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04B4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3C074B" w:rsidP="002A7624">
            <w:pPr>
              <w:tabs>
                <w:tab w:val="left" w:pos="4384"/>
              </w:tabs>
              <w:ind w:left="0" w:right="142" w:firstLine="426"/>
              <w:jc w:val="center"/>
              <w:rPr>
                <w:i/>
                <w:sz w:val="18"/>
                <w:szCs w:val="18"/>
              </w:rPr>
            </w:pPr>
            <w:r>
              <w:rPr>
                <w:i/>
                <w:sz w:val="18"/>
                <w:szCs w:val="18"/>
              </w:rPr>
              <w:t>21</w:t>
            </w:r>
            <w:r w:rsidR="00844714">
              <w:rPr>
                <w:i/>
                <w:sz w:val="18"/>
                <w:szCs w:val="18"/>
              </w:rPr>
              <w:t xml:space="preserve"> </w:t>
            </w:r>
            <w:r w:rsidR="00853403">
              <w:rPr>
                <w:i/>
                <w:sz w:val="18"/>
                <w:szCs w:val="18"/>
              </w:rPr>
              <w:t xml:space="preserve"> Ноября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3C074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53403">
              <w:rPr>
                <w:b/>
                <w:i/>
                <w:sz w:val="18"/>
                <w:szCs w:val="18"/>
              </w:rPr>
              <w:t>3</w:t>
            </w:r>
            <w:r w:rsidR="003C074B">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DE4475" w:rsidP="00423342">
      <w:pPr>
        <w:tabs>
          <w:tab w:val="left" w:pos="426"/>
          <w:tab w:val="left" w:pos="3976"/>
        </w:tabs>
        <w:ind w:left="426" w:right="282" w:firstLine="426"/>
        <w:rPr>
          <w:sz w:val="18"/>
          <w:szCs w:val="18"/>
        </w:rPr>
      </w:pPr>
      <w:r>
        <w:rPr>
          <w:bCs/>
          <w:sz w:val="18"/>
          <w:szCs w:val="18"/>
          <w:u w:val="single"/>
        </w:rPr>
        <w:t>1</w:t>
      </w:r>
      <w:r w:rsidR="00853403">
        <w:rPr>
          <w:bCs/>
          <w:sz w:val="18"/>
          <w:szCs w:val="18"/>
          <w:u w:val="single"/>
        </w:rPr>
        <w:t>1.11</w:t>
      </w:r>
      <w:r w:rsidR="00423342" w:rsidRPr="00B20ADA">
        <w:rPr>
          <w:sz w:val="18"/>
          <w:szCs w:val="18"/>
          <w:u w:val="single"/>
        </w:rPr>
        <w:t>.2022</w:t>
      </w:r>
      <w:r w:rsidR="00254CAD">
        <w:rPr>
          <w:sz w:val="18"/>
          <w:szCs w:val="18"/>
          <w:u w:val="single"/>
        </w:rPr>
        <w:t xml:space="preserve">  № </w:t>
      </w:r>
      <w:r>
        <w:rPr>
          <w:sz w:val="18"/>
          <w:szCs w:val="18"/>
          <w:u w:val="single"/>
        </w:rPr>
        <w:t>24</w:t>
      </w:r>
      <w:r w:rsidR="00B542EA">
        <w:rPr>
          <w:sz w:val="18"/>
          <w:szCs w:val="18"/>
          <w:u w:val="single"/>
        </w:rPr>
        <w:t>6</w:t>
      </w:r>
      <w:r>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9A6732" w:rsidRDefault="00B542EA" w:rsidP="007A2B40">
      <w:pPr>
        <w:tabs>
          <w:tab w:val="left" w:pos="3976"/>
        </w:tabs>
        <w:ind w:left="0" w:right="141" w:firstLine="284"/>
        <w:rPr>
          <w:sz w:val="18"/>
          <w:szCs w:val="18"/>
        </w:rPr>
      </w:pPr>
      <w:r w:rsidRPr="00B542EA">
        <w:rPr>
          <w:sz w:val="18"/>
          <w:szCs w:val="18"/>
        </w:rPr>
        <w:t xml:space="preserve">О внесении изменений в Постановление администрации </w:t>
      </w:r>
      <w:proofErr w:type="spellStart"/>
      <w:r w:rsidRPr="00B542EA">
        <w:rPr>
          <w:sz w:val="18"/>
          <w:szCs w:val="18"/>
        </w:rPr>
        <w:t>Хомутовского</w:t>
      </w:r>
      <w:proofErr w:type="spellEnd"/>
      <w:r w:rsidRPr="00B542EA">
        <w:rPr>
          <w:sz w:val="18"/>
          <w:szCs w:val="18"/>
        </w:rPr>
        <w:t xml:space="preserve"> муниципального обра</w:t>
      </w:r>
      <w:r w:rsidR="007A2B40">
        <w:rPr>
          <w:sz w:val="18"/>
          <w:szCs w:val="18"/>
        </w:rPr>
        <w:t>зования от 22.03.2022г. № 54о/д.</w:t>
      </w:r>
    </w:p>
    <w:p w:rsidR="007A2B40" w:rsidRDefault="007A2B40" w:rsidP="007A2B40">
      <w:pPr>
        <w:tabs>
          <w:tab w:val="left" w:pos="3976"/>
        </w:tabs>
        <w:ind w:left="0" w:right="141" w:firstLine="284"/>
        <w:rPr>
          <w:sz w:val="18"/>
          <w:szCs w:val="18"/>
        </w:rPr>
      </w:pPr>
    </w:p>
    <w:p w:rsidR="007A2B40" w:rsidRPr="007A2B40" w:rsidRDefault="007A2B40" w:rsidP="007A2B40">
      <w:pPr>
        <w:tabs>
          <w:tab w:val="left" w:pos="3976"/>
        </w:tabs>
        <w:ind w:left="0" w:right="141" w:firstLine="284"/>
        <w:rPr>
          <w:sz w:val="18"/>
          <w:szCs w:val="18"/>
        </w:rPr>
      </w:pPr>
      <w:r w:rsidRPr="007A2B40">
        <w:rPr>
          <w:sz w:val="18"/>
          <w:szCs w:val="18"/>
        </w:rPr>
        <w:t xml:space="preserve">          Руководствуясь частью 5 статьи 20, статьями 37, 52, 53 Федерального закона от 6 октября 2003 года N 131-ФЗ "Об общих принципах организации местного самоуправления в Российской Федерации", Протоколом № 38 заседания комиссии </w:t>
      </w:r>
      <w:proofErr w:type="gramStart"/>
      <w:r w:rsidRPr="007A2B40">
        <w:rPr>
          <w:sz w:val="18"/>
          <w:szCs w:val="18"/>
        </w:rPr>
        <w:t>по</w:t>
      </w:r>
      <w:proofErr w:type="gramEnd"/>
      <w:r w:rsidRPr="007A2B40">
        <w:rPr>
          <w:sz w:val="18"/>
          <w:szCs w:val="18"/>
        </w:rPr>
        <w:t xml:space="preserve"> предупреждению и ликвидации чрезвычайных ситуаций и обеспечению пожарной безопасности Иркутской области от 10.12.2021г., частью 2 статьи 7, статьями 27, 51, 63, 65 Устава </w:t>
      </w:r>
      <w:proofErr w:type="spellStart"/>
      <w:r w:rsidRPr="007A2B40">
        <w:rPr>
          <w:sz w:val="18"/>
          <w:szCs w:val="18"/>
        </w:rPr>
        <w:t>Хомутовского</w:t>
      </w:r>
      <w:proofErr w:type="spellEnd"/>
      <w:r w:rsidRPr="007A2B40">
        <w:rPr>
          <w:sz w:val="18"/>
          <w:szCs w:val="18"/>
        </w:rPr>
        <w:t xml:space="preserve"> муниципального образования, администрация </w:t>
      </w:r>
      <w:proofErr w:type="spellStart"/>
      <w:r w:rsidRPr="007A2B40">
        <w:rPr>
          <w:sz w:val="18"/>
          <w:szCs w:val="18"/>
        </w:rPr>
        <w:t>Хомутовского</w:t>
      </w:r>
      <w:proofErr w:type="spellEnd"/>
      <w:r w:rsidRPr="007A2B40">
        <w:rPr>
          <w:sz w:val="18"/>
          <w:szCs w:val="18"/>
        </w:rPr>
        <w:t xml:space="preserve"> муниципального образования,</w:t>
      </w:r>
    </w:p>
    <w:p w:rsidR="007A2B40" w:rsidRPr="007A2B40" w:rsidRDefault="007A2B40" w:rsidP="007A2B40">
      <w:pPr>
        <w:tabs>
          <w:tab w:val="left" w:pos="3976"/>
        </w:tabs>
        <w:ind w:left="0" w:right="141" w:firstLine="284"/>
        <w:rPr>
          <w:sz w:val="18"/>
          <w:szCs w:val="18"/>
        </w:rPr>
      </w:pPr>
    </w:p>
    <w:p w:rsidR="007A2B40" w:rsidRPr="007A2B40" w:rsidRDefault="007A2B40" w:rsidP="007A2B40">
      <w:pPr>
        <w:tabs>
          <w:tab w:val="left" w:pos="3976"/>
        </w:tabs>
        <w:ind w:left="0" w:right="141" w:firstLine="284"/>
        <w:rPr>
          <w:sz w:val="18"/>
          <w:szCs w:val="18"/>
        </w:rPr>
      </w:pPr>
      <w:r w:rsidRPr="007A2B40">
        <w:rPr>
          <w:sz w:val="18"/>
          <w:szCs w:val="18"/>
        </w:rPr>
        <w:t>ПОСТАНОВЛЯЕТ:</w:t>
      </w:r>
    </w:p>
    <w:p w:rsidR="007A2B40" w:rsidRPr="007A2B40" w:rsidRDefault="007A2B40" w:rsidP="007A2B40">
      <w:pPr>
        <w:tabs>
          <w:tab w:val="left" w:pos="3976"/>
        </w:tabs>
        <w:ind w:left="0" w:right="141" w:firstLine="284"/>
        <w:rPr>
          <w:sz w:val="18"/>
          <w:szCs w:val="18"/>
        </w:rPr>
      </w:pPr>
    </w:p>
    <w:p w:rsidR="007A2B40" w:rsidRPr="007A2B40" w:rsidRDefault="007A2B40" w:rsidP="007A2B40">
      <w:pPr>
        <w:tabs>
          <w:tab w:val="left" w:pos="3976"/>
        </w:tabs>
        <w:ind w:left="0" w:right="141" w:firstLine="284"/>
        <w:rPr>
          <w:sz w:val="18"/>
          <w:szCs w:val="18"/>
        </w:rPr>
      </w:pPr>
      <w:proofErr w:type="gramStart"/>
      <w:r>
        <w:rPr>
          <w:sz w:val="18"/>
          <w:szCs w:val="18"/>
        </w:rPr>
        <w:t>1.</w:t>
      </w:r>
      <w:r w:rsidRPr="007A2B40">
        <w:rPr>
          <w:sz w:val="18"/>
          <w:szCs w:val="18"/>
        </w:rPr>
        <w:t xml:space="preserve">Внести изменения в Постановление администрации </w:t>
      </w:r>
      <w:proofErr w:type="spellStart"/>
      <w:r w:rsidRPr="007A2B40">
        <w:rPr>
          <w:sz w:val="18"/>
          <w:szCs w:val="18"/>
        </w:rPr>
        <w:t>Хомутовского</w:t>
      </w:r>
      <w:proofErr w:type="spellEnd"/>
      <w:r w:rsidRPr="007A2B40">
        <w:rPr>
          <w:sz w:val="18"/>
          <w:szCs w:val="18"/>
        </w:rPr>
        <w:t xml:space="preserve"> муниципального образования от 22.03.2022г. № 54о/д «Об утверждении положения о порядке предоставления 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w:t>
      </w:r>
      <w:proofErr w:type="spellStart"/>
      <w:r w:rsidRPr="007A2B40">
        <w:rPr>
          <w:sz w:val="18"/>
          <w:szCs w:val="18"/>
        </w:rPr>
        <w:t>Хомутовского</w:t>
      </w:r>
      <w:proofErr w:type="spellEnd"/>
      <w:r w:rsidRPr="007A2B40">
        <w:rPr>
          <w:sz w:val="18"/>
          <w:szCs w:val="18"/>
        </w:rPr>
        <w:t xml:space="preserve"> муниципального образования с 31.03.2021 по 19.04.2021</w:t>
      </w:r>
      <w:proofErr w:type="gramEnd"/>
      <w:r w:rsidRPr="007A2B40">
        <w:rPr>
          <w:sz w:val="18"/>
          <w:szCs w:val="18"/>
        </w:rPr>
        <w:t xml:space="preserve">» положение о порядке предоставления единовременной денежной выплаты гражданам, пострадавшим вследствие чрезвычайной ситуации природного характера, сложившейся в результате резкого повышения среднесуточных температур воздуха и интенсивного таяния снежного покрова на территории Иркутского районного муниципального образования, приведших к подтоплению территорий </w:t>
      </w:r>
      <w:proofErr w:type="spellStart"/>
      <w:r w:rsidRPr="007A2B40">
        <w:rPr>
          <w:sz w:val="18"/>
          <w:szCs w:val="18"/>
        </w:rPr>
        <w:t>Хомутовского</w:t>
      </w:r>
      <w:proofErr w:type="spellEnd"/>
      <w:r w:rsidRPr="007A2B40">
        <w:rPr>
          <w:sz w:val="18"/>
          <w:szCs w:val="18"/>
        </w:rPr>
        <w:t xml:space="preserve"> муниципального образования с 31.03.2021 по 19.04.2021 дополнить пунктом 13:</w:t>
      </w:r>
    </w:p>
    <w:p w:rsidR="007A2B40" w:rsidRPr="007A2B40" w:rsidRDefault="007A2B40" w:rsidP="007A2B40">
      <w:pPr>
        <w:tabs>
          <w:tab w:val="left" w:pos="3976"/>
        </w:tabs>
        <w:ind w:left="0" w:right="141" w:firstLine="284"/>
        <w:rPr>
          <w:sz w:val="18"/>
          <w:szCs w:val="18"/>
        </w:rPr>
      </w:pPr>
      <w:r w:rsidRPr="007A2B40">
        <w:rPr>
          <w:sz w:val="18"/>
          <w:szCs w:val="18"/>
        </w:rPr>
        <w:t xml:space="preserve">«13. Администрация </w:t>
      </w:r>
      <w:proofErr w:type="spellStart"/>
      <w:r w:rsidRPr="007A2B40">
        <w:rPr>
          <w:sz w:val="18"/>
          <w:szCs w:val="18"/>
        </w:rPr>
        <w:t>Хомутовского</w:t>
      </w:r>
      <w:proofErr w:type="spellEnd"/>
      <w:r w:rsidRPr="007A2B40">
        <w:rPr>
          <w:sz w:val="18"/>
          <w:szCs w:val="18"/>
        </w:rPr>
        <w:t xml:space="preserve"> муниципального образования не позднее 28.12.2022, на основании вступившего в законную силу решения суда и постановления осуществляет выплату единовременной денежной выплаты гражданам, указанным в п. 8 настоящего положения,  путем перечисления на лицевой счет заявителя, открытый в кредитной организации и указанный в заявлении</w:t>
      </w:r>
      <w:proofErr w:type="gramStart"/>
      <w:r w:rsidRPr="007A2B40">
        <w:rPr>
          <w:sz w:val="18"/>
          <w:szCs w:val="18"/>
        </w:rPr>
        <w:t>.».</w:t>
      </w:r>
      <w:proofErr w:type="gramEnd"/>
    </w:p>
    <w:p w:rsidR="007A2B40" w:rsidRPr="007A2B40" w:rsidRDefault="007A2B40" w:rsidP="007A2B40">
      <w:pPr>
        <w:tabs>
          <w:tab w:val="left" w:pos="3976"/>
        </w:tabs>
        <w:ind w:left="0" w:right="141" w:firstLine="284"/>
        <w:rPr>
          <w:sz w:val="18"/>
          <w:szCs w:val="18"/>
        </w:rPr>
      </w:pPr>
      <w:r>
        <w:rPr>
          <w:sz w:val="18"/>
          <w:szCs w:val="18"/>
        </w:rPr>
        <w:t>2.</w:t>
      </w:r>
      <w:r w:rsidRPr="007A2B40">
        <w:rPr>
          <w:sz w:val="18"/>
          <w:szCs w:val="18"/>
        </w:rPr>
        <w:t xml:space="preserve">Опубликовать настоящее постановление в установленном законе порядке. </w:t>
      </w:r>
    </w:p>
    <w:p w:rsidR="007A2B40" w:rsidRPr="007A2B40" w:rsidRDefault="007A2B40" w:rsidP="007A2B40">
      <w:pPr>
        <w:tabs>
          <w:tab w:val="left" w:pos="3976"/>
        </w:tabs>
        <w:ind w:left="0" w:right="141" w:firstLine="284"/>
        <w:rPr>
          <w:sz w:val="18"/>
          <w:szCs w:val="18"/>
        </w:rPr>
      </w:pPr>
      <w:r>
        <w:rPr>
          <w:sz w:val="18"/>
          <w:szCs w:val="18"/>
        </w:rPr>
        <w:t>3.</w:t>
      </w:r>
      <w:r w:rsidRPr="007A2B40">
        <w:rPr>
          <w:sz w:val="18"/>
          <w:szCs w:val="18"/>
        </w:rPr>
        <w:t>Контроль исполнения настоящего постановления возложить на заместителя Главы администрации.</w:t>
      </w:r>
    </w:p>
    <w:p w:rsidR="007A2B40" w:rsidRPr="007A2B40" w:rsidRDefault="007A2B40" w:rsidP="007A2B40">
      <w:pPr>
        <w:tabs>
          <w:tab w:val="left" w:pos="3976"/>
        </w:tabs>
        <w:ind w:left="0" w:right="141" w:firstLine="284"/>
        <w:rPr>
          <w:sz w:val="18"/>
          <w:szCs w:val="18"/>
        </w:rPr>
      </w:pPr>
    </w:p>
    <w:p w:rsidR="007A2B40" w:rsidRPr="007A2B40" w:rsidRDefault="007A2B40" w:rsidP="007A2B40">
      <w:pPr>
        <w:tabs>
          <w:tab w:val="left" w:pos="3976"/>
        </w:tabs>
        <w:ind w:left="0" w:right="141" w:firstLine="284"/>
        <w:rPr>
          <w:sz w:val="18"/>
          <w:szCs w:val="18"/>
        </w:rPr>
      </w:pPr>
    </w:p>
    <w:p w:rsidR="007A2B40" w:rsidRPr="00BA55AF" w:rsidRDefault="007A2B40" w:rsidP="00BA55AF">
      <w:pPr>
        <w:tabs>
          <w:tab w:val="left" w:pos="3976"/>
        </w:tabs>
        <w:ind w:left="0" w:right="141" w:firstLine="284"/>
        <w:jc w:val="right"/>
        <w:rPr>
          <w:i/>
          <w:sz w:val="18"/>
          <w:szCs w:val="18"/>
        </w:rPr>
      </w:pPr>
      <w:r w:rsidRPr="007A2B40">
        <w:rPr>
          <w:sz w:val="18"/>
          <w:szCs w:val="18"/>
        </w:rPr>
        <w:t xml:space="preserve">    </w:t>
      </w:r>
      <w:r w:rsidRPr="00BA55AF">
        <w:rPr>
          <w:i/>
          <w:sz w:val="18"/>
          <w:szCs w:val="18"/>
        </w:rPr>
        <w:t xml:space="preserve">Глава администрации                               В.М. </w:t>
      </w:r>
      <w:proofErr w:type="spellStart"/>
      <w:r w:rsidRPr="00BA55AF">
        <w:rPr>
          <w:i/>
          <w:sz w:val="18"/>
          <w:szCs w:val="18"/>
        </w:rPr>
        <w:t>Колмаченко</w:t>
      </w:r>
      <w:proofErr w:type="spellEnd"/>
    </w:p>
    <w:p w:rsidR="005D034E" w:rsidRDefault="005D034E" w:rsidP="009A6732">
      <w:pPr>
        <w:tabs>
          <w:tab w:val="left" w:pos="3976"/>
        </w:tabs>
        <w:ind w:left="0" w:right="141" w:firstLine="284"/>
        <w:rPr>
          <w:sz w:val="18"/>
          <w:szCs w:val="18"/>
        </w:rPr>
      </w:pPr>
    </w:p>
    <w:p w:rsidR="00BA55AF" w:rsidRDefault="00BA55AF" w:rsidP="009A6732">
      <w:pPr>
        <w:tabs>
          <w:tab w:val="left" w:pos="3976"/>
        </w:tabs>
        <w:ind w:left="0" w:right="141" w:firstLine="284"/>
        <w:rPr>
          <w:sz w:val="18"/>
          <w:szCs w:val="18"/>
        </w:rPr>
      </w:pPr>
    </w:p>
    <w:p w:rsidR="00BA55AF" w:rsidRPr="007A6408" w:rsidRDefault="00BA55AF" w:rsidP="00BA55AF">
      <w:pPr>
        <w:tabs>
          <w:tab w:val="left" w:pos="426"/>
          <w:tab w:val="left" w:pos="3976"/>
        </w:tabs>
        <w:ind w:left="0" w:right="-142" w:firstLine="426"/>
        <w:jc w:val="center"/>
        <w:rPr>
          <w:b/>
          <w:sz w:val="18"/>
          <w:szCs w:val="18"/>
        </w:rPr>
      </w:pPr>
      <w:r w:rsidRPr="007A6408">
        <w:rPr>
          <w:sz w:val="18"/>
          <w:szCs w:val="18"/>
        </w:rPr>
        <w:t>РОССИЙСКАЯ ФЕДЕРАЦИЯ</w:t>
      </w:r>
    </w:p>
    <w:p w:rsidR="00BA55AF" w:rsidRPr="007A6408" w:rsidRDefault="00BA55AF" w:rsidP="00BA55A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A55AF" w:rsidRPr="007A6408" w:rsidRDefault="00BA55AF" w:rsidP="00BA55A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A55AF" w:rsidRDefault="00BA55AF" w:rsidP="00BA55AF">
      <w:pPr>
        <w:tabs>
          <w:tab w:val="left" w:pos="426"/>
          <w:tab w:val="left" w:pos="3976"/>
        </w:tabs>
        <w:ind w:left="426" w:right="282" w:firstLine="426"/>
        <w:jc w:val="center"/>
        <w:rPr>
          <w:b/>
          <w:bCs/>
          <w:sz w:val="18"/>
          <w:szCs w:val="18"/>
        </w:rPr>
      </w:pPr>
      <w:r w:rsidRPr="007A6408">
        <w:rPr>
          <w:b/>
          <w:bCs/>
          <w:sz w:val="18"/>
          <w:szCs w:val="18"/>
        </w:rPr>
        <w:t>АДМИНИСТРАЦИЯ</w:t>
      </w:r>
    </w:p>
    <w:p w:rsidR="00BA55AF" w:rsidRPr="007A6408" w:rsidRDefault="00BA55AF" w:rsidP="00BA55AF">
      <w:pPr>
        <w:tabs>
          <w:tab w:val="left" w:pos="426"/>
          <w:tab w:val="left" w:pos="3976"/>
        </w:tabs>
        <w:ind w:left="426" w:right="282" w:firstLine="426"/>
        <w:jc w:val="center"/>
        <w:rPr>
          <w:b/>
          <w:bCs/>
          <w:sz w:val="18"/>
          <w:szCs w:val="18"/>
        </w:rPr>
      </w:pPr>
      <w:r>
        <w:rPr>
          <w:b/>
          <w:bCs/>
          <w:sz w:val="18"/>
          <w:szCs w:val="18"/>
        </w:rPr>
        <w:t>ПОСТАНОВЛЕНИЕ</w:t>
      </w:r>
    </w:p>
    <w:p w:rsidR="00BA55AF" w:rsidRPr="007A6408" w:rsidRDefault="00BA55AF" w:rsidP="00BA55AF">
      <w:pPr>
        <w:tabs>
          <w:tab w:val="left" w:pos="426"/>
          <w:tab w:val="left" w:pos="3976"/>
        </w:tabs>
        <w:ind w:left="426" w:right="282" w:firstLine="426"/>
        <w:rPr>
          <w:sz w:val="18"/>
          <w:szCs w:val="18"/>
        </w:rPr>
      </w:pPr>
      <w:r>
        <w:rPr>
          <w:bCs/>
          <w:sz w:val="18"/>
          <w:szCs w:val="18"/>
          <w:u w:val="single"/>
        </w:rPr>
        <w:t>11.11</w:t>
      </w:r>
      <w:r w:rsidRPr="00B20ADA">
        <w:rPr>
          <w:sz w:val="18"/>
          <w:szCs w:val="18"/>
          <w:u w:val="single"/>
        </w:rPr>
        <w:t>.2022</w:t>
      </w:r>
      <w:r>
        <w:rPr>
          <w:sz w:val="18"/>
          <w:szCs w:val="18"/>
          <w:u w:val="single"/>
        </w:rPr>
        <w:t xml:space="preserve">  № 1073 </w:t>
      </w:r>
      <w:proofErr w:type="spellStart"/>
      <w:r>
        <w:rPr>
          <w:sz w:val="18"/>
          <w:szCs w:val="18"/>
          <w:u w:val="single"/>
        </w:rPr>
        <w:t>пз</w:t>
      </w:r>
      <w:proofErr w:type="spellEnd"/>
    </w:p>
    <w:p w:rsidR="00BA55AF" w:rsidRDefault="00BA55AF" w:rsidP="00BA55AF">
      <w:pPr>
        <w:tabs>
          <w:tab w:val="left" w:pos="426"/>
          <w:tab w:val="left" w:pos="3976"/>
        </w:tabs>
        <w:ind w:left="426" w:right="282" w:firstLine="426"/>
        <w:rPr>
          <w:sz w:val="18"/>
          <w:szCs w:val="18"/>
        </w:rPr>
      </w:pPr>
      <w:r w:rsidRPr="007A6408">
        <w:rPr>
          <w:sz w:val="18"/>
          <w:szCs w:val="18"/>
        </w:rPr>
        <w:t xml:space="preserve">       с. Хомутово </w:t>
      </w:r>
    </w:p>
    <w:p w:rsidR="00BA55AF" w:rsidRPr="007A6408" w:rsidRDefault="00BA55AF" w:rsidP="00BA55AF">
      <w:pPr>
        <w:tabs>
          <w:tab w:val="left" w:pos="426"/>
          <w:tab w:val="left" w:pos="3976"/>
        </w:tabs>
        <w:ind w:left="426" w:right="282" w:firstLine="426"/>
        <w:rPr>
          <w:sz w:val="18"/>
          <w:szCs w:val="18"/>
        </w:rPr>
      </w:pPr>
    </w:p>
    <w:p w:rsidR="00BA55AF" w:rsidRPr="00886F52" w:rsidRDefault="00BA55AF" w:rsidP="00BA55AF">
      <w:pPr>
        <w:tabs>
          <w:tab w:val="left" w:pos="3976"/>
        </w:tabs>
        <w:ind w:left="0" w:right="141" w:firstLine="284"/>
        <w:rPr>
          <w:sz w:val="18"/>
          <w:szCs w:val="18"/>
        </w:rPr>
      </w:pPr>
    </w:p>
    <w:p w:rsidR="00BA55AF" w:rsidRDefault="00BA55AF" w:rsidP="00BA55AF">
      <w:pPr>
        <w:tabs>
          <w:tab w:val="left" w:pos="3976"/>
        </w:tabs>
        <w:ind w:left="0" w:right="141" w:firstLine="284"/>
        <w:rPr>
          <w:sz w:val="18"/>
          <w:szCs w:val="18"/>
        </w:rPr>
      </w:pPr>
      <w:r w:rsidRPr="00BA55AF">
        <w:rPr>
          <w:sz w:val="18"/>
          <w:szCs w:val="18"/>
        </w:rPr>
        <w:t>О назначении публичных слушаний по проекту решения</w:t>
      </w:r>
      <w:r>
        <w:rPr>
          <w:sz w:val="18"/>
          <w:szCs w:val="18"/>
        </w:rPr>
        <w:t xml:space="preserve"> </w:t>
      </w:r>
      <w:r w:rsidRPr="00BA55AF">
        <w:rPr>
          <w:sz w:val="18"/>
          <w:szCs w:val="18"/>
        </w:rPr>
        <w:t>о предоставлении разрешения</w:t>
      </w:r>
      <w:r>
        <w:rPr>
          <w:sz w:val="18"/>
          <w:szCs w:val="18"/>
        </w:rPr>
        <w:t xml:space="preserve"> </w:t>
      </w:r>
      <w:r w:rsidRPr="00BA55AF">
        <w:rPr>
          <w:sz w:val="18"/>
          <w:szCs w:val="18"/>
        </w:rPr>
        <w:t>на условно разрешенный вид использования земельного участка</w:t>
      </w:r>
      <w:r>
        <w:rPr>
          <w:sz w:val="18"/>
          <w:szCs w:val="18"/>
        </w:rPr>
        <w:t>.</w:t>
      </w:r>
    </w:p>
    <w:p w:rsidR="00BA55AF" w:rsidRDefault="00BA55AF" w:rsidP="00BA55AF">
      <w:pPr>
        <w:tabs>
          <w:tab w:val="left" w:pos="3976"/>
        </w:tabs>
        <w:ind w:left="0" w:right="141" w:firstLine="284"/>
        <w:rPr>
          <w:sz w:val="18"/>
          <w:szCs w:val="18"/>
        </w:rPr>
      </w:pPr>
    </w:p>
    <w:p w:rsidR="00BA55AF" w:rsidRDefault="00BA55AF" w:rsidP="00BA55AF">
      <w:pPr>
        <w:tabs>
          <w:tab w:val="left" w:pos="3976"/>
        </w:tabs>
        <w:ind w:left="0" w:right="141" w:firstLine="284"/>
        <w:rPr>
          <w:sz w:val="18"/>
          <w:szCs w:val="18"/>
        </w:rPr>
      </w:pPr>
      <w:proofErr w:type="gramStart"/>
      <w:r w:rsidRPr="00BA55AF">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w:t>
      </w:r>
      <w:r w:rsidRPr="00BA55AF">
        <w:rPr>
          <w:sz w:val="18"/>
          <w:szCs w:val="18"/>
        </w:rPr>
        <w:lastRenderedPageBreak/>
        <w:t xml:space="preserve">ст. 19 Устава </w:t>
      </w:r>
      <w:proofErr w:type="spellStart"/>
      <w:r w:rsidRPr="00BA55AF">
        <w:rPr>
          <w:sz w:val="18"/>
          <w:szCs w:val="18"/>
        </w:rPr>
        <w:t>Хомутовского</w:t>
      </w:r>
      <w:proofErr w:type="spellEnd"/>
      <w:r w:rsidRPr="00BA55AF">
        <w:rPr>
          <w:sz w:val="18"/>
          <w:szCs w:val="18"/>
        </w:rPr>
        <w:t xml:space="preserve"> муниципального образования, постановлением администрации </w:t>
      </w:r>
      <w:proofErr w:type="spellStart"/>
      <w:r w:rsidRPr="00BA55AF">
        <w:rPr>
          <w:sz w:val="18"/>
          <w:szCs w:val="18"/>
        </w:rPr>
        <w:t>Хомутовского</w:t>
      </w:r>
      <w:proofErr w:type="spellEnd"/>
      <w:r w:rsidRPr="00BA55AF">
        <w:rPr>
          <w:sz w:val="18"/>
          <w:szCs w:val="18"/>
        </w:rPr>
        <w:t xml:space="preserve"> муниципального образования от 31.10.2018 № 150 о/д</w:t>
      </w:r>
      <w:proofErr w:type="gramEnd"/>
      <w:r w:rsidRPr="00BA55AF">
        <w:rPr>
          <w:sz w:val="18"/>
          <w:szCs w:val="18"/>
        </w:rPr>
        <w:t xml:space="preserve"> «</w:t>
      </w:r>
      <w:proofErr w:type="gramStart"/>
      <w:r w:rsidRPr="00BA55AF">
        <w:rPr>
          <w:sz w:val="18"/>
          <w:szCs w:val="18"/>
        </w:rPr>
        <w:t xml:space="preserve">О комиссии по подготовке правил землепользования и застройки </w:t>
      </w:r>
      <w:proofErr w:type="spellStart"/>
      <w:r w:rsidRPr="00BA55AF">
        <w:rPr>
          <w:sz w:val="18"/>
          <w:szCs w:val="18"/>
        </w:rPr>
        <w:t>Хомутовского</w:t>
      </w:r>
      <w:proofErr w:type="spellEnd"/>
      <w:r w:rsidRPr="00BA55AF">
        <w:rPr>
          <w:sz w:val="18"/>
          <w:szCs w:val="18"/>
        </w:rPr>
        <w:t xml:space="preserve"> муниципального образования», Решением Думы </w:t>
      </w:r>
      <w:proofErr w:type="spellStart"/>
      <w:r w:rsidRPr="00BA55AF">
        <w:rPr>
          <w:sz w:val="18"/>
          <w:szCs w:val="18"/>
        </w:rPr>
        <w:t>Хомутовского</w:t>
      </w:r>
      <w:proofErr w:type="spellEnd"/>
      <w:r w:rsidRPr="00BA55AF">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A55AF">
        <w:rPr>
          <w:sz w:val="18"/>
          <w:szCs w:val="18"/>
        </w:rPr>
        <w:t>Хомутовском</w:t>
      </w:r>
      <w:proofErr w:type="spellEnd"/>
      <w:r w:rsidRPr="00BA55AF">
        <w:rPr>
          <w:sz w:val="18"/>
          <w:szCs w:val="18"/>
        </w:rPr>
        <w:t xml:space="preserve"> муниципальном образовании», на основании заявления Тропина Николая Павловича администрация </w:t>
      </w:r>
      <w:proofErr w:type="spellStart"/>
      <w:r w:rsidRPr="00BA55AF">
        <w:rPr>
          <w:sz w:val="18"/>
          <w:szCs w:val="18"/>
        </w:rPr>
        <w:t>Хомутовского</w:t>
      </w:r>
      <w:proofErr w:type="spellEnd"/>
      <w:r w:rsidRPr="00BA55AF">
        <w:rPr>
          <w:sz w:val="18"/>
          <w:szCs w:val="18"/>
        </w:rPr>
        <w:t xml:space="preserve"> муниципального образования</w:t>
      </w:r>
      <w:r>
        <w:rPr>
          <w:sz w:val="18"/>
          <w:szCs w:val="18"/>
        </w:rPr>
        <w:t>.</w:t>
      </w:r>
      <w:proofErr w:type="gramEnd"/>
    </w:p>
    <w:p w:rsidR="00BA55AF" w:rsidRPr="00BA55AF" w:rsidRDefault="00BA55AF" w:rsidP="00BA55AF">
      <w:pPr>
        <w:tabs>
          <w:tab w:val="left" w:pos="3976"/>
        </w:tabs>
        <w:ind w:left="0" w:right="141" w:firstLine="284"/>
        <w:rPr>
          <w:sz w:val="18"/>
          <w:szCs w:val="18"/>
        </w:rPr>
      </w:pPr>
    </w:p>
    <w:p w:rsidR="00BA55AF" w:rsidRDefault="00BA55AF" w:rsidP="00BA55AF">
      <w:pPr>
        <w:tabs>
          <w:tab w:val="left" w:pos="3976"/>
        </w:tabs>
        <w:ind w:left="0" w:right="141" w:firstLine="284"/>
        <w:rPr>
          <w:sz w:val="18"/>
          <w:szCs w:val="18"/>
        </w:rPr>
      </w:pPr>
      <w:r w:rsidRPr="00BA55AF">
        <w:rPr>
          <w:sz w:val="18"/>
          <w:szCs w:val="18"/>
        </w:rPr>
        <w:t>ПОСТАНОВЛЯЕТ:</w:t>
      </w:r>
    </w:p>
    <w:p w:rsidR="00BA55AF" w:rsidRPr="00BA55AF" w:rsidRDefault="00BA55AF" w:rsidP="00BA55AF">
      <w:pPr>
        <w:tabs>
          <w:tab w:val="left" w:pos="3976"/>
        </w:tabs>
        <w:ind w:left="0" w:right="141" w:firstLine="284"/>
        <w:rPr>
          <w:sz w:val="18"/>
          <w:szCs w:val="18"/>
        </w:rPr>
      </w:pPr>
    </w:p>
    <w:p w:rsidR="00BA55AF" w:rsidRPr="00BA55AF" w:rsidRDefault="00BA55AF" w:rsidP="00BA55AF">
      <w:pPr>
        <w:tabs>
          <w:tab w:val="left" w:pos="3976"/>
        </w:tabs>
        <w:ind w:left="0" w:right="141" w:firstLine="284"/>
        <w:rPr>
          <w:sz w:val="18"/>
          <w:szCs w:val="18"/>
        </w:rPr>
      </w:pPr>
      <w:r w:rsidRPr="00BA55AF">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38:06:100105:931, площадью 928 </w:t>
      </w:r>
      <w:proofErr w:type="spellStart"/>
      <w:r w:rsidRPr="00BA55AF">
        <w:rPr>
          <w:sz w:val="18"/>
          <w:szCs w:val="18"/>
        </w:rPr>
        <w:t>кв.м</w:t>
      </w:r>
      <w:proofErr w:type="spellEnd"/>
      <w:r w:rsidRPr="00BA55AF">
        <w:rPr>
          <w:sz w:val="18"/>
          <w:szCs w:val="18"/>
        </w:rPr>
        <w:t>., расположенного по адресу: Иркутская область, Иркутский район, с. Хомутово, ул. Подстанция, 3.</w:t>
      </w:r>
    </w:p>
    <w:p w:rsidR="00BA55AF" w:rsidRPr="00BA55AF" w:rsidRDefault="00BA55AF" w:rsidP="00BA55AF">
      <w:pPr>
        <w:tabs>
          <w:tab w:val="left" w:pos="3976"/>
        </w:tabs>
        <w:ind w:left="0" w:right="141" w:firstLine="284"/>
        <w:rPr>
          <w:sz w:val="18"/>
          <w:szCs w:val="18"/>
        </w:rPr>
      </w:pPr>
    </w:p>
    <w:p w:rsidR="00BA55AF" w:rsidRPr="00BA55AF" w:rsidRDefault="00BA55AF" w:rsidP="00BA55AF">
      <w:pPr>
        <w:tabs>
          <w:tab w:val="left" w:pos="3976"/>
        </w:tabs>
        <w:ind w:left="0" w:right="141" w:firstLine="284"/>
        <w:rPr>
          <w:sz w:val="18"/>
          <w:szCs w:val="18"/>
        </w:rPr>
      </w:pPr>
      <w:r w:rsidRPr="00BA55AF">
        <w:rPr>
          <w:sz w:val="18"/>
          <w:szCs w:val="18"/>
        </w:rPr>
        <w:t xml:space="preserve">2. Комиссии по подготовке правил землепользования и застройки </w:t>
      </w:r>
      <w:proofErr w:type="spellStart"/>
      <w:r w:rsidRPr="00BA55AF">
        <w:rPr>
          <w:sz w:val="18"/>
          <w:szCs w:val="18"/>
        </w:rPr>
        <w:t>Хомутовского</w:t>
      </w:r>
      <w:proofErr w:type="spellEnd"/>
      <w:r w:rsidRPr="00BA55AF">
        <w:rPr>
          <w:sz w:val="18"/>
          <w:szCs w:val="18"/>
        </w:rPr>
        <w:t xml:space="preserve"> муниципального образования:</w:t>
      </w:r>
    </w:p>
    <w:p w:rsidR="00BA55AF" w:rsidRPr="00BA55AF" w:rsidRDefault="00BA55AF" w:rsidP="00BA55AF">
      <w:pPr>
        <w:tabs>
          <w:tab w:val="left" w:pos="3976"/>
        </w:tabs>
        <w:ind w:left="0" w:right="141" w:firstLine="284"/>
        <w:rPr>
          <w:sz w:val="18"/>
          <w:szCs w:val="18"/>
        </w:rPr>
      </w:pPr>
      <w:r w:rsidRPr="00BA55AF">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A55AF" w:rsidRPr="00BA55AF" w:rsidRDefault="00BA55AF" w:rsidP="00BA55AF">
      <w:pPr>
        <w:tabs>
          <w:tab w:val="left" w:pos="3976"/>
        </w:tabs>
        <w:ind w:left="0" w:right="141" w:firstLine="284"/>
        <w:rPr>
          <w:sz w:val="18"/>
          <w:szCs w:val="18"/>
        </w:rPr>
      </w:pPr>
      <w:r w:rsidRPr="00BA55AF">
        <w:rPr>
          <w:sz w:val="18"/>
          <w:szCs w:val="18"/>
        </w:rPr>
        <w:t xml:space="preserve">2) обеспечить опубликование в газете «Вестник </w:t>
      </w:r>
      <w:proofErr w:type="spellStart"/>
      <w:r w:rsidRPr="00BA55AF">
        <w:rPr>
          <w:sz w:val="18"/>
          <w:szCs w:val="18"/>
        </w:rPr>
        <w:t>Хомутовского</w:t>
      </w:r>
      <w:proofErr w:type="spellEnd"/>
      <w:r w:rsidRPr="00BA55AF">
        <w:rPr>
          <w:sz w:val="18"/>
          <w:szCs w:val="18"/>
        </w:rPr>
        <w:t xml:space="preserve"> поселения» и размещение на официальном сайте администрации </w:t>
      </w:r>
      <w:proofErr w:type="spellStart"/>
      <w:r w:rsidRPr="00BA55AF">
        <w:rPr>
          <w:sz w:val="18"/>
          <w:szCs w:val="18"/>
        </w:rPr>
        <w:t>Хомутовского</w:t>
      </w:r>
      <w:proofErr w:type="spellEnd"/>
      <w:r w:rsidRPr="00BA55AF">
        <w:rPr>
          <w:sz w:val="18"/>
          <w:szCs w:val="18"/>
        </w:rPr>
        <w:t xml:space="preserve"> муниципального образования в информационно-телекоммуникационной сети "Интернет" (http://khomutovskoe-mo.ru):</w:t>
      </w:r>
    </w:p>
    <w:p w:rsidR="00BA55AF" w:rsidRPr="00BA55AF" w:rsidRDefault="00BA55AF" w:rsidP="00BA55AF">
      <w:pPr>
        <w:tabs>
          <w:tab w:val="left" w:pos="3976"/>
        </w:tabs>
        <w:ind w:left="0" w:right="141" w:firstLine="284"/>
        <w:rPr>
          <w:sz w:val="18"/>
          <w:szCs w:val="18"/>
        </w:rPr>
      </w:pPr>
      <w:r w:rsidRPr="00BA55A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A55AF" w:rsidRPr="00BA55AF" w:rsidRDefault="00BA55AF" w:rsidP="00BA55AF">
      <w:pPr>
        <w:tabs>
          <w:tab w:val="left" w:pos="3976"/>
        </w:tabs>
        <w:ind w:left="0" w:right="141" w:firstLine="284"/>
        <w:rPr>
          <w:sz w:val="18"/>
          <w:szCs w:val="18"/>
        </w:rPr>
      </w:pPr>
      <w:r w:rsidRPr="00BA55AF">
        <w:rPr>
          <w:sz w:val="18"/>
          <w:szCs w:val="18"/>
        </w:rPr>
        <w:t>б) проекта и информационных материалов к нему;</w:t>
      </w:r>
    </w:p>
    <w:p w:rsidR="00BA55AF" w:rsidRPr="00BA55AF" w:rsidRDefault="00BA55AF" w:rsidP="00BA55AF">
      <w:pPr>
        <w:tabs>
          <w:tab w:val="left" w:pos="3976"/>
        </w:tabs>
        <w:ind w:left="0" w:right="141" w:firstLine="284"/>
        <w:rPr>
          <w:sz w:val="18"/>
          <w:szCs w:val="18"/>
        </w:rPr>
      </w:pPr>
      <w:r w:rsidRPr="00BA55AF">
        <w:rPr>
          <w:sz w:val="18"/>
          <w:szCs w:val="18"/>
        </w:rPr>
        <w:t>в) заключения о результатах публичных слушаний.</w:t>
      </w:r>
    </w:p>
    <w:p w:rsidR="00BA55AF" w:rsidRPr="00BA55AF" w:rsidRDefault="00BA55AF" w:rsidP="00BA55AF">
      <w:pPr>
        <w:tabs>
          <w:tab w:val="left" w:pos="3976"/>
        </w:tabs>
        <w:ind w:left="0" w:right="141" w:firstLine="284"/>
        <w:rPr>
          <w:sz w:val="18"/>
          <w:szCs w:val="18"/>
        </w:rPr>
      </w:pPr>
      <w:r w:rsidRPr="00BA55AF">
        <w:rPr>
          <w:sz w:val="18"/>
          <w:szCs w:val="18"/>
        </w:rPr>
        <w:t xml:space="preserve">3. Опубликовать настоящее постановление в газете «Вестник </w:t>
      </w:r>
      <w:proofErr w:type="spellStart"/>
      <w:r w:rsidRPr="00BA55AF">
        <w:rPr>
          <w:sz w:val="18"/>
          <w:szCs w:val="18"/>
        </w:rPr>
        <w:t>Хомутовского</w:t>
      </w:r>
      <w:proofErr w:type="spellEnd"/>
      <w:r w:rsidRPr="00BA55AF">
        <w:rPr>
          <w:sz w:val="18"/>
          <w:szCs w:val="18"/>
        </w:rPr>
        <w:t xml:space="preserve"> поселения» и размещение на официальном сайте администрации </w:t>
      </w:r>
      <w:proofErr w:type="spellStart"/>
      <w:r w:rsidRPr="00BA55AF">
        <w:rPr>
          <w:sz w:val="18"/>
          <w:szCs w:val="18"/>
        </w:rPr>
        <w:t>Хомутовского</w:t>
      </w:r>
      <w:proofErr w:type="spellEnd"/>
      <w:r w:rsidRPr="00BA55AF">
        <w:rPr>
          <w:sz w:val="18"/>
          <w:szCs w:val="18"/>
        </w:rPr>
        <w:t xml:space="preserve"> муниципального образования в информационно-телекоммуникационной сети "Интернет" (http://khomutovskoe-mo.ru).</w:t>
      </w:r>
    </w:p>
    <w:p w:rsidR="00BA55AF" w:rsidRPr="00BA55AF" w:rsidRDefault="00BA55AF" w:rsidP="00BA55AF">
      <w:pPr>
        <w:tabs>
          <w:tab w:val="left" w:pos="3976"/>
        </w:tabs>
        <w:ind w:left="0" w:right="141" w:firstLine="284"/>
        <w:rPr>
          <w:sz w:val="18"/>
          <w:szCs w:val="18"/>
        </w:rPr>
      </w:pPr>
      <w:r w:rsidRPr="00BA55AF">
        <w:rPr>
          <w:sz w:val="18"/>
          <w:szCs w:val="18"/>
        </w:rPr>
        <w:t xml:space="preserve">4. </w:t>
      </w:r>
      <w:proofErr w:type="gramStart"/>
      <w:r w:rsidRPr="00BA55AF">
        <w:rPr>
          <w:sz w:val="18"/>
          <w:szCs w:val="18"/>
        </w:rPr>
        <w:t>Контроль за</w:t>
      </w:r>
      <w:proofErr w:type="gramEnd"/>
      <w:r w:rsidRPr="00BA55AF">
        <w:rPr>
          <w:sz w:val="18"/>
          <w:szCs w:val="18"/>
        </w:rPr>
        <w:t xml:space="preserve"> исполнением настоящего постановления возложить на Заместителя Главы администрации </w:t>
      </w:r>
      <w:proofErr w:type="spellStart"/>
      <w:r w:rsidRPr="00BA55AF">
        <w:rPr>
          <w:sz w:val="18"/>
          <w:szCs w:val="18"/>
        </w:rPr>
        <w:t>Хомутовского</w:t>
      </w:r>
      <w:proofErr w:type="spellEnd"/>
      <w:r w:rsidRPr="00BA55AF">
        <w:rPr>
          <w:sz w:val="18"/>
          <w:szCs w:val="18"/>
        </w:rPr>
        <w:t xml:space="preserve"> муниципального образования.</w:t>
      </w:r>
    </w:p>
    <w:p w:rsidR="00BA55AF" w:rsidRPr="00BA55AF" w:rsidRDefault="00BA55AF" w:rsidP="00BA55AF">
      <w:pPr>
        <w:tabs>
          <w:tab w:val="left" w:pos="3976"/>
        </w:tabs>
        <w:ind w:left="0" w:right="141" w:firstLine="284"/>
        <w:rPr>
          <w:sz w:val="18"/>
          <w:szCs w:val="18"/>
        </w:rPr>
      </w:pPr>
    </w:p>
    <w:p w:rsidR="00BA55AF" w:rsidRPr="00BA55AF" w:rsidRDefault="00BA55AF" w:rsidP="00BA55AF">
      <w:pPr>
        <w:tabs>
          <w:tab w:val="left" w:pos="3976"/>
        </w:tabs>
        <w:ind w:left="0" w:right="141" w:firstLine="284"/>
        <w:rPr>
          <w:sz w:val="18"/>
          <w:szCs w:val="18"/>
        </w:rPr>
      </w:pPr>
    </w:p>
    <w:p w:rsidR="00BA55AF" w:rsidRPr="00A375F4" w:rsidRDefault="00BA55AF" w:rsidP="00A375F4">
      <w:pPr>
        <w:tabs>
          <w:tab w:val="left" w:pos="3976"/>
        </w:tabs>
        <w:ind w:left="0" w:right="141" w:firstLine="284"/>
        <w:jc w:val="right"/>
        <w:rPr>
          <w:i/>
          <w:sz w:val="18"/>
          <w:szCs w:val="18"/>
        </w:rPr>
      </w:pPr>
      <w:r w:rsidRPr="00A375F4">
        <w:rPr>
          <w:i/>
          <w:sz w:val="18"/>
          <w:szCs w:val="18"/>
        </w:rPr>
        <w:t xml:space="preserve">Глава администрации                           В.М. </w:t>
      </w:r>
      <w:proofErr w:type="spellStart"/>
      <w:r w:rsidRPr="00A375F4">
        <w:rPr>
          <w:i/>
          <w:sz w:val="18"/>
          <w:szCs w:val="18"/>
        </w:rPr>
        <w:t>Колмаченко</w:t>
      </w:r>
      <w:proofErr w:type="spellEnd"/>
    </w:p>
    <w:p w:rsidR="00BA55AF" w:rsidRDefault="00BA55AF" w:rsidP="00BA55AF">
      <w:pPr>
        <w:tabs>
          <w:tab w:val="left" w:pos="3976"/>
        </w:tabs>
        <w:ind w:left="0" w:right="141" w:firstLine="284"/>
        <w:rPr>
          <w:sz w:val="18"/>
          <w:szCs w:val="18"/>
        </w:rPr>
      </w:pPr>
    </w:p>
    <w:p w:rsidR="00D62D27" w:rsidRDefault="00D62D27" w:rsidP="00BA55AF">
      <w:pPr>
        <w:tabs>
          <w:tab w:val="left" w:pos="3976"/>
        </w:tabs>
        <w:ind w:left="0" w:right="141" w:firstLine="284"/>
        <w:rPr>
          <w:sz w:val="18"/>
          <w:szCs w:val="18"/>
        </w:rPr>
      </w:pPr>
    </w:p>
    <w:p w:rsidR="00A375F4" w:rsidRPr="00A375F4" w:rsidRDefault="00A375F4" w:rsidP="00A375F4">
      <w:pPr>
        <w:tabs>
          <w:tab w:val="left" w:pos="3976"/>
        </w:tabs>
        <w:ind w:left="0" w:right="141" w:firstLine="284"/>
        <w:jc w:val="center"/>
        <w:rPr>
          <w:b/>
          <w:sz w:val="18"/>
          <w:szCs w:val="18"/>
        </w:rPr>
      </w:pPr>
      <w:r w:rsidRPr="00A375F4">
        <w:rPr>
          <w:b/>
          <w:sz w:val="18"/>
          <w:szCs w:val="18"/>
        </w:rPr>
        <w:t>Оповещение</w:t>
      </w:r>
    </w:p>
    <w:p w:rsidR="00A375F4" w:rsidRPr="00A375F4" w:rsidRDefault="00A375F4" w:rsidP="00A375F4">
      <w:pPr>
        <w:tabs>
          <w:tab w:val="left" w:pos="3976"/>
        </w:tabs>
        <w:ind w:left="0" w:right="141" w:firstLine="284"/>
        <w:jc w:val="center"/>
        <w:rPr>
          <w:sz w:val="18"/>
          <w:szCs w:val="18"/>
        </w:rPr>
      </w:pPr>
      <w:r w:rsidRPr="00A375F4">
        <w:rPr>
          <w:b/>
          <w:sz w:val="18"/>
          <w:szCs w:val="18"/>
        </w:rPr>
        <w:t xml:space="preserve">жителей </w:t>
      </w:r>
      <w:proofErr w:type="spellStart"/>
      <w:r w:rsidRPr="00A375F4">
        <w:rPr>
          <w:b/>
          <w:sz w:val="18"/>
          <w:szCs w:val="18"/>
        </w:rPr>
        <w:t>Хомутовского</w:t>
      </w:r>
      <w:proofErr w:type="spellEnd"/>
      <w:r w:rsidRPr="00A375F4">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38:06:100105:931, площадью 928 </w:t>
      </w:r>
      <w:proofErr w:type="spellStart"/>
      <w:r w:rsidRPr="00A375F4">
        <w:rPr>
          <w:b/>
          <w:sz w:val="18"/>
          <w:szCs w:val="18"/>
        </w:rPr>
        <w:t>кв.м</w:t>
      </w:r>
      <w:proofErr w:type="spellEnd"/>
      <w:r w:rsidRPr="00A375F4">
        <w:rPr>
          <w:b/>
          <w:sz w:val="18"/>
          <w:szCs w:val="18"/>
        </w:rPr>
        <w:t>., расположенного по адресу: Иркутская область, Иркутский район, с. Хомутово, ул. Подстанция, 3</w:t>
      </w:r>
    </w:p>
    <w:p w:rsidR="00A375F4" w:rsidRPr="00A375F4" w:rsidRDefault="00A375F4" w:rsidP="00A375F4">
      <w:pPr>
        <w:tabs>
          <w:tab w:val="left" w:pos="3976"/>
        </w:tabs>
        <w:ind w:left="0" w:right="141" w:firstLine="284"/>
        <w:rPr>
          <w:sz w:val="18"/>
          <w:szCs w:val="18"/>
        </w:rPr>
      </w:pPr>
      <w:r w:rsidRPr="00A375F4">
        <w:rPr>
          <w:sz w:val="18"/>
          <w:szCs w:val="18"/>
        </w:rPr>
        <w:t xml:space="preserve">Комиссия по подготовке правил землепользования и застройки </w:t>
      </w:r>
      <w:proofErr w:type="spellStart"/>
      <w:r w:rsidRPr="00A375F4">
        <w:rPr>
          <w:sz w:val="18"/>
          <w:szCs w:val="18"/>
        </w:rPr>
        <w:t>Хомутовского</w:t>
      </w:r>
      <w:proofErr w:type="spellEnd"/>
      <w:r w:rsidRPr="00A375F4">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38:06:100105:931, площадью 928 </w:t>
      </w:r>
      <w:proofErr w:type="spellStart"/>
      <w:r w:rsidRPr="00A375F4">
        <w:rPr>
          <w:sz w:val="18"/>
          <w:szCs w:val="18"/>
        </w:rPr>
        <w:t>кв.м</w:t>
      </w:r>
      <w:proofErr w:type="spellEnd"/>
      <w:r w:rsidRPr="00A375F4">
        <w:rPr>
          <w:sz w:val="18"/>
          <w:szCs w:val="18"/>
        </w:rPr>
        <w:t xml:space="preserve">., расположенного по адресу: </w:t>
      </w:r>
      <w:proofErr w:type="gramStart"/>
      <w:r w:rsidRPr="00A375F4">
        <w:rPr>
          <w:sz w:val="18"/>
          <w:szCs w:val="18"/>
        </w:rPr>
        <w:t>Иркутская область, Иркутский район, с. Хомутово, ул. Подстанция, 3 (далее – проект).</w:t>
      </w:r>
      <w:proofErr w:type="gramEnd"/>
    </w:p>
    <w:p w:rsidR="00A375F4" w:rsidRPr="00A375F4" w:rsidRDefault="00A375F4" w:rsidP="00A375F4">
      <w:pPr>
        <w:tabs>
          <w:tab w:val="left" w:pos="3976"/>
        </w:tabs>
        <w:ind w:left="0" w:right="141" w:firstLine="284"/>
        <w:rPr>
          <w:b/>
          <w:sz w:val="18"/>
          <w:szCs w:val="18"/>
        </w:rPr>
      </w:pPr>
      <w:r w:rsidRPr="00A375F4">
        <w:rPr>
          <w:b/>
          <w:sz w:val="18"/>
          <w:szCs w:val="18"/>
        </w:rPr>
        <w:t>Информационные материалы к проекту:</w:t>
      </w:r>
    </w:p>
    <w:p w:rsidR="00A375F4" w:rsidRPr="00A375F4" w:rsidRDefault="00A375F4" w:rsidP="00A375F4">
      <w:pPr>
        <w:tabs>
          <w:tab w:val="left" w:pos="3976"/>
        </w:tabs>
        <w:ind w:left="0" w:right="141" w:firstLine="284"/>
        <w:rPr>
          <w:sz w:val="18"/>
          <w:szCs w:val="18"/>
        </w:rPr>
      </w:pPr>
      <w:r w:rsidRPr="00A375F4">
        <w:rPr>
          <w:sz w:val="18"/>
          <w:szCs w:val="18"/>
        </w:rPr>
        <w:t>1)проект решения о предоставлении разрешения на условно разрешенный вид использования земельного участка;</w:t>
      </w:r>
    </w:p>
    <w:p w:rsidR="00A375F4" w:rsidRPr="00A375F4" w:rsidRDefault="00A375F4" w:rsidP="00A375F4">
      <w:pPr>
        <w:tabs>
          <w:tab w:val="left" w:pos="3976"/>
        </w:tabs>
        <w:ind w:left="0" w:right="141" w:firstLine="284"/>
        <w:rPr>
          <w:sz w:val="18"/>
          <w:szCs w:val="18"/>
        </w:rPr>
      </w:pPr>
      <w:r w:rsidRPr="00A375F4">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375F4" w:rsidRPr="00A375F4" w:rsidRDefault="00A375F4" w:rsidP="00A375F4">
      <w:pPr>
        <w:tabs>
          <w:tab w:val="left" w:pos="3976"/>
        </w:tabs>
        <w:ind w:left="0" w:right="141" w:firstLine="284"/>
        <w:rPr>
          <w:sz w:val="18"/>
          <w:szCs w:val="18"/>
        </w:rPr>
      </w:pPr>
      <w:r w:rsidRPr="00A375F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11.11.2022г. по 01.12.2022 г.)</w:t>
      </w:r>
    </w:p>
    <w:p w:rsidR="00A375F4" w:rsidRPr="00A375F4" w:rsidRDefault="00A375F4" w:rsidP="00A375F4">
      <w:pPr>
        <w:tabs>
          <w:tab w:val="left" w:pos="3976"/>
        </w:tabs>
        <w:ind w:left="0" w:right="141" w:firstLine="284"/>
        <w:rPr>
          <w:sz w:val="18"/>
          <w:szCs w:val="18"/>
        </w:rPr>
      </w:pPr>
      <w:r w:rsidRPr="00A375F4">
        <w:rPr>
          <w:b/>
          <w:sz w:val="18"/>
          <w:szCs w:val="18"/>
        </w:rPr>
        <w:t>Место экспозиции проекта:</w:t>
      </w:r>
      <w:r w:rsidRPr="00A375F4">
        <w:rPr>
          <w:sz w:val="18"/>
          <w:szCs w:val="18"/>
        </w:rPr>
        <w:t xml:space="preserve"> в здании Администрации </w:t>
      </w:r>
      <w:proofErr w:type="spellStart"/>
      <w:r w:rsidRPr="00A375F4">
        <w:rPr>
          <w:sz w:val="18"/>
          <w:szCs w:val="18"/>
        </w:rPr>
        <w:t>Хомутовского</w:t>
      </w:r>
      <w:proofErr w:type="spellEnd"/>
      <w:r w:rsidRPr="00A375F4">
        <w:rPr>
          <w:sz w:val="18"/>
          <w:szCs w:val="18"/>
        </w:rPr>
        <w:t xml:space="preserve"> муниципального образования по адресу: Иркутская область, Иркутский район, с. Хомутово, ул. Кирова, 7</w:t>
      </w:r>
      <w:proofErr w:type="gramStart"/>
      <w:r w:rsidRPr="00A375F4">
        <w:rPr>
          <w:sz w:val="18"/>
          <w:szCs w:val="18"/>
        </w:rPr>
        <w:t xml:space="preserve"> А</w:t>
      </w:r>
      <w:proofErr w:type="gramEnd"/>
      <w:r w:rsidRPr="00A375F4">
        <w:rPr>
          <w:sz w:val="18"/>
          <w:szCs w:val="18"/>
        </w:rPr>
        <w:t>, 1 этаж, 3 кабинет (отдел градостроительства, земельных и имущественных отношений)</w:t>
      </w:r>
    </w:p>
    <w:p w:rsidR="00A375F4" w:rsidRPr="00A375F4" w:rsidRDefault="00A375F4" w:rsidP="00A375F4">
      <w:pPr>
        <w:tabs>
          <w:tab w:val="left" w:pos="3976"/>
        </w:tabs>
        <w:ind w:left="0" w:right="141" w:firstLine="284"/>
        <w:rPr>
          <w:b/>
          <w:sz w:val="18"/>
          <w:szCs w:val="18"/>
        </w:rPr>
      </w:pPr>
      <w:r w:rsidRPr="00A375F4">
        <w:rPr>
          <w:b/>
          <w:sz w:val="18"/>
          <w:szCs w:val="18"/>
        </w:rPr>
        <w:t xml:space="preserve">Дата открытия экспозиции проекта: </w:t>
      </w:r>
      <w:r w:rsidRPr="00A375F4">
        <w:rPr>
          <w:sz w:val="18"/>
          <w:szCs w:val="18"/>
          <w:u w:val="single"/>
        </w:rPr>
        <w:t>01.06.2022 г.</w:t>
      </w:r>
    </w:p>
    <w:p w:rsidR="00A375F4" w:rsidRPr="00A375F4" w:rsidRDefault="00A375F4" w:rsidP="00A375F4">
      <w:pPr>
        <w:tabs>
          <w:tab w:val="left" w:pos="3976"/>
        </w:tabs>
        <w:ind w:left="0" w:right="141" w:firstLine="284"/>
        <w:rPr>
          <w:sz w:val="18"/>
          <w:szCs w:val="18"/>
        </w:rPr>
      </w:pPr>
      <w:r w:rsidRPr="00A375F4">
        <w:rPr>
          <w:sz w:val="18"/>
          <w:szCs w:val="18"/>
        </w:rPr>
        <w:t xml:space="preserve">Срок, время проведения экспозиции проекта: с 11.11.2022г. по 01.12.2022 включительно. </w:t>
      </w:r>
    </w:p>
    <w:p w:rsidR="00A375F4" w:rsidRPr="00A375F4" w:rsidRDefault="00A375F4" w:rsidP="00A375F4">
      <w:pPr>
        <w:tabs>
          <w:tab w:val="left" w:pos="3976"/>
        </w:tabs>
        <w:ind w:left="0" w:right="141" w:firstLine="284"/>
        <w:rPr>
          <w:sz w:val="18"/>
          <w:szCs w:val="18"/>
        </w:rPr>
      </w:pPr>
      <w:r w:rsidRPr="00A375F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375F4" w:rsidRPr="00A375F4" w:rsidRDefault="00A375F4" w:rsidP="00A375F4">
      <w:pPr>
        <w:tabs>
          <w:tab w:val="left" w:pos="3976"/>
        </w:tabs>
        <w:ind w:left="0" w:right="141" w:firstLine="284"/>
        <w:rPr>
          <w:b/>
          <w:sz w:val="18"/>
          <w:szCs w:val="18"/>
        </w:rPr>
      </w:pPr>
      <w:r w:rsidRPr="00A375F4">
        <w:rPr>
          <w:b/>
          <w:sz w:val="18"/>
          <w:szCs w:val="18"/>
        </w:rPr>
        <w:t xml:space="preserve">Собрания участников публичных слушаний: </w:t>
      </w:r>
    </w:p>
    <w:p w:rsidR="00A375F4" w:rsidRPr="00A375F4" w:rsidRDefault="00A375F4" w:rsidP="00A375F4">
      <w:pPr>
        <w:tabs>
          <w:tab w:val="left" w:pos="3976"/>
        </w:tabs>
        <w:ind w:left="0" w:right="141" w:firstLine="284"/>
        <w:rPr>
          <w:sz w:val="18"/>
          <w:szCs w:val="18"/>
        </w:rPr>
      </w:pPr>
      <w:r w:rsidRPr="00A375F4">
        <w:rPr>
          <w:sz w:val="18"/>
          <w:szCs w:val="18"/>
        </w:rPr>
        <w:t>- Регистрация лиц, участвующих в собрании участников публичных слушаний: 01.12.2022 г.</w:t>
      </w:r>
    </w:p>
    <w:p w:rsidR="00A375F4" w:rsidRPr="00A375F4" w:rsidRDefault="00A375F4" w:rsidP="00A375F4">
      <w:pPr>
        <w:tabs>
          <w:tab w:val="left" w:pos="3976"/>
        </w:tabs>
        <w:ind w:left="0" w:right="141" w:firstLine="284"/>
        <w:rPr>
          <w:sz w:val="18"/>
          <w:szCs w:val="18"/>
        </w:rPr>
      </w:pPr>
      <w:r w:rsidRPr="00A375F4">
        <w:rPr>
          <w:sz w:val="18"/>
          <w:szCs w:val="18"/>
        </w:rPr>
        <w:t xml:space="preserve">(с 15:30 до 16:00 часов) по адресу: в здании Администрации </w:t>
      </w:r>
      <w:proofErr w:type="spellStart"/>
      <w:r w:rsidRPr="00A375F4">
        <w:rPr>
          <w:sz w:val="18"/>
          <w:szCs w:val="18"/>
        </w:rPr>
        <w:t>Хомутовского</w:t>
      </w:r>
      <w:proofErr w:type="spellEnd"/>
      <w:r w:rsidRPr="00A375F4">
        <w:rPr>
          <w:sz w:val="18"/>
          <w:szCs w:val="18"/>
        </w:rPr>
        <w:t xml:space="preserve"> муниципального образования по адресу: Иркутская область, Иркутский район, с. Хомутово, ул. Кирова, 7</w:t>
      </w:r>
      <w:proofErr w:type="gramStart"/>
      <w:r w:rsidRPr="00A375F4">
        <w:rPr>
          <w:sz w:val="18"/>
          <w:szCs w:val="18"/>
        </w:rPr>
        <w:t xml:space="preserve"> А</w:t>
      </w:r>
      <w:proofErr w:type="gramEnd"/>
      <w:r w:rsidRPr="00A375F4">
        <w:rPr>
          <w:sz w:val="18"/>
          <w:szCs w:val="18"/>
        </w:rPr>
        <w:t>, 1 этаж, 3 кабинет;</w:t>
      </w:r>
    </w:p>
    <w:p w:rsidR="00A375F4" w:rsidRPr="00A375F4" w:rsidRDefault="00A375F4" w:rsidP="00A375F4">
      <w:pPr>
        <w:tabs>
          <w:tab w:val="left" w:pos="3976"/>
        </w:tabs>
        <w:ind w:left="0" w:right="141" w:firstLine="284"/>
        <w:rPr>
          <w:sz w:val="18"/>
          <w:szCs w:val="18"/>
        </w:rPr>
      </w:pPr>
      <w:r w:rsidRPr="00A375F4">
        <w:rPr>
          <w:sz w:val="18"/>
          <w:szCs w:val="18"/>
        </w:rPr>
        <w:t>- Собрание участников публичных слушаний: 01.12.2022 в 16:30 часов.</w:t>
      </w:r>
    </w:p>
    <w:p w:rsidR="00A375F4" w:rsidRPr="00A375F4" w:rsidRDefault="00A375F4" w:rsidP="00A375F4">
      <w:pPr>
        <w:tabs>
          <w:tab w:val="left" w:pos="3976"/>
        </w:tabs>
        <w:ind w:left="0" w:right="141" w:firstLine="284"/>
        <w:rPr>
          <w:sz w:val="18"/>
          <w:szCs w:val="18"/>
        </w:rPr>
      </w:pPr>
      <w:proofErr w:type="gramStart"/>
      <w:r w:rsidRPr="00A375F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375F4" w:rsidRPr="00A375F4" w:rsidRDefault="00A375F4" w:rsidP="00A375F4">
      <w:pPr>
        <w:tabs>
          <w:tab w:val="left" w:pos="3976"/>
        </w:tabs>
        <w:ind w:left="0" w:right="141" w:firstLine="284"/>
        <w:rPr>
          <w:sz w:val="18"/>
          <w:szCs w:val="18"/>
        </w:rPr>
      </w:pPr>
      <w:r w:rsidRPr="00A375F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375F4" w:rsidRPr="00A375F4" w:rsidRDefault="00A375F4" w:rsidP="00A375F4">
      <w:pPr>
        <w:tabs>
          <w:tab w:val="left" w:pos="3976"/>
        </w:tabs>
        <w:ind w:left="0" w:right="141" w:firstLine="284"/>
        <w:rPr>
          <w:sz w:val="18"/>
          <w:szCs w:val="18"/>
        </w:rPr>
      </w:pPr>
      <w:r w:rsidRPr="00A375F4">
        <w:rPr>
          <w:sz w:val="18"/>
          <w:szCs w:val="18"/>
        </w:rPr>
        <w:t>- в письменной или устной форме в ходе проведения собрания участников публичных слушаний;</w:t>
      </w:r>
    </w:p>
    <w:p w:rsidR="00A375F4" w:rsidRPr="00A375F4" w:rsidRDefault="00A375F4" w:rsidP="00A375F4">
      <w:pPr>
        <w:tabs>
          <w:tab w:val="left" w:pos="3976"/>
        </w:tabs>
        <w:ind w:left="0" w:right="141" w:firstLine="284"/>
        <w:rPr>
          <w:sz w:val="18"/>
          <w:szCs w:val="18"/>
        </w:rPr>
      </w:pPr>
      <w:r w:rsidRPr="00A375F4">
        <w:rPr>
          <w:sz w:val="18"/>
          <w:szCs w:val="18"/>
        </w:rPr>
        <w:t xml:space="preserve">- в письменной форме в адрес Администрации </w:t>
      </w:r>
      <w:proofErr w:type="spellStart"/>
      <w:r w:rsidRPr="00A375F4">
        <w:rPr>
          <w:sz w:val="18"/>
          <w:szCs w:val="18"/>
        </w:rPr>
        <w:t>Хомутовского</w:t>
      </w:r>
      <w:proofErr w:type="spellEnd"/>
      <w:r w:rsidRPr="00A375F4">
        <w:rPr>
          <w:sz w:val="18"/>
          <w:szCs w:val="18"/>
        </w:rPr>
        <w:t xml:space="preserve"> муниципального образования по адресу: </w:t>
      </w:r>
      <w:proofErr w:type="gramStart"/>
      <w:r w:rsidRPr="00A375F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375F4" w:rsidRPr="00A375F4" w:rsidRDefault="00A375F4" w:rsidP="00A375F4">
      <w:pPr>
        <w:tabs>
          <w:tab w:val="left" w:pos="3976"/>
        </w:tabs>
        <w:ind w:left="0" w:right="141" w:firstLine="284"/>
        <w:rPr>
          <w:sz w:val="18"/>
          <w:szCs w:val="18"/>
        </w:rPr>
      </w:pPr>
      <w:r w:rsidRPr="00A375F4">
        <w:rPr>
          <w:sz w:val="18"/>
          <w:szCs w:val="18"/>
        </w:rPr>
        <w:lastRenderedPageBreak/>
        <w:t xml:space="preserve">Проект и информационные материалы к нему будут размещены на официальном сайте администрации </w:t>
      </w:r>
      <w:proofErr w:type="spellStart"/>
      <w:r w:rsidRPr="00A375F4">
        <w:rPr>
          <w:sz w:val="18"/>
          <w:szCs w:val="18"/>
        </w:rPr>
        <w:t>Хомутовского</w:t>
      </w:r>
      <w:proofErr w:type="spellEnd"/>
      <w:r w:rsidRPr="00A375F4">
        <w:rPr>
          <w:sz w:val="18"/>
          <w:szCs w:val="18"/>
        </w:rPr>
        <w:t xml:space="preserve"> муниципального образования в информационно-телекоммуникационной сети "Интернет" (</w:t>
      </w:r>
      <w:hyperlink r:id="rId9" w:history="1">
        <w:r w:rsidRPr="00A375F4">
          <w:rPr>
            <w:rStyle w:val="af"/>
            <w:sz w:val="18"/>
            <w:szCs w:val="18"/>
          </w:rPr>
          <w:t>http://khomutovskoe-mo.ru</w:t>
        </w:r>
      </w:hyperlink>
      <w:r w:rsidRPr="00A375F4">
        <w:rPr>
          <w:sz w:val="18"/>
          <w:szCs w:val="18"/>
        </w:rPr>
        <w:t xml:space="preserve">) и в газете «Вестник </w:t>
      </w:r>
      <w:proofErr w:type="spellStart"/>
      <w:r w:rsidRPr="00A375F4">
        <w:rPr>
          <w:sz w:val="18"/>
          <w:szCs w:val="18"/>
        </w:rPr>
        <w:t>Хомутовского</w:t>
      </w:r>
      <w:proofErr w:type="spellEnd"/>
      <w:r w:rsidRPr="00A375F4">
        <w:rPr>
          <w:sz w:val="18"/>
          <w:szCs w:val="18"/>
        </w:rPr>
        <w:t xml:space="preserve"> поселения»: с 11.11.2022г. по 01.12.2022.</w:t>
      </w:r>
    </w:p>
    <w:p w:rsidR="00A375F4" w:rsidRPr="00A375F4" w:rsidRDefault="00A375F4" w:rsidP="00A375F4">
      <w:pPr>
        <w:tabs>
          <w:tab w:val="left" w:pos="3976"/>
        </w:tabs>
        <w:ind w:left="0" w:right="141" w:firstLine="284"/>
        <w:rPr>
          <w:sz w:val="18"/>
          <w:szCs w:val="18"/>
        </w:rPr>
      </w:pPr>
      <w:r w:rsidRPr="00A375F4">
        <w:rPr>
          <w:sz w:val="18"/>
          <w:szCs w:val="18"/>
        </w:rPr>
        <w:t>Справки по вопросам организации и проведения публичных слушаний по телефону: 696-182,696-501.</w:t>
      </w:r>
    </w:p>
    <w:p w:rsidR="00A375F4" w:rsidRPr="00A375F4" w:rsidRDefault="00A375F4" w:rsidP="00A375F4">
      <w:pPr>
        <w:tabs>
          <w:tab w:val="left" w:pos="3976"/>
        </w:tabs>
        <w:ind w:left="0" w:right="141" w:firstLine="284"/>
        <w:rPr>
          <w:sz w:val="18"/>
          <w:szCs w:val="18"/>
        </w:rPr>
      </w:pPr>
    </w:p>
    <w:p w:rsidR="00A375F4" w:rsidRDefault="00A375F4" w:rsidP="00BA55AF">
      <w:pPr>
        <w:tabs>
          <w:tab w:val="left" w:pos="3976"/>
        </w:tabs>
        <w:ind w:left="0" w:right="141" w:firstLine="284"/>
        <w:rPr>
          <w:sz w:val="18"/>
          <w:szCs w:val="18"/>
        </w:rPr>
      </w:pPr>
    </w:p>
    <w:p w:rsidR="00D62D27" w:rsidRPr="00D62D27" w:rsidRDefault="00D62D27" w:rsidP="00D62D27">
      <w:pPr>
        <w:tabs>
          <w:tab w:val="left" w:pos="3976"/>
        </w:tabs>
        <w:ind w:left="0" w:right="141" w:firstLine="284"/>
        <w:jc w:val="center"/>
        <w:rPr>
          <w:b/>
          <w:sz w:val="18"/>
          <w:szCs w:val="18"/>
          <w:u w:val="single"/>
        </w:rPr>
      </w:pPr>
      <w:r w:rsidRPr="00D62D27">
        <w:rPr>
          <w:b/>
          <w:sz w:val="18"/>
          <w:szCs w:val="18"/>
          <w:u w:val="single"/>
        </w:rPr>
        <w:t>ПРОЕКТ</w:t>
      </w:r>
    </w:p>
    <w:p w:rsidR="00D62D27" w:rsidRPr="00D62D27" w:rsidRDefault="00D62D27" w:rsidP="00D62D27">
      <w:pPr>
        <w:tabs>
          <w:tab w:val="left" w:pos="3976"/>
        </w:tabs>
        <w:ind w:left="0" w:right="141" w:firstLine="284"/>
        <w:jc w:val="center"/>
        <w:rPr>
          <w:sz w:val="18"/>
          <w:szCs w:val="18"/>
        </w:rPr>
      </w:pPr>
      <w:r w:rsidRPr="00D62D27">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38:06:100105:931, площадью 928 </w:t>
      </w:r>
      <w:proofErr w:type="spellStart"/>
      <w:r w:rsidRPr="00D62D27">
        <w:rPr>
          <w:sz w:val="18"/>
          <w:szCs w:val="18"/>
        </w:rPr>
        <w:t>кв.м</w:t>
      </w:r>
      <w:proofErr w:type="spellEnd"/>
      <w:r w:rsidRPr="00D62D27">
        <w:rPr>
          <w:sz w:val="18"/>
          <w:szCs w:val="18"/>
        </w:rPr>
        <w:t>., расположенного по адресу: Иркутская область, Иркутский район, с. Хомутово, ул. Подстанция, 3</w:t>
      </w:r>
    </w:p>
    <w:p w:rsidR="00D62D27" w:rsidRPr="00D62D27" w:rsidRDefault="00D62D27" w:rsidP="00D62D27">
      <w:pPr>
        <w:tabs>
          <w:tab w:val="left" w:pos="3976"/>
        </w:tabs>
        <w:ind w:left="0" w:right="141" w:firstLine="284"/>
        <w:rPr>
          <w:sz w:val="18"/>
          <w:szCs w:val="18"/>
        </w:rPr>
      </w:pPr>
    </w:p>
    <w:p w:rsidR="00D62D27" w:rsidRPr="00D62D27" w:rsidRDefault="00D62D27" w:rsidP="00D62D27">
      <w:pPr>
        <w:tabs>
          <w:tab w:val="left" w:pos="3976"/>
        </w:tabs>
        <w:ind w:left="0" w:right="141" w:firstLine="284"/>
        <w:rPr>
          <w:sz w:val="18"/>
          <w:szCs w:val="18"/>
        </w:rPr>
      </w:pPr>
      <w:r w:rsidRPr="00D62D27">
        <w:rPr>
          <w:sz w:val="18"/>
          <w:szCs w:val="18"/>
        </w:rPr>
        <w:t xml:space="preserve">Учитывая заявление Тропина Николая Павловича о предоставлении разрешения на условно разрешенный вид использования «Магазины» в отношении земельного участка с кадастровым номером 38:06:100105:931, площадью 928 </w:t>
      </w:r>
      <w:proofErr w:type="spellStart"/>
      <w:r w:rsidRPr="00D62D27">
        <w:rPr>
          <w:sz w:val="18"/>
          <w:szCs w:val="18"/>
        </w:rPr>
        <w:t>кв.м</w:t>
      </w:r>
      <w:proofErr w:type="spellEnd"/>
      <w:r w:rsidRPr="00D62D27">
        <w:rPr>
          <w:sz w:val="18"/>
          <w:szCs w:val="18"/>
        </w:rPr>
        <w:t>., расположенного по адресу: Иркутская область, Иркутский район, с. Хомутово, ул. Подстанция, 3.</w:t>
      </w:r>
    </w:p>
    <w:p w:rsidR="00D62D27" w:rsidRPr="00D62D27" w:rsidRDefault="00D62D27" w:rsidP="00D62D27">
      <w:pPr>
        <w:tabs>
          <w:tab w:val="left" w:pos="3976"/>
        </w:tabs>
        <w:ind w:left="0" w:right="141" w:firstLine="284"/>
        <w:rPr>
          <w:sz w:val="18"/>
          <w:szCs w:val="18"/>
        </w:rPr>
      </w:pPr>
    </w:p>
    <w:p w:rsidR="00D62D27" w:rsidRPr="00D62D27" w:rsidRDefault="00D62D27" w:rsidP="00D62D27">
      <w:pPr>
        <w:tabs>
          <w:tab w:val="left" w:pos="3976"/>
        </w:tabs>
        <w:ind w:left="0" w:right="141" w:firstLine="284"/>
        <w:rPr>
          <w:sz w:val="18"/>
          <w:szCs w:val="18"/>
        </w:rPr>
      </w:pPr>
    </w:p>
    <w:p w:rsidR="00D62D27" w:rsidRPr="00D62D27" w:rsidRDefault="00D62D27" w:rsidP="00D62D27">
      <w:pPr>
        <w:tabs>
          <w:tab w:val="left" w:pos="3976"/>
        </w:tabs>
        <w:ind w:left="0" w:right="141" w:firstLine="284"/>
        <w:rPr>
          <w:b/>
          <w:sz w:val="18"/>
          <w:szCs w:val="18"/>
        </w:rPr>
      </w:pPr>
      <w:r w:rsidRPr="00D62D27">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62D27" w:rsidRPr="00D62D27" w:rsidRDefault="00D62D27" w:rsidP="00D62D27">
      <w:pPr>
        <w:tabs>
          <w:tab w:val="left" w:pos="3976"/>
        </w:tabs>
        <w:ind w:left="0" w:right="141" w:firstLine="284"/>
        <w:rPr>
          <w:sz w:val="18"/>
          <w:szCs w:val="18"/>
        </w:rPr>
      </w:pPr>
    </w:p>
    <w:p w:rsidR="00D62D27" w:rsidRPr="00D62D27" w:rsidRDefault="00D62D27" w:rsidP="00D62D27">
      <w:pPr>
        <w:tabs>
          <w:tab w:val="left" w:pos="3976"/>
        </w:tabs>
        <w:ind w:left="0" w:right="141" w:firstLine="284"/>
        <w:rPr>
          <w:sz w:val="18"/>
          <w:szCs w:val="18"/>
        </w:rPr>
      </w:pPr>
    </w:p>
    <w:p w:rsidR="00D62D27" w:rsidRPr="00D62D27" w:rsidRDefault="00A375F4" w:rsidP="00D62D27">
      <w:pPr>
        <w:tabs>
          <w:tab w:val="left" w:pos="3976"/>
        </w:tabs>
        <w:ind w:left="0" w:right="141" w:firstLine="284"/>
        <w:rPr>
          <w:sz w:val="18"/>
          <w:szCs w:val="18"/>
        </w:rPr>
      </w:pPr>
      <w:r w:rsidRPr="00D62D27">
        <w:rPr>
          <w:noProof/>
          <w:sz w:val="18"/>
          <w:szCs w:val="18"/>
        </w:rPr>
        <mc:AlternateContent>
          <mc:Choice Requires="wps">
            <w:drawing>
              <wp:anchor distT="0" distB="0" distL="114300" distR="114300" simplePos="0" relativeHeight="251662336" behindDoc="0" locked="0" layoutInCell="1" allowOverlap="1" wp14:anchorId="1F124540" wp14:editId="1AF7779A">
                <wp:simplePos x="0" y="0"/>
                <wp:positionH relativeFrom="column">
                  <wp:posOffset>179705</wp:posOffset>
                </wp:positionH>
                <wp:positionV relativeFrom="paragraph">
                  <wp:posOffset>75565</wp:posOffset>
                </wp:positionV>
                <wp:extent cx="2070100" cy="826770"/>
                <wp:effectExtent l="0" t="0" r="25400" b="1143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826770"/>
                        </a:xfrm>
                        <a:prstGeom prst="rect">
                          <a:avLst/>
                        </a:prstGeom>
                        <a:solidFill>
                          <a:srgbClr val="FFFFFF"/>
                        </a:solidFill>
                        <a:ln w="9525">
                          <a:solidFill>
                            <a:srgbClr val="000000"/>
                          </a:solidFill>
                          <a:miter lim="800000"/>
                          <a:headEnd/>
                          <a:tailEnd/>
                        </a:ln>
                      </wps:spPr>
                      <wps:txbx>
                        <w:txbxContent>
                          <w:p w:rsidR="00B111BF" w:rsidRPr="002F7B53" w:rsidRDefault="00B111BF" w:rsidP="00D62D27">
                            <w:pPr>
                              <w:rPr>
                                <w:sz w:val="16"/>
                                <w:szCs w:val="16"/>
                              </w:rPr>
                            </w:pPr>
                            <w:r w:rsidRPr="00563E92">
                              <w:rPr>
                                <w:sz w:val="16"/>
                                <w:szCs w:val="16"/>
                              </w:rPr>
                              <w:t xml:space="preserve">в отношении земельного участка с кадастровым номером 38:06:100105:931, площадью 928 </w:t>
                            </w:r>
                            <w:proofErr w:type="spellStart"/>
                            <w:r w:rsidRPr="00563E92">
                              <w:rPr>
                                <w:sz w:val="16"/>
                                <w:szCs w:val="16"/>
                              </w:rPr>
                              <w:t>кв.м</w:t>
                            </w:r>
                            <w:proofErr w:type="spellEnd"/>
                            <w:r w:rsidRPr="00563E92">
                              <w:rPr>
                                <w:sz w:val="16"/>
                                <w:szCs w:val="16"/>
                              </w:rPr>
                              <w:t>., расположенного по адресу: Иркутская область, Иркутский район, с. Хомутово, ул. Подстанция,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4.15pt;margin-top:5.95pt;width:163pt;height:6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">
                <v:textbox>
                  <w:txbxContent>
                    <w:p w:rsidR="00B111BF" w:rsidRPr="002F7B53" w:rsidRDefault="00B111BF" w:rsidP="00D62D27">
                      <w:pPr>
                        <w:rPr>
                          <w:sz w:val="16"/>
                          <w:szCs w:val="16"/>
                        </w:rPr>
                      </w:pPr>
                      <w:r w:rsidRPr="00563E92">
                        <w:rPr>
                          <w:sz w:val="16"/>
                          <w:szCs w:val="16"/>
                        </w:rPr>
                        <w:t xml:space="preserve">в отношении земельного участка с кадастровым номером 38:06:100105:931, площадью 928 </w:t>
                      </w:r>
                      <w:proofErr w:type="spellStart"/>
                      <w:r w:rsidRPr="00563E92">
                        <w:rPr>
                          <w:sz w:val="16"/>
                          <w:szCs w:val="16"/>
                        </w:rPr>
                        <w:t>кв.м</w:t>
                      </w:r>
                      <w:proofErr w:type="spellEnd"/>
                      <w:r w:rsidRPr="00563E92">
                        <w:rPr>
                          <w:sz w:val="16"/>
                          <w:szCs w:val="16"/>
                        </w:rPr>
                        <w:t>., расположенного по адресу: Иркутская область, Иркутский район, с. Хомутово, ул. Подстанция, 3</w:t>
                      </w:r>
                    </w:p>
                  </w:txbxContent>
                </v:textbox>
              </v:shape>
            </w:pict>
          </mc:Fallback>
        </mc:AlternateContent>
      </w:r>
      <w:r w:rsidR="00D62D27" w:rsidRPr="00D62D27">
        <w:rPr>
          <w:noProof/>
          <w:sz w:val="18"/>
          <w:szCs w:val="18"/>
        </w:rPr>
        <w:drawing>
          <wp:inline distT="0" distB="0" distL="0" distR="0" wp14:anchorId="485AFA52" wp14:editId="6541E4B1">
            <wp:extent cx="5231554" cy="4691269"/>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1071" t="9286" r="15760" b="5953"/>
                    <a:stretch/>
                  </pic:blipFill>
                  <pic:spPr bwMode="auto">
                    <a:xfrm>
                      <a:off x="0" y="0"/>
                      <a:ext cx="5238861" cy="4697821"/>
                    </a:xfrm>
                    <a:prstGeom prst="rect">
                      <a:avLst/>
                    </a:prstGeom>
                    <a:ln>
                      <a:noFill/>
                    </a:ln>
                    <a:extLst>
                      <a:ext uri="{53640926-AAD7-44D8-BBD7-CCE9431645EC}">
                        <a14:shadowObscured xmlns:a14="http://schemas.microsoft.com/office/drawing/2010/main"/>
                      </a:ext>
                    </a:extLst>
                  </pic:spPr>
                </pic:pic>
              </a:graphicData>
            </a:graphic>
          </wp:inline>
        </w:drawing>
      </w:r>
    </w:p>
    <w:p w:rsidR="00D62D27" w:rsidRPr="00D62D27" w:rsidRDefault="00D62D27" w:rsidP="00D62D27">
      <w:pPr>
        <w:tabs>
          <w:tab w:val="left" w:pos="3976"/>
        </w:tabs>
        <w:ind w:left="0" w:right="141" w:firstLine="284"/>
        <w:rPr>
          <w:sz w:val="18"/>
          <w:szCs w:val="18"/>
        </w:rPr>
      </w:pPr>
    </w:p>
    <w:p w:rsidR="00D62D27" w:rsidRPr="00D62D27" w:rsidRDefault="00D62D27" w:rsidP="00D62D27">
      <w:pPr>
        <w:tabs>
          <w:tab w:val="left" w:pos="3976"/>
        </w:tabs>
        <w:ind w:left="0" w:right="141" w:firstLine="284"/>
        <w:rPr>
          <w:sz w:val="18"/>
          <w:szCs w:val="18"/>
        </w:rPr>
      </w:pPr>
    </w:p>
    <w:p w:rsidR="001E7B1B" w:rsidRDefault="001E7B1B" w:rsidP="001E7B1B">
      <w:pPr>
        <w:tabs>
          <w:tab w:val="left" w:pos="3976"/>
        </w:tabs>
        <w:ind w:left="0" w:right="141" w:firstLine="284"/>
        <w:jc w:val="center"/>
        <w:rPr>
          <w:b/>
          <w:bCs/>
          <w:sz w:val="18"/>
          <w:szCs w:val="18"/>
        </w:rPr>
      </w:pPr>
    </w:p>
    <w:p w:rsidR="001E7B1B" w:rsidRDefault="001E7B1B" w:rsidP="001E7B1B">
      <w:pPr>
        <w:tabs>
          <w:tab w:val="left" w:pos="3976"/>
        </w:tabs>
        <w:ind w:left="0" w:right="141" w:firstLine="284"/>
        <w:jc w:val="center"/>
        <w:rPr>
          <w:b/>
          <w:bCs/>
          <w:sz w:val="18"/>
          <w:szCs w:val="18"/>
        </w:rPr>
      </w:pPr>
    </w:p>
    <w:p w:rsidR="001E7B1B" w:rsidRPr="001E7B1B" w:rsidRDefault="001E7B1B" w:rsidP="001E7B1B">
      <w:pPr>
        <w:tabs>
          <w:tab w:val="left" w:pos="3976"/>
        </w:tabs>
        <w:ind w:left="0" w:right="141" w:firstLine="284"/>
        <w:jc w:val="center"/>
        <w:rPr>
          <w:b/>
          <w:bCs/>
          <w:sz w:val="18"/>
          <w:szCs w:val="18"/>
        </w:rPr>
      </w:pPr>
      <w:r w:rsidRPr="001E7B1B">
        <w:rPr>
          <w:b/>
          <w:bCs/>
          <w:sz w:val="18"/>
          <w:szCs w:val="18"/>
        </w:rPr>
        <w:t xml:space="preserve">Объявление в печатное издание </w:t>
      </w:r>
      <w:proofErr w:type="spellStart"/>
      <w:r w:rsidRPr="001E7B1B">
        <w:rPr>
          <w:b/>
          <w:bCs/>
          <w:sz w:val="18"/>
          <w:szCs w:val="18"/>
        </w:rPr>
        <w:t>Хомутовского</w:t>
      </w:r>
      <w:proofErr w:type="spellEnd"/>
      <w:r w:rsidRPr="001E7B1B">
        <w:rPr>
          <w:b/>
          <w:bCs/>
          <w:sz w:val="18"/>
          <w:szCs w:val="18"/>
        </w:rPr>
        <w:t xml:space="preserve"> </w:t>
      </w:r>
      <w:proofErr w:type="gramStart"/>
      <w:r w:rsidRPr="001E7B1B">
        <w:rPr>
          <w:b/>
          <w:bCs/>
          <w:sz w:val="18"/>
          <w:szCs w:val="18"/>
        </w:rPr>
        <w:t>муниципального</w:t>
      </w:r>
      <w:proofErr w:type="gramEnd"/>
    </w:p>
    <w:p w:rsidR="001E7B1B" w:rsidRPr="001E7B1B" w:rsidRDefault="001E7B1B" w:rsidP="001E7B1B">
      <w:pPr>
        <w:tabs>
          <w:tab w:val="left" w:pos="3976"/>
        </w:tabs>
        <w:ind w:left="0" w:right="141" w:firstLine="284"/>
        <w:jc w:val="center"/>
        <w:rPr>
          <w:b/>
          <w:bCs/>
          <w:sz w:val="18"/>
          <w:szCs w:val="18"/>
        </w:rPr>
      </w:pPr>
      <w:r w:rsidRPr="001E7B1B">
        <w:rPr>
          <w:b/>
          <w:bCs/>
          <w:sz w:val="18"/>
          <w:szCs w:val="18"/>
        </w:rPr>
        <w:t>образования «Вестник» от 21 ноября 2022г.</w:t>
      </w:r>
    </w:p>
    <w:p w:rsidR="001E7B1B" w:rsidRPr="001E7B1B" w:rsidRDefault="001E7B1B" w:rsidP="001E7B1B">
      <w:pPr>
        <w:tabs>
          <w:tab w:val="left" w:pos="3976"/>
        </w:tabs>
        <w:ind w:left="0" w:right="141" w:firstLine="284"/>
        <w:rPr>
          <w:b/>
          <w:sz w:val="18"/>
          <w:szCs w:val="18"/>
        </w:rPr>
      </w:pPr>
    </w:p>
    <w:p w:rsidR="001E7B1B" w:rsidRPr="001E7B1B" w:rsidRDefault="001E7B1B" w:rsidP="001E7B1B">
      <w:pPr>
        <w:tabs>
          <w:tab w:val="left" w:pos="3976"/>
        </w:tabs>
        <w:ind w:left="0" w:right="141" w:firstLine="284"/>
        <w:rPr>
          <w:sz w:val="18"/>
          <w:szCs w:val="18"/>
        </w:rPr>
      </w:pPr>
      <w:r w:rsidRPr="001E7B1B">
        <w:rPr>
          <w:b/>
          <w:bCs/>
          <w:sz w:val="18"/>
          <w:szCs w:val="18"/>
        </w:rPr>
        <w:t>Организатор торгов:</w:t>
      </w:r>
      <w:r w:rsidRPr="001E7B1B">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31.10.2022 г.  № 565-рп «О проведен</w:t>
      </w:r>
      <w:proofErr w:type="gramStart"/>
      <w:r w:rsidRPr="001E7B1B">
        <w:rPr>
          <w:sz w:val="18"/>
          <w:szCs w:val="18"/>
        </w:rPr>
        <w:t>ии ау</w:t>
      </w:r>
      <w:proofErr w:type="gramEnd"/>
      <w:r w:rsidRPr="001E7B1B">
        <w:rPr>
          <w:sz w:val="18"/>
          <w:szCs w:val="18"/>
        </w:rPr>
        <w:t>кционов на право заключения договоров аренды земельных участков», письма министерства имущественных отношений Иркутской области от 09.11.2022 г. №02-51-13160/22, проводит аукцион на право заключения договоров аренды земельного участка.</w:t>
      </w:r>
    </w:p>
    <w:p w:rsidR="001E7B1B" w:rsidRPr="001E7B1B" w:rsidRDefault="001E7B1B" w:rsidP="001E7B1B">
      <w:pPr>
        <w:tabs>
          <w:tab w:val="left" w:pos="3976"/>
        </w:tabs>
        <w:ind w:left="0" w:right="141" w:firstLine="284"/>
        <w:rPr>
          <w:sz w:val="18"/>
          <w:szCs w:val="18"/>
        </w:rPr>
      </w:pPr>
      <w:r w:rsidRPr="001E7B1B">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1E7B1B" w:rsidRPr="001E7B1B" w:rsidRDefault="001E7B1B" w:rsidP="001E7B1B">
      <w:pPr>
        <w:tabs>
          <w:tab w:val="left" w:pos="3976"/>
        </w:tabs>
        <w:ind w:left="0" w:right="141" w:firstLine="284"/>
        <w:rPr>
          <w:sz w:val="18"/>
          <w:szCs w:val="18"/>
        </w:rPr>
      </w:pPr>
      <w:r w:rsidRPr="001E7B1B">
        <w:rPr>
          <w:sz w:val="18"/>
          <w:szCs w:val="18"/>
        </w:rPr>
        <w:lastRenderedPageBreak/>
        <w:t xml:space="preserve">Аукцион и подведение его итогов состоится </w:t>
      </w:r>
      <w:r w:rsidRPr="001E7B1B">
        <w:rPr>
          <w:b/>
          <w:sz w:val="18"/>
          <w:szCs w:val="18"/>
        </w:rPr>
        <w:t>21 декабря</w:t>
      </w:r>
      <w:r w:rsidRPr="001E7B1B">
        <w:rPr>
          <w:b/>
          <w:bCs/>
          <w:sz w:val="18"/>
          <w:szCs w:val="18"/>
        </w:rPr>
        <w:t xml:space="preserve"> 2022 г. в 12 час. 00 мин.</w:t>
      </w:r>
      <w:r w:rsidRPr="001E7B1B">
        <w:rPr>
          <w:sz w:val="18"/>
          <w:szCs w:val="18"/>
        </w:rPr>
        <w:t xml:space="preserve"> (время местное) по адресу: г. Иркутск, ул. </w:t>
      </w:r>
      <w:proofErr w:type="gramStart"/>
      <w:r w:rsidRPr="001E7B1B">
        <w:rPr>
          <w:sz w:val="18"/>
          <w:szCs w:val="18"/>
        </w:rPr>
        <w:t>Партизанская</w:t>
      </w:r>
      <w:proofErr w:type="gramEnd"/>
      <w:r w:rsidRPr="001E7B1B">
        <w:rPr>
          <w:sz w:val="18"/>
          <w:szCs w:val="18"/>
        </w:rPr>
        <w:t xml:space="preserve">, 1, 2-й этаж, аукционный зал. </w:t>
      </w:r>
    </w:p>
    <w:p w:rsidR="001E7B1B" w:rsidRPr="001E7B1B" w:rsidRDefault="001E7B1B" w:rsidP="001E7B1B">
      <w:pPr>
        <w:tabs>
          <w:tab w:val="left" w:pos="3976"/>
        </w:tabs>
        <w:ind w:left="0" w:right="141" w:firstLine="284"/>
        <w:rPr>
          <w:sz w:val="18"/>
          <w:szCs w:val="18"/>
        </w:rPr>
      </w:pPr>
      <w:r w:rsidRPr="001E7B1B">
        <w:rPr>
          <w:sz w:val="18"/>
          <w:szCs w:val="18"/>
        </w:rPr>
        <w:t xml:space="preserve">Заявки принимаются ежедневно с </w:t>
      </w:r>
      <w:r w:rsidRPr="001E7B1B">
        <w:rPr>
          <w:b/>
          <w:sz w:val="18"/>
          <w:szCs w:val="18"/>
        </w:rPr>
        <w:t>21 ноября</w:t>
      </w:r>
      <w:r w:rsidRPr="001E7B1B">
        <w:rPr>
          <w:b/>
          <w:bCs/>
          <w:sz w:val="18"/>
          <w:szCs w:val="18"/>
        </w:rPr>
        <w:t xml:space="preserve"> 2022 г. по 16 декабря 2022 г.</w:t>
      </w:r>
      <w:r w:rsidRPr="001E7B1B">
        <w:rPr>
          <w:sz w:val="18"/>
          <w:szCs w:val="18"/>
        </w:rPr>
        <w:t xml:space="preserve"> с 09-00 до 17-00 часов (обед с 13-00 до 14-00) по адресу: г. Иркутск, ул. </w:t>
      </w:r>
      <w:proofErr w:type="gramStart"/>
      <w:r w:rsidRPr="001E7B1B">
        <w:rPr>
          <w:sz w:val="18"/>
          <w:szCs w:val="18"/>
        </w:rPr>
        <w:t>Партизанская</w:t>
      </w:r>
      <w:proofErr w:type="gramEnd"/>
      <w:r w:rsidRPr="001E7B1B">
        <w:rPr>
          <w:sz w:val="18"/>
          <w:szCs w:val="18"/>
        </w:rPr>
        <w:t>, 1, 3-й этаж, офис 49.</w:t>
      </w:r>
    </w:p>
    <w:p w:rsidR="001E7B1B" w:rsidRPr="001E7B1B" w:rsidRDefault="001E7B1B" w:rsidP="001E7B1B">
      <w:pPr>
        <w:tabs>
          <w:tab w:val="left" w:pos="3976"/>
        </w:tabs>
        <w:ind w:left="0" w:right="141" w:firstLine="284"/>
        <w:rPr>
          <w:sz w:val="18"/>
          <w:szCs w:val="18"/>
        </w:rPr>
      </w:pPr>
      <w:proofErr w:type="gramStart"/>
      <w:r w:rsidRPr="001E7B1B">
        <w:rPr>
          <w:sz w:val="18"/>
          <w:szCs w:val="18"/>
        </w:rPr>
        <w:t xml:space="preserve">Дата определения участников аукциона -  </w:t>
      </w:r>
      <w:r w:rsidRPr="001E7B1B">
        <w:rPr>
          <w:b/>
          <w:sz w:val="18"/>
          <w:szCs w:val="18"/>
        </w:rPr>
        <w:t>20 декабря</w:t>
      </w:r>
      <w:r w:rsidRPr="001E7B1B">
        <w:rPr>
          <w:b/>
          <w:bCs/>
          <w:sz w:val="18"/>
          <w:szCs w:val="18"/>
        </w:rPr>
        <w:t xml:space="preserve"> 2022 г. в 16 час. 30 мин</w:t>
      </w:r>
      <w:r w:rsidRPr="001E7B1B">
        <w:rPr>
          <w:sz w:val="18"/>
          <w:szCs w:val="18"/>
        </w:rPr>
        <w:t>. (время местное) по адресу: г. Иркутск, ул. Партизанская, 1, 3-й этаж, офис 49.</w:t>
      </w:r>
      <w:proofErr w:type="gramEnd"/>
    </w:p>
    <w:p w:rsidR="001E7B1B" w:rsidRPr="001E7B1B" w:rsidRDefault="001E7B1B" w:rsidP="001E7B1B">
      <w:pPr>
        <w:tabs>
          <w:tab w:val="left" w:pos="3976"/>
        </w:tabs>
        <w:ind w:left="0" w:right="141" w:firstLine="284"/>
        <w:rPr>
          <w:sz w:val="18"/>
          <w:szCs w:val="18"/>
        </w:rPr>
      </w:pPr>
      <w:r w:rsidRPr="001E7B1B">
        <w:rPr>
          <w:sz w:val="18"/>
          <w:szCs w:val="18"/>
        </w:rPr>
        <w:t xml:space="preserve">Справки по телефону: (83952) 297-138, 207-518, в Интернете по адресу: </w:t>
      </w:r>
      <w:hyperlink r:id="rId11" w:history="1">
        <w:r w:rsidRPr="001E7B1B">
          <w:rPr>
            <w:rStyle w:val="af"/>
            <w:sz w:val="18"/>
            <w:szCs w:val="18"/>
            <w:lang w:val="en-US"/>
          </w:rPr>
          <w:t>www</w:t>
        </w:r>
        <w:r w:rsidRPr="001E7B1B">
          <w:rPr>
            <w:rStyle w:val="af"/>
            <w:sz w:val="18"/>
            <w:szCs w:val="18"/>
          </w:rPr>
          <w:t>.</w:t>
        </w:r>
        <w:r w:rsidRPr="001E7B1B">
          <w:rPr>
            <w:rStyle w:val="af"/>
            <w:sz w:val="18"/>
            <w:szCs w:val="18"/>
            <w:lang w:val="en-US"/>
          </w:rPr>
          <w:t>torgi</w:t>
        </w:r>
        <w:r w:rsidRPr="001E7B1B">
          <w:rPr>
            <w:rStyle w:val="af"/>
            <w:sz w:val="18"/>
            <w:szCs w:val="18"/>
          </w:rPr>
          <w:t>.</w:t>
        </w:r>
        <w:r w:rsidRPr="001E7B1B">
          <w:rPr>
            <w:rStyle w:val="af"/>
            <w:sz w:val="18"/>
            <w:szCs w:val="18"/>
            <w:lang w:val="en-US"/>
          </w:rPr>
          <w:t>gov</w:t>
        </w:r>
        <w:r w:rsidRPr="001E7B1B">
          <w:rPr>
            <w:rStyle w:val="af"/>
            <w:sz w:val="18"/>
            <w:szCs w:val="18"/>
          </w:rPr>
          <w:t>.</w:t>
        </w:r>
        <w:r w:rsidRPr="001E7B1B">
          <w:rPr>
            <w:rStyle w:val="af"/>
            <w:sz w:val="18"/>
            <w:szCs w:val="18"/>
            <w:lang w:val="en-US"/>
          </w:rPr>
          <w:t>ru</w:t>
        </w:r>
      </w:hyperlink>
      <w:r w:rsidRPr="001E7B1B">
        <w:rPr>
          <w:sz w:val="18"/>
          <w:szCs w:val="18"/>
        </w:rPr>
        <w:t xml:space="preserve">, </w:t>
      </w:r>
      <w:hyperlink r:id="rId12" w:history="1">
        <w:r w:rsidRPr="001E7B1B">
          <w:rPr>
            <w:rStyle w:val="af"/>
            <w:sz w:val="18"/>
            <w:szCs w:val="18"/>
            <w:lang w:val="en-US"/>
          </w:rPr>
          <w:t>www</w:t>
        </w:r>
        <w:r w:rsidRPr="001E7B1B">
          <w:rPr>
            <w:rStyle w:val="af"/>
            <w:sz w:val="18"/>
            <w:szCs w:val="18"/>
          </w:rPr>
          <w:t>.</w:t>
        </w:r>
        <w:r w:rsidRPr="001E7B1B">
          <w:rPr>
            <w:rStyle w:val="af"/>
            <w:sz w:val="18"/>
            <w:szCs w:val="18"/>
            <w:lang w:val="en-US"/>
          </w:rPr>
          <w:t>irkfi</w:t>
        </w:r>
        <w:r w:rsidRPr="001E7B1B">
          <w:rPr>
            <w:rStyle w:val="af"/>
            <w:sz w:val="18"/>
            <w:szCs w:val="18"/>
          </w:rPr>
          <w:t>.</w:t>
        </w:r>
        <w:r w:rsidRPr="001E7B1B">
          <w:rPr>
            <w:rStyle w:val="af"/>
            <w:sz w:val="18"/>
            <w:szCs w:val="18"/>
            <w:lang w:val="en-US"/>
          </w:rPr>
          <w:t>ru</w:t>
        </w:r>
      </w:hyperlink>
      <w:r w:rsidRPr="001E7B1B">
        <w:rPr>
          <w:sz w:val="18"/>
          <w:szCs w:val="18"/>
        </w:rPr>
        <w:t xml:space="preserve">, </w:t>
      </w:r>
      <w:hyperlink r:id="rId13" w:history="1">
        <w:r w:rsidRPr="001E7B1B">
          <w:rPr>
            <w:rStyle w:val="af"/>
            <w:sz w:val="18"/>
            <w:szCs w:val="18"/>
            <w:lang w:val="en-US"/>
          </w:rPr>
          <w:t>www</w:t>
        </w:r>
        <w:r w:rsidRPr="001E7B1B">
          <w:rPr>
            <w:rStyle w:val="af"/>
            <w:sz w:val="18"/>
            <w:szCs w:val="18"/>
          </w:rPr>
          <w:t>.</w:t>
        </w:r>
        <w:r w:rsidRPr="001E7B1B">
          <w:rPr>
            <w:rStyle w:val="af"/>
            <w:sz w:val="18"/>
            <w:szCs w:val="18"/>
            <w:lang w:val="en-US"/>
          </w:rPr>
          <w:t>mio</w:t>
        </w:r>
        <w:r w:rsidRPr="001E7B1B">
          <w:rPr>
            <w:rStyle w:val="af"/>
            <w:sz w:val="18"/>
            <w:szCs w:val="18"/>
          </w:rPr>
          <w:t>.</w:t>
        </w:r>
        <w:r w:rsidRPr="001E7B1B">
          <w:rPr>
            <w:rStyle w:val="af"/>
            <w:sz w:val="18"/>
            <w:szCs w:val="18"/>
            <w:lang w:val="en-US"/>
          </w:rPr>
          <w:t>irkobl</w:t>
        </w:r>
        <w:r w:rsidRPr="001E7B1B">
          <w:rPr>
            <w:rStyle w:val="af"/>
            <w:sz w:val="18"/>
            <w:szCs w:val="18"/>
          </w:rPr>
          <w:t>.</w:t>
        </w:r>
        <w:proofErr w:type="spellStart"/>
        <w:r w:rsidRPr="001E7B1B">
          <w:rPr>
            <w:rStyle w:val="af"/>
            <w:sz w:val="18"/>
            <w:szCs w:val="18"/>
            <w:lang w:val="en-US"/>
          </w:rPr>
          <w:t>ru</w:t>
        </w:r>
        <w:proofErr w:type="spellEnd"/>
      </w:hyperlink>
      <w:r w:rsidRPr="001E7B1B">
        <w:rPr>
          <w:sz w:val="18"/>
          <w:szCs w:val="18"/>
        </w:rPr>
        <w:t xml:space="preserve"> .</w:t>
      </w:r>
    </w:p>
    <w:p w:rsidR="001E7B1B" w:rsidRPr="001E7B1B" w:rsidRDefault="001E7B1B" w:rsidP="001E7B1B">
      <w:pPr>
        <w:tabs>
          <w:tab w:val="left" w:pos="3976"/>
        </w:tabs>
        <w:ind w:left="0" w:right="141" w:firstLine="284"/>
        <w:rPr>
          <w:b/>
          <w:bCs/>
          <w:sz w:val="18"/>
          <w:szCs w:val="18"/>
        </w:rPr>
      </w:pPr>
    </w:p>
    <w:p w:rsidR="001E7B1B" w:rsidRPr="001E7B1B" w:rsidRDefault="001E7B1B" w:rsidP="001E7B1B">
      <w:pPr>
        <w:tabs>
          <w:tab w:val="left" w:pos="3976"/>
        </w:tabs>
        <w:ind w:left="0" w:right="141" w:firstLine="284"/>
        <w:rPr>
          <w:sz w:val="18"/>
          <w:szCs w:val="18"/>
        </w:rPr>
      </w:pPr>
      <w:r w:rsidRPr="001E7B1B">
        <w:rPr>
          <w:b/>
          <w:bCs/>
          <w:sz w:val="18"/>
          <w:szCs w:val="18"/>
        </w:rPr>
        <w:t xml:space="preserve">Характеристика земельного участка: </w:t>
      </w:r>
      <w:r w:rsidRPr="001E7B1B">
        <w:rPr>
          <w:bCs/>
          <w:sz w:val="18"/>
          <w:szCs w:val="18"/>
        </w:rPr>
        <w:t xml:space="preserve">земельный </w:t>
      </w:r>
      <w:r w:rsidRPr="001E7B1B">
        <w:rPr>
          <w:sz w:val="18"/>
          <w:szCs w:val="18"/>
        </w:rPr>
        <w:t xml:space="preserve">участок из земель сельскохозяйственного назначения площадью 111113 </w:t>
      </w:r>
      <w:proofErr w:type="spellStart"/>
      <w:r w:rsidRPr="001E7B1B">
        <w:rPr>
          <w:sz w:val="18"/>
          <w:szCs w:val="18"/>
        </w:rPr>
        <w:t>кв</w:t>
      </w:r>
      <w:proofErr w:type="gramStart"/>
      <w:r w:rsidRPr="001E7B1B">
        <w:rPr>
          <w:sz w:val="18"/>
          <w:szCs w:val="18"/>
        </w:rPr>
        <w:t>.м</w:t>
      </w:r>
      <w:proofErr w:type="spellEnd"/>
      <w:proofErr w:type="gramEnd"/>
      <w:r w:rsidRPr="001E7B1B">
        <w:rPr>
          <w:sz w:val="18"/>
          <w:szCs w:val="18"/>
        </w:rPr>
        <w:t xml:space="preserve">, (кадастровый номер 38:06:100801:36509, адрес: </w:t>
      </w:r>
      <w:proofErr w:type="gramStart"/>
      <w:r w:rsidRPr="001E7B1B">
        <w:rPr>
          <w:sz w:val="18"/>
          <w:szCs w:val="18"/>
        </w:rPr>
        <w:t xml:space="preserve">Российская Федерация, Иркутская область, Иркутский район, </w:t>
      </w:r>
      <w:proofErr w:type="spellStart"/>
      <w:r w:rsidRPr="001E7B1B">
        <w:rPr>
          <w:sz w:val="18"/>
          <w:szCs w:val="18"/>
        </w:rPr>
        <w:t>Хомутовское</w:t>
      </w:r>
      <w:proofErr w:type="spellEnd"/>
      <w:r w:rsidRPr="001E7B1B">
        <w:rPr>
          <w:sz w:val="18"/>
          <w:szCs w:val="18"/>
        </w:rPr>
        <w:t xml:space="preserve"> сельское поселение, северо-западнее территории «Клин»).</w:t>
      </w:r>
      <w:proofErr w:type="gramEnd"/>
    </w:p>
    <w:p w:rsidR="001E7B1B" w:rsidRPr="001E7B1B" w:rsidRDefault="001E7B1B" w:rsidP="001E7B1B">
      <w:pPr>
        <w:tabs>
          <w:tab w:val="left" w:pos="3976"/>
        </w:tabs>
        <w:ind w:left="0" w:right="141" w:firstLine="284"/>
        <w:rPr>
          <w:sz w:val="18"/>
          <w:szCs w:val="18"/>
        </w:rPr>
      </w:pPr>
      <w:r w:rsidRPr="001E7B1B">
        <w:rPr>
          <w:b/>
          <w:bCs/>
          <w:sz w:val="18"/>
          <w:szCs w:val="18"/>
        </w:rPr>
        <w:t>Право на земельный участок:</w:t>
      </w:r>
      <w:r w:rsidRPr="001E7B1B">
        <w:rPr>
          <w:bCs/>
          <w:sz w:val="18"/>
          <w:szCs w:val="18"/>
        </w:rPr>
        <w:t xml:space="preserve"> </w:t>
      </w:r>
      <w:r w:rsidRPr="001E7B1B">
        <w:rPr>
          <w:sz w:val="18"/>
          <w:szCs w:val="18"/>
        </w:rPr>
        <w:t>государственная собственность (право собственности не разграничено).</w:t>
      </w:r>
    </w:p>
    <w:p w:rsidR="001E7B1B" w:rsidRPr="001E7B1B" w:rsidRDefault="001E7B1B" w:rsidP="001E7B1B">
      <w:pPr>
        <w:tabs>
          <w:tab w:val="left" w:pos="3976"/>
        </w:tabs>
        <w:ind w:left="0" w:right="141" w:firstLine="284"/>
        <w:rPr>
          <w:sz w:val="18"/>
          <w:szCs w:val="18"/>
        </w:rPr>
      </w:pPr>
      <w:r w:rsidRPr="001E7B1B">
        <w:rPr>
          <w:b/>
          <w:bCs/>
          <w:sz w:val="18"/>
          <w:szCs w:val="18"/>
        </w:rPr>
        <w:t>Основной вид разрешенного использования земельного участка:</w:t>
      </w:r>
      <w:r w:rsidRPr="001E7B1B">
        <w:rPr>
          <w:bCs/>
          <w:sz w:val="18"/>
          <w:szCs w:val="18"/>
        </w:rPr>
        <w:t xml:space="preserve"> </w:t>
      </w:r>
      <w:r w:rsidRPr="001E7B1B">
        <w:rPr>
          <w:sz w:val="18"/>
          <w:szCs w:val="18"/>
        </w:rPr>
        <w:t>скотоводство, растениеводство.</w:t>
      </w:r>
    </w:p>
    <w:p w:rsidR="001E7B1B" w:rsidRPr="001E7B1B" w:rsidRDefault="001E7B1B" w:rsidP="001E7B1B">
      <w:pPr>
        <w:tabs>
          <w:tab w:val="left" w:pos="3976"/>
        </w:tabs>
        <w:ind w:left="0" w:right="141" w:firstLine="284"/>
        <w:rPr>
          <w:iCs/>
          <w:sz w:val="18"/>
          <w:szCs w:val="18"/>
        </w:rPr>
      </w:pPr>
      <w:r w:rsidRPr="001E7B1B">
        <w:rPr>
          <w:b/>
          <w:iCs/>
          <w:sz w:val="18"/>
          <w:szCs w:val="18"/>
        </w:rPr>
        <w:t>Категория земель:</w:t>
      </w:r>
      <w:r w:rsidRPr="001E7B1B">
        <w:rPr>
          <w:iCs/>
          <w:sz w:val="18"/>
          <w:szCs w:val="18"/>
        </w:rPr>
        <w:t xml:space="preserve"> земли сельскохозяйственного назначения.  </w:t>
      </w:r>
      <w:r w:rsidRPr="001E7B1B">
        <w:rPr>
          <w:iCs/>
          <w:sz w:val="18"/>
          <w:szCs w:val="18"/>
        </w:rPr>
        <w:tab/>
      </w:r>
    </w:p>
    <w:p w:rsidR="001E7B1B" w:rsidRPr="001E7B1B" w:rsidRDefault="001E7B1B" w:rsidP="001E7B1B">
      <w:pPr>
        <w:tabs>
          <w:tab w:val="left" w:pos="3976"/>
        </w:tabs>
        <w:ind w:left="0" w:right="141" w:firstLine="284"/>
        <w:rPr>
          <w:sz w:val="18"/>
          <w:szCs w:val="18"/>
        </w:rPr>
      </w:pPr>
      <w:r w:rsidRPr="001E7B1B">
        <w:rPr>
          <w:b/>
          <w:iCs/>
          <w:sz w:val="18"/>
          <w:szCs w:val="18"/>
        </w:rPr>
        <w:t>Максимально и минимально допустимые параметры разрешенного строительства:</w:t>
      </w:r>
      <w:r w:rsidRPr="001E7B1B">
        <w:rPr>
          <w:iCs/>
          <w:sz w:val="18"/>
          <w:szCs w:val="18"/>
        </w:rPr>
        <w:t xml:space="preserve"> </w:t>
      </w:r>
      <w:r w:rsidRPr="001E7B1B">
        <w:rPr>
          <w:sz w:val="18"/>
          <w:szCs w:val="18"/>
        </w:rPr>
        <w:t>в соответствии с правилами землепользования и застрой</w:t>
      </w:r>
      <w:r>
        <w:rPr>
          <w:sz w:val="18"/>
          <w:szCs w:val="18"/>
        </w:rPr>
        <w:t xml:space="preserve">ки </w:t>
      </w:r>
      <w:proofErr w:type="spellStart"/>
      <w:r w:rsidRPr="001E7B1B">
        <w:rPr>
          <w:sz w:val="18"/>
          <w:szCs w:val="18"/>
        </w:rPr>
        <w:t>Хомутовского</w:t>
      </w:r>
      <w:proofErr w:type="spellEnd"/>
      <w:r w:rsidRPr="001E7B1B">
        <w:rPr>
          <w:sz w:val="18"/>
          <w:szCs w:val="18"/>
        </w:rPr>
        <w:t xml:space="preserve"> муниципального образования земельный участок расположен в зоне сельскохозяйственных угодий.</w:t>
      </w:r>
    </w:p>
    <w:p w:rsidR="001E7B1B" w:rsidRPr="001E7B1B" w:rsidRDefault="001E7B1B" w:rsidP="009811C2">
      <w:pPr>
        <w:tabs>
          <w:tab w:val="left" w:pos="3976"/>
        </w:tabs>
        <w:ind w:left="0" w:right="141" w:firstLine="284"/>
        <w:rPr>
          <w:sz w:val="18"/>
          <w:szCs w:val="18"/>
        </w:rPr>
      </w:pPr>
      <w:r w:rsidRPr="001E7B1B">
        <w:rPr>
          <w:b/>
          <w:bCs/>
          <w:sz w:val="18"/>
          <w:szCs w:val="18"/>
        </w:rPr>
        <w:t>Дополнительная информация:</w:t>
      </w:r>
    </w:p>
    <w:p w:rsidR="001E7B1B" w:rsidRPr="001E7B1B" w:rsidRDefault="001E7B1B" w:rsidP="009811C2">
      <w:pPr>
        <w:tabs>
          <w:tab w:val="left" w:pos="3976"/>
        </w:tabs>
        <w:ind w:left="0" w:right="141" w:firstLine="284"/>
        <w:jc w:val="left"/>
        <w:rPr>
          <w:sz w:val="18"/>
          <w:szCs w:val="18"/>
        </w:rPr>
      </w:pPr>
      <w:r w:rsidRPr="001E7B1B">
        <w:rPr>
          <w:sz w:val="18"/>
          <w:szCs w:val="18"/>
        </w:rPr>
        <w:t xml:space="preserve">В границах земельного участка находится ров с забетонированным основанием площадью 747 </w:t>
      </w:r>
      <w:proofErr w:type="spellStart"/>
      <w:r w:rsidRPr="001E7B1B">
        <w:rPr>
          <w:sz w:val="18"/>
          <w:szCs w:val="18"/>
        </w:rPr>
        <w:t>кв</w:t>
      </w:r>
      <w:proofErr w:type="gramStart"/>
      <w:r w:rsidRPr="001E7B1B">
        <w:rPr>
          <w:sz w:val="18"/>
          <w:szCs w:val="18"/>
        </w:rPr>
        <w:t>.м</w:t>
      </w:r>
      <w:proofErr w:type="spellEnd"/>
      <w:proofErr w:type="gramEnd"/>
      <w:r w:rsidRPr="001E7B1B">
        <w:rPr>
          <w:sz w:val="18"/>
          <w:szCs w:val="18"/>
        </w:rPr>
        <w:t xml:space="preserve">, овраг ориентировочной площадью 789 </w:t>
      </w:r>
      <w:proofErr w:type="spellStart"/>
      <w:r w:rsidRPr="001E7B1B">
        <w:rPr>
          <w:sz w:val="18"/>
          <w:szCs w:val="18"/>
        </w:rPr>
        <w:t>кв.м</w:t>
      </w:r>
      <w:proofErr w:type="spellEnd"/>
      <w:r w:rsidRPr="001E7B1B">
        <w:rPr>
          <w:sz w:val="18"/>
          <w:szCs w:val="18"/>
        </w:rPr>
        <w:t xml:space="preserve">.    </w:t>
      </w:r>
    </w:p>
    <w:p w:rsidR="009811C2" w:rsidRDefault="001E7B1B" w:rsidP="001E7B1B">
      <w:pPr>
        <w:tabs>
          <w:tab w:val="left" w:pos="3976"/>
        </w:tabs>
        <w:ind w:left="0" w:right="141" w:firstLine="284"/>
        <w:rPr>
          <w:sz w:val="18"/>
          <w:szCs w:val="18"/>
        </w:rPr>
      </w:pPr>
      <w:r w:rsidRPr="001E7B1B">
        <w:rPr>
          <w:sz w:val="18"/>
          <w:szCs w:val="18"/>
        </w:rPr>
        <w:t xml:space="preserve">       </w:t>
      </w:r>
      <w:r w:rsidRPr="001E7B1B">
        <w:rPr>
          <w:sz w:val="18"/>
          <w:szCs w:val="18"/>
        </w:rPr>
        <w:tab/>
      </w:r>
    </w:p>
    <w:p w:rsidR="001E7B1B" w:rsidRPr="001E7B1B" w:rsidRDefault="001E7B1B" w:rsidP="001E7B1B">
      <w:pPr>
        <w:tabs>
          <w:tab w:val="left" w:pos="3976"/>
        </w:tabs>
        <w:ind w:left="0" w:right="141" w:firstLine="284"/>
        <w:rPr>
          <w:sz w:val="18"/>
          <w:szCs w:val="18"/>
          <w:u w:val="single"/>
        </w:rPr>
      </w:pPr>
      <w:r w:rsidRPr="001E7B1B">
        <w:rPr>
          <w:sz w:val="18"/>
          <w:szCs w:val="18"/>
          <w:u w:val="single"/>
        </w:rPr>
        <w:t>Перед началом строительства выполнит историко-культурную экспертизу.</w:t>
      </w:r>
      <w:r w:rsidRPr="001E7B1B">
        <w:rPr>
          <w:sz w:val="18"/>
          <w:szCs w:val="18"/>
        </w:rPr>
        <w:tab/>
        <w:t xml:space="preserve"> </w:t>
      </w:r>
    </w:p>
    <w:p w:rsidR="001E7B1B" w:rsidRPr="001E7B1B" w:rsidRDefault="001E7B1B" w:rsidP="009811C2">
      <w:pPr>
        <w:tabs>
          <w:tab w:val="left" w:pos="3976"/>
        </w:tabs>
        <w:ind w:left="0" w:right="141" w:firstLine="284"/>
        <w:jc w:val="left"/>
        <w:rPr>
          <w:sz w:val="18"/>
          <w:szCs w:val="18"/>
        </w:rPr>
      </w:pPr>
      <w:r w:rsidRPr="001E7B1B">
        <w:rPr>
          <w:b/>
          <w:bCs/>
          <w:sz w:val="18"/>
          <w:szCs w:val="18"/>
        </w:rPr>
        <w:t>Срок действия договора аренды:</w:t>
      </w:r>
      <w:r w:rsidRPr="001E7B1B">
        <w:rPr>
          <w:bCs/>
          <w:sz w:val="18"/>
          <w:szCs w:val="18"/>
        </w:rPr>
        <w:t xml:space="preserve"> </w:t>
      </w:r>
      <w:r w:rsidRPr="001E7B1B">
        <w:rPr>
          <w:sz w:val="18"/>
          <w:szCs w:val="18"/>
        </w:rPr>
        <w:t>128 месяцев.</w:t>
      </w:r>
    </w:p>
    <w:p w:rsidR="001E7B1B" w:rsidRPr="001E7B1B" w:rsidRDefault="001E7B1B" w:rsidP="001E7B1B">
      <w:pPr>
        <w:tabs>
          <w:tab w:val="left" w:pos="3976"/>
        </w:tabs>
        <w:ind w:left="0" w:right="141" w:firstLine="284"/>
        <w:rPr>
          <w:sz w:val="18"/>
          <w:szCs w:val="18"/>
        </w:rPr>
      </w:pPr>
      <w:r w:rsidRPr="001E7B1B">
        <w:rPr>
          <w:b/>
          <w:bCs/>
          <w:sz w:val="18"/>
          <w:szCs w:val="18"/>
        </w:rPr>
        <w:t>Начальный размер годовой арендной платы:</w:t>
      </w:r>
      <w:r w:rsidRPr="001E7B1B">
        <w:rPr>
          <w:bCs/>
          <w:sz w:val="18"/>
          <w:szCs w:val="18"/>
        </w:rPr>
        <w:t xml:space="preserve"> </w:t>
      </w:r>
      <w:r w:rsidRPr="001E7B1B">
        <w:rPr>
          <w:b/>
          <w:bCs/>
          <w:sz w:val="18"/>
          <w:szCs w:val="18"/>
        </w:rPr>
        <w:t xml:space="preserve">166 000 </w:t>
      </w:r>
      <w:r w:rsidRPr="001E7B1B">
        <w:rPr>
          <w:bCs/>
          <w:sz w:val="18"/>
          <w:szCs w:val="18"/>
        </w:rPr>
        <w:t xml:space="preserve">(Сто шестьдесят шесть тысяч) </w:t>
      </w:r>
      <w:r w:rsidRPr="001E7B1B">
        <w:rPr>
          <w:sz w:val="18"/>
          <w:szCs w:val="18"/>
        </w:rPr>
        <w:t>рублей.</w:t>
      </w:r>
    </w:p>
    <w:p w:rsidR="001E7B1B" w:rsidRPr="001E7B1B" w:rsidRDefault="001E7B1B" w:rsidP="001E7B1B">
      <w:pPr>
        <w:tabs>
          <w:tab w:val="left" w:pos="3976"/>
        </w:tabs>
        <w:ind w:left="0" w:right="141" w:firstLine="284"/>
        <w:rPr>
          <w:sz w:val="18"/>
          <w:szCs w:val="18"/>
        </w:rPr>
      </w:pPr>
      <w:r w:rsidRPr="001E7B1B">
        <w:rPr>
          <w:b/>
          <w:bCs/>
          <w:sz w:val="18"/>
          <w:szCs w:val="18"/>
        </w:rPr>
        <w:t xml:space="preserve">Шаг аукциона: </w:t>
      </w:r>
      <w:r w:rsidRPr="001E7B1B">
        <w:rPr>
          <w:b/>
          <w:sz w:val="18"/>
          <w:szCs w:val="18"/>
        </w:rPr>
        <w:t>3</w:t>
      </w:r>
      <w:r w:rsidRPr="001E7B1B">
        <w:rPr>
          <w:sz w:val="18"/>
          <w:szCs w:val="18"/>
        </w:rPr>
        <w:t>% от начального размера годовой арендной платы в</w:t>
      </w:r>
      <w:r w:rsidRPr="001E7B1B">
        <w:rPr>
          <w:b/>
          <w:sz w:val="18"/>
          <w:szCs w:val="18"/>
        </w:rPr>
        <w:t xml:space="preserve"> </w:t>
      </w:r>
      <w:r w:rsidRPr="001E7B1B">
        <w:rPr>
          <w:sz w:val="18"/>
          <w:szCs w:val="18"/>
        </w:rPr>
        <w:t>сумме</w:t>
      </w:r>
      <w:r w:rsidRPr="001E7B1B">
        <w:rPr>
          <w:bCs/>
          <w:sz w:val="18"/>
          <w:szCs w:val="18"/>
        </w:rPr>
        <w:t xml:space="preserve"> </w:t>
      </w:r>
      <w:r w:rsidRPr="001E7B1B">
        <w:rPr>
          <w:b/>
          <w:bCs/>
          <w:sz w:val="18"/>
          <w:szCs w:val="18"/>
        </w:rPr>
        <w:t>4 980 (</w:t>
      </w:r>
      <w:r w:rsidRPr="001E7B1B">
        <w:rPr>
          <w:bCs/>
          <w:sz w:val="18"/>
          <w:szCs w:val="18"/>
        </w:rPr>
        <w:t>Четыре тысячи девятьсот восемьдесят) рублей.</w:t>
      </w:r>
    </w:p>
    <w:p w:rsidR="001E7B1B" w:rsidRPr="001E7B1B" w:rsidRDefault="001E7B1B" w:rsidP="001E7B1B">
      <w:pPr>
        <w:tabs>
          <w:tab w:val="left" w:pos="3976"/>
        </w:tabs>
        <w:ind w:left="0" w:right="141" w:firstLine="284"/>
        <w:rPr>
          <w:sz w:val="18"/>
          <w:szCs w:val="18"/>
        </w:rPr>
      </w:pPr>
      <w:r w:rsidRPr="001E7B1B">
        <w:rPr>
          <w:b/>
          <w:bCs/>
          <w:sz w:val="18"/>
          <w:szCs w:val="18"/>
        </w:rPr>
        <w:t>Размер задатка:</w:t>
      </w:r>
      <w:r w:rsidRPr="001E7B1B">
        <w:rPr>
          <w:bCs/>
          <w:sz w:val="18"/>
          <w:szCs w:val="18"/>
        </w:rPr>
        <w:t xml:space="preserve"> 10</w:t>
      </w:r>
      <w:r w:rsidRPr="001E7B1B">
        <w:rPr>
          <w:sz w:val="18"/>
          <w:szCs w:val="18"/>
        </w:rPr>
        <w:t xml:space="preserve">0 % начального размера годовой арендной платы в сумме </w:t>
      </w:r>
      <w:r w:rsidRPr="001E7B1B">
        <w:rPr>
          <w:b/>
          <w:bCs/>
          <w:sz w:val="18"/>
          <w:szCs w:val="18"/>
        </w:rPr>
        <w:t xml:space="preserve">166 000 </w:t>
      </w:r>
      <w:r w:rsidRPr="001E7B1B">
        <w:rPr>
          <w:bCs/>
          <w:sz w:val="18"/>
          <w:szCs w:val="18"/>
        </w:rPr>
        <w:t xml:space="preserve">(Сто шестьдесят шесть тысяч) </w:t>
      </w:r>
      <w:r w:rsidRPr="001E7B1B">
        <w:rPr>
          <w:sz w:val="18"/>
          <w:szCs w:val="18"/>
        </w:rPr>
        <w:t>рублей.</w:t>
      </w:r>
    </w:p>
    <w:p w:rsidR="001E7B1B" w:rsidRPr="001E7B1B" w:rsidRDefault="001E7B1B" w:rsidP="001E7B1B">
      <w:pPr>
        <w:tabs>
          <w:tab w:val="left" w:pos="3976"/>
        </w:tabs>
        <w:ind w:left="0" w:right="141" w:firstLine="284"/>
        <w:rPr>
          <w:b/>
          <w:bCs/>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1E7B1B">
        <w:rPr>
          <w:sz w:val="18"/>
          <w:szCs w:val="18"/>
        </w:rPr>
        <w:t>ии ау</w:t>
      </w:r>
      <w:proofErr w:type="gramEnd"/>
      <w:r w:rsidRPr="001E7B1B">
        <w:rPr>
          <w:sz w:val="18"/>
          <w:szCs w:val="18"/>
        </w:rPr>
        <w:t>кциона срок следующие документы:</w:t>
      </w:r>
    </w:p>
    <w:p w:rsidR="001E7B1B" w:rsidRPr="001E7B1B" w:rsidRDefault="001E7B1B" w:rsidP="001E7B1B">
      <w:pPr>
        <w:tabs>
          <w:tab w:val="left" w:pos="3976"/>
        </w:tabs>
        <w:ind w:left="0" w:right="141" w:firstLine="284"/>
        <w:rPr>
          <w:sz w:val="18"/>
          <w:szCs w:val="18"/>
        </w:rPr>
      </w:pPr>
      <w:r w:rsidRPr="001E7B1B">
        <w:rPr>
          <w:sz w:val="18"/>
          <w:szCs w:val="18"/>
        </w:rPr>
        <w:t>1) заявка на участие в аукционе по установленной в извещении о проведен</w:t>
      </w:r>
      <w:proofErr w:type="gramStart"/>
      <w:r w:rsidRPr="001E7B1B">
        <w:rPr>
          <w:sz w:val="18"/>
          <w:szCs w:val="18"/>
        </w:rPr>
        <w:t>ии ау</w:t>
      </w:r>
      <w:proofErr w:type="gramEnd"/>
      <w:r w:rsidRPr="001E7B1B">
        <w:rPr>
          <w:sz w:val="18"/>
          <w:szCs w:val="18"/>
        </w:rPr>
        <w:t>кциона форме с указанием банковских реквизитов счета для возврата задатка;</w:t>
      </w:r>
    </w:p>
    <w:p w:rsidR="001E7B1B" w:rsidRPr="001E7B1B" w:rsidRDefault="001E7B1B" w:rsidP="001E7B1B">
      <w:pPr>
        <w:tabs>
          <w:tab w:val="left" w:pos="3976"/>
        </w:tabs>
        <w:ind w:left="0" w:right="141" w:firstLine="284"/>
        <w:rPr>
          <w:sz w:val="18"/>
          <w:szCs w:val="18"/>
        </w:rPr>
      </w:pPr>
      <w:r w:rsidRPr="001E7B1B">
        <w:rPr>
          <w:sz w:val="18"/>
          <w:szCs w:val="18"/>
        </w:rPr>
        <w:t>2) копии документов, удостоверяющих личность заявителя (для граждан);</w:t>
      </w:r>
    </w:p>
    <w:p w:rsidR="001E7B1B" w:rsidRPr="001E7B1B" w:rsidRDefault="001E7B1B" w:rsidP="001E7B1B">
      <w:pPr>
        <w:tabs>
          <w:tab w:val="left" w:pos="3976"/>
        </w:tabs>
        <w:ind w:left="0" w:right="141" w:firstLine="284"/>
        <w:rPr>
          <w:sz w:val="18"/>
          <w:szCs w:val="18"/>
        </w:rPr>
      </w:pPr>
      <w:r w:rsidRPr="001E7B1B">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E7B1B" w:rsidRPr="001E7B1B" w:rsidRDefault="001E7B1B" w:rsidP="001E7B1B">
      <w:pPr>
        <w:tabs>
          <w:tab w:val="left" w:pos="3976"/>
        </w:tabs>
        <w:ind w:left="0" w:right="141" w:firstLine="284"/>
        <w:rPr>
          <w:sz w:val="18"/>
          <w:szCs w:val="18"/>
        </w:rPr>
      </w:pPr>
      <w:r w:rsidRPr="001E7B1B">
        <w:rPr>
          <w:sz w:val="18"/>
          <w:szCs w:val="18"/>
        </w:rPr>
        <w:t>4) документы, подтверждающие внесение задатка.</w:t>
      </w:r>
    </w:p>
    <w:p w:rsidR="001E7B1B" w:rsidRPr="001E7B1B" w:rsidRDefault="001E7B1B" w:rsidP="001E7B1B">
      <w:pPr>
        <w:tabs>
          <w:tab w:val="left" w:pos="3976"/>
        </w:tabs>
        <w:ind w:left="0" w:right="141" w:firstLine="284"/>
        <w:rPr>
          <w:sz w:val="18"/>
          <w:szCs w:val="18"/>
        </w:rPr>
      </w:pPr>
      <w:r w:rsidRPr="001E7B1B">
        <w:rPr>
          <w:sz w:val="18"/>
          <w:szCs w:val="18"/>
        </w:rPr>
        <w:t>Представление документов, подтверждающих внесение задатка, признается заключением соглашения о задатке.</w:t>
      </w:r>
    </w:p>
    <w:p w:rsidR="001E7B1B" w:rsidRPr="001E7B1B" w:rsidRDefault="001E7B1B" w:rsidP="001E7B1B">
      <w:pPr>
        <w:tabs>
          <w:tab w:val="left" w:pos="3976"/>
        </w:tabs>
        <w:ind w:left="0" w:right="141" w:firstLine="284"/>
        <w:rPr>
          <w:sz w:val="18"/>
          <w:szCs w:val="18"/>
        </w:rPr>
      </w:pPr>
      <w:r w:rsidRPr="001E7B1B">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1E7B1B" w:rsidRPr="001E7B1B" w:rsidRDefault="001E7B1B" w:rsidP="001E7B1B">
      <w:pPr>
        <w:tabs>
          <w:tab w:val="left" w:pos="3976"/>
        </w:tabs>
        <w:ind w:left="0" w:right="141" w:firstLine="284"/>
        <w:rPr>
          <w:sz w:val="18"/>
          <w:szCs w:val="18"/>
        </w:rPr>
      </w:pPr>
      <w:r w:rsidRPr="001E7B1B">
        <w:rPr>
          <w:sz w:val="18"/>
          <w:szCs w:val="18"/>
        </w:rPr>
        <w:t>Один претендент имеет право подать только одну заявку на участие в торгах.</w:t>
      </w:r>
    </w:p>
    <w:p w:rsidR="001E7B1B" w:rsidRPr="001E7B1B" w:rsidRDefault="001E7B1B" w:rsidP="001E7B1B">
      <w:pPr>
        <w:tabs>
          <w:tab w:val="left" w:pos="3976"/>
        </w:tabs>
        <w:ind w:left="0" w:right="141" w:firstLine="284"/>
        <w:rPr>
          <w:sz w:val="18"/>
          <w:szCs w:val="18"/>
        </w:rPr>
      </w:pPr>
      <w:r w:rsidRPr="001E7B1B">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1E7B1B" w:rsidRPr="001E7B1B" w:rsidRDefault="001E7B1B" w:rsidP="001E7B1B">
      <w:pPr>
        <w:tabs>
          <w:tab w:val="left" w:pos="3976"/>
        </w:tabs>
        <w:ind w:left="0" w:right="141" w:firstLine="284"/>
        <w:rPr>
          <w:sz w:val="18"/>
          <w:szCs w:val="18"/>
        </w:rPr>
      </w:pPr>
      <w:r w:rsidRPr="001E7B1B">
        <w:rPr>
          <w:sz w:val="18"/>
          <w:szCs w:val="18"/>
        </w:rPr>
        <w:t>Задаток вносится в размере 100% начальной стоимости размера аренды: на расчетный счет ОГКУ «Фонд имущества Иркутской области»</w:t>
      </w:r>
      <w:r w:rsidRPr="001E7B1B">
        <w:rPr>
          <w:bCs/>
          <w:sz w:val="18"/>
          <w:szCs w:val="18"/>
        </w:rPr>
        <w:t xml:space="preserve">, Получатель: ИНН 3808022890, КПП 380801001, Минфин Иркутской области (ОГКУ «Фонд имущества Иркутской области», лицевой счет №81301060006), </w:t>
      </w:r>
      <w:proofErr w:type="gramStart"/>
      <w:r w:rsidRPr="001E7B1B">
        <w:rPr>
          <w:bCs/>
          <w:sz w:val="18"/>
          <w:szCs w:val="18"/>
        </w:rPr>
        <w:t>р</w:t>
      </w:r>
      <w:proofErr w:type="gramEnd"/>
      <w:r w:rsidRPr="001E7B1B">
        <w:rPr>
          <w:bCs/>
          <w:sz w:val="18"/>
          <w:szCs w:val="18"/>
        </w:rPr>
        <w:t>/</w:t>
      </w:r>
      <w:proofErr w:type="spellStart"/>
      <w:r w:rsidRPr="001E7B1B">
        <w:rPr>
          <w:bCs/>
          <w:sz w:val="18"/>
          <w:szCs w:val="18"/>
        </w:rPr>
        <w:t>сч</w:t>
      </w:r>
      <w:proofErr w:type="spellEnd"/>
      <w:r w:rsidRPr="001E7B1B">
        <w:rPr>
          <w:bCs/>
          <w:sz w:val="18"/>
          <w:szCs w:val="18"/>
        </w:rPr>
        <w:t>. №</w:t>
      </w:r>
      <w:r w:rsidRPr="001E7B1B">
        <w:rPr>
          <w:sz w:val="18"/>
          <w:szCs w:val="18"/>
        </w:rPr>
        <w:t xml:space="preserve">03222643250000003400, </w:t>
      </w:r>
      <w:r w:rsidRPr="001E7B1B">
        <w:rPr>
          <w:bCs/>
          <w:sz w:val="18"/>
          <w:szCs w:val="18"/>
        </w:rPr>
        <w:t>ОКТМО 25701000</w:t>
      </w:r>
      <w:r w:rsidRPr="001E7B1B">
        <w:rPr>
          <w:sz w:val="18"/>
          <w:szCs w:val="18"/>
        </w:rPr>
        <w:t>, Банк получателя: Отделение Иркутск Банка России//УФК по Иркутской области г. Иркутск</w:t>
      </w:r>
      <w:r w:rsidRPr="001E7B1B">
        <w:rPr>
          <w:bCs/>
          <w:sz w:val="18"/>
          <w:szCs w:val="18"/>
        </w:rPr>
        <w:t xml:space="preserve"> БИК </w:t>
      </w:r>
      <w:r w:rsidRPr="001E7B1B">
        <w:rPr>
          <w:sz w:val="18"/>
          <w:szCs w:val="18"/>
        </w:rPr>
        <w:t>012520101</w:t>
      </w:r>
      <w:r w:rsidRPr="001E7B1B">
        <w:rPr>
          <w:bCs/>
          <w:sz w:val="18"/>
          <w:szCs w:val="18"/>
        </w:rPr>
        <w:t xml:space="preserve">, </w:t>
      </w:r>
      <w:proofErr w:type="spellStart"/>
      <w:proofErr w:type="gramStart"/>
      <w:r w:rsidRPr="001E7B1B">
        <w:rPr>
          <w:sz w:val="18"/>
          <w:szCs w:val="18"/>
        </w:rPr>
        <w:t>кор</w:t>
      </w:r>
      <w:proofErr w:type="spellEnd"/>
      <w:r w:rsidRPr="001E7B1B">
        <w:rPr>
          <w:sz w:val="18"/>
          <w:szCs w:val="18"/>
        </w:rPr>
        <w:t>. счет</w:t>
      </w:r>
      <w:proofErr w:type="gramEnd"/>
      <w:r w:rsidRPr="001E7B1B">
        <w:rPr>
          <w:sz w:val="18"/>
          <w:szCs w:val="18"/>
        </w:rPr>
        <w:t>: 40102810145370000026 код платежа 813 1 1105013 05 0016 120, назначение платежа: задаток за участие в аукционе наименование, адрес объекта.</w:t>
      </w:r>
      <w:r w:rsidRPr="001E7B1B">
        <w:rPr>
          <w:bCs/>
          <w:iCs/>
          <w:sz w:val="18"/>
          <w:szCs w:val="18"/>
        </w:rPr>
        <w:t xml:space="preserve"> </w:t>
      </w:r>
    </w:p>
    <w:p w:rsidR="001E7B1B" w:rsidRPr="001E7B1B" w:rsidRDefault="001E7B1B" w:rsidP="001E7B1B">
      <w:pPr>
        <w:tabs>
          <w:tab w:val="left" w:pos="3976"/>
        </w:tabs>
        <w:ind w:left="0" w:right="141" w:firstLine="284"/>
        <w:rPr>
          <w:sz w:val="18"/>
          <w:szCs w:val="18"/>
        </w:rPr>
      </w:pPr>
      <w:r w:rsidRPr="001E7B1B">
        <w:rPr>
          <w:bCs/>
          <w:iCs/>
          <w:sz w:val="18"/>
          <w:szCs w:val="18"/>
        </w:rPr>
        <w:t>Договор о задатке заключается в порядке, предусмотренном статьей 428 ГК РФ.</w:t>
      </w:r>
    </w:p>
    <w:p w:rsidR="001E7B1B" w:rsidRPr="001E7B1B" w:rsidRDefault="001E7B1B" w:rsidP="001E7B1B">
      <w:pPr>
        <w:tabs>
          <w:tab w:val="left" w:pos="3976"/>
        </w:tabs>
        <w:ind w:left="0" w:right="141" w:firstLine="284"/>
        <w:rPr>
          <w:sz w:val="18"/>
          <w:szCs w:val="18"/>
        </w:rPr>
      </w:pPr>
      <w:r w:rsidRPr="001E7B1B">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1E7B1B" w:rsidRPr="001E7B1B" w:rsidRDefault="001E7B1B" w:rsidP="001E7B1B">
      <w:pPr>
        <w:tabs>
          <w:tab w:val="left" w:pos="3976"/>
        </w:tabs>
        <w:ind w:left="0" w:right="141" w:firstLine="284"/>
        <w:rPr>
          <w:sz w:val="18"/>
          <w:szCs w:val="18"/>
        </w:rPr>
      </w:pPr>
      <w:r w:rsidRPr="001E7B1B">
        <w:rPr>
          <w:sz w:val="18"/>
          <w:szCs w:val="18"/>
        </w:rPr>
        <w:t xml:space="preserve"> 1) непредставление необходимых для участия в аукционе документов или представление недостоверных сведений;</w:t>
      </w:r>
    </w:p>
    <w:p w:rsidR="001E7B1B" w:rsidRPr="001E7B1B" w:rsidRDefault="001E7B1B" w:rsidP="001E7B1B">
      <w:pPr>
        <w:tabs>
          <w:tab w:val="left" w:pos="3976"/>
        </w:tabs>
        <w:ind w:left="0" w:right="141" w:firstLine="284"/>
        <w:rPr>
          <w:sz w:val="18"/>
          <w:szCs w:val="18"/>
        </w:rPr>
      </w:pPr>
      <w:r w:rsidRPr="001E7B1B">
        <w:rPr>
          <w:sz w:val="18"/>
          <w:szCs w:val="18"/>
        </w:rPr>
        <w:t xml:space="preserve">2) </w:t>
      </w:r>
      <w:proofErr w:type="spellStart"/>
      <w:r w:rsidRPr="001E7B1B">
        <w:rPr>
          <w:sz w:val="18"/>
          <w:szCs w:val="18"/>
        </w:rPr>
        <w:t>непоступление</w:t>
      </w:r>
      <w:proofErr w:type="spellEnd"/>
      <w:r w:rsidRPr="001E7B1B">
        <w:rPr>
          <w:sz w:val="18"/>
          <w:szCs w:val="18"/>
        </w:rPr>
        <w:t xml:space="preserve"> задатка на дату рассмотрения заявок на участие в аукционе;</w:t>
      </w:r>
    </w:p>
    <w:p w:rsidR="001E7B1B" w:rsidRPr="001E7B1B" w:rsidRDefault="001E7B1B" w:rsidP="001E7B1B">
      <w:pPr>
        <w:tabs>
          <w:tab w:val="left" w:pos="3976"/>
        </w:tabs>
        <w:ind w:left="0" w:right="141" w:firstLine="284"/>
        <w:rPr>
          <w:sz w:val="18"/>
          <w:szCs w:val="18"/>
        </w:rPr>
      </w:pPr>
      <w:r w:rsidRPr="001E7B1B">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E7B1B" w:rsidRPr="001E7B1B" w:rsidRDefault="001E7B1B" w:rsidP="001E7B1B">
      <w:pPr>
        <w:tabs>
          <w:tab w:val="left" w:pos="3976"/>
        </w:tabs>
        <w:ind w:left="0" w:right="141" w:firstLine="284"/>
        <w:rPr>
          <w:sz w:val="18"/>
          <w:szCs w:val="18"/>
        </w:rPr>
      </w:pPr>
      <w:r w:rsidRPr="001E7B1B">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E7B1B" w:rsidRPr="001E7B1B" w:rsidRDefault="001E7B1B" w:rsidP="001E7B1B">
      <w:pPr>
        <w:tabs>
          <w:tab w:val="left" w:pos="3976"/>
        </w:tabs>
        <w:ind w:left="0" w:right="141" w:firstLine="284"/>
        <w:rPr>
          <w:sz w:val="18"/>
          <w:szCs w:val="18"/>
        </w:rPr>
      </w:pPr>
      <w:r w:rsidRPr="001E7B1B">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1E7B1B" w:rsidRPr="001E7B1B" w:rsidRDefault="001E7B1B" w:rsidP="001E7B1B">
      <w:pPr>
        <w:tabs>
          <w:tab w:val="left" w:pos="3976"/>
        </w:tabs>
        <w:ind w:left="0" w:right="141" w:firstLine="284"/>
        <w:rPr>
          <w:sz w:val="18"/>
          <w:szCs w:val="18"/>
        </w:rPr>
      </w:pPr>
      <w:r w:rsidRPr="001E7B1B">
        <w:rPr>
          <w:bCs/>
          <w:sz w:val="18"/>
          <w:szCs w:val="18"/>
        </w:rPr>
        <w:t>Решение о признании претендентов участниками аукциона</w:t>
      </w:r>
      <w:r w:rsidRPr="001E7B1B">
        <w:rPr>
          <w:sz w:val="18"/>
          <w:szCs w:val="18"/>
        </w:rPr>
        <w:t xml:space="preserve"> принимается в соответствии протоколом рассмотрения заявок – </w:t>
      </w:r>
      <w:r w:rsidRPr="001E7B1B">
        <w:rPr>
          <w:b/>
          <w:sz w:val="18"/>
          <w:szCs w:val="18"/>
        </w:rPr>
        <w:t>20 декабря</w:t>
      </w:r>
      <w:r w:rsidRPr="001E7B1B">
        <w:rPr>
          <w:b/>
          <w:bCs/>
          <w:sz w:val="18"/>
          <w:szCs w:val="18"/>
        </w:rPr>
        <w:t xml:space="preserve"> 2022 г. в 16 час. 30 мин</w:t>
      </w:r>
      <w:r w:rsidRPr="001E7B1B">
        <w:rPr>
          <w:b/>
          <w:sz w:val="18"/>
          <w:szCs w:val="18"/>
        </w:rPr>
        <w:t>.</w:t>
      </w:r>
      <w:r w:rsidRPr="001E7B1B">
        <w:rPr>
          <w:sz w:val="18"/>
          <w:szCs w:val="18"/>
        </w:rPr>
        <w:t xml:space="preserve"> (время местное) по адресу: г. Иркутск, ул. </w:t>
      </w:r>
      <w:proofErr w:type="gramStart"/>
      <w:r w:rsidRPr="001E7B1B">
        <w:rPr>
          <w:sz w:val="18"/>
          <w:szCs w:val="18"/>
        </w:rPr>
        <w:t>Партизанская</w:t>
      </w:r>
      <w:proofErr w:type="gramEnd"/>
      <w:r w:rsidRPr="001E7B1B">
        <w:rPr>
          <w:sz w:val="18"/>
          <w:szCs w:val="18"/>
        </w:rPr>
        <w:t>, 1, 3-й этаж, офис 49.</w:t>
      </w:r>
    </w:p>
    <w:p w:rsidR="001E7B1B" w:rsidRPr="001E7B1B" w:rsidRDefault="001E7B1B" w:rsidP="001E7B1B">
      <w:pPr>
        <w:tabs>
          <w:tab w:val="left" w:pos="3976"/>
        </w:tabs>
        <w:ind w:left="0" w:right="141" w:firstLine="284"/>
        <w:rPr>
          <w:sz w:val="18"/>
          <w:szCs w:val="18"/>
        </w:rPr>
      </w:pPr>
      <w:r w:rsidRPr="001E7B1B">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1E7B1B" w:rsidRPr="001E7B1B" w:rsidRDefault="001E7B1B" w:rsidP="001E7B1B">
      <w:pPr>
        <w:tabs>
          <w:tab w:val="left" w:pos="3976"/>
        </w:tabs>
        <w:ind w:left="0" w:right="141" w:firstLine="284"/>
        <w:rPr>
          <w:sz w:val="18"/>
          <w:szCs w:val="18"/>
        </w:rPr>
      </w:pPr>
      <w:r w:rsidRPr="001E7B1B">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1E7B1B" w:rsidRPr="001E7B1B" w:rsidRDefault="001E7B1B" w:rsidP="001E7B1B">
      <w:pPr>
        <w:tabs>
          <w:tab w:val="left" w:pos="3976"/>
        </w:tabs>
        <w:ind w:left="0" w:right="141" w:firstLine="284"/>
        <w:rPr>
          <w:sz w:val="18"/>
          <w:szCs w:val="18"/>
        </w:rPr>
      </w:pPr>
      <w:r w:rsidRPr="001E7B1B">
        <w:rPr>
          <w:sz w:val="18"/>
          <w:szCs w:val="18"/>
        </w:rPr>
        <w:lastRenderedPageBreak/>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1E7B1B" w:rsidRPr="001E7B1B" w:rsidRDefault="001E7B1B" w:rsidP="001E7B1B">
      <w:pPr>
        <w:tabs>
          <w:tab w:val="left" w:pos="3976"/>
        </w:tabs>
        <w:ind w:left="0" w:right="141" w:firstLine="284"/>
        <w:rPr>
          <w:sz w:val="18"/>
          <w:szCs w:val="18"/>
        </w:rPr>
      </w:pPr>
      <w:r w:rsidRPr="001E7B1B">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1E7B1B" w:rsidRPr="001E7B1B" w:rsidRDefault="001E7B1B" w:rsidP="001E7B1B">
      <w:pPr>
        <w:tabs>
          <w:tab w:val="left" w:pos="3976"/>
        </w:tabs>
        <w:ind w:left="0" w:right="141" w:firstLine="284"/>
        <w:rPr>
          <w:sz w:val="18"/>
          <w:szCs w:val="18"/>
        </w:rPr>
      </w:pPr>
      <w:r w:rsidRPr="001E7B1B">
        <w:rPr>
          <w:sz w:val="18"/>
          <w:szCs w:val="18"/>
        </w:rPr>
        <w:t>Отказ в проведен</w:t>
      </w:r>
      <w:proofErr w:type="gramStart"/>
      <w:r w:rsidRPr="001E7B1B">
        <w:rPr>
          <w:sz w:val="18"/>
          <w:szCs w:val="18"/>
        </w:rPr>
        <w:t>ии ау</w:t>
      </w:r>
      <w:proofErr w:type="gramEnd"/>
      <w:r w:rsidRPr="001E7B1B">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1E7B1B" w:rsidRPr="001E7B1B" w:rsidRDefault="001E7B1B" w:rsidP="001E7B1B">
      <w:pPr>
        <w:tabs>
          <w:tab w:val="left" w:pos="3976"/>
        </w:tabs>
        <w:ind w:left="0" w:right="141" w:firstLine="284"/>
        <w:rPr>
          <w:sz w:val="18"/>
          <w:szCs w:val="18"/>
        </w:rPr>
      </w:pPr>
      <w:r w:rsidRPr="001E7B1B">
        <w:rPr>
          <w:sz w:val="18"/>
          <w:szCs w:val="18"/>
        </w:rPr>
        <w:t xml:space="preserve">Информация о результатах аукциона публикуется в печатном издании </w:t>
      </w:r>
      <w:proofErr w:type="spellStart"/>
      <w:r w:rsidRPr="001E7B1B">
        <w:rPr>
          <w:sz w:val="18"/>
          <w:szCs w:val="18"/>
        </w:rPr>
        <w:t>Хомутовского</w:t>
      </w:r>
      <w:proofErr w:type="spellEnd"/>
      <w:r w:rsidRPr="001E7B1B">
        <w:rPr>
          <w:sz w:val="18"/>
          <w:szCs w:val="18"/>
        </w:rPr>
        <w:t xml:space="preserve"> муниципального образования «Вестник»</w:t>
      </w:r>
      <w:r w:rsidRPr="001E7B1B">
        <w:rPr>
          <w:b/>
          <w:sz w:val="18"/>
          <w:szCs w:val="18"/>
        </w:rPr>
        <w:t xml:space="preserve"> </w:t>
      </w:r>
      <w:r w:rsidRPr="001E7B1B">
        <w:rPr>
          <w:sz w:val="18"/>
          <w:szCs w:val="18"/>
        </w:rPr>
        <w:t xml:space="preserve">и размещается на официальном сайте в сети  «Интернет»  www.mio.irkobl.ru, </w:t>
      </w:r>
      <w:hyperlink r:id="rId14" w:history="1">
        <w:r w:rsidRPr="001E7B1B">
          <w:rPr>
            <w:rStyle w:val="af"/>
            <w:sz w:val="18"/>
            <w:szCs w:val="18"/>
          </w:rPr>
          <w:t>www.torgi.gov.ru</w:t>
        </w:r>
      </w:hyperlink>
      <w:r w:rsidRPr="001E7B1B">
        <w:rPr>
          <w:sz w:val="18"/>
          <w:szCs w:val="18"/>
        </w:rPr>
        <w:t>, www.irkfi.ru в месячный срок со дня заключения договора аренды земельного участка.</w:t>
      </w:r>
    </w:p>
    <w:p w:rsidR="001E7B1B" w:rsidRPr="001E7B1B" w:rsidRDefault="001E7B1B" w:rsidP="001E7B1B">
      <w:pPr>
        <w:tabs>
          <w:tab w:val="left" w:pos="3976"/>
        </w:tabs>
        <w:ind w:left="0" w:right="141" w:firstLine="284"/>
        <w:rPr>
          <w:sz w:val="18"/>
          <w:szCs w:val="18"/>
        </w:rPr>
      </w:pPr>
      <w:r w:rsidRPr="001E7B1B">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1E7B1B">
        <w:rPr>
          <w:sz w:val="18"/>
          <w:szCs w:val="18"/>
        </w:rPr>
        <w:t>Партизанская</w:t>
      </w:r>
      <w:proofErr w:type="gramEnd"/>
      <w:r w:rsidRPr="001E7B1B">
        <w:rPr>
          <w:sz w:val="18"/>
          <w:szCs w:val="18"/>
        </w:rPr>
        <w:t xml:space="preserve">,1, оф. 49, в рабочие дни с 10.00 до 17.00. Телефон для справок: 297-138, 207-518, в Интернете по адресу: www.torgi.gov.ru, </w:t>
      </w:r>
      <w:proofErr w:type="spellStart"/>
      <w:r w:rsidRPr="001E7B1B">
        <w:rPr>
          <w:sz w:val="18"/>
          <w:szCs w:val="18"/>
        </w:rPr>
        <w:t>www</w:t>
      </w:r>
      <w:proofErr w:type="spellEnd"/>
      <w:r w:rsidRPr="001E7B1B">
        <w:rPr>
          <w:sz w:val="18"/>
          <w:szCs w:val="18"/>
        </w:rPr>
        <w:t xml:space="preserve">. </w:t>
      </w:r>
      <w:proofErr w:type="spellStart"/>
      <w:r w:rsidRPr="001E7B1B">
        <w:rPr>
          <w:sz w:val="18"/>
          <w:szCs w:val="18"/>
        </w:rPr>
        <w:t>mio.irkobl</w:t>
      </w:r>
      <w:proofErr w:type="spellEnd"/>
      <w:r w:rsidRPr="001E7B1B">
        <w:rPr>
          <w:sz w:val="18"/>
          <w:szCs w:val="18"/>
        </w:rPr>
        <w:t xml:space="preserve">. </w:t>
      </w:r>
      <w:r w:rsidRPr="001E7B1B">
        <w:rPr>
          <w:sz w:val="18"/>
          <w:szCs w:val="18"/>
          <w:lang w:val="en-US"/>
        </w:rPr>
        <w:t>r</w:t>
      </w:r>
      <w:r w:rsidRPr="001E7B1B">
        <w:rPr>
          <w:sz w:val="18"/>
          <w:szCs w:val="18"/>
        </w:rPr>
        <w:t xml:space="preserve">u;  </w:t>
      </w:r>
      <w:proofErr w:type="spellStart"/>
      <w:r w:rsidRPr="001E7B1B">
        <w:rPr>
          <w:sz w:val="18"/>
          <w:szCs w:val="18"/>
        </w:rPr>
        <w:t>www</w:t>
      </w:r>
      <w:proofErr w:type="spellEnd"/>
      <w:r w:rsidRPr="001E7B1B">
        <w:rPr>
          <w:sz w:val="18"/>
          <w:szCs w:val="18"/>
        </w:rPr>
        <w:t>. irkfi.ru.</w:t>
      </w:r>
    </w:p>
    <w:p w:rsidR="001E7B1B" w:rsidRPr="001E7B1B" w:rsidRDefault="001E7B1B" w:rsidP="001E7B1B">
      <w:pPr>
        <w:tabs>
          <w:tab w:val="left" w:pos="3976"/>
        </w:tabs>
        <w:ind w:left="0" w:right="141" w:firstLine="284"/>
        <w:rPr>
          <w:sz w:val="18"/>
          <w:szCs w:val="18"/>
        </w:rPr>
      </w:pPr>
      <w:r w:rsidRPr="001E7B1B">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p>
    <w:p w:rsidR="001E7B1B" w:rsidRPr="00AA47A7" w:rsidRDefault="001E7B1B" w:rsidP="00AA47A7">
      <w:pPr>
        <w:tabs>
          <w:tab w:val="left" w:pos="3976"/>
        </w:tabs>
        <w:ind w:left="0" w:right="141" w:firstLine="284"/>
        <w:jc w:val="right"/>
        <w:rPr>
          <w:i/>
          <w:sz w:val="18"/>
          <w:szCs w:val="18"/>
        </w:rPr>
      </w:pPr>
      <w:r w:rsidRPr="00AA47A7">
        <w:rPr>
          <w:i/>
          <w:sz w:val="18"/>
          <w:szCs w:val="18"/>
        </w:rPr>
        <w:t>Директор</w:t>
      </w:r>
      <w:r w:rsidR="00AA47A7">
        <w:rPr>
          <w:i/>
          <w:sz w:val="18"/>
          <w:szCs w:val="18"/>
        </w:rPr>
        <w:t xml:space="preserve">                       </w:t>
      </w:r>
      <w:r w:rsidRPr="00AA47A7">
        <w:rPr>
          <w:i/>
          <w:sz w:val="18"/>
          <w:szCs w:val="18"/>
        </w:rPr>
        <w:t xml:space="preserve">А.Б. </w:t>
      </w:r>
      <w:proofErr w:type="spellStart"/>
      <w:r w:rsidRPr="00AA47A7">
        <w:rPr>
          <w:i/>
          <w:sz w:val="18"/>
          <w:szCs w:val="18"/>
        </w:rPr>
        <w:t>Чен</w:t>
      </w:r>
      <w:proofErr w:type="spellEnd"/>
      <w:r w:rsidRPr="00AA47A7">
        <w:rPr>
          <w:i/>
          <w:sz w:val="18"/>
          <w:szCs w:val="18"/>
        </w:rPr>
        <w:t>-Юн-Тай</w:t>
      </w:r>
    </w:p>
    <w:p w:rsidR="001E7B1B" w:rsidRPr="001E7B1B" w:rsidRDefault="001E7B1B" w:rsidP="001E7B1B">
      <w:pPr>
        <w:tabs>
          <w:tab w:val="left" w:pos="3976"/>
        </w:tabs>
        <w:ind w:left="0" w:right="141" w:firstLine="284"/>
        <w:rPr>
          <w:b/>
          <w:sz w:val="18"/>
          <w:szCs w:val="18"/>
        </w:rPr>
      </w:pPr>
    </w:p>
    <w:p w:rsidR="001E7B1B" w:rsidRPr="001E7B1B" w:rsidRDefault="001E7B1B" w:rsidP="001E7B1B">
      <w:pPr>
        <w:tabs>
          <w:tab w:val="left" w:pos="3976"/>
        </w:tabs>
        <w:ind w:left="0" w:right="141" w:firstLine="284"/>
        <w:rPr>
          <w:b/>
          <w:sz w:val="18"/>
          <w:szCs w:val="18"/>
        </w:rPr>
      </w:pPr>
    </w:p>
    <w:p w:rsidR="001E7B1B" w:rsidRPr="001E7B1B" w:rsidRDefault="001E7B1B" w:rsidP="00C8198D">
      <w:pPr>
        <w:tabs>
          <w:tab w:val="left" w:pos="3976"/>
        </w:tabs>
        <w:ind w:left="0" w:right="141" w:firstLine="284"/>
        <w:jc w:val="center"/>
        <w:rPr>
          <w:b/>
          <w:sz w:val="18"/>
          <w:szCs w:val="18"/>
        </w:rPr>
      </w:pPr>
      <w:r w:rsidRPr="001E7B1B">
        <w:rPr>
          <w:b/>
          <w:sz w:val="18"/>
          <w:szCs w:val="18"/>
        </w:rPr>
        <w:t>ЗАЯВКА</w:t>
      </w:r>
    </w:p>
    <w:p w:rsidR="001E7B1B" w:rsidRPr="001E7B1B" w:rsidRDefault="001E7B1B" w:rsidP="00C8198D">
      <w:pPr>
        <w:tabs>
          <w:tab w:val="left" w:pos="3976"/>
        </w:tabs>
        <w:ind w:left="0" w:right="141" w:firstLine="284"/>
        <w:jc w:val="center"/>
        <w:rPr>
          <w:b/>
          <w:sz w:val="18"/>
          <w:szCs w:val="18"/>
        </w:rPr>
      </w:pPr>
    </w:p>
    <w:p w:rsidR="001E7B1B" w:rsidRPr="001E7B1B" w:rsidRDefault="001E7B1B" w:rsidP="00C8198D">
      <w:pPr>
        <w:tabs>
          <w:tab w:val="left" w:pos="3976"/>
        </w:tabs>
        <w:ind w:left="0" w:right="141" w:firstLine="284"/>
        <w:jc w:val="center"/>
        <w:rPr>
          <w:sz w:val="18"/>
          <w:szCs w:val="18"/>
        </w:rPr>
      </w:pPr>
      <w:r w:rsidRPr="001E7B1B">
        <w:rPr>
          <w:sz w:val="18"/>
          <w:szCs w:val="18"/>
        </w:rPr>
        <w:t>на участие в аукционе по продаже права на заключение</w:t>
      </w:r>
    </w:p>
    <w:p w:rsidR="001E7B1B" w:rsidRPr="001E7B1B" w:rsidRDefault="001E7B1B" w:rsidP="00C8198D">
      <w:pPr>
        <w:tabs>
          <w:tab w:val="left" w:pos="3976"/>
        </w:tabs>
        <w:ind w:left="0" w:right="141" w:firstLine="284"/>
        <w:jc w:val="center"/>
        <w:rPr>
          <w:sz w:val="18"/>
          <w:szCs w:val="18"/>
        </w:rPr>
      </w:pPr>
      <w:r w:rsidRPr="001E7B1B">
        <w:rPr>
          <w:sz w:val="18"/>
          <w:szCs w:val="18"/>
        </w:rPr>
        <w:t>договора аренды   земельного участка</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b/>
          <w:sz w:val="18"/>
          <w:szCs w:val="18"/>
        </w:rPr>
      </w:pPr>
      <w:r w:rsidRPr="001E7B1B">
        <w:rPr>
          <w:b/>
          <w:sz w:val="18"/>
          <w:szCs w:val="18"/>
        </w:rPr>
        <w:t>(заполняется юридическим лицом)</w:t>
      </w:r>
    </w:p>
    <w:p w:rsidR="001E7B1B" w:rsidRPr="001E7B1B" w:rsidRDefault="001E7B1B" w:rsidP="001E7B1B">
      <w:pPr>
        <w:tabs>
          <w:tab w:val="left" w:pos="3976"/>
        </w:tabs>
        <w:ind w:left="0" w:right="141" w:firstLine="284"/>
        <w:rPr>
          <w:b/>
          <w:sz w:val="18"/>
          <w:szCs w:val="18"/>
        </w:rPr>
      </w:pPr>
      <w:r w:rsidRPr="001E7B1B">
        <w:rPr>
          <w:b/>
          <w:sz w:val="18"/>
          <w:szCs w:val="18"/>
        </w:rPr>
        <w:t>ЗАЯВИТЕЛЬ________________________________________________________________</w:t>
      </w:r>
    </w:p>
    <w:p w:rsidR="001E7B1B" w:rsidRPr="001E7B1B" w:rsidRDefault="001E7B1B" w:rsidP="001E7B1B">
      <w:pPr>
        <w:tabs>
          <w:tab w:val="left" w:pos="3976"/>
        </w:tabs>
        <w:ind w:left="0" w:right="141" w:firstLine="284"/>
        <w:rPr>
          <w:i/>
          <w:sz w:val="18"/>
          <w:szCs w:val="18"/>
        </w:rPr>
      </w:pPr>
      <w:r w:rsidRPr="001E7B1B">
        <w:rPr>
          <w:sz w:val="18"/>
          <w:szCs w:val="18"/>
        </w:rPr>
        <w:t>(</w:t>
      </w:r>
      <w:r w:rsidRPr="001E7B1B">
        <w:rPr>
          <w:i/>
          <w:sz w:val="18"/>
          <w:szCs w:val="18"/>
        </w:rPr>
        <w:t>наименование организации заявителя, ИНН, ОГРН)</w:t>
      </w:r>
    </w:p>
    <w:p w:rsidR="001E7B1B" w:rsidRPr="001E7B1B" w:rsidRDefault="001E7B1B" w:rsidP="001E7B1B">
      <w:pPr>
        <w:tabs>
          <w:tab w:val="left" w:pos="3976"/>
        </w:tabs>
        <w:ind w:left="0" w:right="141" w:firstLine="284"/>
        <w:rPr>
          <w:sz w:val="18"/>
          <w:szCs w:val="18"/>
        </w:rPr>
      </w:pPr>
      <w:r w:rsidRPr="001E7B1B">
        <w:rPr>
          <w:sz w:val="18"/>
          <w:szCs w:val="18"/>
        </w:rPr>
        <w:t xml:space="preserve"> в лице ________________________________________________________________________,</w:t>
      </w:r>
    </w:p>
    <w:p w:rsidR="001E7B1B" w:rsidRPr="001E7B1B" w:rsidRDefault="001E7B1B" w:rsidP="001E7B1B">
      <w:pPr>
        <w:tabs>
          <w:tab w:val="left" w:pos="3976"/>
        </w:tabs>
        <w:ind w:left="0" w:right="141" w:firstLine="284"/>
        <w:rPr>
          <w:i/>
          <w:sz w:val="18"/>
          <w:szCs w:val="18"/>
        </w:rPr>
      </w:pPr>
      <w:r w:rsidRPr="001E7B1B">
        <w:rPr>
          <w:i/>
          <w:sz w:val="18"/>
          <w:szCs w:val="18"/>
        </w:rPr>
        <w:t>(наименование должности руководителя и его Ф.И.О.)</w:t>
      </w:r>
    </w:p>
    <w:p w:rsidR="001E7B1B" w:rsidRPr="001E7B1B" w:rsidRDefault="001E7B1B" w:rsidP="001E7B1B">
      <w:pPr>
        <w:tabs>
          <w:tab w:val="left" w:pos="3976"/>
        </w:tabs>
        <w:ind w:left="0" w:right="141" w:firstLine="284"/>
        <w:rPr>
          <w:sz w:val="18"/>
          <w:szCs w:val="18"/>
        </w:rPr>
      </w:pPr>
      <w:proofErr w:type="gramStart"/>
      <w:r w:rsidRPr="001E7B1B">
        <w:rPr>
          <w:sz w:val="18"/>
          <w:szCs w:val="18"/>
        </w:rPr>
        <w:t>действующего</w:t>
      </w:r>
      <w:proofErr w:type="gramEnd"/>
      <w:r w:rsidRPr="001E7B1B">
        <w:rPr>
          <w:sz w:val="18"/>
          <w:szCs w:val="18"/>
        </w:rPr>
        <w:t xml:space="preserve"> на основании ______________________________________________________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Юридический _______________________________________________________________</w:t>
      </w:r>
    </w:p>
    <w:p w:rsidR="001E7B1B" w:rsidRPr="001E7B1B" w:rsidRDefault="001E7B1B" w:rsidP="001E7B1B">
      <w:pPr>
        <w:tabs>
          <w:tab w:val="left" w:pos="3976"/>
        </w:tabs>
        <w:ind w:left="0" w:right="141" w:firstLine="284"/>
        <w:rPr>
          <w:sz w:val="18"/>
          <w:szCs w:val="18"/>
          <w:lang w:val="x-none"/>
        </w:rPr>
      </w:pPr>
      <w:r w:rsidRPr="001E7B1B">
        <w:rPr>
          <w:sz w:val="18"/>
          <w:szCs w:val="18"/>
        </w:rPr>
        <w:t xml:space="preserve">и </w:t>
      </w:r>
      <w:proofErr w:type="gramStart"/>
      <w:r w:rsidRPr="001E7B1B">
        <w:rPr>
          <w:sz w:val="18"/>
          <w:szCs w:val="18"/>
        </w:rPr>
        <w:t>фактический</w:t>
      </w:r>
      <w:proofErr w:type="gramEnd"/>
      <w:r w:rsidRPr="001E7B1B">
        <w:rPr>
          <w:sz w:val="18"/>
          <w:szCs w:val="18"/>
        </w:rPr>
        <w:t xml:space="preserve"> адреса:________________________________________________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телефоны</w:t>
      </w:r>
      <w:proofErr w:type="gramStart"/>
      <w:r w:rsidRPr="001E7B1B">
        <w:rPr>
          <w:sz w:val="18"/>
          <w:szCs w:val="18"/>
        </w:rPr>
        <w:t>__________________________________________,</w:t>
      </w:r>
      <w:proofErr w:type="gramEnd"/>
      <w:r w:rsidRPr="001E7B1B">
        <w:rPr>
          <w:sz w:val="18"/>
          <w:szCs w:val="18"/>
        </w:rPr>
        <w:t>факс_____________________</w:t>
      </w:r>
    </w:p>
    <w:p w:rsidR="001E7B1B" w:rsidRPr="001E7B1B" w:rsidRDefault="001E7B1B" w:rsidP="001E7B1B">
      <w:pPr>
        <w:tabs>
          <w:tab w:val="left" w:pos="3976"/>
        </w:tabs>
        <w:ind w:left="0" w:right="141" w:firstLine="284"/>
        <w:rPr>
          <w:sz w:val="18"/>
          <w:szCs w:val="18"/>
        </w:rPr>
      </w:pPr>
      <w:r w:rsidRPr="001E7B1B">
        <w:rPr>
          <w:sz w:val="18"/>
          <w:szCs w:val="18"/>
        </w:rPr>
        <w:t>адрес электронной почты:________</w:t>
      </w:r>
    </w:p>
    <w:p w:rsidR="001E7B1B" w:rsidRPr="001E7B1B" w:rsidRDefault="001E7B1B" w:rsidP="001E7B1B">
      <w:pPr>
        <w:tabs>
          <w:tab w:val="left" w:pos="3976"/>
        </w:tabs>
        <w:ind w:left="0" w:right="141" w:firstLine="284"/>
        <w:rPr>
          <w:b/>
          <w:sz w:val="18"/>
          <w:szCs w:val="18"/>
        </w:rPr>
      </w:pPr>
    </w:p>
    <w:p w:rsidR="001E7B1B" w:rsidRPr="001E7B1B" w:rsidRDefault="001E7B1B" w:rsidP="001E7B1B">
      <w:pPr>
        <w:tabs>
          <w:tab w:val="left" w:pos="3976"/>
        </w:tabs>
        <w:ind w:left="0" w:right="141" w:firstLine="284"/>
        <w:rPr>
          <w:b/>
          <w:sz w:val="18"/>
          <w:szCs w:val="18"/>
        </w:rPr>
      </w:pPr>
      <w:r w:rsidRPr="001E7B1B">
        <w:rPr>
          <w:b/>
          <w:sz w:val="18"/>
          <w:szCs w:val="18"/>
        </w:rPr>
        <w:t>(заполняется физическим лицом)</w:t>
      </w:r>
    </w:p>
    <w:p w:rsidR="001E7B1B" w:rsidRPr="001E7B1B" w:rsidRDefault="001E7B1B" w:rsidP="001E7B1B">
      <w:pPr>
        <w:tabs>
          <w:tab w:val="left" w:pos="3976"/>
        </w:tabs>
        <w:ind w:left="0" w:right="141" w:firstLine="284"/>
        <w:rPr>
          <w:b/>
          <w:sz w:val="18"/>
          <w:szCs w:val="18"/>
        </w:rPr>
      </w:pPr>
      <w:r w:rsidRPr="001E7B1B">
        <w:rPr>
          <w:b/>
          <w:sz w:val="18"/>
          <w:szCs w:val="18"/>
        </w:rPr>
        <w:t>ЗАЯВИТЕЛЬ ____________________________________________________________________________</w:t>
      </w:r>
    </w:p>
    <w:p w:rsidR="001E7B1B" w:rsidRPr="001E7B1B" w:rsidRDefault="001E7B1B" w:rsidP="001E7B1B">
      <w:pPr>
        <w:tabs>
          <w:tab w:val="left" w:pos="3976"/>
        </w:tabs>
        <w:ind w:left="0" w:right="141" w:firstLine="284"/>
        <w:rPr>
          <w:i/>
          <w:sz w:val="18"/>
          <w:szCs w:val="18"/>
        </w:rPr>
      </w:pPr>
      <w:r w:rsidRPr="001E7B1B">
        <w:rPr>
          <w:sz w:val="18"/>
          <w:szCs w:val="18"/>
        </w:rPr>
        <w:t>(</w:t>
      </w:r>
      <w:r w:rsidRPr="001E7B1B">
        <w:rPr>
          <w:i/>
          <w:sz w:val="18"/>
          <w:szCs w:val="18"/>
        </w:rPr>
        <w:t>Ф.И.О. заявителя)</w:t>
      </w:r>
    </w:p>
    <w:p w:rsidR="001E7B1B" w:rsidRPr="001E7B1B" w:rsidRDefault="001E7B1B" w:rsidP="001E7B1B">
      <w:pPr>
        <w:tabs>
          <w:tab w:val="left" w:pos="3976"/>
        </w:tabs>
        <w:ind w:left="0" w:right="141" w:firstLine="284"/>
        <w:rPr>
          <w:sz w:val="18"/>
          <w:szCs w:val="18"/>
        </w:rPr>
      </w:pPr>
      <w:r w:rsidRPr="001E7B1B">
        <w:rPr>
          <w:sz w:val="18"/>
          <w:szCs w:val="18"/>
        </w:rPr>
        <w:t>Документ, удостоверяющий личность 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 xml:space="preserve">Серия____________ №_____________________ </w:t>
      </w:r>
      <w:proofErr w:type="gramStart"/>
      <w:r w:rsidRPr="001E7B1B">
        <w:rPr>
          <w:sz w:val="18"/>
          <w:szCs w:val="18"/>
        </w:rPr>
        <w:t>выдан</w:t>
      </w:r>
      <w:proofErr w:type="gramEnd"/>
      <w:r w:rsidRPr="001E7B1B">
        <w:rPr>
          <w:sz w:val="18"/>
          <w:szCs w:val="18"/>
        </w:rPr>
        <w:t xml:space="preserve"> «______» ________________________ _________________________________________________ 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 xml:space="preserve">(кем </w:t>
      </w:r>
      <w:proofErr w:type="gramStart"/>
      <w:r w:rsidRPr="001E7B1B">
        <w:rPr>
          <w:sz w:val="18"/>
          <w:szCs w:val="18"/>
        </w:rPr>
        <w:t>выдан</w:t>
      </w:r>
      <w:proofErr w:type="gramEnd"/>
      <w:r w:rsidRPr="001E7B1B">
        <w:rPr>
          <w:sz w:val="18"/>
          <w:szCs w:val="18"/>
        </w:rPr>
        <w:t>)</w:t>
      </w:r>
    </w:p>
    <w:p w:rsidR="001E7B1B" w:rsidRPr="001E7B1B" w:rsidRDefault="001E7B1B" w:rsidP="001E7B1B">
      <w:pPr>
        <w:tabs>
          <w:tab w:val="left" w:pos="3976"/>
        </w:tabs>
        <w:ind w:left="0" w:right="141" w:firstLine="284"/>
        <w:rPr>
          <w:sz w:val="18"/>
          <w:szCs w:val="18"/>
        </w:rPr>
      </w:pPr>
      <w:r w:rsidRPr="001E7B1B">
        <w:rPr>
          <w:sz w:val="18"/>
          <w:szCs w:val="18"/>
        </w:rPr>
        <w:t xml:space="preserve">Место </w:t>
      </w:r>
    </w:p>
    <w:p w:rsidR="001E7B1B" w:rsidRPr="001E7B1B" w:rsidRDefault="001E7B1B" w:rsidP="001E7B1B">
      <w:pPr>
        <w:tabs>
          <w:tab w:val="left" w:pos="3976"/>
        </w:tabs>
        <w:ind w:left="0" w:right="141" w:firstLine="284"/>
        <w:rPr>
          <w:sz w:val="18"/>
          <w:szCs w:val="18"/>
        </w:rPr>
      </w:pPr>
      <w:r w:rsidRPr="001E7B1B">
        <w:rPr>
          <w:sz w:val="18"/>
          <w:szCs w:val="18"/>
        </w:rPr>
        <w:t>регистрации (адрес)_________________________________________________________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ИНН ____________________ телефон ___________ адрес электронной почты: __________________________________________________________________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1E7B1B" w:rsidRPr="001E7B1B" w:rsidRDefault="001E7B1B" w:rsidP="001E7B1B">
      <w:pPr>
        <w:tabs>
          <w:tab w:val="left" w:pos="3976"/>
        </w:tabs>
        <w:ind w:left="0" w:right="141" w:firstLine="284"/>
        <w:rPr>
          <w:sz w:val="18"/>
          <w:szCs w:val="18"/>
        </w:rPr>
      </w:pPr>
      <w:r w:rsidRPr="001E7B1B">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1E7B1B" w:rsidRPr="001E7B1B" w:rsidRDefault="001E7B1B" w:rsidP="001E7B1B">
      <w:pPr>
        <w:tabs>
          <w:tab w:val="left" w:pos="3976"/>
        </w:tabs>
        <w:ind w:left="0" w:right="141" w:firstLine="284"/>
        <w:rPr>
          <w:sz w:val="18"/>
          <w:szCs w:val="18"/>
        </w:rPr>
      </w:pPr>
      <w:r w:rsidRPr="001E7B1B">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1E7B1B" w:rsidRPr="001E7B1B" w:rsidRDefault="001E7B1B" w:rsidP="001E7B1B">
      <w:pPr>
        <w:tabs>
          <w:tab w:val="left" w:pos="3976"/>
        </w:tabs>
        <w:ind w:left="0" w:right="141" w:firstLine="284"/>
        <w:rPr>
          <w:sz w:val="18"/>
          <w:szCs w:val="18"/>
        </w:rPr>
      </w:pPr>
      <w:r w:rsidRPr="001E7B1B">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1E7B1B" w:rsidRPr="001E7B1B" w:rsidRDefault="001E7B1B" w:rsidP="001E7B1B">
      <w:pPr>
        <w:tabs>
          <w:tab w:val="left" w:pos="3976"/>
        </w:tabs>
        <w:ind w:left="0" w:right="141" w:firstLine="284"/>
        <w:rPr>
          <w:sz w:val="18"/>
          <w:szCs w:val="18"/>
        </w:rPr>
      </w:pPr>
      <w:r w:rsidRPr="001E7B1B">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770467" w:rsidRDefault="001E7B1B" w:rsidP="001E7B1B">
      <w:pPr>
        <w:tabs>
          <w:tab w:val="left" w:pos="3976"/>
        </w:tabs>
        <w:ind w:left="0" w:right="141" w:firstLine="284"/>
        <w:rPr>
          <w:sz w:val="18"/>
          <w:szCs w:val="18"/>
        </w:rPr>
      </w:pPr>
      <w:r w:rsidRPr="001E7B1B">
        <w:rPr>
          <w:sz w:val="18"/>
          <w:szCs w:val="18"/>
        </w:rPr>
        <w:t xml:space="preserve">7. Платежные реквизиты Заявителя, по которым перечисляется сумма возвращаемого задатка: </w:t>
      </w:r>
      <w:proofErr w:type="gramStart"/>
      <w:r w:rsidRPr="001E7B1B">
        <w:rPr>
          <w:sz w:val="18"/>
          <w:szCs w:val="18"/>
        </w:rPr>
        <w:t xml:space="preserve">(ОГКУ «Фонд имущества Иркутской области» не несет ответственности за неверно </w:t>
      </w:r>
      <w:proofErr w:type="gramEnd"/>
    </w:p>
    <w:p w:rsidR="00770467" w:rsidRDefault="001E7B1B" w:rsidP="00880BC2">
      <w:pPr>
        <w:tabs>
          <w:tab w:val="left" w:pos="3976"/>
        </w:tabs>
        <w:ind w:left="0" w:right="141" w:firstLine="284"/>
        <w:rPr>
          <w:sz w:val="18"/>
          <w:szCs w:val="18"/>
        </w:rPr>
      </w:pPr>
      <w:r w:rsidRPr="001E7B1B">
        <w:rPr>
          <w:sz w:val="18"/>
          <w:szCs w:val="18"/>
        </w:rPr>
        <w:t>указанные Заявителем реквизиты):</w:t>
      </w:r>
    </w:p>
    <w:p w:rsidR="001E7B1B" w:rsidRPr="001E7B1B" w:rsidRDefault="001E7B1B" w:rsidP="00880BC2">
      <w:pPr>
        <w:tabs>
          <w:tab w:val="left" w:pos="3976"/>
        </w:tabs>
        <w:ind w:left="0" w:right="141" w:firstLine="284"/>
        <w:rPr>
          <w:sz w:val="18"/>
          <w:szCs w:val="18"/>
        </w:rPr>
      </w:pPr>
      <w:r w:rsidRPr="001E7B1B">
        <w:rPr>
          <w:sz w:val="18"/>
          <w:szCs w:val="18"/>
        </w:rPr>
        <w:t>____________________________________________________________________________</w:t>
      </w:r>
    </w:p>
    <w:p w:rsidR="001E7B1B" w:rsidRPr="001E7B1B" w:rsidRDefault="001E7B1B" w:rsidP="00880BC2">
      <w:pPr>
        <w:tabs>
          <w:tab w:val="left" w:pos="3976"/>
        </w:tabs>
        <w:ind w:left="0" w:right="141" w:firstLine="284"/>
        <w:rPr>
          <w:sz w:val="18"/>
          <w:szCs w:val="18"/>
        </w:rPr>
      </w:pPr>
      <w:r w:rsidRPr="001E7B1B">
        <w:rPr>
          <w:sz w:val="18"/>
          <w:szCs w:val="18"/>
        </w:rPr>
        <w:lastRenderedPageBreak/>
        <w:t>____________________________________________________________________________</w:t>
      </w:r>
    </w:p>
    <w:p w:rsidR="001E7B1B" w:rsidRPr="001E7B1B" w:rsidRDefault="001E7B1B" w:rsidP="00770467">
      <w:pPr>
        <w:tabs>
          <w:tab w:val="left" w:pos="3976"/>
        </w:tabs>
        <w:ind w:left="0" w:right="141" w:firstLine="284"/>
        <w:jc w:val="center"/>
        <w:rPr>
          <w:sz w:val="18"/>
          <w:szCs w:val="18"/>
        </w:rPr>
      </w:pPr>
      <w:r w:rsidRPr="001E7B1B">
        <w:rPr>
          <w:sz w:val="18"/>
          <w:szCs w:val="18"/>
        </w:rPr>
        <w:t>____________________________________________________________________________</w:t>
      </w:r>
    </w:p>
    <w:p w:rsidR="001E7B1B" w:rsidRPr="001E7B1B" w:rsidRDefault="001E7B1B" w:rsidP="001E7B1B">
      <w:pPr>
        <w:tabs>
          <w:tab w:val="left" w:pos="3976"/>
        </w:tabs>
        <w:ind w:left="0" w:right="141" w:firstLine="284"/>
        <w:rPr>
          <w:sz w:val="18"/>
          <w:szCs w:val="18"/>
        </w:rPr>
      </w:pPr>
      <w:r w:rsidRPr="001E7B1B">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1E7B1B" w:rsidRPr="001E7B1B" w:rsidRDefault="001E7B1B" w:rsidP="001E7B1B">
      <w:pPr>
        <w:tabs>
          <w:tab w:val="left" w:pos="3976"/>
        </w:tabs>
        <w:ind w:left="0" w:right="141" w:firstLine="284"/>
        <w:rPr>
          <w:i/>
          <w:sz w:val="18"/>
          <w:szCs w:val="18"/>
          <w:u w:val="single"/>
        </w:rPr>
      </w:pPr>
      <w:r w:rsidRPr="001E7B1B">
        <w:rPr>
          <w:sz w:val="18"/>
          <w:szCs w:val="18"/>
        </w:rPr>
        <w:tab/>
      </w:r>
    </w:p>
    <w:p w:rsidR="001E7B1B" w:rsidRPr="001E7B1B" w:rsidRDefault="001E7B1B" w:rsidP="001E7B1B">
      <w:pPr>
        <w:tabs>
          <w:tab w:val="left" w:pos="3976"/>
        </w:tabs>
        <w:ind w:left="0" w:right="141" w:firstLine="284"/>
        <w:rPr>
          <w:i/>
          <w:iCs/>
          <w:sz w:val="18"/>
          <w:szCs w:val="18"/>
          <w:u w:val="single"/>
        </w:rPr>
      </w:pPr>
      <w:r w:rsidRPr="001E7B1B">
        <w:rPr>
          <w:i/>
          <w:iCs/>
          <w:sz w:val="18"/>
          <w:szCs w:val="18"/>
          <w:u w:val="single"/>
        </w:rPr>
        <w:t>Перечень предоставляемых документов:</w:t>
      </w:r>
    </w:p>
    <w:p w:rsidR="001E7B1B" w:rsidRPr="001E7B1B" w:rsidRDefault="001E7B1B" w:rsidP="001E7B1B">
      <w:pPr>
        <w:tabs>
          <w:tab w:val="left" w:pos="3976"/>
        </w:tabs>
        <w:ind w:left="0" w:right="141" w:firstLine="284"/>
        <w:rPr>
          <w:sz w:val="18"/>
          <w:szCs w:val="18"/>
        </w:rPr>
      </w:pPr>
      <w:r w:rsidRPr="001E7B1B">
        <w:rPr>
          <w:sz w:val="18"/>
          <w:szCs w:val="18"/>
        </w:rPr>
        <w:t>1) опись представленных документов;</w:t>
      </w:r>
    </w:p>
    <w:p w:rsidR="001E7B1B" w:rsidRPr="001E7B1B" w:rsidRDefault="001E7B1B" w:rsidP="001E7B1B">
      <w:pPr>
        <w:tabs>
          <w:tab w:val="left" w:pos="3976"/>
        </w:tabs>
        <w:ind w:left="0" w:right="141" w:firstLine="284"/>
        <w:rPr>
          <w:sz w:val="18"/>
          <w:szCs w:val="18"/>
        </w:rPr>
      </w:pPr>
      <w:r w:rsidRPr="001E7B1B">
        <w:rPr>
          <w:sz w:val="18"/>
          <w:szCs w:val="18"/>
        </w:rPr>
        <w:t>2) заявка на участие в аукционе по установленной в извещении о проведен</w:t>
      </w:r>
      <w:proofErr w:type="gramStart"/>
      <w:r w:rsidRPr="001E7B1B">
        <w:rPr>
          <w:sz w:val="18"/>
          <w:szCs w:val="18"/>
        </w:rPr>
        <w:t>ии ау</w:t>
      </w:r>
      <w:proofErr w:type="gramEnd"/>
      <w:r w:rsidRPr="001E7B1B">
        <w:rPr>
          <w:sz w:val="18"/>
          <w:szCs w:val="18"/>
        </w:rPr>
        <w:t>кциона форме с указанием банковских реквизитов счета для возврата задатка;</w:t>
      </w:r>
    </w:p>
    <w:p w:rsidR="001E7B1B" w:rsidRPr="001E7B1B" w:rsidRDefault="001E7B1B" w:rsidP="001E7B1B">
      <w:pPr>
        <w:tabs>
          <w:tab w:val="left" w:pos="3976"/>
        </w:tabs>
        <w:ind w:left="0" w:right="141" w:firstLine="284"/>
        <w:rPr>
          <w:sz w:val="18"/>
          <w:szCs w:val="18"/>
        </w:rPr>
      </w:pPr>
      <w:r w:rsidRPr="001E7B1B">
        <w:rPr>
          <w:sz w:val="18"/>
          <w:szCs w:val="18"/>
        </w:rPr>
        <w:t>3) копии документов, удостоверяющих личность заявителя (для граждан);</w:t>
      </w:r>
    </w:p>
    <w:p w:rsidR="001E7B1B" w:rsidRPr="001E7B1B" w:rsidRDefault="001E7B1B" w:rsidP="001E7B1B">
      <w:pPr>
        <w:tabs>
          <w:tab w:val="left" w:pos="3976"/>
        </w:tabs>
        <w:ind w:left="0" w:right="141" w:firstLine="284"/>
        <w:rPr>
          <w:sz w:val="18"/>
          <w:szCs w:val="18"/>
        </w:rPr>
      </w:pPr>
      <w:r w:rsidRPr="001E7B1B">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E7B1B" w:rsidRPr="001E7B1B" w:rsidRDefault="001E7B1B" w:rsidP="001E7B1B">
      <w:pPr>
        <w:tabs>
          <w:tab w:val="left" w:pos="3976"/>
        </w:tabs>
        <w:ind w:left="0" w:right="141" w:firstLine="284"/>
        <w:rPr>
          <w:sz w:val="18"/>
          <w:szCs w:val="18"/>
        </w:rPr>
      </w:pPr>
      <w:r w:rsidRPr="001E7B1B">
        <w:rPr>
          <w:sz w:val="18"/>
          <w:szCs w:val="18"/>
        </w:rPr>
        <w:t>5) документы, подтверждающие внесение задатка.</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Подпись Заявителя</w:t>
      </w:r>
    </w:p>
    <w:p w:rsidR="001E7B1B" w:rsidRPr="001E7B1B" w:rsidRDefault="001E7B1B" w:rsidP="001E7B1B">
      <w:pPr>
        <w:tabs>
          <w:tab w:val="left" w:pos="3976"/>
        </w:tabs>
        <w:ind w:left="0" w:right="141" w:firstLine="284"/>
        <w:rPr>
          <w:sz w:val="18"/>
          <w:szCs w:val="18"/>
        </w:rPr>
      </w:pPr>
      <w:r w:rsidRPr="001E7B1B">
        <w:rPr>
          <w:sz w:val="18"/>
          <w:szCs w:val="18"/>
        </w:rPr>
        <w:t>(полномочного представителя Заявителя)          _________________ /________________/</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«___» _____________ 202_г.</w:t>
      </w:r>
    </w:p>
    <w:p w:rsidR="001E7B1B" w:rsidRPr="001E7B1B" w:rsidRDefault="001E7B1B" w:rsidP="001E7B1B">
      <w:pPr>
        <w:tabs>
          <w:tab w:val="left" w:pos="3976"/>
        </w:tabs>
        <w:ind w:left="0" w:right="141" w:firstLine="284"/>
        <w:rPr>
          <w:sz w:val="18"/>
          <w:szCs w:val="18"/>
        </w:rPr>
      </w:pPr>
      <w:r w:rsidRPr="001E7B1B">
        <w:rPr>
          <w:sz w:val="18"/>
          <w:szCs w:val="18"/>
        </w:rPr>
        <w:t>М.П. (в случае наличия)</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b/>
          <w:sz w:val="18"/>
          <w:szCs w:val="18"/>
        </w:rPr>
      </w:pPr>
      <w:r w:rsidRPr="001E7B1B">
        <w:rPr>
          <w:b/>
          <w:sz w:val="18"/>
          <w:szCs w:val="18"/>
        </w:rPr>
        <w:t>Заявка принята Организатором аукциона:</w:t>
      </w:r>
    </w:p>
    <w:p w:rsidR="001E7B1B" w:rsidRPr="001E7B1B" w:rsidRDefault="001E7B1B" w:rsidP="001E7B1B">
      <w:pPr>
        <w:tabs>
          <w:tab w:val="left" w:pos="3976"/>
        </w:tabs>
        <w:ind w:left="0" w:right="141" w:firstLine="284"/>
        <w:rPr>
          <w:b/>
          <w:sz w:val="18"/>
          <w:szCs w:val="18"/>
        </w:rPr>
      </w:pPr>
      <w:r w:rsidRPr="001E7B1B">
        <w:rPr>
          <w:sz w:val="18"/>
          <w:szCs w:val="18"/>
        </w:rPr>
        <w:t>Час</w:t>
      </w:r>
      <w:proofErr w:type="gramStart"/>
      <w:r w:rsidRPr="001E7B1B">
        <w:rPr>
          <w:sz w:val="18"/>
          <w:szCs w:val="18"/>
        </w:rPr>
        <w:t>.</w:t>
      </w:r>
      <w:proofErr w:type="gramEnd"/>
      <w:r w:rsidRPr="001E7B1B">
        <w:rPr>
          <w:sz w:val="18"/>
          <w:szCs w:val="18"/>
        </w:rPr>
        <w:t xml:space="preserve"> ___ </w:t>
      </w:r>
      <w:proofErr w:type="gramStart"/>
      <w:r w:rsidRPr="001E7B1B">
        <w:rPr>
          <w:sz w:val="18"/>
          <w:szCs w:val="18"/>
        </w:rPr>
        <w:t>м</w:t>
      </w:r>
      <w:proofErr w:type="gramEnd"/>
      <w:r w:rsidRPr="001E7B1B">
        <w:rPr>
          <w:sz w:val="18"/>
          <w:szCs w:val="18"/>
        </w:rPr>
        <w:t>ин. _____       «_____»__________________202_ г. за  №____</w:t>
      </w:r>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Подпись уполномоченного лица Организатора аукциона</w:t>
      </w:r>
      <w:proofErr w:type="gramStart"/>
      <w:r w:rsidRPr="001E7B1B">
        <w:rPr>
          <w:sz w:val="18"/>
          <w:szCs w:val="18"/>
        </w:rPr>
        <w:t xml:space="preserve"> _________(__________________ )</w:t>
      </w:r>
      <w:proofErr w:type="gramEnd"/>
    </w:p>
    <w:p w:rsidR="001E7B1B" w:rsidRPr="001E7B1B" w:rsidRDefault="001E7B1B" w:rsidP="001E7B1B">
      <w:pPr>
        <w:tabs>
          <w:tab w:val="left" w:pos="3976"/>
        </w:tabs>
        <w:ind w:left="0" w:right="141" w:firstLine="284"/>
        <w:rPr>
          <w:sz w:val="18"/>
          <w:szCs w:val="18"/>
        </w:rPr>
      </w:pPr>
    </w:p>
    <w:p w:rsidR="001E7B1B" w:rsidRPr="001E7B1B" w:rsidRDefault="001E7B1B" w:rsidP="001E7B1B">
      <w:pPr>
        <w:tabs>
          <w:tab w:val="left" w:pos="3976"/>
        </w:tabs>
        <w:ind w:left="0" w:right="141" w:firstLine="284"/>
        <w:rPr>
          <w:sz w:val="18"/>
          <w:szCs w:val="18"/>
        </w:rPr>
      </w:pPr>
      <w:r w:rsidRPr="001E7B1B">
        <w:rPr>
          <w:sz w:val="18"/>
          <w:szCs w:val="18"/>
        </w:rPr>
        <w:t>Заявка должна быть заполнена по всем пунктам.</w:t>
      </w:r>
    </w:p>
    <w:p w:rsidR="00D62D27" w:rsidRDefault="00D62D27" w:rsidP="00BA55AF">
      <w:pPr>
        <w:tabs>
          <w:tab w:val="left" w:pos="3976"/>
        </w:tabs>
        <w:ind w:left="0" w:right="141" w:firstLine="284"/>
        <w:rPr>
          <w:sz w:val="18"/>
          <w:szCs w:val="18"/>
        </w:rPr>
      </w:pPr>
    </w:p>
    <w:p w:rsidR="008826F6" w:rsidRDefault="008826F6" w:rsidP="008826F6">
      <w:pPr>
        <w:tabs>
          <w:tab w:val="left" w:pos="3976"/>
        </w:tabs>
        <w:ind w:left="0" w:right="141" w:firstLine="284"/>
        <w:jc w:val="center"/>
        <w:rPr>
          <w:sz w:val="18"/>
          <w:szCs w:val="18"/>
        </w:rPr>
      </w:pPr>
    </w:p>
    <w:p w:rsidR="008826F6" w:rsidRPr="008826F6" w:rsidRDefault="008826F6" w:rsidP="008826F6">
      <w:pPr>
        <w:tabs>
          <w:tab w:val="left" w:pos="3976"/>
        </w:tabs>
        <w:ind w:left="0" w:right="141" w:firstLine="284"/>
        <w:jc w:val="center"/>
        <w:rPr>
          <w:b/>
          <w:bCs/>
          <w:sz w:val="18"/>
          <w:szCs w:val="18"/>
        </w:rPr>
      </w:pPr>
      <w:r w:rsidRPr="008826F6">
        <w:rPr>
          <w:b/>
          <w:bCs/>
          <w:sz w:val="18"/>
          <w:szCs w:val="18"/>
        </w:rPr>
        <w:t xml:space="preserve">Объявление в печатное издание </w:t>
      </w:r>
      <w:proofErr w:type="spellStart"/>
      <w:r w:rsidRPr="008826F6">
        <w:rPr>
          <w:b/>
          <w:bCs/>
          <w:sz w:val="18"/>
          <w:szCs w:val="18"/>
        </w:rPr>
        <w:t>Хомутовского</w:t>
      </w:r>
      <w:proofErr w:type="spellEnd"/>
      <w:r w:rsidRPr="008826F6">
        <w:rPr>
          <w:b/>
          <w:bCs/>
          <w:sz w:val="18"/>
          <w:szCs w:val="18"/>
        </w:rPr>
        <w:t xml:space="preserve"> </w:t>
      </w:r>
      <w:proofErr w:type="gramStart"/>
      <w:r w:rsidRPr="008826F6">
        <w:rPr>
          <w:b/>
          <w:bCs/>
          <w:sz w:val="18"/>
          <w:szCs w:val="18"/>
        </w:rPr>
        <w:t>муниципального</w:t>
      </w:r>
      <w:proofErr w:type="gramEnd"/>
    </w:p>
    <w:p w:rsidR="008826F6" w:rsidRPr="008826F6" w:rsidRDefault="008826F6" w:rsidP="008826F6">
      <w:pPr>
        <w:tabs>
          <w:tab w:val="left" w:pos="3976"/>
        </w:tabs>
        <w:ind w:left="0" w:right="141" w:firstLine="284"/>
        <w:jc w:val="center"/>
        <w:rPr>
          <w:b/>
          <w:bCs/>
          <w:sz w:val="18"/>
          <w:szCs w:val="18"/>
        </w:rPr>
      </w:pPr>
      <w:r w:rsidRPr="008826F6">
        <w:rPr>
          <w:b/>
          <w:bCs/>
          <w:sz w:val="18"/>
          <w:szCs w:val="18"/>
        </w:rPr>
        <w:t>образования «Вестник» от 21 ноября 2022г.</w:t>
      </w:r>
    </w:p>
    <w:p w:rsidR="008826F6" w:rsidRPr="008826F6" w:rsidRDefault="008826F6" w:rsidP="008826F6">
      <w:pPr>
        <w:tabs>
          <w:tab w:val="left" w:pos="3976"/>
        </w:tabs>
        <w:ind w:left="0" w:right="141" w:firstLine="284"/>
        <w:rPr>
          <w:b/>
          <w:sz w:val="18"/>
          <w:szCs w:val="18"/>
        </w:rPr>
      </w:pPr>
    </w:p>
    <w:p w:rsidR="008826F6" w:rsidRPr="008826F6" w:rsidRDefault="008826F6" w:rsidP="008826F6">
      <w:pPr>
        <w:tabs>
          <w:tab w:val="left" w:pos="3976"/>
        </w:tabs>
        <w:ind w:left="0" w:right="141" w:firstLine="284"/>
        <w:rPr>
          <w:sz w:val="18"/>
          <w:szCs w:val="18"/>
        </w:rPr>
      </w:pPr>
      <w:proofErr w:type="gramStart"/>
      <w:r w:rsidRPr="008826F6">
        <w:rPr>
          <w:b/>
          <w:bCs/>
          <w:sz w:val="18"/>
          <w:szCs w:val="18"/>
        </w:rPr>
        <w:t>Организатор торгов:</w:t>
      </w:r>
      <w:r w:rsidRPr="008826F6">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03.11.2022 г.  № 606-рп «О проведении аукционов на право заключения договоров аренды земельных участков», письмами министерства имущественных отношений Иркутской области от 09.11.2022 г. №02-51-13161/22, от 10.11.2022 №№02-51-13194/22, 02-51-13195/22 проводит аукцион на право заключения договоров аренды земельных участков.</w:t>
      </w:r>
      <w:proofErr w:type="gramEnd"/>
    </w:p>
    <w:p w:rsidR="008826F6" w:rsidRPr="008826F6" w:rsidRDefault="008826F6" w:rsidP="008826F6">
      <w:pPr>
        <w:tabs>
          <w:tab w:val="left" w:pos="3976"/>
        </w:tabs>
        <w:ind w:left="0" w:right="141" w:firstLine="284"/>
        <w:rPr>
          <w:sz w:val="18"/>
          <w:szCs w:val="18"/>
        </w:rPr>
      </w:pPr>
      <w:r w:rsidRPr="008826F6">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8826F6" w:rsidRPr="008826F6" w:rsidRDefault="008826F6" w:rsidP="008826F6">
      <w:pPr>
        <w:tabs>
          <w:tab w:val="left" w:pos="3976"/>
        </w:tabs>
        <w:ind w:left="0" w:right="141" w:firstLine="284"/>
        <w:rPr>
          <w:sz w:val="18"/>
          <w:szCs w:val="18"/>
        </w:rPr>
      </w:pPr>
      <w:r w:rsidRPr="008826F6">
        <w:rPr>
          <w:sz w:val="18"/>
          <w:szCs w:val="18"/>
        </w:rPr>
        <w:t xml:space="preserve">Аукцион и подведение его итогов состоится </w:t>
      </w:r>
      <w:r w:rsidRPr="008826F6">
        <w:rPr>
          <w:b/>
          <w:sz w:val="18"/>
          <w:szCs w:val="18"/>
        </w:rPr>
        <w:t>28 декабря</w:t>
      </w:r>
      <w:r w:rsidRPr="008826F6">
        <w:rPr>
          <w:b/>
          <w:bCs/>
          <w:sz w:val="18"/>
          <w:szCs w:val="18"/>
        </w:rPr>
        <w:t xml:space="preserve"> 2022 г. в 10 час. 00 мин.</w:t>
      </w:r>
      <w:r w:rsidRPr="008826F6">
        <w:rPr>
          <w:sz w:val="18"/>
          <w:szCs w:val="18"/>
        </w:rPr>
        <w:t xml:space="preserve"> (время местное) по адресу: г. Иркутск, ул. </w:t>
      </w:r>
      <w:proofErr w:type="gramStart"/>
      <w:r w:rsidRPr="008826F6">
        <w:rPr>
          <w:sz w:val="18"/>
          <w:szCs w:val="18"/>
        </w:rPr>
        <w:t>Партизанская</w:t>
      </w:r>
      <w:proofErr w:type="gramEnd"/>
      <w:r w:rsidRPr="008826F6">
        <w:rPr>
          <w:sz w:val="18"/>
          <w:szCs w:val="18"/>
        </w:rPr>
        <w:t xml:space="preserve">, 1, 2-й этаж, аукционный зал. </w:t>
      </w:r>
    </w:p>
    <w:p w:rsidR="008826F6" w:rsidRPr="008826F6" w:rsidRDefault="008826F6" w:rsidP="008826F6">
      <w:pPr>
        <w:tabs>
          <w:tab w:val="left" w:pos="3976"/>
        </w:tabs>
        <w:ind w:left="0" w:right="141" w:firstLine="284"/>
        <w:rPr>
          <w:sz w:val="18"/>
          <w:szCs w:val="18"/>
        </w:rPr>
      </w:pPr>
      <w:r w:rsidRPr="008826F6">
        <w:rPr>
          <w:sz w:val="18"/>
          <w:szCs w:val="18"/>
        </w:rPr>
        <w:t xml:space="preserve">Заявки принимаются ежедневно с </w:t>
      </w:r>
      <w:r w:rsidRPr="008826F6">
        <w:rPr>
          <w:b/>
          <w:sz w:val="18"/>
          <w:szCs w:val="18"/>
        </w:rPr>
        <w:t>21 ноября</w:t>
      </w:r>
      <w:r w:rsidRPr="008826F6">
        <w:rPr>
          <w:b/>
          <w:bCs/>
          <w:sz w:val="18"/>
          <w:szCs w:val="18"/>
        </w:rPr>
        <w:t xml:space="preserve"> 2022 г. по 23 декабря 2022 г.</w:t>
      </w:r>
      <w:r w:rsidRPr="008826F6">
        <w:rPr>
          <w:sz w:val="18"/>
          <w:szCs w:val="18"/>
        </w:rPr>
        <w:t xml:space="preserve"> с 09-00 до 17-00 часов (обед с 13-00 до 14-00) по адресу: г. Иркутск, ул. </w:t>
      </w:r>
      <w:proofErr w:type="gramStart"/>
      <w:r w:rsidRPr="008826F6">
        <w:rPr>
          <w:sz w:val="18"/>
          <w:szCs w:val="18"/>
        </w:rPr>
        <w:t>Партизанская</w:t>
      </w:r>
      <w:proofErr w:type="gramEnd"/>
      <w:r w:rsidRPr="008826F6">
        <w:rPr>
          <w:sz w:val="18"/>
          <w:szCs w:val="18"/>
        </w:rPr>
        <w:t>, 1, 3-й этаж, офис 49.</w:t>
      </w:r>
    </w:p>
    <w:p w:rsidR="008826F6" w:rsidRPr="008826F6" w:rsidRDefault="008826F6" w:rsidP="008826F6">
      <w:pPr>
        <w:tabs>
          <w:tab w:val="left" w:pos="3976"/>
        </w:tabs>
        <w:ind w:left="0" w:right="141" w:firstLine="284"/>
        <w:rPr>
          <w:sz w:val="18"/>
          <w:szCs w:val="18"/>
        </w:rPr>
      </w:pPr>
      <w:proofErr w:type="gramStart"/>
      <w:r w:rsidRPr="008826F6">
        <w:rPr>
          <w:sz w:val="18"/>
          <w:szCs w:val="18"/>
        </w:rPr>
        <w:t xml:space="preserve">Дата определения участников аукциона -  </w:t>
      </w:r>
      <w:r w:rsidRPr="008826F6">
        <w:rPr>
          <w:b/>
          <w:sz w:val="18"/>
          <w:szCs w:val="18"/>
        </w:rPr>
        <w:t>27 декабря</w:t>
      </w:r>
      <w:r w:rsidRPr="008826F6">
        <w:rPr>
          <w:b/>
          <w:bCs/>
          <w:sz w:val="18"/>
          <w:szCs w:val="18"/>
        </w:rPr>
        <w:t xml:space="preserve"> 2022 г. в 16 час. 00 мин</w:t>
      </w:r>
      <w:r w:rsidRPr="008826F6">
        <w:rPr>
          <w:sz w:val="18"/>
          <w:szCs w:val="18"/>
        </w:rPr>
        <w:t>. (время местное) по адресу: г. Иркутск, ул. Партизанская, 1, 3-й этаж, офис 49.</w:t>
      </w:r>
      <w:proofErr w:type="gramEnd"/>
    </w:p>
    <w:p w:rsidR="008826F6" w:rsidRPr="008826F6" w:rsidRDefault="008826F6" w:rsidP="008826F6">
      <w:pPr>
        <w:tabs>
          <w:tab w:val="left" w:pos="3976"/>
        </w:tabs>
        <w:ind w:left="0" w:right="141" w:firstLine="284"/>
        <w:rPr>
          <w:sz w:val="18"/>
          <w:szCs w:val="18"/>
        </w:rPr>
      </w:pPr>
      <w:r w:rsidRPr="008826F6">
        <w:rPr>
          <w:sz w:val="18"/>
          <w:szCs w:val="18"/>
        </w:rPr>
        <w:t xml:space="preserve">Справки по телефону: (83952) 297-138, 207-518, в Интернете по адресу: </w:t>
      </w:r>
      <w:hyperlink r:id="rId15" w:history="1">
        <w:r w:rsidRPr="008826F6">
          <w:rPr>
            <w:rStyle w:val="af"/>
            <w:sz w:val="18"/>
            <w:szCs w:val="18"/>
            <w:lang w:val="en-US"/>
          </w:rPr>
          <w:t>www</w:t>
        </w:r>
        <w:r w:rsidRPr="008826F6">
          <w:rPr>
            <w:rStyle w:val="af"/>
            <w:sz w:val="18"/>
            <w:szCs w:val="18"/>
          </w:rPr>
          <w:t>.</w:t>
        </w:r>
        <w:r w:rsidRPr="008826F6">
          <w:rPr>
            <w:rStyle w:val="af"/>
            <w:sz w:val="18"/>
            <w:szCs w:val="18"/>
            <w:lang w:val="en-US"/>
          </w:rPr>
          <w:t>torgi</w:t>
        </w:r>
        <w:r w:rsidRPr="008826F6">
          <w:rPr>
            <w:rStyle w:val="af"/>
            <w:sz w:val="18"/>
            <w:szCs w:val="18"/>
          </w:rPr>
          <w:t>.</w:t>
        </w:r>
        <w:r w:rsidRPr="008826F6">
          <w:rPr>
            <w:rStyle w:val="af"/>
            <w:sz w:val="18"/>
            <w:szCs w:val="18"/>
            <w:lang w:val="en-US"/>
          </w:rPr>
          <w:t>gov</w:t>
        </w:r>
        <w:r w:rsidRPr="008826F6">
          <w:rPr>
            <w:rStyle w:val="af"/>
            <w:sz w:val="18"/>
            <w:szCs w:val="18"/>
          </w:rPr>
          <w:t>.</w:t>
        </w:r>
        <w:r w:rsidRPr="008826F6">
          <w:rPr>
            <w:rStyle w:val="af"/>
            <w:sz w:val="18"/>
            <w:szCs w:val="18"/>
            <w:lang w:val="en-US"/>
          </w:rPr>
          <w:t>ru</w:t>
        </w:r>
      </w:hyperlink>
      <w:r w:rsidRPr="008826F6">
        <w:rPr>
          <w:sz w:val="18"/>
          <w:szCs w:val="18"/>
        </w:rPr>
        <w:t xml:space="preserve">, </w:t>
      </w:r>
      <w:hyperlink r:id="rId16" w:history="1">
        <w:r w:rsidRPr="008826F6">
          <w:rPr>
            <w:rStyle w:val="af"/>
            <w:sz w:val="18"/>
            <w:szCs w:val="18"/>
            <w:lang w:val="en-US"/>
          </w:rPr>
          <w:t>www</w:t>
        </w:r>
        <w:r w:rsidRPr="008826F6">
          <w:rPr>
            <w:rStyle w:val="af"/>
            <w:sz w:val="18"/>
            <w:szCs w:val="18"/>
          </w:rPr>
          <w:t>.</w:t>
        </w:r>
        <w:r w:rsidRPr="008826F6">
          <w:rPr>
            <w:rStyle w:val="af"/>
            <w:sz w:val="18"/>
            <w:szCs w:val="18"/>
            <w:lang w:val="en-US"/>
          </w:rPr>
          <w:t>irkfi</w:t>
        </w:r>
        <w:r w:rsidRPr="008826F6">
          <w:rPr>
            <w:rStyle w:val="af"/>
            <w:sz w:val="18"/>
            <w:szCs w:val="18"/>
          </w:rPr>
          <w:t>.</w:t>
        </w:r>
        <w:r w:rsidRPr="008826F6">
          <w:rPr>
            <w:rStyle w:val="af"/>
            <w:sz w:val="18"/>
            <w:szCs w:val="18"/>
            <w:lang w:val="en-US"/>
          </w:rPr>
          <w:t>ru</w:t>
        </w:r>
      </w:hyperlink>
      <w:r w:rsidRPr="008826F6">
        <w:rPr>
          <w:sz w:val="18"/>
          <w:szCs w:val="18"/>
        </w:rPr>
        <w:t xml:space="preserve">, </w:t>
      </w:r>
      <w:hyperlink r:id="rId17" w:history="1">
        <w:r w:rsidRPr="008826F6">
          <w:rPr>
            <w:rStyle w:val="af"/>
            <w:sz w:val="18"/>
            <w:szCs w:val="18"/>
            <w:lang w:val="en-US"/>
          </w:rPr>
          <w:t>www</w:t>
        </w:r>
        <w:r w:rsidRPr="008826F6">
          <w:rPr>
            <w:rStyle w:val="af"/>
            <w:sz w:val="18"/>
            <w:szCs w:val="18"/>
          </w:rPr>
          <w:t>.</w:t>
        </w:r>
        <w:r w:rsidRPr="008826F6">
          <w:rPr>
            <w:rStyle w:val="af"/>
            <w:sz w:val="18"/>
            <w:szCs w:val="18"/>
            <w:lang w:val="en-US"/>
          </w:rPr>
          <w:t>mio</w:t>
        </w:r>
        <w:r w:rsidRPr="008826F6">
          <w:rPr>
            <w:rStyle w:val="af"/>
            <w:sz w:val="18"/>
            <w:szCs w:val="18"/>
          </w:rPr>
          <w:t>.</w:t>
        </w:r>
        <w:r w:rsidRPr="008826F6">
          <w:rPr>
            <w:rStyle w:val="af"/>
            <w:sz w:val="18"/>
            <w:szCs w:val="18"/>
            <w:lang w:val="en-US"/>
          </w:rPr>
          <w:t>irkobl</w:t>
        </w:r>
        <w:r w:rsidRPr="008826F6">
          <w:rPr>
            <w:rStyle w:val="af"/>
            <w:sz w:val="18"/>
            <w:szCs w:val="18"/>
          </w:rPr>
          <w:t>.</w:t>
        </w:r>
        <w:proofErr w:type="spellStart"/>
        <w:r w:rsidRPr="008826F6">
          <w:rPr>
            <w:rStyle w:val="af"/>
            <w:sz w:val="18"/>
            <w:szCs w:val="18"/>
            <w:lang w:val="en-US"/>
          </w:rPr>
          <w:t>ru</w:t>
        </w:r>
        <w:proofErr w:type="spellEnd"/>
      </w:hyperlink>
      <w:r w:rsidRPr="008826F6">
        <w:rPr>
          <w:sz w:val="18"/>
          <w:szCs w:val="18"/>
        </w:rPr>
        <w:t xml:space="preserve"> .</w:t>
      </w:r>
    </w:p>
    <w:p w:rsidR="008826F6" w:rsidRPr="008826F6" w:rsidRDefault="008826F6" w:rsidP="008826F6">
      <w:pPr>
        <w:tabs>
          <w:tab w:val="left" w:pos="3976"/>
        </w:tabs>
        <w:ind w:left="0" w:right="141" w:firstLine="284"/>
        <w:rPr>
          <w:b/>
          <w:bCs/>
          <w:sz w:val="18"/>
          <w:szCs w:val="18"/>
        </w:rPr>
      </w:pPr>
    </w:p>
    <w:p w:rsidR="008826F6" w:rsidRPr="008826F6" w:rsidRDefault="008826F6" w:rsidP="008826F6">
      <w:pPr>
        <w:tabs>
          <w:tab w:val="left" w:pos="3976"/>
        </w:tabs>
        <w:ind w:left="0" w:right="141" w:firstLine="284"/>
        <w:rPr>
          <w:b/>
          <w:bCs/>
          <w:sz w:val="18"/>
          <w:szCs w:val="18"/>
        </w:rPr>
      </w:pPr>
      <w:r w:rsidRPr="008826F6">
        <w:rPr>
          <w:b/>
          <w:bCs/>
          <w:sz w:val="18"/>
          <w:szCs w:val="18"/>
        </w:rPr>
        <w:t>Лот №1</w:t>
      </w:r>
    </w:p>
    <w:p w:rsidR="008826F6" w:rsidRPr="008826F6" w:rsidRDefault="008826F6" w:rsidP="008826F6">
      <w:pPr>
        <w:tabs>
          <w:tab w:val="left" w:pos="3976"/>
        </w:tabs>
        <w:ind w:left="0" w:right="141" w:firstLine="284"/>
        <w:rPr>
          <w:sz w:val="18"/>
          <w:szCs w:val="18"/>
        </w:rPr>
      </w:pPr>
      <w:r w:rsidRPr="008826F6">
        <w:rPr>
          <w:b/>
          <w:bCs/>
          <w:sz w:val="18"/>
          <w:szCs w:val="18"/>
        </w:rPr>
        <w:t xml:space="preserve">Характеристика земельного участка: </w:t>
      </w:r>
      <w:r w:rsidRPr="008826F6">
        <w:rPr>
          <w:bCs/>
          <w:sz w:val="18"/>
          <w:szCs w:val="18"/>
        </w:rPr>
        <w:t xml:space="preserve">земельный </w:t>
      </w:r>
      <w:r w:rsidRPr="008826F6">
        <w:rPr>
          <w:sz w:val="18"/>
          <w:szCs w:val="18"/>
        </w:rPr>
        <w:t xml:space="preserve">участок из земель населенных пунктов площадью 1700 </w:t>
      </w:r>
      <w:proofErr w:type="spellStart"/>
      <w:r w:rsidRPr="008826F6">
        <w:rPr>
          <w:sz w:val="18"/>
          <w:szCs w:val="18"/>
        </w:rPr>
        <w:t>кв</w:t>
      </w:r>
      <w:proofErr w:type="gramStart"/>
      <w:r w:rsidRPr="008826F6">
        <w:rPr>
          <w:sz w:val="18"/>
          <w:szCs w:val="18"/>
        </w:rPr>
        <w:t>.м</w:t>
      </w:r>
      <w:proofErr w:type="spellEnd"/>
      <w:proofErr w:type="gramEnd"/>
      <w:r w:rsidRPr="008826F6">
        <w:rPr>
          <w:sz w:val="18"/>
          <w:szCs w:val="18"/>
        </w:rPr>
        <w:t xml:space="preserve">, (кадастровый номер 38:06:100101:4137, адрес: </w:t>
      </w:r>
      <w:proofErr w:type="gramStart"/>
      <w:r w:rsidRPr="008826F6">
        <w:rPr>
          <w:sz w:val="18"/>
          <w:szCs w:val="18"/>
        </w:rPr>
        <w:t xml:space="preserve">Российская Федерация, Иркутская область, Иркутский муниципальный район, </w:t>
      </w:r>
      <w:proofErr w:type="spellStart"/>
      <w:r w:rsidRPr="008826F6">
        <w:rPr>
          <w:sz w:val="18"/>
          <w:szCs w:val="18"/>
        </w:rPr>
        <w:t>Хомутовское</w:t>
      </w:r>
      <w:proofErr w:type="spellEnd"/>
      <w:r w:rsidRPr="008826F6">
        <w:rPr>
          <w:sz w:val="18"/>
          <w:szCs w:val="18"/>
        </w:rPr>
        <w:t xml:space="preserve"> сельское поселение, с. Хомутово, пер. Мирный, земельный участок 11).</w:t>
      </w:r>
      <w:proofErr w:type="gramEnd"/>
    </w:p>
    <w:p w:rsidR="008826F6" w:rsidRPr="008826F6" w:rsidRDefault="008826F6" w:rsidP="008826F6">
      <w:pPr>
        <w:tabs>
          <w:tab w:val="left" w:pos="3976"/>
        </w:tabs>
        <w:ind w:left="0" w:right="141" w:firstLine="284"/>
        <w:rPr>
          <w:sz w:val="18"/>
          <w:szCs w:val="18"/>
        </w:rPr>
      </w:pPr>
      <w:r w:rsidRPr="008826F6">
        <w:rPr>
          <w:b/>
          <w:bCs/>
          <w:sz w:val="18"/>
          <w:szCs w:val="18"/>
        </w:rPr>
        <w:t>Право на земельный участок:</w:t>
      </w:r>
      <w:r w:rsidRPr="008826F6">
        <w:rPr>
          <w:bCs/>
          <w:sz w:val="18"/>
          <w:szCs w:val="18"/>
        </w:rPr>
        <w:t xml:space="preserve"> </w:t>
      </w:r>
      <w:r w:rsidRPr="008826F6">
        <w:rPr>
          <w:sz w:val="18"/>
          <w:szCs w:val="18"/>
        </w:rPr>
        <w:t>государственная собственность (право собственности не разграничено).</w:t>
      </w:r>
    </w:p>
    <w:p w:rsidR="008826F6" w:rsidRPr="008826F6" w:rsidRDefault="008826F6" w:rsidP="008826F6">
      <w:pPr>
        <w:tabs>
          <w:tab w:val="left" w:pos="3976"/>
        </w:tabs>
        <w:ind w:left="0" w:right="141" w:firstLine="284"/>
        <w:rPr>
          <w:sz w:val="18"/>
          <w:szCs w:val="18"/>
        </w:rPr>
      </w:pPr>
      <w:r w:rsidRPr="008826F6">
        <w:rPr>
          <w:b/>
          <w:bCs/>
          <w:sz w:val="18"/>
          <w:szCs w:val="18"/>
        </w:rPr>
        <w:t>Основной вид разрешенного использования земельного участка:</w:t>
      </w:r>
      <w:r w:rsidRPr="008826F6">
        <w:rPr>
          <w:bCs/>
          <w:sz w:val="18"/>
          <w:szCs w:val="18"/>
        </w:rPr>
        <w:t xml:space="preserve"> </w:t>
      </w:r>
      <w:r w:rsidRPr="008826F6">
        <w:rPr>
          <w:sz w:val="18"/>
          <w:szCs w:val="18"/>
        </w:rPr>
        <w:t xml:space="preserve">для индивидуального жилищного строительства. </w:t>
      </w:r>
    </w:p>
    <w:p w:rsidR="008826F6" w:rsidRPr="008826F6" w:rsidRDefault="008826F6" w:rsidP="008826F6">
      <w:pPr>
        <w:tabs>
          <w:tab w:val="left" w:pos="3976"/>
        </w:tabs>
        <w:ind w:left="0" w:right="141" w:firstLine="284"/>
        <w:rPr>
          <w:iCs/>
          <w:sz w:val="18"/>
          <w:szCs w:val="18"/>
        </w:rPr>
      </w:pPr>
      <w:r w:rsidRPr="008826F6">
        <w:rPr>
          <w:b/>
          <w:iCs/>
          <w:sz w:val="18"/>
          <w:szCs w:val="18"/>
        </w:rPr>
        <w:t>Категория земель:</w:t>
      </w:r>
      <w:r w:rsidRPr="008826F6">
        <w:rPr>
          <w:iCs/>
          <w:sz w:val="18"/>
          <w:szCs w:val="18"/>
        </w:rPr>
        <w:t xml:space="preserve"> земли населенных пунктов.</w:t>
      </w:r>
      <w:r w:rsidRPr="008826F6">
        <w:rPr>
          <w:iCs/>
          <w:sz w:val="18"/>
          <w:szCs w:val="18"/>
        </w:rPr>
        <w:tab/>
      </w:r>
    </w:p>
    <w:p w:rsidR="008826F6" w:rsidRPr="008826F6" w:rsidRDefault="008826F6" w:rsidP="008826F6">
      <w:pPr>
        <w:tabs>
          <w:tab w:val="left" w:pos="3976"/>
        </w:tabs>
        <w:ind w:left="0" w:right="141" w:firstLine="284"/>
        <w:rPr>
          <w:sz w:val="18"/>
          <w:szCs w:val="18"/>
        </w:rPr>
      </w:pPr>
      <w:r w:rsidRPr="008826F6">
        <w:rPr>
          <w:b/>
          <w:iCs/>
          <w:sz w:val="18"/>
          <w:szCs w:val="18"/>
        </w:rPr>
        <w:t>Максимально и минимально допустимые параметры разрешенного строительства:</w:t>
      </w:r>
      <w:r w:rsidRPr="008826F6">
        <w:rPr>
          <w:iCs/>
          <w:sz w:val="18"/>
          <w:szCs w:val="18"/>
        </w:rPr>
        <w:t xml:space="preserve"> </w:t>
      </w:r>
      <w:r w:rsidRPr="008826F6">
        <w:rPr>
          <w:sz w:val="18"/>
          <w:szCs w:val="18"/>
        </w:rPr>
        <w:t xml:space="preserve">в соответствии с правилами землепользования и застройки                              </w:t>
      </w:r>
      <w:proofErr w:type="spellStart"/>
      <w:r w:rsidRPr="008826F6">
        <w:rPr>
          <w:sz w:val="18"/>
          <w:szCs w:val="18"/>
        </w:rPr>
        <w:t>Хомутовского</w:t>
      </w:r>
      <w:proofErr w:type="spellEnd"/>
      <w:r w:rsidRPr="008826F6">
        <w:rPr>
          <w:sz w:val="18"/>
          <w:szCs w:val="18"/>
        </w:rPr>
        <w:t xml:space="preserve"> муниципального образования земельный участок расположен в зоне застройки индивидуальными жилыми домами.</w:t>
      </w:r>
    </w:p>
    <w:p w:rsidR="008826F6" w:rsidRPr="008826F6" w:rsidRDefault="008826F6" w:rsidP="008826F6">
      <w:pPr>
        <w:tabs>
          <w:tab w:val="left" w:pos="3976"/>
        </w:tabs>
        <w:ind w:left="0" w:right="141" w:firstLine="284"/>
        <w:rPr>
          <w:b/>
          <w:iCs/>
          <w:sz w:val="18"/>
          <w:szCs w:val="18"/>
        </w:rPr>
      </w:pPr>
      <w:r w:rsidRPr="008826F6">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8826F6" w:rsidRPr="008826F6" w:rsidRDefault="008826F6" w:rsidP="008826F6">
      <w:pPr>
        <w:tabs>
          <w:tab w:val="left" w:pos="3976"/>
        </w:tabs>
        <w:ind w:left="0" w:right="141" w:firstLine="284"/>
        <w:rPr>
          <w:sz w:val="18"/>
          <w:szCs w:val="18"/>
        </w:rPr>
      </w:pPr>
      <w:r w:rsidRPr="008826F6">
        <w:rPr>
          <w:sz w:val="18"/>
          <w:szCs w:val="18"/>
        </w:rPr>
        <w:t xml:space="preserve"> - письмо филиала ОАО «ИЭСК» «Восточные электрические сети» «О технологическом присоединении» от 19.11.2021 №3898;</w:t>
      </w:r>
    </w:p>
    <w:p w:rsidR="008826F6" w:rsidRPr="008826F6" w:rsidRDefault="008826F6" w:rsidP="008826F6">
      <w:pPr>
        <w:tabs>
          <w:tab w:val="left" w:pos="3976"/>
        </w:tabs>
        <w:ind w:left="0" w:right="141" w:firstLine="284"/>
        <w:rPr>
          <w:sz w:val="18"/>
          <w:szCs w:val="18"/>
        </w:rPr>
      </w:pPr>
      <w:r w:rsidRPr="008826F6">
        <w:rPr>
          <w:sz w:val="18"/>
          <w:szCs w:val="18"/>
        </w:rPr>
        <w:t>- письмо филиал</w:t>
      </w:r>
      <w:proofErr w:type="gramStart"/>
      <w:r w:rsidRPr="008826F6">
        <w:rPr>
          <w:sz w:val="18"/>
          <w:szCs w:val="18"/>
        </w:rPr>
        <w:t>а ООО</w:t>
      </w:r>
      <w:proofErr w:type="gramEnd"/>
      <w:r w:rsidRPr="008826F6">
        <w:rPr>
          <w:sz w:val="18"/>
          <w:szCs w:val="18"/>
        </w:rPr>
        <w:t xml:space="preserve"> «</w:t>
      </w:r>
      <w:proofErr w:type="spellStart"/>
      <w:r w:rsidRPr="008826F6">
        <w:rPr>
          <w:sz w:val="18"/>
          <w:szCs w:val="18"/>
        </w:rPr>
        <w:t>Южнобайкальское</w:t>
      </w:r>
      <w:proofErr w:type="spellEnd"/>
      <w:r w:rsidRPr="008826F6">
        <w:rPr>
          <w:sz w:val="18"/>
          <w:szCs w:val="18"/>
        </w:rPr>
        <w:t>» от 13.09.2022 №443/22.</w:t>
      </w:r>
    </w:p>
    <w:p w:rsidR="008826F6" w:rsidRPr="008826F6" w:rsidRDefault="008826F6" w:rsidP="008826F6">
      <w:pPr>
        <w:tabs>
          <w:tab w:val="left" w:pos="3976"/>
        </w:tabs>
        <w:ind w:left="0" w:right="141" w:firstLine="284"/>
        <w:rPr>
          <w:sz w:val="18"/>
          <w:szCs w:val="18"/>
        </w:rPr>
      </w:pPr>
      <w:r w:rsidRPr="008826F6">
        <w:rPr>
          <w:sz w:val="18"/>
          <w:szCs w:val="18"/>
        </w:rPr>
        <w:t>Возможность подключения объекта к электрическим сетям филиала ОАО «ИЭСК»  «Восточные  электрические  сети» имеется с максимальной мощностью до 15кВт.</w:t>
      </w:r>
    </w:p>
    <w:p w:rsidR="008826F6" w:rsidRPr="008826F6" w:rsidRDefault="008826F6" w:rsidP="008826F6">
      <w:pPr>
        <w:tabs>
          <w:tab w:val="left" w:pos="3976"/>
        </w:tabs>
        <w:ind w:left="0" w:right="141" w:firstLine="0"/>
        <w:rPr>
          <w:sz w:val="18"/>
          <w:szCs w:val="18"/>
        </w:rPr>
      </w:pPr>
      <w:r w:rsidRPr="008826F6">
        <w:rPr>
          <w:sz w:val="18"/>
          <w:szCs w:val="18"/>
        </w:rPr>
        <w:t xml:space="preserve">Сети централизованного водоснабжения и водоотведения отсутствуют. </w:t>
      </w:r>
    </w:p>
    <w:p w:rsidR="008826F6" w:rsidRPr="008826F6" w:rsidRDefault="008826F6" w:rsidP="008826F6">
      <w:pPr>
        <w:tabs>
          <w:tab w:val="left" w:pos="3976"/>
        </w:tabs>
        <w:ind w:left="0" w:right="141" w:firstLine="284"/>
        <w:rPr>
          <w:sz w:val="18"/>
          <w:szCs w:val="18"/>
        </w:rPr>
      </w:pPr>
      <w:r w:rsidRPr="008826F6">
        <w:rPr>
          <w:b/>
          <w:bCs/>
          <w:sz w:val="18"/>
          <w:szCs w:val="18"/>
        </w:rPr>
        <w:t>Срок действия договора аренды:</w:t>
      </w:r>
      <w:r w:rsidRPr="008826F6">
        <w:rPr>
          <w:bCs/>
          <w:sz w:val="18"/>
          <w:szCs w:val="18"/>
        </w:rPr>
        <w:t xml:space="preserve"> </w:t>
      </w:r>
      <w:r w:rsidRPr="008826F6">
        <w:rPr>
          <w:sz w:val="18"/>
          <w:szCs w:val="18"/>
        </w:rPr>
        <w:t>20 лет.</w:t>
      </w:r>
    </w:p>
    <w:p w:rsidR="008826F6" w:rsidRPr="008826F6" w:rsidRDefault="008826F6" w:rsidP="008826F6">
      <w:pPr>
        <w:tabs>
          <w:tab w:val="left" w:pos="3976"/>
        </w:tabs>
        <w:ind w:left="0" w:right="141" w:firstLine="284"/>
        <w:rPr>
          <w:sz w:val="18"/>
          <w:szCs w:val="18"/>
        </w:rPr>
      </w:pPr>
      <w:r w:rsidRPr="008826F6">
        <w:rPr>
          <w:b/>
          <w:bCs/>
          <w:sz w:val="18"/>
          <w:szCs w:val="18"/>
        </w:rPr>
        <w:t>Начальный размер годовой арендной платы:</w:t>
      </w:r>
      <w:r w:rsidRPr="008826F6">
        <w:rPr>
          <w:bCs/>
          <w:sz w:val="18"/>
          <w:szCs w:val="18"/>
        </w:rPr>
        <w:t xml:space="preserve"> </w:t>
      </w:r>
      <w:r w:rsidRPr="008826F6">
        <w:rPr>
          <w:b/>
          <w:bCs/>
          <w:sz w:val="18"/>
          <w:szCs w:val="18"/>
        </w:rPr>
        <w:t xml:space="preserve">97 500 </w:t>
      </w:r>
      <w:r w:rsidRPr="008826F6">
        <w:rPr>
          <w:bCs/>
          <w:sz w:val="18"/>
          <w:szCs w:val="18"/>
        </w:rPr>
        <w:t xml:space="preserve">(Девяносто семь тысяч пятьсот) </w:t>
      </w:r>
      <w:r w:rsidRPr="008826F6">
        <w:rPr>
          <w:sz w:val="18"/>
          <w:szCs w:val="18"/>
        </w:rPr>
        <w:t>рублей.</w:t>
      </w:r>
    </w:p>
    <w:p w:rsidR="008826F6" w:rsidRPr="008826F6" w:rsidRDefault="008826F6" w:rsidP="008826F6">
      <w:pPr>
        <w:tabs>
          <w:tab w:val="left" w:pos="3976"/>
        </w:tabs>
        <w:ind w:left="0" w:right="141" w:firstLine="284"/>
        <w:rPr>
          <w:sz w:val="18"/>
          <w:szCs w:val="18"/>
        </w:rPr>
      </w:pPr>
      <w:r w:rsidRPr="008826F6">
        <w:rPr>
          <w:b/>
          <w:bCs/>
          <w:sz w:val="18"/>
          <w:szCs w:val="18"/>
        </w:rPr>
        <w:t xml:space="preserve">Шаг аукциона: </w:t>
      </w:r>
      <w:r w:rsidRPr="008826F6">
        <w:rPr>
          <w:b/>
          <w:sz w:val="18"/>
          <w:szCs w:val="18"/>
        </w:rPr>
        <w:t>3</w:t>
      </w:r>
      <w:r w:rsidRPr="008826F6">
        <w:rPr>
          <w:sz w:val="18"/>
          <w:szCs w:val="18"/>
        </w:rPr>
        <w:t>% от начального размера годовой арендной платы в</w:t>
      </w:r>
      <w:r w:rsidRPr="008826F6">
        <w:rPr>
          <w:b/>
          <w:sz w:val="18"/>
          <w:szCs w:val="18"/>
        </w:rPr>
        <w:t xml:space="preserve"> </w:t>
      </w:r>
      <w:r w:rsidRPr="008826F6">
        <w:rPr>
          <w:sz w:val="18"/>
          <w:szCs w:val="18"/>
        </w:rPr>
        <w:t>сумме</w:t>
      </w:r>
      <w:r w:rsidRPr="008826F6">
        <w:rPr>
          <w:bCs/>
          <w:sz w:val="18"/>
          <w:szCs w:val="18"/>
        </w:rPr>
        <w:t xml:space="preserve"> </w:t>
      </w:r>
      <w:r w:rsidRPr="008826F6">
        <w:rPr>
          <w:b/>
          <w:bCs/>
          <w:sz w:val="18"/>
          <w:szCs w:val="18"/>
        </w:rPr>
        <w:t>2 925 (</w:t>
      </w:r>
      <w:r w:rsidRPr="008826F6">
        <w:rPr>
          <w:bCs/>
          <w:sz w:val="18"/>
          <w:szCs w:val="18"/>
        </w:rPr>
        <w:t>Две тысячи девятьсот двадцать пять) рублей.</w:t>
      </w:r>
    </w:p>
    <w:p w:rsidR="008826F6" w:rsidRPr="008826F6" w:rsidRDefault="008826F6" w:rsidP="008826F6">
      <w:pPr>
        <w:tabs>
          <w:tab w:val="left" w:pos="3976"/>
        </w:tabs>
        <w:ind w:left="0" w:right="141" w:firstLine="284"/>
        <w:rPr>
          <w:sz w:val="18"/>
          <w:szCs w:val="18"/>
        </w:rPr>
      </w:pPr>
      <w:r w:rsidRPr="008826F6">
        <w:rPr>
          <w:b/>
          <w:bCs/>
          <w:sz w:val="18"/>
          <w:szCs w:val="18"/>
        </w:rPr>
        <w:t>Размер задатка:</w:t>
      </w:r>
      <w:r w:rsidRPr="008826F6">
        <w:rPr>
          <w:bCs/>
          <w:sz w:val="18"/>
          <w:szCs w:val="18"/>
        </w:rPr>
        <w:t xml:space="preserve"> 10</w:t>
      </w:r>
      <w:r w:rsidRPr="008826F6">
        <w:rPr>
          <w:sz w:val="18"/>
          <w:szCs w:val="18"/>
        </w:rPr>
        <w:t xml:space="preserve">0 % начального размера годовой арендной платы в сумме </w:t>
      </w:r>
      <w:r w:rsidRPr="008826F6">
        <w:rPr>
          <w:b/>
          <w:bCs/>
          <w:sz w:val="18"/>
          <w:szCs w:val="18"/>
        </w:rPr>
        <w:t xml:space="preserve">97 500 </w:t>
      </w:r>
      <w:r w:rsidRPr="008826F6">
        <w:rPr>
          <w:bCs/>
          <w:sz w:val="18"/>
          <w:szCs w:val="18"/>
        </w:rPr>
        <w:t xml:space="preserve">(Девяносто семь тысяч пятьсот) </w:t>
      </w:r>
      <w:r w:rsidRPr="008826F6">
        <w:rPr>
          <w:sz w:val="18"/>
          <w:szCs w:val="18"/>
        </w:rPr>
        <w:t>рублей.</w:t>
      </w:r>
    </w:p>
    <w:p w:rsidR="002703A8" w:rsidRDefault="008826F6" w:rsidP="002703A8">
      <w:pPr>
        <w:tabs>
          <w:tab w:val="left" w:pos="3976"/>
        </w:tabs>
        <w:ind w:left="0" w:right="141" w:firstLine="284"/>
        <w:rPr>
          <w:b/>
          <w:bCs/>
          <w:sz w:val="18"/>
          <w:szCs w:val="18"/>
        </w:rPr>
      </w:pPr>
      <w:r w:rsidRPr="008826F6">
        <w:rPr>
          <w:b/>
          <w:bCs/>
          <w:sz w:val="18"/>
          <w:szCs w:val="18"/>
        </w:rPr>
        <w:t xml:space="preserve"> Лот №2</w:t>
      </w:r>
    </w:p>
    <w:p w:rsidR="008826F6" w:rsidRPr="002703A8" w:rsidRDefault="008826F6" w:rsidP="002703A8">
      <w:pPr>
        <w:tabs>
          <w:tab w:val="left" w:pos="3976"/>
        </w:tabs>
        <w:ind w:left="0" w:right="141" w:firstLine="284"/>
        <w:rPr>
          <w:b/>
          <w:bCs/>
          <w:sz w:val="18"/>
          <w:szCs w:val="18"/>
        </w:rPr>
      </w:pPr>
      <w:r w:rsidRPr="008826F6">
        <w:rPr>
          <w:b/>
          <w:bCs/>
          <w:sz w:val="18"/>
          <w:szCs w:val="18"/>
        </w:rPr>
        <w:lastRenderedPageBreak/>
        <w:t xml:space="preserve">Характеристика земельного участка: </w:t>
      </w:r>
      <w:r w:rsidRPr="008826F6">
        <w:rPr>
          <w:bCs/>
          <w:sz w:val="18"/>
          <w:szCs w:val="18"/>
        </w:rPr>
        <w:t xml:space="preserve">земельный </w:t>
      </w:r>
      <w:r w:rsidRPr="008826F6">
        <w:rPr>
          <w:sz w:val="18"/>
          <w:szCs w:val="18"/>
        </w:rPr>
        <w:t xml:space="preserve">участок из земель населенных пунктов площадью 1181 </w:t>
      </w:r>
      <w:proofErr w:type="spellStart"/>
      <w:r w:rsidRPr="008826F6">
        <w:rPr>
          <w:sz w:val="18"/>
          <w:szCs w:val="18"/>
        </w:rPr>
        <w:t>кв</w:t>
      </w:r>
      <w:proofErr w:type="gramStart"/>
      <w:r w:rsidRPr="008826F6">
        <w:rPr>
          <w:sz w:val="18"/>
          <w:szCs w:val="18"/>
        </w:rPr>
        <w:t>.м</w:t>
      </w:r>
      <w:proofErr w:type="spellEnd"/>
      <w:proofErr w:type="gramEnd"/>
      <w:r w:rsidRPr="008826F6">
        <w:rPr>
          <w:sz w:val="18"/>
          <w:szCs w:val="18"/>
        </w:rPr>
        <w:t xml:space="preserve">, (кадастровый номер 38:06:100801:36498, адрес: Российская Федерация, Иркутская область, Иркутский муниципальный район, </w:t>
      </w:r>
      <w:proofErr w:type="spellStart"/>
      <w:r w:rsidRPr="008826F6">
        <w:rPr>
          <w:sz w:val="18"/>
          <w:szCs w:val="18"/>
        </w:rPr>
        <w:t>Хомутовское</w:t>
      </w:r>
      <w:proofErr w:type="spellEnd"/>
      <w:r w:rsidRPr="008826F6">
        <w:rPr>
          <w:sz w:val="18"/>
          <w:szCs w:val="18"/>
        </w:rPr>
        <w:t xml:space="preserve"> сельское поселение,  с. Хомутово, ул. Кутузова, земельный участок 6).</w:t>
      </w:r>
    </w:p>
    <w:p w:rsidR="008826F6" w:rsidRPr="008826F6" w:rsidRDefault="008826F6" w:rsidP="008826F6">
      <w:pPr>
        <w:tabs>
          <w:tab w:val="left" w:pos="3976"/>
        </w:tabs>
        <w:ind w:left="0" w:right="141" w:firstLine="284"/>
        <w:rPr>
          <w:sz w:val="18"/>
          <w:szCs w:val="18"/>
        </w:rPr>
      </w:pPr>
      <w:r w:rsidRPr="008826F6">
        <w:rPr>
          <w:b/>
          <w:bCs/>
          <w:sz w:val="18"/>
          <w:szCs w:val="18"/>
        </w:rPr>
        <w:t>Право на земельный участок:</w:t>
      </w:r>
      <w:r w:rsidRPr="008826F6">
        <w:rPr>
          <w:bCs/>
          <w:sz w:val="18"/>
          <w:szCs w:val="18"/>
        </w:rPr>
        <w:t xml:space="preserve"> </w:t>
      </w:r>
      <w:r w:rsidRPr="008826F6">
        <w:rPr>
          <w:sz w:val="18"/>
          <w:szCs w:val="18"/>
        </w:rPr>
        <w:t>государственная собственность (право собственности не разграничено).</w:t>
      </w:r>
    </w:p>
    <w:p w:rsidR="008826F6" w:rsidRPr="008826F6" w:rsidRDefault="008826F6" w:rsidP="008826F6">
      <w:pPr>
        <w:tabs>
          <w:tab w:val="left" w:pos="3976"/>
        </w:tabs>
        <w:ind w:left="0" w:right="141" w:firstLine="284"/>
        <w:rPr>
          <w:sz w:val="18"/>
          <w:szCs w:val="18"/>
        </w:rPr>
      </w:pPr>
      <w:r w:rsidRPr="008826F6">
        <w:rPr>
          <w:b/>
          <w:bCs/>
          <w:sz w:val="18"/>
          <w:szCs w:val="18"/>
        </w:rPr>
        <w:t>Основной вид разрешенного использования земельного участка:</w:t>
      </w:r>
      <w:r w:rsidRPr="008826F6">
        <w:rPr>
          <w:bCs/>
          <w:sz w:val="18"/>
          <w:szCs w:val="18"/>
        </w:rPr>
        <w:t xml:space="preserve"> </w:t>
      </w:r>
      <w:r w:rsidRPr="008826F6">
        <w:rPr>
          <w:sz w:val="18"/>
          <w:szCs w:val="18"/>
        </w:rPr>
        <w:t xml:space="preserve">для индивидуального жилищного строительства. </w:t>
      </w:r>
    </w:p>
    <w:p w:rsidR="008826F6" w:rsidRPr="008826F6" w:rsidRDefault="008826F6" w:rsidP="008826F6">
      <w:pPr>
        <w:tabs>
          <w:tab w:val="left" w:pos="3976"/>
        </w:tabs>
        <w:ind w:left="0" w:right="141" w:firstLine="284"/>
        <w:rPr>
          <w:iCs/>
          <w:sz w:val="18"/>
          <w:szCs w:val="18"/>
        </w:rPr>
      </w:pPr>
      <w:r w:rsidRPr="008826F6">
        <w:rPr>
          <w:b/>
          <w:iCs/>
          <w:sz w:val="18"/>
          <w:szCs w:val="18"/>
        </w:rPr>
        <w:t>Категория земель:</w:t>
      </w:r>
      <w:r w:rsidRPr="008826F6">
        <w:rPr>
          <w:iCs/>
          <w:sz w:val="18"/>
          <w:szCs w:val="18"/>
        </w:rPr>
        <w:t xml:space="preserve"> земли населенных пунктов.</w:t>
      </w:r>
      <w:r w:rsidRPr="008826F6">
        <w:rPr>
          <w:iCs/>
          <w:sz w:val="18"/>
          <w:szCs w:val="18"/>
        </w:rPr>
        <w:tab/>
      </w:r>
    </w:p>
    <w:p w:rsidR="008826F6" w:rsidRPr="008826F6" w:rsidRDefault="008826F6" w:rsidP="008826F6">
      <w:pPr>
        <w:tabs>
          <w:tab w:val="left" w:pos="3976"/>
        </w:tabs>
        <w:ind w:left="0" w:right="141" w:firstLine="284"/>
        <w:rPr>
          <w:sz w:val="18"/>
          <w:szCs w:val="18"/>
        </w:rPr>
      </w:pPr>
      <w:r w:rsidRPr="008826F6">
        <w:rPr>
          <w:b/>
          <w:iCs/>
          <w:sz w:val="18"/>
          <w:szCs w:val="18"/>
        </w:rPr>
        <w:t>Максимально и минимально допустимые параметры разрешенного строительства:</w:t>
      </w:r>
      <w:r w:rsidRPr="008826F6">
        <w:rPr>
          <w:iCs/>
          <w:sz w:val="18"/>
          <w:szCs w:val="18"/>
        </w:rPr>
        <w:t xml:space="preserve"> </w:t>
      </w:r>
      <w:r w:rsidRPr="008826F6">
        <w:rPr>
          <w:sz w:val="18"/>
          <w:szCs w:val="18"/>
        </w:rPr>
        <w:t xml:space="preserve">в соответствии с правилами землепользования и застройки                              </w:t>
      </w:r>
      <w:proofErr w:type="spellStart"/>
      <w:r w:rsidRPr="008826F6">
        <w:rPr>
          <w:sz w:val="18"/>
          <w:szCs w:val="18"/>
        </w:rPr>
        <w:t>Хомутовского</w:t>
      </w:r>
      <w:proofErr w:type="spellEnd"/>
      <w:r w:rsidRPr="008826F6">
        <w:rPr>
          <w:sz w:val="18"/>
          <w:szCs w:val="18"/>
        </w:rPr>
        <w:t xml:space="preserve"> муниципального образования земельный участок расположен в зоне застройки индивидуальными жилыми домами.</w:t>
      </w:r>
    </w:p>
    <w:p w:rsidR="008826F6" w:rsidRPr="008826F6" w:rsidRDefault="008826F6" w:rsidP="008826F6">
      <w:pPr>
        <w:tabs>
          <w:tab w:val="left" w:pos="3976"/>
        </w:tabs>
        <w:ind w:left="0" w:right="141" w:firstLine="284"/>
        <w:rPr>
          <w:b/>
          <w:iCs/>
          <w:sz w:val="18"/>
          <w:szCs w:val="18"/>
        </w:rPr>
      </w:pPr>
      <w:r w:rsidRPr="008826F6">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8826F6" w:rsidRPr="008826F6" w:rsidRDefault="008826F6" w:rsidP="008826F6">
      <w:pPr>
        <w:tabs>
          <w:tab w:val="left" w:pos="3976"/>
        </w:tabs>
        <w:ind w:left="0" w:right="141" w:firstLine="284"/>
        <w:rPr>
          <w:sz w:val="18"/>
          <w:szCs w:val="18"/>
        </w:rPr>
      </w:pPr>
      <w:r w:rsidRPr="008826F6">
        <w:rPr>
          <w:sz w:val="18"/>
          <w:szCs w:val="18"/>
        </w:rPr>
        <w:t xml:space="preserve"> - письмо филиала ОАО «ИЭСК» «Восточные электрические сети» «О технологическом присоединении» от 19.11.2021 №3898;</w:t>
      </w:r>
    </w:p>
    <w:p w:rsidR="008826F6" w:rsidRPr="008826F6" w:rsidRDefault="008826F6" w:rsidP="008826F6">
      <w:pPr>
        <w:tabs>
          <w:tab w:val="left" w:pos="3976"/>
        </w:tabs>
        <w:ind w:left="0" w:right="141" w:firstLine="284"/>
        <w:rPr>
          <w:sz w:val="18"/>
          <w:szCs w:val="18"/>
        </w:rPr>
      </w:pPr>
      <w:r w:rsidRPr="008826F6">
        <w:rPr>
          <w:sz w:val="18"/>
          <w:szCs w:val="18"/>
        </w:rPr>
        <w:t>- письмо филиал</w:t>
      </w:r>
      <w:proofErr w:type="gramStart"/>
      <w:r w:rsidRPr="008826F6">
        <w:rPr>
          <w:sz w:val="18"/>
          <w:szCs w:val="18"/>
        </w:rPr>
        <w:t>а ООО</w:t>
      </w:r>
      <w:proofErr w:type="gramEnd"/>
      <w:r w:rsidRPr="008826F6">
        <w:rPr>
          <w:sz w:val="18"/>
          <w:szCs w:val="18"/>
        </w:rPr>
        <w:t xml:space="preserve"> «</w:t>
      </w:r>
      <w:proofErr w:type="spellStart"/>
      <w:r w:rsidRPr="008826F6">
        <w:rPr>
          <w:sz w:val="18"/>
          <w:szCs w:val="18"/>
        </w:rPr>
        <w:t>Южнобайкальское</w:t>
      </w:r>
      <w:proofErr w:type="spellEnd"/>
      <w:r w:rsidRPr="008826F6">
        <w:rPr>
          <w:sz w:val="18"/>
          <w:szCs w:val="18"/>
        </w:rPr>
        <w:t>» от 13.09.2022 №444/22.</w:t>
      </w:r>
    </w:p>
    <w:p w:rsidR="008826F6" w:rsidRPr="008826F6" w:rsidRDefault="008826F6" w:rsidP="008826F6">
      <w:pPr>
        <w:tabs>
          <w:tab w:val="left" w:pos="3976"/>
        </w:tabs>
        <w:ind w:left="0" w:right="141" w:firstLine="284"/>
        <w:rPr>
          <w:sz w:val="18"/>
          <w:szCs w:val="18"/>
        </w:rPr>
      </w:pPr>
      <w:r w:rsidRPr="008826F6">
        <w:rPr>
          <w:sz w:val="18"/>
          <w:szCs w:val="18"/>
        </w:rPr>
        <w:t>Возможность подключения объекта к электрическим сетям филиала ОАО «ИЭСК»  «Восточные  электрические  сети» имеется с максимальной мощностью до 15кВт.</w:t>
      </w:r>
    </w:p>
    <w:p w:rsidR="008826F6" w:rsidRPr="008826F6" w:rsidRDefault="008826F6" w:rsidP="00BD514C">
      <w:pPr>
        <w:tabs>
          <w:tab w:val="left" w:pos="3976"/>
        </w:tabs>
        <w:ind w:left="0" w:right="141" w:firstLine="0"/>
        <w:rPr>
          <w:sz w:val="18"/>
          <w:szCs w:val="18"/>
        </w:rPr>
      </w:pPr>
      <w:r w:rsidRPr="008826F6">
        <w:rPr>
          <w:sz w:val="18"/>
          <w:szCs w:val="18"/>
        </w:rPr>
        <w:t xml:space="preserve">Сети централизованного водоснабжения и водоотведения отсутствуют. </w:t>
      </w:r>
    </w:p>
    <w:p w:rsidR="008826F6" w:rsidRPr="008826F6" w:rsidRDefault="008826F6" w:rsidP="008826F6">
      <w:pPr>
        <w:tabs>
          <w:tab w:val="left" w:pos="3976"/>
        </w:tabs>
        <w:ind w:left="0" w:right="141" w:firstLine="284"/>
        <w:rPr>
          <w:sz w:val="18"/>
          <w:szCs w:val="18"/>
        </w:rPr>
      </w:pPr>
      <w:r w:rsidRPr="008826F6">
        <w:rPr>
          <w:b/>
          <w:bCs/>
          <w:sz w:val="18"/>
          <w:szCs w:val="18"/>
        </w:rPr>
        <w:t>Срок действия договора аренды:</w:t>
      </w:r>
      <w:r w:rsidRPr="008826F6">
        <w:rPr>
          <w:bCs/>
          <w:sz w:val="18"/>
          <w:szCs w:val="18"/>
        </w:rPr>
        <w:t xml:space="preserve"> </w:t>
      </w:r>
      <w:r w:rsidRPr="008826F6">
        <w:rPr>
          <w:sz w:val="18"/>
          <w:szCs w:val="18"/>
        </w:rPr>
        <w:t>20 лет.</w:t>
      </w:r>
    </w:p>
    <w:p w:rsidR="008826F6" w:rsidRPr="008826F6" w:rsidRDefault="008826F6" w:rsidP="008826F6">
      <w:pPr>
        <w:tabs>
          <w:tab w:val="left" w:pos="3976"/>
        </w:tabs>
        <w:ind w:left="0" w:right="141" w:firstLine="284"/>
        <w:rPr>
          <w:sz w:val="18"/>
          <w:szCs w:val="18"/>
        </w:rPr>
      </w:pPr>
      <w:r w:rsidRPr="008826F6">
        <w:rPr>
          <w:b/>
          <w:bCs/>
          <w:sz w:val="18"/>
          <w:szCs w:val="18"/>
        </w:rPr>
        <w:t>Начальный размер годовой арендной платы:</w:t>
      </w:r>
      <w:r w:rsidRPr="008826F6">
        <w:rPr>
          <w:bCs/>
          <w:sz w:val="18"/>
          <w:szCs w:val="18"/>
        </w:rPr>
        <w:t xml:space="preserve"> </w:t>
      </w:r>
      <w:r w:rsidRPr="008826F6">
        <w:rPr>
          <w:b/>
          <w:bCs/>
          <w:sz w:val="18"/>
          <w:szCs w:val="18"/>
        </w:rPr>
        <w:t xml:space="preserve">67 800 </w:t>
      </w:r>
      <w:r w:rsidRPr="008826F6">
        <w:rPr>
          <w:bCs/>
          <w:sz w:val="18"/>
          <w:szCs w:val="18"/>
        </w:rPr>
        <w:t xml:space="preserve">(Шестьдесят семь тысяч восемьсот) </w:t>
      </w:r>
      <w:r w:rsidRPr="008826F6">
        <w:rPr>
          <w:sz w:val="18"/>
          <w:szCs w:val="18"/>
        </w:rPr>
        <w:t>рублей.</w:t>
      </w:r>
    </w:p>
    <w:p w:rsidR="008826F6" w:rsidRPr="008826F6" w:rsidRDefault="008826F6" w:rsidP="008826F6">
      <w:pPr>
        <w:tabs>
          <w:tab w:val="left" w:pos="3976"/>
        </w:tabs>
        <w:ind w:left="0" w:right="141" w:firstLine="284"/>
        <w:rPr>
          <w:sz w:val="18"/>
          <w:szCs w:val="18"/>
        </w:rPr>
      </w:pPr>
      <w:r w:rsidRPr="008826F6">
        <w:rPr>
          <w:b/>
          <w:bCs/>
          <w:sz w:val="18"/>
          <w:szCs w:val="18"/>
        </w:rPr>
        <w:t xml:space="preserve">Шаг аукциона: </w:t>
      </w:r>
      <w:r w:rsidRPr="008826F6">
        <w:rPr>
          <w:b/>
          <w:sz w:val="18"/>
          <w:szCs w:val="18"/>
        </w:rPr>
        <w:t>3</w:t>
      </w:r>
      <w:r w:rsidRPr="008826F6">
        <w:rPr>
          <w:sz w:val="18"/>
          <w:szCs w:val="18"/>
        </w:rPr>
        <w:t>% от начального размера годовой арендной платы в</w:t>
      </w:r>
      <w:r w:rsidRPr="008826F6">
        <w:rPr>
          <w:b/>
          <w:sz w:val="18"/>
          <w:szCs w:val="18"/>
        </w:rPr>
        <w:t xml:space="preserve"> </w:t>
      </w:r>
      <w:r w:rsidRPr="008826F6">
        <w:rPr>
          <w:sz w:val="18"/>
          <w:szCs w:val="18"/>
        </w:rPr>
        <w:t>сумме</w:t>
      </w:r>
      <w:r w:rsidRPr="008826F6">
        <w:rPr>
          <w:bCs/>
          <w:sz w:val="18"/>
          <w:szCs w:val="18"/>
        </w:rPr>
        <w:t xml:space="preserve"> </w:t>
      </w:r>
      <w:r w:rsidRPr="008826F6">
        <w:rPr>
          <w:b/>
          <w:bCs/>
          <w:sz w:val="18"/>
          <w:szCs w:val="18"/>
        </w:rPr>
        <w:t>2 034 (</w:t>
      </w:r>
      <w:r w:rsidRPr="008826F6">
        <w:rPr>
          <w:bCs/>
          <w:sz w:val="18"/>
          <w:szCs w:val="18"/>
        </w:rPr>
        <w:t>Две тысячи тридцать четыре) рубля.</w:t>
      </w:r>
    </w:p>
    <w:p w:rsidR="008826F6" w:rsidRPr="008826F6" w:rsidRDefault="008826F6" w:rsidP="008826F6">
      <w:pPr>
        <w:tabs>
          <w:tab w:val="left" w:pos="3976"/>
        </w:tabs>
        <w:ind w:left="0" w:right="141" w:firstLine="284"/>
        <w:rPr>
          <w:sz w:val="18"/>
          <w:szCs w:val="18"/>
        </w:rPr>
      </w:pPr>
      <w:r w:rsidRPr="008826F6">
        <w:rPr>
          <w:b/>
          <w:bCs/>
          <w:sz w:val="18"/>
          <w:szCs w:val="18"/>
        </w:rPr>
        <w:t>Размер задатка:</w:t>
      </w:r>
      <w:r w:rsidRPr="008826F6">
        <w:rPr>
          <w:bCs/>
          <w:sz w:val="18"/>
          <w:szCs w:val="18"/>
        </w:rPr>
        <w:t xml:space="preserve"> 10</w:t>
      </w:r>
      <w:r w:rsidRPr="008826F6">
        <w:rPr>
          <w:sz w:val="18"/>
          <w:szCs w:val="18"/>
        </w:rPr>
        <w:t xml:space="preserve">0 % начального размера годовой арендной платы в сумме </w:t>
      </w:r>
      <w:r w:rsidRPr="008826F6">
        <w:rPr>
          <w:b/>
          <w:bCs/>
          <w:sz w:val="18"/>
          <w:szCs w:val="18"/>
        </w:rPr>
        <w:t xml:space="preserve">67 800 </w:t>
      </w:r>
      <w:r w:rsidRPr="008826F6">
        <w:rPr>
          <w:bCs/>
          <w:sz w:val="18"/>
          <w:szCs w:val="18"/>
        </w:rPr>
        <w:t xml:space="preserve">(Шестьдесят семь тысяч восемьсот) </w:t>
      </w:r>
      <w:r w:rsidRPr="008826F6">
        <w:rPr>
          <w:sz w:val="18"/>
          <w:szCs w:val="18"/>
        </w:rPr>
        <w:t>рублей.</w:t>
      </w:r>
    </w:p>
    <w:p w:rsidR="008826F6" w:rsidRPr="008826F6" w:rsidRDefault="008826F6" w:rsidP="008826F6">
      <w:pPr>
        <w:tabs>
          <w:tab w:val="left" w:pos="3976"/>
        </w:tabs>
        <w:ind w:left="0" w:right="141" w:firstLine="284"/>
        <w:rPr>
          <w:sz w:val="18"/>
          <w:szCs w:val="18"/>
        </w:rPr>
      </w:pPr>
    </w:p>
    <w:p w:rsidR="008826F6" w:rsidRPr="008826F6" w:rsidRDefault="00BD514C" w:rsidP="008826F6">
      <w:pPr>
        <w:tabs>
          <w:tab w:val="left" w:pos="3976"/>
        </w:tabs>
        <w:ind w:left="0" w:right="141" w:firstLine="284"/>
        <w:rPr>
          <w:b/>
          <w:bCs/>
          <w:sz w:val="18"/>
          <w:szCs w:val="18"/>
        </w:rPr>
      </w:pPr>
      <w:r>
        <w:rPr>
          <w:b/>
          <w:bCs/>
          <w:sz w:val="18"/>
          <w:szCs w:val="18"/>
        </w:rPr>
        <w:t xml:space="preserve">  </w:t>
      </w:r>
      <w:r w:rsidR="008826F6" w:rsidRPr="008826F6">
        <w:rPr>
          <w:b/>
          <w:bCs/>
          <w:sz w:val="18"/>
          <w:szCs w:val="18"/>
        </w:rPr>
        <w:t>Лот №3</w:t>
      </w:r>
    </w:p>
    <w:p w:rsidR="008826F6" w:rsidRPr="008826F6" w:rsidRDefault="008826F6" w:rsidP="008826F6">
      <w:pPr>
        <w:tabs>
          <w:tab w:val="left" w:pos="3976"/>
        </w:tabs>
        <w:ind w:left="0" w:right="141" w:firstLine="284"/>
        <w:rPr>
          <w:sz w:val="18"/>
          <w:szCs w:val="18"/>
        </w:rPr>
      </w:pPr>
      <w:r w:rsidRPr="008826F6">
        <w:rPr>
          <w:b/>
          <w:bCs/>
          <w:sz w:val="18"/>
          <w:szCs w:val="18"/>
        </w:rPr>
        <w:t xml:space="preserve">Характеристика земельного участка: </w:t>
      </w:r>
      <w:r w:rsidRPr="008826F6">
        <w:rPr>
          <w:bCs/>
          <w:sz w:val="18"/>
          <w:szCs w:val="18"/>
        </w:rPr>
        <w:t xml:space="preserve">земельный </w:t>
      </w:r>
      <w:r w:rsidRPr="008826F6">
        <w:rPr>
          <w:sz w:val="18"/>
          <w:szCs w:val="18"/>
        </w:rPr>
        <w:t xml:space="preserve">участок из земель населенных пунктов площадью 1678 </w:t>
      </w:r>
      <w:proofErr w:type="spellStart"/>
      <w:r w:rsidRPr="008826F6">
        <w:rPr>
          <w:sz w:val="18"/>
          <w:szCs w:val="18"/>
        </w:rPr>
        <w:t>кв</w:t>
      </w:r>
      <w:proofErr w:type="gramStart"/>
      <w:r w:rsidRPr="008826F6">
        <w:rPr>
          <w:sz w:val="18"/>
          <w:szCs w:val="18"/>
        </w:rPr>
        <w:t>.м</w:t>
      </w:r>
      <w:proofErr w:type="spellEnd"/>
      <w:proofErr w:type="gramEnd"/>
      <w:r w:rsidRPr="008826F6">
        <w:rPr>
          <w:sz w:val="18"/>
          <w:szCs w:val="18"/>
        </w:rPr>
        <w:t xml:space="preserve">, (кадастровый номер 38:06:100101:4138, адрес: </w:t>
      </w:r>
      <w:proofErr w:type="gramStart"/>
      <w:r w:rsidRPr="008826F6">
        <w:rPr>
          <w:sz w:val="18"/>
          <w:szCs w:val="18"/>
        </w:rPr>
        <w:t>Российская Федерация, Иркутская область, Иркутский  муниципальный район, с. Хомутово).</w:t>
      </w:r>
      <w:proofErr w:type="gramEnd"/>
    </w:p>
    <w:p w:rsidR="008826F6" w:rsidRPr="008826F6" w:rsidRDefault="008826F6" w:rsidP="008826F6">
      <w:pPr>
        <w:tabs>
          <w:tab w:val="left" w:pos="3976"/>
        </w:tabs>
        <w:ind w:left="0" w:right="141" w:firstLine="284"/>
        <w:rPr>
          <w:sz w:val="18"/>
          <w:szCs w:val="18"/>
        </w:rPr>
      </w:pPr>
      <w:r w:rsidRPr="008826F6">
        <w:rPr>
          <w:sz w:val="18"/>
          <w:szCs w:val="18"/>
        </w:rPr>
        <w:t xml:space="preserve">Земельному участку присвоен адрес: Российская Федерация, Иркутская область, Иркутский муниципальный район, </w:t>
      </w:r>
      <w:proofErr w:type="spellStart"/>
      <w:r w:rsidRPr="008826F6">
        <w:rPr>
          <w:sz w:val="18"/>
          <w:szCs w:val="18"/>
        </w:rPr>
        <w:t>Хомутовское</w:t>
      </w:r>
      <w:proofErr w:type="spellEnd"/>
      <w:r w:rsidRPr="008826F6">
        <w:rPr>
          <w:sz w:val="18"/>
          <w:szCs w:val="18"/>
        </w:rPr>
        <w:t xml:space="preserve"> сельское поселение, с. Хомутов, ул. Суворова, земельный участок 76.</w:t>
      </w:r>
    </w:p>
    <w:p w:rsidR="008826F6" w:rsidRPr="008826F6" w:rsidRDefault="008826F6" w:rsidP="008826F6">
      <w:pPr>
        <w:tabs>
          <w:tab w:val="left" w:pos="3976"/>
        </w:tabs>
        <w:ind w:left="0" w:right="141" w:firstLine="284"/>
        <w:rPr>
          <w:sz w:val="18"/>
          <w:szCs w:val="18"/>
        </w:rPr>
      </w:pPr>
      <w:r w:rsidRPr="008826F6">
        <w:rPr>
          <w:b/>
          <w:bCs/>
          <w:sz w:val="18"/>
          <w:szCs w:val="18"/>
        </w:rPr>
        <w:t>Право на земельный участок:</w:t>
      </w:r>
      <w:r w:rsidRPr="008826F6">
        <w:rPr>
          <w:bCs/>
          <w:sz w:val="18"/>
          <w:szCs w:val="18"/>
        </w:rPr>
        <w:t xml:space="preserve"> </w:t>
      </w:r>
      <w:r w:rsidRPr="008826F6">
        <w:rPr>
          <w:sz w:val="18"/>
          <w:szCs w:val="18"/>
        </w:rPr>
        <w:t>государственная собственность (право собственности не разграничено).</w:t>
      </w:r>
    </w:p>
    <w:p w:rsidR="008826F6" w:rsidRPr="008826F6" w:rsidRDefault="008826F6" w:rsidP="008826F6">
      <w:pPr>
        <w:tabs>
          <w:tab w:val="left" w:pos="3976"/>
        </w:tabs>
        <w:ind w:left="0" w:right="141" w:firstLine="284"/>
        <w:rPr>
          <w:sz w:val="18"/>
          <w:szCs w:val="18"/>
        </w:rPr>
      </w:pPr>
      <w:r w:rsidRPr="008826F6">
        <w:rPr>
          <w:b/>
          <w:bCs/>
          <w:sz w:val="18"/>
          <w:szCs w:val="18"/>
        </w:rPr>
        <w:t>Основной вид разрешенного использования земельного участка:</w:t>
      </w:r>
      <w:r w:rsidRPr="008826F6">
        <w:rPr>
          <w:bCs/>
          <w:sz w:val="18"/>
          <w:szCs w:val="18"/>
        </w:rPr>
        <w:t xml:space="preserve"> </w:t>
      </w:r>
      <w:r w:rsidRPr="008826F6">
        <w:rPr>
          <w:sz w:val="18"/>
          <w:szCs w:val="18"/>
        </w:rPr>
        <w:t xml:space="preserve">для индивидуального жилищного строительства. </w:t>
      </w:r>
    </w:p>
    <w:p w:rsidR="008826F6" w:rsidRPr="008826F6" w:rsidRDefault="008826F6" w:rsidP="008826F6">
      <w:pPr>
        <w:tabs>
          <w:tab w:val="left" w:pos="3976"/>
        </w:tabs>
        <w:ind w:left="0" w:right="141" w:firstLine="284"/>
        <w:rPr>
          <w:iCs/>
          <w:sz w:val="18"/>
          <w:szCs w:val="18"/>
        </w:rPr>
      </w:pPr>
      <w:r w:rsidRPr="008826F6">
        <w:rPr>
          <w:b/>
          <w:iCs/>
          <w:sz w:val="18"/>
          <w:szCs w:val="18"/>
        </w:rPr>
        <w:t>Категория земель:</w:t>
      </w:r>
      <w:r w:rsidRPr="008826F6">
        <w:rPr>
          <w:iCs/>
          <w:sz w:val="18"/>
          <w:szCs w:val="18"/>
        </w:rPr>
        <w:t xml:space="preserve"> земли населенных пунктов.</w:t>
      </w:r>
      <w:r w:rsidRPr="008826F6">
        <w:rPr>
          <w:iCs/>
          <w:sz w:val="18"/>
          <w:szCs w:val="18"/>
        </w:rPr>
        <w:tab/>
      </w:r>
    </w:p>
    <w:p w:rsidR="008826F6" w:rsidRPr="008826F6" w:rsidRDefault="008826F6" w:rsidP="008826F6">
      <w:pPr>
        <w:tabs>
          <w:tab w:val="left" w:pos="3976"/>
        </w:tabs>
        <w:ind w:left="0" w:right="141" w:firstLine="284"/>
        <w:rPr>
          <w:sz w:val="18"/>
          <w:szCs w:val="18"/>
        </w:rPr>
      </w:pPr>
      <w:r w:rsidRPr="008826F6">
        <w:rPr>
          <w:b/>
          <w:iCs/>
          <w:sz w:val="18"/>
          <w:szCs w:val="18"/>
        </w:rPr>
        <w:t>Максимально и минимально допустимые параметры разрешенного строительства:</w:t>
      </w:r>
      <w:r w:rsidRPr="008826F6">
        <w:rPr>
          <w:iCs/>
          <w:sz w:val="18"/>
          <w:szCs w:val="18"/>
        </w:rPr>
        <w:t xml:space="preserve"> </w:t>
      </w:r>
      <w:r w:rsidRPr="008826F6">
        <w:rPr>
          <w:sz w:val="18"/>
          <w:szCs w:val="18"/>
        </w:rPr>
        <w:t xml:space="preserve">в соответствии с правилами землепользования и застройки                              </w:t>
      </w:r>
      <w:proofErr w:type="spellStart"/>
      <w:r w:rsidRPr="008826F6">
        <w:rPr>
          <w:sz w:val="18"/>
          <w:szCs w:val="18"/>
        </w:rPr>
        <w:t>Хомутовского</w:t>
      </w:r>
      <w:proofErr w:type="spellEnd"/>
      <w:r w:rsidRPr="008826F6">
        <w:rPr>
          <w:sz w:val="18"/>
          <w:szCs w:val="18"/>
        </w:rPr>
        <w:t xml:space="preserve"> муниципального образования земельный участок расположен в зоне застройки индивидуальными жилыми домами.</w:t>
      </w:r>
    </w:p>
    <w:p w:rsidR="008826F6" w:rsidRPr="008826F6" w:rsidRDefault="008826F6" w:rsidP="008826F6">
      <w:pPr>
        <w:tabs>
          <w:tab w:val="left" w:pos="3976"/>
        </w:tabs>
        <w:ind w:left="0" w:right="141" w:firstLine="284"/>
        <w:rPr>
          <w:b/>
          <w:iCs/>
          <w:sz w:val="18"/>
          <w:szCs w:val="18"/>
        </w:rPr>
      </w:pPr>
      <w:r w:rsidRPr="008826F6">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8826F6" w:rsidRPr="008826F6" w:rsidRDefault="008826F6" w:rsidP="008826F6">
      <w:pPr>
        <w:tabs>
          <w:tab w:val="left" w:pos="3976"/>
        </w:tabs>
        <w:ind w:left="0" w:right="141" w:firstLine="284"/>
        <w:rPr>
          <w:sz w:val="18"/>
          <w:szCs w:val="18"/>
        </w:rPr>
      </w:pPr>
      <w:r w:rsidRPr="008826F6">
        <w:rPr>
          <w:sz w:val="18"/>
          <w:szCs w:val="18"/>
        </w:rPr>
        <w:t xml:space="preserve"> - письмо филиала ОАО «ИЭСК» «Восточные электрические сети» «О технологическом присоединении» от 26.01.2022 №203;</w:t>
      </w:r>
    </w:p>
    <w:p w:rsidR="008826F6" w:rsidRPr="008826F6" w:rsidRDefault="008826F6" w:rsidP="008826F6">
      <w:pPr>
        <w:tabs>
          <w:tab w:val="left" w:pos="3976"/>
        </w:tabs>
        <w:ind w:left="0" w:right="141" w:firstLine="284"/>
        <w:rPr>
          <w:sz w:val="18"/>
          <w:szCs w:val="18"/>
        </w:rPr>
      </w:pPr>
      <w:r w:rsidRPr="008826F6">
        <w:rPr>
          <w:sz w:val="18"/>
          <w:szCs w:val="18"/>
        </w:rPr>
        <w:t>- письмо филиал</w:t>
      </w:r>
      <w:proofErr w:type="gramStart"/>
      <w:r w:rsidRPr="008826F6">
        <w:rPr>
          <w:sz w:val="18"/>
          <w:szCs w:val="18"/>
        </w:rPr>
        <w:t>а ООО</w:t>
      </w:r>
      <w:proofErr w:type="gramEnd"/>
      <w:r w:rsidRPr="008826F6">
        <w:rPr>
          <w:sz w:val="18"/>
          <w:szCs w:val="18"/>
        </w:rPr>
        <w:t xml:space="preserve"> «</w:t>
      </w:r>
      <w:proofErr w:type="spellStart"/>
      <w:r w:rsidRPr="008826F6">
        <w:rPr>
          <w:sz w:val="18"/>
          <w:szCs w:val="18"/>
        </w:rPr>
        <w:t>Южнобайкальское</w:t>
      </w:r>
      <w:proofErr w:type="spellEnd"/>
      <w:r w:rsidRPr="008826F6">
        <w:rPr>
          <w:sz w:val="18"/>
          <w:szCs w:val="18"/>
        </w:rPr>
        <w:t>» от 13.09.2022 №445/22.</w:t>
      </w:r>
    </w:p>
    <w:p w:rsidR="008826F6" w:rsidRPr="008826F6" w:rsidRDefault="002703A8" w:rsidP="008826F6">
      <w:pPr>
        <w:tabs>
          <w:tab w:val="left" w:pos="3976"/>
        </w:tabs>
        <w:ind w:left="0" w:right="141" w:firstLine="284"/>
        <w:rPr>
          <w:sz w:val="18"/>
          <w:szCs w:val="18"/>
        </w:rPr>
      </w:pPr>
      <w:r>
        <w:rPr>
          <w:sz w:val="18"/>
          <w:szCs w:val="18"/>
        </w:rPr>
        <w:t xml:space="preserve"> </w:t>
      </w:r>
      <w:r w:rsidR="008826F6" w:rsidRPr="008826F6">
        <w:rPr>
          <w:sz w:val="18"/>
          <w:szCs w:val="18"/>
        </w:rPr>
        <w:t>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w:t>
      </w:r>
    </w:p>
    <w:p w:rsidR="008826F6" w:rsidRPr="008826F6" w:rsidRDefault="002703A8" w:rsidP="008826F6">
      <w:pPr>
        <w:tabs>
          <w:tab w:val="left" w:pos="3976"/>
        </w:tabs>
        <w:ind w:left="0" w:right="141" w:firstLine="284"/>
        <w:rPr>
          <w:sz w:val="18"/>
          <w:szCs w:val="18"/>
        </w:rPr>
      </w:pPr>
      <w:r>
        <w:rPr>
          <w:sz w:val="18"/>
          <w:szCs w:val="18"/>
        </w:rPr>
        <w:t xml:space="preserve"> </w:t>
      </w:r>
      <w:r w:rsidR="008826F6" w:rsidRPr="008826F6">
        <w:rPr>
          <w:sz w:val="18"/>
          <w:szCs w:val="18"/>
        </w:rPr>
        <w:t>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8826F6" w:rsidRPr="008826F6" w:rsidRDefault="008826F6" w:rsidP="002703A8">
      <w:pPr>
        <w:tabs>
          <w:tab w:val="left" w:pos="3976"/>
        </w:tabs>
        <w:ind w:right="141"/>
        <w:rPr>
          <w:sz w:val="18"/>
          <w:szCs w:val="18"/>
        </w:rPr>
      </w:pPr>
      <w:r w:rsidRPr="008826F6">
        <w:rPr>
          <w:sz w:val="18"/>
          <w:szCs w:val="18"/>
        </w:rPr>
        <w:t xml:space="preserve">Сети централизованного водоснабжения и водоотведения отсутствуют. </w:t>
      </w:r>
    </w:p>
    <w:p w:rsidR="008826F6" w:rsidRPr="008826F6" w:rsidRDefault="008826F6" w:rsidP="008826F6">
      <w:pPr>
        <w:tabs>
          <w:tab w:val="left" w:pos="3976"/>
        </w:tabs>
        <w:ind w:left="0" w:right="141" w:firstLine="284"/>
        <w:rPr>
          <w:b/>
          <w:sz w:val="18"/>
          <w:szCs w:val="18"/>
        </w:rPr>
      </w:pPr>
      <w:r w:rsidRPr="008826F6">
        <w:rPr>
          <w:b/>
          <w:sz w:val="18"/>
          <w:szCs w:val="18"/>
        </w:rPr>
        <w:t xml:space="preserve">Дополнительная информация: </w:t>
      </w:r>
      <w:r w:rsidRPr="008826F6">
        <w:rPr>
          <w:sz w:val="18"/>
          <w:szCs w:val="18"/>
        </w:rPr>
        <w:t>Земельный участок с одной стороны огорожен металлическим забором.</w:t>
      </w:r>
    </w:p>
    <w:p w:rsidR="008826F6" w:rsidRPr="008826F6" w:rsidRDefault="008826F6" w:rsidP="008826F6">
      <w:pPr>
        <w:tabs>
          <w:tab w:val="left" w:pos="3976"/>
        </w:tabs>
        <w:ind w:left="0" w:right="141" w:firstLine="284"/>
        <w:rPr>
          <w:sz w:val="18"/>
          <w:szCs w:val="18"/>
        </w:rPr>
      </w:pPr>
      <w:r w:rsidRPr="008826F6">
        <w:rPr>
          <w:b/>
          <w:bCs/>
          <w:sz w:val="18"/>
          <w:szCs w:val="18"/>
        </w:rPr>
        <w:t>Срок действия договора аренды:</w:t>
      </w:r>
      <w:r w:rsidRPr="008826F6">
        <w:rPr>
          <w:bCs/>
          <w:sz w:val="18"/>
          <w:szCs w:val="18"/>
        </w:rPr>
        <w:t xml:space="preserve"> </w:t>
      </w:r>
      <w:r w:rsidRPr="008826F6">
        <w:rPr>
          <w:sz w:val="18"/>
          <w:szCs w:val="18"/>
        </w:rPr>
        <w:t>20 лет.</w:t>
      </w:r>
    </w:p>
    <w:p w:rsidR="008826F6" w:rsidRPr="008826F6" w:rsidRDefault="008826F6" w:rsidP="008826F6">
      <w:pPr>
        <w:tabs>
          <w:tab w:val="left" w:pos="3976"/>
        </w:tabs>
        <w:ind w:left="0" w:right="141" w:firstLine="284"/>
        <w:rPr>
          <w:sz w:val="18"/>
          <w:szCs w:val="18"/>
        </w:rPr>
      </w:pPr>
      <w:r w:rsidRPr="008826F6">
        <w:rPr>
          <w:b/>
          <w:bCs/>
          <w:sz w:val="18"/>
          <w:szCs w:val="18"/>
        </w:rPr>
        <w:t>Начальный размер годовой арендной платы:</w:t>
      </w:r>
      <w:r w:rsidRPr="008826F6">
        <w:rPr>
          <w:bCs/>
          <w:sz w:val="18"/>
          <w:szCs w:val="18"/>
        </w:rPr>
        <w:t xml:space="preserve"> </w:t>
      </w:r>
      <w:r w:rsidRPr="008826F6">
        <w:rPr>
          <w:b/>
          <w:bCs/>
          <w:sz w:val="18"/>
          <w:szCs w:val="18"/>
        </w:rPr>
        <w:t xml:space="preserve">96 300 </w:t>
      </w:r>
      <w:r w:rsidRPr="008826F6">
        <w:rPr>
          <w:bCs/>
          <w:sz w:val="18"/>
          <w:szCs w:val="18"/>
        </w:rPr>
        <w:t xml:space="preserve">(Девяносто шесть тысяч триста) </w:t>
      </w:r>
      <w:r w:rsidRPr="008826F6">
        <w:rPr>
          <w:sz w:val="18"/>
          <w:szCs w:val="18"/>
        </w:rPr>
        <w:t>рублей.</w:t>
      </w:r>
    </w:p>
    <w:p w:rsidR="008826F6" w:rsidRPr="008826F6" w:rsidRDefault="008826F6" w:rsidP="008826F6">
      <w:pPr>
        <w:tabs>
          <w:tab w:val="left" w:pos="3976"/>
        </w:tabs>
        <w:ind w:left="0" w:right="141" w:firstLine="284"/>
        <w:rPr>
          <w:sz w:val="18"/>
          <w:szCs w:val="18"/>
        </w:rPr>
      </w:pPr>
      <w:r w:rsidRPr="008826F6">
        <w:rPr>
          <w:b/>
          <w:bCs/>
          <w:sz w:val="18"/>
          <w:szCs w:val="18"/>
        </w:rPr>
        <w:t xml:space="preserve">Шаг аукциона: </w:t>
      </w:r>
      <w:r w:rsidRPr="008826F6">
        <w:rPr>
          <w:b/>
          <w:sz w:val="18"/>
          <w:szCs w:val="18"/>
        </w:rPr>
        <w:t>3</w:t>
      </w:r>
      <w:r w:rsidRPr="008826F6">
        <w:rPr>
          <w:sz w:val="18"/>
          <w:szCs w:val="18"/>
        </w:rPr>
        <w:t>% от начального размера годовой арендной платы в</w:t>
      </w:r>
      <w:r w:rsidRPr="008826F6">
        <w:rPr>
          <w:b/>
          <w:sz w:val="18"/>
          <w:szCs w:val="18"/>
        </w:rPr>
        <w:t xml:space="preserve"> </w:t>
      </w:r>
      <w:r w:rsidRPr="008826F6">
        <w:rPr>
          <w:sz w:val="18"/>
          <w:szCs w:val="18"/>
        </w:rPr>
        <w:t>сумме</w:t>
      </w:r>
      <w:r w:rsidRPr="008826F6">
        <w:rPr>
          <w:bCs/>
          <w:sz w:val="18"/>
          <w:szCs w:val="18"/>
        </w:rPr>
        <w:t xml:space="preserve"> </w:t>
      </w:r>
      <w:r w:rsidRPr="008826F6">
        <w:rPr>
          <w:b/>
          <w:bCs/>
          <w:sz w:val="18"/>
          <w:szCs w:val="18"/>
        </w:rPr>
        <w:t>2 889 (</w:t>
      </w:r>
      <w:r w:rsidRPr="008826F6">
        <w:rPr>
          <w:bCs/>
          <w:sz w:val="18"/>
          <w:szCs w:val="18"/>
        </w:rPr>
        <w:t>Две тысячи восемьсот восемьдесят девять) рубля.</w:t>
      </w:r>
    </w:p>
    <w:p w:rsidR="008826F6" w:rsidRPr="008826F6" w:rsidRDefault="008826F6" w:rsidP="008826F6">
      <w:pPr>
        <w:tabs>
          <w:tab w:val="left" w:pos="3976"/>
        </w:tabs>
        <w:ind w:left="0" w:right="141" w:firstLine="284"/>
        <w:rPr>
          <w:sz w:val="18"/>
          <w:szCs w:val="18"/>
        </w:rPr>
      </w:pPr>
      <w:r w:rsidRPr="008826F6">
        <w:rPr>
          <w:b/>
          <w:bCs/>
          <w:sz w:val="18"/>
          <w:szCs w:val="18"/>
        </w:rPr>
        <w:t>Размер задатка:</w:t>
      </w:r>
      <w:r w:rsidRPr="008826F6">
        <w:rPr>
          <w:bCs/>
          <w:sz w:val="18"/>
          <w:szCs w:val="18"/>
        </w:rPr>
        <w:t xml:space="preserve"> 10</w:t>
      </w:r>
      <w:r w:rsidRPr="008826F6">
        <w:rPr>
          <w:sz w:val="18"/>
          <w:szCs w:val="18"/>
        </w:rPr>
        <w:t xml:space="preserve">0 % начального размера годовой арендной платы в сумме </w:t>
      </w:r>
      <w:r w:rsidRPr="008826F6">
        <w:rPr>
          <w:b/>
          <w:bCs/>
          <w:sz w:val="18"/>
          <w:szCs w:val="18"/>
        </w:rPr>
        <w:t xml:space="preserve">96 300 </w:t>
      </w:r>
      <w:r w:rsidRPr="008826F6">
        <w:rPr>
          <w:bCs/>
          <w:sz w:val="18"/>
          <w:szCs w:val="18"/>
        </w:rPr>
        <w:t xml:space="preserve">(Девяносто шесть тысяч триста) </w:t>
      </w:r>
      <w:r w:rsidRPr="008826F6">
        <w:rPr>
          <w:sz w:val="18"/>
          <w:szCs w:val="18"/>
        </w:rPr>
        <w:t>рублей.</w:t>
      </w:r>
    </w:p>
    <w:p w:rsidR="008826F6" w:rsidRPr="008826F6" w:rsidRDefault="008826F6" w:rsidP="008826F6">
      <w:pPr>
        <w:tabs>
          <w:tab w:val="left" w:pos="3976"/>
        </w:tabs>
        <w:ind w:left="0" w:right="141" w:firstLine="284"/>
        <w:rPr>
          <w:b/>
          <w:bCs/>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8826F6">
        <w:rPr>
          <w:sz w:val="18"/>
          <w:szCs w:val="18"/>
        </w:rPr>
        <w:t>ии ау</w:t>
      </w:r>
      <w:proofErr w:type="gramEnd"/>
      <w:r w:rsidRPr="008826F6">
        <w:rPr>
          <w:sz w:val="18"/>
          <w:szCs w:val="18"/>
        </w:rPr>
        <w:t>кциона срок следующие документы:</w:t>
      </w:r>
    </w:p>
    <w:p w:rsidR="008826F6" w:rsidRPr="008826F6" w:rsidRDefault="008826F6" w:rsidP="008826F6">
      <w:pPr>
        <w:tabs>
          <w:tab w:val="left" w:pos="3976"/>
        </w:tabs>
        <w:ind w:left="0" w:right="141" w:firstLine="284"/>
        <w:rPr>
          <w:sz w:val="18"/>
          <w:szCs w:val="18"/>
        </w:rPr>
      </w:pPr>
      <w:r w:rsidRPr="008826F6">
        <w:rPr>
          <w:sz w:val="18"/>
          <w:szCs w:val="18"/>
        </w:rPr>
        <w:t>1) заявка на участие в аукционе по установленной в извещении о проведен</w:t>
      </w:r>
      <w:proofErr w:type="gramStart"/>
      <w:r w:rsidRPr="008826F6">
        <w:rPr>
          <w:sz w:val="18"/>
          <w:szCs w:val="18"/>
        </w:rPr>
        <w:t>ии ау</w:t>
      </w:r>
      <w:proofErr w:type="gramEnd"/>
      <w:r w:rsidRPr="008826F6">
        <w:rPr>
          <w:sz w:val="18"/>
          <w:szCs w:val="18"/>
        </w:rPr>
        <w:t>кциона форме с указанием банковских реквизитов счета для возврата задатка;</w:t>
      </w:r>
    </w:p>
    <w:p w:rsidR="008826F6" w:rsidRPr="008826F6" w:rsidRDefault="008826F6" w:rsidP="008826F6">
      <w:pPr>
        <w:tabs>
          <w:tab w:val="left" w:pos="3976"/>
        </w:tabs>
        <w:ind w:left="0" w:right="141" w:firstLine="284"/>
        <w:rPr>
          <w:sz w:val="18"/>
          <w:szCs w:val="18"/>
        </w:rPr>
      </w:pPr>
      <w:r w:rsidRPr="008826F6">
        <w:rPr>
          <w:sz w:val="18"/>
          <w:szCs w:val="18"/>
        </w:rPr>
        <w:t>2) копии документов, удостоверяющих личность заявителя (для граждан);</w:t>
      </w:r>
    </w:p>
    <w:p w:rsidR="008826F6" w:rsidRPr="008826F6" w:rsidRDefault="008826F6" w:rsidP="008826F6">
      <w:pPr>
        <w:tabs>
          <w:tab w:val="left" w:pos="3976"/>
        </w:tabs>
        <w:ind w:left="0" w:right="141" w:firstLine="284"/>
        <w:rPr>
          <w:sz w:val="18"/>
          <w:szCs w:val="18"/>
        </w:rPr>
      </w:pPr>
      <w:r w:rsidRPr="008826F6">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826F6" w:rsidRPr="008826F6" w:rsidRDefault="008826F6" w:rsidP="008826F6">
      <w:pPr>
        <w:tabs>
          <w:tab w:val="left" w:pos="3976"/>
        </w:tabs>
        <w:ind w:left="0" w:right="141" w:firstLine="284"/>
        <w:rPr>
          <w:sz w:val="18"/>
          <w:szCs w:val="18"/>
        </w:rPr>
      </w:pPr>
      <w:r w:rsidRPr="008826F6">
        <w:rPr>
          <w:sz w:val="18"/>
          <w:szCs w:val="18"/>
        </w:rPr>
        <w:t>4) документы, подтверждающие внесение задатка.</w:t>
      </w:r>
    </w:p>
    <w:p w:rsidR="008826F6" w:rsidRPr="008826F6" w:rsidRDefault="008826F6" w:rsidP="008826F6">
      <w:pPr>
        <w:tabs>
          <w:tab w:val="left" w:pos="3976"/>
        </w:tabs>
        <w:ind w:left="0" w:right="141" w:firstLine="284"/>
        <w:rPr>
          <w:sz w:val="18"/>
          <w:szCs w:val="18"/>
        </w:rPr>
      </w:pPr>
      <w:r w:rsidRPr="008826F6">
        <w:rPr>
          <w:sz w:val="18"/>
          <w:szCs w:val="18"/>
        </w:rPr>
        <w:t>Представление документов, подтверждающих внесение задатка, признается заключением соглашения о задатке.</w:t>
      </w:r>
    </w:p>
    <w:p w:rsidR="008826F6" w:rsidRPr="008826F6" w:rsidRDefault="008826F6" w:rsidP="008826F6">
      <w:pPr>
        <w:tabs>
          <w:tab w:val="left" w:pos="3976"/>
        </w:tabs>
        <w:ind w:left="0" w:right="141" w:firstLine="284"/>
        <w:rPr>
          <w:sz w:val="18"/>
          <w:szCs w:val="18"/>
        </w:rPr>
      </w:pPr>
      <w:r w:rsidRPr="008826F6">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8826F6" w:rsidRPr="008826F6" w:rsidRDefault="008826F6" w:rsidP="008826F6">
      <w:pPr>
        <w:tabs>
          <w:tab w:val="left" w:pos="3976"/>
        </w:tabs>
        <w:ind w:left="0" w:right="141" w:firstLine="284"/>
        <w:rPr>
          <w:sz w:val="18"/>
          <w:szCs w:val="18"/>
        </w:rPr>
      </w:pPr>
      <w:r w:rsidRPr="008826F6">
        <w:rPr>
          <w:sz w:val="18"/>
          <w:szCs w:val="18"/>
        </w:rPr>
        <w:t>Один претендент имеет право подать только одну заявку на участие в торгах.</w:t>
      </w:r>
    </w:p>
    <w:p w:rsidR="008826F6" w:rsidRPr="008826F6" w:rsidRDefault="008826F6" w:rsidP="008826F6">
      <w:pPr>
        <w:tabs>
          <w:tab w:val="left" w:pos="3976"/>
        </w:tabs>
        <w:ind w:left="0" w:right="141" w:firstLine="284"/>
        <w:rPr>
          <w:sz w:val="18"/>
          <w:szCs w:val="18"/>
        </w:rPr>
      </w:pPr>
      <w:r w:rsidRPr="008826F6">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8826F6" w:rsidRPr="008826F6" w:rsidRDefault="008826F6" w:rsidP="008826F6">
      <w:pPr>
        <w:tabs>
          <w:tab w:val="left" w:pos="3976"/>
        </w:tabs>
        <w:ind w:left="0" w:right="141" w:firstLine="284"/>
        <w:rPr>
          <w:sz w:val="18"/>
          <w:szCs w:val="18"/>
        </w:rPr>
      </w:pPr>
      <w:r w:rsidRPr="008826F6">
        <w:rPr>
          <w:sz w:val="18"/>
          <w:szCs w:val="18"/>
        </w:rPr>
        <w:t>Задаток вносится в размере 100% начальной стоимости размера аренды: на расчетный счет ОГКУ «Фонд имущества Иркутской области»</w:t>
      </w:r>
      <w:r w:rsidRPr="008826F6">
        <w:rPr>
          <w:bCs/>
          <w:sz w:val="18"/>
          <w:szCs w:val="18"/>
        </w:rPr>
        <w:t xml:space="preserve">, Получатель: ИНН 3808022890, КПП 380801001, Минфин Иркутской области (ОГКУ «Фонд имущества Иркутской области», лицевой счет №81301060006), </w:t>
      </w:r>
      <w:proofErr w:type="gramStart"/>
      <w:r w:rsidRPr="008826F6">
        <w:rPr>
          <w:bCs/>
          <w:sz w:val="18"/>
          <w:szCs w:val="18"/>
        </w:rPr>
        <w:t>р</w:t>
      </w:r>
      <w:proofErr w:type="gramEnd"/>
      <w:r w:rsidRPr="008826F6">
        <w:rPr>
          <w:bCs/>
          <w:sz w:val="18"/>
          <w:szCs w:val="18"/>
        </w:rPr>
        <w:t>/</w:t>
      </w:r>
      <w:proofErr w:type="spellStart"/>
      <w:r w:rsidRPr="008826F6">
        <w:rPr>
          <w:bCs/>
          <w:sz w:val="18"/>
          <w:szCs w:val="18"/>
        </w:rPr>
        <w:t>сч</w:t>
      </w:r>
      <w:proofErr w:type="spellEnd"/>
      <w:r w:rsidRPr="008826F6">
        <w:rPr>
          <w:bCs/>
          <w:sz w:val="18"/>
          <w:szCs w:val="18"/>
        </w:rPr>
        <w:t>. №</w:t>
      </w:r>
      <w:r w:rsidRPr="008826F6">
        <w:rPr>
          <w:sz w:val="18"/>
          <w:szCs w:val="18"/>
        </w:rPr>
        <w:t xml:space="preserve">03222643250000003400, </w:t>
      </w:r>
      <w:r w:rsidRPr="008826F6">
        <w:rPr>
          <w:bCs/>
          <w:sz w:val="18"/>
          <w:szCs w:val="18"/>
        </w:rPr>
        <w:t>ОКТМО 25701000</w:t>
      </w:r>
      <w:r w:rsidRPr="008826F6">
        <w:rPr>
          <w:sz w:val="18"/>
          <w:szCs w:val="18"/>
        </w:rPr>
        <w:t>, Банк получателя: Отделение Иркутск Банка России//УФК по Иркутской области г. Иркутск</w:t>
      </w:r>
      <w:r w:rsidRPr="008826F6">
        <w:rPr>
          <w:bCs/>
          <w:sz w:val="18"/>
          <w:szCs w:val="18"/>
        </w:rPr>
        <w:t xml:space="preserve"> БИК </w:t>
      </w:r>
      <w:r w:rsidRPr="008826F6">
        <w:rPr>
          <w:sz w:val="18"/>
          <w:szCs w:val="18"/>
        </w:rPr>
        <w:t>012520101</w:t>
      </w:r>
      <w:r w:rsidRPr="008826F6">
        <w:rPr>
          <w:bCs/>
          <w:sz w:val="18"/>
          <w:szCs w:val="18"/>
        </w:rPr>
        <w:t xml:space="preserve">, </w:t>
      </w:r>
      <w:proofErr w:type="spellStart"/>
      <w:proofErr w:type="gramStart"/>
      <w:r w:rsidRPr="008826F6">
        <w:rPr>
          <w:sz w:val="18"/>
          <w:szCs w:val="18"/>
        </w:rPr>
        <w:t>кор</w:t>
      </w:r>
      <w:proofErr w:type="spellEnd"/>
      <w:r w:rsidRPr="008826F6">
        <w:rPr>
          <w:sz w:val="18"/>
          <w:szCs w:val="18"/>
        </w:rPr>
        <w:t>. счет</w:t>
      </w:r>
      <w:proofErr w:type="gramEnd"/>
      <w:r w:rsidRPr="008826F6">
        <w:rPr>
          <w:sz w:val="18"/>
          <w:szCs w:val="18"/>
        </w:rPr>
        <w:t>: 40102810145370000026 код платежа 813 1 1105013 05 0016 120, назначение платежа: задаток за участие в аукционе наименование, адрес объекта.</w:t>
      </w:r>
      <w:r w:rsidRPr="008826F6">
        <w:rPr>
          <w:bCs/>
          <w:iCs/>
          <w:sz w:val="18"/>
          <w:szCs w:val="18"/>
        </w:rPr>
        <w:t xml:space="preserve"> </w:t>
      </w:r>
    </w:p>
    <w:p w:rsidR="008826F6" w:rsidRPr="008826F6" w:rsidRDefault="008826F6" w:rsidP="008826F6">
      <w:pPr>
        <w:tabs>
          <w:tab w:val="left" w:pos="3976"/>
        </w:tabs>
        <w:ind w:left="0" w:right="141" w:firstLine="284"/>
        <w:rPr>
          <w:sz w:val="18"/>
          <w:szCs w:val="18"/>
        </w:rPr>
      </w:pPr>
      <w:r w:rsidRPr="008826F6">
        <w:rPr>
          <w:bCs/>
          <w:iCs/>
          <w:sz w:val="18"/>
          <w:szCs w:val="18"/>
        </w:rPr>
        <w:t>Договор о задатке заключается в порядке, предусмотренном статьей 428 ГК РФ.</w:t>
      </w:r>
    </w:p>
    <w:p w:rsidR="008826F6" w:rsidRPr="008826F6" w:rsidRDefault="008826F6" w:rsidP="008826F6">
      <w:pPr>
        <w:tabs>
          <w:tab w:val="left" w:pos="3976"/>
        </w:tabs>
        <w:ind w:left="0" w:right="141" w:firstLine="284"/>
        <w:rPr>
          <w:sz w:val="18"/>
          <w:szCs w:val="18"/>
        </w:rPr>
      </w:pPr>
      <w:r w:rsidRPr="008826F6">
        <w:rPr>
          <w:sz w:val="18"/>
          <w:szCs w:val="18"/>
        </w:rPr>
        <w:lastRenderedPageBreak/>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8826F6" w:rsidRPr="008826F6" w:rsidRDefault="008826F6" w:rsidP="008826F6">
      <w:pPr>
        <w:tabs>
          <w:tab w:val="left" w:pos="3976"/>
        </w:tabs>
        <w:ind w:left="0" w:right="141" w:firstLine="284"/>
        <w:rPr>
          <w:sz w:val="18"/>
          <w:szCs w:val="18"/>
        </w:rPr>
      </w:pPr>
      <w:r w:rsidRPr="008826F6">
        <w:rPr>
          <w:sz w:val="18"/>
          <w:szCs w:val="18"/>
        </w:rPr>
        <w:t xml:space="preserve"> 1) непредставление необходимых для участия в аукционе документов или представление недостоверных сведений;</w:t>
      </w:r>
    </w:p>
    <w:p w:rsidR="008826F6" w:rsidRPr="008826F6" w:rsidRDefault="008826F6" w:rsidP="008826F6">
      <w:pPr>
        <w:tabs>
          <w:tab w:val="left" w:pos="3976"/>
        </w:tabs>
        <w:ind w:left="0" w:right="141" w:firstLine="284"/>
        <w:rPr>
          <w:sz w:val="18"/>
          <w:szCs w:val="18"/>
        </w:rPr>
      </w:pPr>
      <w:r w:rsidRPr="008826F6">
        <w:rPr>
          <w:sz w:val="18"/>
          <w:szCs w:val="18"/>
        </w:rPr>
        <w:t xml:space="preserve">2) </w:t>
      </w:r>
      <w:proofErr w:type="spellStart"/>
      <w:r w:rsidRPr="008826F6">
        <w:rPr>
          <w:sz w:val="18"/>
          <w:szCs w:val="18"/>
        </w:rPr>
        <w:t>непоступление</w:t>
      </w:r>
      <w:proofErr w:type="spellEnd"/>
      <w:r w:rsidRPr="008826F6">
        <w:rPr>
          <w:sz w:val="18"/>
          <w:szCs w:val="18"/>
        </w:rPr>
        <w:t xml:space="preserve"> задатка на дату рассмотрения заявок на участие в аукционе;</w:t>
      </w:r>
    </w:p>
    <w:p w:rsidR="008826F6" w:rsidRPr="008826F6" w:rsidRDefault="008826F6" w:rsidP="008826F6">
      <w:pPr>
        <w:tabs>
          <w:tab w:val="left" w:pos="3976"/>
        </w:tabs>
        <w:ind w:left="0" w:right="141" w:firstLine="284"/>
        <w:rPr>
          <w:sz w:val="18"/>
          <w:szCs w:val="18"/>
        </w:rPr>
      </w:pPr>
      <w:r w:rsidRPr="008826F6">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8826F6" w:rsidRPr="008826F6" w:rsidRDefault="008826F6" w:rsidP="008826F6">
      <w:pPr>
        <w:tabs>
          <w:tab w:val="left" w:pos="3976"/>
        </w:tabs>
        <w:ind w:left="0" w:right="141" w:firstLine="284"/>
        <w:rPr>
          <w:sz w:val="18"/>
          <w:szCs w:val="18"/>
        </w:rPr>
      </w:pPr>
      <w:r w:rsidRPr="008826F6">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8826F6" w:rsidRPr="008826F6" w:rsidRDefault="008826F6" w:rsidP="008826F6">
      <w:pPr>
        <w:tabs>
          <w:tab w:val="left" w:pos="3976"/>
        </w:tabs>
        <w:ind w:left="0" w:right="141" w:firstLine="284"/>
        <w:rPr>
          <w:sz w:val="18"/>
          <w:szCs w:val="18"/>
        </w:rPr>
      </w:pPr>
      <w:r w:rsidRPr="008826F6">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8826F6" w:rsidRPr="008826F6" w:rsidRDefault="008826F6" w:rsidP="008826F6">
      <w:pPr>
        <w:tabs>
          <w:tab w:val="left" w:pos="3976"/>
        </w:tabs>
        <w:ind w:left="0" w:right="141" w:firstLine="284"/>
        <w:rPr>
          <w:sz w:val="18"/>
          <w:szCs w:val="18"/>
        </w:rPr>
      </w:pPr>
      <w:r w:rsidRPr="008826F6">
        <w:rPr>
          <w:bCs/>
          <w:sz w:val="18"/>
          <w:szCs w:val="18"/>
        </w:rPr>
        <w:t>Решение о признании претендентов участниками аукциона</w:t>
      </w:r>
      <w:r w:rsidRPr="008826F6">
        <w:rPr>
          <w:sz w:val="18"/>
          <w:szCs w:val="18"/>
        </w:rPr>
        <w:t xml:space="preserve"> принимается в соответствии протоколом рассмотрения заявок – </w:t>
      </w:r>
      <w:r w:rsidRPr="008826F6">
        <w:rPr>
          <w:b/>
          <w:sz w:val="18"/>
          <w:szCs w:val="18"/>
        </w:rPr>
        <w:t xml:space="preserve">27 декабря </w:t>
      </w:r>
      <w:r w:rsidRPr="008826F6">
        <w:rPr>
          <w:b/>
          <w:bCs/>
          <w:sz w:val="18"/>
          <w:szCs w:val="18"/>
        </w:rPr>
        <w:t>2022 г. в 16 час. 00 мин</w:t>
      </w:r>
      <w:r w:rsidRPr="008826F6">
        <w:rPr>
          <w:b/>
          <w:sz w:val="18"/>
          <w:szCs w:val="18"/>
        </w:rPr>
        <w:t>.</w:t>
      </w:r>
      <w:r w:rsidRPr="008826F6">
        <w:rPr>
          <w:sz w:val="18"/>
          <w:szCs w:val="18"/>
        </w:rPr>
        <w:t xml:space="preserve"> (время местное) по адресу: г. Иркутск, ул. </w:t>
      </w:r>
      <w:proofErr w:type="gramStart"/>
      <w:r w:rsidRPr="008826F6">
        <w:rPr>
          <w:sz w:val="18"/>
          <w:szCs w:val="18"/>
        </w:rPr>
        <w:t>Партизанская</w:t>
      </w:r>
      <w:proofErr w:type="gramEnd"/>
      <w:r w:rsidRPr="008826F6">
        <w:rPr>
          <w:sz w:val="18"/>
          <w:szCs w:val="18"/>
        </w:rPr>
        <w:t>, 1, 3-й этаж, офис 49.</w:t>
      </w:r>
    </w:p>
    <w:p w:rsidR="008826F6" w:rsidRPr="008826F6" w:rsidRDefault="008826F6" w:rsidP="008826F6">
      <w:pPr>
        <w:tabs>
          <w:tab w:val="left" w:pos="3976"/>
        </w:tabs>
        <w:ind w:left="0" w:right="141" w:firstLine="284"/>
        <w:rPr>
          <w:sz w:val="18"/>
          <w:szCs w:val="18"/>
        </w:rPr>
      </w:pPr>
      <w:r w:rsidRPr="008826F6">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8826F6" w:rsidRPr="008826F6" w:rsidRDefault="008826F6" w:rsidP="008826F6">
      <w:pPr>
        <w:tabs>
          <w:tab w:val="left" w:pos="3976"/>
        </w:tabs>
        <w:ind w:left="0" w:right="141" w:firstLine="284"/>
        <w:rPr>
          <w:sz w:val="18"/>
          <w:szCs w:val="18"/>
        </w:rPr>
      </w:pPr>
      <w:r w:rsidRPr="008826F6">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8826F6" w:rsidRPr="008826F6" w:rsidRDefault="008826F6" w:rsidP="008826F6">
      <w:pPr>
        <w:tabs>
          <w:tab w:val="left" w:pos="3976"/>
        </w:tabs>
        <w:ind w:left="0" w:right="141" w:firstLine="284"/>
        <w:rPr>
          <w:sz w:val="18"/>
          <w:szCs w:val="18"/>
        </w:rPr>
      </w:pPr>
      <w:r w:rsidRPr="008826F6">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8826F6" w:rsidRPr="008826F6" w:rsidRDefault="008826F6" w:rsidP="008826F6">
      <w:pPr>
        <w:tabs>
          <w:tab w:val="left" w:pos="3976"/>
        </w:tabs>
        <w:ind w:left="0" w:right="141" w:firstLine="284"/>
        <w:rPr>
          <w:sz w:val="18"/>
          <w:szCs w:val="18"/>
        </w:rPr>
      </w:pPr>
      <w:r w:rsidRPr="008826F6">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8826F6" w:rsidRPr="008826F6" w:rsidRDefault="008826F6" w:rsidP="008826F6">
      <w:pPr>
        <w:tabs>
          <w:tab w:val="left" w:pos="3976"/>
        </w:tabs>
        <w:ind w:left="0" w:right="141" w:firstLine="284"/>
        <w:rPr>
          <w:sz w:val="18"/>
          <w:szCs w:val="18"/>
        </w:rPr>
      </w:pPr>
      <w:r w:rsidRPr="008826F6">
        <w:rPr>
          <w:sz w:val="18"/>
          <w:szCs w:val="18"/>
        </w:rPr>
        <w:t>Отказ в проведен</w:t>
      </w:r>
      <w:proofErr w:type="gramStart"/>
      <w:r w:rsidRPr="008826F6">
        <w:rPr>
          <w:sz w:val="18"/>
          <w:szCs w:val="18"/>
        </w:rPr>
        <w:t>ии ау</w:t>
      </w:r>
      <w:proofErr w:type="gramEnd"/>
      <w:r w:rsidRPr="008826F6">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8826F6" w:rsidRPr="008826F6" w:rsidRDefault="008826F6" w:rsidP="008826F6">
      <w:pPr>
        <w:tabs>
          <w:tab w:val="left" w:pos="3976"/>
        </w:tabs>
        <w:ind w:left="0" w:right="141" w:firstLine="284"/>
        <w:rPr>
          <w:sz w:val="18"/>
          <w:szCs w:val="18"/>
        </w:rPr>
      </w:pPr>
      <w:r w:rsidRPr="008826F6">
        <w:rPr>
          <w:sz w:val="18"/>
          <w:szCs w:val="18"/>
        </w:rPr>
        <w:t xml:space="preserve">Информация о результатах аукциона публикуется в печатном издании </w:t>
      </w:r>
      <w:proofErr w:type="spellStart"/>
      <w:r w:rsidRPr="008826F6">
        <w:rPr>
          <w:sz w:val="18"/>
          <w:szCs w:val="18"/>
        </w:rPr>
        <w:t>Хомутовского</w:t>
      </w:r>
      <w:proofErr w:type="spellEnd"/>
      <w:r w:rsidRPr="008826F6">
        <w:rPr>
          <w:sz w:val="18"/>
          <w:szCs w:val="18"/>
        </w:rPr>
        <w:t xml:space="preserve"> муниципального образования «Вестник»</w:t>
      </w:r>
      <w:r w:rsidRPr="008826F6">
        <w:rPr>
          <w:b/>
          <w:sz w:val="18"/>
          <w:szCs w:val="18"/>
        </w:rPr>
        <w:t xml:space="preserve"> </w:t>
      </w:r>
      <w:r w:rsidRPr="008826F6">
        <w:rPr>
          <w:sz w:val="18"/>
          <w:szCs w:val="18"/>
        </w:rPr>
        <w:t xml:space="preserve">и размещается на официальном сайте в сети  «Интернет»  www.mio.irkobl.ru, </w:t>
      </w:r>
      <w:hyperlink r:id="rId18" w:history="1">
        <w:r w:rsidRPr="008826F6">
          <w:rPr>
            <w:rStyle w:val="af"/>
            <w:sz w:val="18"/>
            <w:szCs w:val="18"/>
          </w:rPr>
          <w:t>www.torgi.gov.ru</w:t>
        </w:r>
      </w:hyperlink>
      <w:r w:rsidRPr="008826F6">
        <w:rPr>
          <w:sz w:val="18"/>
          <w:szCs w:val="18"/>
        </w:rPr>
        <w:t>, www.irkfi.ru в месячный срок со дня заключения договора аренды земельного участка.</w:t>
      </w:r>
    </w:p>
    <w:p w:rsidR="008826F6" w:rsidRPr="008826F6" w:rsidRDefault="008826F6" w:rsidP="008826F6">
      <w:pPr>
        <w:tabs>
          <w:tab w:val="left" w:pos="3976"/>
        </w:tabs>
        <w:ind w:left="0" w:right="141" w:firstLine="284"/>
        <w:rPr>
          <w:sz w:val="18"/>
          <w:szCs w:val="18"/>
        </w:rPr>
      </w:pPr>
      <w:r w:rsidRPr="008826F6">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8826F6">
        <w:rPr>
          <w:sz w:val="18"/>
          <w:szCs w:val="18"/>
        </w:rPr>
        <w:t>Партизанская</w:t>
      </w:r>
      <w:proofErr w:type="gramEnd"/>
      <w:r w:rsidRPr="008826F6">
        <w:rPr>
          <w:sz w:val="18"/>
          <w:szCs w:val="18"/>
        </w:rPr>
        <w:t xml:space="preserve">,1, оф. 49, в рабочие дни с 10.00 до 17.00. Телефон для справок: 297-138, 207-518, в Интернете по адресу: www.torgi.gov.ru, </w:t>
      </w:r>
      <w:proofErr w:type="spellStart"/>
      <w:r w:rsidRPr="008826F6">
        <w:rPr>
          <w:sz w:val="18"/>
          <w:szCs w:val="18"/>
        </w:rPr>
        <w:t>www</w:t>
      </w:r>
      <w:proofErr w:type="spellEnd"/>
      <w:r w:rsidRPr="008826F6">
        <w:rPr>
          <w:sz w:val="18"/>
          <w:szCs w:val="18"/>
        </w:rPr>
        <w:t xml:space="preserve">. </w:t>
      </w:r>
      <w:proofErr w:type="spellStart"/>
      <w:r w:rsidRPr="008826F6">
        <w:rPr>
          <w:sz w:val="18"/>
          <w:szCs w:val="18"/>
        </w:rPr>
        <w:t>mio.irkobl</w:t>
      </w:r>
      <w:proofErr w:type="spellEnd"/>
      <w:r w:rsidRPr="008826F6">
        <w:rPr>
          <w:sz w:val="18"/>
          <w:szCs w:val="18"/>
        </w:rPr>
        <w:t xml:space="preserve">. </w:t>
      </w:r>
      <w:r w:rsidRPr="008826F6">
        <w:rPr>
          <w:sz w:val="18"/>
          <w:szCs w:val="18"/>
          <w:lang w:val="en-US"/>
        </w:rPr>
        <w:t>r</w:t>
      </w:r>
      <w:r w:rsidRPr="008826F6">
        <w:rPr>
          <w:sz w:val="18"/>
          <w:szCs w:val="18"/>
        </w:rPr>
        <w:t xml:space="preserve">u;  </w:t>
      </w:r>
      <w:proofErr w:type="spellStart"/>
      <w:r w:rsidRPr="008826F6">
        <w:rPr>
          <w:sz w:val="18"/>
          <w:szCs w:val="18"/>
        </w:rPr>
        <w:t>www</w:t>
      </w:r>
      <w:proofErr w:type="spellEnd"/>
      <w:r w:rsidRPr="008826F6">
        <w:rPr>
          <w:sz w:val="18"/>
          <w:szCs w:val="18"/>
        </w:rPr>
        <w:t>. irkfi.ru.</w:t>
      </w:r>
    </w:p>
    <w:p w:rsidR="008826F6" w:rsidRPr="008826F6" w:rsidRDefault="008826F6" w:rsidP="008826F6">
      <w:pPr>
        <w:tabs>
          <w:tab w:val="left" w:pos="3976"/>
        </w:tabs>
        <w:ind w:left="0" w:right="141" w:firstLine="284"/>
        <w:rPr>
          <w:sz w:val="18"/>
          <w:szCs w:val="18"/>
        </w:rPr>
      </w:pPr>
      <w:r w:rsidRPr="008826F6">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p>
    <w:p w:rsidR="008826F6" w:rsidRPr="002703A8" w:rsidRDefault="008826F6" w:rsidP="002703A8">
      <w:pPr>
        <w:tabs>
          <w:tab w:val="left" w:pos="3976"/>
        </w:tabs>
        <w:ind w:left="0" w:right="141" w:firstLine="284"/>
        <w:jc w:val="right"/>
        <w:rPr>
          <w:i/>
          <w:sz w:val="18"/>
          <w:szCs w:val="18"/>
        </w:rPr>
      </w:pPr>
      <w:r w:rsidRPr="002703A8">
        <w:rPr>
          <w:i/>
          <w:sz w:val="18"/>
          <w:szCs w:val="18"/>
        </w:rPr>
        <w:t>Директор</w:t>
      </w:r>
      <w:r w:rsidR="002703A8">
        <w:rPr>
          <w:i/>
          <w:sz w:val="18"/>
          <w:szCs w:val="18"/>
        </w:rPr>
        <w:t xml:space="preserve">                         </w:t>
      </w:r>
      <w:r w:rsidRPr="002703A8">
        <w:rPr>
          <w:i/>
          <w:sz w:val="18"/>
          <w:szCs w:val="18"/>
        </w:rPr>
        <w:t xml:space="preserve">    А.Б. </w:t>
      </w:r>
      <w:proofErr w:type="spellStart"/>
      <w:r w:rsidRPr="002703A8">
        <w:rPr>
          <w:i/>
          <w:sz w:val="18"/>
          <w:szCs w:val="18"/>
        </w:rPr>
        <w:t>Чен</w:t>
      </w:r>
      <w:proofErr w:type="spellEnd"/>
      <w:r w:rsidRPr="002703A8">
        <w:rPr>
          <w:i/>
          <w:sz w:val="18"/>
          <w:szCs w:val="18"/>
        </w:rPr>
        <w:t>-Юн-Тай</w:t>
      </w:r>
    </w:p>
    <w:p w:rsidR="008826F6" w:rsidRPr="002703A8" w:rsidRDefault="008826F6" w:rsidP="002703A8">
      <w:pPr>
        <w:tabs>
          <w:tab w:val="left" w:pos="3976"/>
        </w:tabs>
        <w:ind w:left="0" w:right="141" w:firstLine="284"/>
        <w:jc w:val="right"/>
        <w:rPr>
          <w:b/>
          <w:i/>
          <w:sz w:val="18"/>
          <w:szCs w:val="18"/>
        </w:rPr>
      </w:pPr>
    </w:p>
    <w:p w:rsidR="008826F6" w:rsidRPr="008826F6" w:rsidRDefault="008826F6" w:rsidP="008826F6">
      <w:pPr>
        <w:tabs>
          <w:tab w:val="left" w:pos="3976"/>
        </w:tabs>
        <w:ind w:left="0" w:right="141" w:firstLine="284"/>
        <w:rPr>
          <w:b/>
          <w:sz w:val="18"/>
          <w:szCs w:val="18"/>
        </w:rPr>
      </w:pPr>
    </w:p>
    <w:p w:rsidR="008826F6" w:rsidRPr="008826F6" w:rsidRDefault="008826F6" w:rsidP="002703A8">
      <w:pPr>
        <w:tabs>
          <w:tab w:val="left" w:pos="3976"/>
        </w:tabs>
        <w:ind w:left="0" w:right="141" w:firstLine="284"/>
        <w:jc w:val="center"/>
        <w:rPr>
          <w:b/>
          <w:sz w:val="18"/>
          <w:szCs w:val="18"/>
        </w:rPr>
      </w:pPr>
      <w:r w:rsidRPr="008826F6">
        <w:rPr>
          <w:b/>
          <w:sz w:val="18"/>
          <w:szCs w:val="18"/>
        </w:rPr>
        <w:t>ЗАЯВКА</w:t>
      </w:r>
    </w:p>
    <w:p w:rsidR="008826F6" w:rsidRPr="008826F6" w:rsidRDefault="008826F6" w:rsidP="002703A8">
      <w:pPr>
        <w:tabs>
          <w:tab w:val="left" w:pos="3976"/>
        </w:tabs>
        <w:ind w:left="0" w:right="141" w:firstLine="284"/>
        <w:jc w:val="center"/>
        <w:rPr>
          <w:b/>
          <w:sz w:val="18"/>
          <w:szCs w:val="18"/>
        </w:rPr>
      </w:pPr>
    </w:p>
    <w:p w:rsidR="008826F6" w:rsidRPr="008826F6" w:rsidRDefault="008826F6" w:rsidP="002703A8">
      <w:pPr>
        <w:tabs>
          <w:tab w:val="left" w:pos="3976"/>
        </w:tabs>
        <w:ind w:left="0" w:right="141" w:firstLine="284"/>
        <w:jc w:val="center"/>
        <w:rPr>
          <w:sz w:val="18"/>
          <w:szCs w:val="18"/>
        </w:rPr>
      </w:pPr>
      <w:r w:rsidRPr="008826F6">
        <w:rPr>
          <w:sz w:val="18"/>
          <w:szCs w:val="18"/>
        </w:rPr>
        <w:t>на участие в аукционе по продаже права на заключение</w:t>
      </w:r>
    </w:p>
    <w:p w:rsidR="008826F6" w:rsidRPr="008826F6" w:rsidRDefault="008826F6" w:rsidP="002703A8">
      <w:pPr>
        <w:tabs>
          <w:tab w:val="left" w:pos="3976"/>
        </w:tabs>
        <w:ind w:left="0" w:right="141" w:firstLine="284"/>
        <w:jc w:val="center"/>
        <w:rPr>
          <w:sz w:val="18"/>
          <w:szCs w:val="18"/>
        </w:rPr>
      </w:pPr>
      <w:r w:rsidRPr="008826F6">
        <w:rPr>
          <w:sz w:val="18"/>
          <w:szCs w:val="18"/>
        </w:rPr>
        <w:t>договора аренды   земельного участка</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b/>
          <w:sz w:val="18"/>
          <w:szCs w:val="18"/>
        </w:rPr>
      </w:pPr>
      <w:r w:rsidRPr="008826F6">
        <w:rPr>
          <w:b/>
          <w:sz w:val="18"/>
          <w:szCs w:val="18"/>
        </w:rPr>
        <w:t>(заполняется юридическим лицом)</w:t>
      </w:r>
    </w:p>
    <w:p w:rsidR="008826F6" w:rsidRPr="008826F6" w:rsidRDefault="008826F6" w:rsidP="008826F6">
      <w:pPr>
        <w:tabs>
          <w:tab w:val="left" w:pos="3976"/>
        </w:tabs>
        <w:ind w:left="0" w:right="141" w:firstLine="284"/>
        <w:rPr>
          <w:b/>
          <w:sz w:val="18"/>
          <w:szCs w:val="18"/>
        </w:rPr>
      </w:pPr>
      <w:r w:rsidRPr="008826F6">
        <w:rPr>
          <w:b/>
          <w:sz w:val="18"/>
          <w:szCs w:val="18"/>
        </w:rPr>
        <w:t>ЗАЯВИТЕЛЬ________________________________________________________________</w:t>
      </w:r>
    </w:p>
    <w:p w:rsidR="008826F6" w:rsidRPr="008826F6" w:rsidRDefault="008826F6" w:rsidP="008826F6">
      <w:pPr>
        <w:tabs>
          <w:tab w:val="left" w:pos="3976"/>
        </w:tabs>
        <w:ind w:left="0" w:right="141" w:firstLine="284"/>
        <w:rPr>
          <w:i/>
          <w:sz w:val="18"/>
          <w:szCs w:val="18"/>
        </w:rPr>
      </w:pPr>
      <w:r w:rsidRPr="008826F6">
        <w:rPr>
          <w:sz w:val="18"/>
          <w:szCs w:val="18"/>
        </w:rPr>
        <w:t>(</w:t>
      </w:r>
      <w:r w:rsidRPr="008826F6">
        <w:rPr>
          <w:i/>
          <w:sz w:val="18"/>
          <w:szCs w:val="18"/>
        </w:rPr>
        <w:t>наименование организации заявителя, ИНН, ОГРН)</w:t>
      </w:r>
    </w:p>
    <w:p w:rsidR="008826F6" w:rsidRPr="008826F6" w:rsidRDefault="008826F6" w:rsidP="008826F6">
      <w:pPr>
        <w:tabs>
          <w:tab w:val="left" w:pos="3976"/>
        </w:tabs>
        <w:ind w:left="0" w:right="141" w:firstLine="284"/>
        <w:rPr>
          <w:sz w:val="18"/>
          <w:szCs w:val="18"/>
        </w:rPr>
      </w:pPr>
      <w:r w:rsidRPr="008826F6">
        <w:rPr>
          <w:sz w:val="18"/>
          <w:szCs w:val="18"/>
        </w:rPr>
        <w:t xml:space="preserve"> в лице ________________________________________________________________________,</w:t>
      </w:r>
    </w:p>
    <w:p w:rsidR="008826F6" w:rsidRPr="008826F6" w:rsidRDefault="008826F6" w:rsidP="008826F6">
      <w:pPr>
        <w:tabs>
          <w:tab w:val="left" w:pos="3976"/>
        </w:tabs>
        <w:ind w:left="0" w:right="141" w:firstLine="284"/>
        <w:rPr>
          <w:i/>
          <w:sz w:val="18"/>
          <w:szCs w:val="18"/>
        </w:rPr>
      </w:pPr>
      <w:r w:rsidRPr="008826F6">
        <w:rPr>
          <w:i/>
          <w:sz w:val="18"/>
          <w:szCs w:val="18"/>
        </w:rPr>
        <w:t>(наименование должности руководителя и его Ф.И.О.)</w:t>
      </w:r>
    </w:p>
    <w:p w:rsidR="008826F6" w:rsidRPr="008826F6" w:rsidRDefault="008826F6" w:rsidP="008826F6">
      <w:pPr>
        <w:tabs>
          <w:tab w:val="left" w:pos="3976"/>
        </w:tabs>
        <w:ind w:left="0" w:right="141" w:firstLine="284"/>
        <w:rPr>
          <w:sz w:val="18"/>
          <w:szCs w:val="18"/>
        </w:rPr>
      </w:pPr>
      <w:proofErr w:type="gramStart"/>
      <w:r w:rsidRPr="008826F6">
        <w:rPr>
          <w:sz w:val="18"/>
          <w:szCs w:val="18"/>
        </w:rPr>
        <w:t>действующего</w:t>
      </w:r>
      <w:proofErr w:type="gramEnd"/>
      <w:r w:rsidRPr="008826F6">
        <w:rPr>
          <w:sz w:val="18"/>
          <w:szCs w:val="18"/>
        </w:rPr>
        <w:t xml:space="preserve"> на основании ______________________________________________________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Юридический _______________________________________________________________</w:t>
      </w:r>
    </w:p>
    <w:p w:rsidR="008826F6" w:rsidRPr="008826F6" w:rsidRDefault="008826F6" w:rsidP="008826F6">
      <w:pPr>
        <w:tabs>
          <w:tab w:val="left" w:pos="3976"/>
        </w:tabs>
        <w:ind w:left="0" w:right="141" w:firstLine="284"/>
        <w:rPr>
          <w:sz w:val="18"/>
          <w:szCs w:val="18"/>
          <w:lang w:val="x-none"/>
        </w:rPr>
      </w:pPr>
      <w:r w:rsidRPr="008826F6">
        <w:rPr>
          <w:sz w:val="18"/>
          <w:szCs w:val="18"/>
        </w:rPr>
        <w:t xml:space="preserve">и </w:t>
      </w:r>
      <w:proofErr w:type="gramStart"/>
      <w:r w:rsidRPr="008826F6">
        <w:rPr>
          <w:sz w:val="18"/>
          <w:szCs w:val="18"/>
        </w:rPr>
        <w:t>фактический</w:t>
      </w:r>
      <w:proofErr w:type="gramEnd"/>
      <w:r w:rsidRPr="008826F6">
        <w:rPr>
          <w:sz w:val="18"/>
          <w:szCs w:val="18"/>
        </w:rPr>
        <w:t xml:space="preserve"> адреса:________________________________________________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телефоны</w:t>
      </w:r>
      <w:proofErr w:type="gramStart"/>
      <w:r w:rsidRPr="008826F6">
        <w:rPr>
          <w:sz w:val="18"/>
          <w:szCs w:val="18"/>
        </w:rPr>
        <w:t>__________________________________________,</w:t>
      </w:r>
      <w:proofErr w:type="gramEnd"/>
      <w:r w:rsidRPr="008826F6">
        <w:rPr>
          <w:sz w:val="18"/>
          <w:szCs w:val="18"/>
        </w:rPr>
        <w:t>факс_____________________</w:t>
      </w:r>
    </w:p>
    <w:p w:rsidR="008826F6" w:rsidRPr="008826F6" w:rsidRDefault="008826F6" w:rsidP="008826F6">
      <w:pPr>
        <w:tabs>
          <w:tab w:val="left" w:pos="3976"/>
        </w:tabs>
        <w:ind w:left="0" w:right="141" w:firstLine="284"/>
        <w:rPr>
          <w:sz w:val="18"/>
          <w:szCs w:val="18"/>
        </w:rPr>
      </w:pPr>
      <w:r w:rsidRPr="008826F6">
        <w:rPr>
          <w:sz w:val="18"/>
          <w:szCs w:val="18"/>
        </w:rPr>
        <w:t>адрес электронной почты:________</w:t>
      </w:r>
    </w:p>
    <w:p w:rsidR="008826F6" w:rsidRPr="008826F6" w:rsidRDefault="008826F6" w:rsidP="008826F6">
      <w:pPr>
        <w:tabs>
          <w:tab w:val="left" w:pos="3976"/>
        </w:tabs>
        <w:ind w:left="0" w:right="141" w:firstLine="284"/>
        <w:rPr>
          <w:b/>
          <w:sz w:val="18"/>
          <w:szCs w:val="18"/>
        </w:rPr>
      </w:pPr>
    </w:p>
    <w:p w:rsidR="008826F6" w:rsidRPr="008826F6" w:rsidRDefault="008826F6" w:rsidP="008826F6">
      <w:pPr>
        <w:tabs>
          <w:tab w:val="left" w:pos="3976"/>
        </w:tabs>
        <w:ind w:left="0" w:right="141" w:firstLine="284"/>
        <w:rPr>
          <w:b/>
          <w:sz w:val="18"/>
          <w:szCs w:val="18"/>
        </w:rPr>
      </w:pPr>
      <w:r w:rsidRPr="008826F6">
        <w:rPr>
          <w:b/>
          <w:sz w:val="18"/>
          <w:szCs w:val="18"/>
        </w:rPr>
        <w:t>(заполняется физическим лицом)</w:t>
      </w:r>
    </w:p>
    <w:p w:rsidR="008826F6" w:rsidRPr="008826F6" w:rsidRDefault="008826F6" w:rsidP="008826F6">
      <w:pPr>
        <w:tabs>
          <w:tab w:val="left" w:pos="3976"/>
        </w:tabs>
        <w:ind w:left="0" w:right="141" w:firstLine="284"/>
        <w:rPr>
          <w:b/>
          <w:sz w:val="18"/>
          <w:szCs w:val="18"/>
        </w:rPr>
      </w:pPr>
      <w:r w:rsidRPr="008826F6">
        <w:rPr>
          <w:b/>
          <w:sz w:val="18"/>
          <w:szCs w:val="18"/>
        </w:rPr>
        <w:t>ЗАЯВИТЕЛЬ ____________________________________________________________________________</w:t>
      </w:r>
    </w:p>
    <w:p w:rsidR="008826F6" w:rsidRPr="008826F6" w:rsidRDefault="008826F6" w:rsidP="008826F6">
      <w:pPr>
        <w:tabs>
          <w:tab w:val="left" w:pos="3976"/>
        </w:tabs>
        <w:ind w:left="0" w:right="141" w:firstLine="284"/>
        <w:rPr>
          <w:i/>
          <w:sz w:val="18"/>
          <w:szCs w:val="18"/>
        </w:rPr>
      </w:pPr>
      <w:r w:rsidRPr="008826F6">
        <w:rPr>
          <w:sz w:val="18"/>
          <w:szCs w:val="18"/>
        </w:rPr>
        <w:t>(</w:t>
      </w:r>
      <w:r w:rsidRPr="008826F6">
        <w:rPr>
          <w:i/>
          <w:sz w:val="18"/>
          <w:szCs w:val="18"/>
        </w:rPr>
        <w:t>Ф.И.О. заявителя)</w:t>
      </w:r>
    </w:p>
    <w:p w:rsidR="008826F6" w:rsidRPr="008826F6" w:rsidRDefault="008826F6" w:rsidP="008826F6">
      <w:pPr>
        <w:tabs>
          <w:tab w:val="left" w:pos="3976"/>
        </w:tabs>
        <w:ind w:left="0" w:right="141" w:firstLine="284"/>
        <w:rPr>
          <w:sz w:val="18"/>
          <w:szCs w:val="18"/>
        </w:rPr>
      </w:pPr>
      <w:r w:rsidRPr="008826F6">
        <w:rPr>
          <w:sz w:val="18"/>
          <w:szCs w:val="18"/>
        </w:rPr>
        <w:t>Документ, удостоверяющий личность 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 xml:space="preserve">Серия____________ №_____________________ </w:t>
      </w:r>
      <w:proofErr w:type="gramStart"/>
      <w:r w:rsidRPr="008826F6">
        <w:rPr>
          <w:sz w:val="18"/>
          <w:szCs w:val="18"/>
        </w:rPr>
        <w:t>выдан</w:t>
      </w:r>
      <w:proofErr w:type="gramEnd"/>
      <w:r w:rsidRPr="008826F6">
        <w:rPr>
          <w:sz w:val="18"/>
          <w:szCs w:val="18"/>
        </w:rPr>
        <w:t xml:space="preserve"> «______» ________________________ _________________________________________________ 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 xml:space="preserve">(кем </w:t>
      </w:r>
      <w:proofErr w:type="gramStart"/>
      <w:r w:rsidRPr="008826F6">
        <w:rPr>
          <w:sz w:val="18"/>
          <w:szCs w:val="18"/>
        </w:rPr>
        <w:t>выдан</w:t>
      </w:r>
      <w:proofErr w:type="gramEnd"/>
      <w:r w:rsidRPr="008826F6">
        <w:rPr>
          <w:sz w:val="18"/>
          <w:szCs w:val="18"/>
        </w:rPr>
        <w:t>)</w:t>
      </w:r>
    </w:p>
    <w:p w:rsidR="008826F6" w:rsidRPr="008826F6" w:rsidRDefault="008826F6" w:rsidP="008826F6">
      <w:pPr>
        <w:tabs>
          <w:tab w:val="left" w:pos="3976"/>
        </w:tabs>
        <w:ind w:left="0" w:right="141" w:firstLine="284"/>
        <w:rPr>
          <w:sz w:val="18"/>
          <w:szCs w:val="18"/>
        </w:rPr>
      </w:pPr>
      <w:r w:rsidRPr="008826F6">
        <w:rPr>
          <w:sz w:val="18"/>
          <w:szCs w:val="18"/>
        </w:rPr>
        <w:t xml:space="preserve">Место </w:t>
      </w:r>
    </w:p>
    <w:p w:rsidR="008826F6" w:rsidRPr="008826F6" w:rsidRDefault="008826F6" w:rsidP="008826F6">
      <w:pPr>
        <w:tabs>
          <w:tab w:val="left" w:pos="3976"/>
        </w:tabs>
        <w:ind w:left="0" w:right="141" w:firstLine="284"/>
        <w:rPr>
          <w:sz w:val="18"/>
          <w:szCs w:val="18"/>
        </w:rPr>
      </w:pPr>
      <w:r w:rsidRPr="008826F6">
        <w:rPr>
          <w:sz w:val="18"/>
          <w:szCs w:val="18"/>
        </w:rPr>
        <w:t>регистрации (адрес)_________________________________________________________</w:t>
      </w:r>
    </w:p>
    <w:p w:rsidR="002703A8" w:rsidRDefault="008826F6" w:rsidP="008826F6">
      <w:pPr>
        <w:tabs>
          <w:tab w:val="left" w:pos="3976"/>
        </w:tabs>
        <w:ind w:left="0" w:right="141" w:firstLine="284"/>
        <w:rPr>
          <w:sz w:val="18"/>
          <w:szCs w:val="18"/>
        </w:rPr>
      </w:pPr>
      <w:r w:rsidRPr="008826F6">
        <w:rPr>
          <w:sz w:val="18"/>
          <w:szCs w:val="18"/>
        </w:rPr>
        <w:t xml:space="preserve">ИНН ____________________ телефон ___________ </w:t>
      </w:r>
    </w:p>
    <w:p w:rsidR="008826F6" w:rsidRPr="008826F6" w:rsidRDefault="008826F6" w:rsidP="008826F6">
      <w:pPr>
        <w:tabs>
          <w:tab w:val="left" w:pos="3976"/>
        </w:tabs>
        <w:ind w:left="0" w:right="141" w:firstLine="284"/>
        <w:rPr>
          <w:sz w:val="18"/>
          <w:szCs w:val="18"/>
        </w:rPr>
      </w:pPr>
      <w:r w:rsidRPr="008826F6">
        <w:rPr>
          <w:sz w:val="18"/>
          <w:szCs w:val="18"/>
        </w:rPr>
        <w:t>адрес электронной почты: __________________________________________________________________</w:t>
      </w:r>
    </w:p>
    <w:p w:rsidR="003B359E" w:rsidRDefault="008826F6" w:rsidP="008826F6">
      <w:pPr>
        <w:tabs>
          <w:tab w:val="left" w:pos="3976"/>
        </w:tabs>
        <w:ind w:left="0" w:right="141" w:firstLine="284"/>
        <w:rPr>
          <w:sz w:val="18"/>
          <w:szCs w:val="18"/>
        </w:rPr>
      </w:pPr>
      <w:r w:rsidRPr="008826F6">
        <w:rPr>
          <w:sz w:val="18"/>
          <w:szCs w:val="18"/>
        </w:rPr>
        <w:lastRenderedPageBreak/>
        <w:t xml:space="preserve">согласен приобрести на правах аренды земельный участок лот №__ кадастровый номер: ______________________________________ площадь ___________________ </w:t>
      </w:r>
    </w:p>
    <w:p w:rsidR="008826F6" w:rsidRPr="008826F6" w:rsidRDefault="008826F6" w:rsidP="008826F6">
      <w:pPr>
        <w:tabs>
          <w:tab w:val="left" w:pos="3976"/>
        </w:tabs>
        <w:ind w:left="0" w:right="141" w:firstLine="284"/>
        <w:rPr>
          <w:sz w:val="18"/>
          <w:szCs w:val="18"/>
        </w:rPr>
      </w:pPr>
      <w:r w:rsidRPr="008826F6">
        <w:rPr>
          <w:sz w:val="18"/>
          <w:szCs w:val="18"/>
        </w:rPr>
        <w:t>расположенный: ___________________________________________________________________________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8826F6" w:rsidRPr="008826F6" w:rsidRDefault="008826F6" w:rsidP="008826F6">
      <w:pPr>
        <w:tabs>
          <w:tab w:val="left" w:pos="3976"/>
        </w:tabs>
        <w:ind w:left="0" w:right="141" w:firstLine="284"/>
        <w:rPr>
          <w:sz w:val="18"/>
          <w:szCs w:val="18"/>
        </w:rPr>
      </w:pPr>
      <w:r w:rsidRPr="008826F6">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8826F6" w:rsidRPr="008826F6" w:rsidRDefault="008826F6" w:rsidP="008826F6">
      <w:pPr>
        <w:tabs>
          <w:tab w:val="left" w:pos="3976"/>
        </w:tabs>
        <w:ind w:left="0" w:right="141" w:firstLine="284"/>
        <w:rPr>
          <w:sz w:val="18"/>
          <w:szCs w:val="18"/>
        </w:rPr>
      </w:pPr>
      <w:r w:rsidRPr="008826F6">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8826F6" w:rsidRPr="008826F6" w:rsidRDefault="008826F6" w:rsidP="008826F6">
      <w:pPr>
        <w:tabs>
          <w:tab w:val="left" w:pos="3976"/>
        </w:tabs>
        <w:ind w:left="0" w:right="141" w:firstLine="284"/>
        <w:rPr>
          <w:sz w:val="18"/>
          <w:szCs w:val="18"/>
        </w:rPr>
      </w:pPr>
      <w:r w:rsidRPr="008826F6">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8826F6" w:rsidRPr="008826F6" w:rsidRDefault="008826F6" w:rsidP="008826F6">
      <w:pPr>
        <w:tabs>
          <w:tab w:val="left" w:pos="3976"/>
        </w:tabs>
        <w:ind w:left="0" w:right="141" w:firstLine="284"/>
        <w:rPr>
          <w:sz w:val="18"/>
          <w:szCs w:val="18"/>
        </w:rPr>
      </w:pPr>
      <w:r w:rsidRPr="008826F6">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8826F6" w:rsidRPr="008826F6" w:rsidRDefault="008826F6" w:rsidP="008826F6">
      <w:pPr>
        <w:tabs>
          <w:tab w:val="left" w:pos="3976"/>
        </w:tabs>
        <w:ind w:left="0" w:right="141" w:firstLine="284"/>
        <w:rPr>
          <w:sz w:val="18"/>
          <w:szCs w:val="18"/>
        </w:rPr>
      </w:pPr>
      <w:r w:rsidRPr="008826F6">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____________________________________________________________________________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____________________________________________________________________________</w:t>
      </w:r>
    </w:p>
    <w:p w:rsidR="008826F6" w:rsidRPr="008826F6" w:rsidRDefault="008826F6" w:rsidP="008826F6">
      <w:pPr>
        <w:tabs>
          <w:tab w:val="left" w:pos="3976"/>
        </w:tabs>
        <w:ind w:left="0" w:right="141" w:firstLine="284"/>
        <w:rPr>
          <w:sz w:val="18"/>
          <w:szCs w:val="18"/>
        </w:rPr>
      </w:pPr>
      <w:r w:rsidRPr="008826F6">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8826F6" w:rsidRPr="008826F6" w:rsidRDefault="008826F6" w:rsidP="008826F6">
      <w:pPr>
        <w:tabs>
          <w:tab w:val="left" w:pos="3976"/>
        </w:tabs>
        <w:ind w:left="0" w:right="141" w:firstLine="284"/>
        <w:rPr>
          <w:i/>
          <w:sz w:val="18"/>
          <w:szCs w:val="18"/>
          <w:u w:val="single"/>
        </w:rPr>
      </w:pPr>
      <w:r w:rsidRPr="008826F6">
        <w:rPr>
          <w:sz w:val="18"/>
          <w:szCs w:val="18"/>
        </w:rPr>
        <w:tab/>
      </w:r>
    </w:p>
    <w:p w:rsidR="008826F6" w:rsidRPr="008826F6" w:rsidRDefault="008826F6" w:rsidP="008826F6">
      <w:pPr>
        <w:tabs>
          <w:tab w:val="left" w:pos="3976"/>
        </w:tabs>
        <w:ind w:left="0" w:right="141" w:firstLine="284"/>
        <w:rPr>
          <w:i/>
          <w:iCs/>
          <w:sz w:val="18"/>
          <w:szCs w:val="18"/>
          <w:u w:val="single"/>
        </w:rPr>
      </w:pPr>
      <w:r w:rsidRPr="008826F6">
        <w:rPr>
          <w:i/>
          <w:iCs/>
          <w:sz w:val="18"/>
          <w:szCs w:val="18"/>
          <w:u w:val="single"/>
        </w:rPr>
        <w:t>Перечень предоставляемых документов:</w:t>
      </w:r>
    </w:p>
    <w:p w:rsidR="008826F6" w:rsidRPr="008826F6" w:rsidRDefault="008826F6" w:rsidP="008826F6">
      <w:pPr>
        <w:tabs>
          <w:tab w:val="left" w:pos="3976"/>
        </w:tabs>
        <w:ind w:left="0" w:right="141" w:firstLine="284"/>
        <w:rPr>
          <w:sz w:val="18"/>
          <w:szCs w:val="18"/>
        </w:rPr>
      </w:pPr>
      <w:r w:rsidRPr="008826F6">
        <w:rPr>
          <w:sz w:val="18"/>
          <w:szCs w:val="18"/>
        </w:rPr>
        <w:t>1) опись представленных документов;</w:t>
      </w:r>
    </w:p>
    <w:p w:rsidR="008826F6" w:rsidRPr="008826F6" w:rsidRDefault="008826F6" w:rsidP="008826F6">
      <w:pPr>
        <w:tabs>
          <w:tab w:val="left" w:pos="3976"/>
        </w:tabs>
        <w:ind w:left="0" w:right="141" w:firstLine="284"/>
        <w:rPr>
          <w:sz w:val="18"/>
          <w:szCs w:val="18"/>
        </w:rPr>
      </w:pPr>
      <w:r w:rsidRPr="008826F6">
        <w:rPr>
          <w:sz w:val="18"/>
          <w:szCs w:val="18"/>
        </w:rPr>
        <w:t>2) заявка на участие в аукционе по установленной в извещении о проведен</w:t>
      </w:r>
      <w:proofErr w:type="gramStart"/>
      <w:r w:rsidRPr="008826F6">
        <w:rPr>
          <w:sz w:val="18"/>
          <w:szCs w:val="18"/>
        </w:rPr>
        <w:t>ии ау</w:t>
      </w:r>
      <w:proofErr w:type="gramEnd"/>
      <w:r w:rsidRPr="008826F6">
        <w:rPr>
          <w:sz w:val="18"/>
          <w:szCs w:val="18"/>
        </w:rPr>
        <w:t>кциона форме с указанием банковских реквизитов счета для возврата задатка;</w:t>
      </w:r>
    </w:p>
    <w:p w:rsidR="008826F6" w:rsidRPr="008826F6" w:rsidRDefault="008826F6" w:rsidP="008826F6">
      <w:pPr>
        <w:tabs>
          <w:tab w:val="left" w:pos="3976"/>
        </w:tabs>
        <w:ind w:left="0" w:right="141" w:firstLine="284"/>
        <w:rPr>
          <w:sz w:val="18"/>
          <w:szCs w:val="18"/>
        </w:rPr>
      </w:pPr>
      <w:r w:rsidRPr="008826F6">
        <w:rPr>
          <w:sz w:val="18"/>
          <w:szCs w:val="18"/>
        </w:rPr>
        <w:t>3) копии документов, удостоверяющих личность заявителя (для граждан);</w:t>
      </w:r>
    </w:p>
    <w:p w:rsidR="008826F6" w:rsidRPr="008826F6" w:rsidRDefault="008826F6" w:rsidP="008826F6">
      <w:pPr>
        <w:tabs>
          <w:tab w:val="left" w:pos="3976"/>
        </w:tabs>
        <w:ind w:left="0" w:right="141" w:firstLine="284"/>
        <w:rPr>
          <w:sz w:val="18"/>
          <w:szCs w:val="18"/>
        </w:rPr>
      </w:pPr>
      <w:r w:rsidRPr="008826F6">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826F6" w:rsidRPr="008826F6" w:rsidRDefault="008826F6" w:rsidP="008826F6">
      <w:pPr>
        <w:tabs>
          <w:tab w:val="left" w:pos="3976"/>
        </w:tabs>
        <w:ind w:left="0" w:right="141" w:firstLine="284"/>
        <w:rPr>
          <w:sz w:val="18"/>
          <w:szCs w:val="18"/>
        </w:rPr>
      </w:pPr>
      <w:r w:rsidRPr="008826F6">
        <w:rPr>
          <w:sz w:val="18"/>
          <w:szCs w:val="18"/>
        </w:rPr>
        <w:t>5) документы, подтверждающие внесение задатка.</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Подпись Заявителя</w:t>
      </w:r>
    </w:p>
    <w:p w:rsidR="008826F6" w:rsidRPr="008826F6" w:rsidRDefault="008826F6" w:rsidP="008826F6">
      <w:pPr>
        <w:tabs>
          <w:tab w:val="left" w:pos="3976"/>
        </w:tabs>
        <w:ind w:left="0" w:right="141" w:firstLine="284"/>
        <w:rPr>
          <w:sz w:val="18"/>
          <w:szCs w:val="18"/>
        </w:rPr>
      </w:pPr>
      <w:r w:rsidRPr="008826F6">
        <w:rPr>
          <w:sz w:val="18"/>
          <w:szCs w:val="18"/>
        </w:rPr>
        <w:t>(полномочного представителя Заявителя)          _________________ /________________/</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«___» _____________ 202_г.</w:t>
      </w:r>
    </w:p>
    <w:p w:rsidR="008826F6" w:rsidRPr="008826F6" w:rsidRDefault="008826F6" w:rsidP="008826F6">
      <w:pPr>
        <w:tabs>
          <w:tab w:val="left" w:pos="3976"/>
        </w:tabs>
        <w:ind w:left="0" w:right="141" w:firstLine="284"/>
        <w:rPr>
          <w:sz w:val="18"/>
          <w:szCs w:val="18"/>
        </w:rPr>
      </w:pPr>
      <w:r w:rsidRPr="008826F6">
        <w:rPr>
          <w:sz w:val="18"/>
          <w:szCs w:val="18"/>
        </w:rPr>
        <w:t>М.П. (в случае наличия)</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b/>
          <w:sz w:val="18"/>
          <w:szCs w:val="18"/>
        </w:rPr>
      </w:pPr>
      <w:r w:rsidRPr="008826F6">
        <w:rPr>
          <w:b/>
          <w:sz w:val="18"/>
          <w:szCs w:val="18"/>
        </w:rPr>
        <w:t>Заявка принята Организатором аукциона:</w:t>
      </w:r>
    </w:p>
    <w:p w:rsidR="008826F6" w:rsidRPr="008826F6" w:rsidRDefault="008826F6" w:rsidP="008826F6">
      <w:pPr>
        <w:tabs>
          <w:tab w:val="left" w:pos="3976"/>
        </w:tabs>
        <w:ind w:left="0" w:right="141" w:firstLine="284"/>
        <w:rPr>
          <w:b/>
          <w:sz w:val="18"/>
          <w:szCs w:val="18"/>
        </w:rPr>
      </w:pPr>
      <w:r w:rsidRPr="008826F6">
        <w:rPr>
          <w:sz w:val="18"/>
          <w:szCs w:val="18"/>
        </w:rPr>
        <w:t>Час</w:t>
      </w:r>
      <w:proofErr w:type="gramStart"/>
      <w:r w:rsidRPr="008826F6">
        <w:rPr>
          <w:sz w:val="18"/>
          <w:szCs w:val="18"/>
        </w:rPr>
        <w:t>.</w:t>
      </w:r>
      <w:proofErr w:type="gramEnd"/>
      <w:r w:rsidRPr="008826F6">
        <w:rPr>
          <w:sz w:val="18"/>
          <w:szCs w:val="18"/>
        </w:rPr>
        <w:t xml:space="preserve"> ___ </w:t>
      </w:r>
      <w:proofErr w:type="gramStart"/>
      <w:r w:rsidRPr="008826F6">
        <w:rPr>
          <w:sz w:val="18"/>
          <w:szCs w:val="18"/>
        </w:rPr>
        <w:t>м</w:t>
      </w:r>
      <w:proofErr w:type="gramEnd"/>
      <w:r w:rsidRPr="008826F6">
        <w:rPr>
          <w:sz w:val="18"/>
          <w:szCs w:val="18"/>
        </w:rPr>
        <w:t>ин. _____       «_____»__________________202_ г. за  №____</w:t>
      </w:r>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Подпись уполномоченного лица Организатора аукциона</w:t>
      </w:r>
      <w:proofErr w:type="gramStart"/>
      <w:r w:rsidRPr="008826F6">
        <w:rPr>
          <w:sz w:val="18"/>
          <w:szCs w:val="18"/>
        </w:rPr>
        <w:t xml:space="preserve"> _________(__________________ )</w:t>
      </w:r>
      <w:proofErr w:type="gramEnd"/>
    </w:p>
    <w:p w:rsidR="008826F6" w:rsidRPr="008826F6" w:rsidRDefault="008826F6" w:rsidP="008826F6">
      <w:pPr>
        <w:tabs>
          <w:tab w:val="left" w:pos="3976"/>
        </w:tabs>
        <w:ind w:left="0" w:right="141" w:firstLine="284"/>
        <w:rPr>
          <w:sz w:val="18"/>
          <w:szCs w:val="18"/>
        </w:rPr>
      </w:pPr>
    </w:p>
    <w:p w:rsidR="008826F6" w:rsidRPr="008826F6" w:rsidRDefault="008826F6" w:rsidP="008826F6">
      <w:pPr>
        <w:tabs>
          <w:tab w:val="left" w:pos="3976"/>
        </w:tabs>
        <w:ind w:left="0" w:right="141" w:firstLine="284"/>
        <w:rPr>
          <w:sz w:val="18"/>
          <w:szCs w:val="18"/>
        </w:rPr>
      </w:pPr>
      <w:r w:rsidRPr="008826F6">
        <w:rPr>
          <w:sz w:val="18"/>
          <w:szCs w:val="18"/>
        </w:rPr>
        <w:t>Заявка должна быть заполнена по всем пунктам.</w:t>
      </w:r>
    </w:p>
    <w:p w:rsidR="008826F6" w:rsidRPr="008826F6" w:rsidRDefault="008826F6" w:rsidP="008826F6">
      <w:pPr>
        <w:tabs>
          <w:tab w:val="left" w:pos="3976"/>
        </w:tabs>
        <w:ind w:left="0" w:right="141" w:firstLine="284"/>
        <w:rPr>
          <w:sz w:val="18"/>
          <w:szCs w:val="18"/>
        </w:rPr>
      </w:pPr>
    </w:p>
    <w:p w:rsidR="008826F6" w:rsidRDefault="008826F6" w:rsidP="00BA55AF">
      <w:pPr>
        <w:tabs>
          <w:tab w:val="left" w:pos="3976"/>
        </w:tabs>
        <w:ind w:left="0" w:right="141" w:firstLine="284"/>
        <w:rPr>
          <w:sz w:val="18"/>
          <w:szCs w:val="18"/>
        </w:rPr>
      </w:pPr>
    </w:p>
    <w:p w:rsidR="00404B46" w:rsidRDefault="00404B46" w:rsidP="00BA55AF">
      <w:pPr>
        <w:tabs>
          <w:tab w:val="left" w:pos="3976"/>
        </w:tabs>
        <w:ind w:left="0" w:right="141" w:firstLine="284"/>
        <w:rPr>
          <w:sz w:val="18"/>
          <w:szCs w:val="18"/>
        </w:rPr>
      </w:pPr>
    </w:p>
    <w:p w:rsidR="00404B46" w:rsidRPr="007A6408" w:rsidRDefault="00404B46" w:rsidP="00404B46">
      <w:pPr>
        <w:tabs>
          <w:tab w:val="left" w:pos="426"/>
          <w:tab w:val="left" w:pos="3976"/>
        </w:tabs>
        <w:ind w:left="0" w:right="-142" w:firstLine="426"/>
        <w:jc w:val="center"/>
        <w:rPr>
          <w:b/>
          <w:sz w:val="18"/>
          <w:szCs w:val="18"/>
        </w:rPr>
      </w:pPr>
      <w:r w:rsidRPr="007A6408">
        <w:rPr>
          <w:sz w:val="18"/>
          <w:szCs w:val="18"/>
        </w:rPr>
        <w:t>РОССИЙСКАЯ ФЕДЕРАЦИЯ</w:t>
      </w:r>
    </w:p>
    <w:p w:rsidR="00404B46" w:rsidRPr="007A6408" w:rsidRDefault="00404B46" w:rsidP="00404B4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04B46" w:rsidRPr="007A6408" w:rsidRDefault="00404B46" w:rsidP="00404B4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04B46" w:rsidRDefault="00404B46" w:rsidP="00404B46">
      <w:pPr>
        <w:tabs>
          <w:tab w:val="left" w:pos="426"/>
          <w:tab w:val="left" w:pos="3976"/>
        </w:tabs>
        <w:ind w:left="426" w:right="282" w:firstLine="426"/>
        <w:jc w:val="center"/>
        <w:rPr>
          <w:b/>
          <w:bCs/>
          <w:sz w:val="18"/>
          <w:szCs w:val="18"/>
        </w:rPr>
      </w:pPr>
      <w:r w:rsidRPr="007A6408">
        <w:rPr>
          <w:b/>
          <w:bCs/>
          <w:sz w:val="18"/>
          <w:szCs w:val="18"/>
        </w:rPr>
        <w:t>АДМИНИСТРАЦИЯ</w:t>
      </w:r>
    </w:p>
    <w:p w:rsidR="00404B46" w:rsidRPr="007A6408" w:rsidRDefault="00404B46" w:rsidP="00404B46">
      <w:pPr>
        <w:tabs>
          <w:tab w:val="left" w:pos="426"/>
          <w:tab w:val="left" w:pos="3976"/>
        </w:tabs>
        <w:ind w:left="426" w:right="282" w:firstLine="426"/>
        <w:jc w:val="center"/>
        <w:rPr>
          <w:b/>
          <w:bCs/>
          <w:sz w:val="18"/>
          <w:szCs w:val="18"/>
        </w:rPr>
      </w:pPr>
      <w:r>
        <w:rPr>
          <w:b/>
          <w:bCs/>
          <w:sz w:val="18"/>
          <w:szCs w:val="18"/>
        </w:rPr>
        <w:t>ПОСТАНОВЛЕНИЕ</w:t>
      </w:r>
    </w:p>
    <w:p w:rsidR="00404B46" w:rsidRPr="007A6408" w:rsidRDefault="00404B46" w:rsidP="00404B46">
      <w:pPr>
        <w:tabs>
          <w:tab w:val="left" w:pos="426"/>
          <w:tab w:val="left" w:pos="3976"/>
        </w:tabs>
        <w:ind w:left="426" w:right="282" w:firstLine="426"/>
        <w:rPr>
          <w:sz w:val="18"/>
          <w:szCs w:val="18"/>
        </w:rPr>
      </w:pPr>
      <w:r>
        <w:rPr>
          <w:bCs/>
          <w:sz w:val="18"/>
          <w:szCs w:val="18"/>
          <w:u w:val="single"/>
        </w:rPr>
        <w:t>16.11</w:t>
      </w:r>
      <w:r w:rsidRPr="00B20ADA">
        <w:rPr>
          <w:sz w:val="18"/>
          <w:szCs w:val="18"/>
          <w:u w:val="single"/>
        </w:rPr>
        <w:t>.2022</w:t>
      </w:r>
      <w:r>
        <w:rPr>
          <w:sz w:val="18"/>
          <w:szCs w:val="18"/>
          <w:u w:val="single"/>
        </w:rPr>
        <w:t xml:space="preserve">  № 249 о/д</w:t>
      </w:r>
    </w:p>
    <w:p w:rsidR="00404B46" w:rsidRDefault="00404B46" w:rsidP="00404B46">
      <w:pPr>
        <w:tabs>
          <w:tab w:val="left" w:pos="426"/>
          <w:tab w:val="left" w:pos="3976"/>
        </w:tabs>
        <w:ind w:left="426" w:right="282" w:firstLine="426"/>
        <w:rPr>
          <w:sz w:val="18"/>
          <w:szCs w:val="18"/>
        </w:rPr>
      </w:pPr>
      <w:r w:rsidRPr="007A6408">
        <w:rPr>
          <w:sz w:val="18"/>
          <w:szCs w:val="18"/>
        </w:rPr>
        <w:t xml:space="preserve">       с. Хомутово </w:t>
      </w:r>
    </w:p>
    <w:p w:rsidR="00404B46" w:rsidRPr="007A6408" w:rsidRDefault="00404B46" w:rsidP="00404B46">
      <w:pPr>
        <w:tabs>
          <w:tab w:val="left" w:pos="426"/>
          <w:tab w:val="left" w:pos="3976"/>
        </w:tabs>
        <w:ind w:left="426" w:right="282" w:firstLine="426"/>
        <w:rPr>
          <w:sz w:val="18"/>
          <w:szCs w:val="18"/>
        </w:rPr>
      </w:pPr>
    </w:p>
    <w:p w:rsidR="00404B46" w:rsidRPr="00886F52" w:rsidRDefault="00404B46" w:rsidP="00404B46">
      <w:pPr>
        <w:tabs>
          <w:tab w:val="left" w:pos="3976"/>
        </w:tabs>
        <w:ind w:left="0" w:right="141" w:firstLine="284"/>
        <w:rPr>
          <w:sz w:val="18"/>
          <w:szCs w:val="18"/>
        </w:rPr>
      </w:pPr>
    </w:p>
    <w:p w:rsidR="00404B46" w:rsidRDefault="00404B46" w:rsidP="00404B46">
      <w:pPr>
        <w:tabs>
          <w:tab w:val="left" w:pos="3976"/>
        </w:tabs>
        <w:ind w:left="0" w:right="141" w:firstLine="284"/>
        <w:rPr>
          <w:sz w:val="18"/>
          <w:szCs w:val="18"/>
        </w:rPr>
      </w:pPr>
      <w:r w:rsidRPr="00404B46">
        <w:rPr>
          <w:sz w:val="18"/>
          <w:szCs w:val="18"/>
        </w:rPr>
        <w:t xml:space="preserve">О проведении открытого аукциона на  право заключения договора аренды имущества </w:t>
      </w:r>
      <w:proofErr w:type="spellStart"/>
      <w:r w:rsidRPr="00404B46">
        <w:rPr>
          <w:sz w:val="18"/>
          <w:szCs w:val="18"/>
        </w:rPr>
        <w:t>Хомутовского</w:t>
      </w:r>
      <w:proofErr w:type="spellEnd"/>
      <w:r w:rsidRPr="00404B46">
        <w:rPr>
          <w:sz w:val="18"/>
          <w:szCs w:val="18"/>
        </w:rPr>
        <w:t xml:space="preserve"> муниципального образования</w:t>
      </w:r>
      <w:r>
        <w:rPr>
          <w:sz w:val="18"/>
          <w:szCs w:val="18"/>
        </w:rPr>
        <w:t>.</w:t>
      </w:r>
    </w:p>
    <w:p w:rsidR="00404B46" w:rsidRDefault="00404B46" w:rsidP="00404B46">
      <w:pPr>
        <w:tabs>
          <w:tab w:val="left" w:pos="3976"/>
        </w:tabs>
        <w:ind w:left="0" w:right="141" w:firstLine="284"/>
        <w:rPr>
          <w:sz w:val="18"/>
          <w:szCs w:val="18"/>
        </w:rPr>
      </w:pPr>
    </w:p>
    <w:p w:rsidR="00404B46" w:rsidRDefault="00404B46" w:rsidP="00404B46">
      <w:pPr>
        <w:tabs>
          <w:tab w:val="left" w:pos="3976"/>
        </w:tabs>
        <w:ind w:left="0" w:right="141" w:firstLine="284"/>
        <w:rPr>
          <w:sz w:val="18"/>
          <w:szCs w:val="18"/>
        </w:rPr>
      </w:pPr>
      <w:proofErr w:type="gramStart"/>
      <w:r w:rsidRPr="00404B46">
        <w:rPr>
          <w:sz w:val="18"/>
          <w:szCs w:val="18"/>
        </w:rPr>
        <w:t>В соответствии с Гражданским кодексом Российской Федерации, Федеральным законом от 26.07.2006 №135-ФЗ «О защите конкуренции», Федеральным законом от 06.10.2003 №131-ФЗ «Об общих принципах организации местного самоуправления в Российской Федерации»,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proofErr w:type="gramEnd"/>
      <w:r w:rsidRPr="00404B46">
        <w:rPr>
          <w:sz w:val="18"/>
          <w:szCs w:val="18"/>
        </w:rPr>
        <w:t xml:space="preserve"> </w:t>
      </w:r>
      <w:proofErr w:type="gramStart"/>
      <w:r w:rsidRPr="00404B46">
        <w:rPr>
          <w:sz w:val="18"/>
          <w:szCs w:val="18"/>
        </w:rPr>
        <w:t xml:space="preserve">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руководствуясь Положением «О порядке предоставления муниципального имущества в аренду и безвозмездное пользование», утвержденным решением Думы </w:t>
      </w:r>
      <w:proofErr w:type="spellStart"/>
      <w:r w:rsidRPr="00404B46">
        <w:rPr>
          <w:sz w:val="18"/>
          <w:szCs w:val="18"/>
        </w:rPr>
        <w:t>Хомутовского</w:t>
      </w:r>
      <w:proofErr w:type="spellEnd"/>
      <w:r w:rsidRPr="00404B46">
        <w:rPr>
          <w:sz w:val="18"/>
          <w:szCs w:val="18"/>
        </w:rPr>
        <w:t xml:space="preserve"> муниципального образования             от 27.04.2016 № 51-213/д «Об утверждении Положения о порядке предоставления </w:t>
      </w:r>
      <w:r w:rsidRPr="00404B46">
        <w:rPr>
          <w:sz w:val="18"/>
          <w:szCs w:val="18"/>
        </w:rPr>
        <w:lastRenderedPageBreak/>
        <w:t>муниципального имущества в аренду</w:t>
      </w:r>
      <w:proofErr w:type="gramEnd"/>
      <w:r w:rsidRPr="00404B46">
        <w:rPr>
          <w:sz w:val="18"/>
          <w:szCs w:val="18"/>
        </w:rPr>
        <w:t xml:space="preserve"> и безвозмездное пользование», Уставом </w:t>
      </w:r>
      <w:proofErr w:type="spellStart"/>
      <w:r w:rsidRPr="00404B46">
        <w:rPr>
          <w:sz w:val="18"/>
          <w:szCs w:val="18"/>
        </w:rPr>
        <w:t>Хомутовского</w:t>
      </w:r>
      <w:proofErr w:type="spellEnd"/>
      <w:r w:rsidRPr="00404B46">
        <w:rPr>
          <w:sz w:val="18"/>
          <w:szCs w:val="18"/>
        </w:rPr>
        <w:t xml:space="preserve"> муниципального образования, Администрация </w:t>
      </w:r>
      <w:proofErr w:type="spellStart"/>
      <w:r w:rsidRPr="00404B46">
        <w:rPr>
          <w:sz w:val="18"/>
          <w:szCs w:val="18"/>
        </w:rPr>
        <w:t>Хомутовского</w:t>
      </w:r>
      <w:proofErr w:type="spellEnd"/>
      <w:r w:rsidRPr="00404B46">
        <w:rPr>
          <w:sz w:val="18"/>
          <w:szCs w:val="18"/>
        </w:rPr>
        <w:t xml:space="preserve"> муниципального образования,</w:t>
      </w:r>
    </w:p>
    <w:p w:rsidR="004D0CEE" w:rsidRPr="00404B46" w:rsidRDefault="004D0CEE" w:rsidP="00404B46">
      <w:pPr>
        <w:tabs>
          <w:tab w:val="left" w:pos="3976"/>
        </w:tabs>
        <w:ind w:left="0" w:right="141" w:firstLine="284"/>
        <w:rPr>
          <w:sz w:val="18"/>
          <w:szCs w:val="18"/>
        </w:rPr>
      </w:pPr>
    </w:p>
    <w:p w:rsidR="00404B46" w:rsidRDefault="00404B46" w:rsidP="00404B46">
      <w:pPr>
        <w:tabs>
          <w:tab w:val="left" w:pos="3976"/>
        </w:tabs>
        <w:ind w:left="0" w:right="141" w:firstLine="284"/>
        <w:rPr>
          <w:sz w:val="18"/>
          <w:szCs w:val="18"/>
        </w:rPr>
      </w:pPr>
      <w:r w:rsidRPr="00404B46">
        <w:rPr>
          <w:sz w:val="18"/>
          <w:szCs w:val="18"/>
        </w:rPr>
        <w:t>ПОСТАНОВЛЯЕТ:</w:t>
      </w:r>
    </w:p>
    <w:p w:rsidR="004D0CEE" w:rsidRPr="00404B46" w:rsidRDefault="004D0CEE" w:rsidP="00404B46">
      <w:pPr>
        <w:tabs>
          <w:tab w:val="left" w:pos="3976"/>
        </w:tabs>
        <w:ind w:left="0" w:right="141" w:firstLine="284"/>
        <w:rPr>
          <w:sz w:val="18"/>
          <w:szCs w:val="18"/>
        </w:rPr>
      </w:pPr>
    </w:p>
    <w:p w:rsidR="00404B46" w:rsidRPr="00404B46" w:rsidRDefault="00404B46" w:rsidP="006F42EC">
      <w:pPr>
        <w:numPr>
          <w:ilvl w:val="0"/>
          <w:numId w:val="11"/>
        </w:numPr>
        <w:tabs>
          <w:tab w:val="left" w:pos="3976"/>
        </w:tabs>
        <w:ind w:right="141"/>
        <w:rPr>
          <w:bCs/>
          <w:sz w:val="18"/>
          <w:szCs w:val="18"/>
        </w:rPr>
      </w:pPr>
      <w:r w:rsidRPr="00404B46">
        <w:rPr>
          <w:sz w:val="18"/>
          <w:szCs w:val="18"/>
        </w:rPr>
        <w:t>Провести открытый аукцион на право заключения договора аренды муниципального имущества: Автомобиль  УАЗ-3303, 1994 года выпуска, государственный номер</w:t>
      </w:r>
      <w:proofErr w:type="gramStart"/>
      <w:r w:rsidRPr="00404B46">
        <w:rPr>
          <w:sz w:val="18"/>
          <w:szCs w:val="18"/>
        </w:rPr>
        <w:t xml:space="preserve"> О</w:t>
      </w:r>
      <w:proofErr w:type="gramEnd"/>
      <w:r w:rsidRPr="00404B46">
        <w:rPr>
          <w:sz w:val="18"/>
          <w:szCs w:val="18"/>
        </w:rPr>
        <w:t xml:space="preserve"> 069 ОР38.</w:t>
      </w:r>
    </w:p>
    <w:p w:rsidR="00404B46" w:rsidRPr="00404B46" w:rsidRDefault="00404B46" w:rsidP="006F42EC">
      <w:pPr>
        <w:numPr>
          <w:ilvl w:val="0"/>
          <w:numId w:val="11"/>
        </w:numPr>
        <w:tabs>
          <w:tab w:val="num" w:pos="426"/>
          <w:tab w:val="left" w:pos="3976"/>
        </w:tabs>
        <w:ind w:right="141"/>
        <w:rPr>
          <w:bCs/>
          <w:sz w:val="18"/>
          <w:szCs w:val="18"/>
        </w:rPr>
      </w:pPr>
      <w:r w:rsidRPr="00404B46">
        <w:rPr>
          <w:sz w:val="18"/>
          <w:szCs w:val="18"/>
        </w:rPr>
        <w:t>Назначить аукционную комиссию в составе:</w:t>
      </w:r>
    </w:p>
    <w:p w:rsidR="00404B46" w:rsidRPr="00404B46" w:rsidRDefault="00404B46" w:rsidP="00404B46">
      <w:pPr>
        <w:tabs>
          <w:tab w:val="left" w:pos="3976"/>
        </w:tabs>
        <w:ind w:left="0" w:right="141" w:firstLine="284"/>
        <w:rPr>
          <w:sz w:val="18"/>
          <w:szCs w:val="18"/>
        </w:rPr>
      </w:pPr>
      <w:r w:rsidRPr="00404B46">
        <w:rPr>
          <w:sz w:val="18"/>
          <w:szCs w:val="18"/>
        </w:rPr>
        <w:t>Председатель комиссии – Максименко Н.В. – заместитель Главы администрации.</w:t>
      </w:r>
    </w:p>
    <w:p w:rsidR="00404B46" w:rsidRPr="00404B46" w:rsidRDefault="00404B46" w:rsidP="00404B46">
      <w:pPr>
        <w:tabs>
          <w:tab w:val="left" w:pos="3976"/>
        </w:tabs>
        <w:ind w:left="0" w:right="141" w:firstLine="284"/>
        <w:rPr>
          <w:bCs/>
          <w:sz w:val="18"/>
          <w:szCs w:val="18"/>
        </w:rPr>
      </w:pPr>
      <w:r w:rsidRPr="00404B46">
        <w:rPr>
          <w:sz w:val="18"/>
          <w:szCs w:val="18"/>
        </w:rPr>
        <w:t xml:space="preserve">          Заместитель председателя комиссии – </w:t>
      </w:r>
      <w:proofErr w:type="spellStart"/>
      <w:r w:rsidRPr="00404B46">
        <w:rPr>
          <w:sz w:val="18"/>
          <w:szCs w:val="18"/>
        </w:rPr>
        <w:t>Трохимчук</w:t>
      </w:r>
      <w:proofErr w:type="spellEnd"/>
      <w:r w:rsidRPr="00404B46">
        <w:rPr>
          <w:sz w:val="18"/>
          <w:szCs w:val="18"/>
        </w:rPr>
        <w:t xml:space="preserve"> Е.С.- </w:t>
      </w:r>
      <w:r w:rsidRPr="00404B46">
        <w:rPr>
          <w:bCs/>
          <w:sz w:val="18"/>
          <w:szCs w:val="18"/>
        </w:rPr>
        <w:t xml:space="preserve">начальник юридического отдела администрации. </w:t>
      </w:r>
    </w:p>
    <w:p w:rsidR="00404B46" w:rsidRPr="00404B46" w:rsidRDefault="00404B46" w:rsidP="00404B46">
      <w:pPr>
        <w:tabs>
          <w:tab w:val="left" w:pos="3976"/>
        </w:tabs>
        <w:ind w:left="0" w:right="141" w:firstLine="284"/>
        <w:rPr>
          <w:sz w:val="18"/>
          <w:szCs w:val="18"/>
        </w:rPr>
      </w:pPr>
      <w:r w:rsidRPr="00404B46">
        <w:rPr>
          <w:sz w:val="18"/>
          <w:szCs w:val="18"/>
        </w:rPr>
        <w:t xml:space="preserve">            Секретарь комиссии – </w:t>
      </w:r>
      <w:proofErr w:type="spellStart"/>
      <w:r w:rsidRPr="00404B46">
        <w:rPr>
          <w:sz w:val="18"/>
          <w:szCs w:val="18"/>
        </w:rPr>
        <w:t>Пальченкова</w:t>
      </w:r>
      <w:proofErr w:type="spellEnd"/>
      <w:r w:rsidRPr="00404B46">
        <w:rPr>
          <w:sz w:val="18"/>
          <w:szCs w:val="18"/>
        </w:rPr>
        <w:t xml:space="preserve"> О.С. – консультант юридического отдела. </w:t>
      </w:r>
    </w:p>
    <w:p w:rsidR="00404B46" w:rsidRPr="00404B46" w:rsidRDefault="00404B46" w:rsidP="00404B46">
      <w:pPr>
        <w:tabs>
          <w:tab w:val="left" w:pos="3976"/>
        </w:tabs>
        <w:ind w:left="0" w:right="141" w:firstLine="284"/>
        <w:rPr>
          <w:sz w:val="18"/>
          <w:szCs w:val="18"/>
        </w:rPr>
      </w:pPr>
      <w:r w:rsidRPr="00404B46">
        <w:rPr>
          <w:sz w:val="18"/>
          <w:szCs w:val="18"/>
        </w:rPr>
        <w:t xml:space="preserve">Члены комиссии: </w:t>
      </w:r>
    </w:p>
    <w:p w:rsidR="00404B46" w:rsidRPr="00404B46" w:rsidRDefault="00404B46" w:rsidP="006F42EC">
      <w:pPr>
        <w:numPr>
          <w:ilvl w:val="0"/>
          <w:numId w:val="12"/>
        </w:numPr>
        <w:tabs>
          <w:tab w:val="left" w:pos="3976"/>
        </w:tabs>
        <w:ind w:right="141"/>
        <w:rPr>
          <w:sz w:val="18"/>
          <w:szCs w:val="18"/>
        </w:rPr>
      </w:pPr>
      <w:r w:rsidRPr="00404B46">
        <w:rPr>
          <w:sz w:val="18"/>
          <w:szCs w:val="18"/>
        </w:rPr>
        <w:t>Карпова О.Н. – ведущий экономист администрации;</w:t>
      </w:r>
    </w:p>
    <w:p w:rsidR="00404B46" w:rsidRPr="00404B46" w:rsidRDefault="00404B46" w:rsidP="006F42EC">
      <w:pPr>
        <w:numPr>
          <w:ilvl w:val="0"/>
          <w:numId w:val="12"/>
        </w:numPr>
        <w:tabs>
          <w:tab w:val="left" w:pos="3976"/>
        </w:tabs>
        <w:ind w:right="141"/>
        <w:rPr>
          <w:sz w:val="18"/>
          <w:szCs w:val="18"/>
        </w:rPr>
      </w:pPr>
      <w:proofErr w:type="spellStart"/>
      <w:r w:rsidRPr="00404B46">
        <w:rPr>
          <w:sz w:val="18"/>
          <w:szCs w:val="18"/>
        </w:rPr>
        <w:t>Галицына</w:t>
      </w:r>
      <w:proofErr w:type="spellEnd"/>
      <w:r w:rsidRPr="00404B46">
        <w:rPr>
          <w:sz w:val="18"/>
          <w:szCs w:val="18"/>
        </w:rPr>
        <w:t xml:space="preserve"> Н.Ю.</w:t>
      </w:r>
      <w:r w:rsidRPr="00404B46">
        <w:rPr>
          <w:bCs/>
          <w:sz w:val="18"/>
          <w:szCs w:val="18"/>
        </w:rPr>
        <w:t xml:space="preserve"> – заведующий сектором  муниципального имущества отдела градостроительства, земельных и имущественных отношений</w:t>
      </w:r>
      <w:r w:rsidRPr="00404B46">
        <w:rPr>
          <w:sz w:val="18"/>
          <w:szCs w:val="18"/>
        </w:rPr>
        <w:t xml:space="preserve"> администрации.</w:t>
      </w:r>
    </w:p>
    <w:p w:rsidR="00404B46" w:rsidRPr="00404B46" w:rsidRDefault="00404B46" w:rsidP="00404B46">
      <w:pPr>
        <w:tabs>
          <w:tab w:val="left" w:pos="3976"/>
        </w:tabs>
        <w:ind w:left="0" w:right="141" w:firstLine="284"/>
        <w:rPr>
          <w:bCs/>
          <w:sz w:val="18"/>
          <w:szCs w:val="18"/>
        </w:rPr>
      </w:pPr>
      <w:r w:rsidRPr="00404B46">
        <w:rPr>
          <w:bCs/>
          <w:sz w:val="18"/>
          <w:szCs w:val="18"/>
        </w:rPr>
        <w:tab/>
      </w:r>
      <w:r w:rsidRPr="00404B46">
        <w:rPr>
          <w:bCs/>
          <w:sz w:val="18"/>
          <w:szCs w:val="18"/>
        </w:rPr>
        <w:tab/>
        <w:t xml:space="preserve">3. Утвердить прилагаемую аукционную документацию для проведения открытого аукциона </w:t>
      </w:r>
      <w:r w:rsidRPr="00404B46">
        <w:rPr>
          <w:sz w:val="18"/>
          <w:szCs w:val="18"/>
        </w:rPr>
        <w:t>на право заключения договора аренды муниципального имущества</w:t>
      </w:r>
      <w:r w:rsidRPr="00404B46">
        <w:rPr>
          <w:bCs/>
          <w:sz w:val="18"/>
          <w:szCs w:val="18"/>
        </w:rPr>
        <w:t>.</w:t>
      </w:r>
    </w:p>
    <w:p w:rsidR="00404B46" w:rsidRPr="00404B46" w:rsidRDefault="00404B46" w:rsidP="00404B46">
      <w:pPr>
        <w:tabs>
          <w:tab w:val="left" w:pos="3976"/>
        </w:tabs>
        <w:ind w:left="0" w:right="141" w:firstLine="284"/>
        <w:rPr>
          <w:bCs/>
          <w:sz w:val="18"/>
          <w:szCs w:val="18"/>
        </w:rPr>
      </w:pPr>
      <w:r w:rsidRPr="00404B46">
        <w:rPr>
          <w:bCs/>
          <w:sz w:val="18"/>
          <w:szCs w:val="18"/>
        </w:rPr>
        <w:t xml:space="preserve">          4. Установить критерием определения победителя аукциона – наибольший размер арендной платы в месяц.</w:t>
      </w:r>
    </w:p>
    <w:p w:rsidR="00404B46" w:rsidRPr="00404B46" w:rsidRDefault="00404B46" w:rsidP="00404B46">
      <w:pPr>
        <w:tabs>
          <w:tab w:val="left" w:pos="3976"/>
        </w:tabs>
        <w:ind w:left="0" w:right="141" w:firstLine="284"/>
        <w:rPr>
          <w:sz w:val="18"/>
          <w:szCs w:val="18"/>
        </w:rPr>
      </w:pPr>
      <w:r w:rsidRPr="00404B46">
        <w:rPr>
          <w:bCs/>
          <w:sz w:val="18"/>
          <w:szCs w:val="18"/>
        </w:rPr>
        <w:t xml:space="preserve">          5. </w:t>
      </w:r>
      <w:r w:rsidRPr="00404B46">
        <w:rPr>
          <w:sz w:val="18"/>
          <w:szCs w:val="18"/>
        </w:rPr>
        <w:t xml:space="preserve">Аукционной комиссии осуществить мероприятия по проведению аукциона в соответствии с действующим законодательством РФ, обеспечить  вскрытие конвертов с заявками, их рассмотрение, оценку, допуск участников к аукциону, определяет победителей аукциона и осуществляет подготовку протоколов проведения аукциона. </w:t>
      </w:r>
    </w:p>
    <w:p w:rsidR="00404B46" w:rsidRPr="00404B46" w:rsidRDefault="00404B46" w:rsidP="00404B46">
      <w:pPr>
        <w:tabs>
          <w:tab w:val="left" w:pos="3976"/>
        </w:tabs>
        <w:ind w:left="0" w:right="141" w:firstLine="284"/>
        <w:rPr>
          <w:sz w:val="18"/>
          <w:szCs w:val="18"/>
        </w:rPr>
      </w:pPr>
      <w:r w:rsidRPr="00404B46">
        <w:rPr>
          <w:sz w:val="18"/>
          <w:szCs w:val="18"/>
        </w:rPr>
        <w:t xml:space="preserve">                 6. Опубликовать настоящее постановление в установленном законом порядке.</w:t>
      </w:r>
    </w:p>
    <w:p w:rsidR="00404B46" w:rsidRPr="00404B46" w:rsidRDefault="00404B46" w:rsidP="00404B46">
      <w:pPr>
        <w:tabs>
          <w:tab w:val="left" w:pos="3976"/>
        </w:tabs>
        <w:ind w:left="0" w:right="141" w:firstLine="284"/>
        <w:rPr>
          <w:b/>
          <w:bCs/>
          <w:sz w:val="18"/>
          <w:szCs w:val="18"/>
        </w:rPr>
      </w:pPr>
      <w:r w:rsidRPr="00404B46">
        <w:rPr>
          <w:sz w:val="18"/>
          <w:szCs w:val="18"/>
        </w:rPr>
        <w:t xml:space="preserve">          7. </w:t>
      </w:r>
      <w:proofErr w:type="gramStart"/>
      <w:r w:rsidRPr="00404B46">
        <w:rPr>
          <w:sz w:val="18"/>
          <w:szCs w:val="18"/>
        </w:rPr>
        <w:t>Контроль за</w:t>
      </w:r>
      <w:proofErr w:type="gramEnd"/>
      <w:r w:rsidRPr="00404B46">
        <w:rPr>
          <w:sz w:val="18"/>
          <w:szCs w:val="18"/>
        </w:rPr>
        <w:t xml:space="preserve"> исполнением настоящего постановления возложить на заместителя Главы администрации.</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D0CEE" w:rsidRDefault="00404B46" w:rsidP="004D0CEE">
      <w:pPr>
        <w:tabs>
          <w:tab w:val="left" w:pos="3976"/>
        </w:tabs>
        <w:ind w:left="0" w:right="141" w:firstLine="284"/>
        <w:jc w:val="right"/>
        <w:rPr>
          <w:i/>
          <w:sz w:val="18"/>
          <w:szCs w:val="18"/>
        </w:rPr>
      </w:pPr>
      <w:r w:rsidRPr="004D0CEE">
        <w:rPr>
          <w:i/>
          <w:sz w:val="18"/>
          <w:szCs w:val="18"/>
        </w:rPr>
        <w:t>Глава администрации</w:t>
      </w:r>
      <w:r w:rsidRPr="004D0CEE">
        <w:rPr>
          <w:i/>
          <w:sz w:val="18"/>
          <w:szCs w:val="18"/>
        </w:rPr>
        <w:tab/>
        <w:t xml:space="preserve">В.М. </w:t>
      </w:r>
      <w:proofErr w:type="spellStart"/>
      <w:r w:rsidRPr="004D0CEE">
        <w:rPr>
          <w:i/>
          <w:sz w:val="18"/>
          <w:szCs w:val="18"/>
        </w:rPr>
        <w:t>Колмаченко</w:t>
      </w:r>
      <w:proofErr w:type="spellEnd"/>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D0CEE">
      <w:pPr>
        <w:tabs>
          <w:tab w:val="left" w:pos="3976"/>
        </w:tabs>
        <w:ind w:left="0" w:right="141" w:firstLine="284"/>
        <w:jc w:val="right"/>
        <w:rPr>
          <w:sz w:val="18"/>
          <w:szCs w:val="18"/>
        </w:rPr>
      </w:pPr>
    </w:p>
    <w:p w:rsidR="00404B46" w:rsidRPr="00404B46" w:rsidRDefault="00404B46" w:rsidP="004D0CEE">
      <w:pPr>
        <w:tabs>
          <w:tab w:val="left" w:pos="3976"/>
        </w:tabs>
        <w:ind w:left="0" w:right="141" w:firstLine="284"/>
        <w:jc w:val="right"/>
        <w:rPr>
          <w:bCs/>
          <w:sz w:val="18"/>
          <w:szCs w:val="18"/>
        </w:rPr>
      </w:pPr>
      <w:r w:rsidRPr="00404B46">
        <w:rPr>
          <w:bCs/>
          <w:sz w:val="18"/>
          <w:szCs w:val="18"/>
        </w:rPr>
        <w:t xml:space="preserve">УТВЕРЖДЕНА </w:t>
      </w:r>
    </w:p>
    <w:p w:rsidR="00404B46" w:rsidRPr="00404B46" w:rsidRDefault="00404B46" w:rsidP="004D0CEE">
      <w:pPr>
        <w:tabs>
          <w:tab w:val="left" w:pos="3976"/>
        </w:tabs>
        <w:ind w:left="0" w:right="141" w:firstLine="284"/>
        <w:jc w:val="right"/>
        <w:rPr>
          <w:bCs/>
          <w:sz w:val="18"/>
          <w:szCs w:val="18"/>
        </w:rPr>
      </w:pPr>
      <w:r w:rsidRPr="00404B46">
        <w:rPr>
          <w:bCs/>
          <w:sz w:val="18"/>
          <w:szCs w:val="18"/>
        </w:rPr>
        <w:t xml:space="preserve">Постановлением администрации </w:t>
      </w:r>
    </w:p>
    <w:p w:rsidR="00404B46" w:rsidRPr="00404B46" w:rsidRDefault="00404B46" w:rsidP="004D0CEE">
      <w:pPr>
        <w:tabs>
          <w:tab w:val="left" w:pos="3976"/>
        </w:tabs>
        <w:ind w:left="0" w:right="141" w:firstLine="284"/>
        <w:jc w:val="right"/>
        <w:rPr>
          <w:bCs/>
          <w:sz w:val="18"/>
          <w:szCs w:val="18"/>
        </w:rPr>
      </w:pPr>
      <w:r w:rsidRPr="00404B46">
        <w:rPr>
          <w:bCs/>
          <w:sz w:val="18"/>
          <w:szCs w:val="18"/>
        </w:rPr>
        <w:t xml:space="preserve">от ____________ №________                                                         </w:t>
      </w:r>
    </w:p>
    <w:p w:rsidR="00404B46" w:rsidRPr="00404B46" w:rsidRDefault="00404B46" w:rsidP="00404B46">
      <w:pPr>
        <w:tabs>
          <w:tab w:val="left" w:pos="3976"/>
        </w:tabs>
        <w:ind w:left="0" w:right="141" w:firstLine="284"/>
        <w:rPr>
          <w:bCs/>
          <w:sz w:val="18"/>
          <w:szCs w:val="18"/>
        </w:rPr>
      </w:pPr>
    </w:p>
    <w:p w:rsidR="00404B46" w:rsidRPr="00404B46" w:rsidRDefault="00404B46" w:rsidP="00404B46">
      <w:pPr>
        <w:tabs>
          <w:tab w:val="left" w:pos="3976"/>
        </w:tabs>
        <w:ind w:left="0" w:right="141" w:firstLine="284"/>
        <w:rPr>
          <w:b/>
          <w:bCs/>
          <w:i/>
          <w:sz w:val="18"/>
          <w:szCs w:val="18"/>
        </w:rPr>
      </w:pPr>
    </w:p>
    <w:p w:rsidR="00404B46" w:rsidRPr="00404B46" w:rsidRDefault="00404B46" w:rsidP="00404B46">
      <w:pPr>
        <w:tabs>
          <w:tab w:val="left" w:pos="3976"/>
        </w:tabs>
        <w:ind w:left="0" w:right="141" w:firstLine="284"/>
        <w:rPr>
          <w:b/>
          <w:bCs/>
          <w:sz w:val="18"/>
          <w:szCs w:val="18"/>
        </w:rPr>
      </w:pPr>
    </w:p>
    <w:p w:rsidR="00404B46" w:rsidRPr="00404B46" w:rsidRDefault="00404B46" w:rsidP="0034210B">
      <w:pPr>
        <w:tabs>
          <w:tab w:val="left" w:pos="3976"/>
        </w:tabs>
        <w:ind w:left="0" w:right="141" w:firstLine="284"/>
        <w:jc w:val="center"/>
        <w:rPr>
          <w:b/>
          <w:bCs/>
          <w:sz w:val="18"/>
          <w:szCs w:val="18"/>
        </w:rPr>
      </w:pPr>
      <w:r w:rsidRPr="00404B46">
        <w:rPr>
          <w:b/>
          <w:bCs/>
          <w:sz w:val="18"/>
          <w:szCs w:val="18"/>
        </w:rPr>
        <w:t>АУКЦИОННАЯ ДОКУМЕНТАЦИЯ</w:t>
      </w:r>
    </w:p>
    <w:p w:rsidR="00404B46" w:rsidRPr="00404B46" w:rsidRDefault="00404B46" w:rsidP="0034210B">
      <w:pPr>
        <w:tabs>
          <w:tab w:val="left" w:pos="3976"/>
        </w:tabs>
        <w:ind w:left="0" w:right="141" w:firstLine="284"/>
        <w:jc w:val="center"/>
        <w:rPr>
          <w:b/>
          <w:bCs/>
          <w:sz w:val="18"/>
          <w:szCs w:val="18"/>
        </w:rPr>
      </w:pPr>
    </w:p>
    <w:p w:rsidR="00404B46" w:rsidRPr="00404B46" w:rsidRDefault="00404B46" w:rsidP="0034210B">
      <w:pPr>
        <w:tabs>
          <w:tab w:val="left" w:pos="3976"/>
        </w:tabs>
        <w:ind w:left="0" w:right="141" w:firstLine="284"/>
        <w:jc w:val="center"/>
        <w:rPr>
          <w:sz w:val="18"/>
          <w:szCs w:val="18"/>
        </w:rPr>
      </w:pPr>
      <w:r w:rsidRPr="00404B46">
        <w:rPr>
          <w:bCs/>
          <w:sz w:val="18"/>
          <w:szCs w:val="18"/>
        </w:rPr>
        <w:t xml:space="preserve">для проведения открытого аукциона </w:t>
      </w:r>
      <w:r w:rsidRPr="00404B46">
        <w:rPr>
          <w:sz w:val="18"/>
          <w:szCs w:val="18"/>
        </w:rPr>
        <w:t xml:space="preserve">на право заключения договора аренды  имущества </w:t>
      </w:r>
      <w:proofErr w:type="spellStart"/>
      <w:r w:rsidRPr="00404B46">
        <w:rPr>
          <w:sz w:val="18"/>
          <w:szCs w:val="18"/>
        </w:rPr>
        <w:t>Хомутовского</w:t>
      </w:r>
      <w:proofErr w:type="spellEnd"/>
      <w:r w:rsidRPr="00404B46">
        <w:rPr>
          <w:sz w:val="18"/>
          <w:szCs w:val="18"/>
        </w:rPr>
        <w:t xml:space="preserve"> МО</w:t>
      </w:r>
    </w:p>
    <w:p w:rsidR="00404B46" w:rsidRPr="00404B46" w:rsidRDefault="00404B46" w:rsidP="00404B46">
      <w:pPr>
        <w:tabs>
          <w:tab w:val="left" w:pos="3976"/>
        </w:tabs>
        <w:ind w:left="0" w:right="141" w:firstLine="284"/>
        <w:rPr>
          <w:b/>
          <w:bCs/>
          <w:sz w:val="18"/>
          <w:szCs w:val="18"/>
        </w:rPr>
      </w:pPr>
    </w:p>
    <w:p w:rsidR="00404B46" w:rsidRPr="00404B46" w:rsidRDefault="00404B46" w:rsidP="00404B46">
      <w:pPr>
        <w:tabs>
          <w:tab w:val="left" w:pos="3976"/>
        </w:tabs>
        <w:ind w:left="0" w:right="141" w:firstLine="284"/>
        <w:rPr>
          <w:b/>
          <w:bCs/>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34210B">
      <w:pPr>
        <w:tabs>
          <w:tab w:val="left" w:pos="3976"/>
        </w:tabs>
        <w:ind w:left="0" w:right="141" w:firstLine="284"/>
        <w:jc w:val="center"/>
        <w:rPr>
          <w:sz w:val="18"/>
          <w:szCs w:val="18"/>
        </w:rPr>
      </w:pPr>
      <w:r w:rsidRPr="00404B46">
        <w:rPr>
          <w:sz w:val="18"/>
          <w:szCs w:val="18"/>
        </w:rPr>
        <w:t>с. Хомутово</w:t>
      </w:r>
    </w:p>
    <w:p w:rsidR="00404B46" w:rsidRDefault="00404B46" w:rsidP="0034210B">
      <w:pPr>
        <w:tabs>
          <w:tab w:val="left" w:pos="3976"/>
        </w:tabs>
        <w:ind w:left="0" w:right="141" w:firstLine="284"/>
        <w:jc w:val="center"/>
        <w:rPr>
          <w:sz w:val="18"/>
          <w:szCs w:val="18"/>
        </w:rPr>
      </w:pPr>
      <w:r w:rsidRPr="00404B46">
        <w:rPr>
          <w:sz w:val="18"/>
          <w:szCs w:val="18"/>
        </w:rPr>
        <w:t>2022</w:t>
      </w:r>
    </w:p>
    <w:p w:rsidR="0034210B" w:rsidRDefault="0034210B" w:rsidP="0034210B">
      <w:pPr>
        <w:tabs>
          <w:tab w:val="left" w:pos="3976"/>
        </w:tabs>
        <w:ind w:left="0" w:right="141" w:firstLine="284"/>
        <w:jc w:val="center"/>
        <w:rPr>
          <w:sz w:val="18"/>
          <w:szCs w:val="18"/>
        </w:rPr>
      </w:pPr>
    </w:p>
    <w:p w:rsidR="0034210B" w:rsidRDefault="0034210B" w:rsidP="0034210B">
      <w:pPr>
        <w:tabs>
          <w:tab w:val="left" w:pos="3976"/>
        </w:tabs>
        <w:ind w:left="0" w:right="141" w:firstLine="284"/>
        <w:jc w:val="center"/>
        <w:rPr>
          <w:sz w:val="18"/>
          <w:szCs w:val="18"/>
        </w:rPr>
      </w:pPr>
    </w:p>
    <w:p w:rsidR="0034210B" w:rsidRDefault="0034210B" w:rsidP="0034210B">
      <w:pPr>
        <w:tabs>
          <w:tab w:val="left" w:pos="3976"/>
        </w:tabs>
        <w:ind w:left="0" w:right="141" w:firstLine="284"/>
        <w:jc w:val="center"/>
        <w:rPr>
          <w:sz w:val="18"/>
          <w:szCs w:val="18"/>
        </w:rPr>
      </w:pPr>
    </w:p>
    <w:p w:rsidR="0034210B" w:rsidRDefault="0034210B" w:rsidP="0034210B">
      <w:pPr>
        <w:tabs>
          <w:tab w:val="left" w:pos="3976"/>
        </w:tabs>
        <w:ind w:left="0" w:right="141" w:firstLine="284"/>
        <w:jc w:val="center"/>
        <w:rPr>
          <w:sz w:val="18"/>
          <w:szCs w:val="18"/>
        </w:rPr>
      </w:pPr>
    </w:p>
    <w:p w:rsidR="0034210B" w:rsidRPr="00404B46" w:rsidRDefault="0034210B" w:rsidP="0034210B">
      <w:pPr>
        <w:tabs>
          <w:tab w:val="left" w:pos="3976"/>
        </w:tabs>
        <w:ind w:left="0" w:right="141" w:firstLine="284"/>
        <w:jc w:val="center"/>
        <w:rPr>
          <w:sz w:val="18"/>
          <w:szCs w:val="18"/>
        </w:rPr>
      </w:pPr>
    </w:p>
    <w:p w:rsidR="00404B46" w:rsidRPr="00404B46" w:rsidRDefault="00404B46" w:rsidP="0034210B">
      <w:pPr>
        <w:tabs>
          <w:tab w:val="left" w:pos="3976"/>
        </w:tabs>
        <w:ind w:left="0" w:right="141" w:firstLine="284"/>
        <w:jc w:val="center"/>
        <w:rPr>
          <w:b/>
          <w:sz w:val="18"/>
          <w:szCs w:val="18"/>
        </w:rPr>
      </w:pPr>
      <w:r w:rsidRPr="00404B46">
        <w:rPr>
          <w:b/>
          <w:sz w:val="18"/>
          <w:szCs w:val="18"/>
        </w:rPr>
        <w:t>1.Законодательное регулирование  аукциона</w:t>
      </w:r>
    </w:p>
    <w:p w:rsidR="00404B46" w:rsidRPr="00404B46" w:rsidRDefault="00404B46" w:rsidP="00404B46">
      <w:pPr>
        <w:tabs>
          <w:tab w:val="left" w:pos="3976"/>
        </w:tabs>
        <w:ind w:left="0" w:right="141" w:firstLine="284"/>
        <w:rPr>
          <w:sz w:val="18"/>
          <w:szCs w:val="18"/>
        </w:rPr>
      </w:pPr>
      <w:r w:rsidRPr="00404B46">
        <w:rPr>
          <w:b/>
          <w:sz w:val="18"/>
          <w:szCs w:val="18"/>
        </w:rPr>
        <w:t xml:space="preserve">       </w:t>
      </w:r>
      <w:proofErr w:type="gramStart"/>
      <w:r w:rsidRPr="00404B46">
        <w:rPr>
          <w:sz w:val="18"/>
          <w:szCs w:val="18"/>
        </w:rPr>
        <w:t xml:space="preserve">1.1.Настоящая </w:t>
      </w:r>
      <w:r w:rsidRPr="00404B46">
        <w:rPr>
          <w:bCs/>
          <w:sz w:val="18"/>
          <w:szCs w:val="18"/>
        </w:rPr>
        <w:t>аукционная</w:t>
      </w:r>
      <w:r w:rsidRPr="00404B46">
        <w:rPr>
          <w:sz w:val="18"/>
          <w:szCs w:val="18"/>
        </w:rPr>
        <w:t xml:space="preserve"> документация разработана в соответствии с Федеральным законом от 26.07.2006 № 135-ФЗ «О защите конкуренции» и 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w:t>
      </w:r>
      <w:proofErr w:type="gramEnd"/>
      <w:r w:rsidRPr="00404B46">
        <w:rPr>
          <w:sz w:val="18"/>
          <w:szCs w:val="18"/>
        </w:rPr>
        <w:t xml:space="preserve"> осуществляться путем проведения торгов в форме конкурса, утвержденным приказом ФАС РФ от 10.02.2010 № 67 (далее – Порядок), а также иным действующим законодательством, регулирующим отношения, связанные с правом заключения договоров аренды муниципального имущества.</w:t>
      </w:r>
    </w:p>
    <w:p w:rsidR="00404B46" w:rsidRPr="00404B46" w:rsidRDefault="00404B46" w:rsidP="00404B46">
      <w:pPr>
        <w:tabs>
          <w:tab w:val="left" w:pos="3976"/>
        </w:tabs>
        <w:ind w:left="0" w:right="141" w:firstLine="284"/>
        <w:rPr>
          <w:sz w:val="18"/>
          <w:szCs w:val="18"/>
        </w:rPr>
      </w:pPr>
      <w:r w:rsidRPr="00404B46">
        <w:rPr>
          <w:sz w:val="18"/>
          <w:szCs w:val="18"/>
        </w:rPr>
        <w:t xml:space="preserve">       1.2.Во всем, что не предусмотрено настоящей </w:t>
      </w:r>
      <w:r w:rsidRPr="00404B46">
        <w:rPr>
          <w:bCs/>
          <w:sz w:val="18"/>
          <w:szCs w:val="18"/>
        </w:rPr>
        <w:t>аукционной</w:t>
      </w:r>
      <w:r w:rsidRPr="00404B46">
        <w:rPr>
          <w:sz w:val="18"/>
          <w:szCs w:val="18"/>
        </w:rPr>
        <w:t xml:space="preserve"> документацией, применяются нормы действующего законодательства Российской Федерации.</w:t>
      </w:r>
    </w:p>
    <w:p w:rsidR="00404B46" w:rsidRPr="00404B46" w:rsidRDefault="00404B46" w:rsidP="00404B46">
      <w:pPr>
        <w:tabs>
          <w:tab w:val="left" w:pos="3976"/>
        </w:tabs>
        <w:ind w:left="0" w:right="141" w:firstLine="284"/>
        <w:rPr>
          <w:sz w:val="18"/>
          <w:szCs w:val="18"/>
        </w:rPr>
      </w:pPr>
    </w:p>
    <w:p w:rsidR="00404B46" w:rsidRPr="00404B46" w:rsidRDefault="00404B46" w:rsidP="0034210B">
      <w:pPr>
        <w:tabs>
          <w:tab w:val="left" w:pos="3976"/>
        </w:tabs>
        <w:ind w:left="0" w:right="141" w:firstLine="284"/>
        <w:jc w:val="center"/>
        <w:rPr>
          <w:b/>
          <w:sz w:val="18"/>
          <w:szCs w:val="18"/>
        </w:rPr>
      </w:pPr>
      <w:r w:rsidRPr="00404B46">
        <w:rPr>
          <w:b/>
          <w:sz w:val="18"/>
          <w:szCs w:val="18"/>
        </w:rPr>
        <w:t xml:space="preserve">2.Организатор </w:t>
      </w:r>
      <w:r w:rsidRPr="00404B46">
        <w:rPr>
          <w:b/>
          <w:bCs/>
          <w:sz w:val="18"/>
          <w:szCs w:val="18"/>
        </w:rPr>
        <w:t>аукциона</w:t>
      </w:r>
      <w:r w:rsidRPr="00404B46">
        <w:rPr>
          <w:b/>
          <w:sz w:val="18"/>
          <w:szCs w:val="18"/>
        </w:rPr>
        <w:t xml:space="preserve">, </w:t>
      </w:r>
      <w:r w:rsidRPr="00404B46">
        <w:rPr>
          <w:b/>
          <w:bCs/>
          <w:sz w:val="18"/>
          <w:szCs w:val="18"/>
        </w:rPr>
        <w:t>аукционная</w:t>
      </w:r>
      <w:r w:rsidRPr="00404B46">
        <w:rPr>
          <w:b/>
          <w:sz w:val="18"/>
          <w:szCs w:val="18"/>
        </w:rPr>
        <w:t xml:space="preserve"> комиссия, форма торгов</w:t>
      </w:r>
    </w:p>
    <w:p w:rsidR="00404B46" w:rsidRPr="00404B46" w:rsidRDefault="00404B46" w:rsidP="00404B46">
      <w:pPr>
        <w:tabs>
          <w:tab w:val="left" w:pos="3976"/>
        </w:tabs>
        <w:ind w:left="0" w:right="141" w:firstLine="284"/>
        <w:rPr>
          <w:sz w:val="18"/>
          <w:szCs w:val="18"/>
        </w:rPr>
      </w:pPr>
      <w:r w:rsidRPr="00404B46">
        <w:rPr>
          <w:sz w:val="18"/>
          <w:szCs w:val="18"/>
        </w:rPr>
        <w:t xml:space="preserve">       2.1.Организатором </w:t>
      </w:r>
      <w:r w:rsidRPr="00404B46">
        <w:rPr>
          <w:bCs/>
          <w:sz w:val="18"/>
          <w:szCs w:val="18"/>
        </w:rPr>
        <w:t>аукциона</w:t>
      </w:r>
      <w:r w:rsidRPr="00404B46">
        <w:rPr>
          <w:sz w:val="18"/>
          <w:szCs w:val="18"/>
        </w:rPr>
        <w:t xml:space="preserve"> на право заключения договора аренды муниципального  имущества является Администрация </w:t>
      </w:r>
      <w:proofErr w:type="spellStart"/>
      <w:r w:rsidRPr="00404B46">
        <w:rPr>
          <w:sz w:val="18"/>
          <w:szCs w:val="18"/>
        </w:rPr>
        <w:t>Хомутовского</w:t>
      </w:r>
      <w:proofErr w:type="spellEnd"/>
      <w:r w:rsidRPr="00404B46">
        <w:rPr>
          <w:sz w:val="18"/>
          <w:szCs w:val="18"/>
        </w:rPr>
        <w:t xml:space="preserve"> муниципального образования - Администрация сельского поселения  (далее – Организатор).</w:t>
      </w:r>
    </w:p>
    <w:p w:rsidR="00404B46" w:rsidRPr="00404B46" w:rsidRDefault="00404B46" w:rsidP="00404B46">
      <w:pPr>
        <w:tabs>
          <w:tab w:val="left" w:pos="3976"/>
        </w:tabs>
        <w:ind w:left="0" w:right="141" w:firstLine="284"/>
        <w:rPr>
          <w:sz w:val="18"/>
          <w:szCs w:val="18"/>
        </w:rPr>
      </w:pPr>
      <w:r w:rsidRPr="00404B46">
        <w:rPr>
          <w:sz w:val="18"/>
          <w:szCs w:val="18"/>
        </w:rPr>
        <w:t xml:space="preserve">       2.2.А</w:t>
      </w:r>
      <w:r w:rsidRPr="00404B46">
        <w:rPr>
          <w:bCs/>
          <w:sz w:val="18"/>
          <w:szCs w:val="18"/>
        </w:rPr>
        <w:t>укцион</w:t>
      </w:r>
      <w:r w:rsidRPr="00404B46">
        <w:rPr>
          <w:sz w:val="18"/>
          <w:szCs w:val="18"/>
        </w:rPr>
        <w:t xml:space="preserve"> на право заключения договора аренды  муниципального  имущества является открытым. </w:t>
      </w:r>
    </w:p>
    <w:p w:rsidR="00404B46" w:rsidRPr="00404B46" w:rsidRDefault="00404B46" w:rsidP="00404B46">
      <w:pPr>
        <w:tabs>
          <w:tab w:val="left" w:pos="3976"/>
        </w:tabs>
        <w:ind w:left="0" w:right="141" w:firstLine="284"/>
        <w:rPr>
          <w:sz w:val="18"/>
          <w:szCs w:val="18"/>
        </w:rPr>
      </w:pPr>
      <w:r w:rsidRPr="00404B46">
        <w:rPr>
          <w:sz w:val="18"/>
          <w:szCs w:val="18"/>
        </w:rPr>
        <w:t xml:space="preserve">       2.3. Для проведения открытого аукциона и подведения его итогов Постановлением Организатора создана аукционная комиссия (далее комиссия).</w:t>
      </w:r>
    </w:p>
    <w:p w:rsidR="00404B46" w:rsidRPr="00404B46" w:rsidRDefault="00404B46" w:rsidP="00404B46">
      <w:pPr>
        <w:tabs>
          <w:tab w:val="left" w:pos="3976"/>
        </w:tabs>
        <w:ind w:left="0" w:right="141" w:firstLine="284"/>
        <w:rPr>
          <w:sz w:val="18"/>
          <w:szCs w:val="18"/>
        </w:rPr>
      </w:pPr>
      <w:r w:rsidRPr="00404B46">
        <w:rPr>
          <w:sz w:val="18"/>
          <w:szCs w:val="18"/>
        </w:rPr>
        <w:lastRenderedPageBreak/>
        <w:t xml:space="preserve">       2.4. Форма торгов - открытый аукцион (далее по тексту аукцион).</w:t>
      </w:r>
    </w:p>
    <w:p w:rsidR="00404B46" w:rsidRPr="00404B46" w:rsidRDefault="00404B46" w:rsidP="00404B46">
      <w:pPr>
        <w:tabs>
          <w:tab w:val="left" w:pos="3976"/>
        </w:tabs>
        <w:ind w:left="0" w:right="141" w:firstLine="284"/>
        <w:rPr>
          <w:b/>
          <w:sz w:val="18"/>
          <w:szCs w:val="18"/>
        </w:rPr>
      </w:pPr>
    </w:p>
    <w:p w:rsidR="00404B46" w:rsidRPr="00404B46" w:rsidRDefault="00404B46" w:rsidP="0034210B">
      <w:pPr>
        <w:tabs>
          <w:tab w:val="left" w:pos="3976"/>
        </w:tabs>
        <w:ind w:left="0" w:right="141" w:firstLine="284"/>
        <w:jc w:val="center"/>
        <w:rPr>
          <w:b/>
          <w:sz w:val="18"/>
          <w:szCs w:val="18"/>
        </w:rPr>
      </w:pPr>
      <w:r w:rsidRPr="00404B46">
        <w:rPr>
          <w:b/>
          <w:sz w:val="18"/>
          <w:szCs w:val="18"/>
        </w:rPr>
        <w:t xml:space="preserve">3.Предмет  </w:t>
      </w:r>
      <w:r w:rsidRPr="00404B46">
        <w:rPr>
          <w:b/>
          <w:bCs/>
          <w:sz w:val="18"/>
          <w:szCs w:val="18"/>
        </w:rPr>
        <w:t>аукциона</w:t>
      </w:r>
    </w:p>
    <w:p w:rsidR="00404B46" w:rsidRPr="00404B46" w:rsidRDefault="00404B46" w:rsidP="00404B46">
      <w:pPr>
        <w:tabs>
          <w:tab w:val="left" w:pos="3976"/>
        </w:tabs>
        <w:ind w:left="0" w:right="141" w:firstLine="284"/>
        <w:rPr>
          <w:sz w:val="18"/>
          <w:szCs w:val="18"/>
        </w:rPr>
      </w:pPr>
      <w:r w:rsidRPr="00404B46">
        <w:rPr>
          <w:sz w:val="18"/>
          <w:szCs w:val="18"/>
        </w:rPr>
        <w:t xml:space="preserve">       3.1.Предметом </w:t>
      </w:r>
      <w:r w:rsidRPr="00404B46">
        <w:rPr>
          <w:bCs/>
          <w:sz w:val="18"/>
          <w:szCs w:val="18"/>
        </w:rPr>
        <w:t>аукциона</w:t>
      </w:r>
      <w:r w:rsidRPr="00404B46">
        <w:rPr>
          <w:sz w:val="18"/>
          <w:szCs w:val="18"/>
        </w:rPr>
        <w:t xml:space="preserve"> является право заключения договора аренды следующего муниципального имущества:</w:t>
      </w:r>
    </w:p>
    <w:p w:rsidR="00404B46" w:rsidRPr="00404B46" w:rsidRDefault="00404B46" w:rsidP="00404B46">
      <w:pPr>
        <w:tabs>
          <w:tab w:val="left" w:pos="3976"/>
        </w:tabs>
        <w:ind w:left="0" w:right="141" w:firstLine="284"/>
        <w:rPr>
          <w:sz w:val="18"/>
          <w:szCs w:val="18"/>
        </w:rPr>
      </w:pPr>
      <w:r w:rsidRPr="00404B46">
        <w:rPr>
          <w:b/>
          <w:sz w:val="18"/>
          <w:szCs w:val="18"/>
        </w:rPr>
        <w:t xml:space="preserve">       Лот № 1 – Автомобиль УАЗ 3303</w:t>
      </w:r>
      <w:r w:rsidRPr="00404B46">
        <w:rPr>
          <w:sz w:val="18"/>
          <w:szCs w:val="18"/>
        </w:rPr>
        <w:t xml:space="preserve">, </w:t>
      </w:r>
      <w:proofErr w:type="spellStart"/>
      <w:r w:rsidRPr="00404B46">
        <w:rPr>
          <w:sz w:val="18"/>
          <w:szCs w:val="18"/>
        </w:rPr>
        <w:t>гос</w:t>
      </w:r>
      <w:proofErr w:type="gramStart"/>
      <w:r w:rsidRPr="00404B46">
        <w:rPr>
          <w:sz w:val="18"/>
          <w:szCs w:val="18"/>
        </w:rPr>
        <w:t>.н</w:t>
      </w:r>
      <w:proofErr w:type="gramEnd"/>
      <w:r w:rsidRPr="00404B46">
        <w:rPr>
          <w:sz w:val="18"/>
          <w:szCs w:val="18"/>
        </w:rPr>
        <w:t>омер</w:t>
      </w:r>
      <w:proofErr w:type="spellEnd"/>
      <w:r w:rsidRPr="00404B46">
        <w:rPr>
          <w:sz w:val="18"/>
          <w:szCs w:val="18"/>
        </w:rPr>
        <w:t xml:space="preserve"> - О069ОР 38   VIN X</w:t>
      </w:r>
      <w:r w:rsidRPr="00404B46">
        <w:rPr>
          <w:sz w:val="18"/>
          <w:szCs w:val="18"/>
          <w:lang w:val="en-US"/>
        </w:rPr>
        <w:t>TT</w:t>
      </w:r>
      <w:r w:rsidRPr="00404B46">
        <w:rPr>
          <w:sz w:val="18"/>
          <w:szCs w:val="18"/>
        </w:rPr>
        <w:t xml:space="preserve"> 330300</w:t>
      </w:r>
      <w:r w:rsidRPr="00404B46">
        <w:rPr>
          <w:sz w:val="18"/>
          <w:szCs w:val="18"/>
          <w:lang w:val="en-US"/>
        </w:rPr>
        <w:t>R</w:t>
      </w:r>
      <w:r w:rsidRPr="00404B46">
        <w:rPr>
          <w:sz w:val="18"/>
          <w:szCs w:val="18"/>
        </w:rPr>
        <w:t xml:space="preserve">0278003,   наименование (тип ТС) – грузовой-бортовой,  модель, № двигателя 417800 40810321, год выпуска 1994, кузов  16659,  цвет кузова белый, начальная цена лота (размер арендной платы в месяц) 2368 рублей;   </w:t>
      </w:r>
    </w:p>
    <w:p w:rsidR="00404B46" w:rsidRPr="00404B46" w:rsidRDefault="00404B46" w:rsidP="00404B46">
      <w:pPr>
        <w:tabs>
          <w:tab w:val="left" w:pos="3976"/>
        </w:tabs>
        <w:ind w:left="0" w:right="141" w:firstLine="284"/>
        <w:rPr>
          <w:sz w:val="18"/>
          <w:szCs w:val="18"/>
        </w:rPr>
      </w:pPr>
      <w:r w:rsidRPr="00404B46">
        <w:rPr>
          <w:sz w:val="18"/>
          <w:szCs w:val="18"/>
        </w:rPr>
        <w:t>Имущество, предназначенное для аренды, находится в удовлетворительном состоянии и пригодно для использования по назначению.</w:t>
      </w:r>
    </w:p>
    <w:p w:rsidR="00404B46" w:rsidRPr="00404B46" w:rsidRDefault="00404B46" w:rsidP="00404B46">
      <w:pPr>
        <w:tabs>
          <w:tab w:val="left" w:pos="3976"/>
        </w:tabs>
        <w:ind w:left="0" w:right="141" w:firstLine="284"/>
        <w:rPr>
          <w:sz w:val="18"/>
          <w:szCs w:val="18"/>
        </w:rPr>
      </w:pPr>
      <w:r w:rsidRPr="00404B46">
        <w:rPr>
          <w:sz w:val="18"/>
          <w:szCs w:val="18"/>
        </w:rPr>
        <w:t xml:space="preserve">      3.2.Осмотр имущества производится  по  письменному заявлению заявителя аукциона </w:t>
      </w:r>
      <w:r w:rsidRPr="00404B46">
        <w:rPr>
          <w:b/>
          <w:sz w:val="18"/>
          <w:szCs w:val="18"/>
        </w:rPr>
        <w:t>с 09-00 до 12-00  часов местного времени в рабочие дни до дня окончания срока подачи заявок, совместно с Организатором</w:t>
      </w:r>
      <w:r w:rsidRPr="00404B46">
        <w:rPr>
          <w:sz w:val="18"/>
          <w:szCs w:val="18"/>
        </w:rPr>
        <w:t xml:space="preserve">. Осмотр имущества производится без взимания платы (контактное лицо - </w:t>
      </w:r>
      <w:proofErr w:type="spellStart"/>
      <w:r w:rsidRPr="00404B46">
        <w:rPr>
          <w:sz w:val="18"/>
          <w:szCs w:val="18"/>
        </w:rPr>
        <w:t>Галицына</w:t>
      </w:r>
      <w:proofErr w:type="spellEnd"/>
      <w:r w:rsidRPr="00404B46">
        <w:rPr>
          <w:sz w:val="18"/>
          <w:szCs w:val="18"/>
        </w:rPr>
        <w:t xml:space="preserve"> Надежда Юрьевна 89148830651).</w:t>
      </w:r>
    </w:p>
    <w:p w:rsidR="00404B46" w:rsidRPr="00404B46" w:rsidRDefault="00404B46" w:rsidP="00404B46">
      <w:pPr>
        <w:tabs>
          <w:tab w:val="left" w:pos="3976"/>
        </w:tabs>
        <w:ind w:left="0" w:right="141" w:firstLine="284"/>
        <w:rPr>
          <w:sz w:val="18"/>
          <w:szCs w:val="18"/>
        </w:rPr>
      </w:pPr>
    </w:p>
    <w:p w:rsidR="00404B46" w:rsidRPr="00404B46" w:rsidRDefault="00404B46" w:rsidP="0034210B">
      <w:pPr>
        <w:tabs>
          <w:tab w:val="left" w:pos="3976"/>
        </w:tabs>
        <w:ind w:left="0" w:right="141" w:firstLine="284"/>
        <w:jc w:val="center"/>
        <w:rPr>
          <w:b/>
          <w:sz w:val="18"/>
          <w:szCs w:val="18"/>
        </w:rPr>
      </w:pPr>
      <w:r w:rsidRPr="00404B46">
        <w:rPr>
          <w:b/>
          <w:sz w:val="18"/>
          <w:szCs w:val="18"/>
        </w:rPr>
        <w:t>4.Условия  аукциона</w:t>
      </w:r>
    </w:p>
    <w:p w:rsidR="00404B46" w:rsidRPr="00404B46" w:rsidRDefault="00404B46" w:rsidP="00404B46">
      <w:pPr>
        <w:tabs>
          <w:tab w:val="left" w:pos="3976"/>
        </w:tabs>
        <w:ind w:left="0" w:right="141" w:firstLine="284"/>
        <w:rPr>
          <w:sz w:val="18"/>
          <w:szCs w:val="18"/>
        </w:rPr>
      </w:pPr>
      <w:r w:rsidRPr="00404B46">
        <w:rPr>
          <w:b/>
          <w:sz w:val="18"/>
          <w:szCs w:val="18"/>
        </w:rPr>
        <w:t xml:space="preserve">  </w:t>
      </w:r>
      <w:r w:rsidRPr="00404B46">
        <w:rPr>
          <w:sz w:val="18"/>
          <w:szCs w:val="18"/>
        </w:rPr>
        <w:t>4.1.Победителем аукциона признается лицо, предложившее в ходе аукциона наиболее высокую цену за выставленное на аукцион имущество.</w:t>
      </w:r>
    </w:p>
    <w:p w:rsidR="00404B46" w:rsidRPr="00404B46" w:rsidRDefault="00404B46" w:rsidP="00404B46">
      <w:pPr>
        <w:tabs>
          <w:tab w:val="left" w:pos="3976"/>
        </w:tabs>
        <w:ind w:left="0" w:right="141" w:firstLine="284"/>
        <w:rPr>
          <w:sz w:val="18"/>
          <w:szCs w:val="18"/>
        </w:rPr>
      </w:pPr>
      <w:r w:rsidRPr="00404B46">
        <w:rPr>
          <w:sz w:val="18"/>
          <w:szCs w:val="18"/>
        </w:rPr>
        <w:t xml:space="preserve">Заявка на участие в аукционе подается в срок и по форме, которая установлена настоящей документацией. </w:t>
      </w:r>
    </w:p>
    <w:p w:rsidR="00404B46" w:rsidRPr="00404B46" w:rsidRDefault="00404B46" w:rsidP="00404B46">
      <w:pPr>
        <w:tabs>
          <w:tab w:val="left" w:pos="3976"/>
        </w:tabs>
        <w:ind w:left="0" w:right="141" w:firstLine="284"/>
        <w:rPr>
          <w:sz w:val="18"/>
          <w:szCs w:val="18"/>
        </w:rPr>
      </w:pPr>
      <w:r w:rsidRPr="00404B46">
        <w:rPr>
          <w:sz w:val="18"/>
          <w:szCs w:val="18"/>
        </w:rPr>
        <w:t xml:space="preserve">4.2.Начальная (минимальная) цена – арендная плата за 1 мес. </w:t>
      </w:r>
    </w:p>
    <w:p w:rsidR="00404B46" w:rsidRPr="00404B46" w:rsidRDefault="00404B46" w:rsidP="00404B46">
      <w:pPr>
        <w:tabs>
          <w:tab w:val="left" w:pos="3976"/>
        </w:tabs>
        <w:ind w:left="0" w:right="141" w:firstLine="284"/>
        <w:rPr>
          <w:sz w:val="18"/>
          <w:szCs w:val="18"/>
        </w:rPr>
      </w:pPr>
      <w:r w:rsidRPr="00404B46">
        <w:rPr>
          <w:b/>
          <w:sz w:val="18"/>
          <w:szCs w:val="18"/>
        </w:rPr>
        <w:t>Лот № 1 –</w:t>
      </w:r>
      <w:r w:rsidRPr="00404B46">
        <w:rPr>
          <w:sz w:val="18"/>
          <w:szCs w:val="18"/>
        </w:rPr>
        <w:t xml:space="preserve"> начальная цена лота (размер арендной платы в месяц) 2368  (две  тысячи триста шестьдесят восемь) рублей;</w:t>
      </w:r>
    </w:p>
    <w:p w:rsidR="00404B46" w:rsidRPr="00404B46" w:rsidRDefault="00404B46" w:rsidP="00404B46">
      <w:pPr>
        <w:tabs>
          <w:tab w:val="left" w:pos="3976"/>
        </w:tabs>
        <w:ind w:left="0" w:right="141" w:firstLine="284"/>
        <w:rPr>
          <w:sz w:val="18"/>
          <w:szCs w:val="18"/>
        </w:rPr>
      </w:pPr>
      <w:r w:rsidRPr="00404B46">
        <w:rPr>
          <w:sz w:val="18"/>
          <w:szCs w:val="18"/>
        </w:rPr>
        <w:t xml:space="preserve">      4.3.Шаг аукциона устанавливается в размере 5% от начальной цены. </w:t>
      </w:r>
    </w:p>
    <w:p w:rsidR="00404B46" w:rsidRPr="00404B46" w:rsidRDefault="00404B46" w:rsidP="00404B46">
      <w:pPr>
        <w:tabs>
          <w:tab w:val="left" w:pos="3976"/>
        </w:tabs>
        <w:ind w:left="0" w:right="141" w:firstLine="284"/>
        <w:rPr>
          <w:sz w:val="18"/>
          <w:szCs w:val="18"/>
        </w:rPr>
      </w:pPr>
      <w:r w:rsidRPr="00404B46">
        <w:rPr>
          <w:sz w:val="18"/>
          <w:szCs w:val="18"/>
        </w:rPr>
        <w:t xml:space="preserve">      Арендная плата подлежит корректировке путем ежегодной индексации на сводный индекс потребительских цен, используемый при формировании бюджета поселения. Корректировка арендной платы производится  один  раз в год ежегодно с 1 января.</w:t>
      </w:r>
    </w:p>
    <w:p w:rsidR="00404B46" w:rsidRPr="00404B46" w:rsidRDefault="00404B46" w:rsidP="00404B46">
      <w:pPr>
        <w:tabs>
          <w:tab w:val="left" w:pos="3976"/>
        </w:tabs>
        <w:ind w:left="0" w:right="141" w:firstLine="284"/>
        <w:rPr>
          <w:sz w:val="18"/>
          <w:szCs w:val="18"/>
        </w:rPr>
      </w:pPr>
      <w:r w:rsidRPr="00404B46">
        <w:rPr>
          <w:sz w:val="18"/>
          <w:szCs w:val="18"/>
        </w:rPr>
        <w:t xml:space="preserve">      Цена договора не может быть пересмотрена сторонами в сторону уменьшения. </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 xml:space="preserve">       4.4.Эксплуатация имущества должна производиться в соответствии с действующим законодательством Российской Федерации, а также:</w:t>
      </w:r>
    </w:p>
    <w:p w:rsidR="00404B46" w:rsidRPr="00404B46" w:rsidRDefault="00404B46" w:rsidP="00404B46">
      <w:pPr>
        <w:tabs>
          <w:tab w:val="left" w:pos="3976"/>
        </w:tabs>
        <w:ind w:left="0" w:right="141" w:firstLine="284"/>
        <w:rPr>
          <w:sz w:val="18"/>
          <w:szCs w:val="18"/>
        </w:rPr>
      </w:pPr>
      <w:r w:rsidRPr="00404B46">
        <w:rPr>
          <w:sz w:val="18"/>
          <w:szCs w:val="18"/>
        </w:rPr>
        <w:t xml:space="preserve">- использование арендатором передаваемого в аренду муниципального имущества по целевому назначению с целью  решения вопросов  жизнеобеспечения населения на  территории поселения; </w:t>
      </w:r>
    </w:p>
    <w:p w:rsidR="00404B46" w:rsidRPr="00404B46" w:rsidRDefault="00404B46" w:rsidP="00404B46">
      <w:pPr>
        <w:tabs>
          <w:tab w:val="left" w:pos="3976"/>
        </w:tabs>
        <w:ind w:left="0" w:right="141" w:firstLine="284"/>
        <w:rPr>
          <w:sz w:val="18"/>
          <w:szCs w:val="18"/>
        </w:rPr>
      </w:pPr>
      <w:r w:rsidRPr="00404B46">
        <w:rPr>
          <w:sz w:val="18"/>
          <w:szCs w:val="18"/>
        </w:rPr>
        <w:t>-  наличие у претендента  в учредительных документах разрешенного  вида оказываемых услуг.</w:t>
      </w:r>
    </w:p>
    <w:p w:rsidR="00404B46" w:rsidRPr="00404B46" w:rsidRDefault="00404B46" w:rsidP="00404B46">
      <w:pPr>
        <w:tabs>
          <w:tab w:val="left" w:pos="3976"/>
        </w:tabs>
        <w:ind w:left="0" w:right="141" w:firstLine="284"/>
        <w:rPr>
          <w:b/>
          <w:sz w:val="18"/>
          <w:szCs w:val="18"/>
        </w:rPr>
      </w:pPr>
      <w:r w:rsidRPr="00404B46">
        <w:rPr>
          <w:sz w:val="18"/>
          <w:szCs w:val="18"/>
        </w:rPr>
        <w:t xml:space="preserve">   4.5.Срок действия договора аренды –</w:t>
      </w:r>
      <w:r w:rsidRPr="00404B46">
        <w:rPr>
          <w:b/>
          <w:sz w:val="18"/>
          <w:szCs w:val="18"/>
        </w:rPr>
        <w:t xml:space="preserve"> 3 года.</w:t>
      </w:r>
    </w:p>
    <w:p w:rsidR="00404B46" w:rsidRPr="00404B46" w:rsidRDefault="00404B46" w:rsidP="00404B46">
      <w:pPr>
        <w:tabs>
          <w:tab w:val="left" w:pos="3976"/>
        </w:tabs>
        <w:ind w:left="0" w:right="141" w:firstLine="284"/>
        <w:rPr>
          <w:sz w:val="18"/>
          <w:szCs w:val="18"/>
        </w:rPr>
      </w:pPr>
      <w:r w:rsidRPr="00404B46">
        <w:rPr>
          <w:sz w:val="18"/>
          <w:szCs w:val="18"/>
        </w:rPr>
        <w:t xml:space="preserve">   4.6.Требование о внесении задатка, о внесении денежных сре</w:t>
      </w:r>
      <w:proofErr w:type="gramStart"/>
      <w:r w:rsidRPr="00404B46">
        <w:rPr>
          <w:sz w:val="18"/>
          <w:szCs w:val="18"/>
        </w:rPr>
        <w:t>дств в к</w:t>
      </w:r>
      <w:proofErr w:type="gramEnd"/>
      <w:r w:rsidRPr="00404B46">
        <w:rPr>
          <w:sz w:val="18"/>
          <w:szCs w:val="18"/>
        </w:rPr>
        <w:t>ачестве обеспечения исполнения договора не установлено.</w:t>
      </w:r>
    </w:p>
    <w:p w:rsidR="00404B46" w:rsidRPr="00404B46" w:rsidRDefault="00404B46" w:rsidP="00404B46">
      <w:pPr>
        <w:tabs>
          <w:tab w:val="left" w:pos="3976"/>
        </w:tabs>
        <w:ind w:left="0" w:right="141" w:firstLine="284"/>
        <w:rPr>
          <w:sz w:val="18"/>
          <w:szCs w:val="18"/>
        </w:rPr>
      </w:pPr>
      <w:r w:rsidRPr="00404B46">
        <w:rPr>
          <w:sz w:val="18"/>
          <w:szCs w:val="18"/>
        </w:rPr>
        <w:t xml:space="preserve">    4.7.Условия  </w:t>
      </w:r>
      <w:r w:rsidRPr="00404B46">
        <w:rPr>
          <w:bCs/>
          <w:sz w:val="18"/>
          <w:szCs w:val="18"/>
        </w:rPr>
        <w:t>аукциона</w:t>
      </w:r>
      <w:r w:rsidRPr="00404B46">
        <w:rPr>
          <w:sz w:val="18"/>
          <w:szCs w:val="18"/>
        </w:rPr>
        <w:t xml:space="preserve">, порядок и условия заключения договора с участником </w:t>
      </w:r>
      <w:r w:rsidRPr="00404B46">
        <w:rPr>
          <w:bCs/>
          <w:sz w:val="18"/>
          <w:szCs w:val="18"/>
        </w:rPr>
        <w:t>аукциона</w:t>
      </w:r>
      <w:r w:rsidRPr="00404B46">
        <w:rPr>
          <w:sz w:val="18"/>
          <w:szCs w:val="18"/>
        </w:rPr>
        <w:t xml:space="preserve"> являются условиями публичной оферты, а подача заявки на участие в </w:t>
      </w:r>
      <w:r w:rsidRPr="00404B46">
        <w:rPr>
          <w:bCs/>
          <w:sz w:val="18"/>
          <w:szCs w:val="18"/>
        </w:rPr>
        <w:t>аукционе</w:t>
      </w:r>
      <w:r w:rsidRPr="00404B46">
        <w:rPr>
          <w:sz w:val="18"/>
          <w:szCs w:val="18"/>
        </w:rPr>
        <w:t xml:space="preserve"> является акцептом такой оферты.</w:t>
      </w:r>
    </w:p>
    <w:p w:rsidR="00404B46" w:rsidRPr="00404B46" w:rsidRDefault="00404B46" w:rsidP="00404B46">
      <w:pPr>
        <w:tabs>
          <w:tab w:val="left" w:pos="3976"/>
        </w:tabs>
        <w:ind w:left="0" w:right="141" w:firstLine="284"/>
        <w:rPr>
          <w:b/>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5.Форма, сроки и порядок оплаты арендной платы</w:t>
      </w:r>
    </w:p>
    <w:p w:rsidR="00404B46" w:rsidRPr="00404B46" w:rsidRDefault="00404B46" w:rsidP="00404B46">
      <w:pPr>
        <w:tabs>
          <w:tab w:val="left" w:pos="3976"/>
        </w:tabs>
        <w:ind w:left="0" w:right="141" w:firstLine="284"/>
        <w:rPr>
          <w:sz w:val="18"/>
          <w:szCs w:val="18"/>
        </w:rPr>
      </w:pPr>
      <w:r w:rsidRPr="00404B46">
        <w:rPr>
          <w:sz w:val="18"/>
          <w:szCs w:val="18"/>
        </w:rPr>
        <w:t xml:space="preserve">   5.1.Арендная плата перечисляется в  бюджет </w:t>
      </w:r>
      <w:proofErr w:type="spellStart"/>
      <w:r w:rsidRPr="00404B46">
        <w:rPr>
          <w:sz w:val="18"/>
          <w:szCs w:val="18"/>
        </w:rPr>
        <w:t>Хомутовского</w:t>
      </w:r>
      <w:proofErr w:type="spellEnd"/>
      <w:r w:rsidRPr="00404B46">
        <w:rPr>
          <w:sz w:val="18"/>
          <w:szCs w:val="18"/>
        </w:rPr>
        <w:t xml:space="preserve"> муниципального образования путем безналичного расчета.</w:t>
      </w:r>
    </w:p>
    <w:p w:rsidR="00404B46" w:rsidRPr="00404B46" w:rsidRDefault="00404B46" w:rsidP="00404B46">
      <w:pPr>
        <w:tabs>
          <w:tab w:val="left" w:pos="3976"/>
        </w:tabs>
        <w:ind w:left="0" w:right="141" w:firstLine="284"/>
        <w:rPr>
          <w:sz w:val="18"/>
          <w:szCs w:val="18"/>
        </w:rPr>
      </w:pPr>
      <w:r w:rsidRPr="00404B46">
        <w:rPr>
          <w:sz w:val="18"/>
          <w:szCs w:val="18"/>
        </w:rPr>
        <w:t xml:space="preserve">   5.2.Платежи по арендной плате осуществляются ежемесячно до 15-го (пятнадцатого) числа текущего месяца на основании заключенного договора аренды по платежным реквизитам, указанным в договоре аренды.</w:t>
      </w:r>
    </w:p>
    <w:p w:rsidR="00404B46" w:rsidRPr="00404B46" w:rsidRDefault="00404B46" w:rsidP="00404B46">
      <w:pPr>
        <w:tabs>
          <w:tab w:val="left" w:pos="3976"/>
        </w:tabs>
        <w:ind w:left="0" w:right="141" w:firstLine="284"/>
        <w:rPr>
          <w:sz w:val="18"/>
          <w:szCs w:val="18"/>
        </w:rPr>
      </w:pPr>
      <w:r w:rsidRPr="00404B46">
        <w:rPr>
          <w:sz w:val="18"/>
          <w:szCs w:val="18"/>
        </w:rPr>
        <w:t xml:space="preserve">   5.3.Предложения по изменению схемы оплаты не принимаются.</w:t>
      </w:r>
    </w:p>
    <w:p w:rsidR="00404B46" w:rsidRPr="00404B46" w:rsidRDefault="00404B46" w:rsidP="00404B46">
      <w:pPr>
        <w:tabs>
          <w:tab w:val="left" w:pos="3976"/>
        </w:tabs>
        <w:ind w:left="0" w:right="141" w:firstLine="284"/>
        <w:rPr>
          <w:b/>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6.Сроки процедур при проведении открытого аукциона</w:t>
      </w:r>
    </w:p>
    <w:p w:rsidR="00404B46" w:rsidRPr="00404B46" w:rsidRDefault="00404B46" w:rsidP="00404B46">
      <w:pPr>
        <w:tabs>
          <w:tab w:val="left" w:pos="3976"/>
        </w:tabs>
        <w:ind w:left="0" w:right="141" w:firstLine="284"/>
        <w:rPr>
          <w:bCs/>
          <w:sz w:val="18"/>
          <w:szCs w:val="18"/>
        </w:rPr>
      </w:pPr>
      <w:r w:rsidRPr="00404B46">
        <w:rPr>
          <w:bCs/>
          <w:sz w:val="18"/>
          <w:szCs w:val="18"/>
        </w:rPr>
        <w:t xml:space="preserve">        6.1.Прием заявок на участие в открытом аукционе с </w:t>
      </w:r>
      <w:r w:rsidRPr="00404B46">
        <w:rPr>
          <w:b/>
          <w:bCs/>
          <w:sz w:val="18"/>
          <w:szCs w:val="18"/>
        </w:rPr>
        <w:t>22.11.2022  по 19.12.2022.</w:t>
      </w:r>
    </w:p>
    <w:p w:rsidR="00404B46" w:rsidRPr="00404B46" w:rsidRDefault="00404B46" w:rsidP="00404B46">
      <w:pPr>
        <w:tabs>
          <w:tab w:val="left" w:pos="3976"/>
        </w:tabs>
        <w:ind w:left="0" w:right="141" w:firstLine="284"/>
        <w:rPr>
          <w:sz w:val="18"/>
          <w:szCs w:val="18"/>
        </w:rPr>
      </w:pPr>
      <w:r w:rsidRPr="00404B46">
        <w:rPr>
          <w:sz w:val="18"/>
          <w:szCs w:val="18"/>
        </w:rPr>
        <w:t xml:space="preserve">        6.2. Дата начала рассмотрения  заявок на участие в аукционе </w:t>
      </w:r>
      <w:r w:rsidRPr="00404B46">
        <w:rPr>
          <w:b/>
          <w:sz w:val="18"/>
          <w:szCs w:val="18"/>
        </w:rPr>
        <w:t>21.12.2022.</w:t>
      </w:r>
      <w:r w:rsidRPr="00404B46">
        <w:rPr>
          <w:sz w:val="18"/>
          <w:szCs w:val="18"/>
        </w:rPr>
        <w:t xml:space="preserve"> Дата окончания рассмотрения заявок на участие в аукционе </w:t>
      </w:r>
      <w:r w:rsidRPr="00404B46">
        <w:rPr>
          <w:b/>
          <w:sz w:val="18"/>
          <w:szCs w:val="18"/>
        </w:rPr>
        <w:t>22.12.2022</w:t>
      </w:r>
      <w:r w:rsidRPr="00404B46">
        <w:rPr>
          <w:sz w:val="18"/>
          <w:szCs w:val="18"/>
        </w:rPr>
        <w:t xml:space="preserve"> </w:t>
      </w:r>
      <w:r w:rsidRPr="00404B46">
        <w:rPr>
          <w:b/>
          <w:sz w:val="18"/>
          <w:szCs w:val="18"/>
        </w:rPr>
        <w:t>в 09-00</w:t>
      </w:r>
      <w:r w:rsidRPr="00404B46">
        <w:rPr>
          <w:sz w:val="18"/>
          <w:szCs w:val="18"/>
        </w:rPr>
        <w:t xml:space="preserve"> часов по местному времени.</w:t>
      </w:r>
    </w:p>
    <w:p w:rsidR="00404B46" w:rsidRPr="00404B46" w:rsidRDefault="00404B46" w:rsidP="00404B46">
      <w:pPr>
        <w:tabs>
          <w:tab w:val="left" w:pos="3976"/>
        </w:tabs>
        <w:ind w:left="0" w:right="141" w:firstLine="284"/>
        <w:rPr>
          <w:bCs/>
          <w:sz w:val="18"/>
          <w:szCs w:val="18"/>
        </w:rPr>
      </w:pPr>
      <w:r w:rsidRPr="00404B46">
        <w:rPr>
          <w:bCs/>
          <w:sz w:val="18"/>
          <w:szCs w:val="18"/>
        </w:rPr>
        <w:t xml:space="preserve">     6.3.Аукцион проводится  </w:t>
      </w:r>
      <w:r w:rsidRPr="00404B46">
        <w:rPr>
          <w:b/>
          <w:bCs/>
          <w:sz w:val="18"/>
          <w:szCs w:val="18"/>
        </w:rPr>
        <w:t>26.12.2022 в 09-00</w:t>
      </w:r>
      <w:r w:rsidRPr="00404B46">
        <w:rPr>
          <w:bCs/>
          <w:sz w:val="18"/>
          <w:szCs w:val="18"/>
        </w:rPr>
        <w:t xml:space="preserve"> часов по местному времени.</w:t>
      </w:r>
      <w:r w:rsidRPr="00404B46">
        <w:rPr>
          <w:b/>
          <w:bCs/>
          <w:sz w:val="18"/>
          <w:szCs w:val="18"/>
        </w:rPr>
        <w:t xml:space="preserve">     </w:t>
      </w:r>
    </w:p>
    <w:p w:rsidR="00404B46" w:rsidRPr="00404B46" w:rsidRDefault="00404B46" w:rsidP="00404B46">
      <w:pPr>
        <w:tabs>
          <w:tab w:val="left" w:pos="3976"/>
        </w:tabs>
        <w:ind w:left="0" w:right="141" w:firstLine="284"/>
        <w:rPr>
          <w:b/>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7.  Требования к участникам  аукциона</w:t>
      </w:r>
    </w:p>
    <w:p w:rsidR="00404B46" w:rsidRPr="00404B46" w:rsidRDefault="00404B46" w:rsidP="00404B46">
      <w:pPr>
        <w:tabs>
          <w:tab w:val="left" w:pos="3976"/>
        </w:tabs>
        <w:ind w:left="0" w:right="141" w:firstLine="284"/>
        <w:rPr>
          <w:sz w:val="18"/>
          <w:szCs w:val="18"/>
        </w:rPr>
      </w:pPr>
      <w:r w:rsidRPr="00404B46">
        <w:rPr>
          <w:sz w:val="18"/>
          <w:szCs w:val="18"/>
        </w:rPr>
        <w:t>7.1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404B46" w:rsidRPr="00404B46" w:rsidRDefault="00404B46" w:rsidP="00404B46">
      <w:pPr>
        <w:tabs>
          <w:tab w:val="left" w:pos="3976"/>
        </w:tabs>
        <w:ind w:left="0" w:right="141" w:firstLine="284"/>
        <w:rPr>
          <w:sz w:val="18"/>
          <w:szCs w:val="18"/>
        </w:rPr>
      </w:pPr>
      <w:r w:rsidRPr="00404B46">
        <w:rPr>
          <w:sz w:val="18"/>
          <w:szCs w:val="18"/>
        </w:rPr>
        <w:t>7.2. Участники аукциона должны соответствовать требованиям, установленным законодательством Российской Федерации к таким участникам.</w:t>
      </w:r>
    </w:p>
    <w:p w:rsidR="00404B46" w:rsidRPr="00404B46" w:rsidRDefault="00404B46" w:rsidP="00404B46">
      <w:pPr>
        <w:tabs>
          <w:tab w:val="left" w:pos="3976"/>
        </w:tabs>
        <w:ind w:left="0" w:right="141" w:firstLine="284"/>
        <w:rPr>
          <w:sz w:val="18"/>
          <w:szCs w:val="18"/>
        </w:rPr>
      </w:pPr>
      <w:r w:rsidRPr="00404B46">
        <w:rPr>
          <w:sz w:val="18"/>
          <w:szCs w:val="18"/>
        </w:rPr>
        <w:t xml:space="preserve">7.3. </w:t>
      </w:r>
      <w:proofErr w:type="spellStart"/>
      <w:r w:rsidRPr="00404B46">
        <w:rPr>
          <w:sz w:val="18"/>
          <w:szCs w:val="18"/>
        </w:rPr>
        <w:t>Непроведение</w:t>
      </w:r>
      <w:proofErr w:type="spellEnd"/>
      <w:r w:rsidRPr="00404B46">
        <w:rPr>
          <w:sz w:val="18"/>
          <w:szCs w:val="18"/>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404B46" w:rsidRPr="00404B46" w:rsidRDefault="00404B46" w:rsidP="00404B46">
      <w:pPr>
        <w:tabs>
          <w:tab w:val="left" w:pos="3976"/>
        </w:tabs>
        <w:ind w:left="0" w:right="141" w:firstLine="284"/>
        <w:rPr>
          <w:sz w:val="18"/>
          <w:szCs w:val="18"/>
        </w:rPr>
      </w:pPr>
      <w:r w:rsidRPr="00404B46">
        <w:rPr>
          <w:sz w:val="18"/>
          <w:szCs w:val="18"/>
        </w:rPr>
        <w:t xml:space="preserve">7.4. </w:t>
      </w:r>
      <w:proofErr w:type="spellStart"/>
      <w:r w:rsidRPr="00404B46">
        <w:rPr>
          <w:sz w:val="18"/>
          <w:szCs w:val="18"/>
        </w:rPr>
        <w:t>Неприостановление</w:t>
      </w:r>
      <w:proofErr w:type="spellEnd"/>
      <w:r w:rsidRPr="00404B46">
        <w:rPr>
          <w:sz w:val="18"/>
          <w:szCs w:val="18"/>
        </w:rPr>
        <w:t xml:space="preserve">  деятельности участника аукциона в порядке, предусмотренном Кодексом Российской Федерации об административных правонарушениях, в день рассмотрения заявки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rPr>
        <w:t>7.5  Отсутствие у участника аукциона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аукциона по данным бухгалтерской отчетности за последний заверенный отчетный период.</w:t>
      </w:r>
    </w:p>
    <w:p w:rsidR="00404B46" w:rsidRPr="00404B46" w:rsidRDefault="00404B46" w:rsidP="00404B46">
      <w:pPr>
        <w:tabs>
          <w:tab w:val="left" w:pos="3976"/>
        </w:tabs>
        <w:ind w:left="0" w:right="141" w:firstLine="284"/>
        <w:rPr>
          <w:sz w:val="18"/>
          <w:szCs w:val="18"/>
        </w:rPr>
      </w:pPr>
      <w:r w:rsidRPr="00404B46">
        <w:rPr>
          <w:sz w:val="18"/>
          <w:szCs w:val="18"/>
        </w:rPr>
        <w:t>7.6. Организатор аукциона  вправе запрашивать информацию и документы в целях проверки соответствия участника аукциона требованиям, указанным в пункте 7.2 настоящих Правил.</w:t>
      </w:r>
    </w:p>
    <w:p w:rsidR="00404B46" w:rsidRPr="00404B46" w:rsidRDefault="00404B46" w:rsidP="00404B46">
      <w:pPr>
        <w:tabs>
          <w:tab w:val="left" w:pos="3976"/>
        </w:tabs>
        <w:ind w:left="0" w:right="141" w:firstLine="284"/>
        <w:rPr>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Условия допуска к участию в  аукционе</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7.7.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w:t>
      </w:r>
    </w:p>
    <w:p w:rsidR="00404B46" w:rsidRPr="00404B46" w:rsidRDefault="00404B46" w:rsidP="00404B46">
      <w:pPr>
        <w:tabs>
          <w:tab w:val="left" w:pos="3976"/>
        </w:tabs>
        <w:ind w:left="0" w:right="141" w:firstLine="284"/>
        <w:rPr>
          <w:sz w:val="18"/>
          <w:szCs w:val="18"/>
        </w:rPr>
      </w:pPr>
      <w:r w:rsidRPr="00404B46">
        <w:rPr>
          <w:sz w:val="18"/>
          <w:szCs w:val="18"/>
        </w:rPr>
        <w:t>7.8. Заявитель не допускается  комиссией к участию в  аукционе в случаях:</w:t>
      </w:r>
    </w:p>
    <w:p w:rsidR="00404B46" w:rsidRPr="00404B46" w:rsidRDefault="00404B46" w:rsidP="00404B46">
      <w:pPr>
        <w:tabs>
          <w:tab w:val="left" w:pos="3976"/>
        </w:tabs>
        <w:ind w:left="0" w:right="141" w:firstLine="284"/>
        <w:rPr>
          <w:sz w:val="18"/>
          <w:szCs w:val="18"/>
        </w:rPr>
      </w:pPr>
      <w:r w:rsidRPr="00404B46">
        <w:rPr>
          <w:sz w:val="18"/>
          <w:szCs w:val="18"/>
        </w:rPr>
        <w:lastRenderedPageBreak/>
        <w:t>1) непредставления документов, определенных законодательством, либо наличия в таких документах недостоверных сведений;</w:t>
      </w:r>
    </w:p>
    <w:p w:rsidR="00404B46" w:rsidRPr="00404B46" w:rsidRDefault="00404B46" w:rsidP="00404B46">
      <w:pPr>
        <w:tabs>
          <w:tab w:val="left" w:pos="3976"/>
        </w:tabs>
        <w:ind w:left="0" w:right="141" w:firstLine="284"/>
        <w:rPr>
          <w:sz w:val="18"/>
          <w:szCs w:val="18"/>
        </w:rPr>
      </w:pPr>
      <w:r w:rsidRPr="00404B46">
        <w:rPr>
          <w:sz w:val="18"/>
          <w:szCs w:val="18"/>
        </w:rPr>
        <w:t>2) несоответствия требованиям, указанным законодательством;</w:t>
      </w:r>
    </w:p>
    <w:p w:rsidR="00404B46" w:rsidRPr="00404B46" w:rsidRDefault="00404B46" w:rsidP="00404B46">
      <w:pPr>
        <w:tabs>
          <w:tab w:val="left" w:pos="3976"/>
        </w:tabs>
        <w:ind w:left="0" w:right="141" w:firstLine="284"/>
        <w:rPr>
          <w:sz w:val="18"/>
          <w:szCs w:val="18"/>
        </w:rPr>
      </w:pPr>
      <w:r w:rsidRPr="00404B46">
        <w:rPr>
          <w:sz w:val="18"/>
          <w:szCs w:val="18"/>
        </w:rP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404B46" w:rsidRPr="00404B46" w:rsidRDefault="00404B46" w:rsidP="00404B46">
      <w:pPr>
        <w:tabs>
          <w:tab w:val="left" w:pos="3976"/>
        </w:tabs>
        <w:ind w:left="0" w:right="141" w:firstLine="284"/>
        <w:rPr>
          <w:sz w:val="18"/>
          <w:szCs w:val="18"/>
        </w:rPr>
      </w:pPr>
      <w:proofErr w:type="gramStart"/>
      <w:r w:rsidRPr="00404B46">
        <w:rPr>
          <w:sz w:val="18"/>
          <w:szCs w:val="18"/>
        </w:rPr>
        <w:t>4) подачи заявки на участие в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Федерального закона "О развитии малого и среднего предпринимательства в Российской Федерации", в случае проведения  аукциона, участниками которого могут являться только субъекты малого и среднего</w:t>
      </w:r>
      <w:proofErr w:type="gramEnd"/>
      <w:r w:rsidRPr="00404B46">
        <w:rPr>
          <w:sz w:val="18"/>
          <w:szCs w:val="18"/>
        </w:rPr>
        <w:t xml:space="preserve"> предпринимательства или организации, образующие инфраструктуру поддержки субъектов малого и среднего предпринимательства, в соответствии с Федеральным законом "О развитии малого и среднего предпринимательства в Российской Федерации";</w:t>
      </w:r>
    </w:p>
    <w:p w:rsidR="00404B46" w:rsidRPr="00404B46" w:rsidRDefault="00404B46" w:rsidP="00404B46">
      <w:pPr>
        <w:tabs>
          <w:tab w:val="left" w:pos="3976"/>
        </w:tabs>
        <w:ind w:left="0" w:right="141" w:firstLine="284"/>
        <w:rPr>
          <w:sz w:val="18"/>
          <w:szCs w:val="18"/>
        </w:rPr>
      </w:pPr>
      <w:r w:rsidRPr="00404B46">
        <w:rPr>
          <w:sz w:val="18"/>
          <w:szCs w:val="18"/>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04B46" w:rsidRPr="00404B46" w:rsidRDefault="00404B46" w:rsidP="00404B46">
      <w:pPr>
        <w:tabs>
          <w:tab w:val="left" w:pos="3976"/>
        </w:tabs>
        <w:ind w:left="0" w:right="141" w:firstLine="284"/>
        <w:rPr>
          <w:sz w:val="18"/>
          <w:szCs w:val="18"/>
        </w:rPr>
      </w:pPr>
      <w:r w:rsidRPr="00404B46">
        <w:rPr>
          <w:sz w:val="18"/>
          <w:szCs w:val="18"/>
        </w:rPr>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rPr>
        <w:t>7.9. Отказ в допуске к участию в аукционе по иным основаниям, кроме случаев, указанных в пункте 7.8. настоящей аукционной документации, не допускается.</w:t>
      </w:r>
    </w:p>
    <w:p w:rsidR="00404B46" w:rsidRPr="00404B46" w:rsidRDefault="00404B46" w:rsidP="00404B46">
      <w:pPr>
        <w:tabs>
          <w:tab w:val="left" w:pos="3976"/>
        </w:tabs>
        <w:ind w:left="0" w:right="141" w:firstLine="284"/>
        <w:rPr>
          <w:sz w:val="18"/>
          <w:szCs w:val="18"/>
        </w:rPr>
      </w:pPr>
      <w:r w:rsidRPr="00404B46">
        <w:rPr>
          <w:sz w:val="18"/>
          <w:szCs w:val="18"/>
        </w:rPr>
        <w:t>7.10.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10.1 настоящей аукционной документации, комиссия обязана отстранить такого заявителя или участника конкурса или аукциона от участия в конкурсе или аукционе на любом этапе их проведения.</w:t>
      </w:r>
    </w:p>
    <w:p w:rsidR="00404B46" w:rsidRPr="00404B46" w:rsidRDefault="00404B46" w:rsidP="00404B46">
      <w:pPr>
        <w:tabs>
          <w:tab w:val="left" w:pos="3976"/>
        </w:tabs>
        <w:ind w:left="0" w:right="141" w:firstLine="284"/>
        <w:rPr>
          <w:b/>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8.Предоставление, разъяснение положений и изменение аукционной документации.</w:t>
      </w:r>
    </w:p>
    <w:p w:rsidR="00404B46" w:rsidRPr="00404B46" w:rsidRDefault="00404B46" w:rsidP="006F42EC">
      <w:pPr>
        <w:tabs>
          <w:tab w:val="left" w:pos="3976"/>
        </w:tabs>
        <w:ind w:left="0" w:right="141" w:firstLine="284"/>
        <w:jc w:val="center"/>
        <w:rPr>
          <w:b/>
          <w:sz w:val="18"/>
          <w:szCs w:val="18"/>
        </w:rPr>
      </w:pPr>
      <w:r w:rsidRPr="00404B46">
        <w:rPr>
          <w:b/>
          <w:sz w:val="18"/>
          <w:szCs w:val="18"/>
        </w:rPr>
        <w:t>Отказ от проведения аукциона</w:t>
      </w:r>
    </w:p>
    <w:p w:rsidR="00404B46" w:rsidRPr="00404B46" w:rsidRDefault="00404B46" w:rsidP="00404B46">
      <w:pPr>
        <w:tabs>
          <w:tab w:val="left" w:pos="3976"/>
        </w:tabs>
        <w:ind w:left="0" w:right="141" w:firstLine="284"/>
        <w:rPr>
          <w:sz w:val="18"/>
          <w:szCs w:val="18"/>
        </w:rPr>
      </w:pPr>
      <w:r w:rsidRPr="00404B46">
        <w:rPr>
          <w:b/>
          <w:sz w:val="18"/>
          <w:szCs w:val="18"/>
        </w:rPr>
        <w:t xml:space="preserve">        </w:t>
      </w:r>
      <w:r w:rsidRPr="00404B46">
        <w:rPr>
          <w:sz w:val="18"/>
          <w:szCs w:val="18"/>
        </w:rPr>
        <w:t xml:space="preserve">8.1.Аукционная документация предоставляется в рабочие дни на основании заявления любого заинтересованного лица, поданного в письменной форме  </w:t>
      </w:r>
      <w:r w:rsidRPr="00404B46">
        <w:rPr>
          <w:b/>
          <w:sz w:val="18"/>
          <w:szCs w:val="18"/>
        </w:rPr>
        <w:t>с 22.11.2022 по 19.12.2022</w:t>
      </w:r>
      <w:r w:rsidRPr="00404B46">
        <w:rPr>
          <w:sz w:val="18"/>
          <w:szCs w:val="18"/>
        </w:rPr>
        <w:t>, время выдачи с 9-00 до 16-00 часов (перерыв с 12-00 до 13-00 часов), по адресу: 664540, Иркутская область, Иркутский район, с. Хомутово, ул. Кирова,  7</w:t>
      </w:r>
      <w:proofErr w:type="gramStart"/>
      <w:r w:rsidRPr="00404B46">
        <w:rPr>
          <w:sz w:val="18"/>
          <w:szCs w:val="18"/>
        </w:rPr>
        <w:t xml:space="preserve"> А</w:t>
      </w:r>
      <w:proofErr w:type="gramEnd"/>
      <w:r w:rsidRPr="00404B46">
        <w:rPr>
          <w:sz w:val="18"/>
          <w:szCs w:val="18"/>
        </w:rPr>
        <w:t xml:space="preserve">,  кабинет 11 в письменной форме в течение двух рабочих дней со дня получения соответствующего заявления. </w:t>
      </w:r>
    </w:p>
    <w:p w:rsidR="00404B46" w:rsidRPr="00404B46" w:rsidRDefault="00404B46" w:rsidP="00404B46">
      <w:pPr>
        <w:tabs>
          <w:tab w:val="left" w:pos="3976"/>
        </w:tabs>
        <w:ind w:left="0" w:right="141" w:firstLine="284"/>
        <w:rPr>
          <w:sz w:val="18"/>
          <w:szCs w:val="18"/>
        </w:rPr>
      </w:pPr>
      <w:r w:rsidRPr="00404B46">
        <w:rPr>
          <w:sz w:val="18"/>
          <w:szCs w:val="18"/>
        </w:rPr>
        <w:t xml:space="preserve">        Плата за предоставление  аукционной документации не взимается.</w:t>
      </w:r>
    </w:p>
    <w:p w:rsidR="00404B46" w:rsidRPr="00404B46" w:rsidRDefault="00404B46" w:rsidP="00404B46">
      <w:pPr>
        <w:tabs>
          <w:tab w:val="left" w:pos="3976"/>
        </w:tabs>
        <w:ind w:left="0" w:right="141" w:firstLine="284"/>
        <w:rPr>
          <w:sz w:val="18"/>
          <w:szCs w:val="18"/>
        </w:rPr>
      </w:pPr>
      <w:r w:rsidRPr="00404B46">
        <w:rPr>
          <w:sz w:val="18"/>
          <w:szCs w:val="18"/>
        </w:rPr>
        <w:t xml:space="preserve">        8.2.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аукционной документации. </w:t>
      </w:r>
    </w:p>
    <w:p w:rsidR="00404B46" w:rsidRPr="00404B46" w:rsidRDefault="00404B46" w:rsidP="00404B46">
      <w:pPr>
        <w:tabs>
          <w:tab w:val="left" w:pos="3976"/>
        </w:tabs>
        <w:ind w:left="0" w:right="141" w:firstLine="284"/>
        <w:rPr>
          <w:sz w:val="18"/>
          <w:szCs w:val="18"/>
        </w:rPr>
      </w:pPr>
      <w:r w:rsidRPr="00404B46">
        <w:rPr>
          <w:sz w:val="18"/>
          <w:szCs w:val="18"/>
        </w:rPr>
        <w:t xml:space="preserve">        8.3. </w:t>
      </w:r>
      <w:proofErr w:type="gramStart"/>
      <w:r w:rsidRPr="00404B46">
        <w:rPr>
          <w:sz w:val="18"/>
          <w:szCs w:val="18"/>
        </w:rPr>
        <w:t>В течение двух рабочих дней со дня поступления указанного запроса организатор торгов обязан направить в письменной форме  или в форме электронного документа разъяснения положений аукционной документации претенденту, подавшему запрос по адресу, указанному в запросе, при условии, что указанный запрос поступил к организатору (заказчику) торгов не позднее, чем за три рабочих дня до даты окончания срока подачи заявок на участие в</w:t>
      </w:r>
      <w:proofErr w:type="gramEnd"/>
      <w:r w:rsidRPr="00404B46">
        <w:rPr>
          <w:sz w:val="18"/>
          <w:szCs w:val="18"/>
        </w:rPr>
        <w:t xml:space="preserve"> </w:t>
      </w:r>
      <w:proofErr w:type="gramStart"/>
      <w:r w:rsidRPr="00404B46">
        <w:rPr>
          <w:sz w:val="18"/>
          <w:szCs w:val="18"/>
        </w:rPr>
        <w:t>аукционе</w:t>
      </w:r>
      <w:proofErr w:type="gramEnd"/>
      <w:r w:rsidRPr="00404B46">
        <w:rPr>
          <w:sz w:val="18"/>
          <w:szCs w:val="18"/>
        </w:rPr>
        <w:t>.</w:t>
      </w:r>
    </w:p>
    <w:p w:rsidR="00404B46" w:rsidRPr="00404B46" w:rsidRDefault="00404B46" w:rsidP="00404B46">
      <w:pPr>
        <w:tabs>
          <w:tab w:val="left" w:pos="3976"/>
        </w:tabs>
        <w:ind w:left="0" w:right="141" w:firstLine="284"/>
        <w:rPr>
          <w:sz w:val="18"/>
          <w:szCs w:val="18"/>
        </w:rPr>
      </w:pPr>
      <w:r w:rsidRPr="00404B46">
        <w:rPr>
          <w:sz w:val="18"/>
          <w:szCs w:val="18"/>
        </w:rPr>
        <w:t xml:space="preserve">        8.4. Дата начала предоставления заявителям разъяснений положений аукционной документации </w:t>
      </w:r>
      <w:r w:rsidRPr="00404B46">
        <w:rPr>
          <w:b/>
          <w:sz w:val="18"/>
          <w:szCs w:val="18"/>
        </w:rPr>
        <w:t>-  22.11.2022</w:t>
      </w:r>
      <w:r w:rsidRPr="00404B46">
        <w:rPr>
          <w:sz w:val="18"/>
          <w:szCs w:val="18"/>
        </w:rPr>
        <w:t xml:space="preserve"> с 9-00 до 16-00 часов, перерыв  с 12-00 до 13-00 часов.</w:t>
      </w:r>
    </w:p>
    <w:p w:rsidR="00404B46" w:rsidRPr="00404B46" w:rsidRDefault="00404B46" w:rsidP="00404B46">
      <w:pPr>
        <w:tabs>
          <w:tab w:val="left" w:pos="3976"/>
        </w:tabs>
        <w:ind w:left="0" w:right="141" w:firstLine="284"/>
        <w:rPr>
          <w:sz w:val="18"/>
          <w:szCs w:val="18"/>
        </w:rPr>
      </w:pPr>
      <w:r w:rsidRPr="00404B46">
        <w:rPr>
          <w:sz w:val="18"/>
          <w:szCs w:val="18"/>
        </w:rPr>
        <w:t xml:space="preserve">         Дата окончания срока предоставления заявителям разъяснений положений аукционной документации –1</w:t>
      </w:r>
      <w:r w:rsidRPr="00404B46">
        <w:rPr>
          <w:b/>
          <w:sz w:val="18"/>
          <w:szCs w:val="18"/>
        </w:rPr>
        <w:t>9.12.2022</w:t>
      </w:r>
      <w:r w:rsidRPr="00404B46">
        <w:rPr>
          <w:sz w:val="18"/>
          <w:szCs w:val="18"/>
        </w:rPr>
        <w:t xml:space="preserve"> с 9-00 до 16-00 часов, перерыв  с 12-00 до 13-00 часов.</w:t>
      </w:r>
    </w:p>
    <w:p w:rsidR="00404B46" w:rsidRPr="00404B46" w:rsidRDefault="00404B46" w:rsidP="00404B46">
      <w:pPr>
        <w:tabs>
          <w:tab w:val="left" w:pos="3976"/>
        </w:tabs>
        <w:ind w:left="0" w:right="141" w:firstLine="284"/>
        <w:rPr>
          <w:sz w:val="18"/>
          <w:szCs w:val="18"/>
        </w:rPr>
      </w:pPr>
      <w:r w:rsidRPr="00404B46">
        <w:rPr>
          <w:sz w:val="18"/>
          <w:szCs w:val="18"/>
        </w:rPr>
        <w:t xml:space="preserve">          В письменной форме разъяснения можно получить по адресу: 664540, Иркутская область, Иркутский район, </w:t>
      </w:r>
      <w:proofErr w:type="spellStart"/>
      <w:r w:rsidRPr="00404B46">
        <w:rPr>
          <w:sz w:val="18"/>
          <w:szCs w:val="18"/>
        </w:rPr>
        <w:t>с</w:t>
      </w:r>
      <w:proofErr w:type="gramStart"/>
      <w:r w:rsidRPr="00404B46">
        <w:rPr>
          <w:sz w:val="18"/>
          <w:szCs w:val="18"/>
        </w:rPr>
        <w:t>.Х</w:t>
      </w:r>
      <w:proofErr w:type="gramEnd"/>
      <w:r w:rsidRPr="00404B46">
        <w:rPr>
          <w:sz w:val="18"/>
          <w:szCs w:val="18"/>
        </w:rPr>
        <w:t>омутово</w:t>
      </w:r>
      <w:proofErr w:type="spellEnd"/>
      <w:r w:rsidRPr="00404B46">
        <w:rPr>
          <w:sz w:val="18"/>
          <w:szCs w:val="18"/>
        </w:rPr>
        <w:t>, ул. Кирова,  7 А, кабинет 11.</w:t>
      </w:r>
    </w:p>
    <w:p w:rsidR="00404B46" w:rsidRPr="00404B46" w:rsidRDefault="00404B46" w:rsidP="00404B46">
      <w:pPr>
        <w:tabs>
          <w:tab w:val="left" w:pos="3976"/>
        </w:tabs>
        <w:ind w:left="0" w:right="141" w:firstLine="284"/>
        <w:rPr>
          <w:sz w:val="18"/>
          <w:szCs w:val="18"/>
        </w:rPr>
      </w:pPr>
      <w:r w:rsidRPr="00404B46">
        <w:rPr>
          <w:sz w:val="18"/>
          <w:szCs w:val="18"/>
        </w:rPr>
        <w:t xml:space="preserve">          8.5. Организатор аукциона по собственной инициативе или в соответствии с запросом заинтересованного лица вправе принять решение о внесении изменений в аукционную документацию не позднее, чем за пять  дней до даты окончания срока подачи заявок на участие в аукционе. В течение одного дня </w:t>
      </w:r>
      <w:proofErr w:type="gramStart"/>
      <w:r w:rsidRPr="00404B46">
        <w:rPr>
          <w:sz w:val="18"/>
          <w:szCs w:val="18"/>
        </w:rPr>
        <w:t>с даты принятия</w:t>
      </w:r>
      <w:proofErr w:type="gramEnd"/>
      <w:r w:rsidRPr="00404B46">
        <w:rPr>
          <w:sz w:val="18"/>
          <w:szCs w:val="18"/>
        </w:rPr>
        <w:t xml:space="preserve"> решения о внесении изменений в аукционную  документацию  такие  изменения  размещаются     на     официальном     сайте </w:t>
      </w:r>
      <w:r w:rsidRPr="00404B46">
        <w:rPr>
          <w:sz w:val="18"/>
          <w:szCs w:val="18"/>
          <w:lang w:val="en-US"/>
        </w:rPr>
        <w:t>www</w:t>
      </w:r>
      <w:r w:rsidRPr="00404B46">
        <w:rPr>
          <w:sz w:val="18"/>
          <w:szCs w:val="18"/>
        </w:rPr>
        <w:t xml:space="preserve"> </w:t>
      </w:r>
      <w:proofErr w:type="spellStart"/>
      <w:r w:rsidRPr="00404B46">
        <w:rPr>
          <w:sz w:val="18"/>
          <w:szCs w:val="18"/>
          <w:lang w:val="en-US"/>
        </w:rPr>
        <w:t>torgi</w:t>
      </w:r>
      <w:proofErr w:type="spellEnd"/>
      <w:r w:rsidRPr="00404B46">
        <w:rPr>
          <w:sz w:val="18"/>
          <w:szCs w:val="18"/>
        </w:rPr>
        <w:t xml:space="preserve">. </w:t>
      </w:r>
      <w:proofErr w:type="spellStart"/>
      <w:r w:rsidRPr="00404B46">
        <w:rPr>
          <w:sz w:val="18"/>
          <w:szCs w:val="18"/>
          <w:lang w:val="en-US"/>
        </w:rPr>
        <w:t>gov</w:t>
      </w:r>
      <w:proofErr w:type="spellEnd"/>
      <w:r w:rsidRPr="00404B46">
        <w:rPr>
          <w:sz w:val="18"/>
          <w:szCs w:val="18"/>
        </w:rPr>
        <w:t>.</w:t>
      </w:r>
      <w:proofErr w:type="spellStart"/>
      <w:r w:rsidRPr="00404B46">
        <w:rPr>
          <w:sz w:val="18"/>
          <w:szCs w:val="18"/>
          <w:lang w:val="en-US"/>
        </w:rPr>
        <w:t>ru</w:t>
      </w:r>
      <w:proofErr w:type="spellEnd"/>
      <w:r w:rsidRPr="00404B46">
        <w:rPr>
          <w:sz w:val="18"/>
          <w:szCs w:val="18"/>
        </w:rPr>
        <w:t>; в течение двух рабочих дней направляются заказными письмами или в форме электронных документов всем заявителям, которым была предоставлена аукционная документация.</w:t>
      </w:r>
    </w:p>
    <w:p w:rsidR="00404B46" w:rsidRPr="00404B46" w:rsidRDefault="00404B46" w:rsidP="00404B46">
      <w:pPr>
        <w:tabs>
          <w:tab w:val="left" w:pos="3976"/>
        </w:tabs>
        <w:ind w:left="0" w:right="141" w:firstLine="284"/>
        <w:rPr>
          <w:sz w:val="18"/>
          <w:szCs w:val="18"/>
        </w:rPr>
      </w:pPr>
      <w:r w:rsidRPr="00404B46">
        <w:rPr>
          <w:sz w:val="18"/>
          <w:szCs w:val="18"/>
        </w:rPr>
        <w:t xml:space="preserve">           При этом срок подачи заявок на участие в аукционе должен быть продлен таким образом, чтобы </w:t>
      </w:r>
      <w:proofErr w:type="gramStart"/>
      <w:r w:rsidRPr="00404B46">
        <w:rPr>
          <w:sz w:val="18"/>
          <w:szCs w:val="18"/>
        </w:rPr>
        <w:t>с даты размещения</w:t>
      </w:r>
      <w:proofErr w:type="gramEnd"/>
      <w:r w:rsidRPr="00404B46">
        <w:rPr>
          <w:sz w:val="18"/>
          <w:szCs w:val="18"/>
        </w:rPr>
        <w:t xml:space="preserve"> на официальном сайте торгов внесенных изменений в аукционную документацию до даты окончания срока подачи заявок на участие в аукционе он составлял не менее пятнадцати дней.</w:t>
      </w:r>
    </w:p>
    <w:p w:rsidR="00404B46" w:rsidRPr="00404B46" w:rsidRDefault="00404B46" w:rsidP="00404B46">
      <w:pPr>
        <w:tabs>
          <w:tab w:val="left" w:pos="3976"/>
        </w:tabs>
        <w:ind w:left="0" w:right="141" w:firstLine="284"/>
        <w:rPr>
          <w:sz w:val="18"/>
          <w:szCs w:val="18"/>
        </w:rPr>
      </w:pPr>
      <w:r w:rsidRPr="00404B46">
        <w:rPr>
          <w:sz w:val="18"/>
          <w:szCs w:val="18"/>
        </w:rPr>
        <w:t xml:space="preserve">           8.6.Организатор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в течение одного дня </w:t>
      </w:r>
      <w:proofErr w:type="gramStart"/>
      <w:r w:rsidRPr="00404B46">
        <w:rPr>
          <w:sz w:val="18"/>
          <w:szCs w:val="18"/>
        </w:rPr>
        <w:t>с даты принятия</w:t>
      </w:r>
      <w:proofErr w:type="gramEnd"/>
      <w:r w:rsidRPr="00404B46">
        <w:rPr>
          <w:sz w:val="18"/>
          <w:szCs w:val="18"/>
        </w:rPr>
        <w:t xml:space="preserve"> указанного решения размещается  на официальном сайте  </w:t>
      </w:r>
      <w:r w:rsidRPr="00404B46">
        <w:rPr>
          <w:sz w:val="18"/>
          <w:szCs w:val="18"/>
          <w:lang w:val="en-US"/>
        </w:rPr>
        <w:t>www</w:t>
      </w:r>
      <w:r w:rsidRPr="00404B46">
        <w:rPr>
          <w:sz w:val="18"/>
          <w:szCs w:val="18"/>
        </w:rPr>
        <w:t>.</w:t>
      </w:r>
      <w:proofErr w:type="spellStart"/>
      <w:r w:rsidRPr="00404B46">
        <w:rPr>
          <w:sz w:val="18"/>
          <w:szCs w:val="18"/>
          <w:lang w:val="en-US"/>
        </w:rPr>
        <w:t>torgi</w:t>
      </w:r>
      <w:proofErr w:type="spellEnd"/>
      <w:r w:rsidRPr="00404B46">
        <w:rPr>
          <w:sz w:val="18"/>
          <w:szCs w:val="18"/>
        </w:rPr>
        <w:t>.</w:t>
      </w:r>
      <w:proofErr w:type="spellStart"/>
      <w:r w:rsidRPr="00404B46">
        <w:rPr>
          <w:sz w:val="18"/>
          <w:szCs w:val="18"/>
          <w:lang w:val="en-US"/>
        </w:rPr>
        <w:t>gov</w:t>
      </w:r>
      <w:proofErr w:type="spellEnd"/>
      <w:r w:rsidRPr="00404B46">
        <w:rPr>
          <w:sz w:val="18"/>
          <w:szCs w:val="18"/>
        </w:rPr>
        <w:t>.</w:t>
      </w:r>
      <w:proofErr w:type="spellStart"/>
      <w:r w:rsidRPr="00404B46">
        <w:rPr>
          <w:sz w:val="18"/>
          <w:szCs w:val="18"/>
          <w:lang w:val="en-US"/>
        </w:rPr>
        <w:t>ru</w:t>
      </w:r>
      <w:proofErr w:type="spellEnd"/>
      <w:r w:rsidRPr="00404B46">
        <w:rPr>
          <w:sz w:val="18"/>
          <w:szCs w:val="18"/>
        </w:rPr>
        <w:t>; в течение двух рабочих дней с даты принятия указанного решения направляются соответственные уведомления всем заявителям.</w:t>
      </w:r>
    </w:p>
    <w:p w:rsidR="00404B46" w:rsidRPr="00404B46" w:rsidRDefault="00404B46" w:rsidP="00404B46">
      <w:pPr>
        <w:tabs>
          <w:tab w:val="left" w:pos="3976"/>
        </w:tabs>
        <w:ind w:left="0" w:right="141" w:firstLine="284"/>
        <w:rPr>
          <w:b/>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9.Порядок подачи, изменения и отзыва заявок</w:t>
      </w:r>
    </w:p>
    <w:p w:rsidR="00404B46" w:rsidRPr="00404B46" w:rsidRDefault="00404B46" w:rsidP="006F42EC">
      <w:pPr>
        <w:tabs>
          <w:tab w:val="left" w:pos="3976"/>
        </w:tabs>
        <w:ind w:left="0" w:right="141" w:firstLine="284"/>
        <w:jc w:val="center"/>
        <w:rPr>
          <w:b/>
          <w:sz w:val="18"/>
          <w:szCs w:val="18"/>
        </w:rPr>
      </w:pPr>
      <w:r w:rsidRPr="00404B46">
        <w:rPr>
          <w:b/>
          <w:sz w:val="18"/>
          <w:szCs w:val="18"/>
        </w:rPr>
        <w:t>на участие в аукционе</w:t>
      </w:r>
    </w:p>
    <w:p w:rsidR="00404B46" w:rsidRPr="00404B46" w:rsidRDefault="006F42EC" w:rsidP="00404B46">
      <w:pPr>
        <w:tabs>
          <w:tab w:val="left" w:pos="3976"/>
        </w:tabs>
        <w:ind w:left="0" w:right="141" w:firstLine="284"/>
        <w:rPr>
          <w:sz w:val="18"/>
          <w:szCs w:val="18"/>
        </w:rPr>
      </w:pPr>
      <w:r>
        <w:rPr>
          <w:sz w:val="18"/>
          <w:szCs w:val="18"/>
        </w:rPr>
        <w:t xml:space="preserve"> </w:t>
      </w:r>
      <w:r w:rsidR="00404B46" w:rsidRPr="00404B46">
        <w:rPr>
          <w:sz w:val="18"/>
          <w:szCs w:val="18"/>
        </w:rPr>
        <w:t xml:space="preserve">9.1.Заявки на участие в аукционе подаются в письменной форме с </w:t>
      </w:r>
      <w:r w:rsidR="00404B46" w:rsidRPr="00404B46">
        <w:rPr>
          <w:b/>
          <w:sz w:val="18"/>
          <w:szCs w:val="18"/>
        </w:rPr>
        <w:t>22.11.2022</w:t>
      </w:r>
      <w:r w:rsidR="00404B46" w:rsidRPr="00404B46">
        <w:rPr>
          <w:sz w:val="18"/>
          <w:szCs w:val="18"/>
        </w:rPr>
        <w:t xml:space="preserve"> в рабочие дни с 8-00 до 16-00 часов (перерыв с 12-00 до 13-00 часов) по адресу: 664540, Иркутская область, Иркутский район, </w:t>
      </w:r>
      <w:proofErr w:type="spellStart"/>
      <w:r w:rsidR="00404B46" w:rsidRPr="00404B46">
        <w:rPr>
          <w:sz w:val="18"/>
          <w:szCs w:val="18"/>
        </w:rPr>
        <w:t>с</w:t>
      </w:r>
      <w:proofErr w:type="gramStart"/>
      <w:r w:rsidR="00404B46" w:rsidRPr="00404B46">
        <w:rPr>
          <w:sz w:val="18"/>
          <w:szCs w:val="18"/>
        </w:rPr>
        <w:t>.Х</w:t>
      </w:r>
      <w:proofErr w:type="gramEnd"/>
      <w:r w:rsidR="00404B46" w:rsidRPr="00404B46">
        <w:rPr>
          <w:sz w:val="18"/>
          <w:szCs w:val="18"/>
        </w:rPr>
        <w:t>омутово</w:t>
      </w:r>
      <w:proofErr w:type="spellEnd"/>
      <w:r w:rsidR="00404B46" w:rsidRPr="00404B46">
        <w:rPr>
          <w:sz w:val="18"/>
          <w:szCs w:val="18"/>
        </w:rPr>
        <w:t xml:space="preserve">, ул. Кирова,  7 А, </w:t>
      </w:r>
      <w:proofErr w:type="spellStart"/>
      <w:r w:rsidR="00404B46" w:rsidRPr="00404B46">
        <w:rPr>
          <w:sz w:val="18"/>
          <w:szCs w:val="18"/>
        </w:rPr>
        <w:t>каб</w:t>
      </w:r>
      <w:proofErr w:type="spellEnd"/>
      <w:r w:rsidR="00404B46" w:rsidRPr="00404B46">
        <w:rPr>
          <w:sz w:val="18"/>
          <w:szCs w:val="18"/>
        </w:rPr>
        <w:t>. 11, телефон 8 (3952) 696-501.</w:t>
      </w:r>
    </w:p>
    <w:p w:rsidR="00404B46" w:rsidRPr="00404B46" w:rsidRDefault="006F42EC" w:rsidP="00404B46">
      <w:pPr>
        <w:tabs>
          <w:tab w:val="left" w:pos="3976"/>
        </w:tabs>
        <w:ind w:left="0" w:right="141" w:firstLine="284"/>
        <w:rPr>
          <w:b/>
          <w:sz w:val="18"/>
          <w:szCs w:val="18"/>
        </w:rPr>
      </w:pPr>
      <w:r>
        <w:rPr>
          <w:i/>
          <w:sz w:val="18"/>
          <w:szCs w:val="18"/>
        </w:rPr>
        <w:t xml:space="preserve"> </w:t>
      </w:r>
      <w:r w:rsidR="00404B46" w:rsidRPr="00404B46">
        <w:rPr>
          <w:sz w:val="18"/>
          <w:szCs w:val="18"/>
        </w:rPr>
        <w:t xml:space="preserve">Дата окончания подачи заявок на участие в открытом аукционе </w:t>
      </w:r>
      <w:r w:rsidR="00404B46" w:rsidRPr="00404B46">
        <w:rPr>
          <w:b/>
          <w:sz w:val="18"/>
          <w:szCs w:val="18"/>
        </w:rPr>
        <w:t>-  19.12.2022</w:t>
      </w:r>
      <w:r w:rsidR="00404B46" w:rsidRPr="00404B46">
        <w:rPr>
          <w:sz w:val="18"/>
          <w:szCs w:val="18"/>
        </w:rPr>
        <w:t xml:space="preserve"> </w:t>
      </w:r>
      <w:r w:rsidR="00404B46" w:rsidRPr="00404B46">
        <w:rPr>
          <w:b/>
          <w:sz w:val="18"/>
          <w:szCs w:val="18"/>
        </w:rPr>
        <w:t>до 15-00 часов.</w:t>
      </w:r>
    </w:p>
    <w:p w:rsidR="00404B46" w:rsidRPr="00404B46" w:rsidRDefault="006F42EC" w:rsidP="00404B46">
      <w:pPr>
        <w:tabs>
          <w:tab w:val="left" w:pos="3976"/>
        </w:tabs>
        <w:ind w:left="0" w:right="141" w:firstLine="284"/>
        <w:rPr>
          <w:sz w:val="18"/>
          <w:szCs w:val="18"/>
        </w:rPr>
      </w:pPr>
      <w:r>
        <w:rPr>
          <w:sz w:val="18"/>
          <w:szCs w:val="18"/>
        </w:rPr>
        <w:t xml:space="preserve"> </w:t>
      </w:r>
      <w:r w:rsidR="00404B46" w:rsidRPr="00404B46">
        <w:rPr>
          <w:sz w:val="18"/>
          <w:szCs w:val="18"/>
        </w:rPr>
        <w:t>Заявка должна быть составлена на русском языке. Подача заявки в форме электронного документа не предусмотрена.</w:t>
      </w:r>
    </w:p>
    <w:p w:rsidR="00404B46" w:rsidRPr="00404B46" w:rsidRDefault="006F42EC" w:rsidP="00404B46">
      <w:pPr>
        <w:tabs>
          <w:tab w:val="left" w:pos="3976"/>
        </w:tabs>
        <w:ind w:left="0" w:right="141" w:firstLine="284"/>
        <w:rPr>
          <w:sz w:val="18"/>
          <w:szCs w:val="18"/>
        </w:rPr>
      </w:pPr>
      <w:r>
        <w:rPr>
          <w:sz w:val="18"/>
          <w:szCs w:val="18"/>
        </w:rPr>
        <w:t xml:space="preserve"> </w:t>
      </w:r>
      <w:r w:rsidR="00404B46" w:rsidRPr="00404B46">
        <w:rPr>
          <w:sz w:val="18"/>
          <w:szCs w:val="18"/>
        </w:rPr>
        <w:t>Каждая заявка на участие в аукционе, поступившая в срок, указанный в извещении о проведен</w:t>
      </w:r>
      <w:proofErr w:type="gramStart"/>
      <w:r w:rsidR="00404B46" w:rsidRPr="00404B46">
        <w:rPr>
          <w:sz w:val="18"/>
          <w:szCs w:val="18"/>
        </w:rPr>
        <w:t>ии ау</w:t>
      </w:r>
      <w:proofErr w:type="gramEnd"/>
      <w:r w:rsidR="00404B46" w:rsidRPr="00404B46">
        <w:rPr>
          <w:sz w:val="18"/>
          <w:szCs w:val="18"/>
        </w:rPr>
        <w:t>кциона, регистрируется организатором. Заявителю организатором аукциона выдается расписка в получении такой заявки с указанием даты и времени ее получения.</w:t>
      </w:r>
    </w:p>
    <w:p w:rsidR="00404B46" w:rsidRPr="00404B46" w:rsidRDefault="00404B46" w:rsidP="00404B46">
      <w:pPr>
        <w:tabs>
          <w:tab w:val="left" w:pos="3976"/>
        </w:tabs>
        <w:ind w:left="0" w:right="141" w:firstLine="284"/>
        <w:rPr>
          <w:sz w:val="18"/>
          <w:szCs w:val="18"/>
        </w:rPr>
      </w:pPr>
      <w:r w:rsidRPr="00404B46">
        <w:rPr>
          <w:sz w:val="18"/>
          <w:szCs w:val="18"/>
        </w:rPr>
        <w:t xml:space="preserve">       9.2. Заявитель вправе отозвать заявку в любое время до установленных даты и времени начала рассмотрения заявок на участие в аукционе, т.е. до </w:t>
      </w:r>
      <w:r w:rsidRPr="00404B46">
        <w:rPr>
          <w:b/>
          <w:sz w:val="18"/>
          <w:szCs w:val="18"/>
        </w:rPr>
        <w:t>15-00 часов</w:t>
      </w:r>
      <w:r w:rsidRPr="00404B46">
        <w:rPr>
          <w:sz w:val="18"/>
          <w:szCs w:val="18"/>
        </w:rPr>
        <w:t xml:space="preserve">  </w:t>
      </w:r>
      <w:r w:rsidRPr="00404B46">
        <w:rPr>
          <w:b/>
          <w:sz w:val="18"/>
          <w:szCs w:val="18"/>
        </w:rPr>
        <w:t>19.12.2022</w:t>
      </w:r>
      <w:r w:rsidRPr="00404B46">
        <w:rPr>
          <w:sz w:val="18"/>
          <w:szCs w:val="18"/>
        </w:rPr>
        <w:t xml:space="preserve">. </w:t>
      </w:r>
    </w:p>
    <w:p w:rsidR="00404B46" w:rsidRPr="00404B46" w:rsidRDefault="00404B46" w:rsidP="00404B46">
      <w:pPr>
        <w:tabs>
          <w:tab w:val="left" w:pos="3976"/>
        </w:tabs>
        <w:ind w:left="0" w:right="141" w:firstLine="284"/>
        <w:rPr>
          <w:sz w:val="18"/>
          <w:szCs w:val="18"/>
        </w:rPr>
      </w:pPr>
      <w:r w:rsidRPr="00404B46">
        <w:rPr>
          <w:sz w:val="18"/>
          <w:szCs w:val="18"/>
        </w:rPr>
        <w:t xml:space="preserve">       9.3.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rsidR="00404B46" w:rsidRPr="00404B46" w:rsidRDefault="00404B46" w:rsidP="00404B46">
      <w:pPr>
        <w:tabs>
          <w:tab w:val="left" w:pos="3976"/>
        </w:tabs>
        <w:ind w:left="0" w:right="141" w:firstLine="284"/>
        <w:rPr>
          <w:sz w:val="18"/>
          <w:szCs w:val="18"/>
        </w:rPr>
      </w:pPr>
      <w:r w:rsidRPr="00404B46">
        <w:rPr>
          <w:sz w:val="18"/>
          <w:szCs w:val="18"/>
        </w:rPr>
        <w:t xml:space="preserve">9.4.В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404B46" w:rsidRPr="00404B46" w:rsidRDefault="00404B46" w:rsidP="00404B46">
      <w:pPr>
        <w:tabs>
          <w:tab w:val="left" w:pos="3976"/>
        </w:tabs>
        <w:ind w:left="0" w:right="141" w:firstLine="284"/>
        <w:rPr>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10.Требования к содержанию и форме заявки</w:t>
      </w:r>
    </w:p>
    <w:p w:rsidR="00404B46" w:rsidRPr="00404B46" w:rsidRDefault="00404B46" w:rsidP="00404B46">
      <w:pPr>
        <w:tabs>
          <w:tab w:val="left" w:pos="3976"/>
        </w:tabs>
        <w:ind w:left="0" w:right="141" w:firstLine="284"/>
        <w:rPr>
          <w:sz w:val="18"/>
          <w:szCs w:val="18"/>
        </w:rPr>
      </w:pPr>
      <w:r w:rsidRPr="00404B46">
        <w:rPr>
          <w:sz w:val="18"/>
          <w:szCs w:val="18"/>
        </w:rPr>
        <w:t>10.1. Заявка на участие в аукционе должна содержать:</w:t>
      </w:r>
    </w:p>
    <w:p w:rsidR="00404B46" w:rsidRPr="00404B46" w:rsidRDefault="00404B46" w:rsidP="00404B46">
      <w:pPr>
        <w:tabs>
          <w:tab w:val="left" w:pos="3976"/>
        </w:tabs>
        <w:ind w:left="0" w:right="141" w:firstLine="284"/>
        <w:rPr>
          <w:sz w:val="18"/>
          <w:szCs w:val="18"/>
        </w:rPr>
      </w:pPr>
      <w:r w:rsidRPr="00404B46">
        <w:rPr>
          <w:sz w:val="18"/>
          <w:szCs w:val="18"/>
        </w:rPr>
        <w:t>1) Заполненный бланк заявки по форме согласно Приложению №1 к настоящей аукционной документации;</w:t>
      </w:r>
    </w:p>
    <w:p w:rsidR="00404B46" w:rsidRPr="00404B46" w:rsidRDefault="00404B46" w:rsidP="00404B46">
      <w:pPr>
        <w:tabs>
          <w:tab w:val="left" w:pos="3976"/>
        </w:tabs>
        <w:ind w:left="0" w:right="141" w:firstLine="284"/>
        <w:rPr>
          <w:sz w:val="18"/>
          <w:szCs w:val="18"/>
        </w:rPr>
      </w:pPr>
      <w:proofErr w:type="gramStart"/>
      <w:r w:rsidRPr="00404B46">
        <w:rPr>
          <w:sz w:val="18"/>
          <w:szCs w:val="18"/>
        </w:rPr>
        <w:t>2)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404B46">
        <w:rPr>
          <w:sz w:val="18"/>
          <w:szCs w:val="18"/>
        </w:rPr>
        <w:t xml:space="preserve"> </w:t>
      </w:r>
      <w:proofErr w:type="gramStart"/>
      <w:r w:rsidRPr="00404B46">
        <w:rPr>
          <w:sz w:val="18"/>
          <w:szCs w:val="18"/>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404B46">
        <w:rPr>
          <w:sz w:val="18"/>
          <w:szCs w:val="18"/>
        </w:rPr>
        <w:t xml:space="preserve"> извещения о проведен</w:t>
      </w:r>
      <w:proofErr w:type="gramStart"/>
      <w:r w:rsidRPr="00404B46">
        <w:rPr>
          <w:sz w:val="18"/>
          <w:szCs w:val="18"/>
        </w:rPr>
        <w:t>ии ау</w:t>
      </w:r>
      <w:proofErr w:type="gramEnd"/>
      <w:r w:rsidRPr="00404B46">
        <w:rPr>
          <w:sz w:val="18"/>
          <w:szCs w:val="18"/>
        </w:rPr>
        <w:t>кциона;</w:t>
      </w:r>
    </w:p>
    <w:p w:rsidR="00404B46" w:rsidRPr="00404B46" w:rsidRDefault="00404B46" w:rsidP="00404B46">
      <w:pPr>
        <w:tabs>
          <w:tab w:val="left" w:pos="3976"/>
        </w:tabs>
        <w:ind w:left="0" w:right="141" w:firstLine="284"/>
        <w:rPr>
          <w:sz w:val="18"/>
          <w:szCs w:val="18"/>
        </w:rPr>
      </w:pPr>
      <w:r w:rsidRPr="00404B46">
        <w:rPr>
          <w:sz w:val="18"/>
          <w:szCs w:val="18"/>
        </w:rPr>
        <w:t>3)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404B46" w:rsidRPr="00404B46" w:rsidRDefault="00404B46" w:rsidP="00404B46">
      <w:pPr>
        <w:tabs>
          <w:tab w:val="left" w:pos="3976"/>
        </w:tabs>
        <w:ind w:left="0" w:right="141" w:firstLine="284"/>
        <w:rPr>
          <w:sz w:val="18"/>
          <w:szCs w:val="18"/>
        </w:rPr>
      </w:pPr>
      <w:proofErr w:type="gramStart"/>
      <w:r w:rsidRPr="00404B46">
        <w:rPr>
          <w:sz w:val="18"/>
          <w:szCs w:val="18"/>
        </w:rPr>
        <w:t>4) копии учредительных документов заявителя (для юридических лиц);</w:t>
      </w:r>
      <w:proofErr w:type="gramEnd"/>
    </w:p>
    <w:p w:rsidR="00404B46" w:rsidRPr="00404B46" w:rsidRDefault="00404B46" w:rsidP="00404B46">
      <w:pPr>
        <w:tabs>
          <w:tab w:val="left" w:pos="3976"/>
        </w:tabs>
        <w:ind w:left="0" w:right="141" w:firstLine="284"/>
        <w:rPr>
          <w:sz w:val="18"/>
          <w:szCs w:val="18"/>
        </w:rPr>
      </w:pPr>
      <w:r w:rsidRPr="00404B46">
        <w:rPr>
          <w:sz w:val="18"/>
          <w:szCs w:val="18"/>
        </w:rPr>
        <w:t>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04B46" w:rsidRPr="00404B46" w:rsidRDefault="00404B46" w:rsidP="00404B46">
      <w:pPr>
        <w:tabs>
          <w:tab w:val="left" w:pos="3976"/>
        </w:tabs>
        <w:ind w:left="0" w:right="141" w:firstLine="284"/>
        <w:rPr>
          <w:sz w:val="18"/>
          <w:szCs w:val="18"/>
        </w:rPr>
      </w:pPr>
      <w:r w:rsidRPr="00404B46">
        <w:rPr>
          <w:sz w:val="18"/>
          <w:szCs w:val="18"/>
        </w:rPr>
        <w:t>6)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404B46" w:rsidRPr="00404B46" w:rsidRDefault="00404B46" w:rsidP="00404B46">
      <w:pPr>
        <w:tabs>
          <w:tab w:val="left" w:pos="3976"/>
        </w:tabs>
        <w:ind w:left="0" w:right="141" w:firstLine="284"/>
        <w:rPr>
          <w:bCs/>
          <w:sz w:val="18"/>
          <w:szCs w:val="18"/>
        </w:rPr>
      </w:pPr>
      <w:r w:rsidRPr="00404B46">
        <w:rPr>
          <w:bCs/>
          <w:sz w:val="18"/>
          <w:szCs w:val="18"/>
        </w:rPr>
        <w:t>10.2.Непредставление необходимых документов в составе заявки, наличие в таких документах недостоверных сведений о заявителе является риском заявителя, подавшего такую заявку, и является основанием для отказа в допуске заявителя к участию в аукционе.</w:t>
      </w:r>
    </w:p>
    <w:p w:rsidR="00404B46" w:rsidRPr="00404B46" w:rsidRDefault="00404B46" w:rsidP="00404B46">
      <w:pPr>
        <w:tabs>
          <w:tab w:val="left" w:pos="3976"/>
        </w:tabs>
        <w:ind w:left="0" w:right="141" w:firstLine="284"/>
        <w:rPr>
          <w:bCs/>
          <w:sz w:val="18"/>
          <w:szCs w:val="18"/>
        </w:rPr>
      </w:pPr>
      <w:r w:rsidRPr="00404B46">
        <w:rPr>
          <w:bCs/>
          <w:sz w:val="18"/>
          <w:szCs w:val="18"/>
        </w:rPr>
        <w:t xml:space="preserve">         10.3.Представленные в составе заявки на участие в аукционе документы не возвращаются.</w:t>
      </w:r>
    </w:p>
    <w:p w:rsidR="00404B46" w:rsidRPr="00404B46" w:rsidRDefault="00404B46" w:rsidP="00404B46">
      <w:pPr>
        <w:tabs>
          <w:tab w:val="left" w:pos="3976"/>
        </w:tabs>
        <w:ind w:left="0" w:right="141" w:firstLine="284"/>
        <w:rPr>
          <w:sz w:val="18"/>
          <w:szCs w:val="18"/>
        </w:rPr>
      </w:pPr>
      <w:r w:rsidRPr="00404B46">
        <w:rPr>
          <w:sz w:val="18"/>
          <w:szCs w:val="18"/>
        </w:rPr>
        <w:t xml:space="preserve">         10.4.Документы, предоставляемые на усмотрение заявителя: </w:t>
      </w:r>
    </w:p>
    <w:p w:rsidR="00404B46" w:rsidRPr="00404B46" w:rsidRDefault="00404B46" w:rsidP="00404B46">
      <w:pPr>
        <w:tabs>
          <w:tab w:val="left" w:pos="3976"/>
        </w:tabs>
        <w:ind w:left="0" w:right="141" w:firstLine="284"/>
        <w:rPr>
          <w:sz w:val="18"/>
          <w:szCs w:val="18"/>
        </w:rPr>
      </w:pPr>
      <w:r w:rsidRPr="00404B46">
        <w:rPr>
          <w:sz w:val="18"/>
          <w:szCs w:val="18"/>
        </w:rPr>
        <w:t>- справка из налоговой инспекции об отсутствии задолженности по налогам, сборам и иным платежам в бюджеты любого уровня или государственные внебюджетные фонды за прошедший календарный год;</w:t>
      </w:r>
    </w:p>
    <w:p w:rsidR="00404B46" w:rsidRPr="00404B46" w:rsidRDefault="00404B46" w:rsidP="00404B46">
      <w:pPr>
        <w:tabs>
          <w:tab w:val="left" w:pos="3976"/>
        </w:tabs>
        <w:ind w:left="0" w:right="141" w:firstLine="284"/>
        <w:rPr>
          <w:sz w:val="18"/>
          <w:szCs w:val="18"/>
        </w:rPr>
      </w:pPr>
      <w:r w:rsidRPr="00404B46">
        <w:rPr>
          <w:sz w:val="18"/>
          <w:szCs w:val="18"/>
        </w:rPr>
        <w:t>- копия бухгалтерского баланса на последнюю отчетную дату.</w:t>
      </w:r>
    </w:p>
    <w:p w:rsidR="00404B46" w:rsidRPr="00404B46" w:rsidRDefault="00404B46" w:rsidP="00404B46">
      <w:pPr>
        <w:tabs>
          <w:tab w:val="left" w:pos="3976"/>
        </w:tabs>
        <w:ind w:left="0" w:right="141" w:firstLine="284"/>
        <w:rPr>
          <w:sz w:val="18"/>
          <w:szCs w:val="18"/>
        </w:rPr>
      </w:pPr>
    </w:p>
    <w:p w:rsidR="00404B46" w:rsidRPr="00404B46" w:rsidRDefault="00404B46" w:rsidP="006F42EC">
      <w:pPr>
        <w:tabs>
          <w:tab w:val="left" w:pos="3976"/>
        </w:tabs>
        <w:ind w:left="0" w:right="141" w:firstLine="284"/>
        <w:jc w:val="center"/>
        <w:rPr>
          <w:b/>
          <w:bCs/>
          <w:sz w:val="18"/>
          <w:szCs w:val="18"/>
        </w:rPr>
      </w:pPr>
      <w:r w:rsidRPr="00404B46">
        <w:rPr>
          <w:b/>
          <w:bCs/>
          <w:sz w:val="18"/>
          <w:szCs w:val="18"/>
        </w:rPr>
        <w:t>11. Инструкция по заполнению заявки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rPr>
        <w:t>Заявитель имеет право подать только одну заявку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u w:val="single"/>
        </w:rPr>
        <w:t>Порядок заполнения бланка заявки</w:t>
      </w:r>
      <w:r w:rsidRPr="00404B46">
        <w:rPr>
          <w:sz w:val="18"/>
          <w:szCs w:val="18"/>
        </w:rPr>
        <w:t>:</w:t>
      </w:r>
      <w:r w:rsidRPr="00404B46">
        <w:rPr>
          <w:sz w:val="18"/>
          <w:szCs w:val="18"/>
        </w:rPr>
        <w:tab/>
      </w:r>
    </w:p>
    <w:p w:rsidR="00404B46" w:rsidRPr="00404B46" w:rsidRDefault="00404B46" w:rsidP="00404B46">
      <w:pPr>
        <w:tabs>
          <w:tab w:val="left" w:pos="3976"/>
        </w:tabs>
        <w:ind w:left="0" w:right="141" w:firstLine="284"/>
        <w:rPr>
          <w:sz w:val="18"/>
          <w:szCs w:val="18"/>
        </w:rPr>
      </w:pPr>
      <w:r w:rsidRPr="00404B46">
        <w:rPr>
          <w:sz w:val="18"/>
          <w:szCs w:val="18"/>
        </w:rPr>
        <w:t xml:space="preserve">В пункте 1 заявитель указывает фирменное наименование - для юридического лица, фамилию, имя, отчество и паспортные данные – для физического лица. </w:t>
      </w:r>
    </w:p>
    <w:p w:rsidR="00404B46" w:rsidRPr="00404B46" w:rsidRDefault="00404B46" w:rsidP="00404B46">
      <w:pPr>
        <w:tabs>
          <w:tab w:val="left" w:pos="3976"/>
        </w:tabs>
        <w:ind w:left="0" w:right="141" w:firstLine="284"/>
        <w:rPr>
          <w:sz w:val="18"/>
          <w:szCs w:val="18"/>
        </w:rPr>
      </w:pPr>
      <w:r w:rsidRPr="00404B46">
        <w:rPr>
          <w:sz w:val="18"/>
          <w:szCs w:val="18"/>
        </w:rPr>
        <w:t>В пункте 2 – банковские реквизиты:</w:t>
      </w:r>
    </w:p>
    <w:p w:rsidR="00404B46" w:rsidRPr="00404B46" w:rsidRDefault="00404B46" w:rsidP="006F42EC">
      <w:pPr>
        <w:numPr>
          <w:ilvl w:val="0"/>
          <w:numId w:val="13"/>
        </w:numPr>
        <w:tabs>
          <w:tab w:val="num" w:pos="720"/>
          <w:tab w:val="left" w:pos="3976"/>
        </w:tabs>
        <w:ind w:right="141" w:hanging="1906"/>
        <w:rPr>
          <w:bCs/>
          <w:sz w:val="18"/>
          <w:szCs w:val="18"/>
        </w:rPr>
      </w:pPr>
      <w:r w:rsidRPr="00404B46">
        <w:rPr>
          <w:bCs/>
          <w:sz w:val="18"/>
          <w:szCs w:val="18"/>
        </w:rPr>
        <w:t>ИНН</w:t>
      </w:r>
    </w:p>
    <w:p w:rsidR="00404B46" w:rsidRPr="00404B46" w:rsidRDefault="00404B46" w:rsidP="006F42EC">
      <w:pPr>
        <w:numPr>
          <w:ilvl w:val="0"/>
          <w:numId w:val="13"/>
        </w:numPr>
        <w:tabs>
          <w:tab w:val="num" w:pos="720"/>
          <w:tab w:val="left" w:pos="3976"/>
        </w:tabs>
        <w:ind w:right="141" w:hanging="1906"/>
        <w:rPr>
          <w:bCs/>
          <w:sz w:val="18"/>
          <w:szCs w:val="18"/>
        </w:rPr>
      </w:pPr>
      <w:r w:rsidRPr="00404B46">
        <w:rPr>
          <w:bCs/>
          <w:sz w:val="18"/>
          <w:szCs w:val="18"/>
        </w:rPr>
        <w:t>КПП</w:t>
      </w:r>
    </w:p>
    <w:p w:rsidR="00404B46" w:rsidRPr="00404B46" w:rsidRDefault="00404B46" w:rsidP="006F42EC">
      <w:pPr>
        <w:numPr>
          <w:ilvl w:val="0"/>
          <w:numId w:val="13"/>
        </w:numPr>
        <w:tabs>
          <w:tab w:val="num" w:pos="720"/>
          <w:tab w:val="left" w:pos="3976"/>
        </w:tabs>
        <w:ind w:right="141" w:hanging="1906"/>
        <w:rPr>
          <w:bCs/>
          <w:sz w:val="18"/>
          <w:szCs w:val="18"/>
        </w:rPr>
      </w:pPr>
      <w:r w:rsidRPr="00404B46">
        <w:rPr>
          <w:bCs/>
          <w:sz w:val="18"/>
          <w:szCs w:val="18"/>
        </w:rPr>
        <w:t>№ расчетного счета, наименование обслуживающего банка</w:t>
      </w:r>
    </w:p>
    <w:p w:rsidR="00404B46" w:rsidRPr="00404B46" w:rsidRDefault="00404B46" w:rsidP="006F42EC">
      <w:pPr>
        <w:numPr>
          <w:ilvl w:val="0"/>
          <w:numId w:val="13"/>
        </w:numPr>
        <w:tabs>
          <w:tab w:val="num" w:pos="720"/>
          <w:tab w:val="left" w:pos="3976"/>
        </w:tabs>
        <w:ind w:right="141" w:hanging="1906"/>
        <w:rPr>
          <w:bCs/>
          <w:sz w:val="18"/>
          <w:szCs w:val="18"/>
        </w:rPr>
      </w:pPr>
      <w:r w:rsidRPr="00404B46">
        <w:rPr>
          <w:bCs/>
          <w:sz w:val="18"/>
          <w:szCs w:val="18"/>
        </w:rPr>
        <w:t>№ корреспондентского счета</w:t>
      </w:r>
    </w:p>
    <w:p w:rsidR="00404B46" w:rsidRPr="00404B46" w:rsidRDefault="00404B46" w:rsidP="006F42EC">
      <w:pPr>
        <w:numPr>
          <w:ilvl w:val="0"/>
          <w:numId w:val="13"/>
        </w:numPr>
        <w:tabs>
          <w:tab w:val="num" w:pos="720"/>
          <w:tab w:val="left" w:pos="3976"/>
        </w:tabs>
        <w:ind w:right="141" w:hanging="1906"/>
        <w:rPr>
          <w:bCs/>
          <w:sz w:val="18"/>
          <w:szCs w:val="18"/>
        </w:rPr>
      </w:pPr>
      <w:r w:rsidRPr="00404B46">
        <w:rPr>
          <w:bCs/>
          <w:sz w:val="18"/>
          <w:szCs w:val="18"/>
        </w:rPr>
        <w:t>БИК</w:t>
      </w:r>
    </w:p>
    <w:p w:rsidR="00404B46" w:rsidRPr="00404B46" w:rsidRDefault="00404B46" w:rsidP="006F42EC">
      <w:pPr>
        <w:tabs>
          <w:tab w:val="left" w:pos="3976"/>
        </w:tabs>
        <w:ind w:left="0" w:right="141" w:hanging="1906"/>
        <w:rPr>
          <w:bCs/>
          <w:sz w:val="18"/>
          <w:szCs w:val="18"/>
        </w:rPr>
      </w:pPr>
      <w:r w:rsidRPr="00404B46">
        <w:rPr>
          <w:bCs/>
          <w:sz w:val="18"/>
          <w:szCs w:val="18"/>
        </w:rPr>
        <w:tab/>
      </w:r>
      <w:r w:rsidR="0098068F">
        <w:rPr>
          <w:bCs/>
          <w:sz w:val="18"/>
          <w:szCs w:val="18"/>
        </w:rPr>
        <w:t xml:space="preserve">      </w:t>
      </w:r>
      <w:r w:rsidRPr="00404B46">
        <w:rPr>
          <w:bCs/>
          <w:sz w:val="18"/>
          <w:szCs w:val="18"/>
        </w:rPr>
        <w:t xml:space="preserve">В пункте 3 – место нахождения заявителя, его  почтовый адрес. </w:t>
      </w:r>
    </w:p>
    <w:p w:rsidR="00404B46" w:rsidRPr="00404B46" w:rsidRDefault="00404B46" w:rsidP="00404B46">
      <w:pPr>
        <w:tabs>
          <w:tab w:val="left" w:pos="3976"/>
        </w:tabs>
        <w:ind w:left="0" w:right="141" w:firstLine="284"/>
        <w:rPr>
          <w:bCs/>
          <w:sz w:val="18"/>
          <w:szCs w:val="18"/>
        </w:rPr>
      </w:pPr>
      <w:r w:rsidRPr="00404B46">
        <w:rPr>
          <w:bCs/>
          <w:sz w:val="18"/>
          <w:szCs w:val="18"/>
        </w:rPr>
        <w:t>В пункте 4 – адрес электронной почты (при его наличии).</w:t>
      </w:r>
    </w:p>
    <w:p w:rsidR="00404B46" w:rsidRPr="00404B46" w:rsidRDefault="00404B46" w:rsidP="00404B46">
      <w:pPr>
        <w:tabs>
          <w:tab w:val="left" w:pos="3976"/>
        </w:tabs>
        <w:ind w:left="0" w:right="141" w:firstLine="284"/>
        <w:rPr>
          <w:bCs/>
          <w:sz w:val="18"/>
          <w:szCs w:val="18"/>
        </w:rPr>
      </w:pPr>
      <w:r w:rsidRPr="00404B46">
        <w:rPr>
          <w:bCs/>
          <w:sz w:val="18"/>
          <w:szCs w:val="18"/>
        </w:rPr>
        <w:t xml:space="preserve">В пункте 5 – номер контактного телефона, номер факса. </w:t>
      </w:r>
    </w:p>
    <w:p w:rsidR="00404B46" w:rsidRPr="00404B46" w:rsidRDefault="00404B46" w:rsidP="00404B46">
      <w:pPr>
        <w:tabs>
          <w:tab w:val="left" w:pos="3976"/>
        </w:tabs>
        <w:ind w:left="0" w:right="141" w:firstLine="284"/>
        <w:rPr>
          <w:bCs/>
          <w:sz w:val="18"/>
          <w:szCs w:val="18"/>
        </w:rPr>
      </w:pPr>
      <w:r w:rsidRPr="00404B46">
        <w:rPr>
          <w:bCs/>
          <w:sz w:val="18"/>
          <w:szCs w:val="18"/>
        </w:rPr>
        <w:t xml:space="preserve">В пункте 6 – предмет договора. </w:t>
      </w:r>
    </w:p>
    <w:p w:rsidR="00404B46" w:rsidRPr="00404B46" w:rsidRDefault="00404B46" w:rsidP="00404B46">
      <w:pPr>
        <w:tabs>
          <w:tab w:val="left" w:pos="3976"/>
        </w:tabs>
        <w:ind w:left="0" w:right="141" w:firstLine="284"/>
        <w:rPr>
          <w:sz w:val="18"/>
          <w:szCs w:val="18"/>
        </w:rPr>
      </w:pPr>
    </w:p>
    <w:p w:rsidR="00404B46" w:rsidRPr="00404B46" w:rsidRDefault="00404B46" w:rsidP="006F42EC">
      <w:pPr>
        <w:tabs>
          <w:tab w:val="left" w:pos="3976"/>
        </w:tabs>
        <w:ind w:left="0" w:right="141" w:firstLine="284"/>
        <w:jc w:val="center"/>
        <w:rPr>
          <w:b/>
          <w:sz w:val="18"/>
          <w:szCs w:val="18"/>
        </w:rPr>
      </w:pPr>
      <w:r w:rsidRPr="00404B46">
        <w:rPr>
          <w:b/>
          <w:sz w:val="18"/>
          <w:szCs w:val="18"/>
        </w:rPr>
        <w:t>12. Порядок рассмотрения заявок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rPr>
        <w:t>12.1.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РФ.</w:t>
      </w:r>
    </w:p>
    <w:p w:rsidR="00404B46" w:rsidRPr="00404B46" w:rsidRDefault="00404B46" w:rsidP="00404B46">
      <w:pPr>
        <w:tabs>
          <w:tab w:val="left" w:pos="3976"/>
        </w:tabs>
        <w:ind w:left="0" w:right="141" w:firstLine="284"/>
        <w:rPr>
          <w:sz w:val="18"/>
          <w:szCs w:val="18"/>
        </w:rPr>
      </w:pPr>
      <w:r w:rsidRPr="00404B46">
        <w:rPr>
          <w:sz w:val="18"/>
          <w:szCs w:val="18"/>
        </w:rPr>
        <w:t xml:space="preserve">12.2. Рассмотрение заявок на участие в аукционе </w:t>
      </w:r>
      <w:r w:rsidRPr="00404B46">
        <w:rPr>
          <w:b/>
          <w:sz w:val="18"/>
          <w:szCs w:val="18"/>
        </w:rPr>
        <w:t xml:space="preserve">21.12.2022 </w:t>
      </w:r>
      <w:r w:rsidRPr="00404B46">
        <w:rPr>
          <w:sz w:val="18"/>
          <w:szCs w:val="18"/>
        </w:rPr>
        <w:t xml:space="preserve"> </w:t>
      </w:r>
      <w:r w:rsidRPr="00404B46">
        <w:rPr>
          <w:b/>
          <w:sz w:val="18"/>
          <w:szCs w:val="18"/>
        </w:rPr>
        <w:t>в 09-00</w:t>
      </w:r>
      <w:r w:rsidRPr="00404B46">
        <w:rPr>
          <w:sz w:val="18"/>
          <w:szCs w:val="18"/>
        </w:rPr>
        <w:t xml:space="preserve"> часов по местному времени по адресу: 664540, Иркутская область, Иркутский район, </w:t>
      </w:r>
      <w:proofErr w:type="spellStart"/>
      <w:r w:rsidRPr="00404B46">
        <w:rPr>
          <w:sz w:val="18"/>
          <w:szCs w:val="18"/>
        </w:rPr>
        <w:t>с</w:t>
      </w:r>
      <w:proofErr w:type="gramStart"/>
      <w:r w:rsidRPr="00404B46">
        <w:rPr>
          <w:sz w:val="18"/>
          <w:szCs w:val="18"/>
        </w:rPr>
        <w:t>.Х</w:t>
      </w:r>
      <w:proofErr w:type="gramEnd"/>
      <w:r w:rsidRPr="00404B46">
        <w:rPr>
          <w:sz w:val="18"/>
          <w:szCs w:val="18"/>
        </w:rPr>
        <w:t>омутово</w:t>
      </w:r>
      <w:proofErr w:type="spellEnd"/>
      <w:r w:rsidRPr="00404B46">
        <w:rPr>
          <w:sz w:val="18"/>
          <w:szCs w:val="18"/>
        </w:rPr>
        <w:t xml:space="preserve">, ул. Кирова,  7 А, </w:t>
      </w:r>
      <w:proofErr w:type="spellStart"/>
      <w:r w:rsidRPr="00404B46">
        <w:rPr>
          <w:sz w:val="18"/>
          <w:szCs w:val="18"/>
        </w:rPr>
        <w:t>каб</w:t>
      </w:r>
      <w:proofErr w:type="spellEnd"/>
      <w:r w:rsidRPr="00404B46">
        <w:rPr>
          <w:sz w:val="18"/>
          <w:szCs w:val="18"/>
        </w:rPr>
        <w:t>. 11.</w:t>
      </w:r>
    </w:p>
    <w:p w:rsidR="00404B46" w:rsidRPr="00404B46" w:rsidRDefault="00404B46" w:rsidP="00404B46">
      <w:pPr>
        <w:tabs>
          <w:tab w:val="left" w:pos="3976"/>
        </w:tabs>
        <w:ind w:left="0" w:right="141" w:firstLine="284"/>
        <w:rPr>
          <w:sz w:val="18"/>
          <w:szCs w:val="18"/>
        </w:rPr>
      </w:pPr>
      <w:r w:rsidRPr="00404B46">
        <w:rPr>
          <w:sz w:val="18"/>
          <w:szCs w:val="18"/>
        </w:rPr>
        <w:t xml:space="preserve">12.3. </w:t>
      </w:r>
      <w:proofErr w:type="gramStart"/>
      <w:r w:rsidRPr="00404B46">
        <w:rPr>
          <w:sz w:val="18"/>
          <w:szCs w:val="18"/>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404B46" w:rsidRPr="00404B46" w:rsidRDefault="00404B46" w:rsidP="00404B46">
      <w:pPr>
        <w:tabs>
          <w:tab w:val="left" w:pos="3976"/>
        </w:tabs>
        <w:ind w:left="0" w:right="141" w:firstLine="284"/>
        <w:rPr>
          <w:sz w:val="18"/>
          <w:szCs w:val="18"/>
        </w:rPr>
      </w:pPr>
      <w:r w:rsidRPr="00404B46">
        <w:rPr>
          <w:sz w:val="18"/>
          <w:szCs w:val="18"/>
        </w:rPr>
        <w:t xml:space="preserve">12.4. </w:t>
      </w:r>
      <w:proofErr w:type="gramStart"/>
      <w:r w:rsidRPr="00404B46">
        <w:rPr>
          <w:sz w:val="18"/>
          <w:szCs w:val="18"/>
        </w:rPr>
        <w:t>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пунктами 7.8-7.10 настоящей аукционной документации, которое оформляется протоколом рассмотрения заявок на участие в аукционе.</w:t>
      </w:r>
      <w:proofErr w:type="gramEnd"/>
      <w:r w:rsidRPr="00404B46">
        <w:rPr>
          <w:sz w:val="18"/>
          <w:szCs w:val="18"/>
        </w:rPr>
        <w:t xml:space="preserve"> Протокол ведется  комиссией и подписывается всеми присутствующими на заседании членами  комиссии в день окончания рассмотрения заявок. </w:t>
      </w:r>
      <w:proofErr w:type="gramStart"/>
      <w:r w:rsidRPr="00404B46">
        <w:rPr>
          <w:sz w:val="18"/>
          <w:szCs w:val="18"/>
        </w:rPr>
        <w:t xml:space="preserve">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w:t>
      </w:r>
      <w:r w:rsidRPr="00404B46">
        <w:rPr>
          <w:sz w:val="18"/>
          <w:szCs w:val="18"/>
        </w:rPr>
        <w:lastRenderedPageBreak/>
        <w:t>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404B46">
        <w:rPr>
          <w:sz w:val="18"/>
          <w:szCs w:val="18"/>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404B46">
        <w:rPr>
          <w:sz w:val="18"/>
          <w:szCs w:val="18"/>
        </w:rPr>
        <w:t>несостоявшимся</w:t>
      </w:r>
      <w:proofErr w:type="gramEnd"/>
      <w:r w:rsidRPr="00404B46">
        <w:rPr>
          <w:sz w:val="18"/>
          <w:szCs w:val="18"/>
        </w:rPr>
        <w:t>.</w:t>
      </w:r>
    </w:p>
    <w:p w:rsidR="00404B46" w:rsidRPr="00404B46" w:rsidRDefault="00404B46" w:rsidP="00404B46">
      <w:pPr>
        <w:tabs>
          <w:tab w:val="left" w:pos="3976"/>
        </w:tabs>
        <w:ind w:left="0" w:right="141" w:firstLine="284"/>
        <w:rPr>
          <w:sz w:val="18"/>
          <w:szCs w:val="18"/>
        </w:rPr>
      </w:pPr>
      <w:r w:rsidRPr="00404B46">
        <w:rPr>
          <w:sz w:val="18"/>
          <w:szCs w:val="18"/>
        </w:rPr>
        <w:t>12.5.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404B46" w:rsidRPr="00404B46" w:rsidRDefault="00404B46" w:rsidP="00404B46">
      <w:pPr>
        <w:tabs>
          <w:tab w:val="left" w:pos="3976"/>
        </w:tabs>
        <w:ind w:left="0" w:right="141" w:firstLine="284"/>
        <w:rPr>
          <w:sz w:val="18"/>
          <w:szCs w:val="18"/>
        </w:rPr>
      </w:pPr>
    </w:p>
    <w:p w:rsidR="00404B46" w:rsidRPr="00404B46" w:rsidRDefault="00404B46" w:rsidP="005439B1">
      <w:pPr>
        <w:tabs>
          <w:tab w:val="left" w:pos="3976"/>
        </w:tabs>
        <w:ind w:left="0" w:right="141" w:firstLine="284"/>
        <w:jc w:val="center"/>
        <w:rPr>
          <w:b/>
          <w:sz w:val="18"/>
          <w:szCs w:val="18"/>
        </w:rPr>
      </w:pPr>
      <w:r w:rsidRPr="00404B46">
        <w:rPr>
          <w:b/>
          <w:sz w:val="18"/>
          <w:szCs w:val="18"/>
        </w:rPr>
        <w:t>13. Порядок проведения аукциона</w:t>
      </w:r>
    </w:p>
    <w:p w:rsidR="00404B46" w:rsidRPr="00404B46" w:rsidRDefault="00404B46" w:rsidP="002B0264">
      <w:pPr>
        <w:tabs>
          <w:tab w:val="left" w:pos="3976"/>
        </w:tabs>
        <w:ind w:left="0" w:right="141" w:firstLine="284"/>
        <w:rPr>
          <w:b/>
          <w:sz w:val="18"/>
          <w:szCs w:val="18"/>
        </w:rPr>
      </w:pPr>
      <w:r w:rsidRPr="00404B46">
        <w:rPr>
          <w:b/>
          <w:sz w:val="18"/>
          <w:szCs w:val="18"/>
        </w:rPr>
        <w:t>Аукцион проводится  26.12.2022 в 14-00 часов по местному времени</w:t>
      </w:r>
      <w:r w:rsidRPr="00404B46">
        <w:rPr>
          <w:sz w:val="18"/>
          <w:szCs w:val="18"/>
        </w:rPr>
        <w:t xml:space="preserve"> по адресу: 664540, Иркутская область, Иркутский район, </w:t>
      </w:r>
      <w:proofErr w:type="spellStart"/>
      <w:r w:rsidRPr="00404B46">
        <w:rPr>
          <w:sz w:val="18"/>
          <w:szCs w:val="18"/>
        </w:rPr>
        <w:t>с</w:t>
      </w:r>
      <w:proofErr w:type="gramStart"/>
      <w:r w:rsidRPr="00404B46">
        <w:rPr>
          <w:sz w:val="18"/>
          <w:szCs w:val="18"/>
        </w:rPr>
        <w:t>.Х</w:t>
      </w:r>
      <w:proofErr w:type="gramEnd"/>
      <w:r w:rsidRPr="00404B46">
        <w:rPr>
          <w:sz w:val="18"/>
          <w:szCs w:val="18"/>
        </w:rPr>
        <w:t>омутово</w:t>
      </w:r>
      <w:proofErr w:type="spellEnd"/>
      <w:r w:rsidRPr="00404B46">
        <w:rPr>
          <w:sz w:val="18"/>
          <w:szCs w:val="18"/>
        </w:rPr>
        <w:t xml:space="preserve">, ул. Кирова,  7 А, </w:t>
      </w:r>
      <w:proofErr w:type="spellStart"/>
      <w:r w:rsidRPr="00404B46">
        <w:rPr>
          <w:sz w:val="18"/>
          <w:szCs w:val="18"/>
        </w:rPr>
        <w:t>каб</w:t>
      </w:r>
      <w:proofErr w:type="spellEnd"/>
      <w:r w:rsidRPr="00404B46">
        <w:rPr>
          <w:sz w:val="18"/>
          <w:szCs w:val="18"/>
        </w:rPr>
        <w:t>. 2,</w:t>
      </w:r>
    </w:p>
    <w:p w:rsidR="00404B46" w:rsidRPr="00404B46" w:rsidRDefault="00404B46" w:rsidP="00404B46">
      <w:pPr>
        <w:tabs>
          <w:tab w:val="left" w:pos="3976"/>
        </w:tabs>
        <w:ind w:left="0" w:right="141" w:firstLine="284"/>
        <w:rPr>
          <w:sz w:val="18"/>
          <w:szCs w:val="18"/>
        </w:rPr>
      </w:pPr>
      <w:r w:rsidRPr="00404B46">
        <w:rPr>
          <w:sz w:val="18"/>
          <w:szCs w:val="18"/>
        </w:rPr>
        <w:t>13.1.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404B46" w:rsidRPr="00404B46" w:rsidRDefault="00404B46" w:rsidP="00404B46">
      <w:pPr>
        <w:tabs>
          <w:tab w:val="left" w:pos="3976"/>
        </w:tabs>
        <w:ind w:left="0" w:right="141" w:firstLine="284"/>
        <w:rPr>
          <w:sz w:val="18"/>
          <w:szCs w:val="18"/>
        </w:rPr>
      </w:pPr>
      <w:r w:rsidRPr="00404B46">
        <w:rPr>
          <w:sz w:val="18"/>
          <w:szCs w:val="18"/>
        </w:rPr>
        <w:t>13.2. Аукцион проводится организатором аукциона в присутствии членов  комиссии и участников аукциона (их представителей).</w:t>
      </w:r>
    </w:p>
    <w:p w:rsidR="00404B46" w:rsidRPr="00404B46" w:rsidRDefault="00404B46" w:rsidP="00404B46">
      <w:pPr>
        <w:tabs>
          <w:tab w:val="left" w:pos="3976"/>
        </w:tabs>
        <w:ind w:left="0" w:right="141" w:firstLine="284"/>
        <w:rPr>
          <w:sz w:val="18"/>
          <w:szCs w:val="18"/>
        </w:rPr>
      </w:pPr>
      <w:r w:rsidRPr="00404B46">
        <w:rPr>
          <w:sz w:val="18"/>
          <w:szCs w:val="18"/>
        </w:rPr>
        <w:t>13.3. Аукцион проводится путем повышения начальной (минимальной) цены договора (цены лота), указанной в извещении о проведен</w:t>
      </w:r>
      <w:proofErr w:type="gramStart"/>
      <w:r w:rsidRPr="00404B46">
        <w:rPr>
          <w:sz w:val="18"/>
          <w:szCs w:val="18"/>
        </w:rPr>
        <w:t>ии ау</w:t>
      </w:r>
      <w:proofErr w:type="gramEnd"/>
      <w:r w:rsidRPr="00404B46">
        <w:rPr>
          <w:sz w:val="18"/>
          <w:szCs w:val="18"/>
        </w:rPr>
        <w:t>кциона, на "шаг аукциона".</w:t>
      </w:r>
    </w:p>
    <w:p w:rsidR="00404B46" w:rsidRPr="00404B46" w:rsidRDefault="00404B46" w:rsidP="00404B46">
      <w:pPr>
        <w:tabs>
          <w:tab w:val="left" w:pos="3976"/>
        </w:tabs>
        <w:ind w:left="0" w:right="141" w:firstLine="284"/>
        <w:rPr>
          <w:sz w:val="18"/>
          <w:szCs w:val="18"/>
        </w:rPr>
      </w:pPr>
      <w:r w:rsidRPr="00404B46">
        <w:rPr>
          <w:sz w:val="18"/>
          <w:szCs w:val="18"/>
        </w:rPr>
        <w:t>13.4.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404B46">
        <w:rPr>
          <w:sz w:val="18"/>
          <w:szCs w:val="18"/>
        </w:rPr>
        <w:t>ии ау</w:t>
      </w:r>
      <w:proofErr w:type="gramEnd"/>
      <w:r w:rsidRPr="00404B46">
        <w:rPr>
          <w:sz w:val="18"/>
          <w:szCs w:val="18"/>
        </w:rPr>
        <w:t xml:space="preserve">кциона. </w:t>
      </w:r>
      <w:proofErr w:type="gramStart"/>
      <w:r w:rsidRPr="00404B46">
        <w:rPr>
          <w:sz w:val="18"/>
          <w:szCs w:val="18"/>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404B46" w:rsidRPr="00404B46" w:rsidRDefault="00404B46" w:rsidP="00404B46">
      <w:pPr>
        <w:tabs>
          <w:tab w:val="left" w:pos="3976"/>
        </w:tabs>
        <w:ind w:left="0" w:right="141" w:firstLine="284"/>
        <w:rPr>
          <w:sz w:val="18"/>
          <w:szCs w:val="18"/>
        </w:rPr>
      </w:pPr>
      <w:r w:rsidRPr="00404B46">
        <w:rPr>
          <w:sz w:val="18"/>
          <w:szCs w:val="18"/>
        </w:rPr>
        <w:t>13.5. Аукционист выбирается из числа членов комиссии путем открытого голосования членов  комиссии большинством голосов.</w:t>
      </w:r>
    </w:p>
    <w:p w:rsidR="00404B46" w:rsidRPr="00404B46" w:rsidRDefault="00404B46" w:rsidP="00404B46">
      <w:pPr>
        <w:tabs>
          <w:tab w:val="left" w:pos="3976"/>
        </w:tabs>
        <w:ind w:left="0" w:right="141" w:firstLine="284"/>
        <w:rPr>
          <w:sz w:val="18"/>
          <w:szCs w:val="18"/>
        </w:rPr>
      </w:pPr>
      <w:r w:rsidRPr="00404B46">
        <w:rPr>
          <w:sz w:val="18"/>
          <w:szCs w:val="18"/>
        </w:rPr>
        <w:t>13.6. Аукцион проводится в следующем порядке:</w:t>
      </w:r>
    </w:p>
    <w:p w:rsidR="00404B46" w:rsidRPr="00404B46" w:rsidRDefault="00404B46" w:rsidP="00404B46">
      <w:pPr>
        <w:tabs>
          <w:tab w:val="left" w:pos="3976"/>
        </w:tabs>
        <w:ind w:left="0" w:right="141" w:firstLine="284"/>
        <w:rPr>
          <w:sz w:val="18"/>
          <w:szCs w:val="18"/>
        </w:rPr>
      </w:pPr>
      <w:r w:rsidRPr="00404B46">
        <w:rPr>
          <w:sz w:val="18"/>
          <w:szCs w:val="18"/>
        </w:rPr>
        <w:t>1)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404B46" w:rsidRPr="00404B46" w:rsidRDefault="00404B46" w:rsidP="00404B46">
      <w:pPr>
        <w:tabs>
          <w:tab w:val="left" w:pos="3976"/>
        </w:tabs>
        <w:ind w:left="0" w:right="141" w:firstLine="284"/>
        <w:rPr>
          <w:sz w:val="18"/>
          <w:szCs w:val="18"/>
        </w:rPr>
      </w:pPr>
      <w:r w:rsidRPr="00404B46">
        <w:rPr>
          <w:sz w:val="18"/>
          <w:szCs w:val="1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404B46" w:rsidRPr="00404B46" w:rsidRDefault="00404B46" w:rsidP="00404B46">
      <w:pPr>
        <w:tabs>
          <w:tab w:val="left" w:pos="3976"/>
        </w:tabs>
        <w:ind w:left="0" w:right="141" w:firstLine="284"/>
        <w:rPr>
          <w:sz w:val="18"/>
          <w:szCs w:val="18"/>
        </w:rPr>
      </w:pPr>
      <w:r w:rsidRPr="00404B46">
        <w:rPr>
          <w:sz w:val="18"/>
          <w:szCs w:val="18"/>
        </w:rPr>
        <w:t xml:space="preserve">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13.4 настоящей аукционной документации, поднимает </w:t>
      </w:r>
      <w:proofErr w:type="gramStart"/>
      <w:r w:rsidRPr="00404B46">
        <w:rPr>
          <w:sz w:val="18"/>
          <w:szCs w:val="18"/>
        </w:rPr>
        <w:t>карточку</w:t>
      </w:r>
      <w:proofErr w:type="gramEnd"/>
      <w:r w:rsidRPr="00404B46">
        <w:rPr>
          <w:sz w:val="18"/>
          <w:szCs w:val="18"/>
        </w:rPr>
        <w:t xml:space="preserve"> в случае если он согласен заключить договор по объявленной цене;</w:t>
      </w:r>
    </w:p>
    <w:p w:rsidR="00404B46" w:rsidRPr="00404B46" w:rsidRDefault="00404B46" w:rsidP="00404B46">
      <w:pPr>
        <w:tabs>
          <w:tab w:val="left" w:pos="3976"/>
        </w:tabs>
        <w:ind w:left="0" w:right="141" w:firstLine="284"/>
        <w:rPr>
          <w:sz w:val="18"/>
          <w:szCs w:val="18"/>
        </w:rPr>
      </w:pPr>
      <w:proofErr w:type="gramStart"/>
      <w:r w:rsidRPr="00404B46">
        <w:rPr>
          <w:sz w:val="18"/>
          <w:szCs w:val="18"/>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13.4 настоящей аукционной документации, и "шаг аукциона", в соответствии с которым повышается цена;</w:t>
      </w:r>
      <w:proofErr w:type="gramEnd"/>
    </w:p>
    <w:p w:rsidR="00404B46" w:rsidRPr="00404B46" w:rsidRDefault="00404B46" w:rsidP="00404B46">
      <w:pPr>
        <w:tabs>
          <w:tab w:val="left" w:pos="3976"/>
        </w:tabs>
        <w:ind w:left="0" w:right="141" w:firstLine="284"/>
        <w:rPr>
          <w:sz w:val="18"/>
          <w:szCs w:val="18"/>
        </w:rPr>
      </w:pPr>
      <w:proofErr w:type="gramStart"/>
      <w:r w:rsidRPr="00404B46">
        <w:rPr>
          <w:sz w:val="18"/>
          <w:szCs w:val="18"/>
        </w:rPr>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404B46" w:rsidRPr="00404B46" w:rsidRDefault="00404B46" w:rsidP="00404B46">
      <w:pPr>
        <w:tabs>
          <w:tab w:val="left" w:pos="3976"/>
        </w:tabs>
        <w:ind w:left="0" w:right="141" w:firstLine="284"/>
        <w:rPr>
          <w:sz w:val="18"/>
          <w:szCs w:val="18"/>
        </w:rPr>
      </w:pPr>
      <w:proofErr w:type="gramStart"/>
      <w:r w:rsidRPr="00404B46">
        <w:rPr>
          <w:sz w:val="18"/>
          <w:szCs w:val="18"/>
        </w:rPr>
        <w:t>6) если действующий правообладатель воспользовался правом, предусмотренным подпунктом 5 пункта 13.6 настоящих Правил,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w:t>
      </w:r>
      <w:proofErr w:type="gramEnd"/>
      <w:r w:rsidRPr="00404B46">
        <w:rPr>
          <w:sz w:val="18"/>
          <w:szCs w:val="18"/>
        </w:rPr>
        <w:t xml:space="preserve"> цене договора;</w:t>
      </w:r>
    </w:p>
    <w:p w:rsidR="00404B46" w:rsidRPr="00404B46" w:rsidRDefault="00404B46" w:rsidP="00404B46">
      <w:pPr>
        <w:tabs>
          <w:tab w:val="left" w:pos="3976"/>
        </w:tabs>
        <w:ind w:left="0" w:right="141" w:firstLine="284"/>
        <w:rPr>
          <w:sz w:val="18"/>
          <w:szCs w:val="18"/>
        </w:rPr>
      </w:pPr>
      <w:r w:rsidRPr="00404B46">
        <w:rPr>
          <w:sz w:val="18"/>
          <w:szCs w:val="18"/>
        </w:rPr>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404B46" w:rsidRPr="00404B46" w:rsidRDefault="00404B46" w:rsidP="00404B46">
      <w:pPr>
        <w:tabs>
          <w:tab w:val="left" w:pos="3976"/>
        </w:tabs>
        <w:ind w:left="0" w:right="141" w:firstLine="284"/>
        <w:rPr>
          <w:sz w:val="18"/>
          <w:szCs w:val="18"/>
        </w:rPr>
      </w:pPr>
      <w:r w:rsidRPr="00404B46">
        <w:rPr>
          <w:sz w:val="18"/>
          <w:szCs w:val="18"/>
        </w:rPr>
        <w:t>13.7. Победителем аукциона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404B46" w:rsidRPr="00404B46" w:rsidRDefault="00404B46" w:rsidP="00404B46">
      <w:pPr>
        <w:tabs>
          <w:tab w:val="left" w:pos="3976"/>
        </w:tabs>
        <w:ind w:left="0" w:right="141" w:firstLine="284"/>
        <w:rPr>
          <w:sz w:val="18"/>
          <w:szCs w:val="18"/>
        </w:rPr>
      </w:pPr>
      <w:r w:rsidRPr="00404B46">
        <w:rPr>
          <w:sz w:val="18"/>
          <w:szCs w:val="18"/>
        </w:rPr>
        <w:t xml:space="preserve">13.8. </w:t>
      </w:r>
      <w:proofErr w:type="gramStart"/>
      <w:r w:rsidRPr="00404B46">
        <w:rPr>
          <w:sz w:val="18"/>
          <w:szCs w:val="18"/>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404B46">
        <w:rPr>
          <w:sz w:val="18"/>
          <w:szCs w:val="18"/>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404B46">
        <w:rPr>
          <w:sz w:val="18"/>
          <w:szCs w:val="18"/>
        </w:rPr>
        <w:t>с даты подписания</w:t>
      </w:r>
      <w:proofErr w:type="gramEnd"/>
      <w:r w:rsidRPr="00404B46">
        <w:rPr>
          <w:sz w:val="18"/>
          <w:szCs w:val="18"/>
        </w:rPr>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404B46" w:rsidRPr="00404B46" w:rsidRDefault="00404B46" w:rsidP="00404B46">
      <w:pPr>
        <w:tabs>
          <w:tab w:val="left" w:pos="3976"/>
        </w:tabs>
        <w:ind w:left="0" w:right="141" w:firstLine="284"/>
        <w:rPr>
          <w:sz w:val="18"/>
          <w:szCs w:val="18"/>
        </w:rPr>
      </w:pPr>
      <w:r w:rsidRPr="00404B46">
        <w:rPr>
          <w:sz w:val="18"/>
          <w:szCs w:val="18"/>
        </w:rPr>
        <w:t>13.9.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404B46" w:rsidRPr="00404B46" w:rsidRDefault="00404B46" w:rsidP="00404B46">
      <w:pPr>
        <w:tabs>
          <w:tab w:val="left" w:pos="3976"/>
        </w:tabs>
        <w:ind w:left="0" w:right="141" w:firstLine="284"/>
        <w:rPr>
          <w:sz w:val="18"/>
          <w:szCs w:val="18"/>
        </w:rPr>
      </w:pPr>
      <w:r w:rsidRPr="00404B46">
        <w:rPr>
          <w:sz w:val="18"/>
          <w:szCs w:val="18"/>
        </w:rPr>
        <w:t>13.10. Любой участник аукциона вправе осуществлять ауди</w:t>
      </w:r>
      <w:proofErr w:type="gramStart"/>
      <w:r w:rsidRPr="00404B46">
        <w:rPr>
          <w:sz w:val="18"/>
          <w:szCs w:val="18"/>
        </w:rPr>
        <w:t>о-</w:t>
      </w:r>
      <w:proofErr w:type="gramEnd"/>
      <w:r w:rsidRPr="00404B46">
        <w:rPr>
          <w:sz w:val="18"/>
          <w:szCs w:val="18"/>
        </w:rPr>
        <w:t xml:space="preserve"> и/или видеозапись аукциона.</w:t>
      </w:r>
    </w:p>
    <w:p w:rsidR="00404B46" w:rsidRPr="00404B46" w:rsidRDefault="00404B46" w:rsidP="00404B46">
      <w:pPr>
        <w:tabs>
          <w:tab w:val="left" w:pos="3976"/>
        </w:tabs>
        <w:ind w:left="0" w:right="141" w:firstLine="284"/>
        <w:rPr>
          <w:sz w:val="18"/>
          <w:szCs w:val="18"/>
        </w:rPr>
      </w:pPr>
      <w:r w:rsidRPr="00404B46">
        <w:rPr>
          <w:sz w:val="18"/>
          <w:szCs w:val="18"/>
        </w:rPr>
        <w:lastRenderedPageBreak/>
        <w:t xml:space="preserve">13.11.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404B46">
        <w:rPr>
          <w:sz w:val="18"/>
          <w:szCs w:val="18"/>
        </w:rPr>
        <w:t>с даты поступления</w:t>
      </w:r>
      <w:proofErr w:type="gramEnd"/>
      <w:r w:rsidRPr="00404B46">
        <w:rPr>
          <w:sz w:val="18"/>
          <w:szCs w:val="18"/>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404B46" w:rsidRPr="00404B46" w:rsidRDefault="00404B46" w:rsidP="00404B46">
      <w:pPr>
        <w:tabs>
          <w:tab w:val="left" w:pos="3976"/>
        </w:tabs>
        <w:ind w:left="0" w:right="141" w:firstLine="284"/>
        <w:rPr>
          <w:sz w:val="18"/>
          <w:szCs w:val="18"/>
        </w:rPr>
      </w:pPr>
      <w:r w:rsidRPr="00404B46">
        <w:rPr>
          <w:sz w:val="18"/>
          <w:szCs w:val="18"/>
        </w:rPr>
        <w:t xml:space="preserve">13.12. </w:t>
      </w:r>
      <w:proofErr w:type="gramStart"/>
      <w:r w:rsidRPr="00404B46">
        <w:rPr>
          <w:sz w:val="18"/>
          <w:szCs w:val="18"/>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в соответствии с пунктом 13.4 настоящих Правил до минимального размера и после троекратного объявления предложения о начальной (минимальной) цене договора (цене лота) не поступило ни</w:t>
      </w:r>
      <w:proofErr w:type="gramEnd"/>
      <w:r w:rsidRPr="00404B46">
        <w:rPr>
          <w:sz w:val="18"/>
          <w:szCs w:val="18"/>
        </w:rPr>
        <w:t xml:space="preserve">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w:t>
      </w:r>
      <w:proofErr w:type="gramStart"/>
      <w:r w:rsidRPr="00404B46">
        <w:rPr>
          <w:sz w:val="18"/>
          <w:szCs w:val="18"/>
        </w:rPr>
        <w:t>несостоявшимся</w:t>
      </w:r>
      <w:proofErr w:type="gramEnd"/>
      <w:r w:rsidRPr="00404B46">
        <w:rPr>
          <w:sz w:val="18"/>
          <w:szCs w:val="18"/>
        </w:rPr>
        <w:t xml:space="preserve"> принимается в отношении каждого лота отдельно.</w:t>
      </w:r>
    </w:p>
    <w:p w:rsidR="00404B46" w:rsidRPr="00404B46" w:rsidRDefault="00404B46" w:rsidP="00404B46">
      <w:pPr>
        <w:tabs>
          <w:tab w:val="left" w:pos="3976"/>
        </w:tabs>
        <w:ind w:left="0" w:right="141" w:firstLine="284"/>
        <w:rPr>
          <w:sz w:val="18"/>
          <w:szCs w:val="18"/>
        </w:rPr>
      </w:pPr>
      <w:r w:rsidRPr="00404B46">
        <w:rPr>
          <w:sz w:val="18"/>
          <w:szCs w:val="18"/>
        </w:rPr>
        <w:t>13.13.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404B46" w:rsidRPr="00404B46" w:rsidRDefault="00404B46" w:rsidP="00404B46">
      <w:pPr>
        <w:tabs>
          <w:tab w:val="left" w:pos="3976"/>
        </w:tabs>
        <w:ind w:left="0" w:right="141" w:firstLine="284"/>
        <w:rPr>
          <w:sz w:val="18"/>
          <w:szCs w:val="18"/>
        </w:rPr>
      </w:pPr>
    </w:p>
    <w:p w:rsidR="00404B46" w:rsidRPr="00404B46" w:rsidRDefault="00404B46" w:rsidP="002B0264">
      <w:pPr>
        <w:tabs>
          <w:tab w:val="left" w:pos="3976"/>
        </w:tabs>
        <w:ind w:left="0" w:right="141" w:firstLine="284"/>
        <w:jc w:val="center"/>
        <w:rPr>
          <w:b/>
          <w:sz w:val="18"/>
          <w:szCs w:val="18"/>
        </w:rPr>
      </w:pPr>
      <w:r w:rsidRPr="00404B46">
        <w:rPr>
          <w:b/>
          <w:sz w:val="18"/>
          <w:szCs w:val="18"/>
        </w:rPr>
        <w:t>14. Заключение договора по результатам аукциона</w:t>
      </w:r>
    </w:p>
    <w:p w:rsidR="00404B46" w:rsidRPr="00404B46" w:rsidRDefault="00404B46" w:rsidP="00404B46">
      <w:pPr>
        <w:tabs>
          <w:tab w:val="left" w:pos="3976"/>
        </w:tabs>
        <w:ind w:left="0" w:right="141" w:firstLine="284"/>
        <w:rPr>
          <w:sz w:val="18"/>
          <w:szCs w:val="18"/>
        </w:rPr>
      </w:pPr>
      <w:r w:rsidRPr="00404B46">
        <w:rPr>
          <w:sz w:val="18"/>
          <w:szCs w:val="18"/>
        </w:rPr>
        <w:t xml:space="preserve">        </w:t>
      </w:r>
      <w:proofErr w:type="gramStart"/>
      <w:r w:rsidRPr="00404B46">
        <w:rPr>
          <w:sz w:val="18"/>
          <w:szCs w:val="18"/>
        </w:rPr>
        <w:t>14.1.Договор должен быть заключен не позднее 20-ти  дней, но не ранее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rsidR="00404B46" w:rsidRPr="00404B46" w:rsidRDefault="00404B46" w:rsidP="00404B46">
      <w:pPr>
        <w:tabs>
          <w:tab w:val="left" w:pos="3976"/>
        </w:tabs>
        <w:ind w:left="0" w:right="141" w:firstLine="284"/>
        <w:rPr>
          <w:sz w:val="18"/>
          <w:szCs w:val="18"/>
        </w:rPr>
      </w:pPr>
      <w:r w:rsidRPr="00404B46">
        <w:rPr>
          <w:sz w:val="18"/>
          <w:szCs w:val="18"/>
        </w:rPr>
        <w:t>14.2. В срок, предусмотренный для заключения договора, организатор аукциона обязан отказаться от заключения договора с победителем аукциона, с которым заключается такой договор в соответствии с п.14.5. раздела 14 аукционной документации в случае установления факта:</w:t>
      </w:r>
    </w:p>
    <w:p w:rsidR="00404B46" w:rsidRPr="00404B46" w:rsidRDefault="00404B46" w:rsidP="00404B46">
      <w:pPr>
        <w:tabs>
          <w:tab w:val="left" w:pos="3976"/>
        </w:tabs>
        <w:ind w:left="0" w:right="141" w:firstLine="284"/>
        <w:rPr>
          <w:sz w:val="18"/>
          <w:szCs w:val="18"/>
        </w:rPr>
      </w:pPr>
      <w:r w:rsidRPr="00404B46">
        <w:rPr>
          <w:sz w:val="18"/>
          <w:szCs w:val="18"/>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404B46" w:rsidRPr="00404B46" w:rsidRDefault="00404B46" w:rsidP="00404B46">
      <w:pPr>
        <w:tabs>
          <w:tab w:val="left" w:pos="3976"/>
        </w:tabs>
        <w:ind w:left="0" w:right="141" w:firstLine="284"/>
        <w:rPr>
          <w:sz w:val="18"/>
          <w:szCs w:val="18"/>
        </w:rPr>
      </w:pPr>
      <w:r w:rsidRPr="00404B46">
        <w:rPr>
          <w:sz w:val="18"/>
          <w:szCs w:val="18"/>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404B46" w:rsidRPr="00404B46" w:rsidRDefault="00404B46" w:rsidP="00404B46">
      <w:pPr>
        <w:tabs>
          <w:tab w:val="left" w:pos="3976"/>
        </w:tabs>
        <w:ind w:left="0" w:right="141" w:firstLine="284"/>
        <w:rPr>
          <w:sz w:val="18"/>
          <w:szCs w:val="18"/>
        </w:rPr>
      </w:pPr>
      <w:r w:rsidRPr="00404B46">
        <w:rPr>
          <w:sz w:val="18"/>
          <w:szCs w:val="18"/>
        </w:rPr>
        <w:t>3) предоставления таким лицом заведомо ложных сведений, содержащихся в документах, предусмотренных разделом 10 аукционной документации.</w:t>
      </w:r>
    </w:p>
    <w:p w:rsidR="00404B46" w:rsidRPr="00404B46" w:rsidRDefault="00404B46" w:rsidP="00404B46">
      <w:pPr>
        <w:tabs>
          <w:tab w:val="left" w:pos="3976"/>
        </w:tabs>
        <w:ind w:left="0" w:right="141" w:firstLine="284"/>
        <w:rPr>
          <w:sz w:val="18"/>
          <w:szCs w:val="18"/>
        </w:rPr>
      </w:pPr>
      <w:r w:rsidRPr="00404B46">
        <w:rPr>
          <w:sz w:val="18"/>
          <w:szCs w:val="18"/>
        </w:rPr>
        <w:t xml:space="preserve">14.3. </w:t>
      </w:r>
      <w:proofErr w:type="gramStart"/>
      <w:r w:rsidRPr="00404B46">
        <w:rPr>
          <w:sz w:val="18"/>
          <w:szCs w:val="18"/>
        </w:rPr>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п.14.2. раздела 14 аукционной документации и являющихся основанием для отказа от заключения договора, составляется протокол об отказе от заключения договора.</w:t>
      </w:r>
      <w:proofErr w:type="gramEnd"/>
    </w:p>
    <w:p w:rsidR="00404B46" w:rsidRPr="00404B46" w:rsidRDefault="00404B46" w:rsidP="00404B46">
      <w:pPr>
        <w:tabs>
          <w:tab w:val="left" w:pos="3976"/>
        </w:tabs>
        <w:ind w:left="0" w:right="141" w:firstLine="284"/>
        <w:rPr>
          <w:sz w:val="18"/>
          <w:szCs w:val="18"/>
        </w:rPr>
      </w:pPr>
      <w:r w:rsidRPr="00404B46">
        <w:rPr>
          <w:sz w:val="18"/>
          <w:szCs w:val="18"/>
        </w:rPr>
        <w:t xml:space="preserve">Протокол подписывается всеми присутствующими членами  комиссии в день его составления. </w:t>
      </w:r>
    </w:p>
    <w:p w:rsidR="00404B46" w:rsidRPr="00404B46" w:rsidRDefault="00404B46" w:rsidP="00404B46">
      <w:pPr>
        <w:tabs>
          <w:tab w:val="left" w:pos="3976"/>
        </w:tabs>
        <w:ind w:left="0" w:right="141" w:firstLine="284"/>
        <w:rPr>
          <w:sz w:val="18"/>
          <w:szCs w:val="18"/>
        </w:rPr>
      </w:pPr>
      <w:r w:rsidRPr="00404B46">
        <w:rPr>
          <w:sz w:val="18"/>
          <w:szCs w:val="18"/>
        </w:rPr>
        <w:t xml:space="preserve">Указанный протокол размещается Организатором на официальном сайте торгов   </w:t>
      </w:r>
      <w:r w:rsidRPr="00404B46">
        <w:rPr>
          <w:sz w:val="18"/>
          <w:szCs w:val="18"/>
          <w:lang w:val="en-US"/>
        </w:rPr>
        <w:t>www</w:t>
      </w:r>
      <w:r w:rsidRPr="00404B46">
        <w:rPr>
          <w:sz w:val="18"/>
          <w:szCs w:val="18"/>
        </w:rPr>
        <w:t xml:space="preserve">. </w:t>
      </w:r>
      <w:proofErr w:type="spellStart"/>
      <w:r w:rsidRPr="00404B46">
        <w:rPr>
          <w:sz w:val="18"/>
          <w:szCs w:val="18"/>
          <w:lang w:val="en-US"/>
        </w:rPr>
        <w:t>torgi</w:t>
      </w:r>
      <w:proofErr w:type="spellEnd"/>
      <w:r w:rsidRPr="00404B46">
        <w:rPr>
          <w:sz w:val="18"/>
          <w:szCs w:val="18"/>
        </w:rPr>
        <w:t>.</w:t>
      </w:r>
      <w:proofErr w:type="spellStart"/>
      <w:r w:rsidRPr="00404B46">
        <w:rPr>
          <w:sz w:val="18"/>
          <w:szCs w:val="18"/>
          <w:lang w:val="en-US"/>
        </w:rPr>
        <w:t>gov</w:t>
      </w:r>
      <w:proofErr w:type="spellEnd"/>
      <w:r w:rsidRPr="00404B46">
        <w:rPr>
          <w:sz w:val="18"/>
          <w:szCs w:val="18"/>
        </w:rPr>
        <w:t>.</w:t>
      </w:r>
      <w:proofErr w:type="spellStart"/>
      <w:r w:rsidRPr="00404B46">
        <w:rPr>
          <w:sz w:val="18"/>
          <w:szCs w:val="18"/>
          <w:lang w:val="en-US"/>
        </w:rPr>
        <w:t>ru</w:t>
      </w:r>
      <w:proofErr w:type="spellEnd"/>
      <w:r w:rsidRPr="00404B46">
        <w:rPr>
          <w:sz w:val="18"/>
          <w:szCs w:val="18"/>
        </w:rPr>
        <w:t xml:space="preserve"> в течение дня, следующего после дня подписания указанного протокола. В течение двух рабочих дней </w:t>
      </w:r>
      <w:proofErr w:type="gramStart"/>
      <w:r w:rsidRPr="00404B46">
        <w:rPr>
          <w:sz w:val="18"/>
          <w:szCs w:val="18"/>
        </w:rPr>
        <w:t>с даты подписания</w:t>
      </w:r>
      <w:proofErr w:type="gramEnd"/>
      <w:r w:rsidRPr="00404B46">
        <w:rPr>
          <w:sz w:val="18"/>
          <w:szCs w:val="18"/>
        </w:rPr>
        <w:t xml:space="preserve"> протокола один экземпляр протокола передается лицу, с которым Организатор отказывается заключить договор.</w:t>
      </w:r>
    </w:p>
    <w:p w:rsidR="00404B46" w:rsidRPr="00404B46" w:rsidRDefault="00404B46" w:rsidP="00404B46">
      <w:pPr>
        <w:tabs>
          <w:tab w:val="left" w:pos="3976"/>
        </w:tabs>
        <w:ind w:left="0" w:right="141" w:firstLine="284"/>
        <w:rPr>
          <w:sz w:val="18"/>
          <w:szCs w:val="18"/>
        </w:rPr>
      </w:pPr>
      <w:proofErr w:type="gramStart"/>
      <w:r w:rsidRPr="00404B46">
        <w:rPr>
          <w:sz w:val="18"/>
          <w:szCs w:val="18"/>
        </w:rPr>
        <w:t>14.4.В случае если победитель аукциона, или участник аукциона, сделавший предпоследнее предложение по цене договора, в срок, предусмотренный аукционной документацией, не представил Организатору подписанный договор, переданный ему в соответствии с п. 14.5. раздела 14 аукционной документации, победитель аукциона или участник аукциона, сделавший предпоследнее предложение по цене договора, признается уклонившимся от заключения договора.</w:t>
      </w:r>
      <w:proofErr w:type="gramEnd"/>
    </w:p>
    <w:p w:rsidR="00404B46" w:rsidRPr="00404B46" w:rsidRDefault="00404B46" w:rsidP="00404B46">
      <w:pPr>
        <w:tabs>
          <w:tab w:val="left" w:pos="3976"/>
        </w:tabs>
        <w:ind w:left="0" w:right="141" w:firstLine="284"/>
        <w:rPr>
          <w:sz w:val="18"/>
          <w:szCs w:val="18"/>
        </w:rPr>
      </w:pPr>
      <w:r w:rsidRPr="00404B46">
        <w:rPr>
          <w:sz w:val="18"/>
          <w:szCs w:val="18"/>
        </w:rPr>
        <w:t xml:space="preserve">14.5.В случае если победитель аукциона признан уклонившимся от заключения договора, Организатор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w:t>
      </w:r>
      <w:proofErr w:type="gramStart"/>
      <w:r w:rsidRPr="00404B46">
        <w:rPr>
          <w:sz w:val="18"/>
          <w:szCs w:val="18"/>
        </w:rPr>
        <w:t>сделавшему</w:t>
      </w:r>
      <w:proofErr w:type="gramEnd"/>
      <w:r w:rsidRPr="00404B46">
        <w:rPr>
          <w:sz w:val="18"/>
          <w:szCs w:val="18"/>
        </w:rPr>
        <w:t xml:space="preserve"> предпоследнее предложение по цене договора. </w:t>
      </w:r>
      <w:proofErr w:type="gramStart"/>
      <w:r w:rsidRPr="00404B46">
        <w:rPr>
          <w:sz w:val="18"/>
          <w:szCs w:val="18"/>
        </w:rPr>
        <w:t>Организатор аукциона обязан заключить договор с участником аукцион, сделавшему предпоследнее предложение по цене договора, при отказе от заключения договора с победителем аукциона в случаях, предусмотренных п.14.3. раздела 14 аукционной документации Организатор в течение трех рабочих дней с даты подписания протокола о результатах открытого аукциона на право заключения договора аренды совокупности муниципального имущества передает участнику аукциона, сделавшему предпоследнее предложение по</w:t>
      </w:r>
      <w:proofErr w:type="gramEnd"/>
      <w:r w:rsidRPr="00404B46">
        <w:rPr>
          <w:sz w:val="18"/>
          <w:szCs w:val="18"/>
        </w:rPr>
        <w:t xml:space="preserve"> цене договора, один экземпляр протокола и проект договора.</w:t>
      </w:r>
    </w:p>
    <w:p w:rsidR="00404B46" w:rsidRPr="00404B46" w:rsidRDefault="00404B46" w:rsidP="00404B46">
      <w:pPr>
        <w:tabs>
          <w:tab w:val="left" w:pos="3976"/>
        </w:tabs>
        <w:ind w:left="0" w:right="141" w:firstLine="284"/>
        <w:rPr>
          <w:sz w:val="18"/>
          <w:szCs w:val="18"/>
        </w:rPr>
      </w:pPr>
      <w:r w:rsidRPr="00404B46">
        <w:rPr>
          <w:sz w:val="18"/>
          <w:szCs w:val="18"/>
        </w:rPr>
        <w:t xml:space="preserve"> Указанный проект договора подписывается участником аукциона, </w:t>
      </w:r>
      <w:proofErr w:type="gramStart"/>
      <w:r w:rsidRPr="00404B46">
        <w:rPr>
          <w:sz w:val="18"/>
          <w:szCs w:val="18"/>
        </w:rPr>
        <w:t>сделавшему</w:t>
      </w:r>
      <w:proofErr w:type="gramEnd"/>
      <w:r w:rsidRPr="00404B46">
        <w:rPr>
          <w:sz w:val="18"/>
          <w:szCs w:val="18"/>
        </w:rPr>
        <w:t xml:space="preserve"> предпоследнее предложение по цене договора.</w:t>
      </w:r>
    </w:p>
    <w:p w:rsidR="00404B46" w:rsidRPr="00404B46" w:rsidRDefault="00404B46" w:rsidP="00404B46">
      <w:pPr>
        <w:tabs>
          <w:tab w:val="left" w:pos="3976"/>
        </w:tabs>
        <w:ind w:left="0" w:right="141" w:firstLine="284"/>
        <w:rPr>
          <w:sz w:val="18"/>
          <w:szCs w:val="18"/>
        </w:rPr>
      </w:pPr>
      <w:r w:rsidRPr="00404B46">
        <w:rPr>
          <w:sz w:val="18"/>
          <w:szCs w:val="18"/>
        </w:rPr>
        <w:t>Требование об обеспечение исполнения договора не установлено</w:t>
      </w:r>
    </w:p>
    <w:p w:rsidR="00404B46" w:rsidRPr="00404B46" w:rsidRDefault="00404B46" w:rsidP="00404B46">
      <w:pPr>
        <w:tabs>
          <w:tab w:val="left" w:pos="3976"/>
        </w:tabs>
        <w:ind w:left="0" w:right="141" w:firstLine="284"/>
        <w:rPr>
          <w:sz w:val="18"/>
          <w:szCs w:val="18"/>
        </w:rPr>
      </w:pPr>
      <w:r w:rsidRPr="00404B46">
        <w:rPr>
          <w:sz w:val="18"/>
          <w:szCs w:val="18"/>
        </w:rPr>
        <w:t xml:space="preserve">При этом заключение договора для участника аукциона, </w:t>
      </w:r>
      <w:proofErr w:type="gramStart"/>
      <w:r w:rsidRPr="00404B46">
        <w:rPr>
          <w:sz w:val="18"/>
          <w:szCs w:val="18"/>
        </w:rPr>
        <w:t>сделавшему</w:t>
      </w:r>
      <w:proofErr w:type="gramEnd"/>
      <w:r w:rsidRPr="00404B46">
        <w:rPr>
          <w:sz w:val="18"/>
          <w:szCs w:val="18"/>
        </w:rPr>
        <w:t xml:space="preserve"> предпоследнее предложение по цене договора является обязательным. В случае уклонения участника аукциона, </w:t>
      </w:r>
      <w:proofErr w:type="gramStart"/>
      <w:r w:rsidRPr="00404B46">
        <w:rPr>
          <w:sz w:val="18"/>
          <w:szCs w:val="18"/>
        </w:rPr>
        <w:t>сделавшему</w:t>
      </w:r>
      <w:proofErr w:type="gramEnd"/>
      <w:r w:rsidRPr="00404B46">
        <w:rPr>
          <w:sz w:val="18"/>
          <w:szCs w:val="18"/>
        </w:rPr>
        <w:t xml:space="preserve"> предпоследнее предложение по цене договора, от заключения договора Организатор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w:t>
      </w:r>
      <w:proofErr w:type="gramStart"/>
      <w:r w:rsidRPr="00404B46">
        <w:rPr>
          <w:sz w:val="18"/>
          <w:szCs w:val="18"/>
        </w:rPr>
        <w:t>сделавшему</w:t>
      </w:r>
      <w:proofErr w:type="gramEnd"/>
      <w:r w:rsidRPr="00404B46">
        <w:rPr>
          <w:sz w:val="18"/>
          <w:szCs w:val="18"/>
        </w:rPr>
        <w:t xml:space="preserve"> предпоследнее предложение по цене договора аукцион признается несостоявшимся.</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 xml:space="preserve">Информационное обеспечение процедуры проведения открытого аукциона осуществляется на официальном сайте в сети «Интернет» </w:t>
      </w:r>
      <w:r w:rsidRPr="00404B46">
        <w:rPr>
          <w:sz w:val="18"/>
          <w:szCs w:val="18"/>
          <w:lang w:val="en-US"/>
        </w:rPr>
        <w:t>www</w:t>
      </w:r>
      <w:r w:rsidRPr="00404B46">
        <w:rPr>
          <w:sz w:val="18"/>
          <w:szCs w:val="18"/>
        </w:rPr>
        <w:t>.</w:t>
      </w:r>
      <w:proofErr w:type="spellStart"/>
      <w:r w:rsidRPr="00404B46">
        <w:rPr>
          <w:sz w:val="18"/>
          <w:szCs w:val="18"/>
          <w:lang w:val="en-US"/>
        </w:rPr>
        <w:t>torgi</w:t>
      </w:r>
      <w:proofErr w:type="spellEnd"/>
      <w:r w:rsidRPr="00404B46">
        <w:rPr>
          <w:sz w:val="18"/>
          <w:szCs w:val="18"/>
        </w:rPr>
        <w:t xml:space="preserve">. </w:t>
      </w:r>
      <w:proofErr w:type="spellStart"/>
      <w:r w:rsidRPr="00404B46">
        <w:rPr>
          <w:sz w:val="18"/>
          <w:szCs w:val="18"/>
          <w:lang w:val="en-US"/>
        </w:rPr>
        <w:t>gov</w:t>
      </w:r>
      <w:proofErr w:type="spellEnd"/>
      <w:r w:rsidRPr="00404B46">
        <w:rPr>
          <w:sz w:val="18"/>
          <w:szCs w:val="18"/>
        </w:rPr>
        <w:t>.</w:t>
      </w:r>
      <w:proofErr w:type="spellStart"/>
      <w:r w:rsidRPr="00404B46">
        <w:rPr>
          <w:sz w:val="18"/>
          <w:szCs w:val="18"/>
          <w:lang w:val="en-US"/>
        </w:rPr>
        <w:t>ru</w:t>
      </w:r>
      <w:proofErr w:type="spellEnd"/>
      <w:r w:rsidRPr="00404B46">
        <w:rPr>
          <w:sz w:val="18"/>
          <w:szCs w:val="18"/>
        </w:rPr>
        <w:t xml:space="preserve"> </w:t>
      </w:r>
    </w:p>
    <w:p w:rsidR="00404B46" w:rsidRPr="00404B46" w:rsidRDefault="00404B46" w:rsidP="00404B46">
      <w:pPr>
        <w:tabs>
          <w:tab w:val="left" w:pos="3976"/>
        </w:tabs>
        <w:ind w:left="0" w:right="141" w:firstLine="284"/>
        <w:rPr>
          <w:sz w:val="18"/>
          <w:szCs w:val="18"/>
        </w:rPr>
      </w:pPr>
    </w:p>
    <w:p w:rsidR="00404B46" w:rsidRPr="00404B46" w:rsidRDefault="00404B46" w:rsidP="002B0264">
      <w:pPr>
        <w:tabs>
          <w:tab w:val="left" w:pos="3976"/>
        </w:tabs>
        <w:ind w:left="0" w:right="141" w:firstLine="284"/>
        <w:jc w:val="center"/>
        <w:rPr>
          <w:b/>
          <w:sz w:val="18"/>
          <w:szCs w:val="18"/>
        </w:rPr>
      </w:pPr>
      <w:r w:rsidRPr="00404B46">
        <w:rPr>
          <w:b/>
          <w:sz w:val="18"/>
          <w:szCs w:val="18"/>
        </w:rPr>
        <w:t xml:space="preserve">15. Последствия признания аукциона </w:t>
      </w:r>
      <w:proofErr w:type="gramStart"/>
      <w:r w:rsidRPr="00404B46">
        <w:rPr>
          <w:b/>
          <w:sz w:val="18"/>
          <w:szCs w:val="18"/>
        </w:rPr>
        <w:t>несостоявшимся</w:t>
      </w:r>
      <w:proofErr w:type="gramEnd"/>
    </w:p>
    <w:p w:rsidR="00404B46" w:rsidRPr="00404B46" w:rsidRDefault="00404B46" w:rsidP="00404B46">
      <w:pPr>
        <w:tabs>
          <w:tab w:val="left" w:pos="3976"/>
        </w:tabs>
        <w:ind w:left="0" w:right="141" w:firstLine="284"/>
        <w:rPr>
          <w:sz w:val="18"/>
          <w:szCs w:val="18"/>
        </w:rPr>
      </w:pPr>
      <w:r w:rsidRPr="00404B46">
        <w:rPr>
          <w:sz w:val="18"/>
          <w:szCs w:val="18"/>
        </w:rPr>
        <w:t>15.1. В случае если аукцион признан несостоявшимся, организатор аукциона вправе объявить о проведении нового аукциона  в установленном порядке.</w:t>
      </w:r>
    </w:p>
    <w:p w:rsidR="00404B46" w:rsidRPr="00404B46" w:rsidRDefault="00404B46" w:rsidP="00404B46">
      <w:pPr>
        <w:tabs>
          <w:tab w:val="left" w:pos="3976"/>
        </w:tabs>
        <w:ind w:left="0" w:right="141" w:firstLine="284"/>
        <w:rPr>
          <w:sz w:val="18"/>
          <w:szCs w:val="18"/>
        </w:rPr>
      </w:pPr>
      <w:r w:rsidRPr="00404B46">
        <w:rPr>
          <w:sz w:val="18"/>
          <w:szCs w:val="18"/>
        </w:rPr>
        <w:t>15.2. В случае объявления о проведении нового аукциона организатор аукциона вправе изменить условия  аукциона.</w:t>
      </w:r>
    </w:p>
    <w:p w:rsidR="00404B46" w:rsidRPr="00404B46" w:rsidRDefault="00404B46" w:rsidP="00404B46">
      <w:pPr>
        <w:tabs>
          <w:tab w:val="left" w:pos="3976"/>
        </w:tabs>
        <w:ind w:left="0" w:right="141" w:firstLine="284"/>
        <w:rPr>
          <w:sz w:val="18"/>
          <w:szCs w:val="18"/>
        </w:rPr>
      </w:pPr>
    </w:p>
    <w:p w:rsidR="00404B46" w:rsidRPr="00404B46" w:rsidRDefault="00404B46" w:rsidP="002B0264">
      <w:pPr>
        <w:tabs>
          <w:tab w:val="left" w:pos="3976"/>
        </w:tabs>
        <w:ind w:left="0" w:right="141" w:firstLine="284"/>
        <w:jc w:val="center"/>
        <w:rPr>
          <w:sz w:val="18"/>
          <w:szCs w:val="18"/>
        </w:rPr>
      </w:pPr>
      <w:r w:rsidRPr="002B0264">
        <w:rPr>
          <w:b/>
          <w:sz w:val="18"/>
          <w:szCs w:val="18"/>
        </w:rPr>
        <w:t xml:space="preserve">16. </w:t>
      </w:r>
      <w:r w:rsidRPr="002B0264">
        <w:rPr>
          <w:b/>
          <w:bCs/>
          <w:sz w:val="18"/>
          <w:szCs w:val="18"/>
        </w:rPr>
        <w:t>Тр</w:t>
      </w:r>
      <w:r w:rsidRPr="00404B46">
        <w:rPr>
          <w:b/>
          <w:bCs/>
          <w:sz w:val="18"/>
          <w:szCs w:val="18"/>
        </w:rPr>
        <w:t>ебования к техническому состоянию муниципального имущества, права на которое передаются по договору.</w:t>
      </w:r>
    </w:p>
    <w:p w:rsidR="00404B46" w:rsidRDefault="00404B46" w:rsidP="00B111BF">
      <w:pPr>
        <w:tabs>
          <w:tab w:val="left" w:pos="3976"/>
        </w:tabs>
        <w:ind w:left="0" w:right="141" w:firstLine="284"/>
        <w:rPr>
          <w:sz w:val="18"/>
          <w:szCs w:val="18"/>
        </w:rPr>
      </w:pPr>
      <w:r w:rsidRPr="00404B46">
        <w:rPr>
          <w:sz w:val="18"/>
          <w:szCs w:val="18"/>
        </w:rPr>
        <w:t>  16.1. Техническое состояние Имущества, права на которое передаются по договору аренды, на момент окончания срока договора аренды либо его досрочного расторжения должно быть в том же состоянии, в котором оно было передан</w:t>
      </w:r>
      <w:r w:rsidR="00B111BF">
        <w:rPr>
          <w:sz w:val="18"/>
          <w:szCs w:val="18"/>
        </w:rPr>
        <w:t>о, с учетом нормального износа.</w:t>
      </w:r>
    </w:p>
    <w:p w:rsidR="00B111BF" w:rsidRPr="00404B46" w:rsidRDefault="00B111BF" w:rsidP="00B111BF">
      <w:pPr>
        <w:tabs>
          <w:tab w:val="left" w:pos="3976"/>
        </w:tabs>
        <w:ind w:left="0" w:right="141" w:firstLine="284"/>
        <w:rPr>
          <w:sz w:val="18"/>
          <w:szCs w:val="18"/>
        </w:rPr>
      </w:pPr>
      <w:bookmarkStart w:id="0" w:name="_GoBack"/>
      <w:bookmarkEnd w:id="0"/>
    </w:p>
    <w:p w:rsidR="00404B46" w:rsidRPr="00404B46" w:rsidRDefault="00404B46" w:rsidP="00404B46">
      <w:pPr>
        <w:tabs>
          <w:tab w:val="left" w:pos="3976"/>
        </w:tabs>
        <w:ind w:left="0" w:right="141" w:firstLine="284"/>
        <w:rPr>
          <w:b/>
          <w:i/>
          <w:sz w:val="18"/>
          <w:szCs w:val="18"/>
        </w:rPr>
      </w:pPr>
      <w:r w:rsidRPr="00404B46">
        <w:rPr>
          <w:b/>
          <w:i/>
          <w:sz w:val="18"/>
          <w:szCs w:val="18"/>
        </w:rPr>
        <w:lastRenderedPageBreak/>
        <w:t>Приложения:</w:t>
      </w:r>
    </w:p>
    <w:p w:rsidR="00404B46" w:rsidRPr="00404B46" w:rsidRDefault="00404B46" w:rsidP="00404B46">
      <w:pPr>
        <w:tabs>
          <w:tab w:val="left" w:pos="3976"/>
        </w:tabs>
        <w:ind w:left="0" w:right="141" w:firstLine="284"/>
        <w:rPr>
          <w:bCs/>
          <w:sz w:val="18"/>
          <w:szCs w:val="18"/>
        </w:rPr>
      </w:pPr>
      <w:r w:rsidRPr="00404B46">
        <w:rPr>
          <w:bCs/>
          <w:sz w:val="18"/>
          <w:szCs w:val="18"/>
        </w:rPr>
        <w:t>1. Заявка на участие в аукционе.</w:t>
      </w:r>
    </w:p>
    <w:p w:rsidR="00404B46" w:rsidRPr="00404B46" w:rsidRDefault="00404B46" w:rsidP="00404B46">
      <w:pPr>
        <w:tabs>
          <w:tab w:val="left" w:pos="3976"/>
        </w:tabs>
        <w:ind w:left="0" w:right="141" w:firstLine="284"/>
        <w:rPr>
          <w:bCs/>
          <w:sz w:val="18"/>
          <w:szCs w:val="18"/>
        </w:rPr>
      </w:pPr>
      <w:r w:rsidRPr="00404B46">
        <w:rPr>
          <w:bCs/>
          <w:sz w:val="18"/>
          <w:szCs w:val="18"/>
        </w:rPr>
        <w:t>2. Проект договора аренды  муниципального имущества.</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3441BE">
      <w:pPr>
        <w:tabs>
          <w:tab w:val="left" w:pos="3976"/>
        </w:tabs>
        <w:ind w:left="0" w:right="141" w:firstLine="284"/>
        <w:jc w:val="right"/>
        <w:rPr>
          <w:sz w:val="18"/>
          <w:szCs w:val="18"/>
        </w:rPr>
      </w:pPr>
      <w:r w:rsidRPr="00404B46">
        <w:rPr>
          <w:bCs/>
          <w:sz w:val="18"/>
          <w:szCs w:val="18"/>
        </w:rPr>
        <w:t xml:space="preserve">Приложение № 1 </w:t>
      </w:r>
    </w:p>
    <w:p w:rsidR="00404B46" w:rsidRPr="00404B46" w:rsidRDefault="00404B46" w:rsidP="003441BE">
      <w:pPr>
        <w:tabs>
          <w:tab w:val="left" w:pos="3976"/>
        </w:tabs>
        <w:ind w:left="0" w:right="141" w:firstLine="284"/>
        <w:jc w:val="right"/>
        <w:rPr>
          <w:sz w:val="18"/>
          <w:szCs w:val="18"/>
        </w:rPr>
      </w:pPr>
      <w:r w:rsidRPr="00404B46">
        <w:rPr>
          <w:bCs/>
          <w:sz w:val="18"/>
          <w:szCs w:val="18"/>
        </w:rPr>
        <w:t xml:space="preserve">  к аукционной документации</w:t>
      </w:r>
    </w:p>
    <w:p w:rsidR="00404B46" w:rsidRPr="00404B46" w:rsidRDefault="00404B46" w:rsidP="003441BE">
      <w:pPr>
        <w:tabs>
          <w:tab w:val="left" w:pos="3976"/>
        </w:tabs>
        <w:ind w:left="0" w:right="141" w:firstLine="284"/>
        <w:jc w:val="right"/>
        <w:rPr>
          <w:sz w:val="18"/>
          <w:szCs w:val="18"/>
          <w:u w:val="single"/>
        </w:rPr>
      </w:pPr>
      <w:r w:rsidRPr="00404B46">
        <w:rPr>
          <w:bCs/>
          <w:sz w:val="18"/>
          <w:szCs w:val="18"/>
        </w:rPr>
        <w:t xml:space="preserve">открытого аукциона </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На фирменном бланке организации</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u w:val="single"/>
        </w:rPr>
      </w:pPr>
      <w:r w:rsidRPr="00404B46">
        <w:rPr>
          <w:bCs/>
          <w:sz w:val="18"/>
          <w:szCs w:val="18"/>
        </w:rPr>
        <w:t xml:space="preserve">                                                                                                      </w:t>
      </w:r>
    </w:p>
    <w:p w:rsidR="00404B46" w:rsidRPr="00404B46" w:rsidRDefault="00404B46" w:rsidP="003441BE">
      <w:pPr>
        <w:tabs>
          <w:tab w:val="left" w:pos="3976"/>
        </w:tabs>
        <w:ind w:left="0" w:right="141" w:firstLine="284"/>
        <w:jc w:val="right"/>
        <w:rPr>
          <w:b/>
          <w:bCs/>
          <w:sz w:val="18"/>
          <w:szCs w:val="18"/>
        </w:rPr>
      </w:pPr>
    </w:p>
    <w:p w:rsidR="00404B46" w:rsidRPr="00404B46" w:rsidRDefault="00404B46" w:rsidP="003441BE">
      <w:pPr>
        <w:tabs>
          <w:tab w:val="left" w:pos="3976"/>
        </w:tabs>
        <w:ind w:left="0" w:right="141" w:firstLine="284"/>
        <w:jc w:val="right"/>
        <w:rPr>
          <w:b/>
          <w:sz w:val="18"/>
          <w:szCs w:val="18"/>
        </w:rPr>
      </w:pPr>
      <w:r w:rsidRPr="00404B46">
        <w:rPr>
          <w:b/>
          <w:sz w:val="18"/>
          <w:szCs w:val="18"/>
        </w:rPr>
        <w:tab/>
        <w:t xml:space="preserve">                                      Организатору</w:t>
      </w:r>
    </w:p>
    <w:p w:rsidR="00404B46" w:rsidRPr="00404B46" w:rsidRDefault="00404B46" w:rsidP="003441BE">
      <w:pPr>
        <w:tabs>
          <w:tab w:val="left" w:pos="3976"/>
        </w:tabs>
        <w:ind w:left="0" w:right="141" w:firstLine="284"/>
        <w:jc w:val="right"/>
        <w:rPr>
          <w:b/>
          <w:sz w:val="18"/>
          <w:szCs w:val="18"/>
        </w:rPr>
      </w:pPr>
      <w:r w:rsidRPr="00404B46">
        <w:rPr>
          <w:b/>
          <w:sz w:val="18"/>
          <w:szCs w:val="18"/>
        </w:rPr>
        <w:t xml:space="preserve">                                                                           открытого аукциона</w:t>
      </w:r>
    </w:p>
    <w:p w:rsidR="00404B46" w:rsidRPr="00404B46" w:rsidRDefault="00404B46" w:rsidP="003441BE">
      <w:pPr>
        <w:tabs>
          <w:tab w:val="left" w:pos="3976"/>
        </w:tabs>
        <w:ind w:left="0" w:right="141" w:firstLine="284"/>
        <w:jc w:val="right"/>
        <w:rPr>
          <w:b/>
          <w:sz w:val="18"/>
          <w:szCs w:val="18"/>
        </w:rPr>
      </w:pPr>
      <w:r w:rsidRPr="00404B46">
        <w:rPr>
          <w:b/>
          <w:sz w:val="18"/>
          <w:szCs w:val="18"/>
        </w:rPr>
        <w:t xml:space="preserve">                                                                           администрации </w:t>
      </w:r>
      <w:proofErr w:type="spellStart"/>
      <w:r w:rsidRPr="00404B46">
        <w:rPr>
          <w:b/>
          <w:sz w:val="18"/>
          <w:szCs w:val="18"/>
        </w:rPr>
        <w:t>Хомутовского</w:t>
      </w:r>
      <w:proofErr w:type="spellEnd"/>
      <w:r w:rsidRPr="00404B46">
        <w:rPr>
          <w:b/>
          <w:sz w:val="18"/>
          <w:szCs w:val="18"/>
        </w:rPr>
        <w:t xml:space="preserve"> муниципального образования</w:t>
      </w:r>
    </w:p>
    <w:p w:rsidR="00404B46" w:rsidRPr="00404B46" w:rsidRDefault="00404B46" w:rsidP="00404B46">
      <w:pPr>
        <w:tabs>
          <w:tab w:val="left" w:pos="3976"/>
        </w:tabs>
        <w:ind w:left="0" w:right="141" w:firstLine="284"/>
        <w:rPr>
          <w:b/>
          <w:sz w:val="18"/>
          <w:szCs w:val="18"/>
        </w:rPr>
      </w:pPr>
    </w:p>
    <w:p w:rsidR="00404B46" w:rsidRPr="00404B46" w:rsidRDefault="00404B46" w:rsidP="003441BE">
      <w:pPr>
        <w:tabs>
          <w:tab w:val="left" w:pos="3976"/>
        </w:tabs>
        <w:ind w:left="0" w:right="141" w:firstLine="284"/>
        <w:jc w:val="center"/>
        <w:rPr>
          <w:b/>
          <w:sz w:val="18"/>
          <w:szCs w:val="18"/>
        </w:rPr>
      </w:pPr>
      <w:r w:rsidRPr="00404B46">
        <w:rPr>
          <w:b/>
          <w:sz w:val="18"/>
          <w:szCs w:val="18"/>
        </w:rPr>
        <w:t>Заявка на участие в открытом аукционе</w:t>
      </w:r>
    </w:p>
    <w:p w:rsidR="00404B46" w:rsidRPr="00404B46" w:rsidRDefault="00404B46" w:rsidP="003441BE">
      <w:pPr>
        <w:tabs>
          <w:tab w:val="left" w:pos="3976"/>
        </w:tabs>
        <w:ind w:left="0" w:right="141" w:firstLine="284"/>
        <w:jc w:val="center"/>
        <w:rPr>
          <w:b/>
          <w:sz w:val="18"/>
          <w:szCs w:val="18"/>
        </w:rPr>
      </w:pPr>
      <w:r w:rsidRPr="00404B46">
        <w:rPr>
          <w:b/>
          <w:sz w:val="18"/>
          <w:szCs w:val="18"/>
        </w:rPr>
        <w:t xml:space="preserve">на право заключения договора аренды  муниципального имущества </w:t>
      </w:r>
      <w:proofErr w:type="spellStart"/>
      <w:r w:rsidRPr="00404B46">
        <w:rPr>
          <w:b/>
          <w:sz w:val="18"/>
          <w:szCs w:val="18"/>
        </w:rPr>
        <w:t>Хомутовского</w:t>
      </w:r>
      <w:proofErr w:type="spellEnd"/>
      <w:r w:rsidRPr="00404B46">
        <w:rPr>
          <w:b/>
          <w:sz w:val="18"/>
          <w:szCs w:val="18"/>
        </w:rPr>
        <w:t xml:space="preserve"> муниципального образования</w:t>
      </w:r>
    </w:p>
    <w:p w:rsidR="00404B46" w:rsidRPr="00404B46" w:rsidRDefault="00404B46" w:rsidP="00404B46">
      <w:pPr>
        <w:tabs>
          <w:tab w:val="left" w:pos="3976"/>
        </w:tabs>
        <w:ind w:left="0" w:right="141" w:firstLine="284"/>
        <w:rPr>
          <w:b/>
          <w:sz w:val="18"/>
          <w:szCs w:val="18"/>
        </w:rPr>
      </w:pPr>
    </w:p>
    <w:p w:rsidR="00404B46" w:rsidRPr="00404B46" w:rsidRDefault="00404B46" w:rsidP="00404B46">
      <w:pPr>
        <w:tabs>
          <w:tab w:val="left" w:pos="3976"/>
        </w:tabs>
        <w:ind w:left="0" w:right="141" w:firstLine="284"/>
        <w:rPr>
          <w:b/>
          <w:sz w:val="18"/>
          <w:szCs w:val="18"/>
        </w:rPr>
      </w:pPr>
    </w:p>
    <w:p w:rsidR="00404B46" w:rsidRPr="00404B46" w:rsidRDefault="00404B46" w:rsidP="00404B46">
      <w:pPr>
        <w:tabs>
          <w:tab w:val="left" w:pos="3976"/>
        </w:tabs>
        <w:ind w:left="0" w:right="141" w:firstLine="284"/>
        <w:rPr>
          <w:b/>
          <w:sz w:val="18"/>
          <w:szCs w:val="18"/>
        </w:rPr>
      </w:pPr>
      <w:r w:rsidRPr="00404B46">
        <w:rPr>
          <w:sz w:val="18"/>
          <w:szCs w:val="18"/>
        </w:rPr>
        <w:t>1.___________________________________________________________________</w:t>
      </w:r>
      <w:r w:rsidRPr="00404B46">
        <w:rPr>
          <w:b/>
          <w:sz w:val="18"/>
          <w:szCs w:val="18"/>
        </w:rPr>
        <w:tab/>
      </w:r>
    </w:p>
    <w:p w:rsidR="00404B46" w:rsidRPr="00404B46" w:rsidRDefault="00404B46" w:rsidP="00404B46">
      <w:pPr>
        <w:tabs>
          <w:tab w:val="left" w:pos="3976"/>
        </w:tabs>
        <w:ind w:left="0" w:right="141" w:firstLine="284"/>
        <w:rPr>
          <w:sz w:val="18"/>
          <w:szCs w:val="18"/>
        </w:rPr>
      </w:pPr>
      <w:r w:rsidRPr="00404B46">
        <w:rPr>
          <w:sz w:val="18"/>
          <w:szCs w:val="18"/>
        </w:rPr>
        <w:t>(фирменное наименование юридического лица/Ф.И.О. предпринимателя, паспортные данные)</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2. Организационно – правовая форма участника размещения заказа __________________________________________________________________</w:t>
      </w:r>
    </w:p>
    <w:p w:rsidR="00404B46" w:rsidRPr="00404B46" w:rsidRDefault="00404B46" w:rsidP="00404B46">
      <w:pPr>
        <w:tabs>
          <w:tab w:val="left" w:pos="3976"/>
        </w:tabs>
        <w:ind w:left="0" w:right="141" w:firstLine="284"/>
        <w:rPr>
          <w:sz w:val="18"/>
          <w:szCs w:val="18"/>
        </w:rPr>
      </w:pPr>
      <w:r w:rsidRPr="00404B46">
        <w:rPr>
          <w:sz w:val="18"/>
          <w:szCs w:val="18"/>
        </w:rPr>
        <w:t>3.Банковские реквизиты:</w:t>
      </w:r>
    </w:p>
    <w:tbl>
      <w:tblPr>
        <w:tblW w:w="0" w:type="auto"/>
        <w:jc w:val="center"/>
        <w:tblInd w:w="-64" w:type="dxa"/>
        <w:tblLook w:val="01E0" w:firstRow="1" w:lastRow="1" w:firstColumn="1" w:lastColumn="1" w:noHBand="0" w:noVBand="0"/>
      </w:tblPr>
      <w:tblGrid>
        <w:gridCol w:w="4960"/>
        <w:gridCol w:w="5070"/>
      </w:tblGrid>
      <w:tr w:rsidR="00404B46" w:rsidRPr="00404B46" w:rsidTr="00B111BF">
        <w:trPr>
          <w:jc w:val="center"/>
        </w:trPr>
        <w:tc>
          <w:tcPr>
            <w:tcW w:w="4960" w:type="dxa"/>
          </w:tcPr>
          <w:p w:rsidR="00404B46" w:rsidRPr="00404B46" w:rsidRDefault="00404B46" w:rsidP="00404B46">
            <w:pPr>
              <w:tabs>
                <w:tab w:val="left" w:pos="3976"/>
              </w:tabs>
              <w:ind w:left="0" w:right="141" w:firstLine="284"/>
              <w:rPr>
                <w:bCs/>
                <w:sz w:val="18"/>
                <w:szCs w:val="18"/>
              </w:rPr>
            </w:pPr>
            <w:r w:rsidRPr="00404B46">
              <w:rPr>
                <w:bCs/>
                <w:sz w:val="18"/>
                <w:szCs w:val="18"/>
              </w:rPr>
              <w:t>ИНН _________________________</w:t>
            </w:r>
          </w:p>
        </w:tc>
        <w:tc>
          <w:tcPr>
            <w:tcW w:w="5070" w:type="dxa"/>
          </w:tcPr>
          <w:p w:rsidR="00404B46" w:rsidRPr="00404B46" w:rsidRDefault="00404B46" w:rsidP="00404B46">
            <w:pPr>
              <w:tabs>
                <w:tab w:val="left" w:pos="3976"/>
              </w:tabs>
              <w:ind w:left="0" w:right="141" w:firstLine="284"/>
              <w:rPr>
                <w:bCs/>
                <w:sz w:val="18"/>
                <w:szCs w:val="18"/>
              </w:rPr>
            </w:pPr>
            <w:r w:rsidRPr="00404B46">
              <w:rPr>
                <w:bCs/>
                <w:sz w:val="18"/>
                <w:szCs w:val="18"/>
              </w:rPr>
              <w:t>БИК________________________</w:t>
            </w:r>
          </w:p>
        </w:tc>
      </w:tr>
      <w:tr w:rsidR="00404B46" w:rsidRPr="00404B46" w:rsidTr="00B111BF">
        <w:trPr>
          <w:jc w:val="center"/>
        </w:trPr>
        <w:tc>
          <w:tcPr>
            <w:tcW w:w="4960" w:type="dxa"/>
          </w:tcPr>
          <w:p w:rsidR="00404B46" w:rsidRPr="00404B46" w:rsidRDefault="00404B46" w:rsidP="00404B46">
            <w:pPr>
              <w:tabs>
                <w:tab w:val="left" w:pos="3976"/>
              </w:tabs>
              <w:ind w:left="0" w:right="141" w:firstLine="284"/>
              <w:rPr>
                <w:bCs/>
                <w:sz w:val="18"/>
                <w:szCs w:val="18"/>
              </w:rPr>
            </w:pPr>
            <w:r w:rsidRPr="00404B46">
              <w:rPr>
                <w:bCs/>
                <w:sz w:val="18"/>
                <w:szCs w:val="18"/>
              </w:rPr>
              <w:t>КПП _________________________</w:t>
            </w:r>
          </w:p>
        </w:tc>
        <w:tc>
          <w:tcPr>
            <w:tcW w:w="5070" w:type="dxa"/>
          </w:tcPr>
          <w:p w:rsidR="00404B46" w:rsidRPr="00404B46" w:rsidRDefault="00404B46" w:rsidP="00404B46">
            <w:pPr>
              <w:tabs>
                <w:tab w:val="left" w:pos="3976"/>
              </w:tabs>
              <w:ind w:left="0" w:right="141" w:firstLine="284"/>
              <w:rPr>
                <w:bCs/>
                <w:sz w:val="18"/>
                <w:szCs w:val="18"/>
              </w:rPr>
            </w:pPr>
          </w:p>
        </w:tc>
      </w:tr>
      <w:tr w:rsidR="00404B46" w:rsidRPr="00404B46" w:rsidTr="00B111BF">
        <w:trPr>
          <w:jc w:val="center"/>
        </w:trPr>
        <w:tc>
          <w:tcPr>
            <w:tcW w:w="4960" w:type="dxa"/>
          </w:tcPr>
          <w:p w:rsidR="00404B46" w:rsidRPr="00404B46" w:rsidRDefault="00404B46" w:rsidP="00404B46">
            <w:pPr>
              <w:tabs>
                <w:tab w:val="left" w:pos="3976"/>
              </w:tabs>
              <w:ind w:left="0" w:right="141" w:firstLine="284"/>
              <w:rPr>
                <w:bCs/>
                <w:sz w:val="18"/>
                <w:szCs w:val="18"/>
              </w:rPr>
            </w:pPr>
            <w:r w:rsidRPr="00404B46">
              <w:rPr>
                <w:bCs/>
                <w:sz w:val="18"/>
                <w:szCs w:val="18"/>
              </w:rPr>
              <w:t>расчетный счет №  _____________</w:t>
            </w:r>
          </w:p>
          <w:p w:rsidR="00404B46" w:rsidRPr="00404B46" w:rsidRDefault="00404B46" w:rsidP="00404B46">
            <w:pPr>
              <w:tabs>
                <w:tab w:val="left" w:pos="3976"/>
              </w:tabs>
              <w:ind w:left="0" w:right="141" w:firstLine="284"/>
              <w:rPr>
                <w:bCs/>
                <w:sz w:val="18"/>
                <w:szCs w:val="18"/>
              </w:rPr>
            </w:pPr>
            <w:r w:rsidRPr="00404B46">
              <w:rPr>
                <w:bCs/>
                <w:sz w:val="18"/>
                <w:szCs w:val="18"/>
              </w:rPr>
              <w:t>в _____________________________</w:t>
            </w:r>
          </w:p>
        </w:tc>
        <w:tc>
          <w:tcPr>
            <w:tcW w:w="5070" w:type="dxa"/>
          </w:tcPr>
          <w:p w:rsidR="00404B46" w:rsidRPr="00404B46" w:rsidRDefault="00404B46" w:rsidP="00404B46">
            <w:pPr>
              <w:tabs>
                <w:tab w:val="left" w:pos="3976"/>
              </w:tabs>
              <w:ind w:left="0" w:right="141" w:firstLine="284"/>
              <w:rPr>
                <w:bCs/>
                <w:sz w:val="18"/>
                <w:szCs w:val="18"/>
              </w:rPr>
            </w:pPr>
            <w:r w:rsidRPr="00404B46">
              <w:rPr>
                <w:bCs/>
                <w:sz w:val="18"/>
                <w:szCs w:val="18"/>
              </w:rPr>
              <w:t>корреспондентский счет № _______</w:t>
            </w:r>
          </w:p>
        </w:tc>
      </w:tr>
    </w:tbl>
    <w:p w:rsidR="00404B46" w:rsidRPr="00404B46" w:rsidRDefault="00404B46" w:rsidP="00404B46">
      <w:pPr>
        <w:tabs>
          <w:tab w:val="left" w:pos="3976"/>
        </w:tabs>
        <w:ind w:left="0" w:right="141" w:firstLine="284"/>
        <w:rPr>
          <w:sz w:val="18"/>
          <w:szCs w:val="18"/>
        </w:rPr>
      </w:pPr>
      <w:r w:rsidRPr="00404B46">
        <w:rPr>
          <w:sz w:val="18"/>
          <w:szCs w:val="18"/>
        </w:rPr>
        <w:t>3. Почтовый адрес участника размещения заказа _______________________</w:t>
      </w:r>
      <w:r w:rsidRPr="00404B46">
        <w:rPr>
          <w:sz w:val="18"/>
          <w:szCs w:val="18"/>
        </w:rPr>
        <w:br/>
        <w:t>4. Адрес электронной почты (</w:t>
      </w:r>
      <w:r w:rsidRPr="00404B46">
        <w:rPr>
          <w:sz w:val="18"/>
          <w:szCs w:val="18"/>
          <w:lang w:val="en-US"/>
        </w:rPr>
        <w:t>e</w:t>
      </w:r>
      <w:r w:rsidRPr="00404B46">
        <w:rPr>
          <w:sz w:val="18"/>
          <w:szCs w:val="18"/>
        </w:rPr>
        <w:t>-</w:t>
      </w:r>
      <w:r w:rsidRPr="00404B46">
        <w:rPr>
          <w:sz w:val="18"/>
          <w:szCs w:val="18"/>
          <w:lang w:val="en-US"/>
        </w:rPr>
        <w:t>mail</w:t>
      </w:r>
      <w:r w:rsidRPr="00404B46">
        <w:rPr>
          <w:sz w:val="18"/>
          <w:szCs w:val="18"/>
        </w:rPr>
        <w:t>) __________________________________</w:t>
      </w:r>
    </w:p>
    <w:p w:rsidR="00404B46" w:rsidRPr="00404B46" w:rsidRDefault="00404B46" w:rsidP="00404B46">
      <w:pPr>
        <w:tabs>
          <w:tab w:val="left" w:pos="3976"/>
        </w:tabs>
        <w:ind w:left="0" w:right="141" w:firstLine="284"/>
        <w:rPr>
          <w:sz w:val="18"/>
          <w:szCs w:val="18"/>
        </w:rPr>
      </w:pPr>
      <w:r w:rsidRPr="00404B46">
        <w:rPr>
          <w:sz w:val="18"/>
          <w:szCs w:val="18"/>
        </w:rPr>
        <w:t>5. Номер контактного телефона, номер факса ___________________________</w:t>
      </w:r>
    </w:p>
    <w:p w:rsidR="00404B46" w:rsidRPr="00404B46" w:rsidRDefault="00404B46" w:rsidP="00404B46">
      <w:pPr>
        <w:tabs>
          <w:tab w:val="left" w:pos="3976"/>
        </w:tabs>
        <w:ind w:left="0" w:right="141" w:firstLine="284"/>
        <w:rPr>
          <w:sz w:val="18"/>
          <w:szCs w:val="18"/>
        </w:rPr>
      </w:pPr>
      <w:r w:rsidRPr="00404B46">
        <w:rPr>
          <w:sz w:val="18"/>
          <w:szCs w:val="18"/>
        </w:rPr>
        <w:t>6. Предмет договора _______________________________________________</w:t>
      </w:r>
    </w:p>
    <w:p w:rsidR="00404B46" w:rsidRPr="00404B46" w:rsidRDefault="00404B46" w:rsidP="00404B46">
      <w:pPr>
        <w:tabs>
          <w:tab w:val="left" w:pos="3965"/>
        </w:tabs>
        <w:ind w:left="0" w:right="141" w:firstLine="284"/>
        <w:rPr>
          <w:sz w:val="18"/>
          <w:szCs w:val="18"/>
        </w:rPr>
      </w:pPr>
      <w:r w:rsidRPr="00404B46">
        <w:rPr>
          <w:sz w:val="18"/>
          <w:szCs w:val="18"/>
        </w:rPr>
        <w:t>Изучив извещение о проведении открытого аукциона на право заключения вышеупомянутого договора, а также применимые к данному аукциону законодательство и нормативно-правовые акты ___________________________________________________________________</w:t>
      </w:r>
    </w:p>
    <w:p w:rsidR="00404B46" w:rsidRPr="00404B46" w:rsidRDefault="00404B46" w:rsidP="00404B46">
      <w:pPr>
        <w:tabs>
          <w:tab w:val="left" w:pos="3965"/>
        </w:tabs>
        <w:ind w:left="0" w:right="141" w:firstLine="284"/>
        <w:rPr>
          <w:sz w:val="18"/>
          <w:szCs w:val="18"/>
        </w:rPr>
      </w:pPr>
      <w:r w:rsidRPr="00404B46">
        <w:rPr>
          <w:sz w:val="18"/>
          <w:szCs w:val="18"/>
        </w:rPr>
        <w:tab/>
      </w:r>
      <w:r w:rsidRPr="00404B46">
        <w:rPr>
          <w:sz w:val="18"/>
          <w:szCs w:val="18"/>
        </w:rPr>
        <w:tab/>
      </w:r>
      <w:r w:rsidRPr="00404B46">
        <w:rPr>
          <w:sz w:val="18"/>
          <w:szCs w:val="18"/>
        </w:rPr>
        <w:tab/>
      </w:r>
      <w:r w:rsidRPr="00404B46">
        <w:rPr>
          <w:sz w:val="18"/>
          <w:szCs w:val="18"/>
        </w:rPr>
        <w:tab/>
        <w:t>(наименование организации - Участника размещения заказа)</w:t>
      </w:r>
    </w:p>
    <w:p w:rsidR="00404B46" w:rsidRPr="00404B46" w:rsidRDefault="00404B46" w:rsidP="00404B46">
      <w:pPr>
        <w:tabs>
          <w:tab w:val="left" w:pos="3976"/>
        </w:tabs>
        <w:ind w:left="0" w:right="141" w:firstLine="284"/>
        <w:rPr>
          <w:sz w:val="18"/>
          <w:szCs w:val="18"/>
        </w:rPr>
      </w:pPr>
      <w:r w:rsidRPr="00404B46">
        <w:rPr>
          <w:sz w:val="18"/>
          <w:szCs w:val="18"/>
        </w:rPr>
        <w:t xml:space="preserve">в лице ____________________________________________________________, </w:t>
      </w:r>
    </w:p>
    <w:p w:rsidR="00404B46" w:rsidRPr="00404B46" w:rsidRDefault="00404B46" w:rsidP="00404B46">
      <w:pPr>
        <w:tabs>
          <w:tab w:val="left" w:pos="3976"/>
        </w:tabs>
        <w:ind w:left="0" w:right="141" w:firstLine="284"/>
        <w:rPr>
          <w:sz w:val="18"/>
          <w:szCs w:val="18"/>
        </w:rPr>
      </w:pPr>
      <w:r w:rsidRPr="00404B46">
        <w:rPr>
          <w:sz w:val="18"/>
          <w:szCs w:val="18"/>
        </w:rPr>
        <w:tab/>
      </w:r>
      <w:r w:rsidRPr="00404B46">
        <w:rPr>
          <w:sz w:val="18"/>
          <w:szCs w:val="18"/>
        </w:rPr>
        <w:tab/>
      </w:r>
      <w:r w:rsidRPr="00404B46">
        <w:rPr>
          <w:sz w:val="18"/>
          <w:szCs w:val="18"/>
        </w:rPr>
        <w:tab/>
        <w:t>(наименование должности руководителя и его Ф.И.О.)</w:t>
      </w:r>
    </w:p>
    <w:p w:rsidR="00404B46" w:rsidRPr="00404B46" w:rsidRDefault="00404B46" w:rsidP="00404B46">
      <w:pPr>
        <w:tabs>
          <w:tab w:val="left" w:pos="3976"/>
        </w:tabs>
        <w:ind w:left="0" w:right="141" w:firstLine="284"/>
        <w:rPr>
          <w:sz w:val="18"/>
          <w:szCs w:val="18"/>
        </w:rPr>
      </w:pPr>
      <w:r w:rsidRPr="00404B46">
        <w:rPr>
          <w:sz w:val="18"/>
          <w:szCs w:val="18"/>
        </w:rPr>
        <w:t>сообщает о согласии участвовать в открытом аукционе на условиях, установленных в указанных выше документах, и направляет настоящую заявку.</w:t>
      </w:r>
    </w:p>
    <w:p w:rsidR="00404B46" w:rsidRPr="00404B46" w:rsidRDefault="00404B46" w:rsidP="00404B46">
      <w:pPr>
        <w:tabs>
          <w:tab w:val="left" w:pos="3976"/>
        </w:tabs>
        <w:ind w:left="0" w:right="141" w:firstLine="284"/>
        <w:rPr>
          <w:sz w:val="18"/>
          <w:szCs w:val="18"/>
        </w:rPr>
      </w:pPr>
      <w:r w:rsidRPr="00404B46">
        <w:rPr>
          <w:sz w:val="18"/>
          <w:szCs w:val="18"/>
        </w:rPr>
        <w:t>Настоящей заявкой мы подтверждаем, что:</w:t>
      </w:r>
    </w:p>
    <w:p w:rsidR="00404B46" w:rsidRPr="00404B46" w:rsidRDefault="00404B46" w:rsidP="00404B46">
      <w:pPr>
        <w:tabs>
          <w:tab w:val="left" w:pos="3976"/>
        </w:tabs>
        <w:ind w:left="0" w:right="141" w:firstLine="284"/>
        <w:rPr>
          <w:sz w:val="18"/>
          <w:szCs w:val="18"/>
        </w:rPr>
      </w:pPr>
      <w:r w:rsidRPr="00404B46">
        <w:rPr>
          <w:sz w:val="18"/>
          <w:szCs w:val="18"/>
        </w:rPr>
        <w:t xml:space="preserve">- не находимся в процессе </w:t>
      </w:r>
      <w:proofErr w:type="gramStart"/>
      <w:r w:rsidRPr="00404B46">
        <w:rPr>
          <w:sz w:val="18"/>
          <w:szCs w:val="18"/>
        </w:rPr>
        <w:t>ликвидации</w:t>
      </w:r>
      <w:proofErr w:type="gramEnd"/>
      <w:r w:rsidRPr="00404B46">
        <w:rPr>
          <w:sz w:val="18"/>
          <w:szCs w:val="18"/>
        </w:rPr>
        <w:t xml:space="preserve"> и отсутствуют решения арбитражного суда о признании нас банкротом и об открытии конкурсного производства;</w:t>
      </w:r>
    </w:p>
    <w:p w:rsidR="00404B46" w:rsidRPr="00404B46" w:rsidRDefault="00404B46" w:rsidP="00404B46">
      <w:pPr>
        <w:tabs>
          <w:tab w:val="left" w:pos="3976"/>
        </w:tabs>
        <w:ind w:left="0" w:right="141" w:firstLine="284"/>
        <w:rPr>
          <w:sz w:val="18"/>
          <w:szCs w:val="18"/>
        </w:rPr>
      </w:pPr>
      <w:r w:rsidRPr="00404B46">
        <w:rPr>
          <w:sz w:val="18"/>
          <w:szCs w:val="18"/>
        </w:rPr>
        <w:t>- наша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аукционе;</w:t>
      </w:r>
    </w:p>
    <w:p w:rsidR="00404B46" w:rsidRPr="00404B46" w:rsidRDefault="00404B46" w:rsidP="00404B46">
      <w:pPr>
        <w:tabs>
          <w:tab w:val="left" w:pos="3976"/>
        </w:tabs>
        <w:ind w:left="0" w:right="141" w:firstLine="284"/>
        <w:rPr>
          <w:sz w:val="18"/>
          <w:szCs w:val="18"/>
        </w:rPr>
      </w:pPr>
      <w:r w:rsidRPr="00404B46">
        <w:rPr>
          <w:sz w:val="18"/>
          <w:szCs w:val="18"/>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открытого аукциона по данным бухгалтерской отчетности за последний завершенный отчетный период. </w:t>
      </w:r>
    </w:p>
    <w:p w:rsidR="00404B46" w:rsidRPr="00404B46" w:rsidRDefault="00404B46" w:rsidP="00404B46">
      <w:pPr>
        <w:tabs>
          <w:tab w:val="left" w:pos="3976"/>
        </w:tabs>
        <w:ind w:left="0" w:right="141" w:firstLine="284"/>
        <w:rPr>
          <w:sz w:val="18"/>
          <w:szCs w:val="18"/>
        </w:rPr>
      </w:pPr>
      <w:r w:rsidRPr="00404B46">
        <w:rPr>
          <w:sz w:val="18"/>
          <w:szCs w:val="18"/>
        </w:rPr>
        <w:t>Данная заявка на участие в открытом аукционе является акцептом оферты в соответствии с Гражданским кодексом Российской Федерации.</w:t>
      </w:r>
    </w:p>
    <w:p w:rsidR="00404B46" w:rsidRPr="00404B46" w:rsidRDefault="00404B46" w:rsidP="00404B46">
      <w:pPr>
        <w:tabs>
          <w:tab w:val="left" w:pos="3976"/>
        </w:tabs>
        <w:ind w:left="0" w:right="141" w:firstLine="284"/>
        <w:rPr>
          <w:sz w:val="18"/>
          <w:szCs w:val="18"/>
        </w:rPr>
      </w:pPr>
      <w:r w:rsidRPr="00404B46">
        <w:rPr>
          <w:sz w:val="18"/>
          <w:szCs w:val="18"/>
        </w:rPr>
        <w:t xml:space="preserve">В случае нашей победы в аукционе, мы берем на себя обязательства подписать договор аренды с </w:t>
      </w:r>
      <w:proofErr w:type="spellStart"/>
      <w:r w:rsidRPr="00404B46">
        <w:rPr>
          <w:sz w:val="18"/>
          <w:szCs w:val="18"/>
        </w:rPr>
        <w:t>Хомутовским</w:t>
      </w:r>
      <w:proofErr w:type="spellEnd"/>
      <w:r w:rsidRPr="00404B46">
        <w:rPr>
          <w:sz w:val="18"/>
          <w:szCs w:val="18"/>
        </w:rPr>
        <w:t xml:space="preserve"> муниципальным образованием в соответствии с требованиями аукционной  документации и условиями наших предложений, </w:t>
      </w:r>
      <w:r w:rsidRPr="00404B46">
        <w:rPr>
          <w:bCs/>
          <w:sz w:val="18"/>
          <w:szCs w:val="18"/>
        </w:rPr>
        <w:t xml:space="preserve">не  позднее 20-ти  дней со дня подписания протокола </w:t>
      </w:r>
      <w:r w:rsidRPr="00404B46">
        <w:rPr>
          <w:sz w:val="18"/>
          <w:szCs w:val="18"/>
        </w:rPr>
        <w:t>о результатах открытого аукциона на право заключения договора аренды  муниципального имущества.</w:t>
      </w:r>
    </w:p>
    <w:p w:rsidR="00404B46" w:rsidRPr="00404B46" w:rsidRDefault="00404B46" w:rsidP="00404B46">
      <w:pPr>
        <w:tabs>
          <w:tab w:val="left" w:pos="3976"/>
        </w:tabs>
        <w:ind w:left="0" w:right="141" w:firstLine="284"/>
        <w:rPr>
          <w:bCs/>
          <w:sz w:val="18"/>
          <w:szCs w:val="18"/>
        </w:rPr>
      </w:pPr>
      <w:r w:rsidRPr="00404B46">
        <w:rPr>
          <w:sz w:val="18"/>
          <w:szCs w:val="18"/>
        </w:rPr>
        <w:t xml:space="preserve">В случае если наше предложение о цене  договора будет предпоследним  после предложенной цены победителя аукциона, а победитель аукциона будет признан уклонившимся от заключения договора с </w:t>
      </w:r>
      <w:proofErr w:type="spellStart"/>
      <w:r w:rsidRPr="00404B46">
        <w:rPr>
          <w:sz w:val="18"/>
          <w:szCs w:val="18"/>
        </w:rPr>
        <w:t>Хомутовским</w:t>
      </w:r>
      <w:proofErr w:type="spellEnd"/>
      <w:r w:rsidRPr="00404B46">
        <w:rPr>
          <w:sz w:val="18"/>
          <w:szCs w:val="18"/>
        </w:rPr>
        <w:t xml:space="preserve"> </w:t>
      </w:r>
      <w:r w:rsidRPr="00404B46">
        <w:rPr>
          <w:b/>
          <w:sz w:val="18"/>
          <w:szCs w:val="18"/>
        </w:rPr>
        <w:t xml:space="preserve"> </w:t>
      </w:r>
      <w:r w:rsidRPr="00404B46">
        <w:rPr>
          <w:sz w:val="18"/>
          <w:szCs w:val="18"/>
        </w:rPr>
        <w:t>муниципальным образованием а, мы обязуемся подписать данный договор в соответствии с требованиями  аукционной документации и условиями нашего предложения о цене договора.</w:t>
      </w:r>
    </w:p>
    <w:p w:rsidR="00404B46" w:rsidRPr="00404B46" w:rsidRDefault="00404B46" w:rsidP="00404B46">
      <w:pPr>
        <w:tabs>
          <w:tab w:val="left" w:pos="3976"/>
        </w:tabs>
        <w:ind w:left="0" w:right="141" w:firstLine="284"/>
        <w:rPr>
          <w:sz w:val="18"/>
          <w:szCs w:val="18"/>
        </w:rPr>
      </w:pPr>
      <w:r w:rsidRPr="00404B46">
        <w:rPr>
          <w:sz w:val="18"/>
          <w:szCs w:val="18"/>
        </w:rPr>
        <w:t>В период подписания договора настоящая заявка на участие в открытом аукционе и документ, подтверждающий сумму сделки вместе с протоколом о результатах открытого аукциона на право заключения договора аренды совокупности муниципального имущества, будут исполнять роль договора о намерениях сторон.</w:t>
      </w:r>
    </w:p>
    <w:p w:rsidR="00404B46" w:rsidRPr="00404B46" w:rsidRDefault="00404B46" w:rsidP="00404B46">
      <w:pPr>
        <w:tabs>
          <w:tab w:val="left" w:pos="3976"/>
        </w:tabs>
        <w:ind w:left="0" w:right="141" w:firstLine="284"/>
        <w:rPr>
          <w:sz w:val="18"/>
          <w:szCs w:val="18"/>
        </w:rPr>
      </w:pPr>
      <w:r w:rsidRPr="00404B46">
        <w:rPr>
          <w:sz w:val="18"/>
          <w:szCs w:val="18"/>
        </w:rPr>
        <w:t>Организатор аукциона вправе наводить справки и проводить исследования, с целью изучения документов и сведений, представленных в связи с данной заявкой на участие в открытом аукционе.</w:t>
      </w:r>
    </w:p>
    <w:p w:rsidR="00404B46" w:rsidRPr="00404B46" w:rsidRDefault="00404B46" w:rsidP="00404B46">
      <w:pPr>
        <w:tabs>
          <w:tab w:val="left" w:pos="3976"/>
        </w:tabs>
        <w:ind w:left="0" w:right="141" w:firstLine="284"/>
        <w:rPr>
          <w:bCs/>
          <w:sz w:val="18"/>
          <w:szCs w:val="18"/>
        </w:rPr>
      </w:pPr>
      <w:r w:rsidRPr="00404B46">
        <w:rPr>
          <w:bCs/>
          <w:sz w:val="18"/>
          <w:szCs w:val="18"/>
        </w:rPr>
        <w:lastRenderedPageBreak/>
        <w:t>Ваша организация и уполномоченные представители для получения информации могут связаться со следующими лицами: __________________________ тел. ____________</w:t>
      </w:r>
    </w:p>
    <w:p w:rsidR="00404B46" w:rsidRPr="00404B46" w:rsidRDefault="00404B46" w:rsidP="00404B46">
      <w:pPr>
        <w:tabs>
          <w:tab w:val="left" w:pos="3976"/>
        </w:tabs>
        <w:ind w:left="0" w:right="141" w:firstLine="284"/>
        <w:rPr>
          <w:bCs/>
          <w:sz w:val="18"/>
          <w:szCs w:val="18"/>
        </w:rPr>
      </w:pPr>
      <w:r w:rsidRPr="00404B46">
        <w:rPr>
          <w:bCs/>
          <w:sz w:val="18"/>
          <w:szCs w:val="18"/>
        </w:rPr>
        <w:t xml:space="preserve">      </w:t>
      </w:r>
      <w:r w:rsidRPr="00404B46">
        <w:rPr>
          <w:bCs/>
          <w:sz w:val="18"/>
          <w:szCs w:val="18"/>
        </w:rPr>
        <w:tab/>
        <w:t xml:space="preserve">  (Ф.И.О., должность) </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sz w:val="18"/>
          <w:szCs w:val="18"/>
        </w:rPr>
        <w:t xml:space="preserve">Руководитель  </w:t>
      </w:r>
      <w:r w:rsidRPr="00404B46">
        <w:rPr>
          <w:sz w:val="18"/>
          <w:szCs w:val="18"/>
        </w:rPr>
        <w:tab/>
      </w:r>
      <w:r w:rsidRPr="00404B46">
        <w:rPr>
          <w:sz w:val="18"/>
          <w:szCs w:val="18"/>
        </w:rPr>
        <w:tab/>
      </w:r>
      <w:r w:rsidRPr="00404B46">
        <w:rPr>
          <w:sz w:val="18"/>
          <w:szCs w:val="18"/>
        </w:rPr>
        <w:tab/>
        <w:t>__________________ / _____________________/</w:t>
      </w:r>
    </w:p>
    <w:p w:rsidR="00404B46" w:rsidRPr="00404B46" w:rsidRDefault="00404B46" w:rsidP="00404B46">
      <w:pPr>
        <w:tabs>
          <w:tab w:val="left" w:pos="3976"/>
        </w:tabs>
        <w:ind w:left="0" w:right="141" w:firstLine="284"/>
        <w:rPr>
          <w:sz w:val="18"/>
          <w:szCs w:val="18"/>
        </w:rPr>
      </w:pPr>
      <w:r w:rsidRPr="00404B46">
        <w:rPr>
          <w:sz w:val="18"/>
          <w:szCs w:val="18"/>
        </w:rPr>
        <w:tab/>
      </w:r>
      <w:r w:rsidRPr="00404B46">
        <w:rPr>
          <w:sz w:val="18"/>
          <w:szCs w:val="18"/>
        </w:rPr>
        <w:tab/>
      </w:r>
      <w:r w:rsidRPr="00404B46">
        <w:rPr>
          <w:sz w:val="18"/>
          <w:szCs w:val="18"/>
        </w:rPr>
        <w:tab/>
      </w:r>
      <w:r w:rsidRPr="00404B46">
        <w:rPr>
          <w:sz w:val="18"/>
          <w:szCs w:val="18"/>
        </w:rPr>
        <w:tab/>
      </w:r>
      <w:r w:rsidRPr="00404B46">
        <w:rPr>
          <w:sz w:val="18"/>
          <w:szCs w:val="18"/>
        </w:rPr>
        <w:tab/>
        <w:t xml:space="preserve">                  (подпись)</w:t>
      </w:r>
      <w:r w:rsidRPr="00404B46">
        <w:rPr>
          <w:sz w:val="18"/>
          <w:szCs w:val="18"/>
        </w:rPr>
        <w:tab/>
      </w:r>
      <w:r w:rsidRPr="00404B46">
        <w:rPr>
          <w:sz w:val="18"/>
          <w:szCs w:val="18"/>
        </w:rPr>
        <w:tab/>
        <w:t xml:space="preserve">             (расшифровка)</w:t>
      </w:r>
    </w:p>
    <w:p w:rsidR="00404B46" w:rsidRPr="00404B46" w:rsidRDefault="00404B46" w:rsidP="00404B46">
      <w:pPr>
        <w:tabs>
          <w:tab w:val="left" w:pos="3976"/>
        </w:tabs>
        <w:ind w:left="0" w:right="141" w:firstLine="284"/>
        <w:rPr>
          <w:sz w:val="18"/>
          <w:szCs w:val="18"/>
        </w:rPr>
      </w:pPr>
      <w:r w:rsidRPr="00404B46">
        <w:rPr>
          <w:sz w:val="18"/>
          <w:szCs w:val="18"/>
        </w:rPr>
        <w:tab/>
      </w:r>
      <w:r w:rsidRPr="00404B46">
        <w:rPr>
          <w:sz w:val="18"/>
          <w:szCs w:val="18"/>
        </w:rPr>
        <w:tab/>
      </w:r>
    </w:p>
    <w:p w:rsidR="00404B46" w:rsidRPr="00404B46" w:rsidRDefault="00404B46" w:rsidP="00404B46">
      <w:pPr>
        <w:tabs>
          <w:tab w:val="left" w:pos="3976"/>
        </w:tabs>
        <w:ind w:left="0" w:right="141" w:firstLine="284"/>
        <w:rPr>
          <w:sz w:val="18"/>
          <w:szCs w:val="18"/>
        </w:rPr>
      </w:pPr>
      <w:r w:rsidRPr="00404B46">
        <w:rPr>
          <w:sz w:val="18"/>
          <w:szCs w:val="18"/>
        </w:rPr>
        <w:t xml:space="preserve">                                                                                           М.П.</w:t>
      </w:r>
    </w:p>
    <w:p w:rsidR="00404B46" w:rsidRPr="00404B46" w:rsidRDefault="00404B46" w:rsidP="00404B46">
      <w:pPr>
        <w:tabs>
          <w:tab w:val="left" w:pos="3976"/>
        </w:tabs>
        <w:ind w:left="0" w:right="141" w:firstLine="284"/>
        <w:rPr>
          <w:bCs/>
          <w:sz w:val="18"/>
          <w:szCs w:val="18"/>
        </w:rPr>
      </w:pPr>
    </w:p>
    <w:p w:rsidR="00404B46" w:rsidRPr="00404B46" w:rsidRDefault="00404B46" w:rsidP="00404B46">
      <w:pPr>
        <w:tabs>
          <w:tab w:val="left" w:pos="3976"/>
        </w:tabs>
        <w:ind w:left="0" w:right="141" w:firstLine="284"/>
        <w:rPr>
          <w:b/>
          <w:sz w:val="18"/>
          <w:szCs w:val="18"/>
        </w:rPr>
      </w:pPr>
    </w:p>
    <w:p w:rsidR="00404B46" w:rsidRPr="00404B46" w:rsidRDefault="00404B46" w:rsidP="00404B46">
      <w:pPr>
        <w:tabs>
          <w:tab w:val="left" w:pos="3976"/>
        </w:tabs>
        <w:ind w:left="0" w:right="141" w:firstLine="284"/>
        <w:rPr>
          <w:b/>
          <w:sz w:val="18"/>
          <w:szCs w:val="18"/>
        </w:rPr>
      </w:pPr>
    </w:p>
    <w:p w:rsidR="00404B46" w:rsidRPr="00404B46" w:rsidRDefault="00B111BF" w:rsidP="003441BE">
      <w:pPr>
        <w:tabs>
          <w:tab w:val="left" w:pos="3976"/>
        </w:tabs>
        <w:ind w:left="0" w:right="141" w:firstLine="284"/>
        <w:jc w:val="right"/>
        <w:rPr>
          <w:sz w:val="18"/>
          <w:szCs w:val="18"/>
        </w:rPr>
      </w:pPr>
      <w:r>
        <w:rPr>
          <w:bCs/>
          <w:sz w:val="18"/>
          <w:szCs w:val="18"/>
        </w:rPr>
        <w:t xml:space="preserve">                Приложение № 2</w:t>
      </w:r>
    </w:p>
    <w:p w:rsidR="00404B46" w:rsidRPr="00404B46" w:rsidRDefault="00404B46" w:rsidP="003441BE">
      <w:pPr>
        <w:tabs>
          <w:tab w:val="left" w:pos="3976"/>
        </w:tabs>
        <w:ind w:left="0" w:right="141" w:firstLine="284"/>
        <w:jc w:val="right"/>
        <w:rPr>
          <w:sz w:val="18"/>
          <w:szCs w:val="18"/>
        </w:rPr>
      </w:pPr>
      <w:r w:rsidRPr="00404B46">
        <w:rPr>
          <w:bCs/>
          <w:sz w:val="18"/>
          <w:szCs w:val="18"/>
        </w:rPr>
        <w:t xml:space="preserve">  к аукционной документации</w:t>
      </w:r>
    </w:p>
    <w:p w:rsidR="00404B46" w:rsidRPr="00404B46" w:rsidRDefault="00404B46" w:rsidP="003441BE">
      <w:pPr>
        <w:tabs>
          <w:tab w:val="left" w:pos="3976"/>
        </w:tabs>
        <w:ind w:left="0" w:right="141" w:firstLine="284"/>
        <w:jc w:val="right"/>
        <w:rPr>
          <w:sz w:val="18"/>
          <w:szCs w:val="18"/>
          <w:u w:val="single"/>
        </w:rPr>
      </w:pPr>
      <w:r w:rsidRPr="00404B46">
        <w:rPr>
          <w:bCs/>
          <w:sz w:val="18"/>
          <w:szCs w:val="18"/>
        </w:rPr>
        <w:t xml:space="preserve">открытого аукциона </w:t>
      </w:r>
    </w:p>
    <w:p w:rsidR="00404B46" w:rsidRPr="00404B46" w:rsidRDefault="00404B46" w:rsidP="00404B46">
      <w:pPr>
        <w:tabs>
          <w:tab w:val="left" w:pos="3976"/>
        </w:tabs>
        <w:ind w:left="0" w:right="141" w:firstLine="284"/>
        <w:rPr>
          <w:b/>
          <w:sz w:val="18"/>
          <w:szCs w:val="18"/>
        </w:rPr>
      </w:pPr>
    </w:p>
    <w:p w:rsidR="00404B46" w:rsidRPr="00404B46" w:rsidRDefault="00404B46" w:rsidP="003441BE">
      <w:pPr>
        <w:tabs>
          <w:tab w:val="left" w:pos="3976"/>
        </w:tabs>
        <w:ind w:left="0" w:right="141" w:firstLine="284"/>
        <w:jc w:val="center"/>
        <w:rPr>
          <w:b/>
          <w:sz w:val="18"/>
          <w:szCs w:val="18"/>
        </w:rPr>
      </w:pPr>
      <w:r w:rsidRPr="00404B46">
        <w:rPr>
          <w:b/>
          <w:sz w:val="18"/>
          <w:szCs w:val="18"/>
        </w:rPr>
        <w:t>ПРОЕКТ ДОГОВОРА</w:t>
      </w:r>
    </w:p>
    <w:p w:rsidR="00404B46" w:rsidRPr="00404B46" w:rsidRDefault="00404B46" w:rsidP="003441BE">
      <w:pPr>
        <w:tabs>
          <w:tab w:val="left" w:pos="3976"/>
        </w:tabs>
        <w:ind w:left="0" w:right="141" w:firstLine="284"/>
        <w:jc w:val="center"/>
        <w:rPr>
          <w:b/>
          <w:sz w:val="18"/>
          <w:szCs w:val="18"/>
        </w:rPr>
      </w:pPr>
      <w:r w:rsidRPr="00404B46">
        <w:rPr>
          <w:b/>
          <w:sz w:val="18"/>
          <w:szCs w:val="18"/>
        </w:rPr>
        <w:t xml:space="preserve">АРЕНДЫ  </w:t>
      </w:r>
      <w:proofErr w:type="gramStart"/>
      <w:r w:rsidRPr="00404B46">
        <w:rPr>
          <w:b/>
          <w:sz w:val="18"/>
          <w:szCs w:val="18"/>
        </w:rPr>
        <w:t>МУНИЦИПАЛЬНОГО</w:t>
      </w:r>
      <w:proofErr w:type="gramEnd"/>
    </w:p>
    <w:p w:rsidR="00404B46" w:rsidRPr="00404B46" w:rsidRDefault="00404B46" w:rsidP="003441BE">
      <w:pPr>
        <w:tabs>
          <w:tab w:val="left" w:pos="3976"/>
        </w:tabs>
        <w:ind w:left="0" w:right="141" w:firstLine="284"/>
        <w:jc w:val="center"/>
        <w:rPr>
          <w:b/>
          <w:sz w:val="18"/>
          <w:szCs w:val="18"/>
        </w:rPr>
      </w:pPr>
      <w:r w:rsidRPr="00404B46">
        <w:rPr>
          <w:b/>
          <w:sz w:val="18"/>
          <w:szCs w:val="18"/>
        </w:rPr>
        <w:t>ИМУЩЕСТВА</w:t>
      </w:r>
    </w:p>
    <w:p w:rsidR="00404B46" w:rsidRPr="00404B46" w:rsidRDefault="00404B46" w:rsidP="00404B46">
      <w:pPr>
        <w:tabs>
          <w:tab w:val="left" w:pos="3976"/>
        </w:tabs>
        <w:ind w:left="0" w:right="141" w:firstLine="284"/>
        <w:rPr>
          <w:sz w:val="18"/>
          <w:szCs w:val="18"/>
        </w:rPr>
      </w:pPr>
      <w:r w:rsidRPr="00404B46">
        <w:rPr>
          <w:b/>
          <w:sz w:val="18"/>
          <w:szCs w:val="18"/>
        </w:rPr>
        <w:t xml:space="preserve">  с. Хомутово                                                                    </w:t>
      </w:r>
      <w:r w:rsidR="003441BE">
        <w:rPr>
          <w:b/>
          <w:sz w:val="18"/>
          <w:szCs w:val="18"/>
        </w:rPr>
        <w:t xml:space="preserve">                                                          </w:t>
      </w:r>
      <w:r w:rsidRPr="00404B46">
        <w:rPr>
          <w:b/>
          <w:sz w:val="18"/>
          <w:szCs w:val="18"/>
        </w:rPr>
        <w:t xml:space="preserve">                        «___» __________ 20__ г.</w:t>
      </w:r>
      <w:r w:rsidRPr="00404B46">
        <w:rPr>
          <w:sz w:val="18"/>
          <w:szCs w:val="18"/>
        </w:rPr>
        <w:t xml:space="preserve"> </w:t>
      </w:r>
    </w:p>
    <w:p w:rsidR="00404B46" w:rsidRPr="00404B46" w:rsidRDefault="00404B46" w:rsidP="00404B46">
      <w:pPr>
        <w:tabs>
          <w:tab w:val="left" w:pos="3976"/>
        </w:tabs>
        <w:ind w:left="0" w:right="141" w:firstLine="284"/>
        <w:rPr>
          <w:sz w:val="18"/>
          <w:szCs w:val="18"/>
        </w:rPr>
      </w:pPr>
    </w:p>
    <w:p w:rsidR="00404B46" w:rsidRPr="00404B46" w:rsidRDefault="00404B46" w:rsidP="00404B46">
      <w:pPr>
        <w:tabs>
          <w:tab w:val="left" w:pos="3976"/>
        </w:tabs>
        <w:ind w:left="0" w:right="141" w:firstLine="284"/>
        <w:rPr>
          <w:sz w:val="18"/>
          <w:szCs w:val="18"/>
        </w:rPr>
      </w:pPr>
      <w:r w:rsidRPr="00404B46">
        <w:rPr>
          <w:b/>
          <w:sz w:val="18"/>
          <w:szCs w:val="18"/>
        </w:rPr>
        <w:t xml:space="preserve">Администрация </w:t>
      </w:r>
      <w:proofErr w:type="spellStart"/>
      <w:r w:rsidRPr="00404B46">
        <w:rPr>
          <w:b/>
          <w:sz w:val="18"/>
          <w:szCs w:val="18"/>
        </w:rPr>
        <w:t>Хомутовского</w:t>
      </w:r>
      <w:proofErr w:type="spellEnd"/>
      <w:r w:rsidRPr="00404B46">
        <w:rPr>
          <w:b/>
          <w:sz w:val="18"/>
          <w:szCs w:val="18"/>
        </w:rPr>
        <w:t xml:space="preserve"> муниципального образования – Администрация сельского поселения</w:t>
      </w:r>
      <w:r w:rsidRPr="00404B46">
        <w:rPr>
          <w:sz w:val="18"/>
          <w:szCs w:val="18"/>
        </w:rPr>
        <w:t xml:space="preserve">, именуемая в дальнейшем «Арендодатель»,   в лице главы администрации </w:t>
      </w:r>
      <w:proofErr w:type="spellStart"/>
      <w:r w:rsidRPr="00404B46">
        <w:rPr>
          <w:sz w:val="18"/>
          <w:szCs w:val="18"/>
        </w:rPr>
        <w:t>Колмаченко</w:t>
      </w:r>
      <w:proofErr w:type="spellEnd"/>
      <w:r w:rsidRPr="00404B46">
        <w:rPr>
          <w:sz w:val="18"/>
          <w:szCs w:val="18"/>
        </w:rPr>
        <w:t xml:space="preserve"> Василия Михайловича,  действующего на основании Устава, именуемая в дальнейшем «Арендодатель» с одной стороны и </w:t>
      </w:r>
      <w:r w:rsidRPr="00404B46">
        <w:rPr>
          <w:b/>
          <w:sz w:val="18"/>
          <w:szCs w:val="18"/>
        </w:rPr>
        <w:t>___________________________________</w:t>
      </w:r>
      <w:r w:rsidRPr="00404B46">
        <w:rPr>
          <w:sz w:val="18"/>
          <w:szCs w:val="18"/>
        </w:rPr>
        <w:t xml:space="preserve">, именуемый в дальнейшем «Арендатор» с другой стороны, заключили настоящий договор о нижеследующем:  </w:t>
      </w:r>
    </w:p>
    <w:p w:rsidR="00404B46" w:rsidRPr="00404B46" w:rsidRDefault="00404B46" w:rsidP="006C2D86">
      <w:pPr>
        <w:tabs>
          <w:tab w:val="left" w:pos="3976"/>
        </w:tabs>
        <w:ind w:left="0" w:right="141" w:firstLine="284"/>
        <w:jc w:val="center"/>
        <w:rPr>
          <w:b/>
          <w:sz w:val="18"/>
          <w:szCs w:val="18"/>
        </w:rPr>
      </w:pPr>
      <w:r w:rsidRPr="00404B46">
        <w:rPr>
          <w:b/>
          <w:sz w:val="18"/>
          <w:szCs w:val="18"/>
        </w:rPr>
        <w:t>1. ПРЕДМЕТ  ДОГОВОРА</w:t>
      </w:r>
    </w:p>
    <w:p w:rsidR="00404B46" w:rsidRPr="00404B46" w:rsidRDefault="00404B46" w:rsidP="00404B46">
      <w:pPr>
        <w:tabs>
          <w:tab w:val="left" w:pos="3976"/>
        </w:tabs>
        <w:ind w:left="0" w:right="141" w:firstLine="284"/>
        <w:rPr>
          <w:sz w:val="18"/>
          <w:szCs w:val="18"/>
        </w:rPr>
      </w:pPr>
      <w:r w:rsidRPr="00404B46">
        <w:rPr>
          <w:sz w:val="18"/>
          <w:szCs w:val="18"/>
        </w:rPr>
        <w:t xml:space="preserve"> 1.1. Арендодатель сдает в аренду Арендатору муниципальное имущество – </w:t>
      </w:r>
      <w:r w:rsidRPr="00404B46">
        <w:rPr>
          <w:b/>
          <w:sz w:val="18"/>
          <w:szCs w:val="18"/>
        </w:rPr>
        <w:t xml:space="preserve">Автомобиль </w:t>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vanish/>
          <w:sz w:val="18"/>
          <w:szCs w:val="18"/>
        </w:rPr>
        <w:pgNum/>
      </w:r>
      <w:r w:rsidRPr="00404B46">
        <w:rPr>
          <w:b/>
          <w:sz w:val="18"/>
          <w:szCs w:val="18"/>
        </w:rPr>
        <w:t xml:space="preserve">      УАЗ 3303</w:t>
      </w:r>
      <w:r w:rsidRPr="00404B46">
        <w:rPr>
          <w:sz w:val="18"/>
          <w:szCs w:val="18"/>
        </w:rPr>
        <w:t xml:space="preserve">, </w:t>
      </w:r>
      <w:proofErr w:type="spellStart"/>
      <w:r w:rsidRPr="00404B46">
        <w:rPr>
          <w:sz w:val="18"/>
          <w:szCs w:val="18"/>
        </w:rPr>
        <w:t>гос</w:t>
      </w:r>
      <w:proofErr w:type="gramStart"/>
      <w:r w:rsidRPr="00404B46">
        <w:rPr>
          <w:sz w:val="18"/>
          <w:szCs w:val="18"/>
        </w:rPr>
        <w:t>.н</w:t>
      </w:r>
      <w:proofErr w:type="gramEnd"/>
      <w:r w:rsidRPr="00404B46">
        <w:rPr>
          <w:sz w:val="18"/>
          <w:szCs w:val="18"/>
        </w:rPr>
        <w:t>омер</w:t>
      </w:r>
      <w:proofErr w:type="spellEnd"/>
      <w:r w:rsidRPr="00404B46">
        <w:rPr>
          <w:sz w:val="18"/>
          <w:szCs w:val="18"/>
        </w:rPr>
        <w:t xml:space="preserve">  - О069ОР 38   VIN X</w:t>
      </w:r>
      <w:r w:rsidRPr="00404B46">
        <w:rPr>
          <w:sz w:val="18"/>
          <w:szCs w:val="18"/>
          <w:lang w:val="en-US"/>
        </w:rPr>
        <w:t>TT</w:t>
      </w:r>
      <w:r w:rsidRPr="00404B46">
        <w:rPr>
          <w:sz w:val="18"/>
          <w:szCs w:val="18"/>
        </w:rPr>
        <w:t xml:space="preserve"> 330300</w:t>
      </w:r>
      <w:r w:rsidRPr="00404B46">
        <w:rPr>
          <w:sz w:val="18"/>
          <w:szCs w:val="18"/>
          <w:lang w:val="en-US"/>
        </w:rPr>
        <w:t>R</w:t>
      </w:r>
      <w:r w:rsidRPr="00404B46">
        <w:rPr>
          <w:sz w:val="18"/>
          <w:szCs w:val="18"/>
        </w:rPr>
        <w:t xml:space="preserve">0278003,   наименование (тип ТС) – грузовой-бортовой,  модель, № двигателя 417800 40810321, год выпуска 1994, кузов  16659,  цвет кузова белый,      </w:t>
      </w:r>
    </w:p>
    <w:p w:rsidR="00404B46" w:rsidRPr="00404B46" w:rsidRDefault="00404B46" w:rsidP="006C2D86">
      <w:pPr>
        <w:tabs>
          <w:tab w:val="left" w:pos="3976"/>
        </w:tabs>
        <w:ind w:left="0" w:right="141" w:firstLine="284"/>
        <w:jc w:val="center"/>
        <w:rPr>
          <w:b/>
          <w:sz w:val="18"/>
          <w:szCs w:val="18"/>
        </w:rPr>
      </w:pPr>
      <w:r w:rsidRPr="00404B46">
        <w:rPr>
          <w:b/>
          <w:sz w:val="18"/>
          <w:szCs w:val="18"/>
        </w:rPr>
        <w:t>2. УСЛОВИЯ  ДОГОВОРА</w:t>
      </w:r>
    </w:p>
    <w:p w:rsidR="00404B46" w:rsidRPr="00404B46" w:rsidRDefault="00404B46" w:rsidP="00404B46">
      <w:pPr>
        <w:tabs>
          <w:tab w:val="left" w:pos="3976"/>
        </w:tabs>
        <w:ind w:left="0" w:right="141" w:firstLine="284"/>
        <w:rPr>
          <w:sz w:val="18"/>
          <w:szCs w:val="18"/>
        </w:rPr>
      </w:pPr>
      <w:r w:rsidRPr="00404B46">
        <w:rPr>
          <w:sz w:val="18"/>
          <w:szCs w:val="18"/>
        </w:rPr>
        <w:t xml:space="preserve">2.1. Арендодатель передает Арендатору муниципальное имущество для дальнейшей эксплуатации Арендатором  с целью  решения вопросов  жизнеобеспечения населения на  территории поселения.  </w:t>
      </w:r>
    </w:p>
    <w:p w:rsidR="00404B46" w:rsidRPr="00404B46" w:rsidRDefault="00404B46" w:rsidP="00404B46">
      <w:pPr>
        <w:tabs>
          <w:tab w:val="left" w:pos="3976"/>
        </w:tabs>
        <w:ind w:left="0" w:right="141" w:firstLine="284"/>
        <w:rPr>
          <w:sz w:val="18"/>
          <w:szCs w:val="18"/>
        </w:rPr>
      </w:pPr>
      <w:r w:rsidRPr="00404B46">
        <w:rPr>
          <w:sz w:val="18"/>
          <w:szCs w:val="18"/>
        </w:rPr>
        <w:t xml:space="preserve">2.2. Арендатор обязуется в течение всего срока договора аренды поддерживать надлежащее состояние арендованного муниципального имущества, включая проведение текущего ремонта, а также принимает на себя ответственность за вред, причиненный третьим лицом, арендующим муниципальное имущество.  </w:t>
      </w:r>
    </w:p>
    <w:p w:rsidR="00404B46" w:rsidRPr="00404B46" w:rsidRDefault="00404B46" w:rsidP="00404B46">
      <w:pPr>
        <w:tabs>
          <w:tab w:val="left" w:pos="3976"/>
        </w:tabs>
        <w:ind w:left="0" w:right="141" w:firstLine="284"/>
        <w:rPr>
          <w:sz w:val="18"/>
          <w:szCs w:val="18"/>
        </w:rPr>
      </w:pPr>
      <w:r w:rsidRPr="00404B46">
        <w:rPr>
          <w:sz w:val="18"/>
          <w:szCs w:val="18"/>
        </w:rPr>
        <w:t>2.3. Арендодатель обязуется за свой счет производить капитальный ремонт муниципального имущества (транспортных средств).</w:t>
      </w:r>
    </w:p>
    <w:p w:rsidR="00404B46" w:rsidRPr="00404B46" w:rsidRDefault="00404B46" w:rsidP="00404B46">
      <w:pPr>
        <w:tabs>
          <w:tab w:val="left" w:pos="3976"/>
        </w:tabs>
        <w:ind w:left="0" w:right="141" w:firstLine="284"/>
        <w:rPr>
          <w:sz w:val="18"/>
          <w:szCs w:val="18"/>
        </w:rPr>
      </w:pPr>
      <w:r w:rsidRPr="00404B46">
        <w:rPr>
          <w:sz w:val="18"/>
          <w:szCs w:val="18"/>
        </w:rPr>
        <w:t xml:space="preserve">2.4. Арендатор самостоятельно и за свой счет несет расходы, возникающие в связи с коммерческой эксплуатацией транспортных средств, в том числе расходы на оплату топлива и </w:t>
      </w:r>
      <w:proofErr w:type="gramStart"/>
      <w:r w:rsidRPr="00404B46">
        <w:rPr>
          <w:sz w:val="18"/>
          <w:szCs w:val="18"/>
        </w:rPr>
        <w:t>других</w:t>
      </w:r>
      <w:proofErr w:type="gramEnd"/>
      <w:r w:rsidRPr="00404B46">
        <w:rPr>
          <w:sz w:val="18"/>
          <w:szCs w:val="18"/>
        </w:rPr>
        <w:t xml:space="preserve"> расходуемых в процессе эксплуатации материалов и на оплату сборов, техосмотра и страхование гражданской ответственности.</w:t>
      </w:r>
    </w:p>
    <w:p w:rsidR="00404B46" w:rsidRPr="00404B46" w:rsidRDefault="00404B46" w:rsidP="00404B46">
      <w:pPr>
        <w:tabs>
          <w:tab w:val="left" w:pos="3976"/>
        </w:tabs>
        <w:ind w:left="0" w:right="141" w:firstLine="284"/>
        <w:rPr>
          <w:sz w:val="18"/>
          <w:szCs w:val="18"/>
        </w:rPr>
      </w:pPr>
      <w:r w:rsidRPr="00404B46">
        <w:rPr>
          <w:sz w:val="18"/>
          <w:szCs w:val="18"/>
        </w:rPr>
        <w:t xml:space="preserve">2.5. </w:t>
      </w:r>
      <w:proofErr w:type="gramStart"/>
      <w:r w:rsidRPr="00404B46">
        <w:rPr>
          <w:sz w:val="18"/>
          <w:szCs w:val="18"/>
        </w:rPr>
        <w:t xml:space="preserve">Арендатор обязуется допускать к управлению </w:t>
      </w:r>
      <w:hyperlink r:id="rId19" w:anchor="YANDEX_702" w:history="1"/>
      <w:r w:rsidRPr="00404B46">
        <w:rPr>
          <w:sz w:val="18"/>
          <w:szCs w:val="18"/>
          <w:lang w:val="en-US"/>
        </w:rPr>
        <w:t> </w:t>
      </w:r>
      <w:r w:rsidRPr="00404B46">
        <w:rPr>
          <w:sz w:val="18"/>
          <w:szCs w:val="18"/>
        </w:rPr>
        <w:t>транспортными</w:t>
      </w:r>
      <w:proofErr w:type="gramEnd"/>
      <w:r w:rsidRPr="00404B46">
        <w:rPr>
          <w:sz w:val="18"/>
          <w:szCs w:val="18"/>
          <w:lang w:val="en-US"/>
        </w:rPr>
        <w:t> </w:t>
      </w:r>
      <w:hyperlink r:id="rId20" w:anchor="YANDEX_704" w:history="1"/>
      <w:r w:rsidRPr="00404B46">
        <w:rPr>
          <w:sz w:val="18"/>
          <w:szCs w:val="18"/>
        </w:rPr>
        <w:t xml:space="preserve"> </w:t>
      </w:r>
      <w:hyperlink r:id="rId21" w:anchor="YANDEX_703" w:history="1"/>
      <w:r w:rsidRPr="00404B46">
        <w:rPr>
          <w:sz w:val="18"/>
          <w:szCs w:val="18"/>
          <w:lang w:val="en-US"/>
        </w:rPr>
        <w:t> </w:t>
      </w:r>
      <w:r w:rsidRPr="00404B46">
        <w:rPr>
          <w:sz w:val="18"/>
          <w:szCs w:val="18"/>
        </w:rPr>
        <w:t>средствами</w:t>
      </w:r>
      <w:r w:rsidRPr="00404B46">
        <w:rPr>
          <w:sz w:val="18"/>
          <w:szCs w:val="18"/>
          <w:lang w:val="en-US"/>
        </w:rPr>
        <w:t> </w:t>
      </w:r>
      <w:hyperlink r:id="rId22" w:anchor="YANDEX_705" w:history="1"/>
      <w:r w:rsidRPr="00404B46">
        <w:rPr>
          <w:sz w:val="18"/>
          <w:szCs w:val="18"/>
        </w:rPr>
        <w:t xml:space="preserve"> только лиц, соответствующих требованиям, установленным действующим законодательством (наличие водительского удостоверения соответствующей категории, наличие застрахованной ответственности и т.п.).</w:t>
      </w:r>
    </w:p>
    <w:p w:rsidR="00404B46" w:rsidRPr="00404B46" w:rsidRDefault="00404B46" w:rsidP="00404B46">
      <w:pPr>
        <w:tabs>
          <w:tab w:val="left" w:pos="3976"/>
        </w:tabs>
        <w:ind w:left="0" w:right="141" w:firstLine="284"/>
        <w:rPr>
          <w:sz w:val="18"/>
          <w:szCs w:val="18"/>
        </w:rPr>
      </w:pPr>
      <w:r w:rsidRPr="00404B46">
        <w:rPr>
          <w:sz w:val="18"/>
          <w:szCs w:val="18"/>
        </w:rPr>
        <w:t xml:space="preserve">2.6. </w:t>
      </w:r>
      <w:proofErr w:type="gramStart"/>
      <w:r w:rsidRPr="00404B46">
        <w:rPr>
          <w:sz w:val="18"/>
          <w:szCs w:val="18"/>
        </w:rPr>
        <w:t xml:space="preserve">Арендатор обязуется не производить переоборудования </w:t>
      </w:r>
      <w:hyperlink r:id="rId23" w:anchor="YANDEX_704" w:history="1"/>
      <w:r w:rsidRPr="00404B46">
        <w:rPr>
          <w:sz w:val="18"/>
          <w:szCs w:val="18"/>
          <w:lang w:val="en-US"/>
        </w:rPr>
        <w:t> </w:t>
      </w:r>
      <w:r w:rsidRPr="00404B46">
        <w:rPr>
          <w:sz w:val="18"/>
          <w:szCs w:val="18"/>
        </w:rPr>
        <w:t>транспортного</w:t>
      </w:r>
      <w:proofErr w:type="gramEnd"/>
      <w:r w:rsidRPr="00404B46">
        <w:rPr>
          <w:sz w:val="18"/>
          <w:szCs w:val="18"/>
          <w:lang w:val="en-US"/>
        </w:rPr>
        <w:t> </w:t>
      </w:r>
      <w:hyperlink r:id="rId24" w:anchor="YANDEX_706" w:history="1"/>
      <w:r w:rsidRPr="00404B46">
        <w:rPr>
          <w:sz w:val="18"/>
          <w:szCs w:val="18"/>
        </w:rPr>
        <w:t xml:space="preserve"> </w:t>
      </w:r>
      <w:hyperlink r:id="rId25" w:anchor="YANDEX_705" w:history="1"/>
      <w:r w:rsidRPr="00404B46">
        <w:rPr>
          <w:sz w:val="18"/>
          <w:szCs w:val="18"/>
          <w:lang w:val="en-US"/>
        </w:rPr>
        <w:t> </w:t>
      </w:r>
      <w:r w:rsidRPr="00404B46">
        <w:rPr>
          <w:sz w:val="18"/>
          <w:szCs w:val="18"/>
        </w:rPr>
        <w:t>средства</w:t>
      </w:r>
      <w:hyperlink r:id="rId26" w:anchor="YANDEX_707" w:history="1"/>
      <w:r w:rsidRPr="00404B46">
        <w:rPr>
          <w:sz w:val="18"/>
          <w:szCs w:val="18"/>
        </w:rPr>
        <w:t>, меняющие его технические характеристики, без письменного разрешения Арендодателя.</w:t>
      </w:r>
    </w:p>
    <w:p w:rsidR="00404B46" w:rsidRPr="00404B46" w:rsidRDefault="00404B46" w:rsidP="00404B46">
      <w:pPr>
        <w:tabs>
          <w:tab w:val="left" w:pos="3976"/>
        </w:tabs>
        <w:ind w:left="0" w:right="141" w:firstLine="284"/>
        <w:rPr>
          <w:sz w:val="18"/>
          <w:szCs w:val="18"/>
        </w:rPr>
      </w:pPr>
      <w:r w:rsidRPr="00404B46">
        <w:rPr>
          <w:sz w:val="18"/>
          <w:szCs w:val="18"/>
        </w:rPr>
        <w:t xml:space="preserve">2.7. </w:t>
      </w:r>
      <w:proofErr w:type="gramStart"/>
      <w:r w:rsidRPr="00404B46">
        <w:rPr>
          <w:sz w:val="18"/>
          <w:szCs w:val="18"/>
        </w:rPr>
        <w:t xml:space="preserve">Неотделимые улучшения </w:t>
      </w:r>
      <w:hyperlink r:id="rId27" w:anchor="YANDEX_706" w:history="1"/>
      <w:r w:rsidRPr="00404B46">
        <w:rPr>
          <w:sz w:val="18"/>
          <w:szCs w:val="18"/>
          <w:lang w:val="en-US"/>
        </w:rPr>
        <w:t> </w:t>
      </w:r>
      <w:r w:rsidRPr="00404B46">
        <w:rPr>
          <w:sz w:val="18"/>
          <w:szCs w:val="18"/>
        </w:rPr>
        <w:t>транспортных</w:t>
      </w:r>
      <w:proofErr w:type="gramEnd"/>
      <w:r w:rsidRPr="00404B46">
        <w:rPr>
          <w:sz w:val="18"/>
          <w:szCs w:val="18"/>
          <w:lang w:val="en-US"/>
        </w:rPr>
        <w:t> </w:t>
      </w:r>
      <w:hyperlink r:id="rId28" w:anchor="YANDEX_708" w:history="1"/>
      <w:r w:rsidRPr="00404B46">
        <w:rPr>
          <w:sz w:val="18"/>
          <w:szCs w:val="18"/>
        </w:rPr>
        <w:t xml:space="preserve"> </w:t>
      </w:r>
      <w:hyperlink r:id="rId29" w:anchor="YANDEX_707" w:history="1"/>
      <w:r w:rsidRPr="00404B46">
        <w:rPr>
          <w:sz w:val="18"/>
          <w:szCs w:val="18"/>
          <w:lang w:val="en-US"/>
        </w:rPr>
        <w:t> </w:t>
      </w:r>
      <w:r w:rsidRPr="00404B46">
        <w:rPr>
          <w:sz w:val="18"/>
          <w:szCs w:val="18"/>
        </w:rPr>
        <w:t>средств</w:t>
      </w:r>
      <w:r w:rsidRPr="00404B46">
        <w:rPr>
          <w:sz w:val="18"/>
          <w:szCs w:val="18"/>
          <w:lang w:val="en-US"/>
        </w:rPr>
        <w:t> </w:t>
      </w:r>
      <w:hyperlink r:id="rId30" w:anchor="YANDEX_709" w:history="1"/>
      <w:r w:rsidRPr="00404B46">
        <w:rPr>
          <w:sz w:val="18"/>
          <w:szCs w:val="18"/>
        </w:rPr>
        <w:t xml:space="preserve">, не являющиеся по своей природе ремонтом, производить только с разрешения Арендодателя. Стоимость таких улучшений не возмещается по окончании срока </w:t>
      </w:r>
      <w:hyperlink r:id="rId31" w:anchor="YANDEX_708" w:history="1"/>
      <w:r w:rsidRPr="00404B46">
        <w:rPr>
          <w:sz w:val="18"/>
          <w:szCs w:val="18"/>
          <w:lang w:val="en-US"/>
        </w:rPr>
        <w:t> </w:t>
      </w:r>
      <w:r w:rsidRPr="00404B46">
        <w:rPr>
          <w:sz w:val="18"/>
          <w:szCs w:val="18"/>
        </w:rPr>
        <w:t>аренды</w:t>
      </w:r>
      <w:r w:rsidRPr="00404B46">
        <w:rPr>
          <w:sz w:val="18"/>
          <w:szCs w:val="18"/>
          <w:lang w:val="en-US"/>
        </w:rPr>
        <w:t> </w:t>
      </w:r>
      <w:hyperlink r:id="rId32" w:anchor="YANDEX_710" w:history="1"/>
      <w:r w:rsidRPr="00404B46">
        <w:rPr>
          <w:sz w:val="18"/>
          <w:szCs w:val="18"/>
        </w:rPr>
        <w:t xml:space="preserve">. Все произведенные отделимые улучшения </w:t>
      </w:r>
      <w:hyperlink r:id="rId33" w:anchor="YANDEX_709" w:history="1"/>
      <w:r w:rsidRPr="00404B46">
        <w:rPr>
          <w:sz w:val="18"/>
          <w:szCs w:val="18"/>
          <w:lang w:val="en-US"/>
        </w:rPr>
        <w:t> </w:t>
      </w:r>
      <w:r w:rsidRPr="00404B46">
        <w:rPr>
          <w:sz w:val="18"/>
          <w:szCs w:val="18"/>
        </w:rPr>
        <w:t>транспортных</w:t>
      </w:r>
      <w:r w:rsidRPr="00404B46">
        <w:rPr>
          <w:sz w:val="18"/>
          <w:szCs w:val="18"/>
          <w:lang w:val="en-US"/>
        </w:rPr>
        <w:t> </w:t>
      </w:r>
      <w:hyperlink r:id="rId34" w:anchor="YANDEX_711" w:history="1"/>
      <w:r w:rsidRPr="00404B46">
        <w:rPr>
          <w:sz w:val="18"/>
          <w:szCs w:val="18"/>
        </w:rPr>
        <w:t xml:space="preserve"> </w:t>
      </w:r>
      <w:hyperlink r:id="rId35" w:anchor="YANDEX_710" w:history="1"/>
      <w:r w:rsidRPr="00404B46">
        <w:rPr>
          <w:sz w:val="18"/>
          <w:szCs w:val="18"/>
          <w:lang w:val="en-US"/>
        </w:rPr>
        <w:t> </w:t>
      </w:r>
      <w:r w:rsidRPr="00404B46">
        <w:rPr>
          <w:sz w:val="18"/>
          <w:szCs w:val="18"/>
        </w:rPr>
        <w:t>средств</w:t>
      </w:r>
      <w:r w:rsidRPr="00404B46">
        <w:rPr>
          <w:sz w:val="18"/>
          <w:szCs w:val="18"/>
          <w:lang w:val="en-US"/>
        </w:rPr>
        <w:t> </w:t>
      </w:r>
      <w:hyperlink r:id="rId36" w:anchor="YANDEX_712" w:history="1"/>
      <w:r w:rsidRPr="00404B46">
        <w:rPr>
          <w:sz w:val="18"/>
          <w:szCs w:val="18"/>
        </w:rPr>
        <w:t xml:space="preserve"> являются собственностью Арендатора.</w:t>
      </w:r>
    </w:p>
    <w:p w:rsidR="00404B46" w:rsidRPr="00404B46" w:rsidRDefault="00404B46" w:rsidP="00404B46">
      <w:pPr>
        <w:tabs>
          <w:tab w:val="left" w:pos="3976"/>
        </w:tabs>
        <w:ind w:left="0" w:right="141" w:firstLine="284"/>
        <w:rPr>
          <w:sz w:val="18"/>
          <w:szCs w:val="18"/>
        </w:rPr>
      </w:pPr>
      <w:r w:rsidRPr="00404B46">
        <w:rPr>
          <w:sz w:val="18"/>
          <w:szCs w:val="18"/>
        </w:rPr>
        <w:t xml:space="preserve">2.8. </w:t>
      </w:r>
      <w:proofErr w:type="gramStart"/>
      <w:r w:rsidRPr="00404B46">
        <w:rPr>
          <w:sz w:val="18"/>
          <w:szCs w:val="18"/>
        </w:rPr>
        <w:t xml:space="preserve">Арендатор обязуется обеспечить беспрепятственный доступ представителям Арендодателя к </w:t>
      </w:r>
      <w:hyperlink r:id="rId37" w:anchor="YANDEX_711" w:history="1"/>
      <w:r w:rsidRPr="00404B46">
        <w:rPr>
          <w:sz w:val="18"/>
          <w:szCs w:val="18"/>
          <w:lang w:val="en-US"/>
        </w:rPr>
        <w:t> </w:t>
      </w:r>
      <w:r w:rsidRPr="00404B46">
        <w:rPr>
          <w:sz w:val="18"/>
          <w:szCs w:val="18"/>
        </w:rPr>
        <w:t>транспортным</w:t>
      </w:r>
      <w:proofErr w:type="gramEnd"/>
      <w:r w:rsidRPr="00404B46">
        <w:rPr>
          <w:sz w:val="18"/>
          <w:szCs w:val="18"/>
          <w:lang w:val="en-US"/>
        </w:rPr>
        <w:t> </w:t>
      </w:r>
      <w:hyperlink r:id="rId38" w:anchor="YANDEX_713" w:history="1"/>
      <w:r w:rsidRPr="00404B46">
        <w:rPr>
          <w:sz w:val="18"/>
          <w:szCs w:val="18"/>
        </w:rPr>
        <w:t xml:space="preserve"> </w:t>
      </w:r>
      <w:hyperlink r:id="rId39" w:anchor="YANDEX_712" w:history="1"/>
      <w:r w:rsidRPr="00404B46">
        <w:rPr>
          <w:sz w:val="18"/>
          <w:szCs w:val="18"/>
          <w:lang w:val="en-US"/>
        </w:rPr>
        <w:t> </w:t>
      </w:r>
      <w:r w:rsidRPr="00404B46">
        <w:rPr>
          <w:sz w:val="18"/>
          <w:szCs w:val="18"/>
        </w:rPr>
        <w:t>средствам</w:t>
      </w:r>
      <w:r w:rsidRPr="00404B46">
        <w:rPr>
          <w:sz w:val="18"/>
          <w:szCs w:val="18"/>
          <w:lang w:val="en-US"/>
        </w:rPr>
        <w:t> </w:t>
      </w:r>
      <w:hyperlink r:id="rId40" w:anchor="YANDEX_714" w:history="1"/>
      <w:r w:rsidRPr="00404B46">
        <w:rPr>
          <w:sz w:val="18"/>
          <w:szCs w:val="18"/>
        </w:rPr>
        <w:t xml:space="preserve"> с целью проверки соблюдения условий настоящего договора .</w:t>
      </w:r>
    </w:p>
    <w:p w:rsidR="00404B46" w:rsidRPr="00404B46" w:rsidRDefault="00404B46" w:rsidP="00404B46">
      <w:pPr>
        <w:tabs>
          <w:tab w:val="left" w:pos="3976"/>
        </w:tabs>
        <w:ind w:left="0" w:right="141" w:firstLine="284"/>
        <w:rPr>
          <w:sz w:val="18"/>
          <w:szCs w:val="18"/>
        </w:rPr>
      </w:pPr>
      <w:r w:rsidRPr="00404B46">
        <w:rPr>
          <w:sz w:val="18"/>
          <w:szCs w:val="18"/>
        </w:rPr>
        <w:t xml:space="preserve">2.9. </w:t>
      </w:r>
      <w:proofErr w:type="gramStart"/>
      <w:r w:rsidRPr="00404B46">
        <w:rPr>
          <w:sz w:val="18"/>
          <w:szCs w:val="18"/>
        </w:rPr>
        <w:t xml:space="preserve">Не заключать договоры и не вступать в сделки, следствием которых является какое-либо обременение предоставленных Арендатору по договору имущественных </w:t>
      </w:r>
      <w:hyperlink r:id="rId41" w:anchor="YANDEX_713" w:history="1"/>
      <w:r w:rsidRPr="00404B46">
        <w:rPr>
          <w:sz w:val="18"/>
          <w:szCs w:val="18"/>
          <w:lang w:val="en-US"/>
        </w:rPr>
        <w:t> </w:t>
      </w:r>
      <w:r w:rsidRPr="00404B46">
        <w:rPr>
          <w:sz w:val="18"/>
          <w:szCs w:val="18"/>
        </w:rPr>
        <w:t>прав</w:t>
      </w:r>
      <w:r w:rsidRPr="00404B46">
        <w:rPr>
          <w:sz w:val="18"/>
          <w:szCs w:val="18"/>
          <w:lang w:val="en-US"/>
        </w:rPr>
        <w:t> </w:t>
      </w:r>
      <w:hyperlink r:id="rId42" w:anchor="YANDEX_715" w:history="1"/>
      <w:r w:rsidRPr="00404B46">
        <w:rPr>
          <w:sz w:val="18"/>
          <w:szCs w:val="18"/>
        </w:rPr>
        <w:t>, не передавать в пользование</w:t>
      </w:r>
      <w:proofErr w:type="gramEnd"/>
      <w:r w:rsidRPr="00404B46">
        <w:rPr>
          <w:sz w:val="18"/>
          <w:szCs w:val="18"/>
        </w:rPr>
        <w:t xml:space="preserve"> </w:t>
      </w:r>
      <w:hyperlink r:id="rId43" w:anchor="YANDEX_714" w:history="1"/>
      <w:r w:rsidRPr="00404B46">
        <w:rPr>
          <w:sz w:val="18"/>
          <w:szCs w:val="18"/>
          <w:lang w:val="en-US"/>
        </w:rPr>
        <w:t> </w:t>
      </w:r>
      <w:r w:rsidRPr="00404B46">
        <w:rPr>
          <w:sz w:val="18"/>
          <w:szCs w:val="18"/>
        </w:rPr>
        <w:t>транспортное</w:t>
      </w:r>
      <w:r w:rsidRPr="00404B46">
        <w:rPr>
          <w:sz w:val="18"/>
          <w:szCs w:val="18"/>
          <w:lang w:val="en-US"/>
        </w:rPr>
        <w:t> </w:t>
      </w:r>
      <w:hyperlink r:id="rId44" w:anchor="YANDEX_716" w:history="1"/>
      <w:r w:rsidRPr="00404B46">
        <w:rPr>
          <w:sz w:val="18"/>
          <w:szCs w:val="18"/>
        </w:rPr>
        <w:t xml:space="preserve"> </w:t>
      </w:r>
      <w:hyperlink r:id="rId45" w:anchor="YANDEX_715" w:history="1"/>
      <w:r w:rsidRPr="00404B46">
        <w:rPr>
          <w:sz w:val="18"/>
          <w:szCs w:val="18"/>
          <w:lang w:val="en-US"/>
        </w:rPr>
        <w:t> </w:t>
      </w:r>
      <w:r w:rsidRPr="00404B46">
        <w:rPr>
          <w:sz w:val="18"/>
          <w:szCs w:val="18"/>
        </w:rPr>
        <w:t>средство</w:t>
      </w:r>
      <w:r w:rsidRPr="00404B46">
        <w:rPr>
          <w:sz w:val="18"/>
          <w:szCs w:val="18"/>
          <w:lang w:val="en-US"/>
        </w:rPr>
        <w:t> </w:t>
      </w:r>
      <w:hyperlink r:id="rId46" w:anchor="YANDEX_717" w:history="1"/>
      <w:r w:rsidRPr="00404B46">
        <w:rPr>
          <w:sz w:val="18"/>
          <w:szCs w:val="18"/>
        </w:rPr>
        <w:t xml:space="preserve"> третьим лицам без письменного согласия Арендодателя. В случае передачи с письменного согласия Арендодателя транспортное средство в субаренду представить в десятидневный срок Арендодателю копию договора субаренды.</w:t>
      </w:r>
    </w:p>
    <w:p w:rsidR="00404B46" w:rsidRPr="00404B46" w:rsidRDefault="00404B46" w:rsidP="00404B46">
      <w:pPr>
        <w:tabs>
          <w:tab w:val="left" w:pos="3976"/>
        </w:tabs>
        <w:ind w:left="0" w:right="141" w:firstLine="284"/>
        <w:rPr>
          <w:sz w:val="18"/>
          <w:szCs w:val="18"/>
        </w:rPr>
      </w:pPr>
      <w:r w:rsidRPr="00404B46">
        <w:rPr>
          <w:sz w:val="18"/>
          <w:szCs w:val="18"/>
        </w:rPr>
        <w:t>2.10. Арендатор обязуется по истечении срока действия договора, в течени</w:t>
      </w:r>
      <w:proofErr w:type="gramStart"/>
      <w:r w:rsidRPr="00404B46">
        <w:rPr>
          <w:sz w:val="18"/>
          <w:szCs w:val="18"/>
        </w:rPr>
        <w:t>и</w:t>
      </w:r>
      <w:proofErr w:type="gramEnd"/>
      <w:r w:rsidRPr="00404B46">
        <w:rPr>
          <w:sz w:val="18"/>
          <w:szCs w:val="18"/>
        </w:rPr>
        <w:t xml:space="preserve"> одного рабочего дня,  вернуть муниципальное имущество  в состоянии, пригодном для эксплуатации, с учетом нормального износа. </w:t>
      </w:r>
    </w:p>
    <w:p w:rsidR="00404B46" w:rsidRPr="00404B46" w:rsidRDefault="00404B46" w:rsidP="00404B46">
      <w:pPr>
        <w:tabs>
          <w:tab w:val="left" w:pos="3976"/>
        </w:tabs>
        <w:ind w:left="0" w:right="141" w:firstLine="284"/>
        <w:rPr>
          <w:sz w:val="18"/>
          <w:szCs w:val="18"/>
        </w:rPr>
      </w:pPr>
      <w:r w:rsidRPr="00404B46">
        <w:rPr>
          <w:sz w:val="18"/>
          <w:szCs w:val="18"/>
        </w:rPr>
        <w:t>2.11. Арендатор обязуется в  случае принятия решения о ликвидации или признания банкротом в течение 3 дней со дня принятия такого решения письменно уведомить Арендодателя об этом.</w:t>
      </w:r>
    </w:p>
    <w:p w:rsidR="00404B46" w:rsidRPr="00404B46" w:rsidRDefault="00404B46" w:rsidP="00404B46">
      <w:pPr>
        <w:tabs>
          <w:tab w:val="left" w:pos="3976"/>
        </w:tabs>
        <w:ind w:left="0" w:right="141" w:firstLine="284"/>
        <w:rPr>
          <w:sz w:val="18"/>
          <w:szCs w:val="18"/>
        </w:rPr>
      </w:pPr>
      <w:r w:rsidRPr="00404B46">
        <w:rPr>
          <w:sz w:val="18"/>
          <w:szCs w:val="18"/>
        </w:rPr>
        <w:t>2.12. Арендатор обязуется письменно извещать об изменении своей организационно-правовой формы, о смене уполномоченных на подписание договора лиц, об изменении юридических и почтовых адресов, банковских реквизитов, номеров телефонов не позднее 10 дней со дня таких изменений.</w:t>
      </w:r>
    </w:p>
    <w:p w:rsidR="00404B46" w:rsidRPr="00404B46" w:rsidRDefault="00404B46" w:rsidP="006C2D86">
      <w:pPr>
        <w:tabs>
          <w:tab w:val="left" w:pos="3976"/>
        </w:tabs>
        <w:ind w:left="0" w:right="141" w:firstLine="284"/>
        <w:jc w:val="center"/>
        <w:rPr>
          <w:b/>
          <w:sz w:val="18"/>
          <w:szCs w:val="18"/>
        </w:rPr>
      </w:pPr>
      <w:r w:rsidRPr="00404B46">
        <w:rPr>
          <w:b/>
          <w:sz w:val="18"/>
          <w:szCs w:val="18"/>
        </w:rPr>
        <w:t>3.  ПОРЯДОК  РАСЧЕТА</w:t>
      </w:r>
    </w:p>
    <w:p w:rsidR="00404B46" w:rsidRPr="00404B46" w:rsidRDefault="00404B46" w:rsidP="00404B46">
      <w:pPr>
        <w:tabs>
          <w:tab w:val="left" w:pos="3976"/>
        </w:tabs>
        <w:ind w:left="0" w:right="141" w:firstLine="284"/>
        <w:rPr>
          <w:sz w:val="18"/>
          <w:szCs w:val="18"/>
        </w:rPr>
      </w:pPr>
      <w:r w:rsidRPr="00404B46">
        <w:rPr>
          <w:sz w:val="18"/>
          <w:szCs w:val="18"/>
        </w:rPr>
        <w:t xml:space="preserve">3.1. Арендатор обязуется оплачивать Арендодателю арендную плату, за аренду  имущества, ежемесячно, но не позднее 15 числа  месяца следующего за отчетным месяцем на реквизиты: Администрация </w:t>
      </w:r>
      <w:proofErr w:type="spellStart"/>
      <w:r w:rsidRPr="00404B46">
        <w:rPr>
          <w:sz w:val="18"/>
          <w:szCs w:val="18"/>
        </w:rPr>
        <w:t>Хомутовского</w:t>
      </w:r>
      <w:proofErr w:type="spellEnd"/>
      <w:r w:rsidRPr="00404B46">
        <w:rPr>
          <w:sz w:val="18"/>
          <w:szCs w:val="18"/>
        </w:rPr>
        <w:t xml:space="preserve"> </w:t>
      </w:r>
    </w:p>
    <w:p w:rsidR="00404B46" w:rsidRPr="00404B46" w:rsidRDefault="00404B46" w:rsidP="00404B46">
      <w:pPr>
        <w:tabs>
          <w:tab w:val="left" w:pos="3976"/>
        </w:tabs>
        <w:ind w:left="0" w:right="141" w:firstLine="284"/>
        <w:rPr>
          <w:sz w:val="18"/>
          <w:szCs w:val="18"/>
        </w:rPr>
      </w:pPr>
      <w:r w:rsidRPr="00404B46">
        <w:rPr>
          <w:sz w:val="18"/>
          <w:szCs w:val="18"/>
        </w:rPr>
        <w:t xml:space="preserve">муниципального образования – </w:t>
      </w:r>
    </w:p>
    <w:p w:rsidR="00404B46" w:rsidRPr="00404B46" w:rsidRDefault="00404B46" w:rsidP="00404B46">
      <w:pPr>
        <w:tabs>
          <w:tab w:val="left" w:pos="3976"/>
        </w:tabs>
        <w:ind w:left="0" w:right="141" w:firstLine="284"/>
        <w:rPr>
          <w:sz w:val="18"/>
          <w:szCs w:val="18"/>
        </w:rPr>
      </w:pPr>
      <w:r w:rsidRPr="00404B46">
        <w:rPr>
          <w:sz w:val="18"/>
          <w:szCs w:val="18"/>
        </w:rPr>
        <w:t>Администрация сельского поселения</w:t>
      </w:r>
    </w:p>
    <w:p w:rsidR="00404B46" w:rsidRPr="00404B46" w:rsidRDefault="00404B46" w:rsidP="00404B46">
      <w:pPr>
        <w:tabs>
          <w:tab w:val="left" w:pos="3976"/>
        </w:tabs>
        <w:ind w:left="0" w:right="141" w:firstLine="284"/>
        <w:rPr>
          <w:sz w:val="18"/>
          <w:szCs w:val="18"/>
        </w:rPr>
      </w:pPr>
      <w:r w:rsidRPr="00404B46">
        <w:rPr>
          <w:sz w:val="18"/>
          <w:szCs w:val="18"/>
        </w:rPr>
        <w:t xml:space="preserve">664540, Иркутская область, Иркутский р-н, </w:t>
      </w:r>
    </w:p>
    <w:p w:rsidR="00404B46" w:rsidRPr="00404B46" w:rsidRDefault="00404B46" w:rsidP="00404B46">
      <w:pPr>
        <w:tabs>
          <w:tab w:val="left" w:pos="3976"/>
        </w:tabs>
        <w:ind w:left="0" w:right="141" w:firstLine="284"/>
        <w:rPr>
          <w:sz w:val="18"/>
          <w:szCs w:val="18"/>
        </w:rPr>
      </w:pPr>
      <w:r w:rsidRPr="00404B46">
        <w:rPr>
          <w:sz w:val="18"/>
          <w:szCs w:val="18"/>
        </w:rPr>
        <w:t>с. Хомутово, ул. Кирова, 7 «А»</w:t>
      </w:r>
    </w:p>
    <w:p w:rsidR="00404B46" w:rsidRPr="00404B46" w:rsidRDefault="00404B46" w:rsidP="00404B46">
      <w:pPr>
        <w:tabs>
          <w:tab w:val="left" w:pos="3976"/>
        </w:tabs>
        <w:ind w:left="0" w:right="141" w:firstLine="284"/>
        <w:rPr>
          <w:sz w:val="18"/>
          <w:szCs w:val="18"/>
        </w:rPr>
      </w:pPr>
      <w:r w:rsidRPr="00404B46">
        <w:rPr>
          <w:sz w:val="18"/>
          <w:szCs w:val="18"/>
        </w:rPr>
        <w:t>ИНН/КПП 3827020760/382701001</w:t>
      </w:r>
    </w:p>
    <w:p w:rsidR="00404B46" w:rsidRPr="00404B46" w:rsidRDefault="00404B46" w:rsidP="00404B46">
      <w:pPr>
        <w:tabs>
          <w:tab w:val="left" w:pos="3976"/>
        </w:tabs>
        <w:ind w:left="0" w:right="141" w:firstLine="284"/>
        <w:rPr>
          <w:sz w:val="18"/>
          <w:szCs w:val="18"/>
        </w:rPr>
      </w:pPr>
      <w:r w:rsidRPr="00404B46">
        <w:rPr>
          <w:sz w:val="18"/>
          <w:szCs w:val="18"/>
        </w:rPr>
        <w:t xml:space="preserve">УФК по Иркутской области (Администрация </w:t>
      </w:r>
      <w:proofErr w:type="spellStart"/>
      <w:r w:rsidRPr="00404B46">
        <w:rPr>
          <w:sz w:val="18"/>
          <w:szCs w:val="18"/>
        </w:rPr>
        <w:t>Хомутовского</w:t>
      </w:r>
      <w:proofErr w:type="spellEnd"/>
      <w:r w:rsidRPr="00404B46">
        <w:rPr>
          <w:sz w:val="18"/>
          <w:szCs w:val="18"/>
        </w:rPr>
        <w:t xml:space="preserve"> муниципального образования – Администрация сельского поселения, </w:t>
      </w:r>
      <w:proofErr w:type="gramStart"/>
      <w:r w:rsidRPr="00404B46">
        <w:rPr>
          <w:sz w:val="18"/>
          <w:szCs w:val="18"/>
        </w:rPr>
        <w:t>л</w:t>
      </w:r>
      <w:proofErr w:type="gramEnd"/>
      <w:r w:rsidRPr="00404B46">
        <w:rPr>
          <w:sz w:val="18"/>
          <w:szCs w:val="18"/>
        </w:rPr>
        <w:t>/</w:t>
      </w:r>
      <w:proofErr w:type="spellStart"/>
      <w:r w:rsidRPr="00404B46">
        <w:rPr>
          <w:sz w:val="18"/>
          <w:szCs w:val="18"/>
        </w:rPr>
        <w:t>сч</w:t>
      </w:r>
      <w:proofErr w:type="spellEnd"/>
      <w:r w:rsidRPr="00404B46">
        <w:rPr>
          <w:sz w:val="18"/>
          <w:szCs w:val="18"/>
        </w:rPr>
        <w:t xml:space="preserve">  04343008150)</w:t>
      </w:r>
    </w:p>
    <w:p w:rsidR="00404B46" w:rsidRPr="00404B46" w:rsidRDefault="00404B46" w:rsidP="00404B46">
      <w:pPr>
        <w:tabs>
          <w:tab w:val="left" w:pos="3976"/>
        </w:tabs>
        <w:ind w:left="0" w:right="141" w:firstLine="284"/>
        <w:rPr>
          <w:sz w:val="18"/>
          <w:szCs w:val="18"/>
        </w:rPr>
      </w:pPr>
      <w:r w:rsidRPr="00404B46">
        <w:rPr>
          <w:sz w:val="18"/>
          <w:szCs w:val="18"/>
        </w:rPr>
        <w:t>к/с 03100643000000013400</w:t>
      </w:r>
    </w:p>
    <w:p w:rsidR="00404B46" w:rsidRPr="00404B46" w:rsidRDefault="00404B46" w:rsidP="00404B46">
      <w:pPr>
        <w:tabs>
          <w:tab w:val="left" w:pos="3976"/>
        </w:tabs>
        <w:ind w:left="0" w:right="141" w:firstLine="284"/>
        <w:rPr>
          <w:sz w:val="18"/>
          <w:szCs w:val="18"/>
        </w:rPr>
      </w:pPr>
      <w:r w:rsidRPr="00404B46">
        <w:rPr>
          <w:sz w:val="18"/>
          <w:szCs w:val="18"/>
        </w:rPr>
        <w:lastRenderedPageBreak/>
        <w:t>номер банковского счета, входящего в состав единого казначейского счета 40102810145370000026</w:t>
      </w:r>
    </w:p>
    <w:p w:rsidR="00404B46" w:rsidRPr="00404B46" w:rsidRDefault="00404B46" w:rsidP="00404B46">
      <w:pPr>
        <w:tabs>
          <w:tab w:val="left" w:pos="3976"/>
        </w:tabs>
        <w:ind w:left="0" w:right="141" w:firstLine="284"/>
        <w:rPr>
          <w:sz w:val="18"/>
          <w:szCs w:val="18"/>
        </w:rPr>
      </w:pPr>
      <w:r w:rsidRPr="00404B46">
        <w:rPr>
          <w:sz w:val="18"/>
          <w:szCs w:val="18"/>
        </w:rPr>
        <w:t xml:space="preserve">банк получателя: Отделение Иркутск Банка России//УФК по Иркутской области г. Иркутск </w:t>
      </w:r>
    </w:p>
    <w:p w:rsidR="00404B46" w:rsidRPr="00404B46" w:rsidRDefault="00404B46" w:rsidP="00404B46">
      <w:pPr>
        <w:tabs>
          <w:tab w:val="left" w:pos="3976"/>
        </w:tabs>
        <w:ind w:left="0" w:right="141" w:firstLine="284"/>
        <w:rPr>
          <w:sz w:val="18"/>
          <w:szCs w:val="18"/>
        </w:rPr>
      </w:pPr>
      <w:r w:rsidRPr="00404B46">
        <w:rPr>
          <w:sz w:val="18"/>
          <w:szCs w:val="18"/>
        </w:rPr>
        <w:t>БИК 012520101</w:t>
      </w:r>
    </w:p>
    <w:p w:rsidR="00404B46" w:rsidRPr="00404B46" w:rsidRDefault="00404B46" w:rsidP="00404B46">
      <w:pPr>
        <w:tabs>
          <w:tab w:val="left" w:pos="3976"/>
        </w:tabs>
        <w:ind w:left="0" w:right="141" w:firstLine="284"/>
        <w:rPr>
          <w:sz w:val="18"/>
          <w:szCs w:val="18"/>
        </w:rPr>
      </w:pPr>
      <w:r w:rsidRPr="00404B46">
        <w:rPr>
          <w:sz w:val="18"/>
          <w:szCs w:val="18"/>
        </w:rPr>
        <w:t>ОКТМО 25612434</w:t>
      </w:r>
    </w:p>
    <w:p w:rsidR="00404B46" w:rsidRPr="00404B46" w:rsidRDefault="00404B46" w:rsidP="00404B46">
      <w:pPr>
        <w:tabs>
          <w:tab w:val="left" w:pos="3976"/>
        </w:tabs>
        <w:ind w:left="0" w:right="141" w:firstLine="284"/>
        <w:rPr>
          <w:b/>
          <w:sz w:val="18"/>
          <w:szCs w:val="18"/>
        </w:rPr>
      </w:pPr>
      <w:r w:rsidRPr="00404B46">
        <w:rPr>
          <w:b/>
          <w:sz w:val="18"/>
          <w:szCs w:val="18"/>
        </w:rPr>
        <w:t>КБК: 734 1 11 05075 10 0000 120 – доходы от сдачи в аренду имущества</w:t>
      </w:r>
      <w:r w:rsidRPr="00404B46">
        <w:rPr>
          <w:sz w:val="18"/>
          <w:szCs w:val="18"/>
        </w:rPr>
        <w:t xml:space="preserve">            </w:t>
      </w:r>
    </w:p>
    <w:p w:rsidR="00404B46" w:rsidRPr="00404B46" w:rsidRDefault="00404B46" w:rsidP="00404B46">
      <w:pPr>
        <w:tabs>
          <w:tab w:val="left" w:pos="3976"/>
        </w:tabs>
        <w:ind w:left="0" w:right="141" w:firstLine="284"/>
        <w:rPr>
          <w:sz w:val="18"/>
          <w:szCs w:val="18"/>
        </w:rPr>
      </w:pPr>
      <w:r w:rsidRPr="00404B46">
        <w:rPr>
          <w:sz w:val="18"/>
          <w:szCs w:val="18"/>
        </w:rPr>
        <w:t xml:space="preserve"> 3.2. Размер арендной платы равен </w:t>
      </w:r>
      <w:r w:rsidRPr="00404B46">
        <w:rPr>
          <w:b/>
          <w:sz w:val="18"/>
          <w:szCs w:val="18"/>
        </w:rPr>
        <w:t xml:space="preserve">__________ </w:t>
      </w:r>
      <w:r w:rsidRPr="00404B46">
        <w:rPr>
          <w:sz w:val="18"/>
          <w:szCs w:val="18"/>
        </w:rPr>
        <w:t>рублей в месяц.</w:t>
      </w:r>
    </w:p>
    <w:p w:rsidR="00404B46" w:rsidRPr="00404B46" w:rsidRDefault="00404B46" w:rsidP="006C2D86">
      <w:pPr>
        <w:tabs>
          <w:tab w:val="left" w:pos="3976"/>
        </w:tabs>
        <w:ind w:left="0" w:right="141" w:firstLine="284"/>
        <w:jc w:val="center"/>
        <w:rPr>
          <w:b/>
          <w:sz w:val="18"/>
          <w:szCs w:val="18"/>
        </w:rPr>
      </w:pPr>
      <w:r w:rsidRPr="00404B46">
        <w:rPr>
          <w:b/>
          <w:sz w:val="18"/>
          <w:szCs w:val="18"/>
        </w:rPr>
        <w:t>4. СРОК  ДЕЙСТВИЯ  ДОГОВОРА</w:t>
      </w:r>
    </w:p>
    <w:p w:rsidR="00404B46" w:rsidRPr="00404B46" w:rsidRDefault="00404B46" w:rsidP="00404B46">
      <w:pPr>
        <w:tabs>
          <w:tab w:val="left" w:pos="3976"/>
        </w:tabs>
        <w:ind w:left="0" w:right="141" w:firstLine="284"/>
        <w:rPr>
          <w:sz w:val="18"/>
          <w:szCs w:val="18"/>
        </w:rPr>
      </w:pPr>
      <w:r w:rsidRPr="00404B46">
        <w:rPr>
          <w:sz w:val="18"/>
          <w:szCs w:val="18"/>
        </w:rPr>
        <w:t>4.1.</w:t>
      </w:r>
      <w:r w:rsidRPr="00404B46">
        <w:rPr>
          <w:b/>
          <w:sz w:val="18"/>
          <w:szCs w:val="18"/>
        </w:rPr>
        <w:t xml:space="preserve"> </w:t>
      </w:r>
      <w:r w:rsidRPr="00404B46">
        <w:rPr>
          <w:sz w:val="18"/>
          <w:szCs w:val="18"/>
        </w:rPr>
        <w:t xml:space="preserve">Договор заключен на срок 3 года.  </w:t>
      </w:r>
    </w:p>
    <w:p w:rsidR="00404B46" w:rsidRPr="00404B46" w:rsidRDefault="00404B46" w:rsidP="00404B46">
      <w:pPr>
        <w:tabs>
          <w:tab w:val="left" w:pos="3976"/>
        </w:tabs>
        <w:ind w:left="0" w:right="141" w:firstLine="284"/>
        <w:rPr>
          <w:sz w:val="18"/>
          <w:szCs w:val="18"/>
        </w:rPr>
      </w:pPr>
      <w:r w:rsidRPr="00404B46">
        <w:rPr>
          <w:sz w:val="18"/>
          <w:szCs w:val="18"/>
        </w:rPr>
        <w:t xml:space="preserve">4.2. Договор вступает в силу с момента подписания.                      </w:t>
      </w:r>
    </w:p>
    <w:p w:rsidR="006C2D86" w:rsidRPr="006C2D86" w:rsidRDefault="006C2D86" w:rsidP="006C2D86">
      <w:pPr>
        <w:tabs>
          <w:tab w:val="left" w:pos="3976"/>
        </w:tabs>
        <w:ind w:left="0" w:right="141" w:firstLine="284"/>
        <w:jc w:val="center"/>
        <w:rPr>
          <w:b/>
          <w:sz w:val="18"/>
          <w:szCs w:val="18"/>
        </w:rPr>
      </w:pPr>
      <w:r w:rsidRPr="006C2D86">
        <w:rPr>
          <w:b/>
          <w:sz w:val="18"/>
          <w:szCs w:val="18"/>
        </w:rPr>
        <w:t>5.ОТВЕТСТВЕННОСТЬ СТОРОН</w:t>
      </w:r>
    </w:p>
    <w:p w:rsidR="006C2D86" w:rsidRPr="006C2D86" w:rsidRDefault="006C2D86" w:rsidP="006C2D86">
      <w:pPr>
        <w:tabs>
          <w:tab w:val="left" w:pos="3976"/>
        </w:tabs>
        <w:ind w:left="0" w:right="141" w:firstLine="284"/>
        <w:rPr>
          <w:sz w:val="18"/>
          <w:szCs w:val="18"/>
        </w:rPr>
      </w:pPr>
      <w:r w:rsidRPr="006C2D86">
        <w:rPr>
          <w:sz w:val="18"/>
          <w:szCs w:val="18"/>
        </w:rPr>
        <w:t xml:space="preserve">5.1. Арендатор несет ответственность за сохранность арендуемого имущества и в случае утраты или повреждения муниципального имущества, обязан возместить Арендодателю причиненный ущерб путем предоставления равноценного транспортного средство в течение 10 дней после его утраты или повреждения.   </w:t>
      </w:r>
    </w:p>
    <w:p w:rsidR="006C2D86" w:rsidRPr="006C2D86" w:rsidRDefault="006C2D86" w:rsidP="006C2D86">
      <w:pPr>
        <w:tabs>
          <w:tab w:val="left" w:pos="3976"/>
        </w:tabs>
        <w:ind w:left="0" w:right="141" w:firstLine="284"/>
        <w:rPr>
          <w:sz w:val="18"/>
          <w:szCs w:val="18"/>
        </w:rPr>
      </w:pPr>
      <w:r w:rsidRPr="006C2D86">
        <w:rPr>
          <w:sz w:val="18"/>
          <w:szCs w:val="18"/>
        </w:rPr>
        <w:t xml:space="preserve">5.2. В случае </w:t>
      </w:r>
      <w:proofErr w:type="gramStart"/>
      <w:r w:rsidRPr="006C2D86">
        <w:rPr>
          <w:sz w:val="18"/>
          <w:szCs w:val="18"/>
        </w:rPr>
        <w:t>не внесения</w:t>
      </w:r>
      <w:proofErr w:type="gramEnd"/>
      <w:r w:rsidRPr="006C2D86">
        <w:rPr>
          <w:sz w:val="18"/>
          <w:szCs w:val="18"/>
        </w:rPr>
        <w:t xml:space="preserve"> арендатором платежей в сроки, установленные настоящим договором, начисляются пени из расчета 1/300 ставки рефинансирования Центрального банка Российской Федерации от размера невнесенной арендной платы за каждый день просрочки. Начисление пени производится со следующего дня по истечении срока уплаты и по день уплаты включительно. В случае, когда срок уплаты совпадает с выходным (праздничным) днем, пени начисляются, начиная со второго рабочего дня после выходного (праздничного) дня.</w:t>
      </w:r>
    </w:p>
    <w:p w:rsidR="006C2D86" w:rsidRPr="006C2D86" w:rsidRDefault="006C2D86" w:rsidP="006C2D86">
      <w:pPr>
        <w:tabs>
          <w:tab w:val="left" w:pos="3976"/>
        </w:tabs>
        <w:ind w:left="0" w:right="141" w:firstLine="284"/>
        <w:rPr>
          <w:sz w:val="18"/>
          <w:szCs w:val="18"/>
        </w:rPr>
      </w:pPr>
      <w:r w:rsidRPr="006C2D86">
        <w:rPr>
          <w:sz w:val="18"/>
          <w:szCs w:val="18"/>
        </w:rPr>
        <w:t xml:space="preserve">5.3. Уплата неустойки (пени), установленной настоящим договором, не освобождает стороны от выполнения лежащих на них обязательств или устранения нарушений.           </w:t>
      </w:r>
    </w:p>
    <w:p w:rsidR="006C2D86" w:rsidRPr="006C2D86" w:rsidRDefault="006C2D86" w:rsidP="006C2D86">
      <w:pPr>
        <w:tabs>
          <w:tab w:val="left" w:pos="3976"/>
        </w:tabs>
        <w:ind w:left="0" w:right="141" w:firstLine="284"/>
        <w:jc w:val="center"/>
        <w:rPr>
          <w:b/>
          <w:sz w:val="18"/>
          <w:szCs w:val="18"/>
        </w:rPr>
      </w:pPr>
      <w:r w:rsidRPr="006C2D86">
        <w:rPr>
          <w:b/>
          <w:sz w:val="18"/>
          <w:szCs w:val="18"/>
        </w:rPr>
        <w:t>6. ИЗМЕНЕНИЕ, РАСТОРЖЕНИЕ, ПРЕКРАЩЕНИЕ</w:t>
      </w:r>
    </w:p>
    <w:p w:rsidR="006C2D86" w:rsidRPr="006C2D86" w:rsidRDefault="006C2D86" w:rsidP="006C2D86">
      <w:pPr>
        <w:tabs>
          <w:tab w:val="left" w:pos="3976"/>
        </w:tabs>
        <w:ind w:left="0" w:right="141" w:firstLine="284"/>
        <w:jc w:val="center"/>
        <w:rPr>
          <w:b/>
          <w:sz w:val="18"/>
          <w:szCs w:val="18"/>
        </w:rPr>
      </w:pPr>
      <w:r w:rsidRPr="006C2D86">
        <w:rPr>
          <w:b/>
          <w:sz w:val="18"/>
          <w:szCs w:val="18"/>
        </w:rPr>
        <w:t>И ПРОДЛЕНИЕ ДОГОВОРА</w:t>
      </w:r>
    </w:p>
    <w:p w:rsidR="006C2D86" w:rsidRPr="006C2D86" w:rsidRDefault="006C2D86" w:rsidP="006C2D86">
      <w:pPr>
        <w:tabs>
          <w:tab w:val="left" w:pos="3976"/>
        </w:tabs>
        <w:ind w:left="0" w:right="141" w:firstLine="284"/>
        <w:rPr>
          <w:sz w:val="18"/>
          <w:szCs w:val="18"/>
        </w:rPr>
      </w:pPr>
      <w:r w:rsidRPr="006C2D86">
        <w:rPr>
          <w:sz w:val="18"/>
          <w:szCs w:val="18"/>
        </w:rPr>
        <w:t>6.1. Изменения  и дополнения условий договора, производится по согласованию сторон, так и в судебном порядке. Вносимые дополнения и  изменения рассматриваются сторонами в 10-дневный срок согласно действующему законодательству Российской Федерации.</w:t>
      </w:r>
    </w:p>
    <w:p w:rsidR="006C2D86" w:rsidRPr="006C2D86" w:rsidRDefault="006C2D86" w:rsidP="006C2D86">
      <w:pPr>
        <w:tabs>
          <w:tab w:val="left" w:pos="3976"/>
        </w:tabs>
        <w:ind w:left="0" w:right="141" w:firstLine="284"/>
        <w:rPr>
          <w:sz w:val="18"/>
          <w:szCs w:val="18"/>
        </w:rPr>
      </w:pPr>
      <w:r w:rsidRPr="006C2D86">
        <w:rPr>
          <w:sz w:val="18"/>
          <w:szCs w:val="18"/>
        </w:rPr>
        <w:t>6.2. По требованию Арендодателя договор на аренду транспортного средства, может быть, расторгнут в одностороннем порядке по следующим основаниям:</w:t>
      </w:r>
    </w:p>
    <w:p w:rsidR="006C2D86" w:rsidRPr="006C2D86" w:rsidRDefault="006C2D86" w:rsidP="006C2D86">
      <w:pPr>
        <w:tabs>
          <w:tab w:val="left" w:pos="3976"/>
        </w:tabs>
        <w:ind w:left="0" w:right="141" w:firstLine="284"/>
        <w:rPr>
          <w:sz w:val="18"/>
          <w:szCs w:val="18"/>
        </w:rPr>
      </w:pPr>
      <w:r w:rsidRPr="006C2D86">
        <w:rPr>
          <w:sz w:val="18"/>
          <w:szCs w:val="18"/>
        </w:rPr>
        <w:t>6.2.1. Ликвидация организации Арендатора.</w:t>
      </w:r>
    </w:p>
    <w:p w:rsidR="006C2D86" w:rsidRPr="006C2D86" w:rsidRDefault="006C2D86" w:rsidP="006C2D86">
      <w:pPr>
        <w:tabs>
          <w:tab w:val="left" w:pos="3976"/>
        </w:tabs>
        <w:ind w:left="0" w:right="141" w:firstLine="284"/>
        <w:rPr>
          <w:sz w:val="18"/>
          <w:szCs w:val="18"/>
        </w:rPr>
      </w:pPr>
      <w:r w:rsidRPr="006C2D86">
        <w:rPr>
          <w:sz w:val="18"/>
          <w:szCs w:val="18"/>
        </w:rPr>
        <w:t>6.2.2. Использование имущества с существенными нарушениями условий договора.</w:t>
      </w:r>
    </w:p>
    <w:p w:rsidR="006C2D86" w:rsidRPr="006C2D86" w:rsidRDefault="006C2D86" w:rsidP="006C2D86">
      <w:pPr>
        <w:tabs>
          <w:tab w:val="left" w:pos="3976"/>
        </w:tabs>
        <w:ind w:left="0" w:right="141" w:firstLine="284"/>
        <w:rPr>
          <w:sz w:val="18"/>
          <w:szCs w:val="18"/>
        </w:rPr>
      </w:pPr>
      <w:r w:rsidRPr="006C2D86">
        <w:rPr>
          <w:sz w:val="18"/>
          <w:szCs w:val="18"/>
        </w:rPr>
        <w:t>6.2.3. Более  двух раз подряд по истечении установленного договором срока платежа не вносит арендную плату.</w:t>
      </w:r>
    </w:p>
    <w:p w:rsidR="006C2D86" w:rsidRPr="006C2D86" w:rsidRDefault="006C2D86" w:rsidP="006C2D86">
      <w:pPr>
        <w:tabs>
          <w:tab w:val="left" w:pos="3976"/>
        </w:tabs>
        <w:ind w:left="0" w:right="141" w:firstLine="284"/>
        <w:rPr>
          <w:sz w:val="18"/>
          <w:szCs w:val="18"/>
        </w:rPr>
      </w:pPr>
      <w:r w:rsidRPr="006C2D86">
        <w:rPr>
          <w:sz w:val="18"/>
          <w:szCs w:val="18"/>
        </w:rPr>
        <w:t>6.2.4. Если техническое состояние арендуемого транспортного средства существенно ухудшилось.</w:t>
      </w:r>
    </w:p>
    <w:p w:rsidR="006C2D86" w:rsidRPr="006C2D86" w:rsidRDefault="006C2D86" w:rsidP="006C2D86">
      <w:pPr>
        <w:tabs>
          <w:tab w:val="left" w:pos="3976"/>
        </w:tabs>
        <w:ind w:left="0" w:right="141" w:firstLine="284"/>
        <w:rPr>
          <w:sz w:val="18"/>
          <w:szCs w:val="18"/>
        </w:rPr>
      </w:pPr>
      <w:r w:rsidRPr="006C2D86">
        <w:rPr>
          <w:sz w:val="18"/>
          <w:szCs w:val="18"/>
        </w:rPr>
        <w:t>6.2.5. Если Арендатор не производит текущих и капитальных ремонтов, определенных договором аренды и соглашениями к нему.</w:t>
      </w:r>
    </w:p>
    <w:p w:rsidR="006C2D86" w:rsidRPr="006C2D86" w:rsidRDefault="006C2D86" w:rsidP="006C2D86">
      <w:pPr>
        <w:tabs>
          <w:tab w:val="left" w:pos="3976"/>
        </w:tabs>
        <w:ind w:left="0" w:right="141" w:firstLine="284"/>
        <w:rPr>
          <w:sz w:val="18"/>
          <w:szCs w:val="18"/>
        </w:rPr>
      </w:pPr>
      <w:r w:rsidRPr="006C2D86">
        <w:rPr>
          <w:sz w:val="18"/>
          <w:szCs w:val="18"/>
        </w:rPr>
        <w:t>6.2.6. В случае принятия решения о необходимости использования транспортного средства для муниципальных нужд.</w:t>
      </w:r>
    </w:p>
    <w:p w:rsidR="006C2D86" w:rsidRPr="006C2D86" w:rsidRDefault="006C2D86" w:rsidP="006C2D86">
      <w:pPr>
        <w:tabs>
          <w:tab w:val="left" w:pos="3976"/>
        </w:tabs>
        <w:ind w:left="0" w:right="141" w:firstLine="284"/>
        <w:rPr>
          <w:sz w:val="18"/>
          <w:szCs w:val="18"/>
        </w:rPr>
      </w:pPr>
      <w:r w:rsidRPr="006C2D86">
        <w:rPr>
          <w:sz w:val="18"/>
          <w:szCs w:val="18"/>
        </w:rPr>
        <w:t>6.3. Договор аренды транспортного средства, может быть, расторгнут по требованию арендатора по следующим основаниям:</w:t>
      </w:r>
    </w:p>
    <w:p w:rsidR="006C2D86" w:rsidRPr="006C2D86" w:rsidRDefault="006C2D86" w:rsidP="006C2D86">
      <w:pPr>
        <w:tabs>
          <w:tab w:val="left" w:pos="3976"/>
        </w:tabs>
        <w:ind w:left="0" w:right="141" w:firstLine="284"/>
        <w:rPr>
          <w:sz w:val="18"/>
          <w:szCs w:val="18"/>
        </w:rPr>
      </w:pPr>
      <w:r w:rsidRPr="006C2D86">
        <w:rPr>
          <w:sz w:val="18"/>
          <w:szCs w:val="18"/>
        </w:rPr>
        <w:t>6.3.1.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6C2D86" w:rsidRPr="006C2D86" w:rsidRDefault="006C2D86" w:rsidP="006C2D86">
      <w:pPr>
        <w:tabs>
          <w:tab w:val="left" w:pos="3976"/>
        </w:tabs>
        <w:ind w:left="0" w:right="141" w:firstLine="284"/>
        <w:rPr>
          <w:sz w:val="18"/>
          <w:szCs w:val="18"/>
        </w:rPr>
      </w:pPr>
      <w:r w:rsidRPr="006C2D86">
        <w:rPr>
          <w:sz w:val="18"/>
          <w:szCs w:val="18"/>
        </w:rPr>
        <w:t xml:space="preserve">6.4. </w:t>
      </w:r>
      <w:proofErr w:type="gramStart"/>
      <w:r w:rsidRPr="006C2D86">
        <w:rPr>
          <w:sz w:val="18"/>
          <w:szCs w:val="18"/>
        </w:rPr>
        <w:t xml:space="preserve">При принятии решения о необходимости использования транспортного средства для муниципальных нужд, в случае стихийных бедствий, аварий, эпидемий и при иных обстоятельствах, носящих чрезвычайный характер, имущество, в интересах общества, по решению органов государственной власти, может быть изъято у Арендатора  в порядке и на условиях, установленных  законодательными актами, с возвратом ему внесенной арендной платы и других платежей за неиспользованный срок аренды.  </w:t>
      </w:r>
      <w:proofErr w:type="gramEnd"/>
    </w:p>
    <w:p w:rsidR="006C2D86" w:rsidRPr="006C2D86" w:rsidRDefault="006C2D86" w:rsidP="006C2D86">
      <w:pPr>
        <w:tabs>
          <w:tab w:val="left" w:pos="3976"/>
        </w:tabs>
        <w:ind w:left="0" w:right="141" w:firstLine="284"/>
        <w:rPr>
          <w:sz w:val="18"/>
          <w:szCs w:val="18"/>
        </w:rPr>
      </w:pPr>
      <w:r w:rsidRPr="006C2D86">
        <w:rPr>
          <w:sz w:val="18"/>
          <w:szCs w:val="18"/>
        </w:rPr>
        <w:t xml:space="preserve">6.5. В случае неисполнения арендатором условий договора аренды арендодатель письменно предупреждает арендатора о необходимости  исполнения обязательств по договору в десятидневный срок. В случае неисполнения арендатором обязательств после получения письменного уведомления, арендодатель направляет арендатору уведомление о расторжении договора аренды в одностороннем порядке. С момента получения арендатором настоящего уведомления договор считается расторгнутым, а договорные отношения прекращаются.  </w:t>
      </w:r>
    </w:p>
    <w:p w:rsidR="006C2D86" w:rsidRPr="006C2D86" w:rsidRDefault="006C2D86" w:rsidP="006C2D86">
      <w:pPr>
        <w:tabs>
          <w:tab w:val="left" w:pos="3976"/>
        </w:tabs>
        <w:ind w:left="0" w:right="141" w:firstLine="284"/>
        <w:rPr>
          <w:sz w:val="18"/>
          <w:szCs w:val="18"/>
        </w:rPr>
      </w:pPr>
      <w:r w:rsidRPr="006C2D86">
        <w:rPr>
          <w:sz w:val="18"/>
          <w:szCs w:val="18"/>
        </w:rPr>
        <w:t xml:space="preserve">6.6. Если Арендатор не  передает транспортное средство  в добровольном порядке, то оно изымается  по решению суда. </w:t>
      </w:r>
    </w:p>
    <w:p w:rsidR="006C2D86" w:rsidRPr="006C2D86" w:rsidRDefault="006C2D86" w:rsidP="006C2D86">
      <w:pPr>
        <w:tabs>
          <w:tab w:val="left" w:pos="3976"/>
        </w:tabs>
        <w:ind w:left="0" w:right="141" w:firstLine="284"/>
        <w:jc w:val="center"/>
        <w:rPr>
          <w:b/>
          <w:sz w:val="18"/>
          <w:szCs w:val="18"/>
        </w:rPr>
      </w:pPr>
      <w:r w:rsidRPr="006C2D86">
        <w:rPr>
          <w:b/>
          <w:sz w:val="18"/>
          <w:szCs w:val="18"/>
        </w:rPr>
        <w:t>7. ОСОБЫЕ УСЛОВИЯ</w:t>
      </w:r>
    </w:p>
    <w:p w:rsidR="006C2D86" w:rsidRPr="006C2D86" w:rsidRDefault="006C2D86" w:rsidP="006C2D86">
      <w:pPr>
        <w:tabs>
          <w:tab w:val="left" w:pos="3976"/>
        </w:tabs>
        <w:ind w:left="0" w:right="141" w:firstLine="284"/>
        <w:rPr>
          <w:sz w:val="18"/>
          <w:szCs w:val="18"/>
        </w:rPr>
      </w:pPr>
      <w:r w:rsidRPr="006C2D86">
        <w:rPr>
          <w:sz w:val="18"/>
          <w:szCs w:val="18"/>
        </w:rPr>
        <w:t>7.1. Перемена собственника арендуемого  транспортного средства не является основанием для изменения условий или расторжения настоящего договора.</w:t>
      </w:r>
    </w:p>
    <w:p w:rsidR="006C2D86" w:rsidRPr="006C2D86" w:rsidRDefault="006C2D86" w:rsidP="006C2D86">
      <w:pPr>
        <w:tabs>
          <w:tab w:val="left" w:pos="3976"/>
        </w:tabs>
        <w:ind w:left="0" w:right="141" w:firstLine="284"/>
        <w:rPr>
          <w:sz w:val="18"/>
          <w:szCs w:val="18"/>
        </w:rPr>
      </w:pPr>
      <w:r w:rsidRPr="006C2D86">
        <w:rPr>
          <w:sz w:val="18"/>
          <w:szCs w:val="18"/>
        </w:rPr>
        <w:t>7.2. Расходы по оформлению настоящего договора и необходимой документации для его заключения производятся за счет арендатора</w:t>
      </w:r>
    </w:p>
    <w:p w:rsidR="006C2D86" w:rsidRPr="006C2D86" w:rsidRDefault="006C2D86" w:rsidP="006C2D86">
      <w:pPr>
        <w:tabs>
          <w:tab w:val="left" w:pos="3976"/>
        </w:tabs>
        <w:ind w:left="0" w:right="141" w:firstLine="284"/>
        <w:jc w:val="center"/>
        <w:rPr>
          <w:b/>
          <w:sz w:val="18"/>
          <w:szCs w:val="18"/>
        </w:rPr>
      </w:pPr>
      <w:r w:rsidRPr="006C2D86">
        <w:rPr>
          <w:b/>
          <w:sz w:val="18"/>
          <w:szCs w:val="18"/>
        </w:rPr>
        <w:t>8. ПРОЧИЕ ПОЛОЖЕНИЯ</w:t>
      </w:r>
    </w:p>
    <w:p w:rsidR="006C2D86" w:rsidRPr="006C2D86" w:rsidRDefault="006C2D86" w:rsidP="006C2D86">
      <w:pPr>
        <w:tabs>
          <w:tab w:val="left" w:pos="3976"/>
        </w:tabs>
        <w:ind w:left="0" w:right="141" w:firstLine="284"/>
        <w:rPr>
          <w:sz w:val="18"/>
          <w:szCs w:val="18"/>
        </w:rPr>
      </w:pPr>
      <w:r w:rsidRPr="006C2D86">
        <w:rPr>
          <w:sz w:val="18"/>
          <w:szCs w:val="18"/>
        </w:rPr>
        <w:t>8.1. Взаимоотношения сторон, не урегулированные настоящим договором, регламентируются действующим законодательством Российской Федерации.</w:t>
      </w:r>
    </w:p>
    <w:p w:rsidR="006C2D86" w:rsidRPr="006C2D86" w:rsidRDefault="006C2D86" w:rsidP="006C2D86">
      <w:pPr>
        <w:tabs>
          <w:tab w:val="left" w:pos="3976"/>
        </w:tabs>
        <w:ind w:left="0" w:right="141" w:firstLine="284"/>
        <w:rPr>
          <w:sz w:val="18"/>
          <w:szCs w:val="18"/>
        </w:rPr>
      </w:pPr>
      <w:r w:rsidRPr="006C2D86">
        <w:rPr>
          <w:sz w:val="18"/>
          <w:szCs w:val="18"/>
        </w:rPr>
        <w:t>8.2. Настоящий договор составлен в двух  экземплярах (по одному для каждой стороны).</w:t>
      </w:r>
    </w:p>
    <w:p w:rsidR="00404B46" w:rsidRDefault="006C2D86" w:rsidP="006C2D86">
      <w:pPr>
        <w:tabs>
          <w:tab w:val="left" w:pos="3976"/>
        </w:tabs>
        <w:ind w:left="0" w:right="141" w:firstLine="284"/>
        <w:rPr>
          <w:sz w:val="18"/>
          <w:szCs w:val="18"/>
        </w:rPr>
      </w:pPr>
      <w:r w:rsidRPr="006C2D86">
        <w:rPr>
          <w:sz w:val="18"/>
          <w:szCs w:val="18"/>
        </w:rPr>
        <w:t>8.3. К договору прилагается приемо-сдаточный акт.</w:t>
      </w:r>
    </w:p>
    <w:p w:rsidR="006C2D86" w:rsidRDefault="006C2D86" w:rsidP="006C2D86">
      <w:pPr>
        <w:tabs>
          <w:tab w:val="left" w:pos="3976"/>
        </w:tabs>
        <w:ind w:left="0" w:right="141" w:firstLine="284"/>
        <w:jc w:val="center"/>
        <w:rPr>
          <w:b/>
          <w:sz w:val="18"/>
          <w:szCs w:val="18"/>
        </w:rPr>
      </w:pPr>
      <w:r w:rsidRPr="006C2D86">
        <w:rPr>
          <w:b/>
          <w:sz w:val="18"/>
          <w:szCs w:val="18"/>
        </w:rPr>
        <w:t>9.  ЮРИДИЧЕСКИЕ АДРЕСА И РЕКВИЗИТЫ СТОРОН</w:t>
      </w:r>
    </w:p>
    <w:p w:rsidR="000B485B" w:rsidRDefault="000B485B" w:rsidP="006C2D86">
      <w:pPr>
        <w:tabs>
          <w:tab w:val="left" w:pos="3976"/>
        </w:tabs>
        <w:ind w:left="0" w:right="141" w:firstLine="284"/>
        <w:jc w:val="center"/>
        <w:rPr>
          <w:b/>
          <w:sz w:val="18"/>
          <w:szCs w:val="18"/>
        </w:rPr>
      </w:pPr>
    </w:p>
    <w:tbl>
      <w:tblPr>
        <w:tblW w:w="0" w:type="auto"/>
        <w:tblLook w:val="04A0" w:firstRow="1" w:lastRow="0" w:firstColumn="1" w:lastColumn="0" w:noHBand="0" w:noVBand="1"/>
      </w:tblPr>
      <w:tblGrid>
        <w:gridCol w:w="5069"/>
        <w:gridCol w:w="5387"/>
      </w:tblGrid>
      <w:tr w:rsidR="006C2D86" w:rsidRPr="006C2D86" w:rsidTr="006C2D86">
        <w:tc>
          <w:tcPr>
            <w:tcW w:w="5069" w:type="dxa"/>
          </w:tcPr>
          <w:p w:rsidR="006C2D86" w:rsidRPr="006C2D86" w:rsidRDefault="006C2D86" w:rsidP="006C2D86">
            <w:pPr>
              <w:tabs>
                <w:tab w:val="left" w:pos="3976"/>
              </w:tabs>
              <w:ind w:left="0" w:right="141" w:firstLine="284"/>
              <w:rPr>
                <w:b/>
                <w:sz w:val="18"/>
                <w:szCs w:val="18"/>
              </w:rPr>
            </w:pPr>
            <w:r w:rsidRPr="006C2D86">
              <w:rPr>
                <w:b/>
                <w:sz w:val="18"/>
                <w:szCs w:val="18"/>
              </w:rPr>
              <w:t xml:space="preserve">    Арендодатель</w:t>
            </w:r>
          </w:p>
          <w:p w:rsidR="006C2D86" w:rsidRPr="006C2D86" w:rsidRDefault="006C2D86" w:rsidP="006C2D86">
            <w:pPr>
              <w:tabs>
                <w:tab w:val="left" w:pos="3976"/>
              </w:tabs>
              <w:ind w:left="0" w:right="141" w:firstLine="284"/>
              <w:rPr>
                <w:b/>
                <w:sz w:val="18"/>
                <w:szCs w:val="18"/>
              </w:rPr>
            </w:pPr>
            <w:r w:rsidRPr="006C2D86">
              <w:rPr>
                <w:b/>
                <w:sz w:val="18"/>
                <w:szCs w:val="18"/>
              </w:rPr>
              <w:t xml:space="preserve">Администрация </w:t>
            </w:r>
            <w:proofErr w:type="spellStart"/>
            <w:r w:rsidRPr="006C2D86">
              <w:rPr>
                <w:b/>
                <w:sz w:val="18"/>
                <w:szCs w:val="18"/>
              </w:rPr>
              <w:t>Хомутовского</w:t>
            </w:r>
            <w:proofErr w:type="spellEnd"/>
            <w:r w:rsidRPr="006C2D86">
              <w:rPr>
                <w:b/>
                <w:sz w:val="18"/>
                <w:szCs w:val="18"/>
              </w:rPr>
              <w:t xml:space="preserve"> </w:t>
            </w:r>
          </w:p>
          <w:p w:rsidR="006C2D86" w:rsidRPr="006C2D86" w:rsidRDefault="006C2D86" w:rsidP="006C2D86">
            <w:pPr>
              <w:tabs>
                <w:tab w:val="left" w:pos="3976"/>
              </w:tabs>
              <w:ind w:left="0" w:right="141" w:firstLine="284"/>
              <w:rPr>
                <w:b/>
                <w:sz w:val="18"/>
                <w:szCs w:val="18"/>
              </w:rPr>
            </w:pPr>
            <w:r w:rsidRPr="006C2D86">
              <w:rPr>
                <w:b/>
                <w:sz w:val="18"/>
                <w:szCs w:val="18"/>
              </w:rPr>
              <w:t xml:space="preserve">муниципального образования – </w:t>
            </w:r>
          </w:p>
          <w:p w:rsidR="006C2D86" w:rsidRPr="006C2D86" w:rsidRDefault="006C2D86" w:rsidP="006C2D86">
            <w:pPr>
              <w:tabs>
                <w:tab w:val="left" w:pos="3976"/>
              </w:tabs>
              <w:ind w:left="0" w:right="141" w:firstLine="284"/>
              <w:rPr>
                <w:b/>
                <w:sz w:val="18"/>
                <w:szCs w:val="18"/>
              </w:rPr>
            </w:pPr>
            <w:r w:rsidRPr="006C2D86">
              <w:rPr>
                <w:b/>
                <w:sz w:val="18"/>
                <w:szCs w:val="18"/>
              </w:rPr>
              <w:t>Администрация сельского поселения</w:t>
            </w:r>
          </w:p>
          <w:p w:rsidR="006C2D86" w:rsidRPr="006C2D86" w:rsidRDefault="006C2D86" w:rsidP="006C2D86">
            <w:pPr>
              <w:tabs>
                <w:tab w:val="left" w:pos="3976"/>
              </w:tabs>
              <w:ind w:left="0" w:right="141" w:firstLine="284"/>
              <w:rPr>
                <w:b/>
                <w:sz w:val="18"/>
                <w:szCs w:val="18"/>
              </w:rPr>
            </w:pPr>
            <w:r w:rsidRPr="006C2D86">
              <w:rPr>
                <w:b/>
                <w:sz w:val="18"/>
                <w:szCs w:val="18"/>
              </w:rPr>
              <w:t xml:space="preserve">__________________ </w:t>
            </w:r>
          </w:p>
          <w:p w:rsidR="006C2D86" w:rsidRPr="006C2D86" w:rsidRDefault="006C2D86" w:rsidP="006C2D86">
            <w:pPr>
              <w:tabs>
                <w:tab w:val="left" w:pos="3976"/>
              </w:tabs>
              <w:ind w:left="0" w:right="141" w:firstLine="284"/>
              <w:rPr>
                <w:b/>
                <w:bCs/>
                <w:sz w:val="18"/>
                <w:szCs w:val="18"/>
              </w:rPr>
            </w:pPr>
            <w:r w:rsidRPr="006C2D86">
              <w:rPr>
                <w:b/>
                <w:sz w:val="18"/>
                <w:szCs w:val="18"/>
              </w:rPr>
              <w:t>М.П.</w:t>
            </w:r>
          </w:p>
        </w:tc>
        <w:tc>
          <w:tcPr>
            <w:tcW w:w="5387" w:type="dxa"/>
          </w:tcPr>
          <w:p w:rsidR="006C2D86" w:rsidRPr="006C2D86" w:rsidRDefault="006C2D86" w:rsidP="006C2D86">
            <w:pPr>
              <w:tabs>
                <w:tab w:val="left" w:pos="3976"/>
              </w:tabs>
              <w:ind w:left="0" w:right="141" w:firstLine="284"/>
              <w:rPr>
                <w:b/>
                <w:sz w:val="18"/>
                <w:szCs w:val="18"/>
              </w:rPr>
            </w:pPr>
            <w:r w:rsidRPr="006C2D86">
              <w:rPr>
                <w:b/>
                <w:sz w:val="18"/>
                <w:szCs w:val="18"/>
              </w:rPr>
              <w:t xml:space="preserve">Арендатор  </w:t>
            </w:r>
          </w:p>
          <w:p w:rsidR="006C2D86" w:rsidRPr="006C2D86" w:rsidRDefault="006C2D86" w:rsidP="006C2D86">
            <w:pPr>
              <w:tabs>
                <w:tab w:val="left" w:pos="3976"/>
              </w:tabs>
              <w:ind w:left="0" w:right="141" w:firstLine="284"/>
              <w:rPr>
                <w:b/>
                <w:sz w:val="18"/>
                <w:szCs w:val="18"/>
              </w:rPr>
            </w:pPr>
          </w:p>
        </w:tc>
      </w:tr>
    </w:tbl>
    <w:p w:rsidR="000C2393" w:rsidRDefault="000C2393" w:rsidP="000C2393">
      <w:pPr>
        <w:tabs>
          <w:tab w:val="left" w:pos="3976"/>
        </w:tabs>
        <w:ind w:left="0" w:right="141" w:firstLine="284"/>
        <w:rPr>
          <w:b/>
          <w:sz w:val="18"/>
          <w:szCs w:val="18"/>
        </w:rPr>
      </w:pPr>
    </w:p>
    <w:p w:rsidR="000C2393" w:rsidRDefault="000C2393" w:rsidP="000C2393">
      <w:pPr>
        <w:tabs>
          <w:tab w:val="left" w:pos="3976"/>
        </w:tabs>
        <w:ind w:left="0" w:right="141" w:firstLine="284"/>
        <w:rPr>
          <w:b/>
          <w:sz w:val="18"/>
          <w:szCs w:val="18"/>
        </w:rPr>
      </w:pPr>
    </w:p>
    <w:p w:rsidR="000C2393" w:rsidRDefault="000C2393" w:rsidP="000C2393">
      <w:pPr>
        <w:tabs>
          <w:tab w:val="left" w:pos="3976"/>
        </w:tabs>
        <w:ind w:left="0" w:right="141" w:firstLine="284"/>
        <w:rPr>
          <w:b/>
          <w:sz w:val="18"/>
          <w:szCs w:val="18"/>
        </w:rPr>
      </w:pPr>
    </w:p>
    <w:p w:rsidR="000C2393" w:rsidRPr="000C2393" w:rsidRDefault="000C2393" w:rsidP="000C2393">
      <w:pPr>
        <w:tabs>
          <w:tab w:val="left" w:pos="3976"/>
        </w:tabs>
        <w:ind w:left="0" w:right="141" w:firstLine="284"/>
        <w:jc w:val="right"/>
        <w:rPr>
          <w:b/>
          <w:sz w:val="18"/>
          <w:szCs w:val="18"/>
        </w:rPr>
      </w:pPr>
      <w:r w:rsidRPr="000C2393">
        <w:rPr>
          <w:b/>
          <w:sz w:val="18"/>
          <w:szCs w:val="18"/>
        </w:rPr>
        <w:t>Приложение к договору</w:t>
      </w:r>
    </w:p>
    <w:p w:rsidR="000C2393" w:rsidRPr="000C2393" w:rsidRDefault="000C2393" w:rsidP="000C2393">
      <w:pPr>
        <w:tabs>
          <w:tab w:val="left" w:pos="3976"/>
        </w:tabs>
        <w:ind w:left="0" w:right="141" w:firstLine="284"/>
        <w:jc w:val="right"/>
        <w:rPr>
          <w:b/>
          <w:sz w:val="18"/>
          <w:szCs w:val="18"/>
        </w:rPr>
      </w:pPr>
      <w:r w:rsidRPr="000C2393">
        <w:rPr>
          <w:b/>
          <w:sz w:val="18"/>
          <w:szCs w:val="18"/>
        </w:rPr>
        <w:t>Аренды муниципального имущества от_______20___г.№_____</w:t>
      </w:r>
    </w:p>
    <w:p w:rsidR="000C2393" w:rsidRPr="000C2393" w:rsidRDefault="000C2393" w:rsidP="000C2393">
      <w:pPr>
        <w:tabs>
          <w:tab w:val="left" w:pos="3976"/>
        </w:tabs>
        <w:ind w:left="0" w:right="141" w:firstLine="284"/>
        <w:jc w:val="right"/>
        <w:rPr>
          <w:b/>
          <w:sz w:val="18"/>
          <w:szCs w:val="18"/>
        </w:rPr>
      </w:pPr>
    </w:p>
    <w:p w:rsidR="000C2393" w:rsidRPr="000C2393" w:rsidRDefault="000C2393" w:rsidP="000C2393">
      <w:pPr>
        <w:tabs>
          <w:tab w:val="left" w:pos="3976"/>
        </w:tabs>
        <w:ind w:left="0" w:right="141" w:firstLine="284"/>
        <w:jc w:val="center"/>
        <w:rPr>
          <w:b/>
          <w:sz w:val="18"/>
          <w:szCs w:val="18"/>
        </w:rPr>
      </w:pPr>
      <w:r w:rsidRPr="000C2393">
        <w:rPr>
          <w:b/>
          <w:sz w:val="18"/>
          <w:szCs w:val="18"/>
        </w:rPr>
        <w:t>Акт приема-передачи транспортного средства</w:t>
      </w:r>
    </w:p>
    <w:p w:rsidR="000C2393" w:rsidRPr="000C2393" w:rsidRDefault="000C2393" w:rsidP="000C2393">
      <w:pPr>
        <w:tabs>
          <w:tab w:val="left" w:pos="3976"/>
        </w:tabs>
        <w:ind w:left="0" w:right="141" w:firstLine="284"/>
        <w:jc w:val="right"/>
        <w:rPr>
          <w:b/>
          <w:sz w:val="18"/>
          <w:szCs w:val="18"/>
        </w:rPr>
      </w:pPr>
      <w:r w:rsidRPr="000C2393">
        <w:rPr>
          <w:b/>
          <w:sz w:val="18"/>
          <w:szCs w:val="18"/>
        </w:rPr>
        <w:t>« __ » ________ 20___ г.</w:t>
      </w:r>
    </w:p>
    <w:p w:rsidR="000C2393" w:rsidRPr="000C2393" w:rsidRDefault="000C2393" w:rsidP="000C2393">
      <w:pPr>
        <w:tabs>
          <w:tab w:val="left" w:pos="3976"/>
        </w:tabs>
        <w:ind w:left="0" w:right="141" w:firstLine="284"/>
        <w:jc w:val="center"/>
        <w:rPr>
          <w:b/>
          <w:sz w:val="18"/>
          <w:szCs w:val="18"/>
        </w:rPr>
      </w:pPr>
    </w:p>
    <w:p w:rsidR="000C2393" w:rsidRPr="000C2393" w:rsidRDefault="000C2393" w:rsidP="000C2393">
      <w:pPr>
        <w:tabs>
          <w:tab w:val="left" w:pos="3976"/>
        </w:tabs>
        <w:ind w:left="0" w:right="141" w:firstLine="284"/>
        <w:rPr>
          <w:b/>
          <w:sz w:val="18"/>
          <w:szCs w:val="18"/>
        </w:rPr>
      </w:pPr>
    </w:p>
    <w:p w:rsidR="000C2393" w:rsidRPr="000C2393" w:rsidRDefault="000C2393" w:rsidP="000C2393">
      <w:pPr>
        <w:tabs>
          <w:tab w:val="left" w:pos="3976"/>
        </w:tabs>
        <w:ind w:left="0" w:right="141" w:firstLine="284"/>
        <w:rPr>
          <w:b/>
          <w:sz w:val="18"/>
          <w:szCs w:val="18"/>
        </w:rPr>
      </w:pPr>
      <w:proofErr w:type="gramStart"/>
      <w:r w:rsidRPr="000C2393">
        <w:rPr>
          <w:b/>
          <w:i/>
          <w:sz w:val="18"/>
          <w:szCs w:val="18"/>
        </w:rPr>
        <w:t xml:space="preserve">Администрация </w:t>
      </w:r>
      <w:proofErr w:type="spellStart"/>
      <w:r w:rsidRPr="000C2393">
        <w:rPr>
          <w:b/>
          <w:i/>
          <w:sz w:val="18"/>
          <w:szCs w:val="18"/>
        </w:rPr>
        <w:t>Хомутовского</w:t>
      </w:r>
      <w:proofErr w:type="spellEnd"/>
      <w:r w:rsidRPr="000C2393">
        <w:rPr>
          <w:b/>
          <w:i/>
          <w:sz w:val="18"/>
          <w:szCs w:val="18"/>
        </w:rPr>
        <w:t xml:space="preserve"> муниципального образования – Администрация сельского поселения</w:t>
      </w:r>
      <w:r w:rsidRPr="000C2393">
        <w:rPr>
          <w:b/>
          <w:sz w:val="18"/>
          <w:szCs w:val="18"/>
        </w:rPr>
        <w:t xml:space="preserve">, именуемая в дальнейшем «Арендодатель»,   в лице главы администрации </w:t>
      </w:r>
      <w:proofErr w:type="spellStart"/>
      <w:r w:rsidRPr="000C2393">
        <w:rPr>
          <w:b/>
          <w:sz w:val="18"/>
          <w:szCs w:val="18"/>
        </w:rPr>
        <w:t>Колмаченко</w:t>
      </w:r>
      <w:proofErr w:type="spellEnd"/>
      <w:r w:rsidRPr="000C2393">
        <w:rPr>
          <w:b/>
          <w:sz w:val="18"/>
          <w:szCs w:val="18"/>
        </w:rPr>
        <w:t xml:space="preserve"> Василия Михайловича, действующего на основании Устава передает,  а  _____________________________________________________________________________ в</w:t>
      </w:r>
      <w:r w:rsidRPr="000C2393">
        <w:rPr>
          <w:b/>
          <w:i/>
          <w:sz w:val="18"/>
          <w:szCs w:val="18"/>
        </w:rPr>
        <w:t xml:space="preserve"> </w:t>
      </w:r>
      <w:r w:rsidRPr="000C2393">
        <w:rPr>
          <w:b/>
          <w:sz w:val="18"/>
          <w:szCs w:val="18"/>
        </w:rPr>
        <w:t>лице</w:t>
      </w:r>
      <w:r w:rsidRPr="000C2393">
        <w:rPr>
          <w:b/>
          <w:i/>
          <w:sz w:val="18"/>
          <w:szCs w:val="18"/>
        </w:rPr>
        <w:t xml:space="preserve"> ______________________________________________</w:t>
      </w:r>
      <w:r w:rsidRPr="000C2393">
        <w:rPr>
          <w:b/>
          <w:sz w:val="18"/>
          <w:szCs w:val="18"/>
        </w:rPr>
        <w:t xml:space="preserve">  действующего на основании</w:t>
      </w:r>
      <w:r w:rsidRPr="000C2393">
        <w:rPr>
          <w:b/>
          <w:i/>
          <w:sz w:val="18"/>
          <w:szCs w:val="18"/>
        </w:rPr>
        <w:t xml:space="preserve">  _________________________________</w:t>
      </w:r>
      <w:r w:rsidRPr="000C2393">
        <w:rPr>
          <w:b/>
          <w:sz w:val="18"/>
          <w:szCs w:val="18"/>
        </w:rPr>
        <w:t xml:space="preserve">___________________________________________________________________________________________________________принял </w:t>
      </w:r>
      <w:hyperlink r:id="rId47" w:anchor="YANDEX_717" w:history="1"/>
      <w:r w:rsidRPr="000C2393">
        <w:rPr>
          <w:b/>
          <w:sz w:val="18"/>
          <w:szCs w:val="18"/>
          <w:lang w:val="en-US"/>
        </w:rPr>
        <w:t> </w:t>
      </w:r>
      <w:r w:rsidRPr="000C2393">
        <w:rPr>
          <w:b/>
          <w:sz w:val="18"/>
          <w:szCs w:val="18"/>
        </w:rPr>
        <w:t>транспортное</w:t>
      </w:r>
      <w:proofErr w:type="gramEnd"/>
      <w:r w:rsidRPr="000C2393">
        <w:rPr>
          <w:b/>
          <w:sz w:val="18"/>
          <w:szCs w:val="18"/>
          <w:lang w:val="en-US"/>
        </w:rPr>
        <w:t> </w:t>
      </w:r>
      <w:hyperlink r:id="rId48" w:anchor="YANDEX_719" w:history="1"/>
      <w:r w:rsidRPr="000C2393">
        <w:rPr>
          <w:b/>
          <w:sz w:val="18"/>
          <w:szCs w:val="18"/>
        </w:rPr>
        <w:t xml:space="preserve"> </w:t>
      </w:r>
      <w:hyperlink r:id="rId49" w:anchor="YANDEX_718" w:history="1"/>
      <w:r w:rsidRPr="000C2393">
        <w:rPr>
          <w:b/>
          <w:sz w:val="18"/>
          <w:szCs w:val="18"/>
          <w:lang w:val="en-US"/>
        </w:rPr>
        <w:t> </w:t>
      </w:r>
      <w:r w:rsidRPr="000C2393">
        <w:rPr>
          <w:b/>
          <w:sz w:val="18"/>
          <w:szCs w:val="18"/>
        </w:rPr>
        <w:t>средство</w:t>
      </w:r>
      <w:r w:rsidRPr="000C2393">
        <w:rPr>
          <w:b/>
          <w:sz w:val="18"/>
          <w:szCs w:val="18"/>
          <w:lang w:val="en-US"/>
        </w:rPr>
        <w:t> </w:t>
      </w:r>
      <w:hyperlink r:id="rId50" w:anchor="YANDEX_720" w:history="1"/>
      <w:r w:rsidRPr="000C2393">
        <w:rPr>
          <w:b/>
          <w:sz w:val="18"/>
          <w:szCs w:val="18"/>
        </w:rPr>
        <w:t>:</w:t>
      </w:r>
    </w:p>
    <w:p w:rsidR="006C2D86" w:rsidRPr="006C2D86" w:rsidRDefault="006C2D86" w:rsidP="006C2D86">
      <w:pPr>
        <w:tabs>
          <w:tab w:val="left" w:pos="3976"/>
        </w:tabs>
        <w:ind w:left="0" w:right="141" w:firstLine="284"/>
        <w:rPr>
          <w:b/>
          <w:sz w:val="18"/>
          <w:szCs w:val="18"/>
        </w:rPr>
      </w:pPr>
    </w:p>
    <w:p w:rsidR="000C2393" w:rsidRPr="000C2393" w:rsidRDefault="000C2393" w:rsidP="000C2393">
      <w:pPr>
        <w:tabs>
          <w:tab w:val="left" w:pos="3976"/>
        </w:tabs>
        <w:ind w:left="0" w:right="141" w:firstLine="284"/>
        <w:rPr>
          <w:sz w:val="18"/>
          <w:szCs w:val="18"/>
        </w:rPr>
      </w:pPr>
      <w:r w:rsidRPr="000C2393">
        <w:rPr>
          <w:sz w:val="18"/>
          <w:szCs w:val="18"/>
        </w:rPr>
        <w:t xml:space="preserve">1. </w:t>
      </w:r>
      <w:r w:rsidRPr="000C2393">
        <w:rPr>
          <w:b/>
          <w:sz w:val="18"/>
          <w:szCs w:val="18"/>
        </w:rPr>
        <w:t xml:space="preserve">Автомобиль </w:t>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vanish/>
          <w:sz w:val="18"/>
          <w:szCs w:val="18"/>
        </w:rPr>
        <w:pgNum/>
      </w:r>
      <w:r w:rsidRPr="000C2393">
        <w:rPr>
          <w:b/>
          <w:sz w:val="18"/>
          <w:szCs w:val="18"/>
        </w:rPr>
        <w:t xml:space="preserve">      УАЗ 3303</w:t>
      </w:r>
      <w:r w:rsidRPr="000C2393">
        <w:rPr>
          <w:sz w:val="18"/>
          <w:szCs w:val="18"/>
        </w:rPr>
        <w:t xml:space="preserve">, </w:t>
      </w:r>
      <w:proofErr w:type="spellStart"/>
      <w:r w:rsidRPr="000C2393">
        <w:rPr>
          <w:sz w:val="18"/>
          <w:szCs w:val="18"/>
        </w:rPr>
        <w:t>гос</w:t>
      </w:r>
      <w:proofErr w:type="gramStart"/>
      <w:r w:rsidRPr="000C2393">
        <w:rPr>
          <w:sz w:val="18"/>
          <w:szCs w:val="18"/>
        </w:rPr>
        <w:t>.н</w:t>
      </w:r>
      <w:proofErr w:type="gramEnd"/>
      <w:r w:rsidRPr="000C2393">
        <w:rPr>
          <w:sz w:val="18"/>
          <w:szCs w:val="18"/>
        </w:rPr>
        <w:t>омер</w:t>
      </w:r>
      <w:proofErr w:type="spellEnd"/>
      <w:r w:rsidRPr="000C2393">
        <w:rPr>
          <w:sz w:val="18"/>
          <w:szCs w:val="18"/>
        </w:rPr>
        <w:t xml:space="preserve">  - О069ОР 38   VIN X</w:t>
      </w:r>
      <w:r w:rsidRPr="000C2393">
        <w:rPr>
          <w:sz w:val="18"/>
          <w:szCs w:val="18"/>
          <w:lang w:val="en-US"/>
        </w:rPr>
        <w:t>TT</w:t>
      </w:r>
      <w:r w:rsidRPr="000C2393">
        <w:rPr>
          <w:sz w:val="18"/>
          <w:szCs w:val="18"/>
        </w:rPr>
        <w:t xml:space="preserve"> 330300</w:t>
      </w:r>
      <w:r w:rsidRPr="000C2393">
        <w:rPr>
          <w:sz w:val="18"/>
          <w:szCs w:val="18"/>
          <w:lang w:val="en-US"/>
        </w:rPr>
        <w:t>R</w:t>
      </w:r>
      <w:r w:rsidRPr="000C2393">
        <w:rPr>
          <w:sz w:val="18"/>
          <w:szCs w:val="18"/>
        </w:rPr>
        <w:t xml:space="preserve">0278003,   наименование (тип ТС) – грузовой-бортовой,  модель, № двигателя 417800 40810321, год выпуска 1994, кузов  16659,  цвет кузова белый,,  в исправном техническом состоянии. </w:t>
      </w:r>
    </w:p>
    <w:p w:rsidR="000C2393" w:rsidRPr="000C2393" w:rsidRDefault="000C2393" w:rsidP="000C2393">
      <w:pPr>
        <w:tabs>
          <w:tab w:val="left" w:pos="3976"/>
        </w:tabs>
        <w:ind w:left="0" w:right="141" w:firstLine="284"/>
        <w:rPr>
          <w:sz w:val="18"/>
          <w:szCs w:val="18"/>
        </w:rPr>
      </w:pPr>
      <w:r w:rsidRPr="000C2393">
        <w:rPr>
          <w:sz w:val="18"/>
          <w:szCs w:val="18"/>
        </w:rPr>
        <w:t xml:space="preserve">2. </w:t>
      </w:r>
      <w:proofErr w:type="gramStart"/>
      <w:r w:rsidRPr="000C2393">
        <w:rPr>
          <w:sz w:val="18"/>
          <w:szCs w:val="18"/>
        </w:rPr>
        <w:t xml:space="preserve">Арендатор подтверждает получение всей необходимой для использования технической </w:t>
      </w:r>
      <w:hyperlink r:id="rId51" w:anchor="YANDEX_723" w:history="1"/>
      <w:r w:rsidRPr="000C2393">
        <w:rPr>
          <w:sz w:val="18"/>
          <w:szCs w:val="18"/>
          <w:lang w:val="en-US"/>
        </w:rPr>
        <w:t> </w:t>
      </w:r>
      <w:r w:rsidRPr="000C2393">
        <w:rPr>
          <w:sz w:val="18"/>
          <w:szCs w:val="18"/>
        </w:rPr>
        <w:t>документации</w:t>
      </w:r>
      <w:r w:rsidRPr="000C2393">
        <w:rPr>
          <w:sz w:val="18"/>
          <w:szCs w:val="18"/>
          <w:lang w:val="en-US"/>
        </w:rPr>
        <w:t> </w:t>
      </w:r>
      <w:hyperlink r:id="rId52" w:anchor="YANDEX_725" w:history="1"/>
      <w:r w:rsidRPr="000C2393">
        <w:rPr>
          <w:sz w:val="18"/>
          <w:szCs w:val="18"/>
        </w:rPr>
        <w:t>, относящейся к</w:t>
      </w:r>
      <w:proofErr w:type="gramEnd"/>
      <w:r w:rsidRPr="000C2393">
        <w:rPr>
          <w:sz w:val="18"/>
          <w:szCs w:val="18"/>
        </w:rPr>
        <w:t xml:space="preserve"> </w:t>
      </w:r>
      <w:hyperlink r:id="rId53" w:anchor="YANDEX_724" w:history="1"/>
      <w:r w:rsidRPr="000C2393">
        <w:rPr>
          <w:sz w:val="18"/>
          <w:szCs w:val="18"/>
          <w:lang w:val="en-US"/>
        </w:rPr>
        <w:t> </w:t>
      </w:r>
      <w:r w:rsidRPr="000C2393">
        <w:rPr>
          <w:sz w:val="18"/>
          <w:szCs w:val="18"/>
        </w:rPr>
        <w:t>транспортному</w:t>
      </w:r>
      <w:r w:rsidRPr="000C2393">
        <w:rPr>
          <w:sz w:val="18"/>
          <w:szCs w:val="18"/>
          <w:lang w:val="en-US"/>
        </w:rPr>
        <w:t> </w:t>
      </w:r>
      <w:hyperlink r:id="rId54" w:anchor="YANDEX_726" w:history="1"/>
      <w:r w:rsidRPr="000C2393">
        <w:rPr>
          <w:sz w:val="18"/>
          <w:szCs w:val="18"/>
        </w:rPr>
        <w:t xml:space="preserve"> </w:t>
      </w:r>
      <w:hyperlink r:id="rId55" w:anchor="YANDEX_725" w:history="1"/>
      <w:r w:rsidRPr="000C2393">
        <w:rPr>
          <w:sz w:val="18"/>
          <w:szCs w:val="18"/>
          <w:lang w:val="en-US"/>
        </w:rPr>
        <w:t> </w:t>
      </w:r>
      <w:r w:rsidRPr="000C2393">
        <w:rPr>
          <w:sz w:val="18"/>
          <w:szCs w:val="18"/>
        </w:rPr>
        <w:t>средству</w:t>
      </w:r>
      <w:r w:rsidRPr="000C2393">
        <w:rPr>
          <w:sz w:val="18"/>
          <w:szCs w:val="18"/>
          <w:lang w:val="en-US"/>
        </w:rPr>
        <w:t> </w:t>
      </w:r>
      <w:hyperlink r:id="rId56" w:anchor="YANDEX_727" w:history="1"/>
      <w:r w:rsidRPr="000C2393">
        <w:rPr>
          <w:sz w:val="18"/>
          <w:szCs w:val="18"/>
        </w:rPr>
        <w:t>.</w:t>
      </w:r>
    </w:p>
    <w:p w:rsidR="000C2393" w:rsidRDefault="000C2393" w:rsidP="000C2393">
      <w:pPr>
        <w:tabs>
          <w:tab w:val="left" w:pos="3976"/>
        </w:tabs>
        <w:ind w:left="0" w:right="141" w:firstLine="284"/>
        <w:rPr>
          <w:sz w:val="18"/>
          <w:szCs w:val="18"/>
        </w:rPr>
      </w:pPr>
      <w:r w:rsidRPr="000C2393">
        <w:rPr>
          <w:sz w:val="18"/>
          <w:szCs w:val="18"/>
        </w:rPr>
        <w:t>3. Претензий по поводу технического состояния транспортного средства стороны не имеют.</w:t>
      </w:r>
    </w:p>
    <w:p w:rsidR="008E43CC" w:rsidRPr="000C2393" w:rsidRDefault="008E43CC" w:rsidP="000C2393">
      <w:pPr>
        <w:tabs>
          <w:tab w:val="left" w:pos="3976"/>
        </w:tabs>
        <w:ind w:left="0" w:right="141" w:firstLine="284"/>
        <w:rPr>
          <w:sz w:val="18"/>
          <w:szCs w:val="18"/>
        </w:rPr>
      </w:pPr>
    </w:p>
    <w:tbl>
      <w:tblPr>
        <w:tblW w:w="0" w:type="auto"/>
        <w:tblLook w:val="04A0" w:firstRow="1" w:lastRow="0" w:firstColumn="1" w:lastColumn="0" w:noHBand="0" w:noVBand="1"/>
      </w:tblPr>
      <w:tblGrid>
        <w:gridCol w:w="5069"/>
        <w:gridCol w:w="5387"/>
      </w:tblGrid>
      <w:tr w:rsidR="00322AE8" w:rsidRPr="00322AE8" w:rsidTr="00322AE8">
        <w:tc>
          <w:tcPr>
            <w:tcW w:w="5069" w:type="dxa"/>
          </w:tcPr>
          <w:p w:rsidR="00322AE8" w:rsidRPr="00322AE8" w:rsidRDefault="00322AE8" w:rsidP="00322AE8">
            <w:pPr>
              <w:tabs>
                <w:tab w:val="left" w:pos="3976"/>
              </w:tabs>
              <w:ind w:left="0" w:right="141" w:firstLine="0"/>
              <w:rPr>
                <w:b/>
                <w:sz w:val="18"/>
                <w:szCs w:val="18"/>
              </w:rPr>
            </w:pPr>
            <w:r w:rsidRPr="00322AE8">
              <w:rPr>
                <w:sz w:val="18"/>
                <w:szCs w:val="18"/>
              </w:rPr>
              <w:t xml:space="preserve">    </w:t>
            </w:r>
            <w:r w:rsidRPr="00322AE8">
              <w:rPr>
                <w:b/>
                <w:sz w:val="18"/>
                <w:szCs w:val="18"/>
              </w:rPr>
              <w:t>Арендодатель</w:t>
            </w:r>
          </w:p>
          <w:p w:rsidR="00322AE8" w:rsidRPr="00322AE8" w:rsidRDefault="00322AE8" w:rsidP="00322AE8">
            <w:pPr>
              <w:tabs>
                <w:tab w:val="left" w:pos="3976"/>
              </w:tabs>
              <w:ind w:left="0" w:right="141" w:firstLine="0"/>
              <w:rPr>
                <w:sz w:val="18"/>
                <w:szCs w:val="18"/>
              </w:rPr>
            </w:pPr>
          </w:p>
          <w:p w:rsidR="00322AE8" w:rsidRPr="00322AE8" w:rsidRDefault="00322AE8" w:rsidP="00322AE8">
            <w:pPr>
              <w:tabs>
                <w:tab w:val="left" w:pos="3976"/>
              </w:tabs>
              <w:ind w:left="0" w:right="141" w:firstLine="0"/>
              <w:rPr>
                <w:sz w:val="18"/>
                <w:szCs w:val="18"/>
              </w:rPr>
            </w:pPr>
            <w:r w:rsidRPr="00322AE8">
              <w:rPr>
                <w:sz w:val="18"/>
                <w:szCs w:val="18"/>
              </w:rPr>
              <w:t xml:space="preserve">__________________ </w:t>
            </w:r>
          </w:p>
          <w:p w:rsidR="00322AE8" w:rsidRPr="00322AE8" w:rsidRDefault="00322AE8" w:rsidP="00322AE8">
            <w:pPr>
              <w:tabs>
                <w:tab w:val="left" w:pos="3976"/>
              </w:tabs>
              <w:ind w:left="0" w:right="141" w:firstLine="0"/>
              <w:rPr>
                <w:b/>
                <w:bCs/>
                <w:sz w:val="18"/>
                <w:szCs w:val="18"/>
              </w:rPr>
            </w:pPr>
            <w:r w:rsidRPr="00322AE8">
              <w:rPr>
                <w:sz w:val="18"/>
                <w:szCs w:val="18"/>
              </w:rPr>
              <w:t>М.П.</w:t>
            </w:r>
          </w:p>
        </w:tc>
        <w:tc>
          <w:tcPr>
            <w:tcW w:w="5387" w:type="dxa"/>
          </w:tcPr>
          <w:p w:rsidR="00322AE8" w:rsidRPr="00322AE8" w:rsidRDefault="00322AE8" w:rsidP="00322AE8">
            <w:pPr>
              <w:tabs>
                <w:tab w:val="left" w:pos="3976"/>
              </w:tabs>
              <w:ind w:left="0" w:right="141" w:firstLine="0"/>
              <w:rPr>
                <w:b/>
                <w:sz w:val="18"/>
                <w:szCs w:val="18"/>
              </w:rPr>
            </w:pPr>
            <w:r w:rsidRPr="00322AE8">
              <w:rPr>
                <w:b/>
                <w:sz w:val="18"/>
                <w:szCs w:val="18"/>
              </w:rPr>
              <w:t xml:space="preserve">Арендатор  </w:t>
            </w:r>
          </w:p>
          <w:p w:rsidR="00322AE8" w:rsidRPr="00322AE8" w:rsidRDefault="00322AE8" w:rsidP="00322AE8">
            <w:pPr>
              <w:tabs>
                <w:tab w:val="left" w:pos="3976"/>
              </w:tabs>
              <w:ind w:left="0" w:right="141" w:firstLine="0"/>
              <w:rPr>
                <w:sz w:val="18"/>
                <w:szCs w:val="18"/>
              </w:rPr>
            </w:pPr>
          </w:p>
        </w:tc>
      </w:tr>
    </w:tbl>
    <w:p w:rsidR="006C2D86" w:rsidRPr="006C2D86" w:rsidRDefault="006C2D86" w:rsidP="00322AE8">
      <w:pPr>
        <w:tabs>
          <w:tab w:val="left" w:pos="3976"/>
        </w:tabs>
        <w:ind w:left="0" w:right="141" w:firstLine="0"/>
        <w:rPr>
          <w:sz w:val="18"/>
          <w:szCs w:val="18"/>
        </w:rPr>
      </w:pPr>
    </w:p>
    <w:p w:rsidR="006C2D86" w:rsidRDefault="006C2D86" w:rsidP="006C2D86">
      <w:pPr>
        <w:tabs>
          <w:tab w:val="left" w:pos="3976"/>
        </w:tabs>
        <w:ind w:left="0" w:right="141" w:firstLine="284"/>
        <w:rPr>
          <w:sz w:val="18"/>
          <w:szCs w:val="18"/>
        </w:rPr>
      </w:pPr>
    </w:p>
    <w:sectPr w:rsidR="006C2D86"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1BF" w:rsidRDefault="00B111BF" w:rsidP="00BD744E">
      <w:r>
        <w:separator/>
      </w:r>
    </w:p>
  </w:endnote>
  <w:endnote w:type="continuationSeparator" w:id="0">
    <w:p w:rsidR="00B111BF" w:rsidRDefault="00B111B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1BF" w:rsidRDefault="00B111BF" w:rsidP="00BD744E">
      <w:r>
        <w:separator/>
      </w:r>
    </w:p>
  </w:footnote>
  <w:footnote w:type="continuationSeparator" w:id="0">
    <w:p w:rsidR="00B111BF" w:rsidRDefault="00B111B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4"/>
  </w:num>
  <w:num w:numId="10">
    <w:abstractNumId w:val="11"/>
  </w:num>
  <w:num w:numId="11">
    <w:abstractNumId w:val="3"/>
  </w:num>
  <w:num w:numId="12">
    <w:abstractNumId w:val="15"/>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40"/>
    <w:rsid w:val="00086A28"/>
    <w:rsid w:val="00087F94"/>
    <w:rsid w:val="00090C70"/>
    <w:rsid w:val="00090D87"/>
    <w:rsid w:val="00090DC5"/>
    <w:rsid w:val="0009165A"/>
    <w:rsid w:val="00091839"/>
    <w:rsid w:val="00092288"/>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4E6F"/>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D7C3B"/>
    <w:rsid w:val="001E037A"/>
    <w:rsid w:val="001E04FA"/>
    <w:rsid w:val="001E0A8A"/>
    <w:rsid w:val="001E0BEE"/>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E7B1B"/>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23A"/>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810"/>
    <w:rsid w:val="002C284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80E"/>
    <w:rsid w:val="00336A87"/>
    <w:rsid w:val="00336AF1"/>
    <w:rsid w:val="00336B97"/>
    <w:rsid w:val="00336CEB"/>
    <w:rsid w:val="003370F8"/>
    <w:rsid w:val="00337715"/>
    <w:rsid w:val="00337B2C"/>
    <w:rsid w:val="00337F63"/>
    <w:rsid w:val="00337FA2"/>
    <w:rsid w:val="003405DE"/>
    <w:rsid w:val="003415D3"/>
    <w:rsid w:val="00341A7B"/>
    <w:rsid w:val="00341D4B"/>
    <w:rsid w:val="0034210B"/>
    <w:rsid w:val="00342537"/>
    <w:rsid w:val="0034324A"/>
    <w:rsid w:val="003441BE"/>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62A9"/>
    <w:rsid w:val="003B66A6"/>
    <w:rsid w:val="003B69B7"/>
    <w:rsid w:val="003B6FC1"/>
    <w:rsid w:val="003B7176"/>
    <w:rsid w:val="003B7574"/>
    <w:rsid w:val="003B7A32"/>
    <w:rsid w:val="003C074B"/>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B46"/>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0CEE"/>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891"/>
    <w:rsid w:val="005F2BDD"/>
    <w:rsid w:val="005F2C6E"/>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54F"/>
    <w:rsid w:val="00692D43"/>
    <w:rsid w:val="00693CFF"/>
    <w:rsid w:val="00694C9E"/>
    <w:rsid w:val="00694FFB"/>
    <w:rsid w:val="006950EE"/>
    <w:rsid w:val="00695FF9"/>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8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677E"/>
    <w:rsid w:val="008D7656"/>
    <w:rsid w:val="008D76CC"/>
    <w:rsid w:val="008D77DC"/>
    <w:rsid w:val="008E0E3C"/>
    <w:rsid w:val="008E1381"/>
    <w:rsid w:val="008E164F"/>
    <w:rsid w:val="008E1B06"/>
    <w:rsid w:val="008E2928"/>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750"/>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4776"/>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F2A"/>
    <w:rsid w:val="00C76110"/>
    <w:rsid w:val="00C809D0"/>
    <w:rsid w:val="00C80E89"/>
    <w:rsid w:val="00C811CF"/>
    <w:rsid w:val="00C8198D"/>
    <w:rsid w:val="00C82FAE"/>
    <w:rsid w:val="00C82FDA"/>
    <w:rsid w:val="00C8348C"/>
    <w:rsid w:val="00C840B7"/>
    <w:rsid w:val="00C841BC"/>
    <w:rsid w:val="00C84981"/>
    <w:rsid w:val="00C86226"/>
    <w:rsid w:val="00C864A3"/>
    <w:rsid w:val="00C87303"/>
    <w:rsid w:val="00C87F7C"/>
    <w:rsid w:val="00C907C5"/>
    <w:rsid w:val="00C90D92"/>
    <w:rsid w:val="00C91036"/>
    <w:rsid w:val="00C911BD"/>
    <w:rsid w:val="00C91547"/>
    <w:rsid w:val="00C915E6"/>
    <w:rsid w:val="00C91A67"/>
    <w:rsid w:val="00C91B53"/>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474D7"/>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1E5"/>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1F42"/>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o.irkobl.ru" TargetMode="External"/><Relationship Id="rId18" Type="http://schemas.openxmlformats.org/officeDocument/2006/relationships/hyperlink" Target="http://www.torgi.gov.ru" TargetMode="External"/><Relationship Id="rId26"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9"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21"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4"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2"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7"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0"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5"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7" Type="http://schemas.openxmlformats.org/officeDocument/2006/relationships/footnotes" Target="footnotes.xml"/><Relationship Id="rId12" Type="http://schemas.openxmlformats.org/officeDocument/2006/relationships/hyperlink" Target="http://www.irkfi.ru" TargetMode="External"/><Relationship Id="rId17" Type="http://schemas.openxmlformats.org/officeDocument/2006/relationships/hyperlink" Target="http://www.mio.irkobl.ru" TargetMode="External"/><Relationship Id="rId25"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3"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8"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6"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2" Type="http://schemas.openxmlformats.org/officeDocument/2006/relationships/numbering" Target="numbering.xml"/><Relationship Id="rId16" Type="http://schemas.openxmlformats.org/officeDocument/2006/relationships/hyperlink" Target="http://www.irkfi.ru" TargetMode="External"/><Relationship Id="rId20"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29"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1"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4"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2"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7"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0"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5"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3"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28"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6"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9"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7"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1"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4"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2"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http://www.torgi.gov.ru" TargetMode="External"/><Relationship Id="rId22"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27"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0"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5"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3"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48"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56"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8" Type="http://schemas.openxmlformats.org/officeDocument/2006/relationships/endnotes" Target="endnotes.xml"/><Relationship Id="rId51" Type="http://schemas.openxmlformats.org/officeDocument/2006/relationships/hyperlink" Target="http://hghltd.yandex.net/yandbtm?fmode=envelope&amp;url=http%3A%2F%2Fwww.krasgz.ru%2Ftorgi%2F%3Faction%3Ddoc%26doc%3D83210&amp;lr=62&amp;text=%D0%BA%D0%BE%D0%BD%D0%BA%D1%83%D1%80%D1%81%D0%BD%D0%B0%D1%8F%20%D0%B4%D0%BE%D0%BA%D1%83%D0%BC%D0%B5%D0%BD%D1%82%D0%B0%D1%86%D0%B8%D1%8F%20%20%D0%BF%D1%80%D0%BE%D0%B2%D0%B5%D0%B4%D0%B5%D0%BD%D0%B8%D1%8F%20%D0%BA%D0%BE%D0%BD%D0%BA%D1%83%D1%80%D1%81%D0%B0%20%20%D0%BD%D0%B0%20%D0%BF%D1%80%D0%B0%D0%B2%D0%BE%20%D0%B0%D1%80%D0%B5%D0%BD%D0%B4%D1%8B%20%D1%82%D1%80%D0%B0%D0%BD%D1%81%D0%BF%D0%BE%D1%80%D1%82%D0%BD%D1%8B%D1%85%20%D1%81%D1%80%D0%B5%D0%B4%D1%81%D1%82%D0%B2&amp;l10n=ru&amp;mime=doc&amp;sign=f3e923d7fa816cd92f21fdc4115602d1&amp;keyno=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6BF14-7F46-42A6-B424-DA09C3024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3122</TotalTime>
  <Pages>19</Pages>
  <Words>17543</Words>
  <Characters>100000</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368</cp:revision>
  <cp:lastPrinted>2019-12-26T07:15:00Z</cp:lastPrinted>
  <dcterms:created xsi:type="dcterms:W3CDTF">2021-11-11T05:30:00Z</dcterms:created>
  <dcterms:modified xsi:type="dcterms:W3CDTF">2022-11-21T05:29:00Z</dcterms:modified>
</cp:coreProperties>
</file>