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53C33" w:rsidP="00AB154C">
      <w:pPr>
        <w:pStyle w:val="afffffff7"/>
        <w:ind w:left="0" w:right="142" w:firstLine="426"/>
        <w:jc w:val="both"/>
        <w:rPr>
          <w:sz w:val="18"/>
          <w:szCs w:val="18"/>
        </w:rPr>
      </w:pPr>
      <w:r>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0.45pt;margin-top:7.1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AB154C">
      <w:pPr>
        <w:ind w:left="0" w:right="142" w:firstLine="426"/>
        <w:rPr>
          <w:sz w:val="18"/>
          <w:szCs w:val="18"/>
        </w:rPr>
      </w:pPr>
    </w:p>
    <w:p w:rsidR="00510221" w:rsidRPr="006A464D" w:rsidRDefault="00510221" w:rsidP="00AB154C">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7256"/>
      </w:tblGrid>
      <w:tr w:rsidR="00510221" w:rsidRPr="006A464D" w:rsidTr="00276511">
        <w:trPr>
          <w:trHeight w:val="852"/>
        </w:trPr>
        <w:tc>
          <w:tcPr>
            <w:tcW w:w="2558" w:type="dxa"/>
            <w:tcBorders>
              <w:top w:val="nil"/>
              <w:left w:val="nil"/>
              <w:bottom w:val="nil"/>
              <w:right w:val="nil"/>
            </w:tcBorders>
          </w:tcPr>
          <w:p w:rsidR="00510221" w:rsidRPr="006A464D" w:rsidRDefault="00B271FA" w:rsidP="00B271FA">
            <w:pPr>
              <w:tabs>
                <w:tab w:val="left" w:pos="4384"/>
              </w:tabs>
              <w:ind w:left="0" w:right="142" w:firstLine="426"/>
              <w:rPr>
                <w:i/>
                <w:sz w:val="18"/>
                <w:szCs w:val="18"/>
              </w:rPr>
            </w:pPr>
            <w:r>
              <w:rPr>
                <w:i/>
                <w:sz w:val="18"/>
                <w:szCs w:val="18"/>
              </w:rPr>
              <w:t xml:space="preserve"> </w:t>
            </w:r>
            <w:r w:rsidR="0071544F">
              <w:rPr>
                <w:i/>
                <w:sz w:val="18"/>
                <w:szCs w:val="18"/>
              </w:rPr>
              <w:t>Май</w:t>
            </w:r>
            <w:r w:rsidR="00E61178">
              <w:rPr>
                <w:i/>
                <w:sz w:val="18"/>
                <w:szCs w:val="18"/>
              </w:rPr>
              <w:br/>
              <w:t xml:space="preserve">     </w:t>
            </w:r>
            <w:r w:rsidR="00A54E24">
              <w:rPr>
                <w:i/>
                <w:sz w:val="18"/>
                <w:szCs w:val="18"/>
              </w:rPr>
              <w:t xml:space="preserve">   </w:t>
            </w:r>
            <w:r w:rsidR="0076694B">
              <w:rPr>
                <w:i/>
                <w:sz w:val="18"/>
                <w:szCs w:val="18"/>
              </w:rPr>
              <w:t>2022</w:t>
            </w:r>
            <w:r w:rsidR="00510221" w:rsidRPr="006A464D">
              <w:rPr>
                <w:i/>
                <w:sz w:val="18"/>
                <w:szCs w:val="18"/>
              </w:rPr>
              <w:t>г.</w:t>
            </w:r>
          </w:p>
          <w:p w:rsidR="00510221" w:rsidRPr="006A464D" w:rsidRDefault="00A54E24" w:rsidP="001E68DD">
            <w:pPr>
              <w:tabs>
                <w:tab w:val="left" w:pos="4384"/>
              </w:tabs>
              <w:ind w:right="142"/>
              <w:rPr>
                <w:b/>
                <w:i/>
                <w:sz w:val="18"/>
                <w:szCs w:val="18"/>
              </w:rPr>
            </w:pPr>
            <w:r>
              <w:rPr>
                <w:b/>
                <w:i/>
                <w:sz w:val="18"/>
                <w:szCs w:val="18"/>
              </w:rPr>
              <w:t xml:space="preserve"> </w:t>
            </w:r>
            <w:r w:rsidR="00510221" w:rsidRPr="006A464D">
              <w:rPr>
                <w:b/>
                <w:i/>
                <w:sz w:val="18"/>
                <w:szCs w:val="18"/>
              </w:rPr>
              <w:t xml:space="preserve">№ </w:t>
            </w:r>
            <w:r w:rsidR="00003A00">
              <w:rPr>
                <w:b/>
                <w:i/>
                <w:sz w:val="18"/>
                <w:szCs w:val="18"/>
              </w:rPr>
              <w:t>1</w:t>
            </w:r>
            <w:r w:rsidR="001E68DD">
              <w:rPr>
                <w:b/>
                <w:i/>
                <w:sz w:val="18"/>
                <w:szCs w:val="18"/>
              </w:rPr>
              <w:t>5</w:t>
            </w:r>
          </w:p>
        </w:tc>
        <w:tc>
          <w:tcPr>
            <w:tcW w:w="7617" w:type="dxa"/>
            <w:tcBorders>
              <w:top w:val="nil"/>
              <w:left w:val="nil"/>
              <w:bottom w:val="nil"/>
              <w:right w:val="nil"/>
            </w:tcBorders>
          </w:tcPr>
          <w:p w:rsidR="00510221" w:rsidRPr="006A464D" w:rsidRDefault="00510221" w:rsidP="00AB154C">
            <w:pPr>
              <w:tabs>
                <w:tab w:val="left" w:pos="4384"/>
              </w:tabs>
              <w:ind w:left="0" w:right="142" w:firstLine="426"/>
              <w:rPr>
                <w:sz w:val="18"/>
                <w:szCs w:val="18"/>
              </w:rPr>
            </w:pPr>
          </w:p>
          <w:p w:rsidR="00510221" w:rsidRPr="006A464D" w:rsidRDefault="00510221" w:rsidP="00AB154C">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AB154C">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AB154C">
      <w:pPr>
        <w:tabs>
          <w:tab w:val="left" w:pos="4384"/>
        </w:tabs>
        <w:ind w:left="0" w:right="142" w:firstLine="426"/>
        <w:rPr>
          <w:i/>
          <w:sz w:val="18"/>
          <w:szCs w:val="18"/>
        </w:rPr>
      </w:pPr>
      <w:r w:rsidRPr="006A464D">
        <w:rPr>
          <w:i/>
          <w:sz w:val="18"/>
          <w:szCs w:val="18"/>
        </w:rPr>
        <w:t>Цена: бесплатно</w:t>
      </w:r>
    </w:p>
    <w:p w:rsidR="00510221" w:rsidRPr="006A464D" w:rsidRDefault="00510221" w:rsidP="00AB154C">
      <w:pPr>
        <w:tabs>
          <w:tab w:val="left" w:pos="4384"/>
        </w:tabs>
        <w:ind w:left="0" w:right="142" w:firstLine="426"/>
        <w:rPr>
          <w:i/>
          <w:sz w:val="18"/>
          <w:szCs w:val="18"/>
        </w:rPr>
      </w:pPr>
    </w:p>
    <w:p w:rsidR="00510221" w:rsidRPr="006A464D" w:rsidRDefault="00510221" w:rsidP="0015191F">
      <w:pPr>
        <w:ind w:left="-567"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0677BAE3" wp14:editId="3A495422">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6358EA" w:rsidRDefault="006358EA" w:rsidP="0015191F">
      <w:pPr>
        <w:tabs>
          <w:tab w:val="left" w:pos="426"/>
          <w:tab w:val="left" w:pos="3976"/>
        </w:tabs>
        <w:ind w:left="-567" w:right="-142" w:firstLine="426"/>
        <w:jc w:val="center"/>
        <w:rPr>
          <w:sz w:val="18"/>
          <w:szCs w:val="18"/>
        </w:rPr>
      </w:pPr>
    </w:p>
    <w:p w:rsidR="006358EA" w:rsidRPr="007A6408" w:rsidRDefault="006358EA" w:rsidP="0015191F">
      <w:pPr>
        <w:tabs>
          <w:tab w:val="left" w:pos="426"/>
          <w:tab w:val="left" w:pos="3976"/>
        </w:tabs>
        <w:ind w:left="-567" w:right="-142" w:firstLine="426"/>
        <w:jc w:val="center"/>
        <w:rPr>
          <w:b/>
          <w:sz w:val="18"/>
          <w:szCs w:val="18"/>
        </w:rPr>
      </w:pPr>
      <w:r w:rsidRPr="007A6408">
        <w:rPr>
          <w:sz w:val="18"/>
          <w:szCs w:val="18"/>
        </w:rPr>
        <w:t>РОССИЙСКАЯ ФЕДЕРАЦИЯ</w:t>
      </w:r>
    </w:p>
    <w:p w:rsidR="006358EA" w:rsidRPr="007A6408" w:rsidRDefault="006358EA" w:rsidP="0015191F">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6358EA" w:rsidRPr="007A6408" w:rsidRDefault="006358EA" w:rsidP="0015191F">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6358EA" w:rsidRPr="007A6408" w:rsidRDefault="006358EA" w:rsidP="0015191F">
      <w:pPr>
        <w:tabs>
          <w:tab w:val="left" w:pos="426"/>
          <w:tab w:val="left" w:pos="3976"/>
        </w:tabs>
        <w:ind w:left="-567" w:right="-142" w:firstLine="426"/>
        <w:jc w:val="center"/>
        <w:rPr>
          <w:b/>
          <w:bCs/>
          <w:sz w:val="18"/>
          <w:szCs w:val="18"/>
        </w:rPr>
      </w:pPr>
      <w:r w:rsidRPr="007A6408">
        <w:rPr>
          <w:b/>
          <w:bCs/>
          <w:sz w:val="18"/>
          <w:szCs w:val="18"/>
        </w:rPr>
        <w:t>АДМИНИСТРАЦИЯ</w:t>
      </w:r>
    </w:p>
    <w:p w:rsidR="006358EA" w:rsidRPr="007A6408" w:rsidRDefault="006358EA" w:rsidP="0015191F">
      <w:pPr>
        <w:tabs>
          <w:tab w:val="left" w:pos="426"/>
          <w:tab w:val="left" w:pos="3976"/>
        </w:tabs>
        <w:ind w:left="-567" w:right="-142" w:firstLine="426"/>
        <w:jc w:val="center"/>
        <w:rPr>
          <w:b/>
          <w:sz w:val="18"/>
          <w:szCs w:val="18"/>
        </w:rPr>
      </w:pPr>
      <w:r>
        <w:rPr>
          <w:b/>
          <w:sz w:val="18"/>
          <w:szCs w:val="18"/>
        </w:rPr>
        <w:t>ПОСТАНОВЛЕНИЕ</w:t>
      </w:r>
    </w:p>
    <w:p w:rsidR="006358EA" w:rsidRPr="007A6408" w:rsidRDefault="00BC50DD" w:rsidP="0015191F">
      <w:pPr>
        <w:tabs>
          <w:tab w:val="left" w:pos="426"/>
          <w:tab w:val="left" w:pos="3976"/>
        </w:tabs>
        <w:ind w:left="-567" w:right="-142" w:firstLine="426"/>
        <w:rPr>
          <w:sz w:val="18"/>
          <w:szCs w:val="18"/>
        </w:rPr>
      </w:pPr>
      <w:r>
        <w:rPr>
          <w:sz w:val="18"/>
          <w:szCs w:val="18"/>
          <w:u w:val="single"/>
        </w:rPr>
        <w:t>24</w:t>
      </w:r>
      <w:r w:rsidR="0071544F">
        <w:rPr>
          <w:sz w:val="18"/>
          <w:szCs w:val="18"/>
          <w:u w:val="single"/>
        </w:rPr>
        <w:t>.05</w:t>
      </w:r>
      <w:r w:rsidR="00A17CE2">
        <w:rPr>
          <w:sz w:val="18"/>
          <w:szCs w:val="18"/>
          <w:u w:val="single"/>
        </w:rPr>
        <w:t xml:space="preserve">.2022  № </w:t>
      </w:r>
      <w:r w:rsidR="00574B30">
        <w:rPr>
          <w:sz w:val="18"/>
          <w:szCs w:val="18"/>
          <w:u w:val="single"/>
        </w:rPr>
        <w:t>1</w:t>
      </w:r>
      <w:r>
        <w:rPr>
          <w:sz w:val="18"/>
          <w:szCs w:val="18"/>
          <w:u w:val="single"/>
        </w:rPr>
        <w:t>47</w:t>
      </w:r>
      <w:r w:rsidR="0071544F">
        <w:rPr>
          <w:sz w:val="18"/>
          <w:szCs w:val="18"/>
          <w:u w:val="single"/>
        </w:rPr>
        <w:t xml:space="preserve"> о/д</w:t>
      </w:r>
    </w:p>
    <w:p w:rsidR="006358EA" w:rsidRPr="007A6408" w:rsidRDefault="006358EA" w:rsidP="0015191F">
      <w:pPr>
        <w:tabs>
          <w:tab w:val="left" w:pos="426"/>
          <w:tab w:val="left" w:pos="3976"/>
        </w:tabs>
        <w:ind w:left="-567" w:right="-142" w:firstLine="426"/>
        <w:rPr>
          <w:sz w:val="18"/>
          <w:szCs w:val="18"/>
        </w:rPr>
      </w:pPr>
      <w:r w:rsidRPr="007A6408">
        <w:rPr>
          <w:sz w:val="18"/>
          <w:szCs w:val="18"/>
        </w:rPr>
        <w:t xml:space="preserve">       с. Хомутово </w:t>
      </w:r>
    </w:p>
    <w:p w:rsidR="00CC1778" w:rsidRPr="00CC1778" w:rsidRDefault="006358EA" w:rsidP="0015191F">
      <w:pPr>
        <w:tabs>
          <w:tab w:val="left" w:pos="426"/>
          <w:tab w:val="left" w:pos="3976"/>
        </w:tabs>
        <w:ind w:left="-567" w:right="-142" w:firstLine="426"/>
        <w:rPr>
          <w:sz w:val="18"/>
          <w:szCs w:val="18"/>
        </w:rPr>
      </w:pPr>
      <w:r>
        <w:rPr>
          <w:sz w:val="18"/>
          <w:szCs w:val="18"/>
        </w:rPr>
        <w:t xml:space="preserve"> </w:t>
      </w:r>
    </w:p>
    <w:p w:rsidR="001E68DD" w:rsidRPr="001E68DD" w:rsidRDefault="001E68DD" w:rsidP="001E68DD">
      <w:pPr>
        <w:tabs>
          <w:tab w:val="left" w:pos="426"/>
          <w:tab w:val="left" w:pos="3976"/>
        </w:tabs>
        <w:ind w:left="-567" w:right="-142" w:firstLine="426"/>
        <w:rPr>
          <w:sz w:val="18"/>
          <w:szCs w:val="18"/>
        </w:rPr>
      </w:pPr>
      <w:r w:rsidRPr="001E68DD">
        <w:rPr>
          <w:sz w:val="18"/>
          <w:szCs w:val="18"/>
        </w:rPr>
        <w:t>Об утверждении Перечня аварийно-опасных участков автомобильных дорог общего пользования местного значения Хомутовского муниципального образования и первоочередных мер, направленных на устранение причин и условий совершения дорожно-транспортных происшествий</w:t>
      </w:r>
    </w:p>
    <w:p w:rsidR="001E68DD" w:rsidRPr="001E68DD" w:rsidRDefault="001E68DD" w:rsidP="001E68DD">
      <w:pPr>
        <w:tabs>
          <w:tab w:val="left" w:pos="426"/>
          <w:tab w:val="left" w:pos="3976"/>
        </w:tabs>
        <w:ind w:left="-567" w:right="-142" w:firstLine="426"/>
        <w:rPr>
          <w:sz w:val="18"/>
          <w:szCs w:val="18"/>
        </w:rPr>
      </w:pPr>
    </w:p>
    <w:p w:rsidR="001E68DD" w:rsidRPr="001E68DD" w:rsidRDefault="001E68DD" w:rsidP="001E68DD">
      <w:pPr>
        <w:tabs>
          <w:tab w:val="left" w:pos="426"/>
          <w:tab w:val="left" w:pos="3976"/>
        </w:tabs>
        <w:ind w:left="-567" w:right="-142" w:firstLine="426"/>
        <w:rPr>
          <w:sz w:val="18"/>
          <w:szCs w:val="18"/>
        </w:rPr>
      </w:pPr>
      <w:proofErr w:type="gramStart"/>
      <w:r w:rsidRPr="001E68DD">
        <w:rPr>
          <w:sz w:val="18"/>
          <w:szCs w:val="18"/>
        </w:rPr>
        <w:t>В соответствии с пунктом 5 части 1 статьи 14 Федерального закона от 6 октября 2003 года № 131-ФЗ «Об общих принципах организации местного самоуправления в Российской Федерации», частью 4 статьи 6 Федерального закона от 10 декабря 1995 года № 196-ФЗ «О безопасности дорожного движения», Законом Иркутской области от 03.11.2016 года №96-О3 «О закреплении за сельскими поселениями Иркутской области вопросов местного значения», в</w:t>
      </w:r>
      <w:proofErr w:type="gramEnd"/>
      <w:r w:rsidRPr="001E68DD">
        <w:rPr>
          <w:sz w:val="18"/>
          <w:szCs w:val="18"/>
        </w:rPr>
        <w:t xml:space="preserve"> </w:t>
      </w:r>
      <w:proofErr w:type="gramStart"/>
      <w:r w:rsidRPr="001E68DD">
        <w:rPr>
          <w:sz w:val="18"/>
          <w:szCs w:val="18"/>
        </w:rPr>
        <w:t>целях</w:t>
      </w:r>
      <w:proofErr w:type="gramEnd"/>
      <w:r w:rsidRPr="001E68DD">
        <w:rPr>
          <w:sz w:val="18"/>
          <w:szCs w:val="18"/>
        </w:rPr>
        <w:t xml:space="preserve"> устранения причин и условий совершения дорожно-транспортных происшествий Администрация Хомутовского муниципального образования</w:t>
      </w:r>
    </w:p>
    <w:p w:rsidR="001E68DD" w:rsidRPr="001E68DD" w:rsidRDefault="001E68DD" w:rsidP="001E68DD">
      <w:pPr>
        <w:tabs>
          <w:tab w:val="left" w:pos="426"/>
          <w:tab w:val="left" w:pos="3976"/>
        </w:tabs>
        <w:ind w:left="-567" w:right="-142" w:firstLine="426"/>
        <w:rPr>
          <w:sz w:val="18"/>
          <w:szCs w:val="18"/>
        </w:rPr>
      </w:pPr>
    </w:p>
    <w:p w:rsidR="001E68DD" w:rsidRPr="001E68DD" w:rsidRDefault="001E68DD" w:rsidP="001E68DD">
      <w:pPr>
        <w:tabs>
          <w:tab w:val="left" w:pos="426"/>
          <w:tab w:val="left" w:pos="3976"/>
        </w:tabs>
        <w:ind w:left="-567" w:right="-142" w:firstLine="426"/>
        <w:rPr>
          <w:sz w:val="18"/>
          <w:szCs w:val="18"/>
        </w:rPr>
      </w:pPr>
    </w:p>
    <w:p w:rsidR="001E68DD" w:rsidRPr="001E68DD" w:rsidRDefault="001E68DD" w:rsidP="001E68DD">
      <w:pPr>
        <w:tabs>
          <w:tab w:val="left" w:pos="426"/>
          <w:tab w:val="left" w:pos="3976"/>
        </w:tabs>
        <w:ind w:left="-567" w:right="-142" w:firstLine="426"/>
        <w:rPr>
          <w:sz w:val="18"/>
          <w:szCs w:val="18"/>
        </w:rPr>
      </w:pPr>
      <w:r w:rsidRPr="001E68DD">
        <w:rPr>
          <w:sz w:val="18"/>
          <w:szCs w:val="18"/>
        </w:rPr>
        <w:t>ПОСТАНОВЛЯЕТ:</w:t>
      </w:r>
    </w:p>
    <w:p w:rsidR="001E68DD" w:rsidRPr="001E68DD" w:rsidRDefault="001E68DD" w:rsidP="00DB7637">
      <w:pPr>
        <w:tabs>
          <w:tab w:val="left" w:pos="-567"/>
          <w:tab w:val="left" w:pos="0"/>
          <w:tab w:val="left" w:pos="1843"/>
        </w:tabs>
        <w:ind w:left="-567" w:right="-142" w:firstLine="426"/>
        <w:rPr>
          <w:sz w:val="18"/>
          <w:szCs w:val="18"/>
        </w:rPr>
      </w:pPr>
      <w:r w:rsidRPr="001E68DD">
        <w:rPr>
          <w:sz w:val="18"/>
          <w:szCs w:val="18"/>
        </w:rPr>
        <w:t xml:space="preserve"> </w:t>
      </w:r>
    </w:p>
    <w:p w:rsidR="001E68DD" w:rsidRPr="001E68DD" w:rsidRDefault="001E68DD" w:rsidP="00DB7637">
      <w:pPr>
        <w:numPr>
          <w:ilvl w:val="0"/>
          <w:numId w:val="18"/>
        </w:numPr>
        <w:tabs>
          <w:tab w:val="left" w:pos="-567"/>
        </w:tabs>
        <w:ind w:left="-567" w:right="-142" w:firstLine="426"/>
        <w:jc w:val="left"/>
        <w:rPr>
          <w:sz w:val="18"/>
          <w:szCs w:val="18"/>
        </w:rPr>
      </w:pPr>
      <w:r w:rsidRPr="001E68DD">
        <w:rPr>
          <w:sz w:val="18"/>
          <w:szCs w:val="18"/>
        </w:rPr>
        <w:t>Утвердить предлагаемый Перечень аварийно-опасных участков автомобильных дорог общего пользования местного значения Хомутовского муниципального образования и первоочередных мер, направленных на устранение причин и условий совершения дорожно-транспортных происшествий (Приложение).</w:t>
      </w:r>
    </w:p>
    <w:p w:rsidR="001E68DD" w:rsidRPr="001E68DD" w:rsidRDefault="001E68DD" w:rsidP="00DB7637">
      <w:pPr>
        <w:numPr>
          <w:ilvl w:val="0"/>
          <w:numId w:val="18"/>
        </w:numPr>
        <w:tabs>
          <w:tab w:val="left" w:pos="-567"/>
        </w:tabs>
        <w:ind w:left="-567" w:right="-142" w:firstLine="426"/>
        <w:jc w:val="left"/>
        <w:rPr>
          <w:sz w:val="18"/>
          <w:szCs w:val="18"/>
        </w:rPr>
      </w:pPr>
      <w:r w:rsidRPr="001E68DD">
        <w:rPr>
          <w:sz w:val="18"/>
          <w:szCs w:val="18"/>
        </w:rPr>
        <w:t>Опубликовать настоящее постановление в установленном законом порядке.</w:t>
      </w:r>
    </w:p>
    <w:p w:rsidR="001E68DD" w:rsidRPr="001E68DD" w:rsidRDefault="001E68DD" w:rsidP="00DB7637">
      <w:pPr>
        <w:numPr>
          <w:ilvl w:val="0"/>
          <w:numId w:val="18"/>
        </w:numPr>
        <w:tabs>
          <w:tab w:val="left" w:pos="-567"/>
        </w:tabs>
        <w:ind w:left="-567" w:right="-142" w:firstLine="426"/>
        <w:jc w:val="left"/>
        <w:rPr>
          <w:sz w:val="18"/>
          <w:szCs w:val="18"/>
        </w:rPr>
      </w:pPr>
      <w:proofErr w:type="gramStart"/>
      <w:r w:rsidRPr="001E68DD">
        <w:rPr>
          <w:sz w:val="18"/>
          <w:szCs w:val="18"/>
        </w:rPr>
        <w:t>Контроль за</w:t>
      </w:r>
      <w:proofErr w:type="gramEnd"/>
      <w:r w:rsidRPr="001E68DD">
        <w:rPr>
          <w:sz w:val="18"/>
          <w:szCs w:val="18"/>
        </w:rPr>
        <w:t xml:space="preserve"> исполнением настоящего постановления возложить на заместителя Главы администрации.</w:t>
      </w:r>
    </w:p>
    <w:p w:rsidR="001E68DD" w:rsidRDefault="001E68DD" w:rsidP="0015191F">
      <w:pPr>
        <w:tabs>
          <w:tab w:val="left" w:pos="426"/>
          <w:tab w:val="left" w:pos="3976"/>
        </w:tabs>
        <w:ind w:left="-567" w:right="-142" w:firstLine="426"/>
        <w:jc w:val="right"/>
        <w:rPr>
          <w:i/>
          <w:sz w:val="18"/>
          <w:szCs w:val="18"/>
        </w:rPr>
      </w:pPr>
    </w:p>
    <w:p w:rsidR="001E55FF" w:rsidRDefault="0015191F" w:rsidP="0015191F">
      <w:pPr>
        <w:tabs>
          <w:tab w:val="left" w:pos="426"/>
          <w:tab w:val="left" w:pos="3976"/>
        </w:tabs>
        <w:ind w:left="-567" w:right="-142" w:firstLine="426"/>
        <w:jc w:val="right"/>
        <w:rPr>
          <w:i/>
          <w:sz w:val="18"/>
          <w:szCs w:val="18"/>
        </w:rPr>
      </w:pPr>
      <w:r>
        <w:rPr>
          <w:i/>
          <w:sz w:val="18"/>
          <w:szCs w:val="18"/>
        </w:rPr>
        <w:t xml:space="preserve">  </w:t>
      </w:r>
      <w:r w:rsidR="001E55FF" w:rsidRPr="001E55FF">
        <w:rPr>
          <w:i/>
          <w:sz w:val="18"/>
          <w:szCs w:val="18"/>
        </w:rPr>
        <w:t xml:space="preserve">Глава                 В.М. </w:t>
      </w:r>
      <w:proofErr w:type="spellStart"/>
      <w:r w:rsidR="001E55FF" w:rsidRPr="001E55FF">
        <w:rPr>
          <w:i/>
          <w:sz w:val="18"/>
          <w:szCs w:val="18"/>
        </w:rPr>
        <w:t>Колмаченко</w:t>
      </w:r>
      <w:proofErr w:type="spellEnd"/>
    </w:p>
    <w:p w:rsidR="0015191F" w:rsidRPr="001E55FF" w:rsidRDefault="0015191F" w:rsidP="001E55FF">
      <w:pPr>
        <w:tabs>
          <w:tab w:val="left" w:pos="426"/>
          <w:tab w:val="left" w:pos="3976"/>
        </w:tabs>
        <w:ind w:left="0" w:right="142" w:firstLine="426"/>
        <w:jc w:val="right"/>
        <w:rPr>
          <w:i/>
          <w:sz w:val="18"/>
          <w:szCs w:val="18"/>
        </w:rPr>
      </w:pPr>
    </w:p>
    <w:p w:rsidR="0015191F" w:rsidRDefault="0015191F" w:rsidP="001E55FF">
      <w:pPr>
        <w:tabs>
          <w:tab w:val="left" w:pos="9356"/>
        </w:tabs>
        <w:jc w:val="right"/>
        <w:rPr>
          <w:rFonts w:eastAsia="Calibri"/>
          <w:bCs/>
          <w:color w:val="000000"/>
          <w:sz w:val="18"/>
          <w:szCs w:val="18"/>
        </w:rPr>
      </w:pPr>
    </w:p>
    <w:p w:rsidR="00A54E24" w:rsidRDefault="00A54E24"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15191F" w:rsidRDefault="0015191F" w:rsidP="001E55FF">
      <w:pPr>
        <w:tabs>
          <w:tab w:val="left" w:pos="9356"/>
        </w:tabs>
        <w:jc w:val="right"/>
        <w:rPr>
          <w:rFonts w:eastAsia="Calibri"/>
          <w:bCs/>
          <w:color w:val="000000"/>
          <w:sz w:val="18"/>
          <w:szCs w:val="18"/>
        </w:rPr>
      </w:pPr>
    </w:p>
    <w:p w:rsidR="00DB7637" w:rsidRPr="00DB7637" w:rsidRDefault="00DB7637" w:rsidP="006A77C0">
      <w:pPr>
        <w:tabs>
          <w:tab w:val="left" w:pos="426"/>
          <w:tab w:val="left" w:pos="3976"/>
        </w:tabs>
        <w:ind w:left="0" w:right="142" w:firstLine="426"/>
        <w:jc w:val="right"/>
        <w:rPr>
          <w:rFonts w:eastAsia="Calibri"/>
          <w:bCs/>
          <w:color w:val="000000"/>
          <w:sz w:val="18"/>
          <w:szCs w:val="18"/>
        </w:rPr>
      </w:pPr>
      <w:r w:rsidRPr="00DB7637">
        <w:rPr>
          <w:rFonts w:eastAsia="Calibri"/>
          <w:bCs/>
          <w:color w:val="000000"/>
          <w:sz w:val="18"/>
          <w:szCs w:val="18"/>
        </w:rPr>
        <w:t>Приложение</w:t>
      </w:r>
    </w:p>
    <w:p w:rsidR="00DB7637" w:rsidRPr="00DB7637" w:rsidRDefault="00DB7637" w:rsidP="006A77C0">
      <w:pPr>
        <w:tabs>
          <w:tab w:val="left" w:pos="426"/>
          <w:tab w:val="left" w:pos="3976"/>
        </w:tabs>
        <w:ind w:left="0" w:right="142" w:firstLine="426"/>
        <w:jc w:val="right"/>
        <w:rPr>
          <w:rFonts w:eastAsia="Calibri"/>
          <w:bCs/>
          <w:color w:val="000000"/>
          <w:sz w:val="18"/>
          <w:szCs w:val="18"/>
        </w:rPr>
      </w:pPr>
    </w:p>
    <w:p w:rsidR="00DB7637" w:rsidRPr="00DB7637" w:rsidRDefault="00DB7637" w:rsidP="006A77C0">
      <w:pPr>
        <w:tabs>
          <w:tab w:val="left" w:pos="426"/>
          <w:tab w:val="left" w:pos="3976"/>
        </w:tabs>
        <w:ind w:left="0" w:right="142" w:firstLine="426"/>
        <w:jc w:val="right"/>
        <w:rPr>
          <w:rFonts w:eastAsia="Calibri"/>
          <w:b/>
          <w:bCs/>
          <w:color w:val="000000"/>
          <w:sz w:val="18"/>
          <w:szCs w:val="18"/>
        </w:rPr>
      </w:pPr>
      <w:r w:rsidRPr="00DB7637">
        <w:rPr>
          <w:rFonts w:eastAsia="Calibri"/>
          <w:b/>
          <w:bCs/>
          <w:color w:val="000000"/>
          <w:sz w:val="18"/>
          <w:szCs w:val="18"/>
        </w:rPr>
        <w:t>УТВЕРЖДАЮ:</w:t>
      </w:r>
    </w:p>
    <w:p w:rsidR="00DB7637" w:rsidRPr="00DB7637" w:rsidRDefault="00DB7637" w:rsidP="006A77C0">
      <w:pPr>
        <w:tabs>
          <w:tab w:val="left" w:pos="426"/>
          <w:tab w:val="left" w:pos="3976"/>
        </w:tabs>
        <w:ind w:left="0" w:right="142" w:firstLine="426"/>
        <w:jc w:val="right"/>
        <w:rPr>
          <w:rFonts w:eastAsia="Calibri"/>
          <w:bCs/>
          <w:color w:val="000000"/>
          <w:sz w:val="18"/>
          <w:szCs w:val="18"/>
        </w:rPr>
      </w:pPr>
      <w:r w:rsidRPr="00DB7637">
        <w:rPr>
          <w:rFonts w:eastAsia="Calibri"/>
          <w:bCs/>
          <w:color w:val="000000"/>
          <w:sz w:val="18"/>
          <w:szCs w:val="18"/>
        </w:rPr>
        <w:t>Глава администрации</w:t>
      </w:r>
    </w:p>
    <w:p w:rsidR="00DB7637" w:rsidRPr="00DB7637" w:rsidRDefault="00DB7637" w:rsidP="006A77C0">
      <w:pPr>
        <w:tabs>
          <w:tab w:val="left" w:pos="426"/>
          <w:tab w:val="left" w:pos="3976"/>
        </w:tabs>
        <w:ind w:left="0" w:right="142" w:firstLine="426"/>
        <w:jc w:val="right"/>
        <w:rPr>
          <w:rFonts w:eastAsia="Calibri"/>
          <w:bCs/>
          <w:color w:val="000000"/>
          <w:sz w:val="18"/>
          <w:szCs w:val="18"/>
        </w:rPr>
      </w:pPr>
      <w:r w:rsidRPr="00DB7637">
        <w:rPr>
          <w:rFonts w:eastAsia="Calibri"/>
          <w:bCs/>
          <w:color w:val="000000"/>
          <w:sz w:val="18"/>
          <w:szCs w:val="18"/>
        </w:rPr>
        <w:t xml:space="preserve">Хомутовского МО </w:t>
      </w:r>
    </w:p>
    <w:p w:rsidR="00DB7637" w:rsidRPr="00DB7637" w:rsidRDefault="00DB7637" w:rsidP="006A77C0">
      <w:pPr>
        <w:tabs>
          <w:tab w:val="left" w:pos="426"/>
          <w:tab w:val="left" w:pos="3976"/>
        </w:tabs>
        <w:ind w:left="0" w:right="142" w:firstLine="426"/>
        <w:jc w:val="right"/>
        <w:rPr>
          <w:rFonts w:eastAsia="Calibri"/>
          <w:bCs/>
          <w:color w:val="000000"/>
          <w:sz w:val="18"/>
          <w:szCs w:val="18"/>
        </w:rPr>
      </w:pPr>
      <w:proofErr w:type="spellStart"/>
      <w:r w:rsidRPr="00DB7637">
        <w:rPr>
          <w:rFonts w:eastAsia="Calibri"/>
          <w:bCs/>
          <w:color w:val="000000"/>
          <w:sz w:val="18"/>
          <w:szCs w:val="18"/>
        </w:rPr>
        <w:t>Колмаченко</w:t>
      </w:r>
      <w:proofErr w:type="spellEnd"/>
      <w:r w:rsidRPr="00DB7637">
        <w:rPr>
          <w:rFonts w:eastAsia="Calibri"/>
          <w:bCs/>
          <w:color w:val="000000"/>
          <w:sz w:val="18"/>
          <w:szCs w:val="18"/>
        </w:rPr>
        <w:t xml:space="preserve"> В.М.</w:t>
      </w:r>
    </w:p>
    <w:p w:rsidR="00DB7637" w:rsidRPr="00DB7637" w:rsidRDefault="00DB7637" w:rsidP="006A77C0">
      <w:pPr>
        <w:tabs>
          <w:tab w:val="left" w:pos="426"/>
          <w:tab w:val="left" w:pos="3976"/>
        </w:tabs>
        <w:ind w:left="0" w:right="142" w:firstLine="426"/>
        <w:jc w:val="right"/>
        <w:rPr>
          <w:rFonts w:eastAsia="Calibri"/>
          <w:bCs/>
          <w:color w:val="000000"/>
          <w:sz w:val="18"/>
          <w:szCs w:val="18"/>
        </w:rPr>
      </w:pPr>
      <w:r w:rsidRPr="00DB7637">
        <w:rPr>
          <w:rFonts w:eastAsia="Calibri"/>
          <w:bCs/>
          <w:color w:val="000000"/>
          <w:sz w:val="18"/>
          <w:szCs w:val="18"/>
        </w:rPr>
        <w:t>_______________</w:t>
      </w:r>
    </w:p>
    <w:p w:rsidR="00DB7637" w:rsidRPr="00DB7637" w:rsidRDefault="00DB7637" w:rsidP="006A77C0">
      <w:pPr>
        <w:tabs>
          <w:tab w:val="left" w:pos="426"/>
          <w:tab w:val="left" w:pos="3976"/>
        </w:tabs>
        <w:ind w:left="0" w:right="142" w:firstLine="426"/>
        <w:jc w:val="right"/>
        <w:rPr>
          <w:rFonts w:eastAsia="Calibri"/>
          <w:bCs/>
          <w:color w:val="000000"/>
          <w:sz w:val="18"/>
          <w:szCs w:val="18"/>
          <w:vertAlign w:val="superscript"/>
        </w:rPr>
      </w:pPr>
      <w:r w:rsidRPr="00DB7637">
        <w:rPr>
          <w:rFonts w:eastAsia="Calibri"/>
          <w:bCs/>
          <w:color w:val="000000"/>
          <w:sz w:val="18"/>
          <w:szCs w:val="18"/>
          <w:vertAlign w:val="superscript"/>
        </w:rPr>
        <w:t xml:space="preserve">                                                                                                                                                                          (подпись)</w:t>
      </w:r>
    </w:p>
    <w:p w:rsidR="00DB7637" w:rsidRPr="00DB7637" w:rsidRDefault="00DB7637" w:rsidP="006A77C0">
      <w:pPr>
        <w:tabs>
          <w:tab w:val="left" w:pos="426"/>
          <w:tab w:val="left" w:pos="3976"/>
        </w:tabs>
        <w:ind w:left="0" w:right="142" w:firstLine="426"/>
        <w:jc w:val="right"/>
        <w:rPr>
          <w:rFonts w:eastAsia="Calibri"/>
          <w:bCs/>
          <w:color w:val="000000"/>
          <w:sz w:val="18"/>
          <w:szCs w:val="18"/>
        </w:rPr>
      </w:pPr>
      <w:r w:rsidRPr="00DB7637">
        <w:rPr>
          <w:rFonts w:eastAsia="Calibri"/>
          <w:bCs/>
          <w:color w:val="000000"/>
          <w:sz w:val="18"/>
          <w:szCs w:val="18"/>
        </w:rPr>
        <w:t xml:space="preserve">   «____»________2022г.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                                                                                                                                                       </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                                                                                                                                                                           </w:t>
      </w:r>
    </w:p>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ПЕРЕЧЕНЬ</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аварийно-опасных участков автомобильных дорог Хомутовского МО</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и первоочередных мер, направленных на устранение причин и условий</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совершения дорожно-транспортных происшествий</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814"/>
        <w:gridCol w:w="1701"/>
        <w:gridCol w:w="2722"/>
        <w:gridCol w:w="2552"/>
        <w:gridCol w:w="992"/>
      </w:tblGrid>
      <w:tr w:rsidR="00DB7637" w:rsidRPr="00DB7637" w:rsidTr="00DB7637">
        <w:trPr>
          <w:trHeight w:val="668"/>
        </w:trPr>
        <w:tc>
          <w:tcPr>
            <w:tcW w:w="567" w:type="dxa"/>
            <w:tcBorders>
              <w:top w:val="single" w:sz="4" w:space="0" w:color="auto"/>
              <w:left w:val="single" w:sz="4" w:space="0" w:color="auto"/>
              <w:right w:val="single" w:sz="4" w:space="0" w:color="auto"/>
            </w:tcBorders>
            <w:shd w:val="clear" w:color="auto" w:fill="auto"/>
          </w:tcPr>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w:t>
            </w:r>
          </w:p>
          <w:p w:rsidR="00DB7637" w:rsidRPr="00DB7637" w:rsidRDefault="00DB7637" w:rsidP="00DB7637">
            <w:pPr>
              <w:tabs>
                <w:tab w:val="left" w:pos="426"/>
                <w:tab w:val="left" w:pos="3976"/>
              </w:tabs>
              <w:ind w:left="0" w:right="142" w:firstLine="426"/>
              <w:jc w:val="center"/>
              <w:rPr>
                <w:rFonts w:eastAsia="Calibri"/>
                <w:b/>
                <w:bCs/>
                <w:color w:val="000000"/>
                <w:sz w:val="18"/>
                <w:szCs w:val="18"/>
              </w:rPr>
            </w:pPr>
            <w:proofErr w:type="gramStart"/>
            <w:r w:rsidRPr="00DB7637">
              <w:rPr>
                <w:rFonts w:eastAsia="Calibri"/>
                <w:b/>
                <w:bCs/>
                <w:color w:val="000000"/>
                <w:sz w:val="18"/>
                <w:szCs w:val="18"/>
              </w:rPr>
              <w:t>п</w:t>
            </w:r>
            <w:proofErr w:type="gramEnd"/>
            <w:r w:rsidRPr="00DB7637">
              <w:rPr>
                <w:rFonts w:eastAsia="Calibri"/>
                <w:b/>
                <w:bCs/>
                <w:color w:val="000000"/>
                <w:sz w:val="18"/>
                <w:szCs w:val="18"/>
              </w:rPr>
              <w:t>/п</w:t>
            </w:r>
          </w:p>
        </w:tc>
        <w:tc>
          <w:tcPr>
            <w:tcW w:w="1814" w:type="dxa"/>
            <w:tcBorders>
              <w:top w:val="single" w:sz="4" w:space="0" w:color="auto"/>
              <w:left w:val="single" w:sz="4" w:space="0" w:color="auto"/>
              <w:right w:val="single" w:sz="4" w:space="0" w:color="auto"/>
            </w:tcBorders>
            <w:shd w:val="clear" w:color="auto" w:fill="auto"/>
          </w:tcPr>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Наименование</w:t>
            </w:r>
          </w:p>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автомобильной дороги</w:t>
            </w:r>
          </w:p>
        </w:tc>
        <w:tc>
          <w:tcPr>
            <w:tcW w:w="1701" w:type="dxa"/>
            <w:tcBorders>
              <w:top w:val="single" w:sz="4" w:space="0" w:color="auto"/>
              <w:left w:val="single" w:sz="4" w:space="0" w:color="auto"/>
              <w:right w:val="single" w:sz="4" w:space="0" w:color="auto"/>
            </w:tcBorders>
            <w:shd w:val="clear" w:color="auto" w:fill="auto"/>
          </w:tcPr>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Местонахождение аварийного участка</w:t>
            </w:r>
          </w:p>
        </w:tc>
        <w:tc>
          <w:tcPr>
            <w:tcW w:w="2722" w:type="dxa"/>
            <w:tcBorders>
              <w:top w:val="single" w:sz="4" w:space="0" w:color="auto"/>
              <w:left w:val="single" w:sz="4" w:space="0" w:color="auto"/>
              <w:right w:val="single" w:sz="4" w:space="0" w:color="auto"/>
            </w:tcBorders>
            <w:shd w:val="clear" w:color="auto" w:fill="auto"/>
          </w:tcPr>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Мероприятия по ликвидации причин и условий совершения дорожно-транспортных происшествий</w:t>
            </w:r>
          </w:p>
        </w:tc>
        <w:tc>
          <w:tcPr>
            <w:tcW w:w="2552" w:type="dxa"/>
            <w:tcBorders>
              <w:top w:val="single" w:sz="4" w:space="0" w:color="auto"/>
              <w:left w:val="single" w:sz="4" w:space="0" w:color="auto"/>
              <w:right w:val="single" w:sz="4" w:space="0" w:color="auto"/>
            </w:tcBorders>
            <w:shd w:val="clear" w:color="auto" w:fill="auto"/>
          </w:tcPr>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 xml:space="preserve">Ответственный исполнитель, </w:t>
            </w:r>
          </w:p>
        </w:tc>
        <w:tc>
          <w:tcPr>
            <w:tcW w:w="992" w:type="dxa"/>
            <w:tcBorders>
              <w:top w:val="single" w:sz="4" w:space="0" w:color="auto"/>
              <w:left w:val="single" w:sz="4" w:space="0" w:color="auto"/>
              <w:right w:val="single" w:sz="4" w:space="0" w:color="auto"/>
            </w:tcBorders>
            <w:shd w:val="clear" w:color="auto" w:fill="auto"/>
          </w:tcPr>
          <w:p w:rsidR="00DB7637" w:rsidRPr="00DB7637" w:rsidRDefault="00DB7637" w:rsidP="00DB7637">
            <w:pPr>
              <w:tabs>
                <w:tab w:val="left" w:pos="426"/>
                <w:tab w:val="left" w:pos="3976"/>
              </w:tabs>
              <w:ind w:left="0" w:right="142" w:firstLine="426"/>
              <w:jc w:val="center"/>
              <w:rPr>
                <w:rFonts w:eastAsia="Calibri"/>
                <w:b/>
                <w:bCs/>
                <w:color w:val="000000"/>
                <w:sz w:val="18"/>
                <w:szCs w:val="18"/>
              </w:rPr>
            </w:pPr>
            <w:r w:rsidRPr="00DB7637">
              <w:rPr>
                <w:rFonts w:eastAsia="Calibri"/>
                <w:b/>
                <w:bCs/>
                <w:color w:val="000000"/>
                <w:sz w:val="18"/>
                <w:szCs w:val="18"/>
              </w:rPr>
              <w:t xml:space="preserve">Протяженность, </w:t>
            </w:r>
            <w:proofErr w:type="gramStart"/>
            <w:r w:rsidRPr="00DB7637">
              <w:rPr>
                <w:rFonts w:eastAsia="Calibri"/>
                <w:b/>
                <w:bCs/>
                <w:color w:val="000000"/>
                <w:sz w:val="18"/>
                <w:szCs w:val="18"/>
              </w:rPr>
              <w:t>км</w:t>
            </w:r>
            <w:proofErr w:type="gramEnd"/>
          </w:p>
        </w:tc>
      </w:tr>
      <w:tr w:rsidR="00DB7637" w:rsidRPr="00DB7637" w:rsidTr="00DB7637">
        <w:trPr>
          <w:trHeight w:val="988"/>
        </w:trPr>
        <w:tc>
          <w:tcPr>
            <w:tcW w:w="567"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lastRenderedPageBreak/>
              <w:t>1</w:t>
            </w:r>
          </w:p>
        </w:tc>
        <w:tc>
          <w:tcPr>
            <w:tcW w:w="1814"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Ул. Ворошилова</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 Хомутово)</w:t>
            </w:r>
          </w:p>
        </w:tc>
        <w:tc>
          <w:tcPr>
            <w:tcW w:w="1701"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Вся протяженность автодороги</w:t>
            </w:r>
          </w:p>
        </w:tc>
        <w:tc>
          <w:tcPr>
            <w:tcW w:w="272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Ремонт </w:t>
            </w:r>
            <w:proofErr w:type="spellStart"/>
            <w:proofErr w:type="gramStart"/>
            <w:r w:rsidRPr="00DB7637">
              <w:rPr>
                <w:rFonts w:eastAsia="Calibri"/>
                <w:bCs/>
                <w:color w:val="000000"/>
                <w:sz w:val="18"/>
                <w:szCs w:val="18"/>
              </w:rPr>
              <w:t>асфальто</w:t>
            </w:r>
            <w:proofErr w:type="spellEnd"/>
            <w:r w:rsidRPr="00DB7637">
              <w:rPr>
                <w:rFonts w:eastAsia="Calibri"/>
                <w:bCs/>
                <w:color w:val="000000"/>
                <w:sz w:val="18"/>
                <w:szCs w:val="18"/>
              </w:rPr>
              <w:t>-бетонного</w:t>
            </w:r>
            <w:proofErr w:type="gramEnd"/>
            <w:r w:rsidRPr="00DB7637">
              <w:rPr>
                <w:rFonts w:eastAsia="Calibri"/>
                <w:bCs/>
                <w:color w:val="000000"/>
                <w:sz w:val="18"/>
                <w:szCs w:val="18"/>
              </w:rPr>
              <w:t xml:space="preserve"> покрытия проезжей части и обочин</w:t>
            </w:r>
          </w:p>
        </w:tc>
        <w:tc>
          <w:tcPr>
            <w:tcW w:w="255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МКУ ХЭС</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(сроки реализации 2023 – 2024 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99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0,402</w:t>
            </w:r>
          </w:p>
        </w:tc>
      </w:tr>
      <w:tr w:rsidR="00DB7637" w:rsidRPr="00DB7637" w:rsidTr="00DB7637">
        <w:trPr>
          <w:trHeight w:val="818"/>
        </w:trPr>
        <w:tc>
          <w:tcPr>
            <w:tcW w:w="567"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2</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1814"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Ул. Зверева</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 Хомутово)</w:t>
            </w:r>
          </w:p>
        </w:tc>
        <w:tc>
          <w:tcPr>
            <w:tcW w:w="1701"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Вся протяженность автодороги</w:t>
            </w:r>
          </w:p>
        </w:tc>
        <w:tc>
          <w:tcPr>
            <w:tcW w:w="272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Ремонт </w:t>
            </w:r>
            <w:proofErr w:type="spellStart"/>
            <w:proofErr w:type="gramStart"/>
            <w:r w:rsidRPr="00DB7637">
              <w:rPr>
                <w:rFonts w:eastAsia="Calibri"/>
                <w:bCs/>
                <w:color w:val="000000"/>
                <w:sz w:val="18"/>
                <w:szCs w:val="18"/>
              </w:rPr>
              <w:t>асфальто</w:t>
            </w:r>
            <w:proofErr w:type="spellEnd"/>
            <w:r w:rsidRPr="00DB7637">
              <w:rPr>
                <w:rFonts w:eastAsia="Calibri"/>
                <w:bCs/>
                <w:color w:val="000000"/>
                <w:sz w:val="18"/>
                <w:szCs w:val="18"/>
              </w:rPr>
              <w:t>-бетонного</w:t>
            </w:r>
            <w:proofErr w:type="gramEnd"/>
            <w:r w:rsidRPr="00DB7637">
              <w:rPr>
                <w:rFonts w:eastAsia="Calibri"/>
                <w:bCs/>
                <w:color w:val="000000"/>
                <w:sz w:val="18"/>
                <w:szCs w:val="18"/>
              </w:rPr>
              <w:t xml:space="preserve"> покрытия проезжей части и обочин</w:t>
            </w:r>
          </w:p>
        </w:tc>
        <w:tc>
          <w:tcPr>
            <w:tcW w:w="255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МКУ ХЭС</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(сроки реализации 2023 – 2024 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99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0,447</w:t>
            </w:r>
          </w:p>
        </w:tc>
      </w:tr>
      <w:tr w:rsidR="00DB7637" w:rsidRPr="00DB7637" w:rsidTr="00DB7637">
        <w:trPr>
          <w:trHeight w:val="933"/>
        </w:trPr>
        <w:tc>
          <w:tcPr>
            <w:tcW w:w="567"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3</w:t>
            </w:r>
          </w:p>
        </w:tc>
        <w:tc>
          <w:tcPr>
            <w:tcW w:w="1814"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Ул. Ирины Рогаль</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 Хомутово)</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1701"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Вся протяженность автодороги</w:t>
            </w:r>
          </w:p>
        </w:tc>
        <w:tc>
          <w:tcPr>
            <w:tcW w:w="272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Ремонт </w:t>
            </w:r>
            <w:proofErr w:type="spellStart"/>
            <w:proofErr w:type="gramStart"/>
            <w:r w:rsidRPr="00DB7637">
              <w:rPr>
                <w:rFonts w:eastAsia="Calibri"/>
                <w:bCs/>
                <w:color w:val="000000"/>
                <w:sz w:val="18"/>
                <w:szCs w:val="18"/>
              </w:rPr>
              <w:t>асфальто</w:t>
            </w:r>
            <w:proofErr w:type="spellEnd"/>
            <w:r w:rsidRPr="00DB7637">
              <w:rPr>
                <w:rFonts w:eastAsia="Calibri"/>
                <w:bCs/>
                <w:color w:val="000000"/>
                <w:sz w:val="18"/>
                <w:szCs w:val="18"/>
              </w:rPr>
              <w:t>-бетонного</w:t>
            </w:r>
            <w:proofErr w:type="gramEnd"/>
            <w:r w:rsidRPr="00DB7637">
              <w:rPr>
                <w:rFonts w:eastAsia="Calibri"/>
                <w:bCs/>
                <w:color w:val="000000"/>
                <w:sz w:val="18"/>
                <w:szCs w:val="18"/>
              </w:rPr>
              <w:t xml:space="preserve"> покрытия проезжей части и обочин</w:t>
            </w:r>
          </w:p>
        </w:tc>
        <w:tc>
          <w:tcPr>
            <w:tcW w:w="255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МКУ ХЭС</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(сроки реализации 2023 – 2024 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99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1,820</w:t>
            </w:r>
          </w:p>
        </w:tc>
      </w:tr>
      <w:tr w:rsidR="00DB7637" w:rsidRPr="00DB7637" w:rsidTr="00DB7637">
        <w:trPr>
          <w:trHeight w:val="904"/>
        </w:trPr>
        <w:tc>
          <w:tcPr>
            <w:tcW w:w="567"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4</w:t>
            </w:r>
          </w:p>
        </w:tc>
        <w:tc>
          <w:tcPr>
            <w:tcW w:w="1814"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Ул. Калинина</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 Хомутово)</w:t>
            </w:r>
          </w:p>
        </w:tc>
        <w:tc>
          <w:tcPr>
            <w:tcW w:w="1701"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Вся протяженность автодороги</w:t>
            </w:r>
          </w:p>
        </w:tc>
        <w:tc>
          <w:tcPr>
            <w:tcW w:w="272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Ремонт </w:t>
            </w:r>
            <w:proofErr w:type="spellStart"/>
            <w:proofErr w:type="gramStart"/>
            <w:r w:rsidRPr="00DB7637">
              <w:rPr>
                <w:rFonts w:eastAsia="Calibri"/>
                <w:bCs/>
                <w:color w:val="000000"/>
                <w:sz w:val="18"/>
                <w:szCs w:val="18"/>
              </w:rPr>
              <w:t>асфальто</w:t>
            </w:r>
            <w:proofErr w:type="spellEnd"/>
            <w:r w:rsidRPr="00DB7637">
              <w:rPr>
                <w:rFonts w:eastAsia="Calibri"/>
                <w:bCs/>
                <w:color w:val="000000"/>
                <w:sz w:val="18"/>
                <w:szCs w:val="18"/>
              </w:rPr>
              <w:t>-бетонного</w:t>
            </w:r>
            <w:proofErr w:type="gramEnd"/>
            <w:r w:rsidRPr="00DB7637">
              <w:rPr>
                <w:rFonts w:eastAsia="Calibri"/>
                <w:bCs/>
                <w:color w:val="000000"/>
                <w:sz w:val="18"/>
                <w:szCs w:val="18"/>
              </w:rPr>
              <w:t xml:space="preserve"> покрытия проезжей части и обочин</w:t>
            </w:r>
          </w:p>
        </w:tc>
        <w:tc>
          <w:tcPr>
            <w:tcW w:w="255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МКУ ХЭС</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(сроки реализации 2023 – 2024 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99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0,413</w:t>
            </w:r>
          </w:p>
        </w:tc>
      </w:tr>
      <w:tr w:rsidR="00DB7637" w:rsidRPr="00DB7637" w:rsidTr="00DB7637">
        <w:trPr>
          <w:trHeight w:val="862"/>
        </w:trPr>
        <w:tc>
          <w:tcPr>
            <w:tcW w:w="567"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5</w:t>
            </w:r>
          </w:p>
        </w:tc>
        <w:tc>
          <w:tcPr>
            <w:tcW w:w="1814"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Ул. Фабричная</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 Хомутово)</w:t>
            </w:r>
          </w:p>
        </w:tc>
        <w:tc>
          <w:tcPr>
            <w:tcW w:w="1701"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Вся протяженность автодороги</w:t>
            </w:r>
          </w:p>
        </w:tc>
        <w:tc>
          <w:tcPr>
            <w:tcW w:w="272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Ремонт переходного покрытия проезжей части и обочин</w:t>
            </w:r>
          </w:p>
        </w:tc>
        <w:tc>
          <w:tcPr>
            <w:tcW w:w="255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МКУ ХЭС</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(сроки реализации 2023 – 2024 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99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0,145</w:t>
            </w:r>
          </w:p>
        </w:tc>
      </w:tr>
      <w:tr w:rsidR="00DB7637" w:rsidRPr="00DB7637" w:rsidTr="00DB7637">
        <w:trPr>
          <w:trHeight w:val="834"/>
        </w:trPr>
        <w:tc>
          <w:tcPr>
            <w:tcW w:w="567"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6</w:t>
            </w:r>
          </w:p>
        </w:tc>
        <w:tc>
          <w:tcPr>
            <w:tcW w:w="1814"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Ул. Подгорная</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 xml:space="preserve">(п. </w:t>
            </w:r>
            <w:proofErr w:type="spellStart"/>
            <w:r w:rsidRPr="00DB7637">
              <w:rPr>
                <w:rFonts w:eastAsia="Calibri"/>
                <w:bCs/>
                <w:color w:val="000000"/>
                <w:sz w:val="18"/>
                <w:szCs w:val="18"/>
              </w:rPr>
              <w:t>Плишкино</w:t>
            </w:r>
            <w:proofErr w:type="spellEnd"/>
            <w:r w:rsidRPr="00DB7637">
              <w:rPr>
                <w:rFonts w:eastAsia="Calibri"/>
                <w:bCs/>
                <w:color w:val="000000"/>
                <w:sz w:val="18"/>
                <w:szCs w:val="18"/>
              </w:rPr>
              <w:t>)</w:t>
            </w:r>
          </w:p>
        </w:tc>
        <w:tc>
          <w:tcPr>
            <w:tcW w:w="1701"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Вся протяженность автодороги</w:t>
            </w:r>
          </w:p>
        </w:tc>
        <w:tc>
          <w:tcPr>
            <w:tcW w:w="272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Устройство  переходного покрытия проезжей части и обочин (</w:t>
            </w:r>
            <w:proofErr w:type="spellStart"/>
            <w:r w:rsidRPr="00DB7637">
              <w:rPr>
                <w:rFonts w:eastAsia="Calibri"/>
                <w:bCs/>
                <w:color w:val="000000"/>
                <w:sz w:val="18"/>
                <w:szCs w:val="18"/>
              </w:rPr>
              <w:t>грейдерование</w:t>
            </w:r>
            <w:proofErr w:type="spellEnd"/>
            <w:r w:rsidRPr="00DB7637">
              <w:rPr>
                <w:rFonts w:eastAsia="Calibri"/>
                <w:bCs/>
                <w:color w:val="000000"/>
                <w:sz w:val="18"/>
                <w:szCs w:val="18"/>
              </w:rPr>
              <w:t xml:space="preserve"> с добавлением ПГС)</w:t>
            </w:r>
          </w:p>
        </w:tc>
        <w:tc>
          <w:tcPr>
            <w:tcW w:w="255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МКУ ХЭС</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(сроки реализации 2023 – 2024 г.)</w:t>
            </w:r>
          </w:p>
          <w:p w:rsidR="00DB7637" w:rsidRPr="00DB7637" w:rsidRDefault="00DB7637" w:rsidP="00DB7637">
            <w:pPr>
              <w:tabs>
                <w:tab w:val="left" w:pos="426"/>
                <w:tab w:val="left" w:pos="3976"/>
              </w:tabs>
              <w:ind w:left="0" w:right="142" w:firstLine="426"/>
              <w:jc w:val="center"/>
              <w:rPr>
                <w:rFonts w:eastAsia="Calibri"/>
                <w:bCs/>
                <w:color w:val="000000"/>
                <w:sz w:val="18"/>
                <w:szCs w:val="18"/>
              </w:rPr>
            </w:pPr>
          </w:p>
        </w:tc>
        <w:tc>
          <w:tcPr>
            <w:tcW w:w="992" w:type="dxa"/>
            <w:shd w:val="clear" w:color="auto" w:fill="auto"/>
          </w:tcPr>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DB7637">
            <w:pPr>
              <w:tabs>
                <w:tab w:val="left" w:pos="426"/>
                <w:tab w:val="left" w:pos="3976"/>
              </w:tabs>
              <w:ind w:left="0" w:right="142" w:firstLine="426"/>
              <w:jc w:val="center"/>
              <w:rPr>
                <w:rFonts w:eastAsia="Calibri"/>
                <w:bCs/>
                <w:color w:val="000000"/>
                <w:sz w:val="18"/>
                <w:szCs w:val="18"/>
              </w:rPr>
            </w:pPr>
            <w:r w:rsidRPr="00DB7637">
              <w:rPr>
                <w:rFonts w:eastAsia="Calibri"/>
                <w:bCs/>
                <w:color w:val="000000"/>
                <w:sz w:val="18"/>
                <w:szCs w:val="18"/>
              </w:rPr>
              <w:t>2,400</w:t>
            </w:r>
          </w:p>
        </w:tc>
      </w:tr>
    </w:tbl>
    <w:p w:rsidR="00DB7637" w:rsidRPr="00DB7637" w:rsidRDefault="00DB7637" w:rsidP="00DB7637">
      <w:pPr>
        <w:tabs>
          <w:tab w:val="left" w:pos="426"/>
          <w:tab w:val="left" w:pos="3976"/>
        </w:tabs>
        <w:ind w:left="0" w:right="142" w:firstLine="426"/>
        <w:jc w:val="center"/>
        <w:rPr>
          <w:rFonts w:eastAsia="Calibri"/>
          <w:bCs/>
          <w:color w:val="000000"/>
          <w:sz w:val="18"/>
          <w:szCs w:val="18"/>
        </w:rPr>
      </w:pPr>
    </w:p>
    <w:p w:rsidR="00DB7637" w:rsidRPr="00DB7637" w:rsidRDefault="00DB7637" w:rsidP="00C2132F">
      <w:pPr>
        <w:tabs>
          <w:tab w:val="left" w:pos="426"/>
          <w:tab w:val="left" w:pos="3976"/>
        </w:tabs>
        <w:ind w:left="0" w:right="142" w:firstLine="426"/>
        <w:jc w:val="center"/>
        <w:rPr>
          <w:rFonts w:eastAsia="Calibri"/>
          <w:bCs/>
          <w:i/>
          <w:color w:val="000000"/>
          <w:sz w:val="18"/>
          <w:szCs w:val="18"/>
        </w:rPr>
      </w:pPr>
      <w:r w:rsidRPr="00DB7637">
        <w:rPr>
          <w:rFonts w:eastAsia="Calibri"/>
          <w:bCs/>
          <w:i/>
          <w:color w:val="000000"/>
          <w:sz w:val="18"/>
          <w:szCs w:val="18"/>
        </w:rPr>
        <w:t>Заместитель директора</w:t>
      </w:r>
    </w:p>
    <w:p w:rsidR="00DB7637" w:rsidRPr="00DB7637" w:rsidRDefault="00DB7637" w:rsidP="00DB7637">
      <w:pPr>
        <w:tabs>
          <w:tab w:val="left" w:pos="426"/>
          <w:tab w:val="left" w:pos="3976"/>
        </w:tabs>
        <w:ind w:left="0" w:right="142" w:firstLine="426"/>
        <w:jc w:val="right"/>
        <w:rPr>
          <w:rFonts w:eastAsia="Calibri"/>
          <w:bCs/>
          <w:i/>
          <w:color w:val="000000"/>
          <w:sz w:val="18"/>
          <w:szCs w:val="18"/>
        </w:rPr>
      </w:pPr>
      <w:r w:rsidRPr="00DB7637">
        <w:rPr>
          <w:rFonts w:eastAsia="Calibri"/>
          <w:bCs/>
          <w:i/>
          <w:color w:val="000000"/>
          <w:sz w:val="18"/>
          <w:szCs w:val="18"/>
        </w:rPr>
        <w:t xml:space="preserve"> МКУ «ХЭС Хомутовского МО» __________________     О. Г. </w:t>
      </w:r>
      <w:proofErr w:type="spellStart"/>
      <w:r w:rsidRPr="00DB7637">
        <w:rPr>
          <w:rFonts w:eastAsia="Calibri"/>
          <w:bCs/>
          <w:i/>
          <w:color w:val="000000"/>
          <w:sz w:val="18"/>
          <w:szCs w:val="18"/>
        </w:rPr>
        <w:t>Горячкин</w:t>
      </w:r>
      <w:proofErr w:type="spellEnd"/>
    </w:p>
    <w:p w:rsidR="00DB7637" w:rsidRPr="00DB7637" w:rsidRDefault="00DB7637" w:rsidP="00DB7637">
      <w:pPr>
        <w:tabs>
          <w:tab w:val="left" w:pos="426"/>
          <w:tab w:val="left" w:pos="3976"/>
        </w:tabs>
        <w:ind w:left="0" w:right="142" w:firstLine="426"/>
        <w:jc w:val="right"/>
        <w:rPr>
          <w:rFonts w:eastAsia="Calibri"/>
          <w:bCs/>
          <w:i/>
          <w:color w:val="000000"/>
          <w:sz w:val="18"/>
          <w:szCs w:val="18"/>
        </w:rPr>
      </w:pPr>
      <w:r w:rsidRPr="00DB7637">
        <w:rPr>
          <w:rFonts w:eastAsia="Calibri"/>
          <w:bCs/>
          <w:i/>
          <w:color w:val="000000"/>
          <w:sz w:val="18"/>
          <w:szCs w:val="18"/>
        </w:rPr>
        <w:t xml:space="preserve"> </w:t>
      </w:r>
    </w:p>
    <w:p w:rsidR="00B33356" w:rsidRDefault="00B33356" w:rsidP="00B33356">
      <w:pPr>
        <w:tabs>
          <w:tab w:val="left" w:pos="426"/>
          <w:tab w:val="left" w:pos="3976"/>
        </w:tabs>
        <w:ind w:left="0" w:right="142" w:firstLine="426"/>
        <w:jc w:val="center"/>
        <w:rPr>
          <w:sz w:val="18"/>
          <w:szCs w:val="18"/>
        </w:rPr>
      </w:pPr>
    </w:p>
    <w:p w:rsidR="0015191F" w:rsidRDefault="0015191F" w:rsidP="00B33356">
      <w:pPr>
        <w:tabs>
          <w:tab w:val="left" w:pos="426"/>
          <w:tab w:val="left" w:pos="3976"/>
        </w:tabs>
        <w:ind w:left="0" w:right="142" w:firstLine="426"/>
        <w:jc w:val="center"/>
        <w:rPr>
          <w:sz w:val="18"/>
          <w:szCs w:val="18"/>
        </w:rPr>
      </w:pPr>
    </w:p>
    <w:p w:rsidR="00736C81" w:rsidRPr="007A6408" w:rsidRDefault="00736C81" w:rsidP="00736C81">
      <w:pPr>
        <w:tabs>
          <w:tab w:val="left" w:pos="426"/>
          <w:tab w:val="left" w:pos="3976"/>
        </w:tabs>
        <w:ind w:left="-567" w:right="-142" w:firstLine="426"/>
        <w:jc w:val="center"/>
        <w:rPr>
          <w:b/>
          <w:sz w:val="18"/>
          <w:szCs w:val="18"/>
        </w:rPr>
      </w:pPr>
      <w:r w:rsidRPr="007A6408">
        <w:rPr>
          <w:sz w:val="18"/>
          <w:szCs w:val="18"/>
        </w:rPr>
        <w:t>РОССИЙСКАЯ ФЕДЕРАЦИЯ</w:t>
      </w:r>
    </w:p>
    <w:p w:rsidR="00736C81" w:rsidRPr="007A6408" w:rsidRDefault="00736C81" w:rsidP="00736C81">
      <w:pPr>
        <w:tabs>
          <w:tab w:val="left" w:pos="426"/>
          <w:tab w:val="left" w:pos="3976"/>
        </w:tabs>
        <w:ind w:left="-567" w:right="-142" w:firstLine="426"/>
        <w:jc w:val="center"/>
        <w:rPr>
          <w:bCs/>
          <w:sz w:val="18"/>
          <w:szCs w:val="18"/>
        </w:rPr>
      </w:pPr>
      <w:r w:rsidRPr="007A6408">
        <w:rPr>
          <w:bCs/>
          <w:sz w:val="18"/>
          <w:szCs w:val="18"/>
        </w:rPr>
        <w:t>ИРКУТСКАЯ ОБЛАСТЬ ИРКУТСКИЙ РАЙОН</w:t>
      </w:r>
    </w:p>
    <w:p w:rsidR="00736C81" w:rsidRPr="007A6408" w:rsidRDefault="00736C81" w:rsidP="00736C81">
      <w:pPr>
        <w:tabs>
          <w:tab w:val="left" w:pos="426"/>
          <w:tab w:val="left" w:pos="3976"/>
        </w:tabs>
        <w:ind w:left="-567" w:right="-142" w:firstLine="426"/>
        <w:jc w:val="center"/>
        <w:rPr>
          <w:sz w:val="18"/>
          <w:szCs w:val="18"/>
        </w:rPr>
      </w:pPr>
      <w:r w:rsidRPr="007A6408">
        <w:rPr>
          <w:sz w:val="18"/>
          <w:szCs w:val="18"/>
        </w:rPr>
        <w:t>ХОМУТОВСКОЕ МУНИЦИПАЛЬНОЕ ОБРАЗОВАНИЕ</w:t>
      </w:r>
    </w:p>
    <w:p w:rsidR="00736C81" w:rsidRPr="007A6408" w:rsidRDefault="00736C81" w:rsidP="00736C81">
      <w:pPr>
        <w:tabs>
          <w:tab w:val="left" w:pos="426"/>
          <w:tab w:val="left" w:pos="3976"/>
        </w:tabs>
        <w:ind w:left="-567" w:right="-142" w:firstLine="426"/>
        <w:jc w:val="center"/>
        <w:rPr>
          <w:b/>
          <w:bCs/>
          <w:sz w:val="18"/>
          <w:szCs w:val="18"/>
        </w:rPr>
      </w:pPr>
      <w:r w:rsidRPr="007A6408">
        <w:rPr>
          <w:b/>
          <w:bCs/>
          <w:sz w:val="18"/>
          <w:szCs w:val="18"/>
        </w:rPr>
        <w:t>АДМИНИСТРАЦИЯ</w:t>
      </w:r>
    </w:p>
    <w:p w:rsidR="00736C81" w:rsidRPr="007A6408" w:rsidRDefault="00736C81" w:rsidP="00736C81">
      <w:pPr>
        <w:tabs>
          <w:tab w:val="left" w:pos="426"/>
          <w:tab w:val="left" w:pos="3976"/>
        </w:tabs>
        <w:ind w:left="-567" w:right="-142" w:firstLine="426"/>
        <w:jc w:val="center"/>
        <w:rPr>
          <w:b/>
          <w:sz w:val="18"/>
          <w:szCs w:val="18"/>
        </w:rPr>
      </w:pPr>
      <w:r>
        <w:rPr>
          <w:b/>
          <w:sz w:val="18"/>
          <w:szCs w:val="18"/>
        </w:rPr>
        <w:t>ПОСТАНОВЛЕНИЕ</w:t>
      </w:r>
    </w:p>
    <w:p w:rsidR="00736C81" w:rsidRPr="007A6408" w:rsidRDefault="00736C81" w:rsidP="00736C81">
      <w:pPr>
        <w:tabs>
          <w:tab w:val="left" w:pos="426"/>
          <w:tab w:val="left" w:pos="3976"/>
        </w:tabs>
        <w:ind w:left="-567" w:right="-142" w:firstLine="426"/>
        <w:rPr>
          <w:sz w:val="18"/>
          <w:szCs w:val="18"/>
        </w:rPr>
      </w:pPr>
      <w:r>
        <w:rPr>
          <w:sz w:val="18"/>
          <w:szCs w:val="18"/>
          <w:u w:val="single"/>
        </w:rPr>
        <w:t>24.05.2022  № 148 о/д</w:t>
      </w:r>
    </w:p>
    <w:p w:rsidR="00736C81" w:rsidRPr="007A6408" w:rsidRDefault="00736C81" w:rsidP="00736C81">
      <w:pPr>
        <w:tabs>
          <w:tab w:val="left" w:pos="426"/>
          <w:tab w:val="left" w:pos="3976"/>
        </w:tabs>
        <w:ind w:left="-567" w:right="-142" w:firstLine="426"/>
        <w:rPr>
          <w:sz w:val="18"/>
          <w:szCs w:val="18"/>
        </w:rPr>
      </w:pPr>
      <w:r w:rsidRPr="007A6408">
        <w:rPr>
          <w:sz w:val="18"/>
          <w:szCs w:val="18"/>
        </w:rPr>
        <w:t xml:space="preserve">       с. Хомутово </w:t>
      </w:r>
    </w:p>
    <w:p w:rsidR="00736C81" w:rsidRPr="00CC1778" w:rsidRDefault="00736C81" w:rsidP="00736C81">
      <w:pPr>
        <w:tabs>
          <w:tab w:val="left" w:pos="426"/>
          <w:tab w:val="left" w:pos="3976"/>
        </w:tabs>
        <w:ind w:left="-567" w:right="-142" w:firstLine="426"/>
        <w:rPr>
          <w:sz w:val="18"/>
          <w:szCs w:val="18"/>
        </w:rPr>
      </w:pPr>
      <w:r>
        <w:rPr>
          <w:sz w:val="18"/>
          <w:szCs w:val="18"/>
        </w:rPr>
        <w:t xml:space="preserve"> </w:t>
      </w:r>
    </w:p>
    <w:p w:rsidR="00C546B4" w:rsidRDefault="00736C81" w:rsidP="00736C81">
      <w:pPr>
        <w:ind w:left="-567" w:firstLine="425"/>
        <w:rPr>
          <w:sz w:val="18"/>
          <w:szCs w:val="18"/>
        </w:rPr>
      </w:pPr>
      <w:r w:rsidRPr="00736C81">
        <w:rPr>
          <w:sz w:val="18"/>
          <w:szCs w:val="18"/>
        </w:rPr>
        <w:t>О внесении изменений в постановлении администрации от 20.01.2022 года №9 о/д «Об утверждении мероприятий перечня проектов народных инициатив, порядка организации работы по его реализации и расходования бюджетных средств Хомутовского муниципального образования»</w:t>
      </w:r>
    </w:p>
    <w:p w:rsidR="00736C81" w:rsidRDefault="00736C81" w:rsidP="00736C81">
      <w:pPr>
        <w:ind w:left="-567" w:firstLine="425"/>
        <w:rPr>
          <w:sz w:val="18"/>
          <w:szCs w:val="18"/>
        </w:rPr>
      </w:pPr>
    </w:p>
    <w:p w:rsidR="00736C81" w:rsidRPr="00736C81" w:rsidRDefault="00736C81" w:rsidP="00736C81">
      <w:pPr>
        <w:ind w:left="-567" w:firstLine="425"/>
        <w:rPr>
          <w:sz w:val="18"/>
          <w:szCs w:val="18"/>
        </w:rPr>
      </w:pPr>
      <w:proofErr w:type="gramStart"/>
      <w:r w:rsidRPr="00736C81">
        <w:rPr>
          <w:sz w:val="18"/>
          <w:szCs w:val="18"/>
        </w:rPr>
        <w:t>В целях эффективной реализации в 2022 году мероприятий перечня проектов народных инициатив, сформированных на 2022 года на основании Протоколов схода граждан, проживающих на территории Хомутовского муниципального образования от 24.01.2022 и 25.01.2022, в соответствии с Положением о предоставлении и расходовании в 2022 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w:t>
      </w:r>
      <w:proofErr w:type="gramEnd"/>
      <w:r w:rsidRPr="00736C81">
        <w:rPr>
          <w:sz w:val="18"/>
          <w:szCs w:val="18"/>
        </w:rPr>
        <w:t xml:space="preserve"> перечня проектов народных инициатив, утвержденных постановлением Правительства Иркутской области от 14.02.2019 №108-пп, руководствуясь пунктом 1 статьи 78.1, пунктом 1 статьи 86, статьей 161 Бюджетного кодекса Российской Федерации, Уставом Хомутовского муниципального образования, администрация Хомутовского муниципального образования</w:t>
      </w:r>
    </w:p>
    <w:p w:rsidR="00736C81" w:rsidRPr="00736C81" w:rsidRDefault="00736C81" w:rsidP="00736C81">
      <w:pPr>
        <w:ind w:left="-567" w:firstLine="425"/>
        <w:rPr>
          <w:sz w:val="18"/>
          <w:szCs w:val="18"/>
        </w:rPr>
      </w:pPr>
    </w:p>
    <w:p w:rsidR="00736C81" w:rsidRPr="00736C81" w:rsidRDefault="00736C81" w:rsidP="00736C81">
      <w:pPr>
        <w:ind w:left="-567" w:firstLine="425"/>
        <w:rPr>
          <w:sz w:val="18"/>
          <w:szCs w:val="18"/>
        </w:rPr>
      </w:pPr>
      <w:r w:rsidRPr="00736C81">
        <w:rPr>
          <w:sz w:val="18"/>
          <w:szCs w:val="18"/>
        </w:rPr>
        <w:t>ПОСТАНОВЛЯЕТ:</w:t>
      </w:r>
    </w:p>
    <w:p w:rsidR="00736C81" w:rsidRPr="00736C81" w:rsidRDefault="00736C81" w:rsidP="00736C81">
      <w:pPr>
        <w:ind w:left="-567" w:firstLine="425"/>
        <w:rPr>
          <w:sz w:val="18"/>
          <w:szCs w:val="18"/>
        </w:rPr>
      </w:pPr>
      <w:r w:rsidRPr="00736C81">
        <w:rPr>
          <w:sz w:val="18"/>
          <w:szCs w:val="18"/>
        </w:rPr>
        <w:t xml:space="preserve">            1. Внести изменения в постановление администрации Хомутовского муниципального образования от 20.01.2022 года №9 о/д «Об утверждении мероприятий перечня проектов народных инициатив, порядка организации работы по его реализации и расходования бюджетных средств Хомутовского муниципального образования»:</w:t>
      </w:r>
    </w:p>
    <w:p w:rsidR="00736C81" w:rsidRPr="00736C81" w:rsidRDefault="00736C81" w:rsidP="00736C81">
      <w:pPr>
        <w:ind w:left="-567" w:firstLine="425"/>
        <w:rPr>
          <w:sz w:val="18"/>
          <w:szCs w:val="18"/>
        </w:rPr>
      </w:pPr>
      <w:r w:rsidRPr="00736C81">
        <w:rPr>
          <w:sz w:val="18"/>
          <w:szCs w:val="18"/>
        </w:rPr>
        <w:t xml:space="preserve">1.1. Пункт 1.1. постановления изменить и изложить в новой редакции: «1.1. Проведение ремонта автомобильных дорог местного значения в </w:t>
      </w:r>
      <w:proofErr w:type="spellStart"/>
      <w:r w:rsidRPr="00736C81">
        <w:rPr>
          <w:sz w:val="18"/>
          <w:szCs w:val="18"/>
        </w:rPr>
        <w:t>с</w:t>
      </w:r>
      <w:proofErr w:type="gramStart"/>
      <w:r w:rsidRPr="00736C81">
        <w:rPr>
          <w:sz w:val="18"/>
          <w:szCs w:val="18"/>
        </w:rPr>
        <w:t>.Х</w:t>
      </w:r>
      <w:proofErr w:type="gramEnd"/>
      <w:r w:rsidRPr="00736C81">
        <w:rPr>
          <w:sz w:val="18"/>
          <w:szCs w:val="18"/>
        </w:rPr>
        <w:t>омутово</w:t>
      </w:r>
      <w:proofErr w:type="spellEnd"/>
      <w:r w:rsidRPr="00736C81">
        <w:rPr>
          <w:sz w:val="18"/>
          <w:szCs w:val="18"/>
        </w:rPr>
        <w:t xml:space="preserve">, ул. Заводская, ул. Фабричная, п. </w:t>
      </w:r>
      <w:proofErr w:type="spellStart"/>
      <w:r w:rsidRPr="00736C81">
        <w:rPr>
          <w:sz w:val="18"/>
          <w:szCs w:val="18"/>
        </w:rPr>
        <w:t>Плишкино</w:t>
      </w:r>
      <w:proofErr w:type="spellEnd"/>
      <w:r w:rsidRPr="00736C81">
        <w:rPr>
          <w:sz w:val="18"/>
          <w:szCs w:val="18"/>
        </w:rPr>
        <w:t>, ул. Авиационная, ул. 3-го Июля на сумму – 2 523 650,40 рублей».</w:t>
      </w:r>
    </w:p>
    <w:p w:rsidR="00736C81" w:rsidRPr="00736C81" w:rsidRDefault="00736C81" w:rsidP="00736C81">
      <w:pPr>
        <w:ind w:left="-567" w:firstLine="425"/>
        <w:rPr>
          <w:sz w:val="18"/>
          <w:szCs w:val="18"/>
        </w:rPr>
      </w:pPr>
      <w:r w:rsidRPr="00736C81">
        <w:rPr>
          <w:sz w:val="18"/>
          <w:szCs w:val="18"/>
        </w:rPr>
        <w:t>1.2. Пункт 1.2. постановления изменить и изложить в новой редакции:</w:t>
      </w:r>
    </w:p>
    <w:p w:rsidR="00736C81" w:rsidRPr="00736C81" w:rsidRDefault="00736C81" w:rsidP="00736C81">
      <w:pPr>
        <w:ind w:left="-567" w:firstLine="425"/>
        <w:rPr>
          <w:sz w:val="18"/>
          <w:szCs w:val="18"/>
        </w:rPr>
      </w:pPr>
      <w:r w:rsidRPr="00736C81">
        <w:rPr>
          <w:sz w:val="18"/>
          <w:szCs w:val="18"/>
        </w:rPr>
        <w:t xml:space="preserve">«1.2. </w:t>
      </w:r>
      <w:proofErr w:type="gramStart"/>
      <w:r w:rsidRPr="00736C81">
        <w:rPr>
          <w:sz w:val="18"/>
          <w:szCs w:val="18"/>
        </w:rPr>
        <w:t>Обустройство автомобильной парковки, по адресу: с. Хомутово, пер. Пожарный, на сумму – 1 742 669,70 рублей».</w:t>
      </w:r>
      <w:proofErr w:type="gramEnd"/>
    </w:p>
    <w:p w:rsidR="00736C81" w:rsidRPr="00736C81" w:rsidRDefault="00736C81" w:rsidP="00736C81">
      <w:pPr>
        <w:ind w:left="-567" w:firstLine="425"/>
        <w:rPr>
          <w:sz w:val="18"/>
          <w:szCs w:val="18"/>
        </w:rPr>
      </w:pPr>
      <w:r w:rsidRPr="00736C81">
        <w:rPr>
          <w:sz w:val="18"/>
          <w:szCs w:val="18"/>
        </w:rPr>
        <w:t>1.3. Пункт 1.5. постановления изменить и изложить в новой редакции: «Организация материально-технического обеспечения МУК КСК, приобретение сценических костюмов, оборудования, инвентаря, спортивной формы, на сумму – 933 950,00 рублей».</w:t>
      </w:r>
    </w:p>
    <w:p w:rsidR="00736C81" w:rsidRPr="00736C81" w:rsidRDefault="00736C81" w:rsidP="00736C81">
      <w:pPr>
        <w:ind w:left="-567" w:firstLine="425"/>
        <w:rPr>
          <w:sz w:val="18"/>
          <w:szCs w:val="18"/>
        </w:rPr>
      </w:pPr>
      <w:r w:rsidRPr="00736C81">
        <w:rPr>
          <w:sz w:val="18"/>
          <w:szCs w:val="18"/>
        </w:rPr>
        <w:t>1.4. Приложение 1 к Порядку организации работы по реализации мероприятий перечня проектов народных инициатив и расходовании бюджетных средств Хомутовского муниципального образования изменить и изложить в новой редакции.</w:t>
      </w:r>
    </w:p>
    <w:p w:rsidR="00736C81" w:rsidRPr="00736C81" w:rsidRDefault="00736C81" w:rsidP="00736C81">
      <w:pPr>
        <w:ind w:left="-567" w:firstLine="425"/>
        <w:rPr>
          <w:sz w:val="18"/>
          <w:szCs w:val="18"/>
        </w:rPr>
      </w:pPr>
      <w:r w:rsidRPr="00736C81">
        <w:rPr>
          <w:sz w:val="18"/>
          <w:szCs w:val="18"/>
        </w:rPr>
        <w:lastRenderedPageBreak/>
        <w:t>1.5. Приложение 2 к Порядку организации работы по реализации мероприятий перечня проектов народных инициатив и расходовании бюджетных средств Хомутовского муниципального образования изменить и изложить в новой редакции.</w:t>
      </w:r>
    </w:p>
    <w:p w:rsidR="00736C81" w:rsidRPr="00736C81" w:rsidRDefault="00736C81" w:rsidP="00736C81">
      <w:pPr>
        <w:ind w:left="-567" w:firstLine="425"/>
        <w:rPr>
          <w:sz w:val="18"/>
          <w:szCs w:val="18"/>
        </w:rPr>
      </w:pPr>
      <w:r w:rsidRPr="00736C81">
        <w:rPr>
          <w:sz w:val="18"/>
          <w:szCs w:val="18"/>
        </w:rPr>
        <w:t>2. Опубликовать настоящее постановление в установленном законом порядке.</w:t>
      </w:r>
    </w:p>
    <w:p w:rsidR="00736C81" w:rsidRPr="00736C81" w:rsidRDefault="00736C81" w:rsidP="00736C81">
      <w:pPr>
        <w:ind w:left="-567" w:firstLine="425"/>
        <w:rPr>
          <w:sz w:val="18"/>
          <w:szCs w:val="18"/>
        </w:rPr>
      </w:pPr>
      <w:r w:rsidRPr="00736C81">
        <w:rPr>
          <w:sz w:val="18"/>
          <w:szCs w:val="18"/>
        </w:rPr>
        <w:t xml:space="preserve">3. </w:t>
      </w:r>
      <w:proofErr w:type="gramStart"/>
      <w:r w:rsidRPr="00736C81">
        <w:rPr>
          <w:sz w:val="18"/>
          <w:szCs w:val="18"/>
        </w:rPr>
        <w:t>Контроль за</w:t>
      </w:r>
      <w:proofErr w:type="gramEnd"/>
      <w:r w:rsidRPr="00736C81">
        <w:rPr>
          <w:sz w:val="18"/>
          <w:szCs w:val="18"/>
        </w:rPr>
        <w:t xml:space="preserve"> исполнением настоящего постановления возлагаю на Первого заместителя Главы администрации.</w:t>
      </w:r>
    </w:p>
    <w:p w:rsidR="00736C81" w:rsidRPr="00736C81" w:rsidRDefault="00736C81" w:rsidP="00736C81">
      <w:pPr>
        <w:ind w:left="-567" w:firstLine="425"/>
        <w:rPr>
          <w:sz w:val="18"/>
          <w:szCs w:val="18"/>
        </w:rPr>
      </w:pPr>
    </w:p>
    <w:p w:rsidR="00736C81" w:rsidRDefault="00736C81" w:rsidP="00736C81">
      <w:pPr>
        <w:ind w:left="-567" w:firstLine="425"/>
        <w:rPr>
          <w:sz w:val="18"/>
          <w:szCs w:val="18"/>
        </w:rPr>
      </w:pPr>
    </w:p>
    <w:p w:rsidR="0082756E" w:rsidRPr="00736C81" w:rsidRDefault="0082756E" w:rsidP="00736C81">
      <w:pPr>
        <w:ind w:left="-567" w:firstLine="425"/>
        <w:rPr>
          <w:sz w:val="18"/>
          <w:szCs w:val="18"/>
        </w:rPr>
      </w:pPr>
    </w:p>
    <w:p w:rsidR="00736C81" w:rsidRPr="00736C81" w:rsidRDefault="00736C81" w:rsidP="00736C81">
      <w:pPr>
        <w:ind w:left="-567" w:firstLine="425"/>
        <w:rPr>
          <w:sz w:val="18"/>
          <w:szCs w:val="18"/>
        </w:rPr>
      </w:pPr>
    </w:p>
    <w:p w:rsidR="00736C81" w:rsidRDefault="00736C81" w:rsidP="00736C81">
      <w:pPr>
        <w:ind w:left="-567" w:firstLine="425"/>
        <w:jc w:val="right"/>
        <w:rPr>
          <w:i/>
          <w:sz w:val="18"/>
          <w:szCs w:val="18"/>
        </w:rPr>
      </w:pPr>
      <w:r>
        <w:rPr>
          <w:i/>
          <w:sz w:val="18"/>
          <w:szCs w:val="18"/>
        </w:rPr>
        <w:t xml:space="preserve">Глава         </w:t>
      </w:r>
      <w:r w:rsidRPr="00736C81">
        <w:rPr>
          <w:i/>
          <w:sz w:val="18"/>
          <w:szCs w:val="18"/>
        </w:rPr>
        <w:t xml:space="preserve">                             В.М. </w:t>
      </w:r>
      <w:proofErr w:type="spellStart"/>
      <w:r w:rsidRPr="00736C81">
        <w:rPr>
          <w:i/>
          <w:sz w:val="18"/>
          <w:szCs w:val="18"/>
        </w:rPr>
        <w:t>Колмаченко</w:t>
      </w:r>
      <w:proofErr w:type="spellEnd"/>
    </w:p>
    <w:p w:rsidR="0082756E" w:rsidRDefault="0082756E" w:rsidP="00736C81">
      <w:pPr>
        <w:ind w:left="-567" w:firstLine="425"/>
        <w:jc w:val="right"/>
        <w:rPr>
          <w:i/>
          <w:sz w:val="18"/>
          <w:szCs w:val="18"/>
        </w:rPr>
      </w:pPr>
    </w:p>
    <w:p w:rsidR="0082756E" w:rsidRDefault="0082756E" w:rsidP="00736C81">
      <w:pPr>
        <w:ind w:left="-567" w:firstLine="425"/>
        <w:jc w:val="right"/>
        <w:rPr>
          <w:i/>
          <w:sz w:val="18"/>
          <w:szCs w:val="18"/>
        </w:rPr>
      </w:pPr>
    </w:p>
    <w:p w:rsidR="0082756E" w:rsidRPr="00736C81" w:rsidRDefault="0082756E" w:rsidP="00736C81">
      <w:pPr>
        <w:ind w:left="-567" w:firstLine="425"/>
        <w:jc w:val="right"/>
        <w:rPr>
          <w:i/>
          <w:sz w:val="18"/>
          <w:szCs w:val="18"/>
        </w:rPr>
      </w:pPr>
    </w:p>
    <w:p w:rsidR="00736C81" w:rsidRDefault="00736C81" w:rsidP="00736C81">
      <w:pPr>
        <w:rPr>
          <w:sz w:val="18"/>
          <w:szCs w:val="18"/>
        </w:rPr>
      </w:pPr>
    </w:p>
    <w:p w:rsidR="00736C81" w:rsidRDefault="00BB7359" w:rsidP="006316AA">
      <w:pPr>
        <w:ind w:left="-567"/>
        <w:rPr>
          <w:sz w:val="18"/>
          <w:szCs w:val="18"/>
        </w:rPr>
      </w:pPr>
      <w:r w:rsidRPr="00BB7359">
        <w:rPr>
          <w:noProof/>
        </w:rPr>
        <w:drawing>
          <wp:inline distT="0" distB="0" distL="0" distR="0" wp14:anchorId="59386827" wp14:editId="640073B6">
            <wp:extent cx="6762135" cy="4216576"/>
            <wp:effectExtent l="0" t="0" r="63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62778" cy="4216977"/>
                    </a:xfrm>
                    <a:prstGeom prst="rect">
                      <a:avLst/>
                    </a:prstGeom>
                    <a:noFill/>
                    <a:ln>
                      <a:noFill/>
                    </a:ln>
                  </pic:spPr>
                </pic:pic>
              </a:graphicData>
            </a:graphic>
          </wp:inline>
        </w:drawing>
      </w:r>
    </w:p>
    <w:p w:rsidR="00736C81" w:rsidRDefault="00736C81" w:rsidP="00736C81">
      <w:pPr>
        <w:ind w:left="-567" w:firstLine="425"/>
        <w:rPr>
          <w:sz w:val="18"/>
          <w:szCs w:val="18"/>
        </w:rPr>
      </w:pPr>
    </w:p>
    <w:p w:rsidR="006316AA" w:rsidRDefault="006316AA" w:rsidP="006316AA">
      <w:pPr>
        <w:ind w:left="-851" w:firstLine="0"/>
        <w:jc w:val="right"/>
        <w:rPr>
          <w:sz w:val="18"/>
          <w:szCs w:val="18"/>
        </w:rPr>
      </w:pPr>
      <w:r w:rsidRPr="006316AA">
        <w:rPr>
          <w:noProof/>
        </w:rPr>
        <w:lastRenderedPageBreak/>
        <w:drawing>
          <wp:inline distT="0" distB="0" distL="0" distR="0" wp14:anchorId="30E64B63" wp14:editId="0DE6E059">
            <wp:extent cx="6334432" cy="5806035"/>
            <wp:effectExtent l="0" t="0" r="9525" b="444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40343" cy="5811453"/>
                    </a:xfrm>
                    <a:prstGeom prst="rect">
                      <a:avLst/>
                    </a:prstGeom>
                    <a:noFill/>
                    <a:ln>
                      <a:noFill/>
                    </a:ln>
                  </pic:spPr>
                </pic:pic>
              </a:graphicData>
            </a:graphic>
          </wp:inline>
        </w:drawing>
      </w:r>
    </w:p>
    <w:p w:rsidR="006316AA" w:rsidRDefault="006316AA" w:rsidP="00C2132F">
      <w:pPr>
        <w:ind w:left="-567" w:firstLine="425"/>
        <w:jc w:val="right"/>
        <w:rPr>
          <w:sz w:val="18"/>
          <w:szCs w:val="18"/>
        </w:rPr>
      </w:pPr>
    </w:p>
    <w:p w:rsidR="006316AA" w:rsidRDefault="006316AA" w:rsidP="00C2132F">
      <w:pPr>
        <w:ind w:left="-567" w:firstLine="425"/>
        <w:jc w:val="right"/>
        <w:rPr>
          <w:sz w:val="18"/>
          <w:szCs w:val="18"/>
        </w:rPr>
      </w:pPr>
    </w:p>
    <w:p w:rsidR="00A94365" w:rsidRPr="007A6408" w:rsidRDefault="00A94365" w:rsidP="0015191F">
      <w:pPr>
        <w:tabs>
          <w:tab w:val="left" w:pos="426"/>
          <w:tab w:val="left" w:pos="3976"/>
        </w:tabs>
        <w:ind w:left="-567" w:firstLine="425"/>
        <w:jc w:val="center"/>
        <w:rPr>
          <w:b/>
          <w:sz w:val="18"/>
          <w:szCs w:val="18"/>
        </w:rPr>
      </w:pPr>
      <w:r w:rsidRPr="007A6408">
        <w:rPr>
          <w:sz w:val="18"/>
          <w:szCs w:val="18"/>
        </w:rPr>
        <w:t>РОССИЙСКАЯ ФЕДЕРАЦИЯ</w:t>
      </w:r>
    </w:p>
    <w:p w:rsidR="00A94365" w:rsidRPr="007A6408" w:rsidRDefault="00A94365" w:rsidP="0015191F">
      <w:pPr>
        <w:tabs>
          <w:tab w:val="left" w:pos="426"/>
          <w:tab w:val="left" w:pos="3976"/>
        </w:tabs>
        <w:ind w:left="-567" w:firstLine="425"/>
        <w:jc w:val="center"/>
        <w:rPr>
          <w:bCs/>
          <w:sz w:val="18"/>
          <w:szCs w:val="18"/>
        </w:rPr>
      </w:pPr>
      <w:r w:rsidRPr="007A6408">
        <w:rPr>
          <w:bCs/>
          <w:sz w:val="18"/>
          <w:szCs w:val="18"/>
        </w:rPr>
        <w:t>ИРКУТСКАЯ ОБЛАСТЬ ИРКУТСКИЙ РАЙОН</w:t>
      </w:r>
    </w:p>
    <w:p w:rsidR="00A94365" w:rsidRPr="007A6408" w:rsidRDefault="00A94365" w:rsidP="0015191F">
      <w:pPr>
        <w:tabs>
          <w:tab w:val="left" w:pos="426"/>
          <w:tab w:val="left" w:pos="3976"/>
        </w:tabs>
        <w:ind w:left="-567" w:firstLine="425"/>
        <w:jc w:val="center"/>
        <w:rPr>
          <w:sz w:val="18"/>
          <w:szCs w:val="18"/>
        </w:rPr>
      </w:pPr>
      <w:r w:rsidRPr="007A6408">
        <w:rPr>
          <w:sz w:val="18"/>
          <w:szCs w:val="18"/>
        </w:rPr>
        <w:t>ХОМУТОВСКОЕ МУНИЦИПАЛЬНОЕ ОБРАЗОВАНИЕ</w:t>
      </w:r>
    </w:p>
    <w:p w:rsidR="00A94365" w:rsidRPr="007A6408" w:rsidRDefault="00A94365" w:rsidP="0015191F">
      <w:pPr>
        <w:tabs>
          <w:tab w:val="left" w:pos="426"/>
          <w:tab w:val="left" w:pos="3976"/>
        </w:tabs>
        <w:ind w:left="-567" w:firstLine="425"/>
        <w:jc w:val="center"/>
        <w:rPr>
          <w:b/>
          <w:bCs/>
          <w:sz w:val="18"/>
          <w:szCs w:val="18"/>
        </w:rPr>
      </w:pPr>
      <w:r w:rsidRPr="007A6408">
        <w:rPr>
          <w:b/>
          <w:bCs/>
          <w:sz w:val="18"/>
          <w:szCs w:val="18"/>
        </w:rPr>
        <w:t>АДМИНИСТРАЦИЯ</w:t>
      </w:r>
    </w:p>
    <w:p w:rsidR="00A94365" w:rsidRPr="007A6408" w:rsidRDefault="00A94365" w:rsidP="0015191F">
      <w:pPr>
        <w:tabs>
          <w:tab w:val="left" w:pos="426"/>
          <w:tab w:val="left" w:pos="3976"/>
        </w:tabs>
        <w:ind w:left="-567" w:firstLine="425"/>
        <w:jc w:val="center"/>
        <w:rPr>
          <w:b/>
          <w:sz w:val="18"/>
          <w:szCs w:val="18"/>
        </w:rPr>
      </w:pPr>
      <w:r>
        <w:rPr>
          <w:b/>
          <w:sz w:val="18"/>
          <w:szCs w:val="18"/>
        </w:rPr>
        <w:t>ПОСТАНОВЛЕНИЕ</w:t>
      </w:r>
    </w:p>
    <w:p w:rsidR="00A94365" w:rsidRPr="007A6408" w:rsidRDefault="006B52B9" w:rsidP="0015191F">
      <w:pPr>
        <w:tabs>
          <w:tab w:val="left" w:pos="426"/>
          <w:tab w:val="left" w:pos="3976"/>
        </w:tabs>
        <w:ind w:left="-567" w:firstLine="425"/>
        <w:rPr>
          <w:sz w:val="18"/>
          <w:szCs w:val="18"/>
        </w:rPr>
      </w:pPr>
      <w:r>
        <w:rPr>
          <w:sz w:val="18"/>
          <w:szCs w:val="18"/>
          <w:u w:val="single"/>
        </w:rPr>
        <w:t>2</w:t>
      </w:r>
      <w:r w:rsidR="00A94365">
        <w:rPr>
          <w:sz w:val="18"/>
          <w:szCs w:val="18"/>
          <w:u w:val="single"/>
        </w:rPr>
        <w:t xml:space="preserve">6.05.2022  № </w:t>
      </w:r>
      <w:r w:rsidR="00AB3C90">
        <w:rPr>
          <w:sz w:val="18"/>
          <w:szCs w:val="18"/>
          <w:u w:val="single"/>
        </w:rPr>
        <w:t>416</w:t>
      </w:r>
      <w:r w:rsidR="00A94365">
        <w:rPr>
          <w:sz w:val="18"/>
          <w:szCs w:val="18"/>
          <w:u w:val="single"/>
        </w:rPr>
        <w:t xml:space="preserve"> </w:t>
      </w:r>
      <w:proofErr w:type="spellStart"/>
      <w:r w:rsidR="00AB3C90">
        <w:rPr>
          <w:sz w:val="18"/>
          <w:szCs w:val="18"/>
          <w:u w:val="single"/>
        </w:rPr>
        <w:t>пз</w:t>
      </w:r>
      <w:proofErr w:type="spellEnd"/>
    </w:p>
    <w:p w:rsidR="00A94365" w:rsidRPr="007A6408" w:rsidRDefault="00A94365" w:rsidP="0015191F">
      <w:pPr>
        <w:tabs>
          <w:tab w:val="left" w:pos="426"/>
          <w:tab w:val="left" w:pos="3976"/>
        </w:tabs>
        <w:ind w:left="-567" w:firstLine="425"/>
        <w:rPr>
          <w:sz w:val="18"/>
          <w:szCs w:val="18"/>
        </w:rPr>
      </w:pPr>
      <w:r w:rsidRPr="007A6408">
        <w:rPr>
          <w:sz w:val="18"/>
          <w:szCs w:val="18"/>
        </w:rPr>
        <w:t xml:space="preserve">       с. Хомутово </w:t>
      </w:r>
    </w:p>
    <w:p w:rsidR="00A94365" w:rsidRPr="00F95A8A" w:rsidRDefault="00A94365" w:rsidP="0015191F">
      <w:pPr>
        <w:ind w:left="-567" w:firstLine="425"/>
        <w:rPr>
          <w:sz w:val="18"/>
          <w:szCs w:val="18"/>
        </w:rPr>
      </w:pPr>
    </w:p>
    <w:p w:rsidR="006A2C45" w:rsidRPr="006A2C45" w:rsidRDefault="00A94365" w:rsidP="006A2C45">
      <w:pPr>
        <w:ind w:left="-567" w:firstLine="425"/>
        <w:rPr>
          <w:sz w:val="18"/>
          <w:szCs w:val="18"/>
        </w:rPr>
      </w:pPr>
      <w:r w:rsidRPr="00F95A8A">
        <w:rPr>
          <w:sz w:val="18"/>
          <w:szCs w:val="18"/>
        </w:rPr>
        <w:t xml:space="preserve">О назначении публичных слушаний по проекту </w:t>
      </w:r>
      <w:r w:rsidR="006A2C45" w:rsidRPr="006A2C45">
        <w:rPr>
          <w:sz w:val="18"/>
          <w:szCs w:val="18"/>
        </w:rPr>
        <w:t>решения</w:t>
      </w:r>
      <w:r w:rsidR="006A2C45">
        <w:rPr>
          <w:sz w:val="18"/>
          <w:szCs w:val="18"/>
        </w:rPr>
        <w:t xml:space="preserve"> </w:t>
      </w:r>
      <w:r w:rsidR="006A2C45" w:rsidRPr="006A2C45">
        <w:rPr>
          <w:sz w:val="18"/>
          <w:szCs w:val="18"/>
        </w:rPr>
        <w:t>о предоставлении разрешения</w:t>
      </w:r>
      <w:r w:rsidR="006A2C45">
        <w:rPr>
          <w:sz w:val="18"/>
          <w:szCs w:val="18"/>
        </w:rPr>
        <w:t xml:space="preserve"> </w:t>
      </w:r>
      <w:r w:rsidR="006A2C45" w:rsidRPr="006A2C45">
        <w:rPr>
          <w:sz w:val="18"/>
          <w:szCs w:val="18"/>
        </w:rPr>
        <w:t xml:space="preserve">на условно разрешенный вид </w:t>
      </w:r>
    </w:p>
    <w:p w:rsidR="006A2C45" w:rsidRPr="006A2C45" w:rsidRDefault="006A2C45" w:rsidP="006A2C45">
      <w:pPr>
        <w:ind w:left="-567" w:firstLine="425"/>
        <w:rPr>
          <w:sz w:val="18"/>
          <w:szCs w:val="18"/>
        </w:rPr>
      </w:pPr>
      <w:r w:rsidRPr="006A2C45">
        <w:rPr>
          <w:sz w:val="18"/>
          <w:szCs w:val="18"/>
        </w:rPr>
        <w:t>использования земельного участка</w:t>
      </w:r>
    </w:p>
    <w:p w:rsidR="006A2C45" w:rsidRPr="00F95A8A" w:rsidRDefault="006A2C45" w:rsidP="0015191F">
      <w:pPr>
        <w:ind w:left="-567" w:firstLine="425"/>
        <w:rPr>
          <w:sz w:val="18"/>
          <w:szCs w:val="18"/>
        </w:rPr>
      </w:pPr>
    </w:p>
    <w:p w:rsidR="00CA155B" w:rsidRPr="00CA155B" w:rsidRDefault="00CA155B" w:rsidP="00CA155B">
      <w:pPr>
        <w:ind w:left="-567" w:firstLine="425"/>
        <w:rPr>
          <w:sz w:val="18"/>
          <w:szCs w:val="18"/>
        </w:rPr>
      </w:pPr>
      <w:proofErr w:type="gramStart"/>
      <w:r w:rsidRPr="00CA155B">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РФ»,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CA155B">
        <w:rPr>
          <w:sz w:val="18"/>
          <w:szCs w:val="18"/>
        </w:rPr>
        <w:t xml:space="preserve"> «</w:t>
      </w:r>
      <w:proofErr w:type="gramStart"/>
      <w:r w:rsidRPr="00CA155B">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CA155B">
        <w:rPr>
          <w:sz w:val="18"/>
          <w:szCs w:val="18"/>
        </w:rPr>
        <w:t>Хомутовском</w:t>
      </w:r>
      <w:proofErr w:type="spellEnd"/>
      <w:r w:rsidRPr="00CA155B">
        <w:rPr>
          <w:sz w:val="18"/>
          <w:szCs w:val="18"/>
        </w:rPr>
        <w:t xml:space="preserve"> муниципальном образовании», на основании заявления Несмеяновой Ольги Сергеевны администрация Хомутовского муниципального образования</w:t>
      </w:r>
      <w:proofErr w:type="gramEnd"/>
    </w:p>
    <w:p w:rsidR="00A94365" w:rsidRPr="00F95A8A" w:rsidRDefault="00A94365" w:rsidP="0015191F">
      <w:pPr>
        <w:ind w:left="-567" w:firstLine="425"/>
        <w:rPr>
          <w:sz w:val="18"/>
          <w:szCs w:val="18"/>
        </w:rPr>
      </w:pPr>
    </w:p>
    <w:p w:rsidR="00A94365" w:rsidRDefault="00A94365" w:rsidP="0015191F">
      <w:pPr>
        <w:ind w:left="-567" w:firstLine="425"/>
        <w:rPr>
          <w:sz w:val="18"/>
          <w:szCs w:val="18"/>
        </w:rPr>
      </w:pPr>
      <w:r w:rsidRPr="00F95A8A">
        <w:rPr>
          <w:sz w:val="18"/>
          <w:szCs w:val="18"/>
        </w:rPr>
        <w:t>ПОСТАНОВЛЯЕТ:</w:t>
      </w:r>
    </w:p>
    <w:p w:rsidR="00A94365" w:rsidRPr="00F95A8A" w:rsidRDefault="00A94365" w:rsidP="0015191F">
      <w:pPr>
        <w:ind w:left="-567" w:firstLine="425"/>
        <w:rPr>
          <w:sz w:val="18"/>
          <w:szCs w:val="18"/>
        </w:rPr>
      </w:pPr>
    </w:p>
    <w:p w:rsidR="00CA155B" w:rsidRPr="00CA155B" w:rsidRDefault="00CA155B" w:rsidP="00CA155B">
      <w:pPr>
        <w:pStyle w:val="af7"/>
        <w:tabs>
          <w:tab w:val="left" w:pos="142"/>
        </w:tabs>
        <w:spacing w:after="0"/>
        <w:ind w:left="-567" w:firstLine="425"/>
        <w:rPr>
          <w:sz w:val="18"/>
          <w:szCs w:val="18"/>
        </w:rPr>
      </w:pPr>
      <w:r w:rsidRPr="00CA155B">
        <w:rPr>
          <w:sz w:val="18"/>
          <w:szCs w:val="18"/>
        </w:rPr>
        <w:lastRenderedPageBreak/>
        <w:t xml:space="preserve">1. Назначить публичные слушания по проекту 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CA155B">
        <w:rPr>
          <w:sz w:val="18"/>
          <w:szCs w:val="18"/>
        </w:rPr>
        <w:t>кв.м</w:t>
      </w:r>
      <w:proofErr w:type="spellEnd"/>
      <w:r w:rsidRPr="00CA155B">
        <w:rPr>
          <w:sz w:val="18"/>
          <w:szCs w:val="18"/>
        </w:rPr>
        <w:t xml:space="preserve">., расположенного по адресу: </w:t>
      </w:r>
      <w:proofErr w:type="gramStart"/>
      <w:r w:rsidRPr="00CA155B">
        <w:rPr>
          <w:sz w:val="18"/>
          <w:szCs w:val="18"/>
        </w:rPr>
        <w:t xml:space="preserve">Российская Федерация, Иркутская область, Иркутский муниципальный район, </w:t>
      </w:r>
      <w:proofErr w:type="spellStart"/>
      <w:r w:rsidRPr="00CA155B">
        <w:rPr>
          <w:sz w:val="18"/>
          <w:szCs w:val="18"/>
        </w:rPr>
        <w:t>Хомутовское</w:t>
      </w:r>
      <w:proofErr w:type="spellEnd"/>
      <w:r w:rsidRPr="00CA155B">
        <w:rPr>
          <w:sz w:val="18"/>
          <w:szCs w:val="18"/>
        </w:rPr>
        <w:t xml:space="preserve"> сельское поселение, с. Хомутово, ул. Гаражная , 7.</w:t>
      </w:r>
      <w:proofErr w:type="gramEnd"/>
    </w:p>
    <w:p w:rsidR="00CA155B" w:rsidRPr="00CA155B" w:rsidRDefault="00CA155B" w:rsidP="00CA155B">
      <w:pPr>
        <w:pStyle w:val="af7"/>
        <w:tabs>
          <w:tab w:val="left" w:pos="142"/>
        </w:tabs>
        <w:spacing w:after="0"/>
        <w:ind w:left="-567" w:firstLine="425"/>
        <w:rPr>
          <w:sz w:val="18"/>
          <w:szCs w:val="18"/>
        </w:rPr>
      </w:pPr>
    </w:p>
    <w:p w:rsidR="00CA155B" w:rsidRPr="00CA155B" w:rsidRDefault="00CA155B" w:rsidP="00CA155B">
      <w:pPr>
        <w:pStyle w:val="af7"/>
        <w:tabs>
          <w:tab w:val="left" w:pos="142"/>
        </w:tabs>
        <w:spacing w:after="0"/>
        <w:ind w:left="-567" w:firstLine="425"/>
        <w:rPr>
          <w:sz w:val="18"/>
          <w:szCs w:val="18"/>
        </w:rPr>
      </w:pPr>
      <w:r w:rsidRPr="00CA155B">
        <w:rPr>
          <w:sz w:val="18"/>
          <w:szCs w:val="18"/>
        </w:rPr>
        <w:t>2. Комиссии по подготовке правил землепользования и застройки Хомутовского муниципального образования:</w:t>
      </w:r>
    </w:p>
    <w:p w:rsidR="00CA155B" w:rsidRPr="00CA155B" w:rsidRDefault="00CA155B" w:rsidP="00CA155B">
      <w:pPr>
        <w:pStyle w:val="af7"/>
        <w:spacing w:after="0"/>
        <w:ind w:left="-567" w:firstLine="425"/>
        <w:rPr>
          <w:sz w:val="18"/>
          <w:szCs w:val="18"/>
        </w:rPr>
      </w:pPr>
      <w:r w:rsidRPr="00CA155B">
        <w:rPr>
          <w:sz w:val="18"/>
          <w:szCs w:val="18"/>
        </w:rPr>
        <w:tab/>
      </w:r>
      <w:r w:rsidRPr="00CA155B">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CA155B" w:rsidRPr="00CA155B" w:rsidRDefault="00CA155B" w:rsidP="00CA155B">
      <w:pPr>
        <w:pStyle w:val="af7"/>
        <w:spacing w:after="0"/>
        <w:ind w:left="-567" w:firstLine="425"/>
        <w:rPr>
          <w:sz w:val="18"/>
          <w:szCs w:val="18"/>
        </w:rPr>
      </w:pPr>
      <w:r w:rsidRPr="00CA155B">
        <w:rPr>
          <w:sz w:val="18"/>
          <w:szCs w:val="18"/>
        </w:rPr>
        <w:tab/>
      </w:r>
      <w:r w:rsidRPr="00CA155B">
        <w:rPr>
          <w:sz w:val="18"/>
          <w:szCs w:val="18"/>
        </w:rPr>
        <w:tab/>
        <w:t>2) 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(http://khomutovskoe-mo.ru):</w:t>
      </w:r>
    </w:p>
    <w:p w:rsidR="00CA155B" w:rsidRPr="00CA155B" w:rsidRDefault="00CA155B" w:rsidP="00CA155B">
      <w:pPr>
        <w:pStyle w:val="af7"/>
        <w:spacing w:after="0"/>
        <w:ind w:left="-567" w:firstLine="425"/>
        <w:rPr>
          <w:sz w:val="18"/>
          <w:szCs w:val="18"/>
        </w:rPr>
      </w:pPr>
      <w:r w:rsidRPr="00CA155B">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CA155B" w:rsidRPr="00CA155B" w:rsidRDefault="00CA155B" w:rsidP="00CA155B">
      <w:pPr>
        <w:pStyle w:val="af7"/>
        <w:spacing w:after="0"/>
        <w:ind w:left="-567" w:firstLine="425"/>
        <w:rPr>
          <w:sz w:val="18"/>
          <w:szCs w:val="18"/>
        </w:rPr>
      </w:pPr>
      <w:r w:rsidRPr="00CA155B">
        <w:rPr>
          <w:sz w:val="18"/>
          <w:szCs w:val="18"/>
        </w:rPr>
        <w:tab/>
      </w:r>
      <w:r w:rsidRPr="00CA155B">
        <w:rPr>
          <w:sz w:val="18"/>
          <w:szCs w:val="18"/>
        </w:rPr>
        <w:tab/>
        <w:t>б) проекта и информационных материалов к нему;</w:t>
      </w:r>
    </w:p>
    <w:p w:rsidR="00CA155B" w:rsidRPr="00CA155B" w:rsidRDefault="00CA155B" w:rsidP="00CA155B">
      <w:pPr>
        <w:pStyle w:val="af7"/>
        <w:spacing w:after="0"/>
        <w:ind w:left="-567" w:firstLine="425"/>
        <w:rPr>
          <w:sz w:val="18"/>
          <w:szCs w:val="18"/>
        </w:rPr>
      </w:pPr>
      <w:r w:rsidRPr="00CA155B">
        <w:rPr>
          <w:sz w:val="18"/>
          <w:szCs w:val="18"/>
        </w:rPr>
        <w:tab/>
      </w:r>
      <w:r w:rsidRPr="00CA155B">
        <w:rPr>
          <w:sz w:val="18"/>
          <w:szCs w:val="18"/>
        </w:rPr>
        <w:tab/>
        <w:t>в) заключения о результатах публичных слушаний.</w:t>
      </w:r>
    </w:p>
    <w:p w:rsidR="00CA155B" w:rsidRPr="00CA155B" w:rsidRDefault="00CA155B" w:rsidP="00CA155B">
      <w:pPr>
        <w:pStyle w:val="af7"/>
        <w:spacing w:after="0"/>
        <w:ind w:left="-567" w:firstLine="425"/>
        <w:rPr>
          <w:sz w:val="18"/>
          <w:szCs w:val="18"/>
        </w:rPr>
      </w:pPr>
      <w:r w:rsidRPr="00CA155B">
        <w:rPr>
          <w:sz w:val="18"/>
          <w:szCs w:val="18"/>
        </w:rPr>
        <w:tab/>
      </w:r>
      <w:r w:rsidRPr="00CA155B">
        <w:rPr>
          <w:sz w:val="18"/>
          <w:szCs w:val="18"/>
        </w:rPr>
        <w:tab/>
        <w:t>3. Опубликовать настоящее постановление в средствах массовой информации и разместить на официальном сайте администрации Хомутовского муниципального образования в информационно-телекоммуникационной сети "Интернет" (</w:t>
      </w:r>
      <w:r w:rsidRPr="00CA155B">
        <w:rPr>
          <w:sz w:val="18"/>
          <w:szCs w:val="18"/>
          <w:lang w:val="en-US"/>
        </w:rPr>
        <w:t>http</w:t>
      </w:r>
      <w:r w:rsidRPr="00CA155B">
        <w:rPr>
          <w:sz w:val="18"/>
          <w:szCs w:val="18"/>
        </w:rPr>
        <w:t>://</w:t>
      </w:r>
      <w:proofErr w:type="spellStart"/>
      <w:r w:rsidRPr="00CA155B">
        <w:rPr>
          <w:sz w:val="18"/>
          <w:szCs w:val="18"/>
          <w:lang w:val="en-US"/>
        </w:rPr>
        <w:t>khomutovskoe</w:t>
      </w:r>
      <w:proofErr w:type="spellEnd"/>
      <w:r w:rsidRPr="00CA155B">
        <w:rPr>
          <w:sz w:val="18"/>
          <w:szCs w:val="18"/>
        </w:rPr>
        <w:t>-</w:t>
      </w:r>
      <w:proofErr w:type="spellStart"/>
      <w:r w:rsidRPr="00CA155B">
        <w:rPr>
          <w:sz w:val="18"/>
          <w:szCs w:val="18"/>
          <w:lang w:val="en-US"/>
        </w:rPr>
        <w:t>mo</w:t>
      </w:r>
      <w:proofErr w:type="spellEnd"/>
      <w:r w:rsidRPr="00CA155B">
        <w:rPr>
          <w:sz w:val="18"/>
          <w:szCs w:val="18"/>
        </w:rPr>
        <w:t>.</w:t>
      </w:r>
      <w:proofErr w:type="spellStart"/>
      <w:r w:rsidRPr="00CA155B">
        <w:rPr>
          <w:sz w:val="18"/>
          <w:szCs w:val="18"/>
          <w:lang w:val="en-US"/>
        </w:rPr>
        <w:t>ru</w:t>
      </w:r>
      <w:proofErr w:type="spellEnd"/>
      <w:r w:rsidRPr="00CA155B">
        <w:rPr>
          <w:sz w:val="18"/>
          <w:szCs w:val="18"/>
        </w:rPr>
        <w:t>).</w:t>
      </w:r>
    </w:p>
    <w:p w:rsidR="00CA155B" w:rsidRPr="00CA155B" w:rsidRDefault="00CA155B" w:rsidP="00CA155B">
      <w:pPr>
        <w:pStyle w:val="af7"/>
        <w:spacing w:after="0"/>
        <w:ind w:left="-567" w:firstLine="425"/>
        <w:rPr>
          <w:sz w:val="18"/>
          <w:szCs w:val="18"/>
        </w:rPr>
      </w:pPr>
      <w:r w:rsidRPr="00CA155B">
        <w:rPr>
          <w:sz w:val="18"/>
          <w:szCs w:val="18"/>
        </w:rPr>
        <w:tab/>
      </w:r>
      <w:r w:rsidRPr="00CA155B">
        <w:rPr>
          <w:sz w:val="18"/>
          <w:szCs w:val="18"/>
        </w:rPr>
        <w:tab/>
        <w:t xml:space="preserve">4. </w:t>
      </w:r>
      <w:proofErr w:type="gramStart"/>
      <w:r w:rsidRPr="00CA155B">
        <w:rPr>
          <w:sz w:val="18"/>
          <w:szCs w:val="18"/>
        </w:rPr>
        <w:t>Контроль за</w:t>
      </w:r>
      <w:proofErr w:type="gramEnd"/>
      <w:r w:rsidRPr="00CA155B">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A94365" w:rsidRPr="00F95A8A" w:rsidRDefault="00A94365" w:rsidP="0015191F">
      <w:pPr>
        <w:pStyle w:val="af7"/>
        <w:tabs>
          <w:tab w:val="left" w:pos="142"/>
        </w:tabs>
        <w:ind w:left="-567" w:firstLine="425"/>
        <w:rPr>
          <w:sz w:val="18"/>
          <w:szCs w:val="18"/>
        </w:rPr>
      </w:pPr>
    </w:p>
    <w:p w:rsidR="00A94365" w:rsidRDefault="00A94365" w:rsidP="0015191F">
      <w:pPr>
        <w:tabs>
          <w:tab w:val="left" w:pos="426"/>
          <w:tab w:val="left" w:pos="3976"/>
        </w:tabs>
        <w:ind w:left="-567" w:firstLine="425"/>
        <w:jc w:val="right"/>
        <w:rPr>
          <w:i/>
          <w:sz w:val="18"/>
          <w:szCs w:val="18"/>
        </w:rPr>
      </w:pPr>
      <w:r w:rsidRPr="001E55FF">
        <w:rPr>
          <w:i/>
          <w:sz w:val="18"/>
          <w:szCs w:val="18"/>
        </w:rPr>
        <w:t xml:space="preserve">Глава                 В.М. </w:t>
      </w:r>
      <w:proofErr w:type="spellStart"/>
      <w:r w:rsidRPr="001E55FF">
        <w:rPr>
          <w:i/>
          <w:sz w:val="18"/>
          <w:szCs w:val="18"/>
        </w:rPr>
        <w:t>Колмаченко</w:t>
      </w:r>
      <w:proofErr w:type="spellEnd"/>
    </w:p>
    <w:p w:rsidR="00C546B4" w:rsidRDefault="00C546B4" w:rsidP="0015191F">
      <w:pPr>
        <w:tabs>
          <w:tab w:val="left" w:pos="426"/>
          <w:tab w:val="left" w:pos="3976"/>
        </w:tabs>
        <w:ind w:left="-567" w:firstLine="425"/>
        <w:jc w:val="right"/>
        <w:rPr>
          <w:i/>
          <w:sz w:val="18"/>
          <w:szCs w:val="18"/>
        </w:rPr>
      </w:pPr>
    </w:p>
    <w:p w:rsidR="00C546B4" w:rsidRDefault="00C546B4" w:rsidP="0015191F">
      <w:pPr>
        <w:tabs>
          <w:tab w:val="left" w:pos="426"/>
          <w:tab w:val="left" w:pos="3976"/>
        </w:tabs>
        <w:ind w:left="-567" w:firstLine="425"/>
        <w:jc w:val="right"/>
        <w:rPr>
          <w:i/>
          <w:sz w:val="18"/>
          <w:szCs w:val="18"/>
        </w:rPr>
      </w:pPr>
    </w:p>
    <w:p w:rsidR="00CA155B" w:rsidRDefault="00CA155B" w:rsidP="0015191F">
      <w:pPr>
        <w:ind w:left="-567" w:firstLine="425"/>
        <w:jc w:val="right"/>
        <w:rPr>
          <w:sz w:val="18"/>
          <w:szCs w:val="18"/>
        </w:rPr>
      </w:pPr>
    </w:p>
    <w:p w:rsidR="00CA155B" w:rsidRDefault="00CA155B" w:rsidP="00CA155B">
      <w:pPr>
        <w:ind w:left="-567" w:firstLine="425"/>
        <w:rPr>
          <w:sz w:val="18"/>
          <w:szCs w:val="18"/>
        </w:rPr>
      </w:pPr>
    </w:p>
    <w:p w:rsidR="00CA155B" w:rsidRPr="00CA155B" w:rsidRDefault="00CA155B" w:rsidP="00CA155B">
      <w:pPr>
        <w:ind w:left="-567" w:firstLine="425"/>
        <w:jc w:val="center"/>
        <w:rPr>
          <w:b/>
          <w:sz w:val="18"/>
          <w:szCs w:val="18"/>
        </w:rPr>
      </w:pPr>
      <w:r w:rsidRPr="00CA155B">
        <w:rPr>
          <w:b/>
          <w:sz w:val="18"/>
          <w:szCs w:val="18"/>
        </w:rPr>
        <w:t>Оповещение</w:t>
      </w:r>
    </w:p>
    <w:p w:rsidR="00CA155B" w:rsidRPr="00CA155B" w:rsidRDefault="00CA155B" w:rsidP="00CA155B">
      <w:pPr>
        <w:ind w:left="-567" w:firstLine="425"/>
        <w:jc w:val="center"/>
        <w:rPr>
          <w:sz w:val="18"/>
          <w:szCs w:val="18"/>
        </w:rPr>
      </w:pPr>
      <w:r w:rsidRPr="00CA155B">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CA155B">
        <w:rPr>
          <w:b/>
          <w:sz w:val="18"/>
          <w:szCs w:val="18"/>
        </w:rPr>
        <w:t>кв.м</w:t>
      </w:r>
      <w:proofErr w:type="spellEnd"/>
      <w:r w:rsidRPr="00CA155B">
        <w:rPr>
          <w:b/>
          <w:sz w:val="18"/>
          <w:szCs w:val="18"/>
        </w:rPr>
        <w:t xml:space="preserve">., расположенного по адресу: </w:t>
      </w:r>
      <w:proofErr w:type="gramStart"/>
      <w:r w:rsidRPr="00CA155B">
        <w:rPr>
          <w:b/>
          <w:sz w:val="18"/>
          <w:szCs w:val="18"/>
        </w:rPr>
        <w:t xml:space="preserve">Российская Федерация, Иркутская область, Иркутский муниципальный район, </w:t>
      </w:r>
      <w:proofErr w:type="spellStart"/>
      <w:r w:rsidRPr="00CA155B">
        <w:rPr>
          <w:b/>
          <w:sz w:val="18"/>
          <w:szCs w:val="18"/>
        </w:rPr>
        <w:t>Хомутовское</w:t>
      </w:r>
      <w:proofErr w:type="spellEnd"/>
      <w:r w:rsidRPr="00CA155B">
        <w:rPr>
          <w:b/>
          <w:sz w:val="18"/>
          <w:szCs w:val="18"/>
        </w:rPr>
        <w:t xml:space="preserve"> сельское поселение, с. Хомутово, ул. Гаражная , 7</w:t>
      </w:r>
      <w:proofErr w:type="gramEnd"/>
    </w:p>
    <w:p w:rsidR="00CA155B" w:rsidRPr="00CA155B" w:rsidRDefault="00CA155B" w:rsidP="00CA155B">
      <w:pPr>
        <w:ind w:left="-567" w:firstLine="425"/>
        <w:rPr>
          <w:sz w:val="18"/>
          <w:szCs w:val="18"/>
        </w:rPr>
      </w:pPr>
      <w:r w:rsidRPr="00CA155B">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«Строительная промышленность» в отношении земельного участка с кадастровым номером 38:06:100101:4023, площадью 1957 </w:t>
      </w:r>
      <w:proofErr w:type="spellStart"/>
      <w:r w:rsidRPr="00CA155B">
        <w:rPr>
          <w:sz w:val="18"/>
          <w:szCs w:val="18"/>
        </w:rPr>
        <w:t>кв.м</w:t>
      </w:r>
      <w:proofErr w:type="spellEnd"/>
      <w:r w:rsidRPr="00CA155B">
        <w:rPr>
          <w:sz w:val="18"/>
          <w:szCs w:val="18"/>
        </w:rPr>
        <w:t xml:space="preserve">., расположенного по адресу: </w:t>
      </w:r>
      <w:proofErr w:type="gramStart"/>
      <w:r w:rsidRPr="00CA155B">
        <w:rPr>
          <w:sz w:val="18"/>
          <w:szCs w:val="18"/>
        </w:rPr>
        <w:t xml:space="preserve">Российская Федерация, Иркутская область, Иркутский муниципальный район, </w:t>
      </w:r>
      <w:proofErr w:type="spellStart"/>
      <w:r w:rsidRPr="00CA155B">
        <w:rPr>
          <w:sz w:val="18"/>
          <w:szCs w:val="18"/>
        </w:rPr>
        <w:t>Хомутовское</w:t>
      </w:r>
      <w:proofErr w:type="spellEnd"/>
      <w:r w:rsidRPr="00CA155B">
        <w:rPr>
          <w:sz w:val="18"/>
          <w:szCs w:val="18"/>
        </w:rPr>
        <w:t xml:space="preserve"> сельское поселение, с. Хомутово, ул. Гаражная , 7 (далее – проект).</w:t>
      </w:r>
      <w:proofErr w:type="gramEnd"/>
    </w:p>
    <w:p w:rsidR="00CA155B" w:rsidRPr="00CA155B" w:rsidRDefault="00CA155B" w:rsidP="00CA155B">
      <w:pPr>
        <w:ind w:left="-567" w:firstLine="425"/>
        <w:rPr>
          <w:b/>
          <w:sz w:val="18"/>
          <w:szCs w:val="18"/>
        </w:rPr>
      </w:pPr>
      <w:r w:rsidRPr="00CA155B">
        <w:rPr>
          <w:b/>
          <w:sz w:val="18"/>
          <w:szCs w:val="18"/>
        </w:rPr>
        <w:t>Информационные материалы к проекту:</w:t>
      </w:r>
    </w:p>
    <w:p w:rsidR="00CA155B" w:rsidRPr="00CA155B" w:rsidRDefault="00CA155B" w:rsidP="00CA155B">
      <w:pPr>
        <w:ind w:left="-567" w:firstLine="425"/>
        <w:rPr>
          <w:sz w:val="18"/>
          <w:szCs w:val="18"/>
        </w:rPr>
      </w:pPr>
      <w:r w:rsidRPr="00CA155B">
        <w:rPr>
          <w:sz w:val="18"/>
          <w:szCs w:val="18"/>
        </w:rPr>
        <w:t>1)проект решения о предоставлении разрешения на условно разрешенный вид использования земельного участка;</w:t>
      </w:r>
    </w:p>
    <w:p w:rsidR="00CA155B" w:rsidRPr="00CA155B" w:rsidRDefault="00CA155B" w:rsidP="00CA155B">
      <w:pPr>
        <w:ind w:left="-567" w:firstLine="425"/>
        <w:rPr>
          <w:sz w:val="18"/>
          <w:szCs w:val="18"/>
        </w:rPr>
      </w:pPr>
      <w:r w:rsidRPr="00CA155B">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A155B" w:rsidRPr="00CA155B" w:rsidRDefault="00CA155B" w:rsidP="00CA155B">
      <w:pPr>
        <w:ind w:left="-567" w:firstLine="425"/>
        <w:rPr>
          <w:sz w:val="18"/>
          <w:szCs w:val="18"/>
        </w:rPr>
      </w:pPr>
      <w:r w:rsidRPr="00CA155B">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26.05.2022г. по 23.06.2022 г.)</w:t>
      </w:r>
    </w:p>
    <w:p w:rsidR="00CA155B" w:rsidRPr="00CA155B" w:rsidRDefault="00CA155B" w:rsidP="00CA155B">
      <w:pPr>
        <w:ind w:left="-567" w:firstLine="425"/>
        <w:rPr>
          <w:sz w:val="18"/>
          <w:szCs w:val="18"/>
        </w:rPr>
      </w:pPr>
      <w:r w:rsidRPr="00CA155B">
        <w:rPr>
          <w:b/>
          <w:sz w:val="18"/>
          <w:szCs w:val="18"/>
        </w:rPr>
        <w:t>Место экспозиции проекта:</w:t>
      </w:r>
      <w:r w:rsidRPr="00CA155B">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A155B">
        <w:rPr>
          <w:sz w:val="18"/>
          <w:szCs w:val="18"/>
        </w:rPr>
        <w:t xml:space="preserve"> А</w:t>
      </w:r>
      <w:proofErr w:type="gramEnd"/>
      <w:r w:rsidRPr="00CA155B">
        <w:rPr>
          <w:sz w:val="18"/>
          <w:szCs w:val="18"/>
        </w:rPr>
        <w:t>, 1 этаж, 3 кабинет (отдел градостроительства, земельных и имущественных отношений)</w:t>
      </w:r>
    </w:p>
    <w:p w:rsidR="00CA155B" w:rsidRPr="00CA155B" w:rsidRDefault="00CA155B" w:rsidP="00CA155B">
      <w:pPr>
        <w:ind w:left="-567" w:firstLine="425"/>
        <w:rPr>
          <w:b/>
          <w:sz w:val="18"/>
          <w:szCs w:val="18"/>
        </w:rPr>
      </w:pPr>
      <w:r w:rsidRPr="00CA155B">
        <w:rPr>
          <w:b/>
          <w:sz w:val="18"/>
          <w:szCs w:val="18"/>
        </w:rPr>
        <w:t xml:space="preserve">Дата открытия экспозиции проекта: </w:t>
      </w:r>
      <w:r w:rsidRPr="00CA155B">
        <w:rPr>
          <w:sz w:val="18"/>
          <w:szCs w:val="18"/>
          <w:u w:val="single"/>
        </w:rPr>
        <w:t>26.05.2022 г.</w:t>
      </w:r>
    </w:p>
    <w:p w:rsidR="00CA155B" w:rsidRPr="00CA155B" w:rsidRDefault="00CA155B" w:rsidP="00CA155B">
      <w:pPr>
        <w:ind w:left="-567" w:firstLine="425"/>
        <w:rPr>
          <w:sz w:val="18"/>
          <w:szCs w:val="18"/>
        </w:rPr>
      </w:pPr>
      <w:r w:rsidRPr="00CA155B">
        <w:rPr>
          <w:sz w:val="18"/>
          <w:szCs w:val="18"/>
        </w:rPr>
        <w:t>Срок, время проведения экспозиции проекта: с 26.05.2022г. по 23.06.2022 включительно.</w:t>
      </w:r>
    </w:p>
    <w:p w:rsidR="00CA155B" w:rsidRPr="00CA155B" w:rsidRDefault="00CA155B" w:rsidP="00CA155B">
      <w:pPr>
        <w:ind w:left="-567" w:firstLine="425"/>
        <w:rPr>
          <w:sz w:val="18"/>
          <w:szCs w:val="18"/>
        </w:rPr>
      </w:pPr>
      <w:r w:rsidRPr="00CA155B">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CA155B" w:rsidRPr="00CA155B" w:rsidRDefault="00CA155B" w:rsidP="00CA155B">
      <w:pPr>
        <w:ind w:left="-567" w:firstLine="425"/>
        <w:rPr>
          <w:b/>
          <w:sz w:val="18"/>
          <w:szCs w:val="18"/>
        </w:rPr>
      </w:pPr>
      <w:r w:rsidRPr="00CA155B">
        <w:rPr>
          <w:b/>
          <w:sz w:val="18"/>
          <w:szCs w:val="18"/>
        </w:rPr>
        <w:t>Собрания участников публичных слушаний:</w:t>
      </w:r>
    </w:p>
    <w:p w:rsidR="00CA155B" w:rsidRPr="00CA155B" w:rsidRDefault="00CA155B" w:rsidP="00CA155B">
      <w:pPr>
        <w:ind w:left="-567" w:firstLine="425"/>
        <w:rPr>
          <w:sz w:val="18"/>
          <w:szCs w:val="18"/>
        </w:rPr>
      </w:pPr>
      <w:r w:rsidRPr="00CA155B">
        <w:rPr>
          <w:sz w:val="18"/>
          <w:szCs w:val="18"/>
        </w:rPr>
        <w:t>- Регистрация лиц, участвующих в собрании участников публичных слушаний: 23.06.2022 г.</w:t>
      </w:r>
    </w:p>
    <w:p w:rsidR="00CA155B" w:rsidRPr="00CA155B" w:rsidRDefault="00CA155B" w:rsidP="00CA155B">
      <w:pPr>
        <w:ind w:left="-567" w:firstLine="425"/>
        <w:rPr>
          <w:sz w:val="18"/>
          <w:szCs w:val="18"/>
        </w:rPr>
      </w:pPr>
      <w:r w:rsidRPr="00CA155B">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CA155B">
        <w:rPr>
          <w:sz w:val="18"/>
          <w:szCs w:val="18"/>
        </w:rPr>
        <w:t xml:space="preserve"> А</w:t>
      </w:r>
      <w:proofErr w:type="gramEnd"/>
      <w:r w:rsidRPr="00CA155B">
        <w:rPr>
          <w:sz w:val="18"/>
          <w:szCs w:val="18"/>
        </w:rPr>
        <w:t>, 1 этаж, 3 кабинет;</w:t>
      </w:r>
    </w:p>
    <w:p w:rsidR="00CA155B" w:rsidRPr="00CA155B" w:rsidRDefault="00CA155B" w:rsidP="00CA155B">
      <w:pPr>
        <w:ind w:left="-567" w:firstLine="425"/>
        <w:rPr>
          <w:sz w:val="18"/>
          <w:szCs w:val="18"/>
        </w:rPr>
      </w:pPr>
      <w:r w:rsidRPr="00CA155B">
        <w:rPr>
          <w:sz w:val="18"/>
          <w:szCs w:val="18"/>
        </w:rPr>
        <w:t>- Собрание участников публичных слушаний: 23.06.2022 в 16:00 часов.</w:t>
      </w:r>
    </w:p>
    <w:p w:rsidR="00CA155B" w:rsidRPr="00CA155B" w:rsidRDefault="00CA155B" w:rsidP="00CA155B">
      <w:pPr>
        <w:ind w:left="-567" w:firstLine="425"/>
        <w:rPr>
          <w:sz w:val="18"/>
          <w:szCs w:val="18"/>
        </w:rPr>
      </w:pPr>
      <w:proofErr w:type="gramStart"/>
      <w:r w:rsidRPr="00CA155B">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CA155B" w:rsidRPr="00CA155B" w:rsidRDefault="00CA155B" w:rsidP="00CA155B">
      <w:pPr>
        <w:ind w:left="-567" w:firstLine="425"/>
        <w:rPr>
          <w:sz w:val="18"/>
          <w:szCs w:val="18"/>
        </w:rPr>
      </w:pPr>
      <w:r w:rsidRPr="00CA155B">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CA155B" w:rsidRPr="00CA155B" w:rsidRDefault="00CA155B" w:rsidP="00CA155B">
      <w:pPr>
        <w:ind w:left="-567" w:firstLine="425"/>
        <w:rPr>
          <w:sz w:val="18"/>
          <w:szCs w:val="18"/>
        </w:rPr>
      </w:pPr>
      <w:r w:rsidRPr="00CA155B">
        <w:rPr>
          <w:sz w:val="18"/>
          <w:szCs w:val="18"/>
        </w:rPr>
        <w:t>- в письменной или устной форме в ходе проведения собрания участников публичных слушаний;</w:t>
      </w:r>
    </w:p>
    <w:p w:rsidR="00CA155B" w:rsidRPr="00CA155B" w:rsidRDefault="00CA155B" w:rsidP="00CA155B">
      <w:pPr>
        <w:ind w:left="-567" w:firstLine="425"/>
        <w:rPr>
          <w:sz w:val="18"/>
          <w:szCs w:val="18"/>
        </w:rPr>
      </w:pPr>
      <w:r w:rsidRPr="00CA155B">
        <w:rPr>
          <w:sz w:val="18"/>
          <w:szCs w:val="18"/>
        </w:rPr>
        <w:t xml:space="preserve">- в письменной форме в адрес Администрации Хомутовского муниципального образования по адресу: </w:t>
      </w:r>
      <w:proofErr w:type="gramStart"/>
      <w:r w:rsidRPr="00CA155B">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CA155B" w:rsidRPr="00CA155B" w:rsidRDefault="00CA155B" w:rsidP="00CA155B">
      <w:pPr>
        <w:ind w:left="-567" w:firstLine="425"/>
        <w:rPr>
          <w:sz w:val="18"/>
          <w:szCs w:val="18"/>
        </w:rPr>
      </w:pPr>
      <w:r w:rsidRPr="00CA155B">
        <w:rPr>
          <w:sz w:val="18"/>
          <w:szCs w:val="18"/>
        </w:rPr>
        <w:lastRenderedPageBreak/>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1" w:history="1">
        <w:r w:rsidRPr="00CA155B">
          <w:rPr>
            <w:rStyle w:val="af"/>
            <w:sz w:val="18"/>
            <w:szCs w:val="18"/>
          </w:rPr>
          <w:t>http://khomutovskoe-mo.ru</w:t>
        </w:r>
      </w:hyperlink>
      <w:r w:rsidRPr="00CA155B">
        <w:rPr>
          <w:sz w:val="18"/>
          <w:szCs w:val="18"/>
        </w:rPr>
        <w:t>) и в газете «Вестник Хомутовского поселения»: с 26.05.2022г. по 23.06.2022.</w:t>
      </w:r>
    </w:p>
    <w:p w:rsidR="00CA155B" w:rsidRPr="00CA155B" w:rsidRDefault="00CA155B" w:rsidP="00CA155B">
      <w:pPr>
        <w:ind w:left="-567" w:firstLine="425"/>
        <w:rPr>
          <w:sz w:val="18"/>
          <w:szCs w:val="18"/>
        </w:rPr>
      </w:pPr>
      <w:r w:rsidRPr="00CA155B">
        <w:rPr>
          <w:sz w:val="18"/>
          <w:szCs w:val="18"/>
        </w:rPr>
        <w:t>Справки по вопросам организации и проведения публичных слушаний по телефону: 696-182,696-501.</w:t>
      </w:r>
    </w:p>
    <w:p w:rsidR="00CA155B" w:rsidRDefault="00CA155B" w:rsidP="00CA155B">
      <w:pPr>
        <w:ind w:left="-567" w:firstLine="425"/>
        <w:jc w:val="right"/>
        <w:rPr>
          <w:sz w:val="18"/>
          <w:szCs w:val="18"/>
        </w:rPr>
      </w:pPr>
    </w:p>
    <w:p w:rsidR="006B52B9" w:rsidRDefault="006B52B9" w:rsidP="00CA155B">
      <w:pPr>
        <w:ind w:left="-567" w:firstLine="425"/>
        <w:jc w:val="right"/>
        <w:rPr>
          <w:sz w:val="18"/>
          <w:szCs w:val="18"/>
        </w:rPr>
      </w:pPr>
    </w:p>
    <w:p w:rsidR="002838DC" w:rsidRDefault="002838DC" w:rsidP="00CA155B">
      <w:pPr>
        <w:ind w:left="-567" w:firstLine="425"/>
        <w:jc w:val="right"/>
        <w:rPr>
          <w:sz w:val="18"/>
          <w:szCs w:val="18"/>
        </w:rPr>
      </w:pPr>
    </w:p>
    <w:p w:rsidR="002838DC" w:rsidRDefault="002838DC" w:rsidP="00CA155B">
      <w:pPr>
        <w:ind w:left="-567" w:firstLine="425"/>
        <w:jc w:val="right"/>
        <w:rPr>
          <w:sz w:val="18"/>
          <w:szCs w:val="18"/>
        </w:rPr>
      </w:pPr>
    </w:p>
    <w:p w:rsidR="002838DC" w:rsidRDefault="002838DC" w:rsidP="00CA155B">
      <w:pPr>
        <w:ind w:left="-567" w:firstLine="425"/>
        <w:jc w:val="right"/>
        <w:rPr>
          <w:sz w:val="18"/>
          <w:szCs w:val="18"/>
        </w:rPr>
      </w:pPr>
    </w:p>
    <w:p w:rsidR="002838DC" w:rsidRDefault="002838DC" w:rsidP="00D91E2D">
      <w:pPr>
        <w:ind w:left="0" w:firstLine="0"/>
        <w:rPr>
          <w:sz w:val="18"/>
          <w:szCs w:val="18"/>
        </w:rPr>
      </w:pPr>
    </w:p>
    <w:p w:rsidR="002838DC" w:rsidRDefault="002838DC" w:rsidP="00CA155B">
      <w:pPr>
        <w:ind w:left="-567" w:firstLine="425"/>
        <w:jc w:val="right"/>
        <w:rPr>
          <w:sz w:val="18"/>
          <w:szCs w:val="18"/>
        </w:rPr>
      </w:pPr>
    </w:p>
    <w:p w:rsidR="00D61CD8" w:rsidRPr="00D61CD8" w:rsidRDefault="00D61CD8" w:rsidP="00D61CD8">
      <w:pPr>
        <w:ind w:left="-567" w:firstLine="425"/>
        <w:jc w:val="center"/>
        <w:rPr>
          <w:b/>
          <w:sz w:val="18"/>
          <w:szCs w:val="18"/>
          <w:u w:val="single"/>
        </w:rPr>
      </w:pPr>
      <w:r w:rsidRPr="00D61CD8">
        <w:rPr>
          <w:b/>
          <w:sz w:val="18"/>
          <w:szCs w:val="18"/>
          <w:u w:val="single"/>
        </w:rPr>
        <w:t>ПРОЕКТ</w:t>
      </w:r>
    </w:p>
    <w:p w:rsidR="00D61CD8" w:rsidRPr="00D61CD8" w:rsidRDefault="00D61CD8" w:rsidP="00D61CD8">
      <w:pPr>
        <w:ind w:left="-567" w:firstLine="425"/>
        <w:rPr>
          <w:b/>
          <w:sz w:val="18"/>
          <w:szCs w:val="18"/>
          <w:u w:val="single"/>
        </w:rPr>
      </w:pPr>
    </w:p>
    <w:p w:rsidR="00D61CD8" w:rsidRPr="00D61CD8" w:rsidRDefault="00D61CD8" w:rsidP="00D61CD8">
      <w:pPr>
        <w:ind w:left="-567" w:firstLine="425"/>
        <w:rPr>
          <w:sz w:val="18"/>
          <w:szCs w:val="18"/>
        </w:rPr>
      </w:pPr>
      <w:r w:rsidRPr="00D61CD8">
        <w:rPr>
          <w:sz w:val="18"/>
          <w:szCs w:val="18"/>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61CD8" w:rsidRPr="00D61CD8" w:rsidRDefault="00D61CD8" w:rsidP="00D61CD8">
      <w:pPr>
        <w:ind w:left="-567" w:firstLine="425"/>
        <w:rPr>
          <w:sz w:val="18"/>
          <w:szCs w:val="18"/>
        </w:rPr>
      </w:pPr>
    </w:p>
    <w:p w:rsidR="00D61CD8" w:rsidRPr="00D61CD8" w:rsidRDefault="00D61CD8" w:rsidP="00D61CD8">
      <w:pPr>
        <w:ind w:left="-567" w:firstLine="425"/>
        <w:rPr>
          <w:sz w:val="18"/>
          <w:szCs w:val="18"/>
        </w:rPr>
      </w:pPr>
      <w:r w:rsidRPr="00D61CD8">
        <w:rPr>
          <w:sz w:val="18"/>
          <w:szCs w:val="18"/>
        </w:rPr>
        <w:t xml:space="preserve">Учитывая заявление </w:t>
      </w:r>
      <w:proofErr w:type="spellStart"/>
      <w:r w:rsidRPr="00D61CD8">
        <w:rPr>
          <w:sz w:val="18"/>
          <w:szCs w:val="18"/>
        </w:rPr>
        <w:t>Мериновой</w:t>
      </w:r>
      <w:proofErr w:type="spellEnd"/>
      <w:r w:rsidRPr="00D61CD8">
        <w:rPr>
          <w:sz w:val="18"/>
          <w:szCs w:val="18"/>
        </w:rPr>
        <w:t xml:space="preserve"> Ольги Константиновны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61CD8" w:rsidRPr="00D61CD8" w:rsidRDefault="00D61CD8" w:rsidP="00D61CD8">
      <w:pPr>
        <w:ind w:left="-567" w:firstLine="425"/>
        <w:rPr>
          <w:sz w:val="18"/>
          <w:szCs w:val="18"/>
        </w:rPr>
      </w:pPr>
      <w:r w:rsidRPr="00D61CD8">
        <w:rPr>
          <w:sz w:val="18"/>
          <w:szCs w:val="18"/>
        </w:rPr>
        <w:t xml:space="preserve">- в отношении земельного участка расположенного по адресу: Российская Федерация, Иркутская область, с. Хомутово, ул. Партизанская, площадью 1412 </w:t>
      </w:r>
      <w:proofErr w:type="spellStart"/>
      <w:r w:rsidRPr="00D61CD8">
        <w:rPr>
          <w:sz w:val="18"/>
          <w:szCs w:val="18"/>
        </w:rPr>
        <w:t>кв.м</w:t>
      </w:r>
      <w:proofErr w:type="spellEnd"/>
      <w:r w:rsidRPr="00D61CD8">
        <w:rPr>
          <w:sz w:val="18"/>
          <w:szCs w:val="18"/>
        </w:rPr>
        <w:t>., кадастровый номер 38:06:100105:1808, в части уменьшения минимального размера фронтальной  стороны земельного участка с 16 метров до 9 метров.</w:t>
      </w:r>
    </w:p>
    <w:p w:rsidR="00D61CD8" w:rsidRPr="00D61CD8" w:rsidRDefault="00D61CD8" w:rsidP="00D61CD8">
      <w:pPr>
        <w:ind w:left="-567" w:firstLine="425"/>
        <w:rPr>
          <w:b/>
          <w:sz w:val="18"/>
          <w:szCs w:val="18"/>
        </w:rPr>
      </w:pPr>
    </w:p>
    <w:p w:rsidR="00D61CD8" w:rsidRPr="00D61CD8" w:rsidRDefault="00D61CD8" w:rsidP="00D61CD8">
      <w:pPr>
        <w:ind w:left="-567" w:firstLine="425"/>
        <w:rPr>
          <w:sz w:val="18"/>
          <w:szCs w:val="18"/>
        </w:rPr>
      </w:pPr>
      <w:r w:rsidRPr="00D61CD8">
        <w:rPr>
          <w:b/>
          <w:sz w:val="18"/>
          <w:szCs w:val="18"/>
        </w:rPr>
        <w:t>Схемы расположения земельных участков, в отношении которых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6B52B9" w:rsidRDefault="006B52B9" w:rsidP="00D61CD8">
      <w:pPr>
        <w:ind w:left="-567" w:firstLine="425"/>
        <w:rPr>
          <w:sz w:val="18"/>
          <w:szCs w:val="18"/>
        </w:rPr>
      </w:pPr>
    </w:p>
    <w:p w:rsidR="00D61CD8" w:rsidRDefault="00D61CD8" w:rsidP="00D61CD8">
      <w:pPr>
        <w:ind w:left="-567" w:firstLine="425"/>
        <w:rPr>
          <w:sz w:val="18"/>
          <w:szCs w:val="18"/>
        </w:rPr>
      </w:pPr>
    </w:p>
    <w:p w:rsidR="00D61CD8" w:rsidRDefault="00D61CD8" w:rsidP="00CA155B">
      <w:pPr>
        <w:ind w:left="-567" w:firstLine="425"/>
        <w:jc w:val="right"/>
        <w:rPr>
          <w:sz w:val="18"/>
          <w:szCs w:val="18"/>
        </w:rPr>
      </w:pPr>
    </w:p>
    <w:p w:rsidR="00F07CEF" w:rsidRDefault="00F07CEF" w:rsidP="00F07CEF">
      <w:pPr>
        <w:ind w:left="-284"/>
        <w:rPr>
          <w:noProof/>
        </w:rPr>
      </w:pPr>
    </w:p>
    <w:p w:rsidR="00F07CEF" w:rsidRDefault="00F07CEF" w:rsidP="00F07CEF">
      <w:pPr>
        <w:ind w:left="-284"/>
        <w:rPr>
          <w:noProof/>
        </w:rPr>
      </w:pPr>
      <w:r>
        <w:rPr>
          <w:noProof/>
        </w:rPr>
        <mc:AlternateContent>
          <mc:Choice Requires="wps">
            <w:drawing>
              <wp:anchor distT="0" distB="0" distL="114300" distR="114300" simplePos="0" relativeHeight="251662336" behindDoc="0" locked="0" layoutInCell="1" allowOverlap="1" wp14:anchorId="4E5D2276" wp14:editId="65FFE973">
                <wp:simplePos x="0" y="0"/>
                <wp:positionH relativeFrom="column">
                  <wp:posOffset>-232410</wp:posOffset>
                </wp:positionH>
                <wp:positionV relativeFrom="paragraph">
                  <wp:posOffset>233045</wp:posOffset>
                </wp:positionV>
                <wp:extent cx="2751455" cy="781050"/>
                <wp:effectExtent l="0" t="0" r="10795" b="1905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1455" cy="781050"/>
                        </a:xfrm>
                        <a:prstGeom prst="rect">
                          <a:avLst/>
                        </a:prstGeom>
                        <a:solidFill>
                          <a:srgbClr val="FFFFFF"/>
                        </a:solidFill>
                        <a:ln w="9525">
                          <a:solidFill>
                            <a:srgbClr val="000000"/>
                          </a:solidFill>
                          <a:miter lim="800000"/>
                          <a:headEnd/>
                          <a:tailEnd/>
                        </a:ln>
                      </wps:spPr>
                      <wps:txbx>
                        <w:txbxContent>
                          <w:p w:rsidR="00D53C33" w:rsidRDefault="00D53C33" w:rsidP="00F07CEF">
                            <w:r w:rsidRPr="00C021C1">
                              <w:t>Земельн</w:t>
                            </w:r>
                            <w:r>
                              <w:t xml:space="preserve">ый  </w:t>
                            </w:r>
                            <w:r w:rsidRPr="00C021C1">
                              <w:t>учас</w:t>
                            </w:r>
                            <w:r>
                              <w:t xml:space="preserve">ток </w:t>
                            </w:r>
                            <w:r w:rsidRPr="003F468D">
                              <w:t xml:space="preserve">с. Хомутово, ул. </w:t>
                            </w:r>
                            <w:proofErr w:type="gramStart"/>
                            <w:r w:rsidRPr="003F468D">
                              <w:t>Партизанская</w:t>
                            </w:r>
                            <w:proofErr w:type="gramEnd"/>
                            <w:r w:rsidRPr="003F468D">
                              <w:t xml:space="preserve">, площадью 1412 </w:t>
                            </w:r>
                            <w:proofErr w:type="spellStart"/>
                            <w:r w:rsidRPr="003F468D">
                              <w:t>кв.м</w:t>
                            </w:r>
                            <w:proofErr w:type="spellEnd"/>
                            <w:r w:rsidRPr="003F468D">
                              <w:t>., кадастровый номер 38:06:100105:1808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8.3pt;margin-top:18.35pt;width:216.65pt;height: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">
                <v:textbox>
                  <w:txbxContent>
                    <w:p w:rsidR="00AD3CDE" w:rsidRDefault="00AD3CDE" w:rsidP="00F07CEF">
                      <w:r w:rsidRPr="00C021C1">
                        <w:t>Земельн</w:t>
                      </w:r>
                      <w:r>
                        <w:t xml:space="preserve">ый  </w:t>
                      </w:r>
                      <w:r w:rsidRPr="00C021C1">
                        <w:t>учас</w:t>
                      </w:r>
                      <w:r>
                        <w:t xml:space="preserve">ток </w:t>
                      </w:r>
                      <w:r w:rsidRPr="003F468D">
                        <w:t xml:space="preserve">с. Хомутово, ул. </w:t>
                      </w:r>
                      <w:proofErr w:type="gramStart"/>
                      <w:r w:rsidRPr="003F468D">
                        <w:t>Партизанская</w:t>
                      </w:r>
                      <w:proofErr w:type="gramEnd"/>
                      <w:r w:rsidRPr="003F468D">
                        <w:t xml:space="preserve">, площадью 1412 </w:t>
                      </w:r>
                      <w:proofErr w:type="spellStart"/>
                      <w:r w:rsidRPr="003F468D">
                        <w:t>кв.м</w:t>
                      </w:r>
                      <w:proofErr w:type="spellEnd"/>
                      <w:r w:rsidRPr="003F468D">
                        <w:t>., кадастровый номер 38:06:100105:1808</w:t>
                      </w:r>
                    </w:p>
                  </w:txbxContent>
                </v:textbox>
              </v:shape>
            </w:pict>
          </mc:Fallback>
        </mc:AlternateContent>
      </w:r>
    </w:p>
    <w:p w:rsidR="00A3390C" w:rsidRDefault="00F07CEF" w:rsidP="00CA155B">
      <w:pPr>
        <w:ind w:left="-567" w:firstLine="425"/>
        <w:jc w:val="right"/>
        <w:rPr>
          <w:sz w:val="18"/>
          <w:szCs w:val="18"/>
        </w:rPr>
      </w:pPr>
      <w:r>
        <w:rPr>
          <w:noProof/>
        </w:rPr>
        <w:drawing>
          <wp:inline distT="0" distB="0" distL="0" distR="0" wp14:anchorId="0D46A119" wp14:editId="699EED88">
            <wp:extent cx="4136922" cy="275057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0128" t="33618" r="26923" b="3418"/>
                    <a:stretch/>
                  </pic:blipFill>
                  <pic:spPr bwMode="auto">
                    <a:xfrm>
                      <a:off x="0" y="0"/>
                      <a:ext cx="4139423" cy="2752237"/>
                    </a:xfrm>
                    <a:prstGeom prst="rect">
                      <a:avLst/>
                    </a:prstGeom>
                    <a:ln>
                      <a:noFill/>
                    </a:ln>
                    <a:extLst>
                      <a:ext uri="{53640926-AAD7-44D8-BBD7-CCE9431645EC}">
                        <a14:shadowObscured xmlns:a14="http://schemas.microsoft.com/office/drawing/2010/main"/>
                      </a:ext>
                    </a:extLst>
                  </pic:spPr>
                </pic:pic>
              </a:graphicData>
            </a:graphic>
          </wp:inline>
        </w:drawing>
      </w:r>
    </w:p>
    <w:p w:rsidR="00A3390C" w:rsidRDefault="00A3390C" w:rsidP="00CA155B">
      <w:pPr>
        <w:ind w:left="-567" w:firstLine="425"/>
        <w:jc w:val="right"/>
        <w:rPr>
          <w:sz w:val="18"/>
          <w:szCs w:val="18"/>
        </w:rPr>
      </w:pPr>
    </w:p>
    <w:p w:rsidR="00A3390C" w:rsidRDefault="00A3390C" w:rsidP="00CA155B">
      <w:pPr>
        <w:ind w:left="-567" w:firstLine="425"/>
        <w:jc w:val="right"/>
        <w:rPr>
          <w:sz w:val="18"/>
          <w:szCs w:val="18"/>
        </w:rPr>
      </w:pPr>
    </w:p>
    <w:p w:rsidR="00A3390C" w:rsidRDefault="00A3390C" w:rsidP="00CA155B">
      <w:pPr>
        <w:ind w:left="-567" w:firstLine="425"/>
        <w:jc w:val="right"/>
        <w:rPr>
          <w:sz w:val="18"/>
          <w:szCs w:val="18"/>
        </w:rPr>
      </w:pPr>
    </w:p>
    <w:p w:rsidR="00A3390C" w:rsidRDefault="00A3390C" w:rsidP="00CA155B">
      <w:pPr>
        <w:ind w:left="-567" w:firstLine="425"/>
        <w:jc w:val="right"/>
        <w:rPr>
          <w:sz w:val="18"/>
          <w:szCs w:val="18"/>
        </w:rPr>
      </w:pPr>
    </w:p>
    <w:p w:rsidR="00D61CD8" w:rsidRPr="00CA155B" w:rsidRDefault="00D61CD8" w:rsidP="00CA155B">
      <w:pPr>
        <w:ind w:left="-567" w:firstLine="425"/>
        <w:jc w:val="right"/>
        <w:rPr>
          <w:sz w:val="18"/>
          <w:szCs w:val="18"/>
        </w:rPr>
      </w:pPr>
    </w:p>
    <w:p w:rsidR="006B52B9" w:rsidRPr="007A6408" w:rsidRDefault="006B52B9" w:rsidP="006B52B9">
      <w:pPr>
        <w:tabs>
          <w:tab w:val="left" w:pos="426"/>
          <w:tab w:val="left" w:pos="3976"/>
        </w:tabs>
        <w:ind w:left="-567" w:firstLine="425"/>
        <w:jc w:val="center"/>
        <w:rPr>
          <w:b/>
          <w:sz w:val="18"/>
          <w:szCs w:val="18"/>
        </w:rPr>
      </w:pPr>
      <w:r w:rsidRPr="007A6408">
        <w:rPr>
          <w:sz w:val="18"/>
          <w:szCs w:val="18"/>
        </w:rPr>
        <w:t>РОССИЙСКАЯ ФЕДЕРАЦИЯ</w:t>
      </w:r>
    </w:p>
    <w:p w:rsidR="006B52B9" w:rsidRPr="007A6408" w:rsidRDefault="006B52B9" w:rsidP="006B52B9">
      <w:pPr>
        <w:tabs>
          <w:tab w:val="left" w:pos="426"/>
          <w:tab w:val="left" w:pos="3976"/>
        </w:tabs>
        <w:ind w:left="-567" w:firstLine="425"/>
        <w:jc w:val="center"/>
        <w:rPr>
          <w:bCs/>
          <w:sz w:val="18"/>
          <w:szCs w:val="18"/>
        </w:rPr>
      </w:pPr>
      <w:r w:rsidRPr="007A6408">
        <w:rPr>
          <w:bCs/>
          <w:sz w:val="18"/>
          <w:szCs w:val="18"/>
        </w:rPr>
        <w:t>ИРКУТСКАЯ ОБЛАСТЬ ИРКУТСКИЙ РАЙОН</w:t>
      </w:r>
    </w:p>
    <w:p w:rsidR="006B52B9" w:rsidRPr="007A6408" w:rsidRDefault="006B52B9" w:rsidP="006B52B9">
      <w:pPr>
        <w:tabs>
          <w:tab w:val="left" w:pos="426"/>
          <w:tab w:val="left" w:pos="3976"/>
        </w:tabs>
        <w:ind w:left="-567" w:firstLine="425"/>
        <w:jc w:val="center"/>
        <w:rPr>
          <w:sz w:val="18"/>
          <w:szCs w:val="18"/>
        </w:rPr>
      </w:pPr>
      <w:r w:rsidRPr="007A6408">
        <w:rPr>
          <w:sz w:val="18"/>
          <w:szCs w:val="18"/>
        </w:rPr>
        <w:t>ХОМУТОВСКОЕ МУНИЦИПАЛЬНОЕ ОБРАЗОВАНИЕ</w:t>
      </w:r>
    </w:p>
    <w:p w:rsidR="006B52B9" w:rsidRPr="007A6408" w:rsidRDefault="006B52B9" w:rsidP="006B52B9">
      <w:pPr>
        <w:tabs>
          <w:tab w:val="left" w:pos="426"/>
          <w:tab w:val="left" w:pos="3976"/>
        </w:tabs>
        <w:ind w:left="-567" w:firstLine="425"/>
        <w:jc w:val="center"/>
        <w:rPr>
          <w:b/>
          <w:bCs/>
          <w:sz w:val="18"/>
          <w:szCs w:val="18"/>
        </w:rPr>
      </w:pPr>
      <w:r w:rsidRPr="007A6408">
        <w:rPr>
          <w:b/>
          <w:bCs/>
          <w:sz w:val="18"/>
          <w:szCs w:val="18"/>
        </w:rPr>
        <w:t>АДМИНИСТРАЦИЯ</w:t>
      </w:r>
    </w:p>
    <w:p w:rsidR="006B52B9" w:rsidRPr="007A6408" w:rsidRDefault="006B52B9" w:rsidP="006B52B9">
      <w:pPr>
        <w:tabs>
          <w:tab w:val="left" w:pos="426"/>
          <w:tab w:val="left" w:pos="3976"/>
        </w:tabs>
        <w:ind w:left="-567" w:firstLine="425"/>
        <w:jc w:val="center"/>
        <w:rPr>
          <w:b/>
          <w:sz w:val="18"/>
          <w:szCs w:val="18"/>
        </w:rPr>
      </w:pPr>
      <w:r>
        <w:rPr>
          <w:b/>
          <w:sz w:val="18"/>
          <w:szCs w:val="18"/>
        </w:rPr>
        <w:t>ПОСТАНОВЛЕНИЕ</w:t>
      </w:r>
    </w:p>
    <w:p w:rsidR="006B52B9" w:rsidRPr="007A6408" w:rsidRDefault="006B52B9" w:rsidP="006B52B9">
      <w:pPr>
        <w:tabs>
          <w:tab w:val="left" w:pos="426"/>
          <w:tab w:val="left" w:pos="3976"/>
        </w:tabs>
        <w:ind w:left="-567" w:firstLine="425"/>
        <w:rPr>
          <w:sz w:val="18"/>
          <w:szCs w:val="18"/>
        </w:rPr>
      </w:pPr>
      <w:r>
        <w:rPr>
          <w:sz w:val="18"/>
          <w:szCs w:val="18"/>
          <w:u w:val="single"/>
        </w:rPr>
        <w:t>2</w:t>
      </w:r>
      <w:r w:rsidR="00F07CEF">
        <w:rPr>
          <w:sz w:val="18"/>
          <w:szCs w:val="18"/>
          <w:u w:val="single"/>
        </w:rPr>
        <w:t>7</w:t>
      </w:r>
      <w:r>
        <w:rPr>
          <w:sz w:val="18"/>
          <w:szCs w:val="18"/>
          <w:u w:val="single"/>
        </w:rPr>
        <w:t>.05.2022  № 41</w:t>
      </w:r>
      <w:r w:rsidR="00F07CEF">
        <w:rPr>
          <w:sz w:val="18"/>
          <w:szCs w:val="18"/>
          <w:u w:val="single"/>
        </w:rPr>
        <w:t>7</w:t>
      </w:r>
      <w:r>
        <w:rPr>
          <w:sz w:val="18"/>
          <w:szCs w:val="18"/>
          <w:u w:val="single"/>
        </w:rPr>
        <w:t xml:space="preserve"> </w:t>
      </w:r>
      <w:proofErr w:type="spellStart"/>
      <w:r>
        <w:rPr>
          <w:sz w:val="18"/>
          <w:szCs w:val="18"/>
          <w:u w:val="single"/>
        </w:rPr>
        <w:t>пз</w:t>
      </w:r>
      <w:proofErr w:type="spellEnd"/>
    </w:p>
    <w:p w:rsidR="006B52B9" w:rsidRPr="007A6408" w:rsidRDefault="006B52B9" w:rsidP="006B52B9">
      <w:pPr>
        <w:tabs>
          <w:tab w:val="left" w:pos="426"/>
          <w:tab w:val="left" w:pos="3976"/>
        </w:tabs>
        <w:ind w:left="-567" w:firstLine="425"/>
        <w:rPr>
          <w:sz w:val="18"/>
          <w:szCs w:val="18"/>
        </w:rPr>
      </w:pPr>
      <w:r w:rsidRPr="007A6408">
        <w:rPr>
          <w:sz w:val="18"/>
          <w:szCs w:val="18"/>
        </w:rPr>
        <w:t xml:space="preserve">       с. Хомутово </w:t>
      </w:r>
    </w:p>
    <w:p w:rsidR="006B52B9" w:rsidRDefault="006B52B9" w:rsidP="006B52B9">
      <w:pPr>
        <w:ind w:left="-567" w:firstLine="425"/>
        <w:rPr>
          <w:sz w:val="18"/>
          <w:szCs w:val="18"/>
        </w:rPr>
      </w:pPr>
    </w:p>
    <w:p w:rsidR="006B52B9" w:rsidRPr="006B52B9" w:rsidRDefault="006B52B9" w:rsidP="006B52B9">
      <w:pPr>
        <w:ind w:left="-567" w:firstLine="425"/>
        <w:rPr>
          <w:sz w:val="18"/>
          <w:szCs w:val="18"/>
        </w:rPr>
      </w:pPr>
      <w:proofErr w:type="gramStart"/>
      <w:r w:rsidRPr="006B52B9">
        <w:rPr>
          <w:sz w:val="18"/>
          <w:szCs w:val="18"/>
        </w:rPr>
        <w:t>О назначении публичных слушаний по проекту решения о предоставлении разрешения на отклонение от предельных параметров</w:t>
      </w:r>
      <w:proofErr w:type="gramEnd"/>
      <w:r w:rsidRPr="006B52B9">
        <w:rPr>
          <w:sz w:val="18"/>
          <w:szCs w:val="18"/>
        </w:rPr>
        <w:t xml:space="preserve"> разрешенного строительства, реконструкции объектов капитального строительства.</w:t>
      </w:r>
    </w:p>
    <w:p w:rsidR="006B52B9" w:rsidRPr="006B52B9" w:rsidRDefault="006B52B9" w:rsidP="006B52B9">
      <w:pPr>
        <w:ind w:left="-567" w:firstLine="425"/>
        <w:rPr>
          <w:sz w:val="18"/>
          <w:szCs w:val="18"/>
        </w:rPr>
      </w:pPr>
      <w:r w:rsidRPr="006B52B9">
        <w:rPr>
          <w:sz w:val="18"/>
          <w:szCs w:val="18"/>
        </w:rPr>
        <w:tab/>
      </w:r>
      <w:r w:rsidRPr="006B52B9">
        <w:rPr>
          <w:sz w:val="18"/>
          <w:szCs w:val="18"/>
        </w:rPr>
        <w:tab/>
      </w:r>
      <w:r w:rsidRPr="006B52B9">
        <w:rPr>
          <w:sz w:val="18"/>
          <w:szCs w:val="18"/>
        </w:rPr>
        <w:tab/>
      </w:r>
      <w:r w:rsidRPr="006B52B9">
        <w:rPr>
          <w:sz w:val="18"/>
          <w:szCs w:val="18"/>
        </w:rPr>
        <w:tab/>
      </w:r>
    </w:p>
    <w:p w:rsidR="006B52B9" w:rsidRPr="006B52B9" w:rsidRDefault="006B52B9" w:rsidP="006B52B9">
      <w:pPr>
        <w:ind w:left="-567" w:firstLine="425"/>
        <w:rPr>
          <w:sz w:val="18"/>
          <w:szCs w:val="18"/>
        </w:rPr>
      </w:pPr>
      <w:proofErr w:type="gramStart"/>
      <w:r w:rsidRPr="006B52B9">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5.1, 40 Градостроительного </w:t>
      </w:r>
      <w:r w:rsidRPr="006B52B9">
        <w:rPr>
          <w:sz w:val="18"/>
          <w:szCs w:val="18"/>
        </w:rPr>
        <w:lastRenderedPageBreak/>
        <w:t>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 150 о/д</w:t>
      </w:r>
      <w:proofErr w:type="gramEnd"/>
      <w:r w:rsidRPr="006B52B9">
        <w:rPr>
          <w:sz w:val="18"/>
          <w:szCs w:val="18"/>
        </w:rPr>
        <w:t xml:space="preserve"> «</w:t>
      </w:r>
      <w:proofErr w:type="gramStart"/>
      <w:r w:rsidRPr="006B52B9">
        <w:rPr>
          <w:sz w:val="18"/>
          <w:szCs w:val="18"/>
        </w:rPr>
        <w:t xml:space="preserve">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6B52B9">
        <w:rPr>
          <w:sz w:val="18"/>
          <w:szCs w:val="18"/>
        </w:rPr>
        <w:t>Хомутовском</w:t>
      </w:r>
      <w:proofErr w:type="spellEnd"/>
      <w:r w:rsidRPr="006B52B9">
        <w:rPr>
          <w:sz w:val="18"/>
          <w:szCs w:val="18"/>
        </w:rPr>
        <w:t xml:space="preserve"> муниципальном образовании», на основании заявления </w:t>
      </w:r>
      <w:proofErr w:type="spellStart"/>
      <w:r w:rsidRPr="006B52B9">
        <w:rPr>
          <w:sz w:val="18"/>
          <w:szCs w:val="18"/>
        </w:rPr>
        <w:t>Мериновой</w:t>
      </w:r>
      <w:proofErr w:type="spellEnd"/>
      <w:r w:rsidRPr="006B52B9">
        <w:rPr>
          <w:sz w:val="18"/>
          <w:szCs w:val="18"/>
        </w:rPr>
        <w:t xml:space="preserve"> Ольги Константиновны, администрация Хомутовского муниципального образования</w:t>
      </w:r>
      <w:proofErr w:type="gramEnd"/>
    </w:p>
    <w:p w:rsidR="006B52B9" w:rsidRDefault="006B52B9" w:rsidP="006B52B9">
      <w:pPr>
        <w:ind w:left="-567" w:firstLine="425"/>
        <w:rPr>
          <w:sz w:val="18"/>
          <w:szCs w:val="18"/>
        </w:rPr>
      </w:pPr>
    </w:p>
    <w:p w:rsidR="00134126" w:rsidRDefault="00134126" w:rsidP="00134126">
      <w:pPr>
        <w:ind w:left="-567" w:firstLine="425"/>
        <w:rPr>
          <w:sz w:val="18"/>
          <w:szCs w:val="18"/>
        </w:rPr>
      </w:pPr>
      <w:r w:rsidRPr="00134126">
        <w:rPr>
          <w:sz w:val="18"/>
          <w:szCs w:val="18"/>
        </w:rPr>
        <w:t>ПОСТАНОВЛЯЕТ:</w:t>
      </w:r>
    </w:p>
    <w:p w:rsidR="00134126" w:rsidRPr="00134126" w:rsidRDefault="00134126" w:rsidP="00134126">
      <w:pPr>
        <w:ind w:left="-567" w:firstLine="425"/>
        <w:rPr>
          <w:sz w:val="18"/>
          <w:szCs w:val="18"/>
        </w:rPr>
      </w:pPr>
    </w:p>
    <w:p w:rsidR="00134126" w:rsidRPr="00134126" w:rsidRDefault="00134126" w:rsidP="00134126">
      <w:pPr>
        <w:ind w:left="-567" w:firstLine="425"/>
        <w:rPr>
          <w:sz w:val="18"/>
          <w:szCs w:val="18"/>
        </w:rPr>
      </w:pPr>
      <w:r w:rsidRPr="00134126">
        <w:rPr>
          <w:sz w:val="18"/>
          <w:szCs w:val="18"/>
        </w:rPr>
        <w:t>1. Назначить проведение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134126" w:rsidRPr="00134126" w:rsidRDefault="00134126" w:rsidP="00134126">
      <w:pPr>
        <w:ind w:left="-567" w:firstLine="425"/>
        <w:rPr>
          <w:sz w:val="18"/>
          <w:szCs w:val="18"/>
        </w:rPr>
      </w:pPr>
      <w:r w:rsidRPr="00134126">
        <w:rPr>
          <w:sz w:val="18"/>
          <w:szCs w:val="18"/>
        </w:rPr>
        <w:t xml:space="preserve">1.1. в отношении земельного участка расположенного по адресу: Российская Федерация, Иркутская область, с. Хомутово, ул. Партизанская, площадью 1412 </w:t>
      </w:r>
      <w:proofErr w:type="spellStart"/>
      <w:r w:rsidRPr="00134126">
        <w:rPr>
          <w:sz w:val="18"/>
          <w:szCs w:val="18"/>
        </w:rPr>
        <w:t>кв.м</w:t>
      </w:r>
      <w:proofErr w:type="spellEnd"/>
      <w:r w:rsidRPr="00134126">
        <w:rPr>
          <w:sz w:val="18"/>
          <w:szCs w:val="18"/>
        </w:rPr>
        <w:t>., кадастровый номер 38:06:100105:1808, в части уменьшения минимального размера фронтальной  стороны земельного участка с 16 метров до 9 метров;</w:t>
      </w:r>
    </w:p>
    <w:p w:rsidR="00134126" w:rsidRPr="00134126" w:rsidRDefault="00134126" w:rsidP="00134126">
      <w:pPr>
        <w:ind w:left="-567" w:firstLine="425"/>
        <w:rPr>
          <w:sz w:val="18"/>
          <w:szCs w:val="18"/>
        </w:rPr>
      </w:pPr>
      <w:r w:rsidRPr="00134126">
        <w:rPr>
          <w:sz w:val="18"/>
          <w:szCs w:val="18"/>
        </w:rPr>
        <w:tab/>
      </w:r>
      <w:r w:rsidRPr="00134126">
        <w:rPr>
          <w:sz w:val="18"/>
          <w:szCs w:val="18"/>
        </w:rPr>
        <w:tab/>
        <w:t>2. Комиссии по подготовке правил землепользования и застройки Хомутовского муниципального образования:</w:t>
      </w:r>
    </w:p>
    <w:p w:rsidR="00134126" w:rsidRPr="00134126" w:rsidRDefault="00134126" w:rsidP="00134126">
      <w:pPr>
        <w:ind w:left="-567" w:firstLine="425"/>
        <w:rPr>
          <w:sz w:val="18"/>
          <w:szCs w:val="18"/>
        </w:rPr>
      </w:pPr>
      <w:r w:rsidRPr="00134126">
        <w:rPr>
          <w:sz w:val="18"/>
          <w:szCs w:val="18"/>
        </w:rPr>
        <w:tab/>
      </w:r>
      <w:r w:rsidRPr="00134126">
        <w:rPr>
          <w:sz w:val="18"/>
          <w:szCs w:val="18"/>
        </w:rPr>
        <w:tab/>
        <w:t>1)  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проектам;</w:t>
      </w:r>
    </w:p>
    <w:p w:rsidR="00134126" w:rsidRPr="00134126" w:rsidRDefault="00134126" w:rsidP="00134126">
      <w:pPr>
        <w:ind w:left="-567" w:firstLine="425"/>
        <w:rPr>
          <w:sz w:val="18"/>
          <w:szCs w:val="18"/>
        </w:rPr>
      </w:pPr>
      <w:r w:rsidRPr="00134126">
        <w:rPr>
          <w:sz w:val="18"/>
          <w:szCs w:val="18"/>
        </w:rPr>
        <w:tab/>
      </w:r>
      <w:r w:rsidRPr="00134126">
        <w:rPr>
          <w:sz w:val="18"/>
          <w:szCs w:val="18"/>
        </w:rPr>
        <w:tab/>
        <w:t>2) обеспечить опубликование в газете «Вестник Хомутовского поселения» и размещение на WEB-портале органа местного самоуправления Хомутовского муниципального образования в информационно-телекоммуникационной сети "Интернет" (http://khomutovskoe-mo.ru):</w:t>
      </w:r>
    </w:p>
    <w:p w:rsidR="00134126" w:rsidRPr="00134126" w:rsidRDefault="00134126" w:rsidP="00134126">
      <w:pPr>
        <w:ind w:left="-567" w:firstLine="425"/>
        <w:rPr>
          <w:sz w:val="18"/>
          <w:szCs w:val="18"/>
        </w:rPr>
      </w:pPr>
      <w:r w:rsidRPr="0013412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проектов;</w:t>
      </w:r>
    </w:p>
    <w:p w:rsidR="00134126" w:rsidRPr="00134126" w:rsidRDefault="00134126" w:rsidP="00134126">
      <w:pPr>
        <w:ind w:left="-567" w:firstLine="425"/>
        <w:rPr>
          <w:sz w:val="18"/>
          <w:szCs w:val="18"/>
        </w:rPr>
      </w:pPr>
      <w:r w:rsidRPr="00134126">
        <w:rPr>
          <w:sz w:val="18"/>
          <w:szCs w:val="18"/>
        </w:rPr>
        <w:t>б) проектов и информационных материалов к ним;</w:t>
      </w:r>
    </w:p>
    <w:p w:rsidR="00134126" w:rsidRPr="00134126" w:rsidRDefault="00134126" w:rsidP="00134126">
      <w:pPr>
        <w:ind w:left="-567" w:firstLine="425"/>
        <w:rPr>
          <w:sz w:val="18"/>
          <w:szCs w:val="18"/>
        </w:rPr>
      </w:pPr>
      <w:r w:rsidRPr="00134126">
        <w:rPr>
          <w:sz w:val="18"/>
          <w:szCs w:val="18"/>
        </w:rPr>
        <w:t>в) заключения о результатах публичных слушаний.</w:t>
      </w:r>
    </w:p>
    <w:p w:rsidR="00134126" w:rsidRPr="00134126" w:rsidRDefault="00134126" w:rsidP="00134126">
      <w:pPr>
        <w:ind w:left="-567" w:firstLine="425"/>
        <w:rPr>
          <w:sz w:val="18"/>
          <w:szCs w:val="18"/>
        </w:rPr>
      </w:pPr>
      <w:r w:rsidRPr="00134126">
        <w:rPr>
          <w:sz w:val="18"/>
          <w:szCs w:val="18"/>
        </w:rPr>
        <w:t xml:space="preserve"> 3.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134126" w:rsidRPr="00134126" w:rsidRDefault="00134126" w:rsidP="00134126">
      <w:pPr>
        <w:ind w:left="-567" w:firstLine="425"/>
        <w:rPr>
          <w:sz w:val="18"/>
          <w:szCs w:val="18"/>
        </w:rPr>
      </w:pPr>
      <w:r w:rsidRPr="00134126">
        <w:rPr>
          <w:sz w:val="18"/>
          <w:szCs w:val="18"/>
        </w:rPr>
        <w:tab/>
      </w:r>
      <w:r w:rsidRPr="00134126">
        <w:rPr>
          <w:sz w:val="18"/>
          <w:szCs w:val="18"/>
        </w:rPr>
        <w:tab/>
        <w:t xml:space="preserve">4. </w:t>
      </w:r>
      <w:proofErr w:type="gramStart"/>
      <w:r w:rsidRPr="00134126">
        <w:rPr>
          <w:sz w:val="18"/>
          <w:szCs w:val="18"/>
        </w:rPr>
        <w:t>Контроль за</w:t>
      </w:r>
      <w:proofErr w:type="gramEnd"/>
      <w:r w:rsidRPr="00134126">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134126" w:rsidRPr="00134126" w:rsidRDefault="00134126" w:rsidP="00134126">
      <w:pPr>
        <w:ind w:left="-567" w:firstLine="425"/>
        <w:rPr>
          <w:sz w:val="18"/>
          <w:szCs w:val="18"/>
        </w:rPr>
      </w:pPr>
    </w:p>
    <w:p w:rsidR="00134126" w:rsidRPr="00134126" w:rsidRDefault="00134126" w:rsidP="00134126">
      <w:pPr>
        <w:ind w:left="-567" w:firstLine="425"/>
        <w:rPr>
          <w:sz w:val="18"/>
          <w:szCs w:val="18"/>
        </w:rPr>
      </w:pPr>
    </w:p>
    <w:p w:rsidR="00134126" w:rsidRPr="00134126" w:rsidRDefault="00134126" w:rsidP="00134126">
      <w:pPr>
        <w:ind w:left="-567" w:firstLine="425"/>
        <w:jc w:val="right"/>
        <w:rPr>
          <w:i/>
          <w:sz w:val="18"/>
          <w:szCs w:val="18"/>
        </w:rPr>
      </w:pPr>
      <w:r w:rsidRPr="00134126">
        <w:rPr>
          <w:i/>
          <w:sz w:val="18"/>
          <w:szCs w:val="18"/>
        </w:rPr>
        <w:t xml:space="preserve">Глава администрации                                             В.М. </w:t>
      </w:r>
      <w:proofErr w:type="spellStart"/>
      <w:r w:rsidRPr="00134126">
        <w:rPr>
          <w:i/>
          <w:sz w:val="18"/>
          <w:szCs w:val="18"/>
        </w:rPr>
        <w:t>Колмаченко</w:t>
      </w:r>
      <w:proofErr w:type="spellEnd"/>
    </w:p>
    <w:p w:rsidR="00134126" w:rsidRDefault="00134126" w:rsidP="00D61CD8">
      <w:pPr>
        <w:ind w:left="-567" w:firstLine="425"/>
        <w:jc w:val="center"/>
        <w:rPr>
          <w:sz w:val="18"/>
          <w:szCs w:val="18"/>
        </w:rPr>
      </w:pPr>
    </w:p>
    <w:p w:rsidR="008F250B" w:rsidRDefault="008F250B" w:rsidP="00D61CD8">
      <w:pPr>
        <w:ind w:left="-567" w:firstLine="425"/>
        <w:jc w:val="center"/>
        <w:rPr>
          <w:sz w:val="18"/>
          <w:szCs w:val="18"/>
        </w:rPr>
      </w:pPr>
    </w:p>
    <w:p w:rsidR="0009471F" w:rsidRDefault="0009471F" w:rsidP="00D61CD8">
      <w:pPr>
        <w:ind w:left="-567" w:firstLine="425"/>
        <w:jc w:val="center"/>
        <w:rPr>
          <w:sz w:val="18"/>
          <w:szCs w:val="18"/>
        </w:rPr>
      </w:pPr>
    </w:p>
    <w:p w:rsidR="00D61CD8" w:rsidRPr="00D61CD8" w:rsidRDefault="00D61CD8" w:rsidP="00D61CD8">
      <w:pPr>
        <w:ind w:left="-567" w:firstLine="425"/>
        <w:jc w:val="center"/>
        <w:rPr>
          <w:b/>
          <w:sz w:val="18"/>
          <w:szCs w:val="18"/>
        </w:rPr>
      </w:pPr>
      <w:r w:rsidRPr="00D61CD8">
        <w:rPr>
          <w:b/>
          <w:sz w:val="18"/>
          <w:szCs w:val="18"/>
        </w:rPr>
        <w:t>Оповещение</w:t>
      </w:r>
    </w:p>
    <w:p w:rsidR="00D61CD8" w:rsidRPr="00D61CD8" w:rsidRDefault="00D61CD8" w:rsidP="00D61CD8">
      <w:pPr>
        <w:ind w:left="-567" w:firstLine="425"/>
        <w:jc w:val="center"/>
        <w:rPr>
          <w:b/>
          <w:sz w:val="18"/>
          <w:szCs w:val="18"/>
        </w:rPr>
      </w:pPr>
      <w:r w:rsidRPr="00D61CD8">
        <w:rPr>
          <w:b/>
          <w:sz w:val="18"/>
          <w:szCs w:val="18"/>
        </w:rPr>
        <w:t>жителей Хомутовского муниципального образования</w:t>
      </w:r>
    </w:p>
    <w:p w:rsidR="00D61CD8" w:rsidRPr="00D61CD8" w:rsidRDefault="00D61CD8" w:rsidP="00D61CD8">
      <w:pPr>
        <w:ind w:left="-567" w:firstLine="425"/>
        <w:jc w:val="center"/>
        <w:rPr>
          <w:b/>
          <w:sz w:val="18"/>
          <w:szCs w:val="18"/>
        </w:rPr>
      </w:pPr>
      <w:r w:rsidRPr="00D61CD8">
        <w:rPr>
          <w:b/>
          <w:sz w:val="18"/>
          <w:szCs w:val="18"/>
        </w:rPr>
        <w:t>о начале публичных слушаний</w:t>
      </w:r>
    </w:p>
    <w:p w:rsidR="00D61CD8" w:rsidRPr="00D61CD8" w:rsidRDefault="00D61CD8" w:rsidP="00D61CD8">
      <w:pPr>
        <w:ind w:left="-567" w:firstLine="425"/>
        <w:jc w:val="center"/>
        <w:rPr>
          <w:b/>
          <w:sz w:val="18"/>
          <w:szCs w:val="18"/>
        </w:rPr>
      </w:pPr>
      <w:r w:rsidRPr="00D61CD8">
        <w:rPr>
          <w:b/>
          <w:sz w:val="18"/>
          <w:szCs w:val="18"/>
        </w:rPr>
        <w:t>по проекту решения о предоставлении разрешения</w:t>
      </w:r>
    </w:p>
    <w:p w:rsidR="00D61CD8" w:rsidRPr="00D61CD8" w:rsidRDefault="00D61CD8" w:rsidP="00D61CD8">
      <w:pPr>
        <w:ind w:left="-567" w:firstLine="425"/>
        <w:jc w:val="center"/>
        <w:rPr>
          <w:b/>
          <w:sz w:val="18"/>
          <w:szCs w:val="18"/>
        </w:rPr>
      </w:pPr>
      <w:r w:rsidRPr="00D61CD8">
        <w:rPr>
          <w:b/>
          <w:sz w:val="18"/>
          <w:szCs w:val="18"/>
        </w:rPr>
        <w:t>на отклонение от предельных параметров разрешенного строительства, реконструкции объектов капитального строительства</w:t>
      </w:r>
    </w:p>
    <w:p w:rsidR="00D61CD8" w:rsidRPr="00D61CD8" w:rsidRDefault="00D61CD8" w:rsidP="00D61CD8">
      <w:pPr>
        <w:ind w:left="-567" w:firstLine="425"/>
        <w:jc w:val="center"/>
        <w:rPr>
          <w:sz w:val="18"/>
          <w:szCs w:val="18"/>
        </w:rPr>
      </w:pPr>
    </w:p>
    <w:p w:rsidR="00D61CD8" w:rsidRPr="00D61CD8" w:rsidRDefault="00D61CD8" w:rsidP="00D61CD8">
      <w:pPr>
        <w:ind w:left="-567" w:firstLine="425"/>
        <w:rPr>
          <w:sz w:val="18"/>
          <w:szCs w:val="18"/>
        </w:rPr>
      </w:pPr>
      <w:r w:rsidRPr="00D61CD8">
        <w:rPr>
          <w:sz w:val="18"/>
          <w:szCs w:val="18"/>
        </w:rPr>
        <w:t xml:space="preserve">Комиссия по подготовке правил землепользования и застройки Хомутовского муниципального образования сообщает </w:t>
      </w:r>
      <w:proofErr w:type="gramStart"/>
      <w:r w:rsidRPr="00D61CD8">
        <w:rPr>
          <w:sz w:val="18"/>
          <w:szCs w:val="18"/>
        </w:rPr>
        <w:t>о начале публичных слушаний по проекту решения о предоставлении разрешения на отклонение от предельных параметров</w:t>
      </w:r>
      <w:proofErr w:type="gramEnd"/>
      <w:r w:rsidRPr="00D61CD8">
        <w:rPr>
          <w:sz w:val="18"/>
          <w:szCs w:val="18"/>
        </w:rPr>
        <w:t xml:space="preserve"> разрешенного строительства, реконструкции объектов капитального строительства:</w:t>
      </w:r>
    </w:p>
    <w:p w:rsidR="00D61CD8" w:rsidRPr="00D61CD8" w:rsidRDefault="00D61CD8" w:rsidP="00D61CD8">
      <w:pPr>
        <w:ind w:left="-567" w:firstLine="425"/>
        <w:rPr>
          <w:sz w:val="18"/>
          <w:szCs w:val="18"/>
        </w:rPr>
      </w:pPr>
      <w:r w:rsidRPr="00D61CD8">
        <w:rPr>
          <w:sz w:val="18"/>
          <w:szCs w:val="18"/>
        </w:rPr>
        <w:t xml:space="preserve">- в отношении земельного участка расположенного по адресу: Российская Федерация, Иркутская область, с. Хомутово, ул. Партизанская, площадью 1412 </w:t>
      </w:r>
      <w:proofErr w:type="spellStart"/>
      <w:r w:rsidRPr="00D61CD8">
        <w:rPr>
          <w:sz w:val="18"/>
          <w:szCs w:val="18"/>
        </w:rPr>
        <w:t>кв.м</w:t>
      </w:r>
      <w:proofErr w:type="spellEnd"/>
      <w:r w:rsidRPr="00D61CD8">
        <w:rPr>
          <w:sz w:val="18"/>
          <w:szCs w:val="18"/>
        </w:rPr>
        <w:t>., кадастровый номер 38:06:100105:1808, в части уменьшения минимального размера фронтальной  стороны земельного участка с 16 метров до 9 метров</w:t>
      </w:r>
      <w:proofErr w:type="gramStart"/>
      <w:r w:rsidRPr="00D61CD8">
        <w:rPr>
          <w:sz w:val="18"/>
          <w:szCs w:val="18"/>
        </w:rPr>
        <w:t>.</w:t>
      </w:r>
      <w:proofErr w:type="gramEnd"/>
      <w:r w:rsidRPr="00D61CD8">
        <w:rPr>
          <w:sz w:val="18"/>
          <w:szCs w:val="18"/>
        </w:rPr>
        <w:t xml:space="preserve"> (</w:t>
      </w:r>
      <w:proofErr w:type="gramStart"/>
      <w:r w:rsidRPr="00D61CD8">
        <w:rPr>
          <w:sz w:val="18"/>
          <w:szCs w:val="18"/>
        </w:rPr>
        <w:t>д</w:t>
      </w:r>
      <w:proofErr w:type="gramEnd"/>
      <w:r w:rsidRPr="00D61CD8">
        <w:rPr>
          <w:sz w:val="18"/>
          <w:szCs w:val="18"/>
        </w:rPr>
        <w:t>алее – проект).</w:t>
      </w:r>
    </w:p>
    <w:p w:rsidR="00D61CD8" w:rsidRPr="00D61CD8" w:rsidRDefault="00D61CD8" w:rsidP="00D61CD8">
      <w:pPr>
        <w:ind w:left="-567" w:firstLine="425"/>
        <w:rPr>
          <w:b/>
          <w:sz w:val="18"/>
          <w:szCs w:val="18"/>
        </w:rPr>
      </w:pPr>
      <w:r w:rsidRPr="00D61CD8">
        <w:rPr>
          <w:b/>
          <w:sz w:val="18"/>
          <w:szCs w:val="18"/>
        </w:rPr>
        <w:t>Информационные материалы к проекту:</w:t>
      </w:r>
    </w:p>
    <w:p w:rsidR="00D61CD8" w:rsidRPr="00D61CD8" w:rsidRDefault="00D61CD8" w:rsidP="00D61CD8">
      <w:pPr>
        <w:ind w:left="-567" w:firstLine="425"/>
        <w:rPr>
          <w:sz w:val="18"/>
          <w:szCs w:val="18"/>
        </w:rPr>
      </w:pPr>
      <w:r w:rsidRPr="00D61CD8">
        <w:rPr>
          <w:sz w:val="18"/>
          <w:szCs w:val="18"/>
        </w:rPr>
        <w:t>1)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61CD8" w:rsidRPr="00D61CD8" w:rsidRDefault="00D61CD8" w:rsidP="00D61CD8">
      <w:pPr>
        <w:ind w:left="-567" w:firstLine="425"/>
        <w:rPr>
          <w:sz w:val="18"/>
          <w:szCs w:val="18"/>
        </w:rPr>
      </w:pPr>
      <w:r w:rsidRPr="00D61CD8">
        <w:rPr>
          <w:sz w:val="18"/>
          <w:szCs w:val="18"/>
        </w:rPr>
        <w:t>2) схема расположения земельного участка, в отношении которого подготовлен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61CD8" w:rsidRPr="00D61CD8" w:rsidRDefault="00D61CD8" w:rsidP="00D61CD8">
      <w:pPr>
        <w:ind w:left="-567" w:firstLine="425"/>
        <w:rPr>
          <w:sz w:val="18"/>
          <w:szCs w:val="18"/>
        </w:rPr>
      </w:pPr>
      <w:r w:rsidRPr="00D61CD8">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27.05.2022 г. по 23.06.2022 г.)</w:t>
      </w:r>
    </w:p>
    <w:p w:rsidR="00D61CD8" w:rsidRPr="00D61CD8" w:rsidRDefault="00D61CD8" w:rsidP="00D61CD8">
      <w:pPr>
        <w:ind w:left="-567" w:firstLine="425"/>
        <w:rPr>
          <w:sz w:val="18"/>
          <w:szCs w:val="18"/>
        </w:rPr>
      </w:pPr>
      <w:r w:rsidRPr="00D61CD8">
        <w:rPr>
          <w:b/>
          <w:sz w:val="18"/>
          <w:szCs w:val="18"/>
        </w:rPr>
        <w:t>Место экспозиции проекта:</w:t>
      </w:r>
      <w:r w:rsidRPr="00D61CD8">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61CD8">
        <w:rPr>
          <w:sz w:val="18"/>
          <w:szCs w:val="18"/>
        </w:rPr>
        <w:t xml:space="preserve"> А</w:t>
      </w:r>
      <w:proofErr w:type="gramEnd"/>
      <w:r w:rsidRPr="00D61CD8">
        <w:rPr>
          <w:sz w:val="18"/>
          <w:szCs w:val="18"/>
        </w:rPr>
        <w:t>, 1 этаж, 3 кабинет (отдел градостроительства, земельных и имущественных отношений)</w:t>
      </w:r>
    </w:p>
    <w:p w:rsidR="00D61CD8" w:rsidRPr="00D61CD8" w:rsidRDefault="00D61CD8" w:rsidP="00D61CD8">
      <w:pPr>
        <w:ind w:left="-567" w:firstLine="425"/>
        <w:rPr>
          <w:b/>
          <w:sz w:val="18"/>
          <w:szCs w:val="18"/>
        </w:rPr>
      </w:pPr>
      <w:r w:rsidRPr="00D61CD8">
        <w:rPr>
          <w:b/>
          <w:sz w:val="18"/>
          <w:szCs w:val="18"/>
        </w:rPr>
        <w:t xml:space="preserve">Дата открытия экспозиции проекта: </w:t>
      </w:r>
      <w:r w:rsidRPr="00D61CD8">
        <w:rPr>
          <w:sz w:val="18"/>
          <w:szCs w:val="18"/>
          <w:u w:val="single"/>
        </w:rPr>
        <w:t>27.05.2022 г.</w:t>
      </w:r>
    </w:p>
    <w:p w:rsidR="00D61CD8" w:rsidRPr="00D61CD8" w:rsidRDefault="00D61CD8" w:rsidP="00D61CD8">
      <w:pPr>
        <w:ind w:left="-567" w:firstLine="425"/>
        <w:rPr>
          <w:sz w:val="18"/>
          <w:szCs w:val="18"/>
        </w:rPr>
      </w:pPr>
      <w:r w:rsidRPr="00D61CD8">
        <w:rPr>
          <w:sz w:val="18"/>
          <w:szCs w:val="18"/>
        </w:rPr>
        <w:t xml:space="preserve">Срок, время проведения экспозиции проекта: с 27.05.2022 г. по 23.06.2022г. включительно. </w:t>
      </w:r>
    </w:p>
    <w:p w:rsidR="00D61CD8" w:rsidRPr="00D61CD8" w:rsidRDefault="00D61CD8" w:rsidP="00D61CD8">
      <w:pPr>
        <w:ind w:left="-567" w:firstLine="425"/>
        <w:rPr>
          <w:sz w:val="18"/>
          <w:szCs w:val="18"/>
        </w:rPr>
      </w:pPr>
      <w:r w:rsidRPr="00D61CD8">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D61CD8" w:rsidRPr="00D61CD8" w:rsidRDefault="00D61CD8" w:rsidP="00D61CD8">
      <w:pPr>
        <w:ind w:left="-567" w:firstLine="425"/>
        <w:rPr>
          <w:b/>
          <w:sz w:val="18"/>
          <w:szCs w:val="18"/>
        </w:rPr>
      </w:pPr>
      <w:r w:rsidRPr="00D61CD8">
        <w:rPr>
          <w:b/>
          <w:sz w:val="18"/>
          <w:szCs w:val="18"/>
        </w:rPr>
        <w:t xml:space="preserve">Собрания участников публичных слушаний: </w:t>
      </w:r>
    </w:p>
    <w:p w:rsidR="00D61CD8" w:rsidRPr="00D61CD8" w:rsidRDefault="00D61CD8" w:rsidP="00D61CD8">
      <w:pPr>
        <w:ind w:left="-567" w:firstLine="425"/>
        <w:rPr>
          <w:sz w:val="18"/>
          <w:szCs w:val="18"/>
        </w:rPr>
      </w:pPr>
      <w:r w:rsidRPr="00D61CD8">
        <w:rPr>
          <w:sz w:val="18"/>
          <w:szCs w:val="18"/>
        </w:rPr>
        <w:t>- Регистрация лиц, участвующих в собрании участников публичных слушаний: 23.06.2022 г.</w:t>
      </w:r>
    </w:p>
    <w:p w:rsidR="00D61CD8" w:rsidRPr="00D61CD8" w:rsidRDefault="00D61CD8" w:rsidP="00D61CD8">
      <w:pPr>
        <w:ind w:left="-567" w:firstLine="425"/>
        <w:rPr>
          <w:sz w:val="18"/>
          <w:szCs w:val="18"/>
        </w:rPr>
      </w:pPr>
      <w:r w:rsidRPr="00D61CD8">
        <w:rPr>
          <w:sz w:val="18"/>
          <w:szCs w:val="18"/>
        </w:rPr>
        <w:lastRenderedPageBreak/>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D61CD8">
        <w:rPr>
          <w:sz w:val="18"/>
          <w:szCs w:val="18"/>
        </w:rPr>
        <w:t xml:space="preserve"> А</w:t>
      </w:r>
      <w:proofErr w:type="gramEnd"/>
      <w:r w:rsidRPr="00D61CD8">
        <w:rPr>
          <w:sz w:val="18"/>
          <w:szCs w:val="18"/>
        </w:rPr>
        <w:t>, 1 этаж, 3 кабинет;</w:t>
      </w:r>
    </w:p>
    <w:p w:rsidR="00D61CD8" w:rsidRPr="00D61CD8" w:rsidRDefault="00D61CD8" w:rsidP="00D61CD8">
      <w:pPr>
        <w:ind w:left="-567" w:firstLine="425"/>
        <w:rPr>
          <w:sz w:val="18"/>
          <w:szCs w:val="18"/>
        </w:rPr>
      </w:pPr>
      <w:r w:rsidRPr="00D61CD8">
        <w:rPr>
          <w:sz w:val="18"/>
          <w:szCs w:val="18"/>
        </w:rPr>
        <w:t>- Собрание участников публичных слушаний: 23.06.2022 в 16:15 часов.</w:t>
      </w:r>
    </w:p>
    <w:p w:rsidR="00D61CD8" w:rsidRPr="00D61CD8" w:rsidRDefault="00D61CD8" w:rsidP="00D61CD8">
      <w:pPr>
        <w:ind w:left="-567" w:firstLine="425"/>
        <w:rPr>
          <w:sz w:val="18"/>
          <w:szCs w:val="18"/>
        </w:rPr>
      </w:pPr>
      <w:proofErr w:type="gramStart"/>
      <w:r w:rsidRPr="00D61CD8">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D61CD8" w:rsidRPr="00D61CD8" w:rsidRDefault="00D61CD8" w:rsidP="00D61CD8">
      <w:pPr>
        <w:ind w:left="-567" w:firstLine="425"/>
        <w:rPr>
          <w:sz w:val="18"/>
          <w:szCs w:val="18"/>
        </w:rPr>
      </w:pPr>
      <w:r w:rsidRPr="00D61CD8">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D61CD8" w:rsidRPr="00D61CD8" w:rsidRDefault="00D61CD8" w:rsidP="00D61CD8">
      <w:pPr>
        <w:ind w:left="-567" w:firstLine="425"/>
        <w:rPr>
          <w:sz w:val="18"/>
          <w:szCs w:val="18"/>
        </w:rPr>
      </w:pPr>
      <w:r w:rsidRPr="00D61CD8">
        <w:rPr>
          <w:sz w:val="18"/>
          <w:szCs w:val="18"/>
        </w:rPr>
        <w:t>- в письменной или устной форме в ходе проведения собрания участников публичных слушаний;</w:t>
      </w:r>
    </w:p>
    <w:p w:rsidR="00D61CD8" w:rsidRPr="00D61CD8" w:rsidRDefault="00D61CD8" w:rsidP="00D61CD8">
      <w:pPr>
        <w:ind w:left="-567" w:firstLine="425"/>
        <w:rPr>
          <w:sz w:val="18"/>
          <w:szCs w:val="18"/>
        </w:rPr>
      </w:pPr>
      <w:r w:rsidRPr="00D61CD8">
        <w:rPr>
          <w:sz w:val="18"/>
          <w:szCs w:val="18"/>
        </w:rPr>
        <w:t xml:space="preserve">- в письменной форме в адрес Администрации Хомутовского муниципального образования по адресу: </w:t>
      </w:r>
      <w:proofErr w:type="gramStart"/>
      <w:r w:rsidRPr="00D61CD8">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D61CD8" w:rsidRPr="00D61CD8" w:rsidRDefault="00D61CD8" w:rsidP="00D61CD8">
      <w:pPr>
        <w:ind w:left="-567" w:firstLine="425"/>
        <w:rPr>
          <w:sz w:val="18"/>
          <w:szCs w:val="18"/>
        </w:rPr>
      </w:pPr>
      <w:r w:rsidRPr="00D61CD8">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3" w:history="1">
        <w:r w:rsidRPr="00D61CD8">
          <w:rPr>
            <w:rStyle w:val="af"/>
            <w:sz w:val="18"/>
            <w:szCs w:val="18"/>
          </w:rPr>
          <w:t>http://khomutovskoe-mo.ru</w:t>
        </w:r>
      </w:hyperlink>
      <w:r w:rsidRPr="00D61CD8">
        <w:rPr>
          <w:sz w:val="18"/>
          <w:szCs w:val="18"/>
        </w:rPr>
        <w:t>) и в газете «Вестник Хомутовского поселения»: с 27.05.2022г. по 23.06.2022г.</w:t>
      </w:r>
    </w:p>
    <w:p w:rsidR="00D61CD8" w:rsidRPr="00D61CD8" w:rsidRDefault="00D61CD8" w:rsidP="00D61CD8">
      <w:pPr>
        <w:ind w:left="-567" w:firstLine="425"/>
        <w:rPr>
          <w:sz w:val="18"/>
          <w:szCs w:val="18"/>
        </w:rPr>
      </w:pPr>
      <w:r w:rsidRPr="00D61CD8">
        <w:rPr>
          <w:sz w:val="18"/>
          <w:szCs w:val="18"/>
        </w:rPr>
        <w:t>Справки по вопросам организации и проведения публичных слушаний по телефону: 696-182,696-501.</w:t>
      </w:r>
    </w:p>
    <w:p w:rsidR="00134126" w:rsidRDefault="00134126" w:rsidP="00134126">
      <w:pPr>
        <w:ind w:left="-567" w:firstLine="425"/>
        <w:rPr>
          <w:sz w:val="18"/>
          <w:szCs w:val="18"/>
        </w:rPr>
      </w:pPr>
    </w:p>
    <w:p w:rsidR="00134126" w:rsidRDefault="00134126" w:rsidP="0015191F">
      <w:pPr>
        <w:ind w:left="-567" w:firstLine="425"/>
        <w:jc w:val="right"/>
        <w:rPr>
          <w:sz w:val="18"/>
          <w:szCs w:val="18"/>
        </w:rPr>
      </w:pPr>
    </w:p>
    <w:p w:rsidR="00F07CEF" w:rsidRPr="00F07CEF" w:rsidRDefault="00F07CEF" w:rsidP="00F07CEF">
      <w:pPr>
        <w:ind w:left="-567" w:firstLine="425"/>
        <w:jc w:val="center"/>
        <w:rPr>
          <w:sz w:val="18"/>
          <w:szCs w:val="18"/>
        </w:rPr>
      </w:pPr>
    </w:p>
    <w:p w:rsidR="00F07CEF" w:rsidRPr="00F07CEF" w:rsidRDefault="00F07CEF" w:rsidP="00F07CEF">
      <w:pPr>
        <w:ind w:left="-567" w:firstLine="425"/>
        <w:jc w:val="center"/>
        <w:rPr>
          <w:b/>
          <w:sz w:val="18"/>
          <w:szCs w:val="18"/>
        </w:rPr>
      </w:pPr>
      <w:r w:rsidRPr="00F07CEF">
        <w:rPr>
          <w:sz w:val="18"/>
          <w:szCs w:val="18"/>
        </w:rPr>
        <w:t>РОССИЙСКАЯ ФЕДЕРАЦИЯ</w:t>
      </w:r>
    </w:p>
    <w:p w:rsidR="00F07CEF" w:rsidRPr="00F07CEF" w:rsidRDefault="00F07CEF" w:rsidP="00F07CEF">
      <w:pPr>
        <w:ind w:left="-567" w:firstLine="425"/>
        <w:jc w:val="center"/>
        <w:rPr>
          <w:bCs/>
          <w:sz w:val="18"/>
          <w:szCs w:val="18"/>
        </w:rPr>
      </w:pPr>
      <w:r w:rsidRPr="00F07CEF">
        <w:rPr>
          <w:bCs/>
          <w:sz w:val="18"/>
          <w:szCs w:val="18"/>
        </w:rPr>
        <w:t>ИРКУТСКАЯ ОБЛАСТЬ ИРКУТСКИЙ РАЙОН</w:t>
      </w:r>
    </w:p>
    <w:p w:rsidR="00F07CEF" w:rsidRPr="00F07CEF" w:rsidRDefault="00F07CEF" w:rsidP="00F07CEF">
      <w:pPr>
        <w:ind w:left="-567" w:firstLine="425"/>
        <w:jc w:val="center"/>
        <w:rPr>
          <w:sz w:val="18"/>
          <w:szCs w:val="18"/>
        </w:rPr>
      </w:pPr>
      <w:r w:rsidRPr="00F07CEF">
        <w:rPr>
          <w:sz w:val="18"/>
          <w:szCs w:val="18"/>
        </w:rPr>
        <w:t>ХОМУТОВСКОЕ МУНИЦИПАЛЬНОЕ ОБРАЗОВАНИЕ</w:t>
      </w:r>
    </w:p>
    <w:p w:rsidR="00F07CEF" w:rsidRPr="00F07CEF" w:rsidRDefault="00F07CEF" w:rsidP="00F07CEF">
      <w:pPr>
        <w:ind w:left="-567" w:firstLine="425"/>
        <w:jc w:val="center"/>
        <w:rPr>
          <w:b/>
          <w:bCs/>
          <w:sz w:val="18"/>
          <w:szCs w:val="18"/>
        </w:rPr>
      </w:pPr>
      <w:r w:rsidRPr="00F07CEF">
        <w:rPr>
          <w:b/>
          <w:bCs/>
          <w:sz w:val="18"/>
          <w:szCs w:val="18"/>
        </w:rPr>
        <w:t>АДМИНИСТРАЦИЯ</w:t>
      </w:r>
    </w:p>
    <w:p w:rsidR="00F07CEF" w:rsidRPr="00F07CEF" w:rsidRDefault="00F07CEF" w:rsidP="00F07CEF">
      <w:pPr>
        <w:ind w:left="-567" w:firstLine="425"/>
        <w:jc w:val="center"/>
        <w:rPr>
          <w:b/>
          <w:sz w:val="18"/>
          <w:szCs w:val="18"/>
        </w:rPr>
      </w:pPr>
      <w:r w:rsidRPr="00F07CEF">
        <w:rPr>
          <w:b/>
          <w:sz w:val="18"/>
          <w:szCs w:val="18"/>
        </w:rPr>
        <w:t>ПОСТАНОВЛЕНИЕ</w:t>
      </w:r>
    </w:p>
    <w:p w:rsidR="00F07CEF" w:rsidRPr="00F07CEF" w:rsidRDefault="00F07CEF" w:rsidP="00F07CEF">
      <w:pPr>
        <w:ind w:left="-567" w:firstLine="425"/>
        <w:jc w:val="left"/>
        <w:rPr>
          <w:sz w:val="18"/>
          <w:szCs w:val="18"/>
        </w:rPr>
      </w:pPr>
      <w:r w:rsidRPr="00F07CEF">
        <w:rPr>
          <w:sz w:val="18"/>
          <w:szCs w:val="18"/>
          <w:u w:val="single"/>
        </w:rPr>
        <w:t>27.05.2022  № 41</w:t>
      </w:r>
      <w:r w:rsidR="008F612F">
        <w:rPr>
          <w:sz w:val="18"/>
          <w:szCs w:val="18"/>
          <w:u w:val="single"/>
        </w:rPr>
        <w:t>8</w:t>
      </w:r>
      <w:r w:rsidRPr="00F07CEF">
        <w:rPr>
          <w:sz w:val="18"/>
          <w:szCs w:val="18"/>
          <w:u w:val="single"/>
        </w:rPr>
        <w:t xml:space="preserve"> </w:t>
      </w:r>
      <w:proofErr w:type="spellStart"/>
      <w:r w:rsidRPr="00F07CEF">
        <w:rPr>
          <w:sz w:val="18"/>
          <w:szCs w:val="18"/>
          <w:u w:val="single"/>
        </w:rPr>
        <w:t>пз</w:t>
      </w:r>
      <w:proofErr w:type="spellEnd"/>
    </w:p>
    <w:p w:rsidR="00F07CEF" w:rsidRPr="00F07CEF" w:rsidRDefault="00F07CEF" w:rsidP="00F07CEF">
      <w:pPr>
        <w:ind w:left="-567" w:firstLine="425"/>
        <w:jc w:val="left"/>
        <w:rPr>
          <w:sz w:val="18"/>
          <w:szCs w:val="18"/>
        </w:rPr>
      </w:pPr>
      <w:r>
        <w:rPr>
          <w:sz w:val="18"/>
          <w:szCs w:val="18"/>
        </w:rPr>
        <w:t xml:space="preserve">       </w:t>
      </w:r>
      <w:r w:rsidRPr="00F07CEF">
        <w:rPr>
          <w:sz w:val="18"/>
          <w:szCs w:val="18"/>
        </w:rPr>
        <w:t>с. Хомутово</w:t>
      </w:r>
    </w:p>
    <w:p w:rsidR="008F612F" w:rsidRDefault="008F612F" w:rsidP="008F612F">
      <w:pPr>
        <w:ind w:left="-567" w:firstLine="425"/>
        <w:jc w:val="left"/>
        <w:rPr>
          <w:sz w:val="18"/>
          <w:szCs w:val="18"/>
        </w:rPr>
      </w:pPr>
    </w:p>
    <w:p w:rsidR="008F612F" w:rsidRPr="008F612F" w:rsidRDefault="008F612F" w:rsidP="008F612F">
      <w:pPr>
        <w:ind w:left="-567" w:firstLine="425"/>
        <w:jc w:val="left"/>
        <w:rPr>
          <w:sz w:val="18"/>
          <w:szCs w:val="18"/>
        </w:rPr>
      </w:pPr>
      <w:r w:rsidRPr="008F612F">
        <w:rPr>
          <w:sz w:val="18"/>
          <w:szCs w:val="18"/>
        </w:rPr>
        <w:t>О предоставлении разрешения</w:t>
      </w:r>
      <w:r>
        <w:rPr>
          <w:sz w:val="18"/>
          <w:szCs w:val="18"/>
        </w:rPr>
        <w:t xml:space="preserve"> </w:t>
      </w:r>
      <w:r w:rsidRPr="008F612F">
        <w:rPr>
          <w:sz w:val="18"/>
          <w:szCs w:val="18"/>
        </w:rPr>
        <w:t>на отклонение от предельных параметров</w:t>
      </w:r>
      <w:r>
        <w:rPr>
          <w:sz w:val="18"/>
          <w:szCs w:val="18"/>
        </w:rPr>
        <w:t xml:space="preserve"> </w:t>
      </w:r>
      <w:r w:rsidRPr="008F612F">
        <w:rPr>
          <w:sz w:val="18"/>
          <w:szCs w:val="18"/>
        </w:rPr>
        <w:t>разрешенного строительства, реконструкции объектов капитального строительства</w:t>
      </w:r>
    </w:p>
    <w:p w:rsidR="00134126" w:rsidRDefault="00134126" w:rsidP="008F612F">
      <w:pPr>
        <w:ind w:left="-567" w:firstLine="425"/>
        <w:jc w:val="left"/>
        <w:rPr>
          <w:sz w:val="18"/>
          <w:szCs w:val="18"/>
        </w:rPr>
      </w:pPr>
    </w:p>
    <w:p w:rsidR="008F612F" w:rsidRPr="008F612F" w:rsidRDefault="008F612F" w:rsidP="0044346C">
      <w:pPr>
        <w:ind w:left="-567" w:firstLine="425"/>
        <w:rPr>
          <w:sz w:val="18"/>
          <w:szCs w:val="18"/>
        </w:rPr>
      </w:pPr>
      <w:proofErr w:type="gramStart"/>
      <w:r w:rsidRPr="008F612F">
        <w:rPr>
          <w:sz w:val="18"/>
          <w:szCs w:val="18"/>
        </w:rPr>
        <w:t xml:space="preserve">В соответствии со ст. 40 Градостроительного кодекса РФ от 29.12.2004 № 190-ФЗ, ст. 14 Федерального закона от 06.10.2003 № 131-ФЗ «Об общих принципах организации местного самоуправления в Российской Федерации», ст. 6 Устава Хомутовского муниципального образования,  на основании рекомендаций комиссии по подготовке правил землепользования и застройки Хомутовского муниципального образования от 13.05.2022, рассмотрев заявление гр. </w:t>
      </w:r>
      <w:proofErr w:type="spellStart"/>
      <w:r w:rsidRPr="008F612F">
        <w:rPr>
          <w:sz w:val="18"/>
          <w:szCs w:val="18"/>
        </w:rPr>
        <w:t>Каражаевой</w:t>
      </w:r>
      <w:proofErr w:type="spellEnd"/>
      <w:r w:rsidRPr="008F612F">
        <w:rPr>
          <w:sz w:val="18"/>
          <w:szCs w:val="18"/>
        </w:rPr>
        <w:t xml:space="preserve"> Анастасии Николаевны  и представленные документы, Администрация Хомутовского муниципального</w:t>
      </w:r>
      <w:proofErr w:type="gramEnd"/>
      <w:r w:rsidRPr="008F612F">
        <w:rPr>
          <w:sz w:val="18"/>
          <w:szCs w:val="18"/>
        </w:rPr>
        <w:t xml:space="preserve"> образования</w:t>
      </w:r>
    </w:p>
    <w:p w:rsidR="00134126" w:rsidRDefault="00134126" w:rsidP="00F07CEF">
      <w:pPr>
        <w:ind w:left="-567" w:firstLine="425"/>
        <w:jc w:val="center"/>
        <w:rPr>
          <w:sz w:val="18"/>
          <w:szCs w:val="18"/>
        </w:rPr>
      </w:pPr>
    </w:p>
    <w:p w:rsidR="0044346C" w:rsidRDefault="0044346C" w:rsidP="0044346C">
      <w:pPr>
        <w:ind w:left="-567" w:firstLine="425"/>
        <w:rPr>
          <w:sz w:val="18"/>
          <w:szCs w:val="18"/>
        </w:rPr>
      </w:pPr>
      <w:r w:rsidRPr="0044346C">
        <w:rPr>
          <w:sz w:val="18"/>
          <w:szCs w:val="18"/>
        </w:rPr>
        <w:t>ПОСТАНОВЛЯЕТ:</w:t>
      </w:r>
    </w:p>
    <w:p w:rsidR="0044346C" w:rsidRPr="0044346C" w:rsidRDefault="0044346C" w:rsidP="0044346C">
      <w:pPr>
        <w:ind w:left="-567" w:firstLine="425"/>
        <w:rPr>
          <w:sz w:val="18"/>
          <w:szCs w:val="18"/>
        </w:rPr>
      </w:pPr>
    </w:p>
    <w:p w:rsidR="0044346C" w:rsidRPr="0044346C" w:rsidRDefault="0044346C" w:rsidP="0044346C">
      <w:pPr>
        <w:numPr>
          <w:ilvl w:val="0"/>
          <w:numId w:val="20"/>
        </w:numPr>
        <w:ind w:left="-567" w:firstLine="425"/>
        <w:rPr>
          <w:sz w:val="18"/>
          <w:szCs w:val="18"/>
        </w:rPr>
      </w:pPr>
      <w:r w:rsidRPr="0044346C">
        <w:rPr>
          <w:sz w:val="18"/>
          <w:szCs w:val="18"/>
        </w:rPr>
        <w:t>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отношении:</w:t>
      </w:r>
    </w:p>
    <w:p w:rsidR="0044346C" w:rsidRPr="0044346C" w:rsidRDefault="0044346C" w:rsidP="0044346C">
      <w:pPr>
        <w:ind w:left="-567" w:firstLine="425"/>
        <w:rPr>
          <w:sz w:val="18"/>
          <w:szCs w:val="18"/>
        </w:rPr>
      </w:pPr>
      <w:r w:rsidRPr="0044346C">
        <w:rPr>
          <w:sz w:val="18"/>
          <w:szCs w:val="18"/>
        </w:rPr>
        <w:t xml:space="preserve">1) земельного участка, расположенного по адресу: Российская Федерация, Иркутская область, Иркутский муниципальный район, </w:t>
      </w:r>
      <w:proofErr w:type="spellStart"/>
      <w:r w:rsidRPr="0044346C">
        <w:rPr>
          <w:sz w:val="18"/>
          <w:szCs w:val="18"/>
        </w:rPr>
        <w:t>Хомутовское</w:t>
      </w:r>
      <w:proofErr w:type="spellEnd"/>
      <w:r w:rsidRPr="0044346C">
        <w:rPr>
          <w:sz w:val="18"/>
          <w:szCs w:val="18"/>
        </w:rPr>
        <w:t xml:space="preserve"> сельское поселение, с. Хомутово, ул. Садовая, площадью 676 </w:t>
      </w:r>
      <w:proofErr w:type="spellStart"/>
      <w:r w:rsidRPr="0044346C">
        <w:rPr>
          <w:sz w:val="18"/>
          <w:szCs w:val="18"/>
        </w:rPr>
        <w:t>кв.м</w:t>
      </w:r>
      <w:proofErr w:type="spellEnd"/>
      <w:r w:rsidRPr="0044346C">
        <w:rPr>
          <w:sz w:val="18"/>
          <w:szCs w:val="18"/>
        </w:rPr>
        <w:t>., кадастровый номер 38:06:100104:4081, в части уменьшения минимального размера фронтальной  стороны земельного участка с 16 метров до 13 метров;</w:t>
      </w:r>
    </w:p>
    <w:p w:rsidR="0044346C" w:rsidRPr="0044346C" w:rsidRDefault="0044346C" w:rsidP="0044346C">
      <w:pPr>
        <w:ind w:left="-567" w:firstLine="425"/>
        <w:rPr>
          <w:sz w:val="18"/>
          <w:szCs w:val="18"/>
        </w:rPr>
      </w:pPr>
      <w:r w:rsidRPr="0044346C">
        <w:rPr>
          <w:sz w:val="18"/>
          <w:szCs w:val="18"/>
        </w:rPr>
        <w:t>2.Опубликовать настоящее постановление в установленном законом порядке.</w:t>
      </w:r>
    </w:p>
    <w:p w:rsidR="0044346C" w:rsidRPr="0044346C" w:rsidRDefault="0044346C" w:rsidP="0044346C">
      <w:pPr>
        <w:ind w:left="-567" w:firstLine="425"/>
        <w:rPr>
          <w:sz w:val="18"/>
          <w:szCs w:val="18"/>
        </w:rPr>
      </w:pPr>
      <w:r w:rsidRPr="0044346C">
        <w:rPr>
          <w:sz w:val="18"/>
          <w:szCs w:val="18"/>
        </w:rPr>
        <w:t>3.</w:t>
      </w:r>
      <w:proofErr w:type="gramStart"/>
      <w:r w:rsidRPr="0044346C">
        <w:rPr>
          <w:sz w:val="18"/>
          <w:szCs w:val="18"/>
        </w:rPr>
        <w:t>Контроль за</w:t>
      </w:r>
      <w:proofErr w:type="gramEnd"/>
      <w:r w:rsidRPr="0044346C">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44346C" w:rsidRPr="0044346C" w:rsidRDefault="0044346C" w:rsidP="0044346C">
      <w:pPr>
        <w:ind w:left="-567" w:firstLine="425"/>
        <w:jc w:val="right"/>
        <w:rPr>
          <w:sz w:val="18"/>
          <w:szCs w:val="18"/>
        </w:rPr>
      </w:pPr>
    </w:p>
    <w:p w:rsidR="0044346C" w:rsidRPr="0044346C" w:rsidRDefault="0044346C" w:rsidP="0044346C">
      <w:pPr>
        <w:ind w:left="-567" w:firstLine="425"/>
        <w:jc w:val="right"/>
        <w:rPr>
          <w:sz w:val="18"/>
          <w:szCs w:val="18"/>
        </w:rPr>
      </w:pPr>
    </w:p>
    <w:p w:rsidR="0044346C" w:rsidRPr="0044346C" w:rsidRDefault="0044346C" w:rsidP="0044346C">
      <w:pPr>
        <w:ind w:left="-567" w:firstLine="425"/>
        <w:jc w:val="right"/>
        <w:rPr>
          <w:i/>
          <w:sz w:val="18"/>
          <w:szCs w:val="18"/>
        </w:rPr>
      </w:pPr>
      <w:r w:rsidRPr="0044346C">
        <w:rPr>
          <w:i/>
          <w:sz w:val="18"/>
          <w:szCs w:val="18"/>
        </w:rPr>
        <w:t xml:space="preserve">Глава                                    В.М. </w:t>
      </w:r>
      <w:proofErr w:type="spellStart"/>
      <w:r w:rsidRPr="0044346C">
        <w:rPr>
          <w:i/>
          <w:sz w:val="18"/>
          <w:szCs w:val="18"/>
        </w:rPr>
        <w:t>Колмаченко</w:t>
      </w:r>
      <w:proofErr w:type="spellEnd"/>
      <w:r w:rsidRPr="0044346C">
        <w:rPr>
          <w:i/>
          <w:sz w:val="18"/>
          <w:szCs w:val="18"/>
        </w:rPr>
        <w:t xml:space="preserve">   </w:t>
      </w:r>
    </w:p>
    <w:p w:rsidR="0044346C" w:rsidRPr="0044346C" w:rsidRDefault="0044346C" w:rsidP="0044346C">
      <w:pPr>
        <w:ind w:left="-567" w:firstLine="425"/>
        <w:jc w:val="right"/>
        <w:rPr>
          <w:sz w:val="18"/>
          <w:szCs w:val="18"/>
        </w:rPr>
      </w:pPr>
    </w:p>
    <w:p w:rsidR="00134126" w:rsidRDefault="00134126" w:rsidP="0015191F">
      <w:pPr>
        <w:ind w:left="-567" w:firstLine="425"/>
        <w:jc w:val="right"/>
        <w:rPr>
          <w:sz w:val="18"/>
          <w:szCs w:val="18"/>
        </w:rPr>
      </w:pPr>
    </w:p>
    <w:p w:rsidR="00134126" w:rsidRDefault="00134126" w:rsidP="0015191F">
      <w:pPr>
        <w:ind w:left="-567" w:firstLine="425"/>
        <w:jc w:val="right"/>
        <w:rPr>
          <w:sz w:val="18"/>
          <w:szCs w:val="18"/>
        </w:rPr>
      </w:pPr>
    </w:p>
    <w:p w:rsidR="00134126" w:rsidRDefault="00134126" w:rsidP="00291E89">
      <w:pPr>
        <w:ind w:left="-567" w:firstLine="425"/>
        <w:jc w:val="center"/>
        <w:rPr>
          <w:sz w:val="18"/>
          <w:szCs w:val="18"/>
        </w:rPr>
      </w:pPr>
    </w:p>
    <w:p w:rsidR="00291E89" w:rsidRPr="00291E89" w:rsidRDefault="00291E89" w:rsidP="00291E89">
      <w:pPr>
        <w:ind w:left="-567" w:firstLine="425"/>
        <w:jc w:val="center"/>
        <w:rPr>
          <w:sz w:val="18"/>
          <w:szCs w:val="18"/>
        </w:rPr>
      </w:pPr>
      <w:r w:rsidRPr="00291E89">
        <w:rPr>
          <w:sz w:val="18"/>
          <w:szCs w:val="18"/>
        </w:rPr>
        <w:t>РОССИЙСКАЯ ФЕДЕРАЦИЯ</w:t>
      </w:r>
    </w:p>
    <w:p w:rsidR="00291E89" w:rsidRPr="00291E89" w:rsidRDefault="00291E89" w:rsidP="00291E89">
      <w:pPr>
        <w:ind w:left="-567" w:firstLine="425"/>
        <w:jc w:val="center"/>
        <w:rPr>
          <w:sz w:val="18"/>
          <w:szCs w:val="18"/>
        </w:rPr>
      </w:pPr>
      <w:r w:rsidRPr="00291E89">
        <w:rPr>
          <w:sz w:val="18"/>
          <w:szCs w:val="18"/>
        </w:rPr>
        <w:t>ИРКУТСКАЯ ОБЛАСТЬ   ИРКУТСКИЙ РАЙОН</w:t>
      </w:r>
    </w:p>
    <w:p w:rsidR="00291E89" w:rsidRPr="00291E89" w:rsidRDefault="00291E89" w:rsidP="00291E89">
      <w:pPr>
        <w:ind w:left="-567" w:firstLine="425"/>
        <w:jc w:val="center"/>
        <w:rPr>
          <w:b/>
          <w:sz w:val="18"/>
          <w:szCs w:val="18"/>
        </w:rPr>
      </w:pPr>
      <w:r w:rsidRPr="00291E89">
        <w:rPr>
          <w:b/>
          <w:sz w:val="18"/>
          <w:szCs w:val="18"/>
        </w:rPr>
        <w:t>ДУМА</w:t>
      </w:r>
    </w:p>
    <w:p w:rsidR="00291E89" w:rsidRPr="00291E89" w:rsidRDefault="00291E89" w:rsidP="00291E89">
      <w:pPr>
        <w:ind w:left="-567" w:firstLine="425"/>
        <w:jc w:val="center"/>
        <w:rPr>
          <w:bCs/>
          <w:sz w:val="18"/>
          <w:szCs w:val="18"/>
        </w:rPr>
      </w:pPr>
      <w:r w:rsidRPr="00291E89">
        <w:rPr>
          <w:bCs/>
          <w:sz w:val="18"/>
          <w:szCs w:val="18"/>
        </w:rPr>
        <w:t>Хомутовского муниципального образования</w:t>
      </w:r>
    </w:p>
    <w:p w:rsidR="00291E89" w:rsidRPr="00291E89" w:rsidRDefault="00291E89" w:rsidP="00291E89">
      <w:pPr>
        <w:ind w:left="-567" w:firstLine="425"/>
        <w:jc w:val="center"/>
        <w:rPr>
          <w:bCs/>
          <w:sz w:val="18"/>
          <w:szCs w:val="18"/>
        </w:rPr>
      </w:pPr>
      <w:r w:rsidRPr="00291E89">
        <w:rPr>
          <w:bCs/>
          <w:sz w:val="18"/>
          <w:szCs w:val="18"/>
        </w:rPr>
        <w:t>Четвертый созыв</w:t>
      </w:r>
    </w:p>
    <w:p w:rsidR="00291E89" w:rsidRPr="00291E89" w:rsidRDefault="00291E89" w:rsidP="00291E89">
      <w:pPr>
        <w:ind w:left="-567" w:firstLine="425"/>
        <w:jc w:val="center"/>
        <w:rPr>
          <w:b/>
          <w:bCs/>
          <w:sz w:val="18"/>
          <w:szCs w:val="18"/>
        </w:rPr>
      </w:pPr>
      <w:r w:rsidRPr="00291E89">
        <w:rPr>
          <w:b/>
          <w:bCs/>
          <w:sz w:val="18"/>
          <w:szCs w:val="18"/>
        </w:rPr>
        <w:t>Решение</w:t>
      </w:r>
    </w:p>
    <w:p w:rsidR="00291E89" w:rsidRPr="00291E89" w:rsidRDefault="00291E89" w:rsidP="00291E89">
      <w:pPr>
        <w:ind w:left="-567" w:firstLine="425"/>
        <w:jc w:val="left"/>
        <w:rPr>
          <w:sz w:val="18"/>
          <w:szCs w:val="18"/>
        </w:rPr>
      </w:pPr>
      <w:r w:rsidRPr="00291E89">
        <w:rPr>
          <w:sz w:val="18"/>
          <w:szCs w:val="18"/>
          <w:u w:val="single"/>
        </w:rPr>
        <w:t>2</w:t>
      </w:r>
      <w:r>
        <w:rPr>
          <w:sz w:val="18"/>
          <w:szCs w:val="18"/>
          <w:u w:val="single"/>
        </w:rPr>
        <w:t>6</w:t>
      </w:r>
      <w:r w:rsidRPr="00291E89">
        <w:rPr>
          <w:sz w:val="18"/>
          <w:szCs w:val="18"/>
          <w:u w:val="single"/>
        </w:rPr>
        <w:t>.0</w:t>
      </w:r>
      <w:r>
        <w:rPr>
          <w:sz w:val="18"/>
          <w:szCs w:val="18"/>
          <w:u w:val="single"/>
        </w:rPr>
        <w:t>5</w:t>
      </w:r>
      <w:r w:rsidRPr="00291E89">
        <w:rPr>
          <w:sz w:val="18"/>
          <w:szCs w:val="18"/>
          <w:u w:val="single"/>
        </w:rPr>
        <w:t>.2022  № 6</w:t>
      </w:r>
      <w:r>
        <w:rPr>
          <w:sz w:val="18"/>
          <w:szCs w:val="18"/>
          <w:u w:val="single"/>
        </w:rPr>
        <w:t>4</w:t>
      </w:r>
      <w:r w:rsidRPr="00291E89">
        <w:rPr>
          <w:sz w:val="18"/>
          <w:szCs w:val="18"/>
          <w:u w:val="single"/>
        </w:rPr>
        <w:t>-28</w:t>
      </w:r>
      <w:r>
        <w:rPr>
          <w:sz w:val="18"/>
          <w:szCs w:val="18"/>
          <w:u w:val="single"/>
        </w:rPr>
        <w:t>9</w:t>
      </w:r>
      <w:r w:rsidRPr="00291E89">
        <w:rPr>
          <w:sz w:val="18"/>
          <w:szCs w:val="18"/>
          <w:u w:val="single"/>
        </w:rPr>
        <w:t>д</w:t>
      </w:r>
    </w:p>
    <w:p w:rsidR="00291E89" w:rsidRPr="00291E89" w:rsidRDefault="00291E89" w:rsidP="00291E89">
      <w:pPr>
        <w:ind w:left="-567" w:firstLine="425"/>
        <w:jc w:val="left"/>
        <w:rPr>
          <w:sz w:val="18"/>
          <w:szCs w:val="18"/>
        </w:rPr>
      </w:pPr>
      <w:r w:rsidRPr="00291E89">
        <w:rPr>
          <w:sz w:val="18"/>
          <w:szCs w:val="18"/>
        </w:rPr>
        <w:t xml:space="preserve">        с. Хомутово</w:t>
      </w:r>
    </w:p>
    <w:p w:rsidR="00FD4101" w:rsidRDefault="00FD4101" w:rsidP="00291E89">
      <w:pPr>
        <w:ind w:left="-567" w:firstLine="425"/>
        <w:jc w:val="left"/>
        <w:rPr>
          <w:sz w:val="18"/>
          <w:szCs w:val="18"/>
        </w:rPr>
      </w:pPr>
    </w:p>
    <w:p w:rsidR="00291E89" w:rsidRPr="00291E89" w:rsidRDefault="00FD4101" w:rsidP="005D4F67">
      <w:pPr>
        <w:ind w:left="-567" w:firstLine="425"/>
        <w:jc w:val="left"/>
        <w:rPr>
          <w:sz w:val="18"/>
          <w:szCs w:val="18"/>
        </w:rPr>
      </w:pPr>
      <w:r w:rsidRPr="00FD4101">
        <w:rPr>
          <w:sz w:val="18"/>
          <w:szCs w:val="18"/>
        </w:rPr>
        <w:t>О внесении изменений в решение Думы Хомутовского муниципального образования от 23.12.2021 года № 57-262/д</w:t>
      </w:r>
    </w:p>
    <w:p w:rsidR="00134126" w:rsidRDefault="00134126" w:rsidP="005D4F67">
      <w:pPr>
        <w:ind w:left="-567" w:firstLine="425"/>
        <w:jc w:val="right"/>
        <w:rPr>
          <w:sz w:val="18"/>
          <w:szCs w:val="18"/>
        </w:rPr>
      </w:pPr>
    </w:p>
    <w:p w:rsidR="00FD4101" w:rsidRPr="00FD4101" w:rsidRDefault="00FD4101" w:rsidP="005D4F67">
      <w:pPr>
        <w:ind w:left="-567" w:firstLine="425"/>
        <w:rPr>
          <w:sz w:val="18"/>
          <w:szCs w:val="18"/>
        </w:rPr>
      </w:pPr>
      <w:proofErr w:type="gramStart"/>
      <w:r w:rsidRPr="00FD4101">
        <w:rPr>
          <w:sz w:val="18"/>
          <w:szCs w:val="18"/>
        </w:rPr>
        <w:t xml:space="preserve">В соответствии со </w:t>
      </w:r>
      <w:proofErr w:type="spellStart"/>
      <w:r w:rsidRPr="00FD4101">
        <w:rPr>
          <w:sz w:val="18"/>
          <w:szCs w:val="18"/>
        </w:rPr>
        <w:t>ст.ст</w:t>
      </w:r>
      <w:proofErr w:type="spellEnd"/>
      <w:r w:rsidRPr="00FD4101">
        <w:rPr>
          <w:sz w:val="18"/>
          <w:szCs w:val="18"/>
        </w:rPr>
        <w:t xml:space="preserve">. 15, 187 Бюджетного кодекса Российской Федерации, </w:t>
      </w:r>
      <w:proofErr w:type="spellStart"/>
      <w:r w:rsidRPr="00FD4101">
        <w:rPr>
          <w:sz w:val="18"/>
          <w:szCs w:val="18"/>
        </w:rPr>
        <w:t>ст.ст</w:t>
      </w:r>
      <w:proofErr w:type="spellEnd"/>
      <w:r w:rsidRPr="00FD4101">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FD4101">
        <w:rPr>
          <w:sz w:val="18"/>
          <w:szCs w:val="18"/>
        </w:rPr>
        <w:t>ст.ст</w:t>
      </w:r>
      <w:proofErr w:type="spellEnd"/>
      <w:r w:rsidRPr="00FD4101">
        <w:rPr>
          <w:sz w:val="18"/>
          <w:szCs w:val="18"/>
        </w:rPr>
        <w:t xml:space="preserve">. 6, 18 Положения о бюджетном процессе в </w:t>
      </w:r>
      <w:proofErr w:type="spellStart"/>
      <w:r w:rsidRPr="00FD4101">
        <w:rPr>
          <w:sz w:val="18"/>
          <w:szCs w:val="18"/>
        </w:rPr>
        <w:t>Хомутовском</w:t>
      </w:r>
      <w:proofErr w:type="spellEnd"/>
      <w:r w:rsidRPr="00FD4101">
        <w:rPr>
          <w:sz w:val="18"/>
          <w:szCs w:val="18"/>
        </w:rPr>
        <w:t xml:space="preserve"> муниципальном образовании, утвержденным решением Думы  Хомутовского </w:t>
      </w:r>
      <w:r w:rsidRPr="00FD4101">
        <w:rPr>
          <w:sz w:val="18"/>
          <w:szCs w:val="18"/>
        </w:rPr>
        <w:lastRenderedPageBreak/>
        <w:t xml:space="preserve">муниципального образования  от 31.08.2017 № 69-295/д, руководствуясь </w:t>
      </w:r>
      <w:proofErr w:type="spellStart"/>
      <w:r w:rsidRPr="00FD4101">
        <w:rPr>
          <w:sz w:val="18"/>
          <w:szCs w:val="18"/>
        </w:rPr>
        <w:t>ст.ст</w:t>
      </w:r>
      <w:proofErr w:type="spellEnd"/>
      <w:r w:rsidRPr="00FD4101">
        <w:rPr>
          <w:sz w:val="18"/>
          <w:szCs w:val="18"/>
        </w:rPr>
        <w:t>. 35, 69 Устава Хомутовского  муниципального образования</w:t>
      </w:r>
      <w:proofErr w:type="gramEnd"/>
      <w:r w:rsidRPr="00FD4101">
        <w:rPr>
          <w:sz w:val="18"/>
          <w:szCs w:val="18"/>
        </w:rPr>
        <w:t>, Дума Хомутовского муниципального образования</w:t>
      </w:r>
    </w:p>
    <w:p w:rsidR="00FD4101" w:rsidRDefault="00FD4101" w:rsidP="005D4F67">
      <w:pPr>
        <w:ind w:left="-567" w:firstLine="425"/>
        <w:rPr>
          <w:sz w:val="18"/>
          <w:szCs w:val="18"/>
        </w:rPr>
      </w:pPr>
    </w:p>
    <w:p w:rsidR="00FD4101" w:rsidRDefault="00FD4101" w:rsidP="005D4F67">
      <w:pPr>
        <w:ind w:left="-567" w:firstLine="425"/>
        <w:rPr>
          <w:sz w:val="18"/>
          <w:szCs w:val="18"/>
        </w:rPr>
      </w:pPr>
      <w:r w:rsidRPr="00FD4101">
        <w:rPr>
          <w:sz w:val="18"/>
          <w:szCs w:val="18"/>
        </w:rPr>
        <w:t>РЕШИЛА:</w:t>
      </w:r>
    </w:p>
    <w:p w:rsidR="00FD4101" w:rsidRPr="00FD4101" w:rsidRDefault="00FD4101" w:rsidP="005D4F67">
      <w:pPr>
        <w:ind w:left="-567" w:firstLine="425"/>
        <w:rPr>
          <w:sz w:val="18"/>
          <w:szCs w:val="18"/>
        </w:rPr>
      </w:pPr>
    </w:p>
    <w:p w:rsidR="00FD4101" w:rsidRPr="00FD4101" w:rsidRDefault="00FD4101" w:rsidP="005D4F67">
      <w:pPr>
        <w:ind w:left="-567" w:firstLine="425"/>
        <w:rPr>
          <w:sz w:val="18"/>
          <w:szCs w:val="18"/>
        </w:rPr>
      </w:pPr>
      <w:r w:rsidRPr="00FD4101">
        <w:rPr>
          <w:sz w:val="18"/>
          <w:szCs w:val="18"/>
        </w:rPr>
        <w:t>1. Внести в решение Думы Хомутовского муниципального образования от 23.12.2021 года № 57-262/д «О бюджете Хомутовского муниципального образования на 2022 год и на плановый период 2023 и 2024 годов» следующие изменения:</w:t>
      </w:r>
    </w:p>
    <w:p w:rsidR="00FD4101" w:rsidRPr="00FD4101" w:rsidRDefault="00FD4101" w:rsidP="005D4F67">
      <w:pPr>
        <w:ind w:left="-567" w:firstLine="425"/>
        <w:rPr>
          <w:b/>
          <w:sz w:val="18"/>
          <w:szCs w:val="18"/>
        </w:rPr>
      </w:pPr>
      <w:r w:rsidRPr="00FD4101">
        <w:rPr>
          <w:sz w:val="18"/>
          <w:szCs w:val="18"/>
        </w:rPr>
        <w:t>1.1. Статью 1 изменить и изложить в следующей редакции:</w:t>
      </w:r>
    </w:p>
    <w:p w:rsidR="00FD4101" w:rsidRPr="00FD4101" w:rsidRDefault="00FD4101" w:rsidP="005D4F67">
      <w:pPr>
        <w:ind w:left="-567" w:firstLine="425"/>
        <w:rPr>
          <w:b/>
          <w:sz w:val="18"/>
          <w:szCs w:val="18"/>
        </w:rPr>
      </w:pPr>
      <w:r w:rsidRPr="00FD4101">
        <w:rPr>
          <w:sz w:val="18"/>
          <w:szCs w:val="18"/>
        </w:rPr>
        <w:t>«</w:t>
      </w:r>
      <w:r w:rsidRPr="00FD4101">
        <w:rPr>
          <w:b/>
          <w:sz w:val="18"/>
          <w:szCs w:val="18"/>
        </w:rPr>
        <w:t>Статья 1</w:t>
      </w:r>
    </w:p>
    <w:p w:rsidR="00FD4101" w:rsidRPr="00FD4101" w:rsidRDefault="00FD4101" w:rsidP="005D4F67">
      <w:pPr>
        <w:ind w:left="-567" w:firstLine="425"/>
        <w:rPr>
          <w:sz w:val="18"/>
          <w:szCs w:val="18"/>
        </w:rPr>
      </w:pPr>
      <w:r w:rsidRPr="00FD4101">
        <w:rPr>
          <w:sz w:val="18"/>
          <w:szCs w:val="18"/>
        </w:rPr>
        <w:t>1. Утвердить основные характеристики бюджета Хомутовского муниципального образования (далее – бюджет поселения) на 2022 год:</w:t>
      </w:r>
    </w:p>
    <w:p w:rsidR="00FD4101" w:rsidRPr="00FD4101" w:rsidRDefault="00FD4101" w:rsidP="005D4F67">
      <w:pPr>
        <w:ind w:left="-567" w:firstLine="425"/>
        <w:rPr>
          <w:sz w:val="18"/>
          <w:szCs w:val="18"/>
        </w:rPr>
      </w:pPr>
      <w:r w:rsidRPr="00FD4101">
        <w:rPr>
          <w:sz w:val="18"/>
          <w:szCs w:val="18"/>
        </w:rPr>
        <w:t xml:space="preserve">1) общий объем доходов - в сумме 282 071,67 тыс. руб., в том числе налоговые и неналоговые доходы в сумме 95 816,47 тыс. руб., безвозмездные поступления в сумме 186 255,21 тыс. руб., из них объем дотации на выравнивание бюджетной обеспеченности из районного бюджет 39 077,92 тыс. руб., иные МБТ 7267,7 </w:t>
      </w:r>
      <w:proofErr w:type="spellStart"/>
      <w:r w:rsidRPr="00FD4101">
        <w:rPr>
          <w:sz w:val="18"/>
          <w:szCs w:val="18"/>
        </w:rPr>
        <w:t>тыс</w:t>
      </w:r>
      <w:proofErr w:type="gramStart"/>
      <w:r w:rsidRPr="00FD4101">
        <w:rPr>
          <w:sz w:val="18"/>
          <w:szCs w:val="18"/>
        </w:rPr>
        <w:t>.р</w:t>
      </w:r>
      <w:proofErr w:type="gramEnd"/>
      <w:r w:rsidRPr="00FD4101">
        <w:rPr>
          <w:sz w:val="18"/>
          <w:szCs w:val="18"/>
        </w:rPr>
        <w:t>уб</w:t>
      </w:r>
      <w:proofErr w:type="spellEnd"/>
      <w:r w:rsidRPr="00FD4101">
        <w:rPr>
          <w:sz w:val="18"/>
          <w:szCs w:val="18"/>
        </w:rPr>
        <w:t>.;</w:t>
      </w:r>
    </w:p>
    <w:p w:rsidR="00FD4101" w:rsidRPr="00FD4101" w:rsidRDefault="00FD4101" w:rsidP="005D4F67">
      <w:pPr>
        <w:ind w:left="-567" w:firstLine="425"/>
        <w:rPr>
          <w:sz w:val="18"/>
          <w:szCs w:val="18"/>
        </w:rPr>
      </w:pPr>
      <w:r w:rsidRPr="00FD4101">
        <w:rPr>
          <w:sz w:val="18"/>
          <w:szCs w:val="18"/>
        </w:rPr>
        <w:t>2) общий объем расходов бюджета поселения в сумме 291 361,69 тыс. руб.;</w:t>
      </w:r>
    </w:p>
    <w:p w:rsidR="00FD4101" w:rsidRPr="00FD4101" w:rsidRDefault="00FD4101" w:rsidP="005D4F67">
      <w:pPr>
        <w:ind w:left="-567" w:firstLine="425"/>
        <w:rPr>
          <w:sz w:val="18"/>
          <w:szCs w:val="18"/>
        </w:rPr>
      </w:pPr>
      <w:r w:rsidRPr="00FD4101">
        <w:rPr>
          <w:sz w:val="18"/>
          <w:szCs w:val="18"/>
        </w:rPr>
        <w:t>3) размер дефицита бюджета поселения в сумме 9 290,01 тыс. руб. или 9,7% общего годового объема доходов бюджета без учета безвозмездных поступлений».</w:t>
      </w:r>
    </w:p>
    <w:p w:rsidR="00FD4101" w:rsidRPr="00FD4101" w:rsidRDefault="00FD4101" w:rsidP="005D4F67">
      <w:pPr>
        <w:ind w:left="-567" w:firstLine="425"/>
        <w:rPr>
          <w:sz w:val="18"/>
          <w:szCs w:val="18"/>
        </w:rPr>
      </w:pPr>
      <w:r w:rsidRPr="00FD4101">
        <w:rPr>
          <w:sz w:val="18"/>
          <w:szCs w:val="18"/>
        </w:rPr>
        <w:t xml:space="preserve">1.2. В статью 11 внести следующие изменения: </w:t>
      </w:r>
    </w:p>
    <w:p w:rsidR="00FD4101" w:rsidRPr="00FD4101" w:rsidRDefault="00FD4101" w:rsidP="005D4F67">
      <w:pPr>
        <w:ind w:left="-567" w:firstLine="425"/>
        <w:rPr>
          <w:sz w:val="18"/>
          <w:szCs w:val="18"/>
        </w:rPr>
      </w:pPr>
      <w:r w:rsidRPr="00FD4101">
        <w:rPr>
          <w:sz w:val="18"/>
          <w:szCs w:val="18"/>
        </w:rPr>
        <w:t xml:space="preserve">1.2.1. слова «на 1 января 2023 года в сумме 9 862,68 тыс. руб.» заменить словами «на 1 января 2023 года в сумме 13 823,65 тыс. руб.»; </w:t>
      </w:r>
    </w:p>
    <w:p w:rsidR="00FD4101" w:rsidRPr="00FD4101" w:rsidRDefault="00FD4101" w:rsidP="005D4F67">
      <w:pPr>
        <w:ind w:left="-567" w:firstLine="425"/>
        <w:rPr>
          <w:sz w:val="18"/>
          <w:szCs w:val="18"/>
        </w:rPr>
      </w:pPr>
      <w:r w:rsidRPr="00FD4101">
        <w:rPr>
          <w:sz w:val="18"/>
          <w:szCs w:val="18"/>
        </w:rPr>
        <w:t xml:space="preserve">1.2.2. слова «на 1 января 2024 года в сумме 15 905,28 тыс. руб.» заменить словами «на 1 января 2024 года в сумме 20 024,82 </w:t>
      </w:r>
      <w:proofErr w:type="spellStart"/>
      <w:r w:rsidRPr="00FD4101">
        <w:rPr>
          <w:sz w:val="18"/>
          <w:szCs w:val="18"/>
        </w:rPr>
        <w:t>тыс</w:t>
      </w:r>
      <w:proofErr w:type="gramStart"/>
      <w:r w:rsidRPr="00FD4101">
        <w:rPr>
          <w:sz w:val="18"/>
          <w:szCs w:val="18"/>
        </w:rPr>
        <w:t>.р</w:t>
      </w:r>
      <w:proofErr w:type="gramEnd"/>
      <w:r w:rsidRPr="00FD4101">
        <w:rPr>
          <w:sz w:val="18"/>
          <w:szCs w:val="18"/>
        </w:rPr>
        <w:t>уб</w:t>
      </w:r>
      <w:proofErr w:type="spellEnd"/>
      <w:r w:rsidRPr="00FD4101">
        <w:rPr>
          <w:sz w:val="18"/>
          <w:szCs w:val="18"/>
        </w:rPr>
        <w:t>.»;</w:t>
      </w:r>
    </w:p>
    <w:p w:rsidR="00FD4101" w:rsidRPr="00FD4101" w:rsidRDefault="00FD4101" w:rsidP="005D4F67">
      <w:pPr>
        <w:ind w:left="-567" w:firstLine="425"/>
        <w:rPr>
          <w:sz w:val="18"/>
          <w:szCs w:val="18"/>
        </w:rPr>
      </w:pPr>
      <w:r w:rsidRPr="00FD4101">
        <w:rPr>
          <w:sz w:val="18"/>
          <w:szCs w:val="18"/>
        </w:rPr>
        <w:t xml:space="preserve">1.2.3. слова «на 1 января 2025 года в сумме 22 198,56 тыс. руб.» заменить словами «на 1 января 2025 года в сумме 26 627,30 </w:t>
      </w:r>
      <w:proofErr w:type="spellStart"/>
      <w:r w:rsidRPr="00FD4101">
        <w:rPr>
          <w:sz w:val="18"/>
          <w:szCs w:val="18"/>
        </w:rPr>
        <w:t>тыс</w:t>
      </w:r>
      <w:proofErr w:type="gramStart"/>
      <w:r w:rsidRPr="00FD4101">
        <w:rPr>
          <w:sz w:val="18"/>
          <w:szCs w:val="18"/>
        </w:rPr>
        <w:t>.р</w:t>
      </w:r>
      <w:proofErr w:type="gramEnd"/>
      <w:r w:rsidRPr="00FD4101">
        <w:rPr>
          <w:sz w:val="18"/>
          <w:szCs w:val="18"/>
        </w:rPr>
        <w:t>уб</w:t>
      </w:r>
      <w:proofErr w:type="spellEnd"/>
      <w:r w:rsidRPr="00FD4101">
        <w:rPr>
          <w:sz w:val="18"/>
          <w:szCs w:val="18"/>
        </w:rPr>
        <w:t xml:space="preserve">.». </w:t>
      </w:r>
    </w:p>
    <w:p w:rsidR="00FD4101" w:rsidRPr="00FD4101" w:rsidRDefault="00FD4101" w:rsidP="005D4F67">
      <w:pPr>
        <w:ind w:left="-567" w:firstLine="425"/>
        <w:rPr>
          <w:sz w:val="18"/>
          <w:szCs w:val="18"/>
        </w:rPr>
      </w:pPr>
      <w:r w:rsidRPr="00FD4101">
        <w:rPr>
          <w:sz w:val="18"/>
          <w:szCs w:val="18"/>
        </w:rPr>
        <w:t>1.3. Приложения №№  1, 3, 5, 7, 9, 10, 13, 14 изложить в новой редакции (прилагаются).</w:t>
      </w:r>
    </w:p>
    <w:p w:rsidR="00FD4101" w:rsidRPr="00FD4101" w:rsidRDefault="00FD4101" w:rsidP="005D4F67">
      <w:pPr>
        <w:ind w:left="-567" w:firstLine="425"/>
        <w:rPr>
          <w:sz w:val="18"/>
          <w:szCs w:val="18"/>
        </w:rPr>
      </w:pPr>
      <w:r w:rsidRPr="00FD4101">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2 089,96 тыс. рублей.</w:t>
      </w:r>
    </w:p>
    <w:p w:rsidR="00FD4101" w:rsidRPr="00FD4101" w:rsidRDefault="00FD4101" w:rsidP="005D4F67">
      <w:pPr>
        <w:ind w:left="-567" w:firstLine="425"/>
        <w:rPr>
          <w:sz w:val="18"/>
          <w:szCs w:val="18"/>
        </w:rPr>
      </w:pPr>
      <w:r w:rsidRPr="00FD4101">
        <w:rPr>
          <w:sz w:val="18"/>
          <w:szCs w:val="18"/>
        </w:rPr>
        <w:t>3. Дефицит бюджета без учета суммы, указанной в пункте 2 настоящего решения, составит 7 200,05 тыс. руб. или 7,5%.</w:t>
      </w:r>
    </w:p>
    <w:p w:rsidR="00FD4101" w:rsidRPr="00FD4101" w:rsidRDefault="00FD4101" w:rsidP="005D4F67">
      <w:pPr>
        <w:ind w:left="-567" w:firstLine="425"/>
        <w:rPr>
          <w:sz w:val="18"/>
          <w:szCs w:val="18"/>
        </w:rPr>
      </w:pPr>
      <w:r w:rsidRPr="00FD4101">
        <w:rPr>
          <w:sz w:val="18"/>
          <w:szCs w:val="18"/>
        </w:rPr>
        <w:t>4.  Опубликовать данное решение в установленном законом порядке.</w:t>
      </w:r>
    </w:p>
    <w:p w:rsidR="00FD4101" w:rsidRPr="00FD4101" w:rsidRDefault="00FD4101" w:rsidP="005D4F67">
      <w:pPr>
        <w:ind w:left="-567" w:firstLine="425"/>
        <w:rPr>
          <w:sz w:val="18"/>
          <w:szCs w:val="18"/>
        </w:rPr>
      </w:pPr>
      <w:r>
        <w:rPr>
          <w:sz w:val="18"/>
          <w:szCs w:val="18"/>
        </w:rPr>
        <w:t xml:space="preserve">        </w:t>
      </w:r>
      <w:r w:rsidRPr="00FD4101">
        <w:rPr>
          <w:sz w:val="18"/>
          <w:szCs w:val="18"/>
        </w:rPr>
        <w:t xml:space="preserve"> 5. </w:t>
      </w:r>
      <w:proofErr w:type="gramStart"/>
      <w:r w:rsidRPr="00FD4101">
        <w:rPr>
          <w:sz w:val="18"/>
          <w:szCs w:val="18"/>
        </w:rPr>
        <w:t>Контроль за</w:t>
      </w:r>
      <w:proofErr w:type="gramEnd"/>
      <w:r w:rsidRPr="00FD4101">
        <w:rPr>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Pr="00FD4101">
        <w:rPr>
          <w:sz w:val="18"/>
          <w:szCs w:val="18"/>
        </w:rPr>
        <w:t>ресурсообеспечению</w:t>
      </w:r>
      <w:proofErr w:type="spellEnd"/>
      <w:r w:rsidRPr="00FD4101">
        <w:rPr>
          <w:sz w:val="18"/>
          <w:szCs w:val="18"/>
        </w:rPr>
        <w:t xml:space="preserve"> Думы Хомутовского муниципального образования.</w:t>
      </w:r>
    </w:p>
    <w:p w:rsidR="00134126" w:rsidRDefault="00134126" w:rsidP="005D4F67">
      <w:pPr>
        <w:ind w:left="-567" w:firstLine="425"/>
        <w:rPr>
          <w:sz w:val="18"/>
          <w:szCs w:val="18"/>
        </w:rPr>
      </w:pPr>
    </w:p>
    <w:p w:rsidR="00134126" w:rsidRDefault="00134126" w:rsidP="005D4F67">
      <w:pPr>
        <w:ind w:left="-567" w:firstLine="425"/>
        <w:rPr>
          <w:sz w:val="18"/>
          <w:szCs w:val="18"/>
        </w:rPr>
      </w:pPr>
    </w:p>
    <w:p w:rsidR="00AB5837" w:rsidRDefault="00AB5837" w:rsidP="005D4F67">
      <w:pPr>
        <w:ind w:left="-567" w:firstLine="425"/>
        <w:rPr>
          <w:sz w:val="18"/>
          <w:szCs w:val="18"/>
        </w:rPr>
      </w:pPr>
    </w:p>
    <w:p w:rsidR="00AB5837" w:rsidRDefault="00AB5837" w:rsidP="005D4F67">
      <w:pPr>
        <w:ind w:left="-567" w:firstLine="425"/>
        <w:rPr>
          <w:sz w:val="18"/>
          <w:szCs w:val="18"/>
        </w:rPr>
      </w:pPr>
    </w:p>
    <w:p w:rsidR="00AB5837" w:rsidRPr="00AB5837" w:rsidRDefault="00AB5837" w:rsidP="005D4F67">
      <w:pPr>
        <w:ind w:left="-567" w:firstLine="425"/>
        <w:jc w:val="center"/>
        <w:rPr>
          <w:sz w:val="18"/>
          <w:szCs w:val="18"/>
        </w:rPr>
      </w:pPr>
      <w:r w:rsidRPr="00AB5837">
        <w:rPr>
          <w:sz w:val="18"/>
          <w:szCs w:val="18"/>
        </w:rPr>
        <w:t>РОССИЙСКАЯ ФЕДЕРАЦИЯ</w:t>
      </w:r>
    </w:p>
    <w:p w:rsidR="00AB5837" w:rsidRPr="00AB5837" w:rsidRDefault="00AB5837" w:rsidP="005D4F67">
      <w:pPr>
        <w:ind w:left="-567" w:firstLine="425"/>
        <w:jc w:val="center"/>
        <w:rPr>
          <w:sz w:val="18"/>
          <w:szCs w:val="18"/>
        </w:rPr>
      </w:pPr>
      <w:r w:rsidRPr="00AB5837">
        <w:rPr>
          <w:sz w:val="18"/>
          <w:szCs w:val="18"/>
        </w:rPr>
        <w:t>ИРКУТСКАЯ ОБЛАСТЬ   ИРКУТСКИЙ РАЙОН</w:t>
      </w:r>
    </w:p>
    <w:p w:rsidR="00AB5837" w:rsidRPr="00AB5837" w:rsidRDefault="00AB5837" w:rsidP="005D4F67">
      <w:pPr>
        <w:ind w:left="-567" w:firstLine="425"/>
        <w:jc w:val="center"/>
        <w:rPr>
          <w:b/>
          <w:sz w:val="18"/>
          <w:szCs w:val="18"/>
        </w:rPr>
      </w:pPr>
      <w:r w:rsidRPr="00AB5837">
        <w:rPr>
          <w:b/>
          <w:sz w:val="18"/>
          <w:szCs w:val="18"/>
        </w:rPr>
        <w:t>ДУМА</w:t>
      </w:r>
    </w:p>
    <w:p w:rsidR="00AB5837" w:rsidRPr="00AB5837" w:rsidRDefault="00AB5837" w:rsidP="005D4F67">
      <w:pPr>
        <w:ind w:left="-567" w:firstLine="425"/>
        <w:jc w:val="center"/>
        <w:rPr>
          <w:bCs/>
          <w:sz w:val="18"/>
          <w:szCs w:val="18"/>
        </w:rPr>
      </w:pPr>
      <w:r w:rsidRPr="00AB5837">
        <w:rPr>
          <w:bCs/>
          <w:sz w:val="18"/>
          <w:szCs w:val="18"/>
        </w:rPr>
        <w:t>Хомутовского муниципального образования</w:t>
      </w:r>
    </w:p>
    <w:p w:rsidR="00AB5837" w:rsidRPr="00AB5837" w:rsidRDefault="00AB5837" w:rsidP="005D4F67">
      <w:pPr>
        <w:ind w:left="-567" w:firstLine="425"/>
        <w:jc w:val="center"/>
        <w:rPr>
          <w:bCs/>
          <w:sz w:val="18"/>
          <w:szCs w:val="18"/>
        </w:rPr>
      </w:pPr>
      <w:r w:rsidRPr="00AB5837">
        <w:rPr>
          <w:bCs/>
          <w:sz w:val="18"/>
          <w:szCs w:val="18"/>
        </w:rPr>
        <w:t>Четвертый созыв</w:t>
      </w:r>
    </w:p>
    <w:p w:rsidR="00AB5837" w:rsidRPr="00AB5837" w:rsidRDefault="00AB5837" w:rsidP="005D4F67">
      <w:pPr>
        <w:ind w:left="-567" w:firstLine="425"/>
        <w:jc w:val="center"/>
        <w:rPr>
          <w:b/>
          <w:bCs/>
          <w:sz w:val="18"/>
          <w:szCs w:val="18"/>
        </w:rPr>
      </w:pPr>
      <w:r w:rsidRPr="00AB5837">
        <w:rPr>
          <w:b/>
          <w:bCs/>
          <w:sz w:val="18"/>
          <w:szCs w:val="18"/>
        </w:rPr>
        <w:t>Решение</w:t>
      </w:r>
    </w:p>
    <w:p w:rsidR="00AB5837" w:rsidRPr="00AB5837" w:rsidRDefault="00AB5837" w:rsidP="005D4F67">
      <w:pPr>
        <w:ind w:left="-567" w:firstLine="425"/>
        <w:rPr>
          <w:sz w:val="18"/>
          <w:szCs w:val="18"/>
        </w:rPr>
      </w:pPr>
      <w:r w:rsidRPr="00AB5837">
        <w:rPr>
          <w:sz w:val="18"/>
          <w:szCs w:val="18"/>
          <w:u w:val="single"/>
        </w:rPr>
        <w:t>26.05.2022  № 64-2</w:t>
      </w:r>
      <w:r w:rsidR="00A5447C">
        <w:rPr>
          <w:sz w:val="18"/>
          <w:szCs w:val="18"/>
          <w:u w:val="single"/>
        </w:rPr>
        <w:t>90</w:t>
      </w:r>
      <w:r w:rsidRPr="00AB5837">
        <w:rPr>
          <w:sz w:val="18"/>
          <w:szCs w:val="18"/>
          <w:u w:val="single"/>
        </w:rPr>
        <w:t>д</w:t>
      </w:r>
    </w:p>
    <w:p w:rsidR="00AB5837" w:rsidRPr="00AB5837" w:rsidRDefault="00AB5837" w:rsidP="005D4F67">
      <w:pPr>
        <w:ind w:left="-567" w:firstLine="425"/>
        <w:rPr>
          <w:sz w:val="18"/>
          <w:szCs w:val="18"/>
        </w:rPr>
      </w:pPr>
      <w:r w:rsidRPr="00AB5837">
        <w:rPr>
          <w:sz w:val="18"/>
          <w:szCs w:val="18"/>
        </w:rPr>
        <w:t xml:space="preserve">        с. Хомутово</w:t>
      </w:r>
    </w:p>
    <w:p w:rsidR="00AB5837" w:rsidRDefault="00AB5837" w:rsidP="005D4F67">
      <w:pPr>
        <w:ind w:left="-567" w:firstLine="425"/>
        <w:rPr>
          <w:sz w:val="18"/>
          <w:szCs w:val="18"/>
        </w:rPr>
      </w:pPr>
    </w:p>
    <w:p w:rsidR="00AB5837" w:rsidRPr="00AB5837" w:rsidRDefault="00AB5837" w:rsidP="005D4F67">
      <w:pPr>
        <w:ind w:left="-567" w:firstLine="425"/>
        <w:rPr>
          <w:sz w:val="18"/>
          <w:szCs w:val="18"/>
        </w:rPr>
      </w:pPr>
      <w:r w:rsidRPr="00AB5837">
        <w:rPr>
          <w:sz w:val="18"/>
          <w:szCs w:val="18"/>
        </w:rPr>
        <w:t>О внесении изменений и дополнений в Устав Хомутовского муниципального образования</w:t>
      </w:r>
    </w:p>
    <w:p w:rsidR="00AB5837" w:rsidRPr="00AB5837" w:rsidRDefault="00AB5837" w:rsidP="005D4F67">
      <w:pPr>
        <w:ind w:left="-567" w:firstLine="425"/>
        <w:rPr>
          <w:sz w:val="18"/>
          <w:szCs w:val="18"/>
        </w:rPr>
      </w:pPr>
    </w:p>
    <w:p w:rsidR="00AB5837" w:rsidRPr="00AB5837" w:rsidRDefault="00AB5837" w:rsidP="005D4F67">
      <w:pPr>
        <w:ind w:left="-567" w:firstLine="425"/>
        <w:rPr>
          <w:sz w:val="18"/>
          <w:szCs w:val="18"/>
        </w:rPr>
      </w:pPr>
      <w:r w:rsidRPr="00AB5837">
        <w:rPr>
          <w:sz w:val="18"/>
          <w:szCs w:val="18"/>
        </w:rPr>
        <w:t>В целях приведения Устава Хомутовского муниципального образования в соответствие с Федеральным законом № 131-ФЗ от 06.10.2003г. «Об общих принципах организации местного самоуправления в Российской Федерации», руководствуясь ст. 35, 49 Устава Хомутовского муниципального образования, Дума Хомутовского муниципального образования, </w:t>
      </w:r>
    </w:p>
    <w:p w:rsidR="00AB5837" w:rsidRPr="00AB5837" w:rsidRDefault="00AB5837" w:rsidP="005D4F67">
      <w:pPr>
        <w:ind w:left="-567" w:firstLine="425"/>
        <w:rPr>
          <w:sz w:val="18"/>
          <w:szCs w:val="18"/>
        </w:rPr>
      </w:pPr>
    </w:p>
    <w:p w:rsidR="00AB5837" w:rsidRDefault="00AB5837" w:rsidP="005D4F67">
      <w:pPr>
        <w:ind w:left="-567" w:firstLine="425"/>
        <w:rPr>
          <w:sz w:val="18"/>
          <w:szCs w:val="18"/>
        </w:rPr>
      </w:pPr>
      <w:r w:rsidRPr="00AB5837">
        <w:rPr>
          <w:sz w:val="18"/>
          <w:szCs w:val="18"/>
        </w:rPr>
        <w:t>РЕШИЛА:</w:t>
      </w:r>
    </w:p>
    <w:p w:rsidR="00AB5837" w:rsidRPr="00AB5837" w:rsidRDefault="00AB5837" w:rsidP="005D4F67">
      <w:pPr>
        <w:ind w:left="-567" w:firstLine="425"/>
        <w:rPr>
          <w:sz w:val="18"/>
          <w:szCs w:val="18"/>
        </w:rPr>
      </w:pPr>
    </w:p>
    <w:p w:rsidR="00AB5837" w:rsidRPr="00AB5837" w:rsidRDefault="00AB5837" w:rsidP="005D4F67">
      <w:pPr>
        <w:numPr>
          <w:ilvl w:val="0"/>
          <w:numId w:val="21"/>
        </w:numPr>
        <w:ind w:left="-567" w:firstLine="425"/>
        <w:rPr>
          <w:sz w:val="18"/>
          <w:szCs w:val="18"/>
        </w:rPr>
      </w:pPr>
      <w:r w:rsidRPr="00AB5837">
        <w:rPr>
          <w:sz w:val="18"/>
          <w:szCs w:val="18"/>
        </w:rPr>
        <w:t>Внести в Устав Хомутовского муниципального образования следующие изменения и дополнения:</w:t>
      </w:r>
    </w:p>
    <w:p w:rsidR="00AB5837" w:rsidRPr="00AB5837" w:rsidRDefault="00AB5837" w:rsidP="005D4F67">
      <w:pPr>
        <w:ind w:left="-567" w:firstLine="425"/>
        <w:rPr>
          <w:sz w:val="18"/>
          <w:szCs w:val="18"/>
        </w:rPr>
      </w:pPr>
      <w:r w:rsidRPr="00AB5837">
        <w:rPr>
          <w:sz w:val="18"/>
          <w:szCs w:val="18"/>
        </w:rPr>
        <w:t>1.1. Статью 19. Публичные слушания изложить в следующей редакции:</w:t>
      </w:r>
    </w:p>
    <w:p w:rsidR="00AB5837" w:rsidRPr="00AB5837" w:rsidRDefault="00AB5837" w:rsidP="005D4F67">
      <w:pPr>
        <w:ind w:left="-567" w:firstLine="425"/>
        <w:rPr>
          <w:sz w:val="18"/>
          <w:szCs w:val="18"/>
        </w:rPr>
      </w:pPr>
      <w:r w:rsidRPr="00AB5837">
        <w:rPr>
          <w:sz w:val="18"/>
          <w:szCs w:val="18"/>
        </w:rPr>
        <w:t>1.1.1. «Статья 19. Публичные слушания</w:t>
      </w:r>
    </w:p>
    <w:p w:rsidR="00AB5837" w:rsidRPr="00AB5837" w:rsidRDefault="00AB5837" w:rsidP="005D4F67">
      <w:pPr>
        <w:ind w:left="-567" w:firstLine="425"/>
        <w:rPr>
          <w:sz w:val="18"/>
          <w:szCs w:val="18"/>
        </w:rPr>
      </w:pPr>
      <w:r w:rsidRPr="00AB5837">
        <w:rPr>
          <w:sz w:val="18"/>
          <w:szCs w:val="1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AB5837" w:rsidRPr="00AB5837" w:rsidRDefault="00AB5837" w:rsidP="005D4F67">
      <w:pPr>
        <w:ind w:left="-567" w:firstLine="425"/>
        <w:rPr>
          <w:sz w:val="18"/>
          <w:szCs w:val="18"/>
        </w:rPr>
      </w:pPr>
      <w:r w:rsidRPr="00AB5837">
        <w:rPr>
          <w:sz w:val="18"/>
          <w:szCs w:val="18"/>
        </w:rPr>
        <w:t>2. Публичные слушания проводятся по инициативе населения, Думы Поселения или Главы Поселения.</w:t>
      </w:r>
    </w:p>
    <w:p w:rsidR="00AB5837" w:rsidRPr="00AB5837" w:rsidRDefault="00AB5837" w:rsidP="005D4F67">
      <w:pPr>
        <w:ind w:left="-567" w:firstLine="425"/>
        <w:rPr>
          <w:sz w:val="18"/>
          <w:szCs w:val="18"/>
        </w:rPr>
      </w:pPr>
      <w:r w:rsidRPr="00AB5837">
        <w:rPr>
          <w:sz w:val="18"/>
          <w:szCs w:val="18"/>
        </w:rPr>
        <w:t xml:space="preserve">Публичные слушания, проводимые по инициативе населения или Думы Поселения, назначаются Думой Поселения, а по инициативе Главы </w:t>
      </w:r>
      <w:proofErr w:type="gramStart"/>
      <w:r w:rsidRPr="00AB5837">
        <w:rPr>
          <w:sz w:val="18"/>
          <w:szCs w:val="18"/>
        </w:rPr>
        <w:t>Поселения–Главой</w:t>
      </w:r>
      <w:proofErr w:type="gramEnd"/>
      <w:r w:rsidRPr="00AB5837">
        <w:rPr>
          <w:sz w:val="18"/>
          <w:szCs w:val="18"/>
        </w:rPr>
        <w:t xml:space="preserve"> Поселения.</w:t>
      </w:r>
    </w:p>
    <w:p w:rsidR="00AB5837" w:rsidRPr="00AB5837" w:rsidRDefault="00AB5837" w:rsidP="005D4F67">
      <w:pPr>
        <w:ind w:left="-567" w:firstLine="425"/>
        <w:rPr>
          <w:sz w:val="18"/>
          <w:szCs w:val="18"/>
        </w:rPr>
      </w:pPr>
      <w:r w:rsidRPr="00AB5837">
        <w:rPr>
          <w:sz w:val="18"/>
          <w:szCs w:val="18"/>
        </w:rPr>
        <w:t>3. На публичные слушания должны выноситься:</w:t>
      </w:r>
    </w:p>
    <w:p w:rsidR="00AB5837" w:rsidRPr="00AB5837" w:rsidRDefault="00AB5837" w:rsidP="005D4F67">
      <w:pPr>
        <w:ind w:left="-567" w:firstLine="425"/>
        <w:rPr>
          <w:sz w:val="18"/>
          <w:szCs w:val="18"/>
        </w:rPr>
      </w:pPr>
      <w:proofErr w:type="gramStart"/>
      <w:r w:rsidRPr="00AB5837">
        <w:rPr>
          <w:sz w:val="18"/>
          <w:szCs w:val="18"/>
        </w:rPr>
        <w:t>1) проект Устава муниципального образования, а также проект муниципального нормативного правового акта о внесении изменений и дополнений в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AB5837" w:rsidRPr="00AB5837" w:rsidRDefault="00AB5837" w:rsidP="005D4F67">
      <w:pPr>
        <w:ind w:left="-567" w:firstLine="425"/>
        <w:rPr>
          <w:sz w:val="18"/>
          <w:szCs w:val="18"/>
        </w:rPr>
      </w:pPr>
      <w:r w:rsidRPr="00AB5837">
        <w:rPr>
          <w:sz w:val="18"/>
          <w:szCs w:val="18"/>
        </w:rPr>
        <w:t>2) проект местного бюджета и отчет о его исполнении;</w:t>
      </w:r>
    </w:p>
    <w:p w:rsidR="00AB5837" w:rsidRPr="00AB5837" w:rsidRDefault="00AB5837" w:rsidP="005D4F67">
      <w:pPr>
        <w:ind w:left="-567" w:firstLine="425"/>
        <w:rPr>
          <w:sz w:val="18"/>
          <w:szCs w:val="18"/>
        </w:rPr>
      </w:pPr>
      <w:r w:rsidRPr="00AB5837">
        <w:rPr>
          <w:sz w:val="18"/>
          <w:szCs w:val="18"/>
        </w:rPr>
        <w:t>3) прое</w:t>
      </w:r>
      <w:proofErr w:type="gramStart"/>
      <w:r w:rsidRPr="00AB5837">
        <w:rPr>
          <w:sz w:val="18"/>
          <w:szCs w:val="18"/>
        </w:rPr>
        <w:t>кт стр</w:t>
      </w:r>
      <w:proofErr w:type="gramEnd"/>
      <w:r w:rsidRPr="00AB5837">
        <w:rPr>
          <w:sz w:val="18"/>
          <w:szCs w:val="18"/>
        </w:rPr>
        <w:t>атегии социально-экономического развития муниципального образования;</w:t>
      </w:r>
    </w:p>
    <w:p w:rsidR="00AB5837" w:rsidRPr="00AB5837" w:rsidRDefault="00AB5837" w:rsidP="005D4F67">
      <w:pPr>
        <w:ind w:left="-567" w:firstLine="425"/>
        <w:rPr>
          <w:sz w:val="18"/>
          <w:szCs w:val="18"/>
        </w:rPr>
      </w:pPr>
      <w:r w:rsidRPr="00AB5837">
        <w:rPr>
          <w:sz w:val="18"/>
          <w:szCs w:val="18"/>
        </w:rPr>
        <w:t xml:space="preserve">4) вопросы о преобразовании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муниципального </w:t>
      </w:r>
      <w:r w:rsidRPr="00AB5837">
        <w:rPr>
          <w:sz w:val="18"/>
          <w:szCs w:val="18"/>
        </w:rPr>
        <w:lastRenderedPageBreak/>
        <w:t>образования требуется получение согласия населения муниципального образования, выраженного путем голосования либо на сходах граждан.</w:t>
      </w:r>
    </w:p>
    <w:p w:rsidR="00AB5837" w:rsidRPr="00AB5837" w:rsidRDefault="00AB5837" w:rsidP="005D4F67">
      <w:pPr>
        <w:ind w:left="-567" w:firstLine="425"/>
        <w:rPr>
          <w:sz w:val="18"/>
          <w:szCs w:val="18"/>
        </w:rPr>
      </w:pPr>
      <w:r w:rsidRPr="00AB5837">
        <w:rPr>
          <w:sz w:val="18"/>
          <w:szCs w:val="18"/>
        </w:rPr>
        <w:t xml:space="preserve">4. </w:t>
      </w:r>
      <w:proofErr w:type="gramStart"/>
      <w:r w:rsidRPr="00AB5837">
        <w:rPr>
          <w:sz w:val="18"/>
          <w:szCs w:val="18"/>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Хомутовского муниципального образования в информационно-телекоммуникационной сети "Интернет" или на официальном сайте субъекта Российской Федерации или муниципального образования</w:t>
      </w:r>
      <w:proofErr w:type="gramEnd"/>
      <w:r w:rsidRPr="00AB5837">
        <w:rPr>
          <w:sz w:val="18"/>
          <w:szCs w:val="18"/>
        </w:rPr>
        <w:t xml:space="preserve"> </w:t>
      </w:r>
      <w:proofErr w:type="gramStart"/>
      <w:r w:rsidRPr="00AB5837">
        <w:rPr>
          <w:sz w:val="18"/>
          <w:szCs w:val="18"/>
        </w:rPr>
        <w:t xml:space="preserve">с учетом положений Федерального </w:t>
      </w:r>
      <w:hyperlink r:id="rId14" w:history="1">
        <w:r w:rsidRPr="00AB5837">
          <w:rPr>
            <w:rStyle w:val="af"/>
            <w:sz w:val="18"/>
            <w:szCs w:val="18"/>
          </w:rPr>
          <w:t>закона</w:t>
        </w:r>
      </w:hyperlink>
      <w:r w:rsidRPr="00AB5837">
        <w:rPr>
          <w:sz w:val="18"/>
          <w:szCs w:val="18"/>
        </w:rPr>
        <w:t xml:space="preserve"> от 9 февраля 2009 года N 8-ФЗ "Об обеспечении доступа к информации о деятельности государственных органов и органов местного самоуправления" (далее в настоящей статье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proofErr w:type="gramEnd"/>
      <w:r w:rsidRPr="00AB5837">
        <w:rPr>
          <w:sz w:val="18"/>
          <w:szCs w:val="18"/>
        </w:rPr>
        <w:t xml:space="preserve"> </w:t>
      </w:r>
      <w:proofErr w:type="gramStart"/>
      <w:r w:rsidRPr="00AB5837">
        <w:rPr>
          <w:sz w:val="18"/>
          <w:szCs w:val="18"/>
        </w:rPr>
        <w:t>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AB5837" w:rsidRPr="00AB5837" w:rsidRDefault="00AB5837" w:rsidP="005D4F67">
      <w:pPr>
        <w:ind w:left="-567" w:firstLine="425"/>
        <w:rPr>
          <w:sz w:val="18"/>
          <w:szCs w:val="18"/>
        </w:rPr>
      </w:pPr>
      <w:proofErr w:type="gramStart"/>
      <w:r w:rsidRPr="00AB5837">
        <w:rPr>
          <w:sz w:val="18"/>
          <w:szCs w:val="18"/>
        </w:rPr>
        <w:t xml:space="preserve">Нормативными правовыми актами Думы Поселения муниципального образования может быть установлено, что для размещения материалов и информации, указанных в </w:t>
      </w:r>
      <w:hyperlink r:id="rId15" w:anchor="Par0" w:history="1">
        <w:r w:rsidRPr="00AB5837">
          <w:rPr>
            <w:rStyle w:val="af"/>
            <w:sz w:val="18"/>
            <w:szCs w:val="18"/>
          </w:rPr>
          <w:t>абзаце первом</w:t>
        </w:r>
      </w:hyperlink>
      <w:r w:rsidRPr="00AB5837">
        <w:rPr>
          <w:sz w:val="18"/>
          <w:szCs w:val="18"/>
        </w:rPr>
        <w:t xml:space="preserve"> настоящей части,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w:t>
      </w:r>
      <w:proofErr w:type="gramEnd"/>
      <w:r w:rsidRPr="00AB5837">
        <w:rPr>
          <w:sz w:val="18"/>
          <w:szCs w:val="18"/>
        </w:rPr>
        <w:t xml:space="preserve"> федеральная государственная информационная система "Единый портал государственных и муниципальных услуг (функций)", </w:t>
      </w:r>
      <w:hyperlink r:id="rId16" w:history="1">
        <w:r w:rsidRPr="00AB5837">
          <w:rPr>
            <w:rStyle w:val="af"/>
            <w:sz w:val="18"/>
            <w:szCs w:val="18"/>
          </w:rPr>
          <w:t>порядок</w:t>
        </w:r>
      </w:hyperlink>
      <w:r w:rsidRPr="00AB5837">
        <w:rPr>
          <w:sz w:val="18"/>
          <w:szCs w:val="18"/>
        </w:rPr>
        <w:t xml:space="preserve"> использования которой для целей настоящей статьи устанавливается Правительством Российской Федерации.</w:t>
      </w:r>
    </w:p>
    <w:p w:rsidR="00AB5837" w:rsidRPr="00AB5837" w:rsidRDefault="00AB5837" w:rsidP="005D4F67">
      <w:pPr>
        <w:ind w:left="-567" w:firstLine="425"/>
        <w:rPr>
          <w:sz w:val="18"/>
          <w:szCs w:val="18"/>
        </w:rPr>
      </w:pPr>
      <w:r w:rsidRPr="00AB5837">
        <w:rPr>
          <w:sz w:val="18"/>
          <w:szCs w:val="18"/>
        </w:rPr>
        <w:t xml:space="preserve">5. </w:t>
      </w:r>
      <w:proofErr w:type="gramStart"/>
      <w:r w:rsidRPr="00AB5837">
        <w:rPr>
          <w:sz w:val="18"/>
          <w:szCs w:val="1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AB5837">
        <w:rPr>
          <w:sz w:val="18"/>
          <w:szCs w:val="1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r:id="rId17" w:history="1">
        <w:r w:rsidRPr="00AB5837">
          <w:rPr>
            <w:rStyle w:val="af"/>
            <w:sz w:val="18"/>
            <w:szCs w:val="18"/>
          </w:rPr>
          <w:t>законодательством</w:t>
        </w:r>
      </w:hyperlink>
      <w:r w:rsidRPr="00AB5837">
        <w:rPr>
          <w:sz w:val="18"/>
          <w:szCs w:val="18"/>
        </w:rPr>
        <w:t xml:space="preserve"> о градостроительной деятельности</w:t>
      </w:r>
      <w:proofErr w:type="gramStart"/>
      <w:r w:rsidRPr="00AB5837">
        <w:rPr>
          <w:sz w:val="18"/>
          <w:szCs w:val="18"/>
        </w:rPr>
        <w:t>.»</w:t>
      </w:r>
      <w:proofErr w:type="gramEnd"/>
    </w:p>
    <w:p w:rsidR="00AB5837" w:rsidRPr="00AB5837" w:rsidRDefault="00AB5837" w:rsidP="005D4F67">
      <w:pPr>
        <w:ind w:left="-567" w:firstLine="425"/>
        <w:rPr>
          <w:sz w:val="18"/>
          <w:szCs w:val="18"/>
        </w:rPr>
      </w:pPr>
      <w:r w:rsidRPr="00AB5837">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AB5837" w:rsidRPr="00AB5837" w:rsidRDefault="00AB5837" w:rsidP="005D4F67">
      <w:pPr>
        <w:ind w:left="-567" w:firstLine="425"/>
        <w:rPr>
          <w:sz w:val="18"/>
          <w:szCs w:val="18"/>
        </w:rPr>
      </w:pPr>
      <w:r w:rsidRPr="00AB5837">
        <w:rPr>
          <w:sz w:val="18"/>
          <w:szCs w:val="18"/>
        </w:rPr>
        <w:t xml:space="preserve">3. </w:t>
      </w:r>
      <w:proofErr w:type="gramStart"/>
      <w:r w:rsidRPr="00AB5837">
        <w:rPr>
          <w:sz w:val="18"/>
          <w:szCs w:val="18"/>
        </w:rPr>
        <w:t xml:space="preserve">Главе Хомутовского муниципального образования опубликовать муниципальный правовой акт после государственной регистрации в течение </w:t>
      </w:r>
      <w:r w:rsidRPr="00AB5837">
        <w:rPr>
          <w:sz w:val="18"/>
          <w:szCs w:val="18"/>
        </w:rPr>
        <w:br/>
        <w:t>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AB5837" w:rsidRPr="00AB5837" w:rsidRDefault="00AB5837" w:rsidP="005D4F67">
      <w:pPr>
        <w:ind w:left="-567" w:firstLine="425"/>
        <w:rPr>
          <w:sz w:val="18"/>
          <w:szCs w:val="18"/>
        </w:rPr>
      </w:pPr>
      <w:r w:rsidRPr="00AB5837">
        <w:rPr>
          <w:sz w:val="18"/>
          <w:szCs w:val="18"/>
        </w:rPr>
        <w:t>4. Настоящее решение вступает в силу после государственной регистрации и опубликования в газете «Вестник Хомутовского поселения».</w:t>
      </w:r>
    </w:p>
    <w:p w:rsidR="00AB5837" w:rsidRPr="00AB5837" w:rsidRDefault="00AB5837" w:rsidP="005D4F67">
      <w:pPr>
        <w:ind w:left="-567" w:firstLine="425"/>
        <w:rPr>
          <w:sz w:val="18"/>
          <w:szCs w:val="18"/>
        </w:rPr>
      </w:pPr>
      <w:r w:rsidRPr="00AB5837">
        <w:rPr>
          <w:sz w:val="18"/>
          <w:szCs w:val="18"/>
        </w:rPr>
        <w:t xml:space="preserve">5. </w:t>
      </w:r>
      <w:proofErr w:type="gramStart"/>
      <w:r w:rsidRPr="00AB5837">
        <w:rPr>
          <w:sz w:val="18"/>
          <w:szCs w:val="18"/>
        </w:rPr>
        <w:t>Контроль за</w:t>
      </w:r>
      <w:proofErr w:type="gramEnd"/>
      <w:r w:rsidRPr="00AB5837">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 (О.И. Романова).</w:t>
      </w:r>
    </w:p>
    <w:p w:rsidR="00AB5837" w:rsidRPr="00AB5837" w:rsidRDefault="00AB5837" w:rsidP="005D4F67">
      <w:pPr>
        <w:ind w:left="-567" w:firstLine="425"/>
        <w:rPr>
          <w:sz w:val="18"/>
          <w:szCs w:val="18"/>
        </w:rPr>
      </w:pPr>
    </w:p>
    <w:p w:rsidR="00AB5837" w:rsidRPr="00AB5837" w:rsidRDefault="00AB5837" w:rsidP="005D4F67">
      <w:pPr>
        <w:ind w:left="-567" w:firstLine="425"/>
        <w:jc w:val="center"/>
        <w:rPr>
          <w:i/>
          <w:sz w:val="18"/>
          <w:szCs w:val="18"/>
        </w:rPr>
      </w:pPr>
      <w:r>
        <w:rPr>
          <w:i/>
          <w:sz w:val="18"/>
          <w:szCs w:val="18"/>
        </w:rPr>
        <w:t xml:space="preserve">                                                                      </w:t>
      </w:r>
      <w:r w:rsidRPr="00AB5837">
        <w:rPr>
          <w:i/>
          <w:sz w:val="18"/>
          <w:szCs w:val="18"/>
        </w:rPr>
        <w:t xml:space="preserve">Глава Хомутовского </w:t>
      </w:r>
    </w:p>
    <w:p w:rsidR="00AB5837" w:rsidRPr="00AB5837" w:rsidRDefault="00AB5837" w:rsidP="005D4F67">
      <w:pPr>
        <w:ind w:left="-567" w:firstLine="425"/>
        <w:jc w:val="right"/>
        <w:rPr>
          <w:i/>
          <w:sz w:val="18"/>
          <w:szCs w:val="18"/>
        </w:rPr>
      </w:pPr>
      <w:r w:rsidRPr="00AB5837">
        <w:rPr>
          <w:i/>
          <w:sz w:val="18"/>
          <w:szCs w:val="18"/>
        </w:rPr>
        <w:t xml:space="preserve">муниципального образования </w:t>
      </w:r>
      <w:r w:rsidRPr="00AB5837">
        <w:rPr>
          <w:i/>
          <w:sz w:val="18"/>
          <w:szCs w:val="18"/>
        </w:rPr>
        <w:tab/>
      </w:r>
      <w:r w:rsidRPr="00AB5837">
        <w:rPr>
          <w:i/>
          <w:sz w:val="18"/>
          <w:szCs w:val="18"/>
        </w:rPr>
        <w:tab/>
      </w:r>
      <w:r w:rsidRPr="00AB5837">
        <w:rPr>
          <w:i/>
          <w:sz w:val="18"/>
          <w:szCs w:val="18"/>
        </w:rPr>
        <w:tab/>
      </w:r>
      <w:r w:rsidRPr="00AB5837">
        <w:rPr>
          <w:i/>
          <w:sz w:val="18"/>
          <w:szCs w:val="18"/>
        </w:rPr>
        <w:tab/>
        <w:t xml:space="preserve">       В.М. </w:t>
      </w:r>
      <w:proofErr w:type="spellStart"/>
      <w:r w:rsidRPr="00AB5837">
        <w:rPr>
          <w:i/>
          <w:sz w:val="18"/>
          <w:szCs w:val="18"/>
        </w:rPr>
        <w:t>Колмаченко</w:t>
      </w:r>
      <w:proofErr w:type="spellEnd"/>
    </w:p>
    <w:p w:rsidR="00AB5837" w:rsidRPr="00AB5837" w:rsidRDefault="00AB5837" w:rsidP="005D4F67">
      <w:pPr>
        <w:ind w:left="-567" w:firstLine="425"/>
        <w:jc w:val="right"/>
        <w:rPr>
          <w:i/>
          <w:sz w:val="18"/>
          <w:szCs w:val="18"/>
        </w:rPr>
      </w:pPr>
    </w:p>
    <w:p w:rsidR="00134126" w:rsidRPr="00AB5837" w:rsidRDefault="00134126" w:rsidP="00AB5837">
      <w:pPr>
        <w:ind w:left="-567" w:firstLine="425"/>
        <w:jc w:val="right"/>
        <w:rPr>
          <w:i/>
          <w:sz w:val="18"/>
          <w:szCs w:val="18"/>
        </w:rPr>
      </w:pPr>
    </w:p>
    <w:p w:rsidR="006B52B9" w:rsidRDefault="006B52B9" w:rsidP="0015191F">
      <w:pPr>
        <w:ind w:left="-567" w:firstLine="425"/>
        <w:jc w:val="right"/>
        <w:rPr>
          <w:sz w:val="18"/>
          <w:szCs w:val="18"/>
        </w:rPr>
      </w:pPr>
    </w:p>
    <w:p w:rsidR="006B52B9" w:rsidRDefault="006B52B9" w:rsidP="0015191F">
      <w:pPr>
        <w:ind w:left="-567" w:firstLine="425"/>
        <w:jc w:val="right"/>
        <w:rPr>
          <w:sz w:val="18"/>
          <w:szCs w:val="18"/>
        </w:rPr>
      </w:pPr>
    </w:p>
    <w:p w:rsidR="00A5447C" w:rsidRPr="00AB5837" w:rsidRDefault="00A5447C" w:rsidP="00A5447C">
      <w:pPr>
        <w:ind w:left="-567" w:firstLine="425"/>
        <w:jc w:val="center"/>
        <w:rPr>
          <w:sz w:val="18"/>
          <w:szCs w:val="18"/>
        </w:rPr>
      </w:pPr>
      <w:r w:rsidRPr="00AB5837">
        <w:rPr>
          <w:sz w:val="18"/>
          <w:szCs w:val="18"/>
        </w:rPr>
        <w:t>РОССИЙСКАЯ ФЕДЕРАЦИЯ</w:t>
      </w:r>
    </w:p>
    <w:p w:rsidR="00A5447C" w:rsidRPr="00AB5837" w:rsidRDefault="00A5447C" w:rsidP="00A5447C">
      <w:pPr>
        <w:ind w:left="-567" w:firstLine="425"/>
        <w:jc w:val="center"/>
        <w:rPr>
          <w:sz w:val="18"/>
          <w:szCs w:val="18"/>
        </w:rPr>
      </w:pPr>
      <w:r w:rsidRPr="00AB5837">
        <w:rPr>
          <w:sz w:val="18"/>
          <w:szCs w:val="18"/>
        </w:rPr>
        <w:t>ИРКУТСКАЯ ОБЛАСТЬ   ИРКУТСКИЙ РАЙОН</w:t>
      </w:r>
    </w:p>
    <w:p w:rsidR="00A5447C" w:rsidRPr="00AB5837" w:rsidRDefault="00A5447C" w:rsidP="00A5447C">
      <w:pPr>
        <w:ind w:left="-567" w:firstLine="425"/>
        <w:jc w:val="center"/>
        <w:rPr>
          <w:b/>
          <w:sz w:val="18"/>
          <w:szCs w:val="18"/>
        </w:rPr>
      </w:pPr>
      <w:r w:rsidRPr="00AB5837">
        <w:rPr>
          <w:b/>
          <w:sz w:val="18"/>
          <w:szCs w:val="18"/>
        </w:rPr>
        <w:t>ДУМА</w:t>
      </w:r>
    </w:p>
    <w:p w:rsidR="00A5447C" w:rsidRPr="00AB5837" w:rsidRDefault="00A5447C" w:rsidP="00A5447C">
      <w:pPr>
        <w:ind w:left="-567" w:firstLine="425"/>
        <w:jc w:val="center"/>
        <w:rPr>
          <w:bCs/>
          <w:sz w:val="18"/>
          <w:szCs w:val="18"/>
        </w:rPr>
      </w:pPr>
      <w:r w:rsidRPr="00AB5837">
        <w:rPr>
          <w:bCs/>
          <w:sz w:val="18"/>
          <w:szCs w:val="18"/>
        </w:rPr>
        <w:t>Хомутовского муниципального образования</w:t>
      </w:r>
    </w:p>
    <w:p w:rsidR="00A5447C" w:rsidRPr="00AB5837" w:rsidRDefault="00A5447C" w:rsidP="00A5447C">
      <w:pPr>
        <w:ind w:left="-567" w:firstLine="425"/>
        <w:jc w:val="center"/>
        <w:rPr>
          <w:bCs/>
          <w:sz w:val="18"/>
          <w:szCs w:val="18"/>
        </w:rPr>
      </w:pPr>
      <w:r w:rsidRPr="00AB5837">
        <w:rPr>
          <w:bCs/>
          <w:sz w:val="18"/>
          <w:szCs w:val="18"/>
        </w:rPr>
        <w:t>Четвертый созыв</w:t>
      </w:r>
    </w:p>
    <w:p w:rsidR="00A5447C" w:rsidRPr="00AB5837" w:rsidRDefault="00A5447C" w:rsidP="00A5447C">
      <w:pPr>
        <w:ind w:left="-567" w:firstLine="425"/>
        <w:jc w:val="center"/>
        <w:rPr>
          <w:b/>
          <w:bCs/>
          <w:sz w:val="18"/>
          <w:szCs w:val="18"/>
        </w:rPr>
      </w:pPr>
      <w:r w:rsidRPr="00AB5837">
        <w:rPr>
          <w:b/>
          <w:bCs/>
          <w:sz w:val="18"/>
          <w:szCs w:val="18"/>
        </w:rPr>
        <w:t>Решение</w:t>
      </w:r>
    </w:p>
    <w:p w:rsidR="00A5447C" w:rsidRPr="00AB5837" w:rsidRDefault="00A5447C" w:rsidP="00A5447C">
      <w:pPr>
        <w:ind w:left="-567" w:firstLine="425"/>
        <w:rPr>
          <w:sz w:val="18"/>
          <w:szCs w:val="18"/>
        </w:rPr>
      </w:pPr>
      <w:r w:rsidRPr="00AB5837">
        <w:rPr>
          <w:sz w:val="18"/>
          <w:szCs w:val="18"/>
          <w:u w:val="single"/>
        </w:rPr>
        <w:t>26.05.2022  № 64-</w:t>
      </w:r>
      <w:r w:rsidR="00772352">
        <w:rPr>
          <w:sz w:val="18"/>
          <w:szCs w:val="18"/>
          <w:u w:val="single"/>
        </w:rPr>
        <w:t>291</w:t>
      </w:r>
      <w:r w:rsidRPr="00AB5837">
        <w:rPr>
          <w:sz w:val="18"/>
          <w:szCs w:val="18"/>
          <w:u w:val="single"/>
        </w:rPr>
        <w:t>д</w:t>
      </w:r>
    </w:p>
    <w:p w:rsidR="00A5447C" w:rsidRPr="00AB5837" w:rsidRDefault="00A5447C" w:rsidP="00A5447C">
      <w:pPr>
        <w:ind w:left="-567" w:firstLine="425"/>
        <w:rPr>
          <w:sz w:val="18"/>
          <w:szCs w:val="18"/>
        </w:rPr>
      </w:pPr>
      <w:r w:rsidRPr="00AB5837">
        <w:rPr>
          <w:sz w:val="18"/>
          <w:szCs w:val="18"/>
        </w:rPr>
        <w:t xml:space="preserve">        с. Хомутово</w:t>
      </w:r>
    </w:p>
    <w:p w:rsidR="00A94365" w:rsidRDefault="00A94365" w:rsidP="0015191F">
      <w:pPr>
        <w:ind w:left="-567" w:firstLine="425"/>
        <w:jc w:val="right"/>
        <w:rPr>
          <w:sz w:val="18"/>
          <w:szCs w:val="18"/>
        </w:rPr>
      </w:pPr>
    </w:p>
    <w:p w:rsidR="00BF2334" w:rsidRPr="00BF2334" w:rsidRDefault="00BF2334" w:rsidP="00BF2334">
      <w:pPr>
        <w:ind w:left="-567" w:firstLine="425"/>
        <w:rPr>
          <w:sz w:val="18"/>
          <w:szCs w:val="18"/>
        </w:rPr>
      </w:pPr>
      <w:r w:rsidRPr="00BF2334">
        <w:rPr>
          <w:sz w:val="18"/>
          <w:szCs w:val="18"/>
        </w:rPr>
        <w:t xml:space="preserve">Об утверждении порядка установления и оценки применения обязательных требований, устанавливаемых нормативными правовыми актами  Хомутовского муниципального образования </w:t>
      </w:r>
    </w:p>
    <w:p w:rsidR="00A94365" w:rsidRPr="006D035B" w:rsidRDefault="00A94365" w:rsidP="0015191F">
      <w:pPr>
        <w:ind w:left="-567" w:firstLine="425"/>
        <w:rPr>
          <w:sz w:val="18"/>
          <w:szCs w:val="18"/>
        </w:rPr>
      </w:pPr>
    </w:p>
    <w:p w:rsidR="00BF2334" w:rsidRPr="00BF2334" w:rsidRDefault="00BF2334" w:rsidP="00BF2334">
      <w:pPr>
        <w:ind w:left="-567" w:firstLine="425"/>
        <w:rPr>
          <w:sz w:val="18"/>
          <w:szCs w:val="18"/>
        </w:rPr>
      </w:pPr>
      <w:r w:rsidRPr="00BF2334">
        <w:rPr>
          <w:sz w:val="18"/>
          <w:szCs w:val="18"/>
        </w:rPr>
        <w:t>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A94365" w:rsidRPr="00293154" w:rsidRDefault="00A94365" w:rsidP="0015191F">
      <w:pPr>
        <w:ind w:left="-567" w:firstLine="425"/>
        <w:rPr>
          <w:sz w:val="18"/>
          <w:szCs w:val="18"/>
        </w:rPr>
      </w:pPr>
    </w:p>
    <w:p w:rsidR="00A94365" w:rsidRDefault="00D53C33" w:rsidP="0015191F">
      <w:pPr>
        <w:ind w:left="-567" w:firstLine="425"/>
        <w:rPr>
          <w:sz w:val="18"/>
          <w:szCs w:val="18"/>
        </w:rPr>
      </w:pPr>
      <w:r>
        <w:rPr>
          <w:sz w:val="18"/>
          <w:szCs w:val="18"/>
        </w:rPr>
        <w:t>РЕШИЛА:</w:t>
      </w:r>
    </w:p>
    <w:p w:rsidR="00A94365" w:rsidRPr="00293154" w:rsidRDefault="00A94365" w:rsidP="0015191F">
      <w:pPr>
        <w:ind w:left="-567" w:firstLine="425"/>
        <w:rPr>
          <w:sz w:val="18"/>
          <w:szCs w:val="18"/>
        </w:rPr>
      </w:pPr>
    </w:p>
    <w:p w:rsidR="00BF2334" w:rsidRPr="00BF2334" w:rsidRDefault="00BF2334" w:rsidP="00BF2334">
      <w:pPr>
        <w:tabs>
          <w:tab w:val="left" w:pos="0"/>
        </w:tabs>
        <w:ind w:left="-567" w:firstLine="425"/>
        <w:rPr>
          <w:sz w:val="18"/>
          <w:szCs w:val="18"/>
        </w:rPr>
      </w:pPr>
      <w:r w:rsidRPr="00BF2334">
        <w:rPr>
          <w:sz w:val="18"/>
          <w:szCs w:val="18"/>
        </w:rPr>
        <w:lastRenderedPageBreak/>
        <w:t xml:space="preserve">1. Утвердить Порядок установления и оценки применения обязательных требований, устанавливаемых нормативными правовыми актами Хомутовского муниципального образования.  </w:t>
      </w:r>
    </w:p>
    <w:p w:rsidR="00BF2334" w:rsidRPr="00BF2334" w:rsidRDefault="00BF2334" w:rsidP="00BF2334">
      <w:pPr>
        <w:tabs>
          <w:tab w:val="left" w:pos="0"/>
        </w:tabs>
        <w:ind w:left="-567" w:firstLine="425"/>
        <w:rPr>
          <w:sz w:val="18"/>
          <w:szCs w:val="18"/>
        </w:rPr>
      </w:pPr>
      <w:r w:rsidRPr="00BF2334">
        <w:rPr>
          <w:sz w:val="18"/>
          <w:szCs w:val="18"/>
        </w:rPr>
        <w:t>2.  Опубликовать настоящее решение в установленном законом порядке.</w:t>
      </w:r>
    </w:p>
    <w:p w:rsidR="00BF2334" w:rsidRPr="00BF2334" w:rsidRDefault="00BF2334" w:rsidP="00BF2334">
      <w:pPr>
        <w:tabs>
          <w:tab w:val="left" w:pos="0"/>
        </w:tabs>
        <w:ind w:left="-567" w:firstLine="0"/>
        <w:rPr>
          <w:sz w:val="18"/>
          <w:szCs w:val="18"/>
        </w:rPr>
      </w:pPr>
      <w:r>
        <w:rPr>
          <w:sz w:val="18"/>
          <w:szCs w:val="18"/>
        </w:rPr>
        <w:t xml:space="preserve">         </w:t>
      </w:r>
      <w:r w:rsidRPr="00BF2334">
        <w:rPr>
          <w:sz w:val="18"/>
          <w:szCs w:val="18"/>
        </w:rPr>
        <w:t xml:space="preserve"> 3.  </w:t>
      </w:r>
      <w:proofErr w:type="gramStart"/>
      <w:r w:rsidRPr="00BF2334">
        <w:rPr>
          <w:sz w:val="18"/>
          <w:szCs w:val="18"/>
        </w:rPr>
        <w:t>Контроль за</w:t>
      </w:r>
      <w:proofErr w:type="gramEnd"/>
      <w:r w:rsidRPr="00BF2334">
        <w:rPr>
          <w:sz w:val="18"/>
          <w:szCs w:val="18"/>
        </w:rPr>
        <w:t xml:space="preserve"> исполнением настоящего решения возложить на постоянную комиссию по бюджету, ценообразованию, социально-экономическому развитию и </w:t>
      </w:r>
      <w:proofErr w:type="spellStart"/>
      <w:r w:rsidRPr="00BF2334">
        <w:rPr>
          <w:sz w:val="18"/>
          <w:szCs w:val="18"/>
        </w:rPr>
        <w:t>ресурсообеспечению</w:t>
      </w:r>
      <w:proofErr w:type="spellEnd"/>
      <w:r w:rsidRPr="00BF2334">
        <w:rPr>
          <w:sz w:val="18"/>
          <w:szCs w:val="18"/>
        </w:rPr>
        <w:t xml:space="preserve">  Думы Хомутовского муниципального образования. </w:t>
      </w:r>
    </w:p>
    <w:p w:rsidR="00BF2334" w:rsidRPr="00BF2334" w:rsidRDefault="00BF2334" w:rsidP="00BF2334">
      <w:pPr>
        <w:ind w:left="-567" w:firstLine="425"/>
        <w:jc w:val="right"/>
        <w:rPr>
          <w:sz w:val="18"/>
          <w:szCs w:val="18"/>
        </w:rPr>
      </w:pPr>
    </w:p>
    <w:p w:rsidR="00BF2334" w:rsidRPr="00BF2334" w:rsidRDefault="00BF2334" w:rsidP="00BF2334">
      <w:pPr>
        <w:ind w:left="-567" w:firstLine="425"/>
        <w:jc w:val="right"/>
        <w:rPr>
          <w:sz w:val="18"/>
          <w:szCs w:val="18"/>
        </w:rPr>
      </w:pPr>
    </w:p>
    <w:p w:rsidR="00361334" w:rsidRPr="00AB5837" w:rsidRDefault="00361334" w:rsidP="00361334">
      <w:pPr>
        <w:ind w:left="-567" w:firstLine="425"/>
        <w:jc w:val="center"/>
        <w:rPr>
          <w:i/>
          <w:sz w:val="18"/>
          <w:szCs w:val="18"/>
        </w:rPr>
      </w:pPr>
      <w:r>
        <w:rPr>
          <w:i/>
          <w:sz w:val="18"/>
          <w:szCs w:val="18"/>
        </w:rPr>
        <w:t xml:space="preserve">                                                  </w:t>
      </w:r>
      <w:r w:rsidR="00AD3CDE">
        <w:rPr>
          <w:i/>
          <w:sz w:val="18"/>
          <w:szCs w:val="18"/>
        </w:rPr>
        <w:t xml:space="preserve">   </w:t>
      </w:r>
      <w:r w:rsidRPr="00AB5837">
        <w:rPr>
          <w:i/>
          <w:sz w:val="18"/>
          <w:szCs w:val="18"/>
        </w:rPr>
        <w:t xml:space="preserve">Глава Хомутовского </w:t>
      </w:r>
    </w:p>
    <w:p w:rsidR="00361334" w:rsidRPr="00AB5837" w:rsidRDefault="00361334" w:rsidP="00361334">
      <w:pPr>
        <w:ind w:left="-567" w:firstLine="425"/>
        <w:jc w:val="right"/>
        <w:rPr>
          <w:i/>
          <w:sz w:val="18"/>
          <w:szCs w:val="18"/>
        </w:rPr>
      </w:pPr>
      <w:r w:rsidRPr="00AB5837">
        <w:rPr>
          <w:i/>
          <w:sz w:val="18"/>
          <w:szCs w:val="18"/>
        </w:rPr>
        <w:t xml:space="preserve">муниципального образования </w:t>
      </w:r>
      <w:r w:rsidRPr="00AB5837">
        <w:rPr>
          <w:i/>
          <w:sz w:val="18"/>
          <w:szCs w:val="18"/>
        </w:rPr>
        <w:tab/>
      </w:r>
      <w:r w:rsidRPr="00AB5837">
        <w:rPr>
          <w:i/>
          <w:sz w:val="18"/>
          <w:szCs w:val="18"/>
        </w:rPr>
        <w:tab/>
      </w:r>
      <w:r w:rsidRPr="00AB5837">
        <w:rPr>
          <w:i/>
          <w:sz w:val="18"/>
          <w:szCs w:val="18"/>
        </w:rPr>
        <w:tab/>
      </w:r>
      <w:r w:rsidRPr="00AB5837">
        <w:rPr>
          <w:i/>
          <w:sz w:val="18"/>
          <w:szCs w:val="18"/>
        </w:rPr>
        <w:tab/>
        <w:t xml:space="preserve">   </w:t>
      </w:r>
      <w:r>
        <w:rPr>
          <w:i/>
          <w:sz w:val="18"/>
          <w:szCs w:val="18"/>
        </w:rPr>
        <w:t xml:space="preserve">          </w:t>
      </w:r>
      <w:r w:rsidRPr="00AB5837">
        <w:rPr>
          <w:i/>
          <w:sz w:val="18"/>
          <w:szCs w:val="18"/>
        </w:rPr>
        <w:t xml:space="preserve">    В.М. </w:t>
      </w:r>
      <w:proofErr w:type="spellStart"/>
      <w:r w:rsidRPr="00AB5837">
        <w:rPr>
          <w:i/>
          <w:sz w:val="18"/>
          <w:szCs w:val="18"/>
        </w:rPr>
        <w:t>Колмаченко</w:t>
      </w:r>
      <w:proofErr w:type="spellEnd"/>
    </w:p>
    <w:p w:rsidR="00361334" w:rsidRPr="00AB5837" w:rsidRDefault="00361334" w:rsidP="00361334">
      <w:pPr>
        <w:ind w:left="-567" w:firstLine="425"/>
        <w:jc w:val="right"/>
        <w:rPr>
          <w:i/>
          <w:sz w:val="18"/>
          <w:szCs w:val="18"/>
        </w:rPr>
      </w:pPr>
    </w:p>
    <w:p w:rsidR="006A23C5" w:rsidRDefault="006A23C5" w:rsidP="0015191F">
      <w:pPr>
        <w:ind w:left="-567" w:firstLine="425"/>
        <w:jc w:val="right"/>
        <w:rPr>
          <w:sz w:val="18"/>
          <w:szCs w:val="18"/>
        </w:rPr>
      </w:pPr>
    </w:p>
    <w:p w:rsidR="00AD3CDE" w:rsidRDefault="00AD3CDE" w:rsidP="0015191F">
      <w:pPr>
        <w:ind w:left="-567" w:firstLine="425"/>
        <w:jc w:val="right"/>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6"/>
        <w:gridCol w:w="4439"/>
      </w:tblGrid>
      <w:tr w:rsidR="00772352" w:rsidRPr="00772352" w:rsidTr="00772352">
        <w:tc>
          <w:tcPr>
            <w:tcW w:w="4916" w:type="dxa"/>
          </w:tcPr>
          <w:p w:rsidR="00772352" w:rsidRPr="00772352" w:rsidRDefault="00772352" w:rsidP="00772352">
            <w:pPr>
              <w:tabs>
                <w:tab w:val="left" w:pos="426"/>
                <w:tab w:val="left" w:pos="3976"/>
              </w:tabs>
              <w:ind w:left="0" w:right="142" w:firstLine="0"/>
              <w:rPr>
                <w:sz w:val="18"/>
                <w:szCs w:val="18"/>
              </w:rPr>
            </w:pPr>
          </w:p>
        </w:tc>
        <w:tc>
          <w:tcPr>
            <w:tcW w:w="4439" w:type="dxa"/>
          </w:tcPr>
          <w:p w:rsidR="00FA3F1E" w:rsidRDefault="00FA3F1E" w:rsidP="00FA3F1E">
            <w:pPr>
              <w:tabs>
                <w:tab w:val="left" w:pos="426"/>
                <w:tab w:val="left" w:pos="3976"/>
              </w:tabs>
              <w:ind w:left="0" w:right="142" w:firstLine="0"/>
              <w:jc w:val="right"/>
              <w:rPr>
                <w:sz w:val="18"/>
                <w:szCs w:val="18"/>
              </w:rPr>
            </w:pPr>
            <w:r>
              <w:rPr>
                <w:sz w:val="18"/>
                <w:szCs w:val="18"/>
              </w:rPr>
              <w:t>УТВЕРЖДЕН</w:t>
            </w:r>
          </w:p>
          <w:p w:rsidR="00772352" w:rsidRDefault="00772352" w:rsidP="00FA3F1E">
            <w:pPr>
              <w:tabs>
                <w:tab w:val="left" w:pos="426"/>
                <w:tab w:val="left" w:pos="3976"/>
              </w:tabs>
              <w:ind w:left="0" w:right="142" w:firstLine="0"/>
              <w:jc w:val="right"/>
              <w:rPr>
                <w:sz w:val="18"/>
                <w:szCs w:val="18"/>
              </w:rPr>
            </w:pPr>
            <w:r w:rsidRPr="00772352">
              <w:rPr>
                <w:sz w:val="18"/>
                <w:szCs w:val="18"/>
              </w:rPr>
              <w:t xml:space="preserve">решением Думы </w:t>
            </w:r>
          </w:p>
          <w:p w:rsidR="00772352" w:rsidRPr="00772352" w:rsidRDefault="00772352" w:rsidP="00772352">
            <w:pPr>
              <w:tabs>
                <w:tab w:val="left" w:pos="426"/>
                <w:tab w:val="left" w:pos="3976"/>
              </w:tabs>
              <w:ind w:left="0" w:right="142" w:firstLine="0"/>
              <w:jc w:val="right"/>
              <w:rPr>
                <w:sz w:val="18"/>
                <w:szCs w:val="18"/>
              </w:rPr>
            </w:pPr>
            <w:r w:rsidRPr="00772352">
              <w:rPr>
                <w:sz w:val="18"/>
                <w:szCs w:val="18"/>
              </w:rPr>
              <w:t>Хомутовского муниципального образования</w:t>
            </w:r>
          </w:p>
          <w:p w:rsidR="00772352" w:rsidRPr="00772352" w:rsidRDefault="00772352" w:rsidP="00772352">
            <w:pPr>
              <w:tabs>
                <w:tab w:val="left" w:pos="426"/>
                <w:tab w:val="left" w:pos="3976"/>
              </w:tabs>
              <w:ind w:left="0" w:right="142" w:firstLine="0"/>
              <w:jc w:val="right"/>
              <w:rPr>
                <w:sz w:val="18"/>
                <w:szCs w:val="18"/>
              </w:rPr>
            </w:pPr>
            <w:r w:rsidRPr="00772352">
              <w:rPr>
                <w:sz w:val="18"/>
                <w:szCs w:val="18"/>
              </w:rPr>
              <w:t>от</w:t>
            </w:r>
            <w:r w:rsidRPr="00772352">
              <w:rPr>
                <w:sz w:val="18"/>
                <w:szCs w:val="18"/>
                <w:u w:val="single"/>
              </w:rPr>
              <w:t>26.05.2022  № 64-291д</w:t>
            </w:r>
          </w:p>
          <w:p w:rsidR="00772352" w:rsidRPr="00772352" w:rsidRDefault="00772352" w:rsidP="00772352">
            <w:pPr>
              <w:tabs>
                <w:tab w:val="left" w:pos="426"/>
                <w:tab w:val="left" w:pos="3976"/>
              </w:tabs>
              <w:ind w:left="0" w:right="142" w:firstLine="0"/>
              <w:rPr>
                <w:sz w:val="18"/>
                <w:szCs w:val="18"/>
              </w:rPr>
            </w:pPr>
          </w:p>
        </w:tc>
      </w:tr>
    </w:tbl>
    <w:p w:rsidR="00772352" w:rsidRPr="00772352" w:rsidRDefault="00772352" w:rsidP="00772352">
      <w:pPr>
        <w:tabs>
          <w:tab w:val="left" w:pos="426"/>
          <w:tab w:val="left" w:pos="3976"/>
        </w:tabs>
        <w:ind w:left="0" w:right="142" w:firstLine="0"/>
        <w:jc w:val="center"/>
        <w:rPr>
          <w:sz w:val="18"/>
          <w:szCs w:val="18"/>
        </w:rPr>
      </w:pPr>
    </w:p>
    <w:p w:rsidR="00772352" w:rsidRPr="00772352" w:rsidRDefault="00772352" w:rsidP="00772352">
      <w:pPr>
        <w:tabs>
          <w:tab w:val="left" w:pos="426"/>
          <w:tab w:val="left" w:pos="3976"/>
        </w:tabs>
        <w:ind w:left="0" w:right="142" w:firstLine="0"/>
        <w:jc w:val="center"/>
        <w:rPr>
          <w:sz w:val="18"/>
          <w:szCs w:val="18"/>
        </w:rPr>
      </w:pPr>
    </w:p>
    <w:p w:rsidR="00772352" w:rsidRPr="00772352" w:rsidRDefault="00772352" w:rsidP="00772352">
      <w:pPr>
        <w:tabs>
          <w:tab w:val="left" w:pos="426"/>
          <w:tab w:val="left" w:pos="3976"/>
        </w:tabs>
        <w:ind w:left="0" w:right="142" w:firstLine="0"/>
        <w:jc w:val="center"/>
        <w:rPr>
          <w:b/>
          <w:sz w:val="18"/>
          <w:szCs w:val="18"/>
        </w:rPr>
      </w:pPr>
      <w:r w:rsidRPr="00772352">
        <w:rPr>
          <w:b/>
          <w:sz w:val="18"/>
          <w:szCs w:val="18"/>
        </w:rPr>
        <w:t>Порядок</w:t>
      </w:r>
    </w:p>
    <w:p w:rsidR="00772352" w:rsidRPr="00772352" w:rsidRDefault="00772352" w:rsidP="00772352">
      <w:pPr>
        <w:tabs>
          <w:tab w:val="left" w:pos="426"/>
          <w:tab w:val="left" w:pos="3976"/>
        </w:tabs>
        <w:ind w:left="0" w:right="142" w:firstLine="0"/>
        <w:jc w:val="center"/>
        <w:rPr>
          <w:b/>
          <w:sz w:val="18"/>
          <w:szCs w:val="18"/>
        </w:rPr>
      </w:pPr>
      <w:r w:rsidRPr="00772352">
        <w:rPr>
          <w:b/>
          <w:sz w:val="18"/>
          <w:szCs w:val="18"/>
        </w:rPr>
        <w:t xml:space="preserve">установления и оценки применения </w:t>
      </w:r>
      <w:proofErr w:type="gramStart"/>
      <w:r w:rsidRPr="00772352">
        <w:rPr>
          <w:b/>
          <w:sz w:val="18"/>
          <w:szCs w:val="18"/>
        </w:rPr>
        <w:t>обязательных</w:t>
      </w:r>
      <w:proofErr w:type="gramEnd"/>
    </w:p>
    <w:p w:rsidR="00772352" w:rsidRPr="00772352" w:rsidRDefault="00772352" w:rsidP="00772352">
      <w:pPr>
        <w:tabs>
          <w:tab w:val="left" w:pos="426"/>
          <w:tab w:val="left" w:pos="3976"/>
        </w:tabs>
        <w:ind w:left="0" w:right="142" w:firstLine="0"/>
        <w:jc w:val="center"/>
        <w:rPr>
          <w:b/>
          <w:sz w:val="18"/>
          <w:szCs w:val="18"/>
        </w:rPr>
      </w:pPr>
      <w:r w:rsidRPr="00772352">
        <w:rPr>
          <w:b/>
          <w:sz w:val="18"/>
          <w:szCs w:val="18"/>
        </w:rPr>
        <w:t xml:space="preserve">требований, устанавливаемых </w:t>
      </w:r>
      <w:proofErr w:type="gramStart"/>
      <w:r w:rsidRPr="00772352">
        <w:rPr>
          <w:b/>
          <w:sz w:val="18"/>
          <w:szCs w:val="18"/>
        </w:rPr>
        <w:t>нормативными</w:t>
      </w:r>
      <w:proofErr w:type="gramEnd"/>
      <w:r w:rsidRPr="00772352">
        <w:rPr>
          <w:b/>
          <w:sz w:val="18"/>
          <w:szCs w:val="18"/>
        </w:rPr>
        <w:t xml:space="preserve"> правовыми</w:t>
      </w:r>
    </w:p>
    <w:p w:rsidR="00772352" w:rsidRPr="00772352" w:rsidRDefault="00772352" w:rsidP="00772352">
      <w:pPr>
        <w:tabs>
          <w:tab w:val="left" w:pos="426"/>
          <w:tab w:val="left" w:pos="3976"/>
        </w:tabs>
        <w:ind w:left="0" w:right="142" w:firstLine="0"/>
        <w:jc w:val="center"/>
        <w:rPr>
          <w:b/>
          <w:sz w:val="18"/>
          <w:szCs w:val="18"/>
        </w:rPr>
      </w:pPr>
      <w:r w:rsidRPr="00772352">
        <w:rPr>
          <w:b/>
          <w:sz w:val="18"/>
          <w:szCs w:val="18"/>
        </w:rPr>
        <w:t>актами Хомутовского муниципального образования</w:t>
      </w:r>
    </w:p>
    <w:p w:rsidR="00772352" w:rsidRPr="00772352" w:rsidRDefault="00772352" w:rsidP="00772352">
      <w:pPr>
        <w:tabs>
          <w:tab w:val="left" w:pos="426"/>
          <w:tab w:val="left" w:pos="3976"/>
        </w:tabs>
        <w:ind w:left="0" w:right="142" w:firstLine="0"/>
        <w:jc w:val="center"/>
        <w:rPr>
          <w:b/>
          <w:sz w:val="18"/>
          <w:szCs w:val="18"/>
        </w:rPr>
      </w:pPr>
    </w:p>
    <w:p w:rsidR="00772352" w:rsidRPr="00772352" w:rsidRDefault="00772352" w:rsidP="00772352">
      <w:pPr>
        <w:tabs>
          <w:tab w:val="left" w:pos="426"/>
          <w:tab w:val="left" w:pos="3976"/>
        </w:tabs>
        <w:ind w:left="0" w:right="142" w:firstLine="0"/>
        <w:jc w:val="center"/>
        <w:rPr>
          <w:b/>
          <w:sz w:val="18"/>
          <w:szCs w:val="18"/>
        </w:rPr>
      </w:pPr>
      <w:r w:rsidRPr="00772352">
        <w:rPr>
          <w:b/>
          <w:sz w:val="18"/>
          <w:szCs w:val="18"/>
        </w:rPr>
        <w:t>Раздел 1. Общие положения</w:t>
      </w:r>
    </w:p>
    <w:p w:rsidR="00772352" w:rsidRPr="00772352" w:rsidRDefault="00772352" w:rsidP="00772352">
      <w:pPr>
        <w:tabs>
          <w:tab w:val="left" w:pos="426"/>
          <w:tab w:val="left" w:pos="3976"/>
        </w:tabs>
        <w:ind w:left="0" w:right="142" w:firstLine="0"/>
        <w:rPr>
          <w:sz w:val="18"/>
          <w:szCs w:val="18"/>
        </w:rPr>
      </w:pP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1. Настоящий Порядок определяет правила установления и оценки </w:t>
      </w:r>
      <w:proofErr w:type="gramStart"/>
      <w:r w:rsidRPr="00772352">
        <w:rPr>
          <w:sz w:val="18"/>
          <w:szCs w:val="18"/>
        </w:rPr>
        <w:t>применения</w:t>
      </w:r>
      <w:proofErr w:type="gramEnd"/>
      <w:r w:rsidRPr="00772352">
        <w:rPr>
          <w:sz w:val="18"/>
          <w:szCs w:val="18"/>
        </w:rPr>
        <w:t xml:space="preserve"> содержащихся в нормативных правовых актах Хомутовского  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772352" w:rsidRPr="00772352" w:rsidRDefault="00772352" w:rsidP="00772352">
      <w:pPr>
        <w:tabs>
          <w:tab w:val="left" w:pos="426"/>
          <w:tab w:val="left" w:pos="3976"/>
        </w:tabs>
        <w:ind w:left="-567" w:right="142" w:firstLine="567"/>
        <w:rPr>
          <w:sz w:val="18"/>
          <w:szCs w:val="18"/>
        </w:rPr>
      </w:pPr>
      <w:r w:rsidRPr="00772352">
        <w:rPr>
          <w:sz w:val="18"/>
          <w:szCs w:val="18"/>
        </w:rPr>
        <w:t>3. Обязательные требования устанавливаются нормативными правовыми актами  Хомутовского муниципального образования (далее соответственно – муниципальное образование, муниципальные акты) в соответствии с положениями Федерального закона № 247-ФЗ.</w:t>
      </w:r>
    </w:p>
    <w:p w:rsidR="00772352" w:rsidRPr="00772352" w:rsidRDefault="00F15B93" w:rsidP="00F15B93">
      <w:pPr>
        <w:tabs>
          <w:tab w:val="left" w:pos="0"/>
          <w:tab w:val="left" w:pos="3976"/>
        </w:tabs>
        <w:ind w:left="-567" w:right="142" w:firstLine="567"/>
        <w:rPr>
          <w:sz w:val="18"/>
          <w:szCs w:val="18"/>
        </w:rPr>
      </w:pPr>
      <w:bookmarkStart w:id="0" w:name="P31"/>
      <w:bookmarkStart w:id="1" w:name="P33"/>
      <w:bookmarkEnd w:id="0"/>
      <w:bookmarkEnd w:id="1"/>
      <w:r>
        <w:rPr>
          <w:sz w:val="18"/>
          <w:szCs w:val="18"/>
        </w:rPr>
        <w:t xml:space="preserve"> </w:t>
      </w:r>
      <w:r w:rsidR="00772352" w:rsidRPr="00772352">
        <w:rPr>
          <w:sz w:val="18"/>
          <w:szCs w:val="18"/>
        </w:rPr>
        <w:t>4. 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772352" w:rsidRPr="00772352" w:rsidRDefault="00F15B93" w:rsidP="00F15B93">
      <w:pPr>
        <w:tabs>
          <w:tab w:val="left" w:pos="0"/>
          <w:tab w:val="left" w:pos="426"/>
          <w:tab w:val="left" w:pos="3976"/>
        </w:tabs>
        <w:ind w:left="-567" w:right="142" w:firstLine="0"/>
        <w:rPr>
          <w:sz w:val="18"/>
          <w:szCs w:val="18"/>
        </w:rPr>
      </w:pPr>
      <w:bookmarkStart w:id="2" w:name="P34"/>
      <w:bookmarkEnd w:id="2"/>
      <w:r>
        <w:rPr>
          <w:sz w:val="18"/>
          <w:szCs w:val="18"/>
        </w:rPr>
        <w:t xml:space="preserve">           </w:t>
      </w:r>
      <w:r w:rsidR="00772352" w:rsidRPr="00772352">
        <w:rPr>
          <w:sz w:val="18"/>
          <w:szCs w:val="18"/>
        </w:rPr>
        <w:t xml:space="preserve">  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 муниципального акта, содержащего обязательные требования, не более чем на шесть лет.</w:t>
      </w:r>
    </w:p>
    <w:p w:rsidR="00772352" w:rsidRPr="00772352" w:rsidRDefault="00772352" w:rsidP="00772352">
      <w:pPr>
        <w:tabs>
          <w:tab w:val="left" w:pos="426"/>
          <w:tab w:val="left" w:pos="3976"/>
        </w:tabs>
        <w:ind w:left="-567" w:right="142" w:firstLine="567"/>
        <w:rPr>
          <w:sz w:val="18"/>
          <w:szCs w:val="18"/>
        </w:rPr>
      </w:pPr>
      <w:proofErr w:type="gramStart"/>
      <w:r w:rsidRPr="00772352">
        <w:rPr>
          <w:sz w:val="18"/>
          <w:szCs w:val="18"/>
        </w:rPr>
        <w:t xml:space="preserve">Положения абзацев первого и второго настоящего пункта не применяются в отношении муниципальных актов, направленных на реализацию проектов </w:t>
      </w:r>
      <w:proofErr w:type="spellStart"/>
      <w:r w:rsidRPr="00772352">
        <w:rPr>
          <w:sz w:val="18"/>
          <w:szCs w:val="18"/>
        </w:rPr>
        <w:t>муниципально</w:t>
      </w:r>
      <w:proofErr w:type="spellEnd"/>
      <w:r w:rsidRPr="00772352">
        <w:rPr>
          <w:sz w:val="18"/>
          <w:szCs w:val="18"/>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772352">
        <w:rPr>
          <w:sz w:val="18"/>
          <w:szCs w:val="18"/>
        </w:rPr>
        <w:t>муниципально</w:t>
      </w:r>
      <w:proofErr w:type="spellEnd"/>
      <w:r w:rsidRPr="00772352">
        <w:rPr>
          <w:sz w:val="18"/>
          <w:szCs w:val="18"/>
        </w:rPr>
        <w:t xml:space="preserve">-частном партнерстве, предусмотренных Федеральным законом от 13 июля 2015 года № 224-ФЗ «О государственно-частном партнерстве, </w:t>
      </w:r>
      <w:proofErr w:type="spellStart"/>
      <w:r w:rsidRPr="00772352">
        <w:rPr>
          <w:sz w:val="18"/>
          <w:szCs w:val="18"/>
        </w:rPr>
        <w:t>муниципально</w:t>
      </w:r>
      <w:proofErr w:type="spellEnd"/>
      <w:r w:rsidRPr="00772352">
        <w:rPr>
          <w:sz w:val="18"/>
          <w:szCs w:val="18"/>
        </w:rPr>
        <w:t>-частном партнерстве в Российской Федерации и внесении изменений в отдельные законодательные акты</w:t>
      </w:r>
      <w:proofErr w:type="gramEnd"/>
      <w:r w:rsidRPr="00772352">
        <w:rPr>
          <w:sz w:val="18"/>
          <w:szCs w:val="18"/>
        </w:rPr>
        <w:t xml:space="preserve"> Российской Федерации», публичным </w:t>
      </w:r>
      <w:proofErr w:type="gramStart"/>
      <w:r w:rsidRPr="00772352">
        <w:rPr>
          <w:sz w:val="18"/>
          <w:szCs w:val="18"/>
        </w:rPr>
        <w:t>партнером</w:t>
      </w:r>
      <w:proofErr w:type="gramEnd"/>
      <w:r w:rsidRPr="00772352">
        <w:rPr>
          <w:sz w:val="18"/>
          <w:szCs w:val="18"/>
        </w:rPr>
        <w:t xml:space="preserve"> по которым выступает муниципальное образование.</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5. </w:t>
      </w:r>
      <w:proofErr w:type="gramStart"/>
      <w:r w:rsidRPr="00772352">
        <w:rPr>
          <w:sz w:val="18"/>
          <w:szCs w:val="18"/>
        </w:rPr>
        <w:t>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roofErr w:type="gramEnd"/>
    </w:p>
    <w:p w:rsidR="00772352" w:rsidRPr="00772352" w:rsidRDefault="00772352" w:rsidP="00772352">
      <w:pPr>
        <w:tabs>
          <w:tab w:val="left" w:pos="426"/>
          <w:tab w:val="left" w:pos="3976"/>
        </w:tabs>
        <w:ind w:left="-567" w:right="142" w:firstLine="567"/>
        <w:rPr>
          <w:sz w:val="18"/>
          <w:szCs w:val="18"/>
        </w:rPr>
      </w:pPr>
      <w:r w:rsidRPr="00772352">
        <w:rPr>
          <w:sz w:val="18"/>
          <w:szCs w:val="18"/>
        </w:rPr>
        <w:t>1) проектов муниципальных актов представительного органа Хомутовского муниципального образования</w:t>
      </w:r>
      <w:r w:rsidRPr="00772352">
        <w:rPr>
          <w:i/>
          <w:sz w:val="18"/>
          <w:szCs w:val="18"/>
        </w:rPr>
        <w:t>,</w:t>
      </w:r>
      <w:r w:rsidRPr="00772352">
        <w:rPr>
          <w:sz w:val="18"/>
          <w:szCs w:val="18"/>
        </w:rPr>
        <w:t xml:space="preserve"> устанавливающих, изменяющих, приостанавливающих, отменяющих местные налоги и сборы;</w:t>
      </w:r>
    </w:p>
    <w:p w:rsidR="00772352" w:rsidRPr="00772352" w:rsidRDefault="00772352" w:rsidP="00772352">
      <w:pPr>
        <w:tabs>
          <w:tab w:val="left" w:pos="426"/>
          <w:tab w:val="left" w:pos="3976"/>
        </w:tabs>
        <w:ind w:left="-567" w:right="142" w:firstLine="567"/>
        <w:rPr>
          <w:sz w:val="18"/>
          <w:szCs w:val="18"/>
        </w:rPr>
      </w:pPr>
      <w:r w:rsidRPr="00772352">
        <w:rPr>
          <w:sz w:val="18"/>
          <w:szCs w:val="18"/>
        </w:rPr>
        <w:t>2) проектов муниципальных актов представительного органа Хомутовского муниципального образования</w:t>
      </w:r>
      <w:r w:rsidRPr="00772352">
        <w:rPr>
          <w:i/>
          <w:sz w:val="18"/>
          <w:szCs w:val="18"/>
        </w:rPr>
        <w:t>,</w:t>
      </w:r>
      <w:r w:rsidRPr="00772352">
        <w:rPr>
          <w:sz w:val="18"/>
          <w:szCs w:val="18"/>
        </w:rPr>
        <w:t xml:space="preserve"> регулирующих бюджетные правоотношения;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6. В случае</w:t>
      </w:r>
      <w:proofErr w:type="gramStart"/>
      <w:r w:rsidRPr="00772352">
        <w:rPr>
          <w:sz w:val="18"/>
          <w:szCs w:val="18"/>
        </w:rPr>
        <w:t>,</w:t>
      </w:r>
      <w:proofErr w:type="gramEnd"/>
      <w:r w:rsidRPr="00772352">
        <w:rPr>
          <w:sz w:val="18"/>
          <w:szCs w:val="18"/>
        </w:rPr>
        <w:t xml:space="preserve">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772352" w:rsidRPr="00772352" w:rsidRDefault="00772352" w:rsidP="00772352">
      <w:pPr>
        <w:tabs>
          <w:tab w:val="left" w:pos="426"/>
          <w:tab w:val="left" w:pos="3976"/>
        </w:tabs>
        <w:ind w:left="-567" w:right="142" w:firstLine="567"/>
        <w:rPr>
          <w:sz w:val="18"/>
          <w:szCs w:val="18"/>
        </w:rPr>
      </w:pPr>
      <w:r w:rsidRPr="00772352">
        <w:rPr>
          <w:sz w:val="18"/>
          <w:szCs w:val="18"/>
        </w:rPr>
        <w:t>1) проектов муниципальных актов решений Думы Хомутовского муниципального образования, устанавливающих, изменяющих, приостанавливающих, отменяющих местные налоги и сборы;</w:t>
      </w:r>
    </w:p>
    <w:p w:rsidR="00772352" w:rsidRPr="00772352" w:rsidRDefault="00772352" w:rsidP="00772352">
      <w:pPr>
        <w:tabs>
          <w:tab w:val="left" w:pos="426"/>
          <w:tab w:val="left" w:pos="3976"/>
        </w:tabs>
        <w:ind w:left="-567" w:right="142" w:firstLine="567"/>
        <w:rPr>
          <w:sz w:val="18"/>
          <w:szCs w:val="18"/>
        </w:rPr>
      </w:pPr>
      <w:r w:rsidRPr="00772352">
        <w:rPr>
          <w:sz w:val="18"/>
          <w:szCs w:val="18"/>
        </w:rPr>
        <w:t>2) проектов муниципальных актов решений Думы Хомутовского муниципального образования, регулирующих бюджетные правоотношения;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lastRenderedPageBreak/>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72352" w:rsidRPr="00772352" w:rsidRDefault="00772352" w:rsidP="00772352">
      <w:pPr>
        <w:tabs>
          <w:tab w:val="left" w:pos="426"/>
          <w:tab w:val="left" w:pos="3976"/>
        </w:tabs>
        <w:ind w:left="-567" w:right="142" w:firstLine="567"/>
        <w:rPr>
          <w:sz w:val="18"/>
          <w:szCs w:val="18"/>
        </w:rPr>
      </w:pPr>
    </w:p>
    <w:p w:rsidR="00772352" w:rsidRPr="00772352" w:rsidRDefault="00772352" w:rsidP="00772352">
      <w:pPr>
        <w:tabs>
          <w:tab w:val="left" w:pos="426"/>
          <w:tab w:val="left" w:pos="3976"/>
        </w:tabs>
        <w:ind w:left="-567" w:right="142" w:firstLine="567"/>
        <w:rPr>
          <w:sz w:val="18"/>
          <w:szCs w:val="18"/>
        </w:rPr>
      </w:pPr>
    </w:p>
    <w:p w:rsidR="00772352" w:rsidRPr="00772352" w:rsidRDefault="00772352" w:rsidP="00FA3F1E">
      <w:pPr>
        <w:tabs>
          <w:tab w:val="left" w:pos="426"/>
          <w:tab w:val="left" w:pos="3976"/>
        </w:tabs>
        <w:ind w:left="-567" w:right="142" w:firstLine="567"/>
        <w:jc w:val="center"/>
        <w:rPr>
          <w:sz w:val="18"/>
          <w:szCs w:val="18"/>
        </w:rPr>
      </w:pPr>
    </w:p>
    <w:p w:rsidR="00772352" w:rsidRPr="00772352" w:rsidRDefault="00772352" w:rsidP="00FA3F1E">
      <w:pPr>
        <w:tabs>
          <w:tab w:val="left" w:pos="426"/>
          <w:tab w:val="left" w:pos="3976"/>
        </w:tabs>
        <w:ind w:left="-567" w:right="142" w:firstLine="567"/>
        <w:jc w:val="center"/>
        <w:rPr>
          <w:b/>
          <w:sz w:val="18"/>
          <w:szCs w:val="18"/>
        </w:rPr>
      </w:pPr>
      <w:r w:rsidRPr="00772352">
        <w:rPr>
          <w:b/>
          <w:sz w:val="18"/>
          <w:szCs w:val="18"/>
        </w:rPr>
        <w:t>Раздел 2. Порядок установления</w:t>
      </w:r>
    </w:p>
    <w:p w:rsidR="00772352" w:rsidRPr="00772352" w:rsidRDefault="00772352" w:rsidP="00FA3F1E">
      <w:pPr>
        <w:tabs>
          <w:tab w:val="left" w:pos="426"/>
          <w:tab w:val="left" w:pos="3976"/>
        </w:tabs>
        <w:ind w:left="-567" w:right="142" w:firstLine="567"/>
        <w:jc w:val="center"/>
        <w:rPr>
          <w:b/>
          <w:sz w:val="18"/>
          <w:szCs w:val="18"/>
        </w:rPr>
      </w:pPr>
      <w:r w:rsidRPr="00772352">
        <w:rPr>
          <w:b/>
          <w:sz w:val="18"/>
          <w:szCs w:val="18"/>
        </w:rPr>
        <w:t>обязательных требований</w:t>
      </w:r>
    </w:p>
    <w:p w:rsidR="00772352" w:rsidRPr="00772352" w:rsidRDefault="00772352" w:rsidP="00772352">
      <w:pPr>
        <w:tabs>
          <w:tab w:val="left" w:pos="426"/>
          <w:tab w:val="left" w:pos="3976"/>
        </w:tabs>
        <w:ind w:left="-567" w:right="142" w:firstLine="567"/>
        <w:rPr>
          <w:sz w:val="18"/>
          <w:szCs w:val="18"/>
        </w:rPr>
      </w:pPr>
    </w:p>
    <w:p w:rsidR="00772352" w:rsidRPr="00772352" w:rsidRDefault="00772352" w:rsidP="00772352">
      <w:pPr>
        <w:tabs>
          <w:tab w:val="left" w:pos="426"/>
          <w:tab w:val="left" w:pos="3976"/>
        </w:tabs>
        <w:ind w:left="-567" w:right="142" w:firstLine="567"/>
        <w:rPr>
          <w:sz w:val="18"/>
          <w:szCs w:val="18"/>
        </w:rPr>
      </w:pPr>
      <w:r w:rsidRPr="00772352">
        <w:rPr>
          <w:sz w:val="18"/>
          <w:szCs w:val="18"/>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772352" w:rsidRPr="00772352" w:rsidRDefault="00772352" w:rsidP="00772352">
      <w:pPr>
        <w:tabs>
          <w:tab w:val="left" w:pos="426"/>
          <w:tab w:val="left" w:pos="3976"/>
        </w:tabs>
        <w:ind w:left="-567" w:right="142" w:firstLine="567"/>
        <w:rPr>
          <w:sz w:val="18"/>
          <w:szCs w:val="18"/>
        </w:rPr>
      </w:pPr>
      <w:r w:rsidRPr="00772352">
        <w:rPr>
          <w:sz w:val="18"/>
          <w:szCs w:val="18"/>
        </w:rPr>
        <w:t>8. В муниципальных актах, устанавливающих обязательные требования, должны быть определены:</w:t>
      </w:r>
    </w:p>
    <w:p w:rsidR="00772352" w:rsidRPr="00772352" w:rsidRDefault="00772352" w:rsidP="00772352">
      <w:pPr>
        <w:tabs>
          <w:tab w:val="left" w:pos="426"/>
          <w:tab w:val="left" w:pos="3976"/>
        </w:tabs>
        <w:ind w:left="-567" w:right="142" w:firstLine="567"/>
        <w:rPr>
          <w:sz w:val="18"/>
          <w:szCs w:val="18"/>
        </w:rPr>
      </w:pPr>
      <w:r w:rsidRPr="00772352">
        <w:rPr>
          <w:sz w:val="18"/>
          <w:szCs w:val="18"/>
        </w:rPr>
        <w:t>1) содержание обязательных требований (условия, ограничения, запреты, обязанности);</w:t>
      </w:r>
    </w:p>
    <w:p w:rsidR="00772352" w:rsidRPr="00772352" w:rsidRDefault="00772352" w:rsidP="00772352">
      <w:pPr>
        <w:tabs>
          <w:tab w:val="left" w:pos="426"/>
          <w:tab w:val="left" w:pos="3976"/>
        </w:tabs>
        <w:ind w:left="-567" w:right="142" w:firstLine="567"/>
        <w:rPr>
          <w:sz w:val="18"/>
          <w:szCs w:val="18"/>
        </w:rPr>
      </w:pPr>
      <w:r w:rsidRPr="00772352">
        <w:rPr>
          <w:sz w:val="18"/>
          <w:szCs w:val="18"/>
        </w:rPr>
        <w:t>2) лица, обязанные соблюдать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3) в зависимости от объекта установления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а) осуществляемая деятельность, совершаемые действия, в отношении которых устанавливаются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б) лица и используемые объекты, к которым предъявляются обязательные требования при осуществлении деятельности, совершении действий;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в) результаты осуществления деятельности, совершения действий, в отношении которых устанавливаются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772352" w:rsidRPr="00772352" w:rsidRDefault="00772352" w:rsidP="00772352">
      <w:pPr>
        <w:tabs>
          <w:tab w:val="left" w:pos="426"/>
          <w:tab w:val="left" w:pos="3976"/>
        </w:tabs>
        <w:ind w:left="-567" w:right="142" w:firstLine="567"/>
        <w:rPr>
          <w:sz w:val="18"/>
          <w:szCs w:val="18"/>
        </w:rPr>
      </w:pPr>
      <w:r w:rsidRPr="00772352">
        <w:rPr>
          <w:sz w:val="18"/>
          <w:szCs w:val="18"/>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9. Проекты муниципальных актов подлежат публичному обсуждению. В целях </w:t>
      </w:r>
      <w:proofErr w:type="gramStart"/>
      <w:r w:rsidRPr="00772352">
        <w:rPr>
          <w:sz w:val="18"/>
          <w:szCs w:val="18"/>
        </w:rPr>
        <w:t>обеспечения проведения публичного обсуждения проекта муниципального акта</w:t>
      </w:r>
      <w:proofErr w:type="gramEnd"/>
      <w:r w:rsidRPr="00772352">
        <w:rPr>
          <w:sz w:val="18"/>
          <w:szCs w:val="18"/>
        </w:rPr>
        <w:t xml:space="preserve">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772352" w:rsidRPr="00772352" w:rsidRDefault="00772352" w:rsidP="00772352">
      <w:pPr>
        <w:tabs>
          <w:tab w:val="left" w:pos="426"/>
          <w:tab w:val="left" w:pos="3976"/>
        </w:tabs>
        <w:ind w:left="-567" w:right="142" w:firstLine="567"/>
        <w:rPr>
          <w:sz w:val="18"/>
          <w:szCs w:val="18"/>
        </w:rPr>
      </w:pPr>
      <w:r w:rsidRPr="00772352">
        <w:rPr>
          <w:sz w:val="18"/>
          <w:szCs w:val="18"/>
        </w:rPr>
        <w:t>1) проект муниципального акта;</w:t>
      </w:r>
    </w:p>
    <w:p w:rsidR="00772352" w:rsidRPr="00772352" w:rsidRDefault="00772352" w:rsidP="00772352">
      <w:pPr>
        <w:tabs>
          <w:tab w:val="left" w:pos="426"/>
          <w:tab w:val="left" w:pos="3976"/>
        </w:tabs>
        <w:ind w:left="-567" w:right="142" w:firstLine="567"/>
        <w:rPr>
          <w:sz w:val="18"/>
          <w:szCs w:val="18"/>
        </w:rPr>
      </w:pPr>
      <w:r w:rsidRPr="00772352">
        <w:rPr>
          <w:sz w:val="18"/>
          <w:szCs w:val="18"/>
        </w:rPr>
        <w:t>2) пояснительную записку к проекту муниципального акта;</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3) информацию о сроках проведения публичного обсуждения, </w:t>
      </w:r>
      <w:proofErr w:type="gramStart"/>
      <w:r w:rsidRPr="00772352">
        <w:rPr>
          <w:sz w:val="18"/>
          <w:szCs w:val="18"/>
        </w:rPr>
        <w:t>который</w:t>
      </w:r>
      <w:proofErr w:type="gramEnd"/>
      <w:r w:rsidRPr="00772352">
        <w:rPr>
          <w:sz w:val="18"/>
          <w:szCs w:val="18"/>
        </w:rPr>
        <w:t xml:space="preserve"> не может составлять менее 14 календарных дней со дня размещения проекта муниципального акта на официальном сайте;</w:t>
      </w:r>
    </w:p>
    <w:p w:rsidR="00772352" w:rsidRPr="00772352" w:rsidRDefault="00772352" w:rsidP="00772352">
      <w:pPr>
        <w:tabs>
          <w:tab w:val="left" w:pos="426"/>
          <w:tab w:val="left" w:pos="3976"/>
        </w:tabs>
        <w:ind w:left="-567" w:right="142" w:firstLine="567"/>
        <w:rPr>
          <w:sz w:val="18"/>
          <w:szCs w:val="18"/>
        </w:rPr>
      </w:pPr>
      <w:r w:rsidRPr="00772352">
        <w:rPr>
          <w:sz w:val="18"/>
          <w:szCs w:val="18"/>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772352" w:rsidRPr="00772352" w:rsidRDefault="00772352" w:rsidP="00772352">
      <w:pPr>
        <w:tabs>
          <w:tab w:val="left" w:pos="426"/>
          <w:tab w:val="left" w:pos="3976"/>
        </w:tabs>
        <w:ind w:left="-567" w:right="142" w:firstLine="567"/>
        <w:rPr>
          <w:sz w:val="18"/>
          <w:szCs w:val="18"/>
        </w:rPr>
      </w:pPr>
      <w:r w:rsidRPr="00772352">
        <w:rPr>
          <w:sz w:val="18"/>
          <w:szCs w:val="18"/>
        </w:rPr>
        <w:t>10. По истечению срока, указанного в подпункте 3 пункта 9 настоящего Порядка, уполномоченный орган рассматривает предложения и (или) 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11.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12. </w:t>
      </w:r>
      <w:proofErr w:type="gramStart"/>
      <w:r w:rsidRPr="00772352">
        <w:rPr>
          <w:sz w:val="18"/>
          <w:szCs w:val="18"/>
        </w:rPr>
        <w:t>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roofErr w:type="gramEnd"/>
    </w:p>
    <w:p w:rsidR="00772352" w:rsidRPr="00772352" w:rsidRDefault="00772352" w:rsidP="00772352">
      <w:pPr>
        <w:tabs>
          <w:tab w:val="left" w:pos="426"/>
          <w:tab w:val="left" w:pos="3976"/>
        </w:tabs>
        <w:ind w:left="-567" w:right="142" w:firstLine="567"/>
        <w:rPr>
          <w:sz w:val="18"/>
          <w:szCs w:val="18"/>
        </w:rPr>
      </w:pPr>
      <w:proofErr w:type="gramStart"/>
      <w:r w:rsidRPr="00772352">
        <w:rPr>
          <w:sz w:val="18"/>
          <w:szCs w:val="18"/>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772352">
        <w:rPr>
          <w:sz w:val="18"/>
          <w:szCs w:val="18"/>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772352" w:rsidRPr="00772352" w:rsidRDefault="00772352" w:rsidP="00772352">
      <w:pPr>
        <w:tabs>
          <w:tab w:val="left" w:pos="426"/>
          <w:tab w:val="left" w:pos="3976"/>
        </w:tabs>
        <w:ind w:left="-567" w:right="142" w:firstLine="567"/>
        <w:rPr>
          <w:sz w:val="18"/>
          <w:szCs w:val="18"/>
        </w:rPr>
      </w:pPr>
      <w:proofErr w:type="gramStart"/>
      <w:r w:rsidRPr="00772352">
        <w:rPr>
          <w:sz w:val="18"/>
          <w:szCs w:val="18"/>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772352">
        <w:rPr>
          <w:sz w:val="18"/>
          <w:szCs w:val="18"/>
        </w:rPr>
        <w:t xml:space="preserve"> предусматривают установление новых условий, ограничений, запретов, обязанностей.</w:t>
      </w:r>
    </w:p>
    <w:p w:rsidR="00772352" w:rsidRPr="00772352" w:rsidRDefault="00772352" w:rsidP="00772352">
      <w:pPr>
        <w:tabs>
          <w:tab w:val="left" w:pos="426"/>
          <w:tab w:val="left" w:pos="3976"/>
        </w:tabs>
        <w:ind w:left="-567" w:right="142" w:firstLine="567"/>
        <w:rPr>
          <w:sz w:val="18"/>
          <w:szCs w:val="18"/>
        </w:rPr>
      </w:pPr>
      <w:r w:rsidRPr="00772352">
        <w:rPr>
          <w:sz w:val="18"/>
          <w:szCs w:val="18"/>
        </w:rPr>
        <w:t>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Хомутовского муниципального образования и иными муниципальными актами муниципального образования.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Перечень муниципальных актов (их отдельных положений), содержащих обязательные требования, подлежит размещению администрацией Хомутовского муниципального образования на официальном сайте с текстами действующих муниципальных актов. </w:t>
      </w:r>
    </w:p>
    <w:p w:rsidR="00772352" w:rsidRPr="00772352" w:rsidRDefault="00772352" w:rsidP="00772352">
      <w:pPr>
        <w:tabs>
          <w:tab w:val="left" w:pos="426"/>
          <w:tab w:val="left" w:pos="3976"/>
        </w:tabs>
        <w:ind w:left="-567" w:right="142" w:firstLine="567"/>
        <w:rPr>
          <w:sz w:val="18"/>
          <w:szCs w:val="18"/>
        </w:rPr>
      </w:pPr>
      <w:r w:rsidRPr="00772352">
        <w:rPr>
          <w:sz w:val="18"/>
          <w:szCs w:val="18"/>
        </w:rPr>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Хомутовского муниципального образования.</w:t>
      </w:r>
    </w:p>
    <w:p w:rsidR="00772352" w:rsidRPr="00772352" w:rsidRDefault="00772352" w:rsidP="00FA3F1E">
      <w:pPr>
        <w:tabs>
          <w:tab w:val="left" w:pos="426"/>
          <w:tab w:val="left" w:pos="3976"/>
        </w:tabs>
        <w:ind w:left="-567" w:right="142" w:firstLine="567"/>
        <w:jc w:val="center"/>
        <w:rPr>
          <w:sz w:val="18"/>
          <w:szCs w:val="18"/>
        </w:rPr>
      </w:pPr>
    </w:p>
    <w:p w:rsidR="00772352" w:rsidRPr="00772352" w:rsidRDefault="00772352" w:rsidP="00FA3F1E">
      <w:pPr>
        <w:tabs>
          <w:tab w:val="left" w:pos="426"/>
          <w:tab w:val="left" w:pos="3976"/>
        </w:tabs>
        <w:ind w:left="-567" w:right="142" w:firstLine="567"/>
        <w:jc w:val="center"/>
        <w:rPr>
          <w:b/>
          <w:sz w:val="18"/>
          <w:szCs w:val="18"/>
        </w:rPr>
      </w:pPr>
      <w:r w:rsidRPr="00772352">
        <w:rPr>
          <w:b/>
          <w:sz w:val="18"/>
          <w:szCs w:val="18"/>
        </w:rPr>
        <w:t>Раздел 3. Порядок оценки применения</w:t>
      </w:r>
    </w:p>
    <w:p w:rsidR="00772352" w:rsidRPr="00772352" w:rsidRDefault="00772352" w:rsidP="00FA3F1E">
      <w:pPr>
        <w:tabs>
          <w:tab w:val="left" w:pos="426"/>
          <w:tab w:val="left" w:pos="3976"/>
        </w:tabs>
        <w:ind w:left="-567" w:right="142" w:firstLine="567"/>
        <w:jc w:val="center"/>
        <w:rPr>
          <w:b/>
          <w:bCs/>
          <w:sz w:val="18"/>
          <w:szCs w:val="18"/>
        </w:rPr>
      </w:pPr>
      <w:r w:rsidRPr="00772352">
        <w:rPr>
          <w:b/>
          <w:sz w:val="18"/>
          <w:szCs w:val="18"/>
        </w:rPr>
        <w:lastRenderedPageBreak/>
        <w:t>обязательных требований</w:t>
      </w:r>
    </w:p>
    <w:p w:rsidR="00772352" w:rsidRPr="00772352" w:rsidRDefault="00772352" w:rsidP="00772352">
      <w:pPr>
        <w:tabs>
          <w:tab w:val="left" w:pos="426"/>
          <w:tab w:val="left" w:pos="3976"/>
        </w:tabs>
        <w:ind w:left="-567" w:right="142" w:firstLine="567"/>
        <w:rPr>
          <w:sz w:val="18"/>
          <w:szCs w:val="18"/>
        </w:rPr>
      </w:pPr>
    </w:p>
    <w:p w:rsidR="00772352" w:rsidRPr="00772352" w:rsidRDefault="00772352" w:rsidP="00772352">
      <w:pPr>
        <w:tabs>
          <w:tab w:val="left" w:pos="426"/>
          <w:tab w:val="left" w:pos="3976"/>
        </w:tabs>
        <w:ind w:left="-567" w:right="142" w:firstLine="567"/>
        <w:rPr>
          <w:sz w:val="18"/>
          <w:szCs w:val="18"/>
        </w:rPr>
      </w:pPr>
      <w:r w:rsidRPr="00772352">
        <w:rPr>
          <w:sz w:val="18"/>
          <w:szCs w:val="18"/>
        </w:rPr>
        <w:t>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w:t>
      </w:r>
      <w:proofErr w:type="gramStart"/>
      <w:r w:rsidRPr="00772352">
        <w:rPr>
          <w:sz w:val="18"/>
          <w:szCs w:val="18"/>
        </w:rPr>
        <w:t>рассмотрения проекта доклада решения уполномоченного органа</w:t>
      </w:r>
      <w:proofErr w:type="gramEnd"/>
      <w:r w:rsidRPr="00772352">
        <w:rPr>
          <w:sz w:val="18"/>
          <w:szCs w:val="18"/>
        </w:rPr>
        <w:t>.</w:t>
      </w:r>
    </w:p>
    <w:p w:rsidR="00772352" w:rsidRPr="00772352" w:rsidRDefault="00772352" w:rsidP="00772352">
      <w:pPr>
        <w:tabs>
          <w:tab w:val="left" w:pos="426"/>
          <w:tab w:val="left" w:pos="3976"/>
        </w:tabs>
        <w:ind w:left="-567" w:right="142" w:firstLine="567"/>
        <w:rPr>
          <w:sz w:val="18"/>
          <w:szCs w:val="18"/>
        </w:rPr>
      </w:pPr>
      <w:r w:rsidRPr="00772352">
        <w:rPr>
          <w:sz w:val="18"/>
          <w:szCs w:val="18"/>
        </w:rPr>
        <w:t>16.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772352" w:rsidRPr="00772352" w:rsidRDefault="00772352" w:rsidP="00772352">
      <w:pPr>
        <w:tabs>
          <w:tab w:val="left" w:pos="426"/>
          <w:tab w:val="left" w:pos="3976"/>
        </w:tabs>
        <w:ind w:left="-567" w:right="142" w:firstLine="567"/>
        <w:rPr>
          <w:sz w:val="18"/>
          <w:szCs w:val="18"/>
        </w:rPr>
      </w:pPr>
      <w:r w:rsidRPr="00772352">
        <w:rPr>
          <w:sz w:val="18"/>
          <w:szCs w:val="18"/>
        </w:rPr>
        <w:t>17. Источниками информации для подготовки доклада являются:</w:t>
      </w:r>
    </w:p>
    <w:p w:rsidR="00772352" w:rsidRPr="00772352" w:rsidRDefault="00772352" w:rsidP="00772352">
      <w:pPr>
        <w:tabs>
          <w:tab w:val="left" w:pos="426"/>
          <w:tab w:val="left" w:pos="3976"/>
        </w:tabs>
        <w:ind w:left="-567" w:right="142" w:firstLine="567"/>
        <w:rPr>
          <w:sz w:val="18"/>
          <w:szCs w:val="18"/>
        </w:rPr>
      </w:pPr>
      <w:r w:rsidRPr="00772352">
        <w:rPr>
          <w:sz w:val="18"/>
          <w:szCs w:val="18"/>
        </w:rPr>
        <w:t>1) результаты мониторинга муниципальных актов;</w:t>
      </w:r>
    </w:p>
    <w:p w:rsidR="00772352" w:rsidRPr="00772352" w:rsidRDefault="00772352" w:rsidP="00772352">
      <w:pPr>
        <w:tabs>
          <w:tab w:val="left" w:pos="426"/>
          <w:tab w:val="left" w:pos="3976"/>
        </w:tabs>
        <w:ind w:left="-567" w:right="142" w:firstLine="567"/>
        <w:rPr>
          <w:sz w:val="18"/>
          <w:szCs w:val="18"/>
        </w:rPr>
      </w:pPr>
      <w:r w:rsidRPr="00772352">
        <w:rPr>
          <w:sz w:val="18"/>
          <w:szCs w:val="18"/>
        </w:rPr>
        <w:t>2) результаты анализа осуществления муниципального контроля;</w:t>
      </w:r>
    </w:p>
    <w:p w:rsidR="00772352" w:rsidRPr="00772352" w:rsidRDefault="00772352" w:rsidP="00772352">
      <w:pPr>
        <w:tabs>
          <w:tab w:val="left" w:pos="426"/>
          <w:tab w:val="left" w:pos="3976"/>
        </w:tabs>
        <w:ind w:left="-567" w:right="142" w:firstLine="567"/>
        <w:rPr>
          <w:sz w:val="18"/>
          <w:szCs w:val="18"/>
        </w:rPr>
      </w:pPr>
      <w:r w:rsidRPr="00772352">
        <w:rPr>
          <w:sz w:val="18"/>
          <w:szCs w:val="18"/>
        </w:rPr>
        <w:t>3) результаты анализа административной и судебной практики;</w:t>
      </w:r>
    </w:p>
    <w:p w:rsidR="00772352" w:rsidRPr="00772352" w:rsidRDefault="00772352" w:rsidP="00772352">
      <w:pPr>
        <w:tabs>
          <w:tab w:val="left" w:pos="426"/>
          <w:tab w:val="left" w:pos="3976"/>
        </w:tabs>
        <w:ind w:left="-567" w:right="142" w:firstLine="567"/>
        <w:rPr>
          <w:sz w:val="18"/>
          <w:szCs w:val="18"/>
        </w:rPr>
      </w:pPr>
      <w:r w:rsidRPr="00772352">
        <w:rPr>
          <w:sz w:val="18"/>
          <w:szCs w:val="18"/>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772352" w:rsidRPr="00772352" w:rsidRDefault="00772352" w:rsidP="00772352">
      <w:pPr>
        <w:tabs>
          <w:tab w:val="left" w:pos="426"/>
          <w:tab w:val="left" w:pos="3976"/>
        </w:tabs>
        <w:ind w:left="-567" w:right="142" w:firstLine="567"/>
        <w:rPr>
          <w:sz w:val="18"/>
          <w:szCs w:val="18"/>
        </w:rPr>
      </w:pPr>
      <w:r w:rsidRPr="00772352">
        <w:rPr>
          <w:sz w:val="18"/>
          <w:szCs w:val="18"/>
        </w:rPr>
        <w:t>6) иные сведения, позволяющие оценить результаты применения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18. В доклад включается следующая информация: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1) общая характеристика системы оцениваемых обязательных требований в соответствующей сфере регулирования;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2) результаты </w:t>
      </w:r>
      <w:proofErr w:type="gramStart"/>
      <w:r w:rsidRPr="00772352">
        <w:rPr>
          <w:sz w:val="18"/>
          <w:szCs w:val="18"/>
        </w:rPr>
        <w:t>оценки достижения целей введения обязательных требований</w:t>
      </w:r>
      <w:proofErr w:type="gramEnd"/>
      <w:r w:rsidRPr="00772352">
        <w:rPr>
          <w:sz w:val="18"/>
          <w:szCs w:val="18"/>
        </w:rPr>
        <w:t>;</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3) выводы и предложения по итогам </w:t>
      </w:r>
      <w:proofErr w:type="gramStart"/>
      <w:r w:rsidRPr="00772352">
        <w:rPr>
          <w:sz w:val="18"/>
          <w:szCs w:val="18"/>
        </w:rPr>
        <w:t>оценки достижения целей введения обязательных требований</w:t>
      </w:r>
      <w:proofErr w:type="gramEnd"/>
      <w:r w:rsidRPr="00772352">
        <w:rPr>
          <w:sz w:val="18"/>
          <w:szCs w:val="18"/>
        </w:rPr>
        <w:t>.</w:t>
      </w:r>
    </w:p>
    <w:p w:rsidR="00772352" w:rsidRPr="00772352" w:rsidRDefault="00772352" w:rsidP="00772352">
      <w:pPr>
        <w:tabs>
          <w:tab w:val="left" w:pos="426"/>
          <w:tab w:val="left" w:pos="3976"/>
        </w:tabs>
        <w:ind w:left="-567" w:right="142" w:firstLine="567"/>
        <w:rPr>
          <w:sz w:val="18"/>
          <w:szCs w:val="18"/>
        </w:rPr>
      </w:pPr>
      <w:r w:rsidRPr="00772352">
        <w:rPr>
          <w:sz w:val="18"/>
          <w:szCs w:val="18"/>
        </w:rPr>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772352" w:rsidRPr="00772352" w:rsidRDefault="00772352" w:rsidP="00772352">
      <w:pPr>
        <w:tabs>
          <w:tab w:val="left" w:pos="426"/>
          <w:tab w:val="left" w:pos="3976"/>
        </w:tabs>
        <w:ind w:left="-567" w:right="142" w:firstLine="567"/>
        <w:rPr>
          <w:sz w:val="18"/>
          <w:szCs w:val="18"/>
        </w:rPr>
      </w:pPr>
      <w:r w:rsidRPr="00772352">
        <w:rPr>
          <w:sz w:val="18"/>
          <w:szCs w:val="18"/>
        </w:rPr>
        <w:t>2) перечень муниципальных актов и содержащихся в них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3) сведения о внесенных в муниципальный акт изменениях (при наличии);</w:t>
      </w:r>
    </w:p>
    <w:p w:rsidR="00772352" w:rsidRPr="00772352" w:rsidRDefault="00772352" w:rsidP="00772352">
      <w:pPr>
        <w:tabs>
          <w:tab w:val="left" w:pos="426"/>
          <w:tab w:val="left" w:pos="3976"/>
        </w:tabs>
        <w:ind w:left="-567" w:right="142" w:firstLine="567"/>
        <w:rPr>
          <w:sz w:val="18"/>
          <w:szCs w:val="18"/>
        </w:rPr>
      </w:pPr>
      <w:r w:rsidRPr="00772352">
        <w:rPr>
          <w:sz w:val="18"/>
          <w:szCs w:val="18"/>
        </w:rPr>
        <w:t>4) сведения о полномочиях органа местного самоуправления муниципального образования на установление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5) период действия муниципального акта и его отдельных положений;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1) соблюдение принципов установления и оценки применения обязательных требований, установленных Федеральным законом № 247-ФЗ;</w:t>
      </w:r>
    </w:p>
    <w:p w:rsidR="00772352" w:rsidRPr="00772352" w:rsidRDefault="00772352" w:rsidP="00772352">
      <w:pPr>
        <w:tabs>
          <w:tab w:val="left" w:pos="426"/>
          <w:tab w:val="left" w:pos="3976"/>
        </w:tabs>
        <w:ind w:left="-567" w:right="142" w:firstLine="567"/>
        <w:rPr>
          <w:sz w:val="18"/>
          <w:szCs w:val="18"/>
        </w:rPr>
      </w:pPr>
      <w:r w:rsidRPr="00772352">
        <w:rPr>
          <w:sz w:val="18"/>
          <w:szCs w:val="1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5) количество, содержание и результаты анализа обращений контролируемых лиц, связанных с применением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772352" w:rsidRPr="00772352" w:rsidRDefault="00772352" w:rsidP="00772352">
      <w:pPr>
        <w:tabs>
          <w:tab w:val="left" w:pos="426"/>
          <w:tab w:val="left" w:pos="3976"/>
        </w:tabs>
        <w:ind w:left="-567" w:right="142" w:firstLine="567"/>
        <w:rPr>
          <w:sz w:val="18"/>
          <w:szCs w:val="18"/>
        </w:rPr>
      </w:pPr>
      <w:r w:rsidRPr="00772352">
        <w:rPr>
          <w:sz w:val="18"/>
          <w:szCs w:val="18"/>
        </w:rPr>
        <w:t>21. Итоги оценки применения обязательных требований, содержащиеся в проекте доклада, должны содержать один из следующих выводов:</w:t>
      </w:r>
    </w:p>
    <w:p w:rsidR="00772352" w:rsidRPr="00772352" w:rsidRDefault="00772352" w:rsidP="00772352">
      <w:pPr>
        <w:tabs>
          <w:tab w:val="left" w:pos="426"/>
          <w:tab w:val="left" w:pos="3976"/>
        </w:tabs>
        <w:ind w:left="-567" w:right="142" w:firstLine="567"/>
        <w:rPr>
          <w:sz w:val="18"/>
          <w:szCs w:val="18"/>
        </w:rPr>
      </w:pPr>
      <w:r w:rsidRPr="00772352">
        <w:rPr>
          <w:sz w:val="18"/>
          <w:szCs w:val="18"/>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772352" w:rsidRPr="00772352" w:rsidRDefault="00772352" w:rsidP="00772352">
      <w:pPr>
        <w:tabs>
          <w:tab w:val="left" w:pos="426"/>
          <w:tab w:val="left" w:pos="3976"/>
        </w:tabs>
        <w:ind w:left="-567" w:right="142" w:firstLine="567"/>
        <w:rPr>
          <w:sz w:val="18"/>
          <w:szCs w:val="18"/>
        </w:rPr>
      </w:pPr>
      <w:r w:rsidRPr="00772352">
        <w:rPr>
          <w:sz w:val="18"/>
          <w:szCs w:val="1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3) о нецелесообразности дальнейшего применения обязательных требований и признании </w:t>
      </w:r>
      <w:proofErr w:type="gramStart"/>
      <w:r w:rsidRPr="00772352">
        <w:rPr>
          <w:sz w:val="18"/>
          <w:szCs w:val="18"/>
        </w:rPr>
        <w:t>утратившим</w:t>
      </w:r>
      <w:proofErr w:type="gramEnd"/>
      <w:r w:rsidRPr="00772352">
        <w:rPr>
          <w:sz w:val="18"/>
          <w:szCs w:val="18"/>
        </w:rPr>
        <w:t xml:space="preserve"> силу муниципального акта, содержащего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22. В целях публичного обсуждения проекта доклада администрация Хомутовского муниципального образования не позднее, чем за год до окончания срока действия муниципального акта, устанавливающего обязательные требования,</w:t>
      </w:r>
      <w:r w:rsidRPr="00772352">
        <w:rPr>
          <w:b/>
          <w:sz w:val="18"/>
          <w:szCs w:val="18"/>
        </w:rPr>
        <w:t xml:space="preserve"> </w:t>
      </w:r>
      <w:r w:rsidRPr="00772352">
        <w:rPr>
          <w:sz w:val="18"/>
          <w:szCs w:val="18"/>
        </w:rPr>
        <w:t xml:space="preserve">размещает проект доклада на официальном сайте с одновременным извещением субъектов регулирования, органов и организаций, </w:t>
      </w:r>
      <w:proofErr w:type="gramStart"/>
      <w:r w:rsidRPr="00772352">
        <w:rPr>
          <w:sz w:val="18"/>
          <w:szCs w:val="18"/>
        </w:rPr>
        <w:t>целями</w:t>
      </w:r>
      <w:proofErr w:type="gramEnd"/>
      <w:r w:rsidRPr="00772352">
        <w:rPr>
          <w:sz w:val="18"/>
          <w:szCs w:val="18"/>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772352" w:rsidRPr="00772352" w:rsidRDefault="00772352" w:rsidP="00772352">
      <w:pPr>
        <w:tabs>
          <w:tab w:val="left" w:pos="426"/>
          <w:tab w:val="left" w:pos="3976"/>
        </w:tabs>
        <w:ind w:left="-567" w:right="142" w:firstLine="567"/>
        <w:rPr>
          <w:sz w:val="18"/>
          <w:szCs w:val="18"/>
        </w:rPr>
      </w:pPr>
      <w:r w:rsidRPr="00772352">
        <w:rPr>
          <w:sz w:val="18"/>
          <w:szCs w:val="18"/>
        </w:rPr>
        <w:lastRenderedPageBreak/>
        <w:t>Срок публичного обсуждения проекта доклада составляет не менее 20 рабочих дней со дня его размещения на официальном сайте.</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23. </w:t>
      </w:r>
      <w:proofErr w:type="gramStart"/>
      <w:r w:rsidRPr="00772352">
        <w:rPr>
          <w:sz w:val="18"/>
          <w:szCs w:val="18"/>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Pr="00772352">
        <w:rPr>
          <w:sz w:val="18"/>
          <w:szCs w:val="18"/>
        </w:rPr>
        <w:t xml:space="preserve"> официальном </w:t>
      </w:r>
      <w:proofErr w:type="gramStart"/>
      <w:r w:rsidRPr="00772352">
        <w:rPr>
          <w:sz w:val="18"/>
          <w:szCs w:val="18"/>
        </w:rPr>
        <w:t>сайте</w:t>
      </w:r>
      <w:proofErr w:type="gramEnd"/>
      <w:r w:rsidRPr="00772352">
        <w:rPr>
          <w:sz w:val="18"/>
          <w:szCs w:val="18"/>
        </w:rPr>
        <w:t>. Сводка предложений подписывается заместителем руководителя уполномоченного органа и приобщается к проекту доклада.</w:t>
      </w:r>
    </w:p>
    <w:p w:rsidR="00772352" w:rsidRPr="00772352" w:rsidRDefault="00772352" w:rsidP="00772352">
      <w:pPr>
        <w:tabs>
          <w:tab w:val="left" w:pos="426"/>
          <w:tab w:val="left" w:pos="3976"/>
        </w:tabs>
        <w:ind w:left="-567" w:right="142" w:firstLine="567"/>
        <w:rPr>
          <w:sz w:val="18"/>
          <w:szCs w:val="18"/>
        </w:rPr>
      </w:pPr>
      <w:r w:rsidRPr="00772352">
        <w:rPr>
          <w:sz w:val="18"/>
          <w:szCs w:val="18"/>
        </w:rPr>
        <w:t>24. Проект доклада подготавливается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772352" w:rsidRPr="00772352" w:rsidRDefault="00772352" w:rsidP="00772352">
      <w:pPr>
        <w:tabs>
          <w:tab w:val="left" w:pos="426"/>
          <w:tab w:val="left" w:pos="3976"/>
        </w:tabs>
        <w:ind w:left="-567" w:right="142" w:firstLine="567"/>
        <w:rPr>
          <w:sz w:val="18"/>
          <w:szCs w:val="18"/>
        </w:rPr>
      </w:pPr>
      <w:r w:rsidRPr="00772352">
        <w:rPr>
          <w:sz w:val="18"/>
          <w:szCs w:val="18"/>
        </w:rPr>
        <w:t>25. Совет в течение 15 рабочих дней с момента поступления проекта доклада рассматривает его и принимает одну из следующих рекомендаций: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772352" w:rsidRPr="00772352" w:rsidRDefault="00772352" w:rsidP="00772352">
      <w:pPr>
        <w:tabs>
          <w:tab w:val="left" w:pos="426"/>
          <w:tab w:val="left" w:pos="3976"/>
        </w:tabs>
        <w:ind w:left="-567" w:right="142" w:firstLine="567"/>
        <w:rPr>
          <w:sz w:val="18"/>
          <w:szCs w:val="18"/>
        </w:rPr>
      </w:pPr>
      <w:r w:rsidRPr="00772352">
        <w:rPr>
          <w:sz w:val="18"/>
          <w:szCs w:val="1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3) об отсутствии необходимости дальнейшего применения обязательных требований и признании </w:t>
      </w:r>
      <w:proofErr w:type="gramStart"/>
      <w:r w:rsidRPr="00772352">
        <w:rPr>
          <w:sz w:val="18"/>
          <w:szCs w:val="18"/>
        </w:rPr>
        <w:t>утратившим</w:t>
      </w:r>
      <w:proofErr w:type="gramEnd"/>
      <w:r w:rsidRPr="00772352">
        <w:rPr>
          <w:sz w:val="18"/>
          <w:szCs w:val="18"/>
        </w:rPr>
        <w:t xml:space="preserve"> силу муниципального акта, содержащего обязательные требования.</w:t>
      </w:r>
    </w:p>
    <w:p w:rsidR="00772352" w:rsidRPr="00772352" w:rsidRDefault="00772352" w:rsidP="00772352">
      <w:pPr>
        <w:tabs>
          <w:tab w:val="left" w:pos="426"/>
          <w:tab w:val="left" w:pos="3976"/>
        </w:tabs>
        <w:ind w:left="-567" w:right="142" w:firstLine="567"/>
        <w:rPr>
          <w:sz w:val="18"/>
          <w:szCs w:val="18"/>
        </w:rPr>
      </w:pPr>
      <w:r w:rsidRPr="00772352">
        <w:rPr>
          <w:sz w:val="18"/>
          <w:szCs w:val="18"/>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772352" w:rsidRPr="00772352" w:rsidRDefault="00772352" w:rsidP="00772352">
      <w:pPr>
        <w:tabs>
          <w:tab w:val="left" w:pos="426"/>
          <w:tab w:val="left" w:pos="3976"/>
        </w:tabs>
        <w:ind w:left="-567" w:right="142" w:firstLine="567"/>
        <w:rPr>
          <w:sz w:val="18"/>
          <w:szCs w:val="18"/>
        </w:rPr>
      </w:pPr>
      <w:r w:rsidRPr="00772352">
        <w:rPr>
          <w:sz w:val="18"/>
          <w:szCs w:val="18"/>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w:t>
      </w:r>
    </w:p>
    <w:p w:rsidR="00772352" w:rsidRPr="00772352" w:rsidRDefault="00772352" w:rsidP="00772352">
      <w:pPr>
        <w:tabs>
          <w:tab w:val="left" w:pos="426"/>
          <w:tab w:val="left" w:pos="3976"/>
        </w:tabs>
        <w:ind w:left="-567" w:right="142" w:firstLine="567"/>
        <w:rPr>
          <w:sz w:val="18"/>
          <w:szCs w:val="18"/>
        </w:rPr>
      </w:pPr>
      <w:r w:rsidRPr="00772352">
        <w:rPr>
          <w:sz w:val="18"/>
          <w:szCs w:val="18"/>
        </w:rPr>
        <w:t>1) о продлении срока действия муниципального акта;</w:t>
      </w:r>
    </w:p>
    <w:p w:rsidR="00772352" w:rsidRPr="00772352" w:rsidRDefault="00772352" w:rsidP="00772352">
      <w:pPr>
        <w:tabs>
          <w:tab w:val="left" w:pos="426"/>
          <w:tab w:val="left" w:pos="3976"/>
        </w:tabs>
        <w:ind w:left="-567" w:right="142" w:firstLine="567"/>
        <w:rPr>
          <w:sz w:val="18"/>
          <w:szCs w:val="18"/>
        </w:rPr>
      </w:pPr>
      <w:r w:rsidRPr="00772352">
        <w:rPr>
          <w:sz w:val="18"/>
          <w:szCs w:val="18"/>
        </w:rPr>
        <w:t>2) о внесении изменений в муниципальный акт;</w:t>
      </w:r>
    </w:p>
    <w:p w:rsidR="00772352" w:rsidRPr="00772352" w:rsidRDefault="00772352" w:rsidP="00772352">
      <w:pPr>
        <w:tabs>
          <w:tab w:val="left" w:pos="426"/>
          <w:tab w:val="left" w:pos="3976"/>
        </w:tabs>
        <w:ind w:left="-567" w:right="142" w:firstLine="567"/>
        <w:rPr>
          <w:sz w:val="18"/>
          <w:szCs w:val="18"/>
        </w:rPr>
      </w:pPr>
      <w:r w:rsidRPr="00772352">
        <w:rPr>
          <w:sz w:val="18"/>
          <w:szCs w:val="18"/>
        </w:rPr>
        <w:t xml:space="preserve">3) о признании </w:t>
      </w:r>
      <w:proofErr w:type="gramStart"/>
      <w:r w:rsidRPr="00772352">
        <w:rPr>
          <w:sz w:val="18"/>
          <w:szCs w:val="18"/>
        </w:rPr>
        <w:t>утратившим</w:t>
      </w:r>
      <w:proofErr w:type="gramEnd"/>
      <w:r w:rsidRPr="00772352">
        <w:rPr>
          <w:sz w:val="18"/>
          <w:szCs w:val="18"/>
        </w:rPr>
        <w:t xml:space="preserve"> силу муниципального акта.</w:t>
      </w:r>
    </w:p>
    <w:p w:rsidR="00772352" w:rsidRPr="00772352" w:rsidRDefault="00772352" w:rsidP="00772352">
      <w:pPr>
        <w:tabs>
          <w:tab w:val="left" w:pos="426"/>
          <w:tab w:val="left" w:pos="3976"/>
        </w:tabs>
        <w:ind w:left="0" w:right="142" w:firstLine="0"/>
        <w:rPr>
          <w:sz w:val="18"/>
          <w:szCs w:val="18"/>
        </w:rPr>
      </w:pPr>
    </w:p>
    <w:p w:rsidR="00772352" w:rsidRPr="00772352" w:rsidRDefault="00772352" w:rsidP="00772352">
      <w:pPr>
        <w:tabs>
          <w:tab w:val="left" w:pos="426"/>
          <w:tab w:val="left" w:pos="3976"/>
        </w:tabs>
        <w:ind w:left="0" w:right="142" w:firstLine="0"/>
        <w:rPr>
          <w:sz w:val="18"/>
          <w:szCs w:val="18"/>
        </w:rPr>
      </w:pPr>
    </w:p>
    <w:p w:rsidR="00772352" w:rsidRPr="00772352" w:rsidRDefault="00772352" w:rsidP="00772352">
      <w:pPr>
        <w:tabs>
          <w:tab w:val="left" w:pos="426"/>
          <w:tab w:val="left" w:pos="3976"/>
        </w:tabs>
        <w:ind w:left="0" w:right="142" w:firstLine="0"/>
        <w:jc w:val="right"/>
        <w:rPr>
          <w:i/>
          <w:sz w:val="18"/>
          <w:szCs w:val="18"/>
        </w:rPr>
      </w:pPr>
      <w:r w:rsidRPr="00772352">
        <w:rPr>
          <w:i/>
          <w:sz w:val="18"/>
          <w:szCs w:val="18"/>
        </w:rPr>
        <w:t xml:space="preserve">Начальник юридического отдела                        </w:t>
      </w:r>
      <w:proofErr w:type="spellStart"/>
      <w:r w:rsidRPr="00772352">
        <w:rPr>
          <w:i/>
          <w:sz w:val="18"/>
          <w:szCs w:val="18"/>
        </w:rPr>
        <w:t>Е.С.Трохимчук</w:t>
      </w:r>
      <w:proofErr w:type="spellEnd"/>
    </w:p>
    <w:p w:rsidR="00B33356" w:rsidRDefault="00B33356" w:rsidP="0015191F">
      <w:pPr>
        <w:tabs>
          <w:tab w:val="left" w:pos="426"/>
          <w:tab w:val="left" w:pos="3976"/>
        </w:tabs>
        <w:ind w:left="0" w:right="142" w:firstLine="0"/>
      </w:pPr>
    </w:p>
    <w:p w:rsidR="00FA3F1E" w:rsidRDefault="00FA3F1E" w:rsidP="0015191F">
      <w:pPr>
        <w:tabs>
          <w:tab w:val="left" w:pos="426"/>
          <w:tab w:val="left" w:pos="3976"/>
        </w:tabs>
        <w:ind w:left="0" w:right="142" w:firstLine="0"/>
      </w:pPr>
    </w:p>
    <w:p w:rsidR="00FA3F1E" w:rsidRDefault="00FA3F1E" w:rsidP="0015191F">
      <w:pPr>
        <w:tabs>
          <w:tab w:val="left" w:pos="426"/>
          <w:tab w:val="left" w:pos="3976"/>
        </w:tabs>
        <w:ind w:left="0" w:right="142" w:firstLine="0"/>
      </w:pPr>
    </w:p>
    <w:p w:rsidR="00FA3F1E" w:rsidRPr="00AB5837" w:rsidRDefault="00FA3F1E" w:rsidP="00FA3F1E">
      <w:pPr>
        <w:ind w:left="-567" w:firstLine="425"/>
        <w:jc w:val="center"/>
        <w:rPr>
          <w:sz w:val="18"/>
          <w:szCs w:val="18"/>
        </w:rPr>
      </w:pPr>
      <w:r w:rsidRPr="00AB5837">
        <w:rPr>
          <w:sz w:val="18"/>
          <w:szCs w:val="18"/>
        </w:rPr>
        <w:t>РОССИЙСКАЯ ФЕДЕРАЦИЯ</w:t>
      </w:r>
    </w:p>
    <w:p w:rsidR="00FA3F1E" w:rsidRPr="00AB5837" w:rsidRDefault="00FA3F1E" w:rsidP="00FA3F1E">
      <w:pPr>
        <w:ind w:left="-567" w:firstLine="425"/>
        <w:jc w:val="center"/>
        <w:rPr>
          <w:sz w:val="18"/>
          <w:szCs w:val="18"/>
        </w:rPr>
      </w:pPr>
      <w:r w:rsidRPr="00AB5837">
        <w:rPr>
          <w:sz w:val="18"/>
          <w:szCs w:val="18"/>
        </w:rPr>
        <w:t>ИРКУТСКАЯ ОБЛАСТЬ   ИРКУТСКИЙ РАЙОН</w:t>
      </w:r>
    </w:p>
    <w:p w:rsidR="00FA3F1E" w:rsidRPr="00AB5837" w:rsidRDefault="00FA3F1E" w:rsidP="00FA3F1E">
      <w:pPr>
        <w:ind w:left="-567" w:firstLine="425"/>
        <w:jc w:val="center"/>
        <w:rPr>
          <w:b/>
          <w:sz w:val="18"/>
          <w:szCs w:val="18"/>
        </w:rPr>
      </w:pPr>
      <w:r w:rsidRPr="00AB5837">
        <w:rPr>
          <w:b/>
          <w:sz w:val="18"/>
          <w:szCs w:val="18"/>
        </w:rPr>
        <w:t>ДУМА</w:t>
      </w:r>
    </w:p>
    <w:p w:rsidR="00FA3F1E" w:rsidRPr="00AB5837" w:rsidRDefault="00FA3F1E" w:rsidP="00FA3F1E">
      <w:pPr>
        <w:ind w:left="-567" w:firstLine="425"/>
        <w:jc w:val="center"/>
        <w:rPr>
          <w:bCs/>
          <w:sz w:val="18"/>
          <w:szCs w:val="18"/>
        </w:rPr>
      </w:pPr>
      <w:r w:rsidRPr="00AB5837">
        <w:rPr>
          <w:bCs/>
          <w:sz w:val="18"/>
          <w:szCs w:val="18"/>
        </w:rPr>
        <w:t>Хомутовского муниципального образования</w:t>
      </w:r>
    </w:p>
    <w:p w:rsidR="00FA3F1E" w:rsidRPr="00AB5837" w:rsidRDefault="00FA3F1E" w:rsidP="00FA3F1E">
      <w:pPr>
        <w:ind w:left="-567" w:firstLine="425"/>
        <w:jc w:val="center"/>
        <w:rPr>
          <w:bCs/>
          <w:sz w:val="18"/>
          <w:szCs w:val="18"/>
        </w:rPr>
      </w:pPr>
      <w:r w:rsidRPr="00AB5837">
        <w:rPr>
          <w:bCs/>
          <w:sz w:val="18"/>
          <w:szCs w:val="18"/>
        </w:rPr>
        <w:t>Четвертый созыв</w:t>
      </w:r>
    </w:p>
    <w:p w:rsidR="00FA3F1E" w:rsidRPr="00AB5837" w:rsidRDefault="00FA3F1E" w:rsidP="00FA3F1E">
      <w:pPr>
        <w:ind w:left="-567" w:firstLine="425"/>
        <w:jc w:val="center"/>
        <w:rPr>
          <w:b/>
          <w:bCs/>
          <w:sz w:val="18"/>
          <w:szCs w:val="18"/>
        </w:rPr>
      </w:pPr>
      <w:r w:rsidRPr="00AB5837">
        <w:rPr>
          <w:b/>
          <w:bCs/>
          <w:sz w:val="18"/>
          <w:szCs w:val="18"/>
        </w:rPr>
        <w:t>Решение</w:t>
      </w:r>
    </w:p>
    <w:p w:rsidR="00FA3F1E" w:rsidRPr="00AB5837" w:rsidRDefault="00FA3F1E" w:rsidP="00FA3F1E">
      <w:pPr>
        <w:ind w:left="-567" w:firstLine="425"/>
        <w:rPr>
          <w:sz w:val="18"/>
          <w:szCs w:val="18"/>
        </w:rPr>
      </w:pPr>
      <w:r w:rsidRPr="00AB5837">
        <w:rPr>
          <w:sz w:val="18"/>
          <w:szCs w:val="18"/>
          <w:u w:val="single"/>
        </w:rPr>
        <w:t>26.05.2022  № 64-</w:t>
      </w:r>
      <w:r>
        <w:rPr>
          <w:sz w:val="18"/>
          <w:szCs w:val="18"/>
          <w:u w:val="single"/>
        </w:rPr>
        <w:t>292</w:t>
      </w:r>
      <w:r w:rsidRPr="00AB5837">
        <w:rPr>
          <w:sz w:val="18"/>
          <w:szCs w:val="18"/>
          <w:u w:val="single"/>
        </w:rPr>
        <w:t>д</w:t>
      </w:r>
    </w:p>
    <w:p w:rsidR="00FA3F1E" w:rsidRPr="00AB5837" w:rsidRDefault="00FA3F1E" w:rsidP="00FA3F1E">
      <w:pPr>
        <w:ind w:left="-567" w:firstLine="425"/>
        <w:rPr>
          <w:sz w:val="18"/>
          <w:szCs w:val="18"/>
        </w:rPr>
      </w:pPr>
      <w:r w:rsidRPr="00AB5837">
        <w:rPr>
          <w:sz w:val="18"/>
          <w:szCs w:val="18"/>
        </w:rPr>
        <w:t xml:space="preserve">        с. Хомутово</w:t>
      </w:r>
    </w:p>
    <w:p w:rsidR="00FA3F1E" w:rsidRDefault="00FA3F1E" w:rsidP="0015191F">
      <w:pPr>
        <w:tabs>
          <w:tab w:val="left" w:pos="426"/>
          <w:tab w:val="left" w:pos="3976"/>
        </w:tabs>
        <w:ind w:left="0" w:right="142" w:firstLine="0"/>
      </w:pPr>
    </w:p>
    <w:p w:rsidR="006075D7" w:rsidRPr="006075D7" w:rsidRDefault="006075D7" w:rsidP="006075D7">
      <w:pPr>
        <w:tabs>
          <w:tab w:val="left" w:pos="-142"/>
          <w:tab w:val="left" w:pos="3976"/>
        </w:tabs>
        <w:ind w:left="-567" w:right="142" w:firstLine="425"/>
        <w:rPr>
          <w:sz w:val="18"/>
          <w:szCs w:val="18"/>
        </w:rPr>
      </w:pPr>
      <w:r w:rsidRPr="006075D7">
        <w:rPr>
          <w:sz w:val="18"/>
          <w:szCs w:val="18"/>
        </w:rPr>
        <w:t xml:space="preserve">О внесении изменений в решение Думы Хомутовского муниципального образования от 23.12.2021 № 57-263/д </w:t>
      </w:r>
    </w:p>
    <w:p w:rsidR="006075D7" w:rsidRPr="006075D7" w:rsidRDefault="006075D7" w:rsidP="006075D7">
      <w:pPr>
        <w:tabs>
          <w:tab w:val="left" w:pos="-142"/>
          <w:tab w:val="left" w:pos="3976"/>
        </w:tabs>
        <w:ind w:left="-567" w:right="142" w:firstLine="425"/>
        <w:rPr>
          <w:sz w:val="18"/>
          <w:szCs w:val="18"/>
        </w:rPr>
      </w:pPr>
      <w:r w:rsidRPr="006075D7">
        <w:rPr>
          <w:sz w:val="18"/>
          <w:szCs w:val="18"/>
        </w:rPr>
        <w:tab/>
        <w:t xml:space="preserve"> </w:t>
      </w:r>
    </w:p>
    <w:p w:rsidR="006075D7" w:rsidRPr="006075D7" w:rsidRDefault="006075D7" w:rsidP="006432A3">
      <w:pPr>
        <w:tabs>
          <w:tab w:val="left" w:pos="-142"/>
        </w:tabs>
        <w:ind w:left="-567" w:right="142" w:firstLine="425"/>
        <w:rPr>
          <w:sz w:val="18"/>
          <w:szCs w:val="18"/>
        </w:rPr>
      </w:pPr>
      <w:r w:rsidRPr="006075D7">
        <w:rPr>
          <w:sz w:val="18"/>
          <w:szCs w:val="18"/>
        </w:rPr>
        <w:tab/>
      </w:r>
      <w:proofErr w:type="gramStart"/>
      <w:r w:rsidRPr="006075D7">
        <w:rPr>
          <w:sz w:val="18"/>
          <w:szCs w:val="18"/>
        </w:rPr>
        <w:t>В соответствии с Федеральным законом от 21.12.2001 № 178-ФЗ  «О приватизации государственного и муниципального имущества», ст. 14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29.05.2009 № 05-20/дсп «Об утверждении положения о приватизации муниципального имущества Хомутовского муниципального образования», руководствуясь Уставом Хомутовского муниципального образования, Дума Хомутовского муниципального образования</w:t>
      </w:r>
      <w:proofErr w:type="gramEnd"/>
    </w:p>
    <w:p w:rsidR="006432A3" w:rsidRDefault="006432A3" w:rsidP="006075D7">
      <w:pPr>
        <w:tabs>
          <w:tab w:val="left" w:pos="-142"/>
          <w:tab w:val="left" w:pos="3976"/>
        </w:tabs>
        <w:ind w:left="-567" w:right="142" w:firstLine="425"/>
        <w:rPr>
          <w:sz w:val="18"/>
          <w:szCs w:val="18"/>
        </w:rPr>
      </w:pPr>
    </w:p>
    <w:p w:rsidR="006075D7" w:rsidRDefault="006075D7" w:rsidP="006075D7">
      <w:pPr>
        <w:tabs>
          <w:tab w:val="left" w:pos="-142"/>
          <w:tab w:val="left" w:pos="3976"/>
        </w:tabs>
        <w:ind w:left="-567" w:right="142" w:firstLine="425"/>
        <w:rPr>
          <w:sz w:val="18"/>
          <w:szCs w:val="18"/>
        </w:rPr>
      </w:pPr>
      <w:r w:rsidRPr="006075D7">
        <w:rPr>
          <w:sz w:val="18"/>
          <w:szCs w:val="18"/>
        </w:rPr>
        <w:t>РЕШИЛА:</w:t>
      </w:r>
    </w:p>
    <w:p w:rsidR="006432A3" w:rsidRPr="006075D7" w:rsidRDefault="006432A3" w:rsidP="006075D7">
      <w:pPr>
        <w:tabs>
          <w:tab w:val="left" w:pos="-142"/>
          <w:tab w:val="left" w:pos="3976"/>
        </w:tabs>
        <w:ind w:left="-567" w:right="142" w:firstLine="425"/>
        <w:rPr>
          <w:sz w:val="18"/>
          <w:szCs w:val="18"/>
        </w:rPr>
      </w:pPr>
    </w:p>
    <w:p w:rsidR="006075D7" w:rsidRPr="006075D7" w:rsidRDefault="006075D7" w:rsidP="006075D7">
      <w:pPr>
        <w:numPr>
          <w:ilvl w:val="0"/>
          <w:numId w:val="22"/>
        </w:numPr>
        <w:tabs>
          <w:tab w:val="left" w:pos="-142"/>
        </w:tabs>
        <w:ind w:left="-567" w:right="142" w:firstLine="425"/>
        <w:rPr>
          <w:sz w:val="18"/>
          <w:szCs w:val="18"/>
        </w:rPr>
      </w:pPr>
      <w:r w:rsidRPr="006075D7">
        <w:rPr>
          <w:sz w:val="18"/>
          <w:szCs w:val="18"/>
        </w:rPr>
        <w:t>Внести в решение Думы Хомутовского муниципального образования от 23.12.2021 № 57-263/д «Об утверждении Прогнозного плана (программы) приватизации муниципального имущества Хомутовского муниципального образования на 2022 год» следующие изменения:</w:t>
      </w:r>
    </w:p>
    <w:p w:rsidR="006075D7" w:rsidRPr="006075D7" w:rsidRDefault="006075D7" w:rsidP="006075D7">
      <w:pPr>
        <w:numPr>
          <w:ilvl w:val="1"/>
          <w:numId w:val="22"/>
        </w:numPr>
        <w:tabs>
          <w:tab w:val="left" w:pos="-142"/>
        </w:tabs>
        <w:ind w:left="-567" w:right="142" w:firstLine="425"/>
        <w:rPr>
          <w:sz w:val="18"/>
          <w:szCs w:val="18"/>
        </w:rPr>
      </w:pPr>
      <w:r w:rsidRPr="006075D7">
        <w:rPr>
          <w:sz w:val="18"/>
          <w:szCs w:val="18"/>
        </w:rPr>
        <w:t xml:space="preserve">Приложение изменить и изложить в новой редакции согласно </w:t>
      </w:r>
    </w:p>
    <w:p w:rsidR="006075D7" w:rsidRPr="006075D7" w:rsidRDefault="006075D7" w:rsidP="006075D7">
      <w:pPr>
        <w:tabs>
          <w:tab w:val="left" w:pos="-142"/>
          <w:tab w:val="left" w:pos="3976"/>
        </w:tabs>
        <w:ind w:left="-567" w:right="142" w:firstLine="425"/>
        <w:rPr>
          <w:sz w:val="18"/>
          <w:szCs w:val="18"/>
        </w:rPr>
      </w:pPr>
      <w:r w:rsidRPr="006075D7">
        <w:rPr>
          <w:sz w:val="18"/>
          <w:szCs w:val="18"/>
        </w:rPr>
        <w:t>приложению к настоящему решению.</w:t>
      </w:r>
    </w:p>
    <w:p w:rsidR="006075D7" w:rsidRPr="006075D7" w:rsidRDefault="006075D7" w:rsidP="006075D7">
      <w:pPr>
        <w:numPr>
          <w:ilvl w:val="0"/>
          <w:numId w:val="22"/>
        </w:numPr>
        <w:tabs>
          <w:tab w:val="left" w:pos="-142"/>
        </w:tabs>
        <w:ind w:left="-567" w:right="142" w:firstLine="425"/>
        <w:rPr>
          <w:sz w:val="18"/>
          <w:szCs w:val="18"/>
        </w:rPr>
      </w:pPr>
      <w:r w:rsidRPr="006075D7">
        <w:rPr>
          <w:sz w:val="18"/>
          <w:szCs w:val="18"/>
        </w:rPr>
        <w:t xml:space="preserve"> Опубликовать настоящее решение в установленном законом порядке.</w:t>
      </w:r>
    </w:p>
    <w:p w:rsidR="006075D7" w:rsidRPr="006075D7" w:rsidRDefault="006075D7" w:rsidP="006075D7">
      <w:pPr>
        <w:tabs>
          <w:tab w:val="left" w:pos="-142"/>
          <w:tab w:val="left" w:pos="3976"/>
        </w:tabs>
        <w:ind w:left="-567" w:right="142" w:firstLine="0"/>
        <w:rPr>
          <w:sz w:val="18"/>
          <w:szCs w:val="18"/>
        </w:rPr>
      </w:pPr>
      <w:r>
        <w:rPr>
          <w:sz w:val="18"/>
          <w:szCs w:val="18"/>
        </w:rPr>
        <w:t xml:space="preserve">        </w:t>
      </w:r>
      <w:r w:rsidRPr="006075D7">
        <w:rPr>
          <w:sz w:val="18"/>
          <w:szCs w:val="18"/>
        </w:rPr>
        <w:t xml:space="preserve"> 3.  </w:t>
      </w:r>
      <w:proofErr w:type="gramStart"/>
      <w:r w:rsidRPr="006075D7">
        <w:rPr>
          <w:sz w:val="18"/>
          <w:szCs w:val="18"/>
        </w:rPr>
        <w:t>Контроль за</w:t>
      </w:r>
      <w:proofErr w:type="gramEnd"/>
      <w:r w:rsidRPr="006075D7">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Pr="006075D7">
        <w:rPr>
          <w:sz w:val="18"/>
          <w:szCs w:val="18"/>
        </w:rPr>
        <w:t>ресурсообеспечению</w:t>
      </w:r>
      <w:proofErr w:type="spellEnd"/>
      <w:r w:rsidRPr="006075D7">
        <w:rPr>
          <w:sz w:val="18"/>
          <w:szCs w:val="18"/>
        </w:rPr>
        <w:t xml:space="preserve"> Думы Хомутовского муниципального образования.</w:t>
      </w:r>
    </w:p>
    <w:p w:rsidR="006075D7" w:rsidRPr="006075D7" w:rsidRDefault="006075D7" w:rsidP="006075D7">
      <w:pPr>
        <w:tabs>
          <w:tab w:val="left" w:pos="-142"/>
          <w:tab w:val="left" w:pos="3976"/>
        </w:tabs>
        <w:ind w:left="-567" w:right="142" w:firstLine="425"/>
        <w:rPr>
          <w:sz w:val="18"/>
          <w:szCs w:val="18"/>
        </w:rPr>
      </w:pPr>
    </w:p>
    <w:p w:rsidR="006075D7" w:rsidRPr="006075D7" w:rsidRDefault="006075D7" w:rsidP="006075D7">
      <w:pPr>
        <w:tabs>
          <w:tab w:val="left" w:pos="-142"/>
          <w:tab w:val="left" w:pos="3976"/>
        </w:tabs>
        <w:ind w:left="-567" w:right="142" w:firstLine="425"/>
        <w:jc w:val="right"/>
        <w:rPr>
          <w:i/>
          <w:sz w:val="18"/>
          <w:szCs w:val="18"/>
        </w:rPr>
      </w:pPr>
    </w:p>
    <w:p w:rsidR="006075D7" w:rsidRPr="006075D7" w:rsidRDefault="006075D7" w:rsidP="006075D7">
      <w:pPr>
        <w:tabs>
          <w:tab w:val="left" w:pos="-142"/>
          <w:tab w:val="left" w:pos="3976"/>
        </w:tabs>
        <w:ind w:left="-567" w:right="142" w:firstLine="425"/>
        <w:jc w:val="center"/>
        <w:rPr>
          <w:i/>
          <w:sz w:val="18"/>
          <w:szCs w:val="18"/>
        </w:rPr>
      </w:pPr>
      <w:r w:rsidRPr="006075D7">
        <w:rPr>
          <w:i/>
          <w:sz w:val="18"/>
          <w:szCs w:val="18"/>
        </w:rPr>
        <w:t>Глава Хомутовского</w:t>
      </w:r>
    </w:p>
    <w:p w:rsidR="006075D7" w:rsidRPr="006075D7" w:rsidRDefault="006075D7" w:rsidP="006075D7">
      <w:pPr>
        <w:tabs>
          <w:tab w:val="left" w:pos="-142"/>
          <w:tab w:val="left" w:pos="3976"/>
        </w:tabs>
        <w:ind w:left="-567" w:right="142" w:firstLine="425"/>
        <w:jc w:val="right"/>
        <w:rPr>
          <w:i/>
          <w:sz w:val="18"/>
          <w:szCs w:val="18"/>
        </w:rPr>
      </w:pPr>
      <w:r w:rsidRPr="006075D7">
        <w:rPr>
          <w:i/>
          <w:sz w:val="18"/>
          <w:szCs w:val="18"/>
        </w:rPr>
        <w:t xml:space="preserve">муниципального образования    </w:t>
      </w:r>
      <w:r>
        <w:rPr>
          <w:i/>
          <w:sz w:val="18"/>
          <w:szCs w:val="18"/>
        </w:rPr>
        <w:t xml:space="preserve">                </w:t>
      </w:r>
      <w:r w:rsidRPr="006075D7">
        <w:rPr>
          <w:i/>
          <w:sz w:val="18"/>
          <w:szCs w:val="18"/>
        </w:rPr>
        <w:t xml:space="preserve">                       В.М. </w:t>
      </w:r>
      <w:proofErr w:type="spellStart"/>
      <w:r w:rsidRPr="006075D7">
        <w:rPr>
          <w:i/>
          <w:sz w:val="18"/>
          <w:szCs w:val="18"/>
        </w:rPr>
        <w:t>Колмаченко</w:t>
      </w:r>
      <w:proofErr w:type="spellEnd"/>
      <w:r w:rsidRPr="006075D7">
        <w:rPr>
          <w:i/>
          <w:sz w:val="18"/>
          <w:szCs w:val="18"/>
        </w:rPr>
        <w:t xml:space="preserve">      </w:t>
      </w:r>
    </w:p>
    <w:p w:rsidR="006075D7" w:rsidRPr="006075D7" w:rsidRDefault="006075D7" w:rsidP="006075D7">
      <w:pPr>
        <w:tabs>
          <w:tab w:val="left" w:pos="-142"/>
          <w:tab w:val="left" w:pos="3976"/>
        </w:tabs>
        <w:ind w:left="-567" w:right="142" w:firstLine="425"/>
        <w:rPr>
          <w:sz w:val="18"/>
          <w:szCs w:val="18"/>
        </w:rPr>
      </w:pPr>
    </w:p>
    <w:p w:rsidR="006075D7" w:rsidRPr="006075D7" w:rsidRDefault="006075D7" w:rsidP="006075D7">
      <w:pPr>
        <w:tabs>
          <w:tab w:val="left" w:pos="-142"/>
          <w:tab w:val="left" w:pos="3976"/>
        </w:tabs>
        <w:ind w:left="-567" w:right="142" w:firstLine="425"/>
        <w:rPr>
          <w:sz w:val="18"/>
          <w:szCs w:val="18"/>
        </w:rPr>
      </w:pPr>
    </w:p>
    <w:p w:rsidR="006075D7" w:rsidRPr="006075D7" w:rsidRDefault="006075D7" w:rsidP="006075D7">
      <w:pPr>
        <w:tabs>
          <w:tab w:val="left" w:pos="-142"/>
          <w:tab w:val="left" w:pos="3976"/>
        </w:tabs>
        <w:ind w:left="-567" w:right="142" w:firstLine="425"/>
        <w:rPr>
          <w:sz w:val="18"/>
          <w:szCs w:val="18"/>
        </w:rPr>
      </w:pPr>
    </w:p>
    <w:p w:rsidR="006075D7" w:rsidRPr="006075D7" w:rsidRDefault="006075D7" w:rsidP="006075D7">
      <w:pPr>
        <w:tabs>
          <w:tab w:val="left" w:pos="-142"/>
          <w:tab w:val="left" w:pos="3976"/>
        </w:tabs>
        <w:ind w:left="-567" w:right="142" w:firstLine="425"/>
        <w:rPr>
          <w:sz w:val="18"/>
          <w:szCs w:val="18"/>
        </w:rPr>
      </w:pPr>
    </w:p>
    <w:p w:rsidR="006075D7" w:rsidRPr="006075D7" w:rsidRDefault="006075D7" w:rsidP="006432A3">
      <w:pPr>
        <w:tabs>
          <w:tab w:val="left" w:pos="-142"/>
          <w:tab w:val="left" w:pos="3976"/>
          <w:tab w:val="left" w:pos="9356"/>
        </w:tabs>
        <w:ind w:left="-567" w:right="142" w:firstLine="425"/>
        <w:jc w:val="right"/>
        <w:rPr>
          <w:i/>
          <w:sz w:val="18"/>
          <w:szCs w:val="18"/>
        </w:rPr>
      </w:pPr>
      <w:r w:rsidRPr="006075D7">
        <w:rPr>
          <w:i/>
          <w:sz w:val="18"/>
          <w:szCs w:val="18"/>
        </w:rPr>
        <w:lastRenderedPageBreak/>
        <w:t xml:space="preserve">                                                                                                                  Приложение  </w:t>
      </w:r>
    </w:p>
    <w:p w:rsidR="006075D7" w:rsidRPr="006075D7" w:rsidRDefault="006075D7" w:rsidP="006432A3">
      <w:pPr>
        <w:tabs>
          <w:tab w:val="left" w:pos="-142"/>
          <w:tab w:val="left" w:pos="3976"/>
          <w:tab w:val="left" w:pos="9356"/>
        </w:tabs>
        <w:ind w:left="-567" w:right="142" w:firstLine="425"/>
        <w:jc w:val="right"/>
        <w:rPr>
          <w:i/>
          <w:sz w:val="18"/>
          <w:szCs w:val="18"/>
        </w:rPr>
      </w:pPr>
      <w:r w:rsidRPr="006075D7">
        <w:rPr>
          <w:i/>
          <w:sz w:val="18"/>
          <w:szCs w:val="18"/>
        </w:rPr>
        <w:t xml:space="preserve">к решению Думы Хомутовского </w:t>
      </w:r>
    </w:p>
    <w:p w:rsidR="006075D7" w:rsidRPr="006075D7" w:rsidRDefault="006075D7" w:rsidP="006432A3">
      <w:pPr>
        <w:tabs>
          <w:tab w:val="left" w:pos="-142"/>
          <w:tab w:val="left" w:pos="3976"/>
          <w:tab w:val="left" w:pos="9356"/>
        </w:tabs>
        <w:ind w:left="-567" w:right="142" w:firstLine="425"/>
        <w:jc w:val="right"/>
        <w:rPr>
          <w:i/>
          <w:sz w:val="18"/>
          <w:szCs w:val="18"/>
        </w:rPr>
      </w:pPr>
      <w:r w:rsidRPr="006075D7">
        <w:rPr>
          <w:i/>
          <w:sz w:val="18"/>
          <w:szCs w:val="18"/>
        </w:rPr>
        <w:t xml:space="preserve">муниципального образования </w:t>
      </w:r>
    </w:p>
    <w:p w:rsidR="006432A3" w:rsidRPr="00AB5837" w:rsidRDefault="006075D7" w:rsidP="006432A3">
      <w:pPr>
        <w:tabs>
          <w:tab w:val="left" w:pos="9356"/>
        </w:tabs>
        <w:ind w:left="-567" w:right="142" w:firstLine="425"/>
        <w:jc w:val="right"/>
        <w:rPr>
          <w:sz w:val="18"/>
          <w:szCs w:val="18"/>
        </w:rPr>
      </w:pPr>
      <w:r w:rsidRPr="006075D7">
        <w:rPr>
          <w:i/>
          <w:sz w:val="18"/>
          <w:szCs w:val="18"/>
          <w:u w:val="single"/>
        </w:rPr>
        <w:t>от</w:t>
      </w:r>
      <w:r w:rsidR="006432A3" w:rsidRPr="00AB5837">
        <w:rPr>
          <w:sz w:val="18"/>
          <w:szCs w:val="18"/>
          <w:u w:val="single"/>
        </w:rPr>
        <w:t>26.05.2022  № 64-</w:t>
      </w:r>
      <w:r w:rsidR="006432A3">
        <w:rPr>
          <w:sz w:val="18"/>
          <w:szCs w:val="18"/>
          <w:u w:val="single"/>
        </w:rPr>
        <w:t>292</w:t>
      </w:r>
      <w:r w:rsidR="006432A3" w:rsidRPr="00AB5837">
        <w:rPr>
          <w:sz w:val="18"/>
          <w:szCs w:val="18"/>
          <w:u w:val="single"/>
        </w:rPr>
        <w:t>д</w:t>
      </w:r>
    </w:p>
    <w:p w:rsidR="006075D7" w:rsidRDefault="006075D7" w:rsidP="006432A3">
      <w:pPr>
        <w:tabs>
          <w:tab w:val="left" w:pos="-142"/>
          <w:tab w:val="left" w:pos="3976"/>
          <w:tab w:val="left" w:pos="9356"/>
        </w:tabs>
        <w:ind w:left="-567" w:right="142" w:firstLine="425"/>
        <w:jc w:val="right"/>
        <w:rPr>
          <w:i/>
          <w:sz w:val="18"/>
          <w:szCs w:val="18"/>
        </w:rPr>
      </w:pPr>
    </w:p>
    <w:p w:rsidR="006432A3" w:rsidRPr="006075D7" w:rsidRDefault="006432A3" w:rsidP="006432A3">
      <w:pPr>
        <w:tabs>
          <w:tab w:val="left" w:pos="-142"/>
          <w:tab w:val="left" w:pos="3976"/>
          <w:tab w:val="left" w:pos="9356"/>
        </w:tabs>
        <w:ind w:left="-567" w:right="142" w:firstLine="425"/>
        <w:jc w:val="right"/>
        <w:rPr>
          <w:i/>
          <w:sz w:val="18"/>
          <w:szCs w:val="18"/>
        </w:rPr>
      </w:pPr>
    </w:p>
    <w:p w:rsidR="006075D7" w:rsidRPr="006075D7" w:rsidRDefault="006075D7" w:rsidP="006075D7">
      <w:pPr>
        <w:tabs>
          <w:tab w:val="left" w:pos="-142"/>
          <w:tab w:val="left" w:pos="3976"/>
        </w:tabs>
        <w:ind w:left="-567" w:right="142" w:firstLine="425"/>
        <w:jc w:val="right"/>
        <w:rPr>
          <w:i/>
          <w:sz w:val="18"/>
          <w:szCs w:val="18"/>
        </w:rPr>
      </w:pPr>
      <w:r w:rsidRPr="006075D7">
        <w:rPr>
          <w:i/>
          <w:sz w:val="18"/>
          <w:szCs w:val="18"/>
        </w:rPr>
        <w:t xml:space="preserve">                                                                                                                </w:t>
      </w:r>
    </w:p>
    <w:p w:rsidR="006075D7" w:rsidRPr="006075D7" w:rsidRDefault="006075D7" w:rsidP="006075D7">
      <w:pPr>
        <w:tabs>
          <w:tab w:val="left" w:pos="-142"/>
          <w:tab w:val="left" w:pos="3976"/>
        </w:tabs>
        <w:ind w:left="-567" w:right="142" w:firstLine="425"/>
        <w:rPr>
          <w:sz w:val="18"/>
          <w:szCs w:val="18"/>
        </w:rPr>
      </w:pPr>
    </w:p>
    <w:p w:rsidR="006075D7" w:rsidRPr="006075D7" w:rsidRDefault="006075D7" w:rsidP="006432A3">
      <w:pPr>
        <w:tabs>
          <w:tab w:val="left" w:pos="-142"/>
          <w:tab w:val="left" w:pos="3976"/>
        </w:tabs>
        <w:ind w:left="-567" w:right="142" w:firstLine="425"/>
        <w:jc w:val="center"/>
        <w:rPr>
          <w:bCs/>
          <w:sz w:val="18"/>
          <w:szCs w:val="18"/>
        </w:rPr>
      </w:pPr>
      <w:r w:rsidRPr="006075D7">
        <w:rPr>
          <w:bCs/>
          <w:sz w:val="18"/>
          <w:szCs w:val="18"/>
        </w:rPr>
        <w:t>Прогнозный план (программа) приватизации муниципального имущества</w:t>
      </w:r>
    </w:p>
    <w:p w:rsidR="006075D7" w:rsidRPr="006075D7" w:rsidRDefault="006075D7" w:rsidP="006432A3">
      <w:pPr>
        <w:tabs>
          <w:tab w:val="left" w:pos="-142"/>
          <w:tab w:val="left" w:pos="3976"/>
        </w:tabs>
        <w:ind w:left="-567" w:right="142" w:firstLine="425"/>
        <w:jc w:val="center"/>
        <w:rPr>
          <w:sz w:val="18"/>
          <w:szCs w:val="18"/>
        </w:rPr>
      </w:pPr>
      <w:r w:rsidRPr="006075D7">
        <w:rPr>
          <w:bCs/>
          <w:sz w:val="18"/>
          <w:szCs w:val="18"/>
        </w:rPr>
        <w:t>Хомутовского муниципального образования на 2022 год</w:t>
      </w:r>
    </w:p>
    <w:p w:rsidR="006075D7" w:rsidRPr="006075D7" w:rsidRDefault="006075D7" w:rsidP="006432A3">
      <w:pPr>
        <w:tabs>
          <w:tab w:val="left" w:pos="-142"/>
          <w:tab w:val="left" w:pos="3976"/>
        </w:tabs>
        <w:ind w:left="-567" w:right="142" w:firstLine="425"/>
        <w:jc w:val="center"/>
        <w:rPr>
          <w:sz w:val="18"/>
          <w:szCs w:val="18"/>
        </w:rPr>
      </w:pPr>
    </w:p>
    <w:p w:rsidR="006075D7" w:rsidRPr="006075D7" w:rsidRDefault="006075D7" w:rsidP="006432A3">
      <w:pPr>
        <w:tabs>
          <w:tab w:val="left" w:pos="142"/>
          <w:tab w:val="left" w:pos="3828"/>
        </w:tabs>
        <w:ind w:left="-567" w:right="142" w:firstLine="425"/>
        <w:rPr>
          <w:sz w:val="18"/>
          <w:szCs w:val="18"/>
        </w:rPr>
      </w:pPr>
      <w:r w:rsidRPr="006075D7">
        <w:rPr>
          <w:bCs/>
          <w:sz w:val="18"/>
          <w:szCs w:val="18"/>
        </w:rPr>
        <w:t>Раздел 1. Движимое имущество</w:t>
      </w:r>
    </w:p>
    <w:p w:rsidR="006075D7" w:rsidRPr="006075D7" w:rsidRDefault="006075D7" w:rsidP="006432A3">
      <w:pPr>
        <w:tabs>
          <w:tab w:val="left" w:pos="142"/>
          <w:tab w:val="left" w:pos="3828"/>
        </w:tabs>
        <w:ind w:left="-567" w:right="142" w:firstLine="425"/>
        <w:rPr>
          <w:sz w:val="18"/>
          <w:szCs w:val="18"/>
        </w:rPr>
      </w:pPr>
      <w:r w:rsidRPr="006075D7">
        <w:rPr>
          <w:sz w:val="18"/>
          <w:szCs w:val="18"/>
        </w:rPr>
        <w:t>1.1. Иное</w:t>
      </w:r>
    </w:p>
    <w:tbl>
      <w:tblPr>
        <w:tblW w:w="9640" w:type="dxa"/>
        <w:tblInd w:w="-102" w:type="dxa"/>
        <w:tblLayout w:type="fixed"/>
        <w:tblCellMar>
          <w:left w:w="40" w:type="dxa"/>
          <w:right w:w="40" w:type="dxa"/>
        </w:tblCellMar>
        <w:tblLook w:val="04A0" w:firstRow="1" w:lastRow="0" w:firstColumn="1" w:lastColumn="0" w:noHBand="0" w:noVBand="1"/>
      </w:tblPr>
      <w:tblGrid>
        <w:gridCol w:w="7230"/>
        <w:gridCol w:w="2410"/>
      </w:tblGrid>
      <w:tr w:rsidR="006075D7" w:rsidRPr="006075D7" w:rsidTr="006432A3">
        <w:trPr>
          <w:trHeight w:hRule="exact" w:val="854"/>
        </w:trPr>
        <w:tc>
          <w:tcPr>
            <w:tcW w:w="723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75D7" w:rsidRPr="006075D7" w:rsidRDefault="006075D7" w:rsidP="0065628C">
            <w:pPr>
              <w:tabs>
                <w:tab w:val="left" w:pos="142"/>
                <w:tab w:val="left" w:pos="3828"/>
              </w:tabs>
              <w:ind w:left="-40" w:right="-182" w:firstLine="426"/>
              <w:rPr>
                <w:sz w:val="18"/>
                <w:szCs w:val="18"/>
              </w:rPr>
            </w:pPr>
            <w:r w:rsidRPr="006075D7">
              <w:rPr>
                <w:sz w:val="18"/>
                <w:szCs w:val="18"/>
              </w:rPr>
              <w:t>Наименование</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75D7" w:rsidRPr="006075D7" w:rsidRDefault="006075D7" w:rsidP="00644976">
            <w:pPr>
              <w:tabs>
                <w:tab w:val="left" w:pos="142"/>
                <w:tab w:val="left" w:pos="3828"/>
              </w:tabs>
              <w:ind w:left="-40" w:right="386" w:firstLine="142"/>
              <w:rPr>
                <w:sz w:val="18"/>
                <w:szCs w:val="18"/>
              </w:rPr>
            </w:pPr>
            <w:r w:rsidRPr="006075D7">
              <w:rPr>
                <w:sz w:val="18"/>
                <w:szCs w:val="18"/>
              </w:rPr>
              <w:t>Предполагаемый срок приватизации</w:t>
            </w:r>
          </w:p>
        </w:tc>
      </w:tr>
      <w:tr w:rsidR="006075D7" w:rsidRPr="006075D7" w:rsidTr="006432A3">
        <w:trPr>
          <w:trHeight w:hRule="exact" w:val="1733"/>
        </w:trPr>
        <w:tc>
          <w:tcPr>
            <w:tcW w:w="7230" w:type="dxa"/>
            <w:tcBorders>
              <w:top w:val="single" w:sz="6" w:space="0" w:color="auto"/>
              <w:left w:val="single" w:sz="6" w:space="0" w:color="auto"/>
              <w:bottom w:val="single" w:sz="6" w:space="0" w:color="auto"/>
              <w:right w:val="single" w:sz="6" w:space="0" w:color="auto"/>
            </w:tcBorders>
            <w:shd w:val="clear" w:color="auto" w:fill="FFFFFF"/>
            <w:vAlign w:val="center"/>
          </w:tcPr>
          <w:p w:rsidR="006075D7" w:rsidRPr="006075D7" w:rsidRDefault="006075D7" w:rsidP="0065628C">
            <w:pPr>
              <w:tabs>
                <w:tab w:val="left" w:pos="142"/>
                <w:tab w:val="left" w:pos="3828"/>
              </w:tabs>
              <w:ind w:left="-40" w:right="142" w:firstLine="426"/>
              <w:rPr>
                <w:sz w:val="18"/>
                <w:szCs w:val="18"/>
              </w:rPr>
            </w:pPr>
            <w:r w:rsidRPr="006075D7">
              <w:rPr>
                <w:sz w:val="18"/>
                <w:szCs w:val="18"/>
              </w:rPr>
              <w:t xml:space="preserve">1.Строительные материалы от разборки  аварийных и подлежащих сносу  жилых многоквартирных домов, и от освобождения земельных участков от строительного мусора, по адресу: Иркутская область, Иркутский район, п. </w:t>
            </w:r>
            <w:proofErr w:type="spellStart"/>
            <w:r w:rsidRPr="006075D7">
              <w:rPr>
                <w:sz w:val="18"/>
                <w:szCs w:val="18"/>
              </w:rPr>
              <w:t>Плишкино</w:t>
            </w:r>
            <w:proofErr w:type="spellEnd"/>
            <w:r w:rsidRPr="006075D7">
              <w:rPr>
                <w:sz w:val="18"/>
                <w:szCs w:val="18"/>
              </w:rPr>
              <w:t xml:space="preserve">,  ул. Подгорная дом 33 и дом 35.  </w:t>
            </w: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6075D7" w:rsidRPr="006075D7" w:rsidRDefault="006075D7" w:rsidP="0065628C">
            <w:pPr>
              <w:tabs>
                <w:tab w:val="left" w:pos="142"/>
                <w:tab w:val="left" w:pos="3828"/>
              </w:tabs>
              <w:ind w:left="-40" w:right="142" w:firstLine="426"/>
              <w:rPr>
                <w:sz w:val="18"/>
                <w:szCs w:val="18"/>
              </w:rPr>
            </w:pPr>
            <w:r w:rsidRPr="006075D7">
              <w:rPr>
                <w:sz w:val="18"/>
                <w:szCs w:val="18"/>
              </w:rPr>
              <w:t xml:space="preserve">    </w:t>
            </w:r>
          </w:p>
          <w:p w:rsidR="006075D7" w:rsidRPr="006075D7" w:rsidRDefault="006075D7" w:rsidP="0065628C">
            <w:pPr>
              <w:tabs>
                <w:tab w:val="left" w:pos="142"/>
                <w:tab w:val="left" w:pos="3828"/>
              </w:tabs>
              <w:ind w:left="-40" w:right="142" w:firstLine="426"/>
              <w:rPr>
                <w:sz w:val="18"/>
                <w:szCs w:val="18"/>
              </w:rPr>
            </w:pPr>
          </w:p>
          <w:p w:rsidR="006075D7" w:rsidRPr="006075D7" w:rsidRDefault="006075D7" w:rsidP="0065628C">
            <w:pPr>
              <w:tabs>
                <w:tab w:val="left" w:pos="142"/>
                <w:tab w:val="left" w:pos="3828"/>
              </w:tabs>
              <w:ind w:left="-40" w:right="142" w:firstLine="426"/>
              <w:rPr>
                <w:sz w:val="18"/>
                <w:szCs w:val="18"/>
              </w:rPr>
            </w:pPr>
          </w:p>
          <w:p w:rsidR="006075D7" w:rsidRPr="006075D7" w:rsidRDefault="006075D7" w:rsidP="0065628C">
            <w:pPr>
              <w:tabs>
                <w:tab w:val="left" w:pos="142"/>
                <w:tab w:val="left" w:pos="3828"/>
              </w:tabs>
              <w:ind w:left="-40" w:right="142" w:firstLine="426"/>
              <w:rPr>
                <w:sz w:val="18"/>
                <w:szCs w:val="18"/>
              </w:rPr>
            </w:pPr>
            <w:r w:rsidRPr="006075D7">
              <w:rPr>
                <w:sz w:val="18"/>
                <w:szCs w:val="18"/>
              </w:rPr>
              <w:t>2- 4  квартал 2022 года</w:t>
            </w:r>
          </w:p>
        </w:tc>
      </w:tr>
    </w:tbl>
    <w:p w:rsidR="006075D7" w:rsidRPr="006075D7" w:rsidRDefault="006075D7" w:rsidP="006432A3">
      <w:pPr>
        <w:tabs>
          <w:tab w:val="left" w:pos="142"/>
          <w:tab w:val="left" w:pos="3828"/>
        </w:tabs>
        <w:ind w:left="-567" w:right="142" w:firstLine="425"/>
        <w:rPr>
          <w:sz w:val="18"/>
          <w:szCs w:val="18"/>
        </w:rPr>
      </w:pPr>
    </w:p>
    <w:p w:rsidR="006075D7" w:rsidRPr="006075D7" w:rsidRDefault="006075D7" w:rsidP="006432A3">
      <w:pPr>
        <w:tabs>
          <w:tab w:val="left" w:pos="142"/>
          <w:tab w:val="left" w:pos="3828"/>
        </w:tabs>
        <w:ind w:left="-567" w:right="142" w:firstLine="425"/>
        <w:rPr>
          <w:sz w:val="18"/>
          <w:szCs w:val="18"/>
        </w:rPr>
      </w:pPr>
      <w:r w:rsidRPr="006075D7">
        <w:rPr>
          <w:sz w:val="18"/>
          <w:szCs w:val="18"/>
        </w:rPr>
        <w:t>Раздел 2. Недвижимое имущество</w:t>
      </w:r>
    </w:p>
    <w:p w:rsidR="006075D7" w:rsidRPr="006075D7" w:rsidRDefault="006075D7" w:rsidP="006432A3">
      <w:pPr>
        <w:tabs>
          <w:tab w:val="left" w:pos="142"/>
          <w:tab w:val="left" w:pos="3828"/>
        </w:tabs>
        <w:ind w:left="-567" w:right="142" w:firstLine="425"/>
        <w:rPr>
          <w:sz w:val="18"/>
          <w:szCs w:val="18"/>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1418"/>
        <w:gridCol w:w="2977"/>
        <w:gridCol w:w="2127"/>
        <w:gridCol w:w="851"/>
        <w:gridCol w:w="1560"/>
      </w:tblGrid>
      <w:tr w:rsidR="006075D7" w:rsidRPr="006075D7" w:rsidTr="00AD3CDE">
        <w:trPr>
          <w:trHeight w:val="649"/>
        </w:trPr>
        <w:tc>
          <w:tcPr>
            <w:tcW w:w="565" w:type="dxa"/>
            <w:tcBorders>
              <w:top w:val="single" w:sz="4" w:space="0" w:color="auto"/>
              <w:left w:val="single" w:sz="4" w:space="0" w:color="auto"/>
              <w:bottom w:val="single" w:sz="4" w:space="0" w:color="auto"/>
              <w:right w:val="single" w:sz="4" w:space="0" w:color="auto"/>
            </w:tcBorders>
          </w:tcPr>
          <w:p w:rsidR="006075D7" w:rsidRPr="006075D7" w:rsidRDefault="006075D7" w:rsidP="00D63347">
            <w:pPr>
              <w:tabs>
                <w:tab w:val="left" w:pos="3828"/>
              </w:tabs>
              <w:ind w:left="-108" w:right="-534" w:firstLine="142"/>
              <w:rPr>
                <w:b/>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6075D7" w:rsidRPr="006075D7" w:rsidRDefault="006075D7" w:rsidP="00644976">
            <w:pPr>
              <w:tabs>
                <w:tab w:val="left" w:pos="142"/>
                <w:tab w:val="left" w:pos="3828"/>
              </w:tabs>
              <w:ind w:left="-567" w:right="-110" w:firstLine="567"/>
              <w:rPr>
                <w:b/>
                <w:sz w:val="18"/>
                <w:szCs w:val="18"/>
              </w:rPr>
            </w:pPr>
            <w:r w:rsidRPr="006075D7">
              <w:rPr>
                <w:b/>
                <w:sz w:val="18"/>
                <w:szCs w:val="18"/>
              </w:rPr>
              <w:t>Наименование</w:t>
            </w:r>
          </w:p>
        </w:tc>
        <w:tc>
          <w:tcPr>
            <w:tcW w:w="2977" w:type="dxa"/>
            <w:tcBorders>
              <w:top w:val="single" w:sz="4" w:space="0" w:color="auto"/>
              <w:left w:val="single" w:sz="4" w:space="0" w:color="auto"/>
              <w:bottom w:val="single" w:sz="4" w:space="0" w:color="auto"/>
              <w:right w:val="single" w:sz="4" w:space="0" w:color="auto"/>
            </w:tcBorders>
            <w:vAlign w:val="center"/>
            <w:hideMark/>
          </w:tcPr>
          <w:p w:rsidR="006075D7" w:rsidRPr="006075D7" w:rsidRDefault="006075D7" w:rsidP="00644976">
            <w:pPr>
              <w:tabs>
                <w:tab w:val="left" w:pos="142"/>
                <w:tab w:val="left" w:pos="3828"/>
              </w:tabs>
              <w:ind w:left="-567" w:right="-110" w:firstLine="567"/>
              <w:rPr>
                <w:b/>
                <w:sz w:val="18"/>
                <w:szCs w:val="18"/>
              </w:rPr>
            </w:pPr>
            <w:r w:rsidRPr="006075D7">
              <w:rPr>
                <w:b/>
                <w:sz w:val="18"/>
                <w:szCs w:val="18"/>
              </w:rPr>
              <w:t>Адрес</w:t>
            </w:r>
          </w:p>
        </w:tc>
        <w:tc>
          <w:tcPr>
            <w:tcW w:w="2127" w:type="dxa"/>
            <w:tcBorders>
              <w:top w:val="single" w:sz="4" w:space="0" w:color="auto"/>
              <w:left w:val="single" w:sz="4" w:space="0" w:color="auto"/>
              <w:bottom w:val="single" w:sz="4" w:space="0" w:color="auto"/>
              <w:right w:val="single" w:sz="4" w:space="0" w:color="auto"/>
            </w:tcBorders>
            <w:vAlign w:val="center"/>
            <w:hideMark/>
          </w:tcPr>
          <w:p w:rsidR="006075D7" w:rsidRPr="006075D7" w:rsidRDefault="006075D7" w:rsidP="00644976">
            <w:pPr>
              <w:tabs>
                <w:tab w:val="left" w:pos="142"/>
                <w:tab w:val="left" w:pos="3828"/>
              </w:tabs>
              <w:ind w:left="-567" w:right="-110" w:firstLine="567"/>
              <w:rPr>
                <w:b/>
                <w:sz w:val="18"/>
                <w:szCs w:val="18"/>
              </w:rPr>
            </w:pPr>
            <w:r w:rsidRPr="006075D7">
              <w:rPr>
                <w:b/>
                <w:sz w:val="18"/>
                <w:szCs w:val="18"/>
              </w:rPr>
              <w:t>Кадастровый номер</w:t>
            </w:r>
          </w:p>
        </w:tc>
        <w:tc>
          <w:tcPr>
            <w:tcW w:w="851" w:type="dxa"/>
            <w:tcBorders>
              <w:top w:val="single" w:sz="4" w:space="0" w:color="auto"/>
              <w:left w:val="single" w:sz="4" w:space="0" w:color="auto"/>
              <w:bottom w:val="single" w:sz="4" w:space="0" w:color="auto"/>
              <w:right w:val="single" w:sz="4" w:space="0" w:color="auto"/>
            </w:tcBorders>
            <w:vAlign w:val="center"/>
            <w:hideMark/>
          </w:tcPr>
          <w:p w:rsidR="006075D7" w:rsidRPr="006075D7" w:rsidRDefault="006075D7" w:rsidP="00644976">
            <w:pPr>
              <w:tabs>
                <w:tab w:val="left" w:pos="3828"/>
              </w:tabs>
              <w:ind w:left="-816" w:right="-110" w:firstLine="709"/>
              <w:rPr>
                <w:b/>
                <w:sz w:val="18"/>
                <w:szCs w:val="18"/>
              </w:rPr>
            </w:pPr>
            <w:r w:rsidRPr="006075D7">
              <w:rPr>
                <w:b/>
                <w:sz w:val="18"/>
                <w:szCs w:val="18"/>
              </w:rPr>
              <w:t>Площадь (</w:t>
            </w:r>
            <w:proofErr w:type="spellStart"/>
            <w:r w:rsidRPr="006075D7">
              <w:rPr>
                <w:b/>
                <w:sz w:val="18"/>
                <w:szCs w:val="18"/>
              </w:rPr>
              <w:t>кв</w:t>
            </w:r>
            <w:proofErr w:type="gramStart"/>
            <w:r w:rsidRPr="006075D7">
              <w:rPr>
                <w:b/>
                <w:sz w:val="18"/>
                <w:szCs w:val="18"/>
              </w:rPr>
              <w:t>.м</w:t>
            </w:r>
            <w:proofErr w:type="spellEnd"/>
            <w:proofErr w:type="gramEnd"/>
            <w:r w:rsidRPr="006075D7">
              <w:rPr>
                <w:b/>
                <w:sz w:val="18"/>
                <w:szCs w:val="18"/>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6075D7" w:rsidRPr="006075D7" w:rsidRDefault="006075D7" w:rsidP="00644976">
            <w:pPr>
              <w:tabs>
                <w:tab w:val="left" w:pos="3828"/>
              </w:tabs>
              <w:ind w:left="34" w:right="33" w:firstLine="0"/>
              <w:rPr>
                <w:b/>
                <w:sz w:val="18"/>
                <w:szCs w:val="18"/>
              </w:rPr>
            </w:pPr>
            <w:r w:rsidRPr="006075D7">
              <w:rPr>
                <w:b/>
                <w:sz w:val="18"/>
                <w:szCs w:val="18"/>
              </w:rPr>
              <w:t>Предполагаемый срок приватизации</w:t>
            </w:r>
          </w:p>
        </w:tc>
      </w:tr>
      <w:tr w:rsidR="006075D7" w:rsidRPr="006075D7" w:rsidTr="00AD3CDE">
        <w:trPr>
          <w:trHeight w:val="1066"/>
        </w:trPr>
        <w:tc>
          <w:tcPr>
            <w:tcW w:w="565" w:type="dxa"/>
            <w:tcBorders>
              <w:top w:val="nil"/>
              <w:left w:val="single" w:sz="4" w:space="0" w:color="auto"/>
              <w:bottom w:val="nil"/>
              <w:right w:val="single" w:sz="4" w:space="0" w:color="auto"/>
            </w:tcBorders>
          </w:tcPr>
          <w:p w:rsidR="006075D7" w:rsidRPr="006075D7" w:rsidRDefault="006075D7" w:rsidP="00D63347">
            <w:pPr>
              <w:tabs>
                <w:tab w:val="left" w:pos="3828"/>
              </w:tabs>
              <w:ind w:left="-108" w:right="-534" w:firstLine="142"/>
              <w:rPr>
                <w:sz w:val="18"/>
                <w:szCs w:val="18"/>
              </w:rPr>
            </w:pPr>
            <w:r w:rsidRPr="006075D7">
              <w:rPr>
                <w:sz w:val="18"/>
                <w:szCs w:val="18"/>
              </w:rPr>
              <w:t>1</w:t>
            </w: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1.1. Нежилое здание</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 xml:space="preserve">Российская Федерация, Иркутская область, Иркутский муниципальный район, </w:t>
            </w:r>
            <w:proofErr w:type="spellStart"/>
            <w:r w:rsidRPr="006075D7">
              <w:rPr>
                <w:sz w:val="18"/>
                <w:szCs w:val="18"/>
              </w:rPr>
              <w:t>Хомутовское</w:t>
            </w:r>
            <w:proofErr w:type="spellEnd"/>
            <w:r w:rsidRPr="006075D7">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38:06:100301:1307</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942,5</w:t>
            </w:r>
          </w:p>
        </w:tc>
        <w:tc>
          <w:tcPr>
            <w:tcW w:w="1560" w:type="dxa"/>
            <w:tcBorders>
              <w:top w:val="nil"/>
              <w:left w:val="single" w:sz="4" w:space="0" w:color="auto"/>
              <w:bottom w:val="nil"/>
              <w:right w:val="single" w:sz="4" w:space="0" w:color="auto"/>
            </w:tcBorders>
          </w:tcPr>
          <w:p w:rsidR="006075D7" w:rsidRPr="006075D7" w:rsidRDefault="006075D7" w:rsidP="00EB11A5">
            <w:pPr>
              <w:tabs>
                <w:tab w:val="left" w:pos="3828"/>
              </w:tabs>
              <w:ind w:left="-816" w:right="-817" w:firstLine="851"/>
              <w:rPr>
                <w:sz w:val="18"/>
                <w:szCs w:val="18"/>
              </w:rPr>
            </w:pPr>
          </w:p>
          <w:p w:rsidR="006075D7" w:rsidRPr="006075D7" w:rsidRDefault="006075D7" w:rsidP="00EB11A5">
            <w:pPr>
              <w:tabs>
                <w:tab w:val="left" w:pos="3828"/>
              </w:tabs>
              <w:ind w:left="-816" w:right="-817" w:firstLine="851"/>
              <w:rPr>
                <w:sz w:val="18"/>
                <w:szCs w:val="18"/>
              </w:rPr>
            </w:pPr>
          </w:p>
          <w:p w:rsidR="006075D7" w:rsidRPr="006075D7" w:rsidRDefault="006075D7" w:rsidP="00EB11A5">
            <w:pPr>
              <w:tabs>
                <w:tab w:val="left" w:pos="3828"/>
              </w:tabs>
              <w:ind w:left="-816" w:right="-817" w:firstLine="851"/>
              <w:rPr>
                <w:sz w:val="18"/>
                <w:szCs w:val="18"/>
              </w:rPr>
            </w:pPr>
          </w:p>
          <w:p w:rsidR="006075D7" w:rsidRPr="006075D7" w:rsidRDefault="006075D7" w:rsidP="00EB11A5">
            <w:pPr>
              <w:tabs>
                <w:tab w:val="left" w:pos="3828"/>
              </w:tabs>
              <w:ind w:left="-816" w:right="-817" w:firstLine="851"/>
              <w:rPr>
                <w:sz w:val="18"/>
                <w:szCs w:val="18"/>
              </w:rPr>
            </w:pPr>
          </w:p>
          <w:p w:rsidR="006075D7" w:rsidRPr="006075D7" w:rsidRDefault="006075D7" w:rsidP="00EB11A5">
            <w:pPr>
              <w:tabs>
                <w:tab w:val="left" w:pos="3828"/>
              </w:tabs>
              <w:ind w:left="-816" w:right="-817" w:firstLine="851"/>
              <w:rPr>
                <w:sz w:val="18"/>
                <w:szCs w:val="18"/>
              </w:rPr>
            </w:pPr>
          </w:p>
        </w:tc>
      </w:tr>
      <w:tr w:rsidR="006075D7" w:rsidRPr="006075D7" w:rsidTr="00AD3CDE">
        <w:trPr>
          <w:trHeight w:val="1066"/>
        </w:trPr>
        <w:tc>
          <w:tcPr>
            <w:tcW w:w="565" w:type="dxa"/>
            <w:tcBorders>
              <w:top w:val="nil"/>
              <w:left w:val="single" w:sz="4" w:space="0" w:color="auto"/>
              <w:bottom w:val="nil"/>
              <w:right w:val="single" w:sz="4" w:space="0" w:color="auto"/>
            </w:tcBorders>
          </w:tcPr>
          <w:p w:rsidR="006075D7" w:rsidRPr="006075D7" w:rsidRDefault="006075D7" w:rsidP="00D63347">
            <w:pPr>
              <w:tabs>
                <w:tab w:val="left" w:pos="3828"/>
              </w:tabs>
              <w:ind w:left="-108" w:right="-534" w:firstLine="142"/>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1.2. Земельный участок</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 xml:space="preserve">Российская Федерация, Иркутская область, Иркутский муниципальный район, </w:t>
            </w:r>
            <w:proofErr w:type="spellStart"/>
            <w:r w:rsidRPr="006075D7">
              <w:rPr>
                <w:sz w:val="18"/>
                <w:szCs w:val="18"/>
              </w:rPr>
              <w:t>Хомутовское</w:t>
            </w:r>
            <w:proofErr w:type="spellEnd"/>
            <w:r w:rsidRPr="006075D7">
              <w:rPr>
                <w:sz w:val="18"/>
                <w:szCs w:val="18"/>
              </w:rPr>
              <w:t xml:space="preserve"> сельское поселение, д. Куда, ул. Васильева, 1/9</w:t>
            </w:r>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38:06:100302:2031</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8464,0</w:t>
            </w:r>
          </w:p>
        </w:tc>
        <w:tc>
          <w:tcPr>
            <w:tcW w:w="1560" w:type="dxa"/>
            <w:tcBorders>
              <w:top w:val="nil"/>
              <w:left w:val="single" w:sz="4" w:space="0" w:color="auto"/>
              <w:bottom w:val="nil"/>
              <w:right w:val="single" w:sz="4" w:space="0" w:color="auto"/>
            </w:tcBorders>
          </w:tcPr>
          <w:p w:rsidR="006075D7" w:rsidRPr="006075D7" w:rsidRDefault="006075D7" w:rsidP="00EB11A5">
            <w:pPr>
              <w:tabs>
                <w:tab w:val="left" w:pos="3828"/>
              </w:tabs>
              <w:ind w:left="-816" w:right="-817" w:firstLine="851"/>
              <w:rPr>
                <w:sz w:val="18"/>
                <w:szCs w:val="18"/>
              </w:rPr>
            </w:pPr>
          </w:p>
          <w:p w:rsidR="006075D7" w:rsidRPr="006075D7" w:rsidRDefault="006075D7" w:rsidP="00EB11A5">
            <w:pPr>
              <w:tabs>
                <w:tab w:val="left" w:pos="3828"/>
              </w:tabs>
              <w:ind w:left="-816" w:right="-817" w:firstLine="851"/>
              <w:rPr>
                <w:sz w:val="18"/>
                <w:szCs w:val="18"/>
              </w:rPr>
            </w:pPr>
          </w:p>
          <w:p w:rsidR="006075D7" w:rsidRPr="006075D7" w:rsidRDefault="006075D7" w:rsidP="00EB11A5">
            <w:pPr>
              <w:tabs>
                <w:tab w:val="left" w:pos="3828"/>
              </w:tabs>
              <w:ind w:left="-816" w:right="-817" w:firstLine="851"/>
              <w:rPr>
                <w:sz w:val="18"/>
                <w:szCs w:val="18"/>
              </w:rPr>
            </w:pPr>
            <w:r w:rsidRPr="006075D7">
              <w:rPr>
                <w:sz w:val="18"/>
                <w:szCs w:val="18"/>
              </w:rPr>
              <w:t>2-4 квартал</w:t>
            </w:r>
          </w:p>
        </w:tc>
      </w:tr>
      <w:tr w:rsidR="006075D7" w:rsidRPr="006075D7" w:rsidTr="00AD3CDE">
        <w:trPr>
          <w:trHeight w:val="701"/>
        </w:trPr>
        <w:tc>
          <w:tcPr>
            <w:tcW w:w="565" w:type="dxa"/>
            <w:tcBorders>
              <w:top w:val="nil"/>
              <w:left w:val="single" w:sz="4" w:space="0" w:color="auto"/>
              <w:bottom w:val="single" w:sz="4" w:space="0" w:color="auto"/>
              <w:right w:val="single" w:sz="4" w:space="0" w:color="auto"/>
            </w:tcBorders>
          </w:tcPr>
          <w:p w:rsidR="006075D7" w:rsidRPr="006075D7" w:rsidRDefault="006075D7" w:rsidP="00D63347">
            <w:pPr>
              <w:tabs>
                <w:tab w:val="left" w:pos="3828"/>
              </w:tabs>
              <w:ind w:left="-108" w:right="-534" w:firstLine="142"/>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1.3. Нежилое здание</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 xml:space="preserve">Российская Федерация, Иркутская область, Иркутский муниципальный район, </w:t>
            </w:r>
            <w:proofErr w:type="spellStart"/>
            <w:r w:rsidRPr="006075D7">
              <w:rPr>
                <w:sz w:val="18"/>
                <w:szCs w:val="18"/>
              </w:rPr>
              <w:t>Хомутовское</w:t>
            </w:r>
            <w:proofErr w:type="spellEnd"/>
            <w:r w:rsidRPr="006075D7">
              <w:rPr>
                <w:sz w:val="18"/>
                <w:szCs w:val="18"/>
              </w:rPr>
              <w:t xml:space="preserve"> сельское поселение, д. Куда, ул. Васильева, 1/9, литер 2</w:t>
            </w:r>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38:06:000000:4859</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13,6</w:t>
            </w:r>
          </w:p>
        </w:tc>
        <w:tc>
          <w:tcPr>
            <w:tcW w:w="1560" w:type="dxa"/>
            <w:tcBorders>
              <w:top w:val="nil"/>
              <w:left w:val="single" w:sz="4" w:space="0" w:color="auto"/>
              <w:bottom w:val="single" w:sz="4" w:space="0" w:color="auto"/>
              <w:right w:val="single" w:sz="4" w:space="0" w:color="auto"/>
            </w:tcBorders>
          </w:tcPr>
          <w:p w:rsidR="006075D7" w:rsidRPr="006075D7" w:rsidRDefault="006075D7" w:rsidP="00EB11A5">
            <w:pPr>
              <w:tabs>
                <w:tab w:val="left" w:pos="3828"/>
              </w:tabs>
              <w:ind w:left="-816" w:right="-817" w:firstLine="851"/>
              <w:rPr>
                <w:sz w:val="18"/>
                <w:szCs w:val="18"/>
              </w:rPr>
            </w:pPr>
          </w:p>
        </w:tc>
      </w:tr>
      <w:tr w:rsidR="006075D7" w:rsidRPr="006075D7" w:rsidTr="00AD3CDE">
        <w:trPr>
          <w:trHeight w:val="1066"/>
        </w:trPr>
        <w:tc>
          <w:tcPr>
            <w:tcW w:w="565" w:type="dxa"/>
            <w:tcBorders>
              <w:top w:val="single" w:sz="4" w:space="0" w:color="auto"/>
              <w:left w:val="single" w:sz="4" w:space="0" w:color="auto"/>
              <w:bottom w:val="nil"/>
              <w:right w:val="single" w:sz="4" w:space="0" w:color="auto"/>
            </w:tcBorders>
          </w:tcPr>
          <w:p w:rsidR="006075D7" w:rsidRPr="006075D7" w:rsidRDefault="006075D7" w:rsidP="00D63347">
            <w:pPr>
              <w:tabs>
                <w:tab w:val="left" w:pos="3828"/>
              </w:tabs>
              <w:ind w:left="-108" w:right="-534" w:firstLine="142"/>
              <w:rPr>
                <w:sz w:val="18"/>
                <w:szCs w:val="18"/>
              </w:rPr>
            </w:pPr>
          </w:p>
          <w:p w:rsidR="006075D7" w:rsidRPr="006075D7" w:rsidRDefault="006075D7" w:rsidP="00D63347">
            <w:pPr>
              <w:tabs>
                <w:tab w:val="left" w:pos="3828"/>
              </w:tabs>
              <w:ind w:left="-108" w:right="-534" w:firstLine="142"/>
              <w:rPr>
                <w:sz w:val="18"/>
                <w:szCs w:val="18"/>
              </w:rPr>
            </w:pPr>
          </w:p>
          <w:p w:rsidR="006075D7" w:rsidRPr="006075D7" w:rsidRDefault="006075D7" w:rsidP="00D63347">
            <w:pPr>
              <w:tabs>
                <w:tab w:val="left" w:pos="3828"/>
              </w:tabs>
              <w:ind w:left="-108" w:right="-534" w:firstLine="142"/>
              <w:rPr>
                <w:sz w:val="18"/>
                <w:szCs w:val="18"/>
              </w:rPr>
            </w:pPr>
          </w:p>
          <w:p w:rsidR="006075D7" w:rsidRPr="006075D7" w:rsidRDefault="006075D7" w:rsidP="00D63347">
            <w:pPr>
              <w:tabs>
                <w:tab w:val="left" w:pos="3828"/>
              </w:tabs>
              <w:ind w:left="-108" w:right="-534" w:firstLine="142"/>
              <w:rPr>
                <w:sz w:val="18"/>
                <w:szCs w:val="18"/>
              </w:rPr>
            </w:pPr>
            <w:r w:rsidRPr="006075D7">
              <w:rPr>
                <w:sz w:val="18"/>
                <w:szCs w:val="18"/>
              </w:rPr>
              <w:t>2</w:t>
            </w: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2.1. Нежилое здание</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proofErr w:type="gramStart"/>
            <w:r w:rsidRPr="006075D7">
              <w:rPr>
                <w:sz w:val="18"/>
                <w:szCs w:val="18"/>
              </w:rPr>
              <w:t>Российская Федерация, Иркутская область, Иркутский район, д. Куда, ул. Васильева, ОМПЧС</w:t>
            </w:r>
            <w:proofErr w:type="gramEnd"/>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38:06:000000:4607</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63,0</w:t>
            </w:r>
          </w:p>
        </w:tc>
        <w:tc>
          <w:tcPr>
            <w:tcW w:w="1560" w:type="dxa"/>
            <w:tcBorders>
              <w:top w:val="single" w:sz="4" w:space="0" w:color="auto"/>
              <w:left w:val="single" w:sz="4" w:space="0" w:color="auto"/>
              <w:bottom w:val="nil"/>
              <w:right w:val="single" w:sz="4" w:space="0" w:color="auto"/>
            </w:tcBorders>
          </w:tcPr>
          <w:p w:rsidR="006075D7" w:rsidRPr="006075D7" w:rsidRDefault="006075D7" w:rsidP="00EB11A5">
            <w:pPr>
              <w:tabs>
                <w:tab w:val="left" w:pos="3828"/>
              </w:tabs>
              <w:ind w:left="-816" w:right="-817" w:firstLine="851"/>
              <w:rPr>
                <w:sz w:val="18"/>
                <w:szCs w:val="18"/>
              </w:rPr>
            </w:pPr>
          </w:p>
        </w:tc>
      </w:tr>
      <w:tr w:rsidR="006075D7" w:rsidRPr="006075D7" w:rsidTr="00AD3CDE">
        <w:trPr>
          <w:trHeight w:val="1066"/>
        </w:trPr>
        <w:tc>
          <w:tcPr>
            <w:tcW w:w="565" w:type="dxa"/>
            <w:tcBorders>
              <w:top w:val="nil"/>
              <w:left w:val="single" w:sz="4" w:space="0" w:color="auto"/>
              <w:bottom w:val="single" w:sz="4" w:space="0" w:color="auto"/>
              <w:right w:val="single" w:sz="4" w:space="0" w:color="auto"/>
            </w:tcBorders>
          </w:tcPr>
          <w:p w:rsidR="006075D7" w:rsidRPr="006075D7" w:rsidRDefault="006075D7" w:rsidP="00D63347">
            <w:pPr>
              <w:tabs>
                <w:tab w:val="left" w:pos="3828"/>
              </w:tabs>
              <w:ind w:left="-108" w:right="-534" w:firstLine="142"/>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2.2. Земельный участок</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 xml:space="preserve">Российская Федерация, Иркутская область, Иркутский муниципальный район, </w:t>
            </w:r>
            <w:proofErr w:type="spellStart"/>
            <w:r w:rsidRPr="006075D7">
              <w:rPr>
                <w:sz w:val="18"/>
                <w:szCs w:val="18"/>
              </w:rPr>
              <w:t>Хомутовское</w:t>
            </w:r>
            <w:proofErr w:type="spellEnd"/>
            <w:r w:rsidRPr="006075D7">
              <w:rPr>
                <w:sz w:val="18"/>
                <w:szCs w:val="18"/>
              </w:rPr>
              <w:t xml:space="preserve"> сельское поселение, д. Куда, ул. Васильева, 1/16</w:t>
            </w:r>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38:06:100302:2321</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2173,0</w:t>
            </w:r>
          </w:p>
        </w:tc>
        <w:tc>
          <w:tcPr>
            <w:tcW w:w="1560" w:type="dxa"/>
            <w:tcBorders>
              <w:top w:val="nil"/>
              <w:left w:val="single" w:sz="4" w:space="0" w:color="auto"/>
              <w:bottom w:val="single" w:sz="4" w:space="0" w:color="auto"/>
              <w:right w:val="single" w:sz="4" w:space="0" w:color="auto"/>
            </w:tcBorders>
          </w:tcPr>
          <w:p w:rsidR="006075D7" w:rsidRPr="006075D7" w:rsidRDefault="006075D7" w:rsidP="00EB11A5">
            <w:pPr>
              <w:tabs>
                <w:tab w:val="left" w:pos="3828"/>
              </w:tabs>
              <w:ind w:left="-816" w:right="-817" w:firstLine="851"/>
              <w:rPr>
                <w:sz w:val="18"/>
                <w:szCs w:val="18"/>
              </w:rPr>
            </w:pPr>
            <w:r w:rsidRPr="006075D7">
              <w:rPr>
                <w:sz w:val="18"/>
                <w:szCs w:val="18"/>
              </w:rPr>
              <w:t>2-4 квартал</w:t>
            </w:r>
          </w:p>
        </w:tc>
      </w:tr>
      <w:tr w:rsidR="006075D7" w:rsidRPr="006075D7" w:rsidTr="00AD3CDE">
        <w:trPr>
          <w:trHeight w:val="1066"/>
        </w:trPr>
        <w:tc>
          <w:tcPr>
            <w:tcW w:w="565" w:type="dxa"/>
            <w:tcBorders>
              <w:top w:val="single" w:sz="4" w:space="0" w:color="auto"/>
              <w:left w:val="single" w:sz="4" w:space="0" w:color="auto"/>
              <w:bottom w:val="nil"/>
              <w:right w:val="single" w:sz="4" w:space="0" w:color="auto"/>
            </w:tcBorders>
          </w:tcPr>
          <w:p w:rsidR="006075D7" w:rsidRPr="006075D7" w:rsidRDefault="006075D7" w:rsidP="00D63347">
            <w:pPr>
              <w:tabs>
                <w:tab w:val="left" w:pos="3828"/>
              </w:tabs>
              <w:ind w:left="-108" w:right="-534" w:firstLine="142"/>
              <w:rPr>
                <w:sz w:val="18"/>
                <w:szCs w:val="18"/>
              </w:rPr>
            </w:pPr>
          </w:p>
          <w:p w:rsidR="006075D7" w:rsidRPr="006075D7" w:rsidRDefault="006075D7" w:rsidP="00D63347">
            <w:pPr>
              <w:tabs>
                <w:tab w:val="left" w:pos="3828"/>
              </w:tabs>
              <w:ind w:left="-108" w:right="-534" w:firstLine="142"/>
              <w:rPr>
                <w:sz w:val="18"/>
                <w:szCs w:val="18"/>
              </w:rPr>
            </w:pPr>
            <w:r w:rsidRPr="006075D7">
              <w:rPr>
                <w:sz w:val="18"/>
                <w:szCs w:val="18"/>
              </w:rPr>
              <w:t>3</w:t>
            </w: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3.1. Нежилое здание</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Российская Федерация, Иркутская область, Иркутский район, с. Хомутово, ул. Трактовая 1/5</w:t>
            </w:r>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38:06:100105:1762</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179,6</w:t>
            </w:r>
          </w:p>
        </w:tc>
        <w:tc>
          <w:tcPr>
            <w:tcW w:w="1560" w:type="dxa"/>
            <w:tcBorders>
              <w:top w:val="single" w:sz="4" w:space="0" w:color="auto"/>
              <w:left w:val="single" w:sz="4" w:space="0" w:color="auto"/>
              <w:bottom w:val="nil"/>
              <w:right w:val="single" w:sz="4" w:space="0" w:color="auto"/>
            </w:tcBorders>
          </w:tcPr>
          <w:p w:rsidR="006075D7" w:rsidRPr="006075D7" w:rsidRDefault="006075D7" w:rsidP="00EB11A5">
            <w:pPr>
              <w:tabs>
                <w:tab w:val="left" w:pos="3828"/>
              </w:tabs>
              <w:ind w:left="-816" w:right="-817" w:firstLine="851"/>
              <w:rPr>
                <w:sz w:val="18"/>
                <w:szCs w:val="18"/>
              </w:rPr>
            </w:pPr>
          </w:p>
        </w:tc>
      </w:tr>
      <w:tr w:rsidR="006075D7" w:rsidRPr="006075D7" w:rsidTr="00AD3CDE">
        <w:trPr>
          <w:trHeight w:val="1066"/>
        </w:trPr>
        <w:tc>
          <w:tcPr>
            <w:tcW w:w="565" w:type="dxa"/>
            <w:tcBorders>
              <w:top w:val="nil"/>
              <w:left w:val="single" w:sz="4" w:space="0" w:color="auto"/>
              <w:bottom w:val="single" w:sz="4" w:space="0" w:color="auto"/>
              <w:right w:val="single" w:sz="4" w:space="0" w:color="auto"/>
            </w:tcBorders>
          </w:tcPr>
          <w:p w:rsidR="006075D7" w:rsidRPr="006075D7" w:rsidRDefault="006075D7" w:rsidP="00D63347">
            <w:pPr>
              <w:tabs>
                <w:tab w:val="left" w:pos="3828"/>
              </w:tabs>
              <w:ind w:left="-108" w:right="-534" w:firstLine="142"/>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3.2. Земельный участок</w:t>
            </w:r>
          </w:p>
        </w:tc>
        <w:tc>
          <w:tcPr>
            <w:tcW w:w="297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Российская Федерация, Иркутская область, Иркутский район, с. Хомутово, ул. Трактовая 1/5</w:t>
            </w:r>
          </w:p>
        </w:tc>
        <w:tc>
          <w:tcPr>
            <w:tcW w:w="2127"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D63347">
            <w:pPr>
              <w:tabs>
                <w:tab w:val="left" w:pos="34"/>
                <w:tab w:val="left" w:pos="3828"/>
              </w:tabs>
              <w:ind w:left="34" w:right="174" w:hanging="1"/>
              <w:rPr>
                <w:sz w:val="18"/>
                <w:szCs w:val="18"/>
              </w:rPr>
            </w:pPr>
            <w:r w:rsidRPr="006075D7">
              <w:rPr>
                <w:sz w:val="18"/>
                <w:szCs w:val="18"/>
              </w:rPr>
              <w:t>38:06:100105:1795</w:t>
            </w:r>
          </w:p>
        </w:tc>
        <w:tc>
          <w:tcPr>
            <w:tcW w:w="851" w:type="dxa"/>
            <w:tcBorders>
              <w:top w:val="single" w:sz="4" w:space="0" w:color="auto"/>
              <w:left w:val="single" w:sz="4" w:space="0" w:color="auto"/>
              <w:bottom w:val="single" w:sz="4" w:space="0" w:color="auto"/>
              <w:right w:val="single" w:sz="4" w:space="0" w:color="auto"/>
            </w:tcBorders>
            <w:vAlign w:val="center"/>
          </w:tcPr>
          <w:p w:rsidR="006075D7" w:rsidRPr="006075D7" w:rsidRDefault="006075D7" w:rsidP="00EB11A5">
            <w:pPr>
              <w:tabs>
                <w:tab w:val="left" w:pos="3828"/>
              </w:tabs>
              <w:ind w:left="-816" w:right="-817" w:firstLine="851"/>
              <w:rPr>
                <w:sz w:val="18"/>
                <w:szCs w:val="18"/>
              </w:rPr>
            </w:pPr>
            <w:r w:rsidRPr="006075D7">
              <w:rPr>
                <w:sz w:val="18"/>
                <w:szCs w:val="18"/>
              </w:rPr>
              <w:t>446,0</w:t>
            </w:r>
          </w:p>
        </w:tc>
        <w:tc>
          <w:tcPr>
            <w:tcW w:w="1560" w:type="dxa"/>
            <w:tcBorders>
              <w:top w:val="nil"/>
              <w:left w:val="single" w:sz="4" w:space="0" w:color="auto"/>
              <w:bottom w:val="single" w:sz="4" w:space="0" w:color="auto"/>
              <w:right w:val="single" w:sz="4" w:space="0" w:color="auto"/>
            </w:tcBorders>
          </w:tcPr>
          <w:p w:rsidR="006075D7" w:rsidRPr="006075D7" w:rsidRDefault="006075D7" w:rsidP="00EB11A5">
            <w:pPr>
              <w:tabs>
                <w:tab w:val="left" w:pos="3828"/>
              </w:tabs>
              <w:ind w:left="-816" w:right="-817" w:firstLine="851"/>
              <w:rPr>
                <w:sz w:val="18"/>
                <w:szCs w:val="18"/>
              </w:rPr>
            </w:pPr>
            <w:r w:rsidRPr="006075D7">
              <w:rPr>
                <w:sz w:val="18"/>
                <w:szCs w:val="18"/>
              </w:rPr>
              <w:t>2-4 квартал</w:t>
            </w:r>
          </w:p>
        </w:tc>
      </w:tr>
    </w:tbl>
    <w:p w:rsidR="006075D7" w:rsidRPr="006075D7" w:rsidRDefault="006075D7" w:rsidP="006432A3">
      <w:pPr>
        <w:tabs>
          <w:tab w:val="left" w:pos="142"/>
          <w:tab w:val="left" w:pos="3828"/>
        </w:tabs>
        <w:ind w:left="-567" w:right="142" w:firstLine="425"/>
        <w:rPr>
          <w:sz w:val="18"/>
          <w:szCs w:val="18"/>
        </w:rPr>
      </w:pPr>
    </w:p>
    <w:p w:rsidR="006075D7" w:rsidRPr="006075D7" w:rsidRDefault="006075D7" w:rsidP="006432A3">
      <w:pPr>
        <w:tabs>
          <w:tab w:val="left" w:pos="142"/>
          <w:tab w:val="left" w:pos="3828"/>
        </w:tabs>
        <w:ind w:left="-567" w:right="142" w:firstLine="425"/>
        <w:rPr>
          <w:i/>
          <w:sz w:val="18"/>
          <w:szCs w:val="18"/>
        </w:rPr>
      </w:pPr>
      <w:r w:rsidRPr="006075D7">
        <w:rPr>
          <w:sz w:val="18"/>
          <w:szCs w:val="18"/>
        </w:rPr>
        <w:t xml:space="preserve">                 </w:t>
      </w:r>
      <w:r w:rsidR="00EB11A5">
        <w:rPr>
          <w:sz w:val="18"/>
          <w:szCs w:val="18"/>
        </w:rPr>
        <w:t xml:space="preserve">                                                     </w:t>
      </w:r>
      <w:r w:rsidRPr="006075D7">
        <w:rPr>
          <w:sz w:val="18"/>
          <w:szCs w:val="18"/>
        </w:rPr>
        <w:t xml:space="preserve"> </w:t>
      </w:r>
      <w:r w:rsidRPr="006075D7">
        <w:rPr>
          <w:i/>
          <w:sz w:val="18"/>
          <w:szCs w:val="18"/>
        </w:rPr>
        <w:t xml:space="preserve">Начальник отдела градостроительства, </w:t>
      </w:r>
    </w:p>
    <w:p w:rsidR="006075D7" w:rsidRPr="006075D7" w:rsidRDefault="006075D7" w:rsidP="006432A3">
      <w:pPr>
        <w:tabs>
          <w:tab w:val="left" w:pos="142"/>
          <w:tab w:val="left" w:pos="3828"/>
        </w:tabs>
        <w:ind w:left="-567" w:right="142" w:firstLine="425"/>
        <w:jc w:val="right"/>
        <w:rPr>
          <w:i/>
          <w:sz w:val="18"/>
          <w:szCs w:val="18"/>
        </w:rPr>
      </w:pPr>
      <w:r w:rsidRPr="006075D7">
        <w:rPr>
          <w:i/>
          <w:sz w:val="18"/>
          <w:szCs w:val="18"/>
        </w:rPr>
        <w:t xml:space="preserve">земельных и имущественных отношений                                    Ю.В. </w:t>
      </w:r>
      <w:proofErr w:type="spellStart"/>
      <w:r w:rsidRPr="006075D7">
        <w:rPr>
          <w:i/>
          <w:sz w:val="18"/>
          <w:szCs w:val="18"/>
        </w:rPr>
        <w:t>Тюкавкина</w:t>
      </w:r>
      <w:proofErr w:type="spellEnd"/>
    </w:p>
    <w:p w:rsidR="006075D7" w:rsidRPr="006075D7" w:rsidRDefault="006075D7" w:rsidP="006432A3">
      <w:pPr>
        <w:tabs>
          <w:tab w:val="left" w:pos="142"/>
          <w:tab w:val="left" w:pos="426"/>
          <w:tab w:val="left" w:pos="3828"/>
        </w:tabs>
        <w:ind w:left="-567" w:right="142" w:firstLine="425"/>
      </w:pPr>
    </w:p>
    <w:p w:rsidR="006075D7" w:rsidRDefault="006075D7" w:rsidP="006432A3">
      <w:pPr>
        <w:tabs>
          <w:tab w:val="left" w:pos="142"/>
          <w:tab w:val="left" w:pos="426"/>
          <w:tab w:val="left" w:pos="3828"/>
        </w:tabs>
        <w:ind w:left="-567" w:right="142" w:firstLine="425"/>
      </w:pPr>
    </w:p>
    <w:p w:rsidR="00F13ECE" w:rsidRDefault="00F13ECE" w:rsidP="006432A3">
      <w:pPr>
        <w:tabs>
          <w:tab w:val="left" w:pos="142"/>
          <w:tab w:val="left" w:pos="426"/>
          <w:tab w:val="left" w:pos="3828"/>
        </w:tabs>
        <w:ind w:left="-567" w:right="142" w:firstLine="425"/>
      </w:pPr>
    </w:p>
    <w:p w:rsidR="00F13ECE" w:rsidRPr="006075D7" w:rsidRDefault="00F13ECE" w:rsidP="006432A3">
      <w:pPr>
        <w:tabs>
          <w:tab w:val="left" w:pos="142"/>
          <w:tab w:val="left" w:pos="426"/>
          <w:tab w:val="left" w:pos="3828"/>
        </w:tabs>
        <w:ind w:left="-567" w:right="142" w:firstLine="425"/>
      </w:pPr>
    </w:p>
    <w:p w:rsidR="00EB11A5" w:rsidRPr="00AB5837" w:rsidRDefault="00EB11A5" w:rsidP="00EB11A5">
      <w:pPr>
        <w:ind w:left="-567" w:firstLine="425"/>
        <w:jc w:val="center"/>
        <w:rPr>
          <w:sz w:val="18"/>
          <w:szCs w:val="18"/>
        </w:rPr>
      </w:pPr>
      <w:r w:rsidRPr="00AB5837">
        <w:rPr>
          <w:sz w:val="18"/>
          <w:szCs w:val="18"/>
        </w:rPr>
        <w:t>РОССИЙСКАЯ ФЕДЕРАЦИЯ</w:t>
      </w:r>
    </w:p>
    <w:p w:rsidR="00EB11A5" w:rsidRPr="00AB5837" w:rsidRDefault="00EB11A5" w:rsidP="00EB11A5">
      <w:pPr>
        <w:ind w:left="-567" w:firstLine="425"/>
        <w:jc w:val="center"/>
        <w:rPr>
          <w:sz w:val="18"/>
          <w:szCs w:val="18"/>
        </w:rPr>
      </w:pPr>
      <w:r w:rsidRPr="00AB5837">
        <w:rPr>
          <w:sz w:val="18"/>
          <w:szCs w:val="18"/>
        </w:rPr>
        <w:t>ИРКУТСКАЯ ОБЛАСТЬ   ИРКУТСКИЙ РАЙОН</w:t>
      </w:r>
    </w:p>
    <w:p w:rsidR="00EB11A5" w:rsidRPr="00AB5837" w:rsidRDefault="00EB11A5" w:rsidP="00EB11A5">
      <w:pPr>
        <w:ind w:left="-567" w:firstLine="425"/>
        <w:jc w:val="center"/>
        <w:rPr>
          <w:b/>
          <w:sz w:val="18"/>
          <w:szCs w:val="18"/>
        </w:rPr>
      </w:pPr>
      <w:r w:rsidRPr="00AB5837">
        <w:rPr>
          <w:b/>
          <w:sz w:val="18"/>
          <w:szCs w:val="18"/>
        </w:rPr>
        <w:t>ДУМА</w:t>
      </w:r>
    </w:p>
    <w:p w:rsidR="00EB11A5" w:rsidRPr="00AB5837" w:rsidRDefault="00EB11A5" w:rsidP="00EB11A5">
      <w:pPr>
        <w:ind w:left="-567" w:firstLine="425"/>
        <w:jc w:val="center"/>
        <w:rPr>
          <w:bCs/>
          <w:sz w:val="18"/>
          <w:szCs w:val="18"/>
        </w:rPr>
      </w:pPr>
      <w:r w:rsidRPr="00AB5837">
        <w:rPr>
          <w:bCs/>
          <w:sz w:val="18"/>
          <w:szCs w:val="18"/>
        </w:rPr>
        <w:t>Хомутовского муниципального образования</w:t>
      </w:r>
    </w:p>
    <w:p w:rsidR="00EB11A5" w:rsidRPr="00AB5837" w:rsidRDefault="00EB11A5" w:rsidP="00EB11A5">
      <w:pPr>
        <w:ind w:left="-567" w:firstLine="425"/>
        <w:jc w:val="center"/>
        <w:rPr>
          <w:bCs/>
          <w:sz w:val="18"/>
          <w:szCs w:val="18"/>
        </w:rPr>
      </w:pPr>
      <w:r w:rsidRPr="00AB5837">
        <w:rPr>
          <w:bCs/>
          <w:sz w:val="18"/>
          <w:szCs w:val="18"/>
        </w:rPr>
        <w:t>Четвертый созыв</w:t>
      </w:r>
    </w:p>
    <w:p w:rsidR="00EB11A5" w:rsidRPr="00AB5837" w:rsidRDefault="00EB11A5" w:rsidP="00EB11A5">
      <w:pPr>
        <w:ind w:left="-567" w:firstLine="425"/>
        <w:jc w:val="center"/>
        <w:rPr>
          <w:b/>
          <w:bCs/>
          <w:sz w:val="18"/>
          <w:szCs w:val="18"/>
        </w:rPr>
      </w:pPr>
      <w:r w:rsidRPr="00AB5837">
        <w:rPr>
          <w:b/>
          <w:bCs/>
          <w:sz w:val="18"/>
          <w:szCs w:val="18"/>
        </w:rPr>
        <w:t>Решение</w:t>
      </w:r>
    </w:p>
    <w:p w:rsidR="00EB11A5" w:rsidRPr="00AB5837" w:rsidRDefault="00EB11A5" w:rsidP="00EB11A5">
      <w:pPr>
        <w:ind w:left="-567" w:firstLine="425"/>
        <w:rPr>
          <w:sz w:val="18"/>
          <w:szCs w:val="18"/>
        </w:rPr>
      </w:pPr>
      <w:r w:rsidRPr="00AB5837">
        <w:rPr>
          <w:sz w:val="18"/>
          <w:szCs w:val="18"/>
          <w:u w:val="single"/>
        </w:rPr>
        <w:t>26.05.2022  № 64-</w:t>
      </w:r>
      <w:r>
        <w:rPr>
          <w:sz w:val="18"/>
          <w:szCs w:val="18"/>
          <w:u w:val="single"/>
        </w:rPr>
        <w:t>293</w:t>
      </w:r>
      <w:r w:rsidRPr="00AB5837">
        <w:rPr>
          <w:sz w:val="18"/>
          <w:szCs w:val="18"/>
          <w:u w:val="single"/>
        </w:rPr>
        <w:t>д</w:t>
      </w:r>
    </w:p>
    <w:p w:rsidR="00EB11A5" w:rsidRPr="00AB5837" w:rsidRDefault="00EB11A5" w:rsidP="00EB11A5">
      <w:pPr>
        <w:ind w:left="-567" w:firstLine="425"/>
        <w:rPr>
          <w:sz w:val="18"/>
          <w:szCs w:val="18"/>
        </w:rPr>
      </w:pPr>
      <w:r w:rsidRPr="00AB5837">
        <w:rPr>
          <w:sz w:val="18"/>
          <w:szCs w:val="18"/>
        </w:rPr>
        <w:t xml:space="preserve">        с. Хомутово</w:t>
      </w:r>
      <w:bookmarkStart w:id="3" w:name="_GoBack"/>
      <w:bookmarkEnd w:id="3"/>
    </w:p>
    <w:p w:rsidR="00EB11A5" w:rsidRDefault="00EB11A5" w:rsidP="00EB11A5">
      <w:pPr>
        <w:tabs>
          <w:tab w:val="left" w:pos="426"/>
          <w:tab w:val="left" w:pos="3976"/>
        </w:tabs>
        <w:ind w:left="0" w:right="142" w:firstLine="0"/>
      </w:pPr>
    </w:p>
    <w:p w:rsidR="00EB11A5" w:rsidRPr="00EB11A5" w:rsidRDefault="00EB11A5" w:rsidP="00EB11A5">
      <w:pPr>
        <w:pStyle w:val="Default"/>
        <w:ind w:left="-567" w:firstLine="425"/>
        <w:rPr>
          <w:sz w:val="18"/>
          <w:szCs w:val="18"/>
        </w:rPr>
      </w:pPr>
      <w:r w:rsidRPr="00EB11A5">
        <w:rPr>
          <w:sz w:val="18"/>
          <w:szCs w:val="18"/>
        </w:rPr>
        <w:t xml:space="preserve">О </w:t>
      </w:r>
      <w:r>
        <w:rPr>
          <w:sz w:val="18"/>
          <w:szCs w:val="18"/>
        </w:rPr>
        <w:t xml:space="preserve">рассмотрении ходатайств </w:t>
      </w:r>
      <w:r w:rsidRPr="00EB11A5">
        <w:rPr>
          <w:sz w:val="18"/>
          <w:szCs w:val="18"/>
        </w:rPr>
        <w:t>на включение имен граждан</w:t>
      </w:r>
      <w:r>
        <w:rPr>
          <w:sz w:val="18"/>
          <w:szCs w:val="18"/>
        </w:rPr>
        <w:t xml:space="preserve"> </w:t>
      </w:r>
      <w:r w:rsidRPr="00EB11A5">
        <w:rPr>
          <w:sz w:val="18"/>
          <w:szCs w:val="18"/>
        </w:rPr>
        <w:t>в КНИГУ ПОЧЕТА Хомутовского</w:t>
      </w:r>
      <w:r>
        <w:rPr>
          <w:sz w:val="18"/>
          <w:szCs w:val="18"/>
        </w:rPr>
        <w:t xml:space="preserve"> </w:t>
      </w:r>
      <w:r w:rsidRPr="00EB11A5">
        <w:rPr>
          <w:sz w:val="18"/>
          <w:szCs w:val="18"/>
        </w:rPr>
        <w:t>муниципального образования</w:t>
      </w:r>
    </w:p>
    <w:p w:rsidR="00B33356" w:rsidRPr="0015191F" w:rsidRDefault="00B33356" w:rsidP="0015191F">
      <w:pPr>
        <w:pStyle w:val="Default"/>
        <w:ind w:left="-567" w:firstLine="425"/>
        <w:rPr>
          <w:sz w:val="18"/>
          <w:szCs w:val="18"/>
        </w:rPr>
      </w:pPr>
    </w:p>
    <w:p w:rsidR="00F15B93" w:rsidRPr="00F15B93" w:rsidRDefault="00F15B93" w:rsidP="00F15B93">
      <w:pPr>
        <w:pStyle w:val="aff9"/>
        <w:ind w:left="-567" w:firstLine="425"/>
        <w:rPr>
          <w:sz w:val="18"/>
          <w:szCs w:val="18"/>
        </w:rPr>
      </w:pPr>
      <w:proofErr w:type="gramStart"/>
      <w:r w:rsidRPr="00F15B93">
        <w:rPr>
          <w:sz w:val="18"/>
          <w:szCs w:val="18"/>
        </w:rPr>
        <w:t>В целях поощрения граждан за особые заслуги в деятельности, направленной на благо Хомутовского муниципального образования, руководствуясь ст. 6 Устава Хомутовского муниципального образования, решением Думы Хомутовского муниципального образования от 27.09.2018 года № 15-66/дсп «Об утверждении Положения о КНИГЕ ПОЧЕТА Хомутовского муниципального образования», рассмотрев на заседании Думы Хомутовского муниципального образования представленные ходатайства на включение имен граждан в КНИГУ ПОЧЕТА Хомутовского муниципального образования</w:t>
      </w:r>
      <w:proofErr w:type="gramEnd"/>
      <w:r w:rsidRPr="00F15B93">
        <w:rPr>
          <w:sz w:val="18"/>
          <w:szCs w:val="18"/>
        </w:rPr>
        <w:t>, и на основании голосования Дума Хомутовского муниципального образования</w:t>
      </w:r>
    </w:p>
    <w:p w:rsidR="00B33356" w:rsidRPr="0015191F" w:rsidRDefault="00F15B93" w:rsidP="0015191F">
      <w:pPr>
        <w:pStyle w:val="aff9"/>
        <w:spacing w:after="0"/>
        <w:ind w:left="-567" w:firstLine="425"/>
        <w:rPr>
          <w:sz w:val="18"/>
          <w:szCs w:val="18"/>
        </w:rPr>
      </w:pPr>
      <w:r>
        <w:rPr>
          <w:sz w:val="18"/>
          <w:szCs w:val="18"/>
        </w:rPr>
        <w:t>РЕШИЛА</w:t>
      </w:r>
      <w:r w:rsidR="00B33356" w:rsidRPr="0015191F">
        <w:rPr>
          <w:sz w:val="18"/>
          <w:szCs w:val="18"/>
        </w:rPr>
        <w:t>:</w:t>
      </w:r>
    </w:p>
    <w:p w:rsidR="00B33356" w:rsidRPr="0015191F" w:rsidRDefault="00B33356" w:rsidP="0015191F">
      <w:pPr>
        <w:pStyle w:val="aff9"/>
        <w:spacing w:after="0"/>
        <w:ind w:left="-567" w:firstLine="425"/>
        <w:rPr>
          <w:sz w:val="18"/>
          <w:szCs w:val="18"/>
        </w:rPr>
      </w:pP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1. Внести в КНИГУ ПОЧЕТА Хомутовского муниципального образования имена граждан по ходатайствам:</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1.1. От коллектива МДОУ ИРМО «</w:t>
      </w:r>
      <w:proofErr w:type="spellStart"/>
      <w:r w:rsidRPr="00F15B93">
        <w:rPr>
          <w:rFonts w:eastAsia="Calibri"/>
          <w:sz w:val="18"/>
          <w:szCs w:val="18"/>
          <w:lang w:eastAsia="en-US"/>
        </w:rPr>
        <w:t>Хомутовский</w:t>
      </w:r>
      <w:proofErr w:type="spellEnd"/>
      <w:r w:rsidRPr="00F15B93">
        <w:rPr>
          <w:rFonts w:eastAsia="Calibri"/>
          <w:sz w:val="18"/>
          <w:szCs w:val="18"/>
          <w:lang w:eastAsia="en-US"/>
        </w:rPr>
        <w:t xml:space="preserve"> детский сад № 2»:</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 xml:space="preserve">- </w:t>
      </w:r>
      <w:proofErr w:type="spellStart"/>
      <w:r w:rsidRPr="00F15B93">
        <w:rPr>
          <w:rFonts w:eastAsia="Calibri"/>
          <w:sz w:val="18"/>
          <w:szCs w:val="18"/>
          <w:lang w:eastAsia="en-US"/>
        </w:rPr>
        <w:t>Курдееву</w:t>
      </w:r>
      <w:proofErr w:type="spellEnd"/>
      <w:r w:rsidRPr="00F15B93">
        <w:rPr>
          <w:rFonts w:eastAsia="Calibri"/>
          <w:sz w:val="18"/>
          <w:szCs w:val="18"/>
          <w:lang w:eastAsia="en-US"/>
        </w:rPr>
        <w:t xml:space="preserve"> Марину Витальевну, воспитателя;</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1.2. От коллектива МОУ ИРМО «</w:t>
      </w:r>
      <w:proofErr w:type="spellStart"/>
      <w:r w:rsidRPr="00F15B93">
        <w:rPr>
          <w:rFonts w:eastAsia="Calibri"/>
          <w:sz w:val="18"/>
          <w:szCs w:val="18"/>
          <w:lang w:eastAsia="en-US"/>
        </w:rPr>
        <w:t>Хомутовская</w:t>
      </w:r>
      <w:proofErr w:type="spellEnd"/>
      <w:r w:rsidRPr="00F15B93">
        <w:rPr>
          <w:rFonts w:eastAsia="Calibri"/>
          <w:sz w:val="18"/>
          <w:szCs w:val="18"/>
          <w:lang w:eastAsia="en-US"/>
        </w:rPr>
        <w:t xml:space="preserve"> СОШ № 2»:</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 xml:space="preserve">- Латышеву </w:t>
      </w:r>
      <w:proofErr w:type="spellStart"/>
      <w:r w:rsidRPr="00F15B93">
        <w:rPr>
          <w:rFonts w:eastAsia="Calibri"/>
          <w:sz w:val="18"/>
          <w:szCs w:val="18"/>
          <w:lang w:eastAsia="en-US"/>
        </w:rPr>
        <w:t>Лалиту</w:t>
      </w:r>
      <w:proofErr w:type="spellEnd"/>
      <w:r w:rsidRPr="00F15B93">
        <w:rPr>
          <w:rFonts w:eastAsia="Calibri"/>
          <w:sz w:val="18"/>
          <w:szCs w:val="18"/>
          <w:lang w:eastAsia="en-US"/>
        </w:rPr>
        <w:t xml:space="preserve"> Николаевну, учителя английского языка;</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1.3. От коллектива МОУ ИРМО «</w:t>
      </w:r>
      <w:proofErr w:type="spellStart"/>
      <w:r w:rsidRPr="00F15B93">
        <w:rPr>
          <w:rFonts w:eastAsia="Calibri"/>
          <w:sz w:val="18"/>
          <w:szCs w:val="18"/>
          <w:lang w:eastAsia="en-US"/>
        </w:rPr>
        <w:t>Кудинская</w:t>
      </w:r>
      <w:proofErr w:type="spellEnd"/>
      <w:r w:rsidRPr="00F15B93">
        <w:rPr>
          <w:rFonts w:eastAsia="Calibri"/>
          <w:sz w:val="18"/>
          <w:szCs w:val="18"/>
          <w:lang w:eastAsia="en-US"/>
        </w:rPr>
        <w:t xml:space="preserve"> средняя общеобразовательная школа»:</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 xml:space="preserve">- </w:t>
      </w:r>
      <w:proofErr w:type="spellStart"/>
      <w:r w:rsidRPr="00F15B93">
        <w:rPr>
          <w:rFonts w:eastAsia="Calibri"/>
          <w:sz w:val="18"/>
          <w:szCs w:val="18"/>
          <w:lang w:eastAsia="en-US"/>
        </w:rPr>
        <w:t>Файзуллина</w:t>
      </w:r>
      <w:proofErr w:type="spellEnd"/>
      <w:r w:rsidRPr="00F15B93">
        <w:rPr>
          <w:rFonts w:eastAsia="Calibri"/>
          <w:sz w:val="18"/>
          <w:szCs w:val="18"/>
          <w:lang w:eastAsia="en-US"/>
        </w:rPr>
        <w:t xml:space="preserve"> Евгения Александровича, учителя физической культуры.</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2. Опубликовать данное решение в установленном законом порядке.</w:t>
      </w:r>
    </w:p>
    <w:p w:rsidR="00F15B93" w:rsidRPr="00F15B93" w:rsidRDefault="00F15B93" w:rsidP="00F15B93">
      <w:pPr>
        <w:tabs>
          <w:tab w:val="left" w:pos="426"/>
          <w:tab w:val="left" w:pos="3976"/>
        </w:tabs>
        <w:ind w:left="-567" w:right="142" w:firstLine="425"/>
        <w:rPr>
          <w:rFonts w:eastAsia="Calibri"/>
          <w:sz w:val="18"/>
          <w:szCs w:val="18"/>
          <w:lang w:eastAsia="en-US"/>
        </w:rPr>
      </w:pPr>
      <w:r w:rsidRPr="00F15B93">
        <w:rPr>
          <w:rFonts w:eastAsia="Calibri"/>
          <w:sz w:val="18"/>
          <w:szCs w:val="18"/>
          <w:lang w:eastAsia="en-US"/>
        </w:rPr>
        <w:t xml:space="preserve">3. </w:t>
      </w:r>
      <w:proofErr w:type="gramStart"/>
      <w:r w:rsidRPr="00F15B93">
        <w:rPr>
          <w:rFonts w:eastAsia="Calibri"/>
          <w:sz w:val="18"/>
          <w:szCs w:val="18"/>
          <w:lang w:eastAsia="en-US"/>
        </w:rPr>
        <w:t>Контроль за</w:t>
      </w:r>
      <w:proofErr w:type="gramEnd"/>
      <w:r w:rsidRPr="00F15B93">
        <w:rPr>
          <w:rFonts w:eastAsia="Calibri"/>
          <w:sz w:val="18"/>
          <w:szCs w:val="18"/>
          <w:lang w:eastAsia="en-US"/>
        </w:rPr>
        <w:t xml:space="preserve"> исполнением настоящего решения возложить на постоянную комиссию по социальной сфере Думы Хомутовского муниципального образования (Е.С. Крапивина).</w:t>
      </w:r>
    </w:p>
    <w:p w:rsidR="00B33356" w:rsidRDefault="00B33356" w:rsidP="0015191F">
      <w:pPr>
        <w:tabs>
          <w:tab w:val="left" w:pos="5245"/>
        </w:tabs>
        <w:ind w:left="-567" w:firstLine="425"/>
        <w:rPr>
          <w:i/>
          <w:sz w:val="18"/>
          <w:szCs w:val="18"/>
        </w:rPr>
      </w:pPr>
    </w:p>
    <w:p w:rsidR="00361334" w:rsidRPr="00361334" w:rsidRDefault="00361334" w:rsidP="00361334">
      <w:pPr>
        <w:tabs>
          <w:tab w:val="left" w:pos="5245"/>
        </w:tabs>
        <w:ind w:left="-567" w:firstLine="425"/>
        <w:jc w:val="center"/>
        <w:rPr>
          <w:i/>
          <w:sz w:val="18"/>
          <w:szCs w:val="18"/>
        </w:rPr>
      </w:pPr>
      <w:r w:rsidRPr="00361334">
        <w:rPr>
          <w:i/>
          <w:sz w:val="18"/>
          <w:szCs w:val="18"/>
        </w:rPr>
        <w:t xml:space="preserve">Глава Хомутовского </w:t>
      </w:r>
    </w:p>
    <w:p w:rsidR="00361334" w:rsidRPr="00361334" w:rsidRDefault="00361334" w:rsidP="00361334">
      <w:pPr>
        <w:tabs>
          <w:tab w:val="left" w:pos="5245"/>
        </w:tabs>
        <w:ind w:left="-567" w:firstLine="425"/>
        <w:jc w:val="right"/>
        <w:rPr>
          <w:i/>
          <w:sz w:val="18"/>
          <w:szCs w:val="18"/>
        </w:rPr>
      </w:pPr>
      <w:r>
        <w:rPr>
          <w:i/>
          <w:sz w:val="18"/>
          <w:szCs w:val="18"/>
        </w:rPr>
        <w:t xml:space="preserve">                                 </w:t>
      </w:r>
      <w:r w:rsidRPr="00361334">
        <w:rPr>
          <w:i/>
          <w:sz w:val="18"/>
          <w:szCs w:val="18"/>
        </w:rPr>
        <w:t>муниципального образования</w:t>
      </w:r>
      <w:r>
        <w:rPr>
          <w:i/>
          <w:sz w:val="18"/>
          <w:szCs w:val="18"/>
        </w:rPr>
        <w:t xml:space="preserve"> </w:t>
      </w:r>
      <w:r w:rsidRPr="00361334">
        <w:rPr>
          <w:i/>
          <w:sz w:val="18"/>
          <w:szCs w:val="18"/>
        </w:rPr>
        <w:tab/>
      </w:r>
      <w:r w:rsidRPr="00361334">
        <w:rPr>
          <w:i/>
          <w:sz w:val="18"/>
          <w:szCs w:val="18"/>
        </w:rPr>
        <w:tab/>
      </w:r>
      <w:r w:rsidRPr="00361334">
        <w:rPr>
          <w:i/>
          <w:sz w:val="18"/>
          <w:szCs w:val="18"/>
        </w:rPr>
        <w:tab/>
        <w:t xml:space="preserve">       В.М. </w:t>
      </w:r>
      <w:proofErr w:type="spellStart"/>
      <w:r w:rsidRPr="00361334">
        <w:rPr>
          <w:i/>
          <w:sz w:val="18"/>
          <w:szCs w:val="18"/>
        </w:rPr>
        <w:t>Колмаченко</w:t>
      </w:r>
      <w:proofErr w:type="spellEnd"/>
    </w:p>
    <w:p w:rsidR="00361334" w:rsidRPr="00361334" w:rsidRDefault="00361334" w:rsidP="00361334">
      <w:pPr>
        <w:tabs>
          <w:tab w:val="left" w:pos="5245"/>
        </w:tabs>
        <w:ind w:left="-567" w:firstLine="425"/>
        <w:jc w:val="right"/>
        <w:rPr>
          <w:i/>
          <w:sz w:val="18"/>
          <w:szCs w:val="18"/>
        </w:rPr>
      </w:pPr>
    </w:p>
    <w:p w:rsidR="00F13ECE" w:rsidRDefault="00F13ECE" w:rsidP="000262B3">
      <w:pPr>
        <w:shd w:val="clear" w:color="auto" w:fill="FFFFFF"/>
        <w:suppressAutoHyphens/>
        <w:ind w:left="-567" w:firstLine="425"/>
        <w:jc w:val="center"/>
        <w:rPr>
          <w:b/>
          <w:sz w:val="18"/>
          <w:szCs w:val="18"/>
          <w:lang w:eastAsia="ar-SA"/>
        </w:rPr>
      </w:pPr>
    </w:p>
    <w:p w:rsidR="00F13ECE" w:rsidRDefault="00F13ECE" w:rsidP="000262B3">
      <w:pPr>
        <w:shd w:val="clear" w:color="auto" w:fill="FFFFFF"/>
        <w:suppressAutoHyphens/>
        <w:ind w:left="-567" w:firstLine="425"/>
        <w:jc w:val="center"/>
        <w:rPr>
          <w:b/>
          <w:sz w:val="18"/>
          <w:szCs w:val="18"/>
          <w:lang w:eastAsia="ar-SA"/>
        </w:rPr>
      </w:pPr>
    </w:p>
    <w:p w:rsidR="00F13ECE" w:rsidRDefault="00F13ECE" w:rsidP="000262B3">
      <w:pPr>
        <w:shd w:val="clear" w:color="auto" w:fill="FFFFFF"/>
        <w:suppressAutoHyphens/>
        <w:ind w:left="-567" w:firstLine="425"/>
        <w:jc w:val="center"/>
        <w:rPr>
          <w:b/>
          <w:sz w:val="18"/>
          <w:szCs w:val="18"/>
          <w:lang w:eastAsia="ar-SA"/>
        </w:rPr>
      </w:pPr>
    </w:p>
    <w:p w:rsidR="000262B3" w:rsidRPr="000262B3" w:rsidRDefault="000262B3" w:rsidP="000262B3">
      <w:pPr>
        <w:shd w:val="clear" w:color="auto" w:fill="FFFFFF"/>
        <w:suppressAutoHyphens/>
        <w:ind w:left="-567" w:firstLine="425"/>
        <w:jc w:val="center"/>
        <w:rPr>
          <w:b/>
          <w:sz w:val="18"/>
          <w:szCs w:val="18"/>
        </w:rPr>
      </w:pPr>
      <w:r w:rsidRPr="000262B3">
        <w:rPr>
          <w:b/>
          <w:sz w:val="18"/>
          <w:szCs w:val="18"/>
          <w:lang w:eastAsia="ar-SA"/>
        </w:rPr>
        <w:t xml:space="preserve">Сообщение о возможном установлении публичного сервитута в границах, </w:t>
      </w:r>
      <w:r w:rsidRPr="000262B3">
        <w:rPr>
          <w:b/>
          <w:sz w:val="18"/>
          <w:szCs w:val="18"/>
          <w:lang w:val="x-none" w:eastAsia="ar-SA"/>
        </w:rPr>
        <w:t>согласно прилагаемой схеме.</w:t>
      </w:r>
      <w:r w:rsidRPr="000262B3">
        <w:rPr>
          <w:b/>
          <w:sz w:val="18"/>
          <w:szCs w:val="18"/>
        </w:rPr>
        <w:t xml:space="preserve">     </w:t>
      </w:r>
    </w:p>
    <w:p w:rsidR="000262B3" w:rsidRPr="000262B3" w:rsidRDefault="000262B3" w:rsidP="000262B3">
      <w:pPr>
        <w:shd w:val="clear" w:color="auto" w:fill="FFFFFF"/>
        <w:suppressAutoHyphens/>
        <w:ind w:left="-567" w:firstLine="425"/>
        <w:rPr>
          <w:b/>
          <w:sz w:val="18"/>
          <w:szCs w:val="18"/>
        </w:rPr>
      </w:pPr>
      <w:r w:rsidRPr="000262B3">
        <w:rPr>
          <w:b/>
          <w:sz w:val="18"/>
          <w:szCs w:val="18"/>
        </w:rPr>
        <w:t xml:space="preserve">    </w:t>
      </w:r>
    </w:p>
    <w:p w:rsidR="000262B3" w:rsidRPr="000262B3" w:rsidRDefault="000262B3" w:rsidP="000262B3">
      <w:pPr>
        <w:numPr>
          <w:ilvl w:val="0"/>
          <w:numId w:val="23"/>
        </w:numPr>
        <w:shd w:val="clear" w:color="auto" w:fill="FFFFFF"/>
        <w:tabs>
          <w:tab w:val="left" w:pos="-142"/>
        </w:tabs>
        <w:suppressAutoHyphens/>
        <w:ind w:left="-567" w:firstLine="425"/>
        <w:jc w:val="left"/>
        <w:rPr>
          <w:color w:val="000000"/>
          <w:sz w:val="18"/>
          <w:szCs w:val="18"/>
          <w:shd w:val="clear" w:color="auto" w:fill="FFFFFF"/>
          <w:lang w:eastAsia="ar-SA"/>
        </w:rPr>
      </w:pPr>
      <w:r w:rsidRPr="000262B3">
        <w:rPr>
          <w:sz w:val="18"/>
          <w:szCs w:val="18"/>
        </w:rPr>
        <w:t xml:space="preserve"> </w:t>
      </w:r>
      <w:proofErr w:type="gramStart"/>
      <w:r w:rsidRPr="000262B3">
        <w:rPr>
          <w:sz w:val="18"/>
          <w:szCs w:val="18"/>
        </w:rPr>
        <w:t>Орган</w:t>
      </w:r>
      <w:proofErr w:type="gramEnd"/>
      <w:r w:rsidRPr="000262B3">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0262B3" w:rsidRPr="000262B3" w:rsidRDefault="000262B3" w:rsidP="000262B3">
      <w:pPr>
        <w:numPr>
          <w:ilvl w:val="0"/>
          <w:numId w:val="23"/>
        </w:numPr>
        <w:shd w:val="clear" w:color="auto" w:fill="FFFFFF"/>
        <w:tabs>
          <w:tab w:val="left" w:pos="-142"/>
        </w:tabs>
        <w:suppressAutoHyphens/>
        <w:ind w:left="-567" w:firstLine="425"/>
        <w:jc w:val="left"/>
        <w:rPr>
          <w:color w:val="000000"/>
          <w:sz w:val="18"/>
          <w:szCs w:val="18"/>
          <w:shd w:val="clear" w:color="auto" w:fill="FFFFFF"/>
          <w:lang w:eastAsia="ar-SA"/>
        </w:rPr>
      </w:pPr>
      <w:r w:rsidRPr="000262B3">
        <w:rPr>
          <w:sz w:val="18"/>
          <w:szCs w:val="18"/>
        </w:rPr>
        <w:t xml:space="preserve">Цель установления публичного сервитута: размещение объекта электросетевого хозяйства </w:t>
      </w:r>
      <w:r w:rsidRPr="000262B3">
        <w:rPr>
          <w:sz w:val="18"/>
          <w:szCs w:val="18"/>
          <w:lang w:eastAsia="ar-SA"/>
        </w:rPr>
        <w:t xml:space="preserve">«КТП 10/0,4/630 </w:t>
      </w:r>
      <w:proofErr w:type="spellStart"/>
      <w:r w:rsidRPr="000262B3">
        <w:rPr>
          <w:sz w:val="18"/>
          <w:szCs w:val="18"/>
          <w:lang w:eastAsia="ar-SA"/>
        </w:rPr>
        <w:t>кВа</w:t>
      </w:r>
      <w:proofErr w:type="spellEnd"/>
      <w:r w:rsidRPr="000262B3">
        <w:rPr>
          <w:sz w:val="18"/>
          <w:szCs w:val="18"/>
          <w:lang w:eastAsia="ar-SA"/>
        </w:rPr>
        <w:t xml:space="preserve"> № 1-2187 с </w:t>
      </w:r>
      <w:proofErr w:type="gramStart"/>
      <w:r w:rsidRPr="000262B3">
        <w:rPr>
          <w:sz w:val="18"/>
          <w:szCs w:val="18"/>
          <w:lang w:eastAsia="ar-SA"/>
        </w:rPr>
        <w:t>ВЛ</w:t>
      </w:r>
      <w:proofErr w:type="gramEnd"/>
      <w:r w:rsidRPr="000262B3">
        <w:rPr>
          <w:sz w:val="18"/>
          <w:szCs w:val="18"/>
          <w:lang w:eastAsia="ar-SA"/>
        </w:rPr>
        <w:t xml:space="preserve"> 0,4 </w:t>
      </w:r>
      <w:proofErr w:type="spellStart"/>
      <w:r w:rsidRPr="000262B3">
        <w:rPr>
          <w:sz w:val="18"/>
          <w:szCs w:val="18"/>
          <w:lang w:eastAsia="ar-SA"/>
        </w:rPr>
        <w:t>кВ</w:t>
      </w:r>
      <w:proofErr w:type="spellEnd"/>
      <w:r w:rsidRPr="000262B3">
        <w:rPr>
          <w:sz w:val="18"/>
          <w:szCs w:val="18"/>
          <w:lang w:eastAsia="ar-SA"/>
        </w:rPr>
        <w:t xml:space="preserve"> и линейным ответвлением от ВЛ 10 </w:t>
      </w:r>
      <w:proofErr w:type="spellStart"/>
      <w:r w:rsidRPr="000262B3">
        <w:rPr>
          <w:sz w:val="18"/>
          <w:szCs w:val="18"/>
          <w:lang w:eastAsia="ar-SA"/>
        </w:rPr>
        <w:t>кВ</w:t>
      </w:r>
      <w:proofErr w:type="spellEnd"/>
      <w:r w:rsidRPr="000262B3">
        <w:rPr>
          <w:sz w:val="18"/>
          <w:szCs w:val="18"/>
          <w:lang w:eastAsia="ar-SA"/>
        </w:rPr>
        <w:t xml:space="preserve"> </w:t>
      </w:r>
      <w:proofErr w:type="spellStart"/>
      <w:r w:rsidRPr="000262B3">
        <w:rPr>
          <w:sz w:val="18"/>
          <w:szCs w:val="18"/>
          <w:lang w:eastAsia="ar-SA"/>
        </w:rPr>
        <w:t>Карлук</w:t>
      </w:r>
      <w:proofErr w:type="spellEnd"/>
      <w:r w:rsidRPr="000262B3">
        <w:rPr>
          <w:sz w:val="18"/>
          <w:szCs w:val="18"/>
          <w:lang w:eastAsia="ar-SA"/>
        </w:rPr>
        <w:t xml:space="preserve"> - п/л Заря», «КТП 10/0,4/630 </w:t>
      </w:r>
      <w:proofErr w:type="spellStart"/>
      <w:r w:rsidRPr="000262B3">
        <w:rPr>
          <w:sz w:val="18"/>
          <w:szCs w:val="18"/>
          <w:lang w:eastAsia="ar-SA"/>
        </w:rPr>
        <w:t>кВа</w:t>
      </w:r>
      <w:proofErr w:type="spellEnd"/>
      <w:r w:rsidRPr="000262B3">
        <w:rPr>
          <w:sz w:val="18"/>
          <w:szCs w:val="18"/>
          <w:lang w:eastAsia="ar-SA"/>
        </w:rPr>
        <w:t xml:space="preserve"> № 1-2188 с ВЛ 0,4 </w:t>
      </w:r>
      <w:proofErr w:type="spellStart"/>
      <w:r w:rsidRPr="000262B3">
        <w:rPr>
          <w:sz w:val="18"/>
          <w:szCs w:val="18"/>
          <w:lang w:eastAsia="ar-SA"/>
        </w:rPr>
        <w:t>кВ</w:t>
      </w:r>
      <w:proofErr w:type="spellEnd"/>
      <w:r w:rsidRPr="000262B3">
        <w:rPr>
          <w:sz w:val="18"/>
          <w:szCs w:val="18"/>
          <w:lang w:eastAsia="ar-SA"/>
        </w:rPr>
        <w:t xml:space="preserve"> и линейным ответвлением от ВЛ 10 </w:t>
      </w:r>
      <w:proofErr w:type="spellStart"/>
      <w:r w:rsidRPr="000262B3">
        <w:rPr>
          <w:sz w:val="18"/>
          <w:szCs w:val="18"/>
          <w:lang w:eastAsia="ar-SA"/>
        </w:rPr>
        <w:t>кВ</w:t>
      </w:r>
      <w:proofErr w:type="spellEnd"/>
      <w:r w:rsidRPr="000262B3">
        <w:rPr>
          <w:sz w:val="18"/>
          <w:szCs w:val="18"/>
          <w:lang w:eastAsia="ar-SA"/>
        </w:rPr>
        <w:t xml:space="preserve"> </w:t>
      </w:r>
      <w:proofErr w:type="spellStart"/>
      <w:r w:rsidRPr="000262B3">
        <w:rPr>
          <w:sz w:val="18"/>
          <w:szCs w:val="18"/>
          <w:lang w:eastAsia="ar-SA"/>
        </w:rPr>
        <w:t>Карлук</w:t>
      </w:r>
      <w:proofErr w:type="spellEnd"/>
      <w:r w:rsidRPr="000262B3">
        <w:rPr>
          <w:sz w:val="18"/>
          <w:szCs w:val="18"/>
          <w:lang w:eastAsia="ar-SA"/>
        </w:rPr>
        <w:t xml:space="preserve"> -  п/л Заря», </w:t>
      </w:r>
      <w:r w:rsidRPr="000262B3">
        <w:rPr>
          <w:sz w:val="18"/>
          <w:szCs w:val="18"/>
        </w:rPr>
        <w:t>ходатайство Открытого акционерного общества «Иркутская электросетевая компания».</w:t>
      </w:r>
    </w:p>
    <w:p w:rsidR="000262B3" w:rsidRPr="000262B3" w:rsidRDefault="000262B3" w:rsidP="000262B3">
      <w:pPr>
        <w:numPr>
          <w:ilvl w:val="0"/>
          <w:numId w:val="23"/>
        </w:numPr>
        <w:shd w:val="clear" w:color="auto" w:fill="FFFFFF"/>
        <w:tabs>
          <w:tab w:val="left" w:pos="-142"/>
        </w:tabs>
        <w:suppressAutoHyphens/>
        <w:ind w:left="-567" w:firstLine="425"/>
        <w:jc w:val="left"/>
        <w:rPr>
          <w:color w:val="000000"/>
          <w:sz w:val="18"/>
          <w:szCs w:val="18"/>
          <w:shd w:val="clear" w:color="auto" w:fill="FFFFFF"/>
          <w:lang w:eastAsia="ar-SA"/>
        </w:rPr>
      </w:pPr>
      <w:r w:rsidRPr="000262B3">
        <w:rPr>
          <w:sz w:val="18"/>
          <w:szCs w:val="18"/>
          <w:shd w:val="clear" w:color="auto" w:fill="FFFFFF"/>
          <w:lang w:eastAsia="ar-SA"/>
        </w:rPr>
        <w:t xml:space="preserve">Публичный сервитут площадью 5690 </w:t>
      </w:r>
      <w:proofErr w:type="spellStart"/>
      <w:r w:rsidRPr="000262B3">
        <w:rPr>
          <w:sz w:val="18"/>
          <w:szCs w:val="18"/>
          <w:shd w:val="clear" w:color="auto" w:fill="FFFFFF"/>
          <w:lang w:eastAsia="ar-SA"/>
        </w:rPr>
        <w:t>кв.м</w:t>
      </w:r>
      <w:proofErr w:type="spellEnd"/>
      <w:r w:rsidRPr="000262B3">
        <w:rPr>
          <w:sz w:val="18"/>
          <w:szCs w:val="18"/>
          <w:shd w:val="clear" w:color="auto" w:fill="FFFFFF"/>
          <w:lang w:eastAsia="ar-SA"/>
        </w:rPr>
        <w:t>., расположен по адресу: Иркутская область, Иркутский район, в границах согласно приложению 1, в том числе:</w:t>
      </w:r>
    </w:p>
    <w:p w:rsidR="000262B3" w:rsidRPr="000262B3" w:rsidRDefault="000262B3" w:rsidP="000262B3">
      <w:pPr>
        <w:tabs>
          <w:tab w:val="left" w:pos="-142"/>
          <w:tab w:val="left" w:pos="1134"/>
        </w:tabs>
        <w:suppressAutoHyphens/>
        <w:ind w:left="-567" w:firstLine="425"/>
        <w:rPr>
          <w:sz w:val="18"/>
          <w:szCs w:val="18"/>
          <w:shd w:val="clear" w:color="auto" w:fill="FFFFFF"/>
          <w:lang w:eastAsia="ar-SA"/>
        </w:rPr>
      </w:pPr>
      <w:r w:rsidRPr="000262B3">
        <w:rPr>
          <w:sz w:val="18"/>
          <w:szCs w:val="18"/>
          <w:shd w:val="clear" w:color="auto" w:fill="FFFFFF"/>
          <w:lang w:eastAsia="ar-SA"/>
        </w:rPr>
        <w:t xml:space="preserve">- на части земельного участка с кадастровым номером 38:06:100902:1129, расположенного по адресу: Иркутская область, Иркутский район, </w:t>
      </w:r>
      <w:proofErr w:type="spellStart"/>
      <w:r w:rsidRPr="000262B3">
        <w:rPr>
          <w:sz w:val="18"/>
          <w:szCs w:val="18"/>
          <w:shd w:val="clear" w:color="auto" w:fill="FFFFFF"/>
          <w:lang w:eastAsia="ar-SA"/>
        </w:rPr>
        <w:t>Качугский</w:t>
      </w:r>
      <w:proofErr w:type="spellEnd"/>
      <w:r w:rsidRPr="000262B3">
        <w:rPr>
          <w:sz w:val="18"/>
          <w:szCs w:val="18"/>
          <w:shd w:val="clear" w:color="auto" w:fill="FFFFFF"/>
          <w:lang w:eastAsia="ar-SA"/>
        </w:rPr>
        <w:t xml:space="preserve"> тракт - 11 км, по правой стороне, площадью 1556 </w:t>
      </w:r>
      <w:proofErr w:type="spellStart"/>
      <w:r w:rsidRPr="000262B3">
        <w:rPr>
          <w:sz w:val="18"/>
          <w:szCs w:val="18"/>
          <w:shd w:val="clear" w:color="auto" w:fill="FFFFFF"/>
          <w:lang w:eastAsia="ar-SA"/>
        </w:rPr>
        <w:t>кв.м</w:t>
      </w:r>
      <w:proofErr w:type="spellEnd"/>
      <w:r w:rsidRPr="000262B3">
        <w:rPr>
          <w:sz w:val="18"/>
          <w:szCs w:val="18"/>
          <w:shd w:val="clear" w:color="auto" w:fill="FFFFFF"/>
          <w:lang w:eastAsia="ar-SA"/>
        </w:rPr>
        <w:t>.;</w:t>
      </w:r>
    </w:p>
    <w:p w:rsidR="000262B3" w:rsidRPr="000262B3" w:rsidRDefault="000262B3" w:rsidP="000262B3">
      <w:pPr>
        <w:tabs>
          <w:tab w:val="left" w:pos="-142"/>
          <w:tab w:val="left" w:pos="1134"/>
        </w:tabs>
        <w:suppressAutoHyphens/>
        <w:ind w:left="-567" w:firstLine="425"/>
        <w:rPr>
          <w:sz w:val="18"/>
          <w:szCs w:val="18"/>
          <w:shd w:val="clear" w:color="auto" w:fill="FFFFFF"/>
          <w:lang w:eastAsia="ar-SA"/>
        </w:rPr>
      </w:pPr>
      <w:r w:rsidRPr="000262B3">
        <w:rPr>
          <w:sz w:val="18"/>
          <w:szCs w:val="18"/>
          <w:shd w:val="clear" w:color="auto" w:fill="FFFFFF"/>
          <w:lang w:eastAsia="ar-SA"/>
        </w:rPr>
        <w:t xml:space="preserve">- на части земельного участка с кадастровым номером 38:06:100902:2854, расположенного по адресу: Иркутская область, Иркутский район, </w:t>
      </w:r>
      <w:proofErr w:type="spellStart"/>
      <w:r w:rsidRPr="000262B3">
        <w:rPr>
          <w:sz w:val="18"/>
          <w:szCs w:val="18"/>
          <w:shd w:val="clear" w:color="auto" w:fill="FFFFFF"/>
          <w:lang w:eastAsia="ar-SA"/>
        </w:rPr>
        <w:t>Качугский</w:t>
      </w:r>
      <w:proofErr w:type="spellEnd"/>
      <w:r w:rsidRPr="000262B3">
        <w:rPr>
          <w:sz w:val="18"/>
          <w:szCs w:val="18"/>
          <w:shd w:val="clear" w:color="auto" w:fill="FFFFFF"/>
          <w:lang w:eastAsia="ar-SA"/>
        </w:rPr>
        <w:t xml:space="preserve"> тракт 11 км, правая сторона, ДНТ «Янтарь», участок Восточный, земли общего пользования, площадью 2327 </w:t>
      </w:r>
      <w:proofErr w:type="spellStart"/>
      <w:r w:rsidRPr="000262B3">
        <w:rPr>
          <w:sz w:val="18"/>
          <w:szCs w:val="18"/>
          <w:shd w:val="clear" w:color="auto" w:fill="FFFFFF"/>
          <w:lang w:eastAsia="ar-SA"/>
        </w:rPr>
        <w:t>кв.м</w:t>
      </w:r>
      <w:proofErr w:type="spellEnd"/>
      <w:r w:rsidRPr="000262B3">
        <w:rPr>
          <w:sz w:val="18"/>
          <w:szCs w:val="18"/>
          <w:shd w:val="clear" w:color="auto" w:fill="FFFFFF"/>
          <w:lang w:eastAsia="ar-SA"/>
        </w:rPr>
        <w:t>.;</w:t>
      </w:r>
    </w:p>
    <w:p w:rsidR="000262B3" w:rsidRPr="000262B3" w:rsidRDefault="000262B3" w:rsidP="000262B3">
      <w:pPr>
        <w:tabs>
          <w:tab w:val="left" w:pos="-142"/>
          <w:tab w:val="left" w:pos="1134"/>
        </w:tabs>
        <w:suppressAutoHyphens/>
        <w:ind w:left="-567" w:firstLine="425"/>
        <w:rPr>
          <w:sz w:val="18"/>
          <w:szCs w:val="18"/>
          <w:shd w:val="clear" w:color="auto" w:fill="FFFFFF"/>
          <w:lang w:eastAsia="ar-SA"/>
        </w:rPr>
      </w:pPr>
      <w:r w:rsidRPr="000262B3">
        <w:rPr>
          <w:sz w:val="18"/>
          <w:szCs w:val="18"/>
          <w:shd w:val="clear" w:color="auto" w:fill="FFFFFF"/>
          <w:lang w:eastAsia="ar-SA"/>
        </w:rPr>
        <w:t xml:space="preserve">- на части земельного участка с кадастровым номером 38:06:100902:5354, расположенного по адресу: Иркутская область, Иркутский район, </w:t>
      </w:r>
      <w:proofErr w:type="spellStart"/>
      <w:r w:rsidRPr="000262B3">
        <w:rPr>
          <w:sz w:val="18"/>
          <w:szCs w:val="18"/>
          <w:shd w:val="clear" w:color="auto" w:fill="FFFFFF"/>
          <w:lang w:eastAsia="ar-SA"/>
        </w:rPr>
        <w:t>Качугский</w:t>
      </w:r>
      <w:proofErr w:type="spellEnd"/>
      <w:r w:rsidRPr="000262B3">
        <w:rPr>
          <w:sz w:val="18"/>
          <w:szCs w:val="18"/>
          <w:shd w:val="clear" w:color="auto" w:fill="FFFFFF"/>
          <w:lang w:eastAsia="ar-SA"/>
        </w:rPr>
        <w:t xml:space="preserve"> тракт 11 км правая сторона, ДНТ «Янтарь», участок Восточный, площадью 633 </w:t>
      </w:r>
      <w:proofErr w:type="spellStart"/>
      <w:r w:rsidRPr="000262B3">
        <w:rPr>
          <w:sz w:val="18"/>
          <w:szCs w:val="18"/>
          <w:shd w:val="clear" w:color="auto" w:fill="FFFFFF"/>
          <w:lang w:eastAsia="ar-SA"/>
        </w:rPr>
        <w:t>кв.м</w:t>
      </w:r>
      <w:proofErr w:type="spellEnd"/>
      <w:r w:rsidRPr="000262B3">
        <w:rPr>
          <w:sz w:val="18"/>
          <w:szCs w:val="18"/>
          <w:shd w:val="clear" w:color="auto" w:fill="FFFFFF"/>
          <w:lang w:eastAsia="ar-SA"/>
        </w:rPr>
        <w:t>.;</w:t>
      </w:r>
    </w:p>
    <w:p w:rsidR="000262B3" w:rsidRPr="000262B3" w:rsidRDefault="000262B3" w:rsidP="000262B3">
      <w:pPr>
        <w:tabs>
          <w:tab w:val="left" w:pos="-142"/>
          <w:tab w:val="left" w:pos="1134"/>
        </w:tabs>
        <w:suppressAutoHyphens/>
        <w:ind w:left="-567" w:firstLine="425"/>
        <w:rPr>
          <w:sz w:val="18"/>
          <w:szCs w:val="18"/>
          <w:shd w:val="clear" w:color="auto" w:fill="FFFFFF"/>
          <w:lang w:eastAsia="ar-SA"/>
        </w:rPr>
      </w:pPr>
      <w:r w:rsidRPr="000262B3">
        <w:rPr>
          <w:sz w:val="18"/>
          <w:szCs w:val="18"/>
          <w:shd w:val="clear" w:color="auto" w:fill="FFFFFF"/>
          <w:lang w:eastAsia="ar-SA"/>
        </w:rPr>
        <w:lastRenderedPageBreak/>
        <w:t xml:space="preserve">- на части земельного участка с кадастровым номером 38:06:100902:6136, расположенного по адресу: Иркутская область, Иркутский район, площадью 539 </w:t>
      </w:r>
      <w:proofErr w:type="spellStart"/>
      <w:r w:rsidRPr="000262B3">
        <w:rPr>
          <w:sz w:val="18"/>
          <w:szCs w:val="18"/>
          <w:shd w:val="clear" w:color="auto" w:fill="FFFFFF"/>
          <w:lang w:eastAsia="ar-SA"/>
        </w:rPr>
        <w:t>кв.м</w:t>
      </w:r>
      <w:proofErr w:type="spellEnd"/>
      <w:r w:rsidRPr="000262B3">
        <w:rPr>
          <w:sz w:val="18"/>
          <w:szCs w:val="18"/>
          <w:shd w:val="clear" w:color="auto" w:fill="FFFFFF"/>
          <w:lang w:eastAsia="ar-SA"/>
        </w:rPr>
        <w:t>.;</w:t>
      </w:r>
    </w:p>
    <w:p w:rsidR="000262B3" w:rsidRPr="000262B3" w:rsidRDefault="000262B3" w:rsidP="000262B3">
      <w:pPr>
        <w:tabs>
          <w:tab w:val="left" w:pos="-142"/>
          <w:tab w:val="left" w:pos="1134"/>
        </w:tabs>
        <w:suppressAutoHyphens/>
        <w:ind w:left="-567" w:firstLine="425"/>
        <w:rPr>
          <w:color w:val="000000"/>
          <w:sz w:val="18"/>
          <w:szCs w:val="18"/>
          <w:shd w:val="clear" w:color="auto" w:fill="FFFFFF"/>
          <w:lang w:eastAsia="ar-SA"/>
        </w:rPr>
      </w:pPr>
      <w:r w:rsidRPr="000262B3">
        <w:rPr>
          <w:sz w:val="18"/>
          <w:szCs w:val="18"/>
          <w:shd w:val="clear" w:color="auto" w:fill="FFFFFF"/>
          <w:lang w:eastAsia="ar-SA"/>
        </w:rPr>
        <w:t xml:space="preserve">- на </w:t>
      </w:r>
      <w:r w:rsidRPr="000262B3">
        <w:rPr>
          <w:color w:val="000000"/>
          <w:sz w:val="18"/>
          <w:szCs w:val="18"/>
          <w:shd w:val="clear" w:color="auto" w:fill="FFFFFF"/>
          <w:lang w:eastAsia="ar-SA"/>
        </w:rPr>
        <w:t xml:space="preserve">земельном участке, </w:t>
      </w:r>
      <w:r w:rsidRPr="000262B3">
        <w:rPr>
          <w:color w:val="000000"/>
          <w:sz w:val="18"/>
          <w:szCs w:val="18"/>
          <w:lang w:eastAsia="ar-SA"/>
        </w:rPr>
        <w:t xml:space="preserve">государственная собственность на который не разграничена, </w:t>
      </w:r>
      <w:proofErr w:type="gramStart"/>
      <w:r w:rsidRPr="000262B3">
        <w:rPr>
          <w:color w:val="000000"/>
          <w:sz w:val="18"/>
          <w:szCs w:val="18"/>
          <w:lang w:eastAsia="ar-SA"/>
        </w:rPr>
        <w:t>расположенного</w:t>
      </w:r>
      <w:proofErr w:type="gramEnd"/>
      <w:r w:rsidRPr="000262B3">
        <w:rPr>
          <w:color w:val="000000"/>
          <w:sz w:val="18"/>
          <w:szCs w:val="18"/>
          <w:lang w:eastAsia="ar-SA"/>
        </w:rPr>
        <w:t xml:space="preserve"> по адресу: Иркутская область, Иркутский район, площадью 635 </w:t>
      </w:r>
      <w:proofErr w:type="spellStart"/>
      <w:r w:rsidRPr="000262B3">
        <w:rPr>
          <w:color w:val="000000"/>
          <w:sz w:val="18"/>
          <w:szCs w:val="18"/>
          <w:lang w:eastAsia="ar-SA"/>
        </w:rPr>
        <w:t>кв.м</w:t>
      </w:r>
      <w:proofErr w:type="spellEnd"/>
      <w:r w:rsidRPr="000262B3">
        <w:rPr>
          <w:color w:val="000000"/>
          <w:sz w:val="18"/>
          <w:szCs w:val="18"/>
          <w:lang w:eastAsia="ar-SA"/>
        </w:rPr>
        <w:t>.</w:t>
      </w:r>
    </w:p>
    <w:p w:rsidR="000262B3" w:rsidRPr="000262B3" w:rsidRDefault="000262B3" w:rsidP="000262B3">
      <w:pPr>
        <w:tabs>
          <w:tab w:val="left" w:pos="-142"/>
          <w:tab w:val="left" w:pos="1134"/>
        </w:tabs>
        <w:suppressAutoHyphens/>
        <w:ind w:left="-567" w:firstLine="425"/>
        <w:rPr>
          <w:color w:val="000000"/>
          <w:sz w:val="18"/>
          <w:szCs w:val="18"/>
          <w:shd w:val="clear" w:color="auto" w:fill="FFFFFF"/>
          <w:lang w:eastAsia="ar-SA"/>
        </w:rPr>
      </w:pPr>
      <w:r w:rsidRPr="000262B3">
        <w:rPr>
          <w:sz w:val="18"/>
          <w:szCs w:val="18"/>
          <w:shd w:val="clear" w:color="auto" w:fill="FFFFFF"/>
          <w:lang w:eastAsia="ar-SA"/>
        </w:rPr>
        <w:t xml:space="preserve">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0262B3">
        <w:rPr>
          <w:sz w:val="18"/>
          <w:szCs w:val="18"/>
          <w:shd w:val="clear" w:color="auto" w:fill="FFFFFF"/>
          <w:lang w:eastAsia="ar-SA"/>
        </w:rPr>
        <w:t>каб</w:t>
      </w:r>
      <w:proofErr w:type="spellEnd"/>
      <w:r w:rsidRPr="000262B3">
        <w:rPr>
          <w:sz w:val="18"/>
          <w:szCs w:val="18"/>
          <w:shd w:val="clear" w:color="auto" w:fill="FFFFFF"/>
          <w:lang w:eastAsia="ar-SA"/>
        </w:rPr>
        <w:t>. 211, вторник, четверг с 08-00 до 17-00, перерыв с 12-00 до 12-48. Срок</w:t>
      </w:r>
      <w:r w:rsidRPr="000262B3">
        <w:rPr>
          <w:color w:val="000000"/>
          <w:sz w:val="18"/>
          <w:szCs w:val="18"/>
          <w:shd w:val="clear" w:color="auto" w:fill="FFFFFF"/>
          <w:lang w:eastAsia="ar-SA"/>
        </w:rPr>
        <w:t xml:space="preserve"> подачи заявлений об учете прав на земельные участки: 30 календарных дней со дня опубликования настоящего сообщения.</w:t>
      </w:r>
    </w:p>
    <w:p w:rsidR="000262B3" w:rsidRPr="000262B3" w:rsidRDefault="000262B3" w:rsidP="000262B3">
      <w:pPr>
        <w:shd w:val="clear" w:color="auto" w:fill="FFFFFF"/>
        <w:tabs>
          <w:tab w:val="left" w:pos="-142"/>
        </w:tabs>
        <w:suppressAutoHyphens/>
        <w:ind w:left="-567" w:firstLine="425"/>
        <w:rPr>
          <w:color w:val="000000"/>
          <w:sz w:val="18"/>
          <w:szCs w:val="18"/>
          <w:shd w:val="clear" w:color="auto" w:fill="FFFFFF"/>
          <w:lang w:eastAsia="ar-SA"/>
        </w:rPr>
      </w:pPr>
      <w:r w:rsidRPr="000262B3">
        <w:rPr>
          <w:color w:val="000000"/>
          <w:sz w:val="18"/>
          <w:szCs w:val="18"/>
          <w:shd w:val="clear" w:color="auto" w:fill="FFFFFF"/>
          <w:lang w:eastAsia="ar-SA"/>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0262B3" w:rsidRPr="000262B3" w:rsidRDefault="000262B3" w:rsidP="000262B3">
      <w:pPr>
        <w:numPr>
          <w:ilvl w:val="0"/>
          <w:numId w:val="24"/>
        </w:numPr>
        <w:shd w:val="clear" w:color="auto" w:fill="FFFFFF"/>
        <w:tabs>
          <w:tab w:val="left" w:pos="-142"/>
        </w:tabs>
        <w:suppressAutoHyphens/>
        <w:ind w:left="-567" w:firstLine="425"/>
        <w:jc w:val="left"/>
        <w:rPr>
          <w:b/>
          <w:bCs/>
          <w:color w:val="000000"/>
          <w:sz w:val="18"/>
          <w:szCs w:val="18"/>
          <w:shd w:val="clear" w:color="auto" w:fill="FFFFFF"/>
          <w:lang w:eastAsia="ar-SA"/>
        </w:rPr>
      </w:pPr>
      <w:r w:rsidRPr="000262B3">
        <w:rPr>
          <w:color w:val="000000"/>
          <w:sz w:val="18"/>
          <w:szCs w:val="18"/>
          <w:shd w:val="clear" w:color="auto" w:fill="FFFFFF"/>
          <w:lang w:eastAsia="ar-SA"/>
        </w:rPr>
        <w:t xml:space="preserve">Публичный сервитут необходим для </w:t>
      </w:r>
      <w:r w:rsidRPr="000262B3">
        <w:rPr>
          <w:color w:val="000000"/>
          <w:sz w:val="18"/>
          <w:szCs w:val="18"/>
        </w:rPr>
        <w:t>размещения объекта электросетевого хозяйства.</w:t>
      </w:r>
    </w:p>
    <w:p w:rsidR="000262B3" w:rsidRPr="000262B3" w:rsidRDefault="000262B3" w:rsidP="000262B3">
      <w:pPr>
        <w:shd w:val="clear" w:color="auto" w:fill="FFFFFF"/>
        <w:tabs>
          <w:tab w:val="left" w:pos="-142"/>
        </w:tabs>
        <w:suppressAutoHyphens/>
        <w:ind w:left="-567" w:firstLine="425"/>
        <w:rPr>
          <w:color w:val="000000"/>
          <w:sz w:val="18"/>
          <w:szCs w:val="18"/>
          <w:shd w:val="clear" w:color="auto" w:fill="FFFFFF"/>
          <w:lang w:eastAsia="ar-SA"/>
        </w:rPr>
      </w:pPr>
      <w:r w:rsidRPr="000262B3">
        <w:rPr>
          <w:color w:val="000000"/>
          <w:sz w:val="18"/>
          <w:szCs w:val="18"/>
          <w:shd w:val="clear" w:color="auto" w:fill="FFFFFF"/>
          <w:lang w:eastAsia="ar-SA"/>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262B3" w:rsidRPr="000262B3" w:rsidRDefault="000262B3" w:rsidP="000262B3">
      <w:pPr>
        <w:numPr>
          <w:ilvl w:val="0"/>
          <w:numId w:val="24"/>
        </w:numPr>
        <w:shd w:val="clear" w:color="auto" w:fill="FFFFFF"/>
        <w:tabs>
          <w:tab w:val="left" w:pos="-142"/>
        </w:tabs>
        <w:suppressAutoHyphens/>
        <w:ind w:left="-567" w:firstLine="425"/>
        <w:jc w:val="left"/>
        <w:rPr>
          <w:color w:val="000000"/>
          <w:sz w:val="18"/>
          <w:szCs w:val="18"/>
          <w:shd w:val="clear" w:color="auto" w:fill="FFFFFF"/>
          <w:lang w:eastAsia="ar-SA"/>
        </w:rPr>
      </w:pPr>
      <w:r w:rsidRPr="000262B3">
        <w:rPr>
          <w:color w:val="000000"/>
          <w:sz w:val="18"/>
          <w:szCs w:val="18"/>
          <w:shd w:val="clear" w:color="auto" w:fill="FFFFFF"/>
          <w:lang w:eastAsia="ar-SA"/>
        </w:rPr>
        <w:t>Описание местоположения границ публичного сервитута: схема расположения границ публичного сервитута,  приложение к настоящему сообщению.</w:t>
      </w:r>
    </w:p>
    <w:p w:rsidR="000262B3" w:rsidRPr="000262B3" w:rsidRDefault="000262B3" w:rsidP="000262B3">
      <w:pPr>
        <w:tabs>
          <w:tab w:val="left" w:pos="-142"/>
          <w:tab w:val="left" w:pos="8222"/>
          <w:tab w:val="left" w:pos="9214"/>
        </w:tabs>
        <w:suppressAutoHyphens/>
        <w:ind w:left="-567" w:right="-1" w:firstLine="0"/>
        <w:rPr>
          <w:color w:val="000000"/>
          <w:sz w:val="18"/>
          <w:szCs w:val="18"/>
          <w:lang w:eastAsia="ar-SA"/>
        </w:rPr>
      </w:pPr>
    </w:p>
    <w:p w:rsidR="000262B3" w:rsidRPr="000262B3" w:rsidRDefault="000262B3" w:rsidP="000262B3">
      <w:pPr>
        <w:tabs>
          <w:tab w:val="left" w:pos="-142"/>
          <w:tab w:val="left" w:pos="8222"/>
          <w:tab w:val="left" w:pos="9214"/>
        </w:tabs>
        <w:suppressAutoHyphens/>
        <w:ind w:left="-567" w:right="-1" w:firstLine="709"/>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right"/>
        <w:rPr>
          <w:i/>
          <w:sz w:val="18"/>
          <w:szCs w:val="18"/>
          <w:lang w:eastAsia="ar-SA"/>
        </w:rPr>
      </w:pPr>
      <w:r w:rsidRPr="000262B3">
        <w:rPr>
          <w:i/>
          <w:sz w:val="18"/>
          <w:szCs w:val="18"/>
          <w:lang w:eastAsia="ar-SA"/>
        </w:rPr>
        <w:t xml:space="preserve">Председатель Комитета                                 М.П. </w:t>
      </w:r>
      <w:proofErr w:type="spellStart"/>
      <w:r w:rsidRPr="000262B3">
        <w:rPr>
          <w:i/>
          <w:sz w:val="18"/>
          <w:szCs w:val="18"/>
          <w:lang w:eastAsia="ar-SA"/>
        </w:rPr>
        <w:t>Халтаева</w:t>
      </w:r>
      <w:proofErr w:type="spellEnd"/>
      <w:r w:rsidRPr="000262B3">
        <w:rPr>
          <w:i/>
          <w:sz w:val="18"/>
          <w:szCs w:val="18"/>
          <w:lang w:eastAsia="ar-SA"/>
        </w:rPr>
        <w:t xml:space="preserve">                                                                      </w:t>
      </w:r>
    </w:p>
    <w:p w:rsidR="000262B3" w:rsidRPr="000262B3" w:rsidRDefault="000262B3" w:rsidP="000262B3">
      <w:pPr>
        <w:shd w:val="clear" w:color="auto" w:fill="FFFFFF"/>
        <w:tabs>
          <w:tab w:val="left" w:pos="-142"/>
        </w:tabs>
        <w:suppressAutoHyphens/>
        <w:spacing w:line="240" w:lineRule="atLeast"/>
        <w:ind w:left="-567" w:firstLine="709"/>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709"/>
        <w:jc w:val="left"/>
        <w:rPr>
          <w:sz w:val="18"/>
          <w:szCs w:val="18"/>
          <w:lang w:eastAsia="ar-SA"/>
        </w:rPr>
      </w:pPr>
    </w:p>
    <w:tbl>
      <w:tblPr>
        <w:tblW w:w="9640" w:type="dxa"/>
        <w:jc w:val="center"/>
        <w:tblLook w:val="04A0" w:firstRow="1" w:lastRow="0" w:firstColumn="1" w:lastColumn="0" w:noHBand="0" w:noVBand="1"/>
      </w:tblPr>
      <w:tblGrid>
        <w:gridCol w:w="3800"/>
        <w:gridCol w:w="2920"/>
        <w:gridCol w:w="2920"/>
      </w:tblGrid>
      <w:tr w:rsidR="00254967" w:rsidRPr="00254967" w:rsidTr="00254967">
        <w:trPr>
          <w:trHeight w:val="282"/>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tcBorders>
              <w:top w:val="nil"/>
              <w:left w:val="nil"/>
              <w:bottom w:val="nil"/>
              <w:right w:val="nil"/>
            </w:tcBorders>
            <w:shd w:val="clear" w:color="auto" w:fill="auto"/>
            <w:vAlign w:val="center"/>
            <w:hideMark/>
          </w:tcPr>
          <w:p w:rsidR="00254967" w:rsidRPr="00254967" w:rsidRDefault="00254967" w:rsidP="00254967">
            <w:pPr>
              <w:ind w:left="-567" w:firstLine="425"/>
              <w:jc w:val="center"/>
              <w:rPr>
                <w:b/>
                <w:bCs/>
                <w:color w:val="000000"/>
                <w:sz w:val="18"/>
                <w:szCs w:val="18"/>
              </w:rPr>
            </w:pPr>
          </w:p>
        </w:tc>
      </w:tr>
      <w:tr w:rsidR="00254967" w:rsidRPr="00254967" w:rsidTr="00254967">
        <w:trPr>
          <w:trHeight w:val="282"/>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val="restart"/>
            <w:tcBorders>
              <w:top w:val="nil"/>
              <w:left w:val="nil"/>
              <w:right w:val="nil"/>
            </w:tcBorders>
            <w:shd w:val="clear" w:color="auto" w:fill="auto"/>
            <w:vAlign w:val="center"/>
            <w:hideMark/>
          </w:tcPr>
          <w:p w:rsidR="00254967" w:rsidRPr="00254967" w:rsidRDefault="00254967" w:rsidP="009F192C">
            <w:pPr>
              <w:ind w:left="-567" w:firstLine="425"/>
              <w:jc w:val="right"/>
              <w:rPr>
                <w:rFonts w:eastAsiaTheme="minorHAnsi"/>
                <w:sz w:val="18"/>
                <w:szCs w:val="18"/>
                <w:lang w:eastAsia="en-US"/>
              </w:rPr>
            </w:pPr>
            <w:r w:rsidRPr="00254967">
              <w:rPr>
                <w:rFonts w:eastAsiaTheme="minorHAnsi"/>
                <w:sz w:val="18"/>
                <w:szCs w:val="18"/>
                <w:lang w:eastAsia="en-US"/>
              </w:rPr>
              <w:t xml:space="preserve">Приложение   к постановлению администрации </w:t>
            </w:r>
            <w:proofErr w:type="gramStart"/>
            <w:r w:rsidRPr="00254967">
              <w:rPr>
                <w:rFonts w:eastAsiaTheme="minorHAnsi"/>
                <w:sz w:val="18"/>
                <w:szCs w:val="18"/>
                <w:lang w:eastAsia="en-US"/>
              </w:rPr>
              <w:t>Иркутского</w:t>
            </w:r>
            <w:proofErr w:type="gramEnd"/>
            <w:r w:rsidRPr="00254967">
              <w:rPr>
                <w:rFonts w:eastAsiaTheme="minorHAnsi"/>
                <w:sz w:val="18"/>
                <w:szCs w:val="18"/>
                <w:lang w:eastAsia="en-US"/>
              </w:rPr>
              <w:t xml:space="preserve">  районного муниципального </w:t>
            </w:r>
          </w:p>
          <w:p w:rsidR="00254967" w:rsidRPr="00254967" w:rsidRDefault="00254967" w:rsidP="009F192C">
            <w:pPr>
              <w:ind w:left="-567" w:firstLine="425"/>
              <w:jc w:val="right"/>
              <w:rPr>
                <w:rFonts w:eastAsiaTheme="minorHAnsi"/>
                <w:sz w:val="18"/>
                <w:szCs w:val="18"/>
                <w:lang w:eastAsia="en-US"/>
              </w:rPr>
            </w:pPr>
            <w:r w:rsidRPr="00254967">
              <w:rPr>
                <w:rFonts w:eastAsiaTheme="minorHAnsi"/>
                <w:sz w:val="18"/>
                <w:szCs w:val="18"/>
                <w:lang w:eastAsia="en-US"/>
              </w:rPr>
              <w:t xml:space="preserve">образования </w:t>
            </w:r>
          </w:p>
          <w:p w:rsidR="00254967" w:rsidRPr="00254967" w:rsidRDefault="00254967" w:rsidP="009F192C">
            <w:pPr>
              <w:ind w:left="-567" w:firstLine="425"/>
              <w:jc w:val="right"/>
              <w:rPr>
                <w:rFonts w:eastAsiaTheme="minorHAnsi"/>
                <w:sz w:val="18"/>
                <w:szCs w:val="18"/>
                <w:u w:val="single"/>
                <w:lang w:eastAsia="en-US"/>
              </w:rPr>
            </w:pPr>
            <w:r w:rsidRPr="00254967">
              <w:rPr>
                <w:rFonts w:eastAsiaTheme="minorHAnsi"/>
                <w:sz w:val="18"/>
                <w:szCs w:val="18"/>
                <w:lang w:eastAsia="en-US"/>
              </w:rPr>
              <w:t>от «___»_____2022  г №______</w:t>
            </w:r>
          </w:p>
          <w:p w:rsidR="00254967" w:rsidRPr="00254967" w:rsidRDefault="00254967" w:rsidP="00254967">
            <w:pPr>
              <w:ind w:left="-567" w:firstLine="425"/>
              <w:jc w:val="center"/>
              <w:rPr>
                <w:b/>
                <w:bCs/>
                <w:color w:val="000000"/>
                <w:sz w:val="18"/>
                <w:szCs w:val="18"/>
              </w:rPr>
            </w:pPr>
          </w:p>
        </w:tc>
      </w:tr>
      <w:tr w:rsidR="00254967" w:rsidRPr="00254967" w:rsidTr="00254967">
        <w:trPr>
          <w:trHeight w:val="225"/>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r>
      <w:tr w:rsidR="00254967" w:rsidRPr="00254967" w:rsidTr="00254967">
        <w:trPr>
          <w:trHeight w:val="282"/>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right w:val="nil"/>
            </w:tcBorders>
            <w:shd w:val="clear" w:color="auto" w:fill="auto"/>
            <w:vAlign w:val="center"/>
            <w:hideMark/>
          </w:tcPr>
          <w:p w:rsidR="00254967" w:rsidRPr="00254967" w:rsidRDefault="00254967" w:rsidP="00254967">
            <w:pPr>
              <w:ind w:left="-567" w:firstLine="425"/>
              <w:jc w:val="center"/>
              <w:rPr>
                <w:b/>
                <w:bCs/>
                <w:color w:val="000000"/>
                <w:sz w:val="18"/>
                <w:szCs w:val="18"/>
              </w:rPr>
            </w:pPr>
          </w:p>
        </w:tc>
      </w:tr>
      <w:tr w:rsidR="00254967" w:rsidRPr="00254967" w:rsidTr="00254967">
        <w:trPr>
          <w:trHeight w:val="225"/>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r>
      <w:tr w:rsidR="00254967" w:rsidRPr="00254967" w:rsidTr="00254967">
        <w:trPr>
          <w:trHeight w:val="282"/>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right w:val="nil"/>
            </w:tcBorders>
            <w:shd w:val="clear" w:color="auto" w:fill="auto"/>
            <w:vAlign w:val="center"/>
            <w:hideMark/>
          </w:tcPr>
          <w:p w:rsidR="00254967" w:rsidRPr="00254967" w:rsidRDefault="00254967" w:rsidP="00254967">
            <w:pPr>
              <w:ind w:left="-567" w:firstLine="425"/>
              <w:jc w:val="center"/>
              <w:rPr>
                <w:b/>
                <w:bCs/>
                <w:color w:val="000000"/>
                <w:sz w:val="18"/>
                <w:szCs w:val="18"/>
              </w:rPr>
            </w:pPr>
          </w:p>
        </w:tc>
      </w:tr>
      <w:tr w:rsidR="00254967" w:rsidRPr="00254967" w:rsidTr="00254967">
        <w:trPr>
          <w:trHeight w:val="225"/>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r>
      <w:tr w:rsidR="00254967" w:rsidRPr="00254967" w:rsidTr="00254967">
        <w:trPr>
          <w:trHeight w:val="282"/>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right w:val="nil"/>
            </w:tcBorders>
            <w:shd w:val="clear" w:color="auto" w:fill="auto"/>
            <w:vAlign w:val="center"/>
            <w:hideMark/>
          </w:tcPr>
          <w:p w:rsidR="00254967" w:rsidRPr="00254967" w:rsidRDefault="00254967" w:rsidP="00254967">
            <w:pPr>
              <w:ind w:left="-567" w:firstLine="425"/>
              <w:jc w:val="center"/>
              <w:rPr>
                <w:b/>
                <w:bCs/>
                <w:color w:val="000000"/>
                <w:sz w:val="18"/>
                <w:szCs w:val="18"/>
              </w:rPr>
            </w:pPr>
          </w:p>
        </w:tc>
      </w:tr>
      <w:tr w:rsidR="00254967" w:rsidRPr="00254967" w:rsidTr="00254967">
        <w:trPr>
          <w:trHeight w:val="225"/>
          <w:jc w:val="center"/>
        </w:trPr>
        <w:tc>
          <w:tcPr>
            <w:tcW w:w="3800" w:type="dxa"/>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c>
          <w:tcPr>
            <w:tcW w:w="5840" w:type="dxa"/>
            <w:gridSpan w:val="2"/>
            <w:vMerge/>
            <w:tcBorders>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r>
      <w:tr w:rsidR="00254967" w:rsidRPr="00254967" w:rsidTr="00254967">
        <w:trPr>
          <w:trHeight w:val="282"/>
          <w:jc w:val="center"/>
        </w:trPr>
        <w:tc>
          <w:tcPr>
            <w:tcW w:w="9640" w:type="dxa"/>
            <w:gridSpan w:val="3"/>
            <w:tcBorders>
              <w:top w:val="nil"/>
              <w:left w:val="nil"/>
              <w:bottom w:val="nil"/>
              <w:right w:val="nil"/>
            </w:tcBorders>
            <w:shd w:val="clear" w:color="auto" w:fill="auto"/>
            <w:vAlign w:val="center"/>
            <w:hideMark/>
          </w:tcPr>
          <w:p w:rsidR="00254967" w:rsidRPr="00254967" w:rsidRDefault="00254967" w:rsidP="00254967">
            <w:pPr>
              <w:ind w:left="-567" w:firstLine="425"/>
              <w:jc w:val="center"/>
              <w:rPr>
                <w:color w:val="000000"/>
                <w:sz w:val="18"/>
                <w:szCs w:val="18"/>
              </w:rPr>
            </w:pPr>
          </w:p>
        </w:tc>
      </w:tr>
      <w:tr w:rsidR="00254967" w:rsidRPr="00254967" w:rsidTr="00254967">
        <w:trPr>
          <w:trHeight w:val="282"/>
          <w:jc w:val="center"/>
        </w:trPr>
        <w:tc>
          <w:tcPr>
            <w:tcW w:w="9640" w:type="dxa"/>
            <w:gridSpan w:val="3"/>
            <w:tcBorders>
              <w:top w:val="nil"/>
              <w:left w:val="nil"/>
              <w:bottom w:val="nil"/>
              <w:right w:val="nil"/>
            </w:tcBorders>
            <w:shd w:val="clear" w:color="auto" w:fill="auto"/>
            <w:vAlign w:val="center"/>
            <w:hideMark/>
          </w:tcPr>
          <w:p w:rsidR="00254967" w:rsidRPr="00254967" w:rsidRDefault="00254967" w:rsidP="00254967">
            <w:pPr>
              <w:ind w:left="-567" w:firstLine="425"/>
              <w:jc w:val="center"/>
              <w:rPr>
                <w:b/>
                <w:bCs/>
                <w:color w:val="000000"/>
                <w:sz w:val="18"/>
                <w:szCs w:val="18"/>
              </w:rPr>
            </w:pPr>
            <w:r w:rsidRPr="00254967">
              <w:rPr>
                <w:b/>
                <w:bCs/>
                <w:color w:val="000000"/>
                <w:sz w:val="18"/>
                <w:szCs w:val="18"/>
              </w:rPr>
              <w:t>Схема границ публичного сервитута</w:t>
            </w:r>
          </w:p>
        </w:tc>
      </w:tr>
      <w:tr w:rsidR="00254967" w:rsidRPr="00254967" w:rsidTr="00254967">
        <w:trPr>
          <w:trHeight w:val="282"/>
          <w:jc w:val="center"/>
        </w:trPr>
        <w:tc>
          <w:tcPr>
            <w:tcW w:w="9640" w:type="dxa"/>
            <w:gridSpan w:val="3"/>
            <w:tcBorders>
              <w:top w:val="nil"/>
              <w:left w:val="nil"/>
              <w:bottom w:val="nil"/>
              <w:right w:val="nil"/>
            </w:tcBorders>
            <w:shd w:val="clear" w:color="auto" w:fill="auto"/>
            <w:vAlign w:val="center"/>
            <w:hideMark/>
          </w:tcPr>
          <w:p w:rsidR="00254967" w:rsidRPr="00254967" w:rsidRDefault="00254967" w:rsidP="00254967">
            <w:pPr>
              <w:ind w:left="-567" w:firstLine="425"/>
              <w:jc w:val="center"/>
              <w:rPr>
                <w:b/>
                <w:bCs/>
                <w:color w:val="000000"/>
                <w:sz w:val="18"/>
                <w:szCs w:val="18"/>
              </w:rPr>
            </w:pPr>
          </w:p>
        </w:tc>
      </w:tr>
      <w:tr w:rsidR="00254967" w:rsidRPr="00254967" w:rsidTr="00254967">
        <w:trPr>
          <w:trHeight w:val="282"/>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254967" w:rsidRPr="00254967" w:rsidRDefault="00254967" w:rsidP="00254967">
            <w:pPr>
              <w:ind w:left="-567" w:firstLine="425"/>
              <w:jc w:val="left"/>
              <w:rPr>
                <w:b/>
                <w:bCs/>
                <w:color w:val="000000"/>
                <w:sz w:val="18"/>
                <w:szCs w:val="18"/>
              </w:rPr>
            </w:pPr>
            <w:r w:rsidRPr="00254967">
              <w:rPr>
                <w:b/>
                <w:bCs/>
                <w:color w:val="000000"/>
                <w:sz w:val="18"/>
                <w:szCs w:val="18"/>
              </w:rPr>
              <w:t xml:space="preserve">Общая площадь испрашиваемого публичного сервитута - 5690 </w:t>
            </w:r>
            <w:proofErr w:type="spellStart"/>
            <w:r w:rsidRPr="00254967">
              <w:rPr>
                <w:b/>
                <w:bCs/>
                <w:color w:val="000000"/>
                <w:sz w:val="18"/>
                <w:szCs w:val="18"/>
              </w:rPr>
              <w:t>кв.м</w:t>
            </w:r>
            <w:proofErr w:type="spellEnd"/>
            <w:r w:rsidRPr="00254967">
              <w:rPr>
                <w:b/>
                <w:bCs/>
                <w:color w:val="000000"/>
                <w:sz w:val="18"/>
                <w:szCs w:val="18"/>
              </w:rPr>
              <w:t>.</w:t>
            </w:r>
          </w:p>
        </w:tc>
      </w:tr>
      <w:tr w:rsidR="00254967" w:rsidRPr="00254967" w:rsidTr="00254967">
        <w:trPr>
          <w:trHeight w:val="607"/>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hideMark/>
          </w:tcPr>
          <w:p w:rsidR="00254967" w:rsidRPr="00254967" w:rsidRDefault="00254967" w:rsidP="00254967">
            <w:pPr>
              <w:ind w:left="-567" w:firstLine="425"/>
              <w:rPr>
                <w:b/>
                <w:bCs/>
                <w:color w:val="000000"/>
                <w:sz w:val="18"/>
                <w:szCs w:val="18"/>
              </w:rPr>
            </w:pPr>
            <w:r w:rsidRPr="00254967">
              <w:rPr>
                <w:b/>
                <w:bCs/>
                <w:color w:val="000000"/>
                <w:sz w:val="18"/>
                <w:szCs w:val="18"/>
              </w:rPr>
              <w:t xml:space="preserve">Публичный сервитут испрашивается в отношении земельного участка, государственная собственность на который не разграничена (категория земель – земли населенных пунктов) - 635 </w:t>
            </w:r>
            <w:proofErr w:type="spellStart"/>
            <w:r w:rsidRPr="00254967">
              <w:rPr>
                <w:b/>
                <w:bCs/>
                <w:color w:val="000000"/>
                <w:sz w:val="18"/>
                <w:szCs w:val="18"/>
              </w:rPr>
              <w:t>кв.м</w:t>
            </w:r>
            <w:proofErr w:type="spellEnd"/>
            <w:r w:rsidRPr="00254967">
              <w:rPr>
                <w:b/>
                <w:bCs/>
                <w:color w:val="000000"/>
                <w:sz w:val="18"/>
                <w:szCs w:val="18"/>
              </w:rPr>
              <w:t>.</w:t>
            </w:r>
          </w:p>
        </w:tc>
      </w:tr>
      <w:tr w:rsidR="00254967" w:rsidRPr="00254967" w:rsidTr="00254967">
        <w:trPr>
          <w:trHeight w:val="559"/>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254967" w:rsidRPr="00254967" w:rsidRDefault="00254967" w:rsidP="00254967">
            <w:pPr>
              <w:ind w:left="-567" w:firstLine="425"/>
              <w:rPr>
                <w:b/>
                <w:bCs/>
                <w:color w:val="000000"/>
                <w:sz w:val="18"/>
                <w:szCs w:val="18"/>
              </w:rPr>
            </w:pPr>
            <w:r w:rsidRPr="00254967">
              <w:rPr>
                <w:b/>
                <w:bCs/>
                <w:color w:val="000000"/>
                <w:sz w:val="18"/>
                <w:szCs w:val="18"/>
              </w:rPr>
              <w:t xml:space="preserve">Публичный сервитут испрашивается в отношении части земельного участка с кадастровым номером </w:t>
            </w:r>
            <w:r w:rsidRPr="00254967">
              <w:rPr>
                <w:rFonts w:eastAsiaTheme="minorHAnsi"/>
                <w:b/>
                <w:bCs/>
                <w:color w:val="000000"/>
                <w:sz w:val="18"/>
                <w:szCs w:val="18"/>
                <w:shd w:val="clear" w:color="auto" w:fill="FFFFFF"/>
                <w:lang w:eastAsia="en-US"/>
              </w:rPr>
              <w:t xml:space="preserve">38:06:100902:1129 </w:t>
            </w:r>
            <w:r w:rsidRPr="00254967">
              <w:rPr>
                <w:b/>
                <w:bCs/>
                <w:color w:val="000000"/>
                <w:sz w:val="18"/>
                <w:szCs w:val="18"/>
              </w:rPr>
              <w:t xml:space="preserve">- 1556 </w:t>
            </w:r>
            <w:proofErr w:type="spellStart"/>
            <w:r w:rsidRPr="00254967">
              <w:rPr>
                <w:b/>
                <w:bCs/>
                <w:color w:val="000000"/>
                <w:sz w:val="18"/>
                <w:szCs w:val="18"/>
              </w:rPr>
              <w:t>кв.м</w:t>
            </w:r>
            <w:proofErr w:type="spellEnd"/>
            <w:r w:rsidRPr="00254967">
              <w:rPr>
                <w:b/>
                <w:bCs/>
                <w:color w:val="000000"/>
                <w:sz w:val="18"/>
                <w:szCs w:val="18"/>
              </w:rPr>
              <w:t>.</w:t>
            </w:r>
          </w:p>
        </w:tc>
      </w:tr>
      <w:tr w:rsidR="00254967" w:rsidRPr="00254967" w:rsidTr="00254967">
        <w:trPr>
          <w:trHeight w:val="567"/>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254967" w:rsidRPr="00254967" w:rsidRDefault="00254967" w:rsidP="00254967">
            <w:pPr>
              <w:ind w:left="-567" w:firstLine="425"/>
              <w:rPr>
                <w:b/>
                <w:bCs/>
                <w:color w:val="000000"/>
                <w:sz w:val="18"/>
                <w:szCs w:val="18"/>
              </w:rPr>
            </w:pPr>
            <w:r w:rsidRPr="00254967">
              <w:rPr>
                <w:b/>
                <w:bCs/>
                <w:color w:val="000000"/>
                <w:sz w:val="18"/>
                <w:szCs w:val="18"/>
              </w:rPr>
              <w:t xml:space="preserve">Публичный сервитут испрашивается в отношении части земельного участка с кадастровым номером </w:t>
            </w:r>
            <w:r w:rsidRPr="00254967">
              <w:rPr>
                <w:rFonts w:eastAsiaTheme="minorHAnsi"/>
                <w:b/>
                <w:bCs/>
                <w:color w:val="000000"/>
                <w:sz w:val="18"/>
                <w:szCs w:val="18"/>
                <w:shd w:val="clear" w:color="auto" w:fill="FFFFFF"/>
                <w:lang w:eastAsia="en-US"/>
              </w:rPr>
              <w:t xml:space="preserve">38:06:100902:2854 </w:t>
            </w:r>
            <w:r w:rsidRPr="00254967">
              <w:rPr>
                <w:b/>
                <w:bCs/>
                <w:color w:val="000000"/>
                <w:sz w:val="18"/>
                <w:szCs w:val="18"/>
              </w:rPr>
              <w:t xml:space="preserve">- 2327 </w:t>
            </w:r>
            <w:proofErr w:type="spellStart"/>
            <w:r w:rsidRPr="00254967">
              <w:rPr>
                <w:b/>
                <w:bCs/>
                <w:color w:val="000000"/>
                <w:sz w:val="18"/>
                <w:szCs w:val="18"/>
              </w:rPr>
              <w:t>кв.м</w:t>
            </w:r>
            <w:proofErr w:type="spellEnd"/>
            <w:r w:rsidRPr="00254967">
              <w:rPr>
                <w:b/>
                <w:bCs/>
                <w:color w:val="000000"/>
                <w:sz w:val="18"/>
                <w:szCs w:val="18"/>
              </w:rPr>
              <w:t>.</w:t>
            </w:r>
          </w:p>
        </w:tc>
      </w:tr>
      <w:tr w:rsidR="00254967" w:rsidRPr="00254967" w:rsidTr="00254967">
        <w:trPr>
          <w:trHeight w:val="547"/>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254967" w:rsidRPr="00254967" w:rsidRDefault="00254967" w:rsidP="00254967">
            <w:pPr>
              <w:ind w:left="-567" w:firstLine="425"/>
              <w:rPr>
                <w:b/>
                <w:bCs/>
                <w:color w:val="000000"/>
                <w:sz w:val="18"/>
                <w:szCs w:val="18"/>
              </w:rPr>
            </w:pPr>
            <w:r w:rsidRPr="00254967">
              <w:rPr>
                <w:b/>
                <w:bCs/>
                <w:color w:val="000000"/>
                <w:sz w:val="18"/>
                <w:szCs w:val="18"/>
              </w:rPr>
              <w:t xml:space="preserve">Публичный сервитут испрашивается в отношении части земельного участка с кадастровым номером </w:t>
            </w:r>
            <w:r w:rsidRPr="00254967">
              <w:rPr>
                <w:rFonts w:eastAsiaTheme="minorHAnsi"/>
                <w:b/>
                <w:bCs/>
                <w:color w:val="000000"/>
                <w:sz w:val="18"/>
                <w:szCs w:val="18"/>
                <w:shd w:val="clear" w:color="auto" w:fill="FFFFFF"/>
                <w:lang w:eastAsia="en-US"/>
              </w:rPr>
              <w:t xml:space="preserve">38:06:100902:5354 </w:t>
            </w:r>
            <w:r w:rsidRPr="00254967">
              <w:rPr>
                <w:b/>
                <w:bCs/>
                <w:color w:val="000000"/>
                <w:sz w:val="18"/>
                <w:szCs w:val="18"/>
              </w:rPr>
              <w:t xml:space="preserve">– 633 </w:t>
            </w:r>
            <w:proofErr w:type="spellStart"/>
            <w:r w:rsidRPr="00254967">
              <w:rPr>
                <w:b/>
                <w:bCs/>
                <w:color w:val="000000"/>
                <w:sz w:val="18"/>
                <w:szCs w:val="18"/>
              </w:rPr>
              <w:t>кв.м</w:t>
            </w:r>
            <w:proofErr w:type="spellEnd"/>
            <w:r w:rsidRPr="00254967">
              <w:rPr>
                <w:b/>
                <w:bCs/>
                <w:color w:val="000000"/>
                <w:sz w:val="18"/>
                <w:szCs w:val="18"/>
              </w:rPr>
              <w:t>.</w:t>
            </w:r>
          </w:p>
        </w:tc>
      </w:tr>
      <w:tr w:rsidR="00254967" w:rsidRPr="00254967" w:rsidTr="00254967">
        <w:trPr>
          <w:trHeight w:val="282"/>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254967" w:rsidRPr="00254967" w:rsidRDefault="00254967" w:rsidP="00254967">
            <w:pPr>
              <w:ind w:left="-567" w:firstLine="425"/>
              <w:rPr>
                <w:b/>
                <w:bCs/>
                <w:color w:val="000000"/>
                <w:sz w:val="18"/>
                <w:szCs w:val="18"/>
              </w:rPr>
            </w:pPr>
            <w:r w:rsidRPr="00254967">
              <w:rPr>
                <w:b/>
                <w:bCs/>
                <w:color w:val="000000"/>
                <w:sz w:val="18"/>
                <w:szCs w:val="18"/>
              </w:rPr>
              <w:t xml:space="preserve">Публичный сервитут испрашивается в отношении части земельного участка с кадастровым номером </w:t>
            </w:r>
            <w:r w:rsidRPr="00254967">
              <w:rPr>
                <w:rFonts w:eastAsiaTheme="minorHAnsi"/>
                <w:b/>
                <w:bCs/>
                <w:color w:val="000000"/>
                <w:sz w:val="18"/>
                <w:szCs w:val="18"/>
                <w:shd w:val="clear" w:color="auto" w:fill="FFFFFF"/>
                <w:lang w:eastAsia="en-US"/>
              </w:rPr>
              <w:t xml:space="preserve">38:06:100902:6136 </w:t>
            </w:r>
            <w:r w:rsidRPr="00254967">
              <w:rPr>
                <w:b/>
                <w:bCs/>
                <w:color w:val="000000"/>
                <w:sz w:val="18"/>
                <w:szCs w:val="18"/>
              </w:rPr>
              <w:t xml:space="preserve">– 539 </w:t>
            </w:r>
            <w:proofErr w:type="spellStart"/>
            <w:r w:rsidRPr="00254967">
              <w:rPr>
                <w:b/>
                <w:bCs/>
                <w:color w:val="000000"/>
                <w:sz w:val="18"/>
                <w:szCs w:val="18"/>
              </w:rPr>
              <w:t>кв.м</w:t>
            </w:r>
            <w:proofErr w:type="spellEnd"/>
            <w:r w:rsidRPr="00254967">
              <w:rPr>
                <w:b/>
                <w:bCs/>
                <w:color w:val="000000"/>
                <w:sz w:val="18"/>
                <w:szCs w:val="18"/>
              </w:rPr>
              <w:t>.</w:t>
            </w:r>
          </w:p>
        </w:tc>
      </w:tr>
      <w:tr w:rsidR="00254967" w:rsidRPr="00254967" w:rsidTr="00254967">
        <w:trPr>
          <w:trHeight w:val="104"/>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254967" w:rsidRPr="00254967" w:rsidRDefault="00254967" w:rsidP="00254967">
            <w:pPr>
              <w:ind w:left="-567" w:firstLine="425"/>
              <w:rPr>
                <w:b/>
                <w:bCs/>
                <w:color w:val="000000"/>
                <w:sz w:val="18"/>
                <w:szCs w:val="18"/>
              </w:rPr>
            </w:pPr>
          </w:p>
        </w:tc>
      </w:tr>
      <w:tr w:rsidR="00254967" w:rsidRPr="00254967" w:rsidTr="00254967">
        <w:trPr>
          <w:trHeight w:val="282"/>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254967" w:rsidRPr="00254967" w:rsidRDefault="00254967" w:rsidP="00254967">
            <w:pPr>
              <w:ind w:left="-567" w:firstLine="425"/>
              <w:jc w:val="center"/>
              <w:rPr>
                <w:b/>
                <w:bCs/>
                <w:color w:val="000000"/>
                <w:sz w:val="18"/>
                <w:szCs w:val="18"/>
              </w:rPr>
            </w:pPr>
            <w:r w:rsidRPr="00254967">
              <w:rPr>
                <w:b/>
                <w:bCs/>
                <w:color w:val="000000"/>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254967" w:rsidRPr="00254967" w:rsidRDefault="00254967" w:rsidP="00254967">
            <w:pPr>
              <w:ind w:left="-567" w:firstLine="425"/>
              <w:jc w:val="center"/>
              <w:rPr>
                <w:b/>
                <w:bCs/>
                <w:color w:val="000000"/>
                <w:sz w:val="18"/>
                <w:szCs w:val="18"/>
              </w:rPr>
            </w:pPr>
            <w:r w:rsidRPr="00254967">
              <w:rPr>
                <w:b/>
                <w:bCs/>
                <w:color w:val="000000"/>
                <w:sz w:val="18"/>
                <w:szCs w:val="18"/>
              </w:rPr>
              <w:t>Координаты</w:t>
            </w:r>
          </w:p>
        </w:tc>
      </w:tr>
      <w:tr w:rsidR="00254967" w:rsidRPr="00254967" w:rsidTr="00254967">
        <w:trPr>
          <w:trHeight w:val="282"/>
          <w:jc w:val="center"/>
        </w:trPr>
        <w:tc>
          <w:tcPr>
            <w:tcW w:w="3800" w:type="dxa"/>
            <w:vMerge/>
            <w:tcBorders>
              <w:top w:val="nil"/>
              <w:left w:val="single" w:sz="4" w:space="0" w:color="auto"/>
              <w:bottom w:val="single" w:sz="4" w:space="0" w:color="auto"/>
              <w:right w:val="single" w:sz="4" w:space="0" w:color="auto"/>
            </w:tcBorders>
            <w:vAlign w:val="center"/>
            <w:hideMark/>
          </w:tcPr>
          <w:p w:rsidR="00254967" w:rsidRPr="00254967" w:rsidRDefault="00254967" w:rsidP="00254967">
            <w:pPr>
              <w:ind w:left="-567" w:firstLine="425"/>
              <w:jc w:val="left"/>
              <w:rPr>
                <w:b/>
                <w:bCs/>
                <w:color w:val="000000"/>
                <w:sz w:val="18"/>
                <w:szCs w:val="18"/>
              </w:rPr>
            </w:pPr>
          </w:p>
        </w:tc>
        <w:tc>
          <w:tcPr>
            <w:tcW w:w="2920" w:type="dxa"/>
            <w:tcBorders>
              <w:top w:val="nil"/>
              <w:left w:val="nil"/>
              <w:bottom w:val="single" w:sz="4" w:space="0" w:color="auto"/>
              <w:right w:val="single" w:sz="4" w:space="0" w:color="auto"/>
            </w:tcBorders>
            <w:shd w:val="clear" w:color="auto" w:fill="auto"/>
            <w:vAlign w:val="center"/>
            <w:hideMark/>
          </w:tcPr>
          <w:p w:rsidR="00254967" w:rsidRPr="00254967" w:rsidRDefault="00254967" w:rsidP="00254967">
            <w:pPr>
              <w:ind w:left="-567" w:firstLine="425"/>
              <w:jc w:val="center"/>
              <w:rPr>
                <w:b/>
                <w:bCs/>
                <w:color w:val="000000"/>
                <w:sz w:val="18"/>
                <w:szCs w:val="18"/>
              </w:rPr>
            </w:pPr>
            <w:r w:rsidRPr="00254967">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254967" w:rsidRPr="00254967" w:rsidRDefault="00254967" w:rsidP="00254967">
            <w:pPr>
              <w:ind w:left="-567" w:firstLine="425"/>
              <w:jc w:val="center"/>
              <w:rPr>
                <w:b/>
                <w:bCs/>
                <w:color w:val="000000"/>
                <w:sz w:val="18"/>
                <w:szCs w:val="18"/>
              </w:rPr>
            </w:pPr>
            <w:r w:rsidRPr="00254967">
              <w:rPr>
                <w:b/>
                <w:bCs/>
                <w:color w:val="000000"/>
                <w:sz w:val="18"/>
                <w:szCs w:val="18"/>
              </w:rPr>
              <w:t>Y</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394574.35</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3340081.53</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394574.02</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3340156.58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3</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394573.93</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3340206.61</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4</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394573.72</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3340281.96</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5</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394573.76</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3340342.54</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6</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394571.12</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3340342.53</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7</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394571.06</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3340363.52</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8</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394571.04</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3340367.52</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9</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394570.98</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3340382.63</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10</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394570.91</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3340399.58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lastRenderedPageBreak/>
              <w:t>11</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394570.82</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3340419.58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12</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394570.73</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3340439.58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13</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394570.65</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3340459.58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14</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394570.56</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3340479.59</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15</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394572.77</w:t>
            </w:r>
          </w:p>
        </w:tc>
        <w:tc>
          <w:tcPr>
            <w:tcW w:w="2920" w:type="dxa"/>
            <w:tcBorders>
              <w:top w:val="nil"/>
              <w:left w:val="nil"/>
              <w:bottom w:val="single" w:sz="4" w:space="0" w:color="auto"/>
              <w:right w:val="single" w:sz="4" w:space="0" w:color="auto"/>
            </w:tcBorders>
            <w:shd w:val="clear" w:color="auto" w:fill="auto"/>
            <w:vAlign w:val="bottom"/>
            <w:hideMark/>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3340493.18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16</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394593.70</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3340493.21</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17</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394594.52</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3340493.68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18</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394617.60</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3340512.67</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19</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394614.22</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3340516.98</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20</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394592.71</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3340543.44</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21</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394592.18</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3340543.01</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22</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394579.57</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3340558.54</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23</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394566.96</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3340574.07</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24</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394554.35</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3340589.60</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25</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394541.74</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3340605.13</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27</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394540.95</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3340604.49</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28</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394526.45</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3340622.35</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29</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394511.95</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3340640.20</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30</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394497.44</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3340658.05</w:t>
            </w:r>
          </w:p>
        </w:tc>
      </w:tr>
      <w:tr w:rsidR="00254967" w:rsidRPr="00254967" w:rsidTr="00254967">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254967" w:rsidRPr="00254967" w:rsidRDefault="00254967" w:rsidP="00254967">
            <w:pPr>
              <w:ind w:left="-567" w:firstLine="425"/>
              <w:jc w:val="center"/>
              <w:rPr>
                <w:color w:val="000000"/>
                <w:sz w:val="18"/>
                <w:szCs w:val="18"/>
              </w:rPr>
            </w:pPr>
            <w:r w:rsidRPr="00254967">
              <w:rPr>
                <w:color w:val="000000"/>
                <w:sz w:val="18"/>
                <w:szCs w:val="18"/>
              </w:rPr>
              <w:t>31</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394482.94</w:t>
            </w:r>
          </w:p>
        </w:tc>
        <w:tc>
          <w:tcPr>
            <w:tcW w:w="2920" w:type="dxa"/>
            <w:tcBorders>
              <w:top w:val="nil"/>
              <w:left w:val="nil"/>
              <w:bottom w:val="single" w:sz="4" w:space="0" w:color="auto"/>
              <w:right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3340675.91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394475.72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3340676.15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394478.83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3340672.30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394477.77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3340671.43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394482.17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3340665.98</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394483.21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3340666.88</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394491.12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3340657.09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394507.38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3340636.81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39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394521.45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3340619.67</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394537.44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3340601.14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394550.09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3340586.06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394561.69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3340571.93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394574.15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3340556.31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394585.80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3340542.32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394585.97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3340542.14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394588.42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3340539.69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394610.01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3340513.55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394606.27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3340510.46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49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394605.13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3340509.53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394591.74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3340498.54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394589.46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3340498.55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394540.92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3340498.62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394539.07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3340499.49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394536.29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3340500.80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394525.39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3340514.22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394512.79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3340529.72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394500.19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3340545.24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394487.58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3340560.76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59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394473.08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3340578.62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394458.58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3340596.48</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lastRenderedPageBreak/>
              <w:t>61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394444.09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3340614.31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394429.59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3340632.16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394415.09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3340650.01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394411.93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3340653.90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394400.60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3340667.85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394386.71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3340684.95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394386.11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3340685.69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394371.62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3340703.53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69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394361.50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3340715.99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394357.13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3340721.37</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394342.63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3340739.22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394336.22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3340747.11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394328.13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3340757.07</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394313.63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3340774.92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394311.05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3340778.10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394307.67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3340775.21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394323.75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3340755.54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394337.90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3340738.11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79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394352.47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3340719.95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394367.38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3340701.56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394382.06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3340683.49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394407.56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3340652.07</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sz w:val="18"/>
                <w:szCs w:val="18"/>
                <w:lang w:eastAsia="en-US"/>
              </w:rPr>
              <w:br w:type="page"/>
            </w:r>
            <w:r w:rsidRPr="00254967">
              <w:rPr>
                <w:rFonts w:eastAsiaTheme="minorHAnsi"/>
                <w:color w:val="000000"/>
                <w:sz w:val="18"/>
                <w:szCs w:val="18"/>
                <w:lang w:eastAsia="en-US"/>
              </w:rPr>
              <w:t>83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394405.75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3340650.63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394410.04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3340645.10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394411.35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3340646.10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bottom w:val="single" w:sz="4" w:space="0" w:color="auto"/>
            </w:tcBorders>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86</w:t>
            </w:r>
          </w:p>
        </w:tc>
        <w:tc>
          <w:tcPr>
            <w:tcW w:w="2920" w:type="dxa"/>
            <w:tcBorders>
              <w:bottom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394424.34</w:t>
            </w:r>
          </w:p>
        </w:tc>
        <w:tc>
          <w:tcPr>
            <w:tcW w:w="2920" w:type="dxa"/>
            <w:tcBorders>
              <w:bottom w:val="single" w:sz="4" w:space="0" w:color="auto"/>
            </w:tcBorders>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3340629.74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394439.26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3340611.64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394452.45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3340595.40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89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394467.65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3340576.18</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394482.46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3340558.83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394494.46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3340543.25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394507.41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3340527.75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394520.07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3340512.35</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394532.12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3340496.66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394538.81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3340492.96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394562.51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3340493.22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394567.23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3340493.21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394565.29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3340479.49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99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394565.39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3340459.62</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100</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394565.35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3340442.96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394565.52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3340420.79</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394565.64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3340401.61</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394566.45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3340366.94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104</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394566.25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3340338.84</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394568.25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3340338.86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106</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394568.22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3340281.96</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394568.43</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3340206.60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108</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394568.52</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3340156.57</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t>109</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394568.87</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3340081.40</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shd w:val="clear" w:color="auto" w:fill="auto"/>
            <w:vAlign w:val="bottom"/>
          </w:tcPr>
          <w:p w:rsidR="00254967" w:rsidRPr="00254967" w:rsidRDefault="00254967" w:rsidP="00254967">
            <w:pPr>
              <w:ind w:left="-567" w:firstLine="425"/>
              <w:jc w:val="center"/>
              <w:rPr>
                <w:color w:val="000000"/>
                <w:sz w:val="18"/>
                <w:szCs w:val="18"/>
              </w:rPr>
            </w:pPr>
            <w:r w:rsidRPr="00254967">
              <w:rPr>
                <w:rFonts w:eastAsiaTheme="minorHAnsi"/>
                <w:color w:val="000000"/>
                <w:sz w:val="18"/>
                <w:szCs w:val="18"/>
                <w:lang w:eastAsia="en-US"/>
              </w:rPr>
              <w:lastRenderedPageBreak/>
              <w:t>1</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394574.35</w:t>
            </w:r>
          </w:p>
        </w:tc>
        <w:tc>
          <w:tcPr>
            <w:tcW w:w="2920" w:type="dxa"/>
            <w:shd w:val="clear" w:color="auto" w:fill="auto"/>
            <w:vAlign w:val="bottom"/>
          </w:tcPr>
          <w:p w:rsidR="00254967" w:rsidRPr="00254967" w:rsidRDefault="00254967" w:rsidP="00254967">
            <w:pPr>
              <w:ind w:left="-567" w:firstLine="425"/>
              <w:jc w:val="center"/>
              <w:rPr>
                <w:rFonts w:eastAsiaTheme="minorHAnsi"/>
                <w:color w:val="000000"/>
                <w:sz w:val="18"/>
                <w:szCs w:val="18"/>
                <w:lang w:eastAsia="en-US"/>
              </w:rPr>
            </w:pPr>
            <w:r w:rsidRPr="00254967">
              <w:rPr>
                <w:rFonts w:eastAsiaTheme="minorHAnsi"/>
                <w:color w:val="000000"/>
                <w:sz w:val="18"/>
                <w:szCs w:val="18"/>
                <w:lang w:eastAsia="en-US"/>
              </w:rPr>
              <w:t>3340081.53</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nil"/>
              <w:bottom w:val="single" w:sz="4" w:space="0" w:color="auto"/>
              <w:right w:val="nil"/>
            </w:tcBorders>
            <w:shd w:val="clear" w:color="auto" w:fill="auto"/>
            <w:vAlign w:val="center"/>
          </w:tcPr>
          <w:p w:rsidR="00254967" w:rsidRPr="00254967" w:rsidRDefault="00254967" w:rsidP="00254967">
            <w:pPr>
              <w:ind w:left="-567" w:firstLine="425"/>
              <w:jc w:val="center"/>
              <w:rPr>
                <w:color w:val="000000"/>
                <w:sz w:val="18"/>
                <w:szCs w:val="18"/>
              </w:rPr>
            </w:pPr>
          </w:p>
        </w:tc>
        <w:tc>
          <w:tcPr>
            <w:tcW w:w="2920" w:type="dxa"/>
            <w:tcBorders>
              <w:top w:val="single" w:sz="4" w:space="0" w:color="auto"/>
              <w:left w:val="nil"/>
              <w:bottom w:val="single" w:sz="4" w:space="0" w:color="auto"/>
              <w:right w:val="nil"/>
            </w:tcBorders>
            <w:shd w:val="clear" w:color="auto" w:fill="auto"/>
            <w:vAlign w:val="bottom"/>
          </w:tcPr>
          <w:p w:rsidR="00254967" w:rsidRPr="00254967" w:rsidRDefault="00254967" w:rsidP="00254967">
            <w:pPr>
              <w:ind w:left="-567" w:firstLine="425"/>
              <w:jc w:val="center"/>
              <w:rPr>
                <w:rFonts w:ascii="Calibri" w:eastAsiaTheme="minorHAnsi" w:hAnsi="Calibri" w:cs="Calibri"/>
                <w:color w:val="000000"/>
                <w:sz w:val="18"/>
                <w:szCs w:val="18"/>
                <w:lang w:eastAsia="en-US"/>
              </w:rPr>
            </w:pPr>
          </w:p>
        </w:tc>
        <w:tc>
          <w:tcPr>
            <w:tcW w:w="2920" w:type="dxa"/>
            <w:tcBorders>
              <w:top w:val="single" w:sz="4" w:space="0" w:color="auto"/>
              <w:left w:val="nil"/>
              <w:bottom w:val="single" w:sz="4" w:space="0" w:color="auto"/>
              <w:right w:val="nil"/>
            </w:tcBorders>
            <w:shd w:val="clear" w:color="auto" w:fill="auto"/>
            <w:vAlign w:val="bottom"/>
          </w:tcPr>
          <w:p w:rsidR="00254967" w:rsidRPr="00254967" w:rsidRDefault="00254967" w:rsidP="00254967">
            <w:pPr>
              <w:ind w:left="-567" w:firstLine="425"/>
              <w:jc w:val="center"/>
              <w:rPr>
                <w:rFonts w:ascii="Calibri" w:eastAsiaTheme="minorHAnsi" w:hAnsi="Calibri" w:cs="Calibri"/>
                <w:color w:val="000000"/>
                <w:sz w:val="18"/>
                <w:szCs w:val="18"/>
                <w:lang w:eastAsia="en-US"/>
              </w:rPr>
            </w:pP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
          <w:jc w:val="center"/>
        </w:trPr>
        <w:tc>
          <w:tcPr>
            <w:tcW w:w="3800" w:type="dxa"/>
            <w:tcBorders>
              <w:top w:val="single" w:sz="4" w:space="0" w:color="auto"/>
            </w:tcBorders>
            <w:shd w:val="clear" w:color="auto" w:fill="auto"/>
            <w:vAlign w:val="center"/>
            <w:hideMark/>
          </w:tcPr>
          <w:p w:rsidR="00254967" w:rsidRPr="00254967" w:rsidRDefault="00254967" w:rsidP="00254967">
            <w:pPr>
              <w:ind w:left="-567" w:firstLine="425"/>
              <w:jc w:val="center"/>
              <w:rPr>
                <w:color w:val="000000"/>
                <w:sz w:val="18"/>
                <w:szCs w:val="18"/>
              </w:rPr>
            </w:pPr>
            <w:r w:rsidRPr="00254967">
              <w:rPr>
                <w:color w:val="000000"/>
                <w:sz w:val="18"/>
                <w:szCs w:val="18"/>
              </w:rPr>
              <w:t>Площадь</w:t>
            </w:r>
          </w:p>
        </w:tc>
        <w:tc>
          <w:tcPr>
            <w:tcW w:w="5840" w:type="dxa"/>
            <w:gridSpan w:val="2"/>
            <w:tcBorders>
              <w:top w:val="single" w:sz="4" w:space="0" w:color="auto"/>
            </w:tcBorders>
            <w:shd w:val="clear" w:color="auto" w:fill="auto"/>
            <w:vAlign w:val="center"/>
            <w:hideMark/>
          </w:tcPr>
          <w:p w:rsidR="00254967" w:rsidRPr="00254967" w:rsidRDefault="00254967" w:rsidP="00254967">
            <w:pPr>
              <w:ind w:left="-567" w:firstLine="425"/>
              <w:jc w:val="center"/>
              <w:rPr>
                <w:color w:val="000000"/>
                <w:sz w:val="18"/>
                <w:szCs w:val="18"/>
              </w:rPr>
            </w:pPr>
            <w:r w:rsidRPr="00254967">
              <w:rPr>
                <w:color w:val="000000"/>
                <w:sz w:val="18"/>
                <w:szCs w:val="18"/>
              </w:rPr>
              <w:t>Цель установления публичного сервитута</w:t>
            </w: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3800" w:type="dxa"/>
            <w:vMerge w:val="restart"/>
            <w:shd w:val="clear" w:color="auto" w:fill="auto"/>
            <w:vAlign w:val="center"/>
            <w:hideMark/>
          </w:tcPr>
          <w:p w:rsidR="00254967" w:rsidRPr="00254967" w:rsidRDefault="00254967" w:rsidP="00254967">
            <w:pPr>
              <w:ind w:left="-567" w:firstLine="425"/>
              <w:jc w:val="center"/>
              <w:rPr>
                <w:color w:val="000000"/>
                <w:sz w:val="18"/>
                <w:szCs w:val="18"/>
              </w:rPr>
            </w:pPr>
            <w:r w:rsidRPr="00254967">
              <w:rPr>
                <w:color w:val="000000"/>
                <w:sz w:val="18"/>
                <w:szCs w:val="18"/>
              </w:rPr>
              <w:t>690 кв. м.</w:t>
            </w:r>
          </w:p>
        </w:tc>
        <w:tc>
          <w:tcPr>
            <w:tcW w:w="5840" w:type="dxa"/>
            <w:gridSpan w:val="2"/>
            <w:vMerge w:val="restart"/>
            <w:shd w:val="clear" w:color="auto" w:fill="auto"/>
            <w:vAlign w:val="center"/>
            <w:hideMark/>
          </w:tcPr>
          <w:p w:rsidR="00254967" w:rsidRDefault="00254967" w:rsidP="00254967">
            <w:pPr>
              <w:ind w:left="-567" w:firstLine="425"/>
              <w:jc w:val="center"/>
              <w:rPr>
                <w:color w:val="000000"/>
                <w:sz w:val="18"/>
                <w:szCs w:val="18"/>
              </w:rPr>
            </w:pPr>
            <w:r w:rsidRPr="00254967">
              <w:rPr>
                <w:color w:val="000000"/>
                <w:sz w:val="18"/>
                <w:szCs w:val="18"/>
              </w:rPr>
              <w:t>Для размещения объекта электросетевого хозяйства «</w:t>
            </w:r>
            <w:r w:rsidRPr="00254967">
              <w:rPr>
                <w:rFonts w:eastAsiaTheme="minorHAnsi"/>
                <w:sz w:val="18"/>
                <w:szCs w:val="18"/>
                <w:lang w:eastAsia="en-US"/>
              </w:rPr>
              <w:t xml:space="preserve">КТП 10/0,4/630 </w:t>
            </w:r>
            <w:proofErr w:type="spellStart"/>
            <w:r w:rsidRPr="00254967">
              <w:rPr>
                <w:rFonts w:eastAsiaTheme="minorHAnsi"/>
                <w:sz w:val="18"/>
                <w:szCs w:val="18"/>
                <w:lang w:eastAsia="en-US"/>
              </w:rPr>
              <w:t>кВа</w:t>
            </w:r>
            <w:proofErr w:type="spellEnd"/>
            <w:r w:rsidRPr="00254967">
              <w:rPr>
                <w:rFonts w:eastAsiaTheme="minorHAnsi"/>
                <w:sz w:val="18"/>
                <w:szCs w:val="18"/>
                <w:lang w:eastAsia="en-US"/>
              </w:rPr>
              <w:t xml:space="preserve"> № 1-2187 с </w:t>
            </w:r>
            <w:proofErr w:type="gramStart"/>
            <w:r w:rsidRPr="00254967">
              <w:rPr>
                <w:rFonts w:eastAsiaTheme="minorHAnsi"/>
                <w:sz w:val="18"/>
                <w:szCs w:val="18"/>
                <w:lang w:eastAsia="en-US"/>
              </w:rPr>
              <w:t>ВЛ</w:t>
            </w:r>
            <w:proofErr w:type="gramEnd"/>
            <w:r w:rsidRPr="00254967">
              <w:rPr>
                <w:rFonts w:eastAsiaTheme="minorHAnsi"/>
                <w:sz w:val="18"/>
                <w:szCs w:val="18"/>
                <w:lang w:eastAsia="en-US"/>
              </w:rPr>
              <w:t xml:space="preserve"> 0,4 </w:t>
            </w:r>
            <w:proofErr w:type="spellStart"/>
            <w:r w:rsidRPr="00254967">
              <w:rPr>
                <w:rFonts w:eastAsiaTheme="minorHAnsi"/>
                <w:sz w:val="18"/>
                <w:szCs w:val="18"/>
                <w:lang w:eastAsia="en-US"/>
              </w:rPr>
              <w:t>кВ</w:t>
            </w:r>
            <w:proofErr w:type="spellEnd"/>
            <w:r w:rsidRPr="00254967">
              <w:rPr>
                <w:rFonts w:eastAsiaTheme="minorHAnsi"/>
                <w:sz w:val="18"/>
                <w:szCs w:val="18"/>
                <w:lang w:eastAsia="en-US"/>
              </w:rPr>
              <w:t xml:space="preserve"> и линейным ответвлением от ВЛ 10 </w:t>
            </w:r>
            <w:proofErr w:type="spellStart"/>
            <w:r w:rsidRPr="00254967">
              <w:rPr>
                <w:rFonts w:eastAsiaTheme="minorHAnsi"/>
                <w:sz w:val="18"/>
                <w:szCs w:val="18"/>
                <w:lang w:eastAsia="en-US"/>
              </w:rPr>
              <w:t>кВ</w:t>
            </w:r>
            <w:proofErr w:type="spellEnd"/>
            <w:r w:rsidRPr="00254967">
              <w:rPr>
                <w:rFonts w:eastAsiaTheme="minorHAnsi"/>
                <w:sz w:val="18"/>
                <w:szCs w:val="18"/>
                <w:lang w:eastAsia="en-US"/>
              </w:rPr>
              <w:t xml:space="preserve"> </w:t>
            </w:r>
            <w:proofErr w:type="spellStart"/>
            <w:r w:rsidRPr="00254967">
              <w:rPr>
                <w:rFonts w:eastAsiaTheme="minorHAnsi"/>
                <w:sz w:val="18"/>
                <w:szCs w:val="18"/>
                <w:lang w:eastAsia="en-US"/>
              </w:rPr>
              <w:t>Карлук</w:t>
            </w:r>
            <w:proofErr w:type="spellEnd"/>
            <w:r w:rsidRPr="00254967">
              <w:rPr>
                <w:rFonts w:eastAsiaTheme="minorHAnsi"/>
                <w:sz w:val="18"/>
                <w:szCs w:val="18"/>
                <w:lang w:eastAsia="en-US"/>
              </w:rPr>
              <w:t xml:space="preserve"> - п/л Заря", "КТП 10/0,4/630 </w:t>
            </w:r>
            <w:proofErr w:type="spellStart"/>
            <w:r w:rsidRPr="00254967">
              <w:rPr>
                <w:rFonts w:eastAsiaTheme="minorHAnsi"/>
                <w:sz w:val="18"/>
                <w:szCs w:val="18"/>
                <w:lang w:eastAsia="en-US"/>
              </w:rPr>
              <w:t>кВа</w:t>
            </w:r>
            <w:proofErr w:type="spellEnd"/>
            <w:r w:rsidRPr="00254967">
              <w:rPr>
                <w:rFonts w:eastAsiaTheme="minorHAnsi"/>
                <w:sz w:val="18"/>
                <w:szCs w:val="18"/>
                <w:lang w:eastAsia="en-US"/>
              </w:rPr>
              <w:t xml:space="preserve"> № 1-2188 с ВЛ 0,4 </w:t>
            </w:r>
            <w:proofErr w:type="spellStart"/>
            <w:r w:rsidRPr="00254967">
              <w:rPr>
                <w:rFonts w:eastAsiaTheme="minorHAnsi"/>
                <w:sz w:val="18"/>
                <w:szCs w:val="18"/>
                <w:lang w:eastAsia="en-US"/>
              </w:rPr>
              <w:t>кВ</w:t>
            </w:r>
            <w:proofErr w:type="spellEnd"/>
            <w:r w:rsidRPr="00254967">
              <w:rPr>
                <w:rFonts w:eastAsiaTheme="minorHAnsi"/>
                <w:sz w:val="18"/>
                <w:szCs w:val="18"/>
                <w:lang w:eastAsia="en-US"/>
              </w:rPr>
              <w:t xml:space="preserve"> и линейным ответвлением от ВЛ 10 </w:t>
            </w:r>
            <w:proofErr w:type="spellStart"/>
            <w:r w:rsidRPr="00254967">
              <w:rPr>
                <w:rFonts w:eastAsiaTheme="minorHAnsi"/>
                <w:sz w:val="18"/>
                <w:szCs w:val="18"/>
                <w:lang w:eastAsia="en-US"/>
              </w:rPr>
              <w:t>кВ</w:t>
            </w:r>
            <w:proofErr w:type="spellEnd"/>
            <w:r w:rsidRPr="00254967">
              <w:rPr>
                <w:rFonts w:eastAsiaTheme="minorHAnsi"/>
                <w:sz w:val="18"/>
                <w:szCs w:val="18"/>
                <w:lang w:eastAsia="en-US"/>
              </w:rPr>
              <w:t xml:space="preserve"> </w:t>
            </w:r>
            <w:proofErr w:type="spellStart"/>
            <w:r w:rsidRPr="00254967">
              <w:rPr>
                <w:rFonts w:eastAsiaTheme="minorHAnsi"/>
                <w:sz w:val="18"/>
                <w:szCs w:val="18"/>
                <w:lang w:eastAsia="en-US"/>
              </w:rPr>
              <w:t>Карлук</w:t>
            </w:r>
            <w:proofErr w:type="spellEnd"/>
            <w:r w:rsidRPr="00254967">
              <w:rPr>
                <w:rFonts w:eastAsiaTheme="minorHAnsi"/>
                <w:sz w:val="18"/>
                <w:szCs w:val="18"/>
                <w:lang w:eastAsia="en-US"/>
              </w:rPr>
              <w:t xml:space="preserve"> - п/л Заря</w:t>
            </w:r>
            <w:r w:rsidRPr="00254967">
              <w:rPr>
                <w:color w:val="000000"/>
                <w:sz w:val="18"/>
                <w:szCs w:val="18"/>
              </w:rPr>
              <w:t>»</w:t>
            </w:r>
          </w:p>
          <w:p w:rsidR="00E44729" w:rsidRPr="00254967" w:rsidRDefault="00E44729" w:rsidP="00254967">
            <w:pPr>
              <w:ind w:left="-567" w:firstLine="425"/>
              <w:jc w:val="center"/>
              <w:rPr>
                <w:color w:val="000000"/>
                <w:sz w:val="18"/>
                <w:szCs w:val="18"/>
              </w:rPr>
            </w:pP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3800" w:type="dxa"/>
            <w:vMerge/>
            <w:vAlign w:val="center"/>
            <w:hideMark/>
          </w:tcPr>
          <w:p w:rsidR="00254967" w:rsidRPr="00254967" w:rsidRDefault="00254967" w:rsidP="00254967">
            <w:pPr>
              <w:ind w:left="-567" w:firstLine="425"/>
              <w:jc w:val="left"/>
              <w:rPr>
                <w:color w:val="000000"/>
                <w:sz w:val="18"/>
                <w:szCs w:val="18"/>
              </w:rPr>
            </w:pPr>
          </w:p>
        </w:tc>
        <w:tc>
          <w:tcPr>
            <w:tcW w:w="5840" w:type="dxa"/>
            <w:gridSpan w:val="2"/>
            <w:vMerge/>
            <w:vAlign w:val="center"/>
            <w:hideMark/>
          </w:tcPr>
          <w:p w:rsidR="00254967" w:rsidRPr="00254967" w:rsidRDefault="00254967" w:rsidP="00254967">
            <w:pPr>
              <w:ind w:left="-567" w:firstLine="425"/>
              <w:jc w:val="left"/>
              <w:rPr>
                <w:color w:val="000000"/>
                <w:sz w:val="18"/>
                <w:szCs w:val="18"/>
              </w:rPr>
            </w:pPr>
          </w:p>
        </w:tc>
      </w:tr>
      <w:tr w:rsidR="00254967" w:rsidRPr="00254967" w:rsidTr="002549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7"/>
          <w:jc w:val="center"/>
        </w:trPr>
        <w:tc>
          <w:tcPr>
            <w:tcW w:w="3800" w:type="dxa"/>
            <w:vMerge/>
            <w:vAlign w:val="center"/>
            <w:hideMark/>
          </w:tcPr>
          <w:p w:rsidR="00254967" w:rsidRPr="00254967" w:rsidRDefault="00254967" w:rsidP="00254967">
            <w:pPr>
              <w:ind w:left="-567" w:firstLine="425"/>
              <w:jc w:val="left"/>
              <w:rPr>
                <w:color w:val="000000"/>
                <w:sz w:val="18"/>
                <w:szCs w:val="18"/>
              </w:rPr>
            </w:pPr>
          </w:p>
        </w:tc>
        <w:tc>
          <w:tcPr>
            <w:tcW w:w="5840" w:type="dxa"/>
            <w:gridSpan w:val="2"/>
            <w:vMerge/>
            <w:vAlign w:val="center"/>
            <w:hideMark/>
          </w:tcPr>
          <w:p w:rsidR="00254967" w:rsidRPr="00254967" w:rsidRDefault="00254967" w:rsidP="00254967">
            <w:pPr>
              <w:ind w:left="-567" w:firstLine="425"/>
              <w:jc w:val="left"/>
              <w:rPr>
                <w:color w:val="000000"/>
                <w:sz w:val="18"/>
                <w:szCs w:val="18"/>
              </w:rPr>
            </w:pPr>
          </w:p>
        </w:tc>
      </w:tr>
    </w:tbl>
    <w:p w:rsidR="00254967" w:rsidRPr="00254967" w:rsidRDefault="00254967" w:rsidP="00254967">
      <w:pPr>
        <w:spacing w:after="200" w:line="276" w:lineRule="auto"/>
        <w:ind w:left="-567" w:firstLine="425"/>
        <w:rPr>
          <w:rFonts w:eastAsiaTheme="minorHAnsi" w:cstheme="minorBidi"/>
          <w:sz w:val="18"/>
          <w:szCs w:val="18"/>
          <w:lang w:eastAsia="en-US"/>
        </w:rPr>
      </w:pPr>
      <w:r w:rsidRPr="00254967">
        <w:rPr>
          <w:rFonts w:eastAsiaTheme="minorHAnsi" w:cstheme="minorBidi"/>
          <w:noProof/>
          <w:sz w:val="18"/>
          <w:szCs w:val="18"/>
        </w:rPr>
        <w:lastRenderedPageBreak/>
        <w:drawing>
          <wp:inline distT="0" distB="0" distL="0" distR="0" wp14:anchorId="6C94CF35" wp14:editId="23DE0F1B">
            <wp:extent cx="6343650" cy="9085300"/>
            <wp:effectExtent l="0" t="0" r="0" b="190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48226" cy="9091853"/>
                    </a:xfrm>
                    <a:prstGeom prst="rect">
                      <a:avLst/>
                    </a:prstGeom>
                  </pic:spPr>
                </pic:pic>
              </a:graphicData>
            </a:graphic>
          </wp:inline>
        </w:drawing>
      </w:r>
    </w:p>
    <w:p w:rsidR="00254967" w:rsidRPr="00254967" w:rsidRDefault="00254967" w:rsidP="00254967">
      <w:pPr>
        <w:spacing w:after="200" w:line="276" w:lineRule="auto"/>
        <w:ind w:left="-567" w:firstLine="425"/>
        <w:rPr>
          <w:rFonts w:eastAsiaTheme="minorHAnsi" w:cstheme="minorBidi"/>
          <w:sz w:val="18"/>
          <w:szCs w:val="18"/>
          <w:lang w:eastAsia="en-US"/>
        </w:rPr>
      </w:pPr>
      <w:r w:rsidRPr="00254967">
        <w:rPr>
          <w:rFonts w:eastAsiaTheme="minorHAnsi" w:cstheme="minorBidi"/>
          <w:noProof/>
          <w:sz w:val="18"/>
          <w:szCs w:val="18"/>
        </w:rPr>
        <w:lastRenderedPageBreak/>
        <w:drawing>
          <wp:inline distT="0" distB="0" distL="0" distR="0" wp14:anchorId="18F63309" wp14:editId="3810AAE6">
            <wp:extent cx="6310752" cy="9048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316027" cy="9056314"/>
                    </a:xfrm>
                    <a:prstGeom prst="rect">
                      <a:avLst/>
                    </a:prstGeom>
                  </pic:spPr>
                </pic:pic>
              </a:graphicData>
            </a:graphic>
          </wp:inline>
        </w:drawing>
      </w:r>
    </w:p>
    <w:p w:rsidR="00254967" w:rsidRPr="00254967" w:rsidRDefault="00254967" w:rsidP="00254967">
      <w:pPr>
        <w:spacing w:after="200" w:line="276" w:lineRule="auto"/>
        <w:ind w:left="-567" w:firstLine="425"/>
        <w:rPr>
          <w:rFonts w:eastAsiaTheme="minorHAnsi" w:cstheme="minorBidi"/>
          <w:sz w:val="18"/>
          <w:szCs w:val="18"/>
          <w:lang w:eastAsia="en-US"/>
        </w:rPr>
      </w:pPr>
      <w:r w:rsidRPr="00254967">
        <w:rPr>
          <w:rFonts w:eastAsiaTheme="minorHAnsi" w:cstheme="minorBidi"/>
          <w:noProof/>
          <w:sz w:val="18"/>
          <w:szCs w:val="18"/>
        </w:rPr>
        <w:lastRenderedPageBreak/>
        <w:drawing>
          <wp:inline distT="0" distB="0" distL="0" distR="0" wp14:anchorId="72791018" wp14:editId="296B610E">
            <wp:extent cx="6381750" cy="9123206"/>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384469" cy="9127093"/>
                    </a:xfrm>
                    <a:prstGeom prst="rect">
                      <a:avLst/>
                    </a:prstGeom>
                  </pic:spPr>
                </pic:pic>
              </a:graphicData>
            </a:graphic>
          </wp:inline>
        </w:drawing>
      </w:r>
    </w:p>
    <w:p w:rsidR="00254967" w:rsidRPr="00254967" w:rsidRDefault="00254967" w:rsidP="00254967">
      <w:pPr>
        <w:spacing w:after="200" w:line="276" w:lineRule="auto"/>
        <w:ind w:left="-567" w:firstLine="425"/>
        <w:rPr>
          <w:rFonts w:eastAsiaTheme="minorHAnsi" w:cstheme="minorBidi"/>
          <w:sz w:val="18"/>
          <w:szCs w:val="18"/>
          <w:lang w:eastAsia="en-US"/>
        </w:rPr>
      </w:pPr>
    </w:p>
    <w:p w:rsidR="00254967" w:rsidRPr="00254967" w:rsidRDefault="00254967" w:rsidP="00254967">
      <w:pPr>
        <w:spacing w:after="200" w:line="276" w:lineRule="auto"/>
        <w:ind w:left="-567" w:firstLine="425"/>
        <w:rPr>
          <w:rFonts w:eastAsiaTheme="minorHAnsi" w:cstheme="minorBidi"/>
          <w:sz w:val="18"/>
          <w:szCs w:val="18"/>
          <w:lang w:eastAsia="en-US"/>
        </w:rPr>
      </w:pPr>
    </w:p>
    <w:p w:rsidR="00254967" w:rsidRPr="00254967" w:rsidRDefault="00254967" w:rsidP="00254967">
      <w:pPr>
        <w:spacing w:after="200" w:line="276" w:lineRule="auto"/>
        <w:ind w:left="-567" w:firstLine="425"/>
        <w:rPr>
          <w:rFonts w:eastAsiaTheme="minorHAnsi" w:cstheme="minorBidi"/>
          <w:sz w:val="18"/>
          <w:szCs w:val="18"/>
          <w:lang w:eastAsia="en-US"/>
        </w:rPr>
      </w:pPr>
      <w:r w:rsidRPr="00254967">
        <w:rPr>
          <w:rFonts w:eastAsiaTheme="minorHAnsi" w:cstheme="minorBidi"/>
          <w:noProof/>
          <w:sz w:val="18"/>
          <w:szCs w:val="18"/>
        </w:rPr>
        <w:drawing>
          <wp:inline distT="0" distB="0" distL="0" distR="0" wp14:anchorId="5D29872B" wp14:editId="1D335AA9">
            <wp:extent cx="6304504" cy="7632291"/>
            <wp:effectExtent l="0" t="0" r="1270" b="698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311187" cy="7640382"/>
                    </a:xfrm>
                    <a:prstGeom prst="rect">
                      <a:avLst/>
                    </a:prstGeom>
                  </pic:spPr>
                </pic:pic>
              </a:graphicData>
            </a:graphic>
          </wp:inline>
        </w:drawing>
      </w:r>
    </w:p>
    <w:p w:rsidR="00254967" w:rsidRPr="00E44729" w:rsidRDefault="00254967" w:rsidP="00E44729">
      <w:pPr>
        <w:spacing w:after="200" w:line="276" w:lineRule="auto"/>
        <w:ind w:left="-567" w:firstLine="425"/>
        <w:jc w:val="right"/>
        <w:rPr>
          <w:rFonts w:eastAsiaTheme="minorHAnsi" w:cstheme="minorBidi"/>
          <w:i/>
          <w:noProof/>
          <w:sz w:val="18"/>
          <w:szCs w:val="18"/>
          <w:lang w:eastAsia="en-US"/>
        </w:rPr>
      </w:pPr>
      <w:r w:rsidRPr="00E44729">
        <w:rPr>
          <w:rFonts w:eastAsiaTheme="minorHAnsi" w:cstheme="minorBidi"/>
          <w:bCs/>
          <w:i/>
          <w:sz w:val="18"/>
          <w:szCs w:val="18"/>
          <w:lang w:eastAsia="en-US"/>
        </w:rPr>
        <w:t xml:space="preserve">Заместитель мэра района                                                                                                  Е.Ю. Емельянова                                                                                                                                                                                                                                                                                                                                                                                                                                                     </w:t>
      </w:r>
    </w:p>
    <w:p w:rsidR="000262B3" w:rsidRPr="000262B3" w:rsidRDefault="000262B3" w:rsidP="000262B3">
      <w:pPr>
        <w:shd w:val="clear" w:color="auto" w:fill="FFFFFF"/>
        <w:tabs>
          <w:tab w:val="left" w:pos="-142"/>
        </w:tabs>
        <w:suppressAutoHyphens/>
        <w:spacing w:line="240" w:lineRule="atLeast"/>
        <w:ind w:left="-567" w:firstLine="709"/>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1D0647" w:rsidRPr="001D0647" w:rsidRDefault="001D0647" w:rsidP="001D0647">
      <w:pPr>
        <w:shd w:val="clear" w:color="auto" w:fill="FFFFFF"/>
        <w:suppressAutoHyphens/>
        <w:ind w:left="-567" w:firstLine="425"/>
        <w:jc w:val="center"/>
        <w:rPr>
          <w:b/>
          <w:sz w:val="18"/>
          <w:szCs w:val="18"/>
        </w:rPr>
      </w:pPr>
      <w:r w:rsidRPr="001D0647">
        <w:rPr>
          <w:b/>
          <w:sz w:val="18"/>
          <w:szCs w:val="18"/>
          <w:lang w:eastAsia="ar-SA"/>
        </w:rPr>
        <w:lastRenderedPageBreak/>
        <w:t xml:space="preserve">Сообщение о возможном установлении публичного сервитута в границах, </w:t>
      </w:r>
      <w:r w:rsidRPr="001D0647">
        <w:rPr>
          <w:b/>
          <w:sz w:val="18"/>
          <w:szCs w:val="18"/>
          <w:lang w:val="x-none" w:eastAsia="ar-SA"/>
        </w:rPr>
        <w:t>согласно прилагаемой схеме.</w:t>
      </w:r>
      <w:r w:rsidRPr="001D0647">
        <w:rPr>
          <w:b/>
          <w:sz w:val="18"/>
          <w:szCs w:val="18"/>
        </w:rPr>
        <w:t xml:space="preserve">     </w:t>
      </w:r>
    </w:p>
    <w:p w:rsidR="001D0647" w:rsidRPr="001D0647" w:rsidRDefault="001D0647" w:rsidP="001D0647">
      <w:pPr>
        <w:shd w:val="clear" w:color="auto" w:fill="FFFFFF"/>
        <w:suppressAutoHyphens/>
        <w:ind w:left="0" w:firstLine="0"/>
        <w:rPr>
          <w:sz w:val="18"/>
          <w:szCs w:val="18"/>
        </w:rPr>
      </w:pPr>
      <w:r w:rsidRPr="001D0647">
        <w:rPr>
          <w:sz w:val="18"/>
          <w:szCs w:val="18"/>
        </w:rPr>
        <w:t xml:space="preserve">    </w:t>
      </w:r>
    </w:p>
    <w:p w:rsidR="001D0647" w:rsidRPr="001D0647" w:rsidRDefault="001D0647" w:rsidP="001D0647">
      <w:pPr>
        <w:numPr>
          <w:ilvl w:val="0"/>
          <w:numId w:val="25"/>
        </w:num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sz w:val="18"/>
          <w:szCs w:val="18"/>
        </w:rPr>
        <w:t xml:space="preserve"> </w:t>
      </w:r>
      <w:proofErr w:type="gramStart"/>
      <w:r w:rsidRPr="001D0647">
        <w:rPr>
          <w:sz w:val="18"/>
          <w:szCs w:val="18"/>
        </w:rPr>
        <w:t>Орган</w:t>
      </w:r>
      <w:proofErr w:type="gramEnd"/>
      <w:r w:rsidRPr="001D0647">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1D0647" w:rsidRPr="001D0647" w:rsidRDefault="001D0647" w:rsidP="001D0647">
      <w:pPr>
        <w:numPr>
          <w:ilvl w:val="0"/>
          <w:numId w:val="25"/>
        </w:num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sz w:val="18"/>
          <w:szCs w:val="18"/>
        </w:rPr>
        <w:t xml:space="preserve">Цель установления публичного сервитута: размещение объекта электросетевого хозяйства </w:t>
      </w:r>
      <w:r w:rsidRPr="001D0647">
        <w:rPr>
          <w:sz w:val="18"/>
          <w:szCs w:val="18"/>
          <w:lang w:eastAsia="ar-SA"/>
        </w:rPr>
        <w:t>«</w:t>
      </w:r>
      <w:proofErr w:type="gramStart"/>
      <w:r w:rsidRPr="001D0647">
        <w:rPr>
          <w:sz w:val="18"/>
          <w:szCs w:val="18"/>
          <w:lang w:eastAsia="ar-SA"/>
        </w:rPr>
        <w:t>ВЛ</w:t>
      </w:r>
      <w:proofErr w:type="gramEnd"/>
      <w:r w:rsidRPr="001D0647">
        <w:rPr>
          <w:sz w:val="18"/>
          <w:szCs w:val="18"/>
          <w:lang w:eastAsia="ar-SA"/>
        </w:rPr>
        <w:t xml:space="preserve"> 0,4 </w:t>
      </w:r>
      <w:proofErr w:type="spellStart"/>
      <w:r w:rsidRPr="001D0647">
        <w:rPr>
          <w:sz w:val="18"/>
          <w:szCs w:val="18"/>
          <w:lang w:eastAsia="ar-SA"/>
        </w:rPr>
        <w:t>кВ</w:t>
      </w:r>
      <w:proofErr w:type="spellEnd"/>
      <w:r w:rsidRPr="001D0647">
        <w:rPr>
          <w:sz w:val="18"/>
          <w:szCs w:val="18"/>
          <w:lang w:eastAsia="ar-SA"/>
        </w:rPr>
        <w:t xml:space="preserve"> от КТП 10/0,4 </w:t>
      </w:r>
      <w:proofErr w:type="spellStart"/>
      <w:r w:rsidRPr="001D0647">
        <w:rPr>
          <w:sz w:val="18"/>
          <w:szCs w:val="18"/>
          <w:lang w:eastAsia="ar-SA"/>
        </w:rPr>
        <w:t>кВ</w:t>
      </w:r>
      <w:proofErr w:type="spellEnd"/>
      <w:r w:rsidRPr="001D0647">
        <w:rPr>
          <w:sz w:val="18"/>
          <w:szCs w:val="18"/>
          <w:lang w:eastAsia="ar-SA"/>
        </w:rPr>
        <w:t xml:space="preserve"> № 1-2041»</w:t>
      </w:r>
      <w:r w:rsidRPr="001D0647">
        <w:rPr>
          <w:sz w:val="18"/>
          <w:szCs w:val="18"/>
        </w:rPr>
        <w:t>, ходатайство Открытого акционерного общества «Иркутская электросетевая компания».</w:t>
      </w:r>
    </w:p>
    <w:p w:rsidR="001D0647" w:rsidRPr="001D0647" w:rsidRDefault="001D0647" w:rsidP="001D0647">
      <w:pPr>
        <w:numPr>
          <w:ilvl w:val="0"/>
          <w:numId w:val="25"/>
        </w:num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sz w:val="18"/>
          <w:szCs w:val="18"/>
          <w:shd w:val="clear" w:color="auto" w:fill="FFFFFF"/>
          <w:lang w:eastAsia="ar-SA"/>
        </w:rPr>
        <w:t xml:space="preserve">Публичный сервитут площадью 582 </w:t>
      </w:r>
      <w:proofErr w:type="spellStart"/>
      <w:r w:rsidRPr="001D0647">
        <w:rPr>
          <w:sz w:val="18"/>
          <w:szCs w:val="18"/>
          <w:shd w:val="clear" w:color="auto" w:fill="FFFFFF"/>
          <w:lang w:eastAsia="ar-SA"/>
        </w:rPr>
        <w:t>кв.м</w:t>
      </w:r>
      <w:proofErr w:type="spellEnd"/>
      <w:r w:rsidRPr="001D0647">
        <w:rPr>
          <w:sz w:val="18"/>
          <w:szCs w:val="18"/>
          <w:shd w:val="clear" w:color="auto" w:fill="FFFFFF"/>
          <w:lang w:eastAsia="ar-SA"/>
        </w:rPr>
        <w:t xml:space="preserve">., расположен на части земельного участка с </w:t>
      </w:r>
      <w:r w:rsidRPr="001D0647">
        <w:rPr>
          <w:sz w:val="18"/>
          <w:szCs w:val="18"/>
          <w:lang w:eastAsia="ar-SA"/>
        </w:rPr>
        <w:t>кадастровым номером 38:06:100922:1104</w:t>
      </w:r>
      <w:r w:rsidRPr="001D0647">
        <w:rPr>
          <w:sz w:val="18"/>
          <w:szCs w:val="18"/>
          <w:shd w:val="clear" w:color="auto" w:fill="FFFFFF"/>
          <w:lang w:eastAsia="ar-SA"/>
        </w:rPr>
        <w:t xml:space="preserve">, расположенного по адресу: Иркутская область, Иркутский район, урочище «Стрелка»  в границах согласно приложению. </w:t>
      </w:r>
    </w:p>
    <w:p w:rsidR="001D0647" w:rsidRPr="001D0647" w:rsidRDefault="001D0647" w:rsidP="001D0647">
      <w:pPr>
        <w:numPr>
          <w:ilvl w:val="0"/>
          <w:numId w:val="25"/>
        </w:num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sz w:val="18"/>
          <w:szCs w:val="18"/>
          <w:shd w:val="clear" w:color="auto" w:fill="FFFFFF"/>
          <w:lang w:eastAsia="ar-SA"/>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 а, этаж 2, </w:t>
      </w:r>
      <w:proofErr w:type="spellStart"/>
      <w:r w:rsidRPr="001D0647">
        <w:rPr>
          <w:sz w:val="18"/>
          <w:szCs w:val="18"/>
          <w:shd w:val="clear" w:color="auto" w:fill="FFFFFF"/>
          <w:lang w:eastAsia="ar-SA"/>
        </w:rPr>
        <w:t>каб</w:t>
      </w:r>
      <w:proofErr w:type="spellEnd"/>
      <w:r w:rsidRPr="001D0647">
        <w:rPr>
          <w:sz w:val="18"/>
          <w:szCs w:val="18"/>
          <w:shd w:val="clear" w:color="auto" w:fill="FFFFFF"/>
          <w:lang w:eastAsia="ar-SA"/>
        </w:rPr>
        <w:t>. 211, вторник, четверг с 08-00 до 17-00, перерыв с 12-00 до 12-48. Срок</w:t>
      </w:r>
      <w:r w:rsidRPr="001D0647">
        <w:rPr>
          <w:color w:val="000000"/>
          <w:sz w:val="18"/>
          <w:szCs w:val="18"/>
          <w:shd w:val="clear" w:color="auto" w:fill="FFFFFF"/>
          <w:lang w:eastAsia="ar-SA"/>
        </w:rPr>
        <w:t xml:space="preserve"> подачи заявлений об учете прав на земельные участки: 30 календарных дней со дня опубликования настоящего сообщения.</w:t>
      </w:r>
    </w:p>
    <w:p w:rsidR="001D0647" w:rsidRPr="001D0647" w:rsidRDefault="001D0647" w:rsidP="001D0647">
      <w:p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color w:val="000000"/>
          <w:sz w:val="18"/>
          <w:szCs w:val="18"/>
          <w:shd w:val="clear" w:color="auto" w:fill="FFFFFF"/>
          <w:lang w:eastAsia="ar-SA"/>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1D0647" w:rsidRPr="001D0647" w:rsidRDefault="001D0647" w:rsidP="001D0647">
      <w:pPr>
        <w:numPr>
          <w:ilvl w:val="0"/>
          <w:numId w:val="26"/>
        </w:numPr>
        <w:shd w:val="clear" w:color="auto" w:fill="FFFFFF"/>
        <w:tabs>
          <w:tab w:val="left" w:pos="142"/>
          <w:tab w:val="left" w:pos="851"/>
          <w:tab w:val="left" w:pos="993"/>
        </w:tabs>
        <w:suppressAutoHyphens/>
        <w:ind w:left="-567" w:firstLine="425"/>
        <w:rPr>
          <w:b/>
          <w:bCs/>
          <w:color w:val="000000"/>
          <w:sz w:val="18"/>
          <w:szCs w:val="18"/>
          <w:shd w:val="clear" w:color="auto" w:fill="FFFFFF"/>
          <w:lang w:eastAsia="ar-SA"/>
        </w:rPr>
      </w:pPr>
      <w:r w:rsidRPr="001D0647">
        <w:rPr>
          <w:color w:val="000000"/>
          <w:sz w:val="18"/>
          <w:szCs w:val="18"/>
          <w:shd w:val="clear" w:color="auto" w:fill="FFFFFF"/>
          <w:lang w:eastAsia="ar-SA"/>
        </w:rPr>
        <w:t xml:space="preserve">Публичный сервитут необходим для </w:t>
      </w:r>
      <w:r w:rsidRPr="001D0647">
        <w:rPr>
          <w:color w:val="000000"/>
          <w:sz w:val="18"/>
          <w:szCs w:val="18"/>
        </w:rPr>
        <w:t>размещения объекта электросетевого хозяйства.</w:t>
      </w:r>
    </w:p>
    <w:p w:rsidR="001D0647" w:rsidRPr="001D0647" w:rsidRDefault="001D0647" w:rsidP="001D0647">
      <w:p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color w:val="000000"/>
          <w:sz w:val="18"/>
          <w:szCs w:val="18"/>
          <w:shd w:val="clear" w:color="auto" w:fill="FFFFFF"/>
          <w:lang w:eastAsia="ar-SA"/>
        </w:rPr>
        <w:tab/>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D0647" w:rsidRPr="001D0647" w:rsidRDefault="001D0647" w:rsidP="001D0647">
      <w:pPr>
        <w:numPr>
          <w:ilvl w:val="0"/>
          <w:numId w:val="26"/>
        </w:numPr>
        <w:shd w:val="clear" w:color="auto" w:fill="FFFFFF"/>
        <w:tabs>
          <w:tab w:val="left" w:pos="142"/>
          <w:tab w:val="left" w:pos="851"/>
          <w:tab w:val="left" w:pos="993"/>
        </w:tabs>
        <w:suppressAutoHyphens/>
        <w:ind w:left="-567" w:firstLine="425"/>
        <w:rPr>
          <w:color w:val="000000"/>
          <w:sz w:val="18"/>
          <w:szCs w:val="18"/>
          <w:shd w:val="clear" w:color="auto" w:fill="FFFFFF"/>
          <w:lang w:eastAsia="ar-SA"/>
        </w:rPr>
      </w:pPr>
      <w:r w:rsidRPr="001D0647">
        <w:rPr>
          <w:color w:val="000000"/>
          <w:sz w:val="18"/>
          <w:szCs w:val="18"/>
          <w:shd w:val="clear" w:color="auto" w:fill="FFFFFF"/>
          <w:lang w:eastAsia="ar-SA"/>
        </w:rPr>
        <w:t>Описание местоположения границ публичного сервитута: схема расположения границ публичного сервитута,  приложение к настоящему сообщению.</w:t>
      </w:r>
    </w:p>
    <w:p w:rsidR="001D0647" w:rsidRPr="001D0647" w:rsidRDefault="001D0647" w:rsidP="001D0647">
      <w:pPr>
        <w:tabs>
          <w:tab w:val="left" w:pos="8222"/>
          <w:tab w:val="left" w:pos="9214"/>
        </w:tabs>
        <w:suppressAutoHyphens/>
        <w:ind w:left="0" w:right="-1" w:firstLine="0"/>
        <w:rPr>
          <w:color w:val="000000"/>
          <w:sz w:val="18"/>
          <w:szCs w:val="18"/>
          <w:lang w:eastAsia="ar-SA"/>
        </w:rPr>
      </w:pPr>
    </w:p>
    <w:p w:rsidR="001D0647" w:rsidRPr="001D0647" w:rsidRDefault="001D0647" w:rsidP="001D0647">
      <w:pPr>
        <w:tabs>
          <w:tab w:val="left" w:pos="8222"/>
          <w:tab w:val="left" w:pos="9214"/>
        </w:tabs>
        <w:suppressAutoHyphens/>
        <w:ind w:left="0" w:right="-1" w:firstLine="709"/>
        <w:rPr>
          <w:sz w:val="18"/>
          <w:szCs w:val="18"/>
          <w:lang w:eastAsia="ar-SA"/>
        </w:rPr>
      </w:pPr>
    </w:p>
    <w:p w:rsidR="001D0647" w:rsidRPr="001D0647" w:rsidRDefault="001D0647" w:rsidP="001D0647">
      <w:pPr>
        <w:shd w:val="clear" w:color="auto" w:fill="FFFFFF"/>
        <w:suppressAutoHyphens/>
        <w:ind w:left="0" w:firstLine="0"/>
        <w:jc w:val="right"/>
        <w:rPr>
          <w:i/>
          <w:sz w:val="18"/>
          <w:szCs w:val="18"/>
          <w:lang w:eastAsia="ar-SA"/>
        </w:rPr>
      </w:pPr>
      <w:r w:rsidRPr="001D0647">
        <w:rPr>
          <w:i/>
          <w:sz w:val="18"/>
          <w:szCs w:val="18"/>
          <w:lang w:eastAsia="ar-SA"/>
        </w:rPr>
        <w:t xml:space="preserve">Председатель Комитета  </w:t>
      </w:r>
      <w:r>
        <w:rPr>
          <w:i/>
          <w:sz w:val="18"/>
          <w:szCs w:val="18"/>
          <w:lang w:eastAsia="ar-SA"/>
        </w:rPr>
        <w:t xml:space="preserve">                               </w:t>
      </w:r>
      <w:r w:rsidRPr="001D0647">
        <w:rPr>
          <w:i/>
          <w:sz w:val="18"/>
          <w:szCs w:val="18"/>
          <w:lang w:eastAsia="ar-SA"/>
        </w:rPr>
        <w:t xml:space="preserve">                М.П. </w:t>
      </w:r>
      <w:proofErr w:type="spellStart"/>
      <w:r w:rsidRPr="001D0647">
        <w:rPr>
          <w:i/>
          <w:sz w:val="18"/>
          <w:szCs w:val="18"/>
          <w:lang w:eastAsia="ar-SA"/>
        </w:rPr>
        <w:t>Халтаева</w:t>
      </w:r>
      <w:proofErr w:type="spellEnd"/>
      <w:r w:rsidRPr="001D0647">
        <w:rPr>
          <w:i/>
          <w:sz w:val="18"/>
          <w:szCs w:val="18"/>
          <w:lang w:eastAsia="ar-SA"/>
        </w:rPr>
        <w:t xml:space="preserve">                                                                      </w:t>
      </w:r>
    </w:p>
    <w:p w:rsidR="001D0647" w:rsidRDefault="001D0647" w:rsidP="001D0647">
      <w:pPr>
        <w:shd w:val="clear" w:color="auto" w:fill="FFFFFF"/>
        <w:suppressAutoHyphens/>
        <w:ind w:left="0" w:firstLine="709"/>
        <w:jc w:val="right"/>
        <w:rPr>
          <w:i/>
          <w:sz w:val="18"/>
          <w:szCs w:val="18"/>
          <w:lang w:eastAsia="ar-SA"/>
        </w:rPr>
      </w:pPr>
    </w:p>
    <w:p w:rsidR="00554E7B" w:rsidRPr="00554E7B" w:rsidRDefault="00554E7B" w:rsidP="001D0647">
      <w:pPr>
        <w:shd w:val="clear" w:color="auto" w:fill="FFFFFF"/>
        <w:suppressAutoHyphens/>
        <w:ind w:left="0" w:firstLine="709"/>
        <w:jc w:val="right"/>
        <w:rPr>
          <w:i/>
          <w:sz w:val="18"/>
          <w:szCs w:val="18"/>
          <w:lang w:eastAsia="ar-SA"/>
        </w:rPr>
      </w:pPr>
    </w:p>
    <w:tbl>
      <w:tblPr>
        <w:tblW w:w="9640" w:type="dxa"/>
        <w:jc w:val="center"/>
        <w:tblLook w:val="04A0" w:firstRow="1" w:lastRow="0" w:firstColumn="1" w:lastColumn="0" w:noHBand="0" w:noVBand="1"/>
      </w:tblPr>
      <w:tblGrid>
        <w:gridCol w:w="3800"/>
        <w:gridCol w:w="2920"/>
        <w:gridCol w:w="2920"/>
      </w:tblGrid>
      <w:tr w:rsidR="00554E7B" w:rsidRPr="00554E7B" w:rsidTr="00AD3CDE">
        <w:trPr>
          <w:trHeight w:val="282"/>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b/>
                <w:bCs/>
                <w:sz w:val="18"/>
                <w:szCs w:val="18"/>
                <w:lang w:eastAsia="ar-SA"/>
              </w:rPr>
            </w:pPr>
          </w:p>
        </w:tc>
      </w:tr>
      <w:tr w:rsidR="00554E7B" w:rsidRPr="00554E7B" w:rsidTr="00AD3CDE">
        <w:trPr>
          <w:trHeight w:val="282"/>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val="restart"/>
            <w:tcBorders>
              <w:top w:val="nil"/>
              <w:left w:val="nil"/>
              <w:right w:val="nil"/>
            </w:tcBorders>
            <w:shd w:val="clear" w:color="auto" w:fill="auto"/>
            <w:vAlign w:val="center"/>
          </w:tcPr>
          <w:p w:rsidR="00554E7B" w:rsidRPr="00554E7B" w:rsidRDefault="00554E7B" w:rsidP="00554E7B">
            <w:pPr>
              <w:shd w:val="clear" w:color="auto" w:fill="FFFFFF"/>
              <w:suppressAutoHyphens/>
              <w:ind w:left="0" w:firstLine="709"/>
              <w:jc w:val="right"/>
              <w:rPr>
                <w:sz w:val="18"/>
                <w:szCs w:val="18"/>
                <w:lang w:eastAsia="ar-SA"/>
              </w:rPr>
            </w:pPr>
            <w:r w:rsidRPr="00554E7B">
              <w:rPr>
                <w:sz w:val="18"/>
                <w:szCs w:val="18"/>
                <w:lang w:eastAsia="ar-SA"/>
              </w:rPr>
              <w:t xml:space="preserve">Приложение   к постановлению администрации </w:t>
            </w:r>
            <w:proofErr w:type="gramStart"/>
            <w:r w:rsidRPr="00554E7B">
              <w:rPr>
                <w:sz w:val="18"/>
                <w:szCs w:val="18"/>
                <w:lang w:eastAsia="ar-SA"/>
              </w:rPr>
              <w:t>Иркутского</w:t>
            </w:r>
            <w:proofErr w:type="gramEnd"/>
            <w:r w:rsidRPr="00554E7B">
              <w:rPr>
                <w:sz w:val="18"/>
                <w:szCs w:val="18"/>
                <w:lang w:eastAsia="ar-SA"/>
              </w:rPr>
              <w:t xml:space="preserve">  районного муниципального </w:t>
            </w:r>
          </w:p>
          <w:p w:rsidR="00554E7B" w:rsidRPr="00554E7B" w:rsidRDefault="00554E7B" w:rsidP="00554E7B">
            <w:pPr>
              <w:shd w:val="clear" w:color="auto" w:fill="FFFFFF"/>
              <w:suppressAutoHyphens/>
              <w:ind w:left="0" w:firstLine="709"/>
              <w:jc w:val="right"/>
              <w:rPr>
                <w:sz w:val="18"/>
                <w:szCs w:val="18"/>
                <w:lang w:eastAsia="ar-SA"/>
              </w:rPr>
            </w:pPr>
            <w:r w:rsidRPr="00554E7B">
              <w:rPr>
                <w:sz w:val="18"/>
                <w:szCs w:val="18"/>
                <w:lang w:eastAsia="ar-SA"/>
              </w:rPr>
              <w:t xml:space="preserve">образования </w:t>
            </w:r>
          </w:p>
          <w:p w:rsidR="00554E7B" w:rsidRPr="00554E7B" w:rsidRDefault="00554E7B" w:rsidP="00554E7B">
            <w:pPr>
              <w:shd w:val="clear" w:color="auto" w:fill="FFFFFF"/>
              <w:suppressAutoHyphens/>
              <w:ind w:left="0" w:firstLine="709"/>
              <w:jc w:val="right"/>
              <w:rPr>
                <w:sz w:val="18"/>
                <w:szCs w:val="18"/>
                <w:u w:val="single"/>
                <w:lang w:eastAsia="ar-SA"/>
              </w:rPr>
            </w:pPr>
            <w:r w:rsidRPr="00554E7B">
              <w:rPr>
                <w:sz w:val="18"/>
                <w:szCs w:val="18"/>
                <w:lang w:eastAsia="ar-SA"/>
              </w:rPr>
              <w:t>от «___»_____2022  г №______</w:t>
            </w:r>
          </w:p>
          <w:p w:rsidR="00554E7B" w:rsidRPr="00554E7B" w:rsidRDefault="00554E7B" w:rsidP="00554E7B">
            <w:pPr>
              <w:shd w:val="clear" w:color="auto" w:fill="FFFFFF"/>
              <w:suppressAutoHyphens/>
              <w:ind w:left="0" w:firstLine="709"/>
              <w:jc w:val="left"/>
              <w:rPr>
                <w:b/>
                <w:bCs/>
                <w:sz w:val="18"/>
                <w:szCs w:val="18"/>
                <w:lang w:eastAsia="ar-SA"/>
              </w:rPr>
            </w:pPr>
          </w:p>
        </w:tc>
      </w:tr>
      <w:tr w:rsidR="00554E7B" w:rsidRPr="00554E7B" w:rsidTr="00AD3CDE">
        <w:trPr>
          <w:trHeight w:val="225"/>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right w:val="nil"/>
            </w:tcBorders>
            <w:shd w:val="clear" w:color="auto" w:fill="auto"/>
            <w:vAlign w:val="center"/>
          </w:tcPr>
          <w:p w:rsidR="00554E7B" w:rsidRPr="00554E7B" w:rsidRDefault="00554E7B" w:rsidP="00554E7B">
            <w:pPr>
              <w:shd w:val="clear" w:color="auto" w:fill="FFFFFF"/>
              <w:suppressAutoHyphens/>
              <w:ind w:left="0" w:firstLine="709"/>
              <w:jc w:val="left"/>
              <w:rPr>
                <w:sz w:val="18"/>
                <w:szCs w:val="18"/>
                <w:lang w:eastAsia="ar-SA"/>
              </w:rPr>
            </w:pPr>
          </w:p>
        </w:tc>
      </w:tr>
      <w:tr w:rsidR="00554E7B" w:rsidRPr="00554E7B" w:rsidTr="00AD3CDE">
        <w:trPr>
          <w:trHeight w:val="282"/>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right w:val="nil"/>
            </w:tcBorders>
            <w:shd w:val="clear" w:color="auto" w:fill="auto"/>
            <w:vAlign w:val="center"/>
          </w:tcPr>
          <w:p w:rsidR="00554E7B" w:rsidRPr="00554E7B" w:rsidRDefault="00554E7B" w:rsidP="00554E7B">
            <w:pPr>
              <w:shd w:val="clear" w:color="auto" w:fill="FFFFFF"/>
              <w:suppressAutoHyphens/>
              <w:ind w:left="0" w:firstLine="709"/>
              <w:jc w:val="left"/>
              <w:rPr>
                <w:b/>
                <w:bCs/>
                <w:sz w:val="18"/>
                <w:szCs w:val="18"/>
                <w:lang w:eastAsia="ar-SA"/>
              </w:rPr>
            </w:pPr>
          </w:p>
        </w:tc>
      </w:tr>
      <w:tr w:rsidR="00554E7B" w:rsidRPr="00554E7B" w:rsidTr="00AD3CDE">
        <w:trPr>
          <w:trHeight w:val="225"/>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right w:val="nil"/>
            </w:tcBorders>
            <w:shd w:val="clear" w:color="auto" w:fill="auto"/>
            <w:vAlign w:val="center"/>
          </w:tcPr>
          <w:p w:rsidR="00554E7B" w:rsidRPr="00554E7B" w:rsidRDefault="00554E7B" w:rsidP="00554E7B">
            <w:pPr>
              <w:shd w:val="clear" w:color="auto" w:fill="FFFFFF"/>
              <w:suppressAutoHyphens/>
              <w:ind w:left="0" w:firstLine="709"/>
              <w:jc w:val="left"/>
              <w:rPr>
                <w:sz w:val="18"/>
                <w:szCs w:val="18"/>
                <w:lang w:eastAsia="ar-SA"/>
              </w:rPr>
            </w:pPr>
          </w:p>
        </w:tc>
      </w:tr>
      <w:tr w:rsidR="00554E7B" w:rsidRPr="00554E7B" w:rsidTr="00AD3CDE">
        <w:trPr>
          <w:trHeight w:val="282"/>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right w:val="nil"/>
            </w:tcBorders>
            <w:shd w:val="clear" w:color="auto" w:fill="auto"/>
            <w:vAlign w:val="center"/>
          </w:tcPr>
          <w:p w:rsidR="00554E7B" w:rsidRPr="00554E7B" w:rsidRDefault="00554E7B" w:rsidP="00554E7B">
            <w:pPr>
              <w:shd w:val="clear" w:color="auto" w:fill="FFFFFF"/>
              <w:suppressAutoHyphens/>
              <w:ind w:left="0" w:firstLine="709"/>
              <w:jc w:val="left"/>
              <w:rPr>
                <w:b/>
                <w:bCs/>
                <w:sz w:val="18"/>
                <w:szCs w:val="18"/>
                <w:lang w:eastAsia="ar-SA"/>
              </w:rPr>
            </w:pPr>
          </w:p>
        </w:tc>
      </w:tr>
      <w:tr w:rsidR="00554E7B" w:rsidRPr="00554E7B" w:rsidTr="00AD3CDE">
        <w:trPr>
          <w:trHeight w:val="225"/>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right w:val="nil"/>
            </w:tcBorders>
            <w:shd w:val="clear" w:color="auto" w:fill="auto"/>
            <w:vAlign w:val="center"/>
          </w:tcPr>
          <w:p w:rsidR="00554E7B" w:rsidRPr="00554E7B" w:rsidRDefault="00554E7B" w:rsidP="00554E7B">
            <w:pPr>
              <w:shd w:val="clear" w:color="auto" w:fill="FFFFFF"/>
              <w:suppressAutoHyphens/>
              <w:ind w:left="0" w:firstLine="709"/>
              <w:jc w:val="left"/>
              <w:rPr>
                <w:sz w:val="18"/>
                <w:szCs w:val="18"/>
                <w:lang w:eastAsia="ar-SA"/>
              </w:rPr>
            </w:pPr>
          </w:p>
        </w:tc>
      </w:tr>
      <w:tr w:rsidR="00554E7B" w:rsidRPr="00554E7B" w:rsidTr="00AD3CDE">
        <w:trPr>
          <w:trHeight w:val="282"/>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right w:val="nil"/>
            </w:tcBorders>
            <w:shd w:val="clear" w:color="auto" w:fill="auto"/>
            <w:vAlign w:val="center"/>
          </w:tcPr>
          <w:p w:rsidR="00554E7B" w:rsidRPr="00554E7B" w:rsidRDefault="00554E7B" w:rsidP="00554E7B">
            <w:pPr>
              <w:shd w:val="clear" w:color="auto" w:fill="FFFFFF"/>
              <w:suppressAutoHyphens/>
              <w:ind w:left="0" w:firstLine="709"/>
              <w:jc w:val="left"/>
              <w:rPr>
                <w:b/>
                <w:bCs/>
                <w:sz w:val="18"/>
                <w:szCs w:val="18"/>
                <w:lang w:eastAsia="ar-SA"/>
              </w:rPr>
            </w:pPr>
          </w:p>
        </w:tc>
      </w:tr>
      <w:tr w:rsidR="00554E7B" w:rsidRPr="00554E7B" w:rsidTr="00AD3CDE">
        <w:trPr>
          <w:trHeight w:val="225"/>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5840" w:type="dxa"/>
            <w:gridSpan w:val="2"/>
            <w:vMerge/>
            <w:tcBorders>
              <w:left w:val="nil"/>
              <w:bottom w:val="nil"/>
              <w:right w:val="nil"/>
            </w:tcBorders>
            <w:shd w:val="clear" w:color="auto" w:fill="auto"/>
            <w:vAlign w:val="center"/>
          </w:tcPr>
          <w:p w:rsidR="00554E7B" w:rsidRPr="00554E7B" w:rsidRDefault="00554E7B" w:rsidP="00554E7B">
            <w:pPr>
              <w:shd w:val="clear" w:color="auto" w:fill="FFFFFF"/>
              <w:suppressAutoHyphens/>
              <w:ind w:left="0" w:firstLine="709"/>
              <w:jc w:val="left"/>
              <w:rPr>
                <w:sz w:val="18"/>
                <w:szCs w:val="18"/>
                <w:lang w:eastAsia="ar-SA"/>
              </w:rPr>
            </w:pPr>
          </w:p>
        </w:tc>
      </w:tr>
      <w:tr w:rsidR="00554E7B" w:rsidRPr="00554E7B" w:rsidTr="00AD3CDE">
        <w:trPr>
          <w:trHeight w:val="282"/>
          <w:jc w:val="center"/>
        </w:trPr>
        <w:tc>
          <w:tcPr>
            <w:tcW w:w="9640" w:type="dxa"/>
            <w:gridSpan w:val="3"/>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r>
      <w:tr w:rsidR="00554E7B" w:rsidRPr="00554E7B" w:rsidTr="00AD3CDE">
        <w:trPr>
          <w:trHeight w:val="282"/>
          <w:jc w:val="center"/>
        </w:trPr>
        <w:tc>
          <w:tcPr>
            <w:tcW w:w="9640" w:type="dxa"/>
            <w:gridSpan w:val="3"/>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center"/>
              <w:rPr>
                <w:b/>
                <w:bCs/>
                <w:sz w:val="18"/>
                <w:szCs w:val="18"/>
                <w:lang w:eastAsia="ar-SA"/>
              </w:rPr>
            </w:pPr>
            <w:r w:rsidRPr="00554E7B">
              <w:rPr>
                <w:b/>
                <w:bCs/>
                <w:sz w:val="18"/>
                <w:szCs w:val="18"/>
                <w:lang w:eastAsia="ar-SA"/>
              </w:rPr>
              <w:t>Схема границ публичного сервитута</w:t>
            </w:r>
          </w:p>
        </w:tc>
      </w:tr>
      <w:tr w:rsidR="00554E7B" w:rsidRPr="00554E7B" w:rsidTr="00AD3CDE">
        <w:trPr>
          <w:trHeight w:val="282"/>
          <w:jc w:val="center"/>
        </w:trPr>
        <w:tc>
          <w:tcPr>
            <w:tcW w:w="9640" w:type="dxa"/>
            <w:gridSpan w:val="3"/>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b/>
                <w:bCs/>
                <w:sz w:val="18"/>
                <w:szCs w:val="18"/>
                <w:lang w:eastAsia="ar-SA"/>
              </w:rPr>
            </w:pPr>
          </w:p>
        </w:tc>
      </w:tr>
      <w:tr w:rsidR="00554E7B" w:rsidRPr="00554E7B" w:rsidTr="00AD3CDE">
        <w:trPr>
          <w:trHeight w:val="282"/>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554E7B" w:rsidRPr="00554E7B" w:rsidRDefault="00554E7B" w:rsidP="00554E7B">
            <w:pPr>
              <w:shd w:val="clear" w:color="auto" w:fill="FFFFFF"/>
              <w:suppressAutoHyphens/>
              <w:ind w:left="0" w:firstLine="709"/>
              <w:jc w:val="left"/>
              <w:rPr>
                <w:b/>
                <w:bCs/>
                <w:sz w:val="18"/>
                <w:szCs w:val="18"/>
                <w:lang w:eastAsia="ar-SA"/>
              </w:rPr>
            </w:pPr>
            <w:r w:rsidRPr="00554E7B">
              <w:rPr>
                <w:b/>
                <w:bCs/>
                <w:sz w:val="18"/>
                <w:szCs w:val="18"/>
                <w:lang w:eastAsia="ar-SA"/>
              </w:rPr>
              <w:t xml:space="preserve">Общая площадь испрашиваемого публичного сервитута - 582 </w:t>
            </w:r>
            <w:proofErr w:type="spellStart"/>
            <w:r w:rsidRPr="00554E7B">
              <w:rPr>
                <w:b/>
                <w:bCs/>
                <w:sz w:val="18"/>
                <w:szCs w:val="18"/>
                <w:lang w:eastAsia="ar-SA"/>
              </w:rPr>
              <w:t>кв.м</w:t>
            </w:r>
            <w:proofErr w:type="spellEnd"/>
            <w:r w:rsidRPr="00554E7B">
              <w:rPr>
                <w:b/>
                <w:bCs/>
                <w:sz w:val="18"/>
                <w:szCs w:val="18"/>
                <w:lang w:eastAsia="ar-SA"/>
              </w:rPr>
              <w:t>.</w:t>
            </w:r>
          </w:p>
        </w:tc>
      </w:tr>
      <w:tr w:rsidR="00554E7B" w:rsidRPr="00554E7B" w:rsidTr="00AD3CDE">
        <w:trPr>
          <w:trHeight w:val="282"/>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hideMark/>
          </w:tcPr>
          <w:p w:rsidR="00554E7B" w:rsidRPr="00554E7B" w:rsidRDefault="00554E7B" w:rsidP="00554E7B">
            <w:pPr>
              <w:shd w:val="clear" w:color="auto" w:fill="FFFFFF"/>
              <w:suppressAutoHyphens/>
              <w:ind w:left="0" w:firstLine="709"/>
              <w:jc w:val="left"/>
              <w:rPr>
                <w:b/>
                <w:bCs/>
                <w:sz w:val="18"/>
                <w:szCs w:val="18"/>
                <w:lang w:eastAsia="ar-SA"/>
              </w:rPr>
            </w:pPr>
            <w:r w:rsidRPr="00554E7B">
              <w:rPr>
                <w:b/>
                <w:bCs/>
                <w:sz w:val="18"/>
                <w:szCs w:val="18"/>
                <w:lang w:eastAsia="ar-SA"/>
              </w:rPr>
              <w:t xml:space="preserve">Публичный сервитут испрашивается в отношении части земельного участка с кадастровым номером </w:t>
            </w:r>
          </w:p>
        </w:tc>
      </w:tr>
      <w:tr w:rsidR="00554E7B" w:rsidRPr="00554E7B" w:rsidTr="00AD3CDE">
        <w:trPr>
          <w:trHeight w:val="282"/>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554E7B" w:rsidRPr="00554E7B" w:rsidRDefault="00554E7B" w:rsidP="00554E7B">
            <w:pPr>
              <w:shd w:val="clear" w:color="auto" w:fill="FFFFFF"/>
              <w:suppressAutoHyphens/>
              <w:ind w:left="0" w:firstLine="709"/>
              <w:jc w:val="left"/>
              <w:rPr>
                <w:b/>
                <w:bCs/>
                <w:sz w:val="18"/>
                <w:szCs w:val="18"/>
                <w:lang w:val="en-US" w:eastAsia="ar-SA"/>
              </w:rPr>
            </w:pPr>
            <w:r w:rsidRPr="00554E7B">
              <w:rPr>
                <w:b/>
                <w:bCs/>
                <w:sz w:val="18"/>
                <w:szCs w:val="18"/>
                <w:lang w:eastAsia="ar-SA"/>
              </w:rPr>
              <w:t>38:06:100922:</w:t>
            </w:r>
            <w:r w:rsidRPr="00554E7B">
              <w:rPr>
                <w:b/>
                <w:bCs/>
                <w:sz w:val="18"/>
                <w:szCs w:val="18"/>
                <w:lang w:val="en-US" w:eastAsia="ar-SA"/>
              </w:rPr>
              <w:t>1104</w:t>
            </w:r>
            <w:r w:rsidRPr="00554E7B">
              <w:rPr>
                <w:b/>
                <w:bCs/>
                <w:sz w:val="18"/>
                <w:szCs w:val="18"/>
                <w:lang w:eastAsia="ar-SA"/>
              </w:rPr>
              <w:t xml:space="preserve"> - </w:t>
            </w:r>
            <w:r w:rsidRPr="00554E7B">
              <w:rPr>
                <w:b/>
                <w:bCs/>
                <w:sz w:val="18"/>
                <w:szCs w:val="18"/>
                <w:lang w:val="en-US" w:eastAsia="ar-SA"/>
              </w:rPr>
              <w:t>582</w:t>
            </w:r>
            <w:r w:rsidRPr="00554E7B">
              <w:rPr>
                <w:b/>
                <w:bCs/>
                <w:sz w:val="18"/>
                <w:szCs w:val="18"/>
                <w:lang w:eastAsia="ar-SA"/>
              </w:rPr>
              <w:t xml:space="preserve"> кв. м.</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Условный номер части земельного участка</w:t>
            </w:r>
          </w:p>
        </w:tc>
        <w:tc>
          <w:tcPr>
            <w:tcW w:w="5840" w:type="dxa"/>
            <w:gridSpan w:val="2"/>
            <w:tcBorders>
              <w:top w:val="nil"/>
              <w:left w:val="nil"/>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u w:val="single"/>
                <w:lang w:eastAsia="ar-SA"/>
              </w:rPr>
            </w:pPr>
            <w:r w:rsidRPr="00554E7B">
              <w:rPr>
                <w:sz w:val="18"/>
                <w:szCs w:val="18"/>
                <w:u w:val="single"/>
                <w:lang w:eastAsia="ar-SA"/>
              </w:rPr>
              <w:t>38:06:100922:</w:t>
            </w:r>
            <w:r w:rsidRPr="00554E7B">
              <w:rPr>
                <w:sz w:val="18"/>
                <w:szCs w:val="18"/>
                <w:u w:val="single"/>
                <w:lang w:val="en-US" w:eastAsia="ar-SA"/>
              </w:rPr>
              <w:t>1104</w:t>
            </w:r>
            <w:r w:rsidRPr="00554E7B">
              <w:rPr>
                <w:sz w:val="18"/>
                <w:szCs w:val="18"/>
                <w:u w:val="single"/>
                <w:lang w:eastAsia="ar-SA"/>
              </w:rPr>
              <w:t>/чзу</w:t>
            </w:r>
            <w:proofErr w:type="gramStart"/>
            <w:r w:rsidRPr="00554E7B">
              <w:rPr>
                <w:sz w:val="18"/>
                <w:szCs w:val="18"/>
                <w:u w:val="single"/>
                <w:lang w:eastAsia="ar-SA"/>
              </w:rPr>
              <w:t>1</w:t>
            </w:r>
            <w:proofErr w:type="gramEnd"/>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Площадь части земельного участка</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u w:val="single"/>
                <w:lang w:eastAsia="ar-SA"/>
              </w:rPr>
            </w:pPr>
            <w:proofErr w:type="gramStart"/>
            <w:r w:rsidRPr="00554E7B">
              <w:rPr>
                <w:sz w:val="18"/>
                <w:szCs w:val="18"/>
                <w:u w:val="single"/>
                <w:lang w:val="en-US" w:eastAsia="ar-SA"/>
              </w:rPr>
              <w:t>582</w:t>
            </w:r>
            <w:r w:rsidRPr="00554E7B">
              <w:rPr>
                <w:sz w:val="18"/>
                <w:szCs w:val="18"/>
                <w:u w:val="single"/>
                <w:lang w:eastAsia="ar-SA"/>
              </w:rPr>
              <w:t xml:space="preserve"> </w:t>
            </w:r>
            <w:proofErr w:type="spellStart"/>
            <w:r w:rsidRPr="00554E7B">
              <w:rPr>
                <w:sz w:val="18"/>
                <w:szCs w:val="18"/>
                <w:u w:val="single"/>
                <w:lang w:eastAsia="ar-SA"/>
              </w:rPr>
              <w:t>кв.м</w:t>
            </w:r>
            <w:proofErr w:type="spellEnd"/>
            <w:r w:rsidRPr="00554E7B">
              <w:rPr>
                <w:sz w:val="18"/>
                <w:szCs w:val="18"/>
                <w:u w:val="single"/>
                <w:lang w:eastAsia="ar-SA"/>
              </w:rPr>
              <w:t>.</w:t>
            </w:r>
            <w:proofErr w:type="gramEnd"/>
          </w:p>
        </w:tc>
      </w:tr>
      <w:tr w:rsidR="00554E7B" w:rsidRPr="00554E7B" w:rsidTr="00AD3CDE">
        <w:trPr>
          <w:trHeight w:val="282"/>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Координаты</w:t>
            </w:r>
          </w:p>
        </w:tc>
      </w:tr>
      <w:tr w:rsidR="00554E7B" w:rsidRPr="00554E7B" w:rsidTr="00AD3CDE">
        <w:trPr>
          <w:trHeight w:val="282"/>
          <w:jc w:val="center"/>
        </w:trPr>
        <w:tc>
          <w:tcPr>
            <w:tcW w:w="3800" w:type="dxa"/>
            <w:vMerge/>
            <w:tcBorders>
              <w:top w:val="nil"/>
              <w:left w:val="single" w:sz="4" w:space="0" w:color="auto"/>
              <w:bottom w:val="single" w:sz="4" w:space="0" w:color="auto"/>
              <w:right w:val="single" w:sz="4" w:space="0" w:color="auto"/>
            </w:tcBorders>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2920" w:type="dxa"/>
            <w:tcBorders>
              <w:top w:val="nil"/>
              <w:left w:val="nil"/>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X</w:t>
            </w:r>
          </w:p>
        </w:tc>
        <w:tc>
          <w:tcPr>
            <w:tcW w:w="2920" w:type="dxa"/>
            <w:tcBorders>
              <w:top w:val="nil"/>
              <w:left w:val="nil"/>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Y</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1</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399079.04</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3341922.46</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2</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399077.38</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3341926.62</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399073.51</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3341924.94</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4</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398981.83</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3341885.00</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5</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398957.64</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3341874.46</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6</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398959.46</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3341870.34</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7</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398982.84</w:t>
            </w:r>
          </w:p>
        </w:tc>
        <w:tc>
          <w:tcPr>
            <w:tcW w:w="2920" w:type="dxa"/>
            <w:tcBorders>
              <w:top w:val="nil"/>
              <w:left w:val="nil"/>
              <w:bottom w:val="single" w:sz="4" w:space="0" w:color="auto"/>
              <w:right w:val="single" w:sz="4" w:space="0" w:color="auto"/>
            </w:tcBorders>
            <w:shd w:val="clear" w:color="auto" w:fill="auto"/>
            <w:vAlign w:val="bottom"/>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3341880.60</w:t>
            </w:r>
          </w:p>
        </w:tc>
      </w:tr>
      <w:tr w:rsidR="00554E7B" w:rsidRPr="00554E7B" w:rsidTr="00AD3CDE">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center"/>
          </w:tcPr>
          <w:p w:rsidR="00554E7B" w:rsidRPr="00554E7B" w:rsidRDefault="00554E7B" w:rsidP="00554E7B">
            <w:pPr>
              <w:shd w:val="clear" w:color="auto" w:fill="FFFFFF"/>
              <w:suppressAutoHyphens/>
              <w:ind w:left="0" w:firstLine="709"/>
              <w:jc w:val="left"/>
              <w:rPr>
                <w:sz w:val="18"/>
                <w:szCs w:val="18"/>
                <w:lang w:val="en-US" w:eastAsia="ar-SA"/>
              </w:rPr>
            </w:pPr>
            <w:r w:rsidRPr="00554E7B">
              <w:rPr>
                <w:sz w:val="18"/>
                <w:szCs w:val="18"/>
                <w:lang w:val="en-US" w:eastAsia="ar-SA"/>
              </w:rPr>
              <w:t>1</w:t>
            </w:r>
          </w:p>
        </w:tc>
        <w:tc>
          <w:tcPr>
            <w:tcW w:w="2920" w:type="dxa"/>
            <w:tcBorders>
              <w:top w:val="nil"/>
              <w:left w:val="nil"/>
              <w:bottom w:val="single" w:sz="4" w:space="0" w:color="auto"/>
              <w:right w:val="single" w:sz="4" w:space="0" w:color="auto"/>
            </w:tcBorders>
            <w:shd w:val="clear" w:color="auto" w:fill="auto"/>
            <w:vAlign w:val="bottom"/>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399079.04</w:t>
            </w:r>
          </w:p>
        </w:tc>
        <w:tc>
          <w:tcPr>
            <w:tcW w:w="2920" w:type="dxa"/>
            <w:tcBorders>
              <w:top w:val="nil"/>
              <w:left w:val="nil"/>
              <w:bottom w:val="single" w:sz="4" w:space="0" w:color="auto"/>
              <w:right w:val="single" w:sz="4" w:space="0" w:color="auto"/>
            </w:tcBorders>
            <w:shd w:val="clear" w:color="auto" w:fill="auto"/>
            <w:vAlign w:val="bottom"/>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3341922.46</w:t>
            </w:r>
          </w:p>
        </w:tc>
      </w:tr>
      <w:tr w:rsidR="00554E7B" w:rsidRPr="00554E7B" w:rsidTr="00AD3CDE">
        <w:trPr>
          <w:trHeight w:val="282"/>
          <w:jc w:val="center"/>
        </w:trPr>
        <w:tc>
          <w:tcPr>
            <w:tcW w:w="380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292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c>
          <w:tcPr>
            <w:tcW w:w="2920" w:type="dxa"/>
            <w:tcBorders>
              <w:top w:val="nil"/>
              <w:left w:val="nil"/>
              <w:bottom w:val="nil"/>
              <w:right w:val="nil"/>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p>
        </w:tc>
      </w:tr>
      <w:tr w:rsidR="00554E7B" w:rsidRPr="00554E7B" w:rsidTr="00AD3CDE">
        <w:trPr>
          <w:trHeight w:val="249"/>
          <w:jc w:val="center"/>
        </w:trPr>
        <w:tc>
          <w:tcPr>
            <w:tcW w:w="3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Площадь</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Цель установления публичного сервитута</w:t>
            </w:r>
          </w:p>
        </w:tc>
      </w:tr>
      <w:tr w:rsidR="00554E7B" w:rsidRPr="00554E7B" w:rsidTr="00AD3CDE">
        <w:trPr>
          <w:trHeight w:val="517"/>
          <w:jc w:val="center"/>
        </w:trPr>
        <w:tc>
          <w:tcPr>
            <w:tcW w:w="3800" w:type="dxa"/>
            <w:tcBorders>
              <w:top w:val="nil"/>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val="en-US" w:eastAsia="ar-SA"/>
              </w:rPr>
              <w:t>82</w:t>
            </w:r>
            <w:r w:rsidRPr="00554E7B">
              <w:rPr>
                <w:sz w:val="18"/>
                <w:szCs w:val="18"/>
                <w:lang w:eastAsia="ar-SA"/>
              </w:rPr>
              <w:t xml:space="preserve"> кв. м.</w:t>
            </w:r>
          </w:p>
        </w:tc>
        <w:tc>
          <w:tcPr>
            <w:tcW w:w="5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54E7B" w:rsidRPr="00554E7B" w:rsidRDefault="00554E7B" w:rsidP="00554E7B">
            <w:pPr>
              <w:shd w:val="clear" w:color="auto" w:fill="FFFFFF"/>
              <w:suppressAutoHyphens/>
              <w:ind w:left="0" w:firstLine="709"/>
              <w:jc w:val="left"/>
              <w:rPr>
                <w:sz w:val="18"/>
                <w:szCs w:val="18"/>
                <w:lang w:eastAsia="ar-SA"/>
              </w:rPr>
            </w:pPr>
            <w:r w:rsidRPr="00554E7B">
              <w:rPr>
                <w:sz w:val="18"/>
                <w:szCs w:val="18"/>
                <w:lang w:eastAsia="ar-SA"/>
              </w:rPr>
              <w:t>Для размещения объекта электросетевого хозяйства «</w:t>
            </w:r>
            <w:proofErr w:type="gramStart"/>
            <w:r w:rsidRPr="00554E7B">
              <w:rPr>
                <w:sz w:val="18"/>
                <w:szCs w:val="18"/>
                <w:lang w:eastAsia="ar-SA"/>
              </w:rPr>
              <w:t>ВЛ</w:t>
            </w:r>
            <w:proofErr w:type="gramEnd"/>
            <w:r w:rsidRPr="00554E7B">
              <w:rPr>
                <w:sz w:val="18"/>
                <w:szCs w:val="18"/>
                <w:lang w:eastAsia="ar-SA"/>
              </w:rPr>
              <w:t xml:space="preserve"> 0,4 </w:t>
            </w:r>
            <w:proofErr w:type="spellStart"/>
            <w:r w:rsidRPr="00554E7B">
              <w:rPr>
                <w:sz w:val="18"/>
                <w:szCs w:val="18"/>
                <w:lang w:eastAsia="ar-SA"/>
              </w:rPr>
              <w:t>кВ</w:t>
            </w:r>
            <w:proofErr w:type="spellEnd"/>
            <w:r w:rsidRPr="00554E7B">
              <w:rPr>
                <w:sz w:val="18"/>
                <w:szCs w:val="18"/>
                <w:lang w:eastAsia="ar-SA"/>
              </w:rPr>
              <w:t xml:space="preserve"> от КТП 10/0,4 </w:t>
            </w:r>
            <w:proofErr w:type="spellStart"/>
            <w:r w:rsidRPr="00554E7B">
              <w:rPr>
                <w:sz w:val="18"/>
                <w:szCs w:val="18"/>
                <w:lang w:eastAsia="ar-SA"/>
              </w:rPr>
              <w:t>кВ</w:t>
            </w:r>
            <w:proofErr w:type="spellEnd"/>
            <w:r w:rsidRPr="00554E7B">
              <w:rPr>
                <w:sz w:val="18"/>
                <w:szCs w:val="18"/>
                <w:lang w:eastAsia="ar-SA"/>
              </w:rPr>
              <w:t xml:space="preserve"> № 1-2041»</w:t>
            </w:r>
          </w:p>
        </w:tc>
      </w:tr>
    </w:tbl>
    <w:p w:rsidR="00554E7B" w:rsidRPr="00554E7B" w:rsidRDefault="00554E7B" w:rsidP="00554E7B">
      <w:pPr>
        <w:shd w:val="clear" w:color="auto" w:fill="FFFFFF"/>
        <w:suppressAutoHyphens/>
        <w:ind w:left="-567" w:firstLine="425"/>
        <w:jc w:val="left"/>
        <w:rPr>
          <w:sz w:val="27"/>
          <w:szCs w:val="27"/>
          <w:lang w:eastAsia="ar-SA"/>
        </w:rPr>
      </w:pPr>
      <w:r w:rsidRPr="00554E7B">
        <w:rPr>
          <w:noProof/>
          <w:sz w:val="27"/>
          <w:szCs w:val="27"/>
        </w:rPr>
        <w:lastRenderedPageBreak/>
        <w:drawing>
          <wp:inline distT="0" distB="0" distL="0" distR="0" wp14:anchorId="523B7A97" wp14:editId="4EDACBA5">
            <wp:extent cx="5957777" cy="8586208"/>
            <wp:effectExtent l="0" t="0" r="5080"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65434" cy="8597242"/>
                    </a:xfrm>
                    <a:prstGeom prst="rect">
                      <a:avLst/>
                    </a:prstGeom>
                  </pic:spPr>
                </pic:pic>
              </a:graphicData>
            </a:graphic>
          </wp:inline>
        </w:drawing>
      </w:r>
    </w:p>
    <w:p w:rsidR="00554E7B" w:rsidRPr="00554E7B" w:rsidRDefault="00554E7B" w:rsidP="00554E7B">
      <w:pPr>
        <w:shd w:val="clear" w:color="auto" w:fill="FFFFFF"/>
        <w:suppressAutoHyphens/>
        <w:ind w:left="-567" w:firstLine="425"/>
        <w:jc w:val="left"/>
        <w:rPr>
          <w:bCs/>
          <w:sz w:val="27"/>
          <w:szCs w:val="27"/>
          <w:lang w:eastAsia="ar-SA"/>
        </w:rPr>
      </w:pPr>
      <w:r w:rsidRPr="00554E7B">
        <w:rPr>
          <w:bCs/>
          <w:sz w:val="27"/>
          <w:szCs w:val="27"/>
          <w:lang w:eastAsia="ar-SA"/>
        </w:rPr>
        <w:t xml:space="preserve">    </w:t>
      </w:r>
    </w:p>
    <w:p w:rsidR="00554E7B" w:rsidRPr="00554E7B" w:rsidRDefault="00554E7B" w:rsidP="00AD3CDE">
      <w:pPr>
        <w:shd w:val="clear" w:color="auto" w:fill="FFFFFF"/>
        <w:suppressAutoHyphens/>
        <w:jc w:val="right"/>
        <w:rPr>
          <w:sz w:val="27"/>
          <w:szCs w:val="27"/>
          <w:lang w:eastAsia="ar-SA"/>
        </w:rPr>
      </w:pPr>
      <w:r w:rsidRPr="00554E7B">
        <w:rPr>
          <w:bCs/>
          <w:i/>
          <w:sz w:val="18"/>
          <w:szCs w:val="18"/>
          <w:lang w:eastAsia="ar-SA"/>
        </w:rPr>
        <w:t xml:space="preserve">   </w:t>
      </w:r>
      <w:r w:rsidR="00AD3CDE">
        <w:rPr>
          <w:bCs/>
          <w:i/>
          <w:sz w:val="18"/>
          <w:szCs w:val="18"/>
          <w:lang w:eastAsia="ar-SA"/>
        </w:rPr>
        <w:t>Заместитель мэра                    Е.Ю. Емельянова</w:t>
      </w:r>
    </w:p>
    <w:p w:rsidR="001D0647" w:rsidRPr="001D0647" w:rsidRDefault="001D0647" w:rsidP="001D0647">
      <w:pPr>
        <w:shd w:val="clear" w:color="auto" w:fill="FFFFFF"/>
        <w:suppressAutoHyphens/>
        <w:ind w:left="0" w:firstLine="709"/>
        <w:jc w:val="left"/>
        <w:rPr>
          <w:sz w:val="27"/>
          <w:szCs w:val="27"/>
          <w:lang w:eastAsia="ar-SA"/>
        </w:rPr>
      </w:pPr>
    </w:p>
    <w:p w:rsidR="001D0647" w:rsidRPr="001D0647" w:rsidRDefault="001D0647" w:rsidP="001D0647">
      <w:pPr>
        <w:shd w:val="clear" w:color="auto" w:fill="FFFFFF"/>
        <w:suppressAutoHyphens/>
        <w:ind w:left="0" w:firstLine="709"/>
        <w:jc w:val="left"/>
        <w:rPr>
          <w:sz w:val="27"/>
          <w:szCs w:val="27"/>
          <w:lang w:eastAsia="ar-SA"/>
        </w:rPr>
      </w:pPr>
    </w:p>
    <w:p w:rsidR="001D0647" w:rsidRPr="001D0647" w:rsidRDefault="001D0647" w:rsidP="001D0647">
      <w:pPr>
        <w:shd w:val="clear" w:color="auto" w:fill="FFFFFF"/>
        <w:suppressAutoHyphens/>
        <w:ind w:left="0" w:firstLine="0"/>
        <w:jc w:val="left"/>
        <w:rPr>
          <w:sz w:val="27"/>
          <w:szCs w:val="27"/>
          <w:lang w:eastAsia="ar-SA"/>
        </w:rPr>
      </w:pPr>
    </w:p>
    <w:p w:rsidR="001D0647" w:rsidRPr="001D0647" w:rsidRDefault="001D0647" w:rsidP="001D0647">
      <w:pPr>
        <w:shd w:val="clear" w:color="auto" w:fill="FFFFFF"/>
        <w:suppressAutoHyphens/>
        <w:ind w:left="0" w:firstLine="0"/>
        <w:jc w:val="left"/>
        <w:rPr>
          <w:sz w:val="27"/>
          <w:szCs w:val="27"/>
          <w:lang w:eastAsia="ar-SA"/>
        </w:rPr>
      </w:pPr>
    </w:p>
    <w:p w:rsidR="001D0647" w:rsidRPr="001D0647" w:rsidRDefault="001D0647" w:rsidP="001D0647">
      <w:pPr>
        <w:shd w:val="clear" w:color="auto" w:fill="FFFFFF"/>
        <w:suppressAutoHyphens/>
        <w:ind w:left="0" w:firstLine="0"/>
        <w:jc w:val="left"/>
        <w:rPr>
          <w:sz w:val="27"/>
          <w:szCs w:val="27"/>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1D0647" w:rsidRPr="001D0647" w:rsidRDefault="001D0647" w:rsidP="001D0647">
      <w:pPr>
        <w:shd w:val="clear" w:color="auto" w:fill="FFFFFF"/>
        <w:suppressAutoHyphens/>
        <w:spacing w:line="240" w:lineRule="atLeast"/>
        <w:ind w:left="0" w:firstLine="0"/>
        <w:jc w:val="left"/>
        <w:rPr>
          <w:sz w:val="20"/>
          <w:szCs w:val="20"/>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0262B3" w:rsidRPr="000262B3" w:rsidRDefault="000262B3" w:rsidP="000262B3">
      <w:pPr>
        <w:shd w:val="clear" w:color="auto" w:fill="FFFFFF"/>
        <w:tabs>
          <w:tab w:val="left" w:pos="-142"/>
        </w:tabs>
        <w:suppressAutoHyphens/>
        <w:spacing w:line="240" w:lineRule="atLeast"/>
        <w:ind w:left="-567" w:firstLine="0"/>
        <w:jc w:val="left"/>
        <w:rPr>
          <w:sz w:val="18"/>
          <w:szCs w:val="18"/>
          <w:lang w:eastAsia="ar-SA"/>
        </w:rPr>
      </w:pPr>
    </w:p>
    <w:p w:rsidR="006A77C0" w:rsidRPr="000262B3" w:rsidRDefault="006A77C0" w:rsidP="000262B3">
      <w:pPr>
        <w:tabs>
          <w:tab w:val="left" w:pos="-142"/>
          <w:tab w:val="left" w:pos="5245"/>
        </w:tabs>
        <w:ind w:left="-567" w:firstLine="425"/>
        <w:jc w:val="center"/>
        <w:rPr>
          <w:sz w:val="18"/>
          <w:szCs w:val="18"/>
        </w:rPr>
      </w:pPr>
    </w:p>
    <w:sectPr w:rsidR="006A77C0" w:rsidRPr="000262B3" w:rsidSect="00554E7B">
      <w:pgSz w:w="11909" w:h="16834"/>
      <w:pgMar w:top="1135" w:right="852" w:bottom="1134" w:left="1560"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C33" w:rsidRDefault="00D53C33" w:rsidP="00BD744E">
      <w:r>
        <w:separator/>
      </w:r>
    </w:p>
  </w:endnote>
  <w:endnote w:type="continuationSeparator" w:id="0">
    <w:p w:rsidR="00D53C33" w:rsidRDefault="00D53C3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C33" w:rsidRDefault="00D53C33" w:rsidP="00BD744E">
      <w:r>
        <w:separator/>
      </w:r>
    </w:p>
  </w:footnote>
  <w:footnote w:type="continuationSeparator" w:id="0">
    <w:p w:rsidR="00D53C33" w:rsidRDefault="00D53C3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FFFFFFFE"/>
    <w:multiLevelType w:val="singleLevel"/>
    <w:tmpl w:val="721E47BA"/>
    <w:lvl w:ilvl="0">
      <w:numFmt w:val="bullet"/>
      <w:lvlText w:val="*"/>
      <w:lvlJc w:val="left"/>
    </w:lvl>
  </w:abstractNum>
  <w:abstractNum w:abstractNumId="3">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4">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6">
    <w:nsid w:val="00000012"/>
    <w:multiLevelType w:val="singleLevel"/>
    <w:tmpl w:val="00000012"/>
    <w:name w:val="WW8Num18"/>
    <w:lvl w:ilvl="0">
      <w:start w:val="1"/>
      <w:numFmt w:val="decimal"/>
      <w:lvlText w:val="%1."/>
      <w:lvlJc w:val="left"/>
      <w:pPr>
        <w:tabs>
          <w:tab w:val="num" w:pos="0"/>
        </w:tabs>
        <w:ind w:left="644" w:hanging="360"/>
      </w:pPr>
    </w:lvl>
  </w:abstractNum>
  <w:abstractNum w:abstractNumId="7">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712778E"/>
    <w:multiLevelType w:val="hybridMultilevel"/>
    <w:tmpl w:val="94F4C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087D59F7"/>
    <w:multiLevelType w:val="singleLevel"/>
    <w:tmpl w:val="6A2EDB72"/>
    <w:lvl w:ilvl="0">
      <w:start w:val="2"/>
      <w:numFmt w:val="decimal"/>
      <w:lvlText w:val="3.%1."/>
      <w:legacy w:legacy="1" w:legacySpace="0" w:legacyIndent="418"/>
      <w:lvlJc w:val="left"/>
      <w:rPr>
        <w:rFonts w:ascii="Times New Roman" w:hAnsi="Times New Roman" w:cs="Times New Roman" w:hint="default"/>
      </w:rPr>
    </w:lvl>
  </w:abstractNum>
  <w:abstractNum w:abstractNumId="10">
    <w:nsid w:val="106517DC"/>
    <w:multiLevelType w:val="multilevel"/>
    <w:tmpl w:val="EA02F1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C726D47"/>
    <w:multiLevelType w:val="hybridMultilevel"/>
    <w:tmpl w:val="B1BCF54E"/>
    <w:lvl w:ilvl="0" w:tplc="AF94455E">
      <w:start w:val="1"/>
      <w:numFmt w:val="decimal"/>
      <w:lvlText w:val="%1."/>
      <w:lvlJc w:val="left"/>
      <w:pPr>
        <w:ind w:left="1743" w:hanging="103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2">
    <w:nsid w:val="1FDB58DA"/>
    <w:multiLevelType w:val="hybridMultilevel"/>
    <w:tmpl w:val="FB60401C"/>
    <w:lvl w:ilvl="0" w:tplc="78C213CA">
      <w:start w:val="6"/>
      <w:numFmt w:val="decimal"/>
      <w:lvlText w:val="%1."/>
      <w:lvlJc w:val="left"/>
      <w:pPr>
        <w:ind w:left="928" w:hanging="360"/>
      </w:pPr>
      <w:rPr>
        <w:rFonts w:hint="default"/>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B2B5782"/>
    <w:multiLevelType w:val="singleLevel"/>
    <w:tmpl w:val="CDB8C4F2"/>
    <w:lvl w:ilvl="0">
      <w:start w:val="3"/>
      <w:numFmt w:val="decimal"/>
      <w:lvlText w:val="1.%1."/>
      <w:legacy w:legacy="1" w:legacySpace="0" w:legacyIndent="422"/>
      <w:lvlJc w:val="left"/>
      <w:rPr>
        <w:rFonts w:ascii="Times New Roman" w:hAnsi="Times New Roman" w:cs="Times New Roman" w:hint="default"/>
      </w:r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41B03BA1"/>
    <w:multiLevelType w:val="hybridMultilevel"/>
    <w:tmpl w:val="75E08082"/>
    <w:lvl w:ilvl="0" w:tplc="78C213CA">
      <w:start w:val="1"/>
      <w:numFmt w:val="decimal"/>
      <w:lvlText w:val="%1."/>
      <w:lvlJc w:val="left"/>
      <w:pPr>
        <w:ind w:left="4613" w:hanging="360"/>
      </w:pPr>
      <w:rPr>
        <w:rFonts w:hint="default"/>
        <w:b w:val="0"/>
        <w:color w:val="auto"/>
      </w:rPr>
    </w:lvl>
    <w:lvl w:ilvl="1" w:tplc="04190019">
      <w:start w:val="1"/>
      <w:numFmt w:val="lowerLetter"/>
      <w:lvlText w:val="%2."/>
      <w:lvlJc w:val="left"/>
      <w:pPr>
        <w:ind w:left="5335" w:hanging="360"/>
      </w:pPr>
    </w:lvl>
    <w:lvl w:ilvl="2" w:tplc="0419001B" w:tentative="1">
      <w:start w:val="1"/>
      <w:numFmt w:val="lowerRoman"/>
      <w:lvlText w:val="%3."/>
      <w:lvlJc w:val="right"/>
      <w:pPr>
        <w:ind w:left="6055" w:hanging="180"/>
      </w:pPr>
    </w:lvl>
    <w:lvl w:ilvl="3" w:tplc="0419000F" w:tentative="1">
      <w:start w:val="1"/>
      <w:numFmt w:val="decimal"/>
      <w:lvlText w:val="%4."/>
      <w:lvlJc w:val="left"/>
      <w:pPr>
        <w:ind w:left="6775" w:hanging="360"/>
      </w:pPr>
    </w:lvl>
    <w:lvl w:ilvl="4" w:tplc="04190019" w:tentative="1">
      <w:start w:val="1"/>
      <w:numFmt w:val="lowerLetter"/>
      <w:lvlText w:val="%5."/>
      <w:lvlJc w:val="left"/>
      <w:pPr>
        <w:ind w:left="7495" w:hanging="360"/>
      </w:pPr>
    </w:lvl>
    <w:lvl w:ilvl="5" w:tplc="0419001B" w:tentative="1">
      <w:start w:val="1"/>
      <w:numFmt w:val="lowerRoman"/>
      <w:lvlText w:val="%6."/>
      <w:lvlJc w:val="right"/>
      <w:pPr>
        <w:ind w:left="8215" w:hanging="180"/>
      </w:pPr>
    </w:lvl>
    <w:lvl w:ilvl="6" w:tplc="0419000F" w:tentative="1">
      <w:start w:val="1"/>
      <w:numFmt w:val="decimal"/>
      <w:lvlText w:val="%7."/>
      <w:lvlJc w:val="left"/>
      <w:pPr>
        <w:ind w:left="8935" w:hanging="360"/>
      </w:pPr>
    </w:lvl>
    <w:lvl w:ilvl="7" w:tplc="04190019" w:tentative="1">
      <w:start w:val="1"/>
      <w:numFmt w:val="lowerLetter"/>
      <w:lvlText w:val="%8."/>
      <w:lvlJc w:val="left"/>
      <w:pPr>
        <w:ind w:left="9655" w:hanging="360"/>
      </w:pPr>
    </w:lvl>
    <w:lvl w:ilvl="8" w:tplc="0419001B" w:tentative="1">
      <w:start w:val="1"/>
      <w:numFmt w:val="lowerRoman"/>
      <w:lvlText w:val="%9."/>
      <w:lvlJc w:val="right"/>
      <w:pPr>
        <w:ind w:left="10375"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3">
    <w:nsid w:val="55A0117B"/>
    <w:multiLevelType w:val="multilevel"/>
    <w:tmpl w:val="9746D7B4"/>
    <w:lvl w:ilvl="0">
      <w:start w:val="1"/>
      <w:numFmt w:val="decimal"/>
      <w:lvlText w:val="%1."/>
      <w:lvlJc w:val="left"/>
      <w:pPr>
        <w:ind w:left="1069" w:hanging="360"/>
      </w:pPr>
      <w:rPr>
        <w:rFonts w:hint="default"/>
        <w:b/>
      </w:rPr>
    </w:lvl>
    <w:lvl w:ilvl="1">
      <w:start w:val="1"/>
      <w:numFmt w:val="decimal"/>
      <w:isLgl/>
      <w:lvlText w:val="%1.%2."/>
      <w:lvlJc w:val="left"/>
      <w:pPr>
        <w:ind w:left="1146"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5E203DBA"/>
    <w:multiLevelType w:val="multilevel"/>
    <w:tmpl w:val="FF4A7CC0"/>
    <w:lvl w:ilvl="0">
      <w:start w:val="1"/>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5">
    <w:nsid w:val="659140DE"/>
    <w:multiLevelType w:val="hybridMultilevel"/>
    <w:tmpl w:val="10B8A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B027638"/>
    <w:multiLevelType w:val="hybridMultilevel"/>
    <w:tmpl w:val="91142B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6"/>
  </w:num>
  <w:num w:numId="7">
    <w:abstractNumId w:val="7"/>
  </w:num>
  <w:num w:numId="8">
    <w:abstractNumId w:val="18"/>
  </w:num>
  <w:num w:numId="9">
    <w:abstractNumId w:val="22"/>
  </w:num>
  <w:num w:numId="10">
    <w:abstractNumId w:val="19"/>
  </w:num>
  <w:num w:numId="11">
    <w:abstractNumId w:val="15"/>
  </w:num>
  <w:num w:numId="12">
    <w:abstractNumId w:val="2"/>
    <w:lvlOverride w:ilvl="0">
      <w:lvl w:ilvl="0">
        <w:numFmt w:val="bullet"/>
        <w:lvlText w:val="-"/>
        <w:legacy w:legacy="1" w:legacySpace="0" w:legacyIndent="139"/>
        <w:lvlJc w:val="left"/>
        <w:rPr>
          <w:rFonts w:ascii="Times New Roman" w:hAnsi="Times New Roman" w:hint="default"/>
        </w:rPr>
      </w:lvl>
    </w:lvlOverride>
  </w:num>
  <w:num w:numId="13">
    <w:abstractNumId w:val="2"/>
    <w:lvlOverride w:ilvl="0">
      <w:lvl w:ilvl="0">
        <w:numFmt w:val="bullet"/>
        <w:lvlText w:val="-"/>
        <w:legacy w:legacy="1" w:legacySpace="0" w:legacyIndent="144"/>
        <w:lvlJc w:val="left"/>
        <w:rPr>
          <w:rFonts w:ascii="Times New Roman" w:hAnsi="Times New Roman" w:hint="default"/>
        </w:rPr>
      </w:lvl>
    </w:lvlOverride>
  </w:num>
  <w:num w:numId="14">
    <w:abstractNumId w:val="9"/>
  </w:num>
  <w:num w:numId="15">
    <w:abstractNumId w:val="26"/>
  </w:num>
  <w:num w:numId="16">
    <w:abstractNumId w:val="8"/>
  </w:num>
  <w:num w:numId="17">
    <w:abstractNumId w:val="10"/>
  </w:num>
  <w:num w:numId="18">
    <w:abstractNumId w:val="25"/>
  </w:num>
  <w:num w:numId="19">
    <w:abstractNumId w:val="23"/>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7"/>
  </w:num>
  <w:num w:numId="24">
    <w:abstractNumId w:val="12"/>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0"/>
  <w:drawingGridHorizontalSpacing w:val="120"/>
  <w:drawingGridVerticalSpacing w:val="381"/>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3577"/>
    <w:rsid w:val="00003A00"/>
    <w:rsid w:val="00004BBD"/>
    <w:rsid w:val="0000543C"/>
    <w:rsid w:val="00005F8C"/>
    <w:rsid w:val="000070CD"/>
    <w:rsid w:val="000075A7"/>
    <w:rsid w:val="000100A2"/>
    <w:rsid w:val="000109CB"/>
    <w:rsid w:val="00010C9B"/>
    <w:rsid w:val="0001142F"/>
    <w:rsid w:val="00012532"/>
    <w:rsid w:val="000128B2"/>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368D"/>
    <w:rsid w:val="00023E2D"/>
    <w:rsid w:val="00024EE2"/>
    <w:rsid w:val="000262B3"/>
    <w:rsid w:val="00027800"/>
    <w:rsid w:val="000278EC"/>
    <w:rsid w:val="00027992"/>
    <w:rsid w:val="00027FC6"/>
    <w:rsid w:val="00030830"/>
    <w:rsid w:val="000316E2"/>
    <w:rsid w:val="00031CA5"/>
    <w:rsid w:val="00032F2F"/>
    <w:rsid w:val="00033635"/>
    <w:rsid w:val="00033B0C"/>
    <w:rsid w:val="000349F0"/>
    <w:rsid w:val="00035516"/>
    <w:rsid w:val="000357CA"/>
    <w:rsid w:val="0003583A"/>
    <w:rsid w:val="00035F15"/>
    <w:rsid w:val="000366C9"/>
    <w:rsid w:val="00036BAF"/>
    <w:rsid w:val="00036ED3"/>
    <w:rsid w:val="00036FB9"/>
    <w:rsid w:val="00040B45"/>
    <w:rsid w:val="00040D8F"/>
    <w:rsid w:val="00041475"/>
    <w:rsid w:val="000416F7"/>
    <w:rsid w:val="000418E7"/>
    <w:rsid w:val="00042AA9"/>
    <w:rsid w:val="000430C7"/>
    <w:rsid w:val="0004346A"/>
    <w:rsid w:val="00043524"/>
    <w:rsid w:val="000444A1"/>
    <w:rsid w:val="0004575F"/>
    <w:rsid w:val="00046476"/>
    <w:rsid w:val="000467C7"/>
    <w:rsid w:val="00046B10"/>
    <w:rsid w:val="00046B75"/>
    <w:rsid w:val="00047544"/>
    <w:rsid w:val="000477E1"/>
    <w:rsid w:val="000509AE"/>
    <w:rsid w:val="00050B8C"/>
    <w:rsid w:val="00050D59"/>
    <w:rsid w:val="00050ED6"/>
    <w:rsid w:val="000515C7"/>
    <w:rsid w:val="00051B06"/>
    <w:rsid w:val="00051DE8"/>
    <w:rsid w:val="0005435F"/>
    <w:rsid w:val="000543F8"/>
    <w:rsid w:val="000546F2"/>
    <w:rsid w:val="00054D4B"/>
    <w:rsid w:val="0005581B"/>
    <w:rsid w:val="000563CA"/>
    <w:rsid w:val="000565B3"/>
    <w:rsid w:val="000565F9"/>
    <w:rsid w:val="000566C9"/>
    <w:rsid w:val="0005790D"/>
    <w:rsid w:val="0006043E"/>
    <w:rsid w:val="00061CB4"/>
    <w:rsid w:val="0006204C"/>
    <w:rsid w:val="0006530B"/>
    <w:rsid w:val="00065707"/>
    <w:rsid w:val="00065EBA"/>
    <w:rsid w:val="00066500"/>
    <w:rsid w:val="00067B51"/>
    <w:rsid w:val="00067C0A"/>
    <w:rsid w:val="0007059B"/>
    <w:rsid w:val="000709CE"/>
    <w:rsid w:val="00071B52"/>
    <w:rsid w:val="00071E07"/>
    <w:rsid w:val="000732AA"/>
    <w:rsid w:val="0007332D"/>
    <w:rsid w:val="00073419"/>
    <w:rsid w:val="00073502"/>
    <w:rsid w:val="0007383A"/>
    <w:rsid w:val="00074065"/>
    <w:rsid w:val="00074382"/>
    <w:rsid w:val="00074A7B"/>
    <w:rsid w:val="00074C57"/>
    <w:rsid w:val="00075B84"/>
    <w:rsid w:val="00077345"/>
    <w:rsid w:val="00077EFF"/>
    <w:rsid w:val="0008022C"/>
    <w:rsid w:val="000802D7"/>
    <w:rsid w:val="00080C8C"/>
    <w:rsid w:val="0008183D"/>
    <w:rsid w:val="00081BFB"/>
    <w:rsid w:val="000834D5"/>
    <w:rsid w:val="00084683"/>
    <w:rsid w:val="00085292"/>
    <w:rsid w:val="00085440"/>
    <w:rsid w:val="00087F94"/>
    <w:rsid w:val="00090C70"/>
    <w:rsid w:val="00090D87"/>
    <w:rsid w:val="00090DC5"/>
    <w:rsid w:val="0009165A"/>
    <w:rsid w:val="00091839"/>
    <w:rsid w:val="00093730"/>
    <w:rsid w:val="00093D7E"/>
    <w:rsid w:val="00094583"/>
    <w:rsid w:val="0009471F"/>
    <w:rsid w:val="00094DDC"/>
    <w:rsid w:val="00095E83"/>
    <w:rsid w:val="00096327"/>
    <w:rsid w:val="000966B8"/>
    <w:rsid w:val="00096AE8"/>
    <w:rsid w:val="000A03F0"/>
    <w:rsid w:val="000A0590"/>
    <w:rsid w:val="000A0890"/>
    <w:rsid w:val="000A0A3C"/>
    <w:rsid w:val="000A0D85"/>
    <w:rsid w:val="000A148A"/>
    <w:rsid w:val="000A1611"/>
    <w:rsid w:val="000A18EF"/>
    <w:rsid w:val="000A1D79"/>
    <w:rsid w:val="000A2FAE"/>
    <w:rsid w:val="000A36CF"/>
    <w:rsid w:val="000A38E8"/>
    <w:rsid w:val="000A4269"/>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24E"/>
    <w:rsid w:val="000B3678"/>
    <w:rsid w:val="000B3AC5"/>
    <w:rsid w:val="000B3ADC"/>
    <w:rsid w:val="000B3D53"/>
    <w:rsid w:val="000B3DAA"/>
    <w:rsid w:val="000B3DB1"/>
    <w:rsid w:val="000B4874"/>
    <w:rsid w:val="000B48D0"/>
    <w:rsid w:val="000B6F20"/>
    <w:rsid w:val="000B7E3F"/>
    <w:rsid w:val="000C07DA"/>
    <w:rsid w:val="000C1D3E"/>
    <w:rsid w:val="000C2439"/>
    <w:rsid w:val="000C2509"/>
    <w:rsid w:val="000C255B"/>
    <w:rsid w:val="000C25C6"/>
    <w:rsid w:val="000C35F9"/>
    <w:rsid w:val="000C48DB"/>
    <w:rsid w:val="000C4D39"/>
    <w:rsid w:val="000C50F9"/>
    <w:rsid w:val="000C5B17"/>
    <w:rsid w:val="000C6191"/>
    <w:rsid w:val="000C6C08"/>
    <w:rsid w:val="000C737C"/>
    <w:rsid w:val="000D0E99"/>
    <w:rsid w:val="000D2463"/>
    <w:rsid w:val="000D24FB"/>
    <w:rsid w:val="000D323D"/>
    <w:rsid w:val="000D349B"/>
    <w:rsid w:val="000D374B"/>
    <w:rsid w:val="000D40F6"/>
    <w:rsid w:val="000D486C"/>
    <w:rsid w:val="000D4DC2"/>
    <w:rsid w:val="000D4FC2"/>
    <w:rsid w:val="000D5DF5"/>
    <w:rsid w:val="000D6E0F"/>
    <w:rsid w:val="000D7BB2"/>
    <w:rsid w:val="000E0143"/>
    <w:rsid w:val="000E1236"/>
    <w:rsid w:val="000E1A1B"/>
    <w:rsid w:val="000E1A95"/>
    <w:rsid w:val="000E28DA"/>
    <w:rsid w:val="000E2EBB"/>
    <w:rsid w:val="000E3456"/>
    <w:rsid w:val="000E359B"/>
    <w:rsid w:val="000E5131"/>
    <w:rsid w:val="000E5B9E"/>
    <w:rsid w:val="000E63A3"/>
    <w:rsid w:val="000E6D55"/>
    <w:rsid w:val="000E7020"/>
    <w:rsid w:val="000E79A5"/>
    <w:rsid w:val="000F029E"/>
    <w:rsid w:val="000F0BDB"/>
    <w:rsid w:val="000F0E67"/>
    <w:rsid w:val="000F14FD"/>
    <w:rsid w:val="000F17CE"/>
    <w:rsid w:val="000F1BC9"/>
    <w:rsid w:val="000F1C94"/>
    <w:rsid w:val="000F3252"/>
    <w:rsid w:val="000F378B"/>
    <w:rsid w:val="000F3853"/>
    <w:rsid w:val="000F3B04"/>
    <w:rsid w:val="000F3CC2"/>
    <w:rsid w:val="000F4275"/>
    <w:rsid w:val="000F5265"/>
    <w:rsid w:val="000F5595"/>
    <w:rsid w:val="000F561A"/>
    <w:rsid w:val="000F5C63"/>
    <w:rsid w:val="000F5DFC"/>
    <w:rsid w:val="000F5F1D"/>
    <w:rsid w:val="000F658D"/>
    <w:rsid w:val="000F71DC"/>
    <w:rsid w:val="000F782A"/>
    <w:rsid w:val="000F7E75"/>
    <w:rsid w:val="0010015B"/>
    <w:rsid w:val="00100461"/>
    <w:rsid w:val="00100E69"/>
    <w:rsid w:val="00101391"/>
    <w:rsid w:val="0010141D"/>
    <w:rsid w:val="00103DB2"/>
    <w:rsid w:val="00107076"/>
    <w:rsid w:val="00107E9A"/>
    <w:rsid w:val="00110306"/>
    <w:rsid w:val="00111264"/>
    <w:rsid w:val="00111E21"/>
    <w:rsid w:val="00112E74"/>
    <w:rsid w:val="00114060"/>
    <w:rsid w:val="0011412A"/>
    <w:rsid w:val="00114865"/>
    <w:rsid w:val="001149CB"/>
    <w:rsid w:val="00116C8F"/>
    <w:rsid w:val="001177B1"/>
    <w:rsid w:val="00117AE8"/>
    <w:rsid w:val="00117F1E"/>
    <w:rsid w:val="001202B2"/>
    <w:rsid w:val="0012136E"/>
    <w:rsid w:val="00121CA5"/>
    <w:rsid w:val="00121FE0"/>
    <w:rsid w:val="00122A43"/>
    <w:rsid w:val="00122AAC"/>
    <w:rsid w:val="00122DA8"/>
    <w:rsid w:val="00123145"/>
    <w:rsid w:val="0012438F"/>
    <w:rsid w:val="0012467A"/>
    <w:rsid w:val="001255B9"/>
    <w:rsid w:val="00125727"/>
    <w:rsid w:val="00126BCA"/>
    <w:rsid w:val="00126C60"/>
    <w:rsid w:val="0012705B"/>
    <w:rsid w:val="00127181"/>
    <w:rsid w:val="00127E11"/>
    <w:rsid w:val="0013064B"/>
    <w:rsid w:val="00130AAB"/>
    <w:rsid w:val="00130E18"/>
    <w:rsid w:val="00131AF5"/>
    <w:rsid w:val="00131C0E"/>
    <w:rsid w:val="001322D0"/>
    <w:rsid w:val="00134126"/>
    <w:rsid w:val="00134A76"/>
    <w:rsid w:val="001356CC"/>
    <w:rsid w:val="00135F8C"/>
    <w:rsid w:val="001363AD"/>
    <w:rsid w:val="0013649B"/>
    <w:rsid w:val="00136B27"/>
    <w:rsid w:val="0013741E"/>
    <w:rsid w:val="001408DB"/>
    <w:rsid w:val="00140BC9"/>
    <w:rsid w:val="0014127E"/>
    <w:rsid w:val="0014245D"/>
    <w:rsid w:val="0014295B"/>
    <w:rsid w:val="00142A81"/>
    <w:rsid w:val="0014357A"/>
    <w:rsid w:val="0014375E"/>
    <w:rsid w:val="00143C43"/>
    <w:rsid w:val="00144456"/>
    <w:rsid w:val="00144459"/>
    <w:rsid w:val="00145860"/>
    <w:rsid w:val="0014719B"/>
    <w:rsid w:val="001477B8"/>
    <w:rsid w:val="001478C2"/>
    <w:rsid w:val="001512CF"/>
    <w:rsid w:val="0015191F"/>
    <w:rsid w:val="00151F36"/>
    <w:rsid w:val="00152144"/>
    <w:rsid w:val="00152E70"/>
    <w:rsid w:val="0015305C"/>
    <w:rsid w:val="00153174"/>
    <w:rsid w:val="00153624"/>
    <w:rsid w:val="00154718"/>
    <w:rsid w:val="00155346"/>
    <w:rsid w:val="00155A9B"/>
    <w:rsid w:val="00156ABB"/>
    <w:rsid w:val="0015743A"/>
    <w:rsid w:val="001574E8"/>
    <w:rsid w:val="00157879"/>
    <w:rsid w:val="00157FD3"/>
    <w:rsid w:val="00160B56"/>
    <w:rsid w:val="00160CF6"/>
    <w:rsid w:val="001615B8"/>
    <w:rsid w:val="001616F4"/>
    <w:rsid w:val="00162325"/>
    <w:rsid w:val="001631F6"/>
    <w:rsid w:val="001635F4"/>
    <w:rsid w:val="00163898"/>
    <w:rsid w:val="00163D72"/>
    <w:rsid w:val="001640DD"/>
    <w:rsid w:val="001641BE"/>
    <w:rsid w:val="00164204"/>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416"/>
    <w:rsid w:val="00173BF4"/>
    <w:rsid w:val="00173E50"/>
    <w:rsid w:val="001750B7"/>
    <w:rsid w:val="001759B1"/>
    <w:rsid w:val="00176464"/>
    <w:rsid w:val="001768FF"/>
    <w:rsid w:val="00177692"/>
    <w:rsid w:val="00177770"/>
    <w:rsid w:val="00177CE1"/>
    <w:rsid w:val="00180394"/>
    <w:rsid w:val="00180704"/>
    <w:rsid w:val="00180B2B"/>
    <w:rsid w:val="00181048"/>
    <w:rsid w:val="00181402"/>
    <w:rsid w:val="00182372"/>
    <w:rsid w:val="001823AD"/>
    <w:rsid w:val="00183607"/>
    <w:rsid w:val="00183E24"/>
    <w:rsid w:val="00184B0F"/>
    <w:rsid w:val="00184CB7"/>
    <w:rsid w:val="00184EA2"/>
    <w:rsid w:val="00185C4B"/>
    <w:rsid w:val="00185ED7"/>
    <w:rsid w:val="00185FB8"/>
    <w:rsid w:val="001868AC"/>
    <w:rsid w:val="0018777A"/>
    <w:rsid w:val="00187BF6"/>
    <w:rsid w:val="00187E5E"/>
    <w:rsid w:val="00187EA6"/>
    <w:rsid w:val="00191529"/>
    <w:rsid w:val="00191968"/>
    <w:rsid w:val="00192DB9"/>
    <w:rsid w:val="001932BE"/>
    <w:rsid w:val="00193FB4"/>
    <w:rsid w:val="001942B3"/>
    <w:rsid w:val="00194594"/>
    <w:rsid w:val="00194774"/>
    <w:rsid w:val="001947E3"/>
    <w:rsid w:val="00195819"/>
    <w:rsid w:val="00195F04"/>
    <w:rsid w:val="0019609C"/>
    <w:rsid w:val="00197C05"/>
    <w:rsid w:val="00197ED0"/>
    <w:rsid w:val="001A0CFF"/>
    <w:rsid w:val="001A0F95"/>
    <w:rsid w:val="001A0FAA"/>
    <w:rsid w:val="001A129A"/>
    <w:rsid w:val="001A1CC4"/>
    <w:rsid w:val="001A1F2D"/>
    <w:rsid w:val="001A248B"/>
    <w:rsid w:val="001A258B"/>
    <w:rsid w:val="001A2FDB"/>
    <w:rsid w:val="001A3372"/>
    <w:rsid w:val="001A37D1"/>
    <w:rsid w:val="001A3E7E"/>
    <w:rsid w:val="001A4C08"/>
    <w:rsid w:val="001A545D"/>
    <w:rsid w:val="001B05BB"/>
    <w:rsid w:val="001B0AAA"/>
    <w:rsid w:val="001B15A3"/>
    <w:rsid w:val="001B16B2"/>
    <w:rsid w:val="001B1D93"/>
    <w:rsid w:val="001B20BC"/>
    <w:rsid w:val="001B2307"/>
    <w:rsid w:val="001B3A69"/>
    <w:rsid w:val="001B3BAD"/>
    <w:rsid w:val="001B4386"/>
    <w:rsid w:val="001B6B67"/>
    <w:rsid w:val="001B6C54"/>
    <w:rsid w:val="001B6EC6"/>
    <w:rsid w:val="001B71CF"/>
    <w:rsid w:val="001B7544"/>
    <w:rsid w:val="001B7666"/>
    <w:rsid w:val="001B7A34"/>
    <w:rsid w:val="001C0B7E"/>
    <w:rsid w:val="001C0DBF"/>
    <w:rsid w:val="001C278C"/>
    <w:rsid w:val="001C2ECD"/>
    <w:rsid w:val="001C4D90"/>
    <w:rsid w:val="001C574D"/>
    <w:rsid w:val="001C6EC0"/>
    <w:rsid w:val="001C7124"/>
    <w:rsid w:val="001C7429"/>
    <w:rsid w:val="001C75AE"/>
    <w:rsid w:val="001D0647"/>
    <w:rsid w:val="001D0D4D"/>
    <w:rsid w:val="001D1405"/>
    <w:rsid w:val="001D18AB"/>
    <w:rsid w:val="001D1B63"/>
    <w:rsid w:val="001D24D2"/>
    <w:rsid w:val="001D2CA9"/>
    <w:rsid w:val="001D5B04"/>
    <w:rsid w:val="001D5CE7"/>
    <w:rsid w:val="001D5DD2"/>
    <w:rsid w:val="001D6078"/>
    <w:rsid w:val="001D6C7A"/>
    <w:rsid w:val="001D70D3"/>
    <w:rsid w:val="001E037A"/>
    <w:rsid w:val="001E04FA"/>
    <w:rsid w:val="001E0D49"/>
    <w:rsid w:val="001E161C"/>
    <w:rsid w:val="001E1736"/>
    <w:rsid w:val="001E2320"/>
    <w:rsid w:val="001E2395"/>
    <w:rsid w:val="001E2B13"/>
    <w:rsid w:val="001E4B6A"/>
    <w:rsid w:val="001E55FF"/>
    <w:rsid w:val="001E5C81"/>
    <w:rsid w:val="001E655A"/>
    <w:rsid w:val="001E68DD"/>
    <w:rsid w:val="001E690A"/>
    <w:rsid w:val="001F14BA"/>
    <w:rsid w:val="001F1979"/>
    <w:rsid w:val="001F1FC4"/>
    <w:rsid w:val="001F20D9"/>
    <w:rsid w:val="001F39EA"/>
    <w:rsid w:val="001F4719"/>
    <w:rsid w:val="001F523A"/>
    <w:rsid w:val="001F5C13"/>
    <w:rsid w:val="001F6362"/>
    <w:rsid w:val="001F673F"/>
    <w:rsid w:val="001F695A"/>
    <w:rsid w:val="001F7E46"/>
    <w:rsid w:val="0020033A"/>
    <w:rsid w:val="00200610"/>
    <w:rsid w:val="002009EF"/>
    <w:rsid w:val="0020168E"/>
    <w:rsid w:val="00201942"/>
    <w:rsid w:val="00201E82"/>
    <w:rsid w:val="00202BCA"/>
    <w:rsid w:val="00202F0E"/>
    <w:rsid w:val="0020301B"/>
    <w:rsid w:val="00203146"/>
    <w:rsid w:val="00203E63"/>
    <w:rsid w:val="0020440C"/>
    <w:rsid w:val="002045F4"/>
    <w:rsid w:val="002046CD"/>
    <w:rsid w:val="002055FB"/>
    <w:rsid w:val="00207878"/>
    <w:rsid w:val="00207909"/>
    <w:rsid w:val="00207BCA"/>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30A69"/>
    <w:rsid w:val="00230F2C"/>
    <w:rsid w:val="00232068"/>
    <w:rsid w:val="00232782"/>
    <w:rsid w:val="002335CD"/>
    <w:rsid w:val="00233CAD"/>
    <w:rsid w:val="00233EC8"/>
    <w:rsid w:val="00234517"/>
    <w:rsid w:val="00234EE6"/>
    <w:rsid w:val="00234EF4"/>
    <w:rsid w:val="0023532E"/>
    <w:rsid w:val="00235920"/>
    <w:rsid w:val="002359E4"/>
    <w:rsid w:val="002364A5"/>
    <w:rsid w:val="002365BF"/>
    <w:rsid w:val="00236DA6"/>
    <w:rsid w:val="00237423"/>
    <w:rsid w:val="002378DA"/>
    <w:rsid w:val="00237BC0"/>
    <w:rsid w:val="00240436"/>
    <w:rsid w:val="002404D8"/>
    <w:rsid w:val="00241DFD"/>
    <w:rsid w:val="0024296B"/>
    <w:rsid w:val="0024341E"/>
    <w:rsid w:val="002437C5"/>
    <w:rsid w:val="002446B9"/>
    <w:rsid w:val="002451F4"/>
    <w:rsid w:val="00246EDB"/>
    <w:rsid w:val="002470C6"/>
    <w:rsid w:val="0024785C"/>
    <w:rsid w:val="00250176"/>
    <w:rsid w:val="002509FD"/>
    <w:rsid w:val="0025114F"/>
    <w:rsid w:val="00252DE1"/>
    <w:rsid w:val="00252E33"/>
    <w:rsid w:val="002536F1"/>
    <w:rsid w:val="00254657"/>
    <w:rsid w:val="00254967"/>
    <w:rsid w:val="00254C23"/>
    <w:rsid w:val="00254D78"/>
    <w:rsid w:val="002550AF"/>
    <w:rsid w:val="0025548F"/>
    <w:rsid w:val="00255B78"/>
    <w:rsid w:val="00256699"/>
    <w:rsid w:val="00256984"/>
    <w:rsid w:val="00256BDA"/>
    <w:rsid w:val="002575C7"/>
    <w:rsid w:val="002579FB"/>
    <w:rsid w:val="00257D22"/>
    <w:rsid w:val="002604FE"/>
    <w:rsid w:val="00260746"/>
    <w:rsid w:val="0026080B"/>
    <w:rsid w:val="00261041"/>
    <w:rsid w:val="002614DC"/>
    <w:rsid w:val="002614F3"/>
    <w:rsid w:val="0026377D"/>
    <w:rsid w:val="00263F7A"/>
    <w:rsid w:val="00264648"/>
    <w:rsid w:val="00264B05"/>
    <w:rsid w:val="00264C4F"/>
    <w:rsid w:val="002650D3"/>
    <w:rsid w:val="00265265"/>
    <w:rsid w:val="0026527F"/>
    <w:rsid w:val="00265C71"/>
    <w:rsid w:val="00266844"/>
    <w:rsid w:val="002669CC"/>
    <w:rsid w:val="00267591"/>
    <w:rsid w:val="00270300"/>
    <w:rsid w:val="0027105C"/>
    <w:rsid w:val="00271E99"/>
    <w:rsid w:val="00272228"/>
    <w:rsid w:val="002725BF"/>
    <w:rsid w:val="00272CBC"/>
    <w:rsid w:val="00272D15"/>
    <w:rsid w:val="00274B87"/>
    <w:rsid w:val="00274E04"/>
    <w:rsid w:val="00275461"/>
    <w:rsid w:val="0027575C"/>
    <w:rsid w:val="00276511"/>
    <w:rsid w:val="00276CE0"/>
    <w:rsid w:val="0027732B"/>
    <w:rsid w:val="00277598"/>
    <w:rsid w:val="00277B18"/>
    <w:rsid w:val="0028044D"/>
    <w:rsid w:val="00280BE6"/>
    <w:rsid w:val="00280FF2"/>
    <w:rsid w:val="00281E60"/>
    <w:rsid w:val="00281EE1"/>
    <w:rsid w:val="00283010"/>
    <w:rsid w:val="00283322"/>
    <w:rsid w:val="002838DC"/>
    <w:rsid w:val="00285250"/>
    <w:rsid w:val="00285A9F"/>
    <w:rsid w:val="00285E11"/>
    <w:rsid w:val="00286020"/>
    <w:rsid w:val="002867B6"/>
    <w:rsid w:val="00286C62"/>
    <w:rsid w:val="00287D44"/>
    <w:rsid w:val="00290042"/>
    <w:rsid w:val="00290BCF"/>
    <w:rsid w:val="00291E89"/>
    <w:rsid w:val="002928FE"/>
    <w:rsid w:val="00293154"/>
    <w:rsid w:val="00293156"/>
    <w:rsid w:val="00293291"/>
    <w:rsid w:val="00294F81"/>
    <w:rsid w:val="00295546"/>
    <w:rsid w:val="0029594D"/>
    <w:rsid w:val="002968D6"/>
    <w:rsid w:val="00297040"/>
    <w:rsid w:val="0029776E"/>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8E0"/>
    <w:rsid w:val="002A7A95"/>
    <w:rsid w:val="002B0445"/>
    <w:rsid w:val="002B0C30"/>
    <w:rsid w:val="002B1707"/>
    <w:rsid w:val="002B1E47"/>
    <w:rsid w:val="002B2229"/>
    <w:rsid w:val="002B2EF7"/>
    <w:rsid w:val="002B4C27"/>
    <w:rsid w:val="002B4D7D"/>
    <w:rsid w:val="002B4ED9"/>
    <w:rsid w:val="002B50BF"/>
    <w:rsid w:val="002B5171"/>
    <w:rsid w:val="002B51D4"/>
    <w:rsid w:val="002B573D"/>
    <w:rsid w:val="002B5D9B"/>
    <w:rsid w:val="002B6557"/>
    <w:rsid w:val="002B69B9"/>
    <w:rsid w:val="002B6B9A"/>
    <w:rsid w:val="002B6D43"/>
    <w:rsid w:val="002B72D2"/>
    <w:rsid w:val="002B7C77"/>
    <w:rsid w:val="002B7D52"/>
    <w:rsid w:val="002C0D25"/>
    <w:rsid w:val="002C1AC0"/>
    <w:rsid w:val="002C1CC9"/>
    <w:rsid w:val="002C2810"/>
    <w:rsid w:val="002C3A38"/>
    <w:rsid w:val="002C4017"/>
    <w:rsid w:val="002C4408"/>
    <w:rsid w:val="002C4B16"/>
    <w:rsid w:val="002C5BF6"/>
    <w:rsid w:val="002C5D76"/>
    <w:rsid w:val="002C5E1B"/>
    <w:rsid w:val="002C682C"/>
    <w:rsid w:val="002C6D12"/>
    <w:rsid w:val="002C7742"/>
    <w:rsid w:val="002D1D30"/>
    <w:rsid w:val="002D2126"/>
    <w:rsid w:val="002D217D"/>
    <w:rsid w:val="002D40E1"/>
    <w:rsid w:val="002D590F"/>
    <w:rsid w:val="002D6308"/>
    <w:rsid w:val="002D680D"/>
    <w:rsid w:val="002D69E4"/>
    <w:rsid w:val="002D7E08"/>
    <w:rsid w:val="002D7FEB"/>
    <w:rsid w:val="002E0C88"/>
    <w:rsid w:val="002E0FB2"/>
    <w:rsid w:val="002E133F"/>
    <w:rsid w:val="002E1B18"/>
    <w:rsid w:val="002E258D"/>
    <w:rsid w:val="002E33B2"/>
    <w:rsid w:val="002E47C5"/>
    <w:rsid w:val="002E488D"/>
    <w:rsid w:val="002E6823"/>
    <w:rsid w:val="002E6A63"/>
    <w:rsid w:val="002E6BA2"/>
    <w:rsid w:val="002E7C5E"/>
    <w:rsid w:val="002F02E2"/>
    <w:rsid w:val="002F1FA0"/>
    <w:rsid w:val="002F212D"/>
    <w:rsid w:val="002F2587"/>
    <w:rsid w:val="002F2AB4"/>
    <w:rsid w:val="002F2E1E"/>
    <w:rsid w:val="002F32F3"/>
    <w:rsid w:val="002F4214"/>
    <w:rsid w:val="002F46DD"/>
    <w:rsid w:val="002F4C49"/>
    <w:rsid w:val="002F571B"/>
    <w:rsid w:val="002F5D20"/>
    <w:rsid w:val="002F5D69"/>
    <w:rsid w:val="002F6E7E"/>
    <w:rsid w:val="002F7989"/>
    <w:rsid w:val="00300096"/>
    <w:rsid w:val="00300606"/>
    <w:rsid w:val="00300F7D"/>
    <w:rsid w:val="00301879"/>
    <w:rsid w:val="00301A67"/>
    <w:rsid w:val="00301F19"/>
    <w:rsid w:val="0030212A"/>
    <w:rsid w:val="0030271B"/>
    <w:rsid w:val="00302951"/>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D3"/>
    <w:rsid w:val="00312AA2"/>
    <w:rsid w:val="00312C11"/>
    <w:rsid w:val="00312EF0"/>
    <w:rsid w:val="00312FC2"/>
    <w:rsid w:val="00314057"/>
    <w:rsid w:val="00315040"/>
    <w:rsid w:val="003151C7"/>
    <w:rsid w:val="00315A05"/>
    <w:rsid w:val="00315C72"/>
    <w:rsid w:val="00316147"/>
    <w:rsid w:val="0031681E"/>
    <w:rsid w:val="00317A2E"/>
    <w:rsid w:val="0032074A"/>
    <w:rsid w:val="003215EF"/>
    <w:rsid w:val="00321DC3"/>
    <w:rsid w:val="003229A0"/>
    <w:rsid w:val="00322DFD"/>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62C5"/>
    <w:rsid w:val="00336A87"/>
    <w:rsid w:val="00336AF1"/>
    <w:rsid w:val="00336B97"/>
    <w:rsid w:val="00336CEB"/>
    <w:rsid w:val="003370F8"/>
    <w:rsid w:val="00337B2C"/>
    <w:rsid w:val="00337F63"/>
    <w:rsid w:val="00337FA2"/>
    <w:rsid w:val="003405DE"/>
    <w:rsid w:val="003415D3"/>
    <w:rsid w:val="00341A7B"/>
    <w:rsid w:val="00341D4B"/>
    <w:rsid w:val="00342537"/>
    <w:rsid w:val="0034324A"/>
    <w:rsid w:val="00345334"/>
    <w:rsid w:val="00345979"/>
    <w:rsid w:val="003463CF"/>
    <w:rsid w:val="00347375"/>
    <w:rsid w:val="00347418"/>
    <w:rsid w:val="00350250"/>
    <w:rsid w:val="00350E95"/>
    <w:rsid w:val="0035114C"/>
    <w:rsid w:val="003511D1"/>
    <w:rsid w:val="003517D9"/>
    <w:rsid w:val="0035196B"/>
    <w:rsid w:val="00352476"/>
    <w:rsid w:val="003534BB"/>
    <w:rsid w:val="00353C37"/>
    <w:rsid w:val="00354339"/>
    <w:rsid w:val="00356238"/>
    <w:rsid w:val="00356A3D"/>
    <w:rsid w:val="0035701D"/>
    <w:rsid w:val="003574D1"/>
    <w:rsid w:val="00357598"/>
    <w:rsid w:val="0036015F"/>
    <w:rsid w:val="00360354"/>
    <w:rsid w:val="00360383"/>
    <w:rsid w:val="00360612"/>
    <w:rsid w:val="003609BB"/>
    <w:rsid w:val="00360E10"/>
    <w:rsid w:val="00360F4B"/>
    <w:rsid w:val="00360FC0"/>
    <w:rsid w:val="00361287"/>
    <w:rsid w:val="00361334"/>
    <w:rsid w:val="003618B7"/>
    <w:rsid w:val="0036308A"/>
    <w:rsid w:val="00363324"/>
    <w:rsid w:val="00363A54"/>
    <w:rsid w:val="0036454D"/>
    <w:rsid w:val="0036541C"/>
    <w:rsid w:val="00366963"/>
    <w:rsid w:val="003671DB"/>
    <w:rsid w:val="00367946"/>
    <w:rsid w:val="0036797A"/>
    <w:rsid w:val="00367D5F"/>
    <w:rsid w:val="00370CA4"/>
    <w:rsid w:val="003712CF"/>
    <w:rsid w:val="003719AD"/>
    <w:rsid w:val="003725B4"/>
    <w:rsid w:val="00374166"/>
    <w:rsid w:val="003759E2"/>
    <w:rsid w:val="00376554"/>
    <w:rsid w:val="00377355"/>
    <w:rsid w:val="00377658"/>
    <w:rsid w:val="0037793D"/>
    <w:rsid w:val="00377CA8"/>
    <w:rsid w:val="00377EC8"/>
    <w:rsid w:val="00380EE2"/>
    <w:rsid w:val="003815BD"/>
    <w:rsid w:val="003819F2"/>
    <w:rsid w:val="00381AA5"/>
    <w:rsid w:val="00381E9C"/>
    <w:rsid w:val="003837B3"/>
    <w:rsid w:val="00384671"/>
    <w:rsid w:val="003847FA"/>
    <w:rsid w:val="00384908"/>
    <w:rsid w:val="0038490D"/>
    <w:rsid w:val="00385069"/>
    <w:rsid w:val="00385611"/>
    <w:rsid w:val="00385A8C"/>
    <w:rsid w:val="00385C6E"/>
    <w:rsid w:val="00385F1A"/>
    <w:rsid w:val="0038654D"/>
    <w:rsid w:val="003866EC"/>
    <w:rsid w:val="00386AB5"/>
    <w:rsid w:val="00386D47"/>
    <w:rsid w:val="003873DE"/>
    <w:rsid w:val="003873F9"/>
    <w:rsid w:val="00387549"/>
    <w:rsid w:val="003876D2"/>
    <w:rsid w:val="00387753"/>
    <w:rsid w:val="00387765"/>
    <w:rsid w:val="00387A67"/>
    <w:rsid w:val="00387CD6"/>
    <w:rsid w:val="00387CFA"/>
    <w:rsid w:val="003906E8"/>
    <w:rsid w:val="00390A47"/>
    <w:rsid w:val="00390D9E"/>
    <w:rsid w:val="00390E73"/>
    <w:rsid w:val="00391257"/>
    <w:rsid w:val="00391368"/>
    <w:rsid w:val="00391984"/>
    <w:rsid w:val="00391E7D"/>
    <w:rsid w:val="00392A7C"/>
    <w:rsid w:val="00392E92"/>
    <w:rsid w:val="00393ABD"/>
    <w:rsid w:val="00393F5A"/>
    <w:rsid w:val="00395736"/>
    <w:rsid w:val="00396F03"/>
    <w:rsid w:val="003A1AB9"/>
    <w:rsid w:val="003A2849"/>
    <w:rsid w:val="003A33E0"/>
    <w:rsid w:val="003A3C64"/>
    <w:rsid w:val="003A4025"/>
    <w:rsid w:val="003A5113"/>
    <w:rsid w:val="003A526E"/>
    <w:rsid w:val="003A5621"/>
    <w:rsid w:val="003A571B"/>
    <w:rsid w:val="003A5954"/>
    <w:rsid w:val="003A5EFB"/>
    <w:rsid w:val="003A6CDD"/>
    <w:rsid w:val="003B00D2"/>
    <w:rsid w:val="003B0848"/>
    <w:rsid w:val="003B0C0C"/>
    <w:rsid w:val="003B27F7"/>
    <w:rsid w:val="003B3E76"/>
    <w:rsid w:val="003B4355"/>
    <w:rsid w:val="003B4933"/>
    <w:rsid w:val="003B4A39"/>
    <w:rsid w:val="003B4F56"/>
    <w:rsid w:val="003B62A9"/>
    <w:rsid w:val="003B66A6"/>
    <w:rsid w:val="003B7574"/>
    <w:rsid w:val="003B7A32"/>
    <w:rsid w:val="003C0A96"/>
    <w:rsid w:val="003C0B7A"/>
    <w:rsid w:val="003C264E"/>
    <w:rsid w:val="003C33FE"/>
    <w:rsid w:val="003C4AF0"/>
    <w:rsid w:val="003C4B7B"/>
    <w:rsid w:val="003C580A"/>
    <w:rsid w:val="003C6529"/>
    <w:rsid w:val="003C6F52"/>
    <w:rsid w:val="003C7454"/>
    <w:rsid w:val="003C7751"/>
    <w:rsid w:val="003D0CAA"/>
    <w:rsid w:val="003D158C"/>
    <w:rsid w:val="003D15D4"/>
    <w:rsid w:val="003D2C68"/>
    <w:rsid w:val="003D3340"/>
    <w:rsid w:val="003D3952"/>
    <w:rsid w:val="003D3D7C"/>
    <w:rsid w:val="003D3F56"/>
    <w:rsid w:val="003D41EB"/>
    <w:rsid w:val="003D41F5"/>
    <w:rsid w:val="003D458C"/>
    <w:rsid w:val="003D68AD"/>
    <w:rsid w:val="003D68B8"/>
    <w:rsid w:val="003D6B02"/>
    <w:rsid w:val="003D70BE"/>
    <w:rsid w:val="003D7746"/>
    <w:rsid w:val="003D79A8"/>
    <w:rsid w:val="003E005A"/>
    <w:rsid w:val="003E07F6"/>
    <w:rsid w:val="003E1465"/>
    <w:rsid w:val="003E1B1A"/>
    <w:rsid w:val="003E2EA9"/>
    <w:rsid w:val="003E3642"/>
    <w:rsid w:val="003E3C3F"/>
    <w:rsid w:val="003E4116"/>
    <w:rsid w:val="003E5684"/>
    <w:rsid w:val="003E7492"/>
    <w:rsid w:val="003E760C"/>
    <w:rsid w:val="003E763C"/>
    <w:rsid w:val="003E7AE2"/>
    <w:rsid w:val="003E7F55"/>
    <w:rsid w:val="003E7FA3"/>
    <w:rsid w:val="003F0061"/>
    <w:rsid w:val="003F02C7"/>
    <w:rsid w:val="003F0E24"/>
    <w:rsid w:val="003F1BD4"/>
    <w:rsid w:val="003F2442"/>
    <w:rsid w:val="003F2FC6"/>
    <w:rsid w:val="003F31EC"/>
    <w:rsid w:val="003F46F3"/>
    <w:rsid w:val="003F4862"/>
    <w:rsid w:val="003F5193"/>
    <w:rsid w:val="003F51FC"/>
    <w:rsid w:val="003F548A"/>
    <w:rsid w:val="003F5826"/>
    <w:rsid w:val="003F58DE"/>
    <w:rsid w:val="003F5B56"/>
    <w:rsid w:val="003F6047"/>
    <w:rsid w:val="003F6386"/>
    <w:rsid w:val="003F67DD"/>
    <w:rsid w:val="003F694A"/>
    <w:rsid w:val="003F7467"/>
    <w:rsid w:val="003F7A64"/>
    <w:rsid w:val="004002C7"/>
    <w:rsid w:val="004005A2"/>
    <w:rsid w:val="00401608"/>
    <w:rsid w:val="004020F5"/>
    <w:rsid w:val="0040257A"/>
    <w:rsid w:val="00402870"/>
    <w:rsid w:val="0040368F"/>
    <w:rsid w:val="00403789"/>
    <w:rsid w:val="00403F91"/>
    <w:rsid w:val="00404E43"/>
    <w:rsid w:val="00406643"/>
    <w:rsid w:val="0040674B"/>
    <w:rsid w:val="00407543"/>
    <w:rsid w:val="004076DA"/>
    <w:rsid w:val="00407CEA"/>
    <w:rsid w:val="004105D5"/>
    <w:rsid w:val="00410884"/>
    <w:rsid w:val="00410DAB"/>
    <w:rsid w:val="0041116C"/>
    <w:rsid w:val="004111CC"/>
    <w:rsid w:val="004114AA"/>
    <w:rsid w:val="00411B40"/>
    <w:rsid w:val="004122D0"/>
    <w:rsid w:val="00412832"/>
    <w:rsid w:val="00413D1D"/>
    <w:rsid w:val="00413E5C"/>
    <w:rsid w:val="004140C4"/>
    <w:rsid w:val="00414931"/>
    <w:rsid w:val="0041594E"/>
    <w:rsid w:val="00415C8D"/>
    <w:rsid w:val="004160F1"/>
    <w:rsid w:val="004162BC"/>
    <w:rsid w:val="004165E7"/>
    <w:rsid w:val="0041704C"/>
    <w:rsid w:val="00417249"/>
    <w:rsid w:val="00417DBF"/>
    <w:rsid w:val="00417FE3"/>
    <w:rsid w:val="00421752"/>
    <w:rsid w:val="00421B58"/>
    <w:rsid w:val="00421D26"/>
    <w:rsid w:val="004225D5"/>
    <w:rsid w:val="00423AE2"/>
    <w:rsid w:val="00424D75"/>
    <w:rsid w:val="00424F23"/>
    <w:rsid w:val="004252FD"/>
    <w:rsid w:val="00425B47"/>
    <w:rsid w:val="00426614"/>
    <w:rsid w:val="00426CC3"/>
    <w:rsid w:val="0042715F"/>
    <w:rsid w:val="00427B12"/>
    <w:rsid w:val="00427D94"/>
    <w:rsid w:val="00427E50"/>
    <w:rsid w:val="00427E7B"/>
    <w:rsid w:val="00430442"/>
    <w:rsid w:val="004336CC"/>
    <w:rsid w:val="0043421B"/>
    <w:rsid w:val="00434775"/>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46C"/>
    <w:rsid w:val="00443E1B"/>
    <w:rsid w:val="004442C3"/>
    <w:rsid w:val="004447D1"/>
    <w:rsid w:val="00444B25"/>
    <w:rsid w:val="004453A5"/>
    <w:rsid w:val="00445D4C"/>
    <w:rsid w:val="00445F96"/>
    <w:rsid w:val="004464C0"/>
    <w:rsid w:val="00446683"/>
    <w:rsid w:val="00446889"/>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7AD5"/>
    <w:rsid w:val="00460E83"/>
    <w:rsid w:val="00460EC9"/>
    <w:rsid w:val="00460F3E"/>
    <w:rsid w:val="00461ADE"/>
    <w:rsid w:val="00461ED0"/>
    <w:rsid w:val="00461EDD"/>
    <w:rsid w:val="004623F1"/>
    <w:rsid w:val="00462E9C"/>
    <w:rsid w:val="004646DE"/>
    <w:rsid w:val="0046483E"/>
    <w:rsid w:val="0046513F"/>
    <w:rsid w:val="004659C1"/>
    <w:rsid w:val="004675C4"/>
    <w:rsid w:val="00467771"/>
    <w:rsid w:val="004708A9"/>
    <w:rsid w:val="00471374"/>
    <w:rsid w:val="00471B35"/>
    <w:rsid w:val="00471DE4"/>
    <w:rsid w:val="0047218B"/>
    <w:rsid w:val="0047286F"/>
    <w:rsid w:val="00472E41"/>
    <w:rsid w:val="00473486"/>
    <w:rsid w:val="00473C10"/>
    <w:rsid w:val="00474621"/>
    <w:rsid w:val="00475111"/>
    <w:rsid w:val="004757BF"/>
    <w:rsid w:val="00475A40"/>
    <w:rsid w:val="0047693E"/>
    <w:rsid w:val="00477101"/>
    <w:rsid w:val="00477717"/>
    <w:rsid w:val="00480CFB"/>
    <w:rsid w:val="00481272"/>
    <w:rsid w:val="00481C2D"/>
    <w:rsid w:val="00482255"/>
    <w:rsid w:val="00482365"/>
    <w:rsid w:val="00483605"/>
    <w:rsid w:val="0048397A"/>
    <w:rsid w:val="00484270"/>
    <w:rsid w:val="004853A2"/>
    <w:rsid w:val="00485401"/>
    <w:rsid w:val="00485D05"/>
    <w:rsid w:val="004864CD"/>
    <w:rsid w:val="00486A49"/>
    <w:rsid w:val="00486CB3"/>
    <w:rsid w:val="00487331"/>
    <w:rsid w:val="00487FD2"/>
    <w:rsid w:val="00490174"/>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A02E2"/>
    <w:rsid w:val="004A09CE"/>
    <w:rsid w:val="004A1F11"/>
    <w:rsid w:val="004A1F38"/>
    <w:rsid w:val="004A2670"/>
    <w:rsid w:val="004A2DCB"/>
    <w:rsid w:val="004A2DE0"/>
    <w:rsid w:val="004A2DE2"/>
    <w:rsid w:val="004A3D06"/>
    <w:rsid w:val="004A46A9"/>
    <w:rsid w:val="004A4781"/>
    <w:rsid w:val="004A52C2"/>
    <w:rsid w:val="004A73DF"/>
    <w:rsid w:val="004B011E"/>
    <w:rsid w:val="004B1679"/>
    <w:rsid w:val="004B2228"/>
    <w:rsid w:val="004B2A91"/>
    <w:rsid w:val="004B2B5B"/>
    <w:rsid w:val="004B40C2"/>
    <w:rsid w:val="004B4BE0"/>
    <w:rsid w:val="004B4FB9"/>
    <w:rsid w:val="004B6BDF"/>
    <w:rsid w:val="004B7897"/>
    <w:rsid w:val="004C0565"/>
    <w:rsid w:val="004C069E"/>
    <w:rsid w:val="004C086A"/>
    <w:rsid w:val="004C1AAF"/>
    <w:rsid w:val="004C3B75"/>
    <w:rsid w:val="004C46B6"/>
    <w:rsid w:val="004C4A35"/>
    <w:rsid w:val="004C5324"/>
    <w:rsid w:val="004C5A6E"/>
    <w:rsid w:val="004C61DA"/>
    <w:rsid w:val="004C6C79"/>
    <w:rsid w:val="004C6D82"/>
    <w:rsid w:val="004C7040"/>
    <w:rsid w:val="004C7625"/>
    <w:rsid w:val="004C7714"/>
    <w:rsid w:val="004C792C"/>
    <w:rsid w:val="004C7950"/>
    <w:rsid w:val="004D0BEB"/>
    <w:rsid w:val="004D1252"/>
    <w:rsid w:val="004D1EE7"/>
    <w:rsid w:val="004D24FE"/>
    <w:rsid w:val="004D2F7B"/>
    <w:rsid w:val="004D3FD4"/>
    <w:rsid w:val="004D41AB"/>
    <w:rsid w:val="004D424F"/>
    <w:rsid w:val="004D4B02"/>
    <w:rsid w:val="004D59AE"/>
    <w:rsid w:val="004D669B"/>
    <w:rsid w:val="004D78E2"/>
    <w:rsid w:val="004D7C7C"/>
    <w:rsid w:val="004E0613"/>
    <w:rsid w:val="004E0769"/>
    <w:rsid w:val="004E07C3"/>
    <w:rsid w:val="004E0DFD"/>
    <w:rsid w:val="004E111D"/>
    <w:rsid w:val="004E2728"/>
    <w:rsid w:val="004E2CE8"/>
    <w:rsid w:val="004E2FB3"/>
    <w:rsid w:val="004E3B4A"/>
    <w:rsid w:val="004E44C4"/>
    <w:rsid w:val="004E4948"/>
    <w:rsid w:val="004E51B9"/>
    <w:rsid w:val="004E699C"/>
    <w:rsid w:val="004E6D6B"/>
    <w:rsid w:val="004F15E0"/>
    <w:rsid w:val="004F3388"/>
    <w:rsid w:val="004F4854"/>
    <w:rsid w:val="004F498F"/>
    <w:rsid w:val="004F4E5D"/>
    <w:rsid w:val="004F517C"/>
    <w:rsid w:val="004F6B8C"/>
    <w:rsid w:val="004F770D"/>
    <w:rsid w:val="004F7C07"/>
    <w:rsid w:val="004F7FA1"/>
    <w:rsid w:val="0050321E"/>
    <w:rsid w:val="0050463F"/>
    <w:rsid w:val="00504B48"/>
    <w:rsid w:val="005055A8"/>
    <w:rsid w:val="00506CAD"/>
    <w:rsid w:val="005070A3"/>
    <w:rsid w:val="00507DFA"/>
    <w:rsid w:val="00510221"/>
    <w:rsid w:val="005116B2"/>
    <w:rsid w:val="00513BE2"/>
    <w:rsid w:val="00513F75"/>
    <w:rsid w:val="00514962"/>
    <w:rsid w:val="0051507D"/>
    <w:rsid w:val="00515F71"/>
    <w:rsid w:val="005164DC"/>
    <w:rsid w:val="00516BD3"/>
    <w:rsid w:val="00516E2C"/>
    <w:rsid w:val="00517DCE"/>
    <w:rsid w:val="00520402"/>
    <w:rsid w:val="00521025"/>
    <w:rsid w:val="005215BB"/>
    <w:rsid w:val="00521845"/>
    <w:rsid w:val="00521C34"/>
    <w:rsid w:val="00522A6A"/>
    <w:rsid w:val="005238F1"/>
    <w:rsid w:val="00523DD0"/>
    <w:rsid w:val="00523F80"/>
    <w:rsid w:val="00526D0C"/>
    <w:rsid w:val="005279DC"/>
    <w:rsid w:val="00527DA2"/>
    <w:rsid w:val="00530295"/>
    <w:rsid w:val="00530819"/>
    <w:rsid w:val="00530CBB"/>
    <w:rsid w:val="0053168F"/>
    <w:rsid w:val="00531FC8"/>
    <w:rsid w:val="00532B95"/>
    <w:rsid w:val="00533415"/>
    <w:rsid w:val="005334BB"/>
    <w:rsid w:val="00533F89"/>
    <w:rsid w:val="00534494"/>
    <w:rsid w:val="00534716"/>
    <w:rsid w:val="00534D7A"/>
    <w:rsid w:val="00535231"/>
    <w:rsid w:val="00535248"/>
    <w:rsid w:val="005367B7"/>
    <w:rsid w:val="005376D5"/>
    <w:rsid w:val="00541067"/>
    <w:rsid w:val="00541133"/>
    <w:rsid w:val="00541F23"/>
    <w:rsid w:val="005421B9"/>
    <w:rsid w:val="00542A40"/>
    <w:rsid w:val="00542CDC"/>
    <w:rsid w:val="00545513"/>
    <w:rsid w:val="0054562A"/>
    <w:rsid w:val="0054611E"/>
    <w:rsid w:val="0054631D"/>
    <w:rsid w:val="005465E9"/>
    <w:rsid w:val="00546DFB"/>
    <w:rsid w:val="0054721D"/>
    <w:rsid w:val="00547A1E"/>
    <w:rsid w:val="00550A16"/>
    <w:rsid w:val="0055100D"/>
    <w:rsid w:val="00551787"/>
    <w:rsid w:val="005517E8"/>
    <w:rsid w:val="00551EB1"/>
    <w:rsid w:val="00552258"/>
    <w:rsid w:val="00552579"/>
    <w:rsid w:val="00552BDB"/>
    <w:rsid w:val="00552C22"/>
    <w:rsid w:val="00552DDC"/>
    <w:rsid w:val="0055301A"/>
    <w:rsid w:val="00553BAC"/>
    <w:rsid w:val="00553C5D"/>
    <w:rsid w:val="00553E0C"/>
    <w:rsid w:val="00553F41"/>
    <w:rsid w:val="00554E7B"/>
    <w:rsid w:val="0055680E"/>
    <w:rsid w:val="00556CB3"/>
    <w:rsid w:val="005570C7"/>
    <w:rsid w:val="00557489"/>
    <w:rsid w:val="005607CF"/>
    <w:rsid w:val="00560DF5"/>
    <w:rsid w:val="00560FDB"/>
    <w:rsid w:val="0056106A"/>
    <w:rsid w:val="00561F34"/>
    <w:rsid w:val="00562BC3"/>
    <w:rsid w:val="00563613"/>
    <w:rsid w:val="00563667"/>
    <w:rsid w:val="00563DC5"/>
    <w:rsid w:val="00564807"/>
    <w:rsid w:val="00564F6D"/>
    <w:rsid w:val="005655AE"/>
    <w:rsid w:val="00565C51"/>
    <w:rsid w:val="005669D8"/>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997"/>
    <w:rsid w:val="00576DBA"/>
    <w:rsid w:val="00577483"/>
    <w:rsid w:val="00577B1F"/>
    <w:rsid w:val="00577FB8"/>
    <w:rsid w:val="005806F2"/>
    <w:rsid w:val="005819A5"/>
    <w:rsid w:val="00581D11"/>
    <w:rsid w:val="00582130"/>
    <w:rsid w:val="005842F1"/>
    <w:rsid w:val="00586383"/>
    <w:rsid w:val="00586617"/>
    <w:rsid w:val="00586CF4"/>
    <w:rsid w:val="00586E65"/>
    <w:rsid w:val="00586EEB"/>
    <w:rsid w:val="0058712B"/>
    <w:rsid w:val="00587646"/>
    <w:rsid w:val="00590241"/>
    <w:rsid w:val="00590DFD"/>
    <w:rsid w:val="005917D0"/>
    <w:rsid w:val="00591D1C"/>
    <w:rsid w:val="0059259B"/>
    <w:rsid w:val="005937E7"/>
    <w:rsid w:val="0059390A"/>
    <w:rsid w:val="005941B5"/>
    <w:rsid w:val="0059467A"/>
    <w:rsid w:val="005948E9"/>
    <w:rsid w:val="00595661"/>
    <w:rsid w:val="00596681"/>
    <w:rsid w:val="00597188"/>
    <w:rsid w:val="005975C6"/>
    <w:rsid w:val="005A040F"/>
    <w:rsid w:val="005A1E0E"/>
    <w:rsid w:val="005A3312"/>
    <w:rsid w:val="005A341F"/>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4A5"/>
    <w:rsid w:val="005B2570"/>
    <w:rsid w:val="005B2AB5"/>
    <w:rsid w:val="005B2E00"/>
    <w:rsid w:val="005B46AD"/>
    <w:rsid w:val="005B48C9"/>
    <w:rsid w:val="005B51C6"/>
    <w:rsid w:val="005B5293"/>
    <w:rsid w:val="005B563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57F"/>
    <w:rsid w:val="005D0D12"/>
    <w:rsid w:val="005D1895"/>
    <w:rsid w:val="005D1E71"/>
    <w:rsid w:val="005D1FE1"/>
    <w:rsid w:val="005D25C3"/>
    <w:rsid w:val="005D2798"/>
    <w:rsid w:val="005D37CF"/>
    <w:rsid w:val="005D38E9"/>
    <w:rsid w:val="005D4F67"/>
    <w:rsid w:val="005D52E0"/>
    <w:rsid w:val="005D560A"/>
    <w:rsid w:val="005D5F87"/>
    <w:rsid w:val="005D654B"/>
    <w:rsid w:val="005D6C51"/>
    <w:rsid w:val="005D72B6"/>
    <w:rsid w:val="005D7857"/>
    <w:rsid w:val="005E05E5"/>
    <w:rsid w:val="005E1581"/>
    <w:rsid w:val="005E1753"/>
    <w:rsid w:val="005E1DA5"/>
    <w:rsid w:val="005E3A33"/>
    <w:rsid w:val="005E3C71"/>
    <w:rsid w:val="005E43BF"/>
    <w:rsid w:val="005E4E22"/>
    <w:rsid w:val="005E5518"/>
    <w:rsid w:val="005E57BD"/>
    <w:rsid w:val="005E58DD"/>
    <w:rsid w:val="005E5AF4"/>
    <w:rsid w:val="005E6CDD"/>
    <w:rsid w:val="005E7512"/>
    <w:rsid w:val="005E7720"/>
    <w:rsid w:val="005E773D"/>
    <w:rsid w:val="005E7A11"/>
    <w:rsid w:val="005F0815"/>
    <w:rsid w:val="005F09A7"/>
    <w:rsid w:val="005F0BC2"/>
    <w:rsid w:val="005F1C5C"/>
    <w:rsid w:val="005F2BDD"/>
    <w:rsid w:val="005F3542"/>
    <w:rsid w:val="005F3E0F"/>
    <w:rsid w:val="005F4EB2"/>
    <w:rsid w:val="005F57F4"/>
    <w:rsid w:val="005F5B36"/>
    <w:rsid w:val="005F5F50"/>
    <w:rsid w:val="005F67FC"/>
    <w:rsid w:val="005F69A2"/>
    <w:rsid w:val="005F7697"/>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7"/>
    <w:rsid w:val="00607672"/>
    <w:rsid w:val="00607ACA"/>
    <w:rsid w:val="00607C6E"/>
    <w:rsid w:val="00610294"/>
    <w:rsid w:val="0061062C"/>
    <w:rsid w:val="006109F5"/>
    <w:rsid w:val="00611C7E"/>
    <w:rsid w:val="00611E43"/>
    <w:rsid w:val="00612090"/>
    <w:rsid w:val="00612848"/>
    <w:rsid w:val="00612AD5"/>
    <w:rsid w:val="0061348D"/>
    <w:rsid w:val="00613A7D"/>
    <w:rsid w:val="006146DD"/>
    <w:rsid w:val="00615345"/>
    <w:rsid w:val="00615775"/>
    <w:rsid w:val="00616DFD"/>
    <w:rsid w:val="00617D21"/>
    <w:rsid w:val="00620154"/>
    <w:rsid w:val="006210E0"/>
    <w:rsid w:val="0062222C"/>
    <w:rsid w:val="006223FE"/>
    <w:rsid w:val="00622B03"/>
    <w:rsid w:val="006231CA"/>
    <w:rsid w:val="00624365"/>
    <w:rsid w:val="0062521C"/>
    <w:rsid w:val="00625853"/>
    <w:rsid w:val="00626D48"/>
    <w:rsid w:val="00626E15"/>
    <w:rsid w:val="0062780D"/>
    <w:rsid w:val="006279FD"/>
    <w:rsid w:val="00627C8E"/>
    <w:rsid w:val="0063076D"/>
    <w:rsid w:val="006316AA"/>
    <w:rsid w:val="00631A30"/>
    <w:rsid w:val="00631E4E"/>
    <w:rsid w:val="00632443"/>
    <w:rsid w:val="00632CB2"/>
    <w:rsid w:val="00633801"/>
    <w:rsid w:val="006345AB"/>
    <w:rsid w:val="006358EA"/>
    <w:rsid w:val="0063650E"/>
    <w:rsid w:val="00637FB8"/>
    <w:rsid w:val="00640262"/>
    <w:rsid w:val="006403D3"/>
    <w:rsid w:val="0064069B"/>
    <w:rsid w:val="00640CE0"/>
    <w:rsid w:val="0064111A"/>
    <w:rsid w:val="0064195C"/>
    <w:rsid w:val="00641FBD"/>
    <w:rsid w:val="00642186"/>
    <w:rsid w:val="006426E4"/>
    <w:rsid w:val="00642B0D"/>
    <w:rsid w:val="00642F03"/>
    <w:rsid w:val="006432A3"/>
    <w:rsid w:val="00643E52"/>
    <w:rsid w:val="00644976"/>
    <w:rsid w:val="00646416"/>
    <w:rsid w:val="00646CE6"/>
    <w:rsid w:val="00647805"/>
    <w:rsid w:val="00647815"/>
    <w:rsid w:val="00650082"/>
    <w:rsid w:val="0065031B"/>
    <w:rsid w:val="00650690"/>
    <w:rsid w:val="0065074B"/>
    <w:rsid w:val="006517BA"/>
    <w:rsid w:val="00651ECA"/>
    <w:rsid w:val="0065203E"/>
    <w:rsid w:val="0065285F"/>
    <w:rsid w:val="00655943"/>
    <w:rsid w:val="00655CCB"/>
    <w:rsid w:val="00655D24"/>
    <w:rsid w:val="0065628C"/>
    <w:rsid w:val="00656717"/>
    <w:rsid w:val="00656747"/>
    <w:rsid w:val="0065785C"/>
    <w:rsid w:val="006579F5"/>
    <w:rsid w:val="00660217"/>
    <w:rsid w:val="00660430"/>
    <w:rsid w:val="00660C1C"/>
    <w:rsid w:val="00660FEC"/>
    <w:rsid w:val="0066128D"/>
    <w:rsid w:val="006618BD"/>
    <w:rsid w:val="00662874"/>
    <w:rsid w:val="006628E2"/>
    <w:rsid w:val="00663087"/>
    <w:rsid w:val="00663B45"/>
    <w:rsid w:val="0066412D"/>
    <w:rsid w:val="0066574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73B3"/>
    <w:rsid w:val="00677F1A"/>
    <w:rsid w:val="00680D4E"/>
    <w:rsid w:val="006814A9"/>
    <w:rsid w:val="00681B5A"/>
    <w:rsid w:val="00681D5E"/>
    <w:rsid w:val="00682AAB"/>
    <w:rsid w:val="00682ABC"/>
    <w:rsid w:val="006830C4"/>
    <w:rsid w:val="0068329C"/>
    <w:rsid w:val="006834E2"/>
    <w:rsid w:val="0068357D"/>
    <w:rsid w:val="00683C22"/>
    <w:rsid w:val="00683E68"/>
    <w:rsid w:val="00684B97"/>
    <w:rsid w:val="00684DA0"/>
    <w:rsid w:val="00684F6E"/>
    <w:rsid w:val="0068572B"/>
    <w:rsid w:val="006863F0"/>
    <w:rsid w:val="00686B77"/>
    <w:rsid w:val="00686D18"/>
    <w:rsid w:val="00687788"/>
    <w:rsid w:val="00687C85"/>
    <w:rsid w:val="00687DD0"/>
    <w:rsid w:val="00690ADB"/>
    <w:rsid w:val="0069190C"/>
    <w:rsid w:val="00692D43"/>
    <w:rsid w:val="00693CFF"/>
    <w:rsid w:val="00694C9E"/>
    <w:rsid w:val="00694FFB"/>
    <w:rsid w:val="006950EE"/>
    <w:rsid w:val="00695FF9"/>
    <w:rsid w:val="00696969"/>
    <w:rsid w:val="006969CF"/>
    <w:rsid w:val="00697340"/>
    <w:rsid w:val="006A0907"/>
    <w:rsid w:val="006A0C98"/>
    <w:rsid w:val="006A1BB9"/>
    <w:rsid w:val="006A23C5"/>
    <w:rsid w:val="006A2C45"/>
    <w:rsid w:val="006A2F78"/>
    <w:rsid w:val="006A3569"/>
    <w:rsid w:val="006A4549"/>
    <w:rsid w:val="006A464D"/>
    <w:rsid w:val="006A6050"/>
    <w:rsid w:val="006A60CA"/>
    <w:rsid w:val="006A7377"/>
    <w:rsid w:val="006A769C"/>
    <w:rsid w:val="006A77C0"/>
    <w:rsid w:val="006A7E2A"/>
    <w:rsid w:val="006B17D3"/>
    <w:rsid w:val="006B1B3F"/>
    <w:rsid w:val="006B1E81"/>
    <w:rsid w:val="006B2324"/>
    <w:rsid w:val="006B30CB"/>
    <w:rsid w:val="006B3DB1"/>
    <w:rsid w:val="006B4306"/>
    <w:rsid w:val="006B431E"/>
    <w:rsid w:val="006B4A8B"/>
    <w:rsid w:val="006B504E"/>
    <w:rsid w:val="006B52B9"/>
    <w:rsid w:val="006B56B4"/>
    <w:rsid w:val="006B6CBC"/>
    <w:rsid w:val="006C011F"/>
    <w:rsid w:val="006C0718"/>
    <w:rsid w:val="006C24E0"/>
    <w:rsid w:val="006C2664"/>
    <w:rsid w:val="006C2E2D"/>
    <w:rsid w:val="006C3122"/>
    <w:rsid w:val="006C32B2"/>
    <w:rsid w:val="006C348F"/>
    <w:rsid w:val="006C366E"/>
    <w:rsid w:val="006C37D2"/>
    <w:rsid w:val="006C393D"/>
    <w:rsid w:val="006C3DEF"/>
    <w:rsid w:val="006C56D1"/>
    <w:rsid w:val="006C56EF"/>
    <w:rsid w:val="006C5981"/>
    <w:rsid w:val="006C5E63"/>
    <w:rsid w:val="006C63E8"/>
    <w:rsid w:val="006C719A"/>
    <w:rsid w:val="006C7A0A"/>
    <w:rsid w:val="006C7EFE"/>
    <w:rsid w:val="006D035B"/>
    <w:rsid w:val="006D0E1D"/>
    <w:rsid w:val="006D1A35"/>
    <w:rsid w:val="006D1B3D"/>
    <w:rsid w:val="006D2B97"/>
    <w:rsid w:val="006D2FBC"/>
    <w:rsid w:val="006D3710"/>
    <w:rsid w:val="006D3A74"/>
    <w:rsid w:val="006D3BAC"/>
    <w:rsid w:val="006D4E5C"/>
    <w:rsid w:val="006D5056"/>
    <w:rsid w:val="006D5FBC"/>
    <w:rsid w:val="006D7FD0"/>
    <w:rsid w:val="006E02A6"/>
    <w:rsid w:val="006E0EED"/>
    <w:rsid w:val="006E1CE5"/>
    <w:rsid w:val="006E219C"/>
    <w:rsid w:val="006E2356"/>
    <w:rsid w:val="006E247E"/>
    <w:rsid w:val="006E2880"/>
    <w:rsid w:val="006E6C7E"/>
    <w:rsid w:val="006F027D"/>
    <w:rsid w:val="006F0798"/>
    <w:rsid w:val="006F0FF9"/>
    <w:rsid w:val="006F1204"/>
    <w:rsid w:val="006F182B"/>
    <w:rsid w:val="006F1A03"/>
    <w:rsid w:val="006F2093"/>
    <w:rsid w:val="006F2334"/>
    <w:rsid w:val="006F36F1"/>
    <w:rsid w:val="006F39BF"/>
    <w:rsid w:val="006F43AC"/>
    <w:rsid w:val="006F451E"/>
    <w:rsid w:val="006F5A5E"/>
    <w:rsid w:val="006F5FAA"/>
    <w:rsid w:val="006F65A9"/>
    <w:rsid w:val="006F67C5"/>
    <w:rsid w:val="006F7166"/>
    <w:rsid w:val="006F7ED6"/>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B0D"/>
    <w:rsid w:val="0071002B"/>
    <w:rsid w:val="00710857"/>
    <w:rsid w:val="00710EED"/>
    <w:rsid w:val="00711005"/>
    <w:rsid w:val="00711796"/>
    <w:rsid w:val="00711C4E"/>
    <w:rsid w:val="007120A8"/>
    <w:rsid w:val="00712360"/>
    <w:rsid w:val="0071253A"/>
    <w:rsid w:val="007137B8"/>
    <w:rsid w:val="00713B80"/>
    <w:rsid w:val="007140D1"/>
    <w:rsid w:val="00714F62"/>
    <w:rsid w:val="00715403"/>
    <w:rsid w:val="0071544F"/>
    <w:rsid w:val="0071593D"/>
    <w:rsid w:val="00715963"/>
    <w:rsid w:val="00715B3E"/>
    <w:rsid w:val="00715D61"/>
    <w:rsid w:val="00715F85"/>
    <w:rsid w:val="00717158"/>
    <w:rsid w:val="00717537"/>
    <w:rsid w:val="00717552"/>
    <w:rsid w:val="007218C9"/>
    <w:rsid w:val="00721F56"/>
    <w:rsid w:val="00721F65"/>
    <w:rsid w:val="00722077"/>
    <w:rsid w:val="00722486"/>
    <w:rsid w:val="007230DD"/>
    <w:rsid w:val="00723415"/>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3554"/>
    <w:rsid w:val="00734516"/>
    <w:rsid w:val="00734BAE"/>
    <w:rsid w:val="007350F2"/>
    <w:rsid w:val="007357D7"/>
    <w:rsid w:val="00736032"/>
    <w:rsid w:val="00736C81"/>
    <w:rsid w:val="00736F6D"/>
    <w:rsid w:val="00737694"/>
    <w:rsid w:val="007376D0"/>
    <w:rsid w:val="007376DE"/>
    <w:rsid w:val="00737C95"/>
    <w:rsid w:val="00737D1F"/>
    <w:rsid w:val="00740A17"/>
    <w:rsid w:val="00740B0C"/>
    <w:rsid w:val="007410D4"/>
    <w:rsid w:val="00742E22"/>
    <w:rsid w:val="00743662"/>
    <w:rsid w:val="00743977"/>
    <w:rsid w:val="007440AB"/>
    <w:rsid w:val="00744B4B"/>
    <w:rsid w:val="00744D7F"/>
    <w:rsid w:val="00745237"/>
    <w:rsid w:val="00745BCD"/>
    <w:rsid w:val="007461B4"/>
    <w:rsid w:val="007464BA"/>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588"/>
    <w:rsid w:val="00756FFB"/>
    <w:rsid w:val="00757961"/>
    <w:rsid w:val="0076046A"/>
    <w:rsid w:val="00762057"/>
    <w:rsid w:val="00762C42"/>
    <w:rsid w:val="00763672"/>
    <w:rsid w:val="00763BAC"/>
    <w:rsid w:val="00765638"/>
    <w:rsid w:val="0076694B"/>
    <w:rsid w:val="00766E27"/>
    <w:rsid w:val="00767348"/>
    <w:rsid w:val="00767779"/>
    <w:rsid w:val="00767CA3"/>
    <w:rsid w:val="0077074C"/>
    <w:rsid w:val="00771A02"/>
    <w:rsid w:val="00771F5B"/>
    <w:rsid w:val="00772352"/>
    <w:rsid w:val="00772D81"/>
    <w:rsid w:val="007733D2"/>
    <w:rsid w:val="00775369"/>
    <w:rsid w:val="0077756B"/>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052E"/>
    <w:rsid w:val="0079212C"/>
    <w:rsid w:val="00792E9C"/>
    <w:rsid w:val="00793564"/>
    <w:rsid w:val="007947E7"/>
    <w:rsid w:val="00794DB3"/>
    <w:rsid w:val="00794DE9"/>
    <w:rsid w:val="007953F5"/>
    <w:rsid w:val="00795A56"/>
    <w:rsid w:val="0079632F"/>
    <w:rsid w:val="00797200"/>
    <w:rsid w:val="007A0338"/>
    <w:rsid w:val="007A04CB"/>
    <w:rsid w:val="007A09DC"/>
    <w:rsid w:val="007A1674"/>
    <w:rsid w:val="007A19D8"/>
    <w:rsid w:val="007A1F3B"/>
    <w:rsid w:val="007A2442"/>
    <w:rsid w:val="007A26C1"/>
    <w:rsid w:val="007A32F3"/>
    <w:rsid w:val="007A3716"/>
    <w:rsid w:val="007A6408"/>
    <w:rsid w:val="007A6C57"/>
    <w:rsid w:val="007A70F7"/>
    <w:rsid w:val="007A7113"/>
    <w:rsid w:val="007A751A"/>
    <w:rsid w:val="007A75D2"/>
    <w:rsid w:val="007A7D08"/>
    <w:rsid w:val="007A7ED6"/>
    <w:rsid w:val="007A7F99"/>
    <w:rsid w:val="007B03D9"/>
    <w:rsid w:val="007B128A"/>
    <w:rsid w:val="007B16DC"/>
    <w:rsid w:val="007B1A72"/>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3A22"/>
    <w:rsid w:val="007C3BA5"/>
    <w:rsid w:val="007C3C2D"/>
    <w:rsid w:val="007C41D7"/>
    <w:rsid w:val="007C672A"/>
    <w:rsid w:val="007C6902"/>
    <w:rsid w:val="007C7F33"/>
    <w:rsid w:val="007D218D"/>
    <w:rsid w:val="007D2CDD"/>
    <w:rsid w:val="007D325A"/>
    <w:rsid w:val="007D35EE"/>
    <w:rsid w:val="007D3ACC"/>
    <w:rsid w:val="007D41EC"/>
    <w:rsid w:val="007D53A1"/>
    <w:rsid w:val="007D59D5"/>
    <w:rsid w:val="007D5A53"/>
    <w:rsid w:val="007D5BC5"/>
    <w:rsid w:val="007D6395"/>
    <w:rsid w:val="007D66BF"/>
    <w:rsid w:val="007D698C"/>
    <w:rsid w:val="007D6C1F"/>
    <w:rsid w:val="007D7FC0"/>
    <w:rsid w:val="007D7FF1"/>
    <w:rsid w:val="007E0347"/>
    <w:rsid w:val="007E09BE"/>
    <w:rsid w:val="007E0EAA"/>
    <w:rsid w:val="007E11B5"/>
    <w:rsid w:val="007E1294"/>
    <w:rsid w:val="007E1C3E"/>
    <w:rsid w:val="007E3620"/>
    <w:rsid w:val="007E405E"/>
    <w:rsid w:val="007E4820"/>
    <w:rsid w:val="007E4857"/>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22B"/>
    <w:rsid w:val="0080136A"/>
    <w:rsid w:val="008014C1"/>
    <w:rsid w:val="008026C8"/>
    <w:rsid w:val="008026FB"/>
    <w:rsid w:val="00802AD4"/>
    <w:rsid w:val="008032EF"/>
    <w:rsid w:val="0080455E"/>
    <w:rsid w:val="00805031"/>
    <w:rsid w:val="00805E23"/>
    <w:rsid w:val="00806583"/>
    <w:rsid w:val="00807254"/>
    <w:rsid w:val="00807471"/>
    <w:rsid w:val="008105EC"/>
    <w:rsid w:val="0081196C"/>
    <w:rsid w:val="00812BA1"/>
    <w:rsid w:val="00812C3A"/>
    <w:rsid w:val="008133EB"/>
    <w:rsid w:val="008163AA"/>
    <w:rsid w:val="0081681D"/>
    <w:rsid w:val="00816A38"/>
    <w:rsid w:val="00817901"/>
    <w:rsid w:val="00817F5A"/>
    <w:rsid w:val="0082019B"/>
    <w:rsid w:val="00820A2B"/>
    <w:rsid w:val="0082152E"/>
    <w:rsid w:val="00821869"/>
    <w:rsid w:val="00822756"/>
    <w:rsid w:val="00822DD7"/>
    <w:rsid w:val="00823048"/>
    <w:rsid w:val="008233B1"/>
    <w:rsid w:val="00824C3C"/>
    <w:rsid w:val="00825389"/>
    <w:rsid w:val="00825509"/>
    <w:rsid w:val="0082560A"/>
    <w:rsid w:val="0082601F"/>
    <w:rsid w:val="00826260"/>
    <w:rsid w:val="0082651D"/>
    <w:rsid w:val="00826BD1"/>
    <w:rsid w:val="0082756E"/>
    <w:rsid w:val="00830CC8"/>
    <w:rsid w:val="00830FC1"/>
    <w:rsid w:val="0083183A"/>
    <w:rsid w:val="008318F9"/>
    <w:rsid w:val="00831BF5"/>
    <w:rsid w:val="00833A89"/>
    <w:rsid w:val="00833C10"/>
    <w:rsid w:val="00833CB4"/>
    <w:rsid w:val="00834644"/>
    <w:rsid w:val="00834870"/>
    <w:rsid w:val="008349F1"/>
    <w:rsid w:val="00834AF6"/>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9E4"/>
    <w:rsid w:val="00844CC8"/>
    <w:rsid w:val="0084508A"/>
    <w:rsid w:val="008458C3"/>
    <w:rsid w:val="0084603F"/>
    <w:rsid w:val="0084653C"/>
    <w:rsid w:val="00846785"/>
    <w:rsid w:val="00846DD5"/>
    <w:rsid w:val="00846E73"/>
    <w:rsid w:val="008501C6"/>
    <w:rsid w:val="00851532"/>
    <w:rsid w:val="008518AB"/>
    <w:rsid w:val="00851CAA"/>
    <w:rsid w:val="008524E1"/>
    <w:rsid w:val="00852C77"/>
    <w:rsid w:val="00853416"/>
    <w:rsid w:val="00853FC6"/>
    <w:rsid w:val="008542F4"/>
    <w:rsid w:val="00855426"/>
    <w:rsid w:val="00855694"/>
    <w:rsid w:val="008556BC"/>
    <w:rsid w:val="008561A5"/>
    <w:rsid w:val="008578A1"/>
    <w:rsid w:val="00860BE3"/>
    <w:rsid w:val="00860C79"/>
    <w:rsid w:val="00861A05"/>
    <w:rsid w:val="00862961"/>
    <w:rsid w:val="008634C8"/>
    <w:rsid w:val="00863629"/>
    <w:rsid w:val="00864838"/>
    <w:rsid w:val="00864B38"/>
    <w:rsid w:val="00865AB8"/>
    <w:rsid w:val="0086631A"/>
    <w:rsid w:val="00867227"/>
    <w:rsid w:val="008674D0"/>
    <w:rsid w:val="0086780B"/>
    <w:rsid w:val="00870167"/>
    <w:rsid w:val="00870267"/>
    <w:rsid w:val="00870B87"/>
    <w:rsid w:val="008711EE"/>
    <w:rsid w:val="00872186"/>
    <w:rsid w:val="008732E7"/>
    <w:rsid w:val="008737AE"/>
    <w:rsid w:val="00874275"/>
    <w:rsid w:val="008757BD"/>
    <w:rsid w:val="0087635D"/>
    <w:rsid w:val="0087771F"/>
    <w:rsid w:val="008778AC"/>
    <w:rsid w:val="00877AC8"/>
    <w:rsid w:val="00880468"/>
    <w:rsid w:val="0088052D"/>
    <w:rsid w:val="00880982"/>
    <w:rsid w:val="008811FC"/>
    <w:rsid w:val="00881462"/>
    <w:rsid w:val="00882311"/>
    <w:rsid w:val="00882A68"/>
    <w:rsid w:val="00882E25"/>
    <w:rsid w:val="00883637"/>
    <w:rsid w:val="00884315"/>
    <w:rsid w:val="00884580"/>
    <w:rsid w:val="008846ED"/>
    <w:rsid w:val="00884722"/>
    <w:rsid w:val="008848B0"/>
    <w:rsid w:val="00884CE5"/>
    <w:rsid w:val="00884FDB"/>
    <w:rsid w:val="00885208"/>
    <w:rsid w:val="0088597D"/>
    <w:rsid w:val="00885A97"/>
    <w:rsid w:val="0088639C"/>
    <w:rsid w:val="00886542"/>
    <w:rsid w:val="0088693A"/>
    <w:rsid w:val="00886BFC"/>
    <w:rsid w:val="00886CCB"/>
    <w:rsid w:val="0089008B"/>
    <w:rsid w:val="0089106A"/>
    <w:rsid w:val="008920E9"/>
    <w:rsid w:val="008931F2"/>
    <w:rsid w:val="00893651"/>
    <w:rsid w:val="00893A80"/>
    <w:rsid w:val="0089447E"/>
    <w:rsid w:val="00894E35"/>
    <w:rsid w:val="0089567B"/>
    <w:rsid w:val="00896703"/>
    <w:rsid w:val="00897083"/>
    <w:rsid w:val="0089728E"/>
    <w:rsid w:val="00897349"/>
    <w:rsid w:val="008A01DE"/>
    <w:rsid w:val="008A0EFF"/>
    <w:rsid w:val="008A1E48"/>
    <w:rsid w:val="008A2267"/>
    <w:rsid w:val="008A2C2C"/>
    <w:rsid w:val="008A2CDC"/>
    <w:rsid w:val="008A3236"/>
    <w:rsid w:val="008A3CFF"/>
    <w:rsid w:val="008A3F18"/>
    <w:rsid w:val="008A4BF2"/>
    <w:rsid w:val="008A521F"/>
    <w:rsid w:val="008A6C02"/>
    <w:rsid w:val="008A792E"/>
    <w:rsid w:val="008A7B82"/>
    <w:rsid w:val="008B0590"/>
    <w:rsid w:val="008B1484"/>
    <w:rsid w:val="008B1BA6"/>
    <w:rsid w:val="008B2B31"/>
    <w:rsid w:val="008B2C55"/>
    <w:rsid w:val="008B433D"/>
    <w:rsid w:val="008B5484"/>
    <w:rsid w:val="008B7634"/>
    <w:rsid w:val="008B79B8"/>
    <w:rsid w:val="008B7DB0"/>
    <w:rsid w:val="008B7F50"/>
    <w:rsid w:val="008C0662"/>
    <w:rsid w:val="008C211B"/>
    <w:rsid w:val="008C23DA"/>
    <w:rsid w:val="008C319E"/>
    <w:rsid w:val="008C3D24"/>
    <w:rsid w:val="008C4128"/>
    <w:rsid w:val="008C51F0"/>
    <w:rsid w:val="008C55C3"/>
    <w:rsid w:val="008C670D"/>
    <w:rsid w:val="008C759B"/>
    <w:rsid w:val="008C79DB"/>
    <w:rsid w:val="008C7E40"/>
    <w:rsid w:val="008D084B"/>
    <w:rsid w:val="008D1105"/>
    <w:rsid w:val="008D163D"/>
    <w:rsid w:val="008D17A0"/>
    <w:rsid w:val="008D24B9"/>
    <w:rsid w:val="008D2EBC"/>
    <w:rsid w:val="008D3240"/>
    <w:rsid w:val="008D3685"/>
    <w:rsid w:val="008D422C"/>
    <w:rsid w:val="008D4814"/>
    <w:rsid w:val="008D4965"/>
    <w:rsid w:val="008D4FD3"/>
    <w:rsid w:val="008D7656"/>
    <w:rsid w:val="008D76CC"/>
    <w:rsid w:val="008D77DC"/>
    <w:rsid w:val="008E0E3C"/>
    <w:rsid w:val="008E1381"/>
    <w:rsid w:val="008E164F"/>
    <w:rsid w:val="008E1B06"/>
    <w:rsid w:val="008E2928"/>
    <w:rsid w:val="008E3A01"/>
    <w:rsid w:val="008E3EAD"/>
    <w:rsid w:val="008E3FE0"/>
    <w:rsid w:val="008E4741"/>
    <w:rsid w:val="008E5380"/>
    <w:rsid w:val="008E5ECF"/>
    <w:rsid w:val="008E6285"/>
    <w:rsid w:val="008E6642"/>
    <w:rsid w:val="008E7E88"/>
    <w:rsid w:val="008F1585"/>
    <w:rsid w:val="008F250B"/>
    <w:rsid w:val="008F2550"/>
    <w:rsid w:val="008F3CAA"/>
    <w:rsid w:val="008F4626"/>
    <w:rsid w:val="008F4A3A"/>
    <w:rsid w:val="008F612F"/>
    <w:rsid w:val="008F630C"/>
    <w:rsid w:val="008F6AF9"/>
    <w:rsid w:val="008F6C89"/>
    <w:rsid w:val="008F6CDC"/>
    <w:rsid w:val="008F73A3"/>
    <w:rsid w:val="00901ADF"/>
    <w:rsid w:val="00901EBC"/>
    <w:rsid w:val="00903059"/>
    <w:rsid w:val="009030EA"/>
    <w:rsid w:val="009036FA"/>
    <w:rsid w:val="00903A3A"/>
    <w:rsid w:val="00904F3B"/>
    <w:rsid w:val="00905C60"/>
    <w:rsid w:val="00906E8E"/>
    <w:rsid w:val="0090703E"/>
    <w:rsid w:val="009073CB"/>
    <w:rsid w:val="00907AA9"/>
    <w:rsid w:val="0091061E"/>
    <w:rsid w:val="0091272E"/>
    <w:rsid w:val="00913B62"/>
    <w:rsid w:val="009149B0"/>
    <w:rsid w:val="00914D13"/>
    <w:rsid w:val="00915944"/>
    <w:rsid w:val="00916181"/>
    <w:rsid w:val="009170BB"/>
    <w:rsid w:val="00917C80"/>
    <w:rsid w:val="00917EF8"/>
    <w:rsid w:val="009209EB"/>
    <w:rsid w:val="00920B5E"/>
    <w:rsid w:val="00921A25"/>
    <w:rsid w:val="00921C79"/>
    <w:rsid w:val="009225CB"/>
    <w:rsid w:val="009227AB"/>
    <w:rsid w:val="00922BA5"/>
    <w:rsid w:val="009237CB"/>
    <w:rsid w:val="0092398E"/>
    <w:rsid w:val="00924730"/>
    <w:rsid w:val="00925089"/>
    <w:rsid w:val="00925F93"/>
    <w:rsid w:val="009261A6"/>
    <w:rsid w:val="00926365"/>
    <w:rsid w:val="009266AA"/>
    <w:rsid w:val="009274E1"/>
    <w:rsid w:val="009309EC"/>
    <w:rsid w:val="009311F7"/>
    <w:rsid w:val="0093346F"/>
    <w:rsid w:val="00934EBB"/>
    <w:rsid w:val="009351BA"/>
    <w:rsid w:val="0093590A"/>
    <w:rsid w:val="009359D7"/>
    <w:rsid w:val="00935BDC"/>
    <w:rsid w:val="00935C27"/>
    <w:rsid w:val="00935F02"/>
    <w:rsid w:val="00936383"/>
    <w:rsid w:val="00936AD7"/>
    <w:rsid w:val="00936F0E"/>
    <w:rsid w:val="00937BDB"/>
    <w:rsid w:val="00937D5F"/>
    <w:rsid w:val="00937D99"/>
    <w:rsid w:val="00940682"/>
    <w:rsid w:val="00940972"/>
    <w:rsid w:val="0094161E"/>
    <w:rsid w:val="00942F85"/>
    <w:rsid w:val="00943569"/>
    <w:rsid w:val="00943692"/>
    <w:rsid w:val="00943736"/>
    <w:rsid w:val="00943A77"/>
    <w:rsid w:val="0094482F"/>
    <w:rsid w:val="00944A7D"/>
    <w:rsid w:val="00945F14"/>
    <w:rsid w:val="00947175"/>
    <w:rsid w:val="009476E5"/>
    <w:rsid w:val="00947758"/>
    <w:rsid w:val="00950029"/>
    <w:rsid w:val="00950D9D"/>
    <w:rsid w:val="00951541"/>
    <w:rsid w:val="0095181D"/>
    <w:rsid w:val="00952415"/>
    <w:rsid w:val="009541B9"/>
    <w:rsid w:val="0095426C"/>
    <w:rsid w:val="0095518C"/>
    <w:rsid w:val="00955AC9"/>
    <w:rsid w:val="00955C67"/>
    <w:rsid w:val="00955D98"/>
    <w:rsid w:val="00955F0A"/>
    <w:rsid w:val="009560A5"/>
    <w:rsid w:val="00956CF8"/>
    <w:rsid w:val="00957314"/>
    <w:rsid w:val="00957D45"/>
    <w:rsid w:val="009612D4"/>
    <w:rsid w:val="00961CB8"/>
    <w:rsid w:val="00963C75"/>
    <w:rsid w:val="00963E35"/>
    <w:rsid w:val="00964432"/>
    <w:rsid w:val="009667B9"/>
    <w:rsid w:val="00966CF6"/>
    <w:rsid w:val="00967320"/>
    <w:rsid w:val="00970267"/>
    <w:rsid w:val="009705CB"/>
    <w:rsid w:val="00970BF4"/>
    <w:rsid w:val="00971898"/>
    <w:rsid w:val="0097231C"/>
    <w:rsid w:val="0097334D"/>
    <w:rsid w:val="00973428"/>
    <w:rsid w:val="00973839"/>
    <w:rsid w:val="00973EC3"/>
    <w:rsid w:val="0097452B"/>
    <w:rsid w:val="009745BC"/>
    <w:rsid w:val="00975DA1"/>
    <w:rsid w:val="00976B79"/>
    <w:rsid w:val="00977882"/>
    <w:rsid w:val="00977925"/>
    <w:rsid w:val="00980142"/>
    <w:rsid w:val="009817A2"/>
    <w:rsid w:val="009818CD"/>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894"/>
    <w:rsid w:val="00992C27"/>
    <w:rsid w:val="0099319F"/>
    <w:rsid w:val="00993228"/>
    <w:rsid w:val="009935D1"/>
    <w:rsid w:val="00993D34"/>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670"/>
    <w:rsid w:val="009A39B5"/>
    <w:rsid w:val="009A3D22"/>
    <w:rsid w:val="009A42CF"/>
    <w:rsid w:val="009A4B52"/>
    <w:rsid w:val="009A5957"/>
    <w:rsid w:val="009A6A9B"/>
    <w:rsid w:val="009A7D24"/>
    <w:rsid w:val="009B2760"/>
    <w:rsid w:val="009B34EF"/>
    <w:rsid w:val="009B35C7"/>
    <w:rsid w:val="009B3D6D"/>
    <w:rsid w:val="009B4935"/>
    <w:rsid w:val="009B4A85"/>
    <w:rsid w:val="009B4B6A"/>
    <w:rsid w:val="009B50AD"/>
    <w:rsid w:val="009B535D"/>
    <w:rsid w:val="009B55AF"/>
    <w:rsid w:val="009B5F08"/>
    <w:rsid w:val="009B683F"/>
    <w:rsid w:val="009B6FDC"/>
    <w:rsid w:val="009B73EA"/>
    <w:rsid w:val="009B7948"/>
    <w:rsid w:val="009C0BA4"/>
    <w:rsid w:val="009C0C1C"/>
    <w:rsid w:val="009C206B"/>
    <w:rsid w:val="009C257B"/>
    <w:rsid w:val="009C26ED"/>
    <w:rsid w:val="009C277C"/>
    <w:rsid w:val="009C3451"/>
    <w:rsid w:val="009C5AA1"/>
    <w:rsid w:val="009C62CF"/>
    <w:rsid w:val="009C7450"/>
    <w:rsid w:val="009C76E4"/>
    <w:rsid w:val="009C7772"/>
    <w:rsid w:val="009D07EB"/>
    <w:rsid w:val="009D08C6"/>
    <w:rsid w:val="009D1993"/>
    <w:rsid w:val="009D2E2B"/>
    <w:rsid w:val="009D342D"/>
    <w:rsid w:val="009D3C21"/>
    <w:rsid w:val="009D3E38"/>
    <w:rsid w:val="009D3F6D"/>
    <w:rsid w:val="009D4342"/>
    <w:rsid w:val="009D44EB"/>
    <w:rsid w:val="009D5F38"/>
    <w:rsid w:val="009D61C2"/>
    <w:rsid w:val="009D63D7"/>
    <w:rsid w:val="009D641B"/>
    <w:rsid w:val="009D752F"/>
    <w:rsid w:val="009D7B5C"/>
    <w:rsid w:val="009D7E20"/>
    <w:rsid w:val="009E037E"/>
    <w:rsid w:val="009E0890"/>
    <w:rsid w:val="009E32B7"/>
    <w:rsid w:val="009E451A"/>
    <w:rsid w:val="009E66B4"/>
    <w:rsid w:val="009E7B56"/>
    <w:rsid w:val="009E7EAB"/>
    <w:rsid w:val="009F06A2"/>
    <w:rsid w:val="009F08AA"/>
    <w:rsid w:val="009F0911"/>
    <w:rsid w:val="009F192C"/>
    <w:rsid w:val="009F2015"/>
    <w:rsid w:val="009F2677"/>
    <w:rsid w:val="009F3479"/>
    <w:rsid w:val="009F3AD7"/>
    <w:rsid w:val="009F3D67"/>
    <w:rsid w:val="009F41F2"/>
    <w:rsid w:val="009F4DA8"/>
    <w:rsid w:val="009F6E6C"/>
    <w:rsid w:val="009F77BF"/>
    <w:rsid w:val="009F7B34"/>
    <w:rsid w:val="00A00599"/>
    <w:rsid w:val="00A058D9"/>
    <w:rsid w:val="00A0605D"/>
    <w:rsid w:val="00A06257"/>
    <w:rsid w:val="00A06350"/>
    <w:rsid w:val="00A06639"/>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2ACE"/>
    <w:rsid w:val="00A22EE7"/>
    <w:rsid w:val="00A22FF0"/>
    <w:rsid w:val="00A2387E"/>
    <w:rsid w:val="00A23D9B"/>
    <w:rsid w:val="00A23DF8"/>
    <w:rsid w:val="00A2450C"/>
    <w:rsid w:val="00A24F4D"/>
    <w:rsid w:val="00A25475"/>
    <w:rsid w:val="00A26B3A"/>
    <w:rsid w:val="00A270BA"/>
    <w:rsid w:val="00A27327"/>
    <w:rsid w:val="00A27BDE"/>
    <w:rsid w:val="00A30191"/>
    <w:rsid w:val="00A30B81"/>
    <w:rsid w:val="00A31FE2"/>
    <w:rsid w:val="00A337B8"/>
    <w:rsid w:val="00A3390C"/>
    <w:rsid w:val="00A33D90"/>
    <w:rsid w:val="00A3458E"/>
    <w:rsid w:val="00A34611"/>
    <w:rsid w:val="00A35476"/>
    <w:rsid w:val="00A3560E"/>
    <w:rsid w:val="00A365D2"/>
    <w:rsid w:val="00A368F5"/>
    <w:rsid w:val="00A36F45"/>
    <w:rsid w:val="00A3779A"/>
    <w:rsid w:val="00A37F28"/>
    <w:rsid w:val="00A41079"/>
    <w:rsid w:val="00A422B9"/>
    <w:rsid w:val="00A423D0"/>
    <w:rsid w:val="00A427AC"/>
    <w:rsid w:val="00A42CEE"/>
    <w:rsid w:val="00A4337E"/>
    <w:rsid w:val="00A434AB"/>
    <w:rsid w:val="00A440C0"/>
    <w:rsid w:val="00A457E0"/>
    <w:rsid w:val="00A45DFC"/>
    <w:rsid w:val="00A46152"/>
    <w:rsid w:val="00A4615C"/>
    <w:rsid w:val="00A471D9"/>
    <w:rsid w:val="00A47251"/>
    <w:rsid w:val="00A5087D"/>
    <w:rsid w:val="00A51500"/>
    <w:rsid w:val="00A51853"/>
    <w:rsid w:val="00A51A0E"/>
    <w:rsid w:val="00A51E8E"/>
    <w:rsid w:val="00A51EDC"/>
    <w:rsid w:val="00A52B7C"/>
    <w:rsid w:val="00A5325B"/>
    <w:rsid w:val="00A53AB2"/>
    <w:rsid w:val="00A53E3A"/>
    <w:rsid w:val="00A5447C"/>
    <w:rsid w:val="00A54729"/>
    <w:rsid w:val="00A54A01"/>
    <w:rsid w:val="00A54E24"/>
    <w:rsid w:val="00A55B2A"/>
    <w:rsid w:val="00A55F42"/>
    <w:rsid w:val="00A57172"/>
    <w:rsid w:val="00A5745F"/>
    <w:rsid w:val="00A57CA6"/>
    <w:rsid w:val="00A57E2C"/>
    <w:rsid w:val="00A57EC4"/>
    <w:rsid w:val="00A57FC2"/>
    <w:rsid w:val="00A60341"/>
    <w:rsid w:val="00A60898"/>
    <w:rsid w:val="00A60BAF"/>
    <w:rsid w:val="00A60F92"/>
    <w:rsid w:val="00A620D2"/>
    <w:rsid w:val="00A62159"/>
    <w:rsid w:val="00A62360"/>
    <w:rsid w:val="00A627EF"/>
    <w:rsid w:val="00A6299B"/>
    <w:rsid w:val="00A636D6"/>
    <w:rsid w:val="00A636FD"/>
    <w:rsid w:val="00A63717"/>
    <w:rsid w:val="00A64868"/>
    <w:rsid w:val="00A64DED"/>
    <w:rsid w:val="00A65E22"/>
    <w:rsid w:val="00A65FBA"/>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970"/>
    <w:rsid w:val="00A80E53"/>
    <w:rsid w:val="00A812D1"/>
    <w:rsid w:val="00A81B55"/>
    <w:rsid w:val="00A82860"/>
    <w:rsid w:val="00A82D70"/>
    <w:rsid w:val="00A8391F"/>
    <w:rsid w:val="00A84B17"/>
    <w:rsid w:val="00A84EE1"/>
    <w:rsid w:val="00A8573F"/>
    <w:rsid w:val="00A85D44"/>
    <w:rsid w:val="00A85E62"/>
    <w:rsid w:val="00A8612E"/>
    <w:rsid w:val="00A86CB2"/>
    <w:rsid w:val="00A8720D"/>
    <w:rsid w:val="00A87B2F"/>
    <w:rsid w:val="00A87FCA"/>
    <w:rsid w:val="00A91003"/>
    <w:rsid w:val="00A915FE"/>
    <w:rsid w:val="00A926BA"/>
    <w:rsid w:val="00A926EC"/>
    <w:rsid w:val="00A92B0A"/>
    <w:rsid w:val="00A92B51"/>
    <w:rsid w:val="00A92D83"/>
    <w:rsid w:val="00A933B2"/>
    <w:rsid w:val="00A9369F"/>
    <w:rsid w:val="00A937CA"/>
    <w:rsid w:val="00A93B21"/>
    <w:rsid w:val="00A94365"/>
    <w:rsid w:val="00A94972"/>
    <w:rsid w:val="00A94A0A"/>
    <w:rsid w:val="00A95187"/>
    <w:rsid w:val="00A954CE"/>
    <w:rsid w:val="00A95705"/>
    <w:rsid w:val="00A960B7"/>
    <w:rsid w:val="00A96423"/>
    <w:rsid w:val="00AA000F"/>
    <w:rsid w:val="00AA0E28"/>
    <w:rsid w:val="00AA160A"/>
    <w:rsid w:val="00AA2876"/>
    <w:rsid w:val="00AA315E"/>
    <w:rsid w:val="00AA3B83"/>
    <w:rsid w:val="00AA49E2"/>
    <w:rsid w:val="00AA52AB"/>
    <w:rsid w:val="00AA5597"/>
    <w:rsid w:val="00AA691A"/>
    <w:rsid w:val="00AA769D"/>
    <w:rsid w:val="00AB00C7"/>
    <w:rsid w:val="00AB096B"/>
    <w:rsid w:val="00AB123C"/>
    <w:rsid w:val="00AB154C"/>
    <w:rsid w:val="00AB1980"/>
    <w:rsid w:val="00AB227F"/>
    <w:rsid w:val="00AB257E"/>
    <w:rsid w:val="00AB2823"/>
    <w:rsid w:val="00AB3C90"/>
    <w:rsid w:val="00AB427E"/>
    <w:rsid w:val="00AB42C7"/>
    <w:rsid w:val="00AB43A0"/>
    <w:rsid w:val="00AB4BF2"/>
    <w:rsid w:val="00AB4DFB"/>
    <w:rsid w:val="00AB5837"/>
    <w:rsid w:val="00AB5B64"/>
    <w:rsid w:val="00AB6244"/>
    <w:rsid w:val="00AB6359"/>
    <w:rsid w:val="00AB6728"/>
    <w:rsid w:val="00AB69CE"/>
    <w:rsid w:val="00AB741C"/>
    <w:rsid w:val="00AC0511"/>
    <w:rsid w:val="00AC0946"/>
    <w:rsid w:val="00AC0B68"/>
    <w:rsid w:val="00AC0FB3"/>
    <w:rsid w:val="00AC1B80"/>
    <w:rsid w:val="00AC2A80"/>
    <w:rsid w:val="00AC4696"/>
    <w:rsid w:val="00AC55B6"/>
    <w:rsid w:val="00AC56AF"/>
    <w:rsid w:val="00AC5D24"/>
    <w:rsid w:val="00AC5E08"/>
    <w:rsid w:val="00AC76A2"/>
    <w:rsid w:val="00AC7D32"/>
    <w:rsid w:val="00AD064D"/>
    <w:rsid w:val="00AD081F"/>
    <w:rsid w:val="00AD0D3D"/>
    <w:rsid w:val="00AD1A4F"/>
    <w:rsid w:val="00AD1D72"/>
    <w:rsid w:val="00AD240E"/>
    <w:rsid w:val="00AD3CDE"/>
    <w:rsid w:val="00AD4196"/>
    <w:rsid w:val="00AD44BC"/>
    <w:rsid w:val="00AD5A3E"/>
    <w:rsid w:val="00AD5A43"/>
    <w:rsid w:val="00AD5C0D"/>
    <w:rsid w:val="00AD5F1A"/>
    <w:rsid w:val="00AD793D"/>
    <w:rsid w:val="00AE0F31"/>
    <w:rsid w:val="00AE1233"/>
    <w:rsid w:val="00AE2386"/>
    <w:rsid w:val="00AE2D96"/>
    <w:rsid w:val="00AE3446"/>
    <w:rsid w:val="00AE3FA3"/>
    <w:rsid w:val="00AE40B5"/>
    <w:rsid w:val="00AE42CA"/>
    <w:rsid w:val="00AE4DD3"/>
    <w:rsid w:val="00AE563B"/>
    <w:rsid w:val="00AE7A97"/>
    <w:rsid w:val="00AE7BC5"/>
    <w:rsid w:val="00AE7D70"/>
    <w:rsid w:val="00AE7E83"/>
    <w:rsid w:val="00AF02AD"/>
    <w:rsid w:val="00AF05A4"/>
    <w:rsid w:val="00AF0825"/>
    <w:rsid w:val="00AF12EC"/>
    <w:rsid w:val="00AF171F"/>
    <w:rsid w:val="00AF19DB"/>
    <w:rsid w:val="00AF22AF"/>
    <w:rsid w:val="00AF253D"/>
    <w:rsid w:val="00AF2727"/>
    <w:rsid w:val="00AF36C9"/>
    <w:rsid w:val="00AF44D7"/>
    <w:rsid w:val="00AF5C62"/>
    <w:rsid w:val="00AF6243"/>
    <w:rsid w:val="00AF6BC6"/>
    <w:rsid w:val="00B0087A"/>
    <w:rsid w:val="00B00E30"/>
    <w:rsid w:val="00B0113C"/>
    <w:rsid w:val="00B01DDC"/>
    <w:rsid w:val="00B01F8F"/>
    <w:rsid w:val="00B02770"/>
    <w:rsid w:val="00B043AE"/>
    <w:rsid w:val="00B045C6"/>
    <w:rsid w:val="00B04908"/>
    <w:rsid w:val="00B04EA0"/>
    <w:rsid w:val="00B052D3"/>
    <w:rsid w:val="00B05668"/>
    <w:rsid w:val="00B05C96"/>
    <w:rsid w:val="00B06382"/>
    <w:rsid w:val="00B07120"/>
    <w:rsid w:val="00B0721F"/>
    <w:rsid w:val="00B078E6"/>
    <w:rsid w:val="00B07B04"/>
    <w:rsid w:val="00B10229"/>
    <w:rsid w:val="00B107E5"/>
    <w:rsid w:val="00B10EEA"/>
    <w:rsid w:val="00B11C59"/>
    <w:rsid w:val="00B12410"/>
    <w:rsid w:val="00B12E09"/>
    <w:rsid w:val="00B13660"/>
    <w:rsid w:val="00B13CEE"/>
    <w:rsid w:val="00B14689"/>
    <w:rsid w:val="00B151F9"/>
    <w:rsid w:val="00B155B8"/>
    <w:rsid w:val="00B159F9"/>
    <w:rsid w:val="00B15A2B"/>
    <w:rsid w:val="00B161B6"/>
    <w:rsid w:val="00B16AAF"/>
    <w:rsid w:val="00B17687"/>
    <w:rsid w:val="00B204CB"/>
    <w:rsid w:val="00B210DF"/>
    <w:rsid w:val="00B2199C"/>
    <w:rsid w:val="00B21BA5"/>
    <w:rsid w:val="00B21BD3"/>
    <w:rsid w:val="00B21CE4"/>
    <w:rsid w:val="00B226E1"/>
    <w:rsid w:val="00B22A79"/>
    <w:rsid w:val="00B22A99"/>
    <w:rsid w:val="00B231A3"/>
    <w:rsid w:val="00B23223"/>
    <w:rsid w:val="00B24D4A"/>
    <w:rsid w:val="00B2520D"/>
    <w:rsid w:val="00B253F8"/>
    <w:rsid w:val="00B256E0"/>
    <w:rsid w:val="00B2678A"/>
    <w:rsid w:val="00B271FA"/>
    <w:rsid w:val="00B27762"/>
    <w:rsid w:val="00B27930"/>
    <w:rsid w:val="00B27934"/>
    <w:rsid w:val="00B2794E"/>
    <w:rsid w:val="00B30A76"/>
    <w:rsid w:val="00B31C70"/>
    <w:rsid w:val="00B323DB"/>
    <w:rsid w:val="00B33156"/>
    <w:rsid w:val="00B33227"/>
    <w:rsid w:val="00B3331A"/>
    <w:rsid w:val="00B33356"/>
    <w:rsid w:val="00B3337A"/>
    <w:rsid w:val="00B3478A"/>
    <w:rsid w:val="00B35D11"/>
    <w:rsid w:val="00B36041"/>
    <w:rsid w:val="00B361C5"/>
    <w:rsid w:val="00B370F5"/>
    <w:rsid w:val="00B3742E"/>
    <w:rsid w:val="00B377ED"/>
    <w:rsid w:val="00B37FC3"/>
    <w:rsid w:val="00B401EE"/>
    <w:rsid w:val="00B40252"/>
    <w:rsid w:val="00B4165A"/>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397"/>
    <w:rsid w:val="00B52F22"/>
    <w:rsid w:val="00B53166"/>
    <w:rsid w:val="00B539EA"/>
    <w:rsid w:val="00B541C0"/>
    <w:rsid w:val="00B547EB"/>
    <w:rsid w:val="00B55CE7"/>
    <w:rsid w:val="00B5637E"/>
    <w:rsid w:val="00B564EF"/>
    <w:rsid w:val="00B570E2"/>
    <w:rsid w:val="00B571C6"/>
    <w:rsid w:val="00B576AF"/>
    <w:rsid w:val="00B6025D"/>
    <w:rsid w:val="00B60B53"/>
    <w:rsid w:val="00B613C4"/>
    <w:rsid w:val="00B613F0"/>
    <w:rsid w:val="00B61757"/>
    <w:rsid w:val="00B61DCC"/>
    <w:rsid w:val="00B61E72"/>
    <w:rsid w:val="00B62CA6"/>
    <w:rsid w:val="00B6400C"/>
    <w:rsid w:val="00B64B7C"/>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58F9"/>
    <w:rsid w:val="00B75FB5"/>
    <w:rsid w:val="00B76525"/>
    <w:rsid w:val="00B767F8"/>
    <w:rsid w:val="00B77568"/>
    <w:rsid w:val="00B77748"/>
    <w:rsid w:val="00B77E31"/>
    <w:rsid w:val="00B77F02"/>
    <w:rsid w:val="00B80174"/>
    <w:rsid w:val="00B803AE"/>
    <w:rsid w:val="00B80C92"/>
    <w:rsid w:val="00B80EB4"/>
    <w:rsid w:val="00B815E1"/>
    <w:rsid w:val="00B82456"/>
    <w:rsid w:val="00B82C16"/>
    <w:rsid w:val="00B83307"/>
    <w:rsid w:val="00B838A9"/>
    <w:rsid w:val="00B83C9E"/>
    <w:rsid w:val="00B83EAB"/>
    <w:rsid w:val="00B8493C"/>
    <w:rsid w:val="00B84D34"/>
    <w:rsid w:val="00B85143"/>
    <w:rsid w:val="00B85504"/>
    <w:rsid w:val="00B86731"/>
    <w:rsid w:val="00B867CD"/>
    <w:rsid w:val="00B87458"/>
    <w:rsid w:val="00B904DF"/>
    <w:rsid w:val="00B905EF"/>
    <w:rsid w:val="00B906CE"/>
    <w:rsid w:val="00B909FD"/>
    <w:rsid w:val="00B91391"/>
    <w:rsid w:val="00B91FAF"/>
    <w:rsid w:val="00B921EB"/>
    <w:rsid w:val="00B92A9B"/>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7615"/>
    <w:rsid w:val="00BA764E"/>
    <w:rsid w:val="00BB0060"/>
    <w:rsid w:val="00BB016E"/>
    <w:rsid w:val="00BB01EE"/>
    <w:rsid w:val="00BB01FE"/>
    <w:rsid w:val="00BB06C1"/>
    <w:rsid w:val="00BB0D8D"/>
    <w:rsid w:val="00BB19C1"/>
    <w:rsid w:val="00BB1D9C"/>
    <w:rsid w:val="00BB1E6D"/>
    <w:rsid w:val="00BB297A"/>
    <w:rsid w:val="00BB3798"/>
    <w:rsid w:val="00BB3DB3"/>
    <w:rsid w:val="00BB5A35"/>
    <w:rsid w:val="00BB5C27"/>
    <w:rsid w:val="00BB644C"/>
    <w:rsid w:val="00BB6712"/>
    <w:rsid w:val="00BB6A50"/>
    <w:rsid w:val="00BB7359"/>
    <w:rsid w:val="00BC0C95"/>
    <w:rsid w:val="00BC1442"/>
    <w:rsid w:val="00BC1566"/>
    <w:rsid w:val="00BC17B1"/>
    <w:rsid w:val="00BC201F"/>
    <w:rsid w:val="00BC232E"/>
    <w:rsid w:val="00BC291F"/>
    <w:rsid w:val="00BC3FEA"/>
    <w:rsid w:val="00BC422C"/>
    <w:rsid w:val="00BC4EC1"/>
    <w:rsid w:val="00BC50DD"/>
    <w:rsid w:val="00BC5551"/>
    <w:rsid w:val="00BC6983"/>
    <w:rsid w:val="00BC6CE0"/>
    <w:rsid w:val="00BC71CA"/>
    <w:rsid w:val="00BD0830"/>
    <w:rsid w:val="00BD0E40"/>
    <w:rsid w:val="00BD16AD"/>
    <w:rsid w:val="00BD1789"/>
    <w:rsid w:val="00BD2639"/>
    <w:rsid w:val="00BD27B1"/>
    <w:rsid w:val="00BD2F04"/>
    <w:rsid w:val="00BD3025"/>
    <w:rsid w:val="00BD419D"/>
    <w:rsid w:val="00BD4279"/>
    <w:rsid w:val="00BD744E"/>
    <w:rsid w:val="00BE046A"/>
    <w:rsid w:val="00BE1459"/>
    <w:rsid w:val="00BE155F"/>
    <w:rsid w:val="00BE195E"/>
    <w:rsid w:val="00BE3487"/>
    <w:rsid w:val="00BE3A30"/>
    <w:rsid w:val="00BE3C32"/>
    <w:rsid w:val="00BE3F7E"/>
    <w:rsid w:val="00BE4295"/>
    <w:rsid w:val="00BE54D6"/>
    <w:rsid w:val="00BE599D"/>
    <w:rsid w:val="00BE6351"/>
    <w:rsid w:val="00BE6806"/>
    <w:rsid w:val="00BE6C70"/>
    <w:rsid w:val="00BF01CD"/>
    <w:rsid w:val="00BF072D"/>
    <w:rsid w:val="00BF2334"/>
    <w:rsid w:val="00BF3157"/>
    <w:rsid w:val="00BF3822"/>
    <w:rsid w:val="00BF3982"/>
    <w:rsid w:val="00BF3B4A"/>
    <w:rsid w:val="00BF3C8E"/>
    <w:rsid w:val="00BF4370"/>
    <w:rsid w:val="00BF4542"/>
    <w:rsid w:val="00BF4AB1"/>
    <w:rsid w:val="00BF56DC"/>
    <w:rsid w:val="00BF59B8"/>
    <w:rsid w:val="00BF6A3A"/>
    <w:rsid w:val="00BF6B11"/>
    <w:rsid w:val="00BF6BE8"/>
    <w:rsid w:val="00BF7D5E"/>
    <w:rsid w:val="00C00474"/>
    <w:rsid w:val="00C00869"/>
    <w:rsid w:val="00C00925"/>
    <w:rsid w:val="00C017CB"/>
    <w:rsid w:val="00C01EA2"/>
    <w:rsid w:val="00C025BA"/>
    <w:rsid w:val="00C02859"/>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F84"/>
    <w:rsid w:val="00C106AD"/>
    <w:rsid w:val="00C10B9A"/>
    <w:rsid w:val="00C1104D"/>
    <w:rsid w:val="00C11793"/>
    <w:rsid w:val="00C11C9F"/>
    <w:rsid w:val="00C11E98"/>
    <w:rsid w:val="00C11ECD"/>
    <w:rsid w:val="00C120E1"/>
    <w:rsid w:val="00C124F5"/>
    <w:rsid w:val="00C12AB3"/>
    <w:rsid w:val="00C1498B"/>
    <w:rsid w:val="00C149A8"/>
    <w:rsid w:val="00C14C42"/>
    <w:rsid w:val="00C156D0"/>
    <w:rsid w:val="00C16D0F"/>
    <w:rsid w:val="00C17436"/>
    <w:rsid w:val="00C1791E"/>
    <w:rsid w:val="00C17B99"/>
    <w:rsid w:val="00C20714"/>
    <w:rsid w:val="00C20792"/>
    <w:rsid w:val="00C20843"/>
    <w:rsid w:val="00C2132F"/>
    <w:rsid w:val="00C2152E"/>
    <w:rsid w:val="00C21768"/>
    <w:rsid w:val="00C21E59"/>
    <w:rsid w:val="00C21EB1"/>
    <w:rsid w:val="00C2253C"/>
    <w:rsid w:val="00C23372"/>
    <w:rsid w:val="00C238C5"/>
    <w:rsid w:val="00C23AA7"/>
    <w:rsid w:val="00C23EB6"/>
    <w:rsid w:val="00C257AA"/>
    <w:rsid w:val="00C27671"/>
    <w:rsid w:val="00C30618"/>
    <w:rsid w:val="00C30633"/>
    <w:rsid w:val="00C30BA4"/>
    <w:rsid w:val="00C31992"/>
    <w:rsid w:val="00C31E35"/>
    <w:rsid w:val="00C3212F"/>
    <w:rsid w:val="00C32E8D"/>
    <w:rsid w:val="00C33371"/>
    <w:rsid w:val="00C336DF"/>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AFD"/>
    <w:rsid w:val="00C41F85"/>
    <w:rsid w:val="00C4299F"/>
    <w:rsid w:val="00C42C56"/>
    <w:rsid w:val="00C42D87"/>
    <w:rsid w:val="00C42FA6"/>
    <w:rsid w:val="00C432B5"/>
    <w:rsid w:val="00C434D3"/>
    <w:rsid w:val="00C439B8"/>
    <w:rsid w:val="00C43D28"/>
    <w:rsid w:val="00C43FF1"/>
    <w:rsid w:val="00C456D0"/>
    <w:rsid w:val="00C47504"/>
    <w:rsid w:val="00C47CC7"/>
    <w:rsid w:val="00C50314"/>
    <w:rsid w:val="00C506A1"/>
    <w:rsid w:val="00C50868"/>
    <w:rsid w:val="00C50AEF"/>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AF3"/>
    <w:rsid w:val="00C62E06"/>
    <w:rsid w:val="00C632EB"/>
    <w:rsid w:val="00C641E1"/>
    <w:rsid w:val="00C642F4"/>
    <w:rsid w:val="00C64921"/>
    <w:rsid w:val="00C65EC3"/>
    <w:rsid w:val="00C66105"/>
    <w:rsid w:val="00C6623A"/>
    <w:rsid w:val="00C66720"/>
    <w:rsid w:val="00C67108"/>
    <w:rsid w:val="00C67DD5"/>
    <w:rsid w:val="00C707DB"/>
    <w:rsid w:val="00C70BB2"/>
    <w:rsid w:val="00C71148"/>
    <w:rsid w:val="00C715F3"/>
    <w:rsid w:val="00C7200B"/>
    <w:rsid w:val="00C723C5"/>
    <w:rsid w:val="00C72754"/>
    <w:rsid w:val="00C73219"/>
    <w:rsid w:val="00C7332C"/>
    <w:rsid w:val="00C73E37"/>
    <w:rsid w:val="00C73E5C"/>
    <w:rsid w:val="00C75873"/>
    <w:rsid w:val="00C7595F"/>
    <w:rsid w:val="00C75A4E"/>
    <w:rsid w:val="00C75F2A"/>
    <w:rsid w:val="00C76110"/>
    <w:rsid w:val="00C809D0"/>
    <w:rsid w:val="00C80E89"/>
    <w:rsid w:val="00C82FAE"/>
    <w:rsid w:val="00C82FDA"/>
    <w:rsid w:val="00C86226"/>
    <w:rsid w:val="00C864A3"/>
    <w:rsid w:val="00C87303"/>
    <w:rsid w:val="00C87F7C"/>
    <w:rsid w:val="00C90D92"/>
    <w:rsid w:val="00C91036"/>
    <w:rsid w:val="00C911BD"/>
    <w:rsid w:val="00C91547"/>
    <w:rsid w:val="00C915E6"/>
    <w:rsid w:val="00C93666"/>
    <w:rsid w:val="00C93753"/>
    <w:rsid w:val="00C937B9"/>
    <w:rsid w:val="00C93A07"/>
    <w:rsid w:val="00C93E0D"/>
    <w:rsid w:val="00C93FE0"/>
    <w:rsid w:val="00C9468C"/>
    <w:rsid w:val="00C95ED2"/>
    <w:rsid w:val="00C9627D"/>
    <w:rsid w:val="00C96309"/>
    <w:rsid w:val="00C9702E"/>
    <w:rsid w:val="00C978F9"/>
    <w:rsid w:val="00C97A74"/>
    <w:rsid w:val="00C97E48"/>
    <w:rsid w:val="00CA065B"/>
    <w:rsid w:val="00CA15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64A1"/>
    <w:rsid w:val="00CB6782"/>
    <w:rsid w:val="00CB6C06"/>
    <w:rsid w:val="00CB6E20"/>
    <w:rsid w:val="00CB7335"/>
    <w:rsid w:val="00CB765A"/>
    <w:rsid w:val="00CB795F"/>
    <w:rsid w:val="00CC1410"/>
    <w:rsid w:val="00CC1778"/>
    <w:rsid w:val="00CC1EFF"/>
    <w:rsid w:val="00CC2E6E"/>
    <w:rsid w:val="00CC3166"/>
    <w:rsid w:val="00CC379D"/>
    <w:rsid w:val="00CC3E39"/>
    <w:rsid w:val="00CC4206"/>
    <w:rsid w:val="00CC45B2"/>
    <w:rsid w:val="00CC4B27"/>
    <w:rsid w:val="00CC5005"/>
    <w:rsid w:val="00CC595A"/>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5064"/>
    <w:rsid w:val="00CD5C30"/>
    <w:rsid w:val="00CD62CD"/>
    <w:rsid w:val="00CD7919"/>
    <w:rsid w:val="00CE0784"/>
    <w:rsid w:val="00CE0DB5"/>
    <w:rsid w:val="00CE17B7"/>
    <w:rsid w:val="00CE211D"/>
    <w:rsid w:val="00CE2B6B"/>
    <w:rsid w:val="00CE2F39"/>
    <w:rsid w:val="00CE330A"/>
    <w:rsid w:val="00CE36DE"/>
    <w:rsid w:val="00CE589C"/>
    <w:rsid w:val="00CE5E93"/>
    <w:rsid w:val="00CE6F2C"/>
    <w:rsid w:val="00CE6F5D"/>
    <w:rsid w:val="00CE76C3"/>
    <w:rsid w:val="00CE7A38"/>
    <w:rsid w:val="00CF07DF"/>
    <w:rsid w:val="00CF0905"/>
    <w:rsid w:val="00CF0A26"/>
    <w:rsid w:val="00CF0E60"/>
    <w:rsid w:val="00CF16DE"/>
    <w:rsid w:val="00CF177E"/>
    <w:rsid w:val="00CF1BB2"/>
    <w:rsid w:val="00CF1D5A"/>
    <w:rsid w:val="00CF1ECE"/>
    <w:rsid w:val="00CF23C6"/>
    <w:rsid w:val="00CF24C3"/>
    <w:rsid w:val="00CF2866"/>
    <w:rsid w:val="00CF2E2D"/>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D8C"/>
    <w:rsid w:val="00D04722"/>
    <w:rsid w:val="00D04A5D"/>
    <w:rsid w:val="00D04C72"/>
    <w:rsid w:val="00D055D9"/>
    <w:rsid w:val="00D062CD"/>
    <w:rsid w:val="00D06CBA"/>
    <w:rsid w:val="00D07C17"/>
    <w:rsid w:val="00D07F25"/>
    <w:rsid w:val="00D10575"/>
    <w:rsid w:val="00D11304"/>
    <w:rsid w:val="00D11F71"/>
    <w:rsid w:val="00D12712"/>
    <w:rsid w:val="00D13244"/>
    <w:rsid w:val="00D132D8"/>
    <w:rsid w:val="00D1350B"/>
    <w:rsid w:val="00D13ACD"/>
    <w:rsid w:val="00D13D27"/>
    <w:rsid w:val="00D14196"/>
    <w:rsid w:val="00D14532"/>
    <w:rsid w:val="00D1464A"/>
    <w:rsid w:val="00D157A7"/>
    <w:rsid w:val="00D16B07"/>
    <w:rsid w:val="00D16ECB"/>
    <w:rsid w:val="00D21BC6"/>
    <w:rsid w:val="00D2288F"/>
    <w:rsid w:val="00D22DFD"/>
    <w:rsid w:val="00D25DCB"/>
    <w:rsid w:val="00D273EF"/>
    <w:rsid w:val="00D30204"/>
    <w:rsid w:val="00D30263"/>
    <w:rsid w:val="00D30CEF"/>
    <w:rsid w:val="00D30D60"/>
    <w:rsid w:val="00D30ED3"/>
    <w:rsid w:val="00D31202"/>
    <w:rsid w:val="00D32379"/>
    <w:rsid w:val="00D33219"/>
    <w:rsid w:val="00D3389F"/>
    <w:rsid w:val="00D338C3"/>
    <w:rsid w:val="00D33CD2"/>
    <w:rsid w:val="00D33D74"/>
    <w:rsid w:val="00D35011"/>
    <w:rsid w:val="00D35B65"/>
    <w:rsid w:val="00D35C37"/>
    <w:rsid w:val="00D3708D"/>
    <w:rsid w:val="00D37CC4"/>
    <w:rsid w:val="00D37D6A"/>
    <w:rsid w:val="00D40F9F"/>
    <w:rsid w:val="00D4142E"/>
    <w:rsid w:val="00D42B43"/>
    <w:rsid w:val="00D42BB5"/>
    <w:rsid w:val="00D43224"/>
    <w:rsid w:val="00D43229"/>
    <w:rsid w:val="00D43CAA"/>
    <w:rsid w:val="00D43CC9"/>
    <w:rsid w:val="00D440BB"/>
    <w:rsid w:val="00D4446B"/>
    <w:rsid w:val="00D444F6"/>
    <w:rsid w:val="00D45EEC"/>
    <w:rsid w:val="00D460E7"/>
    <w:rsid w:val="00D462BC"/>
    <w:rsid w:val="00D4632F"/>
    <w:rsid w:val="00D46AFF"/>
    <w:rsid w:val="00D46D66"/>
    <w:rsid w:val="00D50342"/>
    <w:rsid w:val="00D509B2"/>
    <w:rsid w:val="00D50E07"/>
    <w:rsid w:val="00D51677"/>
    <w:rsid w:val="00D5186B"/>
    <w:rsid w:val="00D5191E"/>
    <w:rsid w:val="00D52B59"/>
    <w:rsid w:val="00D530C0"/>
    <w:rsid w:val="00D53624"/>
    <w:rsid w:val="00D5366E"/>
    <w:rsid w:val="00D53766"/>
    <w:rsid w:val="00D53C33"/>
    <w:rsid w:val="00D53EAE"/>
    <w:rsid w:val="00D543BD"/>
    <w:rsid w:val="00D553CB"/>
    <w:rsid w:val="00D555A5"/>
    <w:rsid w:val="00D55F2D"/>
    <w:rsid w:val="00D5715C"/>
    <w:rsid w:val="00D60725"/>
    <w:rsid w:val="00D61CD8"/>
    <w:rsid w:val="00D62016"/>
    <w:rsid w:val="00D6248D"/>
    <w:rsid w:val="00D63347"/>
    <w:rsid w:val="00D63CFA"/>
    <w:rsid w:val="00D65A54"/>
    <w:rsid w:val="00D65A5F"/>
    <w:rsid w:val="00D660F5"/>
    <w:rsid w:val="00D66293"/>
    <w:rsid w:val="00D6656A"/>
    <w:rsid w:val="00D66D1C"/>
    <w:rsid w:val="00D709A1"/>
    <w:rsid w:val="00D70A6E"/>
    <w:rsid w:val="00D71645"/>
    <w:rsid w:val="00D71BAB"/>
    <w:rsid w:val="00D71CD5"/>
    <w:rsid w:val="00D71D09"/>
    <w:rsid w:val="00D726C7"/>
    <w:rsid w:val="00D72903"/>
    <w:rsid w:val="00D7336E"/>
    <w:rsid w:val="00D7369E"/>
    <w:rsid w:val="00D738BB"/>
    <w:rsid w:val="00D73C1E"/>
    <w:rsid w:val="00D74132"/>
    <w:rsid w:val="00D74654"/>
    <w:rsid w:val="00D74AF2"/>
    <w:rsid w:val="00D76461"/>
    <w:rsid w:val="00D771DC"/>
    <w:rsid w:val="00D77397"/>
    <w:rsid w:val="00D80D74"/>
    <w:rsid w:val="00D8217E"/>
    <w:rsid w:val="00D83365"/>
    <w:rsid w:val="00D83B52"/>
    <w:rsid w:val="00D84015"/>
    <w:rsid w:val="00D85B02"/>
    <w:rsid w:val="00D85BFD"/>
    <w:rsid w:val="00D8622A"/>
    <w:rsid w:val="00D86595"/>
    <w:rsid w:val="00D87AAA"/>
    <w:rsid w:val="00D87F3B"/>
    <w:rsid w:val="00D9056B"/>
    <w:rsid w:val="00D907C2"/>
    <w:rsid w:val="00D90A9C"/>
    <w:rsid w:val="00D90D98"/>
    <w:rsid w:val="00D91271"/>
    <w:rsid w:val="00D91656"/>
    <w:rsid w:val="00D91760"/>
    <w:rsid w:val="00D91897"/>
    <w:rsid w:val="00D91E2D"/>
    <w:rsid w:val="00D92CCD"/>
    <w:rsid w:val="00D92EDA"/>
    <w:rsid w:val="00D93D7E"/>
    <w:rsid w:val="00D93F25"/>
    <w:rsid w:val="00D949EE"/>
    <w:rsid w:val="00D95598"/>
    <w:rsid w:val="00D9590E"/>
    <w:rsid w:val="00D95EF3"/>
    <w:rsid w:val="00D96C49"/>
    <w:rsid w:val="00D97BA4"/>
    <w:rsid w:val="00DA00F6"/>
    <w:rsid w:val="00DA1D1F"/>
    <w:rsid w:val="00DA2374"/>
    <w:rsid w:val="00DA242A"/>
    <w:rsid w:val="00DA2BAC"/>
    <w:rsid w:val="00DA3402"/>
    <w:rsid w:val="00DA4608"/>
    <w:rsid w:val="00DA4747"/>
    <w:rsid w:val="00DA599D"/>
    <w:rsid w:val="00DA5BA7"/>
    <w:rsid w:val="00DA5EE6"/>
    <w:rsid w:val="00DA5F82"/>
    <w:rsid w:val="00DA62FE"/>
    <w:rsid w:val="00DA6E71"/>
    <w:rsid w:val="00DA78E3"/>
    <w:rsid w:val="00DB04EA"/>
    <w:rsid w:val="00DB0CAB"/>
    <w:rsid w:val="00DB10E7"/>
    <w:rsid w:val="00DB147C"/>
    <w:rsid w:val="00DB1ED1"/>
    <w:rsid w:val="00DB2E60"/>
    <w:rsid w:val="00DB2EB0"/>
    <w:rsid w:val="00DB39F5"/>
    <w:rsid w:val="00DB4B32"/>
    <w:rsid w:val="00DB5DF4"/>
    <w:rsid w:val="00DB5DF5"/>
    <w:rsid w:val="00DB7637"/>
    <w:rsid w:val="00DC07FB"/>
    <w:rsid w:val="00DC1802"/>
    <w:rsid w:val="00DC1E95"/>
    <w:rsid w:val="00DC2762"/>
    <w:rsid w:val="00DC2DF0"/>
    <w:rsid w:val="00DC359B"/>
    <w:rsid w:val="00DC4053"/>
    <w:rsid w:val="00DC49E4"/>
    <w:rsid w:val="00DC62AC"/>
    <w:rsid w:val="00DC66D9"/>
    <w:rsid w:val="00DC6850"/>
    <w:rsid w:val="00DC6CA7"/>
    <w:rsid w:val="00DC773D"/>
    <w:rsid w:val="00DC7A2C"/>
    <w:rsid w:val="00DC7F97"/>
    <w:rsid w:val="00DD02A8"/>
    <w:rsid w:val="00DD03E3"/>
    <w:rsid w:val="00DD0BFB"/>
    <w:rsid w:val="00DD1195"/>
    <w:rsid w:val="00DD2DCE"/>
    <w:rsid w:val="00DD2F68"/>
    <w:rsid w:val="00DD3376"/>
    <w:rsid w:val="00DD464B"/>
    <w:rsid w:val="00DD6CA7"/>
    <w:rsid w:val="00DD7CD9"/>
    <w:rsid w:val="00DE062D"/>
    <w:rsid w:val="00DE0D3C"/>
    <w:rsid w:val="00DE1297"/>
    <w:rsid w:val="00DE1A58"/>
    <w:rsid w:val="00DE1C34"/>
    <w:rsid w:val="00DE1F1B"/>
    <w:rsid w:val="00DE2B49"/>
    <w:rsid w:val="00DE393A"/>
    <w:rsid w:val="00DE4059"/>
    <w:rsid w:val="00DE47B5"/>
    <w:rsid w:val="00DE48B9"/>
    <w:rsid w:val="00DE4997"/>
    <w:rsid w:val="00DE6CAE"/>
    <w:rsid w:val="00DE7B2B"/>
    <w:rsid w:val="00DF094C"/>
    <w:rsid w:val="00DF113D"/>
    <w:rsid w:val="00DF1422"/>
    <w:rsid w:val="00DF21EC"/>
    <w:rsid w:val="00DF297A"/>
    <w:rsid w:val="00DF2F8B"/>
    <w:rsid w:val="00DF33B8"/>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881"/>
    <w:rsid w:val="00E0281B"/>
    <w:rsid w:val="00E02FD3"/>
    <w:rsid w:val="00E0301F"/>
    <w:rsid w:val="00E03741"/>
    <w:rsid w:val="00E03F27"/>
    <w:rsid w:val="00E043DB"/>
    <w:rsid w:val="00E04F24"/>
    <w:rsid w:val="00E0732B"/>
    <w:rsid w:val="00E0771F"/>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756"/>
    <w:rsid w:val="00E17B3E"/>
    <w:rsid w:val="00E204E3"/>
    <w:rsid w:val="00E2189D"/>
    <w:rsid w:val="00E22193"/>
    <w:rsid w:val="00E23707"/>
    <w:rsid w:val="00E243B1"/>
    <w:rsid w:val="00E24775"/>
    <w:rsid w:val="00E25D7B"/>
    <w:rsid w:val="00E26C5A"/>
    <w:rsid w:val="00E27083"/>
    <w:rsid w:val="00E271C8"/>
    <w:rsid w:val="00E273E2"/>
    <w:rsid w:val="00E3194F"/>
    <w:rsid w:val="00E31A72"/>
    <w:rsid w:val="00E32C5D"/>
    <w:rsid w:val="00E33730"/>
    <w:rsid w:val="00E338EC"/>
    <w:rsid w:val="00E33F7F"/>
    <w:rsid w:val="00E3440D"/>
    <w:rsid w:val="00E34A29"/>
    <w:rsid w:val="00E34CAF"/>
    <w:rsid w:val="00E355A6"/>
    <w:rsid w:val="00E35D06"/>
    <w:rsid w:val="00E367FC"/>
    <w:rsid w:val="00E36AD0"/>
    <w:rsid w:val="00E3746D"/>
    <w:rsid w:val="00E37528"/>
    <w:rsid w:val="00E37587"/>
    <w:rsid w:val="00E37F1F"/>
    <w:rsid w:val="00E40008"/>
    <w:rsid w:val="00E404FE"/>
    <w:rsid w:val="00E41C60"/>
    <w:rsid w:val="00E43977"/>
    <w:rsid w:val="00E446EC"/>
    <w:rsid w:val="00E44729"/>
    <w:rsid w:val="00E451E4"/>
    <w:rsid w:val="00E45206"/>
    <w:rsid w:val="00E4533A"/>
    <w:rsid w:val="00E45D9F"/>
    <w:rsid w:val="00E4687F"/>
    <w:rsid w:val="00E5083E"/>
    <w:rsid w:val="00E51143"/>
    <w:rsid w:val="00E51C2F"/>
    <w:rsid w:val="00E51DF6"/>
    <w:rsid w:val="00E528FB"/>
    <w:rsid w:val="00E53052"/>
    <w:rsid w:val="00E54BD7"/>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47AA"/>
    <w:rsid w:val="00E74EF8"/>
    <w:rsid w:val="00E750B9"/>
    <w:rsid w:val="00E75384"/>
    <w:rsid w:val="00E7620D"/>
    <w:rsid w:val="00E776EF"/>
    <w:rsid w:val="00E779A6"/>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BD7"/>
    <w:rsid w:val="00E900CD"/>
    <w:rsid w:val="00E90B6F"/>
    <w:rsid w:val="00E90B9F"/>
    <w:rsid w:val="00E91431"/>
    <w:rsid w:val="00E92D64"/>
    <w:rsid w:val="00E92FB0"/>
    <w:rsid w:val="00E932FE"/>
    <w:rsid w:val="00E94DAB"/>
    <w:rsid w:val="00E953E8"/>
    <w:rsid w:val="00E958BF"/>
    <w:rsid w:val="00E958F3"/>
    <w:rsid w:val="00E96F44"/>
    <w:rsid w:val="00E973AC"/>
    <w:rsid w:val="00E9796B"/>
    <w:rsid w:val="00EA08B5"/>
    <w:rsid w:val="00EA0EB3"/>
    <w:rsid w:val="00EA15E9"/>
    <w:rsid w:val="00EA2984"/>
    <w:rsid w:val="00EA30F1"/>
    <w:rsid w:val="00EA31F4"/>
    <w:rsid w:val="00EA3601"/>
    <w:rsid w:val="00EA3956"/>
    <w:rsid w:val="00EA3B55"/>
    <w:rsid w:val="00EA5F23"/>
    <w:rsid w:val="00EA7353"/>
    <w:rsid w:val="00EA77DE"/>
    <w:rsid w:val="00EB03DC"/>
    <w:rsid w:val="00EB05FF"/>
    <w:rsid w:val="00EB11A5"/>
    <w:rsid w:val="00EB1D67"/>
    <w:rsid w:val="00EB2595"/>
    <w:rsid w:val="00EB3E30"/>
    <w:rsid w:val="00EB5525"/>
    <w:rsid w:val="00EB7330"/>
    <w:rsid w:val="00EB734B"/>
    <w:rsid w:val="00EC0582"/>
    <w:rsid w:val="00EC0819"/>
    <w:rsid w:val="00EC0E56"/>
    <w:rsid w:val="00EC0EA2"/>
    <w:rsid w:val="00EC115B"/>
    <w:rsid w:val="00EC137A"/>
    <w:rsid w:val="00EC3186"/>
    <w:rsid w:val="00EC56CC"/>
    <w:rsid w:val="00EC5CA5"/>
    <w:rsid w:val="00EC6445"/>
    <w:rsid w:val="00EC7980"/>
    <w:rsid w:val="00ED1B36"/>
    <w:rsid w:val="00ED26C3"/>
    <w:rsid w:val="00ED43C6"/>
    <w:rsid w:val="00ED4806"/>
    <w:rsid w:val="00ED7D30"/>
    <w:rsid w:val="00EE016C"/>
    <w:rsid w:val="00EE0888"/>
    <w:rsid w:val="00EE0C40"/>
    <w:rsid w:val="00EE1453"/>
    <w:rsid w:val="00EE1B9D"/>
    <w:rsid w:val="00EE1DDD"/>
    <w:rsid w:val="00EE1E4D"/>
    <w:rsid w:val="00EE1E83"/>
    <w:rsid w:val="00EE24F4"/>
    <w:rsid w:val="00EE2F7D"/>
    <w:rsid w:val="00EE6006"/>
    <w:rsid w:val="00EF0181"/>
    <w:rsid w:val="00EF0253"/>
    <w:rsid w:val="00EF0259"/>
    <w:rsid w:val="00EF06A3"/>
    <w:rsid w:val="00EF06E0"/>
    <w:rsid w:val="00EF0A8E"/>
    <w:rsid w:val="00EF10E1"/>
    <w:rsid w:val="00EF2598"/>
    <w:rsid w:val="00EF5228"/>
    <w:rsid w:val="00EF6392"/>
    <w:rsid w:val="00EF676B"/>
    <w:rsid w:val="00EF6BAC"/>
    <w:rsid w:val="00EF6F13"/>
    <w:rsid w:val="00F01663"/>
    <w:rsid w:val="00F02675"/>
    <w:rsid w:val="00F050F5"/>
    <w:rsid w:val="00F0516B"/>
    <w:rsid w:val="00F05551"/>
    <w:rsid w:val="00F06049"/>
    <w:rsid w:val="00F06135"/>
    <w:rsid w:val="00F06234"/>
    <w:rsid w:val="00F07CEF"/>
    <w:rsid w:val="00F07EE0"/>
    <w:rsid w:val="00F10325"/>
    <w:rsid w:val="00F10DC0"/>
    <w:rsid w:val="00F11982"/>
    <w:rsid w:val="00F120DE"/>
    <w:rsid w:val="00F1233D"/>
    <w:rsid w:val="00F13272"/>
    <w:rsid w:val="00F13ECE"/>
    <w:rsid w:val="00F146DF"/>
    <w:rsid w:val="00F15A43"/>
    <w:rsid w:val="00F15ABC"/>
    <w:rsid w:val="00F15B93"/>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768"/>
    <w:rsid w:val="00F24DD8"/>
    <w:rsid w:val="00F24E53"/>
    <w:rsid w:val="00F24EF5"/>
    <w:rsid w:val="00F25765"/>
    <w:rsid w:val="00F25808"/>
    <w:rsid w:val="00F25C82"/>
    <w:rsid w:val="00F26CD7"/>
    <w:rsid w:val="00F27350"/>
    <w:rsid w:val="00F27408"/>
    <w:rsid w:val="00F27F5B"/>
    <w:rsid w:val="00F30A9C"/>
    <w:rsid w:val="00F30B89"/>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ECC"/>
    <w:rsid w:val="00F4179F"/>
    <w:rsid w:val="00F424AE"/>
    <w:rsid w:val="00F428C0"/>
    <w:rsid w:val="00F42C22"/>
    <w:rsid w:val="00F4476C"/>
    <w:rsid w:val="00F447DB"/>
    <w:rsid w:val="00F44CC5"/>
    <w:rsid w:val="00F455C6"/>
    <w:rsid w:val="00F46C00"/>
    <w:rsid w:val="00F470E5"/>
    <w:rsid w:val="00F478C0"/>
    <w:rsid w:val="00F47ECD"/>
    <w:rsid w:val="00F50224"/>
    <w:rsid w:val="00F50AF7"/>
    <w:rsid w:val="00F50E13"/>
    <w:rsid w:val="00F5135F"/>
    <w:rsid w:val="00F519DE"/>
    <w:rsid w:val="00F51CAB"/>
    <w:rsid w:val="00F51DAA"/>
    <w:rsid w:val="00F51F31"/>
    <w:rsid w:val="00F52D70"/>
    <w:rsid w:val="00F54366"/>
    <w:rsid w:val="00F543FE"/>
    <w:rsid w:val="00F54928"/>
    <w:rsid w:val="00F54F01"/>
    <w:rsid w:val="00F554AB"/>
    <w:rsid w:val="00F559FF"/>
    <w:rsid w:val="00F5646F"/>
    <w:rsid w:val="00F5768F"/>
    <w:rsid w:val="00F60865"/>
    <w:rsid w:val="00F61629"/>
    <w:rsid w:val="00F61CD5"/>
    <w:rsid w:val="00F61FE7"/>
    <w:rsid w:val="00F649E4"/>
    <w:rsid w:val="00F65658"/>
    <w:rsid w:val="00F664E6"/>
    <w:rsid w:val="00F66790"/>
    <w:rsid w:val="00F674BB"/>
    <w:rsid w:val="00F6762D"/>
    <w:rsid w:val="00F703FC"/>
    <w:rsid w:val="00F706C7"/>
    <w:rsid w:val="00F7075E"/>
    <w:rsid w:val="00F70B43"/>
    <w:rsid w:val="00F72EB6"/>
    <w:rsid w:val="00F734D5"/>
    <w:rsid w:val="00F73699"/>
    <w:rsid w:val="00F73F82"/>
    <w:rsid w:val="00F741ED"/>
    <w:rsid w:val="00F74FE4"/>
    <w:rsid w:val="00F75EBE"/>
    <w:rsid w:val="00F76E98"/>
    <w:rsid w:val="00F771C3"/>
    <w:rsid w:val="00F7742F"/>
    <w:rsid w:val="00F80092"/>
    <w:rsid w:val="00F8037B"/>
    <w:rsid w:val="00F809C6"/>
    <w:rsid w:val="00F80B7A"/>
    <w:rsid w:val="00F80C78"/>
    <w:rsid w:val="00F80E46"/>
    <w:rsid w:val="00F8187C"/>
    <w:rsid w:val="00F81A32"/>
    <w:rsid w:val="00F81BE5"/>
    <w:rsid w:val="00F81FF0"/>
    <w:rsid w:val="00F828B3"/>
    <w:rsid w:val="00F82A4C"/>
    <w:rsid w:val="00F82BE2"/>
    <w:rsid w:val="00F830F9"/>
    <w:rsid w:val="00F83E61"/>
    <w:rsid w:val="00F84AAB"/>
    <w:rsid w:val="00F8576C"/>
    <w:rsid w:val="00F85BEE"/>
    <w:rsid w:val="00F861C5"/>
    <w:rsid w:val="00F862AA"/>
    <w:rsid w:val="00F86745"/>
    <w:rsid w:val="00F86870"/>
    <w:rsid w:val="00F86C12"/>
    <w:rsid w:val="00F873A0"/>
    <w:rsid w:val="00F875AE"/>
    <w:rsid w:val="00F879C2"/>
    <w:rsid w:val="00F91F4E"/>
    <w:rsid w:val="00F934E6"/>
    <w:rsid w:val="00F93A69"/>
    <w:rsid w:val="00F94084"/>
    <w:rsid w:val="00F94423"/>
    <w:rsid w:val="00F94B45"/>
    <w:rsid w:val="00F95A8A"/>
    <w:rsid w:val="00F95F88"/>
    <w:rsid w:val="00F96012"/>
    <w:rsid w:val="00F96B53"/>
    <w:rsid w:val="00F96C9A"/>
    <w:rsid w:val="00F96E19"/>
    <w:rsid w:val="00F97010"/>
    <w:rsid w:val="00F970DD"/>
    <w:rsid w:val="00FA11F8"/>
    <w:rsid w:val="00FA1995"/>
    <w:rsid w:val="00FA2746"/>
    <w:rsid w:val="00FA3026"/>
    <w:rsid w:val="00FA3851"/>
    <w:rsid w:val="00FA3B46"/>
    <w:rsid w:val="00FA3F1E"/>
    <w:rsid w:val="00FA454F"/>
    <w:rsid w:val="00FA4C8D"/>
    <w:rsid w:val="00FA5053"/>
    <w:rsid w:val="00FA525C"/>
    <w:rsid w:val="00FA5489"/>
    <w:rsid w:val="00FA56AF"/>
    <w:rsid w:val="00FA57BE"/>
    <w:rsid w:val="00FA5D1F"/>
    <w:rsid w:val="00FA6659"/>
    <w:rsid w:val="00FA68B7"/>
    <w:rsid w:val="00FA71AC"/>
    <w:rsid w:val="00FA74F8"/>
    <w:rsid w:val="00FA79B7"/>
    <w:rsid w:val="00FA7BA4"/>
    <w:rsid w:val="00FB13E8"/>
    <w:rsid w:val="00FB168D"/>
    <w:rsid w:val="00FB16EF"/>
    <w:rsid w:val="00FB293D"/>
    <w:rsid w:val="00FB2DB2"/>
    <w:rsid w:val="00FB38C0"/>
    <w:rsid w:val="00FB3912"/>
    <w:rsid w:val="00FB3F2E"/>
    <w:rsid w:val="00FB535E"/>
    <w:rsid w:val="00FB60ED"/>
    <w:rsid w:val="00FB70A0"/>
    <w:rsid w:val="00FB7989"/>
    <w:rsid w:val="00FB7E8F"/>
    <w:rsid w:val="00FC0257"/>
    <w:rsid w:val="00FC23D4"/>
    <w:rsid w:val="00FC289B"/>
    <w:rsid w:val="00FC31CE"/>
    <w:rsid w:val="00FC38A5"/>
    <w:rsid w:val="00FC3FDD"/>
    <w:rsid w:val="00FC4326"/>
    <w:rsid w:val="00FC4814"/>
    <w:rsid w:val="00FC505F"/>
    <w:rsid w:val="00FC5D4A"/>
    <w:rsid w:val="00FC7F40"/>
    <w:rsid w:val="00FD05B2"/>
    <w:rsid w:val="00FD07F4"/>
    <w:rsid w:val="00FD1E12"/>
    <w:rsid w:val="00FD236F"/>
    <w:rsid w:val="00FD3290"/>
    <w:rsid w:val="00FD3773"/>
    <w:rsid w:val="00FD3CA0"/>
    <w:rsid w:val="00FD4101"/>
    <w:rsid w:val="00FD4201"/>
    <w:rsid w:val="00FD4B40"/>
    <w:rsid w:val="00FD522F"/>
    <w:rsid w:val="00FD5CDC"/>
    <w:rsid w:val="00FD6402"/>
    <w:rsid w:val="00FD6EB2"/>
    <w:rsid w:val="00FD7283"/>
    <w:rsid w:val="00FE0520"/>
    <w:rsid w:val="00FE0989"/>
    <w:rsid w:val="00FE0B5F"/>
    <w:rsid w:val="00FE1466"/>
    <w:rsid w:val="00FE1A74"/>
    <w:rsid w:val="00FE233D"/>
    <w:rsid w:val="00FE2925"/>
    <w:rsid w:val="00FE33C8"/>
    <w:rsid w:val="00FE3D9A"/>
    <w:rsid w:val="00FE49FC"/>
    <w:rsid w:val="00FE4A85"/>
    <w:rsid w:val="00FE4C19"/>
    <w:rsid w:val="00FE58F1"/>
    <w:rsid w:val="00FE5BBC"/>
    <w:rsid w:val="00FE6554"/>
    <w:rsid w:val="00FE7527"/>
    <w:rsid w:val="00FE7B0C"/>
    <w:rsid w:val="00FE7C14"/>
    <w:rsid w:val="00FE7D26"/>
    <w:rsid w:val="00FF0892"/>
    <w:rsid w:val="00FF0DFF"/>
    <w:rsid w:val="00FF0ED7"/>
    <w:rsid w:val="00FF194C"/>
    <w:rsid w:val="00FF1AB3"/>
    <w:rsid w:val="00FF27E1"/>
    <w:rsid w:val="00FF2C09"/>
    <w:rsid w:val="00FF322B"/>
    <w:rsid w:val="00FF453F"/>
    <w:rsid w:val="00FF4A88"/>
    <w:rsid w:val="00FF4D7C"/>
    <w:rsid w:val="00FF5196"/>
    <w:rsid w:val="00FF6257"/>
    <w:rsid w:val="00FF665B"/>
    <w:rsid w:val="00FF69DF"/>
    <w:rsid w:val="00FF6EE7"/>
    <w:rsid w:val="00FF72E0"/>
    <w:rsid w:val="00FF73CF"/>
    <w:rsid w:val="00FF7695"/>
    <w:rsid w:val="00FF795D"/>
    <w:rsid w:val="00FF7B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6C8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First Indent"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736C81"/>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1"/>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1"/>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uiPriority w:val="99"/>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qFormat/>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7922055">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102738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336824">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78055957">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1614949">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3046356">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4186777">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2232674">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4684165">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0215905">
      <w:bodyDiv w:val="1"/>
      <w:marLeft w:val="0"/>
      <w:marRight w:val="0"/>
      <w:marTop w:val="0"/>
      <w:marBottom w:val="0"/>
      <w:divBdr>
        <w:top w:val="none" w:sz="0" w:space="0" w:color="auto"/>
        <w:left w:val="none" w:sz="0" w:space="0" w:color="auto"/>
        <w:bottom w:val="none" w:sz="0" w:space="0" w:color="auto"/>
        <w:right w:val="none" w:sz="0" w:space="0" w:color="auto"/>
      </w:divBdr>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72933817">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09893156">
      <w:bodyDiv w:val="1"/>
      <w:marLeft w:val="0"/>
      <w:marRight w:val="0"/>
      <w:marTop w:val="0"/>
      <w:marBottom w:val="0"/>
      <w:divBdr>
        <w:top w:val="none" w:sz="0" w:space="0" w:color="auto"/>
        <w:left w:val="none" w:sz="0" w:space="0" w:color="auto"/>
        <w:bottom w:val="none" w:sz="0" w:space="0" w:color="auto"/>
        <w:right w:val="none" w:sz="0" w:space="0" w:color="auto"/>
      </w:divBdr>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5620727">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78818241">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16510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7624215">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76059513">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khomutovskoe-mo.r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consultantplus://offline/ref=6EAE22D311E72042A31F497375C30734FA914EC9FDD6DA2FE61382339AF7C6FC3650D8402FECDB9E5ED5F0B02A2E16C22FA8220AFD75e9z4G" TargetMode="External"/><Relationship Id="rId2" Type="http://schemas.openxmlformats.org/officeDocument/2006/relationships/numbering" Target="numbering.xml"/><Relationship Id="rId16" Type="http://schemas.openxmlformats.org/officeDocument/2006/relationships/hyperlink" Target="consultantplus://offline/ref=6EAE22D311E72042A31F497375C30734FD9945C9F8DCDA2FE61382339AF7C6FC3650D8432EECDF940A8FE0B4637B19DC2DB53C0BE3759658e8z3G"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khomutovskoe-mo.ru"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file:///\\192.168.0.24\&#1076;&#1091;&#1084;&#1072;\&#1044;&#1091;&#1084;&#1072;\&#1044;&#1091;&#1084;&#1072;\&#1056;&#1077;&#1096;&#1077;&#1085;&#1080;&#1103;%20&#1044;&#1091;&#1084;&#1099;%202022\6%20&#1088;&#1077;&#1096;&#1077;&#1085;&#1080;&#1103;%20&#1044;&#1091;&#1084;&#1099;%2026.05.2022\&#1091;&#1090;&#1074;&#1077;&#1088;&#1078;&#1076;&#1077;&#1085;&#1085;&#1099;&#1077;%20&#1088;&#1077;&#1096;&#1077;&#1085;&#1080;&#1103;%2026.05.2022\&#8470;64-290%20&#1076;%20&#1086;&#1090;%2026.05.2022%20&#1086;%20&#1074;&#1085;&#1077;&#1089;&#1077;&#1085;&#1080;&#1080;%20&#1080;&#1079;&#1084;&#1077;&#1085;&#1077;&#1085;&#1080;&#1081;%20&#1074;%20&#1059;&#1089;&#1090;&#1072;&#1074;.docx.doc" TargetMode="External"/><Relationship Id="rId23" Type="http://schemas.openxmlformats.org/officeDocument/2006/relationships/fontTable" Target="fontTable.xml"/><Relationship Id="rId10" Type="http://schemas.openxmlformats.org/officeDocument/2006/relationships/image" Target="media/image2.emf"/><Relationship Id="rId19"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consultantplus://offline/ref=6EAE22D311E72042A31F497375C30734FA914EC8F1D4DA2FE61382339AF7C6FC2450804F2EEEC195099AB6E525e2zCG" TargetMode="External"/><Relationship Id="rId22"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6B0C3-7C26-4657-990B-72D4BB72A6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2273</TotalTime>
  <Pages>27</Pages>
  <Words>10345</Words>
  <Characters>58973</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69180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142</cp:revision>
  <cp:lastPrinted>2019-12-26T07:15:00Z</cp:lastPrinted>
  <dcterms:created xsi:type="dcterms:W3CDTF">2021-11-11T05:30:00Z</dcterms:created>
  <dcterms:modified xsi:type="dcterms:W3CDTF">2022-06-11T02:54:00Z</dcterms:modified>
</cp:coreProperties>
</file>