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92E5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6E5672" w:rsidP="001F3475">
            <w:pPr>
              <w:tabs>
                <w:tab w:val="left" w:pos="4384"/>
              </w:tabs>
              <w:ind w:left="0" w:right="142" w:firstLine="426"/>
              <w:jc w:val="center"/>
              <w:rPr>
                <w:i/>
                <w:sz w:val="18"/>
                <w:szCs w:val="18"/>
              </w:rPr>
            </w:pPr>
            <w:r>
              <w:rPr>
                <w:i/>
                <w:sz w:val="18"/>
                <w:szCs w:val="18"/>
              </w:rPr>
              <w:t>05</w:t>
            </w:r>
            <w:r w:rsidR="003553C4">
              <w:rPr>
                <w:i/>
                <w:sz w:val="18"/>
                <w:szCs w:val="18"/>
              </w:rPr>
              <w:t xml:space="preserve"> А</w:t>
            </w:r>
            <w:r>
              <w:rPr>
                <w:i/>
                <w:sz w:val="18"/>
                <w:szCs w:val="18"/>
              </w:rPr>
              <w:t xml:space="preserve">преля </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6E5672">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E5672">
              <w:rPr>
                <w:b/>
                <w:i/>
                <w:sz w:val="18"/>
                <w:szCs w:val="18"/>
              </w:rPr>
              <w:t>11</w:t>
            </w:r>
            <w:bookmarkStart w:id="0" w:name="_GoBack"/>
            <w:bookmarkEnd w:id="0"/>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1C3C" w:rsidRDefault="00761C3C" w:rsidP="00423342">
      <w:pPr>
        <w:tabs>
          <w:tab w:val="left" w:pos="426"/>
          <w:tab w:val="left" w:pos="3976"/>
        </w:tabs>
        <w:ind w:left="426" w:right="282" w:firstLine="426"/>
        <w:jc w:val="center"/>
        <w:rPr>
          <w:b/>
          <w:bCs/>
          <w:sz w:val="18"/>
          <w:szCs w:val="18"/>
        </w:rPr>
      </w:pPr>
    </w:p>
    <w:p w:rsidR="00761C3C" w:rsidRPr="009E1109" w:rsidRDefault="00761C3C" w:rsidP="00761C3C">
      <w:pPr>
        <w:tabs>
          <w:tab w:val="left" w:pos="426"/>
          <w:tab w:val="left" w:pos="3976"/>
        </w:tabs>
        <w:ind w:left="426" w:right="282" w:firstLine="426"/>
        <w:jc w:val="center"/>
        <w:rPr>
          <w:b/>
          <w:bCs/>
          <w:sz w:val="18"/>
          <w:szCs w:val="18"/>
        </w:rPr>
      </w:pPr>
      <w:r w:rsidRPr="009E1109">
        <w:rPr>
          <w:b/>
          <w:bCs/>
          <w:sz w:val="18"/>
          <w:szCs w:val="18"/>
        </w:rPr>
        <w:t>Информация о приеме заявлений о намерении участвовать</w:t>
      </w:r>
    </w:p>
    <w:p w:rsidR="00761C3C" w:rsidRPr="009E1109" w:rsidRDefault="00761C3C" w:rsidP="00761C3C">
      <w:pPr>
        <w:tabs>
          <w:tab w:val="left" w:pos="426"/>
          <w:tab w:val="left" w:pos="3976"/>
        </w:tabs>
        <w:ind w:left="426" w:right="282" w:firstLine="426"/>
        <w:jc w:val="center"/>
        <w:rPr>
          <w:b/>
          <w:bCs/>
          <w:sz w:val="18"/>
          <w:szCs w:val="18"/>
        </w:rPr>
      </w:pPr>
      <w:r w:rsidRPr="009E1109">
        <w:rPr>
          <w:b/>
          <w:bCs/>
          <w:sz w:val="18"/>
          <w:szCs w:val="18"/>
        </w:rPr>
        <w:t>в аукционе по продаже  права аренды земельного участка</w:t>
      </w:r>
    </w:p>
    <w:p w:rsidR="00761C3C" w:rsidRPr="009E1109" w:rsidRDefault="00761C3C" w:rsidP="00761C3C">
      <w:pPr>
        <w:tabs>
          <w:tab w:val="left" w:pos="426"/>
          <w:tab w:val="left" w:pos="3976"/>
        </w:tabs>
        <w:ind w:left="426" w:right="282" w:firstLine="426"/>
        <w:jc w:val="center"/>
        <w:rPr>
          <w:b/>
          <w:bCs/>
          <w:sz w:val="18"/>
          <w:szCs w:val="18"/>
        </w:rPr>
      </w:pPr>
      <w:r w:rsidRPr="009E1109">
        <w:rPr>
          <w:b/>
          <w:bCs/>
          <w:sz w:val="18"/>
          <w:szCs w:val="18"/>
        </w:rPr>
        <w:t>для индивидуального жилищного строительства</w:t>
      </w:r>
    </w:p>
    <w:p w:rsidR="00761C3C" w:rsidRPr="009E1109" w:rsidRDefault="00761C3C" w:rsidP="00761C3C">
      <w:pPr>
        <w:tabs>
          <w:tab w:val="left" w:pos="426"/>
          <w:tab w:val="left" w:pos="3976"/>
        </w:tabs>
        <w:ind w:left="426" w:right="282" w:firstLine="426"/>
        <w:jc w:val="center"/>
        <w:rPr>
          <w:bCs/>
          <w:sz w:val="18"/>
          <w:szCs w:val="18"/>
        </w:rPr>
      </w:pPr>
    </w:p>
    <w:p w:rsidR="00761C3C" w:rsidRPr="009E1109" w:rsidRDefault="00761C3C" w:rsidP="00761C3C">
      <w:pPr>
        <w:tabs>
          <w:tab w:val="left" w:pos="426"/>
          <w:tab w:val="left" w:pos="3976"/>
        </w:tabs>
        <w:ind w:left="426" w:right="282" w:firstLine="426"/>
        <w:jc w:val="center"/>
        <w:rPr>
          <w:bCs/>
          <w:sz w:val="18"/>
          <w:szCs w:val="18"/>
        </w:rPr>
      </w:pP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Адрес подачи заявления: 664056, г. Иркутск, ул. Мухиной, 2а (здание «Дом Кино»), с понедельника по четверг с 15-00 до 17-00, </w:t>
      </w:r>
      <w:proofErr w:type="spellStart"/>
      <w:r w:rsidRPr="009E1109">
        <w:rPr>
          <w:bCs/>
          <w:sz w:val="18"/>
          <w:szCs w:val="18"/>
        </w:rPr>
        <w:t>каб</w:t>
      </w:r>
      <w:proofErr w:type="spellEnd"/>
      <w:r w:rsidRPr="009E1109">
        <w:rPr>
          <w:bCs/>
          <w:sz w:val="18"/>
          <w:szCs w:val="18"/>
        </w:rPr>
        <w:t>. 104, 105, адрес электронной почты: v.gavajler@govirk.ru.</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Заявления подаются заявителем одним из следующих способов:</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путем личного обращения;</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через организации почтовой связи;</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Дата приема заявлений – 5 апреля 2024 года.</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Дата окончания приема заявлений –   4 мая 2024 года.</w:t>
      </w:r>
    </w:p>
    <w:p w:rsidR="00761C3C" w:rsidRPr="009E1109" w:rsidRDefault="00761C3C" w:rsidP="00761C3C">
      <w:pPr>
        <w:tabs>
          <w:tab w:val="left" w:pos="426"/>
          <w:tab w:val="left" w:pos="3976"/>
        </w:tabs>
        <w:ind w:left="426" w:right="282" w:firstLine="426"/>
        <w:rPr>
          <w:bCs/>
          <w:sz w:val="18"/>
          <w:szCs w:val="18"/>
        </w:rPr>
      </w:pP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Участок № 1 </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Характеристика земельного участка: </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Земельный участок из земель населенных пунктов площадью 1200 </w:t>
      </w:r>
      <w:proofErr w:type="spellStart"/>
      <w:r w:rsidRPr="009E1109">
        <w:rPr>
          <w:bCs/>
          <w:sz w:val="18"/>
          <w:szCs w:val="18"/>
        </w:rPr>
        <w:t>кв</w:t>
      </w:r>
      <w:proofErr w:type="gramStart"/>
      <w:r w:rsidRPr="009E1109">
        <w:rPr>
          <w:bCs/>
          <w:sz w:val="18"/>
          <w:szCs w:val="18"/>
        </w:rPr>
        <w:t>.м</w:t>
      </w:r>
      <w:proofErr w:type="spellEnd"/>
      <w:proofErr w:type="gramEnd"/>
      <w:r w:rsidRPr="009E1109">
        <w:rPr>
          <w:bCs/>
          <w:sz w:val="18"/>
          <w:szCs w:val="18"/>
        </w:rPr>
        <w:t>, местоположение: Иркутская область, Иркутский район, с. Хомутово.</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Разрешенное использование земельного участка: для индивидуального жилищного строительства.</w:t>
      </w:r>
    </w:p>
    <w:p w:rsidR="00761C3C" w:rsidRPr="009E1109" w:rsidRDefault="00761C3C" w:rsidP="00761C3C">
      <w:pPr>
        <w:tabs>
          <w:tab w:val="left" w:pos="426"/>
          <w:tab w:val="left" w:pos="3976"/>
        </w:tabs>
        <w:ind w:left="426" w:right="282" w:firstLine="426"/>
        <w:rPr>
          <w:bCs/>
          <w:sz w:val="18"/>
          <w:szCs w:val="18"/>
        </w:rPr>
      </w:pP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Участок № 2 </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Характеристика земельного участка: </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Земельный участок из земель населенных пунктов площадью 1500 </w:t>
      </w:r>
      <w:proofErr w:type="spellStart"/>
      <w:r w:rsidRPr="009E1109">
        <w:rPr>
          <w:bCs/>
          <w:sz w:val="18"/>
          <w:szCs w:val="18"/>
        </w:rPr>
        <w:t>кв</w:t>
      </w:r>
      <w:proofErr w:type="gramStart"/>
      <w:r w:rsidRPr="009E1109">
        <w:rPr>
          <w:bCs/>
          <w:sz w:val="18"/>
          <w:szCs w:val="18"/>
        </w:rPr>
        <w:t>.м</w:t>
      </w:r>
      <w:proofErr w:type="spellEnd"/>
      <w:proofErr w:type="gramEnd"/>
      <w:r w:rsidRPr="009E1109">
        <w:rPr>
          <w:bCs/>
          <w:sz w:val="18"/>
          <w:szCs w:val="18"/>
        </w:rPr>
        <w:t>, местоположение: Иркутская область, Иркутский район, с. Хомутово.</w:t>
      </w: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        Разрешенное использование земельного участка: для индивидуального жилищного строительства.</w:t>
      </w:r>
    </w:p>
    <w:p w:rsidR="00761C3C" w:rsidRPr="009E1109" w:rsidRDefault="00761C3C" w:rsidP="00761C3C">
      <w:pPr>
        <w:tabs>
          <w:tab w:val="left" w:pos="426"/>
          <w:tab w:val="left" w:pos="3976"/>
        </w:tabs>
        <w:ind w:left="426" w:right="282" w:firstLine="426"/>
        <w:rPr>
          <w:bCs/>
          <w:sz w:val="18"/>
          <w:szCs w:val="18"/>
        </w:rPr>
      </w:pPr>
    </w:p>
    <w:p w:rsidR="00761C3C" w:rsidRPr="009E1109" w:rsidRDefault="00761C3C" w:rsidP="00761C3C">
      <w:pPr>
        <w:tabs>
          <w:tab w:val="left" w:pos="426"/>
          <w:tab w:val="left" w:pos="3976"/>
        </w:tabs>
        <w:ind w:left="426" w:right="282" w:firstLine="426"/>
        <w:rPr>
          <w:bCs/>
          <w:sz w:val="18"/>
          <w:szCs w:val="18"/>
        </w:rPr>
      </w:pPr>
    </w:p>
    <w:p w:rsidR="00761C3C" w:rsidRPr="009E1109" w:rsidRDefault="00761C3C" w:rsidP="00761C3C">
      <w:pPr>
        <w:tabs>
          <w:tab w:val="left" w:pos="426"/>
          <w:tab w:val="left" w:pos="3976"/>
        </w:tabs>
        <w:ind w:left="426" w:right="282" w:firstLine="426"/>
        <w:rPr>
          <w:bCs/>
          <w:sz w:val="18"/>
          <w:szCs w:val="18"/>
        </w:rPr>
      </w:pPr>
      <w:r w:rsidRPr="009E1109">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9E1109">
        <w:rPr>
          <w:bCs/>
          <w:sz w:val="18"/>
          <w:szCs w:val="18"/>
        </w:rPr>
        <w:t>каб</w:t>
      </w:r>
      <w:proofErr w:type="spellEnd"/>
      <w:r w:rsidRPr="009E1109">
        <w:rPr>
          <w:bCs/>
          <w:sz w:val="18"/>
          <w:szCs w:val="18"/>
        </w:rPr>
        <w:t>. 109.</w:t>
      </w:r>
    </w:p>
    <w:p w:rsidR="006B3675" w:rsidRPr="009E1109" w:rsidRDefault="006B3675" w:rsidP="00761C3C">
      <w:pPr>
        <w:tabs>
          <w:tab w:val="left" w:pos="426"/>
          <w:tab w:val="left" w:pos="3976"/>
        </w:tabs>
        <w:ind w:left="426" w:right="282" w:firstLine="426"/>
        <w:rPr>
          <w:bCs/>
          <w:sz w:val="18"/>
          <w:szCs w:val="18"/>
        </w:rPr>
      </w:pPr>
    </w:p>
    <w:p w:rsidR="006B3675" w:rsidRDefault="006B3675" w:rsidP="00761C3C">
      <w:pPr>
        <w:tabs>
          <w:tab w:val="left" w:pos="426"/>
          <w:tab w:val="left" w:pos="3976"/>
        </w:tabs>
        <w:ind w:left="426" w:right="282" w:firstLine="426"/>
        <w:rPr>
          <w:bCs/>
          <w:sz w:val="18"/>
          <w:szCs w:val="18"/>
          <w:u w:val="single"/>
        </w:rPr>
      </w:pPr>
    </w:p>
    <w:p w:rsidR="006B3675" w:rsidRDefault="006B3675" w:rsidP="00761C3C">
      <w:pPr>
        <w:tabs>
          <w:tab w:val="left" w:pos="426"/>
          <w:tab w:val="left" w:pos="3976"/>
        </w:tabs>
        <w:ind w:left="426" w:right="282" w:firstLine="426"/>
        <w:rPr>
          <w:bCs/>
          <w:sz w:val="18"/>
          <w:szCs w:val="18"/>
          <w:u w:val="single"/>
        </w:rPr>
      </w:pPr>
      <w:r>
        <w:rPr>
          <w:bCs/>
          <w:noProof/>
          <w:sz w:val="18"/>
          <w:szCs w:val="18"/>
          <w:u w:val="single"/>
        </w:rPr>
        <w:drawing>
          <wp:inline distT="0" distB="0" distL="0" distR="0">
            <wp:extent cx="3878580" cy="1969135"/>
            <wp:effectExtent l="0" t="0" r="7620" b="0"/>
            <wp:docPr id="1" name="Рисунок 1" descr="C:\Users\DB4B~1\AppData\Local\Temp\Rar$DIa5096.16797\схема з.у. с. Хомутово ИЖС 1200 кв.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4B~1\AppData\Local\Temp\Rar$DIa5096.16797\схема з.у. с. Хомутово ИЖС 1200 кв.м.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8580" cy="1969135"/>
                    </a:xfrm>
                    <a:prstGeom prst="rect">
                      <a:avLst/>
                    </a:prstGeom>
                    <a:noFill/>
                    <a:ln>
                      <a:noFill/>
                    </a:ln>
                  </pic:spPr>
                </pic:pic>
              </a:graphicData>
            </a:graphic>
          </wp:inline>
        </w:drawing>
      </w:r>
    </w:p>
    <w:p w:rsidR="006B3675" w:rsidRDefault="006B3675" w:rsidP="00761C3C">
      <w:pPr>
        <w:tabs>
          <w:tab w:val="left" w:pos="426"/>
          <w:tab w:val="left" w:pos="3976"/>
        </w:tabs>
        <w:ind w:left="426" w:right="282" w:firstLine="426"/>
        <w:rPr>
          <w:bCs/>
          <w:sz w:val="18"/>
          <w:szCs w:val="18"/>
          <w:u w:val="single"/>
        </w:rPr>
      </w:pPr>
    </w:p>
    <w:p w:rsidR="006B3675" w:rsidRDefault="006B3675" w:rsidP="00761C3C">
      <w:pPr>
        <w:tabs>
          <w:tab w:val="left" w:pos="426"/>
          <w:tab w:val="left" w:pos="3976"/>
        </w:tabs>
        <w:ind w:left="426" w:right="282" w:firstLine="426"/>
        <w:rPr>
          <w:bCs/>
          <w:sz w:val="18"/>
          <w:szCs w:val="18"/>
          <w:u w:val="single"/>
        </w:rPr>
      </w:pPr>
      <w:r>
        <w:rPr>
          <w:bCs/>
          <w:noProof/>
          <w:sz w:val="18"/>
          <w:szCs w:val="18"/>
          <w:u w:val="single"/>
        </w:rPr>
        <w:lastRenderedPageBreak/>
        <w:drawing>
          <wp:inline distT="0" distB="0" distL="0" distR="0">
            <wp:extent cx="3355340" cy="2728595"/>
            <wp:effectExtent l="0" t="0" r="0" b="0"/>
            <wp:docPr id="4" name="Рисунок 4" descr="C:\Users\DB4B~1\AppData\Local\Temp\Rar$DIa5096.18986\схема з.у. с. Хомутово ИЖС 1500 кв.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4B~1\AppData\Local\Temp\Rar$DIa5096.18986\схема з.у. с. Хомутово ИЖС 1500 кв.м.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5340" cy="2728595"/>
                    </a:xfrm>
                    <a:prstGeom prst="rect">
                      <a:avLst/>
                    </a:prstGeom>
                    <a:noFill/>
                    <a:ln>
                      <a:noFill/>
                    </a:ln>
                  </pic:spPr>
                </pic:pic>
              </a:graphicData>
            </a:graphic>
          </wp:inline>
        </w:drawing>
      </w:r>
    </w:p>
    <w:p w:rsidR="00761C3C" w:rsidRPr="007A6408" w:rsidRDefault="00761C3C" w:rsidP="00423342">
      <w:pPr>
        <w:tabs>
          <w:tab w:val="left" w:pos="426"/>
          <w:tab w:val="left" w:pos="3976"/>
        </w:tabs>
        <w:ind w:left="426" w:right="282" w:firstLine="426"/>
        <w:rPr>
          <w:sz w:val="18"/>
          <w:szCs w:val="18"/>
        </w:rPr>
      </w:pPr>
    </w:p>
    <w:sectPr w:rsidR="00761C3C" w:rsidRPr="007A6408" w:rsidSect="004D4E6F">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E57" w:rsidRDefault="00B92E57" w:rsidP="00BD744E">
      <w:r>
        <w:separator/>
      </w:r>
    </w:p>
  </w:endnote>
  <w:endnote w:type="continuationSeparator" w:id="0">
    <w:p w:rsidR="00B92E57" w:rsidRDefault="00B92E5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E57" w:rsidRDefault="00B92E57" w:rsidP="00BD744E">
      <w:r>
        <w:separator/>
      </w:r>
    </w:p>
  </w:footnote>
  <w:footnote w:type="continuationSeparator" w:id="0">
    <w:p w:rsidR="00B92E57" w:rsidRDefault="00B92E5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5"/>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166"/>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3C4"/>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4A9"/>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675"/>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5672"/>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1C3C"/>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1109"/>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95C"/>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E57"/>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F9175-D62A-4461-A1B3-284E74D7F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4185</TotalTime>
  <Pages>2</Pages>
  <Words>333</Words>
  <Characters>1899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471</cp:revision>
  <cp:lastPrinted>2019-12-26T07:15:00Z</cp:lastPrinted>
  <dcterms:created xsi:type="dcterms:W3CDTF">2021-11-11T05:30:00Z</dcterms:created>
  <dcterms:modified xsi:type="dcterms:W3CDTF">2024-04-10T05:25:00Z</dcterms:modified>
</cp:coreProperties>
</file>