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866D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A60668" w:rsidP="001F3475">
            <w:pPr>
              <w:tabs>
                <w:tab w:val="left" w:pos="4384"/>
              </w:tabs>
              <w:ind w:left="0" w:right="142" w:firstLine="426"/>
              <w:jc w:val="center"/>
              <w:rPr>
                <w:i/>
                <w:sz w:val="18"/>
                <w:szCs w:val="18"/>
              </w:rPr>
            </w:pPr>
            <w:r>
              <w:rPr>
                <w:i/>
                <w:sz w:val="18"/>
                <w:szCs w:val="18"/>
              </w:rPr>
              <w:t>31</w:t>
            </w:r>
            <w:r w:rsidR="005204C6">
              <w:rPr>
                <w:i/>
                <w:sz w:val="18"/>
                <w:szCs w:val="18"/>
              </w:rPr>
              <w:t xml:space="preserve"> </w:t>
            </w:r>
            <w:r>
              <w:rPr>
                <w:i/>
                <w:sz w:val="18"/>
                <w:szCs w:val="18"/>
              </w:rPr>
              <w:t>Марта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A60668">
              <w:rPr>
                <w:b/>
                <w:i/>
                <w:sz w:val="18"/>
                <w:szCs w:val="18"/>
              </w:rPr>
              <w:t xml:space="preserve"> 11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A60668" w:rsidRDefault="00A60668" w:rsidP="00A60668">
      <w:pPr>
        <w:tabs>
          <w:tab w:val="left" w:pos="426"/>
          <w:tab w:val="left" w:pos="3976"/>
        </w:tabs>
        <w:ind w:left="0" w:right="-142" w:firstLine="567"/>
        <w:jc w:val="center"/>
        <w:rPr>
          <w:sz w:val="18"/>
          <w:szCs w:val="18"/>
        </w:rPr>
      </w:pPr>
    </w:p>
    <w:p w:rsidR="00A60668" w:rsidRPr="009F66EB" w:rsidRDefault="00A60668" w:rsidP="00A60668">
      <w:pPr>
        <w:tabs>
          <w:tab w:val="left" w:pos="426"/>
          <w:tab w:val="left" w:pos="3976"/>
        </w:tabs>
        <w:ind w:left="0" w:right="-142" w:firstLine="567"/>
        <w:jc w:val="center"/>
        <w:rPr>
          <w:sz w:val="18"/>
          <w:szCs w:val="18"/>
        </w:rPr>
      </w:pPr>
      <w:r w:rsidRPr="009F66EB">
        <w:rPr>
          <w:sz w:val="18"/>
          <w:szCs w:val="18"/>
        </w:rPr>
        <w:t>РОССИЙСКАЯ ФЕДЕРАЦИЯ</w:t>
      </w:r>
    </w:p>
    <w:p w:rsidR="00A60668" w:rsidRPr="009F66EB" w:rsidRDefault="00A60668" w:rsidP="00A60668">
      <w:pPr>
        <w:tabs>
          <w:tab w:val="left" w:pos="426"/>
          <w:tab w:val="left" w:pos="3976"/>
        </w:tabs>
        <w:ind w:left="0" w:right="-142" w:firstLine="567"/>
        <w:jc w:val="center"/>
        <w:rPr>
          <w:sz w:val="18"/>
          <w:szCs w:val="18"/>
        </w:rPr>
      </w:pPr>
      <w:r w:rsidRPr="009F66EB">
        <w:rPr>
          <w:sz w:val="18"/>
          <w:szCs w:val="18"/>
        </w:rPr>
        <w:t>ИРКУТСКАЯ ОБЛАСТЬ   ИРКУТСКИЙ РАЙОН</w:t>
      </w:r>
    </w:p>
    <w:p w:rsidR="00A60668" w:rsidRPr="009F66EB" w:rsidRDefault="00A60668" w:rsidP="00A60668">
      <w:pPr>
        <w:tabs>
          <w:tab w:val="left" w:pos="426"/>
          <w:tab w:val="left" w:pos="3976"/>
        </w:tabs>
        <w:ind w:left="0" w:right="-142" w:firstLine="567"/>
        <w:jc w:val="center"/>
        <w:rPr>
          <w:sz w:val="18"/>
          <w:szCs w:val="18"/>
        </w:rPr>
      </w:pPr>
      <w:r w:rsidRPr="009F66EB">
        <w:rPr>
          <w:sz w:val="18"/>
          <w:szCs w:val="18"/>
        </w:rPr>
        <w:t>ДУМА</w:t>
      </w:r>
    </w:p>
    <w:p w:rsidR="00A60668" w:rsidRPr="009F66EB" w:rsidRDefault="00A60668" w:rsidP="00A60668">
      <w:pPr>
        <w:tabs>
          <w:tab w:val="left" w:pos="426"/>
          <w:tab w:val="left" w:pos="3976"/>
        </w:tabs>
        <w:ind w:left="0" w:right="-142" w:firstLine="567"/>
        <w:jc w:val="center"/>
        <w:rPr>
          <w:sz w:val="18"/>
          <w:szCs w:val="18"/>
        </w:rPr>
      </w:pPr>
      <w:r w:rsidRPr="009F66EB">
        <w:rPr>
          <w:sz w:val="18"/>
          <w:szCs w:val="18"/>
        </w:rPr>
        <w:t>Хомутовского муниципального образования</w:t>
      </w:r>
    </w:p>
    <w:p w:rsidR="00A60668" w:rsidRPr="009F66EB" w:rsidRDefault="00A60668" w:rsidP="00A60668">
      <w:pPr>
        <w:tabs>
          <w:tab w:val="left" w:pos="426"/>
          <w:tab w:val="left" w:pos="3976"/>
        </w:tabs>
        <w:ind w:left="0" w:right="-142" w:firstLine="567"/>
        <w:jc w:val="center"/>
        <w:rPr>
          <w:sz w:val="18"/>
          <w:szCs w:val="18"/>
        </w:rPr>
      </w:pPr>
      <w:r w:rsidRPr="009F66EB">
        <w:rPr>
          <w:sz w:val="18"/>
          <w:szCs w:val="18"/>
        </w:rPr>
        <w:t>Пятый созыв</w:t>
      </w:r>
    </w:p>
    <w:p w:rsidR="00A60668" w:rsidRDefault="00A60668" w:rsidP="00A60668">
      <w:pPr>
        <w:tabs>
          <w:tab w:val="left" w:pos="426"/>
          <w:tab w:val="left" w:pos="3976"/>
        </w:tabs>
        <w:ind w:left="0" w:right="-142" w:firstLine="567"/>
        <w:jc w:val="center"/>
        <w:rPr>
          <w:sz w:val="18"/>
          <w:szCs w:val="18"/>
        </w:rPr>
      </w:pPr>
      <w:r w:rsidRPr="009F66EB">
        <w:rPr>
          <w:sz w:val="18"/>
          <w:szCs w:val="18"/>
        </w:rPr>
        <w:t>Решение</w:t>
      </w:r>
    </w:p>
    <w:p w:rsidR="009951A4" w:rsidRDefault="009951A4" w:rsidP="00A60668">
      <w:pPr>
        <w:tabs>
          <w:tab w:val="left" w:pos="426"/>
          <w:tab w:val="left" w:pos="3976"/>
        </w:tabs>
        <w:ind w:left="0" w:right="-142" w:firstLine="567"/>
        <w:jc w:val="center"/>
        <w:rPr>
          <w:sz w:val="18"/>
          <w:szCs w:val="18"/>
        </w:rPr>
      </w:pPr>
    </w:p>
    <w:p w:rsidR="009951A4" w:rsidRDefault="009951A4" w:rsidP="00A60668">
      <w:pPr>
        <w:tabs>
          <w:tab w:val="left" w:pos="426"/>
          <w:tab w:val="left" w:pos="3976"/>
        </w:tabs>
        <w:ind w:left="0" w:right="-142" w:firstLine="567"/>
        <w:jc w:val="center"/>
        <w:rPr>
          <w:sz w:val="18"/>
          <w:szCs w:val="18"/>
        </w:rPr>
      </w:pPr>
    </w:p>
    <w:p w:rsidR="009951A4" w:rsidRDefault="00322E65" w:rsidP="00322E65">
      <w:pPr>
        <w:tabs>
          <w:tab w:val="left" w:pos="426"/>
          <w:tab w:val="left" w:pos="3976"/>
        </w:tabs>
        <w:ind w:left="0" w:right="-142" w:firstLine="567"/>
        <w:jc w:val="left"/>
        <w:rPr>
          <w:sz w:val="18"/>
          <w:szCs w:val="18"/>
          <w:u w:val="single"/>
        </w:rPr>
      </w:pPr>
      <w:r w:rsidRPr="00322E65">
        <w:rPr>
          <w:sz w:val="18"/>
          <w:szCs w:val="18"/>
          <w:u w:val="single"/>
        </w:rPr>
        <w:t>28.03.2025</w:t>
      </w:r>
      <w:r w:rsidR="00306198">
        <w:rPr>
          <w:sz w:val="18"/>
          <w:szCs w:val="18"/>
          <w:u w:val="single"/>
        </w:rPr>
        <w:t xml:space="preserve"> </w:t>
      </w:r>
      <w:r w:rsidRPr="00322E65">
        <w:rPr>
          <w:sz w:val="18"/>
          <w:szCs w:val="18"/>
          <w:u w:val="single"/>
        </w:rPr>
        <w:t>№ 39-178</w:t>
      </w:r>
      <w:r w:rsidR="00F52080">
        <w:rPr>
          <w:sz w:val="18"/>
          <w:szCs w:val="18"/>
          <w:u w:val="single"/>
        </w:rPr>
        <w:t>Д</w:t>
      </w:r>
    </w:p>
    <w:p w:rsidR="00322E65" w:rsidRPr="007D57F9" w:rsidRDefault="00322E65" w:rsidP="00322E65">
      <w:pPr>
        <w:tabs>
          <w:tab w:val="left" w:pos="426"/>
          <w:tab w:val="left" w:pos="3976"/>
        </w:tabs>
        <w:ind w:left="0" w:right="-142" w:firstLine="0"/>
        <w:jc w:val="left"/>
        <w:rPr>
          <w:sz w:val="18"/>
          <w:szCs w:val="18"/>
        </w:rPr>
      </w:pPr>
      <w:r w:rsidRPr="007D57F9">
        <w:rPr>
          <w:sz w:val="18"/>
          <w:szCs w:val="18"/>
        </w:rPr>
        <w:t xml:space="preserve">                   </w:t>
      </w:r>
      <w:r w:rsidR="00306198" w:rsidRPr="007D57F9">
        <w:rPr>
          <w:sz w:val="18"/>
          <w:szCs w:val="18"/>
        </w:rPr>
        <w:t>с.</w:t>
      </w:r>
      <w:r w:rsidRPr="007D57F9">
        <w:rPr>
          <w:sz w:val="18"/>
          <w:szCs w:val="18"/>
        </w:rPr>
        <w:t xml:space="preserve"> </w:t>
      </w:r>
      <w:r w:rsidR="00306198" w:rsidRPr="007D57F9">
        <w:rPr>
          <w:sz w:val="18"/>
          <w:szCs w:val="18"/>
        </w:rPr>
        <w:t>Х</w:t>
      </w:r>
      <w:r w:rsidRPr="007D57F9">
        <w:rPr>
          <w:sz w:val="18"/>
          <w:szCs w:val="18"/>
        </w:rPr>
        <w:t>омутово</w:t>
      </w:r>
    </w:p>
    <w:p w:rsidR="00FB6B95" w:rsidRPr="009F66EB" w:rsidRDefault="00FB6B95" w:rsidP="00FB6B95">
      <w:pPr>
        <w:tabs>
          <w:tab w:val="left" w:pos="426"/>
          <w:tab w:val="left" w:pos="3976"/>
        </w:tabs>
        <w:ind w:left="0" w:right="-142" w:firstLine="567"/>
        <w:rPr>
          <w:sz w:val="18"/>
          <w:szCs w:val="18"/>
        </w:rPr>
      </w:pPr>
      <w:bookmarkStart w:id="0" w:name="_GoBack"/>
      <w:bookmarkEnd w:id="0"/>
    </w:p>
    <w:p w:rsidR="00FB6B95" w:rsidRPr="00FB6B95" w:rsidRDefault="00FB6B95" w:rsidP="00FB6B95">
      <w:pPr>
        <w:tabs>
          <w:tab w:val="left" w:pos="426"/>
          <w:tab w:val="left" w:pos="3976"/>
        </w:tabs>
        <w:ind w:left="0" w:right="-142" w:firstLine="426"/>
        <w:rPr>
          <w:sz w:val="18"/>
          <w:szCs w:val="18"/>
        </w:rPr>
      </w:pPr>
      <w:r w:rsidRPr="00FB6B95">
        <w:rPr>
          <w:sz w:val="18"/>
          <w:szCs w:val="18"/>
        </w:rPr>
        <w:t>О внесении изменений в решение Думы Хомутовского муниципального образования от 19.12.2024 № 33-160/д</w:t>
      </w:r>
      <w:r w:rsidRPr="00FB6B95">
        <w:rPr>
          <w:sz w:val="18"/>
          <w:szCs w:val="18"/>
        </w:rPr>
        <w:tab/>
      </w:r>
    </w:p>
    <w:p w:rsidR="00FB6B95" w:rsidRPr="00FB6B95" w:rsidRDefault="00FB6B95" w:rsidP="00FB6B95">
      <w:pPr>
        <w:tabs>
          <w:tab w:val="left" w:pos="426"/>
          <w:tab w:val="left" w:pos="3976"/>
        </w:tabs>
        <w:ind w:left="0" w:right="-142" w:firstLine="426"/>
        <w:rPr>
          <w:sz w:val="18"/>
          <w:szCs w:val="18"/>
        </w:rPr>
      </w:pPr>
    </w:p>
    <w:p w:rsidR="00FB6B95" w:rsidRDefault="00FB6B95" w:rsidP="00FB6B95">
      <w:pPr>
        <w:tabs>
          <w:tab w:val="left" w:pos="426"/>
          <w:tab w:val="left" w:pos="3976"/>
        </w:tabs>
        <w:ind w:left="0" w:right="-142" w:firstLine="426"/>
        <w:rPr>
          <w:sz w:val="18"/>
          <w:szCs w:val="18"/>
        </w:rPr>
      </w:pPr>
      <w:proofErr w:type="gramStart"/>
      <w:r w:rsidRPr="00FB6B95">
        <w:rPr>
          <w:sz w:val="18"/>
          <w:szCs w:val="18"/>
        </w:rPr>
        <w:t xml:space="preserve">В соответствии со </w:t>
      </w:r>
      <w:proofErr w:type="spellStart"/>
      <w:r w:rsidRPr="00FB6B95">
        <w:rPr>
          <w:sz w:val="18"/>
          <w:szCs w:val="18"/>
        </w:rPr>
        <w:t>ст.ст</w:t>
      </w:r>
      <w:proofErr w:type="spellEnd"/>
      <w:r w:rsidRPr="00FB6B95">
        <w:rPr>
          <w:sz w:val="18"/>
          <w:szCs w:val="18"/>
        </w:rPr>
        <w:t xml:space="preserve">. 15, 187 Бюджетного кодекса Российской Федерации, </w:t>
      </w:r>
      <w:proofErr w:type="spellStart"/>
      <w:r w:rsidRPr="00FB6B95">
        <w:rPr>
          <w:sz w:val="18"/>
          <w:szCs w:val="18"/>
        </w:rPr>
        <w:t>ст.ст</w:t>
      </w:r>
      <w:proofErr w:type="spellEnd"/>
      <w:r w:rsidRPr="00FB6B95">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FB6B95">
        <w:rPr>
          <w:sz w:val="18"/>
          <w:szCs w:val="18"/>
        </w:rPr>
        <w:t>ст.ст</w:t>
      </w:r>
      <w:proofErr w:type="spellEnd"/>
      <w:r w:rsidRPr="00FB6B95">
        <w:rPr>
          <w:sz w:val="18"/>
          <w:szCs w:val="18"/>
        </w:rPr>
        <w:t xml:space="preserve">. 6, 18 Положения о бюджетном процессе в </w:t>
      </w:r>
      <w:proofErr w:type="spellStart"/>
      <w:r w:rsidRPr="00FB6B95">
        <w:rPr>
          <w:sz w:val="18"/>
          <w:szCs w:val="18"/>
        </w:rPr>
        <w:t>Хомутовском</w:t>
      </w:r>
      <w:proofErr w:type="spellEnd"/>
      <w:r w:rsidRPr="00FB6B95">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FB6B95">
        <w:rPr>
          <w:sz w:val="18"/>
          <w:szCs w:val="18"/>
        </w:rPr>
        <w:t>ст.ст</w:t>
      </w:r>
      <w:proofErr w:type="spellEnd"/>
      <w:r w:rsidRPr="00FB6B95">
        <w:rPr>
          <w:sz w:val="18"/>
          <w:szCs w:val="18"/>
        </w:rPr>
        <w:t>. 35, 69 Устава Хомутовского  муниципального образования</w:t>
      </w:r>
      <w:proofErr w:type="gramEnd"/>
      <w:r w:rsidRPr="00FB6B95">
        <w:rPr>
          <w:sz w:val="18"/>
          <w:szCs w:val="18"/>
        </w:rPr>
        <w:t>, Дума Хомутовского муниципального образования</w:t>
      </w:r>
    </w:p>
    <w:p w:rsidR="00FB6B95" w:rsidRPr="00FB6B95" w:rsidRDefault="00FB6B95" w:rsidP="00FB6B95">
      <w:pPr>
        <w:tabs>
          <w:tab w:val="left" w:pos="426"/>
          <w:tab w:val="left" w:pos="3976"/>
        </w:tabs>
        <w:ind w:left="0" w:right="-142" w:firstLine="426"/>
        <w:rPr>
          <w:sz w:val="18"/>
          <w:szCs w:val="18"/>
        </w:rPr>
      </w:pPr>
    </w:p>
    <w:p w:rsidR="00FB6B95" w:rsidRDefault="00FB6B95" w:rsidP="00FB6B95">
      <w:pPr>
        <w:tabs>
          <w:tab w:val="left" w:pos="426"/>
          <w:tab w:val="left" w:pos="3976"/>
        </w:tabs>
        <w:ind w:left="0" w:right="-142" w:firstLine="426"/>
        <w:rPr>
          <w:sz w:val="18"/>
          <w:szCs w:val="18"/>
        </w:rPr>
      </w:pPr>
      <w:r w:rsidRPr="00FB6B95">
        <w:rPr>
          <w:sz w:val="18"/>
          <w:szCs w:val="18"/>
        </w:rPr>
        <w:t>РЕШИЛА:</w:t>
      </w:r>
    </w:p>
    <w:p w:rsidR="00FB6B95" w:rsidRDefault="00FB6B95" w:rsidP="00FB6B95">
      <w:pPr>
        <w:tabs>
          <w:tab w:val="left" w:pos="426"/>
          <w:tab w:val="left" w:pos="3976"/>
        </w:tabs>
        <w:ind w:left="0" w:right="-142" w:firstLine="426"/>
        <w:rPr>
          <w:sz w:val="18"/>
          <w:szCs w:val="18"/>
        </w:rPr>
      </w:pPr>
    </w:p>
    <w:p w:rsidR="00FB6B95" w:rsidRPr="00FB6B95" w:rsidRDefault="00FB6B95" w:rsidP="00FB6B95">
      <w:pPr>
        <w:tabs>
          <w:tab w:val="left" w:pos="426"/>
          <w:tab w:val="left" w:pos="3976"/>
        </w:tabs>
        <w:ind w:left="0" w:right="-142" w:firstLine="426"/>
        <w:rPr>
          <w:sz w:val="18"/>
          <w:szCs w:val="18"/>
        </w:rPr>
      </w:pPr>
      <w:r w:rsidRPr="00FB6B95">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FB6B95" w:rsidRPr="00FB6B95" w:rsidRDefault="00FB6B95" w:rsidP="00FB6B95">
      <w:pPr>
        <w:tabs>
          <w:tab w:val="left" w:pos="426"/>
          <w:tab w:val="left" w:pos="3976"/>
        </w:tabs>
        <w:ind w:left="0" w:right="-142" w:firstLine="426"/>
        <w:rPr>
          <w:sz w:val="18"/>
          <w:szCs w:val="18"/>
        </w:rPr>
      </w:pPr>
      <w:r w:rsidRPr="00FB6B95">
        <w:rPr>
          <w:sz w:val="18"/>
          <w:szCs w:val="18"/>
        </w:rPr>
        <w:t>1.1. Статью 1 изменить и изложить в следующей редакции:</w:t>
      </w:r>
    </w:p>
    <w:p w:rsidR="00FB6B95" w:rsidRPr="00FB6B95" w:rsidRDefault="00FB6B95" w:rsidP="00FB6B95">
      <w:pPr>
        <w:tabs>
          <w:tab w:val="left" w:pos="426"/>
          <w:tab w:val="left" w:pos="3976"/>
        </w:tabs>
        <w:ind w:left="0" w:right="-142" w:firstLine="426"/>
        <w:rPr>
          <w:sz w:val="18"/>
          <w:szCs w:val="18"/>
        </w:rPr>
      </w:pPr>
      <w:r w:rsidRPr="00FB6B95">
        <w:rPr>
          <w:sz w:val="18"/>
          <w:szCs w:val="18"/>
        </w:rPr>
        <w:t>«Статья 1</w:t>
      </w:r>
    </w:p>
    <w:p w:rsidR="00FB6B95" w:rsidRPr="00FB6B95" w:rsidRDefault="00FB6B95" w:rsidP="00FB6B95">
      <w:pPr>
        <w:tabs>
          <w:tab w:val="left" w:pos="426"/>
          <w:tab w:val="left" w:pos="3976"/>
        </w:tabs>
        <w:ind w:left="0" w:right="-142" w:firstLine="426"/>
        <w:rPr>
          <w:sz w:val="18"/>
          <w:szCs w:val="18"/>
        </w:rPr>
      </w:pPr>
      <w:r w:rsidRPr="00FB6B95">
        <w:rPr>
          <w:sz w:val="18"/>
          <w:szCs w:val="18"/>
        </w:rPr>
        <w:t>1. Утвердить основные характеристики бюджета Хомутовского муниципального образования (далее – бюджет поселения) на 2025 год:</w:t>
      </w:r>
    </w:p>
    <w:p w:rsidR="00FB6B95" w:rsidRPr="00FB6B95" w:rsidRDefault="00FB6B95" w:rsidP="00FB6B95">
      <w:pPr>
        <w:tabs>
          <w:tab w:val="left" w:pos="426"/>
          <w:tab w:val="left" w:pos="3976"/>
        </w:tabs>
        <w:ind w:left="0" w:right="-142" w:firstLine="426"/>
        <w:rPr>
          <w:sz w:val="18"/>
          <w:szCs w:val="18"/>
        </w:rPr>
      </w:pPr>
      <w:r w:rsidRPr="00FB6B95">
        <w:rPr>
          <w:sz w:val="18"/>
          <w:szCs w:val="18"/>
        </w:rPr>
        <w:t>1) общий объем доходов - в сумме 290 422,19 тыс. руб., в том числе налоговые и неналоговые доходы в сумме 108 485,65 тыс. руб., безвозмездные поступления в сумме 181 936,54 тыс. руб., из них объем дотации на выравнивание бюджетной обеспеченности из районного бюджет 101 294,90 тыс. руб.</w:t>
      </w:r>
    </w:p>
    <w:p w:rsidR="00FB6B95" w:rsidRPr="00FB6B95" w:rsidRDefault="00FB6B95" w:rsidP="00FB6B95">
      <w:pPr>
        <w:tabs>
          <w:tab w:val="left" w:pos="426"/>
          <w:tab w:val="left" w:pos="3976"/>
        </w:tabs>
        <w:ind w:left="0" w:right="-142" w:firstLine="426"/>
        <w:rPr>
          <w:sz w:val="18"/>
          <w:szCs w:val="18"/>
        </w:rPr>
      </w:pPr>
      <w:r w:rsidRPr="00FB6B95">
        <w:rPr>
          <w:sz w:val="18"/>
          <w:szCs w:val="18"/>
        </w:rPr>
        <w:t>2) общий объем расходов бюджета поселения в сумме 300 041,82 тыс. руб.;</w:t>
      </w:r>
    </w:p>
    <w:p w:rsidR="00FB6B95" w:rsidRPr="00FB6B95" w:rsidRDefault="00FB6B95" w:rsidP="00FB6B95">
      <w:pPr>
        <w:tabs>
          <w:tab w:val="left" w:pos="426"/>
          <w:tab w:val="left" w:pos="3976"/>
        </w:tabs>
        <w:ind w:left="0" w:right="-142" w:firstLine="426"/>
        <w:rPr>
          <w:sz w:val="18"/>
          <w:szCs w:val="18"/>
        </w:rPr>
      </w:pPr>
      <w:r w:rsidRPr="00FB6B95">
        <w:rPr>
          <w:sz w:val="18"/>
          <w:szCs w:val="18"/>
        </w:rPr>
        <w:t>3) размер дефицита бюджета поселения в сумме 9 619,63 тыс. руб. или 8,9 % общего годового объема доходов бюджета без учета безвозмездных поступлений».</w:t>
      </w:r>
    </w:p>
    <w:p w:rsidR="00FB6B95" w:rsidRPr="00FB6B95" w:rsidRDefault="00FB6B95" w:rsidP="00FB6B95">
      <w:pPr>
        <w:tabs>
          <w:tab w:val="left" w:pos="426"/>
          <w:tab w:val="left" w:pos="3976"/>
        </w:tabs>
        <w:ind w:left="0" w:right="-142" w:firstLine="426"/>
        <w:rPr>
          <w:sz w:val="18"/>
          <w:szCs w:val="18"/>
        </w:rPr>
      </w:pPr>
      <w:r w:rsidRPr="00FB6B95">
        <w:rPr>
          <w:sz w:val="18"/>
          <w:szCs w:val="18"/>
        </w:rPr>
        <w:t xml:space="preserve">1.2. В статью 11 внести следующие изменения: </w:t>
      </w:r>
    </w:p>
    <w:p w:rsidR="00FB6B95" w:rsidRPr="00FB6B95" w:rsidRDefault="00FB6B95" w:rsidP="00FB6B95">
      <w:pPr>
        <w:tabs>
          <w:tab w:val="left" w:pos="426"/>
          <w:tab w:val="left" w:pos="3976"/>
        </w:tabs>
        <w:ind w:left="0" w:right="-142" w:firstLine="426"/>
        <w:rPr>
          <w:sz w:val="18"/>
          <w:szCs w:val="18"/>
        </w:rPr>
      </w:pPr>
      <w:proofErr w:type="gramStart"/>
      <w:r w:rsidRPr="00FB6B95">
        <w:rPr>
          <w:sz w:val="18"/>
          <w:szCs w:val="18"/>
        </w:rPr>
        <w:t xml:space="preserve">1.2.1. слова «на 1 января 2026 года в сумме 23 028,51 тыс. руб.» заменить словами «на 1 января 2026 года в сумме 36 442,77  тыс. руб.»; </w:t>
      </w:r>
      <w:proofErr w:type="gramEnd"/>
    </w:p>
    <w:p w:rsidR="00FB6B95" w:rsidRPr="00FB6B95" w:rsidRDefault="00FB6B95" w:rsidP="00FB6B95">
      <w:pPr>
        <w:tabs>
          <w:tab w:val="left" w:pos="426"/>
          <w:tab w:val="left" w:pos="3976"/>
        </w:tabs>
        <w:ind w:left="0" w:right="-142" w:firstLine="426"/>
        <w:rPr>
          <w:sz w:val="18"/>
          <w:szCs w:val="18"/>
        </w:rPr>
      </w:pPr>
      <w:r w:rsidRPr="00FB6B95">
        <w:rPr>
          <w:sz w:val="18"/>
          <w:szCs w:val="18"/>
        </w:rPr>
        <w:t>1.2.2. слова «на 1 января 2027 года в сумме 29 324,14  тыс. руб.» заменить словами «на 1 января 2027 года в сумме 42 738,40 тыс. руб.»;</w:t>
      </w:r>
    </w:p>
    <w:p w:rsidR="00FB6B95" w:rsidRPr="00FB6B95" w:rsidRDefault="00FB6B95" w:rsidP="00FB6B95">
      <w:pPr>
        <w:tabs>
          <w:tab w:val="left" w:pos="426"/>
          <w:tab w:val="left" w:pos="3976"/>
        </w:tabs>
        <w:ind w:left="0" w:right="-142" w:firstLine="426"/>
        <w:rPr>
          <w:sz w:val="18"/>
          <w:szCs w:val="18"/>
        </w:rPr>
      </w:pPr>
      <w:r w:rsidRPr="00FB6B95">
        <w:rPr>
          <w:sz w:val="18"/>
          <w:szCs w:val="18"/>
        </w:rPr>
        <w:t xml:space="preserve">1.2.3. слова «на 1 января 2028 года в сумме 36 544,57тыс. руб.» заменить словами «на 1 января 2028 года в сумме 49 958,83 тыс. руб.». </w:t>
      </w:r>
    </w:p>
    <w:p w:rsidR="00FB6B95" w:rsidRPr="00FB6B95" w:rsidRDefault="00FB6B95" w:rsidP="00FB6B95">
      <w:pPr>
        <w:tabs>
          <w:tab w:val="left" w:pos="426"/>
          <w:tab w:val="left" w:pos="3976"/>
        </w:tabs>
        <w:ind w:left="0" w:right="-142" w:firstLine="426"/>
        <w:rPr>
          <w:sz w:val="18"/>
          <w:szCs w:val="18"/>
        </w:rPr>
      </w:pPr>
      <w:r w:rsidRPr="00FB6B95">
        <w:rPr>
          <w:sz w:val="18"/>
          <w:szCs w:val="18"/>
        </w:rPr>
        <w:t>1.3. Приложения №№ 1, 3, 5, 7, 9, 10, 13,14 изложить в новой редакции (прилагаются).</w:t>
      </w:r>
    </w:p>
    <w:p w:rsidR="00FB6B95" w:rsidRPr="00FB6B95" w:rsidRDefault="00FB6B95" w:rsidP="00FB6B95">
      <w:pPr>
        <w:tabs>
          <w:tab w:val="left" w:pos="426"/>
          <w:tab w:val="left" w:pos="3976"/>
        </w:tabs>
        <w:ind w:left="0" w:right="-142" w:firstLine="426"/>
        <w:rPr>
          <w:sz w:val="18"/>
          <w:szCs w:val="18"/>
        </w:rPr>
      </w:pPr>
      <w:r w:rsidRPr="00FB6B95">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FB6B95" w:rsidRPr="00FB6B95" w:rsidRDefault="00FB6B95" w:rsidP="00FB6B95">
      <w:pPr>
        <w:tabs>
          <w:tab w:val="left" w:pos="426"/>
          <w:tab w:val="left" w:pos="3976"/>
        </w:tabs>
        <w:ind w:left="0" w:right="-142" w:firstLine="426"/>
        <w:rPr>
          <w:sz w:val="18"/>
          <w:szCs w:val="18"/>
        </w:rPr>
      </w:pPr>
      <w:r w:rsidRPr="00FB6B95">
        <w:rPr>
          <w:sz w:val="18"/>
          <w:szCs w:val="18"/>
        </w:rPr>
        <w:t>3. Дефицит бюджета без учета суммы, указанной в пункте 2 настоящего Решения, составит 8 179,27 тыс. руб. или 7,5%.</w:t>
      </w:r>
    </w:p>
    <w:p w:rsidR="00FB6B95" w:rsidRPr="00FB6B95" w:rsidRDefault="00FB6B95" w:rsidP="00FB6B95">
      <w:pPr>
        <w:tabs>
          <w:tab w:val="left" w:pos="426"/>
          <w:tab w:val="left" w:pos="3976"/>
        </w:tabs>
        <w:ind w:left="0" w:right="-142" w:firstLine="426"/>
        <w:rPr>
          <w:sz w:val="18"/>
          <w:szCs w:val="18"/>
        </w:rPr>
      </w:pPr>
      <w:r w:rsidRPr="00FB6B95">
        <w:rPr>
          <w:sz w:val="18"/>
          <w:szCs w:val="18"/>
        </w:rPr>
        <w:t xml:space="preserve">    4.  Опубликовать данное решение в установленном законом порядке.</w:t>
      </w:r>
    </w:p>
    <w:p w:rsidR="00FB6B95" w:rsidRPr="00FB6B95" w:rsidRDefault="00FB6B95" w:rsidP="00FB6B95">
      <w:pPr>
        <w:tabs>
          <w:tab w:val="left" w:pos="426"/>
          <w:tab w:val="left" w:pos="3976"/>
        </w:tabs>
        <w:ind w:left="0" w:right="-142" w:firstLine="426"/>
        <w:rPr>
          <w:sz w:val="18"/>
          <w:szCs w:val="18"/>
        </w:rPr>
      </w:pPr>
      <w:r w:rsidRPr="00FB6B95">
        <w:rPr>
          <w:sz w:val="18"/>
          <w:szCs w:val="18"/>
        </w:rPr>
        <w:t xml:space="preserve">    5. </w:t>
      </w:r>
      <w:proofErr w:type="gramStart"/>
      <w:r w:rsidRPr="00FB6B95">
        <w:rPr>
          <w:sz w:val="18"/>
          <w:szCs w:val="18"/>
        </w:rPr>
        <w:t>Контроль за</w:t>
      </w:r>
      <w:proofErr w:type="gramEnd"/>
      <w:r w:rsidRPr="00FB6B95">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B6B95">
        <w:rPr>
          <w:sz w:val="18"/>
          <w:szCs w:val="18"/>
        </w:rPr>
        <w:t>ресурсообеспечению</w:t>
      </w:r>
      <w:proofErr w:type="spellEnd"/>
      <w:r w:rsidRPr="00FB6B95">
        <w:rPr>
          <w:sz w:val="18"/>
          <w:szCs w:val="18"/>
        </w:rPr>
        <w:t xml:space="preserve"> Думы Хомутовского муниципального образования.</w:t>
      </w:r>
    </w:p>
    <w:p w:rsidR="00FB6B95" w:rsidRPr="00FB6B95" w:rsidRDefault="00FB6B95" w:rsidP="00FB6B95">
      <w:pPr>
        <w:tabs>
          <w:tab w:val="left" w:pos="426"/>
          <w:tab w:val="left" w:pos="3976"/>
        </w:tabs>
        <w:ind w:left="0" w:right="-142" w:firstLine="426"/>
        <w:jc w:val="center"/>
        <w:rPr>
          <w:sz w:val="18"/>
          <w:szCs w:val="18"/>
        </w:rPr>
      </w:pPr>
    </w:p>
    <w:p w:rsidR="00FB6B95" w:rsidRPr="00FB6B95" w:rsidRDefault="00FB6B95" w:rsidP="00FB6B95">
      <w:pPr>
        <w:tabs>
          <w:tab w:val="left" w:pos="426"/>
          <w:tab w:val="left" w:pos="3976"/>
        </w:tabs>
        <w:ind w:left="0" w:right="-142" w:firstLine="426"/>
        <w:jc w:val="center"/>
        <w:rPr>
          <w:sz w:val="18"/>
          <w:szCs w:val="18"/>
        </w:rPr>
      </w:pPr>
      <w:r w:rsidRPr="00FB6B95">
        <w:rPr>
          <w:sz w:val="18"/>
          <w:szCs w:val="18"/>
        </w:rPr>
        <w:tab/>
        <w:t xml:space="preserve">                                                                 </w:t>
      </w:r>
    </w:p>
    <w:p w:rsidR="00175687" w:rsidRDefault="00FB6B95" w:rsidP="00FB6B95">
      <w:pPr>
        <w:tabs>
          <w:tab w:val="left" w:pos="426"/>
          <w:tab w:val="left" w:pos="3976"/>
        </w:tabs>
        <w:ind w:left="0" w:right="-142" w:firstLine="426"/>
        <w:jc w:val="center"/>
        <w:rPr>
          <w:i/>
          <w:sz w:val="18"/>
          <w:szCs w:val="18"/>
        </w:rPr>
      </w:pPr>
      <w:r w:rsidRPr="00FB6B95">
        <w:rPr>
          <w:i/>
          <w:sz w:val="18"/>
          <w:szCs w:val="18"/>
        </w:rPr>
        <w:t xml:space="preserve">Глава  Хомутовского   муниципального  образования                                                        </w:t>
      </w:r>
      <w:proofErr w:type="spellStart"/>
      <w:r w:rsidRPr="00FB6B95">
        <w:rPr>
          <w:i/>
          <w:sz w:val="18"/>
          <w:szCs w:val="18"/>
        </w:rPr>
        <w:t>А.В.Иваненко</w:t>
      </w:r>
      <w:proofErr w:type="spellEnd"/>
      <w:r w:rsidRPr="00FB6B95">
        <w:rPr>
          <w:i/>
          <w:sz w:val="18"/>
          <w:szCs w:val="18"/>
        </w:rPr>
        <w:t xml:space="preserve">  </w:t>
      </w: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p w:rsidR="00FB6B95" w:rsidRDefault="00FB6B95" w:rsidP="00FB6B95">
      <w:pPr>
        <w:tabs>
          <w:tab w:val="left" w:pos="426"/>
          <w:tab w:val="left" w:pos="3976"/>
        </w:tabs>
        <w:ind w:left="0" w:right="-142" w:firstLine="426"/>
        <w:jc w:val="center"/>
        <w:rPr>
          <w:i/>
          <w:sz w:val="18"/>
          <w:szCs w:val="18"/>
        </w:rPr>
      </w:pPr>
    </w:p>
    <w:tbl>
      <w:tblPr>
        <w:tblStyle w:val="TableStyle0125"/>
        <w:tblW w:w="10065" w:type="dxa"/>
        <w:tblInd w:w="0" w:type="dxa"/>
        <w:tblLook w:val="04A0" w:firstRow="1" w:lastRow="0" w:firstColumn="1" w:lastColumn="0" w:noHBand="0" w:noVBand="1"/>
      </w:tblPr>
      <w:tblGrid>
        <w:gridCol w:w="283"/>
        <w:gridCol w:w="9782"/>
      </w:tblGrid>
      <w:tr w:rsidR="00EE4337" w:rsidRPr="00EE4337" w:rsidTr="009951A4">
        <w:trPr>
          <w:gridBefore w:val="1"/>
          <w:wBefore w:w="283" w:type="dxa"/>
          <w:trHeight w:val="60"/>
        </w:trPr>
        <w:tc>
          <w:tcPr>
            <w:tcW w:w="9782" w:type="dxa"/>
            <w:shd w:val="clear" w:color="FFFFFF" w:fill="auto"/>
            <w:vAlign w:val="bottom"/>
          </w:tcPr>
          <w:p w:rsidR="00EE4337" w:rsidRPr="00EE4337" w:rsidRDefault="00EE4337" w:rsidP="00EE4337">
            <w:pPr>
              <w:spacing w:line="259" w:lineRule="auto"/>
              <w:ind w:firstLine="6521"/>
              <w:jc w:val="right"/>
              <w:rPr>
                <w:rFonts w:ascii="Times New Roman" w:eastAsiaTheme="minorEastAsia" w:hAnsi="Times New Roman" w:cs="Times New Roman"/>
                <w:i/>
                <w:sz w:val="18"/>
                <w:szCs w:val="18"/>
              </w:rPr>
            </w:pPr>
            <w:r w:rsidRPr="00EE4337">
              <w:rPr>
                <w:rFonts w:ascii="Times New Roman" w:eastAsiaTheme="minorEastAsia" w:hAnsi="Times New Roman" w:cs="Times New Roman"/>
                <w:i/>
                <w:sz w:val="18"/>
                <w:szCs w:val="18"/>
              </w:rPr>
              <w:t>Приложение 1</w:t>
            </w:r>
          </w:p>
          <w:p w:rsidR="00EE4337" w:rsidRPr="00EE4337" w:rsidRDefault="00EE4337" w:rsidP="00EE4337">
            <w:pPr>
              <w:spacing w:line="259" w:lineRule="auto"/>
              <w:ind w:firstLine="6521"/>
              <w:jc w:val="right"/>
              <w:rPr>
                <w:rFonts w:ascii="Times New Roman" w:eastAsiaTheme="minorEastAsia" w:hAnsi="Times New Roman" w:cs="Times New Roman"/>
                <w:i/>
                <w:sz w:val="18"/>
                <w:szCs w:val="18"/>
              </w:rPr>
            </w:pPr>
            <w:r w:rsidRPr="00EE4337">
              <w:rPr>
                <w:rFonts w:ascii="Times New Roman" w:eastAsiaTheme="minorEastAsia" w:hAnsi="Times New Roman" w:cs="Times New Roman"/>
                <w:i/>
                <w:sz w:val="18"/>
                <w:szCs w:val="18"/>
              </w:rPr>
              <w:t>к решению Думы Хомутовского</w:t>
            </w:r>
          </w:p>
          <w:p w:rsidR="00EE4337" w:rsidRPr="00EE4337" w:rsidRDefault="00EE4337" w:rsidP="00EE4337">
            <w:pPr>
              <w:spacing w:line="259" w:lineRule="auto"/>
              <w:ind w:firstLine="6521"/>
              <w:jc w:val="right"/>
              <w:rPr>
                <w:rFonts w:ascii="Times New Roman" w:eastAsiaTheme="minorEastAsia" w:hAnsi="Times New Roman" w:cs="Times New Roman"/>
                <w:i/>
                <w:sz w:val="18"/>
                <w:szCs w:val="18"/>
              </w:rPr>
            </w:pPr>
            <w:r w:rsidRPr="00EE4337">
              <w:rPr>
                <w:rFonts w:ascii="Times New Roman" w:eastAsiaTheme="minorEastAsia" w:hAnsi="Times New Roman" w:cs="Times New Roman"/>
                <w:i/>
                <w:sz w:val="18"/>
                <w:szCs w:val="18"/>
              </w:rPr>
              <w:t>муниципального образования</w:t>
            </w:r>
          </w:p>
          <w:p w:rsidR="00EE4337" w:rsidRPr="00EE4337" w:rsidRDefault="00EE4337" w:rsidP="00EE4337">
            <w:pPr>
              <w:spacing w:line="259" w:lineRule="auto"/>
              <w:ind w:firstLine="6521"/>
              <w:jc w:val="right"/>
              <w:rPr>
                <w:rFonts w:ascii="Times New Roman" w:eastAsiaTheme="minorEastAsia" w:hAnsi="Times New Roman" w:cs="Times New Roman"/>
                <w:i/>
                <w:sz w:val="18"/>
                <w:szCs w:val="18"/>
              </w:rPr>
            </w:pPr>
          </w:p>
          <w:p w:rsidR="00EE4337" w:rsidRPr="00EE4337" w:rsidRDefault="00EE4337" w:rsidP="009951A4">
            <w:pPr>
              <w:spacing w:line="259" w:lineRule="auto"/>
              <w:ind w:firstLine="6521"/>
              <w:jc w:val="right"/>
              <w:rPr>
                <w:rFonts w:ascii="Times New Roman" w:eastAsiaTheme="minorEastAsia" w:hAnsi="Times New Roman" w:cs="Times New Roman"/>
                <w:i/>
                <w:sz w:val="18"/>
                <w:szCs w:val="18"/>
              </w:rPr>
            </w:pPr>
            <w:r>
              <w:rPr>
                <w:rFonts w:ascii="Times New Roman" w:eastAsiaTheme="minorEastAsia" w:hAnsi="Times New Roman" w:cs="Times New Roman"/>
                <w:i/>
                <w:sz w:val="18"/>
                <w:szCs w:val="18"/>
              </w:rPr>
              <w:t xml:space="preserve">от 28 Марта 2025 </w:t>
            </w:r>
            <w:r w:rsidRPr="00EE4337">
              <w:rPr>
                <w:rFonts w:ascii="Times New Roman" w:eastAsiaTheme="minorEastAsia" w:hAnsi="Times New Roman" w:cs="Times New Roman"/>
                <w:i/>
                <w:sz w:val="18"/>
                <w:szCs w:val="18"/>
              </w:rPr>
              <w:t>№</w:t>
            </w:r>
            <w:r w:rsidR="009951A4">
              <w:rPr>
                <w:rFonts w:ascii="Times New Roman" w:eastAsiaTheme="minorEastAsia" w:hAnsi="Times New Roman" w:cs="Times New Roman"/>
                <w:i/>
                <w:sz w:val="18"/>
                <w:szCs w:val="18"/>
              </w:rPr>
              <w:t xml:space="preserve"> 39-178Д</w:t>
            </w:r>
            <w:r w:rsidRPr="00EE4337">
              <w:rPr>
                <w:rFonts w:ascii="Times New Roman" w:eastAsiaTheme="minorEastAsia" w:hAnsi="Times New Roman" w:cs="Times New Roman"/>
                <w:i/>
                <w:sz w:val="18"/>
                <w:szCs w:val="18"/>
              </w:rPr>
              <w:t>_</w:t>
            </w:r>
          </w:p>
        </w:tc>
      </w:tr>
      <w:tr w:rsidR="00EE4337" w:rsidRPr="00EE4337" w:rsidTr="009951A4">
        <w:trPr>
          <w:trHeight w:val="60"/>
        </w:trPr>
        <w:tc>
          <w:tcPr>
            <w:tcW w:w="10065" w:type="dxa"/>
            <w:gridSpan w:val="2"/>
            <w:shd w:val="clear" w:color="FFFFFF" w:fill="auto"/>
            <w:vAlign w:val="bottom"/>
          </w:tcPr>
          <w:p w:rsidR="00EE4337" w:rsidRPr="00EE4337" w:rsidRDefault="00EE4337" w:rsidP="00EE4337">
            <w:pPr>
              <w:spacing w:after="160" w:line="259" w:lineRule="auto"/>
              <w:ind w:firstLine="4253"/>
              <w:rPr>
                <w:rFonts w:ascii="Times New Roman" w:eastAsiaTheme="minorEastAsia" w:hAnsi="Times New Roman" w:cs="Times New Roman"/>
                <w:sz w:val="18"/>
                <w:szCs w:val="18"/>
              </w:rPr>
            </w:pPr>
          </w:p>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                             Прогнозируемые доходы бюджета Хомутовского муниципального образования на 2025 год</w:t>
            </w:r>
          </w:p>
        </w:tc>
      </w:tr>
      <w:tr w:rsidR="00EE4337" w:rsidRPr="00EE4337" w:rsidTr="009951A4">
        <w:trPr>
          <w:trHeight w:val="60"/>
        </w:trPr>
        <w:tc>
          <w:tcPr>
            <w:tcW w:w="10065" w:type="dxa"/>
            <w:gridSpan w:val="2"/>
            <w:shd w:val="clear" w:color="FFFFFF" w:fill="auto"/>
            <w:vAlign w:val="bottom"/>
          </w:tcPr>
          <w:p w:rsidR="00EE4337" w:rsidRPr="00EE4337" w:rsidRDefault="00EE4337" w:rsidP="00EE4337">
            <w:pPr>
              <w:spacing w:after="160" w:line="259" w:lineRule="auto"/>
              <w:ind w:right="687" w:firstLine="4253"/>
              <w:jc w:val="center"/>
              <w:rPr>
                <w:rFonts w:ascii="Times New Roman" w:eastAsiaTheme="minorEastAsia" w:hAnsi="Times New Roman" w:cs="Times New Roman"/>
                <w:sz w:val="18"/>
                <w:szCs w:val="18"/>
              </w:rPr>
            </w:pPr>
          </w:p>
        </w:tc>
      </w:tr>
      <w:tr w:rsidR="00EE4337" w:rsidRPr="00EE4337" w:rsidTr="009951A4">
        <w:trPr>
          <w:trHeight w:val="598"/>
        </w:trPr>
        <w:tc>
          <w:tcPr>
            <w:tcW w:w="10065" w:type="dxa"/>
            <w:gridSpan w:val="2"/>
            <w:shd w:val="clear" w:color="FFFFFF"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Единица измерения: тыс. руб.</w:t>
            </w:r>
          </w:p>
          <w:p w:rsidR="00EE4337" w:rsidRPr="00EE4337" w:rsidRDefault="00EE4337" w:rsidP="00EE4337">
            <w:pPr>
              <w:spacing w:after="160" w:line="259" w:lineRule="auto"/>
              <w:ind w:firstLine="4253"/>
              <w:jc w:val="right"/>
              <w:rPr>
                <w:rFonts w:ascii="Times New Roman" w:eastAsiaTheme="minorEastAsia" w:hAnsi="Times New Roman" w:cs="Times New Roman"/>
                <w:sz w:val="18"/>
                <w:szCs w:val="18"/>
              </w:rPr>
            </w:pPr>
          </w:p>
        </w:tc>
      </w:tr>
    </w:tbl>
    <w:tbl>
      <w:tblPr>
        <w:tblStyle w:val="TableStyle080"/>
        <w:tblW w:w="4988" w:type="pct"/>
        <w:tblInd w:w="13" w:type="dxa"/>
        <w:tblLook w:val="04A0" w:firstRow="1" w:lastRow="0" w:firstColumn="1" w:lastColumn="0" w:noHBand="0" w:noVBand="1"/>
      </w:tblPr>
      <w:tblGrid>
        <w:gridCol w:w="5878"/>
        <w:gridCol w:w="1102"/>
        <w:gridCol w:w="1883"/>
        <w:gridCol w:w="1209"/>
      </w:tblGrid>
      <w:tr w:rsidR="00EE4337" w:rsidRPr="00EE4337" w:rsidTr="00EE4337">
        <w:trPr>
          <w:cantSplit/>
        </w:trPr>
        <w:tc>
          <w:tcPr>
            <w:tcW w:w="5972" w:type="dxa"/>
            <w:tcBorders>
              <w:top w:val="single" w:sz="10" w:space="0" w:color="auto"/>
              <w:left w:val="single" w:sz="10" w:space="0" w:color="auto"/>
              <w:bottom w:val="single" w:sz="10" w:space="0" w:color="auto"/>
              <w:right w:val="single" w:sz="5" w:space="0" w:color="auto"/>
            </w:tcBorders>
            <w:shd w:val="clear" w:color="auto" w:fill="auto"/>
            <w:vAlign w:val="center"/>
          </w:tcPr>
          <w:p w:rsidR="00EE4337" w:rsidRPr="00EE4337" w:rsidRDefault="00EE4337" w:rsidP="00EE4337">
            <w:pPr>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Наименование показателя</w:t>
            </w:r>
          </w:p>
        </w:tc>
        <w:tc>
          <w:tcPr>
            <w:tcW w:w="1116" w:type="dxa"/>
            <w:tcBorders>
              <w:top w:val="single" w:sz="10" w:space="0" w:color="auto"/>
              <w:left w:val="single" w:sz="5" w:space="0" w:color="auto"/>
              <w:bottom w:val="single" w:sz="10" w:space="0" w:color="auto"/>
              <w:right w:val="single" w:sz="5" w:space="0" w:color="auto"/>
            </w:tcBorders>
            <w:shd w:val="clear" w:color="auto" w:fill="auto"/>
            <w:vAlign w:val="center"/>
          </w:tcPr>
          <w:p w:rsidR="00EE4337" w:rsidRPr="00EE4337" w:rsidRDefault="00EE4337" w:rsidP="00EE4337">
            <w:pPr>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ППП</w:t>
            </w:r>
          </w:p>
        </w:tc>
        <w:tc>
          <w:tcPr>
            <w:tcW w:w="1897" w:type="dxa"/>
            <w:tcBorders>
              <w:top w:val="single" w:sz="10" w:space="0" w:color="auto"/>
              <w:left w:val="single" w:sz="5" w:space="0" w:color="auto"/>
              <w:bottom w:val="none" w:sz="5" w:space="0" w:color="auto"/>
            </w:tcBorders>
            <w:shd w:val="clear" w:color="auto" w:fill="auto"/>
            <w:vAlign w:val="center"/>
          </w:tcPr>
          <w:p w:rsidR="00EE4337" w:rsidRPr="00EE4337" w:rsidRDefault="00EE4337" w:rsidP="00EE4337">
            <w:pPr>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Классификатор доходов</w:t>
            </w:r>
          </w:p>
        </w:tc>
        <w:tc>
          <w:tcPr>
            <w:tcW w:w="1222" w:type="dxa"/>
            <w:tcBorders>
              <w:top w:val="single" w:sz="10" w:space="0" w:color="auto"/>
              <w:left w:val="single" w:sz="5" w:space="0" w:color="auto"/>
              <w:bottom w:val="single" w:sz="10" w:space="0" w:color="auto"/>
              <w:right w:val="single" w:sz="10" w:space="0" w:color="auto"/>
            </w:tcBorders>
            <w:shd w:val="clear" w:color="auto" w:fill="auto"/>
            <w:vAlign w:val="center"/>
          </w:tcPr>
          <w:p w:rsidR="00EE4337" w:rsidRPr="00EE4337" w:rsidRDefault="00EE4337" w:rsidP="00EE4337">
            <w:pPr>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Сумма на 2025 год</w:t>
            </w:r>
          </w:p>
        </w:tc>
      </w:tr>
    </w:tbl>
    <w:tbl>
      <w:tblPr>
        <w:tblStyle w:val="TableStyle159"/>
        <w:tblW w:w="4988" w:type="pct"/>
        <w:tblInd w:w="13" w:type="dxa"/>
        <w:tblLook w:val="04A0" w:firstRow="1" w:lastRow="0" w:firstColumn="1" w:lastColumn="0" w:noHBand="0" w:noVBand="1"/>
      </w:tblPr>
      <w:tblGrid>
        <w:gridCol w:w="45"/>
        <w:gridCol w:w="29"/>
        <w:gridCol w:w="44"/>
        <w:gridCol w:w="28"/>
        <w:gridCol w:w="43"/>
        <w:gridCol w:w="28"/>
        <w:gridCol w:w="57"/>
        <w:gridCol w:w="72"/>
        <w:gridCol w:w="5753"/>
        <w:gridCol w:w="931"/>
        <w:gridCol w:w="1784"/>
        <w:gridCol w:w="1258"/>
      </w:tblGrid>
      <w:tr w:rsidR="00EE4337" w:rsidRPr="00EE4337" w:rsidTr="00EE4337">
        <w:trPr>
          <w:cantSplit/>
        </w:trPr>
        <w:tc>
          <w:tcPr>
            <w:tcW w:w="7118" w:type="dxa"/>
            <w:gridSpan w:val="10"/>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НАЛОГОВЫЕ И НЕНАЛОГОВЫЕ ДОХОДЫ</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10000000000000000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108 485.65</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72"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НАЛОГИ НА ПРИБЫЛЬ, ДОХОДЫ</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10100000000000000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6 326.50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43"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 на доходы физических лиц</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10102000010000110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6 326.50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EE4337">
              <w:rPr>
                <w:rFonts w:ascii="Times New Roman" w:eastAsiaTheme="minorEastAsia" w:hAnsi="Times New Roman" w:cs="Times New Roman"/>
                <w:sz w:val="18"/>
                <w:szCs w:val="18"/>
              </w:rPr>
              <w:t xml:space="preserve"> </w:t>
            </w:r>
            <w:proofErr w:type="gramStart"/>
            <w:r w:rsidRPr="00EE4337">
              <w:rPr>
                <w:rFonts w:ascii="Times New Roman" w:eastAsiaTheme="minorEastAsia" w:hAnsi="Times New Roman" w:cs="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10102010010000110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5 023.60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EE4337">
              <w:rPr>
                <w:rFonts w:ascii="Times New Roman" w:eastAsiaTheme="minorEastAsia" w:hAnsi="Times New Roman" w:cs="Times New Roman"/>
                <w:sz w:val="18"/>
                <w:szCs w:val="18"/>
              </w:rPr>
              <w:t xml:space="preserve"> в части суммы налога, не превышающей 312 тысяч рублей за налоговые периоды после 1 января 2025 года)</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10102020010000110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76.20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EE4337">
              <w:rPr>
                <w:rFonts w:ascii="Times New Roman" w:eastAsiaTheme="minorEastAsia" w:hAnsi="Times New Roman" w:cs="Times New Roman"/>
                <w:sz w:val="18"/>
                <w:szCs w:val="18"/>
              </w:rPr>
              <w:t xml:space="preserve">, не </w:t>
            </w:r>
            <w:proofErr w:type="gramStart"/>
            <w:r w:rsidRPr="00EE4337">
              <w:rPr>
                <w:rFonts w:ascii="Times New Roman" w:eastAsiaTheme="minorEastAsia" w:hAnsi="Times New Roman" w:cs="Times New Roman"/>
                <w:sz w:val="18"/>
                <w:szCs w:val="18"/>
              </w:rPr>
              <w:t>превышающей</w:t>
            </w:r>
            <w:proofErr w:type="gramEnd"/>
            <w:r w:rsidRPr="00EE4337">
              <w:rPr>
                <w:rFonts w:ascii="Times New Roman" w:eastAsiaTheme="minorEastAsia" w:hAnsi="Times New Roman" w:cs="Times New Roman"/>
                <w:sz w:val="18"/>
                <w:szCs w:val="18"/>
              </w:rPr>
              <w:t xml:space="preserve"> 312 тысяч рублей за налоговые периоды после 1 января 2025 года)</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10102030010000110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305.40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10102040010000110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246.10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EE4337">
              <w:rPr>
                <w:rFonts w:ascii="Times New Roman" w:eastAsiaTheme="minorEastAsia" w:hAnsi="Times New Roman" w:cs="Times New Roman"/>
                <w:sz w:val="18"/>
                <w:szCs w:val="18"/>
              </w:rPr>
              <w:t xml:space="preserve"> </w:t>
            </w:r>
            <w:proofErr w:type="gramStart"/>
            <w:r w:rsidRPr="00EE4337">
              <w:rPr>
                <w:rFonts w:ascii="Times New Roman" w:eastAsiaTheme="minorEastAsia" w:hAnsi="Times New Roman" w:cs="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EE4337">
              <w:rPr>
                <w:rFonts w:ascii="Times New Roman" w:eastAsiaTheme="minorEastAsia" w:hAnsi="Times New Roman" w:cs="Times New Roman"/>
                <w:sz w:val="18"/>
                <w:szCs w:val="18"/>
              </w:rPr>
              <w:t xml:space="preserve"> </w:t>
            </w:r>
            <w:proofErr w:type="gramStart"/>
            <w:r w:rsidRPr="00EE4337">
              <w:rPr>
                <w:rFonts w:ascii="Times New Roman" w:eastAsiaTheme="minorEastAsia" w:hAnsi="Times New Roman" w:cs="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EE4337">
              <w:rPr>
                <w:rFonts w:ascii="Times New Roman" w:eastAsiaTheme="minorEastAsia" w:hAnsi="Times New Roman" w:cs="Times New Roman"/>
                <w:sz w:val="18"/>
                <w:szCs w:val="18"/>
              </w:rPr>
              <w:t xml:space="preserve"> </w:t>
            </w:r>
            <w:proofErr w:type="gramStart"/>
            <w:r w:rsidRPr="00EE4337">
              <w:rPr>
                <w:rFonts w:ascii="Times New Roman" w:eastAsiaTheme="minorEastAsia" w:hAnsi="Times New Roman" w:cs="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10102080010000110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168.50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10102130010000110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87.70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10102140010000110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219.00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998"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10102210010000110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10102210011000110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72"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10300000000000000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28 564.20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43"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10302000010000110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28 564.20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10302230010000110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14 860.80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EE4337">
              <w:rPr>
                <w:rFonts w:ascii="Times New Roman" w:eastAsiaTheme="minorEastAsia" w:hAnsi="Times New Roman" w:cs="Times New Roman"/>
                <w:sz w:val="18"/>
                <w:szCs w:val="18"/>
              </w:rPr>
              <w:t>инжекторных</w:t>
            </w:r>
            <w:proofErr w:type="spellEnd"/>
            <w:r w:rsidRPr="00EE4337">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10302240010000110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10302250010000110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15 472.70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10302260010000110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-1 847.30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72"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НАЛОГИ НА СОВОКУПНЫЙ ДОХОД</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10500000000000000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43.50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43"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Единый сельскохозяйственный налог</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10503000010000110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43.50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Единый сельскохозяйственный налог</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10503010010000110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43.50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72"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НАЛОГИ НА ИМУЩЕСТВО</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10600000000000000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42 283.00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43"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 на имущество физических лиц</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10601000000000110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8 517.00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10601030100000110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8 517.00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043"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Земельный налог</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10606000000000110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33 766.00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998"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Земельный налог с организаций</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10606030000000110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8 980.00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10606033100000110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8 980.00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998"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Земельный налог с физических лиц</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10606040000000110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24 786.00</w:t>
            </w:r>
          </w:p>
        </w:tc>
      </w:tr>
      <w:tr w:rsidR="00EE4337" w:rsidRPr="00EE4337" w:rsidTr="00EE4337">
        <w:trPr>
          <w:cantSplit/>
        </w:trPr>
        <w:tc>
          <w:tcPr>
            <w:tcW w:w="46"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5822"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945"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1813"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10606043100000110</w:t>
            </w:r>
          </w:p>
        </w:tc>
        <w:tc>
          <w:tcPr>
            <w:tcW w:w="1276"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24 786.00</w:t>
            </w:r>
          </w:p>
        </w:tc>
      </w:tr>
    </w:tbl>
    <w:tbl>
      <w:tblPr>
        <w:tblStyle w:val="TableStyle1119"/>
        <w:tblW w:w="4992" w:type="pct"/>
        <w:tblInd w:w="1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085"/>
        <w:gridCol w:w="928"/>
        <w:gridCol w:w="1981"/>
        <w:gridCol w:w="1070"/>
      </w:tblGrid>
      <w:tr w:rsidR="00EE4337" w:rsidRPr="00EE4337" w:rsidTr="00EE4337">
        <w:trPr>
          <w:cantSplit/>
        </w:trPr>
        <w:tc>
          <w:tcPr>
            <w:tcW w:w="6513" w:type="dxa"/>
            <w:shd w:val="clear" w:color="auto" w:fill="auto"/>
            <w:tcMar>
              <w:left w:w="0" w:type="dxa"/>
            </w:tcMar>
            <w:vAlign w:val="bottom"/>
          </w:tcPr>
          <w:p w:rsidR="00EE4337" w:rsidRPr="00EE4337" w:rsidRDefault="00EE4337" w:rsidP="00EE4337">
            <w:pPr>
              <w:wordWrap w:val="0"/>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lang w:val="en-US"/>
              </w:rPr>
              <w:t xml:space="preserve">  </w:t>
            </w:r>
            <w:r w:rsidRPr="00EE4337">
              <w:rPr>
                <w:rFonts w:ascii="Times New Roman" w:eastAsiaTheme="minorEastAsia" w:hAnsi="Times New Roman" w:cs="Times New Roman"/>
                <w:sz w:val="18"/>
                <w:szCs w:val="18"/>
              </w:rPr>
              <w:t>ШТРАФЫ, САНКЦИИ, ВОЗМЕЩЕНИЕ УЩЕРБА</w:t>
            </w:r>
          </w:p>
        </w:tc>
        <w:tc>
          <w:tcPr>
            <w:tcW w:w="992" w:type="dxa"/>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p>
        </w:tc>
        <w:tc>
          <w:tcPr>
            <w:tcW w:w="2126" w:type="dxa"/>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11600000000000000</w:t>
            </w:r>
          </w:p>
        </w:tc>
        <w:tc>
          <w:tcPr>
            <w:tcW w:w="1134" w:type="dxa"/>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i/>
                <w:sz w:val="18"/>
                <w:szCs w:val="18"/>
              </w:rPr>
            </w:pPr>
            <w:r w:rsidRPr="00EE4337">
              <w:rPr>
                <w:rFonts w:ascii="Times New Roman" w:eastAsiaTheme="minorEastAsia" w:hAnsi="Times New Roman" w:cs="Times New Roman"/>
                <w:i/>
                <w:sz w:val="18"/>
                <w:szCs w:val="18"/>
              </w:rPr>
              <w:t>1 400.00</w:t>
            </w:r>
          </w:p>
        </w:tc>
      </w:tr>
      <w:tr w:rsidR="00EE4337" w:rsidRPr="00EE4337" w:rsidTr="00EE4337">
        <w:trPr>
          <w:cantSplit/>
        </w:trPr>
        <w:tc>
          <w:tcPr>
            <w:tcW w:w="6513" w:type="dxa"/>
            <w:shd w:val="clear" w:color="auto" w:fill="auto"/>
            <w:tcMar>
              <w:left w:w="0" w:type="dxa"/>
            </w:tcMar>
            <w:vAlign w:val="bottom"/>
          </w:tcPr>
          <w:p w:rsidR="00EE4337" w:rsidRPr="00EE4337" w:rsidRDefault="00EE4337" w:rsidP="00EE4337">
            <w:pPr>
              <w:wordWrap w:val="0"/>
              <w:spacing w:after="160" w:line="259" w:lineRule="auto"/>
              <w:ind w:left="416"/>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992" w:type="dxa"/>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182</w:t>
            </w:r>
          </w:p>
        </w:tc>
        <w:tc>
          <w:tcPr>
            <w:tcW w:w="2126" w:type="dxa"/>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11618000020000140</w:t>
            </w:r>
          </w:p>
        </w:tc>
        <w:tc>
          <w:tcPr>
            <w:tcW w:w="1134" w:type="dxa"/>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1 400,00</w:t>
            </w:r>
          </w:p>
        </w:tc>
      </w:tr>
    </w:tbl>
    <w:tbl>
      <w:tblPr>
        <w:tblStyle w:val="TableStyle159"/>
        <w:tblW w:w="5142" w:type="pct"/>
        <w:tblInd w:w="13" w:type="dxa"/>
        <w:tblLook w:val="04A0" w:firstRow="1" w:lastRow="0" w:firstColumn="1" w:lastColumn="0" w:noHBand="0" w:noVBand="1"/>
      </w:tblPr>
      <w:tblGrid>
        <w:gridCol w:w="43"/>
        <w:gridCol w:w="30"/>
        <w:gridCol w:w="46"/>
        <w:gridCol w:w="30"/>
        <w:gridCol w:w="46"/>
        <w:gridCol w:w="30"/>
        <w:gridCol w:w="61"/>
        <w:gridCol w:w="76"/>
        <w:gridCol w:w="61"/>
        <w:gridCol w:w="15"/>
        <w:gridCol w:w="46"/>
        <w:gridCol w:w="46"/>
        <w:gridCol w:w="2199"/>
        <w:gridCol w:w="3374"/>
        <w:gridCol w:w="924"/>
        <w:gridCol w:w="1997"/>
        <w:gridCol w:w="20"/>
        <w:gridCol w:w="1035"/>
        <w:gridCol w:w="304"/>
      </w:tblGrid>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ГОСУДАРСТВЕННАЯ ПОШЛИНА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10800000000000000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65.60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10804000010000110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65.60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10804020010000110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65.60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11100000000000000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48.10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11105000000000120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41.50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11105020000000120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24.10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11105025100000120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24.10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11105070000000120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17.40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11105075100000120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17.40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11105300000000120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11105320000000120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11105325100000120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11109000000000120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11109040000000120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11109045100000120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11300000000000000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5 148.00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11301000000000130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4 458.00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Прочие 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11301990000000130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4 458.00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11301995100000130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4 458.00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11302000000000130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690.00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11302060000000130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11302065100000130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Прочие доходы от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11302990000000130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680.00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62"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Прочие доходы от компенсации затрат бюджетов сельских поселений</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11302995100000130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680.00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11302995100000130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645.44</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11302995100002130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34.56</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ПРОДАЖИ МАТЕРИАЛЬНЫХ И НЕМАТЕРИАЛЬНЫХ АКТИВОВ</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11400000000000000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24 533.75</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11402000000000000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21 246.25</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11402050100000410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21 246.25</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11402053100000410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21 246.25</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11406000000000430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1 787.50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11406020000000430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1 787.50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11406025100000430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1 787.50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11406300000000430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1 500.00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11406320000000430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1 500.00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11406325100000430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1 500.00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ШТРАФЫ, САНКЦИИ, ВОЗМЕЩЕНИЕ УЩЕРБА</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11600000000000000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11602000020000140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11602020020000140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73.00</w:t>
            </w:r>
          </w:p>
        </w:tc>
      </w:tr>
      <w:tr w:rsidR="00EE4337" w:rsidRPr="00EE4337" w:rsidTr="00EE4337">
        <w:trPr>
          <w:gridAfter w:val="1"/>
          <w:wAfter w:w="333" w:type="dxa"/>
          <w:cantSplit/>
        </w:trPr>
        <w:tc>
          <w:tcPr>
            <w:tcW w:w="7513"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БЕЗВОЗМЕЗДНЫЕ ПОСТУПЛЕНИЯ</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181 936.54</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6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181 936.54</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Дотации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20210000000000150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101 294.90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20216001000000150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101 294.90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20216001100000150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101 294.90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20220000000000150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76 747.90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20225555000000150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9 469.60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20225555100000150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9 469.60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Прочие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20229999000000150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67 278.30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субсидии бюджетам сельских поселений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20229999100000150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67 278.30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Субвенции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20230000000000150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2 482.40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20230024000000150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0.70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20230024100000150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20235118000000150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2 481.70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20235118100000150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43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межбюджетные трансферты</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20240000000000150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1 411.34</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20240014000000150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1 276.20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20240014100000150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1 276.20</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39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Межбюджетные трансферты, передаваемые бюджетам на поддержку отрасли культуры</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20245519000000150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135.14</w:t>
            </w:r>
          </w:p>
        </w:tc>
      </w:tr>
      <w:tr w:rsidR="00EE4337" w:rsidRPr="00EE4337" w:rsidTr="00EE4337">
        <w:trPr>
          <w:gridAfter w:val="1"/>
          <w:wAfter w:w="333" w:type="dxa"/>
          <w:cantSplit/>
        </w:trPr>
        <w:tc>
          <w:tcPr>
            <w:tcW w:w="45" w:type="dxa"/>
            <w:tcBorders>
              <w:left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5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Межбюджетные трансферты, передаваемые бюджетам сельских поселений на поддержку отрасли культуры</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20245519100000150</w:t>
            </w:r>
          </w:p>
        </w:tc>
        <w:tc>
          <w:tcPr>
            <w:tcW w:w="1134"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EE4337">
        <w:trPr>
          <w:gridAfter w:val="1"/>
          <w:wAfter w:w="333" w:type="dxa"/>
          <w:cantSplit/>
        </w:trPr>
        <w:tc>
          <w:tcPr>
            <w:tcW w:w="45"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350"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639"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992" w:type="dxa"/>
            <w:tcBorders>
              <w:top w:val="single" w:sz="10" w:space="0" w:color="auto"/>
            </w:tcBorders>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126" w:type="dxa"/>
            <w:tcBorders>
              <w:top w:val="single" w:sz="10" w:space="0" w:color="auto"/>
            </w:tcBorders>
            <w:shd w:val="clear" w:color="auto" w:fill="auto"/>
            <w:vAlign w:val="bottom"/>
          </w:tcPr>
          <w:p w:rsidR="00EE4337" w:rsidRPr="00EE4337" w:rsidRDefault="00EE4337" w:rsidP="00EE4337">
            <w:pPr>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Итого доходов:</w:t>
            </w:r>
          </w:p>
        </w:tc>
        <w:tc>
          <w:tcPr>
            <w:tcW w:w="1134"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EE4337" w:rsidRPr="00EE4337" w:rsidRDefault="00EE4337" w:rsidP="00EE4337">
            <w:pPr>
              <w:wordWrap w:val="0"/>
              <w:spacing w:after="160" w:line="259" w:lineRule="auto"/>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290 422.19</w:t>
            </w:r>
          </w:p>
        </w:tc>
      </w:tr>
      <w:tr w:rsidR="00EE4337" w:rsidRPr="00EE4337" w:rsidTr="00EE4337">
        <w:trPr>
          <w:cantSplit/>
        </w:trPr>
        <w:tc>
          <w:tcPr>
            <w:tcW w:w="4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7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61"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35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3639"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992"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126"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20" w:type="dxa"/>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c>
          <w:tcPr>
            <w:tcW w:w="1447" w:type="dxa"/>
            <w:gridSpan w:val="2"/>
            <w:shd w:val="clear" w:color="auto" w:fill="auto"/>
            <w:vAlign w:val="bottom"/>
          </w:tcPr>
          <w:p w:rsidR="00EE4337" w:rsidRPr="00EE4337" w:rsidRDefault="00EE4337" w:rsidP="00EE4337">
            <w:pPr>
              <w:spacing w:after="160" w:line="259" w:lineRule="auto"/>
              <w:rPr>
                <w:rFonts w:ascii="Times New Roman" w:eastAsiaTheme="minorEastAsia" w:hAnsi="Times New Roman" w:cs="Times New Roman"/>
                <w:sz w:val="18"/>
                <w:szCs w:val="18"/>
              </w:rPr>
            </w:pPr>
          </w:p>
        </w:tc>
      </w:tr>
    </w:tbl>
    <w:p w:rsidR="00EE4337" w:rsidRPr="00EE4337" w:rsidRDefault="00EE4337" w:rsidP="00EE4337">
      <w:pPr>
        <w:spacing w:after="160" w:line="259" w:lineRule="auto"/>
        <w:ind w:left="0" w:firstLine="0"/>
        <w:jc w:val="left"/>
        <w:rPr>
          <w:rFonts w:eastAsiaTheme="minorEastAsia"/>
          <w:sz w:val="18"/>
          <w:szCs w:val="18"/>
        </w:rPr>
      </w:pPr>
    </w:p>
    <w:tbl>
      <w:tblPr>
        <w:tblStyle w:val="TableStyle01113"/>
        <w:tblW w:w="0" w:type="auto"/>
        <w:tblInd w:w="-15" w:type="dxa"/>
        <w:tblLook w:val="04A0" w:firstRow="1" w:lastRow="0" w:firstColumn="1" w:lastColumn="0" w:noHBand="0" w:noVBand="1"/>
      </w:tblPr>
      <w:tblGrid>
        <w:gridCol w:w="36"/>
        <w:gridCol w:w="37"/>
        <w:gridCol w:w="9167"/>
        <w:gridCol w:w="135"/>
        <w:gridCol w:w="23"/>
        <w:gridCol w:w="114"/>
      </w:tblGrid>
      <w:tr w:rsidR="00EE4337" w:rsidRPr="00EE4337" w:rsidTr="00EE4337">
        <w:trPr>
          <w:gridAfter w:val="1"/>
          <w:wAfter w:w="114" w:type="dxa"/>
          <w:trHeight w:val="255"/>
        </w:trPr>
        <w:tc>
          <w:tcPr>
            <w:tcW w:w="36" w:type="dxa"/>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c>
          <w:tcPr>
            <w:tcW w:w="37" w:type="dxa"/>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c>
          <w:tcPr>
            <w:tcW w:w="9167" w:type="dxa"/>
            <w:shd w:val="clear" w:color="FFFFFF" w:fill="auto"/>
            <w:vAlign w:val="bottom"/>
          </w:tcPr>
          <w:p w:rsidR="00EE4337" w:rsidRPr="00306198" w:rsidRDefault="00EE4337" w:rsidP="00EE4337">
            <w:pPr>
              <w:ind w:firstLine="5750"/>
              <w:jc w:val="right"/>
              <w:rPr>
                <w:rFonts w:ascii="Times New Roman" w:eastAsiaTheme="minorEastAsia" w:hAnsi="Times New Roman" w:cs="Times New Roman"/>
                <w:i/>
                <w:sz w:val="18"/>
                <w:szCs w:val="18"/>
              </w:rPr>
            </w:pPr>
            <w:r w:rsidRPr="00306198">
              <w:rPr>
                <w:rFonts w:ascii="Times New Roman" w:eastAsiaTheme="minorEastAsia" w:hAnsi="Times New Roman" w:cs="Times New Roman"/>
                <w:i/>
                <w:sz w:val="18"/>
                <w:szCs w:val="18"/>
              </w:rPr>
              <w:t>Приложение 3</w:t>
            </w:r>
          </w:p>
          <w:p w:rsidR="00EE4337" w:rsidRPr="00306198" w:rsidRDefault="00EE4337" w:rsidP="00EE4337">
            <w:pPr>
              <w:ind w:firstLine="5750"/>
              <w:jc w:val="right"/>
              <w:rPr>
                <w:rFonts w:ascii="Times New Roman" w:eastAsiaTheme="minorEastAsia" w:hAnsi="Times New Roman" w:cs="Times New Roman"/>
                <w:i/>
                <w:sz w:val="18"/>
                <w:szCs w:val="18"/>
              </w:rPr>
            </w:pPr>
            <w:r w:rsidRPr="00306198">
              <w:rPr>
                <w:rFonts w:ascii="Times New Roman" w:eastAsiaTheme="minorEastAsia" w:hAnsi="Times New Roman" w:cs="Times New Roman"/>
                <w:i/>
                <w:sz w:val="18"/>
                <w:szCs w:val="18"/>
              </w:rPr>
              <w:t>к решению Думы Хомутовского</w:t>
            </w:r>
          </w:p>
          <w:p w:rsidR="00EE4337" w:rsidRPr="00306198" w:rsidRDefault="00EE4337" w:rsidP="00EE4337">
            <w:pPr>
              <w:ind w:firstLine="5750"/>
              <w:jc w:val="right"/>
              <w:rPr>
                <w:rFonts w:ascii="Times New Roman" w:eastAsiaTheme="minorEastAsia" w:hAnsi="Times New Roman" w:cs="Times New Roman"/>
                <w:i/>
                <w:sz w:val="18"/>
                <w:szCs w:val="18"/>
              </w:rPr>
            </w:pPr>
            <w:r w:rsidRPr="00306198">
              <w:rPr>
                <w:rFonts w:ascii="Times New Roman" w:eastAsiaTheme="minorEastAsia" w:hAnsi="Times New Roman" w:cs="Times New Roman"/>
                <w:i/>
                <w:sz w:val="18"/>
                <w:szCs w:val="18"/>
              </w:rPr>
              <w:t>муниципального образования</w:t>
            </w:r>
          </w:p>
          <w:p w:rsidR="00EE4337" w:rsidRPr="00306198" w:rsidRDefault="00EE4337" w:rsidP="00EE4337">
            <w:pPr>
              <w:jc w:val="right"/>
              <w:rPr>
                <w:rFonts w:ascii="Times New Roman" w:eastAsiaTheme="minorEastAsia" w:hAnsi="Times New Roman" w:cs="Times New Roman"/>
                <w:i/>
                <w:sz w:val="18"/>
                <w:szCs w:val="18"/>
              </w:rPr>
            </w:pPr>
            <w:r w:rsidRPr="00306198">
              <w:rPr>
                <w:rFonts w:ascii="Times New Roman" w:eastAsiaTheme="minorEastAsia" w:hAnsi="Times New Roman" w:cs="Times New Roman"/>
                <w:i/>
                <w:sz w:val="18"/>
                <w:szCs w:val="18"/>
              </w:rPr>
              <w:t xml:space="preserve">                                                                                                        от </w:t>
            </w:r>
            <w:r w:rsidR="00306198">
              <w:rPr>
                <w:rFonts w:ascii="Times New Roman" w:eastAsiaTheme="minorEastAsia" w:hAnsi="Times New Roman" w:cs="Times New Roman"/>
                <w:i/>
                <w:sz w:val="18"/>
                <w:szCs w:val="18"/>
              </w:rPr>
              <w:t xml:space="preserve">29 Марта 2025 </w:t>
            </w:r>
            <w:r w:rsidRPr="00306198">
              <w:rPr>
                <w:rFonts w:ascii="Times New Roman" w:eastAsiaTheme="minorEastAsia" w:hAnsi="Times New Roman" w:cs="Times New Roman"/>
                <w:i/>
                <w:sz w:val="18"/>
                <w:szCs w:val="18"/>
              </w:rPr>
              <w:t xml:space="preserve">№ </w:t>
            </w:r>
            <w:r w:rsidR="001875DB">
              <w:rPr>
                <w:rFonts w:ascii="Times New Roman" w:eastAsiaTheme="minorEastAsia" w:hAnsi="Times New Roman" w:cs="Times New Roman"/>
                <w:i/>
                <w:sz w:val="18"/>
                <w:szCs w:val="18"/>
              </w:rPr>
              <w:t>39-178</w:t>
            </w:r>
            <w:proofErr w:type="gramStart"/>
            <w:r w:rsidR="001875DB">
              <w:rPr>
                <w:rFonts w:ascii="Times New Roman" w:eastAsiaTheme="minorEastAsia" w:hAnsi="Times New Roman" w:cs="Times New Roman"/>
                <w:i/>
                <w:sz w:val="18"/>
                <w:szCs w:val="18"/>
              </w:rPr>
              <w:t xml:space="preserve"> Д</w:t>
            </w:r>
            <w:proofErr w:type="gramEnd"/>
          </w:p>
          <w:p w:rsidR="00EE4337" w:rsidRPr="00EE4337" w:rsidRDefault="00EE4337" w:rsidP="00EE4337">
            <w:pPr>
              <w:jc w:val="center"/>
              <w:rPr>
                <w:rFonts w:ascii="Times New Roman" w:eastAsiaTheme="minorEastAsia" w:hAnsi="Times New Roman" w:cs="Times New Roman"/>
                <w:sz w:val="18"/>
                <w:szCs w:val="18"/>
              </w:rPr>
            </w:pPr>
          </w:p>
          <w:p w:rsidR="00EE4337" w:rsidRPr="00EE4337" w:rsidRDefault="00EE4337" w:rsidP="00EE4337">
            <w:pPr>
              <w:jc w:val="center"/>
              <w:rPr>
                <w:rFonts w:ascii="Times New Roman" w:eastAsiaTheme="minorEastAsia" w:hAnsi="Times New Roman" w:cs="Times New Roman"/>
                <w:sz w:val="18"/>
                <w:szCs w:val="18"/>
              </w:rPr>
            </w:pPr>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EE4337" w:rsidRPr="00EE4337" w:rsidRDefault="00EE4337" w:rsidP="00EE4337">
            <w:pPr>
              <w:jc w:val="center"/>
              <w:rPr>
                <w:rFonts w:ascii="Times New Roman" w:eastAsiaTheme="minorEastAsia" w:hAnsi="Times New Roman" w:cs="Times New Roman"/>
                <w:sz w:val="18"/>
                <w:szCs w:val="18"/>
              </w:rPr>
            </w:pPr>
          </w:p>
        </w:tc>
        <w:tc>
          <w:tcPr>
            <w:tcW w:w="135" w:type="dxa"/>
            <w:shd w:val="clear" w:color="FFFFFF" w:fill="auto"/>
            <w:vAlign w:val="bottom"/>
          </w:tcPr>
          <w:p w:rsidR="00EE4337" w:rsidRPr="00EE4337" w:rsidRDefault="00EE4337" w:rsidP="00EE4337">
            <w:pPr>
              <w:ind w:right="55"/>
              <w:jc w:val="center"/>
              <w:rPr>
                <w:rFonts w:ascii="Times New Roman" w:eastAsiaTheme="minorEastAsia" w:hAnsi="Times New Roman" w:cs="Times New Roman"/>
                <w:sz w:val="18"/>
                <w:szCs w:val="18"/>
              </w:rPr>
            </w:pPr>
          </w:p>
        </w:tc>
        <w:tc>
          <w:tcPr>
            <w:tcW w:w="23" w:type="dxa"/>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r>
      <w:tr w:rsidR="00EE4337" w:rsidRPr="00EE4337" w:rsidTr="00EE4337">
        <w:trPr>
          <w:trHeight w:val="255"/>
        </w:trPr>
        <w:tc>
          <w:tcPr>
            <w:tcW w:w="9375" w:type="dxa"/>
            <w:gridSpan w:val="4"/>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Единица измерения: тыс. руб.</w:t>
            </w:r>
          </w:p>
        </w:tc>
        <w:tc>
          <w:tcPr>
            <w:tcW w:w="23" w:type="dxa"/>
            <w:shd w:val="clear" w:color="FFFFFF" w:fill="auto"/>
            <w:vAlign w:val="bottom"/>
          </w:tcPr>
          <w:p w:rsidR="00EE4337" w:rsidRPr="00EE4337" w:rsidRDefault="00EE4337" w:rsidP="00EE4337">
            <w:pPr>
              <w:jc w:val="right"/>
              <w:rPr>
                <w:rFonts w:ascii="Times New Roman" w:eastAsiaTheme="minorEastAsia" w:hAnsi="Times New Roman" w:cs="Times New Roman"/>
                <w:sz w:val="18"/>
                <w:szCs w:val="18"/>
              </w:rPr>
            </w:pPr>
          </w:p>
        </w:tc>
        <w:tc>
          <w:tcPr>
            <w:tcW w:w="114" w:type="dxa"/>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r>
    </w:tbl>
    <w:tbl>
      <w:tblPr>
        <w:tblStyle w:val="TableStyle1216"/>
        <w:tblW w:w="9923" w:type="dxa"/>
        <w:tblInd w:w="13" w:type="dxa"/>
        <w:tblLayout w:type="fixed"/>
        <w:tblLook w:val="04A0" w:firstRow="1" w:lastRow="0" w:firstColumn="1" w:lastColumn="0" w:noHBand="0" w:noVBand="1"/>
      </w:tblPr>
      <w:tblGrid>
        <w:gridCol w:w="6988"/>
        <w:gridCol w:w="724"/>
        <w:gridCol w:w="2211"/>
      </w:tblGrid>
      <w:tr w:rsidR="00EE4337" w:rsidRPr="00EE4337" w:rsidTr="00EE4337">
        <w:trPr>
          <w:cantSplit/>
          <w:trHeight w:val="206"/>
          <w:tblHeader/>
        </w:trPr>
        <w:tc>
          <w:tcPr>
            <w:tcW w:w="6988" w:type="dxa"/>
            <w:tcBorders>
              <w:top w:val="single" w:sz="10" w:space="0" w:color="auto"/>
              <w:left w:val="single" w:sz="10" w:space="0" w:color="auto"/>
              <w:bottom w:val="single" w:sz="10"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Наименование показателя</w:t>
            </w:r>
          </w:p>
        </w:tc>
        <w:tc>
          <w:tcPr>
            <w:tcW w:w="724" w:type="dxa"/>
            <w:tcBorders>
              <w:top w:val="single" w:sz="10" w:space="0" w:color="auto"/>
              <w:bottom w:val="single" w:sz="10"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КОД</w:t>
            </w:r>
          </w:p>
        </w:tc>
        <w:tc>
          <w:tcPr>
            <w:tcW w:w="2211" w:type="dxa"/>
            <w:tcBorders>
              <w:top w:val="single" w:sz="10" w:space="0" w:color="auto"/>
              <w:left w:val="single" w:sz="5" w:space="0" w:color="auto"/>
              <w:bottom w:val="single" w:sz="10" w:space="0" w:color="auto"/>
              <w:right w:val="single" w:sz="10"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Сумма на 2025 год</w:t>
            </w:r>
          </w:p>
        </w:tc>
      </w:tr>
    </w:tbl>
    <w:tbl>
      <w:tblPr>
        <w:tblStyle w:val="TableStyle258"/>
        <w:tblW w:w="9923" w:type="dxa"/>
        <w:tblInd w:w="13" w:type="dxa"/>
        <w:tblLayout w:type="fixed"/>
        <w:tblLook w:val="04A0" w:firstRow="1" w:lastRow="0" w:firstColumn="1" w:lastColumn="0" w:noHBand="0" w:noVBand="1"/>
      </w:tblPr>
      <w:tblGrid>
        <w:gridCol w:w="43"/>
        <w:gridCol w:w="28"/>
        <w:gridCol w:w="496"/>
        <w:gridCol w:w="511"/>
        <w:gridCol w:w="1418"/>
        <w:gridCol w:w="4483"/>
        <w:gridCol w:w="723"/>
        <w:gridCol w:w="2221"/>
      </w:tblGrid>
      <w:tr w:rsidR="00EE4337" w:rsidRPr="00EE4337" w:rsidTr="00EE4337">
        <w:trPr>
          <w:cantSplit/>
          <w:trHeight w:val="273"/>
          <w:tblHeader/>
        </w:trPr>
        <w:tc>
          <w:tcPr>
            <w:tcW w:w="6979"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723" w:type="dxa"/>
            <w:tcBorders>
              <w:top w:val="single" w:sz="10" w:space="0" w:color="auto"/>
              <w:bottom w:val="single" w:sz="10"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2221" w:type="dxa"/>
            <w:tcBorders>
              <w:top w:val="single" w:sz="10" w:space="0" w:color="auto"/>
              <w:left w:val="single" w:sz="5" w:space="0" w:color="auto"/>
              <w:bottom w:val="single" w:sz="10" w:space="0" w:color="auto"/>
              <w:right w:val="single" w:sz="10"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r>
      <w:tr w:rsidR="00EE4337" w:rsidRPr="00EE4337" w:rsidTr="00EE4337">
        <w:trPr>
          <w:cantSplit/>
          <w:trHeight w:val="246"/>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ОБЩЕГОСУДАРСТВЕННЫЕ ВОПРОСЫ</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99 436.72</w:t>
            </w:r>
          </w:p>
        </w:tc>
      </w:tr>
      <w:tr w:rsidR="00EE4337" w:rsidRPr="00EE4337" w:rsidTr="00EE4337">
        <w:trPr>
          <w:cantSplit/>
          <w:trHeight w:val="42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0102</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2 444.02</w:t>
            </w:r>
          </w:p>
        </w:tc>
      </w:tr>
      <w:tr w:rsidR="00EE4337" w:rsidRPr="00EE4337" w:rsidTr="00EE4337">
        <w:trPr>
          <w:cantSplit/>
          <w:trHeight w:val="42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0103</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534.80</w:t>
            </w:r>
          </w:p>
        </w:tc>
      </w:tr>
      <w:tr w:rsidR="00EE4337" w:rsidRPr="00EE4337" w:rsidTr="00EE4337">
        <w:trPr>
          <w:cantSplit/>
          <w:trHeight w:val="439"/>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0104</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57 253.78</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Резервные фонды</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0111</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вопросы</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38 959.62</w:t>
            </w:r>
          </w:p>
        </w:tc>
      </w:tr>
      <w:tr w:rsidR="00EE4337" w:rsidRPr="00EE4337" w:rsidTr="00EE4337">
        <w:trPr>
          <w:cantSplit/>
          <w:trHeight w:val="228"/>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НАЦИОНАЛЬНАЯ ОБОРОНА</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Мобилизационная и вневойсковая подготовка</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0203</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EE4337">
        <w:trPr>
          <w:cantSplit/>
          <w:trHeight w:val="246"/>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2 995.68</w:t>
            </w:r>
          </w:p>
        </w:tc>
      </w:tr>
      <w:tr w:rsidR="00EE4337" w:rsidRPr="00EE4337" w:rsidTr="00EE4337">
        <w:trPr>
          <w:cantSplit/>
          <w:trHeight w:val="42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0310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2 995.68</w:t>
            </w:r>
          </w:p>
        </w:tc>
      </w:tr>
      <w:tr w:rsidR="00EE4337" w:rsidRPr="00EE4337" w:rsidTr="00EE4337">
        <w:trPr>
          <w:cantSplit/>
          <w:trHeight w:val="246"/>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НАЦИОНАЛЬНАЯ ЭКОНОМИКА</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90 923.11</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Транспорт</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0408</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3 827.92</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Дорожное хозяйство (дорожные фонды)</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0409</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86 949.19</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национальной экономики</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0412</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146.00</w:t>
            </w:r>
          </w:p>
        </w:tc>
      </w:tr>
      <w:tr w:rsidR="00EE4337" w:rsidRPr="00EE4337" w:rsidTr="00EE4337">
        <w:trPr>
          <w:cantSplit/>
          <w:trHeight w:val="246"/>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ЖИЛИЩНО-КОММУНАЛЬНОЕ ХОЗЯЙСТВО</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32 433.03</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Жилищное хозяйство</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0501</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32 355.02</w:t>
            </w:r>
          </w:p>
        </w:tc>
      </w:tr>
      <w:tr w:rsidR="00EE4337" w:rsidRPr="00EE4337" w:rsidTr="00EE4337">
        <w:trPr>
          <w:cantSplit/>
          <w:trHeight w:val="228"/>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ОХРАНА ОКРУЖАЮЩЕЙ СРЕДЫ</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EE4337">
        <w:trPr>
          <w:cantSplit/>
          <w:trHeight w:val="228"/>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охраны окружающей среды</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0605</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EE4337">
        <w:trPr>
          <w:cantSplit/>
          <w:trHeight w:val="228"/>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 КИНЕМАТОГРАФИЯ</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55 459.10</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55 459.10</w:t>
            </w:r>
          </w:p>
        </w:tc>
      </w:tr>
      <w:tr w:rsidR="00EE4337" w:rsidRPr="00EE4337" w:rsidTr="00EE4337">
        <w:trPr>
          <w:cantSplit/>
          <w:trHeight w:val="246"/>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СОЦИАЛЬНАЯ ПОЛИТИКА</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Пенсионное обеспечение</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1001</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EE4337">
        <w:trPr>
          <w:cantSplit/>
          <w:trHeight w:val="228"/>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ФИЗИЧЕСКАЯ КУЛЬТУРА И СПОРТ</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12 373.51</w:t>
            </w:r>
          </w:p>
        </w:tc>
      </w:tr>
      <w:tr w:rsidR="00EE4337" w:rsidRPr="00EE4337" w:rsidTr="00EE4337">
        <w:trPr>
          <w:cantSplit/>
          <w:trHeight w:val="228"/>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12 373.51</w:t>
            </w:r>
          </w:p>
        </w:tc>
      </w:tr>
      <w:tr w:rsidR="00EE4337" w:rsidRPr="00EE4337" w:rsidTr="00EE4337">
        <w:trPr>
          <w:cantSplit/>
          <w:trHeight w:val="228"/>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ГОСУДАРСТВЕННОГО (МУНИЦИПАЛЬНОГО) ДОЛГА</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1301</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EE4337">
        <w:trPr>
          <w:cantSplit/>
          <w:trHeight w:val="491"/>
        </w:trPr>
        <w:tc>
          <w:tcPr>
            <w:tcW w:w="697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23" w:type="dxa"/>
            <w:tcBorders>
              <w:top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1400</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EE4337">
        <w:trPr>
          <w:cantSplit/>
          <w:trHeight w:val="211"/>
        </w:trPr>
        <w:tc>
          <w:tcPr>
            <w:tcW w:w="43"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93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межбюджетные трансферты общего характера</w:t>
            </w:r>
          </w:p>
        </w:tc>
        <w:tc>
          <w:tcPr>
            <w:tcW w:w="723"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1403</w:t>
            </w:r>
          </w:p>
        </w:tc>
        <w:tc>
          <w:tcPr>
            <w:tcW w:w="2221"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EE4337">
        <w:trPr>
          <w:cantSplit/>
          <w:trHeight w:val="263"/>
        </w:trPr>
        <w:tc>
          <w:tcPr>
            <w:tcW w:w="43"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96"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418"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2"/>
            <w:tcBorders>
              <w:top w:val="single" w:sz="10" w:space="0" w:color="auto"/>
            </w:tcBorders>
            <w:shd w:val="clear" w:color="auto" w:fill="auto"/>
            <w:vAlign w:val="bottom"/>
          </w:tcPr>
          <w:p w:rsidR="00EE4337" w:rsidRPr="00EE4337" w:rsidRDefault="00EE4337" w:rsidP="00EE4337">
            <w:pPr>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Итого расходов:</w:t>
            </w:r>
          </w:p>
        </w:tc>
        <w:tc>
          <w:tcPr>
            <w:tcW w:w="2221" w:type="dxa"/>
            <w:tcBorders>
              <w:top w:val="single" w:sz="5" w:space="0" w:color="auto"/>
              <w:left w:val="single" w:sz="10" w:space="0" w:color="auto"/>
              <w:bottom w:val="single" w:sz="10"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300 041.82</w:t>
            </w:r>
          </w:p>
        </w:tc>
      </w:tr>
    </w:tbl>
    <w:p w:rsidR="00EE4337" w:rsidRPr="00EE4337" w:rsidRDefault="00EE4337" w:rsidP="00EE4337">
      <w:pPr>
        <w:spacing w:after="160" w:line="259" w:lineRule="auto"/>
        <w:ind w:left="0" w:firstLine="0"/>
        <w:jc w:val="left"/>
        <w:rPr>
          <w:rFonts w:eastAsiaTheme="minorEastAsia"/>
          <w:sz w:val="18"/>
          <w:szCs w:val="18"/>
        </w:rPr>
      </w:pPr>
    </w:p>
    <w:p w:rsidR="00EE4337" w:rsidRPr="00EE4337" w:rsidRDefault="00EE4337" w:rsidP="00EE4337">
      <w:pPr>
        <w:spacing w:after="160" w:line="259" w:lineRule="auto"/>
        <w:ind w:left="0" w:firstLine="0"/>
        <w:jc w:val="left"/>
        <w:rPr>
          <w:rFonts w:eastAsiaTheme="minorEastAsia"/>
          <w:sz w:val="18"/>
          <w:szCs w:val="18"/>
        </w:rPr>
      </w:pPr>
    </w:p>
    <w:tbl>
      <w:tblPr>
        <w:tblStyle w:val="TableStyle0126"/>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EE4337" w:rsidRPr="00EE4337" w:rsidTr="00EE4337">
        <w:trPr>
          <w:trHeight w:val="60"/>
        </w:trPr>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8"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39" w:type="dxa"/>
            <w:shd w:val="clear" w:color="FFFFFF" w:fill="auto"/>
            <w:vAlign w:val="bottom"/>
          </w:tcPr>
          <w:p w:rsidR="00EE4337" w:rsidRPr="00EE4337" w:rsidRDefault="00EE4337" w:rsidP="00EE4337">
            <w:pPr>
              <w:rPr>
                <w:rFonts w:ascii="Times New Roman" w:eastAsiaTheme="minorEastAsia" w:hAnsi="Times New Roman" w:cs="Times New Roman"/>
                <w:sz w:val="18"/>
                <w:szCs w:val="18"/>
              </w:rPr>
            </w:pPr>
          </w:p>
        </w:tc>
        <w:tc>
          <w:tcPr>
            <w:tcW w:w="76" w:type="dxa"/>
            <w:shd w:val="clear" w:color="FFFFFF" w:fill="auto"/>
          </w:tcPr>
          <w:p w:rsidR="00EE4337" w:rsidRPr="00EE4337" w:rsidRDefault="00EE4337" w:rsidP="00EE4337">
            <w:pPr>
              <w:ind w:left="6737" w:hanging="6737"/>
              <w:rPr>
                <w:rFonts w:ascii="Times New Roman" w:eastAsiaTheme="minorEastAsia" w:hAnsi="Times New Roman" w:cs="Times New Roman"/>
                <w:sz w:val="18"/>
                <w:szCs w:val="18"/>
              </w:rPr>
            </w:pPr>
          </w:p>
        </w:tc>
        <w:tc>
          <w:tcPr>
            <w:tcW w:w="9497" w:type="dxa"/>
            <w:shd w:val="clear" w:color="FFFFFF" w:fill="auto"/>
            <w:vAlign w:val="bottom"/>
          </w:tcPr>
          <w:p w:rsidR="00EE4337" w:rsidRPr="00EE4337" w:rsidRDefault="00EE4337" w:rsidP="00EE4337">
            <w:pPr>
              <w:ind w:left="6737" w:hanging="6737"/>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            </w:t>
            </w:r>
          </w:p>
          <w:p w:rsidR="00EE4337" w:rsidRPr="001875DB" w:rsidRDefault="00EE4337" w:rsidP="00EE4337">
            <w:pPr>
              <w:ind w:left="5953" w:hanging="6737"/>
              <w:jc w:val="right"/>
              <w:rPr>
                <w:rFonts w:ascii="Times New Roman" w:eastAsiaTheme="minorEastAsia" w:hAnsi="Times New Roman" w:cs="Times New Roman"/>
                <w:i/>
                <w:sz w:val="18"/>
                <w:szCs w:val="18"/>
              </w:rPr>
            </w:pPr>
            <w:r w:rsidRPr="001875DB">
              <w:rPr>
                <w:rFonts w:ascii="Times New Roman" w:eastAsiaTheme="minorEastAsia" w:hAnsi="Times New Roman" w:cs="Times New Roman"/>
                <w:i/>
                <w:sz w:val="18"/>
                <w:szCs w:val="18"/>
              </w:rPr>
              <w:t xml:space="preserve">                                                                                                                                                       Приложение 5</w:t>
            </w:r>
          </w:p>
          <w:p w:rsidR="00EE4337" w:rsidRPr="001875DB" w:rsidRDefault="00EE4337" w:rsidP="00EE4337">
            <w:pPr>
              <w:ind w:left="5953" w:hanging="6737"/>
              <w:jc w:val="right"/>
              <w:rPr>
                <w:rFonts w:ascii="Times New Roman" w:eastAsiaTheme="minorEastAsia" w:hAnsi="Times New Roman" w:cs="Times New Roman"/>
                <w:i/>
                <w:sz w:val="18"/>
                <w:szCs w:val="18"/>
              </w:rPr>
            </w:pPr>
            <w:r w:rsidRPr="001875DB">
              <w:rPr>
                <w:rFonts w:ascii="Times New Roman" w:eastAsiaTheme="minorEastAsia" w:hAnsi="Times New Roman" w:cs="Times New Roman"/>
                <w:i/>
                <w:sz w:val="18"/>
                <w:szCs w:val="18"/>
              </w:rPr>
              <w:t xml:space="preserve">                                                                                                                                        к решению Думы Хомутовского</w:t>
            </w:r>
          </w:p>
          <w:p w:rsidR="00EE4337" w:rsidRPr="001875DB" w:rsidRDefault="00EE4337" w:rsidP="00EE4337">
            <w:pPr>
              <w:ind w:left="5953" w:hanging="6737"/>
              <w:jc w:val="right"/>
              <w:rPr>
                <w:rFonts w:ascii="Times New Roman" w:eastAsiaTheme="minorEastAsia" w:hAnsi="Times New Roman" w:cs="Times New Roman"/>
                <w:i/>
                <w:sz w:val="18"/>
                <w:szCs w:val="18"/>
              </w:rPr>
            </w:pPr>
            <w:r w:rsidRPr="001875DB">
              <w:rPr>
                <w:rFonts w:ascii="Times New Roman" w:eastAsiaTheme="minorEastAsia" w:hAnsi="Times New Roman" w:cs="Times New Roman"/>
                <w:i/>
                <w:sz w:val="18"/>
                <w:szCs w:val="18"/>
              </w:rPr>
              <w:t xml:space="preserve">                                                                                                                                        муниципального образования</w:t>
            </w:r>
          </w:p>
          <w:p w:rsidR="00EE4337" w:rsidRPr="00EE4337" w:rsidRDefault="00EE4337" w:rsidP="00EE4337">
            <w:pPr>
              <w:ind w:left="5953" w:hanging="6737"/>
              <w:jc w:val="right"/>
              <w:rPr>
                <w:rFonts w:ascii="Times New Roman" w:eastAsiaTheme="minorEastAsia" w:hAnsi="Times New Roman" w:cs="Times New Roman"/>
                <w:sz w:val="18"/>
                <w:szCs w:val="18"/>
              </w:rPr>
            </w:pPr>
            <w:r w:rsidRPr="001875DB">
              <w:rPr>
                <w:rFonts w:ascii="Times New Roman" w:eastAsiaTheme="minorEastAsia" w:hAnsi="Times New Roman" w:cs="Times New Roman"/>
                <w:i/>
                <w:sz w:val="18"/>
                <w:szCs w:val="18"/>
              </w:rPr>
              <w:t xml:space="preserve">                                                                                                                                        от </w:t>
            </w:r>
            <w:r w:rsidR="001875DB">
              <w:rPr>
                <w:rFonts w:ascii="Times New Roman" w:eastAsiaTheme="minorEastAsia" w:hAnsi="Times New Roman" w:cs="Times New Roman"/>
                <w:i/>
                <w:sz w:val="18"/>
                <w:szCs w:val="18"/>
              </w:rPr>
              <w:t xml:space="preserve">28Марта 2025 </w:t>
            </w:r>
            <w:r w:rsidRPr="001875DB">
              <w:rPr>
                <w:rFonts w:ascii="Times New Roman" w:eastAsiaTheme="minorEastAsia" w:hAnsi="Times New Roman" w:cs="Times New Roman"/>
                <w:i/>
                <w:sz w:val="18"/>
                <w:szCs w:val="18"/>
              </w:rPr>
              <w:t xml:space="preserve">№ </w:t>
            </w:r>
            <w:r w:rsidR="001875DB">
              <w:rPr>
                <w:rFonts w:ascii="Times New Roman" w:eastAsiaTheme="minorEastAsia" w:hAnsi="Times New Roman" w:cs="Times New Roman"/>
                <w:i/>
                <w:sz w:val="18"/>
                <w:szCs w:val="18"/>
              </w:rPr>
              <w:t>39-178</w:t>
            </w:r>
            <w:proofErr w:type="gramStart"/>
            <w:r w:rsidR="001875DB">
              <w:rPr>
                <w:rFonts w:ascii="Times New Roman" w:eastAsiaTheme="minorEastAsia" w:hAnsi="Times New Roman" w:cs="Times New Roman"/>
                <w:i/>
                <w:sz w:val="18"/>
                <w:szCs w:val="18"/>
              </w:rPr>
              <w:t xml:space="preserve"> Д</w:t>
            </w:r>
            <w:proofErr w:type="gramEnd"/>
            <w:r w:rsidRPr="001875DB">
              <w:rPr>
                <w:rFonts w:ascii="Times New Roman" w:eastAsiaTheme="minorEastAsia" w:hAnsi="Times New Roman" w:cs="Times New Roman"/>
                <w:i/>
                <w:sz w:val="18"/>
                <w:szCs w:val="18"/>
              </w:rPr>
              <w:t>_</w:t>
            </w:r>
          </w:p>
          <w:p w:rsidR="00EE4337" w:rsidRPr="00EE4337" w:rsidRDefault="00EE4337" w:rsidP="00EE4337">
            <w:pPr>
              <w:ind w:left="75" w:hanging="75"/>
              <w:jc w:val="center"/>
              <w:rPr>
                <w:rFonts w:ascii="Times New Roman" w:eastAsiaTheme="minorEastAsia" w:hAnsi="Times New Roman" w:cs="Times New Roman"/>
                <w:sz w:val="18"/>
                <w:szCs w:val="18"/>
              </w:rPr>
            </w:pPr>
          </w:p>
          <w:p w:rsidR="00EE4337" w:rsidRPr="00EE4337" w:rsidRDefault="00EE4337" w:rsidP="00EE4337">
            <w:pPr>
              <w:ind w:left="75" w:hanging="75"/>
              <w:jc w:val="center"/>
              <w:rPr>
                <w:rFonts w:ascii="Times New Roman" w:eastAsiaTheme="minorEastAsia" w:hAnsi="Times New Roman" w:cs="Times New Roman"/>
                <w:sz w:val="18"/>
                <w:szCs w:val="18"/>
              </w:rPr>
            </w:pPr>
          </w:p>
          <w:p w:rsidR="00EE4337" w:rsidRPr="00EE4337" w:rsidRDefault="00EE4337" w:rsidP="00EE4337">
            <w:pPr>
              <w:ind w:left="75" w:hanging="75"/>
              <w:jc w:val="center"/>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EE4337" w:rsidRPr="00EE4337" w:rsidRDefault="00EE4337" w:rsidP="00EE4337">
            <w:pPr>
              <w:ind w:left="75" w:hanging="75"/>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EE4337" w:rsidRPr="00EE4337" w:rsidRDefault="00EE4337" w:rsidP="00EE4337">
            <w:pPr>
              <w:ind w:left="75" w:hanging="75"/>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видам расходов, разделам, подразделам классификации расходов бюджетов на 2025 год</w:t>
            </w:r>
          </w:p>
          <w:p w:rsidR="00EE4337" w:rsidRPr="00EE4337" w:rsidRDefault="00EE4337" w:rsidP="00EE4337">
            <w:pPr>
              <w:ind w:left="75" w:hanging="75"/>
              <w:jc w:val="center"/>
              <w:rPr>
                <w:rFonts w:ascii="Times New Roman" w:eastAsiaTheme="minorEastAsia" w:hAnsi="Times New Roman" w:cs="Times New Roman"/>
                <w:sz w:val="18"/>
                <w:szCs w:val="18"/>
              </w:rPr>
            </w:pPr>
          </w:p>
          <w:p w:rsidR="00EE4337" w:rsidRPr="00EE4337" w:rsidRDefault="00EE4337" w:rsidP="00EE4337">
            <w:pPr>
              <w:ind w:left="75" w:hanging="75"/>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Единица измерения: тыс. руб.</w:t>
            </w:r>
          </w:p>
          <w:p w:rsidR="00EE4337" w:rsidRPr="00EE4337" w:rsidRDefault="00EE4337" w:rsidP="00EE4337">
            <w:pPr>
              <w:ind w:left="4961" w:hanging="6737"/>
              <w:rPr>
                <w:rFonts w:ascii="Times New Roman" w:eastAsiaTheme="minorEastAsia" w:hAnsi="Times New Roman" w:cs="Times New Roman"/>
                <w:sz w:val="18"/>
                <w:szCs w:val="18"/>
              </w:rPr>
            </w:pPr>
          </w:p>
        </w:tc>
      </w:tr>
    </w:tbl>
    <w:p w:rsidR="00EE4337" w:rsidRPr="00EE4337" w:rsidRDefault="00EE4337" w:rsidP="00EE4337">
      <w:pPr>
        <w:tabs>
          <w:tab w:val="left" w:pos="2567"/>
        </w:tabs>
        <w:spacing w:after="200" w:line="276" w:lineRule="auto"/>
        <w:ind w:left="-284" w:firstLine="0"/>
        <w:jc w:val="left"/>
        <w:rPr>
          <w:rFonts w:eastAsiaTheme="minorEastAsia"/>
          <w:sz w:val="18"/>
          <w:szCs w:val="18"/>
        </w:rPr>
      </w:pPr>
    </w:p>
    <w:tbl>
      <w:tblPr>
        <w:tblStyle w:val="TableStyle0220"/>
        <w:tblW w:w="5000" w:type="pct"/>
        <w:tblInd w:w="0" w:type="dxa"/>
        <w:tblLook w:val="04A0" w:firstRow="1" w:lastRow="0" w:firstColumn="1" w:lastColumn="0" w:noHBand="0" w:noVBand="1"/>
      </w:tblPr>
      <w:tblGrid>
        <w:gridCol w:w="5780"/>
        <w:gridCol w:w="1434"/>
        <w:gridCol w:w="1156"/>
        <w:gridCol w:w="1712"/>
      </w:tblGrid>
      <w:tr w:rsidR="00EE4337" w:rsidRPr="00EE4337" w:rsidTr="000B1398">
        <w:trPr>
          <w:cantSplit/>
          <w:trHeight w:val="230"/>
        </w:trPr>
        <w:tc>
          <w:tcPr>
            <w:tcW w:w="5780" w:type="dxa"/>
            <w:vMerge w:val="restart"/>
            <w:tcBorders>
              <w:top w:val="single" w:sz="5" w:space="0" w:color="auto"/>
              <w:left w:val="single" w:sz="5" w:space="0" w:color="auto"/>
              <w:bottom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Наименование</w:t>
            </w:r>
          </w:p>
        </w:tc>
        <w:tc>
          <w:tcPr>
            <w:tcW w:w="143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Целевая статья</w:t>
            </w:r>
          </w:p>
        </w:tc>
        <w:tc>
          <w:tcPr>
            <w:tcW w:w="115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Вид расхода</w:t>
            </w:r>
          </w:p>
        </w:tc>
        <w:tc>
          <w:tcPr>
            <w:tcW w:w="171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Сумма на 2025 год</w:t>
            </w:r>
          </w:p>
        </w:tc>
      </w:tr>
      <w:tr w:rsidR="00EE4337" w:rsidRPr="00EE4337" w:rsidTr="000B1398">
        <w:trPr>
          <w:cantSplit/>
          <w:trHeight w:val="230"/>
        </w:trPr>
        <w:tc>
          <w:tcPr>
            <w:tcW w:w="5780" w:type="dxa"/>
            <w:vMerge/>
            <w:tcBorders>
              <w:top w:val="single" w:sz="5" w:space="0" w:color="auto"/>
              <w:left w:val="single" w:sz="5" w:space="0" w:color="auto"/>
              <w:bottom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1434"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1156"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1712"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r>
    </w:tbl>
    <w:tbl>
      <w:tblPr>
        <w:tblStyle w:val="TableStyle1316"/>
        <w:tblW w:w="5000" w:type="pct"/>
        <w:tblInd w:w="6" w:type="dxa"/>
        <w:tblLayout w:type="fixed"/>
        <w:tblLook w:val="04A0" w:firstRow="1" w:lastRow="0" w:firstColumn="1" w:lastColumn="0" w:noHBand="0" w:noVBand="1"/>
      </w:tblPr>
      <w:tblGrid>
        <w:gridCol w:w="39"/>
        <w:gridCol w:w="26"/>
        <w:gridCol w:w="29"/>
        <w:gridCol w:w="29"/>
        <w:gridCol w:w="26"/>
        <w:gridCol w:w="30"/>
        <w:gridCol w:w="20"/>
        <w:gridCol w:w="30"/>
        <w:gridCol w:w="30"/>
        <w:gridCol w:w="45"/>
        <w:gridCol w:w="30"/>
        <w:gridCol w:w="1859"/>
        <w:gridCol w:w="2978"/>
        <w:gridCol w:w="12"/>
        <w:gridCol w:w="13"/>
        <w:gridCol w:w="12"/>
        <w:gridCol w:w="7"/>
        <w:gridCol w:w="14"/>
        <w:gridCol w:w="38"/>
        <w:gridCol w:w="574"/>
        <w:gridCol w:w="409"/>
        <w:gridCol w:w="283"/>
        <w:gridCol w:w="424"/>
        <w:gridCol w:w="848"/>
        <w:gridCol w:w="565"/>
        <w:gridCol w:w="1712"/>
      </w:tblGrid>
      <w:tr w:rsidR="00EE4337" w:rsidRPr="00EE4337" w:rsidTr="000B1398">
        <w:trPr>
          <w:cantSplit/>
          <w:tblHeader/>
        </w:trPr>
        <w:tc>
          <w:tcPr>
            <w:tcW w:w="5192" w:type="dxa"/>
            <w:gridSpan w:val="16"/>
            <w:tcBorders>
              <w:top w:val="none" w:sz="5" w:space="0" w:color="auto"/>
              <w:left w:val="single" w:sz="5" w:space="0" w:color="auto"/>
              <w:bottom w:val="single" w:sz="10" w:space="0" w:color="auto"/>
              <w:right w:val="single" w:sz="4"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635" w:type="dxa"/>
            <w:gridSpan w:val="4"/>
            <w:tcBorders>
              <w:top w:val="none" w:sz="5" w:space="0" w:color="auto"/>
              <w:left w:val="single" w:sz="4" w:space="0" w:color="auto"/>
              <w:bottom w:val="single" w:sz="10"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p>
        </w:tc>
        <w:tc>
          <w:tcPr>
            <w:tcW w:w="197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567" w:type="dxa"/>
            <w:tcBorders>
              <w:top w:val="none" w:sz="5" w:space="0" w:color="auto"/>
              <w:left w:val="single" w:sz="5" w:space="0" w:color="auto"/>
              <w:bottom w:val="single" w:sz="10"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1718" w:type="dxa"/>
            <w:tcBorders>
              <w:top w:val="none" w:sz="5" w:space="0" w:color="auto"/>
              <w:left w:val="single" w:sz="5" w:space="0" w:color="auto"/>
              <w:bottom w:val="single" w:sz="10"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6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Дорожное хозяйство</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39 468.46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39 468.46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8 684.34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8 684.34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Дорожное хозяйство (дорожные фонды)</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0409</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8 684.34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EE4337">
              <w:rPr>
                <w:rFonts w:ascii="Times New Roman" w:eastAsiaTheme="minorEastAsia" w:hAnsi="Times New Roman" w:cs="Times New Roman"/>
                <w:sz w:val="18"/>
                <w:szCs w:val="18"/>
              </w:rPr>
              <w:t>значения</w:t>
            </w:r>
            <w:proofErr w:type="gramStart"/>
            <w:r w:rsidRPr="00EE4337">
              <w:rPr>
                <w:rFonts w:ascii="Times New Roman" w:eastAsiaTheme="minorEastAsia" w:hAnsi="Times New Roman" w:cs="Times New Roman"/>
                <w:sz w:val="18"/>
                <w:szCs w:val="18"/>
              </w:rPr>
              <w:t>,в</w:t>
            </w:r>
            <w:proofErr w:type="spellEnd"/>
            <w:proofErr w:type="gramEnd"/>
            <w:r w:rsidRPr="00EE4337">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30 784.13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30 784.13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Дорожное хозяйство (дорожные фонды)</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0409</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30 784.13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6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Муниципальная программа "Развитие культуры"</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5</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684.98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684.98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684.98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28" w:type="dxa"/>
            <w:gridSpan w:val="3"/>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684.98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6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22</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8</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9 489.40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5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w:t>
            </w:r>
          </w:p>
        </w:tc>
        <w:tc>
          <w:tcPr>
            <w:tcW w:w="628" w:type="dxa"/>
            <w:gridSpan w:val="3"/>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w:t>
            </w:r>
            <w:proofErr w:type="gramStart"/>
            <w:r w:rsidRPr="00EE4337">
              <w:rPr>
                <w:rFonts w:ascii="Times New Roman" w:eastAsiaTheme="minorEastAsia" w:hAnsi="Times New Roman" w:cs="Times New Roman"/>
                <w:sz w:val="18"/>
                <w:szCs w:val="18"/>
              </w:rPr>
              <w:t>4</w:t>
            </w:r>
            <w:proofErr w:type="gramEnd"/>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9 489.40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w:t>
            </w:r>
            <w:proofErr w:type="gramStart"/>
            <w:r w:rsidRPr="00EE4337">
              <w:rPr>
                <w:rFonts w:ascii="Times New Roman" w:eastAsiaTheme="minorEastAsia" w:hAnsi="Times New Roman" w:cs="Times New Roman"/>
                <w:sz w:val="18"/>
                <w:szCs w:val="18"/>
              </w:rPr>
              <w:t>4</w:t>
            </w:r>
            <w:proofErr w:type="gramEnd"/>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9 489.40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w:t>
            </w:r>
            <w:proofErr w:type="gramStart"/>
            <w:r w:rsidRPr="00EE4337">
              <w:rPr>
                <w:rFonts w:ascii="Times New Roman" w:eastAsiaTheme="minorEastAsia" w:hAnsi="Times New Roman" w:cs="Times New Roman"/>
                <w:sz w:val="18"/>
                <w:szCs w:val="18"/>
              </w:rPr>
              <w:t>4</w:t>
            </w:r>
            <w:proofErr w:type="gramEnd"/>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9  489.40</w:t>
            </w:r>
          </w:p>
        </w:tc>
      </w:tr>
      <w:tr w:rsidR="00EE4337" w:rsidRPr="00EE4337" w:rsidTr="000B1398">
        <w:trPr>
          <w:cantSplit/>
        </w:trPr>
        <w:tc>
          <w:tcPr>
            <w:tcW w:w="521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47 480.73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47 480.73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Дорожное хозяйство (дорожные фонды)</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0409</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47 480.73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0310</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170 561.40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61 443.04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53 591.71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0104</w:t>
            </w:r>
          </w:p>
          <w:p w:rsidR="00EE4337" w:rsidRPr="00EE4337" w:rsidRDefault="00EE4337" w:rsidP="00EE4337">
            <w:pPr>
              <w:wordWrap w:val="0"/>
              <w:jc w:val="center"/>
              <w:rPr>
                <w:rFonts w:ascii="Times New Roman" w:eastAsiaTheme="minorEastAsia" w:hAnsi="Times New Roman" w:cs="Times New Roman"/>
                <w:sz w:val="18"/>
                <w:szCs w:val="18"/>
              </w:rPr>
            </w:pPr>
          </w:p>
          <w:p w:rsidR="00EE4337" w:rsidRPr="00EE4337" w:rsidRDefault="00EE4337" w:rsidP="00EE4337">
            <w:pPr>
              <w:wordWrap w:val="0"/>
              <w:jc w:val="cente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50 620.70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2 436.22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534.80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7 690.76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0104</w:t>
            </w:r>
          </w:p>
          <w:p w:rsidR="00EE4337" w:rsidRPr="00EE4337" w:rsidRDefault="00EE4337" w:rsidP="00EE4337">
            <w:pPr>
              <w:wordWrap w:val="0"/>
              <w:jc w:val="center"/>
              <w:rPr>
                <w:rFonts w:ascii="Times New Roman" w:eastAsiaTheme="minorEastAsia" w:hAnsi="Times New Roman" w:cs="Times New Roman"/>
                <w:sz w:val="18"/>
                <w:szCs w:val="18"/>
              </w:rPr>
            </w:pPr>
          </w:p>
          <w:p w:rsidR="00EE4337" w:rsidRPr="00EE4337" w:rsidRDefault="00EE4337" w:rsidP="00EE4337">
            <w:pPr>
              <w:wordWrap w:val="0"/>
              <w:jc w:val="cente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6 611.98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1 070.97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Социальное обеспечение и иные выплаты населению</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бюджетные ассигнования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90.57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69.48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0104</w:t>
            </w:r>
          </w:p>
          <w:p w:rsidR="00EE4337" w:rsidRPr="00EE4337" w:rsidRDefault="00EE4337" w:rsidP="00EE4337">
            <w:pPr>
              <w:wordWrap w:val="0"/>
              <w:jc w:val="center"/>
              <w:rPr>
                <w:rFonts w:ascii="Times New Roman" w:eastAsiaTheme="minorEastAsia" w:hAnsi="Times New Roman" w:cs="Times New Roman"/>
                <w:sz w:val="18"/>
                <w:szCs w:val="18"/>
              </w:rPr>
            </w:pPr>
          </w:p>
          <w:p w:rsidR="00EE4337" w:rsidRPr="00EE4337" w:rsidRDefault="00EE4337" w:rsidP="00EE4337">
            <w:pPr>
              <w:wordWrap w:val="0"/>
              <w:jc w:val="cente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21.10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85 620.67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84 886.83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33 205.76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41 484.16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7 550.58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Транспорт</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0408</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2 646.34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Уплата налогов, сборов и иных платежей</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733.84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614" w:type="dxa"/>
            <w:gridSpan w:val="2"/>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162.73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14" w:type="dxa"/>
            <w:gridSpan w:val="2"/>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445.66</w:t>
            </w:r>
          </w:p>
        </w:tc>
      </w:tr>
      <w:tr w:rsidR="00EE4337" w:rsidRPr="00EE4337" w:rsidTr="000B1398">
        <w:trPr>
          <w:cantSplit/>
          <w:trHeight w:val="153"/>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614" w:type="dxa"/>
            <w:gridSpan w:val="2"/>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125.45</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68"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Резервный фонд администрации муниципального образования</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бюджетные ассигнования</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Резервные фонды</w:t>
            </w:r>
          </w:p>
        </w:tc>
        <w:tc>
          <w:tcPr>
            <w:tcW w:w="614" w:type="dxa"/>
            <w:gridSpan w:val="2"/>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68"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вопросы</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4 376.08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4" w:type="dxa"/>
            <w:gridSpan w:val="2"/>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4 375.72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614" w:type="dxa"/>
            <w:gridSpan w:val="2"/>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4 375.72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бюджетные ассигнования</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5 893.34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5 602.83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Транспорт</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0408</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1 177.58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национальной экономики</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0412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146.00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4 229.26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охраны окружающей среды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0605</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Социальное обеспечение и иные выплаты населению</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3.90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576" w:type="dxa"/>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3.90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282.61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282.61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бюджетные ассигнования</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Транспорт</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0408</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8 364.69</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8 352.24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8 352.24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бюджетные ассигнования</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12.45</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800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12.45</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осуществлению деятельности библиотек</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730.11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730.11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Доплаты к пенсиям муниципальных служащих</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Социальное обеспечение и иные выплаты населению</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Пенсионное обеспечение</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муниципального долга</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государственного (муниципального) долга</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6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муниципального долга</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межбюджетные трансферты</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Межбюджетные трансферты</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6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межбюджетные трансферты общего характера</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в области жилищно-коммунального хозяйства</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4 686.15</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Уличное освещение</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3 626.48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3 626.48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3 626.48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Организация и содержание мест захоронения</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60.27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60.27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60.27</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921.41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921.41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921.41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жилищному фонду</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Жилищное хозяйство</w:t>
            </w:r>
          </w:p>
        </w:tc>
        <w:tc>
          <w:tcPr>
            <w:tcW w:w="647" w:type="dxa"/>
            <w:gridSpan w:val="5"/>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2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6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расходы</w:t>
            </w:r>
          </w:p>
        </w:tc>
        <w:tc>
          <w:tcPr>
            <w:tcW w:w="660" w:type="dxa"/>
            <w:gridSpan w:val="6"/>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0113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2 481.70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2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2 257.36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6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Мобилизационная и вневойсковая подготовка</w:t>
            </w:r>
          </w:p>
        </w:tc>
        <w:tc>
          <w:tcPr>
            <w:tcW w:w="660" w:type="dxa"/>
            <w:gridSpan w:val="6"/>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2 257.36</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224.34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Мобилизационная и вневойсковая подготовка</w:t>
            </w:r>
          </w:p>
        </w:tc>
        <w:tc>
          <w:tcPr>
            <w:tcW w:w="672" w:type="dxa"/>
            <w:gridSpan w:val="7"/>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224.34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Непрограммные расходы органов местного самоуправления</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24 392.61</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поддержка лучших  сельских учреждений культуры</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L519Б</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L519Б</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72" w:type="dxa"/>
            <w:gridSpan w:val="7"/>
            <w:tcBorders>
              <w:top w:val="single" w:sz="5" w:space="0" w:color="auto"/>
              <w:left w:val="single" w:sz="4" w:space="0" w:color="auto"/>
              <w:bottom w:val="single" w:sz="5" w:space="0" w:color="auto"/>
            </w:tcBorders>
            <w:shd w:val="clear" w:color="auto" w:fill="auto"/>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L519Б</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35"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перечня проектов народных инициатив</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10 287.29</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10 287.29</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240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10 287.29</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0310</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0801</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3 614.38</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4 287.29</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1102</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185.62</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Формовочная обрезка тополей))</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EE4337">
              <w:rPr>
                <w:rFonts w:ascii="Times New Roman" w:eastAsiaTheme="minorEastAsia" w:hAnsi="Times New Roman" w:cs="Times New Roman"/>
                <w:sz w:val="18"/>
                <w:szCs w:val="18"/>
              </w:rPr>
              <w:t xml:space="preserve"> )</w:t>
            </w:r>
            <w:proofErr w:type="gramEnd"/>
            <w:r w:rsidRPr="00EE4337">
              <w:rPr>
                <w:rFonts w:ascii="Times New Roman" w:eastAsiaTheme="minorEastAsia" w:hAnsi="Times New Roman" w:cs="Times New Roman"/>
                <w:sz w:val="18"/>
                <w:szCs w:val="18"/>
              </w:rPr>
              <w:t>)</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6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2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Мужество</w:t>
            </w:r>
            <w:proofErr w:type="gramStart"/>
            <w:r w:rsidRPr="00EE4337">
              <w:rPr>
                <w:rFonts w:ascii="Times New Roman" w:eastAsiaTheme="minorEastAsia" w:hAnsi="Times New Roman" w:cs="Times New Roman"/>
                <w:sz w:val="18"/>
                <w:szCs w:val="18"/>
              </w:rPr>
              <w:t>.Ч</w:t>
            </w:r>
            <w:proofErr w:type="gramEnd"/>
            <w:r w:rsidRPr="00EE4337">
              <w:rPr>
                <w:rFonts w:ascii="Times New Roman" w:eastAsiaTheme="minorEastAsia" w:hAnsi="Times New Roman" w:cs="Times New Roman"/>
                <w:sz w:val="18"/>
                <w:szCs w:val="18"/>
              </w:rPr>
              <w:t>есть.Отвага</w:t>
            </w:r>
            <w:proofErr w:type="spellEnd"/>
            <w:r w:rsidRPr="00EE4337">
              <w:rPr>
                <w:rFonts w:ascii="Times New Roman" w:eastAsiaTheme="minorEastAsia" w:hAnsi="Times New Roman" w:cs="Times New Roman"/>
                <w:sz w:val="18"/>
                <w:szCs w:val="18"/>
              </w:rPr>
              <w:t>" (Благоустройство территорий))</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7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Сибирячок</w:t>
            </w:r>
            <w:proofErr w:type="spellEnd"/>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Устройство детской площадки))</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0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7" w:type="dxa"/>
            <w:gridSpan w:val="5"/>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Проведение ремонта автомобильных дорог))</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5" w:type="dxa"/>
            <w:gridSpan w:val="4"/>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09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628" w:type="dxa"/>
            <w:gridSpan w:val="3"/>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2 000.00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20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Хомутовский</w:t>
            </w:r>
            <w:proofErr w:type="spellEnd"/>
            <w:r w:rsidRPr="00EE4337">
              <w:rPr>
                <w:rFonts w:ascii="Times New Roman" w:eastAsiaTheme="minorEastAsia" w:hAnsi="Times New Roman" w:cs="Times New Roman"/>
                <w:sz w:val="18"/>
                <w:szCs w:val="18"/>
              </w:rPr>
              <w:t xml:space="preserve"> огородник" (Создание инфраструктуры для проведения </w:t>
            </w:r>
            <w:proofErr w:type="spellStart"/>
            <w:r w:rsidRPr="00EE4337">
              <w:rPr>
                <w:rFonts w:ascii="Times New Roman" w:eastAsiaTheme="minorEastAsia" w:hAnsi="Times New Roman" w:cs="Times New Roman"/>
                <w:sz w:val="18"/>
                <w:szCs w:val="18"/>
              </w:rPr>
              <w:t>ярмочных</w:t>
            </w:r>
            <w:proofErr w:type="spellEnd"/>
            <w:r w:rsidRPr="00EE4337">
              <w:rPr>
                <w:rFonts w:ascii="Times New Roman" w:eastAsiaTheme="minorEastAsia" w:hAnsi="Times New Roman" w:cs="Times New Roman"/>
                <w:sz w:val="18"/>
                <w:szCs w:val="18"/>
              </w:rPr>
              <w:t xml:space="preserve"> мероприятий))</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7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4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0503</w:t>
            </w: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200</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2 220.00</w:t>
            </w:r>
          </w:p>
        </w:tc>
      </w:tr>
      <w:tr w:rsidR="00EE4337" w:rsidRPr="00EE4337" w:rsidTr="000B1398">
        <w:trPr>
          <w:cantSplit/>
        </w:trPr>
        <w:tc>
          <w:tcPr>
            <w:tcW w:w="30" w:type="dxa"/>
            <w:tcBorders>
              <w:left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13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76" w:type="dxa"/>
            <w:tcBorders>
              <w:top w:val="single" w:sz="5" w:space="0" w:color="auto"/>
              <w:left w:val="single" w:sz="4" w:space="0" w:color="auto"/>
              <w:bottom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284" w:type="dxa"/>
            <w:tcBorders>
              <w:top w:val="single" w:sz="5" w:space="0" w:color="auto"/>
              <w:left w:val="dotted" w:sz="5" w:space="0" w:color="auto"/>
              <w:bottom w:val="single"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25"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851" w:type="dxa"/>
            <w:tcBorders>
              <w:top w:val="single" w:sz="5" w:space="0" w:color="auto"/>
              <w:left w:val="dotted"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w:t>
            </w:r>
          </w:p>
        </w:tc>
        <w:tc>
          <w:tcPr>
            <w:tcW w:w="1718" w:type="dxa"/>
            <w:tcBorders>
              <w:top w:val="single" w:sz="5" w:space="0" w:color="auto"/>
              <w:left w:val="single" w:sz="5" w:space="0" w:color="auto"/>
              <w:bottom w:val="single"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0B1398">
        <w:trPr>
          <w:cantSplit/>
        </w:trPr>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866"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61" w:type="dxa"/>
            <w:gridSpan w:val="8"/>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1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127" w:type="dxa"/>
            <w:gridSpan w:val="4"/>
            <w:tcBorders>
              <w:top w:val="single" w:sz="10" w:space="0" w:color="auto"/>
            </w:tcBorders>
            <w:shd w:val="clear" w:color="auto" w:fill="auto"/>
            <w:vAlign w:val="bottom"/>
          </w:tcPr>
          <w:p w:rsidR="00EE4337" w:rsidRPr="00EE4337" w:rsidRDefault="00EE4337" w:rsidP="00EE4337">
            <w:pPr>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Итого расходов:</w:t>
            </w:r>
          </w:p>
        </w:tc>
        <w:tc>
          <w:tcPr>
            <w:tcW w:w="1718" w:type="dxa"/>
            <w:tcBorders>
              <w:top w:val="single" w:sz="5" w:space="0" w:color="auto"/>
              <w:left w:val="single" w:sz="10" w:space="0" w:color="auto"/>
              <w:bottom w:val="single" w:sz="10"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300 041.82</w:t>
            </w:r>
          </w:p>
        </w:tc>
      </w:tr>
    </w:tbl>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tbl>
      <w:tblPr>
        <w:tblStyle w:val="TableStyle0316"/>
        <w:tblW w:w="10455" w:type="dxa"/>
        <w:tblInd w:w="-211" w:type="dxa"/>
        <w:tblLayout w:type="fixed"/>
        <w:tblLook w:val="04A0" w:firstRow="1" w:lastRow="0" w:firstColumn="1" w:lastColumn="0" w:noHBand="0" w:noVBand="1"/>
      </w:tblPr>
      <w:tblGrid>
        <w:gridCol w:w="211"/>
        <w:gridCol w:w="4253"/>
        <w:gridCol w:w="567"/>
        <w:gridCol w:w="425"/>
        <w:gridCol w:w="425"/>
        <w:gridCol w:w="709"/>
        <w:gridCol w:w="919"/>
        <w:gridCol w:w="215"/>
        <w:gridCol w:w="425"/>
        <w:gridCol w:w="1144"/>
        <w:gridCol w:w="567"/>
        <w:gridCol w:w="274"/>
        <w:gridCol w:w="283"/>
        <w:gridCol w:w="18"/>
        <w:gridCol w:w="20"/>
      </w:tblGrid>
      <w:tr w:rsidR="00EE4337" w:rsidRPr="00EE4337" w:rsidTr="00EE4337">
        <w:trPr>
          <w:gridAfter w:val="4"/>
          <w:wAfter w:w="595" w:type="dxa"/>
        </w:trPr>
        <w:tc>
          <w:tcPr>
            <w:tcW w:w="6590" w:type="dxa"/>
            <w:gridSpan w:val="6"/>
            <w:shd w:val="clear" w:color="FFFFFF" w:fill="auto"/>
            <w:vAlign w:val="bottom"/>
          </w:tcPr>
          <w:p w:rsidR="00EE4337" w:rsidRPr="00EE4337" w:rsidRDefault="00EE4337" w:rsidP="00EE433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EE4337" w:rsidRPr="00E35F33" w:rsidRDefault="00EE4337" w:rsidP="00E35F33">
            <w:pPr>
              <w:contextualSpacing/>
              <w:jc w:val="right"/>
              <w:rPr>
                <w:rFonts w:ascii="Times New Roman" w:eastAsiaTheme="minorEastAsia" w:hAnsi="Times New Roman" w:cs="Times New Roman"/>
                <w:i/>
                <w:sz w:val="18"/>
                <w:szCs w:val="18"/>
              </w:rPr>
            </w:pPr>
            <w:r w:rsidRPr="00E35F33">
              <w:rPr>
                <w:rFonts w:ascii="Times New Roman" w:eastAsiaTheme="minorEastAsia" w:hAnsi="Times New Roman" w:cs="Times New Roman"/>
                <w:i/>
                <w:sz w:val="18"/>
                <w:szCs w:val="18"/>
              </w:rPr>
              <w:t>Приложение 7</w:t>
            </w:r>
          </w:p>
        </w:tc>
      </w:tr>
      <w:tr w:rsidR="00EE4337" w:rsidRPr="00EE4337" w:rsidTr="00EE4337">
        <w:trPr>
          <w:gridAfter w:val="4"/>
          <w:wAfter w:w="595" w:type="dxa"/>
          <w:trHeight w:val="196"/>
        </w:trPr>
        <w:tc>
          <w:tcPr>
            <w:tcW w:w="6590" w:type="dxa"/>
            <w:gridSpan w:val="6"/>
            <w:shd w:val="clear" w:color="FFFFFF" w:fill="auto"/>
            <w:vAlign w:val="bottom"/>
          </w:tcPr>
          <w:p w:rsidR="00EE4337" w:rsidRPr="00EE4337" w:rsidRDefault="00EE4337" w:rsidP="00EE433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EE4337" w:rsidRPr="00E35F33" w:rsidRDefault="00EE4337" w:rsidP="00E35F33">
            <w:pPr>
              <w:contextualSpacing/>
              <w:jc w:val="right"/>
              <w:rPr>
                <w:rFonts w:ascii="Times New Roman" w:eastAsiaTheme="minorEastAsia" w:hAnsi="Times New Roman" w:cs="Times New Roman"/>
                <w:i/>
                <w:sz w:val="18"/>
                <w:szCs w:val="18"/>
              </w:rPr>
            </w:pPr>
            <w:r w:rsidRPr="00E35F33">
              <w:rPr>
                <w:rFonts w:ascii="Times New Roman" w:eastAsiaTheme="minorEastAsia" w:hAnsi="Times New Roman" w:cs="Times New Roman"/>
                <w:i/>
                <w:sz w:val="18"/>
                <w:szCs w:val="18"/>
              </w:rPr>
              <w:t>к решению Думы Хомутовского</w:t>
            </w:r>
          </w:p>
        </w:tc>
      </w:tr>
      <w:tr w:rsidR="00EE4337" w:rsidRPr="00EE4337" w:rsidTr="00EE4337">
        <w:trPr>
          <w:gridAfter w:val="4"/>
          <w:wAfter w:w="595" w:type="dxa"/>
          <w:trHeight w:val="88"/>
        </w:trPr>
        <w:tc>
          <w:tcPr>
            <w:tcW w:w="6590" w:type="dxa"/>
            <w:gridSpan w:val="6"/>
            <w:shd w:val="clear" w:color="FFFFFF" w:fill="auto"/>
            <w:vAlign w:val="bottom"/>
          </w:tcPr>
          <w:p w:rsidR="00EE4337" w:rsidRPr="00EE4337" w:rsidRDefault="00EE4337" w:rsidP="00EE433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EE4337" w:rsidRPr="00E35F33" w:rsidRDefault="00EE4337" w:rsidP="00E35F33">
            <w:pPr>
              <w:contextualSpacing/>
              <w:jc w:val="right"/>
              <w:rPr>
                <w:rFonts w:ascii="Times New Roman" w:eastAsiaTheme="minorEastAsia" w:hAnsi="Times New Roman" w:cs="Times New Roman"/>
                <w:i/>
                <w:sz w:val="18"/>
                <w:szCs w:val="18"/>
              </w:rPr>
            </w:pPr>
            <w:r w:rsidRPr="00E35F33">
              <w:rPr>
                <w:rFonts w:ascii="Times New Roman" w:eastAsiaTheme="minorEastAsia" w:hAnsi="Times New Roman" w:cs="Times New Roman"/>
                <w:i/>
                <w:sz w:val="18"/>
                <w:szCs w:val="18"/>
              </w:rPr>
              <w:t>муниципального образования</w:t>
            </w:r>
          </w:p>
        </w:tc>
      </w:tr>
      <w:tr w:rsidR="00EE4337" w:rsidRPr="00EE4337" w:rsidTr="00EE4337">
        <w:trPr>
          <w:gridAfter w:val="4"/>
          <w:wAfter w:w="595" w:type="dxa"/>
        </w:trPr>
        <w:tc>
          <w:tcPr>
            <w:tcW w:w="6590" w:type="dxa"/>
            <w:gridSpan w:val="6"/>
            <w:shd w:val="clear" w:color="FFFFFF" w:fill="auto"/>
            <w:vAlign w:val="bottom"/>
          </w:tcPr>
          <w:p w:rsidR="00EE4337" w:rsidRPr="00EE4337" w:rsidRDefault="00EE4337" w:rsidP="00EE433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EE4337" w:rsidRPr="00E35F33" w:rsidRDefault="00EE4337" w:rsidP="00E35F33">
            <w:pPr>
              <w:contextualSpacing/>
              <w:jc w:val="right"/>
              <w:rPr>
                <w:rFonts w:ascii="Times New Roman" w:eastAsiaTheme="minorEastAsia" w:hAnsi="Times New Roman" w:cs="Times New Roman"/>
                <w:i/>
                <w:sz w:val="18"/>
                <w:szCs w:val="18"/>
              </w:rPr>
            </w:pPr>
            <w:r w:rsidRPr="00E35F33">
              <w:rPr>
                <w:rFonts w:ascii="Times New Roman" w:eastAsiaTheme="minorEastAsia" w:hAnsi="Times New Roman" w:cs="Times New Roman"/>
                <w:i/>
                <w:sz w:val="18"/>
                <w:szCs w:val="18"/>
              </w:rPr>
              <w:t xml:space="preserve">от </w:t>
            </w:r>
            <w:r w:rsidR="00E35F33">
              <w:rPr>
                <w:rFonts w:ascii="Times New Roman" w:eastAsiaTheme="minorEastAsia" w:hAnsi="Times New Roman" w:cs="Times New Roman"/>
                <w:i/>
                <w:sz w:val="18"/>
                <w:szCs w:val="18"/>
              </w:rPr>
              <w:t xml:space="preserve">28 Марта 2025 </w:t>
            </w:r>
            <w:r w:rsidRPr="00E35F33">
              <w:rPr>
                <w:rFonts w:ascii="Times New Roman" w:eastAsiaTheme="minorEastAsia" w:hAnsi="Times New Roman" w:cs="Times New Roman"/>
                <w:i/>
                <w:sz w:val="18"/>
                <w:szCs w:val="18"/>
              </w:rPr>
              <w:t xml:space="preserve">№ </w:t>
            </w:r>
            <w:r w:rsidR="00E35F33">
              <w:rPr>
                <w:rFonts w:ascii="Times New Roman" w:eastAsiaTheme="minorEastAsia" w:hAnsi="Times New Roman" w:cs="Times New Roman"/>
                <w:i/>
                <w:sz w:val="18"/>
                <w:szCs w:val="18"/>
              </w:rPr>
              <w:t>39-178Д</w:t>
            </w:r>
            <w:r w:rsidRPr="00E35F33">
              <w:rPr>
                <w:rFonts w:ascii="Times New Roman" w:eastAsiaTheme="minorEastAsia" w:hAnsi="Times New Roman" w:cs="Times New Roman"/>
                <w:i/>
                <w:sz w:val="18"/>
                <w:szCs w:val="18"/>
              </w:rPr>
              <w:t>_</w:t>
            </w:r>
          </w:p>
        </w:tc>
      </w:tr>
      <w:tr w:rsidR="00EE4337" w:rsidRPr="00EE4337" w:rsidTr="00EE4337">
        <w:tc>
          <w:tcPr>
            <w:tcW w:w="7509" w:type="dxa"/>
            <w:gridSpan w:val="7"/>
            <w:shd w:val="clear" w:color="FFFFFF"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p>
        </w:tc>
        <w:tc>
          <w:tcPr>
            <w:tcW w:w="1784" w:type="dxa"/>
            <w:gridSpan w:val="3"/>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c>
          <w:tcPr>
            <w:tcW w:w="1142" w:type="dxa"/>
            <w:gridSpan w:val="4"/>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c>
          <w:tcPr>
            <w:tcW w:w="20" w:type="dxa"/>
            <w:shd w:val="clear" w:color="FFFFFF" w:fill="auto"/>
            <w:vAlign w:val="bottom"/>
          </w:tcPr>
          <w:p w:rsidR="00EE4337" w:rsidRPr="00EE4337" w:rsidRDefault="00EE4337" w:rsidP="00EE4337">
            <w:pPr>
              <w:jc w:val="center"/>
              <w:rPr>
                <w:rFonts w:ascii="Times New Roman" w:eastAsiaTheme="minorEastAsia" w:hAnsi="Times New Roman" w:cs="Times New Roman"/>
                <w:sz w:val="18"/>
                <w:szCs w:val="18"/>
              </w:rPr>
            </w:pPr>
          </w:p>
        </w:tc>
      </w:tr>
      <w:tr w:rsidR="00EE4337" w:rsidRPr="00EE4337" w:rsidTr="00EE4337">
        <w:trPr>
          <w:gridAfter w:val="3"/>
          <w:wAfter w:w="321" w:type="dxa"/>
        </w:trPr>
        <w:tc>
          <w:tcPr>
            <w:tcW w:w="10134" w:type="dxa"/>
            <w:gridSpan w:val="12"/>
            <w:shd w:val="clear" w:color="FFFFFF" w:fill="auto"/>
            <w:vAlign w:val="bottom"/>
          </w:tcPr>
          <w:p w:rsidR="00EE4337" w:rsidRPr="00EE4337" w:rsidRDefault="00EE4337" w:rsidP="00EE4337">
            <w:pPr>
              <w:ind w:left="211"/>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Ведомственная  структура расходов бюджета Хомутовского муниципального образования на 2025 год</w:t>
            </w:r>
          </w:p>
          <w:p w:rsidR="00EE4337" w:rsidRPr="00EE4337" w:rsidRDefault="00EE4337" w:rsidP="00EE4337">
            <w:pPr>
              <w:jc w:val="center"/>
              <w:rPr>
                <w:rFonts w:ascii="Times New Roman" w:eastAsiaTheme="minorEastAsia" w:hAnsi="Times New Roman" w:cs="Times New Roman"/>
                <w:sz w:val="18"/>
                <w:szCs w:val="18"/>
              </w:rPr>
            </w:pPr>
            <w:proofErr w:type="gramStart"/>
            <w:r w:rsidRPr="00EE4337">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 </w:t>
            </w:r>
            <w:proofErr w:type="gramStart"/>
            <w:r w:rsidRPr="00EE4337">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видам расходов классификации расходов бюджетов)</w:t>
            </w:r>
          </w:p>
        </w:tc>
      </w:tr>
      <w:tr w:rsidR="00EE4337" w:rsidRPr="00EE4337" w:rsidTr="00EE4337">
        <w:trPr>
          <w:gridAfter w:val="3"/>
          <w:wAfter w:w="321" w:type="dxa"/>
        </w:trPr>
        <w:tc>
          <w:tcPr>
            <w:tcW w:w="10134" w:type="dxa"/>
            <w:gridSpan w:val="12"/>
            <w:shd w:val="clear" w:color="FFFFFF" w:fill="auto"/>
            <w:vAlign w:val="bottom"/>
          </w:tcPr>
          <w:p w:rsidR="00EE4337" w:rsidRPr="00EE4337" w:rsidRDefault="00EE4337" w:rsidP="00EE4337">
            <w:pPr>
              <w:spacing w:after="160" w:line="259" w:lineRule="auto"/>
              <w:jc w:val="center"/>
              <w:rPr>
                <w:rFonts w:ascii="Times New Roman" w:eastAsiaTheme="minorEastAsia" w:hAnsi="Times New Roman" w:cs="Times New Roman"/>
                <w:b/>
                <w:sz w:val="18"/>
                <w:szCs w:val="18"/>
              </w:rPr>
            </w:pPr>
          </w:p>
        </w:tc>
      </w:tr>
      <w:tr w:rsidR="00EE4337" w:rsidRPr="00EE4337" w:rsidTr="00EE4337">
        <w:tc>
          <w:tcPr>
            <w:tcW w:w="9293" w:type="dxa"/>
            <w:gridSpan w:val="10"/>
            <w:shd w:val="clear" w:color="FFFFFF" w:fill="auto"/>
            <w:vAlign w:val="bottom"/>
          </w:tcPr>
          <w:p w:rsidR="00EE4337" w:rsidRPr="00EE4337" w:rsidRDefault="00EE4337" w:rsidP="00EE4337">
            <w:pPr>
              <w:spacing w:after="160" w:line="259" w:lineRule="auto"/>
              <w:ind w:left="211"/>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Единица измерения: тыс. руб.</w:t>
            </w:r>
          </w:p>
        </w:tc>
        <w:tc>
          <w:tcPr>
            <w:tcW w:w="1142" w:type="dxa"/>
            <w:gridSpan w:val="4"/>
            <w:shd w:val="clear" w:color="FFFFFF" w:fill="auto"/>
            <w:vAlign w:val="bottom"/>
          </w:tcPr>
          <w:p w:rsidR="00EE4337" w:rsidRPr="00EE4337" w:rsidRDefault="00EE4337" w:rsidP="00EE4337">
            <w:pPr>
              <w:spacing w:after="160" w:line="259" w:lineRule="auto"/>
              <w:jc w:val="right"/>
              <w:rPr>
                <w:rFonts w:ascii="Times New Roman" w:eastAsiaTheme="minorEastAsia" w:hAnsi="Times New Roman" w:cs="Times New Roman"/>
                <w:sz w:val="18"/>
                <w:szCs w:val="18"/>
              </w:rPr>
            </w:pPr>
          </w:p>
        </w:tc>
        <w:tc>
          <w:tcPr>
            <w:tcW w:w="20" w:type="dxa"/>
            <w:shd w:val="clear" w:color="FFFFFF" w:fill="auto"/>
            <w:vAlign w:val="bottom"/>
          </w:tcPr>
          <w:p w:rsidR="00EE4337" w:rsidRPr="00EE4337" w:rsidRDefault="00EE4337" w:rsidP="00EE4337">
            <w:pPr>
              <w:wordWrap w:val="0"/>
              <w:spacing w:after="160" w:line="259" w:lineRule="auto"/>
              <w:jc w:val="center"/>
              <w:rPr>
                <w:rFonts w:ascii="Times New Roman" w:eastAsiaTheme="minorEastAsia" w:hAnsi="Times New Roman" w:cs="Times New Roman"/>
                <w:sz w:val="18"/>
                <w:szCs w:val="18"/>
              </w:rPr>
            </w:pPr>
          </w:p>
        </w:tc>
      </w:tr>
      <w:tr w:rsidR="00EE4337" w:rsidRPr="00EE4337" w:rsidTr="00EE4337">
        <w:trPr>
          <w:gridBefore w:val="1"/>
          <w:gridAfter w:val="2"/>
          <w:wBefore w:w="211" w:type="dxa"/>
          <w:wAfter w:w="38" w:type="dxa"/>
          <w:cantSplit/>
          <w:trHeight w:val="230"/>
        </w:trPr>
        <w:tc>
          <w:tcPr>
            <w:tcW w:w="425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Наименование показателя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ППП</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Раз-</w:t>
            </w:r>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дел</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Под-</w:t>
            </w:r>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раз-</w:t>
            </w:r>
          </w:p>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дел</w:t>
            </w:r>
          </w:p>
        </w:tc>
        <w:tc>
          <w:tcPr>
            <w:tcW w:w="1843"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Целевая статья</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Вид расхода</w:t>
            </w:r>
          </w:p>
        </w:tc>
        <w:tc>
          <w:tcPr>
            <w:tcW w:w="2268" w:type="dxa"/>
            <w:gridSpan w:val="4"/>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Сумма на 2025 год</w:t>
            </w:r>
          </w:p>
        </w:tc>
      </w:tr>
      <w:tr w:rsidR="00EE4337" w:rsidRPr="00EE4337" w:rsidTr="00EE4337">
        <w:trPr>
          <w:gridBefore w:val="1"/>
          <w:gridAfter w:val="2"/>
          <w:wBefore w:w="211" w:type="dxa"/>
          <w:wAfter w:w="38" w:type="dxa"/>
          <w:cantSplit/>
          <w:trHeight w:val="230"/>
        </w:trPr>
        <w:tc>
          <w:tcPr>
            <w:tcW w:w="4253"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1843" w:type="dxa"/>
            <w:gridSpan w:val="3"/>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c>
          <w:tcPr>
            <w:tcW w:w="2268" w:type="dxa"/>
            <w:gridSpan w:val="4"/>
            <w:vMerge/>
            <w:tcBorders>
              <w:top w:val="single" w:sz="5" w:space="0" w:color="auto"/>
              <w:left w:val="single" w:sz="5" w:space="0" w:color="auto"/>
              <w:bottom w:val="single" w:sz="5" w:space="0" w:color="auto"/>
              <w:right w:val="single" w:sz="5" w:space="0" w:color="auto"/>
            </w:tcBorders>
            <w:shd w:val="clear" w:color="auto" w:fill="auto"/>
            <w:vAlign w:val="center"/>
          </w:tcPr>
          <w:p w:rsidR="00EE4337" w:rsidRPr="00EE4337" w:rsidRDefault="00EE4337" w:rsidP="00EE4337">
            <w:pPr>
              <w:rPr>
                <w:rFonts w:ascii="Times New Roman" w:eastAsiaTheme="minorEastAsia" w:hAnsi="Times New Roman" w:cs="Times New Roman"/>
                <w:sz w:val="18"/>
                <w:szCs w:val="18"/>
              </w:rPr>
            </w:pPr>
          </w:p>
        </w:tc>
      </w:tr>
    </w:tbl>
    <w:tbl>
      <w:tblPr>
        <w:tblStyle w:val="TableStyle1413"/>
        <w:tblW w:w="5000" w:type="pct"/>
        <w:tblInd w:w="6" w:type="dxa"/>
        <w:tblLook w:val="04A0" w:firstRow="1" w:lastRow="0" w:firstColumn="1" w:lastColumn="0" w:noHBand="0" w:noVBand="1"/>
      </w:tblPr>
      <w:tblGrid>
        <w:gridCol w:w="45"/>
        <w:gridCol w:w="28"/>
        <w:gridCol w:w="28"/>
        <w:gridCol w:w="46"/>
        <w:gridCol w:w="46"/>
        <w:gridCol w:w="61"/>
        <w:gridCol w:w="46"/>
        <w:gridCol w:w="61"/>
        <w:gridCol w:w="46"/>
        <w:gridCol w:w="46"/>
        <w:gridCol w:w="61"/>
        <w:gridCol w:w="46"/>
        <w:gridCol w:w="46"/>
        <w:gridCol w:w="61"/>
        <w:gridCol w:w="61"/>
        <w:gridCol w:w="46"/>
        <w:gridCol w:w="1704"/>
        <w:gridCol w:w="1727"/>
        <w:gridCol w:w="567"/>
        <w:gridCol w:w="415"/>
        <w:gridCol w:w="471"/>
        <w:gridCol w:w="381"/>
        <w:gridCol w:w="197"/>
        <w:gridCol w:w="479"/>
        <w:gridCol w:w="659"/>
        <w:gridCol w:w="473"/>
        <w:gridCol w:w="2235"/>
      </w:tblGrid>
      <w:tr w:rsidR="00EE4337" w:rsidRPr="00EE4337" w:rsidTr="00EE4337">
        <w:trPr>
          <w:cantSplit/>
          <w:tblHeader/>
        </w:trPr>
        <w:tc>
          <w:tcPr>
            <w:tcW w:w="414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559" w:type="dxa"/>
            <w:tcBorders>
              <w:top w:val="single" w:sz="5" w:space="0" w:color="auto"/>
              <w:left w:val="single" w:sz="5" w:space="0" w:color="auto"/>
              <w:bottom w:val="single" w:sz="10"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09" w:type="dxa"/>
            <w:tcBorders>
              <w:top w:val="single" w:sz="5" w:space="0" w:color="auto"/>
              <w:left w:val="single" w:sz="5" w:space="0" w:color="auto"/>
              <w:bottom w:val="single" w:sz="10"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64" w:type="dxa"/>
            <w:tcBorders>
              <w:top w:val="single" w:sz="5" w:space="0" w:color="auto"/>
              <w:left w:val="single" w:sz="5" w:space="0" w:color="auto"/>
              <w:bottom w:val="single" w:sz="10"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169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66" w:type="dxa"/>
            <w:tcBorders>
              <w:top w:val="single" w:sz="5" w:space="0" w:color="auto"/>
              <w:left w:val="single" w:sz="5" w:space="0" w:color="auto"/>
              <w:bottom w:val="single" w:sz="10"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w:t>
            </w:r>
          </w:p>
        </w:tc>
        <w:tc>
          <w:tcPr>
            <w:tcW w:w="2202" w:type="dxa"/>
            <w:tcBorders>
              <w:left w:val="single" w:sz="5" w:space="0" w:color="auto"/>
              <w:bottom w:val="single" w:sz="10" w:space="0" w:color="auto"/>
              <w:right w:val="single" w:sz="5" w:space="0" w:color="auto"/>
            </w:tcBorders>
            <w:shd w:val="clear" w:color="auto" w:fill="auto"/>
            <w:vAlign w:val="bottom"/>
          </w:tcPr>
          <w:p w:rsidR="00EE4337" w:rsidRPr="00EE4337" w:rsidRDefault="00EE4337" w:rsidP="00EE4337">
            <w:pPr>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w:t>
            </w:r>
          </w:p>
        </w:tc>
      </w:tr>
      <w:tr w:rsidR="00EE4337" w:rsidRPr="00EE4337" w:rsidTr="00EE4337">
        <w:trPr>
          <w:cantSplit/>
        </w:trPr>
        <w:tc>
          <w:tcPr>
            <w:tcW w:w="7732"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202" w:type="dxa"/>
            <w:tcBorders>
              <w:top w:val="single"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300 041.82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ОБЩЕГОСУДАРСТВЕННЫЕ ВОПРОСЫ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99 436.72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2 444.02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2 444.02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государственных (муниципальных) органов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2 436.22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534.80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534.80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534.80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57 253.78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57 253.78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государственных (муниципальных) органов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50 620.70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6 611.98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иных платежей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21.10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Резервные фонды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Резервный фонд администрации муниципального образования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Резервные средства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244.50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вопросы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38 959.62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1 210.45</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1 070.97</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налога на имущество организаций и земельного налога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69.48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33 368.50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33 205.76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налога на имущество организаций и земельного налога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162.73</w:t>
            </w:r>
          </w:p>
          <w:p w:rsidR="00EE4337" w:rsidRPr="00EE4337" w:rsidRDefault="00EE4337" w:rsidP="00EE4337">
            <w:pPr>
              <w:wordWrap w:val="0"/>
              <w:jc w:val="right"/>
              <w:rPr>
                <w:rFonts w:ascii="Times New Roman" w:eastAsiaTheme="minorEastAsia" w:hAnsi="Times New Roman" w:cs="Times New Roman"/>
                <w:sz w:val="18"/>
                <w:szCs w:val="18"/>
              </w:rPr>
            </w:pP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общегосударственные вопросы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4 376.08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4 375.72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иных платежей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3.90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выплаты населению</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3.90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73150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73150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НАЦИОНАЛЬНАЯ ОБОРОНА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2 481.70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Мобилизационная и вневойсковая подготовка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2 481.70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государственных (муниципальных) органов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2 257.36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224.34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2 995.68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2 995.68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795.68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перечня проектов народных инициатив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НАЦИОНАЛЬНАЯ ЭКОНОМИКА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90 923.11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Транспорт</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3 827.92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2 646.34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2 646.34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 1 181.58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1 177.58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прочих налогов, сборов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Дорожное хозяйство (дорожные фонды)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86 949.19</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8 684.34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8 684.34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EE4337">
              <w:rPr>
                <w:rFonts w:ascii="Times New Roman" w:eastAsiaTheme="minorEastAsia" w:hAnsi="Times New Roman" w:cs="Times New Roman"/>
                <w:sz w:val="18"/>
                <w:szCs w:val="18"/>
              </w:rPr>
              <w:t>значения</w:t>
            </w:r>
            <w:proofErr w:type="gramStart"/>
            <w:r w:rsidRPr="00EE4337">
              <w:rPr>
                <w:rFonts w:ascii="Times New Roman" w:eastAsiaTheme="minorEastAsia" w:hAnsi="Times New Roman" w:cs="Times New Roman"/>
                <w:sz w:val="18"/>
                <w:szCs w:val="18"/>
              </w:rPr>
              <w:t>,в</w:t>
            </w:r>
            <w:proofErr w:type="spellEnd"/>
            <w:proofErr w:type="gramEnd"/>
            <w:r w:rsidRPr="00EE4337">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30 784.13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99026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30 784.13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9Д020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47 480.73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9Д020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47 480.73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национальной экономики</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146.00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146.00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146.00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ЖИЛИЩНО-КОММУНАЛЬНОЕ ХОЗЯЙСТВО</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32 433.03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Жилищное хозяйство</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жилищному фонду</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78.00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Благоустройство</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32 355.02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w:t>
            </w:r>
            <w:proofErr w:type="gramStart"/>
            <w:r w:rsidRPr="00EE4337">
              <w:rPr>
                <w:rFonts w:ascii="Times New Roman" w:eastAsiaTheme="minorEastAsia" w:hAnsi="Times New Roman" w:cs="Times New Roman"/>
                <w:sz w:val="18"/>
                <w:szCs w:val="18"/>
              </w:rPr>
              <w:t>4</w:t>
            </w:r>
            <w:proofErr w:type="gramEnd"/>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55551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9 489.40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w:t>
            </w:r>
            <w:proofErr w:type="gramStart"/>
            <w:r w:rsidRPr="00EE4337">
              <w:rPr>
                <w:rFonts w:ascii="Times New Roman" w:eastAsiaTheme="minorEastAsia" w:hAnsi="Times New Roman" w:cs="Times New Roman"/>
                <w:sz w:val="18"/>
                <w:szCs w:val="18"/>
              </w:rPr>
              <w:t>4</w:t>
            </w:r>
            <w:proofErr w:type="gramEnd"/>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55551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9 489.40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Уличное освещение</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3 626.48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3 626.48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Организация и содержание мест захоронения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60.27</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60.27</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921.41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60105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921.41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L5762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1 530.18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перечня проектов народных инициатив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4 287.29</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4 287.29</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Сибирячок</w:t>
            </w:r>
            <w:proofErr w:type="spellEnd"/>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Устройство детской площадки))</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Проведение ремонта автомобильных дорог))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Хомутовский</w:t>
            </w:r>
            <w:proofErr w:type="spellEnd"/>
            <w:r w:rsidRPr="00EE4337">
              <w:rPr>
                <w:rFonts w:ascii="Times New Roman" w:eastAsiaTheme="minorEastAsia" w:hAnsi="Times New Roman" w:cs="Times New Roman"/>
                <w:sz w:val="18"/>
                <w:szCs w:val="18"/>
              </w:rPr>
              <w:t xml:space="preserve"> огородник" (Создание инфраструктуры для проведения </w:t>
            </w:r>
            <w:proofErr w:type="spellStart"/>
            <w:r w:rsidRPr="00EE4337">
              <w:rPr>
                <w:rFonts w:ascii="Times New Roman" w:eastAsiaTheme="minorEastAsia" w:hAnsi="Times New Roman" w:cs="Times New Roman"/>
                <w:sz w:val="18"/>
                <w:szCs w:val="18"/>
              </w:rPr>
              <w:t>ярмочных</w:t>
            </w:r>
            <w:proofErr w:type="spellEnd"/>
            <w:r w:rsidRPr="00EE4337">
              <w:rPr>
                <w:rFonts w:ascii="Times New Roman" w:eastAsiaTheme="minorEastAsia" w:hAnsi="Times New Roman" w:cs="Times New Roman"/>
                <w:sz w:val="18"/>
                <w:szCs w:val="18"/>
              </w:rPr>
              <w:t xml:space="preserve"> мероприятий))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S2383</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S2383</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EE4337">
              <w:rPr>
                <w:rFonts w:ascii="Times New Roman" w:eastAsiaTheme="minorEastAsia" w:hAnsi="Times New Roman" w:cs="Times New Roman"/>
                <w:sz w:val="18"/>
                <w:szCs w:val="18"/>
              </w:rPr>
              <w:t>"(</w:t>
            </w:r>
            <w:proofErr w:type="gramEnd"/>
            <w:r w:rsidRPr="00EE4337">
              <w:rPr>
                <w:rFonts w:ascii="Times New Roman" w:eastAsiaTheme="minorEastAsia" w:hAnsi="Times New Roman" w:cs="Times New Roman"/>
                <w:sz w:val="18"/>
                <w:szCs w:val="18"/>
              </w:rPr>
              <w:t>Формовочная обрезка тополей))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EE4337">
              <w:rPr>
                <w:rFonts w:ascii="Times New Roman" w:eastAsiaTheme="minorEastAsia" w:hAnsi="Times New Roman" w:cs="Times New Roman"/>
                <w:sz w:val="18"/>
                <w:szCs w:val="18"/>
              </w:rPr>
              <w:t xml:space="preserve"> )</w:t>
            </w:r>
            <w:proofErr w:type="gramEnd"/>
            <w:r w:rsidRPr="00EE4337">
              <w:rPr>
                <w:rFonts w:ascii="Times New Roman" w:eastAsiaTheme="minorEastAsia" w:hAnsi="Times New Roman" w:cs="Times New Roman"/>
                <w:sz w:val="18"/>
                <w:szCs w:val="18"/>
              </w:rPr>
              <w:t>)</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2 220.00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EE4337">
              <w:rPr>
                <w:rFonts w:ascii="Times New Roman" w:eastAsiaTheme="minorEastAsia" w:hAnsi="Times New Roman" w:cs="Times New Roman"/>
                <w:sz w:val="18"/>
                <w:szCs w:val="18"/>
              </w:rPr>
              <w:t>Мужество</w:t>
            </w:r>
            <w:proofErr w:type="gramStart"/>
            <w:r w:rsidRPr="00EE4337">
              <w:rPr>
                <w:rFonts w:ascii="Times New Roman" w:eastAsiaTheme="minorEastAsia" w:hAnsi="Times New Roman" w:cs="Times New Roman"/>
                <w:sz w:val="18"/>
                <w:szCs w:val="18"/>
              </w:rPr>
              <w:t>.Ч</w:t>
            </w:r>
            <w:proofErr w:type="gramEnd"/>
            <w:r w:rsidRPr="00EE4337">
              <w:rPr>
                <w:rFonts w:ascii="Times New Roman" w:eastAsiaTheme="minorEastAsia" w:hAnsi="Times New Roman" w:cs="Times New Roman"/>
                <w:sz w:val="18"/>
                <w:szCs w:val="18"/>
              </w:rPr>
              <w:t>есть.Отвага</w:t>
            </w:r>
            <w:proofErr w:type="spellEnd"/>
            <w:r w:rsidRPr="00EE4337">
              <w:rPr>
                <w:rFonts w:ascii="Times New Roman" w:eastAsiaTheme="minorEastAsia" w:hAnsi="Times New Roman" w:cs="Times New Roman"/>
                <w:sz w:val="18"/>
                <w:szCs w:val="18"/>
              </w:rPr>
              <w:t>" (Благоустройство территорий))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S2386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2 000.00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ОХРАНА ОКРУЖАЮЩЕЙ СРЕДЫ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50.00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Другие вопросы в области охраны окружающей среды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КУЛЬТУРА, КИНЕМАТОГРАФИЯ</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55 459.10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Культура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55 459.10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S2100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684.98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S2100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684.98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41 929.80</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41 484.16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налога на имущество организаций и земельного налога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445.66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8 364.69</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8 352.24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иных платежей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12.45</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Мероприятия по осуществлению деятельности библиотек</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730.11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730.11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Государственная поддержка лучших  сельских учреждений культуры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L519Б</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L519Б</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135.14</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перечня проектов народных инициатив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3 614.38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3 614.38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СОЦИАЛЬНАЯ ПОЛИТИКА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2 025.02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Пенсионное обеспечение</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Доплаты к пенсиям муниципальных служащих</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пенсии, социальные доплаты к пенсиям</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2 025.02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ФИЗИЧЕСКАЯ КУЛЬТУРА И СПОРТ</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12 373.51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Массовый спорт</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12 373.51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7 676.03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Фонд оплаты труда учреждений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7 550.58</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Уплата налога на имущество организаций и земельного налога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800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125.45</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мероприятия в сфере установленных функций</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4 511.86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4 229.26</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282.61</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Реализация мероприятий перечня проектов народных инициатив</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185.62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Прочая закупка товаров, работ и услуг</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200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185.62</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ОБСЛУЖИВАНИЕ ГОСУДАРСТВЕННОГО (МУНИЦИПАЛЬНОГО) ДОЛГА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1 124.83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муниципального долга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Обслуживание муниципального долга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1 124.83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i/>
                <w:sz w:val="18"/>
                <w:szCs w:val="18"/>
              </w:rPr>
              <w:t>739.13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Прочие межбюджетные трансферты общего характера</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межбюджетные трансферты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EE4337">
        <w:trPr>
          <w:cantSplit/>
        </w:trPr>
        <w:tc>
          <w:tcPr>
            <w:tcW w:w="45" w:type="dxa"/>
            <w:tcBorders>
              <w:left w:val="single" w:sz="10"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Иные межбюджетные трансферты</w:t>
            </w:r>
          </w:p>
        </w:tc>
        <w:tc>
          <w:tcPr>
            <w:tcW w:w="55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60020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EE4337" w:rsidRPr="00EE4337" w:rsidRDefault="00EE4337" w:rsidP="00EE4337">
            <w:pPr>
              <w:wordWrap w:val="0"/>
              <w:jc w:val="center"/>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500</w:t>
            </w:r>
          </w:p>
        </w:tc>
        <w:tc>
          <w:tcPr>
            <w:tcW w:w="2202" w:type="dxa"/>
            <w:tcBorders>
              <w:top w:val="dotted" w:sz="5" w:space="0" w:color="auto"/>
              <w:left w:val="single" w:sz="5" w:space="0" w:color="auto"/>
              <w:bottom w:val="dotted" w:sz="5"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739.13</w:t>
            </w:r>
          </w:p>
        </w:tc>
      </w:tr>
      <w:tr w:rsidR="00EE4337" w:rsidRPr="00EE4337" w:rsidTr="00EE4337">
        <w:trPr>
          <w:cantSplit/>
        </w:trPr>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679"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1702"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559"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09"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464" w:type="dxa"/>
            <w:tcBorders>
              <w:top w:val="single" w:sz="10" w:space="0" w:color="auto"/>
            </w:tcBorders>
            <w:shd w:val="clear" w:color="auto" w:fill="auto"/>
            <w:vAlign w:val="bottom"/>
          </w:tcPr>
          <w:p w:rsidR="00EE4337" w:rsidRPr="00EE4337" w:rsidRDefault="00EE4337" w:rsidP="00EE4337">
            <w:pPr>
              <w:rPr>
                <w:rFonts w:ascii="Times New Roman" w:eastAsiaTheme="minorEastAsia" w:hAnsi="Times New Roman" w:cs="Times New Roman"/>
                <w:sz w:val="18"/>
                <w:szCs w:val="18"/>
              </w:rPr>
            </w:pPr>
          </w:p>
        </w:tc>
        <w:tc>
          <w:tcPr>
            <w:tcW w:w="2156" w:type="dxa"/>
            <w:gridSpan w:val="5"/>
            <w:tcBorders>
              <w:top w:val="single" w:sz="10" w:space="0" w:color="auto"/>
              <w:right w:val="single" w:sz="10" w:space="0" w:color="auto"/>
            </w:tcBorders>
            <w:shd w:val="clear" w:color="auto" w:fill="auto"/>
            <w:vAlign w:val="bottom"/>
          </w:tcPr>
          <w:p w:rsidR="00EE4337" w:rsidRPr="00EE4337" w:rsidRDefault="00EE4337" w:rsidP="00EE4337">
            <w:pPr>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Итого расходов:</w:t>
            </w:r>
          </w:p>
        </w:tc>
        <w:tc>
          <w:tcPr>
            <w:tcW w:w="2202" w:type="dxa"/>
            <w:tcBorders>
              <w:top w:val="dotted" w:sz="5" w:space="0" w:color="auto"/>
              <w:left w:val="single" w:sz="5" w:space="0" w:color="auto"/>
              <w:bottom w:val="single" w:sz="10" w:space="0" w:color="auto"/>
              <w:right w:val="single" w:sz="10" w:space="0" w:color="auto"/>
            </w:tcBorders>
            <w:shd w:val="clear" w:color="auto" w:fill="auto"/>
            <w:vAlign w:val="bottom"/>
          </w:tcPr>
          <w:p w:rsidR="00EE4337" w:rsidRPr="00EE4337" w:rsidRDefault="00EE4337" w:rsidP="00EE4337">
            <w:pPr>
              <w:wordWrap w:val="0"/>
              <w:jc w:val="right"/>
              <w:rPr>
                <w:rFonts w:ascii="Times New Roman" w:eastAsiaTheme="minorEastAsia" w:hAnsi="Times New Roman" w:cs="Times New Roman"/>
                <w:sz w:val="18"/>
                <w:szCs w:val="18"/>
              </w:rPr>
            </w:pPr>
            <w:r w:rsidRPr="00EE4337">
              <w:rPr>
                <w:rFonts w:ascii="Times New Roman" w:eastAsiaTheme="minorEastAsia" w:hAnsi="Times New Roman" w:cs="Times New Roman"/>
                <w:sz w:val="18"/>
                <w:szCs w:val="18"/>
              </w:rPr>
              <w:t>300 041.82</w:t>
            </w:r>
          </w:p>
        </w:tc>
      </w:tr>
    </w:tbl>
    <w:p w:rsidR="00EE4337" w:rsidRPr="00EE4337" w:rsidRDefault="00EE4337" w:rsidP="00EE4337">
      <w:pPr>
        <w:spacing w:after="200" w:line="276" w:lineRule="auto"/>
        <w:ind w:left="0"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Default="00EE4337" w:rsidP="00E35F33">
      <w:pPr>
        <w:tabs>
          <w:tab w:val="left" w:pos="2567"/>
        </w:tabs>
        <w:spacing w:after="200" w:line="276" w:lineRule="auto"/>
        <w:ind w:left="0" w:firstLine="0"/>
        <w:jc w:val="left"/>
        <w:rPr>
          <w:rFonts w:eastAsiaTheme="minorEastAsia"/>
          <w:sz w:val="18"/>
          <w:szCs w:val="18"/>
        </w:rPr>
      </w:pPr>
    </w:p>
    <w:p w:rsidR="00E35F33" w:rsidRPr="00EE4337" w:rsidRDefault="00E35F33" w:rsidP="00E35F33">
      <w:pPr>
        <w:tabs>
          <w:tab w:val="left" w:pos="2567"/>
        </w:tabs>
        <w:spacing w:after="200" w:line="276" w:lineRule="auto"/>
        <w:ind w:left="0"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tbl>
      <w:tblPr>
        <w:tblW w:w="9822" w:type="dxa"/>
        <w:tblInd w:w="65" w:type="dxa"/>
        <w:tblLook w:val="04A0" w:firstRow="1" w:lastRow="0" w:firstColumn="1" w:lastColumn="0" w:noHBand="0" w:noVBand="1"/>
      </w:tblPr>
      <w:tblGrid>
        <w:gridCol w:w="5572"/>
        <w:gridCol w:w="2830"/>
        <w:gridCol w:w="1420"/>
      </w:tblGrid>
      <w:tr w:rsidR="00EE4337" w:rsidRPr="00EE4337" w:rsidTr="00EE4337">
        <w:trPr>
          <w:trHeight w:val="300"/>
        </w:trPr>
        <w:tc>
          <w:tcPr>
            <w:tcW w:w="9822" w:type="dxa"/>
            <w:gridSpan w:val="3"/>
            <w:tcBorders>
              <w:top w:val="nil"/>
              <w:left w:val="nil"/>
              <w:bottom w:val="nil"/>
              <w:right w:val="nil"/>
            </w:tcBorders>
            <w:shd w:val="clear" w:color="auto" w:fill="auto"/>
            <w:vAlign w:val="bottom"/>
            <w:hideMark/>
          </w:tcPr>
          <w:p w:rsidR="00EE4337" w:rsidRPr="00E35F33" w:rsidRDefault="00EE4337" w:rsidP="00E35F33">
            <w:pPr>
              <w:tabs>
                <w:tab w:val="left" w:pos="5515"/>
              </w:tabs>
              <w:ind w:left="0" w:firstLine="0"/>
              <w:jc w:val="right"/>
              <w:rPr>
                <w:bCs/>
                <w:i/>
                <w:sz w:val="18"/>
                <w:szCs w:val="18"/>
              </w:rPr>
            </w:pPr>
            <w:r w:rsidRPr="00E35F33">
              <w:rPr>
                <w:b/>
                <w:bCs/>
                <w:i/>
                <w:sz w:val="18"/>
                <w:szCs w:val="18"/>
              </w:rPr>
              <w:lastRenderedPageBreak/>
              <w:t xml:space="preserve">                                                     </w:t>
            </w:r>
            <w:r w:rsidRPr="00E35F33">
              <w:rPr>
                <w:bCs/>
                <w:i/>
                <w:sz w:val="18"/>
                <w:szCs w:val="18"/>
              </w:rPr>
              <w:t>Приложение 9</w:t>
            </w:r>
          </w:p>
        </w:tc>
      </w:tr>
      <w:tr w:rsidR="00EE4337" w:rsidRPr="00EE4337" w:rsidTr="00EE4337">
        <w:trPr>
          <w:trHeight w:val="300"/>
        </w:trPr>
        <w:tc>
          <w:tcPr>
            <w:tcW w:w="9822" w:type="dxa"/>
            <w:gridSpan w:val="3"/>
            <w:tcBorders>
              <w:top w:val="nil"/>
              <w:left w:val="nil"/>
              <w:bottom w:val="nil"/>
              <w:right w:val="nil"/>
            </w:tcBorders>
            <w:shd w:val="clear" w:color="auto" w:fill="auto"/>
            <w:vAlign w:val="bottom"/>
            <w:hideMark/>
          </w:tcPr>
          <w:p w:rsidR="00EE4337" w:rsidRPr="00E35F33" w:rsidRDefault="00EE4337" w:rsidP="00E35F33">
            <w:pPr>
              <w:ind w:left="0" w:firstLine="0"/>
              <w:jc w:val="right"/>
              <w:rPr>
                <w:i/>
                <w:sz w:val="18"/>
                <w:szCs w:val="18"/>
              </w:rPr>
            </w:pPr>
            <w:r w:rsidRPr="00E35F33">
              <w:rPr>
                <w:i/>
                <w:sz w:val="18"/>
                <w:szCs w:val="18"/>
              </w:rPr>
              <w:t xml:space="preserve">                                                                                     к решению Думы Хомутовского </w:t>
            </w:r>
          </w:p>
        </w:tc>
      </w:tr>
      <w:tr w:rsidR="00EE4337" w:rsidRPr="00EE4337" w:rsidTr="00EE4337">
        <w:trPr>
          <w:trHeight w:val="300"/>
        </w:trPr>
        <w:tc>
          <w:tcPr>
            <w:tcW w:w="9822" w:type="dxa"/>
            <w:gridSpan w:val="3"/>
            <w:tcBorders>
              <w:top w:val="nil"/>
              <w:left w:val="nil"/>
              <w:bottom w:val="nil"/>
              <w:right w:val="nil"/>
            </w:tcBorders>
            <w:shd w:val="clear" w:color="auto" w:fill="auto"/>
            <w:vAlign w:val="bottom"/>
            <w:hideMark/>
          </w:tcPr>
          <w:p w:rsidR="00EE4337" w:rsidRPr="00E35F33" w:rsidRDefault="00EE4337" w:rsidP="00E35F33">
            <w:pPr>
              <w:ind w:left="0" w:firstLine="0"/>
              <w:jc w:val="right"/>
              <w:rPr>
                <w:i/>
                <w:sz w:val="18"/>
                <w:szCs w:val="18"/>
              </w:rPr>
            </w:pPr>
            <w:r w:rsidRPr="00E35F33">
              <w:rPr>
                <w:i/>
                <w:sz w:val="18"/>
                <w:szCs w:val="18"/>
              </w:rPr>
              <w:t xml:space="preserve">                                                                                  муниципального образования</w:t>
            </w:r>
          </w:p>
        </w:tc>
      </w:tr>
      <w:tr w:rsidR="00EE4337" w:rsidRPr="00EE4337" w:rsidTr="00EE4337">
        <w:trPr>
          <w:trHeight w:val="300"/>
        </w:trPr>
        <w:tc>
          <w:tcPr>
            <w:tcW w:w="9822" w:type="dxa"/>
            <w:gridSpan w:val="3"/>
            <w:tcBorders>
              <w:top w:val="nil"/>
              <w:left w:val="nil"/>
              <w:bottom w:val="nil"/>
              <w:right w:val="nil"/>
            </w:tcBorders>
            <w:shd w:val="clear" w:color="auto" w:fill="auto"/>
            <w:noWrap/>
            <w:vAlign w:val="bottom"/>
            <w:hideMark/>
          </w:tcPr>
          <w:p w:rsidR="00EE4337" w:rsidRPr="00E35F33" w:rsidRDefault="00EE4337" w:rsidP="005D148E">
            <w:pPr>
              <w:ind w:left="0" w:firstLine="0"/>
              <w:jc w:val="right"/>
              <w:rPr>
                <w:i/>
                <w:sz w:val="18"/>
                <w:szCs w:val="18"/>
              </w:rPr>
            </w:pPr>
            <w:r w:rsidRPr="00E35F33">
              <w:rPr>
                <w:i/>
                <w:sz w:val="18"/>
                <w:szCs w:val="18"/>
              </w:rPr>
              <w:t xml:space="preserve">                                                                                         </w:t>
            </w:r>
            <w:r w:rsidR="00E35F33" w:rsidRPr="00E35F33">
              <w:rPr>
                <w:i/>
                <w:sz w:val="18"/>
                <w:szCs w:val="18"/>
              </w:rPr>
              <w:t>О</w:t>
            </w:r>
            <w:r w:rsidRPr="00E35F33">
              <w:rPr>
                <w:i/>
                <w:sz w:val="18"/>
                <w:szCs w:val="18"/>
              </w:rPr>
              <w:t>т</w:t>
            </w:r>
            <w:r w:rsidR="005D148E">
              <w:rPr>
                <w:i/>
                <w:sz w:val="18"/>
                <w:szCs w:val="18"/>
              </w:rPr>
              <w:t xml:space="preserve"> </w:t>
            </w:r>
            <w:r w:rsidR="00E35F33">
              <w:rPr>
                <w:i/>
                <w:sz w:val="18"/>
                <w:szCs w:val="18"/>
              </w:rPr>
              <w:t>28 М</w:t>
            </w:r>
            <w:r w:rsidR="005D148E">
              <w:rPr>
                <w:i/>
                <w:sz w:val="18"/>
                <w:szCs w:val="18"/>
              </w:rPr>
              <w:t>арта</w:t>
            </w:r>
            <w:r w:rsidRPr="00E35F33">
              <w:rPr>
                <w:i/>
                <w:sz w:val="18"/>
                <w:szCs w:val="18"/>
              </w:rPr>
              <w:t xml:space="preserve"> </w:t>
            </w:r>
            <w:r w:rsidR="005D148E">
              <w:rPr>
                <w:i/>
                <w:sz w:val="18"/>
                <w:szCs w:val="18"/>
              </w:rPr>
              <w:t xml:space="preserve">2025 </w:t>
            </w:r>
            <w:r w:rsidRPr="00E35F33">
              <w:rPr>
                <w:i/>
                <w:sz w:val="18"/>
                <w:szCs w:val="18"/>
              </w:rPr>
              <w:t>№</w:t>
            </w:r>
            <w:r w:rsidR="005D148E">
              <w:rPr>
                <w:i/>
                <w:sz w:val="18"/>
                <w:szCs w:val="18"/>
              </w:rPr>
              <w:t xml:space="preserve"> 39-178Д</w:t>
            </w:r>
          </w:p>
        </w:tc>
      </w:tr>
      <w:tr w:rsidR="00EE4337" w:rsidRPr="00EE4337" w:rsidTr="00EE4337">
        <w:trPr>
          <w:trHeight w:val="300"/>
        </w:trPr>
        <w:tc>
          <w:tcPr>
            <w:tcW w:w="9822" w:type="dxa"/>
            <w:gridSpan w:val="3"/>
            <w:tcBorders>
              <w:top w:val="nil"/>
              <w:left w:val="nil"/>
              <w:bottom w:val="nil"/>
              <w:right w:val="nil"/>
            </w:tcBorders>
            <w:shd w:val="clear" w:color="auto" w:fill="auto"/>
            <w:noWrap/>
            <w:vAlign w:val="bottom"/>
          </w:tcPr>
          <w:p w:rsidR="00EE4337" w:rsidRPr="00EE4337" w:rsidRDefault="00EE4337" w:rsidP="00EE4337">
            <w:pPr>
              <w:ind w:left="0" w:firstLine="0"/>
              <w:jc w:val="right"/>
              <w:rPr>
                <w:sz w:val="18"/>
                <w:szCs w:val="18"/>
              </w:rPr>
            </w:pPr>
          </w:p>
        </w:tc>
      </w:tr>
      <w:tr w:rsidR="00EE4337" w:rsidRPr="00EE4337" w:rsidTr="00EE4337">
        <w:trPr>
          <w:trHeight w:val="300"/>
        </w:trPr>
        <w:tc>
          <w:tcPr>
            <w:tcW w:w="9822" w:type="dxa"/>
            <w:gridSpan w:val="3"/>
            <w:tcBorders>
              <w:top w:val="nil"/>
              <w:left w:val="nil"/>
              <w:bottom w:val="nil"/>
              <w:right w:val="nil"/>
            </w:tcBorders>
            <w:shd w:val="clear" w:color="auto" w:fill="auto"/>
            <w:noWrap/>
            <w:vAlign w:val="bottom"/>
            <w:hideMark/>
          </w:tcPr>
          <w:p w:rsidR="00EE4337" w:rsidRPr="00EE4337" w:rsidRDefault="00EE4337" w:rsidP="00EE4337">
            <w:pPr>
              <w:ind w:left="0" w:firstLine="0"/>
              <w:jc w:val="center"/>
              <w:rPr>
                <w:bCs/>
                <w:sz w:val="18"/>
                <w:szCs w:val="18"/>
              </w:rPr>
            </w:pPr>
            <w:r w:rsidRPr="00EE4337">
              <w:rPr>
                <w:bCs/>
                <w:sz w:val="18"/>
                <w:szCs w:val="18"/>
              </w:rPr>
              <w:t xml:space="preserve">Источники внутреннего финансирования дефицита бюджета </w:t>
            </w:r>
          </w:p>
          <w:p w:rsidR="00EE4337" w:rsidRPr="00EE4337" w:rsidRDefault="00EE4337" w:rsidP="00EE4337">
            <w:pPr>
              <w:ind w:left="0" w:firstLine="0"/>
              <w:jc w:val="center"/>
              <w:rPr>
                <w:b/>
                <w:bCs/>
                <w:sz w:val="18"/>
                <w:szCs w:val="18"/>
              </w:rPr>
            </w:pPr>
            <w:r w:rsidRPr="00EE4337">
              <w:rPr>
                <w:bCs/>
                <w:sz w:val="18"/>
                <w:szCs w:val="18"/>
              </w:rPr>
              <w:t>Хомутовского муниципального образования на 2025 год</w:t>
            </w:r>
          </w:p>
        </w:tc>
      </w:tr>
      <w:tr w:rsidR="00EE4337" w:rsidRPr="00EE4337" w:rsidTr="00EE4337">
        <w:trPr>
          <w:trHeight w:val="300"/>
        </w:trPr>
        <w:tc>
          <w:tcPr>
            <w:tcW w:w="9822" w:type="dxa"/>
            <w:gridSpan w:val="3"/>
            <w:tcBorders>
              <w:top w:val="nil"/>
              <w:left w:val="nil"/>
              <w:bottom w:val="nil"/>
              <w:right w:val="nil"/>
            </w:tcBorders>
            <w:shd w:val="clear" w:color="auto" w:fill="auto"/>
            <w:noWrap/>
            <w:vAlign w:val="bottom"/>
          </w:tcPr>
          <w:p w:rsidR="00EE4337" w:rsidRPr="00EE4337" w:rsidRDefault="00EE4337" w:rsidP="00EE4337">
            <w:pPr>
              <w:ind w:left="0" w:firstLine="0"/>
              <w:jc w:val="center"/>
              <w:rPr>
                <w:b/>
                <w:bCs/>
                <w:sz w:val="18"/>
                <w:szCs w:val="18"/>
              </w:rPr>
            </w:pPr>
          </w:p>
        </w:tc>
      </w:tr>
      <w:tr w:rsidR="00EE4337" w:rsidRPr="00EE4337" w:rsidTr="00EE4337">
        <w:trPr>
          <w:trHeight w:val="300"/>
        </w:trPr>
        <w:tc>
          <w:tcPr>
            <w:tcW w:w="5572" w:type="dxa"/>
            <w:tcBorders>
              <w:top w:val="nil"/>
              <w:left w:val="nil"/>
              <w:bottom w:val="nil"/>
              <w:right w:val="nil"/>
            </w:tcBorders>
            <w:shd w:val="clear" w:color="auto" w:fill="auto"/>
            <w:noWrap/>
            <w:vAlign w:val="bottom"/>
            <w:hideMark/>
          </w:tcPr>
          <w:p w:rsidR="00EE4337" w:rsidRPr="00EE4337" w:rsidRDefault="00EE4337" w:rsidP="00EE4337">
            <w:pPr>
              <w:ind w:left="0" w:firstLine="0"/>
              <w:rPr>
                <w:sz w:val="18"/>
                <w:szCs w:val="18"/>
              </w:rPr>
            </w:pPr>
            <w:r w:rsidRPr="00EE4337">
              <w:rPr>
                <w:sz w:val="18"/>
                <w:szCs w:val="18"/>
              </w:rPr>
              <w:t xml:space="preserve"> Единица измерения: тыс. руб.</w:t>
            </w:r>
          </w:p>
          <w:p w:rsidR="00EE4337" w:rsidRPr="00EE4337" w:rsidRDefault="00EE4337" w:rsidP="00EE4337">
            <w:pPr>
              <w:ind w:left="0" w:firstLine="0"/>
              <w:rPr>
                <w:sz w:val="18"/>
                <w:szCs w:val="18"/>
              </w:rPr>
            </w:pPr>
          </w:p>
        </w:tc>
        <w:tc>
          <w:tcPr>
            <w:tcW w:w="2830" w:type="dxa"/>
            <w:tcBorders>
              <w:top w:val="nil"/>
              <w:left w:val="nil"/>
              <w:bottom w:val="nil"/>
              <w:right w:val="nil"/>
            </w:tcBorders>
            <w:shd w:val="clear" w:color="auto" w:fill="auto"/>
            <w:noWrap/>
            <w:vAlign w:val="bottom"/>
            <w:hideMark/>
          </w:tcPr>
          <w:p w:rsidR="00EE4337" w:rsidRPr="00EE4337" w:rsidRDefault="00EE4337" w:rsidP="00EE4337">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EE4337" w:rsidRPr="00EE4337" w:rsidRDefault="00EE4337" w:rsidP="00EE4337">
            <w:pPr>
              <w:ind w:left="0" w:firstLine="0"/>
              <w:jc w:val="right"/>
              <w:rPr>
                <w:sz w:val="18"/>
                <w:szCs w:val="18"/>
              </w:rPr>
            </w:pPr>
          </w:p>
        </w:tc>
      </w:tr>
      <w:tr w:rsidR="00EE4337" w:rsidRPr="00EE4337" w:rsidTr="00EE433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Сумма</w:t>
            </w:r>
          </w:p>
        </w:tc>
      </w:tr>
      <w:tr w:rsidR="00EE4337" w:rsidRPr="00EE4337" w:rsidTr="00EE433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left"/>
              <w:rPr>
                <w:sz w:val="18"/>
                <w:szCs w:val="18"/>
              </w:rPr>
            </w:pPr>
            <w:r w:rsidRPr="00EE4337">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bCs/>
                <w:sz w:val="18"/>
                <w:szCs w:val="18"/>
              </w:rPr>
              <w:t>8 179.27</w:t>
            </w:r>
          </w:p>
        </w:tc>
      </w:tr>
      <w:tr w:rsidR="00EE4337" w:rsidRPr="00EE4337" w:rsidTr="00EE433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left"/>
              <w:rPr>
                <w:sz w:val="18"/>
                <w:szCs w:val="18"/>
              </w:rPr>
            </w:pPr>
            <w:r w:rsidRPr="00EE4337">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bCs/>
                <w:sz w:val="18"/>
                <w:szCs w:val="18"/>
              </w:rPr>
              <w:t>8 179.27</w:t>
            </w:r>
          </w:p>
        </w:tc>
      </w:tr>
      <w:tr w:rsidR="00EE4337" w:rsidRPr="00EE4337" w:rsidTr="00EE433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left"/>
              <w:rPr>
                <w:sz w:val="18"/>
                <w:szCs w:val="18"/>
              </w:rPr>
            </w:pPr>
            <w:r w:rsidRPr="00EE4337">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23 284.27</w:t>
            </w:r>
          </w:p>
        </w:tc>
      </w:tr>
      <w:tr w:rsidR="00EE4337" w:rsidRPr="00EE4337" w:rsidTr="00EE433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left"/>
              <w:rPr>
                <w:sz w:val="18"/>
                <w:szCs w:val="18"/>
              </w:rPr>
            </w:pPr>
            <w:r w:rsidRPr="00EE4337">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23 284.27</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p>
          <w:p w:rsidR="00EE4337" w:rsidRPr="00EE4337" w:rsidRDefault="00EE4337" w:rsidP="00EE4337">
            <w:pPr>
              <w:ind w:left="0" w:firstLine="0"/>
              <w:jc w:val="right"/>
              <w:rPr>
                <w:bCs/>
                <w:sz w:val="18"/>
                <w:szCs w:val="18"/>
              </w:rPr>
            </w:pPr>
            <w:r w:rsidRPr="00EE4337">
              <w:rPr>
                <w:bCs/>
                <w:sz w:val="18"/>
                <w:szCs w:val="18"/>
              </w:rPr>
              <w:t>23 284.27</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-15 105.00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-15 105.00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jc w:val="left"/>
              <w:rPr>
                <w:rFonts w:eastAsiaTheme="minorEastAsia"/>
                <w:sz w:val="18"/>
                <w:szCs w:val="18"/>
              </w:rPr>
            </w:pPr>
            <w:r w:rsidRPr="00EE4337">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-15 105.00</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ind w:left="0" w:firstLine="0"/>
              <w:jc w:val="left"/>
              <w:rPr>
                <w:bCs/>
                <w:sz w:val="18"/>
                <w:szCs w:val="18"/>
              </w:rPr>
            </w:pPr>
            <w:r w:rsidRPr="00EE4337">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bCs/>
                <w:sz w:val="18"/>
                <w:szCs w:val="18"/>
              </w:rPr>
            </w:pPr>
            <w:r w:rsidRPr="00EE4337">
              <w:rPr>
                <w:bCs/>
                <w:sz w:val="18"/>
                <w:szCs w:val="18"/>
              </w:rPr>
              <w:t>1 440.36</w:t>
            </w:r>
          </w:p>
        </w:tc>
      </w:tr>
      <w:tr w:rsidR="00EE4337" w:rsidRPr="00EE4337" w:rsidTr="00EE433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bCs/>
                <w:sz w:val="18"/>
                <w:szCs w:val="18"/>
              </w:rPr>
            </w:pPr>
            <w:r w:rsidRPr="00EE4337">
              <w:rPr>
                <w:sz w:val="18"/>
                <w:szCs w:val="18"/>
              </w:rPr>
              <w:t>- 313 706.46</w:t>
            </w:r>
          </w:p>
        </w:tc>
      </w:tr>
      <w:tr w:rsidR="00EE4337" w:rsidRPr="00EE4337" w:rsidTr="00EE433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- 313 706.46</w:t>
            </w:r>
          </w:p>
        </w:tc>
      </w:tr>
      <w:tr w:rsidR="00EE4337" w:rsidRPr="00EE4337" w:rsidTr="00EE433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- 313 706.46</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- 313 706.46</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bCs/>
                <w:sz w:val="18"/>
                <w:szCs w:val="18"/>
              </w:rPr>
            </w:pPr>
            <w:r w:rsidRPr="00EE4337">
              <w:rPr>
                <w:sz w:val="18"/>
                <w:szCs w:val="18"/>
              </w:rPr>
              <w:t>315 146.82</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315 146.82</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ind w:left="0" w:firstLine="0"/>
              <w:jc w:val="left"/>
              <w:rPr>
                <w:sz w:val="18"/>
                <w:szCs w:val="18"/>
              </w:rPr>
            </w:pPr>
          </w:p>
          <w:p w:rsidR="00EE4337" w:rsidRPr="00EE4337" w:rsidRDefault="00EE4337" w:rsidP="00EE4337">
            <w:pPr>
              <w:ind w:left="0" w:firstLine="0"/>
              <w:jc w:val="left"/>
              <w:rPr>
                <w:sz w:val="18"/>
                <w:szCs w:val="18"/>
              </w:rPr>
            </w:pPr>
            <w:r w:rsidRPr="00EE4337">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315 146.82</w:t>
            </w:r>
          </w:p>
        </w:tc>
      </w:tr>
      <w:tr w:rsidR="00EE4337" w:rsidRPr="00EE4337" w:rsidTr="00EE433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315 146.82</w:t>
            </w:r>
          </w:p>
        </w:tc>
      </w:tr>
    </w:tbl>
    <w:p w:rsidR="00EE4337" w:rsidRPr="00EE4337" w:rsidRDefault="00EE4337" w:rsidP="00EE4337">
      <w:pPr>
        <w:spacing w:after="160" w:line="259" w:lineRule="auto"/>
        <w:ind w:left="0"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p w:rsidR="00EE4337" w:rsidRDefault="00EE4337" w:rsidP="00EE4337">
      <w:pPr>
        <w:tabs>
          <w:tab w:val="left" w:pos="2567"/>
        </w:tabs>
        <w:spacing w:after="200" w:line="276" w:lineRule="auto"/>
        <w:ind w:left="-284" w:firstLine="0"/>
        <w:jc w:val="left"/>
        <w:rPr>
          <w:rFonts w:eastAsiaTheme="minorEastAsia"/>
          <w:sz w:val="18"/>
          <w:szCs w:val="18"/>
        </w:rPr>
      </w:pPr>
    </w:p>
    <w:p w:rsidR="005D148E" w:rsidRPr="00EE4337" w:rsidRDefault="005D148E" w:rsidP="00EE4337">
      <w:pPr>
        <w:tabs>
          <w:tab w:val="left" w:pos="2567"/>
        </w:tabs>
        <w:spacing w:after="200" w:line="276" w:lineRule="auto"/>
        <w:ind w:left="-284" w:firstLine="0"/>
        <w:jc w:val="left"/>
        <w:rPr>
          <w:rFonts w:eastAsiaTheme="minorEastAsia"/>
          <w:sz w:val="18"/>
          <w:szCs w:val="18"/>
        </w:rPr>
      </w:pPr>
    </w:p>
    <w:p w:rsidR="00EE4337" w:rsidRPr="00EE4337" w:rsidRDefault="00EE4337" w:rsidP="00EE4337">
      <w:pPr>
        <w:tabs>
          <w:tab w:val="left" w:pos="2567"/>
        </w:tabs>
        <w:spacing w:after="200" w:line="276" w:lineRule="auto"/>
        <w:ind w:left="-284" w:firstLine="0"/>
        <w:jc w:val="left"/>
        <w:rPr>
          <w:rFonts w:eastAsiaTheme="minorEastAsia"/>
          <w:sz w:val="18"/>
          <w:szCs w:val="18"/>
        </w:rPr>
      </w:pPr>
    </w:p>
    <w:tbl>
      <w:tblPr>
        <w:tblW w:w="10072" w:type="dxa"/>
        <w:tblInd w:w="65" w:type="dxa"/>
        <w:tblLayout w:type="fixed"/>
        <w:tblLook w:val="04A0" w:firstRow="1" w:lastRow="0" w:firstColumn="1" w:lastColumn="0" w:noHBand="0" w:noVBand="1"/>
      </w:tblPr>
      <w:tblGrid>
        <w:gridCol w:w="4721"/>
        <w:gridCol w:w="2693"/>
        <w:gridCol w:w="1276"/>
        <w:gridCol w:w="1382"/>
      </w:tblGrid>
      <w:tr w:rsidR="00EE4337" w:rsidRPr="00EE4337" w:rsidTr="00EE4337">
        <w:trPr>
          <w:trHeight w:val="300"/>
        </w:trPr>
        <w:tc>
          <w:tcPr>
            <w:tcW w:w="8690" w:type="dxa"/>
            <w:gridSpan w:val="3"/>
            <w:tcBorders>
              <w:top w:val="nil"/>
              <w:left w:val="nil"/>
              <w:bottom w:val="nil"/>
              <w:right w:val="nil"/>
            </w:tcBorders>
            <w:shd w:val="clear" w:color="auto" w:fill="auto"/>
            <w:vAlign w:val="bottom"/>
            <w:hideMark/>
          </w:tcPr>
          <w:p w:rsidR="005D148E" w:rsidRPr="005D148E" w:rsidRDefault="00EE4337" w:rsidP="005D148E">
            <w:pPr>
              <w:tabs>
                <w:tab w:val="left" w:pos="5515"/>
              </w:tabs>
              <w:ind w:left="0" w:firstLine="0"/>
              <w:jc w:val="right"/>
              <w:rPr>
                <w:b/>
                <w:bCs/>
                <w:i/>
                <w:sz w:val="18"/>
                <w:szCs w:val="18"/>
              </w:rPr>
            </w:pPr>
            <w:r w:rsidRPr="005D148E">
              <w:rPr>
                <w:b/>
                <w:bCs/>
                <w:i/>
                <w:sz w:val="18"/>
                <w:szCs w:val="18"/>
              </w:rPr>
              <w:lastRenderedPageBreak/>
              <w:t xml:space="preserve">                                                      </w:t>
            </w:r>
          </w:p>
          <w:p w:rsidR="005D148E" w:rsidRPr="005D148E" w:rsidRDefault="005D148E" w:rsidP="005D148E">
            <w:pPr>
              <w:tabs>
                <w:tab w:val="left" w:pos="5515"/>
              </w:tabs>
              <w:ind w:left="0" w:firstLine="0"/>
              <w:jc w:val="right"/>
              <w:rPr>
                <w:b/>
                <w:bCs/>
                <w:i/>
                <w:sz w:val="18"/>
                <w:szCs w:val="18"/>
              </w:rPr>
            </w:pPr>
          </w:p>
          <w:p w:rsidR="00EE4337" w:rsidRPr="005D148E" w:rsidRDefault="00EE4337" w:rsidP="005D148E">
            <w:pPr>
              <w:tabs>
                <w:tab w:val="left" w:pos="5515"/>
              </w:tabs>
              <w:ind w:left="0" w:firstLine="0"/>
              <w:jc w:val="right"/>
              <w:rPr>
                <w:bCs/>
                <w:i/>
                <w:sz w:val="18"/>
                <w:szCs w:val="18"/>
              </w:rPr>
            </w:pPr>
            <w:r w:rsidRPr="005D148E">
              <w:rPr>
                <w:b/>
                <w:bCs/>
                <w:i/>
                <w:sz w:val="18"/>
                <w:szCs w:val="18"/>
              </w:rPr>
              <w:t xml:space="preserve">  </w:t>
            </w:r>
            <w:r w:rsidRPr="005D148E">
              <w:rPr>
                <w:bCs/>
                <w:i/>
                <w:sz w:val="18"/>
                <w:szCs w:val="18"/>
              </w:rPr>
              <w:t>Приложение 10</w:t>
            </w:r>
          </w:p>
        </w:tc>
        <w:tc>
          <w:tcPr>
            <w:tcW w:w="1382" w:type="dxa"/>
            <w:tcBorders>
              <w:top w:val="nil"/>
              <w:left w:val="nil"/>
              <w:bottom w:val="nil"/>
              <w:right w:val="nil"/>
            </w:tcBorders>
          </w:tcPr>
          <w:p w:rsidR="00EE4337" w:rsidRPr="00EE4337" w:rsidRDefault="00EE4337" w:rsidP="00EE4337">
            <w:pPr>
              <w:tabs>
                <w:tab w:val="left" w:pos="5515"/>
              </w:tabs>
              <w:ind w:left="0" w:firstLine="0"/>
              <w:jc w:val="center"/>
              <w:rPr>
                <w:b/>
                <w:bCs/>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vAlign w:val="bottom"/>
            <w:hideMark/>
          </w:tcPr>
          <w:p w:rsidR="00EE4337" w:rsidRPr="005D148E" w:rsidRDefault="00EE4337" w:rsidP="005D148E">
            <w:pPr>
              <w:ind w:left="0" w:firstLine="0"/>
              <w:jc w:val="right"/>
              <w:rPr>
                <w:i/>
                <w:sz w:val="18"/>
                <w:szCs w:val="18"/>
              </w:rPr>
            </w:pPr>
            <w:r w:rsidRPr="005D148E">
              <w:rPr>
                <w:i/>
                <w:sz w:val="18"/>
                <w:szCs w:val="18"/>
              </w:rPr>
              <w:t xml:space="preserve">                                                                                     к решению Думы Хомутовского </w:t>
            </w:r>
          </w:p>
        </w:tc>
        <w:tc>
          <w:tcPr>
            <w:tcW w:w="1382" w:type="dxa"/>
            <w:tcBorders>
              <w:top w:val="nil"/>
              <w:left w:val="nil"/>
              <w:bottom w:val="nil"/>
              <w:right w:val="nil"/>
            </w:tcBorders>
          </w:tcPr>
          <w:p w:rsidR="00EE4337" w:rsidRPr="00EE4337" w:rsidRDefault="00EE4337" w:rsidP="00EE4337">
            <w:pPr>
              <w:ind w:left="0" w:firstLine="0"/>
              <w:jc w:val="center"/>
              <w:rPr>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vAlign w:val="bottom"/>
            <w:hideMark/>
          </w:tcPr>
          <w:p w:rsidR="00EE4337" w:rsidRPr="005D148E" w:rsidRDefault="00EE4337" w:rsidP="005D148E">
            <w:pPr>
              <w:ind w:left="0" w:firstLine="0"/>
              <w:jc w:val="right"/>
              <w:rPr>
                <w:i/>
                <w:sz w:val="18"/>
                <w:szCs w:val="18"/>
              </w:rPr>
            </w:pPr>
            <w:r w:rsidRPr="005D148E">
              <w:rPr>
                <w:i/>
                <w:sz w:val="18"/>
                <w:szCs w:val="18"/>
              </w:rPr>
              <w:t xml:space="preserve">                                                                                   муниципального образования</w:t>
            </w:r>
          </w:p>
        </w:tc>
        <w:tc>
          <w:tcPr>
            <w:tcW w:w="1382" w:type="dxa"/>
            <w:tcBorders>
              <w:top w:val="nil"/>
              <w:left w:val="nil"/>
              <w:bottom w:val="nil"/>
              <w:right w:val="nil"/>
            </w:tcBorders>
          </w:tcPr>
          <w:p w:rsidR="00EE4337" w:rsidRPr="00EE4337" w:rsidRDefault="00EE4337" w:rsidP="00EE4337">
            <w:pPr>
              <w:ind w:left="0" w:firstLine="0"/>
              <w:jc w:val="center"/>
              <w:rPr>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noWrap/>
            <w:vAlign w:val="bottom"/>
            <w:hideMark/>
          </w:tcPr>
          <w:p w:rsidR="00EE4337" w:rsidRPr="005D148E" w:rsidRDefault="00EE4337" w:rsidP="007650E3">
            <w:pPr>
              <w:ind w:left="0" w:firstLine="0"/>
              <w:jc w:val="right"/>
              <w:rPr>
                <w:i/>
                <w:sz w:val="18"/>
                <w:szCs w:val="18"/>
              </w:rPr>
            </w:pPr>
            <w:r w:rsidRPr="005D148E">
              <w:rPr>
                <w:i/>
                <w:sz w:val="18"/>
                <w:szCs w:val="18"/>
              </w:rPr>
              <w:t xml:space="preserve">                                                                                            </w:t>
            </w:r>
            <w:r w:rsidR="005D148E" w:rsidRPr="005D148E">
              <w:rPr>
                <w:i/>
                <w:sz w:val="18"/>
                <w:szCs w:val="18"/>
              </w:rPr>
              <w:t>О</w:t>
            </w:r>
            <w:r w:rsidRPr="005D148E">
              <w:rPr>
                <w:i/>
                <w:sz w:val="18"/>
                <w:szCs w:val="18"/>
              </w:rPr>
              <w:t>т</w:t>
            </w:r>
            <w:r w:rsidR="005D148E">
              <w:rPr>
                <w:i/>
                <w:sz w:val="18"/>
                <w:szCs w:val="18"/>
              </w:rPr>
              <w:t xml:space="preserve"> 28.032025 </w:t>
            </w:r>
            <w:r w:rsidRPr="005D148E">
              <w:rPr>
                <w:i/>
                <w:sz w:val="18"/>
                <w:szCs w:val="18"/>
              </w:rPr>
              <w:t>№</w:t>
            </w:r>
            <w:r w:rsidR="007650E3">
              <w:rPr>
                <w:i/>
                <w:sz w:val="18"/>
                <w:szCs w:val="18"/>
              </w:rPr>
              <w:t>39-178</w:t>
            </w:r>
            <w:proofErr w:type="gramStart"/>
            <w:r w:rsidR="007650E3">
              <w:rPr>
                <w:i/>
                <w:sz w:val="18"/>
                <w:szCs w:val="18"/>
              </w:rPr>
              <w:t xml:space="preserve"> Д</w:t>
            </w:r>
            <w:proofErr w:type="gramEnd"/>
          </w:p>
        </w:tc>
        <w:tc>
          <w:tcPr>
            <w:tcW w:w="1382" w:type="dxa"/>
            <w:tcBorders>
              <w:top w:val="nil"/>
              <w:left w:val="nil"/>
              <w:bottom w:val="nil"/>
              <w:right w:val="nil"/>
            </w:tcBorders>
          </w:tcPr>
          <w:p w:rsidR="00EE4337" w:rsidRPr="00EE4337" w:rsidRDefault="00EE4337" w:rsidP="00EE4337">
            <w:pPr>
              <w:ind w:left="0" w:firstLine="0"/>
              <w:jc w:val="center"/>
              <w:rPr>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noWrap/>
            <w:vAlign w:val="bottom"/>
          </w:tcPr>
          <w:p w:rsidR="00EE4337" w:rsidRPr="00EE4337" w:rsidRDefault="00EE4337" w:rsidP="00EE4337">
            <w:pPr>
              <w:ind w:left="0" w:firstLine="0"/>
              <w:jc w:val="right"/>
              <w:rPr>
                <w:sz w:val="18"/>
                <w:szCs w:val="18"/>
              </w:rPr>
            </w:pPr>
          </w:p>
        </w:tc>
        <w:tc>
          <w:tcPr>
            <w:tcW w:w="1382" w:type="dxa"/>
            <w:tcBorders>
              <w:top w:val="nil"/>
              <w:left w:val="nil"/>
              <w:bottom w:val="nil"/>
              <w:right w:val="nil"/>
            </w:tcBorders>
          </w:tcPr>
          <w:p w:rsidR="00EE4337" w:rsidRPr="00EE4337" w:rsidRDefault="00EE4337" w:rsidP="00EE4337">
            <w:pPr>
              <w:ind w:left="0" w:firstLine="0"/>
              <w:jc w:val="right"/>
              <w:rPr>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noWrap/>
            <w:vAlign w:val="bottom"/>
            <w:hideMark/>
          </w:tcPr>
          <w:p w:rsidR="00EE4337" w:rsidRPr="00EE4337" w:rsidRDefault="00EE4337" w:rsidP="00EE4337">
            <w:pPr>
              <w:ind w:left="0" w:firstLine="0"/>
              <w:jc w:val="center"/>
              <w:rPr>
                <w:bCs/>
                <w:sz w:val="18"/>
                <w:szCs w:val="18"/>
              </w:rPr>
            </w:pPr>
            <w:r w:rsidRPr="00EE4337">
              <w:rPr>
                <w:bCs/>
                <w:sz w:val="18"/>
                <w:szCs w:val="18"/>
              </w:rPr>
              <w:t xml:space="preserve">Источники внутреннего финансирования дефицита бюджета </w:t>
            </w:r>
          </w:p>
          <w:p w:rsidR="00EE4337" w:rsidRPr="00EE4337" w:rsidRDefault="00EE4337" w:rsidP="00EE4337">
            <w:pPr>
              <w:ind w:left="0" w:firstLine="0"/>
              <w:jc w:val="center"/>
              <w:rPr>
                <w:b/>
                <w:bCs/>
                <w:sz w:val="18"/>
                <w:szCs w:val="18"/>
              </w:rPr>
            </w:pPr>
            <w:r w:rsidRPr="00EE4337">
              <w:rPr>
                <w:bCs/>
                <w:sz w:val="18"/>
                <w:szCs w:val="18"/>
              </w:rPr>
              <w:t>Хомутовского муниципального образования на плановый период 2026 и 2027 годов</w:t>
            </w:r>
          </w:p>
        </w:tc>
        <w:tc>
          <w:tcPr>
            <w:tcW w:w="1382" w:type="dxa"/>
            <w:tcBorders>
              <w:top w:val="nil"/>
              <w:left w:val="nil"/>
              <w:bottom w:val="nil"/>
              <w:right w:val="nil"/>
            </w:tcBorders>
          </w:tcPr>
          <w:p w:rsidR="00EE4337" w:rsidRPr="00EE4337" w:rsidRDefault="00EE4337" w:rsidP="00EE4337">
            <w:pPr>
              <w:ind w:left="0" w:firstLine="0"/>
              <w:jc w:val="center"/>
              <w:rPr>
                <w:bCs/>
                <w:sz w:val="18"/>
                <w:szCs w:val="18"/>
              </w:rPr>
            </w:pPr>
          </w:p>
        </w:tc>
      </w:tr>
      <w:tr w:rsidR="00EE4337" w:rsidRPr="00EE4337" w:rsidTr="00EE4337">
        <w:trPr>
          <w:trHeight w:val="300"/>
        </w:trPr>
        <w:tc>
          <w:tcPr>
            <w:tcW w:w="8690" w:type="dxa"/>
            <w:gridSpan w:val="3"/>
            <w:tcBorders>
              <w:top w:val="nil"/>
              <w:left w:val="nil"/>
              <w:bottom w:val="nil"/>
              <w:right w:val="nil"/>
            </w:tcBorders>
            <w:shd w:val="clear" w:color="auto" w:fill="auto"/>
            <w:noWrap/>
            <w:vAlign w:val="bottom"/>
          </w:tcPr>
          <w:p w:rsidR="00EE4337" w:rsidRPr="00EE4337" w:rsidRDefault="00EE4337" w:rsidP="00EE4337">
            <w:pPr>
              <w:ind w:left="0" w:firstLine="0"/>
              <w:jc w:val="center"/>
              <w:rPr>
                <w:b/>
                <w:bCs/>
                <w:sz w:val="18"/>
                <w:szCs w:val="18"/>
              </w:rPr>
            </w:pPr>
          </w:p>
        </w:tc>
        <w:tc>
          <w:tcPr>
            <w:tcW w:w="1382" w:type="dxa"/>
            <w:tcBorders>
              <w:top w:val="nil"/>
              <w:left w:val="nil"/>
              <w:bottom w:val="nil"/>
              <w:right w:val="nil"/>
            </w:tcBorders>
          </w:tcPr>
          <w:p w:rsidR="00EE4337" w:rsidRPr="00EE4337" w:rsidRDefault="00EE4337" w:rsidP="00EE4337">
            <w:pPr>
              <w:ind w:left="0" w:firstLine="0"/>
              <w:jc w:val="center"/>
              <w:rPr>
                <w:b/>
                <w:bCs/>
                <w:sz w:val="18"/>
                <w:szCs w:val="18"/>
              </w:rPr>
            </w:pPr>
          </w:p>
        </w:tc>
      </w:tr>
      <w:tr w:rsidR="00EE4337" w:rsidRPr="00EE4337" w:rsidTr="00EE4337">
        <w:trPr>
          <w:trHeight w:val="300"/>
        </w:trPr>
        <w:tc>
          <w:tcPr>
            <w:tcW w:w="4721" w:type="dxa"/>
            <w:tcBorders>
              <w:top w:val="nil"/>
              <w:left w:val="nil"/>
              <w:bottom w:val="nil"/>
              <w:right w:val="nil"/>
            </w:tcBorders>
            <w:shd w:val="clear" w:color="auto" w:fill="auto"/>
            <w:noWrap/>
            <w:vAlign w:val="bottom"/>
            <w:hideMark/>
          </w:tcPr>
          <w:p w:rsidR="00EE4337" w:rsidRPr="00EE4337" w:rsidRDefault="00EE4337" w:rsidP="00EE4337">
            <w:pPr>
              <w:ind w:left="0" w:firstLine="0"/>
              <w:rPr>
                <w:sz w:val="18"/>
                <w:szCs w:val="18"/>
              </w:rPr>
            </w:pPr>
            <w:r w:rsidRPr="00EE4337">
              <w:rPr>
                <w:sz w:val="18"/>
                <w:szCs w:val="18"/>
              </w:rPr>
              <w:t xml:space="preserve"> Единица измерения: тыс. руб.</w:t>
            </w:r>
          </w:p>
          <w:p w:rsidR="00EE4337" w:rsidRPr="00EE4337" w:rsidRDefault="00EE4337" w:rsidP="00EE4337">
            <w:pPr>
              <w:ind w:left="0" w:firstLine="0"/>
              <w:rPr>
                <w:sz w:val="18"/>
                <w:szCs w:val="18"/>
              </w:rPr>
            </w:pPr>
          </w:p>
        </w:tc>
        <w:tc>
          <w:tcPr>
            <w:tcW w:w="2693" w:type="dxa"/>
            <w:tcBorders>
              <w:top w:val="nil"/>
              <w:left w:val="nil"/>
              <w:bottom w:val="nil"/>
              <w:right w:val="nil"/>
            </w:tcBorders>
            <w:shd w:val="clear" w:color="auto" w:fill="auto"/>
            <w:noWrap/>
            <w:vAlign w:val="bottom"/>
            <w:hideMark/>
          </w:tcPr>
          <w:p w:rsidR="00EE4337" w:rsidRPr="00EE4337" w:rsidRDefault="00EE4337" w:rsidP="00EE4337">
            <w:pPr>
              <w:ind w:left="0" w:firstLine="0"/>
              <w:jc w:val="left"/>
              <w:rPr>
                <w:sz w:val="18"/>
                <w:szCs w:val="18"/>
              </w:rPr>
            </w:pPr>
          </w:p>
        </w:tc>
        <w:tc>
          <w:tcPr>
            <w:tcW w:w="1276" w:type="dxa"/>
            <w:tcBorders>
              <w:top w:val="nil"/>
              <w:left w:val="nil"/>
              <w:bottom w:val="nil"/>
              <w:right w:val="nil"/>
            </w:tcBorders>
            <w:shd w:val="clear" w:color="auto" w:fill="auto"/>
            <w:noWrap/>
            <w:vAlign w:val="bottom"/>
            <w:hideMark/>
          </w:tcPr>
          <w:p w:rsidR="00EE4337" w:rsidRPr="00EE4337" w:rsidRDefault="00EE4337" w:rsidP="00EE4337">
            <w:pPr>
              <w:ind w:left="0" w:firstLine="0"/>
              <w:jc w:val="right"/>
              <w:rPr>
                <w:sz w:val="18"/>
                <w:szCs w:val="18"/>
              </w:rPr>
            </w:pPr>
          </w:p>
        </w:tc>
        <w:tc>
          <w:tcPr>
            <w:tcW w:w="1382" w:type="dxa"/>
            <w:tcBorders>
              <w:top w:val="nil"/>
              <w:left w:val="nil"/>
              <w:bottom w:val="nil"/>
              <w:right w:val="nil"/>
            </w:tcBorders>
          </w:tcPr>
          <w:p w:rsidR="00EE4337" w:rsidRPr="00EE4337" w:rsidRDefault="00EE4337" w:rsidP="00EE4337">
            <w:pPr>
              <w:ind w:left="0" w:firstLine="0"/>
              <w:jc w:val="right"/>
              <w:rPr>
                <w:sz w:val="18"/>
                <w:szCs w:val="18"/>
              </w:rPr>
            </w:pPr>
          </w:p>
        </w:tc>
      </w:tr>
      <w:tr w:rsidR="00EE4337" w:rsidRPr="00EE4337" w:rsidTr="00EE4337">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EE4337" w:rsidRPr="00EE4337" w:rsidRDefault="00EE4337" w:rsidP="00EE4337">
            <w:pPr>
              <w:ind w:left="0" w:firstLine="0"/>
              <w:jc w:val="center"/>
              <w:rPr>
                <w:sz w:val="18"/>
                <w:szCs w:val="18"/>
              </w:rPr>
            </w:pPr>
            <w:r w:rsidRPr="00EE4337">
              <w:rPr>
                <w:sz w:val="18"/>
                <w:szCs w:val="18"/>
              </w:rPr>
              <w:t>2026 год</w:t>
            </w:r>
          </w:p>
        </w:tc>
        <w:tc>
          <w:tcPr>
            <w:tcW w:w="1382" w:type="dxa"/>
            <w:tcBorders>
              <w:top w:val="single" w:sz="4" w:space="0" w:color="auto"/>
              <w:left w:val="nil"/>
              <w:bottom w:val="single" w:sz="4" w:space="0" w:color="auto"/>
              <w:right w:val="single" w:sz="4" w:space="0" w:color="auto"/>
            </w:tcBorders>
            <w:vAlign w:val="center"/>
          </w:tcPr>
          <w:p w:rsidR="00EE4337" w:rsidRPr="00EE4337" w:rsidRDefault="00EE4337" w:rsidP="00EE4337">
            <w:pPr>
              <w:ind w:left="0" w:firstLine="0"/>
              <w:jc w:val="center"/>
              <w:rPr>
                <w:sz w:val="18"/>
                <w:szCs w:val="18"/>
              </w:rPr>
            </w:pPr>
            <w:r w:rsidRPr="00EE4337">
              <w:rPr>
                <w:sz w:val="18"/>
                <w:szCs w:val="18"/>
              </w:rPr>
              <w:t>2027 год</w:t>
            </w:r>
          </w:p>
        </w:tc>
      </w:tr>
      <w:tr w:rsidR="00EE4337" w:rsidRPr="00EE4337" w:rsidTr="00EE4337">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left"/>
              <w:rPr>
                <w:sz w:val="18"/>
                <w:szCs w:val="18"/>
              </w:rPr>
            </w:pPr>
            <w:r w:rsidRPr="00EE4337">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bCs/>
                <w:sz w:val="18"/>
                <w:szCs w:val="18"/>
              </w:rPr>
              <w:t>6 295.63</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bCs/>
                <w:sz w:val="18"/>
                <w:szCs w:val="18"/>
              </w:rPr>
              <w:t>7 220.43</w:t>
            </w:r>
          </w:p>
        </w:tc>
      </w:tr>
      <w:tr w:rsidR="00EE4337" w:rsidRPr="00EE4337" w:rsidTr="00EE433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left"/>
              <w:rPr>
                <w:sz w:val="18"/>
                <w:szCs w:val="18"/>
              </w:rPr>
            </w:pPr>
            <w:r w:rsidRPr="00EE4337">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bCs/>
                <w:sz w:val="18"/>
                <w:szCs w:val="18"/>
              </w:rPr>
              <w:t>6 295.63</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bCs/>
                <w:sz w:val="18"/>
                <w:szCs w:val="18"/>
              </w:rPr>
              <w:t>7 220.43</w:t>
            </w:r>
          </w:p>
        </w:tc>
      </w:tr>
      <w:tr w:rsidR="00EE4337" w:rsidRPr="00EE4337" w:rsidTr="00EE433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left"/>
              <w:rPr>
                <w:sz w:val="18"/>
                <w:szCs w:val="18"/>
              </w:rPr>
            </w:pPr>
            <w:r w:rsidRPr="00EE4337">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p>
          <w:p w:rsidR="00EE4337" w:rsidRPr="00EE4337" w:rsidRDefault="00EE4337" w:rsidP="00EE4337">
            <w:pPr>
              <w:ind w:left="0" w:firstLine="0"/>
              <w:jc w:val="right"/>
              <w:rPr>
                <w:bCs/>
                <w:sz w:val="18"/>
                <w:szCs w:val="18"/>
              </w:rPr>
            </w:pPr>
            <w:r w:rsidRPr="00EE4337">
              <w:rPr>
                <w:bCs/>
                <w:sz w:val="18"/>
                <w:szCs w:val="18"/>
              </w:rPr>
              <w:t>15 394.13</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highlight w:val="yellow"/>
              </w:rPr>
            </w:pPr>
            <w:r w:rsidRPr="00EE4337">
              <w:rPr>
                <w:bCs/>
                <w:sz w:val="18"/>
                <w:szCs w:val="18"/>
              </w:rPr>
              <w:t>11 280.43</w:t>
            </w:r>
          </w:p>
        </w:tc>
      </w:tr>
      <w:tr w:rsidR="00EE4337" w:rsidRPr="00EE4337" w:rsidTr="00EE433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left"/>
              <w:rPr>
                <w:sz w:val="18"/>
                <w:szCs w:val="18"/>
              </w:rPr>
            </w:pPr>
            <w:r w:rsidRPr="00EE4337">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p>
          <w:p w:rsidR="00EE4337" w:rsidRPr="00EE4337" w:rsidRDefault="00EE4337" w:rsidP="00EE4337">
            <w:pPr>
              <w:ind w:left="0" w:firstLine="0"/>
              <w:jc w:val="right"/>
              <w:rPr>
                <w:bCs/>
                <w:sz w:val="18"/>
                <w:szCs w:val="18"/>
              </w:rPr>
            </w:pPr>
            <w:r w:rsidRPr="00EE4337">
              <w:rPr>
                <w:bCs/>
                <w:sz w:val="18"/>
                <w:szCs w:val="18"/>
              </w:rPr>
              <w:t>15 394.13</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highlight w:val="yellow"/>
              </w:rPr>
            </w:pPr>
          </w:p>
          <w:p w:rsidR="00EE4337" w:rsidRPr="00EE4337" w:rsidRDefault="00EE4337" w:rsidP="00EE4337">
            <w:pPr>
              <w:ind w:left="0" w:firstLine="0"/>
              <w:jc w:val="right"/>
              <w:rPr>
                <w:bCs/>
                <w:sz w:val="18"/>
                <w:szCs w:val="18"/>
                <w:highlight w:val="yellow"/>
              </w:rPr>
            </w:pPr>
            <w:r w:rsidRPr="00EE4337">
              <w:rPr>
                <w:bCs/>
                <w:sz w:val="18"/>
                <w:szCs w:val="18"/>
              </w:rPr>
              <w:t>11 280.43</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p>
          <w:p w:rsidR="00EE4337" w:rsidRPr="00EE4337" w:rsidRDefault="00EE4337" w:rsidP="00EE4337">
            <w:pPr>
              <w:ind w:left="0" w:firstLine="0"/>
              <w:jc w:val="right"/>
              <w:rPr>
                <w:bCs/>
                <w:sz w:val="18"/>
                <w:szCs w:val="18"/>
              </w:rPr>
            </w:pPr>
            <w:r w:rsidRPr="00EE4337">
              <w:rPr>
                <w:bCs/>
                <w:sz w:val="18"/>
                <w:szCs w:val="18"/>
              </w:rPr>
              <w:t>15 394.13</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highlight w:val="yellow"/>
              </w:rPr>
            </w:pPr>
          </w:p>
          <w:p w:rsidR="00EE4337" w:rsidRPr="00EE4337" w:rsidRDefault="00EE4337" w:rsidP="00EE4337">
            <w:pPr>
              <w:ind w:left="0" w:firstLine="0"/>
              <w:jc w:val="right"/>
              <w:rPr>
                <w:bCs/>
                <w:sz w:val="18"/>
                <w:szCs w:val="18"/>
                <w:highlight w:val="yellow"/>
              </w:rPr>
            </w:pPr>
            <w:r w:rsidRPr="00EE4337">
              <w:rPr>
                <w:bCs/>
                <w:sz w:val="18"/>
                <w:szCs w:val="18"/>
              </w:rPr>
              <w:t>11 280.43</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-9 098.50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- 4 060.00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0.00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bCs/>
                <w:sz w:val="18"/>
                <w:szCs w:val="18"/>
              </w:rPr>
            </w:pPr>
            <w:r w:rsidRPr="00EE4337">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-9 098.50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- 4 060.00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jc w:val="left"/>
              <w:rPr>
                <w:rFonts w:eastAsiaTheme="minorEastAsia"/>
                <w:sz w:val="18"/>
                <w:szCs w:val="18"/>
              </w:rPr>
            </w:pPr>
            <w:r w:rsidRPr="00EE4337">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bCs/>
                <w:sz w:val="18"/>
                <w:szCs w:val="18"/>
              </w:rPr>
            </w:pPr>
            <w:r w:rsidRPr="00EE4337">
              <w:rPr>
                <w:bCs/>
                <w:sz w:val="18"/>
                <w:szCs w:val="18"/>
              </w:rPr>
              <w:t>-9 098.50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- 4 060.00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ind w:left="0" w:firstLine="0"/>
              <w:jc w:val="left"/>
              <w:rPr>
                <w:bCs/>
                <w:sz w:val="18"/>
                <w:szCs w:val="18"/>
              </w:rPr>
            </w:pPr>
            <w:r w:rsidRPr="00EE4337">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bCs/>
                <w:sz w:val="18"/>
                <w:szCs w:val="18"/>
              </w:rPr>
            </w:pPr>
            <w:r w:rsidRPr="00EE4337">
              <w:rPr>
                <w:bCs/>
                <w:sz w:val="18"/>
                <w:szCs w:val="18"/>
              </w:rPr>
              <w:t>-4 017.85</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bCs/>
                <w:sz w:val="18"/>
                <w:szCs w:val="18"/>
              </w:rPr>
            </w:pPr>
            <w:r w:rsidRPr="00EE4337">
              <w:rPr>
                <w:bCs/>
                <w:sz w:val="18"/>
                <w:szCs w:val="18"/>
              </w:rPr>
              <w:t>-7 964.62</w:t>
            </w:r>
          </w:p>
        </w:tc>
      </w:tr>
      <w:tr w:rsidR="00EE4337" w:rsidRPr="00EE4337" w:rsidTr="00EE4337">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-176 559.70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-183 743.83</w:t>
            </w:r>
          </w:p>
        </w:tc>
      </w:tr>
      <w:tr w:rsidR="00EE4337" w:rsidRPr="00EE4337" w:rsidTr="00EE433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-176 559.70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-183 743.83</w:t>
            </w:r>
          </w:p>
        </w:tc>
      </w:tr>
      <w:tr w:rsidR="00EE4337" w:rsidRPr="00EE4337" w:rsidTr="00EE433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EE4337" w:rsidRPr="00EE4337" w:rsidRDefault="00EE4337" w:rsidP="00EE4337">
            <w:pPr>
              <w:ind w:left="0" w:firstLine="0"/>
              <w:jc w:val="left"/>
              <w:rPr>
                <w:sz w:val="18"/>
                <w:szCs w:val="18"/>
              </w:rPr>
            </w:pPr>
            <w:r w:rsidRPr="00EE4337">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-176 559.70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-183 743.83</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EE4337" w:rsidRPr="00EE4337" w:rsidRDefault="00EE4337" w:rsidP="00EE4337">
            <w:pPr>
              <w:ind w:left="0" w:firstLine="0"/>
              <w:jc w:val="right"/>
              <w:rPr>
                <w:sz w:val="18"/>
                <w:szCs w:val="18"/>
              </w:rPr>
            </w:pPr>
            <w:r w:rsidRPr="00EE4337">
              <w:rPr>
                <w:sz w:val="18"/>
                <w:szCs w:val="18"/>
              </w:rPr>
              <w:t>-176 559.70</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-183 743.83</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bCs/>
                <w:sz w:val="18"/>
                <w:szCs w:val="18"/>
              </w:rPr>
            </w:pPr>
            <w:r w:rsidRPr="00EE4337">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172 541.84</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175 779.20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172 541.84</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175 779.20</w:t>
            </w:r>
          </w:p>
        </w:tc>
      </w:tr>
      <w:tr w:rsidR="00EE4337" w:rsidRPr="00EE4337" w:rsidTr="00EE433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ind w:left="0" w:firstLine="0"/>
              <w:jc w:val="left"/>
              <w:rPr>
                <w:sz w:val="18"/>
                <w:szCs w:val="18"/>
              </w:rPr>
            </w:pPr>
          </w:p>
          <w:p w:rsidR="00EE4337" w:rsidRPr="00EE4337" w:rsidRDefault="00EE4337" w:rsidP="00EE4337">
            <w:pPr>
              <w:ind w:left="0" w:firstLine="0"/>
              <w:jc w:val="left"/>
              <w:rPr>
                <w:sz w:val="18"/>
                <w:szCs w:val="18"/>
              </w:rPr>
            </w:pPr>
            <w:r w:rsidRPr="00EE4337">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172 541.84</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175 779.20</w:t>
            </w:r>
          </w:p>
        </w:tc>
      </w:tr>
      <w:tr w:rsidR="00EE4337" w:rsidRPr="00EE4337" w:rsidTr="00EE4337">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EE4337" w:rsidRPr="00EE4337" w:rsidRDefault="00EE4337" w:rsidP="00EE4337">
            <w:pPr>
              <w:autoSpaceDE w:val="0"/>
              <w:autoSpaceDN w:val="0"/>
              <w:adjustRightInd w:val="0"/>
              <w:ind w:left="0" w:firstLine="0"/>
              <w:rPr>
                <w:rFonts w:eastAsiaTheme="minorEastAsia"/>
                <w:sz w:val="18"/>
                <w:szCs w:val="18"/>
              </w:rPr>
            </w:pPr>
            <w:r w:rsidRPr="00EE4337">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EE4337" w:rsidRPr="00EE4337" w:rsidRDefault="00EE4337" w:rsidP="00EE4337">
            <w:pPr>
              <w:ind w:left="0" w:firstLine="0"/>
              <w:jc w:val="left"/>
              <w:rPr>
                <w:sz w:val="18"/>
                <w:szCs w:val="18"/>
              </w:rPr>
            </w:pPr>
            <w:r w:rsidRPr="00EE4337">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EE4337" w:rsidRPr="00EE4337" w:rsidRDefault="00EE4337" w:rsidP="00EE4337">
            <w:pPr>
              <w:ind w:left="0" w:firstLine="0"/>
              <w:jc w:val="right"/>
              <w:rPr>
                <w:sz w:val="18"/>
                <w:szCs w:val="18"/>
              </w:rPr>
            </w:pPr>
            <w:r w:rsidRPr="00EE4337">
              <w:rPr>
                <w:sz w:val="18"/>
                <w:szCs w:val="18"/>
              </w:rPr>
              <w:t>172 541.84</w:t>
            </w:r>
          </w:p>
        </w:tc>
        <w:tc>
          <w:tcPr>
            <w:tcW w:w="1382" w:type="dxa"/>
            <w:tcBorders>
              <w:top w:val="nil"/>
              <w:left w:val="nil"/>
              <w:bottom w:val="single" w:sz="4" w:space="0" w:color="auto"/>
              <w:right w:val="single" w:sz="4" w:space="0" w:color="auto"/>
            </w:tcBorders>
            <w:vAlign w:val="bottom"/>
          </w:tcPr>
          <w:p w:rsidR="00EE4337" w:rsidRPr="00EE4337" w:rsidRDefault="00EE4337" w:rsidP="00EE4337">
            <w:pPr>
              <w:ind w:left="0" w:firstLine="0"/>
              <w:jc w:val="right"/>
              <w:rPr>
                <w:sz w:val="18"/>
                <w:szCs w:val="18"/>
              </w:rPr>
            </w:pPr>
            <w:r w:rsidRPr="00EE4337">
              <w:rPr>
                <w:sz w:val="18"/>
                <w:szCs w:val="18"/>
              </w:rPr>
              <w:t>175 779.20</w:t>
            </w:r>
          </w:p>
        </w:tc>
      </w:tr>
    </w:tbl>
    <w:p w:rsidR="00FB6B95" w:rsidRDefault="00FB6B95" w:rsidP="00FB6B95">
      <w:pPr>
        <w:tabs>
          <w:tab w:val="left" w:pos="426"/>
          <w:tab w:val="left" w:pos="3976"/>
        </w:tabs>
        <w:ind w:left="0" w:right="-142" w:firstLine="426"/>
        <w:jc w:val="center"/>
        <w:rPr>
          <w:i/>
          <w:sz w:val="18"/>
          <w:szCs w:val="18"/>
        </w:rPr>
      </w:pPr>
    </w:p>
    <w:p w:rsidR="001D5973" w:rsidRDefault="001D5973" w:rsidP="00FB6B95">
      <w:pPr>
        <w:tabs>
          <w:tab w:val="left" w:pos="426"/>
          <w:tab w:val="left" w:pos="3976"/>
        </w:tabs>
        <w:ind w:left="0" w:right="-142" w:firstLine="426"/>
        <w:jc w:val="center"/>
        <w:rPr>
          <w:i/>
          <w:sz w:val="18"/>
          <w:szCs w:val="18"/>
        </w:rPr>
      </w:pPr>
    </w:p>
    <w:p w:rsidR="001D5973" w:rsidRDefault="001D5973" w:rsidP="00FB6B95">
      <w:pPr>
        <w:tabs>
          <w:tab w:val="left" w:pos="426"/>
          <w:tab w:val="left" w:pos="3976"/>
        </w:tabs>
        <w:ind w:left="0" w:right="-142" w:firstLine="426"/>
        <w:jc w:val="center"/>
        <w:rPr>
          <w:i/>
          <w:sz w:val="18"/>
          <w:szCs w:val="18"/>
        </w:rPr>
      </w:pPr>
    </w:p>
    <w:p w:rsidR="001D5973" w:rsidRDefault="001D5973" w:rsidP="00FB6B95">
      <w:pPr>
        <w:tabs>
          <w:tab w:val="left" w:pos="426"/>
          <w:tab w:val="left" w:pos="3976"/>
        </w:tabs>
        <w:ind w:left="0" w:right="-142" w:firstLine="426"/>
        <w:jc w:val="center"/>
        <w:rPr>
          <w:i/>
          <w:sz w:val="18"/>
          <w:szCs w:val="18"/>
        </w:rPr>
      </w:pPr>
    </w:p>
    <w:p w:rsidR="001D5973" w:rsidRDefault="001D5973" w:rsidP="00FB6B95">
      <w:pPr>
        <w:tabs>
          <w:tab w:val="left" w:pos="426"/>
          <w:tab w:val="left" w:pos="3976"/>
        </w:tabs>
        <w:ind w:left="0" w:right="-142" w:firstLine="426"/>
        <w:jc w:val="center"/>
        <w:rPr>
          <w:i/>
          <w:sz w:val="18"/>
          <w:szCs w:val="18"/>
        </w:rPr>
      </w:pPr>
    </w:p>
    <w:p w:rsidR="001D5973" w:rsidRDefault="001D5973" w:rsidP="00FB6B95">
      <w:pPr>
        <w:tabs>
          <w:tab w:val="left" w:pos="426"/>
          <w:tab w:val="left" w:pos="3976"/>
        </w:tabs>
        <w:ind w:left="0" w:right="-142" w:firstLine="426"/>
        <w:jc w:val="center"/>
        <w:rPr>
          <w:i/>
          <w:sz w:val="18"/>
          <w:szCs w:val="18"/>
        </w:rPr>
      </w:pPr>
    </w:p>
    <w:p w:rsidR="001D5973" w:rsidRPr="001D5973" w:rsidRDefault="001D5973" w:rsidP="001D5973">
      <w:pPr>
        <w:spacing w:line="276" w:lineRule="auto"/>
        <w:ind w:left="0" w:right="174" w:firstLine="0"/>
        <w:jc w:val="right"/>
        <w:rPr>
          <w:i/>
          <w:sz w:val="18"/>
          <w:szCs w:val="18"/>
        </w:rPr>
      </w:pPr>
      <w:r w:rsidRPr="001D5973">
        <w:rPr>
          <w:i/>
          <w:sz w:val="18"/>
          <w:szCs w:val="18"/>
        </w:rPr>
        <w:lastRenderedPageBreak/>
        <w:t>Приложение 13</w:t>
      </w:r>
    </w:p>
    <w:p w:rsidR="001D5973" w:rsidRPr="001D5973" w:rsidRDefault="001D5973" w:rsidP="001D5973">
      <w:pPr>
        <w:spacing w:line="276" w:lineRule="auto"/>
        <w:ind w:left="0" w:right="174" w:firstLine="0"/>
        <w:jc w:val="right"/>
        <w:rPr>
          <w:i/>
          <w:sz w:val="18"/>
          <w:szCs w:val="18"/>
        </w:rPr>
      </w:pPr>
      <w:r w:rsidRPr="001D5973">
        <w:rPr>
          <w:i/>
          <w:sz w:val="18"/>
          <w:szCs w:val="18"/>
        </w:rPr>
        <w:t xml:space="preserve">к решению Думы Хомутовского </w:t>
      </w:r>
    </w:p>
    <w:p w:rsidR="001D5973" w:rsidRPr="001D5973" w:rsidRDefault="001D5973" w:rsidP="001D5973">
      <w:pPr>
        <w:spacing w:line="276" w:lineRule="auto"/>
        <w:ind w:left="0" w:right="174" w:firstLine="0"/>
        <w:jc w:val="right"/>
        <w:rPr>
          <w:i/>
          <w:sz w:val="18"/>
          <w:szCs w:val="18"/>
        </w:rPr>
      </w:pPr>
      <w:r w:rsidRPr="001D5973">
        <w:rPr>
          <w:i/>
          <w:sz w:val="18"/>
          <w:szCs w:val="18"/>
        </w:rPr>
        <w:t>муниципального образования</w:t>
      </w:r>
    </w:p>
    <w:p w:rsidR="001D5973" w:rsidRPr="001D5973" w:rsidRDefault="001D5973" w:rsidP="001D5973">
      <w:pPr>
        <w:spacing w:line="276" w:lineRule="auto"/>
        <w:ind w:left="0" w:right="174" w:firstLine="0"/>
        <w:jc w:val="right"/>
        <w:rPr>
          <w:i/>
          <w:sz w:val="18"/>
          <w:szCs w:val="18"/>
          <w:u w:val="single"/>
        </w:rPr>
      </w:pPr>
      <w:r w:rsidRPr="001D5973">
        <w:rPr>
          <w:i/>
          <w:sz w:val="18"/>
          <w:szCs w:val="18"/>
        </w:rPr>
        <w:t xml:space="preserve">                                                                                                    </w:t>
      </w:r>
      <w:r>
        <w:rPr>
          <w:i/>
          <w:sz w:val="18"/>
          <w:szCs w:val="18"/>
        </w:rPr>
        <w:t xml:space="preserve">                           </w:t>
      </w:r>
      <w:r w:rsidRPr="001D5973">
        <w:rPr>
          <w:i/>
          <w:sz w:val="18"/>
          <w:szCs w:val="18"/>
        </w:rPr>
        <w:t xml:space="preserve"> от</w:t>
      </w:r>
      <w:r>
        <w:rPr>
          <w:i/>
          <w:sz w:val="18"/>
          <w:szCs w:val="18"/>
        </w:rPr>
        <w:t xml:space="preserve"> 28 марта 2025</w:t>
      </w:r>
      <w:r w:rsidRPr="001D5973">
        <w:rPr>
          <w:i/>
          <w:sz w:val="18"/>
          <w:szCs w:val="18"/>
        </w:rPr>
        <w:t xml:space="preserve">  №</w:t>
      </w:r>
      <w:r>
        <w:rPr>
          <w:i/>
          <w:sz w:val="18"/>
          <w:szCs w:val="18"/>
        </w:rPr>
        <w:t xml:space="preserve"> 39-178Д</w:t>
      </w:r>
      <w:r w:rsidRPr="001D5973">
        <w:rPr>
          <w:i/>
          <w:sz w:val="18"/>
          <w:szCs w:val="18"/>
        </w:rPr>
        <w:t xml:space="preserve">             </w:t>
      </w:r>
    </w:p>
    <w:p w:rsidR="001D5973" w:rsidRPr="001D5973" w:rsidRDefault="001D5973" w:rsidP="001D5973">
      <w:pPr>
        <w:spacing w:line="276" w:lineRule="auto"/>
        <w:ind w:left="0" w:right="174" w:firstLine="0"/>
        <w:jc w:val="right"/>
        <w:rPr>
          <w:sz w:val="18"/>
          <w:szCs w:val="18"/>
        </w:rPr>
      </w:pPr>
    </w:p>
    <w:p w:rsidR="001D5973" w:rsidRPr="001D5973" w:rsidRDefault="001D5973" w:rsidP="001D5973">
      <w:pPr>
        <w:spacing w:line="276" w:lineRule="auto"/>
        <w:ind w:left="0" w:right="174" w:firstLine="0"/>
        <w:jc w:val="left"/>
        <w:rPr>
          <w:sz w:val="18"/>
          <w:szCs w:val="18"/>
        </w:rPr>
      </w:pPr>
    </w:p>
    <w:p w:rsidR="001D5973" w:rsidRPr="001D5973" w:rsidRDefault="001D5973" w:rsidP="001D5973">
      <w:pPr>
        <w:spacing w:line="276" w:lineRule="auto"/>
        <w:ind w:left="0" w:right="174" w:firstLine="0"/>
        <w:jc w:val="center"/>
        <w:rPr>
          <w:sz w:val="18"/>
          <w:szCs w:val="18"/>
        </w:rPr>
      </w:pPr>
      <w:r w:rsidRPr="001D5973">
        <w:rPr>
          <w:sz w:val="18"/>
          <w:szCs w:val="18"/>
        </w:rPr>
        <w:t>Программа муниципальных внутренних заимствований</w:t>
      </w:r>
    </w:p>
    <w:p w:rsidR="001D5973" w:rsidRPr="001D5973" w:rsidRDefault="001D5973" w:rsidP="001D5973">
      <w:pPr>
        <w:spacing w:line="276" w:lineRule="auto"/>
        <w:ind w:left="0" w:right="174" w:firstLine="0"/>
        <w:jc w:val="center"/>
        <w:rPr>
          <w:sz w:val="18"/>
          <w:szCs w:val="18"/>
        </w:rPr>
      </w:pPr>
      <w:r w:rsidRPr="001D5973">
        <w:rPr>
          <w:sz w:val="18"/>
          <w:szCs w:val="18"/>
        </w:rPr>
        <w:t>Хомутовского муниципального образования на 202</w:t>
      </w:r>
      <w:r w:rsidR="00F03386">
        <w:rPr>
          <w:sz w:val="18"/>
          <w:szCs w:val="18"/>
        </w:rPr>
        <w:t>5</w:t>
      </w:r>
      <w:r w:rsidRPr="001D5973">
        <w:rPr>
          <w:sz w:val="18"/>
          <w:szCs w:val="18"/>
        </w:rPr>
        <w:t xml:space="preserve"> год</w:t>
      </w:r>
    </w:p>
    <w:p w:rsidR="001D5973" w:rsidRPr="001D5973" w:rsidRDefault="001D5973" w:rsidP="001D5973">
      <w:pPr>
        <w:spacing w:line="276" w:lineRule="auto"/>
        <w:ind w:left="0" w:right="174" w:firstLine="0"/>
        <w:jc w:val="center"/>
        <w:rPr>
          <w:sz w:val="18"/>
          <w:szCs w:val="18"/>
        </w:rPr>
      </w:pPr>
    </w:p>
    <w:tbl>
      <w:tblPr>
        <w:tblStyle w:val="1050"/>
        <w:tblW w:w="0" w:type="auto"/>
        <w:tblLook w:val="04A0" w:firstRow="1" w:lastRow="0" w:firstColumn="1" w:lastColumn="0" w:noHBand="0" w:noVBand="1"/>
      </w:tblPr>
      <w:tblGrid>
        <w:gridCol w:w="2372"/>
        <w:gridCol w:w="1732"/>
        <w:gridCol w:w="1860"/>
        <w:gridCol w:w="1726"/>
        <w:gridCol w:w="2596"/>
      </w:tblGrid>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142"/>
              <w:jc w:val="center"/>
              <w:rPr>
                <w:sz w:val="18"/>
                <w:szCs w:val="18"/>
              </w:rPr>
            </w:pPr>
            <w:r w:rsidRPr="001D5973">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1D5973" w:rsidRPr="001D5973" w:rsidRDefault="001D5973" w:rsidP="001D5973">
            <w:pPr>
              <w:spacing w:line="276" w:lineRule="auto"/>
              <w:ind w:left="0" w:right="174" w:firstLine="0"/>
              <w:jc w:val="center"/>
              <w:rPr>
                <w:sz w:val="18"/>
                <w:szCs w:val="18"/>
              </w:rPr>
            </w:pPr>
            <w:r w:rsidRPr="001D5973">
              <w:rPr>
                <w:sz w:val="18"/>
                <w:szCs w:val="18"/>
              </w:rPr>
              <w:t>Объем муниципального долга на 1 января</w:t>
            </w:r>
          </w:p>
          <w:p w:rsidR="001D5973" w:rsidRPr="001D5973" w:rsidRDefault="001D5973" w:rsidP="00D779FC">
            <w:pPr>
              <w:spacing w:line="276" w:lineRule="auto"/>
              <w:ind w:left="0" w:right="174" w:firstLine="0"/>
              <w:jc w:val="center"/>
              <w:rPr>
                <w:sz w:val="18"/>
                <w:szCs w:val="18"/>
              </w:rPr>
            </w:pPr>
            <w:r w:rsidRPr="001D5973">
              <w:rPr>
                <w:sz w:val="18"/>
                <w:szCs w:val="18"/>
              </w:rPr>
              <w:t>202</w:t>
            </w:r>
            <w:r w:rsidR="00D779FC">
              <w:rPr>
                <w:sz w:val="18"/>
                <w:szCs w:val="18"/>
              </w:rPr>
              <w:t>5</w:t>
            </w:r>
            <w:r w:rsidRPr="001D5973">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1D5973" w:rsidRPr="001D5973" w:rsidRDefault="001D5973" w:rsidP="001D5973">
            <w:pPr>
              <w:ind w:left="136" w:right="174" w:firstLine="68"/>
              <w:jc w:val="center"/>
              <w:rPr>
                <w:sz w:val="18"/>
                <w:szCs w:val="18"/>
              </w:rPr>
            </w:pPr>
            <w:r w:rsidRPr="001D5973">
              <w:rPr>
                <w:sz w:val="18"/>
                <w:szCs w:val="18"/>
              </w:rPr>
              <w:t>Объем привлечения</w:t>
            </w:r>
          </w:p>
          <w:p w:rsidR="001D5973" w:rsidRPr="001D5973" w:rsidRDefault="001D5973" w:rsidP="00D779FC">
            <w:pPr>
              <w:ind w:left="136" w:right="174" w:firstLine="68"/>
              <w:jc w:val="center"/>
              <w:rPr>
                <w:sz w:val="18"/>
                <w:szCs w:val="18"/>
              </w:rPr>
            </w:pPr>
            <w:r w:rsidRPr="001D5973">
              <w:rPr>
                <w:sz w:val="18"/>
                <w:szCs w:val="18"/>
              </w:rPr>
              <w:t>в 202</w:t>
            </w:r>
            <w:r w:rsidR="00D779FC">
              <w:rPr>
                <w:sz w:val="18"/>
                <w:szCs w:val="18"/>
              </w:rPr>
              <w:t>5</w:t>
            </w:r>
            <w:r w:rsidRPr="001D5973">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p w:rsidR="001D5973" w:rsidRPr="001D5973" w:rsidRDefault="001D5973" w:rsidP="00D779FC">
            <w:pPr>
              <w:ind w:left="55" w:right="174" w:firstLine="80"/>
              <w:jc w:val="center"/>
              <w:rPr>
                <w:sz w:val="18"/>
                <w:szCs w:val="18"/>
              </w:rPr>
            </w:pPr>
            <w:r w:rsidRPr="001D5973">
              <w:rPr>
                <w:sz w:val="18"/>
                <w:szCs w:val="18"/>
              </w:rPr>
              <w:t>Объем погашения в 202</w:t>
            </w:r>
            <w:r w:rsidR="00D779FC">
              <w:rPr>
                <w:sz w:val="18"/>
                <w:szCs w:val="18"/>
              </w:rPr>
              <w:t>5</w:t>
            </w:r>
            <w:r w:rsidRPr="001D5973">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p w:rsidR="001D5973" w:rsidRPr="001D5973" w:rsidRDefault="001D5973" w:rsidP="00D779FC">
            <w:pPr>
              <w:ind w:left="18" w:right="174" w:firstLine="102"/>
              <w:jc w:val="center"/>
              <w:rPr>
                <w:sz w:val="18"/>
                <w:szCs w:val="18"/>
              </w:rPr>
            </w:pPr>
            <w:r w:rsidRPr="001D5973">
              <w:rPr>
                <w:sz w:val="18"/>
                <w:szCs w:val="18"/>
              </w:rPr>
              <w:t>Верхний предел муниципального долга на 1 января 202</w:t>
            </w:r>
            <w:r w:rsidR="00D779FC">
              <w:rPr>
                <w:sz w:val="18"/>
                <w:szCs w:val="18"/>
              </w:rPr>
              <w:t>6</w:t>
            </w:r>
            <w:r w:rsidRPr="001D5973">
              <w:rPr>
                <w:sz w:val="18"/>
                <w:szCs w:val="18"/>
              </w:rPr>
              <w:t>года</w:t>
            </w:r>
          </w:p>
        </w:tc>
      </w:tr>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142"/>
              <w:rPr>
                <w:sz w:val="18"/>
                <w:szCs w:val="18"/>
              </w:rPr>
            </w:pPr>
            <w:r w:rsidRPr="001D5973">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23284.27</w:t>
            </w: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36442.77</w:t>
            </w:r>
          </w:p>
        </w:tc>
      </w:tr>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142"/>
              <w:rPr>
                <w:sz w:val="18"/>
                <w:szCs w:val="18"/>
              </w:rPr>
            </w:pPr>
            <w:r w:rsidRPr="001D5973">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p>
        </w:tc>
      </w:tr>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tabs>
                <w:tab w:val="left" w:pos="523"/>
              </w:tabs>
              <w:spacing w:line="276" w:lineRule="auto"/>
              <w:ind w:left="0" w:right="174" w:firstLine="142"/>
              <w:rPr>
                <w:sz w:val="18"/>
                <w:szCs w:val="18"/>
              </w:rPr>
            </w:pPr>
            <w:r w:rsidRPr="001D5973">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D779FC" w:rsidP="001D5973">
            <w:pPr>
              <w:spacing w:line="276" w:lineRule="auto"/>
              <w:ind w:left="0" w:right="174" w:firstLine="0"/>
              <w:jc w:val="center"/>
              <w:rPr>
                <w:sz w:val="18"/>
                <w:szCs w:val="18"/>
              </w:rPr>
            </w:pPr>
            <w:r>
              <w:rPr>
                <w:sz w:val="18"/>
                <w:szCs w:val="18"/>
              </w:rPr>
              <w:t>0.00</w:t>
            </w:r>
          </w:p>
        </w:tc>
      </w:tr>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142"/>
              <w:rPr>
                <w:sz w:val="18"/>
                <w:szCs w:val="18"/>
              </w:rPr>
            </w:pPr>
            <w:r w:rsidRPr="001D5973">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23284.27</w:t>
            </w: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23284.27</w:t>
            </w:r>
          </w:p>
        </w:tc>
      </w:tr>
      <w:tr w:rsidR="001D5973" w:rsidRPr="001D5973" w:rsidTr="001D5973">
        <w:tc>
          <w:tcPr>
            <w:tcW w:w="2372"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142"/>
              <w:rPr>
                <w:sz w:val="18"/>
                <w:szCs w:val="18"/>
              </w:rPr>
            </w:pPr>
            <w:r w:rsidRPr="001D5973">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1D5973" w:rsidRPr="001D5973" w:rsidRDefault="00D9331F" w:rsidP="001D5973">
            <w:pPr>
              <w:spacing w:line="276" w:lineRule="auto"/>
              <w:ind w:left="0" w:right="174" w:firstLine="0"/>
              <w:jc w:val="center"/>
              <w:rPr>
                <w:sz w:val="18"/>
                <w:szCs w:val="18"/>
              </w:rPr>
            </w:pPr>
            <w:r>
              <w:rPr>
                <w:sz w:val="18"/>
                <w:szCs w:val="18"/>
              </w:rPr>
              <w:t>13158.50</w:t>
            </w:r>
          </w:p>
        </w:tc>
      </w:tr>
    </w:tbl>
    <w:p w:rsidR="001D5973" w:rsidRPr="001D5973" w:rsidRDefault="001D5973" w:rsidP="00D41E0A">
      <w:pPr>
        <w:spacing w:line="276" w:lineRule="auto"/>
        <w:ind w:left="0" w:right="174" w:firstLine="0"/>
        <w:rPr>
          <w:i/>
          <w:sz w:val="18"/>
          <w:szCs w:val="18"/>
        </w:rPr>
      </w:pPr>
    </w:p>
    <w:p w:rsidR="001D5973" w:rsidRPr="001D5973" w:rsidRDefault="001D5973" w:rsidP="001D5973">
      <w:pPr>
        <w:spacing w:line="276" w:lineRule="auto"/>
        <w:ind w:left="0" w:right="174" w:firstLine="0"/>
        <w:jc w:val="right"/>
        <w:rPr>
          <w:i/>
          <w:sz w:val="18"/>
          <w:szCs w:val="18"/>
        </w:rPr>
      </w:pPr>
    </w:p>
    <w:p w:rsidR="001D5973" w:rsidRPr="001D5973" w:rsidRDefault="001D5973" w:rsidP="001D5973">
      <w:pPr>
        <w:spacing w:line="276" w:lineRule="auto"/>
        <w:ind w:left="0" w:right="174" w:firstLine="0"/>
        <w:jc w:val="right"/>
        <w:rPr>
          <w:i/>
          <w:sz w:val="18"/>
          <w:szCs w:val="18"/>
        </w:rPr>
      </w:pPr>
    </w:p>
    <w:p w:rsidR="001D5973" w:rsidRPr="001D5973" w:rsidRDefault="001D5973" w:rsidP="001D5973">
      <w:pPr>
        <w:spacing w:line="276" w:lineRule="auto"/>
        <w:ind w:left="0" w:right="174" w:firstLine="0"/>
        <w:jc w:val="right"/>
        <w:rPr>
          <w:i/>
          <w:sz w:val="18"/>
          <w:szCs w:val="18"/>
        </w:rPr>
      </w:pPr>
      <w:r w:rsidRPr="001D5973">
        <w:rPr>
          <w:i/>
          <w:sz w:val="18"/>
          <w:szCs w:val="18"/>
        </w:rPr>
        <w:t>Приложение 14</w:t>
      </w:r>
    </w:p>
    <w:p w:rsidR="001D5973" w:rsidRPr="001D5973" w:rsidRDefault="001D5973" w:rsidP="001D5973">
      <w:pPr>
        <w:spacing w:line="276" w:lineRule="auto"/>
        <w:ind w:left="0" w:right="174" w:firstLine="0"/>
        <w:jc w:val="right"/>
        <w:rPr>
          <w:i/>
          <w:sz w:val="18"/>
          <w:szCs w:val="18"/>
        </w:rPr>
      </w:pPr>
      <w:r w:rsidRPr="001D5973">
        <w:rPr>
          <w:i/>
          <w:sz w:val="18"/>
          <w:szCs w:val="18"/>
        </w:rPr>
        <w:t xml:space="preserve">к решению Думы Хомутовского </w:t>
      </w:r>
    </w:p>
    <w:p w:rsidR="001D5973" w:rsidRPr="001D5973" w:rsidRDefault="001D5973" w:rsidP="001D5973">
      <w:pPr>
        <w:spacing w:line="276" w:lineRule="auto"/>
        <w:ind w:left="0" w:right="174" w:firstLine="0"/>
        <w:jc w:val="right"/>
        <w:rPr>
          <w:i/>
          <w:sz w:val="18"/>
          <w:szCs w:val="18"/>
        </w:rPr>
      </w:pPr>
      <w:r w:rsidRPr="001D5973">
        <w:rPr>
          <w:i/>
          <w:sz w:val="18"/>
          <w:szCs w:val="18"/>
        </w:rPr>
        <w:t>муниципального образования</w:t>
      </w:r>
    </w:p>
    <w:p w:rsidR="001D5973" w:rsidRPr="001D5973" w:rsidRDefault="001D5973" w:rsidP="001D5973">
      <w:pPr>
        <w:spacing w:line="276" w:lineRule="auto"/>
        <w:ind w:left="0" w:right="174" w:firstLine="0"/>
        <w:jc w:val="right"/>
        <w:rPr>
          <w:i/>
          <w:sz w:val="18"/>
          <w:szCs w:val="18"/>
        </w:rPr>
      </w:pPr>
      <w:r w:rsidRPr="001D5973">
        <w:rPr>
          <w:i/>
          <w:sz w:val="18"/>
          <w:szCs w:val="18"/>
        </w:rPr>
        <w:t>от</w:t>
      </w:r>
      <w:r w:rsidR="00D41E0A">
        <w:rPr>
          <w:i/>
          <w:sz w:val="18"/>
          <w:szCs w:val="18"/>
        </w:rPr>
        <w:t xml:space="preserve">28 Марта 2025г </w:t>
      </w:r>
      <w:r w:rsidRPr="001D5973">
        <w:rPr>
          <w:i/>
          <w:sz w:val="18"/>
          <w:szCs w:val="18"/>
        </w:rPr>
        <w:t>№</w:t>
      </w:r>
      <w:r w:rsidR="00D41E0A">
        <w:rPr>
          <w:i/>
          <w:sz w:val="18"/>
          <w:szCs w:val="18"/>
        </w:rPr>
        <w:t xml:space="preserve"> 39-178Д</w:t>
      </w:r>
      <w:r w:rsidRPr="001D5973">
        <w:rPr>
          <w:i/>
          <w:sz w:val="18"/>
          <w:szCs w:val="18"/>
        </w:rPr>
        <w:t xml:space="preserve">         </w:t>
      </w:r>
    </w:p>
    <w:p w:rsidR="001D5973" w:rsidRPr="001D5973" w:rsidRDefault="001D5973" w:rsidP="001D5973">
      <w:pPr>
        <w:spacing w:line="276" w:lineRule="auto"/>
        <w:ind w:left="0" w:right="174" w:firstLine="0"/>
        <w:jc w:val="center"/>
        <w:rPr>
          <w:sz w:val="18"/>
          <w:szCs w:val="18"/>
        </w:rPr>
      </w:pPr>
    </w:p>
    <w:p w:rsidR="001D5973" w:rsidRPr="001D5973" w:rsidRDefault="001D5973" w:rsidP="001D5973">
      <w:pPr>
        <w:spacing w:line="276" w:lineRule="auto"/>
        <w:ind w:left="0" w:right="174" w:firstLine="0"/>
        <w:jc w:val="center"/>
        <w:rPr>
          <w:sz w:val="18"/>
          <w:szCs w:val="18"/>
        </w:rPr>
      </w:pPr>
    </w:p>
    <w:p w:rsidR="001D5973" w:rsidRPr="001D5973" w:rsidRDefault="001D5973" w:rsidP="001D5973">
      <w:pPr>
        <w:spacing w:line="276" w:lineRule="auto"/>
        <w:ind w:left="0" w:right="174" w:firstLine="0"/>
        <w:jc w:val="center"/>
        <w:rPr>
          <w:sz w:val="18"/>
          <w:szCs w:val="18"/>
        </w:rPr>
      </w:pPr>
      <w:r w:rsidRPr="001D5973">
        <w:rPr>
          <w:sz w:val="18"/>
          <w:szCs w:val="18"/>
        </w:rPr>
        <w:t xml:space="preserve">Программа муниципальных внутренних заимствований </w:t>
      </w:r>
    </w:p>
    <w:p w:rsidR="001D5973" w:rsidRPr="001D5973" w:rsidRDefault="001D5973" w:rsidP="001D5973">
      <w:pPr>
        <w:spacing w:line="276" w:lineRule="auto"/>
        <w:ind w:left="0" w:right="174" w:firstLine="0"/>
        <w:jc w:val="center"/>
        <w:rPr>
          <w:sz w:val="18"/>
          <w:szCs w:val="18"/>
        </w:rPr>
      </w:pPr>
      <w:r w:rsidRPr="001D5973">
        <w:rPr>
          <w:sz w:val="18"/>
          <w:szCs w:val="18"/>
        </w:rPr>
        <w:t>Хомутовского муниципального образования на плановый период 202</w:t>
      </w:r>
      <w:r w:rsidR="00F03386">
        <w:rPr>
          <w:sz w:val="18"/>
          <w:szCs w:val="18"/>
        </w:rPr>
        <w:t>6</w:t>
      </w:r>
      <w:r w:rsidRPr="001D5973">
        <w:rPr>
          <w:sz w:val="18"/>
          <w:szCs w:val="18"/>
        </w:rPr>
        <w:t xml:space="preserve"> и 202</w:t>
      </w:r>
      <w:r w:rsidR="00F03386">
        <w:rPr>
          <w:sz w:val="18"/>
          <w:szCs w:val="18"/>
        </w:rPr>
        <w:t>7</w:t>
      </w:r>
      <w:r w:rsidRPr="001D5973">
        <w:rPr>
          <w:sz w:val="18"/>
          <w:szCs w:val="18"/>
        </w:rPr>
        <w:t xml:space="preserve"> годов</w:t>
      </w:r>
    </w:p>
    <w:p w:rsidR="001D5973" w:rsidRPr="001D5973" w:rsidRDefault="001D5973" w:rsidP="001D5973">
      <w:pPr>
        <w:spacing w:line="276" w:lineRule="auto"/>
        <w:ind w:left="0" w:right="174" w:firstLine="0"/>
        <w:jc w:val="center"/>
        <w:rPr>
          <w:sz w:val="18"/>
          <w:szCs w:val="18"/>
        </w:rPr>
      </w:pPr>
    </w:p>
    <w:p w:rsidR="001D5973" w:rsidRPr="001D5973" w:rsidRDefault="001D5973" w:rsidP="001D5973">
      <w:pPr>
        <w:spacing w:line="276" w:lineRule="auto"/>
        <w:ind w:left="0" w:right="174" w:firstLine="0"/>
        <w:jc w:val="center"/>
        <w:rPr>
          <w:sz w:val="18"/>
          <w:szCs w:val="18"/>
        </w:rPr>
      </w:pPr>
    </w:p>
    <w:p w:rsidR="001D5973" w:rsidRPr="001D5973" w:rsidRDefault="001D5973" w:rsidP="001D5973">
      <w:pPr>
        <w:spacing w:line="276" w:lineRule="auto"/>
        <w:ind w:left="0" w:right="174" w:firstLine="0"/>
        <w:rPr>
          <w:sz w:val="18"/>
          <w:szCs w:val="18"/>
        </w:rPr>
      </w:pPr>
      <w:r w:rsidRPr="001D5973">
        <w:rPr>
          <w:sz w:val="18"/>
          <w:szCs w:val="18"/>
        </w:rPr>
        <w:t>Единица измерения: тыс. руб.</w:t>
      </w:r>
    </w:p>
    <w:tbl>
      <w:tblPr>
        <w:tblStyle w:val="1050"/>
        <w:tblW w:w="0" w:type="auto"/>
        <w:tblLook w:val="04A0" w:firstRow="1" w:lastRow="0" w:firstColumn="1" w:lastColumn="0" w:noHBand="0" w:noVBand="1"/>
      </w:tblPr>
      <w:tblGrid>
        <w:gridCol w:w="1913"/>
        <w:gridCol w:w="1367"/>
        <w:gridCol w:w="1127"/>
        <w:gridCol w:w="1009"/>
        <w:gridCol w:w="1127"/>
        <w:gridCol w:w="1009"/>
        <w:gridCol w:w="1367"/>
        <w:gridCol w:w="1367"/>
      </w:tblGrid>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0"/>
              <w:jc w:val="center"/>
              <w:rPr>
                <w:sz w:val="18"/>
                <w:szCs w:val="18"/>
              </w:rPr>
            </w:pPr>
            <w:r w:rsidRPr="001D5973">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Объем муниципального долга на 1 января 202</w:t>
            </w:r>
            <w:r w:rsidR="00FE1ADB">
              <w:rPr>
                <w:sz w:val="18"/>
                <w:szCs w:val="18"/>
              </w:rPr>
              <w:t>6</w:t>
            </w:r>
            <w:r w:rsidRPr="001D5973">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Объем привлечения в 202</w:t>
            </w:r>
            <w:r w:rsidR="00FE1ADB">
              <w:rPr>
                <w:sz w:val="18"/>
                <w:szCs w:val="18"/>
              </w:rPr>
              <w:t>6</w:t>
            </w:r>
            <w:r w:rsidRPr="001D5973">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Объем погашения в 202</w:t>
            </w:r>
            <w:r w:rsidR="00FE1ADB">
              <w:rPr>
                <w:sz w:val="18"/>
                <w:szCs w:val="18"/>
              </w:rPr>
              <w:t>6</w:t>
            </w:r>
            <w:r w:rsidRPr="001D5973">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jc w:val="center"/>
              <w:rPr>
                <w:sz w:val="18"/>
                <w:szCs w:val="18"/>
              </w:rPr>
            </w:pPr>
            <w:r w:rsidRPr="001D5973">
              <w:rPr>
                <w:sz w:val="18"/>
                <w:szCs w:val="18"/>
              </w:rPr>
              <w:t>Объем привлечения в 202</w:t>
            </w:r>
            <w:r w:rsidR="00FE1ADB">
              <w:rPr>
                <w:sz w:val="18"/>
                <w:szCs w:val="18"/>
              </w:rPr>
              <w:t>7</w:t>
            </w:r>
            <w:r w:rsidRPr="001D5973">
              <w:rPr>
                <w:sz w:val="18"/>
                <w:szCs w:val="18"/>
              </w:rPr>
              <w:t xml:space="preserve"> году</w:t>
            </w:r>
          </w:p>
          <w:p w:rsidR="001D5973" w:rsidRPr="001D5973" w:rsidRDefault="001D5973" w:rsidP="001D5973">
            <w:pPr>
              <w:ind w:right="174"/>
              <w:jc w:val="center"/>
              <w:rPr>
                <w:sz w:val="18"/>
                <w:szCs w:val="18"/>
              </w:rPr>
            </w:pPr>
          </w:p>
          <w:p w:rsidR="001D5973" w:rsidRPr="001D5973" w:rsidRDefault="001D5973" w:rsidP="001D5973">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Объем погашения в 202</w:t>
            </w:r>
            <w:r w:rsidR="00FE1ADB">
              <w:rPr>
                <w:sz w:val="18"/>
                <w:szCs w:val="18"/>
              </w:rPr>
              <w:t>7</w:t>
            </w:r>
            <w:r w:rsidRPr="001D5973">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Верхний предел муниципального долга на 1 января 202</w:t>
            </w:r>
            <w:r w:rsidR="00FE1ADB">
              <w:rPr>
                <w:sz w:val="18"/>
                <w:szCs w:val="18"/>
              </w:rPr>
              <w:t>7</w:t>
            </w:r>
            <w:r w:rsidRPr="001D5973">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D5973" w:rsidRPr="001D5973" w:rsidRDefault="001D5973" w:rsidP="00FE1ADB">
            <w:pPr>
              <w:spacing w:line="276" w:lineRule="auto"/>
              <w:ind w:left="0" w:right="174" w:firstLine="0"/>
              <w:jc w:val="center"/>
              <w:rPr>
                <w:sz w:val="18"/>
                <w:szCs w:val="18"/>
              </w:rPr>
            </w:pPr>
            <w:r w:rsidRPr="001D5973">
              <w:rPr>
                <w:sz w:val="18"/>
                <w:szCs w:val="18"/>
              </w:rPr>
              <w:t>Верхний предел муниципального долга на 1 января 202</w:t>
            </w:r>
            <w:r w:rsidR="00FE1ADB">
              <w:rPr>
                <w:sz w:val="18"/>
                <w:szCs w:val="18"/>
              </w:rPr>
              <w:t>8</w:t>
            </w:r>
            <w:r w:rsidRPr="001D5973">
              <w:rPr>
                <w:sz w:val="18"/>
                <w:szCs w:val="18"/>
              </w:rPr>
              <w:t xml:space="preserve"> года</w:t>
            </w:r>
          </w:p>
        </w:tc>
      </w:tr>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0"/>
              <w:rPr>
                <w:sz w:val="18"/>
                <w:szCs w:val="18"/>
              </w:rPr>
            </w:pPr>
            <w:r w:rsidRPr="001D5973">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36442.77</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42738.39</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FE1ADB" w:rsidP="001D5973">
            <w:pPr>
              <w:spacing w:line="276" w:lineRule="auto"/>
              <w:ind w:left="0" w:right="174" w:firstLine="0"/>
              <w:rPr>
                <w:sz w:val="18"/>
                <w:szCs w:val="18"/>
              </w:rPr>
            </w:pPr>
            <w:r>
              <w:rPr>
                <w:sz w:val="18"/>
                <w:szCs w:val="18"/>
              </w:rPr>
              <w:t>49958.82</w:t>
            </w:r>
          </w:p>
        </w:tc>
      </w:tr>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0"/>
              <w:rPr>
                <w:sz w:val="18"/>
                <w:szCs w:val="18"/>
              </w:rPr>
            </w:pPr>
            <w:r w:rsidRPr="001D5973">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1D5973" w:rsidP="001D5973">
            <w:pPr>
              <w:spacing w:line="276" w:lineRule="auto"/>
              <w:ind w:left="0" w:right="174" w:firstLine="0"/>
              <w:rPr>
                <w:sz w:val="18"/>
                <w:szCs w:val="18"/>
              </w:rPr>
            </w:pPr>
          </w:p>
        </w:tc>
      </w:tr>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0"/>
              <w:rPr>
                <w:sz w:val="18"/>
                <w:szCs w:val="18"/>
              </w:rPr>
            </w:pPr>
            <w:r w:rsidRPr="001D5973">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r>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695E3B">
            <w:pPr>
              <w:spacing w:line="276" w:lineRule="auto"/>
              <w:ind w:left="0" w:right="174" w:firstLine="0"/>
              <w:jc w:val="left"/>
              <w:rPr>
                <w:sz w:val="18"/>
                <w:szCs w:val="18"/>
              </w:rPr>
            </w:pPr>
            <w:r w:rsidRPr="001D5973">
              <w:rPr>
                <w:sz w:val="18"/>
                <w:szCs w:val="18"/>
              </w:rPr>
              <w:t xml:space="preserve">2.Кредиты кредитных организаций в </w:t>
            </w:r>
            <w:r w:rsidRPr="001D5973">
              <w:rPr>
                <w:sz w:val="18"/>
                <w:szCs w:val="18"/>
              </w:rPr>
              <w:lastRenderedPageBreak/>
              <w:t>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lastRenderedPageBreak/>
              <w:t>23284.27</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38678.39</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D222C7" w:rsidP="001D5973">
            <w:pPr>
              <w:spacing w:line="276" w:lineRule="auto"/>
              <w:ind w:left="0" w:right="174" w:firstLine="0"/>
              <w:rPr>
                <w:sz w:val="18"/>
                <w:szCs w:val="18"/>
              </w:rPr>
            </w:pPr>
            <w:r>
              <w:rPr>
                <w:sz w:val="18"/>
                <w:szCs w:val="18"/>
              </w:rPr>
              <w:t>49958.82</w:t>
            </w:r>
          </w:p>
        </w:tc>
      </w:tr>
      <w:tr w:rsidR="001D5973" w:rsidRPr="001D5973" w:rsidTr="001D5973">
        <w:tc>
          <w:tcPr>
            <w:tcW w:w="1178" w:type="dxa"/>
            <w:tcBorders>
              <w:top w:val="single" w:sz="4" w:space="0" w:color="auto"/>
              <w:left w:val="single" w:sz="4" w:space="0" w:color="auto"/>
              <w:bottom w:val="single" w:sz="4" w:space="0" w:color="auto"/>
              <w:right w:val="single" w:sz="4" w:space="0" w:color="auto"/>
            </w:tcBorders>
            <w:hideMark/>
          </w:tcPr>
          <w:p w:rsidR="001D5973" w:rsidRPr="001D5973" w:rsidRDefault="001D5973" w:rsidP="001D5973">
            <w:pPr>
              <w:spacing w:line="276" w:lineRule="auto"/>
              <w:ind w:left="0" w:right="174" w:firstLine="0"/>
              <w:rPr>
                <w:sz w:val="18"/>
                <w:szCs w:val="18"/>
              </w:rPr>
            </w:pPr>
            <w:r w:rsidRPr="001D5973">
              <w:rPr>
                <w:sz w:val="18"/>
                <w:szCs w:val="18"/>
              </w:rPr>
              <w:lastRenderedPageBreak/>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13158.50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1D5973" w:rsidRPr="001D5973" w:rsidRDefault="00695E3B" w:rsidP="001D5973">
            <w:pPr>
              <w:spacing w:line="276" w:lineRule="auto"/>
              <w:ind w:left="0" w:right="174" w:firstLine="0"/>
              <w:rPr>
                <w:sz w:val="18"/>
                <w:szCs w:val="18"/>
              </w:rPr>
            </w:pPr>
            <w:r>
              <w:rPr>
                <w:sz w:val="18"/>
                <w:szCs w:val="18"/>
              </w:rPr>
              <w:t>0.00</w:t>
            </w:r>
          </w:p>
        </w:tc>
      </w:tr>
    </w:tbl>
    <w:p w:rsidR="001D5973" w:rsidRPr="001D5973" w:rsidRDefault="001D5973" w:rsidP="001D5973">
      <w:pPr>
        <w:tabs>
          <w:tab w:val="left" w:pos="3976"/>
        </w:tabs>
        <w:ind w:left="0" w:right="174" w:firstLine="426"/>
        <w:contextualSpacing/>
        <w:rPr>
          <w:sz w:val="18"/>
          <w:szCs w:val="18"/>
        </w:rPr>
      </w:pPr>
    </w:p>
    <w:p w:rsidR="001D5973" w:rsidRPr="001D5973" w:rsidRDefault="001D5973" w:rsidP="001D5973">
      <w:pPr>
        <w:tabs>
          <w:tab w:val="left" w:pos="3976"/>
        </w:tabs>
        <w:ind w:left="0" w:right="174" w:firstLine="426"/>
        <w:rPr>
          <w:sz w:val="18"/>
          <w:szCs w:val="18"/>
        </w:rPr>
      </w:pPr>
    </w:p>
    <w:p w:rsidR="007D57F9" w:rsidRDefault="007D57F9" w:rsidP="00FB6B95">
      <w:pPr>
        <w:tabs>
          <w:tab w:val="left" w:pos="426"/>
          <w:tab w:val="left" w:pos="3976"/>
        </w:tabs>
        <w:ind w:left="0" w:right="-142" w:firstLine="426"/>
        <w:jc w:val="center"/>
        <w:rPr>
          <w:i/>
          <w:sz w:val="18"/>
          <w:szCs w:val="18"/>
        </w:rPr>
      </w:pPr>
    </w:p>
    <w:p w:rsidR="007D57F9" w:rsidRPr="007D57F9" w:rsidRDefault="007D57F9" w:rsidP="007D57F9">
      <w:pPr>
        <w:tabs>
          <w:tab w:val="left" w:pos="426"/>
          <w:tab w:val="left" w:pos="3976"/>
        </w:tabs>
        <w:ind w:left="0" w:right="-142" w:firstLine="426"/>
        <w:jc w:val="center"/>
        <w:rPr>
          <w:i/>
          <w:sz w:val="18"/>
          <w:szCs w:val="18"/>
        </w:rPr>
      </w:pPr>
    </w:p>
    <w:p w:rsidR="007D57F9" w:rsidRPr="007D57F9" w:rsidRDefault="007D57F9" w:rsidP="007D57F9">
      <w:pPr>
        <w:tabs>
          <w:tab w:val="left" w:pos="426"/>
          <w:tab w:val="left" w:pos="3976"/>
        </w:tabs>
        <w:ind w:left="0" w:right="-142" w:firstLine="426"/>
        <w:jc w:val="center"/>
        <w:rPr>
          <w:sz w:val="18"/>
          <w:szCs w:val="18"/>
        </w:rPr>
      </w:pP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РОССИЙСКАЯ ФЕДЕРАЦИЯ</w:t>
      </w: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ИРКУТСКАЯ ОБЛАСТЬ   ИРКУТСКИЙ РАЙОН</w:t>
      </w: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ДУМА</w:t>
      </w: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Хомутовского муниципального образования</w:t>
      </w: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Пятый созыв</w:t>
      </w:r>
    </w:p>
    <w:p w:rsidR="007D57F9" w:rsidRPr="007D57F9" w:rsidRDefault="007D57F9" w:rsidP="007D57F9">
      <w:pPr>
        <w:tabs>
          <w:tab w:val="left" w:pos="426"/>
          <w:tab w:val="left" w:pos="3976"/>
        </w:tabs>
        <w:ind w:left="0" w:right="-142" w:firstLine="426"/>
        <w:jc w:val="center"/>
        <w:rPr>
          <w:sz w:val="18"/>
          <w:szCs w:val="18"/>
        </w:rPr>
      </w:pPr>
      <w:r w:rsidRPr="007D57F9">
        <w:rPr>
          <w:sz w:val="18"/>
          <w:szCs w:val="18"/>
        </w:rPr>
        <w:t>Решение</w:t>
      </w:r>
    </w:p>
    <w:p w:rsidR="007D57F9" w:rsidRPr="007D57F9" w:rsidRDefault="007D57F9" w:rsidP="007D57F9">
      <w:pPr>
        <w:tabs>
          <w:tab w:val="left" w:pos="426"/>
          <w:tab w:val="left" w:pos="3976"/>
        </w:tabs>
        <w:ind w:left="0" w:right="-142" w:firstLine="426"/>
        <w:jc w:val="center"/>
        <w:rPr>
          <w:sz w:val="18"/>
          <w:szCs w:val="18"/>
        </w:rPr>
      </w:pPr>
    </w:p>
    <w:p w:rsidR="007D57F9" w:rsidRPr="007D57F9" w:rsidRDefault="007D57F9" w:rsidP="007D57F9">
      <w:pPr>
        <w:tabs>
          <w:tab w:val="left" w:pos="426"/>
          <w:tab w:val="left" w:pos="3976"/>
        </w:tabs>
        <w:ind w:left="0" w:right="-142" w:firstLine="426"/>
        <w:jc w:val="center"/>
        <w:rPr>
          <w:sz w:val="18"/>
          <w:szCs w:val="18"/>
        </w:rPr>
      </w:pPr>
    </w:p>
    <w:p w:rsidR="007D57F9" w:rsidRPr="007D57F9" w:rsidRDefault="007D57F9" w:rsidP="007D57F9">
      <w:pPr>
        <w:tabs>
          <w:tab w:val="left" w:pos="426"/>
          <w:tab w:val="left" w:pos="3976"/>
        </w:tabs>
        <w:ind w:left="0" w:right="-142" w:firstLine="426"/>
        <w:jc w:val="left"/>
        <w:rPr>
          <w:sz w:val="18"/>
          <w:szCs w:val="18"/>
          <w:u w:val="single"/>
        </w:rPr>
      </w:pPr>
      <w:r w:rsidRPr="007D57F9">
        <w:rPr>
          <w:sz w:val="18"/>
          <w:szCs w:val="18"/>
          <w:u w:val="single"/>
        </w:rPr>
        <w:t>28.03.2025 № 39-17</w:t>
      </w:r>
      <w:r>
        <w:rPr>
          <w:sz w:val="18"/>
          <w:szCs w:val="18"/>
          <w:u w:val="single"/>
        </w:rPr>
        <w:t>9</w:t>
      </w:r>
      <w:r w:rsidR="00F52080">
        <w:rPr>
          <w:sz w:val="18"/>
          <w:szCs w:val="18"/>
          <w:u w:val="single"/>
        </w:rPr>
        <w:t>Д</w:t>
      </w:r>
    </w:p>
    <w:p w:rsidR="007D57F9" w:rsidRDefault="007D57F9" w:rsidP="007D57F9">
      <w:pPr>
        <w:tabs>
          <w:tab w:val="left" w:pos="426"/>
          <w:tab w:val="left" w:pos="3976"/>
        </w:tabs>
        <w:ind w:left="0" w:right="-142" w:firstLine="426"/>
        <w:jc w:val="left"/>
        <w:rPr>
          <w:sz w:val="18"/>
          <w:szCs w:val="18"/>
        </w:rPr>
      </w:pPr>
      <w:r>
        <w:rPr>
          <w:sz w:val="18"/>
          <w:szCs w:val="18"/>
        </w:rPr>
        <w:t xml:space="preserve">        </w:t>
      </w:r>
      <w:r w:rsidRPr="007D57F9">
        <w:rPr>
          <w:sz w:val="18"/>
          <w:szCs w:val="18"/>
        </w:rPr>
        <w:t>с. Хомутово</w:t>
      </w:r>
    </w:p>
    <w:p w:rsidR="00A5619C" w:rsidRDefault="00A5619C" w:rsidP="007D57F9">
      <w:pPr>
        <w:tabs>
          <w:tab w:val="left" w:pos="426"/>
          <w:tab w:val="left" w:pos="3976"/>
        </w:tabs>
        <w:ind w:left="0" w:right="-142" w:firstLine="426"/>
        <w:jc w:val="left"/>
        <w:rPr>
          <w:sz w:val="18"/>
          <w:szCs w:val="18"/>
        </w:rPr>
      </w:pPr>
    </w:p>
    <w:p w:rsidR="00B70574" w:rsidRPr="00B70574" w:rsidRDefault="00B70574" w:rsidP="00B70574">
      <w:pPr>
        <w:keepNext/>
        <w:tabs>
          <w:tab w:val="left" w:pos="1985"/>
          <w:tab w:val="left" w:pos="2268"/>
        </w:tabs>
        <w:ind w:left="0" w:firstLine="0"/>
        <w:jc w:val="left"/>
        <w:outlineLvl w:val="0"/>
        <w:rPr>
          <w:kern w:val="28"/>
          <w:sz w:val="18"/>
          <w:szCs w:val="18"/>
        </w:rPr>
      </w:pPr>
      <w:r w:rsidRPr="00B70574">
        <w:rPr>
          <w:kern w:val="28"/>
          <w:sz w:val="18"/>
          <w:szCs w:val="18"/>
        </w:rPr>
        <w:t xml:space="preserve">О внесении изменений в решение Думы Хомутовского муниципального образования от 25.04.2018 № 10-42/д </w:t>
      </w:r>
    </w:p>
    <w:p w:rsidR="00B70574" w:rsidRPr="00B70574" w:rsidRDefault="00B70574" w:rsidP="00B70574">
      <w:pPr>
        <w:ind w:left="0" w:firstLine="0"/>
        <w:jc w:val="left"/>
        <w:rPr>
          <w:sz w:val="18"/>
          <w:szCs w:val="18"/>
        </w:rPr>
      </w:pPr>
    </w:p>
    <w:p w:rsidR="00B70574" w:rsidRPr="00B70574" w:rsidRDefault="00B70574" w:rsidP="00B70574">
      <w:pPr>
        <w:ind w:left="0" w:firstLine="567"/>
        <w:jc w:val="left"/>
        <w:rPr>
          <w:sz w:val="18"/>
          <w:szCs w:val="18"/>
        </w:rPr>
      </w:pPr>
    </w:p>
    <w:p w:rsidR="00B70574" w:rsidRDefault="00B70574" w:rsidP="00B70574">
      <w:pPr>
        <w:shd w:val="clear" w:color="auto" w:fill="FFFFFF"/>
        <w:ind w:left="0" w:right="23" w:firstLine="567"/>
        <w:rPr>
          <w:color w:val="000000"/>
          <w:spacing w:val="6"/>
          <w:sz w:val="18"/>
          <w:szCs w:val="18"/>
        </w:rPr>
      </w:pPr>
      <w:proofErr w:type="gramStart"/>
      <w:r w:rsidRPr="00B70574">
        <w:rPr>
          <w:color w:val="000000"/>
          <w:spacing w:val="6"/>
          <w:sz w:val="18"/>
          <w:szCs w:val="18"/>
        </w:rPr>
        <w:t>Руководствуясь</w:t>
      </w:r>
      <w:r w:rsidRPr="00B70574">
        <w:rPr>
          <w:color w:val="000000"/>
          <w:spacing w:val="-1"/>
          <w:sz w:val="18"/>
          <w:szCs w:val="18"/>
        </w:rPr>
        <w:t xml:space="preserve"> ст. 14 Федерального закона от 06.10.2003 №131-ФЗ "Об общих принципах </w:t>
      </w:r>
      <w:r w:rsidRPr="00B70574">
        <w:rPr>
          <w:color w:val="000000"/>
          <w:spacing w:val="7"/>
          <w:sz w:val="18"/>
          <w:szCs w:val="18"/>
        </w:rPr>
        <w:t xml:space="preserve">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B70574">
        <w:rPr>
          <w:color w:val="000000"/>
          <w:sz w:val="18"/>
          <w:szCs w:val="18"/>
        </w:rPr>
        <w:t xml:space="preserve">Уставом </w:t>
      </w:r>
      <w:r w:rsidRPr="00B70574">
        <w:rPr>
          <w:color w:val="000000"/>
          <w:spacing w:val="6"/>
          <w:sz w:val="18"/>
          <w:szCs w:val="18"/>
        </w:rPr>
        <w:t>Хомутовского муниципального образования,</w:t>
      </w:r>
      <w:r w:rsidRPr="00B70574">
        <w:rPr>
          <w:color w:val="000000"/>
          <w:sz w:val="18"/>
          <w:szCs w:val="18"/>
        </w:rPr>
        <w:t xml:space="preserve"> в связи уточнением протяженности автомобильных дорог, расположенных в границах Хомутовского муниципального</w:t>
      </w:r>
      <w:proofErr w:type="gramEnd"/>
      <w:r w:rsidRPr="00B70574">
        <w:rPr>
          <w:color w:val="000000"/>
          <w:sz w:val="18"/>
          <w:szCs w:val="18"/>
        </w:rPr>
        <w:t xml:space="preserve"> образования,</w:t>
      </w:r>
      <w:r w:rsidRPr="00B70574">
        <w:rPr>
          <w:color w:val="000000"/>
          <w:spacing w:val="6"/>
          <w:sz w:val="18"/>
          <w:szCs w:val="18"/>
        </w:rPr>
        <w:t xml:space="preserve"> Дума Хомутовского муниципального образования</w:t>
      </w:r>
    </w:p>
    <w:p w:rsidR="00B70574" w:rsidRPr="00B70574" w:rsidRDefault="00B70574" w:rsidP="00B70574">
      <w:pPr>
        <w:shd w:val="clear" w:color="auto" w:fill="FFFFFF"/>
        <w:ind w:left="0" w:right="23" w:firstLine="567"/>
        <w:rPr>
          <w:color w:val="000000"/>
          <w:spacing w:val="6"/>
          <w:sz w:val="18"/>
          <w:szCs w:val="18"/>
        </w:rPr>
      </w:pPr>
    </w:p>
    <w:p w:rsidR="00B70574" w:rsidRDefault="00B70574" w:rsidP="00B70574">
      <w:pPr>
        <w:ind w:left="0" w:right="283" w:firstLine="567"/>
        <w:rPr>
          <w:sz w:val="18"/>
          <w:szCs w:val="18"/>
        </w:rPr>
      </w:pPr>
      <w:r w:rsidRPr="00B70574">
        <w:rPr>
          <w:sz w:val="18"/>
          <w:szCs w:val="18"/>
        </w:rPr>
        <w:t>РЕШИЛА:</w:t>
      </w:r>
    </w:p>
    <w:p w:rsidR="00B70574" w:rsidRPr="00B70574" w:rsidRDefault="00B70574" w:rsidP="00B70574">
      <w:pPr>
        <w:ind w:left="0" w:right="283" w:firstLine="567"/>
        <w:rPr>
          <w:sz w:val="18"/>
          <w:szCs w:val="18"/>
        </w:rPr>
      </w:pPr>
    </w:p>
    <w:p w:rsidR="00B70574" w:rsidRPr="00B70574" w:rsidRDefault="00B70574" w:rsidP="00B70574">
      <w:pPr>
        <w:widowControl w:val="0"/>
        <w:numPr>
          <w:ilvl w:val="0"/>
          <w:numId w:val="13"/>
        </w:numPr>
        <w:shd w:val="clear" w:color="auto" w:fill="FFFFFF"/>
        <w:tabs>
          <w:tab w:val="left" w:pos="709"/>
        </w:tabs>
        <w:autoSpaceDE w:val="0"/>
        <w:autoSpaceDN w:val="0"/>
        <w:adjustRightInd w:val="0"/>
        <w:ind w:firstLine="567"/>
        <w:jc w:val="left"/>
        <w:rPr>
          <w:color w:val="000000"/>
          <w:spacing w:val="-24"/>
          <w:sz w:val="18"/>
          <w:szCs w:val="18"/>
        </w:rPr>
      </w:pPr>
      <w:r w:rsidRPr="00B70574">
        <w:rPr>
          <w:sz w:val="18"/>
          <w:szCs w:val="18"/>
        </w:rPr>
        <w:t>В решение Думы Хомутовского муниципального образования от 25.04.2018 № 10-42/д «Об утверждении перечня дорог общего пользования местного значения, расположенных в границах Хомутовского муниципального образования</w:t>
      </w:r>
      <w:r w:rsidRPr="00B70574">
        <w:rPr>
          <w:color w:val="000000"/>
          <w:spacing w:val="-1"/>
          <w:sz w:val="18"/>
          <w:szCs w:val="18"/>
        </w:rPr>
        <w:t>» внести</w:t>
      </w:r>
      <w:r w:rsidRPr="00B70574">
        <w:rPr>
          <w:sz w:val="18"/>
          <w:szCs w:val="18"/>
        </w:rPr>
        <w:t xml:space="preserve"> следующие изменения: </w:t>
      </w:r>
    </w:p>
    <w:p w:rsidR="00B70574" w:rsidRPr="00B70574" w:rsidRDefault="00B70574" w:rsidP="00B70574">
      <w:pPr>
        <w:widowControl w:val="0"/>
        <w:shd w:val="clear" w:color="auto" w:fill="FFFFFF"/>
        <w:tabs>
          <w:tab w:val="left" w:pos="709"/>
        </w:tabs>
        <w:autoSpaceDE w:val="0"/>
        <w:autoSpaceDN w:val="0"/>
        <w:adjustRightInd w:val="0"/>
        <w:rPr>
          <w:color w:val="000000"/>
          <w:spacing w:val="-24"/>
          <w:sz w:val="18"/>
          <w:szCs w:val="18"/>
        </w:rPr>
      </w:pPr>
      <w:r>
        <w:rPr>
          <w:sz w:val="18"/>
          <w:szCs w:val="18"/>
        </w:rPr>
        <w:t xml:space="preserve">   </w:t>
      </w:r>
      <w:r w:rsidRPr="00B70574">
        <w:rPr>
          <w:sz w:val="18"/>
          <w:szCs w:val="18"/>
        </w:rPr>
        <w:t>1.1. Приложение изменить и изложить в новой редакции (прилагается).</w:t>
      </w:r>
    </w:p>
    <w:p w:rsidR="00B70574" w:rsidRPr="00B70574" w:rsidRDefault="00B70574" w:rsidP="00B70574">
      <w:pPr>
        <w:tabs>
          <w:tab w:val="left" w:pos="567"/>
        </w:tabs>
        <w:ind w:left="0" w:firstLine="0"/>
        <w:rPr>
          <w:sz w:val="18"/>
          <w:szCs w:val="18"/>
        </w:rPr>
      </w:pPr>
      <w:r>
        <w:rPr>
          <w:sz w:val="18"/>
          <w:szCs w:val="18"/>
        </w:rPr>
        <w:t xml:space="preserve">              </w:t>
      </w:r>
      <w:r w:rsidRPr="00B70574">
        <w:rPr>
          <w:sz w:val="18"/>
          <w:szCs w:val="18"/>
        </w:rPr>
        <w:t>2.  Опубликовать настоящее решение в установленном законом порядке.</w:t>
      </w:r>
    </w:p>
    <w:p w:rsidR="00B70574" w:rsidRPr="00B70574" w:rsidRDefault="00B70574" w:rsidP="00B70574">
      <w:pPr>
        <w:tabs>
          <w:tab w:val="num" w:pos="0"/>
          <w:tab w:val="left" w:pos="567"/>
        </w:tabs>
        <w:ind w:left="0" w:firstLine="567"/>
        <w:rPr>
          <w:sz w:val="18"/>
          <w:szCs w:val="18"/>
        </w:rPr>
      </w:pPr>
      <w:r>
        <w:rPr>
          <w:sz w:val="18"/>
          <w:szCs w:val="18"/>
        </w:rPr>
        <w:t xml:space="preserve"> </w:t>
      </w:r>
      <w:r w:rsidRPr="00B70574">
        <w:rPr>
          <w:sz w:val="18"/>
          <w:szCs w:val="18"/>
        </w:rPr>
        <w:t xml:space="preserve"> 3. </w:t>
      </w:r>
      <w:proofErr w:type="gramStart"/>
      <w:r w:rsidRPr="00B70574">
        <w:rPr>
          <w:sz w:val="18"/>
          <w:szCs w:val="18"/>
        </w:rPr>
        <w:t>Контроль за</w:t>
      </w:r>
      <w:proofErr w:type="gramEnd"/>
      <w:r w:rsidRPr="00B70574">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B70574" w:rsidRPr="00B70574" w:rsidRDefault="00B70574" w:rsidP="00B70574">
      <w:pPr>
        <w:tabs>
          <w:tab w:val="left" w:pos="709"/>
        </w:tabs>
        <w:ind w:left="0" w:firstLine="567"/>
        <w:rPr>
          <w:sz w:val="18"/>
          <w:szCs w:val="18"/>
        </w:rPr>
      </w:pPr>
    </w:p>
    <w:p w:rsidR="00B70574" w:rsidRPr="00B70574" w:rsidRDefault="00B70574" w:rsidP="00B70574">
      <w:pPr>
        <w:ind w:left="0" w:firstLine="567"/>
        <w:rPr>
          <w:sz w:val="18"/>
          <w:szCs w:val="18"/>
        </w:rPr>
      </w:pPr>
    </w:p>
    <w:p w:rsidR="00B70574" w:rsidRPr="00B70574" w:rsidRDefault="00B70574" w:rsidP="00B70574">
      <w:pPr>
        <w:shd w:val="clear" w:color="auto" w:fill="FFFFFF"/>
        <w:spacing w:line="319" w:lineRule="exact"/>
        <w:ind w:left="0" w:firstLine="567"/>
        <w:jc w:val="left"/>
        <w:rPr>
          <w:i/>
          <w:spacing w:val="-1"/>
          <w:sz w:val="18"/>
          <w:szCs w:val="18"/>
        </w:rPr>
      </w:pPr>
      <w:r w:rsidRPr="00B70574">
        <w:rPr>
          <w:i/>
          <w:sz w:val="18"/>
          <w:szCs w:val="18"/>
        </w:rPr>
        <w:t>Глава Хомутовского муниципального образования                                                     А.В. Иваненко</w:t>
      </w:r>
    </w:p>
    <w:p w:rsidR="00B70574" w:rsidRPr="00B70574" w:rsidRDefault="00B70574" w:rsidP="00B70574">
      <w:pPr>
        <w:tabs>
          <w:tab w:val="left" w:pos="3120"/>
        </w:tabs>
        <w:ind w:left="0" w:firstLine="0"/>
        <w:jc w:val="left"/>
        <w:rPr>
          <w:sz w:val="18"/>
          <w:szCs w:val="18"/>
        </w:rPr>
      </w:pPr>
    </w:p>
    <w:p w:rsidR="00B70574" w:rsidRPr="00B70574" w:rsidRDefault="00B70574" w:rsidP="00B70574">
      <w:pPr>
        <w:tabs>
          <w:tab w:val="left" w:pos="3120"/>
        </w:tabs>
        <w:ind w:left="0" w:firstLine="0"/>
        <w:jc w:val="left"/>
        <w:rPr>
          <w:sz w:val="18"/>
          <w:szCs w:val="18"/>
        </w:rPr>
      </w:pPr>
    </w:p>
    <w:p w:rsidR="00B70574" w:rsidRPr="00B70574" w:rsidRDefault="00B70574" w:rsidP="00B70574">
      <w:pPr>
        <w:tabs>
          <w:tab w:val="left" w:pos="3120"/>
        </w:tabs>
        <w:ind w:left="0" w:firstLine="0"/>
        <w:jc w:val="right"/>
        <w:rPr>
          <w:sz w:val="18"/>
          <w:szCs w:val="18"/>
        </w:rPr>
      </w:pPr>
      <w:r w:rsidRPr="00B70574">
        <w:rPr>
          <w:sz w:val="18"/>
          <w:szCs w:val="18"/>
        </w:rPr>
        <w:t xml:space="preserve"> </w:t>
      </w:r>
    </w:p>
    <w:p w:rsidR="00B70574" w:rsidRPr="00B70574" w:rsidRDefault="00B70574" w:rsidP="00B70574">
      <w:pPr>
        <w:tabs>
          <w:tab w:val="left" w:pos="3120"/>
        </w:tabs>
        <w:ind w:left="0" w:firstLine="0"/>
        <w:jc w:val="right"/>
        <w:rPr>
          <w:i/>
          <w:sz w:val="18"/>
          <w:szCs w:val="18"/>
        </w:rPr>
      </w:pPr>
      <w:r w:rsidRPr="00B70574">
        <w:rPr>
          <w:i/>
          <w:sz w:val="18"/>
          <w:szCs w:val="18"/>
        </w:rPr>
        <w:t>Приложение</w:t>
      </w:r>
    </w:p>
    <w:p w:rsidR="00B70574" w:rsidRPr="00B70574" w:rsidRDefault="00B70574" w:rsidP="00B70574">
      <w:pPr>
        <w:tabs>
          <w:tab w:val="left" w:pos="5245"/>
        </w:tabs>
        <w:ind w:left="0" w:firstLine="0"/>
        <w:jc w:val="right"/>
        <w:rPr>
          <w:i/>
          <w:sz w:val="18"/>
          <w:szCs w:val="18"/>
        </w:rPr>
      </w:pPr>
      <w:r w:rsidRPr="00B70574">
        <w:rPr>
          <w:i/>
          <w:sz w:val="18"/>
          <w:szCs w:val="18"/>
        </w:rPr>
        <w:tab/>
        <w:t xml:space="preserve"> к решению Думы Хомутовского муниципального образования</w:t>
      </w:r>
    </w:p>
    <w:p w:rsidR="00B70574" w:rsidRPr="00B70574" w:rsidRDefault="00B70574" w:rsidP="00B70574">
      <w:pPr>
        <w:tabs>
          <w:tab w:val="left" w:pos="5954"/>
        </w:tabs>
        <w:ind w:left="0" w:firstLine="0"/>
        <w:jc w:val="right"/>
        <w:rPr>
          <w:i/>
          <w:sz w:val="18"/>
          <w:szCs w:val="18"/>
        </w:rPr>
      </w:pPr>
      <w:r w:rsidRPr="00B70574">
        <w:rPr>
          <w:i/>
          <w:sz w:val="18"/>
          <w:szCs w:val="18"/>
        </w:rPr>
        <w:t xml:space="preserve">                                                                    от  </w:t>
      </w:r>
      <w:r>
        <w:rPr>
          <w:i/>
          <w:sz w:val="18"/>
          <w:szCs w:val="18"/>
        </w:rPr>
        <w:t>28.03.2025</w:t>
      </w:r>
      <w:r w:rsidRPr="00B70574">
        <w:rPr>
          <w:i/>
          <w:sz w:val="18"/>
          <w:szCs w:val="18"/>
        </w:rPr>
        <w:t xml:space="preserve"> №  </w:t>
      </w:r>
      <w:r>
        <w:rPr>
          <w:i/>
          <w:sz w:val="18"/>
          <w:szCs w:val="18"/>
        </w:rPr>
        <w:t>39-179Д</w:t>
      </w:r>
    </w:p>
    <w:p w:rsidR="00B70574" w:rsidRPr="00B70574" w:rsidRDefault="00B70574" w:rsidP="00B70574">
      <w:pPr>
        <w:ind w:left="0" w:firstLine="0"/>
        <w:jc w:val="left"/>
        <w:rPr>
          <w:b/>
          <w:sz w:val="18"/>
          <w:szCs w:val="18"/>
        </w:rPr>
      </w:pPr>
    </w:p>
    <w:p w:rsidR="00B70574" w:rsidRPr="00B70574" w:rsidRDefault="00B70574" w:rsidP="00B70574">
      <w:pPr>
        <w:tabs>
          <w:tab w:val="left" w:pos="4040"/>
        </w:tabs>
        <w:ind w:left="0" w:firstLine="0"/>
        <w:jc w:val="left"/>
        <w:rPr>
          <w:b/>
          <w:sz w:val="18"/>
          <w:szCs w:val="18"/>
        </w:rPr>
      </w:pPr>
      <w:r w:rsidRPr="00B70574">
        <w:rPr>
          <w:b/>
          <w:sz w:val="18"/>
          <w:szCs w:val="18"/>
        </w:rPr>
        <w:tab/>
      </w:r>
    </w:p>
    <w:p w:rsidR="00B70574" w:rsidRPr="00B70574" w:rsidRDefault="00B70574" w:rsidP="00B70574">
      <w:pPr>
        <w:tabs>
          <w:tab w:val="left" w:pos="4040"/>
        </w:tabs>
        <w:ind w:left="0" w:firstLine="0"/>
        <w:jc w:val="center"/>
        <w:rPr>
          <w:b/>
          <w:sz w:val="18"/>
          <w:szCs w:val="18"/>
        </w:rPr>
      </w:pPr>
      <w:r w:rsidRPr="00B70574">
        <w:rPr>
          <w:b/>
          <w:sz w:val="18"/>
          <w:szCs w:val="18"/>
        </w:rPr>
        <w:t>ПЕРЕЧЕНЬ</w:t>
      </w:r>
    </w:p>
    <w:p w:rsidR="00B70574" w:rsidRPr="00B70574" w:rsidRDefault="00B70574" w:rsidP="00B70574">
      <w:pPr>
        <w:tabs>
          <w:tab w:val="left" w:pos="4040"/>
        </w:tabs>
        <w:ind w:left="0" w:firstLine="0"/>
        <w:jc w:val="center"/>
        <w:rPr>
          <w:sz w:val="18"/>
          <w:szCs w:val="18"/>
        </w:rPr>
      </w:pPr>
      <w:r w:rsidRPr="00B70574">
        <w:rPr>
          <w:sz w:val="18"/>
          <w:szCs w:val="18"/>
        </w:rPr>
        <w:t>дорог общего пользования местного значения, расположенных в границах Хомутовского муниципального образования</w:t>
      </w:r>
      <w:r w:rsidRPr="00B70574">
        <w:rPr>
          <w:sz w:val="18"/>
          <w:szCs w:val="18"/>
        </w:rPr>
        <w:tab/>
      </w:r>
    </w:p>
    <w:p w:rsidR="00B70574" w:rsidRPr="00B70574" w:rsidRDefault="00B70574" w:rsidP="00B70574">
      <w:pPr>
        <w:tabs>
          <w:tab w:val="left" w:pos="4040"/>
        </w:tabs>
        <w:ind w:left="0" w:firstLine="0"/>
        <w:jc w:val="center"/>
        <w:rPr>
          <w:sz w:val="18"/>
          <w:szCs w:val="18"/>
        </w:rPr>
      </w:pPr>
    </w:p>
    <w:p w:rsidR="00B70574" w:rsidRPr="00B70574" w:rsidRDefault="00B70574" w:rsidP="00B70574">
      <w:pPr>
        <w:tabs>
          <w:tab w:val="left" w:pos="4040"/>
        </w:tabs>
        <w:ind w:left="0" w:firstLine="0"/>
        <w:jc w:val="center"/>
        <w:rPr>
          <w:sz w:val="18"/>
          <w:szCs w:val="18"/>
        </w:rPr>
      </w:pPr>
    </w:p>
    <w:tbl>
      <w:tblPr>
        <w:tblW w:w="951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938"/>
        <w:gridCol w:w="4111"/>
        <w:gridCol w:w="1559"/>
      </w:tblGrid>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10-й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11-й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12-й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1-й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2-й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6</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3-й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4-й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5-й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6-й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7-й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8-й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9-й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Академический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0,585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Александра Щербакова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0,104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Алтайский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16</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Альпийский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Апрельский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18</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Болотный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0,374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19</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Бородинский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20</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Боярский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21</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Брестский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0,077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22</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Буденовский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23</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Вдохновения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0,106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Веселый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0,543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25</w:t>
            </w:r>
          </w:p>
        </w:tc>
        <w:tc>
          <w:tcPr>
            <w:tcW w:w="29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Грозный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Дальний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1,280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Дивный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0,191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Дружный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0,093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Жукова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0,205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30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Заозерный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Западный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0,604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Звездный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0,189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Ивовый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Киевский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Кленовый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0,085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пер. </w:t>
            </w:r>
            <w:proofErr w:type="spellStart"/>
            <w:r w:rsidRPr="00B70574">
              <w:rPr>
                <w:color w:val="000000"/>
                <w:sz w:val="18"/>
                <w:szCs w:val="18"/>
              </w:rPr>
              <w:t>Князевский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0,577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Колхозный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0,242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Лунный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Медовый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Миллионный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Минский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Мирный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пер. Михаила </w:t>
            </w:r>
            <w:proofErr w:type="spellStart"/>
            <w:r w:rsidRPr="00B70574">
              <w:rPr>
                <w:color w:val="000000"/>
                <w:sz w:val="18"/>
                <w:szCs w:val="18"/>
              </w:rPr>
              <w:t>Верпето</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0,137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Морозный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0,209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Одесский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пер. </w:t>
            </w:r>
            <w:proofErr w:type="spellStart"/>
            <w:r w:rsidRPr="00B70574">
              <w:rPr>
                <w:color w:val="000000"/>
                <w:sz w:val="18"/>
                <w:szCs w:val="18"/>
              </w:rPr>
              <w:t>Ольхонский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Орловский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Петровский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49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Подстанция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Пожарный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Покровский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0,131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Полевой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Радости</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0,501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54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Речной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0,071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Светлый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Сельский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Семена Нефедьева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0,110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Славный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59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Солнечный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Соловьиный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Сталинградский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0,406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Степной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Счастья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64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Татарский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Тупик</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0,670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Цветочный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0,536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Черемуховый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Юбилейный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69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Южный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0,379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Юности</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0,389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Ягодный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0,308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пер. Ялтинский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0,437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пер. Ясный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проезд 2-ой Гончарный </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проезд Брусничный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проезд Гончарный </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0,346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проезд Гравийный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78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проезд Днепровский </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79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проезд </w:t>
            </w:r>
            <w:proofErr w:type="spellStart"/>
            <w:r w:rsidRPr="00B70574">
              <w:rPr>
                <w:color w:val="000000"/>
                <w:sz w:val="18"/>
                <w:szCs w:val="18"/>
              </w:rPr>
              <w:t>Качугский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0,654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проезд Кленовый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проезд Колхозный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0,269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проезд Рязанский </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проезд Трактовый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проезд Финский </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0,236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тупик Производственный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1-я Урожайная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2-я Днепровская </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ул. 2-я Степная </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0,963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89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2-я Урожайная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50 лет Октября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2,152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8 Марта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1,103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Азовская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Александра </w:t>
            </w:r>
            <w:proofErr w:type="spellStart"/>
            <w:r w:rsidRPr="00B70574">
              <w:rPr>
                <w:color w:val="000000"/>
                <w:sz w:val="18"/>
                <w:szCs w:val="18"/>
              </w:rPr>
              <w:t>Луковникова</w:t>
            </w:r>
            <w:proofErr w:type="spellEnd"/>
            <w:r w:rsidRPr="00B70574">
              <w:rPr>
                <w:color w:val="000000"/>
                <w:sz w:val="18"/>
                <w:szCs w:val="18"/>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0,569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Амурская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0,469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Ангарская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0,937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Байкальская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Березовая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Благодатная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0,593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99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Братская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Брусничная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1,621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Брянская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0,644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102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Валентины Терешковой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Васильковая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0,678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Вишневая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0,664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Владимирская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0,472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Ворошилова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0,402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Восточная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0,508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Высоцкого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Гагарина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0,553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Гаражная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Генерала армии Белобородова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0,412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Георгия Тропина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0,388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Гималайская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Гоголя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Гончарная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Горького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1,428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Гравийная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sz w:val="18"/>
                <w:szCs w:val="18"/>
              </w:rPr>
              <w:t>1,592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Гранатовая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0,774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Грибная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Дальневосточная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0,627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Дворянская</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0,566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Депутатская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0,909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Дмитрия </w:t>
            </w:r>
            <w:proofErr w:type="spellStart"/>
            <w:r w:rsidRPr="00B70574">
              <w:rPr>
                <w:color w:val="000000"/>
                <w:sz w:val="18"/>
                <w:szCs w:val="18"/>
              </w:rPr>
              <w:t>Шаравина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Днепровская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0,512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Доготарева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0,464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126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Донская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Дорожная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Дружбы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0,579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Дятлова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Евдокии </w:t>
            </w:r>
            <w:proofErr w:type="spellStart"/>
            <w:r w:rsidRPr="00B70574">
              <w:rPr>
                <w:color w:val="000000"/>
                <w:sz w:val="18"/>
                <w:szCs w:val="18"/>
              </w:rPr>
              <w:t>Волынкиной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Евдокии Леонтьевой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Евдокии Сорокиной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Еловая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sz w:val="18"/>
                <w:szCs w:val="18"/>
              </w:rPr>
              <w:t>0,784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Журавлева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0,294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Заводская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Загоскина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Зверева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Зеленая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1,372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Земляничная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0,195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Зерновая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0,826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Зиминская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0,439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Ивана Авдеева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0,682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Ивана Данько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0,510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Ивана Латышева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0,632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Ивана Татаринова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0,265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Ивана Тропина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0,244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Изумрудная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Инженерная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0,109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Инокентия</w:t>
            </w:r>
            <w:proofErr w:type="spellEnd"/>
            <w:r w:rsidRPr="00B70574">
              <w:rPr>
                <w:color w:val="000000"/>
                <w:sz w:val="18"/>
                <w:szCs w:val="18"/>
              </w:rPr>
              <w:t xml:space="preserve"> Шабалина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0,829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150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Ирины Рогаль</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1,820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Кавказская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0,116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Казачья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0,614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Калинина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Карпатская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Кедровая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0,248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Киевская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Кирова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1,440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Кленовая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0,811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159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Клубничная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2,103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160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Колхозная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161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Кольцовская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2,890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Крестьянская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13,471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Круговая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0,789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Крымская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0,576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Кубанская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Купеческая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0,316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Кутузова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1,745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Лавыгина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1,579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169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Ласточкина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0,101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Ленинградская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0,616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Ленская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Лесная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0,268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Летняя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174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Лиловая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1,635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Липовая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Лиственничная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0,720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Литвинова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Луговая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0,096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179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Малахитовая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Малиновая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0,799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Матвеевская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0,254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Маяковского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Мира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0,651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Мировая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0,658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sz w:val="18"/>
                <w:szCs w:val="18"/>
              </w:rPr>
              <w:t>185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sz w:val="18"/>
                <w:szCs w:val="18"/>
              </w:rPr>
              <w:t>ул. Мировая 2-я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sz w:val="18"/>
                <w:szCs w:val="18"/>
              </w:rPr>
              <w:t>0,115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Мироновская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0,021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Мирославская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Михаила Латышева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0,291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189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Михаила Черникова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Мичурина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Московская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Мраморная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Набережная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0,255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Нагорная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0,561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Невская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0,486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Некрасова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0,362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Нестора Каландаришвили</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1,002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198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Николая Днепровского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0,744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199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Николая </w:t>
            </w:r>
            <w:proofErr w:type="spellStart"/>
            <w:r w:rsidRPr="00B70574">
              <w:rPr>
                <w:color w:val="000000"/>
                <w:sz w:val="18"/>
                <w:szCs w:val="18"/>
              </w:rPr>
              <w:t>Кадникова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0,210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Новороссийская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Облепиховая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0,570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Огарева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0,725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Олимпийская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Ольги Глазковой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0,297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Ольги </w:t>
            </w:r>
            <w:proofErr w:type="spellStart"/>
            <w:r w:rsidRPr="00B70574">
              <w:rPr>
                <w:color w:val="000000"/>
                <w:sz w:val="18"/>
                <w:szCs w:val="18"/>
              </w:rPr>
              <w:t>Кцоевой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Ореховая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Осиновая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209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Островная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0,488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Отечественная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0,144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Ощерина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0,097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Павла Постникова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0,494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Партизанская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0,284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Первомайская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Песчаная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0,878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Петра Карцева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Пихтовая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0,535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Победы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219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Пограничная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1,019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Подгорная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0,920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Подстанция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222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Пожарная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0,673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Поздняковская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0,836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Полевая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Полярная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1,383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Приморская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0,785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Производственная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0,578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Производственная (вторая очередь)</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0,490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229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Прокопия Малкова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0,504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Просторная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1,196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Профсоюзная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Пушкина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Пшеничная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Радужная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0,932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Ракитная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0,675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Речная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Рождественская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1,045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Ромашковая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0,377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239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Рубиновая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1,021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Русская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0,911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Рябиновая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0,779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Рязанская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0,387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Садовая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0,967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Сапфирная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0,547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Саянская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1,164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246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Свободная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0,374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Севастопольская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Северная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0,869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249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Сельская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1,265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Сибирская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0,961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Синицина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0,314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Сиреневая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2,073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Славы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0,230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Славянская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0,607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Советская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Совхозная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0,326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Содружества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Солнечная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0,278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259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Сосновая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0,612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Спасская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0,540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highlight w:val="yellow"/>
              </w:rPr>
            </w:pPr>
            <w:r w:rsidRPr="00B70574">
              <w:rPr>
                <w:color w:val="000000"/>
                <w:sz w:val="18"/>
                <w:szCs w:val="18"/>
              </w:rPr>
              <w:t>ул. Степная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highlight w:val="yellow"/>
              </w:rPr>
            </w:pPr>
            <w:r w:rsidRPr="00B70574">
              <w:rPr>
                <w:color w:val="000000"/>
                <w:sz w:val="18"/>
                <w:szCs w:val="18"/>
              </w:rPr>
              <w:t>2,290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Строителей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0,578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Суворова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3,351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 xml:space="preserve">ул. </w:t>
            </w:r>
            <w:proofErr w:type="spellStart"/>
            <w:r w:rsidRPr="00B70574">
              <w:rPr>
                <w:color w:val="000000"/>
                <w:sz w:val="18"/>
                <w:szCs w:val="18"/>
              </w:rPr>
              <w:t>Тайшетская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0,465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Тверская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0,588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Тенистая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1,304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Терновая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0,380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Тибетская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0,125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269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Тимирязева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sz w:val="18"/>
                <w:szCs w:val="18"/>
              </w:rPr>
              <w:t>0,297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lastRenderedPageBreak/>
              <w:t>270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Тополиная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0,784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Трактовая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0,533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 xml:space="preserve">ул. </w:t>
            </w:r>
            <w:proofErr w:type="spellStart"/>
            <w:r w:rsidRPr="00B70574">
              <w:rPr>
                <w:color w:val="000000"/>
                <w:sz w:val="18"/>
                <w:szCs w:val="18"/>
              </w:rPr>
              <w:t>Тулунская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0,518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Украинская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1,343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Уральская</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highlight w:val="yellow"/>
              </w:rPr>
            </w:pPr>
            <w:r w:rsidRPr="00B70574">
              <w:rPr>
                <w:color w:val="000000"/>
                <w:sz w:val="18"/>
                <w:szCs w:val="18"/>
              </w:rPr>
              <w:t>0,090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highlight w:val="yellow"/>
              </w:rPr>
            </w:pPr>
            <w:r w:rsidRPr="00B70574">
              <w:rPr>
                <w:color w:val="000000"/>
                <w:sz w:val="18"/>
                <w:szCs w:val="18"/>
              </w:rPr>
              <w:t>ул. Утренняя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highlight w:val="yellow"/>
              </w:rPr>
            </w:pPr>
            <w:r w:rsidRPr="00B70574">
              <w:rPr>
                <w:color w:val="000000"/>
                <w:sz w:val="18"/>
                <w:szCs w:val="18"/>
              </w:rPr>
              <w:t>0,496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276</w:t>
            </w:r>
          </w:p>
        </w:tc>
        <w:tc>
          <w:tcPr>
            <w:tcW w:w="2938" w:type="dxa"/>
            <w:tcBorders>
              <w:top w:val="single" w:sz="4" w:space="0" w:color="auto"/>
              <w:left w:val="single" w:sz="4" w:space="0" w:color="auto"/>
              <w:bottom w:val="single" w:sz="4" w:space="0" w:color="auto"/>
              <w:right w:val="single" w:sz="4" w:space="0" w:color="auto"/>
            </w:tcBorders>
            <w:vAlign w:val="center"/>
          </w:tcPr>
          <w:p w:rsidR="00B70574" w:rsidRPr="00B70574" w:rsidRDefault="00B70574" w:rsidP="00B70574">
            <w:pPr>
              <w:ind w:left="0" w:firstLine="0"/>
              <w:jc w:val="left"/>
              <w:rPr>
                <w:color w:val="000000"/>
                <w:sz w:val="18"/>
                <w:szCs w:val="18"/>
                <w:highlight w:val="yellow"/>
              </w:rPr>
            </w:pPr>
            <w:r w:rsidRPr="00B70574">
              <w:rPr>
                <w:color w:val="000000"/>
                <w:sz w:val="18"/>
                <w:szCs w:val="18"/>
              </w:rPr>
              <w:t>ул. Фабричная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highlight w:val="yellow"/>
              </w:rPr>
            </w:pPr>
            <w:r w:rsidRPr="00B70574">
              <w:rPr>
                <w:color w:val="000000"/>
                <w:sz w:val="18"/>
                <w:szCs w:val="18"/>
              </w:rPr>
              <w:t>0,507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277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Федорова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sz w:val="18"/>
                <w:szCs w:val="18"/>
              </w:rPr>
              <w:t>0,434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278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Финская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279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Хвойная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Цветочная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1,549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Центральная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Чапаева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Черемуховая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Черничная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0,654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Черского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0,080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Чехова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Щербакова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sz w:val="18"/>
                <w:szCs w:val="18"/>
              </w:rPr>
              <w:t>0,688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Эдварда Станкевича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2,074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289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Южная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0,674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Яблоневая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0,757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Якутская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Ялтинская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1,290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Янтарная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1,231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294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Ярославская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с. Хомутово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0,531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Алексея Карцева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0,510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Астрономический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297 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Береговой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0,242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Бирюзовый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0,306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299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Благовещенский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0,330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Большой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1,410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Васильковый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0,088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Вершинный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0,433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Вологодский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Гаражный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0,005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Дачный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Детский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0,069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Добрый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0,148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Дружбы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0,617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309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Дружный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0,168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Ермака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0,195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Звездный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Казачий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0,285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313 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Кольский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0,204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314</w:t>
            </w:r>
          </w:p>
          <w:p w:rsidR="00B70574" w:rsidRPr="00B70574" w:rsidRDefault="00B70574" w:rsidP="00B70574">
            <w:pPr>
              <w:ind w:left="0" w:firstLine="0"/>
              <w:jc w:val="center"/>
              <w:rPr>
                <w:color w:val="000000"/>
                <w:sz w:val="18"/>
                <w:szCs w:val="18"/>
              </w:rPr>
            </w:pP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Крайний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0,133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Кристальный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Линейный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0,370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317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Лучистый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0,372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318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Любимый</w:t>
            </w:r>
          </w:p>
        </w:tc>
        <w:tc>
          <w:tcPr>
            <w:tcW w:w="4111"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319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Мечты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0,076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320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Миндальный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0,108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Михайловский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0,120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Муромский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0,246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Нежный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Осенний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0,305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Островной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1,662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Пионерский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Прибрежный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0,497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Радостный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329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Рассветный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0,236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Родниковый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0,121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Ручейный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0,493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Саянский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0,142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Светлый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Семейный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Сибирский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0,234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Славный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0,324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Солнечный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0,291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Спортивный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0,326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339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Степана Беляева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0,032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Студенческий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0,181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Счастливый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0,336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342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Творческий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Теплый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0,207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Тихий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0,119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пер. </w:t>
            </w:r>
            <w:proofErr w:type="spellStart"/>
            <w:r w:rsidRPr="00B70574">
              <w:rPr>
                <w:color w:val="000000"/>
                <w:sz w:val="18"/>
                <w:szCs w:val="18"/>
              </w:rPr>
              <w:t>Тихоновский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0,235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пер. </w:t>
            </w:r>
            <w:proofErr w:type="spellStart"/>
            <w:r w:rsidRPr="00B70574">
              <w:rPr>
                <w:color w:val="000000"/>
                <w:sz w:val="18"/>
                <w:szCs w:val="18"/>
              </w:rPr>
              <w:t>Тополинный</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0,196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Туристический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0,111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Удачный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0,184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349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Успешный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0,314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пер. Уютный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0,213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Цветочный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Чудесный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пер. Школьный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Ясный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проезд Береговой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0,049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проезд Исторический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0,403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проезд Полевой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70 лет Октября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0,455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359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75 лет Победы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0,251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Александра Молчанова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Александровская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0,982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Алексеевская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1,838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363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Алтайская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364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Альпийская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0,882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365 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Амурская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0,353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366 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Ангарская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Андреевская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0,000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Апрельская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0,370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369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Береговая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0,868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Березовая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0,122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Бориса </w:t>
            </w:r>
            <w:proofErr w:type="spellStart"/>
            <w:r w:rsidRPr="00B70574">
              <w:rPr>
                <w:color w:val="000000"/>
                <w:sz w:val="18"/>
                <w:szCs w:val="18"/>
              </w:rPr>
              <w:t>Балашёва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Боярская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0,858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Василия Латышева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Васильева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1,608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Весёлая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0,213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Владимира Сукачева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Владимирская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Волгоградская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0,648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379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Воскресенская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0,198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Галины Кириловой</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0,382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 xml:space="preserve">ул. Георгия </w:t>
            </w:r>
            <w:proofErr w:type="spellStart"/>
            <w:r w:rsidRPr="00B70574">
              <w:rPr>
                <w:color w:val="000000"/>
                <w:sz w:val="18"/>
                <w:szCs w:val="18"/>
              </w:rPr>
              <w:t>Баянова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0,420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Георгия Казакова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Горная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0,667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Деревенская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Дзержинского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Дорожная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Еловая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0,132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Житная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0,292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389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Заречная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2,859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390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Звёздная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0,405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 xml:space="preserve">ул. Иннокентия </w:t>
            </w:r>
            <w:proofErr w:type="spellStart"/>
            <w:r w:rsidRPr="00B70574">
              <w:rPr>
                <w:color w:val="000000"/>
                <w:sz w:val="18"/>
                <w:szCs w:val="18"/>
              </w:rPr>
              <w:t>Садовникова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0,155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Иркутная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0,953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Историческая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1,267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Июльская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1,080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Июньская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0,655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396 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Карельская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0,899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Кедровая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0,482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Ключевая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0,506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399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Кольцевая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0,600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Кошевого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Красноармейская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0,633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Красноярская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Кудинская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1,459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Культурная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1,712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Курская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0,584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Лазурная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0,687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Лермонтова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0,661</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Лиственничная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0,146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409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Луговая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1,718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Лунная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0,954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Магистральная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0,502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Майская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0,670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Малый Поселок</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0,283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414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Мариинская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1,798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Медовая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Михаила </w:t>
            </w:r>
            <w:proofErr w:type="spellStart"/>
            <w:r w:rsidRPr="00B70574">
              <w:rPr>
                <w:color w:val="000000"/>
                <w:sz w:val="18"/>
                <w:szCs w:val="18"/>
              </w:rPr>
              <w:t>Ветрова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Михаила Радченко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Михаила </w:t>
            </w:r>
            <w:proofErr w:type="spellStart"/>
            <w:r w:rsidRPr="00B70574">
              <w:rPr>
                <w:color w:val="000000"/>
                <w:sz w:val="18"/>
                <w:szCs w:val="18"/>
              </w:rPr>
              <w:t>Савватеева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419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Можайская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0,566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Молодежная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1,014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Набережная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0,250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Нагорная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Небесная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0,232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Некрасова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Николая Зюзина</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Николая </w:t>
            </w:r>
            <w:proofErr w:type="spellStart"/>
            <w:r w:rsidRPr="00B70574">
              <w:rPr>
                <w:color w:val="000000"/>
                <w:sz w:val="18"/>
                <w:szCs w:val="18"/>
              </w:rPr>
              <w:t>Мокрецова</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0,249</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Октября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1,790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429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Оренбургская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Островная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Пермская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 xml:space="preserve">ул. Петра </w:t>
            </w:r>
            <w:proofErr w:type="spellStart"/>
            <w:r w:rsidRPr="00B70574">
              <w:rPr>
                <w:color w:val="000000"/>
                <w:sz w:val="18"/>
                <w:szCs w:val="18"/>
              </w:rPr>
              <w:t>Бобаренко</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0,257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Пихтовая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0,138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Подгорная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1,687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Праздничная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0,352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Раздольная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0,712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Рассветная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0,627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lastRenderedPageBreak/>
              <w:t>438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Речная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0,883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439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Ростовская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0,230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Рябиновая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0,128</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Свободы</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0,280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Славянская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0,107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443</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Слободская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0,415</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444</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Смоленская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0,664</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445</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Сосновая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0,372</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446</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Спортивная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447</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Тепличная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1,860</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448</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Тополинная</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0,127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449</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Трактовая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0,457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450</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Троицкая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0,397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451</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Cs/>
                <w:color w:val="000000"/>
                <w:sz w:val="18"/>
                <w:szCs w:val="18"/>
              </w:rPr>
            </w:pPr>
            <w:r w:rsidRPr="00B70574">
              <w:rPr>
                <w:color w:val="000000"/>
                <w:sz w:val="18"/>
                <w:szCs w:val="18"/>
              </w:rPr>
              <w:t>ул. Трудовая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Cs/>
                <w:color w:val="000000"/>
                <w:sz w:val="18"/>
                <w:szCs w:val="18"/>
              </w:rPr>
            </w:pPr>
            <w:r w:rsidRPr="00B70574">
              <w:rPr>
                <w:color w:val="000000"/>
                <w:sz w:val="18"/>
                <w:szCs w:val="18"/>
              </w:rPr>
              <w:t>0,106</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452</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color w:val="000000"/>
                <w:sz w:val="18"/>
                <w:szCs w:val="18"/>
              </w:rPr>
              <w:t>ул. Тульская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0,493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453</w:t>
            </w:r>
          </w:p>
        </w:tc>
        <w:tc>
          <w:tcPr>
            <w:tcW w:w="2938" w:type="dxa"/>
            <w:tcBorders>
              <w:top w:val="single" w:sz="4" w:space="0" w:color="auto"/>
              <w:left w:val="single" w:sz="4" w:space="0" w:color="auto"/>
              <w:bottom w:val="single" w:sz="4" w:space="0" w:color="auto"/>
              <w:right w:val="single" w:sz="4" w:space="0" w:color="auto"/>
            </w:tcBorders>
            <w:vAlign w:val="center"/>
          </w:tcPr>
          <w:p w:rsidR="00B70574" w:rsidRPr="00B70574" w:rsidRDefault="00B70574" w:rsidP="00B70574">
            <w:pPr>
              <w:ind w:left="0" w:firstLine="0"/>
              <w:jc w:val="left"/>
              <w:rPr>
                <w:color w:val="000000"/>
                <w:sz w:val="18"/>
                <w:szCs w:val="18"/>
              </w:rPr>
            </w:pPr>
            <w:r w:rsidRPr="00B70574">
              <w:rPr>
                <w:color w:val="000000"/>
                <w:sz w:val="18"/>
                <w:szCs w:val="18"/>
              </w:rPr>
              <w:t>ул. Удачная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0,377</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454</w:t>
            </w:r>
          </w:p>
        </w:tc>
        <w:tc>
          <w:tcPr>
            <w:tcW w:w="2938" w:type="dxa"/>
            <w:tcBorders>
              <w:top w:val="single" w:sz="4" w:space="0" w:color="auto"/>
              <w:left w:val="single" w:sz="4" w:space="0" w:color="auto"/>
              <w:bottom w:val="single" w:sz="4" w:space="0" w:color="auto"/>
              <w:right w:val="single" w:sz="4" w:space="0" w:color="auto"/>
            </w:tcBorders>
            <w:vAlign w:val="center"/>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Ульяны</w:t>
            </w:r>
            <w:proofErr w:type="spellEnd"/>
            <w:r w:rsidRPr="00B70574">
              <w:rPr>
                <w:color w:val="000000"/>
                <w:sz w:val="18"/>
                <w:szCs w:val="18"/>
              </w:rPr>
              <w:t xml:space="preserve"> Хороших</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0,123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455</w:t>
            </w:r>
          </w:p>
        </w:tc>
        <w:tc>
          <w:tcPr>
            <w:tcW w:w="2938" w:type="dxa"/>
            <w:tcBorders>
              <w:top w:val="single" w:sz="4" w:space="0" w:color="auto"/>
              <w:left w:val="single" w:sz="4" w:space="0" w:color="auto"/>
              <w:bottom w:val="single" w:sz="4" w:space="0" w:color="auto"/>
              <w:right w:val="single" w:sz="4" w:space="0" w:color="auto"/>
            </w:tcBorders>
            <w:vAlign w:val="center"/>
          </w:tcPr>
          <w:p w:rsidR="00B70574" w:rsidRPr="00B70574" w:rsidRDefault="00B70574" w:rsidP="00B70574">
            <w:pPr>
              <w:ind w:left="0" w:firstLine="0"/>
              <w:jc w:val="left"/>
              <w:rPr>
                <w:color w:val="000000"/>
                <w:sz w:val="18"/>
                <w:szCs w:val="18"/>
              </w:rPr>
            </w:pPr>
            <w:r w:rsidRPr="00B70574">
              <w:rPr>
                <w:color w:val="000000"/>
                <w:sz w:val="18"/>
                <w:szCs w:val="18"/>
              </w:rPr>
              <w:t>ул. Успешная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0,363</w:t>
            </w:r>
          </w:p>
        </w:tc>
      </w:tr>
      <w:tr w:rsidR="00B70574" w:rsidRPr="00B70574" w:rsidTr="00B70574">
        <w:trPr>
          <w:trHeight w:val="600"/>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456</w:t>
            </w:r>
          </w:p>
        </w:tc>
        <w:tc>
          <w:tcPr>
            <w:tcW w:w="2938" w:type="dxa"/>
            <w:tcBorders>
              <w:top w:val="single" w:sz="4" w:space="0" w:color="auto"/>
              <w:left w:val="single" w:sz="4" w:space="0" w:color="auto"/>
              <w:bottom w:val="single" w:sz="4" w:space="0" w:color="auto"/>
              <w:right w:val="single" w:sz="4" w:space="0" w:color="auto"/>
            </w:tcBorders>
            <w:vAlign w:val="center"/>
          </w:tcPr>
          <w:p w:rsidR="00B70574" w:rsidRPr="00B70574" w:rsidRDefault="00B70574" w:rsidP="00B70574">
            <w:pPr>
              <w:ind w:left="0" w:firstLine="0"/>
              <w:jc w:val="left"/>
              <w:rPr>
                <w:color w:val="000000"/>
                <w:sz w:val="18"/>
                <w:szCs w:val="18"/>
              </w:rPr>
            </w:pPr>
            <w:r w:rsidRPr="00B70574">
              <w:rPr>
                <w:color w:val="000000"/>
                <w:sz w:val="18"/>
                <w:szCs w:val="18"/>
              </w:rPr>
              <w:t>ул. Уютная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0,163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457</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gramStart"/>
            <w:r w:rsidRPr="00B70574">
              <w:rPr>
                <w:color w:val="000000"/>
                <w:sz w:val="18"/>
                <w:szCs w:val="18"/>
              </w:rPr>
              <w:t>Фартовая</w:t>
            </w:r>
            <w:proofErr w:type="gramEnd"/>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0,692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rPr>
              <w:t>458</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ул. Хвойная</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0,131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rPr>
              <w:t>459</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ул. Центральная</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0,487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rPr>
              <w:t>460</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ул. Чапаева</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0,260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rPr>
              <w:lastRenderedPageBreak/>
              <w:t>461</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ул. Черемуховая</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0,128</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rPr>
              <w:t>462</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ул. Ясная</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w:t>
            </w:r>
            <w:proofErr w:type="spellStart"/>
            <w:r w:rsidRPr="00B70574">
              <w:rPr>
                <w:color w:val="000000"/>
                <w:sz w:val="18"/>
                <w:szCs w:val="18"/>
              </w:rPr>
              <w:t>д</w:t>
            </w:r>
            <w:proofErr w:type="gramStart"/>
            <w:r w:rsidRPr="00B70574">
              <w:rPr>
                <w:color w:val="000000"/>
                <w:sz w:val="18"/>
                <w:szCs w:val="18"/>
              </w:rPr>
              <w:t>.К</w:t>
            </w:r>
            <w:proofErr w:type="gramEnd"/>
            <w:r w:rsidRPr="00B70574">
              <w:rPr>
                <w:color w:val="000000"/>
                <w:sz w:val="18"/>
                <w:szCs w:val="18"/>
              </w:rPr>
              <w:t>уда</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0,384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single" w:sz="4" w:space="0" w:color="auto"/>
              <w:left w:val="single" w:sz="4" w:space="0" w:color="auto"/>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lang w:val="en-US"/>
              </w:rPr>
            </w:pPr>
            <w:r w:rsidRPr="00B70574">
              <w:rPr>
                <w:color w:val="000000"/>
                <w:sz w:val="18"/>
                <w:szCs w:val="18"/>
                <w:lang w:val="en-US"/>
              </w:rPr>
              <w:t>4</w:t>
            </w:r>
            <w:r w:rsidRPr="00B70574">
              <w:rPr>
                <w:color w:val="000000"/>
                <w:sz w:val="18"/>
                <w:szCs w:val="18"/>
              </w:rPr>
              <w:t>63</w:t>
            </w:r>
          </w:p>
        </w:tc>
        <w:tc>
          <w:tcPr>
            <w:tcW w:w="2938"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left"/>
              <w:rPr>
                <w:color w:val="000000"/>
                <w:sz w:val="18"/>
                <w:szCs w:val="18"/>
              </w:rPr>
            </w:pPr>
            <w:r w:rsidRPr="00B70574">
              <w:rPr>
                <w:color w:val="000000"/>
                <w:sz w:val="18"/>
                <w:szCs w:val="18"/>
              </w:rPr>
              <w:t>пер.</w:t>
            </w:r>
            <w:r w:rsidRPr="00B70574">
              <w:rPr>
                <w:color w:val="000000"/>
                <w:sz w:val="18"/>
                <w:szCs w:val="18"/>
                <w:lang w:val="en-US"/>
              </w:rPr>
              <w:t xml:space="preserve"> </w:t>
            </w:r>
            <w:r w:rsidRPr="00B70574">
              <w:rPr>
                <w:color w:val="000000"/>
                <w:sz w:val="18"/>
                <w:szCs w:val="18"/>
              </w:rPr>
              <w:t>Задорожный</w:t>
            </w:r>
          </w:p>
        </w:tc>
        <w:tc>
          <w:tcPr>
            <w:tcW w:w="4111" w:type="dxa"/>
            <w:tcBorders>
              <w:top w:val="single" w:sz="4" w:space="0" w:color="auto"/>
              <w:left w:val="nil"/>
              <w:bottom w:val="single" w:sz="4" w:space="0" w:color="auto"/>
              <w:right w:val="single" w:sz="4" w:space="0" w:color="auto"/>
            </w:tcBorders>
            <w:shd w:val="clear" w:color="000000" w:fill="FFFFFF"/>
            <w:vAlign w:val="center"/>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single" w:sz="4" w:space="0" w:color="auto"/>
              <w:left w:val="nil"/>
              <w:bottom w:val="single" w:sz="4" w:space="0" w:color="auto"/>
              <w:right w:val="single" w:sz="4" w:space="0" w:color="auto"/>
            </w:tcBorders>
            <w:shd w:val="clear" w:color="auto" w:fill="auto"/>
            <w:vAlign w:val="center"/>
          </w:tcPr>
          <w:p w:rsidR="00B70574" w:rsidRPr="00B70574" w:rsidRDefault="00B70574" w:rsidP="00B70574">
            <w:pPr>
              <w:ind w:left="0" w:firstLine="0"/>
              <w:jc w:val="center"/>
              <w:rPr>
                <w:color w:val="000000"/>
                <w:sz w:val="18"/>
                <w:szCs w:val="18"/>
              </w:rPr>
            </w:pPr>
            <w:r w:rsidRPr="00B70574">
              <w:rPr>
                <w:color w:val="000000"/>
                <w:sz w:val="18"/>
                <w:szCs w:val="18"/>
              </w:rPr>
              <w:t>0,270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Огородный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0,124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Вавилова</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0,403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Кузьмихинская</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Левобережная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1,058</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Летчиков</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0,680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469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Мостовая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0,932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Российская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1,726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Тихая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Позднякова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0,695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2"/>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Байкальский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0,182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Береговой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Березовый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Зеленый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Зимний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Луговой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0,683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Малиновый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0,391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479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Надежды</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0,802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Охотничий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0,142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Рабочий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Снежный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0,332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пер. </w:t>
            </w:r>
            <w:proofErr w:type="spellStart"/>
            <w:r w:rsidRPr="00B70574">
              <w:rPr>
                <w:color w:val="000000"/>
                <w:sz w:val="18"/>
                <w:szCs w:val="18"/>
              </w:rPr>
              <w:t>Талькинский</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Удачный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0,221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Цветочный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Академическая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0,690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Береговая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0,302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Березовая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0,434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489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Лесная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1,253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lastRenderedPageBreak/>
              <w:t>490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Надежды</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0,306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Степная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0,813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Таежная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0,832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Удачная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0,573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Университетская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0,707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Центральная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д. Талька</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3,075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Агатовая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1,030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Алмазная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proofErr w:type="spellStart"/>
            <w:r w:rsidRPr="00B70574">
              <w:rPr>
                <w:color w:val="000000"/>
                <w:sz w:val="18"/>
                <w:szCs w:val="18"/>
              </w:rPr>
              <w:t>ул</w:t>
            </w:r>
            <w:proofErr w:type="gramStart"/>
            <w:r w:rsidRPr="00B70574">
              <w:rPr>
                <w:color w:val="000000"/>
                <w:sz w:val="18"/>
                <w:szCs w:val="18"/>
              </w:rPr>
              <w:t>.А</w:t>
            </w:r>
            <w:proofErr w:type="gramEnd"/>
            <w:r w:rsidRPr="00B70574">
              <w:rPr>
                <w:color w:val="000000"/>
                <w:sz w:val="18"/>
                <w:szCs w:val="18"/>
              </w:rPr>
              <w:t>лександритовая</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0,296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499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Альпийская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0,457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Аметистовая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0,332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Байкальская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0,982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Баргузинская</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0,339</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Бирюзовая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0,314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Горная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0,839</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Гранатовая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1,052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Енисейская</w:t>
            </w:r>
          </w:p>
        </w:tc>
        <w:tc>
          <w:tcPr>
            <w:tcW w:w="4111"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0,928</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Жемчужная</w:t>
            </w:r>
          </w:p>
        </w:tc>
        <w:tc>
          <w:tcPr>
            <w:tcW w:w="4111"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508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Изумрудная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09</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Кварцевая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0,297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10</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Коралловая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0,190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11</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Лазуритовая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12</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Малахитовая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lastRenderedPageBreak/>
              <w:t>5</w:t>
            </w:r>
            <w:r w:rsidRPr="00B70574">
              <w:rPr>
                <w:color w:val="000000"/>
                <w:sz w:val="18"/>
                <w:szCs w:val="18"/>
              </w:rPr>
              <w:t>13</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Мраморная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14</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Невская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0,380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lang w:val="en-US"/>
              </w:rPr>
              <w:t>5</w:t>
            </w:r>
            <w:r w:rsidRPr="00B70574">
              <w:rPr>
                <w:color w:val="000000"/>
                <w:sz w:val="18"/>
                <w:szCs w:val="18"/>
              </w:rPr>
              <w:t>15</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Памировская</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0,495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516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Рубиновая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0,176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517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Сапфировая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0,160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518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Саянская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519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Сергея Королёва</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0,774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520</w:t>
            </w:r>
          </w:p>
        </w:tc>
        <w:tc>
          <w:tcPr>
            <w:tcW w:w="2938"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Топазовая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0,382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Уральская</w:t>
            </w:r>
          </w:p>
        </w:tc>
        <w:tc>
          <w:tcPr>
            <w:tcW w:w="4111"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0,417</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Хребтовая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0,466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Хрустальная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0,270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Черноморская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0,409</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Янтарная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Иркутская область, Иркутский район, п. Горный</w:t>
            </w:r>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0,115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Болотный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0,264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Лесной</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пер. Тупик</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529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Авиационная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0,328</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Артиллерийская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Весенняя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Виноградная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lastRenderedPageBreak/>
              <w:t>533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Вишневая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Дачная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1,656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Зеленая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Земляничная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0,324</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Инженерная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0,645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Кавалерийская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539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Кедровая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1,060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Клубничная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Летняя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0,156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Лесная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0,786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w:t>
            </w:r>
            <w:proofErr w:type="spellStart"/>
            <w:r w:rsidRPr="00B70574">
              <w:rPr>
                <w:color w:val="000000"/>
                <w:sz w:val="18"/>
                <w:szCs w:val="18"/>
              </w:rPr>
              <w:t>Листвиничная</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0,546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Минометная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Надежды</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 xml:space="preserve">ул. Николая </w:t>
            </w:r>
            <w:proofErr w:type="spellStart"/>
            <w:r w:rsidRPr="00B70574">
              <w:rPr>
                <w:color w:val="000000"/>
                <w:sz w:val="18"/>
                <w:szCs w:val="18"/>
              </w:rPr>
              <w:t>Ковтунова</w:t>
            </w:r>
            <w:proofErr w:type="spellEnd"/>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0,310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Озерная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0,252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Парковая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1,021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549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Первомайская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0,403</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Пехотная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Пилотная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Подгорная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2,400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lastRenderedPageBreak/>
              <w:t>553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Ракетная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0,718</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Ракитная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1,025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555</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Ручейная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1,400</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556</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Стрелковая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557</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Совхозная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0,415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558</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Солнечная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0,216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559</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Танковая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0,345</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560</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Павла Горбунова</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0,171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561</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Фруктовая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0,351</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562</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Школьная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0,756</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563</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Юбилейная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0,552</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564</w:t>
            </w: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Ягодная</w:t>
            </w:r>
          </w:p>
        </w:tc>
        <w:tc>
          <w:tcPr>
            <w:tcW w:w="4111"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0,849</w:t>
            </w:r>
          </w:p>
        </w:tc>
      </w:tr>
      <w:tr w:rsidR="00B70574" w:rsidRPr="00B70574" w:rsidTr="00B70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908" w:type="dxa"/>
            <w:tcBorders>
              <w:top w:val="nil"/>
              <w:left w:val="single" w:sz="4" w:space="0" w:color="auto"/>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565</w:t>
            </w:r>
          </w:p>
          <w:p w:rsidR="00B70574" w:rsidRPr="00B70574" w:rsidRDefault="00B70574" w:rsidP="00B70574">
            <w:pPr>
              <w:ind w:left="0" w:firstLine="0"/>
              <w:jc w:val="center"/>
              <w:rPr>
                <w:color w:val="000000"/>
                <w:sz w:val="18"/>
                <w:szCs w:val="18"/>
                <w:lang w:val="en-US"/>
              </w:rPr>
            </w:pPr>
          </w:p>
        </w:tc>
        <w:tc>
          <w:tcPr>
            <w:tcW w:w="2938"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left"/>
              <w:rPr>
                <w:color w:val="000000"/>
                <w:sz w:val="18"/>
                <w:szCs w:val="18"/>
              </w:rPr>
            </w:pPr>
            <w:r w:rsidRPr="00B70574">
              <w:rPr>
                <w:color w:val="000000"/>
                <w:sz w:val="18"/>
                <w:szCs w:val="18"/>
              </w:rPr>
              <w:t>ул. 3 июля</w:t>
            </w:r>
          </w:p>
        </w:tc>
        <w:tc>
          <w:tcPr>
            <w:tcW w:w="4111" w:type="dxa"/>
            <w:tcBorders>
              <w:top w:val="nil"/>
              <w:left w:val="nil"/>
              <w:bottom w:val="single" w:sz="4" w:space="0" w:color="auto"/>
              <w:right w:val="single" w:sz="4" w:space="0" w:color="auto"/>
            </w:tcBorders>
            <w:shd w:val="clear" w:color="000000"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xml:space="preserve">Иркутская область, Иркутский район, п. </w:t>
            </w:r>
            <w:proofErr w:type="spellStart"/>
            <w:r w:rsidRPr="00B70574">
              <w:rPr>
                <w:color w:val="000000"/>
                <w:sz w:val="18"/>
                <w:szCs w:val="18"/>
              </w:rPr>
              <w:t>Плишкино</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0,276</w:t>
            </w:r>
          </w:p>
        </w:tc>
      </w:tr>
      <w:tr w:rsidR="00B70574" w:rsidRPr="00B70574" w:rsidTr="00B70574">
        <w:trPr>
          <w:trHeight w:val="585"/>
        </w:trPr>
        <w:tc>
          <w:tcPr>
            <w:tcW w:w="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w:t>
            </w:r>
          </w:p>
        </w:tc>
        <w:tc>
          <w:tcPr>
            <w:tcW w:w="2938" w:type="dxa"/>
            <w:tcBorders>
              <w:top w:val="single" w:sz="4" w:space="0" w:color="auto"/>
              <w:left w:val="single" w:sz="4" w:space="0" w:color="auto"/>
              <w:bottom w:val="single" w:sz="4" w:space="0" w:color="auto"/>
              <w:right w:val="single" w:sz="4" w:space="0" w:color="auto"/>
            </w:tcBorders>
            <w:vAlign w:val="center"/>
            <w:hideMark/>
          </w:tcPr>
          <w:p w:rsidR="00B70574" w:rsidRPr="00B70574" w:rsidRDefault="00B70574" w:rsidP="00B70574">
            <w:pPr>
              <w:ind w:left="0" w:firstLine="0"/>
              <w:jc w:val="left"/>
              <w:rPr>
                <w:b/>
                <w:bCs/>
                <w:color w:val="000000"/>
                <w:sz w:val="18"/>
                <w:szCs w:val="18"/>
              </w:rPr>
            </w:pPr>
            <w:r w:rsidRPr="00B70574">
              <w:rPr>
                <w:b/>
                <w:bCs/>
                <w:color w:val="000000"/>
                <w:sz w:val="18"/>
                <w:szCs w:val="18"/>
              </w:rPr>
              <w:t xml:space="preserve">                                       ИТОГО:</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color w:val="000000"/>
                <w:sz w:val="18"/>
                <w:szCs w:val="18"/>
              </w:rPr>
            </w:pPr>
            <w:r w:rsidRPr="00B70574">
              <w:rPr>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0574" w:rsidRPr="00B70574" w:rsidRDefault="00B70574" w:rsidP="00B70574">
            <w:pPr>
              <w:ind w:left="0" w:firstLine="0"/>
              <w:jc w:val="center"/>
              <w:rPr>
                <w:b/>
                <w:bCs/>
                <w:color w:val="000000"/>
                <w:sz w:val="18"/>
                <w:szCs w:val="18"/>
              </w:rPr>
            </w:pPr>
            <w:r w:rsidRPr="00B70574">
              <w:rPr>
                <w:color w:val="000000"/>
                <w:sz w:val="18"/>
                <w:szCs w:val="18"/>
              </w:rPr>
              <w:t>311,972</w:t>
            </w:r>
          </w:p>
        </w:tc>
      </w:tr>
    </w:tbl>
    <w:p w:rsidR="00B70574" w:rsidRPr="00B70574" w:rsidRDefault="00B70574" w:rsidP="00B70574">
      <w:pPr>
        <w:ind w:left="0" w:firstLine="0"/>
        <w:rPr>
          <w:i/>
          <w:sz w:val="18"/>
          <w:szCs w:val="18"/>
        </w:rPr>
      </w:pPr>
    </w:p>
    <w:p w:rsidR="00B70574" w:rsidRPr="00B70574" w:rsidRDefault="00B70574" w:rsidP="00B70574">
      <w:pPr>
        <w:ind w:left="0" w:firstLine="0"/>
        <w:rPr>
          <w:i/>
          <w:sz w:val="18"/>
          <w:szCs w:val="18"/>
        </w:rPr>
      </w:pPr>
      <w:r w:rsidRPr="00B70574">
        <w:rPr>
          <w:i/>
          <w:sz w:val="18"/>
          <w:szCs w:val="18"/>
        </w:rPr>
        <w:t>Консультант отела градостроительства,</w:t>
      </w:r>
    </w:p>
    <w:p w:rsidR="00B70574" w:rsidRPr="00B70574" w:rsidRDefault="00B70574" w:rsidP="00B70574">
      <w:pPr>
        <w:ind w:left="0" w:firstLine="0"/>
        <w:rPr>
          <w:i/>
          <w:sz w:val="18"/>
          <w:szCs w:val="18"/>
        </w:rPr>
      </w:pPr>
      <w:r w:rsidRPr="00B70574">
        <w:rPr>
          <w:i/>
          <w:sz w:val="18"/>
          <w:szCs w:val="18"/>
        </w:rPr>
        <w:t>земельных и имущественных отношений</w:t>
      </w:r>
      <w:r w:rsidRPr="00B70574">
        <w:rPr>
          <w:i/>
          <w:sz w:val="18"/>
          <w:szCs w:val="18"/>
        </w:rPr>
        <w:tab/>
        <w:t xml:space="preserve">                                  </w:t>
      </w:r>
      <w:r>
        <w:rPr>
          <w:i/>
          <w:sz w:val="18"/>
          <w:szCs w:val="18"/>
        </w:rPr>
        <w:t xml:space="preserve">                                                                       </w:t>
      </w:r>
      <w:r w:rsidRPr="00B70574">
        <w:rPr>
          <w:i/>
          <w:sz w:val="18"/>
          <w:szCs w:val="18"/>
        </w:rPr>
        <w:t xml:space="preserve">  И.В. Зверева</w:t>
      </w:r>
    </w:p>
    <w:p w:rsidR="00B70574" w:rsidRPr="00B70574" w:rsidRDefault="00B70574" w:rsidP="00B70574">
      <w:pPr>
        <w:ind w:left="0" w:firstLine="0"/>
        <w:rPr>
          <w:i/>
          <w:sz w:val="18"/>
          <w:szCs w:val="18"/>
        </w:rPr>
      </w:pPr>
    </w:p>
    <w:p w:rsidR="00B70574" w:rsidRPr="00B70574" w:rsidRDefault="00B70574" w:rsidP="00B70574">
      <w:pPr>
        <w:ind w:left="0" w:firstLine="0"/>
        <w:jc w:val="left"/>
        <w:rPr>
          <w:i/>
          <w:sz w:val="18"/>
          <w:szCs w:val="18"/>
        </w:rPr>
      </w:pPr>
      <w:r w:rsidRPr="00B70574">
        <w:rPr>
          <w:i/>
          <w:sz w:val="18"/>
          <w:szCs w:val="18"/>
        </w:rPr>
        <w:t xml:space="preserve">Инженер по дорожной деятельности </w:t>
      </w:r>
    </w:p>
    <w:p w:rsidR="00B70574" w:rsidRPr="00B70574" w:rsidRDefault="00B70574" w:rsidP="00B70574">
      <w:pPr>
        <w:ind w:left="0" w:firstLine="0"/>
        <w:jc w:val="left"/>
        <w:rPr>
          <w:i/>
          <w:sz w:val="18"/>
          <w:szCs w:val="18"/>
        </w:rPr>
      </w:pPr>
      <w:r w:rsidRPr="00B70574">
        <w:rPr>
          <w:i/>
          <w:sz w:val="18"/>
          <w:szCs w:val="18"/>
        </w:rPr>
        <w:t>МКУ ХЭС Хомутовского МО</w:t>
      </w:r>
      <w:r w:rsidRPr="00B70574">
        <w:rPr>
          <w:i/>
          <w:sz w:val="18"/>
          <w:szCs w:val="18"/>
        </w:rPr>
        <w:tab/>
        <w:t xml:space="preserve">                                            </w:t>
      </w:r>
      <w:r>
        <w:rPr>
          <w:i/>
          <w:sz w:val="18"/>
          <w:szCs w:val="18"/>
        </w:rPr>
        <w:t xml:space="preserve">                                                                                    </w:t>
      </w:r>
      <w:r w:rsidRPr="00B70574">
        <w:rPr>
          <w:i/>
          <w:sz w:val="18"/>
          <w:szCs w:val="18"/>
        </w:rPr>
        <w:t xml:space="preserve">   Е.Г. Горбунова</w:t>
      </w:r>
    </w:p>
    <w:p w:rsidR="00B70574" w:rsidRDefault="00B70574" w:rsidP="00B70574">
      <w:pPr>
        <w:ind w:left="0" w:firstLine="0"/>
        <w:jc w:val="left"/>
        <w:rPr>
          <w:sz w:val="28"/>
          <w:szCs w:val="28"/>
        </w:rPr>
      </w:pPr>
    </w:p>
    <w:p w:rsidR="00E82789" w:rsidRDefault="00E82789" w:rsidP="00B70574">
      <w:pPr>
        <w:ind w:left="0" w:firstLine="0"/>
        <w:jc w:val="left"/>
        <w:rPr>
          <w:sz w:val="28"/>
          <w:szCs w:val="28"/>
        </w:rPr>
      </w:pPr>
    </w:p>
    <w:p w:rsidR="00E82789" w:rsidRDefault="00E82789" w:rsidP="00B70574">
      <w:pPr>
        <w:ind w:left="0" w:firstLine="0"/>
        <w:jc w:val="left"/>
        <w:rPr>
          <w:sz w:val="28"/>
          <w:szCs w:val="28"/>
        </w:rPr>
      </w:pPr>
    </w:p>
    <w:p w:rsidR="00E82789" w:rsidRPr="007D57F9" w:rsidRDefault="00E82789"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B324E8" w:rsidRDefault="00B324E8" w:rsidP="00E82789">
      <w:pPr>
        <w:tabs>
          <w:tab w:val="left" w:pos="426"/>
          <w:tab w:val="left" w:pos="3976"/>
        </w:tabs>
        <w:ind w:left="0" w:right="-142" w:firstLine="426"/>
        <w:jc w:val="center"/>
        <w:rPr>
          <w:sz w:val="18"/>
          <w:szCs w:val="18"/>
        </w:rPr>
      </w:pPr>
    </w:p>
    <w:p w:rsidR="00D55C5F" w:rsidRPr="00D55C5F" w:rsidRDefault="00D55C5F" w:rsidP="00C20F75">
      <w:pPr>
        <w:tabs>
          <w:tab w:val="left" w:pos="426"/>
          <w:tab w:val="left" w:pos="3976"/>
        </w:tabs>
        <w:ind w:left="0" w:right="-142" w:firstLine="426"/>
        <w:jc w:val="center"/>
        <w:rPr>
          <w:sz w:val="18"/>
          <w:szCs w:val="18"/>
        </w:rPr>
      </w:pP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РОССИЙСКАЯ ФЕДЕРАЦИЯ</w:t>
      </w: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ИРКУТСКАЯ ОБЛАСТЬ   ИРКУТСКИЙ РАЙОН</w:t>
      </w: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ДУМА</w:t>
      </w: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Хомутовского муниципального образования</w:t>
      </w: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Пятый созыв</w:t>
      </w:r>
    </w:p>
    <w:p w:rsidR="00D55C5F" w:rsidRPr="00D55C5F" w:rsidRDefault="00D55C5F" w:rsidP="00C20F75">
      <w:pPr>
        <w:tabs>
          <w:tab w:val="left" w:pos="426"/>
          <w:tab w:val="left" w:pos="3976"/>
        </w:tabs>
        <w:ind w:left="0" w:right="-142" w:firstLine="426"/>
        <w:jc w:val="center"/>
        <w:rPr>
          <w:sz w:val="18"/>
          <w:szCs w:val="18"/>
        </w:rPr>
      </w:pPr>
      <w:r w:rsidRPr="00D55C5F">
        <w:rPr>
          <w:sz w:val="18"/>
          <w:szCs w:val="18"/>
        </w:rPr>
        <w:t>Решение</w:t>
      </w:r>
    </w:p>
    <w:p w:rsidR="00D55C5F" w:rsidRPr="00D55C5F" w:rsidRDefault="00D55C5F" w:rsidP="00D55C5F">
      <w:pPr>
        <w:tabs>
          <w:tab w:val="left" w:pos="426"/>
          <w:tab w:val="left" w:pos="3976"/>
        </w:tabs>
        <w:ind w:left="0" w:right="-142" w:firstLine="426"/>
        <w:jc w:val="left"/>
        <w:rPr>
          <w:sz w:val="18"/>
          <w:szCs w:val="18"/>
        </w:rPr>
      </w:pPr>
    </w:p>
    <w:p w:rsidR="00D55C5F" w:rsidRPr="00D55C5F" w:rsidRDefault="00D55C5F" w:rsidP="00D55C5F">
      <w:pPr>
        <w:tabs>
          <w:tab w:val="left" w:pos="426"/>
          <w:tab w:val="left" w:pos="3976"/>
        </w:tabs>
        <w:ind w:left="0" w:right="-142" w:firstLine="426"/>
        <w:jc w:val="left"/>
        <w:rPr>
          <w:sz w:val="18"/>
          <w:szCs w:val="18"/>
        </w:rPr>
      </w:pPr>
    </w:p>
    <w:p w:rsidR="00D55C5F" w:rsidRPr="00C20F75" w:rsidRDefault="00D55C5F" w:rsidP="00D55C5F">
      <w:pPr>
        <w:tabs>
          <w:tab w:val="left" w:pos="426"/>
          <w:tab w:val="left" w:pos="3976"/>
        </w:tabs>
        <w:ind w:left="0" w:right="-142" w:firstLine="426"/>
        <w:jc w:val="left"/>
        <w:rPr>
          <w:sz w:val="18"/>
          <w:szCs w:val="18"/>
          <w:u w:val="single"/>
        </w:rPr>
      </w:pPr>
      <w:r w:rsidRPr="00C20F75">
        <w:rPr>
          <w:sz w:val="18"/>
          <w:szCs w:val="18"/>
          <w:u w:val="single"/>
        </w:rPr>
        <w:t>28.03.2025 № 39-1</w:t>
      </w:r>
      <w:r w:rsidR="00C20F75" w:rsidRPr="00C20F75">
        <w:rPr>
          <w:sz w:val="18"/>
          <w:szCs w:val="18"/>
          <w:u w:val="single"/>
        </w:rPr>
        <w:t>80</w:t>
      </w:r>
      <w:r w:rsidR="00F52080">
        <w:rPr>
          <w:sz w:val="18"/>
          <w:szCs w:val="18"/>
          <w:u w:val="single"/>
        </w:rPr>
        <w:t>Д</w:t>
      </w:r>
    </w:p>
    <w:p w:rsidR="00D55C5F" w:rsidRPr="00D55C5F" w:rsidRDefault="00C20F75" w:rsidP="00D55C5F">
      <w:pPr>
        <w:tabs>
          <w:tab w:val="left" w:pos="426"/>
          <w:tab w:val="left" w:pos="3976"/>
        </w:tabs>
        <w:ind w:left="0" w:right="-142" w:firstLine="426"/>
        <w:jc w:val="left"/>
        <w:rPr>
          <w:sz w:val="18"/>
          <w:szCs w:val="18"/>
        </w:rPr>
      </w:pPr>
      <w:r>
        <w:rPr>
          <w:sz w:val="18"/>
          <w:szCs w:val="18"/>
        </w:rPr>
        <w:t xml:space="preserve">      </w:t>
      </w:r>
      <w:r w:rsidR="00D55C5F" w:rsidRPr="00D55C5F">
        <w:rPr>
          <w:sz w:val="18"/>
          <w:szCs w:val="18"/>
        </w:rPr>
        <w:t xml:space="preserve"> с. Хомутово</w:t>
      </w:r>
    </w:p>
    <w:p w:rsidR="00D55C5F" w:rsidRPr="00D55C5F" w:rsidRDefault="00D55C5F" w:rsidP="00D55C5F">
      <w:pPr>
        <w:tabs>
          <w:tab w:val="left" w:pos="426"/>
          <w:tab w:val="left" w:pos="3976"/>
        </w:tabs>
        <w:ind w:left="0" w:right="-142" w:firstLine="426"/>
        <w:jc w:val="left"/>
        <w:rPr>
          <w:sz w:val="18"/>
          <w:szCs w:val="18"/>
        </w:rPr>
      </w:pPr>
    </w:p>
    <w:p w:rsidR="00D55C5F" w:rsidRPr="00D55C5F" w:rsidRDefault="00D55C5F" w:rsidP="00D55C5F">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 xml:space="preserve">О внесении изменений в решение Думы Хомутовского муниципального образования от 30.05.2024 № 25-120/д </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ab/>
      </w:r>
    </w:p>
    <w:p w:rsidR="00231E92" w:rsidRDefault="00231E92" w:rsidP="00231E92">
      <w:pPr>
        <w:tabs>
          <w:tab w:val="left" w:pos="426"/>
          <w:tab w:val="left" w:pos="3976"/>
        </w:tabs>
        <w:ind w:left="0" w:right="-142" w:firstLine="426"/>
        <w:jc w:val="left"/>
        <w:rPr>
          <w:sz w:val="18"/>
          <w:szCs w:val="18"/>
        </w:rPr>
      </w:pPr>
      <w:r w:rsidRPr="00231E92">
        <w:rPr>
          <w:sz w:val="18"/>
          <w:szCs w:val="18"/>
        </w:rPr>
        <w:t>В соответствии со статьей 39.28 Земельного кодекса Российской Федерации, ст.14 Федерального закона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231E92" w:rsidRPr="00231E92" w:rsidRDefault="00231E92" w:rsidP="00231E92">
      <w:pPr>
        <w:tabs>
          <w:tab w:val="left" w:pos="426"/>
          <w:tab w:val="left" w:pos="3976"/>
        </w:tabs>
        <w:ind w:left="0" w:right="-142" w:firstLine="426"/>
        <w:jc w:val="left"/>
        <w:rPr>
          <w:sz w:val="18"/>
          <w:szCs w:val="18"/>
        </w:rPr>
      </w:pPr>
    </w:p>
    <w:p w:rsidR="00231E92" w:rsidRDefault="00231E92" w:rsidP="00231E92">
      <w:pPr>
        <w:tabs>
          <w:tab w:val="left" w:pos="426"/>
          <w:tab w:val="left" w:pos="3976"/>
        </w:tabs>
        <w:ind w:left="0" w:right="-142" w:firstLine="426"/>
        <w:jc w:val="left"/>
        <w:rPr>
          <w:sz w:val="18"/>
          <w:szCs w:val="18"/>
        </w:rPr>
      </w:pPr>
      <w:r w:rsidRPr="00231E92">
        <w:rPr>
          <w:sz w:val="18"/>
          <w:szCs w:val="18"/>
        </w:rPr>
        <w:t>РЕШИЛА:</w:t>
      </w:r>
    </w:p>
    <w:p w:rsidR="00231E92" w:rsidRPr="00231E92" w:rsidRDefault="00231E92" w:rsidP="00231E92">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1.  Внести        изменения     в       решение       Думы        Хомутовского   муниципального   образования  от  30.05.2024 № 25-120/д «Об утверждении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 (далее по тексту – Положение):</w:t>
      </w:r>
    </w:p>
    <w:p w:rsidR="00231E92" w:rsidRPr="00231E92" w:rsidRDefault="00231E92" w:rsidP="00231E92">
      <w:pPr>
        <w:tabs>
          <w:tab w:val="left" w:pos="426"/>
          <w:tab w:val="left" w:pos="3976"/>
        </w:tabs>
        <w:ind w:left="0" w:right="-142" w:firstLine="426"/>
        <w:jc w:val="left"/>
        <w:rPr>
          <w:sz w:val="18"/>
          <w:szCs w:val="18"/>
        </w:rPr>
      </w:pPr>
      <w:r>
        <w:rPr>
          <w:sz w:val="18"/>
          <w:szCs w:val="18"/>
        </w:rPr>
        <w:t>1.1.</w:t>
      </w:r>
      <w:r w:rsidRPr="00231E92">
        <w:rPr>
          <w:sz w:val="18"/>
          <w:szCs w:val="18"/>
        </w:rPr>
        <w:t xml:space="preserve">п. 3 Положения  изложить в следующей редакции: </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«3. Размер платы за увеличение площади земельных участков определяется как:</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- 50 %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льготной категории граждан: пенсионеры по старости, инвалиды  I  и II группы, семьи с детьми-инвалидами; ветераны боевых действий, участники специальной военной операции и их семьи (супру</w:t>
      </w:r>
      <w:proofErr w:type="gramStart"/>
      <w:r w:rsidRPr="00231E92">
        <w:rPr>
          <w:sz w:val="18"/>
          <w:szCs w:val="18"/>
        </w:rPr>
        <w:t>г(</w:t>
      </w:r>
      <w:proofErr w:type="gramEnd"/>
      <w:r w:rsidRPr="00231E92">
        <w:rPr>
          <w:sz w:val="18"/>
          <w:szCs w:val="18"/>
        </w:rPr>
        <w:t>а), родители  и дети участника боевых действий); многодетные семьи, имеющие трех и более детей;</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- 100%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физических лиц, для  физических лиц осуществляющих предпринимательскую деятельность без образования юридического лица,  для юридических лиц</w:t>
      </w:r>
      <w:proofErr w:type="gramStart"/>
      <w:r w:rsidRPr="00231E92">
        <w:rPr>
          <w:sz w:val="18"/>
          <w:szCs w:val="18"/>
        </w:rPr>
        <w:t>.».</w:t>
      </w:r>
      <w:proofErr w:type="gramEnd"/>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1.2.  П. 4 Положения исключить.</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 xml:space="preserve">2.  Опубликовать    настоящее   решение   в   </w:t>
      </w:r>
      <w:proofErr w:type="gramStart"/>
      <w:r w:rsidRPr="00231E92">
        <w:rPr>
          <w:sz w:val="18"/>
          <w:szCs w:val="18"/>
        </w:rPr>
        <w:t>установленном</w:t>
      </w:r>
      <w:proofErr w:type="gramEnd"/>
      <w:r w:rsidRPr="00231E92">
        <w:rPr>
          <w:sz w:val="18"/>
          <w:szCs w:val="18"/>
        </w:rPr>
        <w:t xml:space="preserve">    законом </w:t>
      </w:r>
    </w:p>
    <w:p w:rsidR="00231E92" w:rsidRPr="00231E92" w:rsidRDefault="00231E92" w:rsidP="00231E92">
      <w:pPr>
        <w:tabs>
          <w:tab w:val="left" w:pos="426"/>
          <w:tab w:val="left" w:pos="3976"/>
        </w:tabs>
        <w:ind w:left="0" w:right="-142" w:firstLine="426"/>
        <w:jc w:val="left"/>
        <w:rPr>
          <w:sz w:val="18"/>
          <w:szCs w:val="18"/>
        </w:rPr>
      </w:pPr>
      <w:proofErr w:type="gramStart"/>
      <w:r w:rsidRPr="00231E92">
        <w:rPr>
          <w:sz w:val="18"/>
          <w:szCs w:val="18"/>
        </w:rPr>
        <w:t>порядке</w:t>
      </w:r>
      <w:proofErr w:type="gramEnd"/>
      <w:r w:rsidRPr="00231E92">
        <w:rPr>
          <w:sz w:val="18"/>
          <w:szCs w:val="18"/>
        </w:rPr>
        <w:t xml:space="preserve">.            </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3.  Настоящее решение  вступает в силу с 01.08.2025 года.</w:t>
      </w:r>
    </w:p>
    <w:p w:rsidR="00231E92" w:rsidRPr="00231E92" w:rsidRDefault="00231E92" w:rsidP="00231E92">
      <w:pPr>
        <w:tabs>
          <w:tab w:val="left" w:pos="426"/>
          <w:tab w:val="left" w:pos="3976"/>
        </w:tabs>
        <w:ind w:left="0" w:right="-142" w:firstLine="426"/>
        <w:jc w:val="left"/>
        <w:rPr>
          <w:sz w:val="18"/>
          <w:szCs w:val="18"/>
        </w:rPr>
      </w:pPr>
      <w:r w:rsidRPr="00231E92">
        <w:rPr>
          <w:sz w:val="18"/>
          <w:szCs w:val="18"/>
        </w:rPr>
        <w:t xml:space="preserve">4.  </w:t>
      </w:r>
      <w:proofErr w:type="gramStart"/>
      <w:r w:rsidRPr="00231E92">
        <w:rPr>
          <w:sz w:val="18"/>
          <w:szCs w:val="18"/>
        </w:rPr>
        <w:t>Контроль за</w:t>
      </w:r>
      <w:proofErr w:type="gramEnd"/>
      <w:r w:rsidRPr="00231E92">
        <w:rPr>
          <w:sz w:val="18"/>
          <w:szCs w:val="18"/>
        </w:rPr>
        <w:t xml:space="preserve"> исполнением данного решения возложить на комиссию по бюджету, ценообразованию, социально - экономическому развитию и </w:t>
      </w:r>
      <w:proofErr w:type="spellStart"/>
      <w:r w:rsidRPr="00231E92">
        <w:rPr>
          <w:sz w:val="18"/>
          <w:szCs w:val="18"/>
        </w:rPr>
        <w:t>ресурсообеспечению</w:t>
      </w:r>
      <w:proofErr w:type="spellEnd"/>
      <w:r w:rsidRPr="00231E92">
        <w:rPr>
          <w:sz w:val="18"/>
          <w:szCs w:val="18"/>
        </w:rPr>
        <w:t xml:space="preserve"> Думы Хомутовского муниципального образования.</w:t>
      </w:r>
    </w:p>
    <w:p w:rsidR="00231E92" w:rsidRPr="00231E92" w:rsidRDefault="00231E92" w:rsidP="00231E92">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left"/>
        <w:rPr>
          <w:i/>
          <w:sz w:val="18"/>
          <w:szCs w:val="18"/>
        </w:rPr>
      </w:pPr>
      <w:r>
        <w:rPr>
          <w:i/>
          <w:sz w:val="18"/>
          <w:szCs w:val="18"/>
        </w:rPr>
        <w:t xml:space="preserve"> </w:t>
      </w:r>
    </w:p>
    <w:p w:rsidR="00231E92" w:rsidRPr="00231E92" w:rsidRDefault="00231E92" w:rsidP="00231E92">
      <w:pPr>
        <w:tabs>
          <w:tab w:val="left" w:pos="426"/>
          <w:tab w:val="left" w:pos="3976"/>
        </w:tabs>
        <w:ind w:left="0" w:right="-142" w:firstLine="426"/>
        <w:jc w:val="left"/>
        <w:rPr>
          <w:i/>
          <w:sz w:val="18"/>
          <w:szCs w:val="18"/>
        </w:rPr>
      </w:pPr>
      <w:r>
        <w:rPr>
          <w:i/>
          <w:sz w:val="18"/>
          <w:szCs w:val="18"/>
        </w:rPr>
        <w:t xml:space="preserve">                             </w:t>
      </w:r>
      <w:r w:rsidRPr="00231E92">
        <w:rPr>
          <w:i/>
          <w:sz w:val="18"/>
          <w:szCs w:val="18"/>
        </w:rPr>
        <w:t>Глава Хомутовского муниципального образования                                                      А.В. Иваненко</w:t>
      </w:r>
    </w:p>
    <w:p w:rsidR="00D55C5F" w:rsidRDefault="00231E92" w:rsidP="007D57F9">
      <w:pPr>
        <w:tabs>
          <w:tab w:val="left" w:pos="426"/>
          <w:tab w:val="left" w:pos="3976"/>
        </w:tabs>
        <w:ind w:left="0" w:right="-142" w:firstLine="426"/>
        <w:jc w:val="left"/>
        <w:rPr>
          <w:sz w:val="18"/>
          <w:szCs w:val="18"/>
        </w:rPr>
      </w:pPr>
      <w:r>
        <w:rPr>
          <w:sz w:val="18"/>
          <w:szCs w:val="18"/>
        </w:rPr>
        <w:t xml:space="preserve"> </w:t>
      </w:r>
    </w:p>
    <w:p w:rsidR="00231E92" w:rsidRDefault="00231E92" w:rsidP="007D57F9">
      <w:pPr>
        <w:tabs>
          <w:tab w:val="left" w:pos="426"/>
          <w:tab w:val="left" w:pos="3976"/>
        </w:tabs>
        <w:ind w:left="0" w:right="-142" w:firstLine="426"/>
        <w:jc w:val="left"/>
        <w:rPr>
          <w:sz w:val="18"/>
          <w:szCs w:val="18"/>
        </w:rPr>
      </w:pPr>
    </w:p>
    <w:p w:rsidR="00231E92" w:rsidRDefault="00231E92" w:rsidP="007D57F9">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РОССИЙСКАЯ ФЕДЕРАЦИЯ</w:t>
      </w: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ИРКУТСКАЯ ОБЛАСТЬ   ИРКУТСКИЙ РАЙОН</w:t>
      </w: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ДУМА</w:t>
      </w: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Хомутовского муниципального образования</w:t>
      </w: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Пятый созыв</w:t>
      </w:r>
    </w:p>
    <w:p w:rsidR="00231E92" w:rsidRPr="00231E92" w:rsidRDefault="00231E92" w:rsidP="00231E92">
      <w:pPr>
        <w:tabs>
          <w:tab w:val="left" w:pos="426"/>
          <w:tab w:val="left" w:pos="3976"/>
        </w:tabs>
        <w:ind w:left="0" w:right="-142" w:firstLine="426"/>
        <w:jc w:val="center"/>
        <w:rPr>
          <w:sz w:val="18"/>
          <w:szCs w:val="18"/>
        </w:rPr>
      </w:pPr>
      <w:r w:rsidRPr="00231E92">
        <w:rPr>
          <w:sz w:val="18"/>
          <w:szCs w:val="18"/>
        </w:rPr>
        <w:t>Решение</w:t>
      </w:r>
    </w:p>
    <w:p w:rsidR="00231E92" w:rsidRPr="00231E92" w:rsidRDefault="00231E92" w:rsidP="00231E92">
      <w:pPr>
        <w:tabs>
          <w:tab w:val="left" w:pos="426"/>
          <w:tab w:val="left" w:pos="3976"/>
        </w:tabs>
        <w:ind w:left="0" w:right="-142" w:firstLine="426"/>
        <w:jc w:val="left"/>
        <w:rPr>
          <w:sz w:val="18"/>
          <w:szCs w:val="18"/>
        </w:rPr>
      </w:pPr>
    </w:p>
    <w:p w:rsidR="00231E92" w:rsidRPr="00231E92" w:rsidRDefault="00231E92" w:rsidP="00231E92">
      <w:pPr>
        <w:tabs>
          <w:tab w:val="left" w:pos="426"/>
          <w:tab w:val="left" w:pos="3976"/>
        </w:tabs>
        <w:ind w:left="0" w:right="-142" w:firstLine="426"/>
        <w:jc w:val="left"/>
        <w:rPr>
          <w:sz w:val="18"/>
          <w:szCs w:val="18"/>
          <w:u w:val="single"/>
        </w:rPr>
      </w:pPr>
    </w:p>
    <w:p w:rsidR="00231E92" w:rsidRPr="00231E92" w:rsidRDefault="00231E92" w:rsidP="00231E92">
      <w:pPr>
        <w:tabs>
          <w:tab w:val="left" w:pos="426"/>
          <w:tab w:val="left" w:pos="3976"/>
        </w:tabs>
        <w:ind w:left="0" w:right="-142" w:firstLine="426"/>
        <w:jc w:val="left"/>
        <w:rPr>
          <w:sz w:val="18"/>
          <w:szCs w:val="18"/>
          <w:u w:val="single"/>
        </w:rPr>
      </w:pPr>
      <w:r w:rsidRPr="00231E92">
        <w:rPr>
          <w:sz w:val="18"/>
          <w:szCs w:val="18"/>
          <w:u w:val="single"/>
        </w:rPr>
        <w:t>28.03.2025 № 39-181</w:t>
      </w:r>
      <w:r w:rsidR="00F52080">
        <w:rPr>
          <w:sz w:val="18"/>
          <w:szCs w:val="18"/>
          <w:u w:val="single"/>
        </w:rPr>
        <w:t>Д</w:t>
      </w:r>
    </w:p>
    <w:p w:rsidR="00231E92" w:rsidRDefault="00231E92" w:rsidP="00231E92">
      <w:pPr>
        <w:tabs>
          <w:tab w:val="left" w:pos="426"/>
          <w:tab w:val="left" w:pos="3976"/>
        </w:tabs>
        <w:ind w:left="0" w:right="-142" w:firstLine="426"/>
        <w:jc w:val="left"/>
        <w:rPr>
          <w:sz w:val="18"/>
          <w:szCs w:val="18"/>
        </w:rPr>
      </w:pPr>
      <w:r w:rsidRPr="00231E92">
        <w:rPr>
          <w:sz w:val="18"/>
          <w:szCs w:val="18"/>
        </w:rPr>
        <w:t xml:space="preserve">       с. Хомутово</w:t>
      </w:r>
    </w:p>
    <w:p w:rsidR="005A1B1A" w:rsidRDefault="005A1B1A" w:rsidP="00231E92">
      <w:pPr>
        <w:tabs>
          <w:tab w:val="left" w:pos="426"/>
          <w:tab w:val="left" w:pos="3976"/>
        </w:tabs>
        <w:ind w:left="0" w:right="-142" w:firstLine="426"/>
        <w:jc w:val="left"/>
        <w:rPr>
          <w:sz w:val="18"/>
          <w:szCs w:val="18"/>
        </w:rPr>
      </w:pPr>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t xml:space="preserve">О внесении изменений в решение Думы Хомутовского муниципального образования от 21.09.2023 № 15-70/д </w:t>
      </w:r>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tab/>
      </w:r>
    </w:p>
    <w:p w:rsidR="005A1B1A" w:rsidRDefault="005A1B1A" w:rsidP="005A1B1A">
      <w:pPr>
        <w:tabs>
          <w:tab w:val="left" w:pos="426"/>
          <w:tab w:val="left" w:pos="3976"/>
        </w:tabs>
        <w:ind w:left="0" w:right="-142" w:firstLine="426"/>
        <w:jc w:val="left"/>
        <w:rPr>
          <w:sz w:val="18"/>
          <w:szCs w:val="18"/>
        </w:rPr>
      </w:pPr>
      <w:proofErr w:type="gramStart"/>
      <w:r w:rsidRPr="005A1B1A">
        <w:rPr>
          <w:sz w:val="18"/>
          <w:szCs w:val="18"/>
        </w:rPr>
        <w:t>В целях обеспечения жилым фондом нуждающихся граждан Хомутовского муниципального образования,  руководствуясь ст. 14 Федерального закона от 06.10.2003 №131-ФЗ "Об общих принципах организации местного самоуправления в Российской Федерации", ст. 14, 92, 93, 94, 95, 99, 100, 101, 102, 103 Жилищного кодекса Российской Федерации, Постановлением Правительства Российской Федерации от 26.01.2006 № 42 «Об утверждении Правил отнесения жилого помещения к специализированному жилищному фонду и</w:t>
      </w:r>
      <w:proofErr w:type="gramEnd"/>
      <w:r w:rsidRPr="005A1B1A">
        <w:rPr>
          <w:sz w:val="18"/>
          <w:szCs w:val="18"/>
        </w:rPr>
        <w:t xml:space="preserve"> типовых договоров найма специализированных жилых помещений», Уставом Хомутовского муниципального образования, Дума Хомутовского муниципального образования </w:t>
      </w:r>
    </w:p>
    <w:p w:rsidR="005A1B1A" w:rsidRPr="005A1B1A" w:rsidRDefault="005A1B1A" w:rsidP="005A1B1A">
      <w:pPr>
        <w:tabs>
          <w:tab w:val="left" w:pos="426"/>
          <w:tab w:val="left" w:pos="3976"/>
        </w:tabs>
        <w:ind w:left="0" w:right="-142" w:firstLine="426"/>
        <w:jc w:val="left"/>
        <w:rPr>
          <w:sz w:val="18"/>
          <w:szCs w:val="18"/>
        </w:rPr>
      </w:pPr>
    </w:p>
    <w:p w:rsidR="005A1B1A" w:rsidRDefault="005A1B1A" w:rsidP="005A1B1A">
      <w:pPr>
        <w:tabs>
          <w:tab w:val="left" w:pos="426"/>
          <w:tab w:val="left" w:pos="3976"/>
        </w:tabs>
        <w:ind w:left="0" w:right="-142" w:firstLine="426"/>
        <w:jc w:val="left"/>
        <w:rPr>
          <w:sz w:val="18"/>
          <w:szCs w:val="18"/>
        </w:rPr>
      </w:pPr>
      <w:r w:rsidRPr="005A1B1A">
        <w:rPr>
          <w:sz w:val="18"/>
          <w:szCs w:val="18"/>
        </w:rPr>
        <w:t>РЕШИЛА:</w:t>
      </w:r>
    </w:p>
    <w:p w:rsidR="005A1B1A" w:rsidRPr="005A1B1A" w:rsidRDefault="005A1B1A" w:rsidP="005A1B1A">
      <w:pPr>
        <w:tabs>
          <w:tab w:val="left" w:pos="426"/>
          <w:tab w:val="left" w:pos="3976"/>
        </w:tabs>
        <w:ind w:left="0" w:right="-142" w:firstLine="426"/>
        <w:jc w:val="left"/>
        <w:rPr>
          <w:sz w:val="18"/>
          <w:szCs w:val="18"/>
        </w:rPr>
      </w:pPr>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lastRenderedPageBreak/>
        <w:t>1. Внести изменения в решение Думы Хомутовского муниципального образования от 21.09.2023 № 15-70/д «Об утверждении Положения о муниципальном специализированном жилищном фонде Хомутовского муниципального образования» (далее по тексту – Положение):</w:t>
      </w:r>
    </w:p>
    <w:p w:rsidR="005A1B1A" w:rsidRPr="005A1B1A" w:rsidRDefault="005A1B1A" w:rsidP="005A1B1A">
      <w:pPr>
        <w:tabs>
          <w:tab w:val="left" w:pos="426"/>
          <w:tab w:val="left" w:pos="3976"/>
        </w:tabs>
        <w:ind w:left="0" w:right="-142" w:firstLine="426"/>
        <w:jc w:val="left"/>
        <w:rPr>
          <w:sz w:val="18"/>
          <w:szCs w:val="18"/>
        </w:rPr>
      </w:pPr>
      <w:r>
        <w:rPr>
          <w:sz w:val="18"/>
          <w:szCs w:val="18"/>
        </w:rPr>
        <w:t>1.1.</w:t>
      </w:r>
      <w:r w:rsidRPr="005A1B1A">
        <w:rPr>
          <w:sz w:val="18"/>
          <w:szCs w:val="18"/>
        </w:rPr>
        <w:t xml:space="preserve">п. 4.1.4. Положения  изложить в следующей редакции: </w:t>
      </w:r>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t>«4.1.4.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roofErr w:type="gramStart"/>
      <w:r w:rsidRPr="005A1B1A">
        <w:rPr>
          <w:sz w:val="18"/>
          <w:szCs w:val="18"/>
        </w:rPr>
        <w:t>.».</w:t>
      </w:r>
      <w:proofErr w:type="gramEnd"/>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t xml:space="preserve">2. Опубликовать настоящее решение в установленном законом порядке. </w:t>
      </w:r>
    </w:p>
    <w:p w:rsidR="005A1B1A" w:rsidRPr="005A1B1A" w:rsidRDefault="005A1B1A" w:rsidP="005A1B1A">
      <w:pPr>
        <w:tabs>
          <w:tab w:val="left" w:pos="426"/>
          <w:tab w:val="left" w:pos="3976"/>
        </w:tabs>
        <w:ind w:left="0" w:right="-142" w:firstLine="426"/>
        <w:jc w:val="left"/>
        <w:rPr>
          <w:sz w:val="18"/>
          <w:szCs w:val="18"/>
        </w:rPr>
      </w:pPr>
      <w:r w:rsidRPr="005A1B1A">
        <w:rPr>
          <w:sz w:val="18"/>
          <w:szCs w:val="18"/>
        </w:rPr>
        <w:t xml:space="preserve">3. </w:t>
      </w:r>
      <w:proofErr w:type="gramStart"/>
      <w:r w:rsidRPr="005A1B1A">
        <w:rPr>
          <w:sz w:val="18"/>
          <w:szCs w:val="18"/>
        </w:rPr>
        <w:t>Контроль за</w:t>
      </w:r>
      <w:proofErr w:type="gramEnd"/>
      <w:r w:rsidRPr="005A1B1A">
        <w:rPr>
          <w:sz w:val="18"/>
          <w:szCs w:val="18"/>
        </w:rPr>
        <w:t xml:space="preserve"> исполнением данного решения возложить на комиссию по бюджету, ценообразованию, социально - экономическому развитию и </w:t>
      </w:r>
      <w:proofErr w:type="spellStart"/>
      <w:r w:rsidRPr="005A1B1A">
        <w:rPr>
          <w:sz w:val="18"/>
          <w:szCs w:val="18"/>
        </w:rPr>
        <w:t>ресурсообеспечению</w:t>
      </w:r>
      <w:proofErr w:type="spellEnd"/>
      <w:r w:rsidRPr="005A1B1A">
        <w:rPr>
          <w:sz w:val="18"/>
          <w:szCs w:val="18"/>
        </w:rPr>
        <w:t>.</w:t>
      </w:r>
    </w:p>
    <w:p w:rsidR="005A1B1A" w:rsidRPr="005A1B1A" w:rsidRDefault="005A1B1A" w:rsidP="005A1B1A">
      <w:pPr>
        <w:tabs>
          <w:tab w:val="left" w:pos="426"/>
          <w:tab w:val="left" w:pos="3976"/>
        </w:tabs>
        <w:ind w:left="0" w:right="-142" w:firstLine="426"/>
        <w:jc w:val="left"/>
        <w:rPr>
          <w:i/>
          <w:sz w:val="18"/>
          <w:szCs w:val="18"/>
        </w:rPr>
      </w:pPr>
    </w:p>
    <w:p w:rsidR="005A1B1A" w:rsidRDefault="005A1B1A" w:rsidP="005A1B1A">
      <w:pPr>
        <w:tabs>
          <w:tab w:val="left" w:pos="426"/>
          <w:tab w:val="left" w:pos="3976"/>
        </w:tabs>
        <w:ind w:left="0" w:right="-142" w:firstLine="426"/>
        <w:jc w:val="left"/>
        <w:rPr>
          <w:i/>
          <w:sz w:val="18"/>
          <w:szCs w:val="18"/>
        </w:rPr>
      </w:pPr>
      <w:r w:rsidRPr="005A1B1A">
        <w:rPr>
          <w:i/>
          <w:sz w:val="18"/>
          <w:szCs w:val="18"/>
        </w:rPr>
        <w:t>Глава Хомутовского муниципального образования                                                      А.В. Иваненко</w:t>
      </w:r>
    </w:p>
    <w:p w:rsidR="00F52080" w:rsidRDefault="00F52080" w:rsidP="005A1B1A">
      <w:pPr>
        <w:tabs>
          <w:tab w:val="left" w:pos="426"/>
          <w:tab w:val="left" w:pos="3976"/>
        </w:tabs>
        <w:ind w:left="0" w:right="-142" w:firstLine="426"/>
        <w:jc w:val="left"/>
        <w:rPr>
          <w:i/>
          <w:sz w:val="18"/>
          <w:szCs w:val="18"/>
        </w:rPr>
      </w:pPr>
    </w:p>
    <w:p w:rsidR="00F52080" w:rsidRDefault="00F52080" w:rsidP="005A1B1A">
      <w:pPr>
        <w:tabs>
          <w:tab w:val="left" w:pos="426"/>
          <w:tab w:val="left" w:pos="3976"/>
        </w:tabs>
        <w:ind w:left="0" w:right="-142" w:firstLine="426"/>
        <w:jc w:val="left"/>
        <w:rPr>
          <w:i/>
          <w:sz w:val="18"/>
          <w:szCs w:val="18"/>
        </w:rPr>
      </w:pPr>
    </w:p>
    <w:p w:rsidR="00F52080" w:rsidRDefault="00F52080" w:rsidP="005A1B1A">
      <w:pPr>
        <w:tabs>
          <w:tab w:val="left" w:pos="426"/>
          <w:tab w:val="left" w:pos="3976"/>
        </w:tabs>
        <w:ind w:left="0" w:right="-142" w:firstLine="426"/>
        <w:jc w:val="left"/>
        <w:rPr>
          <w:i/>
          <w:sz w:val="18"/>
          <w:szCs w:val="18"/>
        </w:rPr>
      </w:pPr>
    </w:p>
    <w:p w:rsidR="00F52080" w:rsidRDefault="00F52080" w:rsidP="005A1B1A">
      <w:pPr>
        <w:tabs>
          <w:tab w:val="left" w:pos="426"/>
          <w:tab w:val="left" w:pos="3976"/>
        </w:tabs>
        <w:ind w:left="0" w:right="-142" w:firstLine="426"/>
        <w:jc w:val="left"/>
        <w:rPr>
          <w:i/>
          <w:sz w:val="18"/>
          <w:szCs w:val="18"/>
        </w:rPr>
      </w:pPr>
    </w:p>
    <w:p w:rsidR="00F52080" w:rsidRPr="00F52080" w:rsidRDefault="00F52080" w:rsidP="00F52080">
      <w:pPr>
        <w:tabs>
          <w:tab w:val="left" w:pos="426"/>
          <w:tab w:val="left" w:pos="3976"/>
        </w:tabs>
        <w:ind w:left="0" w:right="-142" w:firstLine="426"/>
        <w:jc w:val="left"/>
        <w:rPr>
          <w:i/>
          <w:sz w:val="18"/>
          <w:szCs w:val="18"/>
        </w:rPr>
      </w:pP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РОССИЙСКАЯ ФЕДЕРАЦИЯ</w:t>
      </w: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ИРКУТСКАЯ ОБЛАСТЬ   ИРКУТСКИЙ РАЙОН</w:t>
      </w: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ДУМА</w:t>
      </w: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Хомутовского муниципального образования</w:t>
      </w: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Пятый созыв</w:t>
      </w:r>
    </w:p>
    <w:p w:rsidR="00F52080" w:rsidRPr="00F52080" w:rsidRDefault="00F52080" w:rsidP="00F52080">
      <w:pPr>
        <w:tabs>
          <w:tab w:val="left" w:pos="426"/>
          <w:tab w:val="left" w:pos="3976"/>
        </w:tabs>
        <w:ind w:left="0" w:right="-142" w:firstLine="426"/>
        <w:jc w:val="center"/>
        <w:rPr>
          <w:i/>
          <w:sz w:val="18"/>
          <w:szCs w:val="18"/>
        </w:rPr>
      </w:pPr>
      <w:r w:rsidRPr="00F52080">
        <w:rPr>
          <w:i/>
          <w:sz w:val="18"/>
          <w:szCs w:val="18"/>
        </w:rPr>
        <w:t>Решение</w:t>
      </w:r>
    </w:p>
    <w:p w:rsidR="00F52080" w:rsidRPr="00F52080" w:rsidRDefault="00F52080" w:rsidP="00F52080">
      <w:pPr>
        <w:tabs>
          <w:tab w:val="left" w:pos="426"/>
          <w:tab w:val="left" w:pos="3976"/>
        </w:tabs>
        <w:ind w:left="0" w:right="-142" w:firstLine="426"/>
        <w:jc w:val="left"/>
        <w:rPr>
          <w:i/>
          <w:sz w:val="18"/>
          <w:szCs w:val="18"/>
        </w:rPr>
      </w:pPr>
    </w:p>
    <w:p w:rsidR="00F52080" w:rsidRPr="00F52080" w:rsidRDefault="00F52080" w:rsidP="00F52080">
      <w:pPr>
        <w:tabs>
          <w:tab w:val="left" w:pos="426"/>
          <w:tab w:val="left" w:pos="3976"/>
        </w:tabs>
        <w:ind w:left="0" w:right="-142" w:firstLine="426"/>
        <w:jc w:val="left"/>
        <w:rPr>
          <w:i/>
          <w:sz w:val="18"/>
          <w:szCs w:val="18"/>
        </w:rPr>
      </w:pPr>
    </w:p>
    <w:p w:rsidR="00F52080" w:rsidRPr="00F52080" w:rsidRDefault="00F52080" w:rsidP="00F52080">
      <w:pPr>
        <w:tabs>
          <w:tab w:val="left" w:pos="426"/>
          <w:tab w:val="left" w:pos="3976"/>
        </w:tabs>
        <w:ind w:left="0" w:right="-142" w:firstLine="426"/>
        <w:jc w:val="left"/>
        <w:rPr>
          <w:i/>
          <w:sz w:val="18"/>
          <w:szCs w:val="18"/>
          <w:u w:val="single"/>
        </w:rPr>
      </w:pPr>
      <w:r w:rsidRPr="00F52080">
        <w:rPr>
          <w:i/>
          <w:sz w:val="18"/>
          <w:szCs w:val="18"/>
          <w:u w:val="single"/>
        </w:rPr>
        <w:t>28.03.2025 № 39-182</w:t>
      </w:r>
      <w:r>
        <w:rPr>
          <w:i/>
          <w:sz w:val="18"/>
          <w:szCs w:val="18"/>
          <w:u w:val="single"/>
        </w:rPr>
        <w:t>Д</w:t>
      </w:r>
    </w:p>
    <w:p w:rsidR="00F52080" w:rsidRDefault="00F52080" w:rsidP="00F52080">
      <w:pPr>
        <w:tabs>
          <w:tab w:val="left" w:pos="426"/>
          <w:tab w:val="left" w:pos="3976"/>
        </w:tabs>
        <w:ind w:left="0" w:right="-142" w:firstLine="426"/>
        <w:jc w:val="left"/>
        <w:rPr>
          <w:i/>
          <w:sz w:val="18"/>
          <w:szCs w:val="18"/>
        </w:rPr>
      </w:pPr>
      <w:r w:rsidRPr="00F52080">
        <w:rPr>
          <w:i/>
          <w:sz w:val="18"/>
          <w:szCs w:val="18"/>
        </w:rPr>
        <w:t xml:space="preserve">       с. Хомутово</w:t>
      </w:r>
    </w:p>
    <w:p w:rsidR="005A1B1A" w:rsidRDefault="005A1B1A" w:rsidP="005A1B1A">
      <w:pPr>
        <w:tabs>
          <w:tab w:val="left" w:pos="426"/>
          <w:tab w:val="left" w:pos="3976"/>
        </w:tabs>
        <w:ind w:left="0" w:right="-142" w:firstLine="426"/>
        <w:jc w:val="left"/>
        <w:rPr>
          <w:i/>
          <w:sz w:val="18"/>
          <w:szCs w:val="18"/>
        </w:rPr>
      </w:pP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О награждении Почетной грамотой и</w:t>
      </w:r>
      <w:r w:rsidR="00530835">
        <w:rPr>
          <w:sz w:val="18"/>
          <w:szCs w:val="18"/>
        </w:rPr>
        <w:t xml:space="preserve"> </w:t>
      </w:r>
      <w:r w:rsidRPr="00530835">
        <w:rPr>
          <w:sz w:val="18"/>
          <w:szCs w:val="18"/>
        </w:rPr>
        <w:t>об объявлении Благодарности</w:t>
      </w:r>
      <w:r w:rsidR="00530835">
        <w:rPr>
          <w:sz w:val="18"/>
          <w:szCs w:val="18"/>
        </w:rPr>
        <w:t xml:space="preserve"> </w:t>
      </w:r>
      <w:r w:rsidRPr="00530835">
        <w:rPr>
          <w:sz w:val="18"/>
          <w:szCs w:val="18"/>
        </w:rPr>
        <w:t>Думы Хомутовского муниципального образования</w:t>
      </w:r>
    </w:p>
    <w:p w:rsidR="001C7869" w:rsidRPr="00530835" w:rsidRDefault="001C7869" w:rsidP="001C7869">
      <w:pPr>
        <w:tabs>
          <w:tab w:val="left" w:pos="426"/>
          <w:tab w:val="left" w:pos="3976"/>
        </w:tabs>
        <w:ind w:left="0" w:right="-142" w:firstLine="426"/>
        <w:jc w:val="left"/>
        <w:rPr>
          <w:sz w:val="18"/>
          <w:szCs w:val="18"/>
        </w:rPr>
      </w:pPr>
    </w:p>
    <w:p w:rsidR="001C7869" w:rsidRPr="00530835" w:rsidRDefault="001C7869" w:rsidP="001C7869">
      <w:pPr>
        <w:tabs>
          <w:tab w:val="left" w:pos="426"/>
          <w:tab w:val="left" w:pos="3976"/>
        </w:tabs>
        <w:ind w:left="0" w:right="-142" w:firstLine="426"/>
        <w:jc w:val="left"/>
        <w:rPr>
          <w:sz w:val="18"/>
          <w:szCs w:val="18"/>
        </w:rPr>
      </w:pPr>
      <w:proofErr w:type="gramStart"/>
      <w:r w:rsidRPr="00530835">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530835">
        <w:rPr>
          <w:sz w:val="18"/>
          <w:szCs w:val="18"/>
        </w:rPr>
        <w:t>Хомутовским</w:t>
      </w:r>
      <w:proofErr w:type="spellEnd"/>
      <w:r w:rsidRPr="00530835">
        <w:rPr>
          <w:sz w:val="18"/>
          <w:szCs w:val="18"/>
        </w:rPr>
        <w:t xml:space="preserve"> муниципальным образованием, способствующие всестороннему развитию поселения и повышению его авторитета, руководствуясь Уставом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w:t>
      </w:r>
      <w:proofErr w:type="gramEnd"/>
      <w:r w:rsidRPr="00530835">
        <w:rPr>
          <w:sz w:val="18"/>
          <w:szCs w:val="18"/>
        </w:rPr>
        <w:t xml:space="preserve"> материалы на награждение Почетной грамотой и объявление Благодарности Думы Хомутовского муниципального образования и на основании голосования Дума Хомутовского муниципального образования</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РЕШИЛА: </w:t>
      </w:r>
    </w:p>
    <w:p w:rsidR="001C7869" w:rsidRPr="00530835" w:rsidRDefault="00530835" w:rsidP="001C7869">
      <w:pPr>
        <w:tabs>
          <w:tab w:val="left" w:pos="426"/>
          <w:tab w:val="left" w:pos="3976"/>
        </w:tabs>
        <w:ind w:left="0" w:right="-142" w:firstLine="426"/>
        <w:jc w:val="left"/>
        <w:rPr>
          <w:sz w:val="18"/>
          <w:szCs w:val="18"/>
        </w:rPr>
      </w:pPr>
      <w:r>
        <w:rPr>
          <w:sz w:val="18"/>
          <w:szCs w:val="18"/>
        </w:rPr>
        <w:t>1.</w:t>
      </w:r>
      <w:r w:rsidR="001C7869" w:rsidRPr="00530835">
        <w:rPr>
          <w:sz w:val="18"/>
          <w:szCs w:val="18"/>
        </w:rPr>
        <w:t xml:space="preserve">Наградить Почетной грамотой Думы Хомутовского муниципального образования за добросовестный труд, высокий профессионализм, за иные заслуги перед </w:t>
      </w:r>
      <w:proofErr w:type="spellStart"/>
      <w:r w:rsidR="001C7869" w:rsidRPr="00530835">
        <w:rPr>
          <w:sz w:val="18"/>
          <w:szCs w:val="18"/>
        </w:rPr>
        <w:t>Хомутовским</w:t>
      </w:r>
      <w:proofErr w:type="spellEnd"/>
      <w:r w:rsidR="001C7869" w:rsidRPr="00530835">
        <w:rPr>
          <w:sz w:val="18"/>
          <w:szCs w:val="18"/>
        </w:rPr>
        <w:t xml:space="preserve"> муниципальным образованием, способствующие всестороннему развитию поселения и в связи с празднованием профессионального праздника – Дня местного самоуправления:</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Реутова Владимира Александровича, ведущего специалиста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Гурову Татьяну Ивановну, начальника отдела муниципального земельного, лесного контроля и соблюдения правил благоустройства;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Трохимчук</w:t>
      </w:r>
      <w:proofErr w:type="spellEnd"/>
      <w:r w:rsidRPr="00530835">
        <w:rPr>
          <w:sz w:val="18"/>
          <w:szCs w:val="18"/>
        </w:rPr>
        <w:t xml:space="preserve"> Екатерину Сергеевну, начальника юридического отдела;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Шишкину Людмилу Владимировну, главного специалиста юридического отдела;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w:t>
      </w:r>
      <w:proofErr w:type="spellStart"/>
      <w:r w:rsidRPr="00530835">
        <w:rPr>
          <w:sz w:val="18"/>
          <w:szCs w:val="18"/>
        </w:rPr>
        <w:t>Хромовских</w:t>
      </w:r>
      <w:proofErr w:type="spellEnd"/>
      <w:r w:rsidRPr="00530835">
        <w:rPr>
          <w:sz w:val="18"/>
          <w:szCs w:val="18"/>
        </w:rPr>
        <w:t xml:space="preserve"> Ирину Александровну, консультанта юридического отдела;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w:t>
      </w:r>
      <w:proofErr w:type="spellStart"/>
      <w:r w:rsidRPr="00530835">
        <w:rPr>
          <w:sz w:val="18"/>
          <w:szCs w:val="18"/>
        </w:rPr>
        <w:t>Одновол</w:t>
      </w:r>
      <w:proofErr w:type="spellEnd"/>
      <w:r w:rsidRPr="00530835">
        <w:rPr>
          <w:sz w:val="18"/>
          <w:szCs w:val="18"/>
        </w:rPr>
        <w:t xml:space="preserve"> Юлию Юрьевну, начальника организационно-контрольного отдела;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Звереву Инну Валерьевну, консультанта отдела градостроительства, земельных и имущественных отношений;</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Парфёнову Анастасию Сергеевну, главного специалиста отдела градостроительства, земельных и имущественных отношений;</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Галицыну</w:t>
      </w:r>
      <w:proofErr w:type="spellEnd"/>
      <w:r w:rsidRPr="00530835">
        <w:rPr>
          <w:sz w:val="18"/>
          <w:szCs w:val="18"/>
        </w:rPr>
        <w:t xml:space="preserve"> Надежду Юрьевну, заведующего сектором муниципального имущества.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2. Объявить Благодарность Думы Хомутовского муниципального образования за добросовестный труд, эффективную работу, за иные заслуги перед </w:t>
      </w:r>
      <w:proofErr w:type="spellStart"/>
      <w:r w:rsidRPr="00530835">
        <w:rPr>
          <w:sz w:val="18"/>
          <w:szCs w:val="18"/>
        </w:rPr>
        <w:t>Хомутовским</w:t>
      </w:r>
      <w:proofErr w:type="spellEnd"/>
      <w:r w:rsidRPr="00530835">
        <w:rPr>
          <w:sz w:val="18"/>
          <w:szCs w:val="18"/>
        </w:rPr>
        <w:t xml:space="preserve"> муниципальным образованием, способствующие всестороннему развитию поселения и в связи с празднованием профессионального праздника – Дня местного самоуправления:</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Алексеевой Валентине Дмитриевне, ведущему инженеру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Благиревой</w:t>
      </w:r>
      <w:proofErr w:type="spellEnd"/>
      <w:r w:rsidRPr="00530835">
        <w:rPr>
          <w:sz w:val="18"/>
          <w:szCs w:val="18"/>
        </w:rPr>
        <w:t xml:space="preserve"> Анне Владимировне, главному специалисту отдела градостроительства, земельных и имущественных отношений;</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Палий Елене Александровне, главному специалисту отдела муниципального земельного, лесного контроля и соблюдения правил благоустройства;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Бронниковой</w:t>
      </w:r>
      <w:proofErr w:type="spellEnd"/>
      <w:r w:rsidRPr="00530835">
        <w:rPr>
          <w:sz w:val="18"/>
          <w:szCs w:val="18"/>
        </w:rPr>
        <w:t xml:space="preserve"> Татьяне Николаевне, главному специалисту муниципального земельного, лесного контроля и соблюдения правил благоустройства;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Корниловой Кристине Сергеевне, ведущему инженеру кадровой службы;</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Парфёновой Инне Владимировне, ведущему инженеру кадровой службы;</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Григорьевой Анастасии Владимировне, архивариусу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Савенковой Анне Леонидовне, главному специалисту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Никитиной Марине Александровне, юристу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Барахтенко</w:t>
      </w:r>
      <w:proofErr w:type="spellEnd"/>
      <w:r w:rsidRPr="00530835">
        <w:rPr>
          <w:sz w:val="18"/>
          <w:szCs w:val="18"/>
        </w:rPr>
        <w:t xml:space="preserve"> Алёне Евгеньевне, специалисту по социальной работе;</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w:t>
      </w:r>
      <w:proofErr w:type="spellStart"/>
      <w:r w:rsidRPr="00530835">
        <w:rPr>
          <w:sz w:val="18"/>
          <w:szCs w:val="18"/>
        </w:rPr>
        <w:t>Торпищевой</w:t>
      </w:r>
      <w:proofErr w:type="spellEnd"/>
      <w:r w:rsidRPr="00530835">
        <w:rPr>
          <w:sz w:val="18"/>
          <w:szCs w:val="18"/>
        </w:rPr>
        <w:t xml:space="preserve"> Полине Сергеевне, ведущему специалисту социального отдела;</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Латынцевой</w:t>
      </w:r>
      <w:proofErr w:type="spellEnd"/>
      <w:r w:rsidRPr="00530835">
        <w:rPr>
          <w:sz w:val="18"/>
          <w:szCs w:val="18"/>
        </w:rPr>
        <w:t xml:space="preserve"> Валентине Андреевне, секретарю-референту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Парфентьеву Александру Николаевичу, ведущему инженеру администрации;</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Казинскому</w:t>
      </w:r>
      <w:proofErr w:type="spellEnd"/>
      <w:r w:rsidRPr="00530835">
        <w:rPr>
          <w:sz w:val="18"/>
          <w:szCs w:val="18"/>
        </w:rPr>
        <w:t xml:space="preserve"> Александру Михайловичу, ведущему инженеру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lastRenderedPageBreak/>
        <w:t xml:space="preserve">- </w:t>
      </w:r>
      <w:proofErr w:type="spellStart"/>
      <w:r w:rsidRPr="00530835">
        <w:rPr>
          <w:sz w:val="18"/>
          <w:szCs w:val="18"/>
        </w:rPr>
        <w:t>Шелепову</w:t>
      </w:r>
      <w:proofErr w:type="spellEnd"/>
      <w:r w:rsidRPr="00530835">
        <w:rPr>
          <w:sz w:val="18"/>
          <w:szCs w:val="18"/>
        </w:rPr>
        <w:t xml:space="preserve"> Александру Леонтьевичу, Первому заместителю директора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Горбуновой Елене Геннадьевне, инженеру по дорожной деятельности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 </w:t>
      </w:r>
      <w:proofErr w:type="spellStart"/>
      <w:r w:rsidRPr="00530835">
        <w:rPr>
          <w:sz w:val="18"/>
          <w:szCs w:val="18"/>
        </w:rPr>
        <w:t>Кулебякину</w:t>
      </w:r>
      <w:proofErr w:type="spellEnd"/>
      <w:r w:rsidRPr="00530835">
        <w:rPr>
          <w:sz w:val="18"/>
          <w:szCs w:val="18"/>
        </w:rPr>
        <w:t xml:space="preserve"> Евгению Михайловичу, заместителю директора по дорожной деятельности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Дубровину Вадиму Анатольевичу, инженеру по охране труда и безопасности дорожного движения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w:t>
      </w:r>
      <w:proofErr w:type="spellStart"/>
      <w:r w:rsidRPr="00530835">
        <w:rPr>
          <w:sz w:val="18"/>
          <w:szCs w:val="18"/>
        </w:rPr>
        <w:t>Пермяковау</w:t>
      </w:r>
      <w:proofErr w:type="spellEnd"/>
      <w:r w:rsidRPr="00530835">
        <w:rPr>
          <w:sz w:val="18"/>
          <w:szCs w:val="18"/>
        </w:rPr>
        <w:t xml:space="preserve"> Сергею Геннадьевичу, инженеру-механику МКУ «Хозяйственно-эксплуатационная служба Хомутовского МО».</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3. Объявить Благодарность Думы Хомутовского муниципального образования Иванько Людмиле Анатольевне, руководителю студии МУК «Культурно-спортивный комплекс» Хомутовского муниципального образования за вклад в развитие театрального искусства и декоративно-прикладного творчества в </w:t>
      </w:r>
      <w:proofErr w:type="spellStart"/>
      <w:r w:rsidRPr="00530835">
        <w:rPr>
          <w:sz w:val="18"/>
          <w:szCs w:val="18"/>
        </w:rPr>
        <w:t>Хомутовском</w:t>
      </w:r>
      <w:proofErr w:type="spellEnd"/>
      <w:r w:rsidRPr="00530835">
        <w:rPr>
          <w:sz w:val="18"/>
          <w:szCs w:val="18"/>
        </w:rPr>
        <w:t xml:space="preserve"> муниципальном образовании и в связи с 50-летием со дня рождения. </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4. Опубликовать данное решение в установленном законом порядке.</w:t>
      </w:r>
    </w:p>
    <w:p w:rsidR="001C7869" w:rsidRPr="00530835" w:rsidRDefault="001C7869" w:rsidP="001C7869">
      <w:pPr>
        <w:tabs>
          <w:tab w:val="left" w:pos="426"/>
          <w:tab w:val="left" w:pos="3976"/>
        </w:tabs>
        <w:ind w:left="0" w:right="-142" w:firstLine="426"/>
        <w:jc w:val="left"/>
        <w:rPr>
          <w:sz w:val="18"/>
          <w:szCs w:val="18"/>
        </w:rPr>
      </w:pPr>
      <w:r w:rsidRPr="00530835">
        <w:rPr>
          <w:sz w:val="18"/>
          <w:szCs w:val="18"/>
        </w:rPr>
        <w:t xml:space="preserve">5. </w:t>
      </w:r>
      <w:proofErr w:type="gramStart"/>
      <w:r w:rsidRPr="00530835">
        <w:rPr>
          <w:sz w:val="18"/>
          <w:szCs w:val="18"/>
        </w:rPr>
        <w:t>Контроль за</w:t>
      </w:r>
      <w:proofErr w:type="gramEnd"/>
      <w:r w:rsidRPr="00530835">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1C7869" w:rsidRPr="001C7869" w:rsidRDefault="001C7869" w:rsidP="001C7869">
      <w:pPr>
        <w:tabs>
          <w:tab w:val="left" w:pos="426"/>
          <w:tab w:val="left" w:pos="3976"/>
        </w:tabs>
        <w:ind w:left="0" w:right="-142" w:firstLine="426"/>
        <w:jc w:val="left"/>
        <w:rPr>
          <w:i/>
          <w:sz w:val="18"/>
          <w:szCs w:val="18"/>
        </w:rPr>
      </w:pPr>
    </w:p>
    <w:p w:rsidR="001C7869" w:rsidRPr="001C7869" w:rsidRDefault="001C7869" w:rsidP="001C7869">
      <w:pPr>
        <w:tabs>
          <w:tab w:val="left" w:pos="426"/>
          <w:tab w:val="left" w:pos="3976"/>
        </w:tabs>
        <w:ind w:left="0" w:right="-142" w:firstLine="426"/>
        <w:jc w:val="left"/>
        <w:rPr>
          <w:i/>
          <w:sz w:val="18"/>
          <w:szCs w:val="18"/>
        </w:rPr>
      </w:pPr>
    </w:p>
    <w:p w:rsidR="005A1B1A" w:rsidRDefault="001C7869" w:rsidP="001C7869">
      <w:pPr>
        <w:tabs>
          <w:tab w:val="left" w:pos="426"/>
          <w:tab w:val="left" w:pos="3976"/>
        </w:tabs>
        <w:ind w:left="0" w:right="-142" w:firstLine="426"/>
        <w:jc w:val="left"/>
        <w:rPr>
          <w:i/>
          <w:sz w:val="18"/>
          <w:szCs w:val="18"/>
        </w:rPr>
      </w:pPr>
      <w:r w:rsidRPr="001C7869">
        <w:rPr>
          <w:i/>
          <w:sz w:val="18"/>
          <w:szCs w:val="18"/>
        </w:rPr>
        <w:t xml:space="preserve">Глава  Хомутовского </w:t>
      </w:r>
      <w:r w:rsidR="00530835">
        <w:rPr>
          <w:i/>
          <w:sz w:val="18"/>
          <w:szCs w:val="18"/>
        </w:rPr>
        <w:t xml:space="preserve"> </w:t>
      </w:r>
      <w:r w:rsidRPr="001C7869">
        <w:rPr>
          <w:i/>
          <w:sz w:val="18"/>
          <w:szCs w:val="18"/>
        </w:rPr>
        <w:t xml:space="preserve">муниципального образования                                                        </w:t>
      </w:r>
      <w:proofErr w:type="spellStart"/>
      <w:r w:rsidRPr="001C7869">
        <w:rPr>
          <w:i/>
          <w:sz w:val="18"/>
          <w:szCs w:val="18"/>
        </w:rPr>
        <w:t>А.В.Иваненко</w:t>
      </w:r>
      <w:proofErr w:type="spellEnd"/>
    </w:p>
    <w:p w:rsidR="00530835" w:rsidRDefault="00530835" w:rsidP="001C7869">
      <w:pPr>
        <w:tabs>
          <w:tab w:val="left" w:pos="426"/>
          <w:tab w:val="left" w:pos="3976"/>
        </w:tabs>
        <w:ind w:left="0" w:right="-142" w:firstLine="426"/>
        <w:jc w:val="left"/>
        <w:rPr>
          <w:i/>
          <w:sz w:val="18"/>
          <w:szCs w:val="18"/>
        </w:rPr>
      </w:pPr>
    </w:p>
    <w:p w:rsidR="00530835" w:rsidRDefault="00530835" w:rsidP="001C7869">
      <w:pPr>
        <w:tabs>
          <w:tab w:val="left" w:pos="426"/>
          <w:tab w:val="left" w:pos="3976"/>
        </w:tabs>
        <w:ind w:left="0" w:right="-142" w:firstLine="426"/>
        <w:jc w:val="left"/>
        <w:rPr>
          <w:i/>
          <w:sz w:val="18"/>
          <w:szCs w:val="18"/>
        </w:rPr>
      </w:pPr>
    </w:p>
    <w:p w:rsidR="00530835" w:rsidRDefault="00530835" w:rsidP="001C7869">
      <w:pPr>
        <w:tabs>
          <w:tab w:val="left" w:pos="426"/>
          <w:tab w:val="left" w:pos="3976"/>
        </w:tabs>
        <w:ind w:left="0" w:right="-142" w:firstLine="426"/>
        <w:jc w:val="left"/>
        <w:rPr>
          <w:i/>
          <w:sz w:val="18"/>
          <w:szCs w:val="18"/>
        </w:rPr>
      </w:pPr>
    </w:p>
    <w:p w:rsidR="00530835" w:rsidRPr="00530835" w:rsidRDefault="00530835" w:rsidP="00530835">
      <w:pPr>
        <w:tabs>
          <w:tab w:val="left" w:pos="426"/>
          <w:tab w:val="left" w:pos="3976"/>
        </w:tabs>
        <w:ind w:left="0" w:right="-142" w:firstLine="426"/>
        <w:jc w:val="left"/>
        <w:rPr>
          <w:i/>
          <w:sz w:val="18"/>
          <w:szCs w:val="18"/>
        </w:rPr>
      </w:pPr>
    </w:p>
    <w:p w:rsidR="00530835" w:rsidRPr="00530835" w:rsidRDefault="00530835" w:rsidP="00530835">
      <w:pPr>
        <w:tabs>
          <w:tab w:val="left" w:pos="426"/>
          <w:tab w:val="left" w:pos="3976"/>
        </w:tabs>
        <w:ind w:left="0" w:right="-142" w:firstLine="426"/>
        <w:jc w:val="left"/>
        <w:rPr>
          <w:i/>
          <w:sz w:val="18"/>
          <w:szCs w:val="18"/>
        </w:rPr>
      </w:pP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РОССИЙСКАЯ ФЕДЕРАЦИЯ</w:t>
      </w: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ИРКУТСКАЯ ОБЛАСТЬ   ИРКУТСКИЙ РАЙОН</w:t>
      </w: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ДУМА</w:t>
      </w: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Хомутовского муниципального образования</w:t>
      </w: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Пятый созыв</w:t>
      </w:r>
    </w:p>
    <w:p w:rsidR="00530835" w:rsidRPr="00530835" w:rsidRDefault="00530835" w:rsidP="00530835">
      <w:pPr>
        <w:tabs>
          <w:tab w:val="left" w:pos="426"/>
          <w:tab w:val="left" w:pos="3976"/>
        </w:tabs>
        <w:ind w:left="0" w:right="-142" w:firstLine="426"/>
        <w:jc w:val="center"/>
        <w:rPr>
          <w:sz w:val="18"/>
          <w:szCs w:val="18"/>
        </w:rPr>
      </w:pPr>
      <w:r w:rsidRPr="00530835">
        <w:rPr>
          <w:sz w:val="18"/>
          <w:szCs w:val="18"/>
        </w:rPr>
        <w:t>Решение</w:t>
      </w:r>
    </w:p>
    <w:p w:rsidR="00530835" w:rsidRPr="00530835" w:rsidRDefault="00530835" w:rsidP="00530835">
      <w:pPr>
        <w:tabs>
          <w:tab w:val="left" w:pos="426"/>
          <w:tab w:val="left" w:pos="3976"/>
        </w:tabs>
        <w:ind w:left="0" w:right="-142" w:firstLine="426"/>
        <w:jc w:val="left"/>
        <w:rPr>
          <w:sz w:val="18"/>
          <w:szCs w:val="18"/>
        </w:rPr>
      </w:pPr>
    </w:p>
    <w:p w:rsidR="00530835" w:rsidRPr="00530835" w:rsidRDefault="00530835" w:rsidP="00530835">
      <w:pPr>
        <w:tabs>
          <w:tab w:val="left" w:pos="426"/>
          <w:tab w:val="left" w:pos="3976"/>
        </w:tabs>
        <w:ind w:left="0" w:right="-142" w:firstLine="426"/>
        <w:jc w:val="left"/>
        <w:rPr>
          <w:sz w:val="18"/>
          <w:szCs w:val="18"/>
          <w:u w:val="single"/>
        </w:rPr>
      </w:pPr>
    </w:p>
    <w:p w:rsidR="00530835" w:rsidRPr="00530835" w:rsidRDefault="00530835" w:rsidP="00530835">
      <w:pPr>
        <w:tabs>
          <w:tab w:val="left" w:pos="426"/>
          <w:tab w:val="left" w:pos="3976"/>
        </w:tabs>
        <w:ind w:left="0" w:right="-142" w:firstLine="426"/>
        <w:jc w:val="left"/>
        <w:rPr>
          <w:sz w:val="18"/>
          <w:szCs w:val="18"/>
          <w:u w:val="single"/>
        </w:rPr>
      </w:pPr>
      <w:r w:rsidRPr="00530835">
        <w:rPr>
          <w:sz w:val="18"/>
          <w:szCs w:val="18"/>
          <w:u w:val="single"/>
        </w:rPr>
        <w:t>28.03.2025 № 39-183Д</w:t>
      </w:r>
    </w:p>
    <w:p w:rsidR="00530835" w:rsidRDefault="00530835" w:rsidP="00530835">
      <w:pPr>
        <w:tabs>
          <w:tab w:val="left" w:pos="426"/>
          <w:tab w:val="left" w:pos="3976"/>
        </w:tabs>
        <w:ind w:left="0" w:right="-142" w:firstLine="426"/>
        <w:jc w:val="left"/>
        <w:rPr>
          <w:sz w:val="18"/>
          <w:szCs w:val="18"/>
        </w:rPr>
      </w:pPr>
      <w:r w:rsidRPr="00530835">
        <w:rPr>
          <w:sz w:val="18"/>
          <w:szCs w:val="18"/>
        </w:rPr>
        <w:t xml:space="preserve">       с. Хомутово</w:t>
      </w:r>
    </w:p>
    <w:p w:rsidR="00530835" w:rsidRDefault="00530835" w:rsidP="00530835">
      <w:pPr>
        <w:tabs>
          <w:tab w:val="left" w:pos="426"/>
          <w:tab w:val="left" w:pos="3976"/>
        </w:tabs>
        <w:ind w:left="0" w:right="-142" w:firstLine="426"/>
        <w:jc w:val="left"/>
        <w:rPr>
          <w:sz w:val="18"/>
          <w:szCs w:val="18"/>
        </w:rPr>
      </w:pPr>
    </w:p>
    <w:p w:rsidR="00946ED9" w:rsidRPr="00946ED9" w:rsidRDefault="00946ED9" w:rsidP="00946ED9">
      <w:pPr>
        <w:tabs>
          <w:tab w:val="left" w:pos="426"/>
          <w:tab w:val="left" w:pos="3976"/>
        </w:tabs>
        <w:ind w:left="0" w:right="-142" w:firstLine="426"/>
        <w:jc w:val="left"/>
        <w:rPr>
          <w:sz w:val="18"/>
          <w:szCs w:val="18"/>
        </w:rPr>
      </w:pPr>
      <w:r w:rsidRPr="00946ED9">
        <w:rPr>
          <w:sz w:val="18"/>
          <w:szCs w:val="18"/>
        </w:rPr>
        <w:t xml:space="preserve">О ежегодном отчете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2024 год </w:t>
      </w:r>
    </w:p>
    <w:p w:rsidR="00946ED9" w:rsidRPr="00946ED9" w:rsidRDefault="00946ED9" w:rsidP="00946ED9">
      <w:pPr>
        <w:tabs>
          <w:tab w:val="left" w:pos="426"/>
          <w:tab w:val="left" w:pos="3976"/>
        </w:tabs>
        <w:ind w:left="0" w:right="-142" w:firstLine="426"/>
        <w:jc w:val="left"/>
        <w:rPr>
          <w:sz w:val="18"/>
          <w:szCs w:val="18"/>
        </w:rPr>
      </w:pPr>
      <w:r w:rsidRPr="00946ED9">
        <w:rPr>
          <w:sz w:val="18"/>
          <w:szCs w:val="18"/>
        </w:rPr>
        <w:tab/>
      </w:r>
    </w:p>
    <w:p w:rsidR="00946ED9" w:rsidRPr="00946ED9" w:rsidRDefault="00946ED9" w:rsidP="00946ED9">
      <w:pPr>
        <w:tabs>
          <w:tab w:val="left" w:pos="426"/>
          <w:tab w:val="left" w:pos="3976"/>
        </w:tabs>
        <w:ind w:left="0" w:right="-142" w:firstLine="426"/>
        <w:jc w:val="left"/>
        <w:rPr>
          <w:sz w:val="18"/>
          <w:szCs w:val="18"/>
        </w:rPr>
      </w:pPr>
      <w:r w:rsidRPr="00946ED9">
        <w:rPr>
          <w:sz w:val="18"/>
          <w:szCs w:val="18"/>
        </w:rPr>
        <w:t xml:space="preserve">Руководствуясь </w:t>
      </w:r>
      <w:proofErr w:type="spellStart"/>
      <w:r w:rsidRPr="00946ED9">
        <w:rPr>
          <w:sz w:val="18"/>
          <w:szCs w:val="18"/>
        </w:rPr>
        <w:t>ст.ст</w:t>
      </w:r>
      <w:proofErr w:type="spellEnd"/>
      <w:r w:rsidRPr="00946ED9">
        <w:rPr>
          <w:sz w:val="18"/>
          <w:szCs w:val="18"/>
        </w:rPr>
        <w:t xml:space="preserve">. 35, 36 Федерального закона от 06.10.2003  №131-ФЗ «Об общих принципах организации местного самоуправления в Российской Федерации», подпунктом 7 пункта 2 статьи 27, подпунктом 2 пункта 2 статьи 35 Устава Хомутовского муниципального образования, Дума Хомутовского муниципального образования </w:t>
      </w:r>
    </w:p>
    <w:p w:rsidR="00946ED9" w:rsidRPr="00946ED9" w:rsidRDefault="00946ED9" w:rsidP="00946ED9">
      <w:pPr>
        <w:tabs>
          <w:tab w:val="left" w:pos="426"/>
          <w:tab w:val="left" w:pos="3976"/>
        </w:tabs>
        <w:ind w:left="0" w:right="-142" w:firstLine="426"/>
        <w:jc w:val="left"/>
        <w:rPr>
          <w:sz w:val="18"/>
          <w:szCs w:val="18"/>
        </w:rPr>
      </w:pPr>
      <w:r w:rsidRPr="00946ED9">
        <w:rPr>
          <w:sz w:val="18"/>
          <w:szCs w:val="18"/>
        </w:rPr>
        <w:t>РЕШИЛА:</w:t>
      </w:r>
    </w:p>
    <w:p w:rsidR="00946ED9" w:rsidRPr="00946ED9" w:rsidRDefault="00946ED9" w:rsidP="00946ED9">
      <w:pPr>
        <w:tabs>
          <w:tab w:val="left" w:pos="426"/>
          <w:tab w:val="left" w:pos="3976"/>
        </w:tabs>
        <w:ind w:left="0" w:right="-142" w:firstLine="426"/>
        <w:jc w:val="left"/>
        <w:rPr>
          <w:sz w:val="18"/>
          <w:szCs w:val="18"/>
        </w:rPr>
      </w:pPr>
      <w:r>
        <w:rPr>
          <w:sz w:val="18"/>
          <w:szCs w:val="18"/>
        </w:rPr>
        <w:t>1.</w:t>
      </w:r>
      <w:r w:rsidRPr="00946ED9">
        <w:rPr>
          <w:sz w:val="18"/>
          <w:szCs w:val="18"/>
        </w:rPr>
        <w:t xml:space="preserve"> Признать ежегодный отчет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2024 год, удовлетворительным.</w:t>
      </w:r>
    </w:p>
    <w:p w:rsidR="00946ED9" w:rsidRPr="00946ED9" w:rsidRDefault="00946ED9" w:rsidP="00946ED9">
      <w:pPr>
        <w:tabs>
          <w:tab w:val="left" w:pos="426"/>
          <w:tab w:val="left" w:pos="3976"/>
        </w:tabs>
        <w:ind w:left="0" w:right="-142" w:firstLine="426"/>
        <w:jc w:val="left"/>
        <w:rPr>
          <w:sz w:val="18"/>
          <w:szCs w:val="18"/>
        </w:rPr>
      </w:pPr>
      <w:r>
        <w:rPr>
          <w:sz w:val="18"/>
          <w:szCs w:val="18"/>
        </w:rPr>
        <w:t>2.</w:t>
      </w:r>
      <w:r w:rsidRPr="00946ED9">
        <w:rPr>
          <w:sz w:val="18"/>
          <w:szCs w:val="18"/>
        </w:rPr>
        <w:t>Опубликовать настоящее решение в установленном законом порядке.</w:t>
      </w:r>
    </w:p>
    <w:p w:rsidR="00946ED9" w:rsidRPr="00946ED9" w:rsidRDefault="00946ED9" w:rsidP="00946ED9">
      <w:pPr>
        <w:tabs>
          <w:tab w:val="left" w:pos="426"/>
          <w:tab w:val="left" w:pos="3976"/>
        </w:tabs>
        <w:ind w:left="0" w:right="-142" w:firstLine="426"/>
        <w:jc w:val="left"/>
        <w:rPr>
          <w:sz w:val="18"/>
          <w:szCs w:val="18"/>
        </w:rPr>
      </w:pPr>
      <w:r>
        <w:rPr>
          <w:sz w:val="18"/>
          <w:szCs w:val="18"/>
        </w:rPr>
        <w:t>3.</w:t>
      </w:r>
      <w:r w:rsidRPr="00946ED9">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946ED9" w:rsidRPr="00946ED9" w:rsidRDefault="00946ED9" w:rsidP="00946ED9">
      <w:pPr>
        <w:tabs>
          <w:tab w:val="left" w:pos="426"/>
          <w:tab w:val="left" w:pos="3976"/>
        </w:tabs>
        <w:ind w:left="0" w:right="-142" w:firstLine="426"/>
        <w:jc w:val="left"/>
        <w:rPr>
          <w:sz w:val="18"/>
          <w:szCs w:val="18"/>
        </w:rPr>
      </w:pPr>
    </w:p>
    <w:p w:rsidR="00946ED9" w:rsidRPr="00946ED9" w:rsidRDefault="00946ED9" w:rsidP="00946ED9">
      <w:pPr>
        <w:tabs>
          <w:tab w:val="left" w:pos="426"/>
          <w:tab w:val="left" w:pos="3976"/>
        </w:tabs>
        <w:ind w:left="0" w:right="-142" w:firstLine="426"/>
        <w:jc w:val="left"/>
        <w:rPr>
          <w:i/>
          <w:sz w:val="18"/>
          <w:szCs w:val="18"/>
        </w:rPr>
      </w:pPr>
    </w:p>
    <w:p w:rsidR="00946ED9" w:rsidRPr="00946ED9" w:rsidRDefault="00946ED9" w:rsidP="00946ED9">
      <w:pPr>
        <w:tabs>
          <w:tab w:val="left" w:pos="426"/>
          <w:tab w:val="left" w:pos="3976"/>
        </w:tabs>
        <w:ind w:left="0" w:right="-142" w:firstLine="426"/>
        <w:jc w:val="left"/>
        <w:rPr>
          <w:i/>
          <w:sz w:val="18"/>
          <w:szCs w:val="18"/>
        </w:rPr>
      </w:pPr>
      <w:r w:rsidRPr="00946ED9">
        <w:rPr>
          <w:i/>
          <w:sz w:val="18"/>
          <w:szCs w:val="18"/>
        </w:rPr>
        <w:t>Глава Хомутовского</w:t>
      </w:r>
      <w:r w:rsidRPr="00946ED9">
        <w:rPr>
          <w:i/>
          <w:sz w:val="18"/>
          <w:szCs w:val="18"/>
        </w:rPr>
        <w:t xml:space="preserve"> </w:t>
      </w:r>
      <w:r w:rsidRPr="00946ED9">
        <w:rPr>
          <w:i/>
          <w:sz w:val="18"/>
          <w:szCs w:val="18"/>
        </w:rPr>
        <w:t xml:space="preserve">муниципального образования                                                          </w:t>
      </w:r>
      <w:proofErr w:type="spellStart"/>
      <w:r w:rsidRPr="00946ED9">
        <w:rPr>
          <w:i/>
          <w:sz w:val="18"/>
          <w:szCs w:val="18"/>
        </w:rPr>
        <w:t>А.В.Иваненко</w:t>
      </w:r>
      <w:proofErr w:type="spellEnd"/>
    </w:p>
    <w:p w:rsidR="00946ED9" w:rsidRPr="00946ED9" w:rsidRDefault="00946ED9" w:rsidP="00946ED9">
      <w:pPr>
        <w:tabs>
          <w:tab w:val="left" w:pos="426"/>
          <w:tab w:val="left" w:pos="3976"/>
        </w:tabs>
        <w:ind w:left="0" w:right="-142" w:firstLine="426"/>
        <w:jc w:val="left"/>
        <w:rPr>
          <w:sz w:val="18"/>
          <w:szCs w:val="18"/>
        </w:rPr>
      </w:pPr>
    </w:p>
    <w:p w:rsidR="00946ED9" w:rsidRDefault="00946ED9" w:rsidP="00530835">
      <w:pPr>
        <w:tabs>
          <w:tab w:val="left" w:pos="426"/>
          <w:tab w:val="left" w:pos="3976"/>
        </w:tabs>
        <w:ind w:left="0" w:right="-142" w:firstLine="426"/>
        <w:jc w:val="left"/>
        <w:rPr>
          <w:sz w:val="18"/>
          <w:szCs w:val="18"/>
        </w:rPr>
      </w:pPr>
    </w:p>
    <w:p w:rsidR="00530835" w:rsidRPr="00530835" w:rsidRDefault="00530835" w:rsidP="00530835">
      <w:pPr>
        <w:tabs>
          <w:tab w:val="left" w:pos="426"/>
          <w:tab w:val="left" w:pos="3976"/>
        </w:tabs>
        <w:ind w:left="0" w:right="-142" w:firstLine="426"/>
        <w:jc w:val="left"/>
        <w:rPr>
          <w:sz w:val="18"/>
          <w:szCs w:val="18"/>
        </w:rPr>
      </w:pPr>
    </w:p>
    <w:p w:rsidR="00530835" w:rsidRPr="005A1B1A" w:rsidRDefault="00530835" w:rsidP="001C7869">
      <w:pPr>
        <w:tabs>
          <w:tab w:val="left" w:pos="426"/>
          <w:tab w:val="left" w:pos="3976"/>
        </w:tabs>
        <w:ind w:left="0" w:right="-142" w:firstLine="426"/>
        <w:jc w:val="left"/>
        <w:rPr>
          <w:i/>
          <w:sz w:val="18"/>
          <w:szCs w:val="18"/>
        </w:rPr>
      </w:pPr>
    </w:p>
    <w:sectPr w:rsidR="00530835" w:rsidRPr="005A1B1A"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835" w:rsidRDefault="00530835" w:rsidP="00BD744E">
      <w:r>
        <w:separator/>
      </w:r>
    </w:p>
  </w:endnote>
  <w:endnote w:type="continuationSeparator" w:id="0">
    <w:p w:rsidR="00530835" w:rsidRDefault="0053083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835" w:rsidRDefault="00530835" w:rsidP="00BD744E">
      <w:r>
        <w:separator/>
      </w:r>
    </w:p>
  </w:footnote>
  <w:footnote w:type="continuationSeparator" w:id="0">
    <w:p w:rsidR="00530835" w:rsidRDefault="0053083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1398"/>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5DB"/>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C7869"/>
    <w:rsid w:val="001D0D4D"/>
    <w:rsid w:val="001D12D2"/>
    <w:rsid w:val="001D1405"/>
    <w:rsid w:val="001D18AB"/>
    <w:rsid w:val="001D1B63"/>
    <w:rsid w:val="001D24D2"/>
    <w:rsid w:val="001D2CA9"/>
    <w:rsid w:val="001D4155"/>
    <w:rsid w:val="001D4427"/>
    <w:rsid w:val="001D4983"/>
    <w:rsid w:val="001D597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1E92"/>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6D7"/>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198"/>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2E65"/>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835"/>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B1A"/>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48E"/>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E3B"/>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0E3"/>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7F9"/>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6ED9"/>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1A4"/>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19C"/>
    <w:rsid w:val="00A568DB"/>
    <w:rsid w:val="00A56EC7"/>
    <w:rsid w:val="00A56F92"/>
    <w:rsid w:val="00A57172"/>
    <w:rsid w:val="00A5745F"/>
    <w:rsid w:val="00A57CA6"/>
    <w:rsid w:val="00A57E2C"/>
    <w:rsid w:val="00A57EC4"/>
    <w:rsid w:val="00A57FC2"/>
    <w:rsid w:val="00A60341"/>
    <w:rsid w:val="00A60668"/>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24E8"/>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574"/>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0F75"/>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2C7"/>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1E0A"/>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C5F"/>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779FC"/>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31F"/>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87A"/>
    <w:rsid w:val="00E34A29"/>
    <w:rsid w:val="00E34CAF"/>
    <w:rsid w:val="00E34E22"/>
    <w:rsid w:val="00E355A6"/>
    <w:rsid w:val="00E35D06"/>
    <w:rsid w:val="00E35F17"/>
    <w:rsid w:val="00E35F33"/>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789"/>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337"/>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386"/>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080"/>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6B95"/>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1ADB"/>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E82789"/>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EE4337"/>
  </w:style>
  <w:style w:type="table" w:customStyle="1" w:styleId="TableStyle080">
    <w:name w:val="TableStyle080"/>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216">
    <w:name w:val="TableStyle1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EE4337"/>
  </w:style>
  <w:style w:type="table" w:customStyle="1" w:styleId="TableStyle0220">
    <w:name w:val="TableStyle022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6">
    <w:name w:val="TableStyle012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EE4337"/>
  </w:style>
  <w:style w:type="table" w:customStyle="1" w:styleId="TableStyle11110">
    <w:name w:val="TableStyle1111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EE4337"/>
  </w:style>
  <w:style w:type="table" w:customStyle="1" w:styleId="TableStyle2216">
    <w:name w:val="TableStyle2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EE4337"/>
  </w:style>
  <w:style w:type="numbering" w:customStyle="1" w:styleId="416">
    <w:name w:val="Нет списка416"/>
    <w:next w:val="a9"/>
    <w:uiPriority w:val="99"/>
    <w:semiHidden/>
    <w:unhideWhenUsed/>
    <w:rsid w:val="00EE4337"/>
  </w:style>
  <w:style w:type="table" w:customStyle="1" w:styleId="TableStyle0316">
    <w:name w:val="TableStyle0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EE4337"/>
  </w:style>
  <w:style w:type="table" w:customStyle="1" w:styleId="TableStyle0131">
    <w:name w:val="TableStyle0131"/>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EE4337"/>
  </w:style>
  <w:style w:type="table" w:customStyle="1" w:styleId="TableStyle02111">
    <w:name w:val="TableStyle02111"/>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7">
    <w:name w:val="TableStyle3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EE4337"/>
  </w:style>
  <w:style w:type="table" w:customStyle="1" w:styleId="1050">
    <w:name w:val="Сетка таблицы105"/>
    <w:basedOn w:val="a8"/>
    <w:next w:val="aa"/>
    <w:rsid w:val="001D597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9"/>
    <w:uiPriority w:val="99"/>
    <w:semiHidden/>
    <w:unhideWhenUsed/>
    <w:rsid w:val="00B70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E82789"/>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EE4337"/>
  </w:style>
  <w:style w:type="table" w:customStyle="1" w:styleId="TableStyle080">
    <w:name w:val="TableStyle080"/>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EE433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216">
    <w:name w:val="TableStyle1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EE4337"/>
  </w:style>
  <w:style w:type="table" w:customStyle="1" w:styleId="TableStyle0220">
    <w:name w:val="TableStyle022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6">
    <w:name w:val="TableStyle012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EE4337"/>
  </w:style>
  <w:style w:type="table" w:customStyle="1" w:styleId="TableStyle11110">
    <w:name w:val="TableStyle1111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EE4337"/>
  </w:style>
  <w:style w:type="table" w:customStyle="1" w:styleId="TableStyle2216">
    <w:name w:val="TableStyle2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EE4337"/>
  </w:style>
  <w:style w:type="numbering" w:customStyle="1" w:styleId="416">
    <w:name w:val="Нет списка416"/>
    <w:next w:val="a9"/>
    <w:uiPriority w:val="99"/>
    <w:semiHidden/>
    <w:unhideWhenUsed/>
    <w:rsid w:val="00EE4337"/>
  </w:style>
  <w:style w:type="table" w:customStyle="1" w:styleId="TableStyle0316">
    <w:name w:val="TableStyle0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EE4337"/>
  </w:style>
  <w:style w:type="table" w:customStyle="1" w:styleId="TableStyle0131">
    <w:name w:val="TableStyle0131"/>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EE4337"/>
  </w:style>
  <w:style w:type="table" w:customStyle="1" w:styleId="TableStyle02111">
    <w:name w:val="TableStyle02111"/>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7">
    <w:name w:val="TableStyle3217"/>
    <w:rsid w:val="00EE433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EE4337"/>
  </w:style>
  <w:style w:type="table" w:customStyle="1" w:styleId="1050">
    <w:name w:val="Сетка таблицы105"/>
    <w:basedOn w:val="a8"/>
    <w:next w:val="aa"/>
    <w:rsid w:val="001D597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9"/>
    <w:uiPriority w:val="99"/>
    <w:semiHidden/>
    <w:unhideWhenUsed/>
    <w:rsid w:val="00B70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6580E-79DC-44C1-8F7A-66B9F595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46</Pages>
  <Words>17042</Words>
  <Characters>97145</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60</cp:revision>
  <cp:lastPrinted>2019-12-26T07:15:00Z</cp:lastPrinted>
  <dcterms:created xsi:type="dcterms:W3CDTF">2024-03-07T04:42:00Z</dcterms:created>
  <dcterms:modified xsi:type="dcterms:W3CDTF">2025-03-31T07:16:00Z</dcterms:modified>
</cp:coreProperties>
</file>