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11D6B"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B8209A" w:rsidP="001F3475">
            <w:pPr>
              <w:tabs>
                <w:tab w:val="left" w:pos="4384"/>
              </w:tabs>
              <w:ind w:left="0" w:right="142" w:firstLine="426"/>
              <w:jc w:val="center"/>
              <w:rPr>
                <w:i/>
                <w:sz w:val="18"/>
                <w:szCs w:val="18"/>
              </w:rPr>
            </w:pPr>
            <w:r>
              <w:rPr>
                <w:i/>
                <w:sz w:val="18"/>
                <w:szCs w:val="18"/>
              </w:rPr>
              <w:t>10</w:t>
            </w:r>
            <w:r w:rsidR="005204C6">
              <w:rPr>
                <w:i/>
                <w:sz w:val="18"/>
                <w:szCs w:val="18"/>
              </w:rPr>
              <w:t xml:space="preserve"> </w:t>
            </w:r>
            <w:r>
              <w:rPr>
                <w:i/>
                <w:sz w:val="18"/>
                <w:szCs w:val="18"/>
              </w:rPr>
              <w:t>Февраля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231860">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31860">
              <w:rPr>
                <w:b/>
                <w:i/>
                <w:sz w:val="18"/>
                <w:szCs w:val="18"/>
              </w:rPr>
              <w:t>4</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B8209A" w:rsidP="00175687">
      <w:pPr>
        <w:tabs>
          <w:tab w:val="left" w:pos="426"/>
          <w:tab w:val="left" w:pos="3976"/>
        </w:tabs>
        <w:ind w:left="0" w:right="-142" w:firstLine="426"/>
        <w:jc w:val="left"/>
        <w:rPr>
          <w:sz w:val="18"/>
          <w:szCs w:val="18"/>
          <w:u w:val="single"/>
        </w:rPr>
      </w:pPr>
      <w:r>
        <w:rPr>
          <w:sz w:val="18"/>
          <w:szCs w:val="18"/>
          <w:u w:val="single"/>
        </w:rPr>
        <w:t>03</w:t>
      </w:r>
      <w:r w:rsidR="00175687" w:rsidRPr="00175687">
        <w:rPr>
          <w:sz w:val="18"/>
          <w:szCs w:val="18"/>
          <w:u w:val="single"/>
        </w:rPr>
        <w:t>.0</w:t>
      </w:r>
      <w:r>
        <w:rPr>
          <w:sz w:val="18"/>
          <w:szCs w:val="18"/>
          <w:u w:val="single"/>
        </w:rPr>
        <w:t>2</w:t>
      </w:r>
      <w:r w:rsidR="00175687" w:rsidRPr="00175687">
        <w:rPr>
          <w:sz w:val="18"/>
          <w:szCs w:val="18"/>
          <w:u w:val="single"/>
        </w:rPr>
        <w:t xml:space="preserve">.2025  № </w:t>
      </w:r>
      <w:r>
        <w:rPr>
          <w:sz w:val="18"/>
          <w:szCs w:val="18"/>
          <w:u w:val="single"/>
        </w:rPr>
        <w:t>14</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C21064" w:rsidRDefault="00C21064" w:rsidP="00C21064">
      <w:pPr>
        <w:tabs>
          <w:tab w:val="left" w:pos="426"/>
          <w:tab w:val="left" w:pos="3976"/>
        </w:tabs>
        <w:ind w:left="0" w:right="-142" w:firstLine="567"/>
        <w:jc w:val="left"/>
        <w:rPr>
          <w:sz w:val="18"/>
          <w:szCs w:val="18"/>
        </w:rPr>
      </w:pPr>
    </w:p>
    <w:p w:rsidR="00242F8D" w:rsidRPr="00242F8D" w:rsidRDefault="00242F8D" w:rsidP="00242F8D">
      <w:pPr>
        <w:tabs>
          <w:tab w:val="left" w:pos="426"/>
          <w:tab w:val="left" w:pos="3976"/>
        </w:tabs>
        <w:ind w:left="0" w:right="-142" w:firstLine="567"/>
        <w:jc w:val="left"/>
        <w:rPr>
          <w:sz w:val="18"/>
          <w:szCs w:val="18"/>
        </w:rPr>
      </w:pPr>
    </w:p>
    <w:p w:rsidR="00242F8D" w:rsidRPr="00242F8D" w:rsidRDefault="00242F8D" w:rsidP="005D1892">
      <w:pPr>
        <w:tabs>
          <w:tab w:val="left" w:pos="426"/>
          <w:tab w:val="left" w:pos="3976"/>
        </w:tabs>
        <w:ind w:left="0" w:right="-142" w:firstLine="567"/>
        <w:rPr>
          <w:sz w:val="18"/>
          <w:szCs w:val="18"/>
        </w:rPr>
      </w:pPr>
      <w:r w:rsidRPr="00242F8D">
        <w:rPr>
          <w:sz w:val="18"/>
          <w:szCs w:val="18"/>
        </w:rPr>
        <w:t>Об организации эвакуационных мероприятий на территории Хомутовского муниципального образования при возникновении чрезвычайных ситуаций природного и техногенного характера</w:t>
      </w:r>
    </w:p>
    <w:p w:rsidR="00242F8D" w:rsidRPr="00242F8D" w:rsidRDefault="00242F8D" w:rsidP="005D1892">
      <w:pPr>
        <w:tabs>
          <w:tab w:val="left" w:pos="426"/>
          <w:tab w:val="left" w:pos="3976"/>
        </w:tabs>
        <w:ind w:left="0" w:right="-142" w:firstLine="567"/>
        <w:rPr>
          <w:sz w:val="18"/>
          <w:szCs w:val="18"/>
        </w:rPr>
      </w:pPr>
    </w:p>
    <w:p w:rsidR="00242F8D" w:rsidRDefault="00242F8D" w:rsidP="005D1892">
      <w:pPr>
        <w:tabs>
          <w:tab w:val="left" w:pos="426"/>
          <w:tab w:val="left" w:pos="3976"/>
        </w:tabs>
        <w:ind w:left="0" w:right="-142" w:firstLine="567"/>
        <w:rPr>
          <w:sz w:val="18"/>
          <w:szCs w:val="18"/>
        </w:rPr>
      </w:pPr>
      <w:r w:rsidRPr="00242F8D">
        <w:rPr>
          <w:sz w:val="18"/>
          <w:szCs w:val="18"/>
        </w:rPr>
        <w:t>В соответствии с Федеральными законами от 06.10.2003 года № 131-ФЗ «Об общих принципах организации местного самоуправления в Российской Федерации», федеральным законом от 21.12.1994 № 68-ФЗ «О защите населения и территорий от чрезвычайных ситуаций природного и техногенного характера», руководствуясь ст. 6 Устава Хомутовского муниципального образования, администрация Хомутовского муниципального образования</w:t>
      </w:r>
    </w:p>
    <w:p w:rsidR="005D1892" w:rsidRPr="00242F8D" w:rsidRDefault="005D1892" w:rsidP="005D1892">
      <w:pPr>
        <w:tabs>
          <w:tab w:val="left" w:pos="426"/>
          <w:tab w:val="left" w:pos="3976"/>
        </w:tabs>
        <w:ind w:left="0" w:right="-142" w:firstLine="567"/>
        <w:rPr>
          <w:sz w:val="18"/>
          <w:szCs w:val="18"/>
        </w:rPr>
      </w:pPr>
    </w:p>
    <w:p w:rsidR="00242F8D" w:rsidRPr="00242F8D" w:rsidRDefault="00242F8D" w:rsidP="005D1892">
      <w:pPr>
        <w:tabs>
          <w:tab w:val="left" w:pos="426"/>
          <w:tab w:val="left" w:pos="3976"/>
        </w:tabs>
        <w:ind w:left="0" w:right="-142" w:firstLine="567"/>
        <w:rPr>
          <w:sz w:val="18"/>
          <w:szCs w:val="18"/>
        </w:rPr>
      </w:pPr>
      <w:r w:rsidRPr="00242F8D">
        <w:rPr>
          <w:sz w:val="18"/>
          <w:szCs w:val="18"/>
        </w:rPr>
        <w:t>ПОСТАНОВЛЯЕТ:</w:t>
      </w:r>
    </w:p>
    <w:p w:rsidR="00242F8D" w:rsidRPr="00242F8D" w:rsidRDefault="005D1892" w:rsidP="005D1892">
      <w:pPr>
        <w:tabs>
          <w:tab w:val="left" w:pos="426"/>
          <w:tab w:val="left" w:pos="3976"/>
        </w:tabs>
        <w:ind w:left="0" w:right="-142" w:firstLine="567"/>
        <w:rPr>
          <w:sz w:val="18"/>
          <w:szCs w:val="18"/>
        </w:rPr>
      </w:pPr>
      <w:r>
        <w:rPr>
          <w:sz w:val="18"/>
          <w:szCs w:val="18"/>
        </w:rPr>
        <w:t>1.</w:t>
      </w:r>
      <w:r w:rsidR="00242F8D" w:rsidRPr="00242F8D">
        <w:rPr>
          <w:sz w:val="18"/>
          <w:szCs w:val="18"/>
        </w:rPr>
        <w:t>Утвердить положение о порядке проведения эвакуационных мероприятий на территории Хомутовского муниципального образования при возникновении чрезвычайных ситуаций природного и техногенного характера (Приложение 1).</w:t>
      </w:r>
    </w:p>
    <w:p w:rsidR="00242F8D" w:rsidRPr="00242F8D" w:rsidRDefault="005D1892" w:rsidP="005D1892">
      <w:pPr>
        <w:tabs>
          <w:tab w:val="left" w:pos="426"/>
          <w:tab w:val="left" w:pos="3976"/>
        </w:tabs>
        <w:ind w:left="0" w:right="-142" w:firstLine="567"/>
        <w:rPr>
          <w:sz w:val="18"/>
          <w:szCs w:val="18"/>
        </w:rPr>
      </w:pPr>
      <w:r>
        <w:rPr>
          <w:sz w:val="18"/>
          <w:szCs w:val="18"/>
        </w:rPr>
        <w:t>2.</w:t>
      </w:r>
      <w:r w:rsidR="00242F8D" w:rsidRPr="00242F8D">
        <w:rPr>
          <w:sz w:val="18"/>
          <w:szCs w:val="18"/>
        </w:rPr>
        <w:t>Утвердить положение о пунктах временного размещения и питания населения Хомутовского муниципального образования (Приложение 2).</w:t>
      </w:r>
    </w:p>
    <w:p w:rsidR="00242F8D" w:rsidRPr="00242F8D" w:rsidRDefault="005D1892" w:rsidP="005D1892">
      <w:pPr>
        <w:tabs>
          <w:tab w:val="left" w:pos="426"/>
          <w:tab w:val="left" w:pos="3976"/>
        </w:tabs>
        <w:ind w:left="0" w:right="-142" w:firstLine="567"/>
        <w:rPr>
          <w:sz w:val="18"/>
          <w:szCs w:val="18"/>
        </w:rPr>
      </w:pPr>
      <w:r>
        <w:rPr>
          <w:sz w:val="18"/>
          <w:szCs w:val="18"/>
        </w:rPr>
        <w:t>3.</w:t>
      </w:r>
      <w:r w:rsidR="00242F8D" w:rsidRPr="00242F8D">
        <w:rPr>
          <w:sz w:val="18"/>
          <w:szCs w:val="18"/>
        </w:rPr>
        <w:t>Утвердить функциональные обязанности начальника и заместителя начальника пункта временного размещения и питания (Приложение 3).</w:t>
      </w:r>
    </w:p>
    <w:p w:rsidR="00242F8D" w:rsidRPr="00242F8D" w:rsidRDefault="005D1892" w:rsidP="005D1892">
      <w:pPr>
        <w:tabs>
          <w:tab w:val="left" w:pos="426"/>
          <w:tab w:val="left" w:pos="3976"/>
        </w:tabs>
        <w:ind w:left="0" w:right="-142" w:firstLine="567"/>
        <w:rPr>
          <w:sz w:val="18"/>
          <w:szCs w:val="18"/>
        </w:rPr>
      </w:pPr>
      <w:r>
        <w:rPr>
          <w:sz w:val="18"/>
          <w:szCs w:val="18"/>
        </w:rPr>
        <w:t>4.</w:t>
      </w:r>
      <w:r w:rsidR="00242F8D" w:rsidRPr="00242F8D">
        <w:rPr>
          <w:sz w:val="18"/>
          <w:szCs w:val="18"/>
        </w:rPr>
        <w:t>Утвердить календарный план действий личного состава пункта временного размещения и питания (Приложение 4).</w:t>
      </w:r>
    </w:p>
    <w:p w:rsidR="00242F8D" w:rsidRPr="00242F8D" w:rsidRDefault="005D1892" w:rsidP="005D1892">
      <w:pPr>
        <w:tabs>
          <w:tab w:val="left" w:pos="426"/>
          <w:tab w:val="left" w:pos="3976"/>
        </w:tabs>
        <w:ind w:left="0" w:right="-142" w:firstLine="567"/>
        <w:rPr>
          <w:sz w:val="18"/>
          <w:szCs w:val="18"/>
        </w:rPr>
      </w:pPr>
      <w:r>
        <w:rPr>
          <w:sz w:val="18"/>
          <w:szCs w:val="18"/>
        </w:rPr>
        <w:t>5.</w:t>
      </w:r>
      <w:r w:rsidR="00242F8D" w:rsidRPr="00242F8D">
        <w:rPr>
          <w:sz w:val="18"/>
          <w:szCs w:val="18"/>
        </w:rPr>
        <w:t>Утвердить перечень пунктов временного размещения и питания Хомутовского муниципального образования при возникновении чрезвычайных ситуаций природного и техногенного характера (Приложение 5).</w:t>
      </w:r>
    </w:p>
    <w:p w:rsidR="00242F8D" w:rsidRPr="00242F8D" w:rsidRDefault="005D1892" w:rsidP="005D1892">
      <w:pPr>
        <w:tabs>
          <w:tab w:val="left" w:pos="426"/>
          <w:tab w:val="left" w:pos="3976"/>
        </w:tabs>
        <w:ind w:left="0" w:right="-142" w:firstLine="567"/>
        <w:rPr>
          <w:sz w:val="18"/>
          <w:szCs w:val="18"/>
        </w:rPr>
      </w:pPr>
      <w:r>
        <w:rPr>
          <w:sz w:val="18"/>
          <w:szCs w:val="18"/>
        </w:rPr>
        <w:t>6.</w:t>
      </w:r>
      <w:r w:rsidR="00242F8D" w:rsidRPr="00242F8D">
        <w:rPr>
          <w:sz w:val="18"/>
          <w:szCs w:val="18"/>
        </w:rPr>
        <w:t>Руководителям организаций, на базе которых разворачиваются пункты временного размещения и питания, организовать разработку необходимой документации.</w:t>
      </w:r>
    </w:p>
    <w:p w:rsidR="00242F8D" w:rsidRPr="00242F8D" w:rsidRDefault="005D1892" w:rsidP="005D1892">
      <w:pPr>
        <w:tabs>
          <w:tab w:val="left" w:pos="426"/>
          <w:tab w:val="left" w:pos="3976"/>
        </w:tabs>
        <w:ind w:left="0" w:right="-142" w:firstLine="567"/>
        <w:rPr>
          <w:sz w:val="18"/>
          <w:szCs w:val="18"/>
        </w:rPr>
      </w:pPr>
      <w:r>
        <w:rPr>
          <w:sz w:val="18"/>
          <w:szCs w:val="18"/>
        </w:rPr>
        <w:t>7.</w:t>
      </w:r>
      <w:r w:rsidR="00242F8D" w:rsidRPr="00242F8D">
        <w:rPr>
          <w:sz w:val="18"/>
          <w:szCs w:val="18"/>
        </w:rPr>
        <w:t>Признать утратившим   силу постановление администрации Хомутовского МО № 24 о/д от 28.02.2020 «Об организации эвакуационных мероприятий на территории Хомутовского муниципального образования при возникновении чрезвычайных ситуаций природного и техногенного характера».</w:t>
      </w:r>
    </w:p>
    <w:p w:rsidR="00242F8D" w:rsidRPr="00242F8D" w:rsidRDefault="005D1892" w:rsidP="005D1892">
      <w:pPr>
        <w:tabs>
          <w:tab w:val="left" w:pos="426"/>
          <w:tab w:val="left" w:pos="3976"/>
        </w:tabs>
        <w:ind w:left="0" w:right="-142" w:firstLine="567"/>
        <w:rPr>
          <w:sz w:val="18"/>
          <w:szCs w:val="18"/>
        </w:rPr>
      </w:pPr>
      <w:r>
        <w:rPr>
          <w:sz w:val="18"/>
          <w:szCs w:val="18"/>
        </w:rPr>
        <w:t>8.</w:t>
      </w:r>
      <w:r w:rsidR="00242F8D" w:rsidRPr="00242F8D">
        <w:rPr>
          <w:sz w:val="18"/>
          <w:szCs w:val="18"/>
        </w:rPr>
        <w:t>Опубликовать настоящее постановление в установленном законом порядке.</w:t>
      </w:r>
    </w:p>
    <w:p w:rsidR="00242F8D" w:rsidRPr="00242F8D" w:rsidRDefault="005D1892" w:rsidP="005D1892">
      <w:pPr>
        <w:tabs>
          <w:tab w:val="left" w:pos="426"/>
          <w:tab w:val="left" w:pos="3976"/>
        </w:tabs>
        <w:ind w:left="0" w:right="-142" w:firstLine="567"/>
        <w:rPr>
          <w:sz w:val="18"/>
          <w:szCs w:val="18"/>
        </w:rPr>
      </w:pPr>
      <w:r>
        <w:rPr>
          <w:sz w:val="18"/>
          <w:szCs w:val="18"/>
        </w:rPr>
        <w:t>9.</w:t>
      </w:r>
      <w:r w:rsidR="00242F8D" w:rsidRPr="00242F8D">
        <w:rPr>
          <w:sz w:val="18"/>
          <w:szCs w:val="18"/>
        </w:rPr>
        <w:t>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242F8D" w:rsidRPr="00242F8D" w:rsidRDefault="00242F8D" w:rsidP="005D1892">
      <w:pPr>
        <w:tabs>
          <w:tab w:val="left" w:pos="426"/>
          <w:tab w:val="left" w:pos="3976"/>
        </w:tabs>
        <w:ind w:left="0" w:right="-142" w:firstLine="567"/>
        <w:rPr>
          <w:sz w:val="18"/>
          <w:szCs w:val="18"/>
        </w:rPr>
      </w:pPr>
      <w:r w:rsidRPr="00242F8D">
        <w:rPr>
          <w:sz w:val="18"/>
          <w:szCs w:val="18"/>
        </w:rPr>
        <w:t xml:space="preserve"> </w:t>
      </w:r>
    </w:p>
    <w:p w:rsidR="00242F8D" w:rsidRPr="005D1892" w:rsidRDefault="00242F8D" w:rsidP="00242F8D">
      <w:pPr>
        <w:tabs>
          <w:tab w:val="left" w:pos="426"/>
          <w:tab w:val="left" w:pos="3976"/>
        </w:tabs>
        <w:ind w:left="0" w:right="-142" w:firstLine="567"/>
        <w:jc w:val="left"/>
        <w:rPr>
          <w:i/>
          <w:sz w:val="18"/>
          <w:szCs w:val="18"/>
        </w:rPr>
      </w:pPr>
    </w:p>
    <w:p w:rsidR="00242F8D" w:rsidRDefault="005D1892" w:rsidP="00242F8D">
      <w:pPr>
        <w:tabs>
          <w:tab w:val="left" w:pos="426"/>
          <w:tab w:val="left" w:pos="3976"/>
        </w:tabs>
        <w:ind w:left="0" w:right="-142" w:firstLine="567"/>
        <w:jc w:val="left"/>
        <w:rPr>
          <w:i/>
          <w:sz w:val="18"/>
          <w:szCs w:val="18"/>
        </w:rPr>
      </w:pPr>
      <w:r>
        <w:rPr>
          <w:i/>
          <w:sz w:val="18"/>
          <w:szCs w:val="18"/>
        </w:rPr>
        <w:t xml:space="preserve">                                                                        </w:t>
      </w:r>
      <w:r w:rsidR="00242F8D" w:rsidRPr="005D1892">
        <w:rPr>
          <w:i/>
          <w:sz w:val="18"/>
          <w:szCs w:val="18"/>
        </w:rPr>
        <w:t>Исполняющий обязанности</w:t>
      </w:r>
      <w:r w:rsidRPr="005D1892">
        <w:rPr>
          <w:i/>
          <w:sz w:val="18"/>
          <w:szCs w:val="18"/>
        </w:rPr>
        <w:t xml:space="preserve"> </w:t>
      </w:r>
      <w:r w:rsidR="00242F8D" w:rsidRPr="005D1892">
        <w:rPr>
          <w:i/>
          <w:sz w:val="18"/>
          <w:szCs w:val="18"/>
        </w:rPr>
        <w:t>Главы администрации</w:t>
      </w:r>
      <w:r w:rsidR="00242F8D" w:rsidRPr="005D1892">
        <w:rPr>
          <w:i/>
          <w:sz w:val="18"/>
          <w:szCs w:val="18"/>
        </w:rPr>
        <w:tab/>
      </w:r>
      <w:r w:rsidR="00242F8D" w:rsidRPr="005D1892">
        <w:rPr>
          <w:i/>
          <w:sz w:val="18"/>
          <w:szCs w:val="18"/>
        </w:rPr>
        <w:tab/>
      </w:r>
      <w:r w:rsidR="00242F8D" w:rsidRPr="005D1892">
        <w:rPr>
          <w:i/>
          <w:sz w:val="18"/>
          <w:szCs w:val="18"/>
        </w:rPr>
        <w:tab/>
      </w:r>
      <w:r w:rsidR="00242F8D" w:rsidRPr="005D1892">
        <w:rPr>
          <w:i/>
          <w:sz w:val="18"/>
          <w:szCs w:val="18"/>
        </w:rPr>
        <w:tab/>
      </w:r>
      <w:r w:rsidR="00242F8D" w:rsidRPr="005D1892">
        <w:rPr>
          <w:i/>
          <w:sz w:val="18"/>
          <w:szCs w:val="18"/>
        </w:rPr>
        <w:tab/>
      </w:r>
      <w:r w:rsidR="00242F8D" w:rsidRPr="005D1892">
        <w:rPr>
          <w:i/>
          <w:sz w:val="18"/>
          <w:szCs w:val="18"/>
        </w:rPr>
        <w:tab/>
      </w:r>
      <w:r w:rsidR="00242F8D" w:rsidRPr="005D1892">
        <w:rPr>
          <w:i/>
          <w:sz w:val="18"/>
          <w:szCs w:val="18"/>
        </w:rPr>
        <w:tab/>
      </w:r>
      <w:r w:rsidRPr="005D1892">
        <w:rPr>
          <w:i/>
          <w:sz w:val="18"/>
          <w:szCs w:val="18"/>
        </w:rPr>
        <w:t xml:space="preserve">                        </w:t>
      </w:r>
      <w:r w:rsidR="00242F8D" w:rsidRPr="005D1892">
        <w:rPr>
          <w:i/>
          <w:sz w:val="18"/>
          <w:szCs w:val="18"/>
        </w:rPr>
        <w:t>Н.В. Максименко</w:t>
      </w:r>
    </w:p>
    <w:p w:rsidR="00FE45B6" w:rsidRDefault="00FE45B6" w:rsidP="00242F8D">
      <w:pPr>
        <w:tabs>
          <w:tab w:val="left" w:pos="426"/>
          <w:tab w:val="left" w:pos="3976"/>
        </w:tabs>
        <w:ind w:left="0" w:right="-142" w:firstLine="567"/>
        <w:jc w:val="left"/>
        <w:rPr>
          <w:i/>
          <w:sz w:val="18"/>
          <w:szCs w:val="18"/>
        </w:rPr>
      </w:pPr>
    </w:p>
    <w:p w:rsidR="00FE45B6" w:rsidRDefault="00FE45B6" w:rsidP="00242F8D">
      <w:pPr>
        <w:tabs>
          <w:tab w:val="left" w:pos="426"/>
          <w:tab w:val="left" w:pos="3976"/>
        </w:tabs>
        <w:ind w:left="0" w:right="-142" w:firstLine="567"/>
        <w:jc w:val="left"/>
        <w:rPr>
          <w:i/>
          <w:sz w:val="18"/>
          <w:szCs w:val="18"/>
        </w:rPr>
      </w:pPr>
    </w:p>
    <w:p w:rsidR="00FE45B6" w:rsidRDefault="00FE45B6"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1B2550" w:rsidRDefault="001B2550" w:rsidP="00FE45B6">
      <w:pPr>
        <w:tabs>
          <w:tab w:val="left" w:pos="426"/>
          <w:tab w:val="left" w:pos="3976"/>
        </w:tabs>
        <w:ind w:left="0" w:right="-142" w:firstLine="567"/>
        <w:jc w:val="right"/>
        <w:rPr>
          <w:i/>
          <w:sz w:val="18"/>
          <w:szCs w:val="18"/>
        </w:rPr>
      </w:pPr>
    </w:p>
    <w:p w:rsidR="00FE45B6" w:rsidRPr="00FE45B6" w:rsidRDefault="00FE45B6" w:rsidP="00FE45B6">
      <w:pPr>
        <w:tabs>
          <w:tab w:val="left" w:pos="426"/>
          <w:tab w:val="left" w:pos="3976"/>
        </w:tabs>
        <w:ind w:left="0" w:right="-142" w:firstLine="567"/>
        <w:jc w:val="right"/>
        <w:rPr>
          <w:i/>
          <w:sz w:val="18"/>
          <w:szCs w:val="18"/>
        </w:rPr>
      </w:pPr>
      <w:r w:rsidRPr="00FE45B6">
        <w:rPr>
          <w:i/>
          <w:sz w:val="18"/>
          <w:szCs w:val="18"/>
        </w:rPr>
        <w:lastRenderedPageBreak/>
        <w:t>Приложение 1</w:t>
      </w:r>
    </w:p>
    <w:p w:rsidR="00B65264" w:rsidRDefault="00FE45B6" w:rsidP="00FE45B6">
      <w:pPr>
        <w:tabs>
          <w:tab w:val="left" w:pos="426"/>
          <w:tab w:val="left" w:pos="3976"/>
        </w:tabs>
        <w:ind w:left="0" w:right="-142" w:firstLine="567"/>
        <w:jc w:val="right"/>
        <w:rPr>
          <w:i/>
          <w:sz w:val="18"/>
          <w:szCs w:val="18"/>
        </w:rPr>
      </w:pPr>
      <w:r w:rsidRPr="00FE45B6">
        <w:rPr>
          <w:i/>
          <w:sz w:val="18"/>
          <w:szCs w:val="18"/>
        </w:rPr>
        <w:t xml:space="preserve"> к постановлению администрации </w:t>
      </w:r>
    </w:p>
    <w:p w:rsidR="00B65264" w:rsidRDefault="00FE45B6" w:rsidP="00FE45B6">
      <w:pPr>
        <w:tabs>
          <w:tab w:val="left" w:pos="426"/>
          <w:tab w:val="left" w:pos="3976"/>
        </w:tabs>
        <w:ind w:left="0" w:right="-142" w:firstLine="567"/>
        <w:jc w:val="right"/>
        <w:rPr>
          <w:i/>
          <w:sz w:val="18"/>
          <w:szCs w:val="18"/>
        </w:rPr>
      </w:pPr>
      <w:r w:rsidRPr="00FE45B6">
        <w:rPr>
          <w:i/>
          <w:sz w:val="18"/>
          <w:szCs w:val="18"/>
        </w:rPr>
        <w:t>Хомутовского муниципального</w:t>
      </w:r>
    </w:p>
    <w:p w:rsidR="00B65264" w:rsidRDefault="00FE45B6" w:rsidP="00FE45B6">
      <w:pPr>
        <w:tabs>
          <w:tab w:val="left" w:pos="426"/>
          <w:tab w:val="left" w:pos="3976"/>
        </w:tabs>
        <w:ind w:left="0" w:right="-142" w:firstLine="567"/>
        <w:jc w:val="right"/>
        <w:rPr>
          <w:i/>
          <w:sz w:val="18"/>
          <w:szCs w:val="18"/>
        </w:rPr>
      </w:pPr>
      <w:r w:rsidRPr="00FE45B6">
        <w:rPr>
          <w:i/>
          <w:sz w:val="18"/>
          <w:szCs w:val="18"/>
        </w:rPr>
        <w:t xml:space="preserve"> образования </w:t>
      </w:r>
    </w:p>
    <w:p w:rsidR="00FE45B6" w:rsidRPr="00FE45B6" w:rsidRDefault="00FE45B6" w:rsidP="00FE45B6">
      <w:pPr>
        <w:tabs>
          <w:tab w:val="left" w:pos="426"/>
          <w:tab w:val="left" w:pos="3976"/>
        </w:tabs>
        <w:ind w:left="0" w:right="-142" w:firstLine="567"/>
        <w:jc w:val="right"/>
        <w:rPr>
          <w:i/>
          <w:sz w:val="18"/>
          <w:szCs w:val="18"/>
        </w:rPr>
      </w:pPr>
      <w:r w:rsidRPr="00FE45B6">
        <w:rPr>
          <w:i/>
          <w:sz w:val="18"/>
          <w:szCs w:val="18"/>
        </w:rPr>
        <w:t>от   «</w:t>
      </w:r>
      <w:r w:rsidR="00B65264">
        <w:rPr>
          <w:i/>
          <w:sz w:val="18"/>
          <w:szCs w:val="18"/>
        </w:rPr>
        <w:t>03</w:t>
      </w:r>
      <w:r w:rsidRPr="00FE45B6">
        <w:rPr>
          <w:i/>
          <w:sz w:val="18"/>
          <w:szCs w:val="18"/>
        </w:rPr>
        <w:t>»</w:t>
      </w:r>
      <w:r w:rsidR="00B65264">
        <w:rPr>
          <w:i/>
          <w:sz w:val="18"/>
          <w:szCs w:val="18"/>
        </w:rPr>
        <w:t xml:space="preserve"> Февраля </w:t>
      </w:r>
      <w:r w:rsidRPr="00FE45B6">
        <w:rPr>
          <w:i/>
          <w:sz w:val="18"/>
          <w:szCs w:val="18"/>
        </w:rPr>
        <w:t>2025 года №</w:t>
      </w:r>
      <w:r w:rsidR="00B65264">
        <w:rPr>
          <w:i/>
          <w:sz w:val="18"/>
          <w:szCs w:val="18"/>
        </w:rPr>
        <w:t xml:space="preserve"> 14 од </w:t>
      </w:r>
    </w:p>
    <w:p w:rsidR="00FE45B6" w:rsidRPr="00FE45B6" w:rsidRDefault="00FE45B6" w:rsidP="00FE45B6">
      <w:pPr>
        <w:tabs>
          <w:tab w:val="left" w:pos="426"/>
          <w:tab w:val="left" w:pos="3976"/>
        </w:tabs>
        <w:ind w:left="0" w:right="-142" w:firstLine="567"/>
        <w:jc w:val="left"/>
        <w:rPr>
          <w:b/>
          <w:i/>
          <w:sz w:val="18"/>
          <w:szCs w:val="18"/>
        </w:rPr>
      </w:pPr>
    </w:p>
    <w:p w:rsidR="00C644F9" w:rsidRPr="00FE45B6" w:rsidRDefault="00C644F9" w:rsidP="00B65264">
      <w:pPr>
        <w:tabs>
          <w:tab w:val="left" w:pos="426"/>
          <w:tab w:val="left" w:pos="3976"/>
        </w:tabs>
        <w:ind w:left="0" w:right="-142" w:firstLine="567"/>
        <w:jc w:val="center"/>
        <w:rPr>
          <w:b/>
          <w:sz w:val="18"/>
          <w:szCs w:val="18"/>
        </w:rPr>
      </w:pP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t>ПОЛОЖЕНИЕ</w:t>
      </w: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t>О ПОРЯДКЕ ПРОВЕДЕНИЯ ЭВАКУАЦИОННЫХ МЕРОПРИЯТИЙ НА ТЕРРИТОРИИ ХОМУТОВСКОГО МУНИЦИПАЛЬНОГО ОБРАЗОВАНИЯ  ПРИ ВОЗНИКНОВЕНИИ</w:t>
      </w: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t>ЧРЕЗВЫЧАЙНЫХ СИТУАЦИЙ ПРИРОДНОГО И ТЕХНОГЕННОГО ХАРАКТЕРА</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w:t>
      </w:r>
      <w:r w:rsidRPr="00FE45B6">
        <w:rPr>
          <w:b/>
          <w:sz w:val="18"/>
          <w:szCs w:val="18"/>
        </w:rPr>
        <w:t>. Общие положения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1.1.</w:t>
      </w:r>
      <w:r w:rsidRPr="00FE45B6">
        <w:rPr>
          <w:sz w:val="18"/>
          <w:szCs w:val="18"/>
        </w:rPr>
        <w:t xml:space="preserve"> Настоящее Положение определяет основные задачи, порядок планирования, организации и проведения эвакуационных мероприятий на территории Хомутовского муниципального образования при возникновении чрезвычайных ситуаций природного и техногенного характера в мирное время (далее – ЧС). </w:t>
      </w:r>
    </w:p>
    <w:p w:rsidR="00FE45B6" w:rsidRPr="00FE45B6" w:rsidRDefault="00FE45B6" w:rsidP="00FE45B6">
      <w:pPr>
        <w:tabs>
          <w:tab w:val="left" w:pos="426"/>
          <w:tab w:val="left" w:pos="3976"/>
        </w:tabs>
        <w:ind w:left="0" w:right="-142" w:firstLine="567"/>
        <w:rPr>
          <w:b/>
          <w:bCs/>
          <w:sz w:val="18"/>
          <w:szCs w:val="18"/>
        </w:rPr>
      </w:pPr>
      <w:r w:rsidRPr="00FE45B6">
        <w:rPr>
          <w:sz w:val="18"/>
          <w:szCs w:val="18"/>
        </w:rPr>
        <w:t>Эвакуационные мероприятия планируются и подготавливаются заблаговременно и осуществляются при возникновении ЧС природного и техногенного характера на территории Хомутовского муниципального образования.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1.2.</w:t>
      </w:r>
      <w:r w:rsidRPr="00FE45B6">
        <w:rPr>
          <w:sz w:val="18"/>
          <w:szCs w:val="18"/>
        </w:rPr>
        <w:t xml:space="preserve">  </w:t>
      </w:r>
      <w:r w:rsidRPr="00FE45B6">
        <w:rPr>
          <w:b/>
          <w:sz w:val="18"/>
          <w:szCs w:val="18"/>
          <w:u w:val="single"/>
        </w:rPr>
        <w:t>Эвакуация населения</w:t>
      </w:r>
      <w:r w:rsidRPr="00FE45B6">
        <w:rPr>
          <w:sz w:val="18"/>
          <w:szCs w:val="18"/>
        </w:rPr>
        <w:t xml:space="preserve"> - комплекс мероприятий по организованному вывозу (выводу) населения из зон ЧС или вероятной ЧС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ЧС) районах (далее - безопасные районы).</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Жизнеобеспечение населения</w:t>
      </w:r>
      <w:r w:rsidRPr="00FE45B6">
        <w:rPr>
          <w:sz w:val="18"/>
          <w:szCs w:val="18"/>
        </w:rPr>
        <w:t xml:space="preserve"> в ЧС – комплекс экономических, организационных, инженерно-технических и социальных мероприятий, обеспечивающих создание и поддержание минимальных условий, необходимых для сохранения и поддержания жизни, здоровья и работоспособности людей во время осуществления эвакуации, на ее маршрутах и в местах размещения эвакуируемых.</w:t>
      </w:r>
    </w:p>
    <w:p w:rsidR="00FE45B6" w:rsidRPr="00FE45B6" w:rsidRDefault="00FE45B6" w:rsidP="00FE45B6">
      <w:pPr>
        <w:tabs>
          <w:tab w:val="left" w:pos="426"/>
          <w:tab w:val="left" w:pos="3976"/>
        </w:tabs>
        <w:ind w:left="0" w:right="-142" w:firstLine="567"/>
        <w:rPr>
          <w:sz w:val="18"/>
          <w:szCs w:val="18"/>
        </w:rPr>
      </w:pPr>
      <w:r w:rsidRPr="00FE45B6">
        <w:rPr>
          <w:sz w:val="18"/>
          <w:szCs w:val="18"/>
        </w:rPr>
        <w:t>Эвакуация считается завершенной, когда все подлежащее эвакуации население будет вывезено (выведено) за границы зоны действия поражающих факторов источника ЧС в безопасные районы.</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1.3.</w:t>
      </w:r>
      <w:r w:rsidRPr="00FE45B6">
        <w:rPr>
          <w:bCs/>
          <w:sz w:val="18"/>
          <w:szCs w:val="18"/>
        </w:rPr>
        <w:t xml:space="preserve"> </w:t>
      </w:r>
      <w:r w:rsidRPr="00FE45B6">
        <w:rPr>
          <w:sz w:val="18"/>
          <w:szCs w:val="18"/>
        </w:rPr>
        <w:t xml:space="preserve">Особенности проведения эвакуации определяются характером источника ЧС, пространственно-временными характеристиками воздействия поражающих факторов источника ЧС, численностью и охватом вывозимого (выводимого) населения, временем и срочностью проведения </w:t>
      </w:r>
      <w:proofErr w:type="spellStart"/>
      <w:r w:rsidRPr="00FE45B6">
        <w:rPr>
          <w:sz w:val="18"/>
          <w:szCs w:val="18"/>
        </w:rPr>
        <w:t>эвакомероприятий</w:t>
      </w:r>
      <w:proofErr w:type="spellEnd"/>
      <w:r w:rsidRPr="00FE45B6">
        <w:rPr>
          <w:sz w:val="18"/>
          <w:szCs w:val="18"/>
        </w:rPr>
        <w:t xml:space="preserve">. </w:t>
      </w:r>
    </w:p>
    <w:p w:rsidR="00FE45B6" w:rsidRPr="00FE45B6" w:rsidRDefault="00FE45B6" w:rsidP="00FE45B6">
      <w:pPr>
        <w:tabs>
          <w:tab w:val="left" w:pos="426"/>
          <w:tab w:val="left" w:pos="3976"/>
        </w:tabs>
        <w:ind w:left="0" w:right="-142" w:firstLine="567"/>
        <w:rPr>
          <w:sz w:val="18"/>
          <w:szCs w:val="18"/>
        </w:rPr>
      </w:pPr>
      <w:r w:rsidRPr="00FE45B6">
        <w:rPr>
          <w:b/>
          <w:sz w:val="18"/>
          <w:szCs w:val="18"/>
        </w:rPr>
        <w:t>1.4.</w:t>
      </w:r>
      <w:r w:rsidRPr="00FE45B6">
        <w:rPr>
          <w:sz w:val="18"/>
          <w:szCs w:val="18"/>
        </w:rPr>
        <w:t xml:space="preserve"> Выделяются следующие варианты эвакуации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а) в зависимости от времени и сроков проведения: упреждающая (заблаговременная), экстренная (безотлагательная).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Упреждающая (заблаговременная)</w:t>
      </w:r>
      <w:r w:rsidRPr="00FE45B6">
        <w:rPr>
          <w:sz w:val="18"/>
          <w:szCs w:val="18"/>
        </w:rPr>
        <w:t xml:space="preserve"> эвакуация населения из зон возможного действия поражающих факторов (прогнозируемых зон ЧС) проводится при получении достоверных данных о высокой вероятности возникновения за проектной аварии на потенциально опасных объектах или стихийного бедствия. При ее осуществлении население должно быть удалено из зон возможного действия поражающих факторов до возникновения за проектной техногенной аварии или стихийного бедствия.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Экстренная (безотлагательная</w:t>
      </w:r>
      <w:r w:rsidRPr="00FE45B6">
        <w:rPr>
          <w:sz w:val="18"/>
          <w:szCs w:val="18"/>
        </w:rPr>
        <w:t>) эвакуация населения проводится в случае возникновения ЧС. Вывоз (вывод) населения из зон ЧС может осуществляться при малом времени упреждения и в условиях воздействия на людей поражающих факторов источника ЧС;</w:t>
      </w:r>
    </w:p>
    <w:p w:rsidR="00FE45B6" w:rsidRPr="00FE45B6" w:rsidRDefault="00FE45B6" w:rsidP="00FE45B6">
      <w:pPr>
        <w:tabs>
          <w:tab w:val="left" w:pos="426"/>
          <w:tab w:val="left" w:pos="3976"/>
        </w:tabs>
        <w:ind w:left="0" w:right="-142" w:firstLine="567"/>
        <w:rPr>
          <w:sz w:val="18"/>
          <w:szCs w:val="18"/>
        </w:rPr>
      </w:pPr>
      <w:r w:rsidRPr="00FE45B6">
        <w:rPr>
          <w:bCs/>
          <w:sz w:val="18"/>
          <w:szCs w:val="18"/>
        </w:rPr>
        <w:t>б) в</w:t>
      </w:r>
      <w:r w:rsidRPr="00FE45B6">
        <w:rPr>
          <w:sz w:val="18"/>
          <w:szCs w:val="18"/>
        </w:rPr>
        <w:t xml:space="preserve"> зависимости от развития ЧС и численности выводимого из зоны ЧС населения: локальная и местная.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Локальная</w:t>
      </w:r>
      <w:r w:rsidRPr="00FE45B6">
        <w:rPr>
          <w:sz w:val="18"/>
          <w:szCs w:val="18"/>
        </w:rPr>
        <w:t xml:space="preserve"> эвакуация проводится в том случае, если зона возможного воздействия поражающих факторов источника ЧС ограничена пределами отдельных районов поселения, при этом численность </w:t>
      </w:r>
      <w:proofErr w:type="spellStart"/>
      <w:r w:rsidRPr="00FE45B6">
        <w:rPr>
          <w:sz w:val="18"/>
          <w:szCs w:val="18"/>
        </w:rPr>
        <w:t>эваконаселения</w:t>
      </w:r>
      <w:proofErr w:type="spellEnd"/>
      <w:r w:rsidRPr="00FE45B6">
        <w:rPr>
          <w:sz w:val="18"/>
          <w:szCs w:val="18"/>
        </w:rPr>
        <w:t xml:space="preserve"> не превышает нескольких тысяч человек. В этом случае эвакуируемое население размещается в непострадавших районах поселения (вне зон действия поражающих факторов источника ЧС).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Местная</w:t>
      </w:r>
      <w:r w:rsidRPr="00FE45B6">
        <w:rPr>
          <w:sz w:val="18"/>
          <w:szCs w:val="18"/>
        </w:rPr>
        <w:t xml:space="preserve"> эвакуация проводится в том случае, если в зону ЧС попадают значительные площади, охватывающие большую часть территории поселения. При этом численность </w:t>
      </w:r>
      <w:proofErr w:type="spellStart"/>
      <w:r w:rsidRPr="00FE45B6">
        <w:rPr>
          <w:sz w:val="18"/>
          <w:szCs w:val="18"/>
        </w:rPr>
        <w:t>эваконаселения</w:t>
      </w:r>
      <w:proofErr w:type="spellEnd"/>
      <w:r w:rsidRPr="00FE45B6">
        <w:rPr>
          <w:sz w:val="18"/>
          <w:szCs w:val="18"/>
        </w:rPr>
        <w:t xml:space="preserve"> может составлять от нескольких тысяч до десятков тысяч человек, которые размещаются, как правило, в безопасных районах смежных с зоной ЧС;</w:t>
      </w:r>
    </w:p>
    <w:p w:rsidR="00FE45B6" w:rsidRPr="00FE45B6" w:rsidRDefault="00FE45B6" w:rsidP="00FE45B6">
      <w:pPr>
        <w:tabs>
          <w:tab w:val="left" w:pos="426"/>
          <w:tab w:val="left" w:pos="3976"/>
        </w:tabs>
        <w:ind w:left="0" w:right="-142" w:firstLine="567"/>
        <w:rPr>
          <w:sz w:val="18"/>
          <w:szCs w:val="18"/>
        </w:rPr>
      </w:pPr>
      <w:r w:rsidRPr="00FE45B6">
        <w:rPr>
          <w:bCs/>
          <w:sz w:val="18"/>
          <w:szCs w:val="18"/>
        </w:rPr>
        <w:t>в) в</w:t>
      </w:r>
      <w:r w:rsidRPr="00FE45B6">
        <w:rPr>
          <w:sz w:val="18"/>
          <w:szCs w:val="18"/>
        </w:rPr>
        <w:t xml:space="preserve"> зависимости от охвата эвакуационными мероприятиями населения, оказавшегося в зоне ЧС: общая эвакуация и частичная эвакуация.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Общая</w:t>
      </w:r>
      <w:r w:rsidRPr="00FE45B6">
        <w:rPr>
          <w:sz w:val="18"/>
          <w:szCs w:val="18"/>
        </w:rPr>
        <w:t xml:space="preserve"> эвакуация предполагает вывоз (вывод) всех категорий населения из зоны ЧС.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Частичная</w:t>
      </w:r>
      <w:r w:rsidRPr="00FE45B6">
        <w:rPr>
          <w:sz w:val="18"/>
          <w:szCs w:val="18"/>
        </w:rPr>
        <w:t xml:space="preserve"> эвакуация осуществляется при необходимости вывода из зоны ЧС нетрудоспособного населения, детей дошкольного возраста, учащихся школ и учреждений дополнительного образования. </w:t>
      </w:r>
    </w:p>
    <w:p w:rsidR="00FE45B6" w:rsidRPr="00FE45B6" w:rsidRDefault="00FE45B6" w:rsidP="00FE45B6">
      <w:pPr>
        <w:tabs>
          <w:tab w:val="left" w:pos="426"/>
          <w:tab w:val="left" w:pos="3976"/>
        </w:tabs>
        <w:ind w:left="0" w:right="-142" w:firstLine="567"/>
        <w:rPr>
          <w:sz w:val="18"/>
          <w:szCs w:val="18"/>
        </w:rPr>
      </w:pPr>
      <w:r w:rsidRPr="00FE45B6">
        <w:rPr>
          <w:sz w:val="18"/>
          <w:szCs w:val="18"/>
        </w:rPr>
        <w:t>Выбор указанных вариантов проведения эвакуации определяется в зависимости от масштабов распространения и характера опасности, достоверности прогноза ее реализации, а также перспектив хозяйственного использования производственных объектов, размещенных в зоне действия поражающих факторов источника ЧС.</w:t>
      </w:r>
    </w:p>
    <w:p w:rsidR="00FE45B6" w:rsidRPr="00FE45B6" w:rsidRDefault="00FE45B6" w:rsidP="00FE45B6">
      <w:pPr>
        <w:tabs>
          <w:tab w:val="left" w:pos="426"/>
          <w:tab w:val="left" w:pos="3976"/>
        </w:tabs>
        <w:ind w:left="0" w:right="-142" w:firstLine="567"/>
        <w:rPr>
          <w:bCs/>
          <w:sz w:val="18"/>
          <w:szCs w:val="18"/>
        </w:rPr>
      </w:pPr>
      <w:r w:rsidRPr="00FE45B6">
        <w:rPr>
          <w:b/>
          <w:bCs/>
          <w:sz w:val="18"/>
          <w:szCs w:val="18"/>
        </w:rPr>
        <w:t>1.5.</w:t>
      </w:r>
      <w:r w:rsidRPr="00FE45B6">
        <w:rPr>
          <w:bCs/>
          <w:sz w:val="18"/>
          <w:szCs w:val="18"/>
        </w:rPr>
        <w:t xml:space="preserve"> В соответствии с выводами из оценки возможной обстановки на территории Хомутовского муниципального образования и объектов при возникновении крупных производственных аварий, катастроф и стихийных бедствий, отраженной в Плане действий по предупреждению и ликвидации чрезвычайных ситуаций природного и техногенного характера Хомутовского муниципального образования, максимально возможное количество эвакуируемого населения составляет около 600 человек (при подтоплении в паводковый период) и около 2000 человек (при угрозе лесных пожаров). Исходя из этого, эвакуационные мероприятия на территории поселения при возникновении ЧС спланированы для варианта, соответствующего локальной эвакуации. </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II</w:t>
      </w:r>
      <w:r w:rsidRPr="00FE45B6">
        <w:rPr>
          <w:b/>
          <w:sz w:val="18"/>
          <w:szCs w:val="18"/>
        </w:rPr>
        <w:t xml:space="preserve">. </w:t>
      </w:r>
      <w:hyperlink r:id="rId9" w:history="1">
        <w:r w:rsidRPr="00FE45B6">
          <w:rPr>
            <w:rStyle w:val="af"/>
            <w:b/>
            <w:sz w:val="18"/>
            <w:szCs w:val="18"/>
          </w:rPr>
          <w:t xml:space="preserve">Организация эвакуации населения Хомутовского муниципального образования, эвакуационные органы </w:t>
        </w:r>
      </w:hyperlink>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bCs/>
          <w:sz w:val="18"/>
          <w:szCs w:val="18"/>
        </w:rPr>
        <w:t>2.1.</w:t>
      </w:r>
      <w:r w:rsidRPr="00FE45B6">
        <w:rPr>
          <w:bCs/>
          <w:sz w:val="18"/>
          <w:szCs w:val="18"/>
        </w:rPr>
        <w:t xml:space="preserve"> </w:t>
      </w:r>
      <w:r w:rsidRPr="00FE45B6">
        <w:rPr>
          <w:sz w:val="18"/>
          <w:szCs w:val="18"/>
        </w:rPr>
        <w:t xml:space="preserve">Право принятия решения на проведение эвакуации при возникновении или прогнозировании ЧС на территории Хомутовского муниципального образования принадлежит Главе Хомутовского муниципального образования. </w:t>
      </w:r>
    </w:p>
    <w:p w:rsidR="00FE45B6" w:rsidRPr="00FE45B6" w:rsidRDefault="00FE45B6" w:rsidP="00FE45B6">
      <w:pPr>
        <w:tabs>
          <w:tab w:val="left" w:pos="426"/>
          <w:tab w:val="left" w:pos="3976"/>
        </w:tabs>
        <w:ind w:left="0" w:right="-142" w:firstLine="567"/>
        <w:rPr>
          <w:sz w:val="18"/>
          <w:szCs w:val="18"/>
        </w:rPr>
      </w:pPr>
      <w:r w:rsidRPr="00FE45B6">
        <w:rPr>
          <w:sz w:val="18"/>
          <w:szCs w:val="18"/>
        </w:rPr>
        <w:t>В случаях, требующих принятия безотлагательного решения, экстренная эвакуация, носящая локальный характер, может осуществляться по указанию (распоряжению) оперативного дежурного единой дежурно-диспетчерской службы района.</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2.2. </w:t>
      </w:r>
      <w:r w:rsidRPr="00FE45B6">
        <w:rPr>
          <w:sz w:val="18"/>
          <w:szCs w:val="18"/>
        </w:rPr>
        <w:t xml:space="preserve">Общее руководство эвакуацией населения осуществляется Главой Хомутовского муниципального образования и руководителями организаций поселения (работников своих организаций) через комиссии по предупреждению и ликвидации ЧС и обеспечению пожарной безопасности соответствующего уровня, а непосредственная организация и проведение эвакуационных </w:t>
      </w:r>
      <w:r w:rsidRPr="00FE45B6">
        <w:rPr>
          <w:sz w:val="18"/>
          <w:szCs w:val="18"/>
        </w:rPr>
        <w:lastRenderedPageBreak/>
        <w:t>мероприятий - эвакуационными органами, создаваемыми органами местного самоуправления и руководителями организаций поселения.</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2.3. </w:t>
      </w:r>
      <w:r w:rsidRPr="00FE45B6">
        <w:rPr>
          <w:bCs/>
          <w:sz w:val="18"/>
          <w:szCs w:val="18"/>
        </w:rPr>
        <w:t>Для подготовки и проведения эвакуации населения поселения привлекаются</w:t>
      </w:r>
      <w:r w:rsidRPr="00FE45B6">
        <w:rPr>
          <w:b/>
          <w:bCs/>
          <w:sz w:val="18"/>
          <w:szCs w:val="18"/>
        </w:rPr>
        <w:t xml:space="preserve"> </w:t>
      </w:r>
      <w:r w:rsidRPr="00FE45B6">
        <w:rPr>
          <w:sz w:val="18"/>
          <w:szCs w:val="18"/>
        </w:rPr>
        <w:t>эвакуационные органы, определенные Главой поселения и руководителями организаций для проведения эвакуационных мероприятий.</w:t>
      </w:r>
    </w:p>
    <w:p w:rsidR="00FE45B6" w:rsidRPr="00FE45B6" w:rsidRDefault="00FE45B6" w:rsidP="00FE45B6">
      <w:pPr>
        <w:tabs>
          <w:tab w:val="left" w:pos="426"/>
          <w:tab w:val="left" w:pos="3976"/>
        </w:tabs>
        <w:ind w:left="0" w:right="-142" w:firstLine="567"/>
        <w:rPr>
          <w:sz w:val="18"/>
          <w:szCs w:val="18"/>
        </w:rPr>
      </w:pPr>
      <w:r w:rsidRPr="00FE45B6">
        <w:rPr>
          <w:sz w:val="18"/>
          <w:szCs w:val="18"/>
        </w:rPr>
        <w:t>Эвакуационные органы работают в тесном взаимодействии с постоянно действующими органами управления районного РСЧС.</w:t>
      </w:r>
    </w:p>
    <w:p w:rsidR="00FE45B6" w:rsidRPr="00FE45B6" w:rsidRDefault="00FE45B6" w:rsidP="00FE45B6">
      <w:pPr>
        <w:tabs>
          <w:tab w:val="left" w:pos="426"/>
          <w:tab w:val="left" w:pos="3976"/>
        </w:tabs>
        <w:ind w:left="0" w:right="-142" w:firstLine="567"/>
        <w:rPr>
          <w:bCs/>
          <w:sz w:val="18"/>
          <w:szCs w:val="18"/>
        </w:rPr>
      </w:pPr>
      <w:r w:rsidRPr="00FE45B6">
        <w:rPr>
          <w:b/>
          <w:bCs/>
          <w:sz w:val="18"/>
          <w:szCs w:val="18"/>
        </w:rPr>
        <w:t>2.4.</w:t>
      </w:r>
      <w:r w:rsidRPr="00FE45B6">
        <w:rPr>
          <w:bCs/>
          <w:sz w:val="18"/>
          <w:szCs w:val="18"/>
        </w:rPr>
        <w:t xml:space="preserve"> Кроме того, для проведения эвакуационных мероприятий при возникновении ЧС создаются пункты временного размещения и питания (далее – ПВР и П), которые предназначены для приема, временного размещения, учета и первоочередного жизнеобеспечения населения, выведенного из зон ЧС или вероятной ЧС. ПВР и П создаются на базе близлежащих общественных учреждений (кинотеатров, клубов, школ и др.). Количество ПВР и П, их пропускная способность устанавливаются заблаговременно постановлением администрации Хомутовского муниципального образования.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2.5.</w:t>
      </w:r>
      <w:r w:rsidRPr="00FE45B6">
        <w:rPr>
          <w:sz w:val="18"/>
          <w:szCs w:val="18"/>
        </w:rPr>
        <w:t xml:space="preserve"> Деятельность эвакуационных органов включает планирование, подготовку и непосредственно проведение эвакуационных мероприятий на территории поселения при возникновении ЧС.</w:t>
      </w:r>
    </w:p>
    <w:p w:rsidR="00FE45B6" w:rsidRPr="00FE45B6" w:rsidRDefault="00FE45B6" w:rsidP="00FE45B6">
      <w:pPr>
        <w:tabs>
          <w:tab w:val="left" w:pos="426"/>
          <w:tab w:val="left" w:pos="3976"/>
        </w:tabs>
        <w:ind w:left="0" w:right="-142" w:firstLine="567"/>
        <w:rPr>
          <w:sz w:val="18"/>
          <w:szCs w:val="18"/>
        </w:rPr>
      </w:pPr>
      <w:r w:rsidRPr="00FE45B6">
        <w:rPr>
          <w:sz w:val="18"/>
          <w:szCs w:val="18"/>
        </w:rPr>
        <w:t>В зависимости от обстановки различают два режима функционирования эвакуационных органов:</w:t>
      </w:r>
    </w:p>
    <w:p w:rsidR="00FE45B6" w:rsidRPr="00FE45B6" w:rsidRDefault="00FE45B6" w:rsidP="00FE45B6">
      <w:pPr>
        <w:tabs>
          <w:tab w:val="left" w:pos="426"/>
          <w:tab w:val="left" w:pos="3976"/>
        </w:tabs>
        <w:ind w:left="0" w:right="-142" w:firstLine="567"/>
        <w:rPr>
          <w:sz w:val="18"/>
          <w:szCs w:val="18"/>
        </w:rPr>
      </w:pPr>
      <w:r w:rsidRPr="00FE45B6">
        <w:rPr>
          <w:sz w:val="18"/>
          <w:szCs w:val="18"/>
        </w:rPr>
        <w:t>а) режим повседневной деятельности - функционирование в мирное время при нормальной производственно-промышленной, радиационной, химической, сейсмической, гидрометеорологической, эпидемиологической обстановке, при отсутствии ведения долгосрочных работ по ликвидации последствий стихийных бедствий;</w:t>
      </w:r>
    </w:p>
    <w:p w:rsidR="00FE45B6" w:rsidRPr="00FE45B6" w:rsidRDefault="00FE45B6" w:rsidP="00FE45B6">
      <w:pPr>
        <w:tabs>
          <w:tab w:val="left" w:pos="426"/>
          <w:tab w:val="left" w:pos="3976"/>
        </w:tabs>
        <w:ind w:left="0" w:right="-142" w:firstLine="567"/>
        <w:rPr>
          <w:sz w:val="18"/>
          <w:szCs w:val="18"/>
        </w:rPr>
      </w:pPr>
      <w:r w:rsidRPr="00FE45B6">
        <w:rPr>
          <w:sz w:val="18"/>
          <w:szCs w:val="18"/>
        </w:rPr>
        <w:t>б) чрезвычайный режим - функционирование при возникновении и ликвидации ЧС в мирное время.</w:t>
      </w:r>
    </w:p>
    <w:p w:rsidR="00FE45B6" w:rsidRPr="00FE45B6" w:rsidRDefault="00FE45B6" w:rsidP="00FE45B6">
      <w:pPr>
        <w:tabs>
          <w:tab w:val="left" w:pos="426"/>
          <w:tab w:val="left" w:pos="3976"/>
        </w:tabs>
        <w:ind w:left="0" w:right="-142" w:firstLine="567"/>
        <w:rPr>
          <w:sz w:val="18"/>
          <w:szCs w:val="18"/>
        </w:rPr>
      </w:pPr>
      <w:r w:rsidRPr="00FE45B6">
        <w:rPr>
          <w:b/>
          <w:sz w:val="18"/>
          <w:szCs w:val="18"/>
        </w:rPr>
        <w:t>2.6.</w:t>
      </w:r>
      <w:r w:rsidRPr="00FE45B6">
        <w:rPr>
          <w:sz w:val="18"/>
          <w:szCs w:val="18"/>
        </w:rPr>
        <w:t xml:space="preserve"> Основными мероприятиями, осуществляемыми при функционировании эвакуационных органов в различных режимах, являются: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а) при режиме </w:t>
      </w:r>
      <w:r w:rsidRPr="00FE45B6">
        <w:rPr>
          <w:b/>
          <w:sz w:val="18"/>
          <w:szCs w:val="18"/>
          <w:u w:val="single"/>
        </w:rPr>
        <w:t>повседневной деятельности</w:t>
      </w:r>
      <w:r w:rsidRPr="00FE45B6">
        <w:rPr>
          <w:sz w:val="18"/>
          <w:szCs w:val="18"/>
        </w:rPr>
        <w:t>:</w:t>
      </w:r>
    </w:p>
    <w:p w:rsidR="00FE45B6" w:rsidRPr="00FE45B6" w:rsidRDefault="00FE45B6" w:rsidP="00FE45B6">
      <w:pPr>
        <w:tabs>
          <w:tab w:val="left" w:pos="426"/>
          <w:tab w:val="left" w:pos="3976"/>
        </w:tabs>
        <w:ind w:left="0" w:right="-142" w:firstLine="567"/>
        <w:rPr>
          <w:sz w:val="18"/>
          <w:szCs w:val="18"/>
        </w:rPr>
      </w:pPr>
      <w:r w:rsidRPr="00FE45B6">
        <w:rPr>
          <w:sz w:val="18"/>
          <w:szCs w:val="18"/>
        </w:rPr>
        <w:t>- разработка планирующих документов по проведению эвакуационных мероприятий;</w:t>
      </w:r>
    </w:p>
    <w:p w:rsidR="00FE45B6" w:rsidRPr="00FE45B6" w:rsidRDefault="00FE45B6" w:rsidP="00FE45B6">
      <w:pPr>
        <w:tabs>
          <w:tab w:val="left" w:pos="426"/>
          <w:tab w:val="left" w:pos="3976"/>
        </w:tabs>
        <w:ind w:left="0" w:right="-142" w:firstLine="567"/>
        <w:rPr>
          <w:sz w:val="18"/>
          <w:szCs w:val="18"/>
        </w:rPr>
      </w:pPr>
      <w:r w:rsidRPr="00FE45B6">
        <w:rPr>
          <w:sz w:val="18"/>
          <w:szCs w:val="18"/>
        </w:rPr>
        <w:t>- учет населения, попадающего в опасные зоны в случае возникновения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определение маршрутов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разработка вопросов транспортного, дорожного, технического, материального, медицинского, противохимического обеспечения, охраны общественного порядка, снабжения продуктами питания, предметами первой необходимости при проведении эвакуационных мероприятий;</w:t>
      </w:r>
    </w:p>
    <w:p w:rsidR="00FE45B6" w:rsidRPr="00FE45B6" w:rsidRDefault="00FE45B6" w:rsidP="00FE45B6">
      <w:pPr>
        <w:tabs>
          <w:tab w:val="left" w:pos="426"/>
          <w:tab w:val="left" w:pos="3976"/>
        </w:tabs>
        <w:ind w:left="0" w:right="-142" w:firstLine="567"/>
        <w:rPr>
          <w:sz w:val="18"/>
          <w:szCs w:val="18"/>
        </w:rPr>
      </w:pPr>
      <w:r w:rsidRPr="00FE45B6">
        <w:rPr>
          <w:sz w:val="18"/>
          <w:szCs w:val="18"/>
        </w:rPr>
        <w:t>- поддержание готовности транспортных формирований к эвакуации населения в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взаимодействия всех звеньев, участвующих в проведении эвакуационных мероприятий или обеспечивающих их проведение;</w:t>
      </w:r>
    </w:p>
    <w:p w:rsidR="00FE45B6" w:rsidRPr="00FE45B6" w:rsidRDefault="00FE45B6" w:rsidP="00FE45B6">
      <w:pPr>
        <w:tabs>
          <w:tab w:val="left" w:pos="426"/>
          <w:tab w:val="left" w:pos="3976"/>
        </w:tabs>
        <w:ind w:left="0" w:right="-142" w:firstLine="567"/>
        <w:rPr>
          <w:sz w:val="18"/>
          <w:szCs w:val="18"/>
        </w:rPr>
      </w:pPr>
      <w:r w:rsidRPr="00FE45B6">
        <w:rPr>
          <w:sz w:val="18"/>
          <w:szCs w:val="18"/>
        </w:rPr>
        <w:t>- подготовка эвакуационных органов всех степеней.</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б) при </w:t>
      </w:r>
      <w:r w:rsidRPr="00FE45B6">
        <w:rPr>
          <w:b/>
          <w:sz w:val="18"/>
          <w:szCs w:val="18"/>
          <w:u w:val="single"/>
        </w:rPr>
        <w:t>чрезвычайном</w:t>
      </w:r>
      <w:r w:rsidRPr="00FE45B6">
        <w:rPr>
          <w:sz w:val="18"/>
          <w:szCs w:val="18"/>
        </w:rPr>
        <w:t xml:space="preserve"> режиме:</w:t>
      </w:r>
    </w:p>
    <w:p w:rsidR="00FE45B6" w:rsidRPr="00FE45B6" w:rsidRDefault="00FE45B6" w:rsidP="00FE45B6">
      <w:pPr>
        <w:tabs>
          <w:tab w:val="left" w:pos="426"/>
          <w:tab w:val="left" w:pos="3976"/>
        </w:tabs>
        <w:ind w:left="0" w:right="-142" w:firstLine="567"/>
        <w:rPr>
          <w:sz w:val="18"/>
          <w:szCs w:val="18"/>
        </w:rPr>
      </w:pPr>
      <w:r w:rsidRPr="00FE45B6">
        <w:rPr>
          <w:sz w:val="18"/>
          <w:szCs w:val="18"/>
        </w:rPr>
        <w:t>- введение в действие плана эвакуации населения из опасных зон;</w:t>
      </w:r>
    </w:p>
    <w:p w:rsidR="00FE45B6" w:rsidRPr="00FE45B6" w:rsidRDefault="00FE45B6" w:rsidP="00FE45B6">
      <w:pPr>
        <w:tabs>
          <w:tab w:val="left" w:pos="426"/>
          <w:tab w:val="left" w:pos="3976"/>
        </w:tabs>
        <w:ind w:left="0" w:right="-142" w:firstLine="567"/>
        <w:rPr>
          <w:sz w:val="18"/>
          <w:szCs w:val="18"/>
        </w:rPr>
      </w:pPr>
      <w:r w:rsidRPr="00FE45B6">
        <w:rPr>
          <w:sz w:val="18"/>
          <w:szCs w:val="18"/>
        </w:rPr>
        <w:t>- оповещение и обеспечение сбора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подготовка к проведению мероприятий, направленных на обеспечение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информации населения об обстановке в зоне ЧС и в местах размещения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взаимодействия с постоянно действующими органами управления поселения и районных объектовых звеньев РСЧС, транспортными организациями поселения по использованию маршрутов движения и выделению дополнительных транспортных средств для эвакуации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контроль за ходом и проведением эвакуационных мероприятий на местах, учет эвакуируемых;</w:t>
      </w:r>
    </w:p>
    <w:p w:rsidR="00FE45B6" w:rsidRPr="00FE45B6" w:rsidRDefault="00FE45B6" w:rsidP="00FE45B6">
      <w:pPr>
        <w:tabs>
          <w:tab w:val="left" w:pos="426"/>
          <w:tab w:val="left" w:pos="3976"/>
        </w:tabs>
        <w:ind w:left="0" w:right="-142" w:firstLine="567"/>
        <w:rPr>
          <w:sz w:val="18"/>
          <w:szCs w:val="18"/>
        </w:rPr>
      </w:pPr>
      <w:r w:rsidRPr="00FE45B6">
        <w:rPr>
          <w:sz w:val="18"/>
          <w:szCs w:val="18"/>
        </w:rPr>
        <w:t>- поддержка постоянной связи с эвакуационными органами всех уровней, транспортными организациями поселения;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работ по жизнеобеспечению эвакуируемого населения.</w:t>
      </w:r>
    </w:p>
    <w:p w:rsidR="00FE45B6" w:rsidRPr="00FE45B6" w:rsidRDefault="00FE45B6" w:rsidP="00FE45B6">
      <w:pPr>
        <w:tabs>
          <w:tab w:val="left" w:pos="426"/>
          <w:tab w:val="left" w:pos="3976"/>
        </w:tabs>
        <w:ind w:left="0" w:right="-142" w:firstLine="567"/>
        <w:rPr>
          <w:b/>
          <w:bCs/>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III</w:t>
      </w:r>
      <w:r w:rsidRPr="00FE45B6">
        <w:rPr>
          <w:b/>
          <w:sz w:val="18"/>
          <w:szCs w:val="18"/>
        </w:rPr>
        <w:t>. Планирование эвакуации населения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3.1. </w:t>
      </w:r>
      <w:r w:rsidRPr="00FE45B6">
        <w:rPr>
          <w:sz w:val="18"/>
          <w:szCs w:val="18"/>
        </w:rPr>
        <w:t xml:space="preserve">Планирование </w:t>
      </w:r>
      <w:proofErr w:type="spellStart"/>
      <w:r w:rsidRPr="00FE45B6">
        <w:rPr>
          <w:sz w:val="18"/>
          <w:szCs w:val="18"/>
        </w:rPr>
        <w:t>эвакомероприятий</w:t>
      </w:r>
      <w:proofErr w:type="spellEnd"/>
      <w:r w:rsidRPr="00FE45B6">
        <w:rPr>
          <w:sz w:val="18"/>
          <w:szCs w:val="18"/>
        </w:rPr>
        <w:t xml:space="preserve"> осуществляют </w:t>
      </w:r>
      <w:proofErr w:type="spellStart"/>
      <w:r w:rsidRPr="00FE45B6">
        <w:rPr>
          <w:sz w:val="18"/>
          <w:szCs w:val="18"/>
        </w:rPr>
        <w:t>эвакокомиссии</w:t>
      </w:r>
      <w:proofErr w:type="spellEnd"/>
      <w:r w:rsidRPr="00FE45B6">
        <w:rPr>
          <w:sz w:val="18"/>
          <w:szCs w:val="18"/>
        </w:rPr>
        <w:t xml:space="preserve"> при участии постоянно действующих органов управления районного и объектовых звеньев РСЧС, органов местного самоуправления, а также организаций района.</w:t>
      </w:r>
    </w:p>
    <w:p w:rsidR="00FE45B6" w:rsidRPr="00FE45B6" w:rsidRDefault="00FE45B6" w:rsidP="00FE45B6">
      <w:pPr>
        <w:tabs>
          <w:tab w:val="left" w:pos="426"/>
          <w:tab w:val="left" w:pos="3976"/>
        </w:tabs>
        <w:ind w:left="0" w:right="-142" w:firstLine="567"/>
        <w:rPr>
          <w:sz w:val="18"/>
          <w:szCs w:val="18"/>
        </w:rPr>
      </w:pPr>
      <w:r w:rsidRPr="00FE45B6">
        <w:rPr>
          <w:b/>
          <w:sz w:val="18"/>
          <w:szCs w:val="18"/>
        </w:rPr>
        <w:t>3.2.</w:t>
      </w:r>
      <w:r w:rsidRPr="00FE45B6">
        <w:rPr>
          <w:sz w:val="18"/>
          <w:szCs w:val="18"/>
        </w:rPr>
        <w:t xml:space="preserve"> Планы эвакуации оформляются в виде разделов планов действий по предупреждению и ликвидации ЧС природного и техногенного характера, разрабатываются на картах (схемах) и в форме различных текстовых и табличных приложений к ним.</w:t>
      </w:r>
    </w:p>
    <w:p w:rsidR="00FE45B6" w:rsidRPr="00FE45B6" w:rsidRDefault="00FE45B6" w:rsidP="00FE45B6">
      <w:pPr>
        <w:tabs>
          <w:tab w:val="left" w:pos="426"/>
          <w:tab w:val="left" w:pos="3976"/>
        </w:tabs>
        <w:ind w:left="0" w:right="-142" w:firstLine="567"/>
        <w:rPr>
          <w:sz w:val="18"/>
          <w:szCs w:val="18"/>
        </w:rPr>
      </w:pPr>
      <w:r w:rsidRPr="00FE45B6">
        <w:rPr>
          <w:b/>
          <w:sz w:val="18"/>
          <w:szCs w:val="18"/>
        </w:rPr>
        <w:t>3.3.</w:t>
      </w:r>
      <w:r w:rsidRPr="00FE45B6">
        <w:rPr>
          <w:sz w:val="18"/>
          <w:szCs w:val="18"/>
        </w:rPr>
        <w:t xml:space="preserve"> В  плане эвакуации определяются:</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порядок оповещения населения, а также руководителей административных органов и организаций поселения о начале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сроки выполнения эвакуационных мероприятий;</w:t>
      </w:r>
    </w:p>
    <w:p w:rsidR="00FE45B6" w:rsidRPr="00FE45B6" w:rsidRDefault="00FE45B6" w:rsidP="00FE45B6">
      <w:pPr>
        <w:tabs>
          <w:tab w:val="left" w:pos="426"/>
          <w:tab w:val="left" w:pos="3976"/>
        </w:tabs>
        <w:ind w:left="0" w:right="-142" w:firstLine="567"/>
        <w:rPr>
          <w:sz w:val="18"/>
          <w:szCs w:val="18"/>
        </w:rPr>
      </w:pPr>
      <w:r w:rsidRPr="00FE45B6">
        <w:rPr>
          <w:sz w:val="18"/>
          <w:szCs w:val="18"/>
        </w:rPr>
        <w:t>- численность эвакуируемого населения с разбивкой по категориям;</w:t>
      </w:r>
    </w:p>
    <w:p w:rsidR="00FE45B6" w:rsidRPr="00FE45B6" w:rsidRDefault="00FE45B6" w:rsidP="00FE45B6">
      <w:pPr>
        <w:tabs>
          <w:tab w:val="left" w:pos="426"/>
          <w:tab w:val="left" w:pos="3976"/>
        </w:tabs>
        <w:ind w:left="0" w:right="-142" w:firstLine="567"/>
        <w:rPr>
          <w:sz w:val="18"/>
          <w:szCs w:val="18"/>
        </w:rPr>
      </w:pPr>
      <w:r w:rsidRPr="00FE45B6">
        <w:rPr>
          <w:sz w:val="18"/>
          <w:szCs w:val="18"/>
        </w:rPr>
        <w:t>- ПВР эвакуируемого населения в безопасных районах;</w:t>
      </w:r>
    </w:p>
    <w:p w:rsidR="00FE45B6" w:rsidRPr="00FE45B6" w:rsidRDefault="00FE45B6" w:rsidP="00FE45B6">
      <w:pPr>
        <w:tabs>
          <w:tab w:val="left" w:pos="426"/>
          <w:tab w:val="left" w:pos="3976"/>
        </w:tabs>
        <w:ind w:left="0" w:right="-142" w:firstLine="567"/>
        <w:rPr>
          <w:sz w:val="18"/>
          <w:szCs w:val="18"/>
        </w:rPr>
      </w:pPr>
      <w:r w:rsidRPr="00FE45B6">
        <w:rPr>
          <w:sz w:val="18"/>
          <w:szCs w:val="18"/>
        </w:rPr>
        <w:t>- состав  эвакуационной комиссии и сроки приведения ее в готовность;</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порядок вывоза (вывода) эвакуируемого населения из зон ЧС или вероятной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маршруты вывоза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порядок развертывания ПВР и П, их возможности по размещению эвакуируемого населения, закрепленные за ними организации поселения;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мероприятия по защите в местах сбора эвакуируемого населения и на маршрутах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мероприятия по приему, размещению и всестороннему обеспечению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управления и связи в ходе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порядок информирования и инструктирования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 xml:space="preserve">3.4. </w:t>
      </w:r>
      <w:r w:rsidRPr="00FE45B6">
        <w:rPr>
          <w:sz w:val="18"/>
          <w:szCs w:val="18"/>
        </w:rPr>
        <w:t>В планах эвакуации организаций поселения указываются:</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порядок оповещения персонала организации о начале эвакуации и его инструктирование;</w:t>
      </w:r>
    </w:p>
    <w:p w:rsidR="00FE45B6" w:rsidRPr="00FE45B6" w:rsidRDefault="00FE45B6" w:rsidP="00FE45B6">
      <w:pPr>
        <w:tabs>
          <w:tab w:val="left" w:pos="426"/>
          <w:tab w:val="left" w:pos="3976"/>
        </w:tabs>
        <w:ind w:left="0" w:right="-142" w:firstLine="567"/>
        <w:rPr>
          <w:sz w:val="18"/>
          <w:szCs w:val="18"/>
        </w:rPr>
      </w:pPr>
      <w:r w:rsidRPr="00FE45B6">
        <w:rPr>
          <w:sz w:val="18"/>
          <w:szCs w:val="18"/>
        </w:rPr>
        <w:t>- численность персонала, подлежащего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маршруты вывоза (вывода) эвакуируемых, пункты посадки, пункты высадки;</w:t>
      </w:r>
    </w:p>
    <w:p w:rsidR="00FE45B6" w:rsidRPr="00FE45B6" w:rsidRDefault="00FE45B6" w:rsidP="00FE45B6">
      <w:pPr>
        <w:tabs>
          <w:tab w:val="left" w:pos="426"/>
          <w:tab w:val="left" w:pos="3976"/>
        </w:tabs>
        <w:ind w:left="0" w:right="-142" w:firstLine="567"/>
        <w:rPr>
          <w:sz w:val="18"/>
          <w:szCs w:val="18"/>
        </w:rPr>
      </w:pPr>
      <w:r w:rsidRPr="00FE45B6">
        <w:rPr>
          <w:sz w:val="18"/>
          <w:szCs w:val="18"/>
        </w:rPr>
        <w:t>- ПВР и П эвакуируемых в безопасных районах;</w:t>
      </w:r>
    </w:p>
    <w:p w:rsidR="00FE45B6" w:rsidRPr="00FE45B6" w:rsidRDefault="00FE45B6" w:rsidP="00FE45B6">
      <w:pPr>
        <w:tabs>
          <w:tab w:val="left" w:pos="426"/>
          <w:tab w:val="left" w:pos="3976"/>
        </w:tabs>
        <w:ind w:left="0" w:right="-142" w:firstLine="567"/>
        <w:rPr>
          <w:sz w:val="18"/>
          <w:szCs w:val="18"/>
        </w:rPr>
      </w:pPr>
      <w:r w:rsidRPr="00FE45B6">
        <w:rPr>
          <w:sz w:val="18"/>
          <w:szCs w:val="18"/>
        </w:rPr>
        <w:t>- ПВР и П, за которым закреплена или который развертывает организация поселения, время его развертывания;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должностные лица организации, ответственные за вывод, посадку и перевозку персонала в безопасные районы;</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защиты эвакуируемых в местах сбора и на маршрутах эвакуации;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всестороннего обеспечения эвакуируемых в местах размещения;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lastRenderedPageBreak/>
        <w:t>- организация управления и связи в ходе эвакуации.</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IV</w:t>
      </w:r>
      <w:r w:rsidRPr="00FE45B6">
        <w:rPr>
          <w:b/>
          <w:sz w:val="18"/>
          <w:szCs w:val="18"/>
        </w:rPr>
        <w:t>. Проведение эвакуации населения</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Cs/>
          <w:sz w:val="18"/>
          <w:szCs w:val="18"/>
        </w:rPr>
      </w:pPr>
      <w:r w:rsidRPr="00FE45B6">
        <w:rPr>
          <w:b/>
          <w:bCs/>
          <w:sz w:val="18"/>
          <w:szCs w:val="18"/>
        </w:rPr>
        <w:t>4.1.</w:t>
      </w:r>
      <w:r w:rsidRPr="00FE45B6">
        <w:rPr>
          <w:bCs/>
          <w:sz w:val="18"/>
          <w:szCs w:val="18"/>
        </w:rPr>
        <w:t xml:space="preserve"> Эвакуация населения поселения предусмотрена (запланирована) при следующих видах ЧС: пожарах, взрывах, наводнениях, землетрясениях, эпизоотиях. </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4.2. </w:t>
      </w:r>
      <w:r w:rsidRPr="00FE45B6">
        <w:rPr>
          <w:sz w:val="18"/>
          <w:szCs w:val="18"/>
        </w:rPr>
        <w:t>Проведение эвакуации населения поселения  из зоны ЧС в каждом конкретном случае определяется условиями возникновения и развития ЧС, характером и пространственно-временными параметрами воздействия поражающих факторов источника ЧС.</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4.3. </w:t>
      </w:r>
      <w:r w:rsidRPr="00FE45B6">
        <w:rPr>
          <w:sz w:val="18"/>
          <w:szCs w:val="18"/>
        </w:rPr>
        <w:t>При получении достоверного прогноза возникновения ЧС проводятся подготовительные мероприятия, цель которых заключается в создании благоприятных условий для организованного вывоза или вывода людей из зоны ЧС.</w:t>
      </w:r>
    </w:p>
    <w:p w:rsidR="00FE45B6" w:rsidRPr="00FE45B6" w:rsidRDefault="00FE45B6" w:rsidP="00FE45B6">
      <w:pPr>
        <w:tabs>
          <w:tab w:val="left" w:pos="426"/>
          <w:tab w:val="left" w:pos="3976"/>
        </w:tabs>
        <w:ind w:left="0" w:right="-142" w:firstLine="567"/>
        <w:rPr>
          <w:sz w:val="18"/>
          <w:szCs w:val="18"/>
        </w:rPr>
      </w:pPr>
      <w:r w:rsidRPr="00FE45B6">
        <w:rPr>
          <w:sz w:val="18"/>
          <w:szCs w:val="18"/>
        </w:rPr>
        <w:t>К подготовительным мероприятиям относятся:</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 xml:space="preserve">приведение в готовность </w:t>
      </w:r>
      <w:proofErr w:type="spellStart"/>
      <w:r w:rsidRPr="00FE45B6">
        <w:rPr>
          <w:sz w:val="18"/>
          <w:szCs w:val="18"/>
        </w:rPr>
        <w:t>эвакоорганов</w:t>
      </w:r>
      <w:proofErr w:type="spellEnd"/>
      <w:r w:rsidRPr="00FE45B6">
        <w:rPr>
          <w:sz w:val="18"/>
          <w:szCs w:val="18"/>
        </w:rPr>
        <w:t xml:space="preserve"> и уточнение порядка их работы;</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уточнение численности населения, подлежащего эвакуации пешим порядком и транспортом;</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распределение транспортных средств, уточнение и подготовка маршрутов эвакуации, установка дорожных знаков и указателей;</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подготовка к развертыванию ПВР и П;</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проверка готовности систем оповещения и связи;</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приведение в готовность имеющихся защитных сооружений.</w:t>
      </w:r>
    </w:p>
    <w:p w:rsidR="00FE45B6" w:rsidRPr="00FE45B6" w:rsidRDefault="00FE45B6" w:rsidP="00FE45B6">
      <w:pPr>
        <w:tabs>
          <w:tab w:val="left" w:pos="426"/>
          <w:tab w:val="left" w:pos="3976"/>
        </w:tabs>
        <w:ind w:left="0" w:right="-142" w:firstLine="567"/>
        <w:rPr>
          <w:sz w:val="18"/>
          <w:szCs w:val="18"/>
        </w:rPr>
      </w:pPr>
      <w:r w:rsidRPr="00FE45B6">
        <w:rPr>
          <w:b/>
          <w:sz w:val="18"/>
          <w:szCs w:val="18"/>
        </w:rPr>
        <w:t>4.4.</w:t>
      </w:r>
      <w:r w:rsidRPr="00FE45B6">
        <w:rPr>
          <w:sz w:val="18"/>
          <w:szCs w:val="18"/>
        </w:rPr>
        <w:t xml:space="preserve"> С получением сигнала на проведение эвакуации осуществляются следующие мероприятия:</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 xml:space="preserve">оповещение руководителей </w:t>
      </w:r>
      <w:proofErr w:type="spellStart"/>
      <w:r w:rsidRPr="00FE45B6">
        <w:rPr>
          <w:sz w:val="18"/>
          <w:szCs w:val="18"/>
        </w:rPr>
        <w:t>эвакоорганов</w:t>
      </w:r>
      <w:proofErr w:type="spellEnd"/>
      <w:r w:rsidRPr="00FE45B6">
        <w:rPr>
          <w:sz w:val="18"/>
          <w:szCs w:val="18"/>
        </w:rPr>
        <w:t>, организаций поселения, а также населения о начале и порядке проведения эвакуации;</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 xml:space="preserve">развертывание и приведение в готовность </w:t>
      </w:r>
      <w:proofErr w:type="spellStart"/>
      <w:r w:rsidRPr="00FE45B6">
        <w:rPr>
          <w:sz w:val="18"/>
          <w:szCs w:val="18"/>
        </w:rPr>
        <w:t>эвакоорганов</w:t>
      </w:r>
      <w:proofErr w:type="spellEnd"/>
      <w:r w:rsidRPr="00FE45B6">
        <w:rPr>
          <w:sz w:val="18"/>
          <w:szCs w:val="18"/>
        </w:rPr>
        <w:t>;</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сбор и подготовка к отправке в безопасные районы населения, подлежащего эвакуации;</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 xml:space="preserve">организованный вывод (посадка на транспорт и вывоз) </w:t>
      </w:r>
      <w:proofErr w:type="spellStart"/>
      <w:r w:rsidRPr="00FE45B6">
        <w:rPr>
          <w:sz w:val="18"/>
          <w:szCs w:val="18"/>
        </w:rPr>
        <w:t>эваконаселения</w:t>
      </w:r>
      <w:proofErr w:type="spellEnd"/>
      <w:r w:rsidRPr="00FE45B6">
        <w:rPr>
          <w:sz w:val="18"/>
          <w:szCs w:val="18"/>
        </w:rPr>
        <w:t xml:space="preserve"> в безопасные районы;</w:t>
      </w:r>
    </w:p>
    <w:p w:rsidR="00FE45B6" w:rsidRPr="00FE45B6" w:rsidRDefault="00FE45B6" w:rsidP="00FE45B6">
      <w:pPr>
        <w:numPr>
          <w:ilvl w:val="0"/>
          <w:numId w:val="11"/>
        </w:numPr>
        <w:tabs>
          <w:tab w:val="left" w:pos="426"/>
          <w:tab w:val="left" w:pos="3976"/>
        </w:tabs>
        <w:ind w:right="-142"/>
        <w:rPr>
          <w:sz w:val="18"/>
          <w:szCs w:val="18"/>
        </w:rPr>
      </w:pPr>
      <w:r w:rsidRPr="00FE45B6">
        <w:rPr>
          <w:sz w:val="18"/>
          <w:szCs w:val="18"/>
        </w:rPr>
        <w:t xml:space="preserve">прием и размещение </w:t>
      </w:r>
      <w:proofErr w:type="spellStart"/>
      <w:r w:rsidRPr="00FE45B6">
        <w:rPr>
          <w:sz w:val="18"/>
          <w:szCs w:val="18"/>
        </w:rPr>
        <w:t>эваконаселения</w:t>
      </w:r>
      <w:proofErr w:type="spellEnd"/>
      <w:r w:rsidRPr="00FE45B6">
        <w:rPr>
          <w:sz w:val="18"/>
          <w:szCs w:val="18"/>
        </w:rPr>
        <w:t xml:space="preserve"> в ПВР и П, заблаговременно подготовленных по первоочередным видам жизнеобеспечения.</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4.5.</w:t>
      </w:r>
      <w:r w:rsidRPr="00FE45B6">
        <w:rPr>
          <w:sz w:val="18"/>
          <w:szCs w:val="18"/>
        </w:rPr>
        <w:t xml:space="preserve"> Эвакуация населения Хомутовского муниципального образования осуществляется по производственно-территориальному принципу, который предполагает, что вывоз (вывод) из зон ЧС рабочих, служащих, студентов, учащихся  организуется по предприятиям, организациям, учреждениям и учебным заведениям, эвакуация остального населения, не занятого в производстве и сфере обслуживания, - по месту жительства. </w:t>
      </w:r>
    </w:p>
    <w:p w:rsidR="00FE45B6" w:rsidRPr="00FE45B6" w:rsidRDefault="00FE45B6" w:rsidP="00FE45B6">
      <w:pPr>
        <w:tabs>
          <w:tab w:val="left" w:pos="426"/>
          <w:tab w:val="left" w:pos="3976"/>
        </w:tabs>
        <w:ind w:left="0" w:right="-142" w:firstLine="567"/>
        <w:rPr>
          <w:sz w:val="18"/>
          <w:szCs w:val="18"/>
        </w:rPr>
      </w:pPr>
      <w:r w:rsidRPr="00FE45B6">
        <w:rPr>
          <w:sz w:val="18"/>
          <w:szCs w:val="18"/>
        </w:rPr>
        <w:t>В определенных случаях эвакуация осуществляется по территориальному принципу, т.е. непосредственно из мест нахождения населения на момент объявления эвакуации.</w:t>
      </w:r>
    </w:p>
    <w:p w:rsidR="00FE45B6" w:rsidRPr="00FE45B6" w:rsidRDefault="00FE45B6" w:rsidP="00FE45B6">
      <w:pPr>
        <w:tabs>
          <w:tab w:val="left" w:pos="426"/>
          <w:tab w:val="left" w:pos="3976"/>
        </w:tabs>
        <w:ind w:left="0" w:right="-142" w:firstLine="567"/>
        <w:rPr>
          <w:sz w:val="18"/>
          <w:szCs w:val="18"/>
        </w:rPr>
      </w:pPr>
      <w:r w:rsidRPr="00FE45B6">
        <w:rPr>
          <w:b/>
          <w:sz w:val="18"/>
          <w:szCs w:val="18"/>
        </w:rPr>
        <w:t xml:space="preserve">4.6. </w:t>
      </w:r>
      <w:r w:rsidRPr="00FE45B6">
        <w:rPr>
          <w:sz w:val="18"/>
          <w:szCs w:val="18"/>
        </w:rPr>
        <w:t>Население, проживающее или работающее в опасной зоне, оповещается об эвакуации с использованием радио- и телефонной сети, громкоговорителей, а также громкоговорителей установленных на специальном транспорте отдела внутренних дел Иркутского района. Население инструктируется также о правилах поведения на загрязненной (зараженной) территории, необходимости занятия укрытий или приспособленных для защиты помещений, использования средств индивидуальной защиты, местах расположения ПВР и П и порядке следования к ним.</w:t>
      </w:r>
    </w:p>
    <w:p w:rsidR="00FE45B6" w:rsidRPr="00FE45B6" w:rsidRDefault="00FE45B6" w:rsidP="00FE45B6">
      <w:pPr>
        <w:tabs>
          <w:tab w:val="left" w:pos="426"/>
          <w:tab w:val="left" w:pos="3976"/>
        </w:tabs>
        <w:ind w:left="0" w:right="-142" w:firstLine="567"/>
        <w:rPr>
          <w:sz w:val="18"/>
          <w:szCs w:val="18"/>
        </w:rPr>
      </w:pPr>
      <w:r w:rsidRPr="00FE45B6">
        <w:rPr>
          <w:b/>
          <w:sz w:val="18"/>
          <w:szCs w:val="18"/>
        </w:rPr>
        <w:t>4.7.</w:t>
      </w:r>
      <w:r w:rsidRPr="00FE45B6">
        <w:rPr>
          <w:sz w:val="18"/>
          <w:szCs w:val="18"/>
        </w:rPr>
        <w:t xml:space="preserve"> Население эвакуируется транспортом, пешим порядком или комбинированным способом, основанном на сочетании вывода максимально возможного количества людей с одновременным вывозом остальной части населения имеющимся транспортом. При этом транспортом планируется вывозить, как правило, население, которое не может передвигаться пешим порядком. С этой целью детским учебным учреждениям, больницам, а также лицам, находящимся на излечении в домашних условиях, выделяются автотранспортные средства, имеющие высокую степень готовности к выезду (часть общественного транспорта, автомобили оперативных служб и т.п.).</w:t>
      </w:r>
    </w:p>
    <w:p w:rsidR="00FE45B6" w:rsidRPr="00FE45B6" w:rsidRDefault="00FE45B6" w:rsidP="00FE45B6">
      <w:pPr>
        <w:tabs>
          <w:tab w:val="left" w:pos="426"/>
          <w:tab w:val="left" w:pos="3976"/>
        </w:tabs>
        <w:ind w:left="0" w:right="-142" w:firstLine="567"/>
        <w:rPr>
          <w:sz w:val="18"/>
          <w:szCs w:val="18"/>
        </w:rPr>
      </w:pPr>
      <w:r w:rsidRPr="00FE45B6">
        <w:rPr>
          <w:b/>
          <w:sz w:val="18"/>
          <w:szCs w:val="18"/>
        </w:rPr>
        <w:t>4.8.</w:t>
      </w:r>
      <w:r w:rsidRPr="00FE45B6">
        <w:rPr>
          <w:sz w:val="18"/>
          <w:szCs w:val="18"/>
        </w:rPr>
        <w:t xml:space="preserve"> На ПВР и П в безопасном районе организуется учет прибывающих, их размещение и жизнеобеспечение. </w:t>
      </w:r>
    </w:p>
    <w:p w:rsidR="00FE45B6" w:rsidRPr="00FE45B6" w:rsidRDefault="00FE45B6" w:rsidP="00FE45B6">
      <w:pPr>
        <w:tabs>
          <w:tab w:val="left" w:pos="426"/>
          <w:tab w:val="left" w:pos="3976"/>
        </w:tabs>
        <w:ind w:left="0" w:right="-142" w:firstLine="567"/>
        <w:rPr>
          <w:sz w:val="18"/>
          <w:szCs w:val="18"/>
        </w:rPr>
      </w:pPr>
      <w:r w:rsidRPr="00FE45B6">
        <w:rPr>
          <w:sz w:val="18"/>
          <w:szCs w:val="18"/>
        </w:rPr>
        <w:t>Эвакуированное население размещается в безопасных районах до особого распоряжения, в зависимости от обстановки.</w:t>
      </w:r>
    </w:p>
    <w:p w:rsidR="00FE45B6" w:rsidRPr="00FE45B6" w:rsidRDefault="00FE45B6" w:rsidP="00FE45B6">
      <w:pPr>
        <w:tabs>
          <w:tab w:val="left" w:pos="426"/>
          <w:tab w:val="left" w:pos="3976"/>
        </w:tabs>
        <w:ind w:left="0" w:right="-142" w:firstLine="567"/>
        <w:rPr>
          <w:sz w:val="18"/>
          <w:szCs w:val="18"/>
        </w:rPr>
      </w:pPr>
      <w:r w:rsidRPr="00FE45B6">
        <w:rPr>
          <w:b/>
          <w:bCs/>
          <w:sz w:val="18"/>
          <w:szCs w:val="18"/>
        </w:rPr>
        <w:t xml:space="preserve">4.9. </w:t>
      </w:r>
      <w:r w:rsidRPr="00FE45B6">
        <w:rPr>
          <w:sz w:val="18"/>
          <w:szCs w:val="18"/>
        </w:rPr>
        <w:t>С целью создания условий для организованного проведения эвакуации администрацией Хомутовского муниципального образования планируются и осуществляются мероприятия по следующим видам обеспечения: транспортному, медицинскому, охране общественного порядка и обеспечению безопасности дорожного движения, инженерному, снабжению продуктами питания и предметами первой необходимости, материально-техническому,  связи и оповещения.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4.10.</w:t>
      </w:r>
      <w:r w:rsidRPr="00FE45B6">
        <w:rPr>
          <w:sz w:val="18"/>
          <w:szCs w:val="18"/>
        </w:rPr>
        <w:t xml:space="preserve"> Финансирование мероприятий по проведению эвакуации населения в условиях ЧС осуществляется в соответствии с действующим законодательством.</w:t>
      </w:r>
    </w:p>
    <w:p w:rsidR="00FE45B6" w:rsidRPr="00FE45B6" w:rsidRDefault="00FE45B6" w:rsidP="00FE45B6">
      <w:pPr>
        <w:tabs>
          <w:tab w:val="left" w:pos="426"/>
          <w:tab w:val="left" w:pos="3976"/>
        </w:tabs>
        <w:ind w:left="0" w:right="-142" w:firstLine="567"/>
        <w:rPr>
          <w:sz w:val="18"/>
          <w:szCs w:val="18"/>
        </w:rPr>
      </w:pPr>
    </w:p>
    <w:p w:rsidR="00FE45B6" w:rsidRPr="00B65264" w:rsidRDefault="00FE45B6" w:rsidP="00FE45B6">
      <w:pPr>
        <w:tabs>
          <w:tab w:val="left" w:pos="426"/>
          <w:tab w:val="left" w:pos="3976"/>
        </w:tabs>
        <w:ind w:left="0" w:right="-142" w:firstLine="567"/>
        <w:rPr>
          <w:i/>
          <w:sz w:val="18"/>
          <w:szCs w:val="18"/>
        </w:rPr>
      </w:pPr>
    </w:p>
    <w:p w:rsidR="00FE45B6" w:rsidRPr="00D850AC" w:rsidRDefault="00B65264" w:rsidP="00D850AC">
      <w:pPr>
        <w:tabs>
          <w:tab w:val="left" w:pos="426"/>
          <w:tab w:val="left" w:pos="3976"/>
        </w:tabs>
        <w:ind w:left="0" w:right="-142" w:firstLine="567"/>
        <w:rPr>
          <w:i/>
          <w:sz w:val="18"/>
          <w:szCs w:val="18"/>
        </w:rPr>
      </w:pPr>
      <w:r>
        <w:rPr>
          <w:i/>
          <w:sz w:val="18"/>
          <w:szCs w:val="18"/>
        </w:rPr>
        <w:t xml:space="preserve">                                                                     </w:t>
      </w:r>
      <w:r w:rsidR="00FE45B6" w:rsidRPr="00B65264">
        <w:rPr>
          <w:i/>
          <w:sz w:val="18"/>
          <w:szCs w:val="18"/>
        </w:rPr>
        <w:t>Главный специалист администрации                                                А.</w:t>
      </w:r>
      <w:r>
        <w:rPr>
          <w:i/>
          <w:sz w:val="18"/>
          <w:szCs w:val="18"/>
        </w:rPr>
        <w:t>Л. Савенкова</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B65264">
      <w:pPr>
        <w:tabs>
          <w:tab w:val="left" w:pos="426"/>
          <w:tab w:val="left" w:pos="3976"/>
        </w:tabs>
        <w:ind w:left="0" w:right="-142" w:firstLine="567"/>
        <w:jc w:val="right"/>
        <w:rPr>
          <w:sz w:val="18"/>
          <w:szCs w:val="18"/>
        </w:rPr>
      </w:pPr>
      <w:r w:rsidRPr="00FE45B6">
        <w:rPr>
          <w:sz w:val="18"/>
          <w:szCs w:val="18"/>
        </w:rPr>
        <w:tab/>
        <w:t>Приложение 2</w:t>
      </w:r>
    </w:p>
    <w:p w:rsidR="00B65264" w:rsidRDefault="00FE45B6" w:rsidP="00B65264">
      <w:pPr>
        <w:tabs>
          <w:tab w:val="left" w:pos="426"/>
          <w:tab w:val="left" w:pos="3976"/>
        </w:tabs>
        <w:ind w:left="0" w:right="-142" w:firstLine="567"/>
        <w:jc w:val="right"/>
        <w:rPr>
          <w:sz w:val="18"/>
          <w:szCs w:val="18"/>
        </w:rPr>
      </w:pPr>
      <w:r w:rsidRPr="00FE45B6">
        <w:rPr>
          <w:sz w:val="18"/>
          <w:szCs w:val="18"/>
        </w:rPr>
        <w:t>к постановлению администрации</w:t>
      </w:r>
    </w:p>
    <w:p w:rsidR="00FE45B6" w:rsidRPr="00FE45B6" w:rsidRDefault="00FE45B6" w:rsidP="00B65264">
      <w:pPr>
        <w:tabs>
          <w:tab w:val="left" w:pos="426"/>
          <w:tab w:val="left" w:pos="3976"/>
        </w:tabs>
        <w:ind w:left="0" w:right="-142" w:firstLine="567"/>
        <w:jc w:val="right"/>
        <w:rPr>
          <w:sz w:val="18"/>
          <w:szCs w:val="18"/>
        </w:rPr>
      </w:pPr>
      <w:r w:rsidRPr="00FE45B6">
        <w:rPr>
          <w:sz w:val="18"/>
          <w:szCs w:val="18"/>
        </w:rPr>
        <w:t xml:space="preserve"> Хомутовского муниципального образования </w:t>
      </w:r>
    </w:p>
    <w:p w:rsidR="00FE45B6" w:rsidRPr="00FE45B6" w:rsidRDefault="00FE45B6" w:rsidP="00B65264">
      <w:pPr>
        <w:tabs>
          <w:tab w:val="left" w:pos="426"/>
          <w:tab w:val="left" w:pos="3976"/>
        </w:tabs>
        <w:ind w:left="0" w:right="-142" w:firstLine="567"/>
        <w:jc w:val="right"/>
        <w:rPr>
          <w:sz w:val="18"/>
          <w:szCs w:val="18"/>
        </w:rPr>
      </w:pPr>
      <w:r w:rsidRPr="00FE45B6">
        <w:rPr>
          <w:sz w:val="18"/>
          <w:szCs w:val="18"/>
        </w:rPr>
        <w:t>от «</w:t>
      </w:r>
      <w:r w:rsidR="00B65264">
        <w:rPr>
          <w:sz w:val="18"/>
          <w:szCs w:val="18"/>
        </w:rPr>
        <w:t>03</w:t>
      </w:r>
      <w:r w:rsidRPr="00FE45B6">
        <w:rPr>
          <w:sz w:val="18"/>
          <w:szCs w:val="18"/>
        </w:rPr>
        <w:t>»</w:t>
      </w:r>
      <w:r w:rsidR="00B65264">
        <w:rPr>
          <w:sz w:val="18"/>
          <w:szCs w:val="18"/>
        </w:rPr>
        <w:t xml:space="preserve"> Февраля </w:t>
      </w:r>
      <w:r w:rsidRPr="00FE45B6">
        <w:rPr>
          <w:sz w:val="18"/>
          <w:szCs w:val="18"/>
        </w:rPr>
        <w:t>2025 года №</w:t>
      </w:r>
      <w:r w:rsidR="00B65264">
        <w:rPr>
          <w:sz w:val="18"/>
          <w:szCs w:val="18"/>
        </w:rPr>
        <w:t xml:space="preserve"> 14 од</w:t>
      </w:r>
    </w:p>
    <w:p w:rsidR="00FE45B6" w:rsidRPr="00FE45B6" w:rsidRDefault="00FE45B6" w:rsidP="00FE45B6">
      <w:pPr>
        <w:tabs>
          <w:tab w:val="left" w:pos="426"/>
          <w:tab w:val="left" w:pos="3976"/>
        </w:tabs>
        <w:ind w:left="0" w:right="-142" w:firstLine="567"/>
        <w:rPr>
          <w:b/>
          <w:sz w:val="18"/>
          <w:szCs w:val="18"/>
        </w:rPr>
      </w:pPr>
    </w:p>
    <w:p w:rsidR="00FE45B6" w:rsidRDefault="00FE45B6"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Default="00360E54" w:rsidP="00B65264">
      <w:pPr>
        <w:tabs>
          <w:tab w:val="left" w:pos="426"/>
          <w:tab w:val="left" w:pos="3976"/>
        </w:tabs>
        <w:ind w:left="0" w:right="-142" w:firstLine="567"/>
        <w:jc w:val="center"/>
        <w:rPr>
          <w:b/>
          <w:sz w:val="18"/>
          <w:szCs w:val="18"/>
        </w:rPr>
      </w:pPr>
    </w:p>
    <w:p w:rsidR="00360E54" w:rsidRPr="00FE45B6" w:rsidRDefault="00360E54" w:rsidP="00B65264">
      <w:pPr>
        <w:tabs>
          <w:tab w:val="left" w:pos="426"/>
          <w:tab w:val="left" w:pos="3976"/>
        </w:tabs>
        <w:ind w:left="0" w:right="-142" w:firstLine="567"/>
        <w:jc w:val="center"/>
        <w:rPr>
          <w:b/>
          <w:sz w:val="18"/>
          <w:szCs w:val="18"/>
        </w:rPr>
      </w:pP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lastRenderedPageBreak/>
        <w:t>ПОЛОЖЕНИЕ</w:t>
      </w: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t>О ПУНКТАХ ВРЕМЕННОГО РАЗМЕЩЕНИЯ</w:t>
      </w:r>
    </w:p>
    <w:p w:rsidR="00FE45B6" w:rsidRPr="00FE45B6" w:rsidRDefault="00FE45B6" w:rsidP="00B65264">
      <w:pPr>
        <w:tabs>
          <w:tab w:val="left" w:pos="426"/>
          <w:tab w:val="left" w:pos="3976"/>
        </w:tabs>
        <w:ind w:left="0" w:right="-142" w:firstLine="567"/>
        <w:jc w:val="center"/>
        <w:rPr>
          <w:b/>
          <w:sz w:val="18"/>
          <w:szCs w:val="18"/>
        </w:rPr>
      </w:pPr>
      <w:r w:rsidRPr="00FE45B6">
        <w:rPr>
          <w:b/>
          <w:sz w:val="18"/>
          <w:szCs w:val="18"/>
        </w:rPr>
        <w:t>НАСЕЛЕНИЯ ХОМУТОВСКОГО МУНИЦИПАЛЬНОГО ОБРАЗОВАНИЯ</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w:t>
      </w:r>
      <w:r w:rsidRPr="00FE45B6">
        <w:rPr>
          <w:b/>
          <w:sz w:val="18"/>
          <w:szCs w:val="18"/>
        </w:rPr>
        <w:t>. Общие положения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1.1</w:t>
      </w:r>
      <w:r w:rsidRPr="00FE45B6">
        <w:rPr>
          <w:sz w:val="18"/>
          <w:szCs w:val="18"/>
        </w:rPr>
        <w:t>. Настоящее положение определяет основные задачи, организационную структуру и порядок функционирования пунктов временного размещения и питания населения  Хомутовского муниципального образования (далее – ПВР и П).</w:t>
      </w:r>
    </w:p>
    <w:p w:rsidR="00FE45B6" w:rsidRPr="00FE45B6" w:rsidRDefault="00FE45B6" w:rsidP="00FE45B6">
      <w:pPr>
        <w:tabs>
          <w:tab w:val="left" w:pos="426"/>
          <w:tab w:val="left" w:pos="3976"/>
        </w:tabs>
        <w:ind w:left="0" w:right="-142" w:firstLine="567"/>
        <w:rPr>
          <w:sz w:val="18"/>
          <w:szCs w:val="18"/>
        </w:rPr>
      </w:pPr>
      <w:r w:rsidRPr="00FE45B6">
        <w:rPr>
          <w:b/>
          <w:sz w:val="18"/>
          <w:szCs w:val="18"/>
        </w:rPr>
        <w:t>1.2</w:t>
      </w:r>
      <w:r w:rsidRPr="00FE45B6">
        <w:rPr>
          <w:sz w:val="18"/>
          <w:szCs w:val="18"/>
        </w:rPr>
        <w:t xml:space="preserve">. ПВР и П входят в состав эвакуационных органов и создаются для проведения эвакуационных мероприятий при угрозе или возникновении чрезвычайных ситуаций природного и техногенного характера в мирное время (далее – ЧС). </w:t>
      </w:r>
    </w:p>
    <w:p w:rsidR="00FE45B6" w:rsidRPr="00FE45B6" w:rsidRDefault="00FE45B6" w:rsidP="00FE45B6">
      <w:pPr>
        <w:tabs>
          <w:tab w:val="left" w:pos="426"/>
          <w:tab w:val="left" w:pos="3976"/>
        </w:tabs>
        <w:ind w:left="0" w:right="-142" w:firstLine="567"/>
        <w:rPr>
          <w:sz w:val="18"/>
          <w:szCs w:val="18"/>
        </w:rPr>
      </w:pPr>
      <w:r w:rsidRPr="00FE45B6">
        <w:rPr>
          <w:b/>
          <w:sz w:val="18"/>
          <w:szCs w:val="18"/>
        </w:rPr>
        <w:t>1.3</w:t>
      </w:r>
      <w:r w:rsidRPr="00FE45B6">
        <w:rPr>
          <w:sz w:val="18"/>
          <w:szCs w:val="18"/>
        </w:rPr>
        <w:t xml:space="preserve">. Количество ПВР и П, пропускная способность, ответственные за их приведение в готовность устанавливаются заблаговременно постановлением администрации Хомутовского муниципального образования. ПВР и П создаются на базе общественных учреждений и организаций, расположенных на территории поселения (кинотеатров, клубов, школ и др.). </w:t>
      </w:r>
    </w:p>
    <w:p w:rsidR="00FE45B6" w:rsidRPr="00FE45B6" w:rsidRDefault="00FE45B6" w:rsidP="00FE45B6">
      <w:pPr>
        <w:tabs>
          <w:tab w:val="left" w:pos="426"/>
          <w:tab w:val="left" w:pos="3976"/>
        </w:tabs>
        <w:ind w:left="0" w:right="-142" w:firstLine="567"/>
        <w:rPr>
          <w:sz w:val="18"/>
          <w:szCs w:val="18"/>
        </w:rPr>
      </w:pPr>
      <w:r w:rsidRPr="00FE45B6">
        <w:rPr>
          <w:b/>
          <w:sz w:val="18"/>
          <w:szCs w:val="18"/>
        </w:rPr>
        <w:t>1.4.</w:t>
      </w:r>
      <w:r w:rsidRPr="00FE45B6">
        <w:rPr>
          <w:sz w:val="18"/>
          <w:szCs w:val="18"/>
        </w:rPr>
        <w:t xml:space="preserve"> ПВР и П разворачиваются с получением нормативно правового акта  администрации Иркутского районного муниципального образования - Председателя комиссии </w:t>
      </w:r>
      <w:r w:rsidRPr="00FE45B6">
        <w:rPr>
          <w:bCs/>
          <w:sz w:val="18"/>
          <w:szCs w:val="18"/>
        </w:rPr>
        <w:t>по предупреждению и ликвидации ЧС и обеспечению пожарной безопасности поселения для принятия оперативных мер по эвакуации населения поселения</w:t>
      </w:r>
      <w:r w:rsidRPr="00FE45B6">
        <w:rPr>
          <w:sz w:val="18"/>
          <w:szCs w:val="18"/>
        </w:rPr>
        <w:t xml:space="preserve">.                 </w:t>
      </w:r>
    </w:p>
    <w:p w:rsidR="00FE45B6" w:rsidRPr="00FE45B6" w:rsidRDefault="00FE45B6" w:rsidP="00FE45B6">
      <w:pPr>
        <w:tabs>
          <w:tab w:val="left" w:pos="426"/>
          <w:tab w:val="left" w:pos="3976"/>
        </w:tabs>
        <w:ind w:left="0" w:right="-142" w:firstLine="567"/>
        <w:rPr>
          <w:sz w:val="18"/>
          <w:szCs w:val="18"/>
        </w:rPr>
      </w:pPr>
      <w:r w:rsidRPr="00FE45B6">
        <w:rPr>
          <w:b/>
          <w:sz w:val="18"/>
          <w:szCs w:val="18"/>
        </w:rPr>
        <w:t>1.5</w:t>
      </w:r>
      <w:r w:rsidRPr="00FE45B6">
        <w:rPr>
          <w:sz w:val="18"/>
          <w:szCs w:val="18"/>
        </w:rPr>
        <w:t>. Руководители организаций, на которых возложено развертывание ПВР и П, назначают администрацию пункта, организуют разработку документов, материально-техническое обеспечение, необходимое для осуществления функционирования ПВР и П.</w:t>
      </w:r>
    </w:p>
    <w:p w:rsidR="00FE45B6" w:rsidRPr="00FE45B6" w:rsidRDefault="00FE45B6" w:rsidP="00FE45B6">
      <w:pPr>
        <w:tabs>
          <w:tab w:val="left" w:pos="426"/>
          <w:tab w:val="left" w:pos="3976"/>
        </w:tabs>
        <w:ind w:left="0" w:right="-142" w:firstLine="567"/>
        <w:rPr>
          <w:sz w:val="18"/>
          <w:szCs w:val="18"/>
        </w:rPr>
      </w:pPr>
      <w:r w:rsidRPr="00FE45B6">
        <w:rPr>
          <w:b/>
          <w:sz w:val="18"/>
          <w:szCs w:val="18"/>
        </w:rPr>
        <w:t>1.6</w:t>
      </w:r>
      <w:r w:rsidRPr="00FE45B6">
        <w:rPr>
          <w:sz w:val="18"/>
          <w:szCs w:val="18"/>
        </w:rPr>
        <w:t>. Администрация ПВР и П взаимодействует с эвакуационной комиссией и комиссией по предупреждению и ликвидации ЧС и обеспечению пожарной безопасности, а также другими органами, принимающими участие в проведении эвакуационных мероприятий.</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lang w:val="en-US"/>
        </w:rPr>
        <w:t>II</w:t>
      </w:r>
      <w:r w:rsidRPr="00FE45B6">
        <w:rPr>
          <w:b/>
          <w:sz w:val="18"/>
          <w:szCs w:val="18"/>
        </w:rPr>
        <w:t>. Основные задачи пункта временного размещения и питания</w:t>
      </w:r>
      <w:r w:rsidRPr="00FE45B6">
        <w:rPr>
          <w:sz w:val="18"/>
          <w:szCs w:val="18"/>
        </w:rPr>
        <w:t>.</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2.1</w:t>
      </w:r>
      <w:r w:rsidRPr="00FE45B6">
        <w:rPr>
          <w:sz w:val="18"/>
          <w:szCs w:val="18"/>
        </w:rPr>
        <w:t>. ПВР и П предназначены для приема, временного размещения, учета и первоочередного жизнеобеспечения населения, выведенного из зон ЧС или вероятной ЧС.</w:t>
      </w:r>
    </w:p>
    <w:p w:rsidR="00FE45B6" w:rsidRPr="00FE45B6" w:rsidRDefault="00FE45B6" w:rsidP="00FE45B6">
      <w:pPr>
        <w:tabs>
          <w:tab w:val="left" w:pos="426"/>
          <w:tab w:val="left" w:pos="3976"/>
        </w:tabs>
        <w:ind w:left="0" w:right="-142" w:firstLine="567"/>
        <w:rPr>
          <w:sz w:val="18"/>
          <w:szCs w:val="18"/>
        </w:rPr>
      </w:pPr>
      <w:r w:rsidRPr="00FE45B6">
        <w:rPr>
          <w:b/>
          <w:sz w:val="18"/>
          <w:szCs w:val="18"/>
        </w:rPr>
        <w:t>2.2</w:t>
      </w:r>
      <w:r w:rsidRPr="00FE45B6">
        <w:rPr>
          <w:sz w:val="18"/>
          <w:szCs w:val="18"/>
        </w:rPr>
        <w:t>. Основными задачами ПВР и П являются:</w:t>
      </w:r>
    </w:p>
    <w:p w:rsidR="00FE45B6" w:rsidRPr="00FE45B6" w:rsidRDefault="00FE45B6" w:rsidP="00FE45B6">
      <w:pPr>
        <w:tabs>
          <w:tab w:val="left" w:pos="426"/>
          <w:tab w:val="left" w:pos="3976"/>
        </w:tabs>
        <w:ind w:left="0" w:right="-142" w:firstLine="567"/>
        <w:rPr>
          <w:b/>
          <w:sz w:val="18"/>
          <w:szCs w:val="18"/>
          <w:u w:val="single"/>
        </w:rPr>
      </w:pPr>
      <w:r w:rsidRPr="00FE45B6">
        <w:rPr>
          <w:b/>
          <w:sz w:val="18"/>
          <w:szCs w:val="18"/>
          <w:u w:val="single"/>
        </w:rPr>
        <w:t>а) при повседневной деятельности:</w:t>
      </w:r>
    </w:p>
    <w:p w:rsidR="00FE45B6" w:rsidRPr="00FE45B6" w:rsidRDefault="00FE45B6" w:rsidP="00FE45B6">
      <w:pPr>
        <w:tabs>
          <w:tab w:val="left" w:pos="426"/>
          <w:tab w:val="left" w:pos="3976"/>
        </w:tabs>
        <w:ind w:left="0" w:right="-142" w:firstLine="567"/>
        <w:rPr>
          <w:sz w:val="18"/>
          <w:szCs w:val="18"/>
        </w:rPr>
      </w:pPr>
      <w:r w:rsidRPr="00FE45B6">
        <w:rPr>
          <w:sz w:val="18"/>
          <w:szCs w:val="18"/>
        </w:rPr>
        <w:t>- планирование и подготовка к осуществлению мероприятий по организованному приёму населения, выводимого из зон возможных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разработка всей необходимой документации;</w:t>
      </w:r>
    </w:p>
    <w:p w:rsidR="00FE45B6" w:rsidRPr="00FE45B6" w:rsidRDefault="00FE45B6" w:rsidP="00FE45B6">
      <w:pPr>
        <w:tabs>
          <w:tab w:val="left" w:pos="426"/>
          <w:tab w:val="left" w:pos="3976"/>
        </w:tabs>
        <w:ind w:left="0" w:right="-142" w:firstLine="567"/>
        <w:rPr>
          <w:sz w:val="18"/>
          <w:szCs w:val="18"/>
        </w:rPr>
      </w:pPr>
      <w:r w:rsidRPr="00FE45B6">
        <w:rPr>
          <w:sz w:val="18"/>
          <w:szCs w:val="18"/>
        </w:rPr>
        <w:t>- заблаговременная подготовка помещений,  инвентаря и средств связи;</w:t>
      </w:r>
    </w:p>
    <w:p w:rsidR="00FE45B6" w:rsidRPr="00FE45B6" w:rsidRDefault="00FE45B6" w:rsidP="00FE45B6">
      <w:pPr>
        <w:tabs>
          <w:tab w:val="left" w:pos="426"/>
          <w:tab w:val="left" w:pos="3976"/>
        </w:tabs>
        <w:ind w:left="0" w:right="-142" w:firstLine="567"/>
        <w:rPr>
          <w:sz w:val="18"/>
          <w:szCs w:val="18"/>
        </w:rPr>
      </w:pPr>
      <w:r w:rsidRPr="00FE45B6">
        <w:rPr>
          <w:sz w:val="18"/>
          <w:szCs w:val="18"/>
        </w:rPr>
        <w:t>- обучение администрации ПВР и П порядку приёма, учёта и размещения населения при возникновении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практическая отработка вопросов оповещения, сбора и  функционирования администрации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 участие в проводимых учениях, тренировках и проверках.</w:t>
      </w:r>
    </w:p>
    <w:p w:rsidR="00FE45B6" w:rsidRPr="00FE45B6" w:rsidRDefault="00FE45B6" w:rsidP="00FE45B6">
      <w:pPr>
        <w:tabs>
          <w:tab w:val="left" w:pos="426"/>
          <w:tab w:val="left" w:pos="3976"/>
        </w:tabs>
        <w:ind w:left="0" w:right="-142" w:firstLine="567"/>
        <w:rPr>
          <w:b/>
          <w:sz w:val="18"/>
          <w:szCs w:val="18"/>
          <w:u w:val="single"/>
        </w:rPr>
      </w:pPr>
      <w:r w:rsidRPr="00FE45B6">
        <w:rPr>
          <w:b/>
          <w:sz w:val="18"/>
          <w:szCs w:val="18"/>
          <w:u w:val="single"/>
        </w:rPr>
        <w:t xml:space="preserve">б) при возникновении ЧС:      </w:t>
      </w:r>
    </w:p>
    <w:p w:rsidR="00FE45B6" w:rsidRPr="00FE45B6" w:rsidRDefault="00FE45B6" w:rsidP="00FE45B6">
      <w:pPr>
        <w:tabs>
          <w:tab w:val="left" w:pos="426"/>
          <w:tab w:val="left" w:pos="3976"/>
        </w:tabs>
        <w:ind w:left="0" w:right="-142" w:firstLine="567"/>
        <w:rPr>
          <w:sz w:val="18"/>
          <w:szCs w:val="18"/>
        </w:rPr>
      </w:pPr>
      <w:r w:rsidRPr="00FE45B6">
        <w:rPr>
          <w:sz w:val="18"/>
          <w:szCs w:val="18"/>
        </w:rPr>
        <w:t>- полное развёртывание ПВР и П, подготовка к приёму и размещению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учёта прибывающего населения и их размещение;</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установление связи с комиссией </w:t>
      </w:r>
      <w:r w:rsidRPr="00FE45B6">
        <w:rPr>
          <w:bCs/>
          <w:sz w:val="18"/>
          <w:szCs w:val="18"/>
        </w:rPr>
        <w:t>по предупреждению и ликвидации ЧС и обеспечению пожарной безопасности,</w:t>
      </w:r>
      <w:r w:rsidRPr="00FE45B6">
        <w:rPr>
          <w:sz w:val="18"/>
          <w:szCs w:val="18"/>
        </w:rPr>
        <w:t xml:space="preserve"> </w:t>
      </w:r>
      <w:proofErr w:type="spellStart"/>
      <w:r w:rsidRPr="00FE45B6">
        <w:rPr>
          <w:sz w:val="18"/>
          <w:szCs w:val="18"/>
        </w:rPr>
        <w:t>эвакокомиссией</w:t>
      </w:r>
      <w:proofErr w:type="spellEnd"/>
      <w:r w:rsidRPr="00FE45B6">
        <w:rPr>
          <w:sz w:val="18"/>
          <w:szCs w:val="18"/>
        </w:rPr>
        <w:t xml:space="preserve"> поселения,  спасательными службами; </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организация жизнеобеспечения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информирование об обстановке прибывающего на ПВР и П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представление докладов о ходе приёма и размещения населения в </w:t>
      </w:r>
      <w:proofErr w:type="spellStart"/>
      <w:r w:rsidRPr="00FE45B6">
        <w:rPr>
          <w:sz w:val="18"/>
          <w:szCs w:val="18"/>
        </w:rPr>
        <w:t>эвакокомиссию</w:t>
      </w:r>
      <w:proofErr w:type="spellEnd"/>
      <w:r w:rsidRPr="00FE45B6">
        <w:rPr>
          <w:sz w:val="18"/>
          <w:szCs w:val="18"/>
        </w:rPr>
        <w:t xml:space="preserve"> Иркутского района.</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III</w:t>
      </w:r>
      <w:r w:rsidRPr="00FE45B6">
        <w:rPr>
          <w:b/>
          <w:sz w:val="18"/>
          <w:szCs w:val="18"/>
        </w:rPr>
        <w:t xml:space="preserve">. Организационная структура пункта временного размещения и питания. </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3.1</w:t>
      </w:r>
      <w:r w:rsidRPr="00FE45B6">
        <w:rPr>
          <w:sz w:val="18"/>
          <w:szCs w:val="18"/>
        </w:rPr>
        <w:t>. Администрация и состав ПВР и П назначается заблаговременно распоряжением Главы администрации Хомутовского МО.</w:t>
      </w:r>
    </w:p>
    <w:p w:rsidR="00FE45B6" w:rsidRPr="00FE45B6" w:rsidRDefault="00FE45B6" w:rsidP="00FE45B6">
      <w:pPr>
        <w:tabs>
          <w:tab w:val="left" w:pos="426"/>
          <w:tab w:val="left" w:pos="3976"/>
        </w:tabs>
        <w:ind w:left="0" w:right="-142" w:firstLine="567"/>
        <w:rPr>
          <w:sz w:val="18"/>
          <w:szCs w:val="18"/>
        </w:rPr>
      </w:pPr>
      <w:r w:rsidRPr="00FE45B6">
        <w:rPr>
          <w:b/>
          <w:sz w:val="18"/>
          <w:szCs w:val="18"/>
        </w:rPr>
        <w:t>3.2</w:t>
      </w:r>
      <w:r w:rsidRPr="00FE45B6">
        <w:rPr>
          <w:sz w:val="18"/>
          <w:szCs w:val="18"/>
        </w:rPr>
        <w:t>. Администрацию ПВР и П возглавляет руководство, в которое входит начальник ПВР и П, его заместитель и комендант, при этом начальник и комендант назначаются из числа должностных лиц организации, на которую возложено комплектование ПВР и П, а заместитель начальника – из руководящего состава организации, на базе которой разворачивается ПВР и П.</w:t>
      </w:r>
    </w:p>
    <w:p w:rsidR="00FE45B6" w:rsidRPr="00FE45B6" w:rsidRDefault="00FE45B6" w:rsidP="00FE45B6">
      <w:pPr>
        <w:tabs>
          <w:tab w:val="left" w:pos="426"/>
          <w:tab w:val="left" w:pos="3976"/>
        </w:tabs>
        <w:ind w:left="0" w:right="-142" w:firstLine="567"/>
        <w:rPr>
          <w:sz w:val="18"/>
          <w:szCs w:val="18"/>
        </w:rPr>
      </w:pPr>
      <w:r w:rsidRPr="00FE45B6">
        <w:rPr>
          <w:b/>
          <w:sz w:val="18"/>
          <w:szCs w:val="18"/>
        </w:rPr>
        <w:t>3.3</w:t>
      </w:r>
      <w:r w:rsidRPr="00FE45B6">
        <w:rPr>
          <w:sz w:val="18"/>
          <w:szCs w:val="18"/>
        </w:rPr>
        <w:t>. Состав ПВР и П организационно распределяется по группам (постам, пунктам):</w:t>
      </w:r>
    </w:p>
    <w:p w:rsidR="00FE45B6" w:rsidRPr="00FE45B6" w:rsidRDefault="00FE45B6" w:rsidP="00FE45B6">
      <w:pPr>
        <w:tabs>
          <w:tab w:val="left" w:pos="426"/>
          <w:tab w:val="left" w:pos="3976"/>
        </w:tabs>
        <w:ind w:left="0" w:right="-142" w:firstLine="567"/>
        <w:rPr>
          <w:sz w:val="18"/>
          <w:szCs w:val="18"/>
        </w:rPr>
      </w:pPr>
      <w:r w:rsidRPr="00FE45B6">
        <w:rPr>
          <w:sz w:val="18"/>
          <w:szCs w:val="18"/>
        </w:rPr>
        <w:t>- группа регистрации и учёта населения 2-4 чел.;</w:t>
      </w:r>
    </w:p>
    <w:p w:rsidR="00FE45B6" w:rsidRPr="00FE45B6" w:rsidRDefault="00FE45B6" w:rsidP="00FE45B6">
      <w:pPr>
        <w:tabs>
          <w:tab w:val="left" w:pos="426"/>
          <w:tab w:val="left" w:pos="3976"/>
        </w:tabs>
        <w:ind w:left="0" w:right="-142" w:firstLine="567"/>
        <w:rPr>
          <w:sz w:val="18"/>
          <w:szCs w:val="18"/>
        </w:rPr>
      </w:pPr>
      <w:r w:rsidRPr="00FE45B6">
        <w:rPr>
          <w:sz w:val="18"/>
          <w:szCs w:val="18"/>
        </w:rPr>
        <w:t>- группа размещения населения 2-4 чел.;</w:t>
      </w:r>
    </w:p>
    <w:p w:rsidR="00FE45B6" w:rsidRPr="00FE45B6" w:rsidRDefault="00FE45B6" w:rsidP="00FE45B6">
      <w:pPr>
        <w:tabs>
          <w:tab w:val="left" w:pos="426"/>
          <w:tab w:val="left" w:pos="3976"/>
        </w:tabs>
        <w:ind w:left="0" w:right="-142" w:firstLine="567"/>
        <w:rPr>
          <w:sz w:val="18"/>
          <w:szCs w:val="18"/>
        </w:rPr>
      </w:pPr>
      <w:r w:rsidRPr="00FE45B6">
        <w:rPr>
          <w:sz w:val="18"/>
          <w:szCs w:val="18"/>
        </w:rPr>
        <w:t>- стол справок 1-2 чел.;</w:t>
      </w:r>
    </w:p>
    <w:p w:rsidR="00FE45B6" w:rsidRPr="00FE45B6" w:rsidRDefault="00FE45B6" w:rsidP="00FE45B6">
      <w:pPr>
        <w:tabs>
          <w:tab w:val="left" w:pos="426"/>
          <w:tab w:val="left" w:pos="3976"/>
        </w:tabs>
        <w:ind w:left="0" w:right="-142" w:firstLine="567"/>
        <w:rPr>
          <w:sz w:val="18"/>
          <w:szCs w:val="18"/>
        </w:rPr>
      </w:pPr>
      <w:r w:rsidRPr="00FE45B6">
        <w:rPr>
          <w:sz w:val="18"/>
          <w:szCs w:val="18"/>
        </w:rPr>
        <w:t>- комната матери и ребёнка 1-2 чел.</w:t>
      </w:r>
    </w:p>
    <w:p w:rsidR="00FE45B6" w:rsidRPr="00FE45B6" w:rsidRDefault="00FE45B6" w:rsidP="00FE45B6">
      <w:pPr>
        <w:tabs>
          <w:tab w:val="left" w:pos="426"/>
          <w:tab w:val="left" w:pos="3976"/>
        </w:tabs>
        <w:ind w:left="0" w:right="-142" w:firstLine="567"/>
        <w:rPr>
          <w:sz w:val="18"/>
          <w:szCs w:val="18"/>
        </w:rPr>
      </w:pPr>
      <w:r w:rsidRPr="00FE45B6">
        <w:rPr>
          <w:b/>
          <w:sz w:val="18"/>
          <w:szCs w:val="18"/>
        </w:rPr>
        <w:t>3.4.</w:t>
      </w:r>
      <w:r w:rsidRPr="00FE45B6">
        <w:rPr>
          <w:sz w:val="18"/>
          <w:szCs w:val="18"/>
        </w:rPr>
        <w:t xml:space="preserve"> Кроме того,  в состав каждого ПВР и П входят (при необходимости):</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пост охраны общественного порядка 5-7 чел.;</w:t>
      </w:r>
    </w:p>
    <w:p w:rsidR="00FE45B6" w:rsidRPr="00FE45B6" w:rsidRDefault="00FE45B6" w:rsidP="00FE45B6">
      <w:pPr>
        <w:tabs>
          <w:tab w:val="left" w:pos="426"/>
          <w:tab w:val="left" w:pos="3976"/>
        </w:tabs>
        <w:ind w:left="0" w:right="-142" w:firstLine="567"/>
        <w:rPr>
          <w:sz w:val="18"/>
          <w:szCs w:val="18"/>
        </w:rPr>
      </w:pPr>
      <w:r w:rsidRPr="00FE45B6">
        <w:rPr>
          <w:sz w:val="18"/>
          <w:szCs w:val="18"/>
        </w:rPr>
        <w:t>- медицинский пункт 2-3 чел.;</w:t>
      </w:r>
    </w:p>
    <w:p w:rsidR="00FE45B6" w:rsidRPr="00FE45B6" w:rsidRDefault="00FE45B6" w:rsidP="00FE45B6">
      <w:pPr>
        <w:tabs>
          <w:tab w:val="left" w:pos="426"/>
          <w:tab w:val="left" w:pos="3976"/>
        </w:tabs>
        <w:ind w:left="0" w:right="-142" w:firstLine="567"/>
        <w:rPr>
          <w:sz w:val="18"/>
          <w:szCs w:val="18"/>
        </w:rPr>
      </w:pPr>
      <w:r w:rsidRPr="00FE45B6">
        <w:rPr>
          <w:sz w:val="18"/>
          <w:szCs w:val="18"/>
        </w:rPr>
        <w:t>- пункт питания.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3.5.</w:t>
      </w:r>
      <w:r w:rsidRPr="00FE45B6">
        <w:rPr>
          <w:sz w:val="18"/>
          <w:szCs w:val="18"/>
        </w:rPr>
        <w:t xml:space="preserve"> Назначение групп (постов, пунктов):</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Группа регистрации и учета населения</w:t>
      </w:r>
      <w:r w:rsidRPr="00FE45B6">
        <w:rPr>
          <w:sz w:val="18"/>
          <w:szCs w:val="18"/>
        </w:rPr>
        <w:t xml:space="preserve"> – предназначена для сбора, регистрации и учета прибывающего на ПВР и П </w:t>
      </w:r>
      <w:proofErr w:type="spellStart"/>
      <w:r w:rsidRPr="00FE45B6">
        <w:rPr>
          <w:sz w:val="18"/>
          <w:szCs w:val="18"/>
        </w:rPr>
        <w:t>эваконаселения</w:t>
      </w:r>
      <w:proofErr w:type="spellEnd"/>
      <w:r w:rsidRPr="00FE45B6">
        <w:rPr>
          <w:sz w:val="18"/>
          <w:szCs w:val="18"/>
        </w:rPr>
        <w:t>, а также для обобщения данных о ходе  эвакуации населения по объектам, времени и количеству. Группа состоит из начальника группы и учетчиков.</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 xml:space="preserve">Группа размещения населения </w:t>
      </w:r>
      <w:r w:rsidRPr="00FE45B6">
        <w:rPr>
          <w:sz w:val="18"/>
          <w:szCs w:val="18"/>
        </w:rPr>
        <w:t xml:space="preserve">– предназначена для временного размещения прибывающего на ПВР и П </w:t>
      </w:r>
      <w:proofErr w:type="spellStart"/>
      <w:r w:rsidRPr="00FE45B6">
        <w:rPr>
          <w:sz w:val="18"/>
          <w:szCs w:val="18"/>
        </w:rPr>
        <w:t>эваконаселения</w:t>
      </w:r>
      <w:proofErr w:type="spellEnd"/>
      <w:r w:rsidRPr="00FE45B6">
        <w:rPr>
          <w:sz w:val="18"/>
          <w:szCs w:val="18"/>
        </w:rPr>
        <w:t xml:space="preserve"> в помещениях пункта согласно схеме размещения. Группа состоит из начальника группы и дежурных.</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Стол справок</w:t>
      </w:r>
      <w:r w:rsidRPr="00FE45B6">
        <w:rPr>
          <w:sz w:val="18"/>
          <w:szCs w:val="18"/>
        </w:rPr>
        <w:t xml:space="preserve"> – предназначен для выдачи квалифицированных справок по вопросам приема и размещения </w:t>
      </w:r>
      <w:proofErr w:type="spellStart"/>
      <w:r w:rsidRPr="00FE45B6">
        <w:rPr>
          <w:sz w:val="18"/>
          <w:szCs w:val="18"/>
        </w:rPr>
        <w:t>эваконаселения</w:t>
      </w:r>
      <w:proofErr w:type="spellEnd"/>
      <w:r w:rsidRPr="00FE45B6">
        <w:rPr>
          <w:sz w:val="18"/>
          <w:szCs w:val="18"/>
        </w:rPr>
        <w:t>. Состоит из старшего стола справок и его помощника.</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Комната матери и ребенка</w:t>
      </w:r>
      <w:r w:rsidRPr="00FE45B6">
        <w:rPr>
          <w:sz w:val="18"/>
          <w:szCs w:val="18"/>
        </w:rPr>
        <w:t xml:space="preserve"> – предназначена для приема и размещения матерей с малолетними детьми (до 7 лет); оказания через медицинский пункт ПВР и П необходимой медицинской помощи заболевшим детям. В состав входят заведующая и воспитатель. </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lastRenderedPageBreak/>
        <w:t>Пост охраны общественного порядка</w:t>
      </w:r>
      <w:r w:rsidRPr="00FE45B6">
        <w:rPr>
          <w:sz w:val="18"/>
          <w:szCs w:val="18"/>
        </w:rPr>
        <w:t xml:space="preserve"> – предназначен для осуществления охраны и поддержания общественного порядка среди </w:t>
      </w:r>
      <w:proofErr w:type="spellStart"/>
      <w:r w:rsidRPr="00FE45B6">
        <w:rPr>
          <w:sz w:val="18"/>
          <w:szCs w:val="18"/>
        </w:rPr>
        <w:t>эваконаселения</w:t>
      </w:r>
      <w:proofErr w:type="spellEnd"/>
      <w:r w:rsidRPr="00FE45B6">
        <w:rPr>
          <w:sz w:val="18"/>
          <w:szCs w:val="18"/>
        </w:rPr>
        <w:t xml:space="preserve"> во время нахождения его на ПВР и П и его территории.</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Медицинский пункт</w:t>
      </w:r>
      <w:r w:rsidRPr="00FE45B6">
        <w:rPr>
          <w:sz w:val="18"/>
          <w:szCs w:val="18"/>
        </w:rPr>
        <w:t xml:space="preserve"> – предназначен для оказания населению на ПВР и П неотложной медицинской помощи; выявления и временной изоляции больных с инфекционными болезнями; осуществления контроля за санитарным состоянием ПВР и П и наличием питьевой воды.</w:t>
      </w:r>
    </w:p>
    <w:p w:rsidR="00FE45B6" w:rsidRPr="00FE45B6" w:rsidRDefault="00FE45B6" w:rsidP="00FE45B6">
      <w:pPr>
        <w:tabs>
          <w:tab w:val="left" w:pos="426"/>
          <w:tab w:val="left" w:pos="3976"/>
        </w:tabs>
        <w:ind w:left="0" w:right="-142" w:firstLine="567"/>
        <w:rPr>
          <w:sz w:val="18"/>
          <w:szCs w:val="18"/>
        </w:rPr>
      </w:pPr>
      <w:r w:rsidRPr="00FE45B6">
        <w:rPr>
          <w:b/>
          <w:sz w:val="18"/>
          <w:szCs w:val="18"/>
          <w:u w:val="single"/>
        </w:rPr>
        <w:t>Пункт питания</w:t>
      </w:r>
      <w:r w:rsidRPr="00FE45B6">
        <w:rPr>
          <w:sz w:val="18"/>
          <w:szCs w:val="18"/>
        </w:rPr>
        <w:t xml:space="preserve"> – предназначен для организации и осуществления общественного питания временно размещаемого населения. Он разворачивается на базе кафе, столовых, закусочных и иных объектов питания, или в отдельном помещении организации, на базе которой разворачивается ПВР и П.</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IV</w:t>
      </w:r>
      <w:r w:rsidRPr="00FE45B6">
        <w:rPr>
          <w:b/>
          <w:sz w:val="18"/>
          <w:szCs w:val="18"/>
        </w:rPr>
        <w:t>. Документация, оборудование и подготовка администрации пункта временного размещения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4.1.</w:t>
      </w:r>
      <w:r w:rsidRPr="00FE45B6">
        <w:rPr>
          <w:sz w:val="18"/>
          <w:szCs w:val="18"/>
        </w:rPr>
        <w:t xml:space="preserve"> Для обеспечения деятельности ПВР и П его начальником во взаимодействии с уполномоченным сотрудником по ГО и ЧС администрации заблаговременно разрабатываются функциональные обязанности персонала и иная документация ПВР и П, перечень которой определяется методическими рекомендациями. </w:t>
      </w:r>
    </w:p>
    <w:p w:rsidR="00FE45B6" w:rsidRPr="00FE45B6" w:rsidRDefault="00FE45B6" w:rsidP="00FE45B6">
      <w:pPr>
        <w:tabs>
          <w:tab w:val="left" w:pos="426"/>
          <w:tab w:val="left" w:pos="3976"/>
        </w:tabs>
        <w:ind w:left="0" w:right="-142" w:firstLine="567"/>
        <w:rPr>
          <w:sz w:val="18"/>
          <w:szCs w:val="18"/>
        </w:rPr>
      </w:pPr>
      <w:r w:rsidRPr="00FE45B6">
        <w:rPr>
          <w:b/>
          <w:sz w:val="18"/>
          <w:szCs w:val="18"/>
        </w:rPr>
        <w:t>4.2</w:t>
      </w:r>
      <w:r w:rsidRPr="00FE45B6">
        <w:rPr>
          <w:sz w:val="18"/>
          <w:szCs w:val="18"/>
        </w:rPr>
        <w:t xml:space="preserve">. Календарный  план действий личного состава ПВР и П, функциональные обязанности начальника ПВР и П и его заместителя разрабатываются уполномоченным ГО и ЧС поселения и утверждаются Главой Хомутовского муниципального образования. </w:t>
      </w:r>
    </w:p>
    <w:p w:rsidR="00FE45B6" w:rsidRPr="00FE45B6" w:rsidRDefault="00FE45B6" w:rsidP="00FE45B6">
      <w:pPr>
        <w:tabs>
          <w:tab w:val="left" w:pos="426"/>
          <w:tab w:val="left" w:pos="3976"/>
        </w:tabs>
        <w:ind w:left="0" w:right="-142" w:firstLine="567"/>
        <w:rPr>
          <w:sz w:val="18"/>
          <w:szCs w:val="18"/>
        </w:rPr>
      </w:pPr>
      <w:r w:rsidRPr="00FE45B6">
        <w:rPr>
          <w:sz w:val="18"/>
          <w:szCs w:val="18"/>
        </w:rPr>
        <w:t>Функциональные обязанности коменданта, начальников групп (постов, пунктов) ПВР и П утверждаются Главой поселения, разрабатываются и подписываются начальником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Функциональные обязанности членов групп (постов, пунктов) утверждаются Главой администрации Хомутовского МО, разрабатываются и подписываются начальником ПВР и П.</w:t>
      </w:r>
    </w:p>
    <w:p w:rsidR="00FE45B6" w:rsidRPr="00FE45B6" w:rsidRDefault="00FE45B6" w:rsidP="00FE45B6">
      <w:pPr>
        <w:tabs>
          <w:tab w:val="left" w:pos="426"/>
          <w:tab w:val="left" w:pos="3976"/>
        </w:tabs>
        <w:ind w:left="0" w:right="-142" w:firstLine="567"/>
        <w:rPr>
          <w:sz w:val="18"/>
          <w:szCs w:val="18"/>
        </w:rPr>
      </w:pPr>
      <w:r w:rsidRPr="00FE45B6">
        <w:rPr>
          <w:b/>
          <w:sz w:val="18"/>
          <w:szCs w:val="18"/>
        </w:rPr>
        <w:t>4.3.</w:t>
      </w:r>
      <w:r w:rsidRPr="00FE45B6">
        <w:rPr>
          <w:sz w:val="18"/>
          <w:szCs w:val="18"/>
        </w:rPr>
        <w:t xml:space="preserve"> Вся документация комплектуется по рабочим папкам, обеспечивающим ее сохранность и  удобство в работе с документами. Документация хранится в структурном подразделении администрации Хомутовского МО, уполномоченном на решение задач в области защиты населения и территорий от чрезвычайных ситуаций и гражданской обороны, и выдается начальнику ПВР и П при получении распоряжения на  его развертывание (а также на учения, тренировки и занятия). Документация ПВР и П периодически (не реже одного раза в год) сверяется и корректируется.</w:t>
      </w:r>
    </w:p>
    <w:p w:rsidR="00FE45B6" w:rsidRPr="00FE45B6" w:rsidRDefault="00FE45B6" w:rsidP="00FE45B6">
      <w:pPr>
        <w:tabs>
          <w:tab w:val="left" w:pos="426"/>
          <w:tab w:val="left" w:pos="3976"/>
        </w:tabs>
        <w:ind w:left="0" w:right="-142" w:firstLine="567"/>
        <w:rPr>
          <w:sz w:val="18"/>
          <w:szCs w:val="18"/>
        </w:rPr>
      </w:pPr>
      <w:r w:rsidRPr="00FE45B6">
        <w:rPr>
          <w:b/>
          <w:sz w:val="18"/>
          <w:szCs w:val="18"/>
        </w:rPr>
        <w:t>4.4.</w:t>
      </w:r>
      <w:r w:rsidRPr="00FE45B6">
        <w:rPr>
          <w:sz w:val="18"/>
          <w:szCs w:val="18"/>
        </w:rPr>
        <w:t xml:space="preserve"> Для оборудования ПВР и П предусматривается необходимое количество имущества, переданное по акту представителем организации, на базе которой разворачивается ПВР и П, представителю организации, на которую возложено комплектование ПВР и П. Кроме того, заблаговременно изготавливаются указатели размещения администрации (начальник ПВР и П, зал регистрации, медпункт и т.д.), указывающие таблички на двери (рабочие столы) структурных групп ПВР и П, нарукавные повязки персоналу администрации ПВР и П.</w:t>
      </w:r>
    </w:p>
    <w:p w:rsidR="00FE45B6" w:rsidRPr="00FE45B6" w:rsidRDefault="00FE45B6" w:rsidP="00FE45B6">
      <w:pPr>
        <w:tabs>
          <w:tab w:val="left" w:pos="426"/>
          <w:tab w:val="left" w:pos="3976"/>
        </w:tabs>
        <w:ind w:left="0" w:right="-142" w:firstLine="567"/>
        <w:rPr>
          <w:sz w:val="18"/>
          <w:szCs w:val="18"/>
        </w:rPr>
      </w:pPr>
      <w:r w:rsidRPr="00FE45B6">
        <w:rPr>
          <w:b/>
          <w:sz w:val="18"/>
          <w:szCs w:val="18"/>
        </w:rPr>
        <w:t>4.5</w:t>
      </w:r>
      <w:r w:rsidRPr="00FE45B6">
        <w:rPr>
          <w:sz w:val="18"/>
          <w:szCs w:val="18"/>
        </w:rPr>
        <w:t>. Подготовка личного состава администрации ПВР и П организуется на специальных занятиях, в ходе тренировок и учений.</w:t>
      </w:r>
    </w:p>
    <w:p w:rsidR="00FE45B6" w:rsidRPr="00FE45B6" w:rsidRDefault="00FE45B6" w:rsidP="00FE45B6">
      <w:pPr>
        <w:tabs>
          <w:tab w:val="left" w:pos="426"/>
          <w:tab w:val="left" w:pos="3976"/>
        </w:tabs>
        <w:ind w:left="0" w:right="-142" w:firstLine="567"/>
        <w:rPr>
          <w:sz w:val="18"/>
          <w:szCs w:val="18"/>
        </w:rPr>
      </w:pPr>
      <w:r w:rsidRPr="00FE45B6">
        <w:rPr>
          <w:sz w:val="18"/>
          <w:szCs w:val="18"/>
        </w:rPr>
        <w:t>Занятия проводятся:</w:t>
      </w:r>
    </w:p>
    <w:p w:rsidR="00FE45B6" w:rsidRPr="00FE45B6" w:rsidRDefault="00FE45B6" w:rsidP="00FE45B6">
      <w:pPr>
        <w:tabs>
          <w:tab w:val="left" w:pos="426"/>
          <w:tab w:val="left" w:pos="3976"/>
        </w:tabs>
        <w:ind w:left="0" w:right="-142" w:firstLine="567"/>
        <w:rPr>
          <w:sz w:val="18"/>
          <w:szCs w:val="18"/>
        </w:rPr>
      </w:pPr>
      <w:r w:rsidRPr="00FE45B6">
        <w:rPr>
          <w:sz w:val="18"/>
          <w:szCs w:val="18"/>
        </w:rPr>
        <w:t>- с начальниками ПВР и П и их заместителями – на занятиях и семинарах МКУ «ГО и ЧС ИРМО» в соответствии с годовым планом основных мероприятий Хомутовского муниципального образования в области гражданской обороны, предупреждения и ликвидации ЧС, обеспечения пожарной безопасности и безопасности людей на водных объектах;</w:t>
      </w:r>
    </w:p>
    <w:p w:rsidR="00FE45B6" w:rsidRPr="00FE45B6" w:rsidRDefault="00FE45B6" w:rsidP="00FE45B6">
      <w:pPr>
        <w:tabs>
          <w:tab w:val="left" w:pos="426"/>
          <w:tab w:val="left" w:pos="3976"/>
        </w:tabs>
        <w:ind w:left="0" w:right="-142" w:firstLine="567"/>
        <w:rPr>
          <w:sz w:val="18"/>
          <w:szCs w:val="18"/>
        </w:rPr>
      </w:pPr>
      <w:r w:rsidRPr="00FE45B6">
        <w:rPr>
          <w:sz w:val="18"/>
          <w:szCs w:val="18"/>
        </w:rPr>
        <w:t>- с остальным персоналом ПВР и П – в соответствии с рабочей программой подготовки персонала организации и расписанием занятий.</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lang w:val="en-US"/>
        </w:rPr>
        <w:t>V</w:t>
      </w:r>
      <w:r w:rsidRPr="00FE45B6">
        <w:rPr>
          <w:b/>
          <w:sz w:val="18"/>
          <w:szCs w:val="18"/>
        </w:rPr>
        <w:t>. Организация работы пункта временного размещения.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5.1</w:t>
      </w:r>
      <w:r w:rsidRPr="00FE45B6">
        <w:rPr>
          <w:sz w:val="18"/>
          <w:szCs w:val="18"/>
        </w:rPr>
        <w:t>. С получением распоряжения (указания) на развертывание ПВР и П производится оповещение и сбор его администрации. В дальнейшем начальник ПВР и П уясняет задачу,  организует развертывание ПВР и П и в дальнейшем приём и размещение эвакуируемого населения согласно календарному плану действий администрации ПВР и П. Время на развертывание ПВР и П – 2 часа без учета оповещения и сбора администрации ПВР и П. Время на оповещение и сбор администрации ПВР и П составляет:</w:t>
      </w:r>
    </w:p>
    <w:p w:rsidR="00FE45B6" w:rsidRPr="00FE45B6" w:rsidRDefault="00FE45B6" w:rsidP="00FE45B6">
      <w:pPr>
        <w:tabs>
          <w:tab w:val="left" w:pos="426"/>
          <w:tab w:val="left" w:pos="3976"/>
        </w:tabs>
        <w:ind w:left="0" w:right="-142" w:firstLine="567"/>
        <w:rPr>
          <w:sz w:val="18"/>
          <w:szCs w:val="18"/>
        </w:rPr>
      </w:pPr>
      <w:r w:rsidRPr="00FE45B6">
        <w:rPr>
          <w:sz w:val="18"/>
          <w:szCs w:val="18"/>
        </w:rPr>
        <w:t>- в рабочее время – 1 час;</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в нерабочее время – 2 часа. </w:t>
      </w:r>
    </w:p>
    <w:p w:rsidR="00FE45B6" w:rsidRPr="00FE45B6" w:rsidRDefault="00FE45B6" w:rsidP="00FE45B6">
      <w:pPr>
        <w:tabs>
          <w:tab w:val="left" w:pos="426"/>
          <w:tab w:val="left" w:pos="3976"/>
        </w:tabs>
        <w:ind w:left="0" w:right="-142" w:firstLine="567"/>
        <w:rPr>
          <w:sz w:val="18"/>
          <w:szCs w:val="18"/>
        </w:rPr>
      </w:pPr>
      <w:r w:rsidRPr="00FE45B6">
        <w:rPr>
          <w:b/>
          <w:sz w:val="18"/>
          <w:szCs w:val="18"/>
        </w:rPr>
        <w:t>5.2.</w:t>
      </w:r>
      <w:r w:rsidRPr="00FE45B6">
        <w:rPr>
          <w:sz w:val="18"/>
          <w:szCs w:val="18"/>
        </w:rPr>
        <w:t xml:space="preserve"> Размещение эвакуируемого населения осуществляется в помещениях здания организации, развёртывающей ПВР и П, с использованием её материально-технических средств и оборудования. В случае необходимости, функционирование организации, на базе которой разворачивается ПВР и П, по распоряжению администрации Хомутовского муниципального образования временно приостанавливается. </w:t>
      </w:r>
    </w:p>
    <w:p w:rsidR="00FE45B6" w:rsidRPr="00FE45B6" w:rsidRDefault="00FE45B6" w:rsidP="00FE45B6">
      <w:pPr>
        <w:tabs>
          <w:tab w:val="left" w:pos="426"/>
          <w:tab w:val="left" w:pos="3976"/>
        </w:tabs>
        <w:ind w:left="0" w:right="-142" w:firstLine="567"/>
        <w:rPr>
          <w:sz w:val="18"/>
          <w:szCs w:val="18"/>
        </w:rPr>
      </w:pPr>
      <w:r w:rsidRPr="00FE45B6">
        <w:rPr>
          <w:b/>
          <w:sz w:val="18"/>
          <w:szCs w:val="18"/>
        </w:rPr>
        <w:t>5.3</w:t>
      </w:r>
      <w:r w:rsidRPr="00FE45B6">
        <w:rPr>
          <w:sz w:val="18"/>
          <w:szCs w:val="18"/>
        </w:rPr>
        <w:t>. Для размещения медицинского пункта, разворачиваемого медицинской службой поселения, и организации (при необходимости) пункта питания начальник ПВР и П предусматривает отдельные помещения.</w:t>
      </w:r>
    </w:p>
    <w:p w:rsidR="00FE45B6" w:rsidRPr="00FE45B6" w:rsidRDefault="00FE45B6" w:rsidP="00FE45B6">
      <w:pPr>
        <w:tabs>
          <w:tab w:val="left" w:pos="426"/>
          <w:tab w:val="left" w:pos="3976"/>
        </w:tabs>
        <w:ind w:left="0" w:right="-142" w:firstLine="567"/>
        <w:rPr>
          <w:sz w:val="18"/>
          <w:szCs w:val="18"/>
        </w:rPr>
      </w:pPr>
      <w:r w:rsidRPr="00FE45B6">
        <w:rPr>
          <w:b/>
          <w:sz w:val="18"/>
          <w:szCs w:val="18"/>
        </w:rPr>
        <w:t>5.4</w:t>
      </w:r>
      <w:r w:rsidRPr="00FE45B6">
        <w:rPr>
          <w:sz w:val="18"/>
          <w:szCs w:val="18"/>
        </w:rPr>
        <w:t>. Все вопросы по жизнеобеспечению эвакуируемого населения  начальник ПВР и П решает с эвакуационной комиссией и комиссией по предупреждению и ликвидации ЧС и обеспечению пожарной безопасности Иркутского районного муниципального образования, а также другими органами, принимающими участие в проведении эвакуационных мероприятий.</w:t>
      </w:r>
    </w:p>
    <w:p w:rsidR="00FE45B6" w:rsidRPr="00FE45B6" w:rsidRDefault="00FE45B6" w:rsidP="00FE45B6">
      <w:pPr>
        <w:tabs>
          <w:tab w:val="left" w:pos="426"/>
          <w:tab w:val="left" w:pos="3976"/>
        </w:tabs>
        <w:ind w:left="0" w:right="-142" w:firstLine="567"/>
        <w:rPr>
          <w:sz w:val="18"/>
          <w:szCs w:val="18"/>
        </w:rPr>
      </w:pPr>
      <w:r w:rsidRPr="00FE45B6">
        <w:rPr>
          <w:b/>
          <w:sz w:val="18"/>
          <w:szCs w:val="18"/>
        </w:rPr>
        <w:t>5.5</w:t>
      </w:r>
      <w:r w:rsidRPr="00FE45B6">
        <w:rPr>
          <w:sz w:val="18"/>
          <w:szCs w:val="18"/>
        </w:rPr>
        <w:t>. Финансирование мероприятий на проведение мероприятий по временному размещению и обеспечению жизнедеятельности эвакуируемого населения осуществляется в соответствии с действующим законодательством.</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p w:rsidR="00FE45B6" w:rsidRPr="00D850AC" w:rsidRDefault="00D850AC" w:rsidP="00D850AC">
      <w:pPr>
        <w:tabs>
          <w:tab w:val="left" w:pos="426"/>
          <w:tab w:val="left" w:pos="3976"/>
        </w:tabs>
        <w:ind w:left="0" w:right="-142" w:firstLine="567"/>
        <w:rPr>
          <w:i/>
          <w:sz w:val="18"/>
          <w:szCs w:val="18"/>
        </w:rPr>
      </w:pPr>
      <w:r>
        <w:rPr>
          <w:i/>
          <w:sz w:val="18"/>
          <w:szCs w:val="18"/>
        </w:rPr>
        <w:t xml:space="preserve">                                                               </w:t>
      </w:r>
      <w:r w:rsidR="00FE45B6" w:rsidRPr="00D850AC">
        <w:rPr>
          <w:i/>
          <w:sz w:val="18"/>
          <w:szCs w:val="18"/>
        </w:rPr>
        <w:t xml:space="preserve">Главный специалист администрации                               </w:t>
      </w:r>
      <w:r>
        <w:rPr>
          <w:i/>
          <w:sz w:val="18"/>
          <w:szCs w:val="18"/>
        </w:rPr>
        <w:t xml:space="preserve">                 А.Л. Савенкова</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360E54" w:rsidRDefault="00360E54" w:rsidP="00D850AC">
      <w:pPr>
        <w:tabs>
          <w:tab w:val="left" w:pos="426"/>
          <w:tab w:val="left" w:pos="3976"/>
        </w:tabs>
        <w:ind w:left="0" w:right="-142" w:firstLine="567"/>
        <w:jc w:val="right"/>
        <w:rPr>
          <w:i/>
          <w:sz w:val="18"/>
          <w:szCs w:val="18"/>
        </w:rPr>
      </w:pP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lastRenderedPageBreak/>
        <w:t>Приложение 3</w:t>
      </w:r>
    </w:p>
    <w:p w:rsidR="00D850AC" w:rsidRPr="00D850AC" w:rsidRDefault="00FE45B6" w:rsidP="00D850AC">
      <w:pPr>
        <w:tabs>
          <w:tab w:val="left" w:pos="426"/>
          <w:tab w:val="left" w:pos="3976"/>
        </w:tabs>
        <w:ind w:left="0" w:right="-142" w:firstLine="567"/>
        <w:jc w:val="right"/>
        <w:rPr>
          <w:i/>
          <w:sz w:val="18"/>
          <w:szCs w:val="18"/>
        </w:rPr>
      </w:pPr>
      <w:r w:rsidRPr="00D850AC">
        <w:rPr>
          <w:i/>
          <w:sz w:val="18"/>
          <w:szCs w:val="18"/>
        </w:rPr>
        <w:t>к постановлению администрации</w:t>
      </w: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t xml:space="preserve"> Хомутовского муниципального образования </w:t>
      </w: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t>от «</w:t>
      </w:r>
      <w:r w:rsidR="00D850AC">
        <w:rPr>
          <w:i/>
          <w:sz w:val="18"/>
          <w:szCs w:val="18"/>
        </w:rPr>
        <w:t>03</w:t>
      </w:r>
      <w:r w:rsidRPr="00D850AC">
        <w:rPr>
          <w:i/>
          <w:sz w:val="18"/>
          <w:szCs w:val="18"/>
        </w:rPr>
        <w:t>»</w:t>
      </w:r>
      <w:r w:rsidR="00D850AC">
        <w:rPr>
          <w:i/>
          <w:sz w:val="18"/>
          <w:szCs w:val="18"/>
        </w:rPr>
        <w:t xml:space="preserve">Февраля </w:t>
      </w:r>
      <w:r w:rsidRPr="00D850AC">
        <w:rPr>
          <w:i/>
          <w:sz w:val="18"/>
          <w:szCs w:val="18"/>
        </w:rPr>
        <w:t>2025 года №</w:t>
      </w:r>
      <w:r w:rsidR="00D850AC">
        <w:rPr>
          <w:i/>
          <w:sz w:val="18"/>
          <w:szCs w:val="18"/>
        </w:rPr>
        <w:t xml:space="preserve"> 14 од</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D850AC">
      <w:pPr>
        <w:tabs>
          <w:tab w:val="left" w:pos="426"/>
          <w:tab w:val="left" w:pos="3976"/>
        </w:tabs>
        <w:ind w:left="0" w:right="-142" w:firstLine="567"/>
        <w:jc w:val="center"/>
        <w:rPr>
          <w:b/>
          <w:sz w:val="18"/>
          <w:szCs w:val="18"/>
        </w:rPr>
      </w:pPr>
    </w:p>
    <w:p w:rsidR="00FE45B6" w:rsidRPr="00FE45B6" w:rsidRDefault="00FE45B6" w:rsidP="00D850AC">
      <w:pPr>
        <w:tabs>
          <w:tab w:val="left" w:pos="426"/>
          <w:tab w:val="left" w:pos="3976"/>
        </w:tabs>
        <w:ind w:left="0" w:right="-142" w:firstLine="567"/>
        <w:jc w:val="center"/>
        <w:rPr>
          <w:b/>
          <w:sz w:val="18"/>
          <w:szCs w:val="18"/>
        </w:rPr>
      </w:pPr>
      <w:r w:rsidRPr="00FE45B6">
        <w:rPr>
          <w:b/>
          <w:sz w:val="18"/>
          <w:szCs w:val="18"/>
        </w:rPr>
        <w:t>ФУНКЦИОНАЛЬНЫЕ ОБЯЗАННОСТИ</w:t>
      </w:r>
    </w:p>
    <w:p w:rsidR="00FE45B6" w:rsidRPr="00FE45B6" w:rsidRDefault="00FE45B6" w:rsidP="00D850AC">
      <w:pPr>
        <w:tabs>
          <w:tab w:val="left" w:pos="426"/>
          <w:tab w:val="left" w:pos="3976"/>
        </w:tabs>
        <w:ind w:left="0" w:right="-142" w:firstLine="567"/>
        <w:jc w:val="center"/>
        <w:rPr>
          <w:b/>
          <w:sz w:val="18"/>
          <w:szCs w:val="18"/>
        </w:rPr>
      </w:pPr>
      <w:r w:rsidRPr="00FE45B6">
        <w:rPr>
          <w:b/>
          <w:sz w:val="18"/>
          <w:szCs w:val="18"/>
        </w:rPr>
        <w:t>НАЧАЛЬНИКА И ЗАМЕСТИТЕЛЯ НАЧАЛЬНИКА ПУНКТА ВРЕМЕННОГО РАЗМЕЩЕНИЯ И ПИТАНИЯ</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numPr>
          <w:ilvl w:val="0"/>
          <w:numId w:val="13"/>
        </w:numPr>
        <w:tabs>
          <w:tab w:val="left" w:pos="426"/>
          <w:tab w:val="left" w:pos="3976"/>
        </w:tabs>
        <w:ind w:right="-142"/>
        <w:rPr>
          <w:b/>
          <w:sz w:val="18"/>
          <w:szCs w:val="18"/>
        </w:rPr>
      </w:pPr>
      <w:r w:rsidRPr="00FE45B6">
        <w:rPr>
          <w:b/>
          <w:sz w:val="18"/>
          <w:szCs w:val="18"/>
        </w:rPr>
        <w:t xml:space="preserve">Функциональные обязанности начальника </w:t>
      </w:r>
    </w:p>
    <w:p w:rsidR="00FE45B6" w:rsidRPr="00FE45B6" w:rsidRDefault="00FE45B6" w:rsidP="00FE45B6">
      <w:pPr>
        <w:tabs>
          <w:tab w:val="left" w:pos="426"/>
          <w:tab w:val="left" w:pos="3976"/>
        </w:tabs>
        <w:ind w:left="0" w:right="-142" w:firstLine="567"/>
        <w:rPr>
          <w:sz w:val="18"/>
          <w:szCs w:val="18"/>
        </w:rPr>
      </w:pPr>
      <w:r w:rsidRPr="00FE45B6">
        <w:rPr>
          <w:b/>
          <w:sz w:val="18"/>
          <w:szCs w:val="18"/>
        </w:rPr>
        <w:t>пункта временного размещения и питания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Начальник ПВР и П подчиняется председателю эвакуационной комиссии, а в порядке внутренней подчиненности – руководителю организации, формирующей ПВР и П, и отвечает за своевременное развертывание ПВР и П, прием, учет, временное размещение и организацию первоочередного жизнеобеспечение эвакуируемого населения. </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w:t>
      </w:r>
    </w:p>
    <w:p w:rsidR="00FE45B6" w:rsidRPr="00FE45B6" w:rsidRDefault="00FE45B6" w:rsidP="00FE45B6">
      <w:pPr>
        <w:tabs>
          <w:tab w:val="left" w:pos="426"/>
          <w:tab w:val="left" w:pos="3976"/>
        </w:tabs>
        <w:ind w:left="0" w:right="-142" w:firstLine="567"/>
        <w:rPr>
          <w:sz w:val="18"/>
          <w:szCs w:val="18"/>
        </w:rPr>
      </w:pPr>
      <w:r w:rsidRPr="00FE45B6">
        <w:rPr>
          <w:sz w:val="18"/>
          <w:szCs w:val="18"/>
        </w:rPr>
        <w:t>Он обязан:</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rPr>
        <w:t>а) при  повседневной деятельности:</w:t>
      </w:r>
    </w:p>
    <w:p w:rsidR="00FE45B6" w:rsidRPr="00FE45B6" w:rsidRDefault="00FE45B6" w:rsidP="00FE45B6">
      <w:pPr>
        <w:tabs>
          <w:tab w:val="left" w:pos="426"/>
          <w:tab w:val="left" w:pos="3976"/>
        </w:tabs>
        <w:ind w:left="0" w:right="-142" w:firstLine="567"/>
        <w:rPr>
          <w:sz w:val="18"/>
          <w:szCs w:val="18"/>
        </w:rPr>
      </w:pPr>
      <w:r w:rsidRPr="00FE45B6">
        <w:rPr>
          <w:sz w:val="18"/>
          <w:szCs w:val="18"/>
        </w:rPr>
        <w:t>- изучить и знать руководящие документы по вопросам эвакуации населения в ЧС мирного времени;</w:t>
      </w:r>
    </w:p>
    <w:p w:rsidR="00FE45B6" w:rsidRPr="00FE45B6" w:rsidRDefault="00FE45B6" w:rsidP="00FE45B6">
      <w:pPr>
        <w:tabs>
          <w:tab w:val="left" w:pos="426"/>
          <w:tab w:val="left" w:pos="3976"/>
        </w:tabs>
        <w:ind w:left="0" w:right="-142" w:firstLine="567"/>
        <w:rPr>
          <w:sz w:val="18"/>
          <w:szCs w:val="18"/>
        </w:rPr>
      </w:pPr>
      <w:r w:rsidRPr="00FE45B6">
        <w:rPr>
          <w:sz w:val="18"/>
          <w:szCs w:val="18"/>
        </w:rPr>
        <w:t>- разрабатывать планирующие документы ПВР и П и проводить своевременную их корректировку;</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сформировать администрацию ПВР и П и организовать обучение в соответствии с планом подготовки </w:t>
      </w:r>
      <w:proofErr w:type="spellStart"/>
      <w:r w:rsidRPr="00FE45B6">
        <w:rPr>
          <w:sz w:val="18"/>
          <w:szCs w:val="18"/>
        </w:rPr>
        <w:t>эвакоорганов</w:t>
      </w:r>
      <w:proofErr w:type="spellEnd"/>
      <w:r w:rsidRPr="00FE45B6">
        <w:rPr>
          <w:sz w:val="18"/>
          <w:szCs w:val="18"/>
        </w:rPr>
        <w:t>.</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обеспечить наличие телефонной связи с </w:t>
      </w:r>
      <w:proofErr w:type="spellStart"/>
      <w:r w:rsidRPr="00FE45B6">
        <w:rPr>
          <w:sz w:val="18"/>
          <w:szCs w:val="18"/>
        </w:rPr>
        <w:t>эвакокомиссией</w:t>
      </w:r>
      <w:proofErr w:type="spellEnd"/>
      <w:r w:rsidRPr="00FE45B6">
        <w:rPr>
          <w:sz w:val="18"/>
          <w:szCs w:val="18"/>
        </w:rPr>
        <w:t xml:space="preserve"> Иркутского районного муниципального образования, с транспортными органами и спасательными  службами;</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спланировать мероприятия по всестороннему обеспечению работы ПВР и П, охране общественного порядка и защите </w:t>
      </w:r>
      <w:proofErr w:type="spellStart"/>
      <w:r w:rsidRPr="00FE45B6">
        <w:rPr>
          <w:sz w:val="18"/>
          <w:szCs w:val="18"/>
        </w:rPr>
        <w:t>эваконаселения</w:t>
      </w:r>
      <w:proofErr w:type="spellEnd"/>
      <w:r w:rsidRPr="00FE45B6">
        <w:rPr>
          <w:sz w:val="18"/>
          <w:szCs w:val="18"/>
        </w:rPr>
        <w:t>, прибывающего на ПВР и П;</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rPr>
        <w:t>б) при возникновении ЧС:</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организовать оповещение и сбор личного состава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 поставить задачу личному составу на развертывание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установить связь с </w:t>
      </w:r>
      <w:proofErr w:type="spellStart"/>
      <w:r w:rsidRPr="00FE45B6">
        <w:rPr>
          <w:sz w:val="18"/>
          <w:szCs w:val="18"/>
        </w:rPr>
        <w:t>эвакокомиссией</w:t>
      </w:r>
      <w:proofErr w:type="spellEnd"/>
      <w:r w:rsidRPr="00FE45B6">
        <w:rPr>
          <w:sz w:val="18"/>
          <w:szCs w:val="18"/>
        </w:rPr>
        <w:t>, транспортными органами, привлекаемыми спасательными службами;</w:t>
      </w:r>
    </w:p>
    <w:p w:rsidR="00FE45B6" w:rsidRPr="00FE45B6" w:rsidRDefault="00FE45B6" w:rsidP="00FE45B6">
      <w:pPr>
        <w:tabs>
          <w:tab w:val="left" w:pos="426"/>
          <w:tab w:val="left" w:pos="3976"/>
        </w:tabs>
        <w:ind w:left="0" w:right="-142" w:firstLine="567"/>
        <w:rPr>
          <w:sz w:val="18"/>
          <w:szCs w:val="18"/>
        </w:rPr>
      </w:pPr>
      <w:r w:rsidRPr="00FE45B6">
        <w:rPr>
          <w:sz w:val="18"/>
          <w:szCs w:val="18"/>
        </w:rPr>
        <w:t>- уточнить порядок приема, учета и регистрации временно размещаемых на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организовать регистрацию и учет прибывающего на ПВР и П </w:t>
      </w:r>
      <w:proofErr w:type="spellStart"/>
      <w:r w:rsidRPr="00FE45B6">
        <w:rPr>
          <w:sz w:val="18"/>
          <w:szCs w:val="18"/>
        </w:rPr>
        <w:t>эваконаселения</w:t>
      </w:r>
      <w:proofErr w:type="spellEnd"/>
      <w:r w:rsidRPr="00FE45B6">
        <w:rPr>
          <w:sz w:val="18"/>
          <w:szCs w:val="18"/>
        </w:rPr>
        <w:t xml:space="preserve"> и составление их списков;</w:t>
      </w:r>
    </w:p>
    <w:p w:rsidR="00FE45B6" w:rsidRPr="00FE45B6" w:rsidRDefault="00FE45B6" w:rsidP="00FE45B6">
      <w:pPr>
        <w:tabs>
          <w:tab w:val="left" w:pos="426"/>
          <w:tab w:val="left" w:pos="3976"/>
        </w:tabs>
        <w:ind w:left="0" w:right="-142" w:firstLine="567"/>
        <w:rPr>
          <w:sz w:val="18"/>
          <w:szCs w:val="18"/>
        </w:rPr>
      </w:pPr>
      <w:r w:rsidRPr="00FE45B6">
        <w:rPr>
          <w:sz w:val="18"/>
          <w:szCs w:val="18"/>
        </w:rPr>
        <w:t>- провести временное размещение населения в установленные нормативные сроки;</w:t>
      </w:r>
    </w:p>
    <w:p w:rsidR="00FE45B6" w:rsidRPr="00FE45B6" w:rsidRDefault="00FE45B6" w:rsidP="00FE45B6">
      <w:pPr>
        <w:tabs>
          <w:tab w:val="left" w:pos="426"/>
          <w:tab w:val="left" w:pos="3976"/>
        </w:tabs>
        <w:ind w:left="0" w:right="-142" w:firstLine="567"/>
        <w:rPr>
          <w:sz w:val="18"/>
          <w:szCs w:val="18"/>
        </w:rPr>
      </w:pPr>
      <w:r w:rsidRPr="00FE45B6">
        <w:rPr>
          <w:sz w:val="18"/>
          <w:szCs w:val="18"/>
        </w:rPr>
        <w:t>- обеспечить оказание медицинской помощи заболевшим во время их нахождения на ПВР и П, поддержание общественного порядка, снабжение продуктами питания;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доложить председателю </w:t>
      </w:r>
      <w:proofErr w:type="spellStart"/>
      <w:r w:rsidRPr="00FE45B6">
        <w:rPr>
          <w:sz w:val="18"/>
          <w:szCs w:val="18"/>
        </w:rPr>
        <w:t>эвакокомиссии</w:t>
      </w:r>
      <w:proofErr w:type="spellEnd"/>
      <w:r w:rsidRPr="00FE45B6">
        <w:rPr>
          <w:sz w:val="18"/>
          <w:szCs w:val="18"/>
        </w:rPr>
        <w:t xml:space="preserve"> о месте и количестве зарегистрированных и временно размещенного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организовать взаимодействие с </w:t>
      </w:r>
      <w:proofErr w:type="spellStart"/>
      <w:r w:rsidRPr="00FE45B6">
        <w:rPr>
          <w:sz w:val="18"/>
          <w:szCs w:val="18"/>
        </w:rPr>
        <w:t>эвакокомиссией</w:t>
      </w:r>
      <w:proofErr w:type="spellEnd"/>
      <w:r w:rsidRPr="00FE45B6">
        <w:rPr>
          <w:sz w:val="18"/>
          <w:szCs w:val="18"/>
        </w:rPr>
        <w:t xml:space="preserve"> поселения на весь период работы ПВР и П.</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r w:rsidRPr="00FE45B6">
        <w:rPr>
          <w:b/>
          <w:sz w:val="18"/>
          <w:szCs w:val="18"/>
        </w:rPr>
        <w:t>2. Функциональные обязанности заместителя начальника пункта временного размещения и питания</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Заместитель начальника ПВР и П назначается главой администрации поселения, на базе которой создан ПВР и П, и подчиняется начальнику ПВР и П. В случае отсутствия начальника ПВР и П он исполняет его обязанности. </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r w:rsidRPr="00FE45B6">
        <w:rPr>
          <w:sz w:val="18"/>
          <w:szCs w:val="18"/>
        </w:rPr>
        <w:t>Он обязан:</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rPr>
        <w:t>а) при  повседневной деятельности:</w:t>
      </w:r>
    </w:p>
    <w:p w:rsidR="00FE45B6" w:rsidRPr="00FE45B6" w:rsidRDefault="00FE45B6" w:rsidP="00FE45B6">
      <w:pPr>
        <w:tabs>
          <w:tab w:val="left" w:pos="426"/>
          <w:tab w:val="left" w:pos="3976"/>
        </w:tabs>
        <w:ind w:left="0" w:right="-142" w:firstLine="567"/>
        <w:rPr>
          <w:sz w:val="18"/>
          <w:szCs w:val="18"/>
        </w:rPr>
      </w:pPr>
      <w:r w:rsidRPr="00FE45B6">
        <w:rPr>
          <w:sz w:val="18"/>
          <w:szCs w:val="18"/>
        </w:rPr>
        <w:t>- изучить и знать руководящие документы по вопросам эвакуации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участвовать в разработке документов ПВР и П;</w:t>
      </w:r>
    </w:p>
    <w:p w:rsidR="00FE45B6" w:rsidRPr="00FE45B6" w:rsidRDefault="00FE45B6" w:rsidP="00FE45B6">
      <w:pPr>
        <w:tabs>
          <w:tab w:val="left" w:pos="426"/>
          <w:tab w:val="left" w:pos="3976"/>
        </w:tabs>
        <w:ind w:left="0" w:right="-142" w:firstLine="567"/>
        <w:rPr>
          <w:sz w:val="18"/>
          <w:szCs w:val="18"/>
        </w:rPr>
      </w:pPr>
      <w:r w:rsidRPr="00FE45B6">
        <w:rPr>
          <w:sz w:val="18"/>
          <w:szCs w:val="18"/>
        </w:rPr>
        <w:t>- проводить занятия по обучению личного состава приемам и методам работы по  регистрации, учету и размещению эвакуируемого населения;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знать и иметь план размещения ПВР и П, предназначение кабинетов и  помещений; </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организовать оборудование рабочих мест ПВР и П, оснащение их имуществом, техническими средствами для работы персонала ПВР и П.</w:t>
      </w:r>
    </w:p>
    <w:p w:rsidR="00FE45B6" w:rsidRPr="00FE45B6" w:rsidRDefault="00FE45B6" w:rsidP="00FE45B6">
      <w:pPr>
        <w:tabs>
          <w:tab w:val="left" w:pos="426"/>
          <w:tab w:val="left" w:pos="3976"/>
        </w:tabs>
        <w:ind w:left="0" w:right="-142" w:firstLine="567"/>
        <w:rPr>
          <w:sz w:val="18"/>
          <w:szCs w:val="18"/>
          <w:u w:val="single"/>
        </w:rPr>
      </w:pPr>
    </w:p>
    <w:p w:rsidR="00FE45B6" w:rsidRPr="00FE45B6" w:rsidRDefault="00FE45B6" w:rsidP="00FE45B6">
      <w:pPr>
        <w:tabs>
          <w:tab w:val="left" w:pos="426"/>
          <w:tab w:val="left" w:pos="3976"/>
        </w:tabs>
        <w:ind w:left="0" w:right="-142" w:firstLine="567"/>
        <w:rPr>
          <w:b/>
          <w:sz w:val="18"/>
          <w:szCs w:val="18"/>
        </w:rPr>
      </w:pPr>
      <w:r w:rsidRPr="00FE45B6">
        <w:rPr>
          <w:b/>
          <w:sz w:val="18"/>
          <w:szCs w:val="18"/>
        </w:rPr>
        <w:t>б) при возникновении ЧС:</w:t>
      </w:r>
    </w:p>
    <w:p w:rsidR="00FE45B6" w:rsidRPr="00FE45B6" w:rsidRDefault="00FE45B6" w:rsidP="00FE45B6">
      <w:pPr>
        <w:tabs>
          <w:tab w:val="left" w:pos="426"/>
          <w:tab w:val="left" w:pos="3976"/>
        </w:tabs>
        <w:ind w:left="0" w:right="-142" w:firstLine="567"/>
        <w:rPr>
          <w:sz w:val="18"/>
          <w:szCs w:val="18"/>
        </w:rPr>
      </w:pPr>
      <w:r w:rsidRPr="00FE45B6">
        <w:rPr>
          <w:sz w:val="18"/>
          <w:szCs w:val="18"/>
        </w:rPr>
        <w:t>-прибыть на пункт, получить задачу от начальника ПВР и П, организовать размещение членов ПВР и П на пункте;</w:t>
      </w:r>
    </w:p>
    <w:p w:rsidR="00FE45B6" w:rsidRPr="00FE45B6" w:rsidRDefault="00FE45B6" w:rsidP="00FE45B6">
      <w:pPr>
        <w:tabs>
          <w:tab w:val="left" w:pos="426"/>
          <w:tab w:val="left" w:pos="3976"/>
        </w:tabs>
        <w:ind w:left="0" w:right="-142" w:firstLine="567"/>
        <w:rPr>
          <w:sz w:val="18"/>
          <w:szCs w:val="18"/>
        </w:rPr>
      </w:pPr>
      <w:r w:rsidRPr="00FE45B6">
        <w:rPr>
          <w:sz w:val="18"/>
          <w:szCs w:val="18"/>
        </w:rPr>
        <w:t>- доложить начальнику о технической готовности пункта к работе;</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установить и поддерживать связь с </w:t>
      </w:r>
      <w:proofErr w:type="spellStart"/>
      <w:r w:rsidRPr="00FE45B6">
        <w:rPr>
          <w:sz w:val="18"/>
          <w:szCs w:val="18"/>
        </w:rPr>
        <w:t>эвакокомиссией</w:t>
      </w:r>
      <w:proofErr w:type="spellEnd"/>
      <w:r w:rsidRPr="00FE45B6">
        <w:rPr>
          <w:sz w:val="18"/>
          <w:szCs w:val="18"/>
        </w:rPr>
        <w:t>, транспортными органами, привлекаемыми  службами поселения;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организовать и лично руководить работой групп регистрации и учёта и размещения;</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контролировать ход размещения </w:t>
      </w:r>
      <w:proofErr w:type="spellStart"/>
      <w:r w:rsidRPr="00FE45B6">
        <w:rPr>
          <w:sz w:val="18"/>
          <w:szCs w:val="18"/>
        </w:rPr>
        <w:t>эваконаселения</w:t>
      </w:r>
      <w:proofErr w:type="spellEnd"/>
      <w:r w:rsidRPr="00FE45B6">
        <w:rPr>
          <w:sz w:val="18"/>
          <w:szCs w:val="18"/>
        </w:rPr>
        <w:t>;</w:t>
      </w:r>
    </w:p>
    <w:p w:rsidR="00FE45B6" w:rsidRPr="00FE45B6" w:rsidRDefault="00FE45B6" w:rsidP="00FE45B6">
      <w:pPr>
        <w:tabs>
          <w:tab w:val="left" w:pos="426"/>
          <w:tab w:val="left" w:pos="3976"/>
        </w:tabs>
        <w:ind w:left="0" w:right="-142" w:firstLine="567"/>
        <w:rPr>
          <w:sz w:val="18"/>
          <w:szCs w:val="18"/>
        </w:rPr>
      </w:pPr>
      <w:r w:rsidRPr="00FE45B6">
        <w:rPr>
          <w:sz w:val="18"/>
          <w:szCs w:val="18"/>
        </w:rPr>
        <w:t xml:space="preserve">- обобщать данные о ходе приема и размещения </w:t>
      </w:r>
      <w:proofErr w:type="spellStart"/>
      <w:r w:rsidRPr="00FE45B6">
        <w:rPr>
          <w:sz w:val="18"/>
          <w:szCs w:val="18"/>
        </w:rPr>
        <w:t>эваконаселения</w:t>
      </w:r>
      <w:proofErr w:type="spellEnd"/>
      <w:r w:rsidRPr="00FE45B6">
        <w:rPr>
          <w:sz w:val="18"/>
          <w:szCs w:val="18"/>
        </w:rPr>
        <w:t>;</w:t>
      </w:r>
    </w:p>
    <w:p w:rsidR="00FE45B6" w:rsidRPr="00FE45B6" w:rsidRDefault="00FE45B6" w:rsidP="00FE45B6">
      <w:pPr>
        <w:tabs>
          <w:tab w:val="left" w:pos="426"/>
          <w:tab w:val="left" w:pos="3976"/>
        </w:tabs>
        <w:ind w:left="0" w:right="-142" w:firstLine="567"/>
        <w:rPr>
          <w:sz w:val="18"/>
          <w:szCs w:val="18"/>
        </w:rPr>
      </w:pPr>
      <w:r w:rsidRPr="00FE45B6">
        <w:rPr>
          <w:sz w:val="18"/>
          <w:szCs w:val="18"/>
        </w:rPr>
        <w:t>-докладывать  начальнику ПВР и П обо всех выявленных нарушениях  на ПВР и П.</w:t>
      </w:r>
    </w:p>
    <w:p w:rsidR="00FE45B6" w:rsidRPr="00FE45B6" w:rsidRDefault="00FE45B6" w:rsidP="00FE45B6">
      <w:pPr>
        <w:tabs>
          <w:tab w:val="left" w:pos="426"/>
          <w:tab w:val="left" w:pos="3976"/>
        </w:tabs>
        <w:ind w:left="0" w:right="-142" w:firstLine="567"/>
        <w:rPr>
          <w:sz w:val="18"/>
          <w:szCs w:val="18"/>
        </w:rPr>
      </w:pPr>
    </w:p>
    <w:p w:rsidR="00FE45B6" w:rsidRPr="00D850AC" w:rsidRDefault="00FE45B6" w:rsidP="00FE45B6">
      <w:pPr>
        <w:tabs>
          <w:tab w:val="left" w:pos="426"/>
          <w:tab w:val="left" w:pos="3976"/>
        </w:tabs>
        <w:ind w:left="0" w:right="-142" w:firstLine="567"/>
        <w:rPr>
          <w:i/>
          <w:sz w:val="18"/>
          <w:szCs w:val="18"/>
        </w:rPr>
      </w:pPr>
    </w:p>
    <w:p w:rsidR="00FE45B6" w:rsidRPr="00D850AC" w:rsidRDefault="00D850AC" w:rsidP="00FE45B6">
      <w:pPr>
        <w:tabs>
          <w:tab w:val="left" w:pos="426"/>
          <w:tab w:val="left" w:pos="3976"/>
        </w:tabs>
        <w:ind w:left="0" w:right="-142" w:firstLine="567"/>
        <w:rPr>
          <w:i/>
          <w:sz w:val="18"/>
          <w:szCs w:val="18"/>
        </w:rPr>
      </w:pPr>
      <w:r>
        <w:rPr>
          <w:i/>
          <w:sz w:val="18"/>
          <w:szCs w:val="18"/>
        </w:rPr>
        <w:t xml:space="preserve">                                                                  </w:t>
      </w:r>
      <w:r w:rsidR="00FE45B6" w:rsidRPr="00D850AC">
        <w:rPr>
          <w:i/>
          <w:sz w:val="18"/>
          <w:szCs w:val="18"/>
        </w:rPr>
        <w:t>Главный специалист администрации                                                А.Л. Савенкова</w:t>
      </w:r>
    </w:p>
    <w:p w:rsidR="00FE45B6" w:rsidRPr="00FE45B6" w:rsidRDefault="00FE45B6" w:rsidP="00FE45B6">
      <w:pPr>
        <w:tabs>
          <w:tab w:val="left" w:pos="426"/>
          <w:tab w:val="left" w:pos="3976"/>
        </w:tabs>
        <w:ind w:left="0" w:right="-142" w:firstLine="567"/>
        <w:rPr>
          <w:sz w:val="18"/>
          <w:szCs w:val="18"/>
        </w:rPr>
      </w:pPr>
    </w:p>
    <w:p w:rsidR="00FE45B6" w:rsidRDefault="00FE45B6" w:rsidP="00FE45B6">
      <w:pPr>
        <w:tabs>
          <w:tab w:val="left" w:pos="426"/>
          <w:tab w:val="left" w:pos="3976"/>
        </w:tabs>
        <w:ind w:left="0" w:right="-142" w:firstLine="567"/>
        <w:rPr>
          <w:sz w:val="18"/>
          <w:szCs w:val="18"/>
        </w:rPr>
      </w:pPr>
    </w:p>
    <w:p w:rsidR="00360E54" w:rsidRDefault="00360E54" w:rsidP="00FE45B6">
      <w:pPr>
        <w:tabs>
          <w:tab w:val="left" w:pos="426"/>
          <w:tab w:val="left" w:pos="3976"/>
        </w:tabs>
        <w:ind w:left="0" w:right="-142" w:firstLine="567"/>
        <w:rPr>
          <w:sz w:val="18"/>
          <w:szCs w:val="18"/>
        </w:rPr>
      </w:pPr>
    </w:p>
    <w:p w:rsidR="00360E54" w:rsidRDefault="00360E54" w:rsidP="00FE45B6">
      <w:pPr>
        <w:tabs>
          <w:tab w:val="left" w:pos="426"/>
          <w:tab w:val="left" w:pos="3976"/>
        </w:tabs>
        <w:ind w:left="0" w:right="-142" w:firstLine="567"/>
        <w:rPr>
          <w:sz w:val="18"/>
          <w:szCs w:val="18"/>
        </w:rPr>
      </w:pPr>
    </w:p>
    <w:p w:rsidR="00360E54" w:rsidRDefault="00360E54" w:rsidP="00FE45B6">
      <w:pPr>
        <w:tabs>
          <w:tab w:val="left" w:pos="426"/>
          <w:tab w:val="left" w:pos="3976"/>
        </w:tabs>
        <w:ind w:left="0" w:right="-142" w:firstLine="567"/>
        <w:rPr>
          <w:sz w:val="18"/>
          <w:szCs w:val="18"/>
        </w:rPr>
      </w:pPr>
    </w:p>
    <w:p w:rsidR="00360E54" w:rsidRDefault="00360E54" w:rsidP="00FE45B6">
      <w:pPr>
        <w:tabs>
          <w:tab w:val="left" w:pos="426"/>
          <w:tab w:val="left" w:pos="3976"/>
        </w:tabs>
        <w:ind w:left="0" w:right="-142" w:firstLine="567"/>
        <w:rPr>
          <w:sz w:val="18"/>
          <w:szCs w:val="18"/>
        </w:rPr>
      </w:pPr>
    </w:p>
    <w:p w:rsidR="00360E54" w:rsidRPr="00FE45B6" w:rsidRDefault="00360E54" w:rsidP="00FE45B6">
      <w:pPr>
        <w:tabs>
          <w:tab w:val="left" w:pos="426"/>
          <w:tab w:val="left" w:pos="3976"/>
        </w:tabs>
        <w:ind w:left="0" w:right="-142" w:firstLine="567"/>
        <w:rPr>
          <w:sz w:val="18"/>
          <w:szCs w:val="18"/>
        </w:rPr>
      </w:pP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lastRenderedPageBreak/>
        <w:t>Приложение 4</w:t>
      </w:r>
    </w:p>
    <w:p w:rsidR="00D850AC" w:rsidRPr="00D850AC" w:rsidRDefault="00FE45B6" w:rsidP="00D850AC">
      <w:pPr>
        <w:tabs>
          <w:tab w:val="left" w:pos="426"/>
          <w:tab w:val="left" w:pos="3976"/>
        </w:tabs>
        <w:ind w:left="0" w:right="-142" w:firstLine="567"/>
        <w:jc w:val="right"/>
        <w:rPr>
          <w:i/>
          <w:sz w:val="18"/>
          <w:szCs w:val="18"/>
        </w:rPr>
      </w:pPr>
      <w:r w:rsidRPr="00D850AC">
        <w:rPr>
          <w:i/>
          <w:sz w:val="18"/>
          <w:szCs w:val="18"/>
        </w:rPr>
        <w:t xml:space="preserve">к постановлению администрации </w:t>
      </w: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t xml:space="preserve">Хомутовского муниципального образования </w:t>
      </w:r>
    </w:p>
    <w:p w:rsidR="00FE45B6" w:rsidRPr="00D850AC" w:rsidRDefault="00FE45B6" w:rsidP="00D850AC">
      <w:pPr>
        <w:tabs>
          <w:tab w:val="left" w:pos="426"/>
          <w:tab w:val="left" w:pos="3976"/>
        </w:tabs>
        <w:ind w:left="0" w:right="-142" w:firstLine="567"/>
        <w:jc w:val="right"/>
        <w:rPr>
          <w:i/>
          <w:sz w:val="18"/>
          <w:szCs w:val="18"/>
        </w:rPr>
      </w:pPr>
      <w:r w:rsidRPr="00D850AC">
        <w:rPr>
          <w:i/>
          <w:sz w:val="18"/>
          <w:szCs w:val="18"/>
        </w:rPr>
        <w:t>от «</w:t>
      </w:r>
      <w:r w:rsidR="00D850AC">
        <w:rPr>
          <w:i/>
          <w:sz w:val="18"/>
          <w:szCs w:val="18"/>
        </w:rPr>
        <w:t>03</w:t>
      </w:r>
      <w:r w:rsidRPr="00D850AC">
        <w:rPr>
          <w:i/>
          <w:sz w:val="18"/>
          <w:szCs w:val="18"/>
        </w:rPr>
        <w:t>»</w:t>
      </w:r>
      <w:r w:rsidR="00D850AC">
        <w:rPr>
          <w:i/>
          <w:sz w:val="18"/>
          <w:szCs w:val="18"/>
        </w:rPr>
        <w:t xml:space="preserve"> Февраля </w:t>
      </w:r>
      <w:r w:rsidRPr="00D850AC">
        <w:rPr>
          <w:i/>
          <w:sz w:val="18"/>
          <w:szCs w:val="18"/>
        </w:rPr>
        <w:t>2025 года №</w:t>
      </w:r>
      <w:r w:rsidR="00D850AC">
        <w:rPr>
          <w:i/>
          <w:sz w:val="18"/>
          <w:szCs w:val="18"/>
        </w:rPr>
        <w:t xml:space="preserve"> 14 од</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D850AC">
      <w:pPr>
        <w:tabs>
          <w:tab w:val="left" w:pos="426"/>
          <w:tab w:val="left" w:pos="3976"/>
        </w:tabs>
        <w:ind w:left="0" w:right="-142" w:firstLine="567"/>
        <w:jc w:val="center"/>
        <w:rPr>
          <w:b/>
          <w:sz w:val="18"/>
          <w:szCs w:val="18"/>
        </w:rPr>
      </w:pPr>
      <w:r w:rsidRPr="00FE45B6">
        <w:rPr>
          <w:b/>
          <w:sz w:val="18"/>
          <w:szCs w:val="18"/>
        </w:rPr>
        <w:t>КАЛЕНДАРНЫЙ ПЛАН</w:t>
      </w:r>
    </w:p>
    <w:p w:rsidR="00FE45B6" w:rsidRPr="00FE45B6" w:rsidRDefault="00FE45B6" w:rsidP="00D850AC">
      <w:pPr>
        <w:tabs>
          <w:tab w:val="left" w:pos="426"/>
          <w:tab w:val="left" w:pos="3976"/>
        </w:tabs>
        <w:ind w:left="0" w:right="-142" w:firstLine="567"/>
        <w:jc w:val="center"/>
        <w:rPr>
          <w:b/>
          <w:sz w:val="18"/>
          <w:szCs w:val="18"/>
        </w:rPr>
      </w:pPr>
      <w:r w:rsidRPr="00FE45B6">
        <w:rPr>
          <w:b/>
          <w:sz w:val="18"/>
          <w:szCs w:val="18"/>
        </w:rPr>
        <w:t>ДЕЙСТВИЙ ЛИЧНОГО СОСТАВА ПУНКТА ВРЕМЕННОГО РАЗМЕЩЕНИЯ И ПИТАНИЯ</w:t>
      </w:r>
    </w:p>
    <w:p w:rsidR="00FE45B6" w:rsidRPr="00FE45B6" w:rsidRDefault="00FE45B6" w:rsidP="00FE45B6">
      <w:pPr>
        <w:tabs>
          <w:tab w:val="left" w:pos="426"/>
          <w:tab w:val="left" w:pos="3976"/>
        </w:tabs>
        <w:ind w:left="0" w:right="-142" w:firstLine="567"/>
        <w:rPr>
          <w:sz w:val="18"/>
          <w:szCs w:val="18"/>
        </w:rPr>
      </w:pPr>
    </w:p>
    <w:tbl>
      <w:tblPr>
        <w:tblW w:w="9999" w:type="dxa"/>
        <w:tblInd w:w="-252" w:type="dxa"/>
        <w:tblLayout w:type="fixed"/>
        <w:tblLook w:val="0000" w:firstRow="0" w:lastRow="0" w:firstColumn="0" w:lastColumn="0" w:noHBand="0" w:noVBand="0"/>
      </w:tblPr>
      <w:tblGrid>
        <w:gridCol w:w="360"/>
        <w:gridCol w:w="142"/>
        <w:gridCol w:w="4111"/>
        <w:gridCol w:w="425"/>
        <w:gridCol w:w="425"/>
        <w:gridCol w:w="34"/>
        <w:gridCol w:w="392"/>
        <w:gridCol w:w="142"/>
        <w:gridCol w:w="283"/>
        <w:gridCol w:w="102"/>
        <w:gridCol w:w="323"/>
        <w:gridCol w:w="62"/>
        <w:gridCol w:w="222"/>
        <w:gridCol w:w="14"/>
        <w:gridCol w:w="150"/>
        <w:gridCol w:w="261"/>
        <w:gridCol w:w="124"/>
        <w:gridCol w:w="301"/>
        <w:gridCol w:w="84"/>
        <w:gridCol w:w="200"/>
        <w:gridCol w:w="36"/>
        <w:gridCol w:w="1806"/>
      </w:tblGrid>
      <w:tr w:rsidR="00FE45B6" w:rsidRPr="00FE45B6" w:rsidTr="004A4BB3">
        <w:tc>
          <w:tcPr>
            <w:tcW w:w="502" w:type="dxa"/>
            <w:gridSpan w:val="2"/>
            <w:vMerge w:val="restart"/>
            <w:tcBorders>
              <w:top w:val="single" w:sz="6" w:space="0" w:color="auto"/>
              <w:left w:val="single" w:sz="6" w:space="0" w:color="auto"/>
              <w:right w:val="single" w:sz="6" w:space="0" w:color="auto"/>
            </w:tcBorders>
            <w:vAlign w:val="center"/>
          </w:tcPr>
          <w:p w:rsidR="00FE45B6" w:rsidRPr="00FE45B6" w:rsidRDefault="00FE45B6" w:rsidP="004A4BB3">
            <w:pPr>
              <w:tabs>
                <w:tab w:val="left" w:pos="426"/>
                <w:tab w:val="left" w:pos="3976"/>
              </w:tabs>
              <w:ind w:left="0" w:right="-142" w:firstLine="0"/>
              <w:rPr>
                <w:b/>
                <w:sz w:val="18"/>
                <w:szCs w:val="18"/>
              </w:rPr>
            </w:pPr>
            <w:r w:rsidRPr="00FE45B6">
              <w:rPr>
                <w:b/>
                <w:sz w:val="18"/>
                <w:szCs w:val="18"/>
              </w:rPr>
              <w:t>№п\п</w:t>
            </w:r>
          </w:p>
        </w:tc>
        <w:tc>
          <w:tcPr>
            <w:tcW w:w="4111" w:type="dxa"/>
            <w:vMerge w:val="restart"/>
            <w:tcBorders>
              <w:top w:val="single" w:sz="6" w:space="0" w:color="auto"/>
              <w:left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b/>
                <w:sz w:val="18"/>
                <w:szCs w:val="18"/>
              </w:rPr>
            </w:pPr>
            <w:r w:rsidRPr="00FE45B6">
              <w:rPr>
                <w:b/>
                <w:sz w:val="18"/>
                <w:szCs w:val="18"/>
              </w:rPr>
              <w:t>Проводимые мероприятия</w:t>
            </w:r>
          </w:p>
        </w:tc>
        <w:tc>
          <w:tcPr>
            <w:tcW w:w="3544" w:type="dxa"/>
            <w:gridSpan w:val="17"/>
            <w:tcBorders>
              <w:top w:val="single" w:sz="6" w:space="0" w:color="auto"/>
              <w:left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b/>
                <w:sz w:val="18"/>
                <w:szCs w:val="18"/>
              </w:rPr>
            </w:pPr>
            <w:r w:rsidRPr="00FE45B6">
              <w:rPr>
                <w:b/>
                <w:sz w:val="18"/>
                <w:szCs w:val="18"/>
              </w:rPr>
              <w:t xml:space="preserve">Время выполнения, </w:t>
            </w:r>
          </w:p>
          <w:p w:rsidR="00FE45B6" w:rsidRPr="00FE45B6" w:rsidRDefault="00FE45B6" w:rsidP="00FE45B6">
            <w:pPr>
              <w:tabs>
                <w:tab w:val="left" w:pos="426"/>
                <w:tab w:val="left" w:pos="3976"/>
              </w:tabs>
              <w:ind w:left="0" w:right="-142" w:firstLine="567"/>
              <w:rPr>
                <w:b/>
                <w:sz w:val="18"/>
                <w:szCs w:val="18"/>
              </w:rPr>
            </w:pPr>
            <w:r w:rsidRPr="00FE45B6">
              <w:rPr>
                <w:b/>
                <w:sz w:val="18"/>
                <w:szCs w:val="18"/>
              </w:rPr>
              <w:t>час, мин</w:t>
            </w:r>
          </w:p>
        </w:tc>
        <w:tc>
          <w:tcPr>
            <w:tcW w:w="1842" w:type="dxa"/>
            <w:gridSpan w:val="2"/>
            <w:vMerge w:val="restart"/>
            <w:tcBorders>
              <w:top w:val="single" w:sz="6" w:space="0" w:color="auto"/>
              <w:left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b/>
                <w:sz w:val="18"/>
                <w:szCs w:val="18"/>
              </w:rPr>
            </w:pPr>
            <w:r w:rsidRPr="00FE45B6">
              <w:rPr>
                <w:b/>
                <w:sz w:val="18"/>
                <w:szCs w:val="18"/>
              </w:rPr>
              <w:t>Ответственные исполнители</w:t>
            </w:r>
          </w:p>
        </w:tc>
      </w:tr>
      <w:tr w:rsidR="00FE45B6" w:rsidRPr="00FE45B6" w:rsidTr="004A4BB3">
        <w:tc>
          <w:tcPr>
            <w:tcW w:w="502" w:type="dxa"/>
            <w:gridSpan w:val="2"/>
            <w:vMerge/>
            <w:tcBorders>
              <w:left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111" w:type="dxa"/>
            <w:vMerge/>
            <w:tcBorders>
              <w:left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276" w:type="dxa"/>
            <w:gridSpan w:val="4"/>
            <w:tcBorders>
              <w:top w:val="single" w:sz="6" w:space="0" w:color="auto"/>
              <w:left w:val="nil"/>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1 час</w:t>
            </w:r>
          </w:p>
        </w:tc>
        <w:tc>
          <w:tcPr>
            <w:tcW w:w="1134" w:type="dxa"/>
            <w:gridSpan w:val="6"/>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2 часа</w:t>
            </w:r>
          </w:p>
        </w:tc>
        <w:tc>
          <w:tcPr>
            <w:tcW w:w="1134" w:type="dxa"/>
            <w:gridSpan w:val="7"/>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3часа</w:t>
            </w:r>
          </w:p>
        </w:tc>
        <w:tc>
          <w:tcPr>
            <w:tcW w:w="1842" w:type="dxa"/>
            <w:gridSpan w:val="2"/>
            <w:vMerge/>
            <w:tcBorders>
              <w:left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p>
        </w:tc>
      </w:tr>
      <w:tr w:rsidR="00FE45B6" w:rsidRPr="00FE45B6" w:rsidTr="004A4BB3">
        <w:tc>
          <w:tcPr>
            <w:tcW w:w="502" w:type="dxa"/>
            <w:gridSpan w:val="2"/>
            <w:vMerge/>
            <w:tcBorders>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111" w:type="dxa"/>
            <w:vMerge/>
            <w:tcBorders>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tcBorders>
              <w:top w:val="single" w:sz="6" w:space="0" w:color="auto"/>
              <w:left w:val="nil"/>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20</w:t>
            </w:r>
          </w:p>
        </w:tc>
        <w:tc>
          <w:tcPr>
            <w:tcW w:w="425" w:type="dxa"/>
            <w:tcBorders>
              <w:top w:val="single" w:sz="6" w:space="0" w:color="auto"/>
              <w:left w:val="nil"/>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40</w:t>
            </w:r>
          </w:p>
        </w:tc>
        <w:tc>
          <w:tcPr>
            <w:tcW w:w="426" w:type="dxa"/>
            <w:gridSpan w:val="2"/>
            <w:tcBorders>
              <w:top w:val="single" w:sz="6" w:space="0" w:color="auto"/>
              <w:left w:val="nil"/>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60</w:t>
            </w:r>
          </w:p>
        </w:tc>
        <w:tc>
          <w:tcPr>
            <w:tcW w:w="425" w:type="dxa"/>
            <w:gridSpan w:val="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20</w:t>
            </w:r>
          </w:p>
        </w:tc>
        <w:tc>
          <w:tcPr>
            <w:tcW w:w="425" w:type="dxa"/>
            <w:gridSpan w:val="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40</w:t>
            </w:r>
          </w:p>
        </w:tc>
        <w:tc>
          <w:tcPr>
            <w:tcW w:w="284" w:type="dxa"/>
            <w:gridSpan w:val="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60</w:t>
            </w:r>
          </w:p>
        </w:tc>
        <w:tc>
          <w:tcPr>
            <w:tcW w:w="425" w:type="dxa"/>
            <w:gridSpan w:val="3"/>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20</w:t>
            </w:r>
          </w:p>
        </w:tc>
        <w:tc>
          <w:tcPr>
            <w:tcW w:w="425" w:type="dxa"/>
            <w:gridSpan w:val="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40</w:t>
            </w:r>
          </w:p>
        </w:tc>
        <w:tc>
          <w:tcPr>
            <w:tcW w:w="284" w:type="dxa"/>
            <w:gridSpan w:val="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60</w:t>
            </w:r>
          </w:p>
        </w:tc>
        <w:tc>
          <w:tcPr>
            <w:tcW w:w="1842" w:type="dxa"/>
            <w:gridSpan w:val="2"/>
            <w:vMerge/>
            <w:tcBorders>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p>
        </w:tc>
      </w:tr>
      <w:tr w:rsidR="00FE45B6" w:rsidRPr="00FE45B6" w:rsidTr="00FE45B6">
        <w:tc>
          <w:tcPr>
            <w:tcW w:w="9999" w:type="dxa"/>
            <w:gridSpan w:val="22"/>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b/>
                <w:sz w:val="18"/>
                <w:szCs w:val="18"/>
              </w:rPr>
            </w:pPr>
            <w:r w:rsidRPr="00FE45B6">
              <w:rPr>
                <w:b/>
                <w:sz w:val="18"/>
                <w:szCs w:val="18"/>
              </w:rPr>
              <w:t>При получении сигнала оповещения (распоряжения на развертывание)</w:t>
            </w:r>
          </w:p>
        </w:tc>
      </w:tr>
      <w:tr w:rsidR="00FE45B6" w:rsidRPr="00FE45B6" w:rsidTr="004A4BB3">
        <w:trPr>
          <w:trHeight w:val="490"/>
        </w:trPr>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1.</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Оповещение и сбор администрации ПВР и П (в рабочее время – 1час, в нерабочее время – 2 час)</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92"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Глава администрации </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2.</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Прибытие на место развертывания ПВР и П</w:t>
            </w:r>
          </w:p>
        </w:tc>
        <w:tc>
          <w:tcPr>
            <w:tcW w:w="425" w:type="dxa"/>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92"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 ПВР и П</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3.</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Уточнение состава ПВР и П и функциональных обязанностей</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392"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Зам. начальника ПВР и П</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4.</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Установление связи с </w:t>
            </w:r>
            <w:proofErr w:type="spellStart"/>
            <w:r w:rsidRPr="00FE45B6">
              <w:rPr>
                <w:sz w:val="18"/>
                <w:szCs w:val="18"/>
              </w:rPr>
              <w:t>эвакоко</w:t>
            </w:r>
            <w:proofErr w:type="spellEnd"/>
            <w:r w:rsidRPr="00FE45B6">
              <w:rPr>
                <w:sz w:val="18"/>
                <w:szCs w:val="18"/>
              </w:rPr>
              <w:t xml:space="preserve">-миссией и спасательными службами </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92" w:type="dxa"/>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 стола справок</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5.</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Занятие группами  ПВР и П  своих рабочих мест</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817" w:type="dxa"/>
            <w:gridSpan w:val="3"/>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Начальники групп </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6.</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Организация охраны</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817" w:type="dxa"/>
            <w:gridSpan w:val="3"/>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 поста ООП</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7.</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Встреча и размещение сотрудников мед. службы</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817" w:type="dxa"/>
            <w:gridSpan w:val="3"/>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 мед. пункта</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8.</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Доклады начальников групп о готовности  к работе.</w:t>
            </w:r>
          </w:p>
          <w:p w:rsidR="00FE45B6" w:rsidRPr="00FE45B6" w:rsidRDefault="00FE45B6" w:rsidP="004A4BB3">
            <w:pPr>
              <w:tabs>
                <w:tab w:val="left" w:pos="426"/>
                <w:tab w:val="left" w:pos="3976"/>
              </w:tabs>
              <w:ind w:left="0" w:right="-142" w:firstLine="0"/>
              <w:rPr>
                <w:sz w:val="18"/>
                <w:szCs w:val="18"/>
              </w:rPr>
            </w:pPr>
            <w:r w:rsidRPr="00FE45B6">
              <w:rPr>
                <w:sz w:val="18"/>
                <w:szCs w:val="18"/>
              </w:rPr>
              <w:t>Организация дежурства</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3" w:type="dxa"/>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Начальники групп</w:t>
            </w:r>
          </w:p>
        </w:tc>
      </w:tr>
      <w:tr w:rsidR="00FE45B6" w:rsidRPr="00FE45B6" w:rsidTr="004A4BB3">
        <w:tc>
          <w:tcPr>
            <w:tcW w:w="502" w:type="dxa"/>
            <w:gridSpan w:val="2"/>
            <w:tcBorders>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r w:rsidRPr="00FE45B6">
              <w:rPr>
                <w:sz w:val="18"/>
                <w:szCs w:val="18"/>
              </w:rPr>
              <w:t>9.</w:t>
            </w:r>
          </w:p>
        </w:tc>
        <w:tc>
          <w:tcPr>
            <w:tcW w:w="4111" w:type="dxa"/>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Доклад начальника ПВР и П в </w:t>
            </w:r>
            <w:proofErr w:type="spellStart"/>
            <w:r w:rsidRPr="00FE45B6">
              <w:rPr>
                <w:sz w:val="18"/>
                <w:szCs w:val="18"/>
              </w:rPr>
              <w:t>эвакокомиссию</w:t>
            </w:r>
            <w:proofErr w:type="spellEnd"/>
            <w:r w:rsidRPr="00FE45B6">
              <w:rPr>
                <w:sz w:val="18"/>
                <w:szCs w:val="18"/>
              </w:rPr>
              <w:t xml:space="preserve"> о готовности</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3" w:type="dxa"/>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25"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4"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42"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Начальник ПВР и П</w:t>
            </w:r>
          </w:p>
        </w:tc>
      </w:tr>
      <w:tr w:rsidR="00FE45B6" w:rsidRPr="00FE45B6" w:rsidTr="00FE45B6">
        <w:tc>
          <w:tcPr>
            <w:tcW w:w="9999" w:type="dxa"/>
            <w:gridSpan w:val="2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b/>
                <w:sz w:val="18"/>
                <w:szCs w:val="18"/>
              </w:rPr>
            </w:pPr>
            <w:r w:rsidRPr="00FE45B6">
              <w:rPr>
                <w:b/>
                <w:sz w:val="18"/>
                <w:szCs w:val="18"/>
              </w:rPr>
              <w:t xml:space="preserve">При получении распоряжения на прием </w:t>
            </w:r>
            <w:proofErr w:type="spellStart"/>
            <w:r w:rsidRPr="00FE45B6">
              <w:rPr>
                <w:b/>
                <w:sz w:val="18"/>
                <w:szCs w:val="18"/>
              </w:rPr>
              <w:t>эваконаселения</w:t>
            </w:r>
            <w:proofErr w:type="spellEnd"/>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1.</w:t>
            </w:r>
          </w:p>
        </w:tc>
        <w:tc>
          <w:tcPr>
            <w:tcW w:w="4253"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Объявление сбора  членов </w:t>
            </w:r>
            <w:proofErr w:type="spellStart"/>
            <w:r w:rsidRPr="00FE45B6">
              <w:rPr>
                <w:sz w:val="18"/>
                <w:szCs w:val="18"/>
              </w:rPr>
              <w:t>ПВРиП</w:t>
            </w:r>
            <w:proofErr w:type="spellEnd"/>
            <w:r w:rsidRPr="00FE45B6">
              <w:rPr>
                <w:sz w:val="18"/>
                <w:szCs w:val="18"/>
              </w:rPr>
              <w:t>. Постановка задачи.</w:t>
            </w:r>
          </w:p>
        </w:tc>
        <w:tc>
          <w:tcPr>
            <w:tcW w:w="425" w:type="dxa"/>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3" w:type="dxa"/>
            <w:tcBorders>
              <w:top w:val="single" w:sz="6" w:space="0" w:color="auto"/>
              <w:left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98"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11"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20"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Начальник ПВР и П</w:t>
            </w: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2.</w:t>
            </w:r>
          </w:p>
        </w:tc>
        <w:tc>
          <w:tcPr>
            <w:tcW w:w="4253" w:type="dxa"/>
            <w:gridSpan w:val="2"/>
            <w:tcBorders>
              <w:left w:val="nil"/>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 xml:space="preserve">Установление связи с </w:t>
            </w:r>
            <w:proofErr w:type="spellStart"/>
            <w:r w:rsidRPr="00FE45B6">
              <w:rPr>
                <w:sz w:val="18"/>
                <w:szCs w:val="18"/>
              </w:rPr>
              <w:t>эвакокомиссией</w:t>
            </w:r>
            <w:proofErr w:type="spellEnd"/>
            <w:r w:rsidRPr="00FE45B6">
              <w:rPr>
                <w:sz w:val="18"/>
                <w:szCs w:val="18"/>
              </w:rPr>
              <w:t xml:space="preserve">  </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83" w:type="dxa"/>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98"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11"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2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20"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Начальник стола справок</w:t>
            </w: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3.</w:t>
            </w:r>
          </w:p>
        </w:tc>
        <w:tc>
          <w:tcPr>
            <w:tcW w:w="4253" w:type="dxa"/>
            <w:gridSpan w:val="2"/>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 xml:space="preserve">Прием </w:t>
            </w:r>
            <w:proofErr w:type="spellStart"/>
            <w:r w:rsidRPr="00FE45B6">
              <w:rPr>
                <w:sz w:val="18"/>
                <w:szCs w:val="18"/>
              </w:rPr>
              <w:t>эваконаселения</w:t>
            </w:r>
            <w:proofErr w:type="spellEnd"/>
            <w:r w:rsidRPr="00FE45B6">
              <w:rPr>
                <w:sz w:val="18"/>
                <w:szCs w:val="18"/>
              </w:rPr>
              <w:t xml:space="preserve">: учет и размещение </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696" w:type="dxa"/>
            <w:gridSpan w:val="15"/>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Начальники групп</w:t>
            </w: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4.</w:t>
            </w:r>
          </w:p>
        </w:tc>
        <w:tc>
          <w:tcPr>
            <w:tcW w:w="4253" w:type="dxa"/>
            <w:gridSpan w:val="2"/>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Организация медицинского обслуживания</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696" w:type="dxa"/>
            <w:gridSpan w:val="15"/>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B27474" w:rsidP="00B27474">
            <w:pPr>
              <w:tabs>
                <w:tab w:val="left" w:pos="426"/>
                <w:tab w:val="left" w:pos="3976"/>
              </w:tabs>
              <w:ind w:left="0" w:right="-142" w:firstLine="0"/>
              <w:rPr>
                <w:sz w:val="18"/>
                <w:szCs w:val="18"/>
              </w:rPr>
            </w:pPr>
            <w:proofErr w:type="spellStart"/>
            <w:r>
              <w:rPr>
                <w:sz w:val="18"/>
                <w:szCs w:val="18"/>
              </w:rPr>
              <w:t>Начальник</w:t>
            </w:r>
            <w:r w:rsidR="00FE45B6" w:rsidRPr="00FE45B6">
              <w:rPr>
                <w:sz w:val="18"/>
                <w:szCs w:val="18"/>
              </w:rPr>
              <w:t>мед</w:t>
            </w:r>
            <w:proofErr w:type="spellEnd"/>
            <w:r w:rsidR="00FE45B6" w:rsidRPr="00FE45B6">
              <w:rPr>
                <w:sz w:val="18"/>
                <w:szCs w:val="18"/>
              </w:rPr>
              <w:t>. пункта</w:t>
            </w: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4A4BB3">
            <w:pPr>
              <w:tabs>
                <w:tab w:val="left" w:pos="426"/>
                <w:tab w:val="left" w:pos="3976"/>
              </w:tabs>
              <w:ind w:left="0" w:right="-142" w:firstLine="0"/>
              <w:rPr>
                <w:sz w:val="18"/>
                <w:szCs w:val="18"/>
              </w:rPr>
            </w:pPr>
            <w:r w:rsidRPr="00FE45B6">
              <w:rPr>
                <w:sz w:val="18"/>
                <w:szCs w:val="18"/>
              </w:rPr>
              <w:t>5.</w:t>
            </w:r>
          </w:p>
        </w:tc>
        <w:tc>
          <w:tcPr>
            <w:tcW w:w="4253" w:type="dxa"/>
            <w:gridSpan w:val="2"/>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Организация досуга детей</w:t>
            </w:r>
          </w:p>
        </w:tc>
        <w:tc>
          <w:tcPr>
            <w:tcW w:w="425" w:type="dxa"/>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696" w:type="dxa"/>
            <w:gridSpan w:val="15"/>
            <w:tcBorders>
              <w:top w:val="single" w:sz="6" w:space="0" w:color="auto"/>
              <w:left w:val="nil"/>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B27474">
            <w:pPr>
              <w:tabs>
                <w:tab w:val="left" w:pos="426"/>
                <w:tab w:val="left" w:pos="3976"/>
              </w:tabs>
              <w:ind w:left="0" w:right="-142" w:firstLine="0"/>
              <w:rPr>
                <w:sz w:val="18"/>
                <w:szCs w:val="18"/>
              </w:rPr>
            </w:pPr>
            <w:r w:rsidRPr="00FE45B6">
              <w:rPr>
                <w:sz w:val="18"/>
                <w:szCs w:val="18"/>
              </w:rPr>
              <w:t>Заведующий комнатой матери и ребенка</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BF625F">
            <w:pPr>
              <w:tabs>
                <w:tab w:val="left" w:pos="426"/>
                <w:tab w:val="left" w:pos="3976"/>
              </w:tabs>
              <w:ind w:left="0" w:right="-142" w:firstLine="0"/>
              <w:rPr>
                <w:sz w:val="18"/>
                <w:szCs w:val="18"/>
              </w:rPr>
            </w:pPr>
            <w:r w:rsidRPr="00FE45B6">
              <w:rPr>
                <w:sz w:val="18"/>
                <w:szCs w:val="18"/>
              </w:rPr>
              <w:t>6.</w:t>
            </w:r>
          </w:p>
        </w:tc>
        <w:tc>
          <w:tcPr>
            <w:tcW w:w="4253" w:type="dxa"/>
            <w:gridSpan w:val="2"/>
            <w:tcBorders>
              <w:left w:val="nil"/>
              <w:bottom w:val="single" w:sz="6" w:space="0" w:color="auto"/>
              <w:right w:val="single" w:sz="6"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 xml:space="preserve">Организация питания </w:t>
            </w:r>
            <w:proofErr w:type="spellStart"/>
            <w:r w:rsidRPr="00FE45B6">
              <w:rPr>
                <w:sz w:val="18"/>
                <w:szCs w:val="18"/>
              </w:rPr>
              <w:t>эваконаселения</w:t>
            </w:r>
            <w:proofErr w:type="spellEnd"/>
          </w:p>
        </w:tc>
        <w:tc>
          <w:tcPr>
            <w:tcW w:w="425" w:type="dxa"/>
            <w:tcBorders>
              <w:top w:val="single" w:sz="6" w:space="0" w:color="auto"/>
              <w:left w:val="nil"/>
              <w:bottom w:val="single" w:sz="4"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6" w:space="0" w:color="auto"/>
              <w:left w:val="nil"/>
              <w:bottom w:val="single" w:sz="4"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6" w:space="0" w:color="auto"/>
              <w:left w:val="nil"/>
              <w:bottom w:val="single" w:sz="4"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6"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36" w:type="dxa"/>
            <w:gridSpan w:val="2"/>
            <w:tcBorders>
              <w:top w:val="single" w:sz="6" w:space="0" w:color="auto"/>
              <w:left w:val="single" w:sz="6" w:space="0" w:color="auto"/>
              <w:bottom w:val="single" w:sz="6" w:space="0" w:color="auto"/>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B27474">
            <w:pPr>
              <w:tabs>
                <w:tab w:val="left" w:pos="426"/>
                <w:tab w:val="left" w:pos="3976"/>
              </w:tabs>
              <w:ind w:left="0" w:right="-142" w:firstLine="0"/>
              <w:rPr>
                <w:sz w:val="18"/>
                <w:szCs w:val="18"/>
              </w:rPr>
            </w:pPr>
            <w:r w:rsidRPr="00FE45B6">
              <w:rPr>
                <w:sz w:val="18"/>
                <w:szCs w:val="18"/>
              </w:rPr>
              <w:t>Начальник пункта питания</w:t>
            </w:r>
          </w:p>
        </w:tc>
      </w:tr>
      <w:tr w:rsidR="00FE45B6" w:rsidRPr="00FE45B6" w:rsidTr="00783A13">
        <w:tc>
          <w:tcPr>
            <w:tcW w:w="360" w:type="dxa"/>
            <w:tcBorders>
              <w:left w:val="single" w:sz="6" w:space="0" w:color="auto"/>
              <w:bottom w:val="single" w:sz="6" w:space="0" w:color="auto"/>
              <w:right w:val="single" w:sz="6" w:space="0" w:color="auto"/>
            </w:tcBorders>
          </w:tcPr>
          <w:p w:rsidR="00FE45B6" w:rsidRPr="00FE45B6" w:rsidRDefault="00FE45B6" w:rsidP="00BF625F">
            <w:pPr>
              <w:tabs>
                <w:tab w:val="left" w:pos="426"/>
                <w:tab w:val="left" w:pos="3976"/>
              </w:tabs>
              <w:ind w:left="0" w:right="-142" w:firstLine="0"/>
              <w:rPr>
                <w:sz w:val="18"/>
                <w:szCs w:val="18"/>
              </w:rPr>
            </w:pPr>
            <w:r w:rsidRPr="00FE45B6">
              <w:rPr>
                <w:sz w:val="18"/>
                <w:szCs w:val="18"/>
              </w:rPr>
              <w:t>7.</w:t>
            </w:r>
          </w:p>
        </w:tc>
        <w:tc>
          <w:tcPr>
            <w:tcW w:w="4253" w:type="dxa"/>
            <w:gridSpan w:val="2"/>
            <w:tcBorders>
              <w:left w:val="nil"/>
              <w:bottom w:val="single" w:sz="6" w:space="0" w:color="auto"/>
              <w:right w:val="single" w:sz="4" w:space="0" w:color="auto"/>
            </w:tcBorders>
          </w:tcPr>
          <w:p w:rsidR="00FE45B6" w:rsidRPr="00FE45B6" w:rsidRDefault="00FE45B6" w:rsidP="00783A13">
            <w:pPr>
              <w:tabs>
                <w:tab w:val="left" w:pos="426"/>
                <w:tab w:val="left" w:pos="3976"/>
              </w:tabs>
              <w:ind w:left="0" w:right="-142" w:firstLine="0"/>
              <w:rPr>
                <w:sz w:val="18"/>
                <w:szCs w:val="18"/>
              </w:rPr>
            </w:pPr>
            <w:r w:rsidRPr="00FE45B6">
              <w:rPr>
                <w:sz w:val="18"/>
                <w:szCs w:val="18"/>
              </w:rPr>
              <w:t xml:space="preserve">Доклад в </w:t>
            </w:r>
            <w:proofErr w:type="spellStart"/>
            <w:r w:rsidRPr="00FE45B6">
              <w:rPr>
                <w:sz w:val="18"/>
                <w:szCs w:val="18"/>
              </w:rPr>
              <w:t>эвакокомиссию</w:t>
            </w:r>
            <w:proofErr w:type="spellEnd"/>
            <w:r w:rsidRPr="00FE45B6">
              <w:rPr>
                <w:sz w:val="18"/>
                <w:szCs w:val="18"/>
              </w:rPr>
              <w:t xml:space="preserve">  о количестве принятого населения</w:t>
            </w:r>
          </w:p>
        </w:tc>
        <w:tc>
          <w:tcPr>
            <w:tcW w:w="425" w:type="dxa"/>
            <w:tcBorders>
              <w:top w:val="single" w:sz="4" w:space="0" w:color="auto"/>
              <w:left w:val="single" w:sz="4" w:space="0" w:color="auto"/>
              <w:bottom w:val="single" w:sz="4"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459" w:type="dxa"/>
            <w:gridSpan w:val="2"/>
            <w:tcBorders>
              <w:top w:val="single" w:sz="4" w:space="0" w:color="auto"/>
              <w:left w:val="nil"/>
              <w:bottom w:val="single" w:sz="4"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534" w:type="dxa"/>
            <w:gridSpan w:val="2"/>
            <w:tcBorders>
              <w:top w:val="single" w:sz="4" w:space="0" w:color="auto"/>
              <w:left w:val="nil"/>
              <w:bottom w:val="single" w:sz="4" w:space="0" w:color="auto"/>
              <w:right w:val="single" w:sz="4"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4"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6" w:type="dxa"/>
            <w:gridSpan w:val="3"/>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385" w:type="dxa"/>
            <w:gridSpan w:val="2"/>
            <w:tcBorders>
              <w:top w:val="single" w:sz="6" w:space="0" w:color="auto"/>
              <w:left w:val="single" w:sz="6" w:space="0" w:color="auto"/>
              <w:bottom w:val="single" w:sz="6" w:space="0" w:color="auto"/>
              <w:right w:val="single" w:sz="6" w:space="0" w:color="auto"/>
            </w:tcBorders>
          </w:tcPr>
          <w:p w:rsidR="00FE45B6" w:rsidRPr="00FE45B6" w:rsidRDefault="00FE45B6" w:rsidP="00FE45B6">
            <w:pPr>
              <w:tabs>
                <w:tab w:val="left" w:pos="426"/>
                <w:tab w:val="left" w:pos="3976"/>
              </w:tabs>
              <w:ind w:left="0" w:right="-142" w:firstLine="567"/>
              <w:rPr>
                <w:sz w:val="18"/>
                <w:szCs w:val="18"/>
              </w:rPr>
            </w:pPr>
          </w:p>
        </w:tc>
        <w:tc>
          <w:tcPr>
            <w:tcW w:w="236" w:type="dxa"/>
            <w:gridSpan w:val="2"/>
            <w:tcBorders>
              <w:top w:val="single" w:sz="6" w:space="0" w:color="auto"/>
              <w:left w:val="single" w:sz="6" w:space="0" w:color="auto"/>
              <w:bottom w:val="single" w:sz="6" w:space="0" w:color="auto"/>
              <w:right w:val="single" w:sz="6" w:space="0" w:color="auto"/>
            </w:tcBorders>
            <w:shd w:val="pct20" w:color="auto" w:fill="auto"/>
          </w:tcPr>
          <w:p w:rsidR="00FE45B6" w:rsidRPr="00FE45B6" w:rsidRDefault="00FE45B6" w:rsidP="00FE45B6">
            <w:pPr>
              <w:tabs>
                <w:tab w:val="left" w:pos="426"/>
                <w:tab w:val="left" w:pos="3976"/>
              </w:tabs>
              <w:ind w:left="0" w:right="-142" w:firstLine="567"/>
              <w:rPr>
                <w:sz w:val="18"/>
                <w:szCs w:val="18"/>
              </w:rPr>
            </w:pPr>
          </w:p>
        </w:tc>
        <w:tc>
          <w:tcPr>
            <w:tcW w:w="1806" w:type="dxa"/>
            <w:tcBorders>
              <w:left w:val="nil"/>
              <w:bottom w:val="single" w:sz="6" w:space="0" w:color="auto"/>
              <w:right w:val="single" w:sz="6" w:space="0" w:color="auto"/>
            </w:tcBorders>
          </w:tcPr>
          <w:p w:rsidR="00FE45B6" w:rsidRPr="00FE45B6" w:rsidRDefault="00FE45B6" w:rsidP="00B27474">
            <w:pPr>
              <w:tabs>
                <w:tab w:val="left" w:pos="426"/>
                <w:tab w:val="left" w:pos="3976"/>
              </w:tabs>
              <w:ind w:left="0" w:right="-142" w:firstLine="0"/>
              <w:rPr>
                <w:sz w:val="18"/>
                <w:szCs w:val="18"/>
              </w:rPr>
            </w:pPr>
            <w:r w:rsidRPr="00FE45B6">
              <w:rPr>
                <w:sz w:val="18"/>
                <w:szCs w:val="18"/>
              </w:rPr>
              <w:t>Начальник ПВР и П</w:t>
            </w:r>
          </w:p>
        </w:tc>
      </w:tr>
    </w:tbl>
    <w:p w:rsidR="00FE45B6" w:rsidRPr="00FE45B6" w:rsidRDefault="00FE45B6" w:rsidP="00FE45B6">
      <w:pPr>
        <w:tabs>
          <w:tab w:val="left" w:pos="426"/>
          <w:tab w:val="left" w:pos="3976"/>
        </w:tabs>
        <w:ind w:left="0" w:right="-142" w:firstLine="567"/>
        <w:rPr>
          <w:sz w:val="18"/>
          <w:szCs w:val="18"/>
        </w:rPr>
      </w:pPr>
    </w:p>
    <w:p w:rsidR="00FE45B6" w:rsidRPr="00B27474" w:rsidRDefault="00FE45B6" w:rsidP="00FE45B6">
      <w:pPr>
        <w:tabs>
          <w:tab w:val="left" w:pos="426"/>
          <w:tab w:val="left" w:pos="3976"/>
        </w:tabs>
        <w:ind w:left="0" w:right="-142" w:firstLine="567"/>
        <w:rPr>
          <w:i/>
          <w:sz w:val="18"/>
          <w:szCs w:val="18"/>
        </w:rPr>
      </w:pPr>
    </w:p>
    <w:p w:rsidR="00FE45B6" w:rsidRPr="00B27474" w:rsidRDefault="00FE45B6" w:rsidP="00FE45B6">
      <w:pPr>
        <w:tabs>
          <w:tab w:val="left" w:pos="426"/>
          <w:tab w:val="left" w:pos="3976"/>
        </w:tabs>
        <w:ind w:left="0" w:right="-142" w:firstLine="567"/>
        <w:rPr>
          <w:i/>
          <w:sz w:val="18"/>
          <w:szCs w:val="18"/>
        </w:rPr>
      </w:pPr>
      <w:r w:rsidRPr="00B27474">
        <w:rPr>
          <w:i/>
          <w:sz w:val="18"/>
          <w:szCs w:val="18"/>
        </w:rPr>
        <w:t>Главный специалист администрации                                                                      А.Л. Савенкова</w:t>
      </w: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p w:rsidR="00FE45B6" w:rsidRPr="00FE45B6" w:rsidRDefault="00FE45B6" w:rsidP="00C85ABB">
      <w:pPr>
        <w:tabs>
          <w:tab w:val="left" w:pos="426"/>
          <w:tab w:val="left" w:pos="3976"/>
        </w:tabs>
        <w:ind w:right="-142"/>
        <w:rPr>
          <w:sz w:val="18"/>
          <w:szCs w:val="18"/>
        </w:rPr>
      </w:pPr>
    </w:p>
    <w:p w:rsidR="00FE45B6" w:rsidRPr="00FE45B6" w:rsidRDefault="00FE45B6" w:rsidP="00FE45B6">
      <w:pPr>
        <w:tabs>
          <w:tab w:val="left" w:pos="426"/>
          <w:tab w:val="left" w:pos="3976"/>
        </w:tabs>
        <w:ind w:left="0" w:right="-142" w:firstLine="567"/>
        <w:rPr>
          <w:sz w:val="18"/>
          <w:szCs w:val="18"/>
        </w:rPr>
      </w:pPr>
    </w:p>
    <w:p w:rsidR="00FE45B6" w:rsidRPr="00C85ABB" w:rsidRDefault="00FE45B6" w:rsidP="00C85ABB">
      <w:pPr>
        <w:tabs>
          <w:tab w:val="left" w:pos="426"/>
          <w:tab w:val="left" w:pos="3976"/>
        </w:tabs>
        <w:ind w:left="0" w:right="-142" w:firstLine="567"/>
        <w:jc w:val="right"/>
        <w:rPr>
          <w:i/>
          <w:sz w:val="18"/>
          <w:szCs w:val="18"/>
        </w:rPr>
      </w:pPr>
      <w:r w:rsidRPr="00C85ABB">
        <w:rPr>
          <w:i/>
          <w:sz w:val="18"/>
          <w:szCs w:val="18"/>
        </w:rPr>
        <w:t xml:space="preserve">Приложение 5 </w:t>
      </w:r>
    </w:p>
    <w:p w:rsidR="00FE45B6" w:rsidRPr="00C85ABB" w:rsidRDefault="00FE45B6" w:rsidP="00C85ABB">
      <w:pPr>
        <w:tabs>
          <w:tab w:val="left" w:pos="426"/>
          <w:tab w:val="left" w:pos="3976"/>
        </w:tabs>
        <w:ind w:left="0" w:right="-142" w:firstLine="567"/>
        <w:jc w:val="right"/>
        <w:rPr>
          <w:i/>
          <w:sz w:val="18"/>
          <w:szCs w:val="18"/>
        </w:rPr>
      </w:pPr>
      <w:r w:rsidRPr="00C85ABB">
        <w:rPr>
          <w:i/>
          <w:sz w:val="18"/>
          <w:szCs w:val="18"/>
        </w:rPr>
        <w:t xml:space="preserve">к постановлению администрации </w:t>
      </w:r>
    </w:p>
    <w:p w:rsidR="00FE45B6" w:rsidRPr="00C85ABB" w:rsidRDefault="00FE45B6" w:rsidP="00C85ABB">
      <w:pPr>
        <w:tabs>
          <w:tab w:val="left" w:pos="426"/>
          <w:tab w:val="left" w:pos="3976"/>
        </w:tabs>
        <w:ind w:left="0" w:right="-142" w:firstLine="567"/>
        <w:jc w:val="right"/>
        <w:rPr>
          <w:i/>
          <w:sz w:val="18"/>
          <w:szCs w:val="18"/>
        </w:rPr>
      </w:pPr>
      <w:r w:rsidRPr="00C85ABB">
        <w:rPr>
          <w:i/>
          <w:sz w:val="18"/>
          <w:szCs w:val="18"/>
        </w:rPr>
        <w:t xml:space="preserve">Хомутовского муниципального образования </w:t>
      </w:r>
    </w:p>
    <w:p w:rsidR="00FE45B6" w:rsidRPr="00C85ABB" w:rsidRDefault="00FE45B6" w:rsidP="00C85ABB">
      <w:pPr>
        <w:tabs>
          <w:tab w:val="left" w:pos="426"/>
          <w:tab w:val="left" w:pos="3976"/>
        </w:tabs>
        <w:ind w:left="0" w:right="-142" w:firstLine="567"/>
        <w:jc w:val="right"/>
        <w:rPr>
          <w:i/>
          <w:sz w:val="18"/>
          <w:szCs w:val="18"/>
        </w:rPr>
      </w:pPr>
      <w:r w:rsidRPr="00C85ABB">
        <w:rPr>
          <w:i/>
          <w:sz w:val="18"/>
          <w:szCs w:val="18"/>
        </w:rPr>
        <w:t>от «</w:t>
      </w:r>
      <w:r w:rsidR="00C85ABB">
        <w:rPr>
          <w:i/>
          <w:sz w:val="18"/>
          <w:szCs w:val="18"/>
        </w:rPr>
        <w:t>03</w:t>
      </w:r>
      <w:r w:rsidRPr="00C85ABB">
        <w:rPr>
          <w:i/>
          <w:sz w:val="18"/>
          <w:szCs w:val="18"/>
        </w:rPr>
        <w:t>»</w:t>
      </w:r>
      <w:r w:rsidR="00C85ABB">
        <w:rPr>
          <w:i/>
          <w:sz w:val="18"/>
          <w:szCs w:val="18"/>
        </w:rPr>
        <w:t xml:space="preserve">Февраля </w:t>
      </w:r>
      <w:r w:rsidRPr="00C85ABB">
        <w:rPr>
          <w:i/>
          <w:sz w:val="18"/>
          <w:szCs w:val="18"/>
        </w:rPr>
        <w:t>2025 года №</w:t>
      </w:r>
      <w:r w:rsidR="00C85ABB">
        <w:rPr>
          <w:i/>
          <w:sz w:val="18"/>
          <w:szCs w:val="18"/>
        </w:rPr>
        <w:t xml:space="preserve"> 14 од</w:t>
      </w:r>
    </w:p>
    <w:p w:rsidR="00FE45B6" w:rsidRPr="00C85ABB"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C85ABB">
      <w:pPr>
        <w:tabs>
          <w:tab w:val="left" w:pos="426"/>
          <w:tab w:val="left" w:pos="3976"/>
        </w:tabs>
        <w:ind w:left="0" w:right="-142" w:firstLine="567"/>
        <w:jc w:val="center"/>
        <w:rPr>
          <w:b/>
          <w:sz w:val="18"/>
          <w:szCs w:val="18"/>
        </w:rPr>
      </w:pPr>
      <w:r w:rsidRPr="00FE45B6">
        <w:rPr>
          <w:b/>
          <w:sz w:val="18"/>
          <w:szCs w:val="18"/>
        </w:rPr>
        <w:t>ПЕРЕЧЕНЬ</w:t>
      </w:r>
    </w:p>
    <w:p w:rsidR="00FE45B6" w:rsidRPr="00FE45B6" w:rsidRDefault="00FE45B6" w:rsidP="00C85ABB">
      <w:pPr>
        <w:tabs>
          <w:tab w:val="left" w:pos="426"/>
          <w:tab w:val="left" w:pos="3976"/>
        </w:tabs>
        <w:ind w:left="0" w:right="-142" w:firstLine="567"/>
        <w:jc w:val="center"/>
        <w:rPr>
          <w:b/>
          <w:sz w:val="18"/>
          <w:szCs w:val="18"/>
        </w:rPr>
      </w:pPr>
      <w:r w:rsidRPr="00FE45B6">
        <w:rPr>
          <w:b/>
          <w:sz w:val="18"/>
          <w:szCs w:val="18"/>
        </w:rPr>
        <w:t>ПУНКТОВ ВРЕМЕННОГО РАЗМЕЩЕНИЯ И ПИТАНИЯ ХОМУТОВСКОГО МУНИЦИПАЛЬНОГО ОБРАЗОВАНИЯ ПРИ ВОЗНИКНОВЕНИИ ЧРЕЗВЫЧАЙНЫХ СИТУАЦИЙ ПРИРОДНОГО И ТЕХНОГЕННОГО ХАРАКТЕРА</w:t>
      </w:r>
    </w:p>
    <w:p w:rsidR="00FE45B6" w:rsidRPr="00FE45B6" w:rsidRDefault="00FE45B6" w:rsidP="00FE45B6">
      <w:pPr>
        <w:tabs>
          <w:tab w:val="left" w:pos="426"/>
          <w:tab w:val="left" w:pos="3976"/>
        </w:tabs>
        <w:ind w:left="0" w:right="-142" w:firstLine="567"/>
        <w:rPr>
          <w:b/>
          <w:sz w:val="18"/>
          <w:szCs w:val="18"/>
        </w:rPr>
      </w:pPr>
    </w:p>
    <w:p w:rsidR="00FE45B6" w:rsidRPr="00FE45B6" w:rsidRDefault="00FE45B6" w:rsidP="00FE45B6">
      <w:pPr>
        <w:tabs>
          <w:tab w:val="left" w:pos="426"/>
          <w:tab w:val="left" w:pos="3976"/>
        </w:tabs>
        <w:ind w:left="0" w:right="-142" w:firstLine="567"/>
        <w:rPr>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00"/>
        <w:gridCol w:w="2700"/>
        <w:gridCol w:w="2160"/>
        <w:gridCol w:w="1980"/>
        <w:gridCol w:w="1620"/>
      </w:tblGrid>
      <w:tr w:rsidR="00FE45B6" w:rsidRPr="00FE45B6" w:rsidTr="00FE45B6">
        <w:trPr>
          <w:cantSplit/>
          <w:trHeight w:val="840"/>
        </w:trPr>
        <w:tc>
          <w:tcPr>
            <w:tcW w:w="90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b/>
                <w:sz w:val="18"/>
                <w:szCs w:val="18"/>
              </w:rPr>
            </w:pPr>
            <w:r w:rsidRPr="00FE45B6">
              <w:rPr>
                <w:b/>
                <w:sz w:val="18"/>
                <w:szCs w:val="18"/>
              </w:rPr>
              <w:t xml:space="preserve">№ </w:t>
            </w:r>
            <w:r w:rsidRPr="00FE45B6">
              <w:rPr>
                <w:b/>
                <w:sz w:val="18"/>
                <w:szCs w:val="18"/>
              </w:rPr>
              <w:br/>
              <w:t>ПВР</w:t>
            </w:r>
          </w:p>
        </w:tc>
        <w:tc>
          <w:tcPr>
            <w:tcW w:w="2700" w:type="dxa"/>
            <w:tcBorders>
              <w:top w:val="single" w:sz="6" w:space="0" w:color="auto"/>
              <w:left w:val="single" w:sz="6" w:space="0" w:color="auto"/>
              <w:bottom w:val="single" w:sz="6" w:space="0" w:color="auto"/>
              <w:right w:val="single" w:sz="6" w:space="0" w:color="auto"/>
            </w:tcBorders>
            <w:vAlign w:val="center"/>
          </w:tcPr>
          <w:p w:rsidR="00FE45B6" w:rsidRPr="00FE45B6" w:rsidRDefault="00C85ABB" w:rsidP="00C85ABB">
            <w:pPr>
              <w:tabs>
                <w:tab w:val="left" w:pos="426"/>
                <w:tab w:val="left" w:pos="3976"/>
              </w:tabs>
              <w:ind w:left="0" w:right="-142" w:firstLine="0"/>
              <w:jc w:val="center"/>
              <w:rPr>
                <w:b/>
                <w:sz w:val="18"/>
                <w:szCs w:val="18"/>
              </w:rPr>
            </w:pPr>
            <w:r>
              <w:rPr>
                <w:b/>
                <w:sz w:val="18"/>
                <w:szCs w:val="18"/>
              </w:rPr>
              <w:t xml:space="preserve">База </w:t>
            </w:r>
            <w:r w:rsidR="00FE45B6" w:rsidRPr="00FE45B6">
              <w:rPr>
                <w:b/>
                <w:sz w:val="18"/>
                <w:szCs w:val="18"/>
              </w:rPr>
              <w:t xml:space="preserve">развертывания </w:t>
            </w:r>
            <w:r w:rsidR="00FE45B6" w:rsidRPr="00FE45B6">
              <w:rPr>
                <w:b/>
                <w:sz w:val="18"/>
                <w:szCs w:val="18"/>
              </w:rPr>
              <w:br/>
              <w:t>ПВР</w:t>
            </w:r>
          </w:p>
        </w:tc>
        <w:tc>
          <w:tcPr>
            <w:tcW w:w="216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b/>
                <w:sz w:val="18"/>
                <w:szCs w:val="18"/>
              </w:rPr>
            </w:pPr>
            <w:r w:rsidRPr="00FE45B6">
              <w:rPr>
                <w:b/>
                <w:sz w:val="18"/>
                <w:szCs w:val="18"/>
              </w:rPr>
              <w:t xml:space="preserve">Место    </w:t>
            </w:r>
            <w:r w:rsidRPr="00FE45B6">
              <w:rPr>
                <w:b/>
                <w:sz w:val="18"/>
                <w:szCs w:val="18"/>
              </w:rPr>
              <w:br/>
              <w:t xml:space="preserve">нахождения  </w:t>
            </w:r>
            <w:r w:rsidRPr="00FE45B6">
              <w:rPr>
                <w:b/>
                <w:sz w:val="18"/>
                <w:szCs w:val="18"/>
              </w:rPr>
              <w:br/>
              <w:t>ПВР (адрес)</w:t>
            </w:r>
          </w:p>
        </w:tc>
        <w:tc>
          <w:tcPr>
            <w:tcW w:w="198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b/>
                <w:sz w:val="18"/>
                <w:szCs w:val="18"/>
              </w:rPr>
            </w:pPr>
            <w:r w:rsidRPr="00FE45B6">
              <w:rPr>
                <w:b/>
                <w:sz w:val="18"/>
                <w:szCs w:val="18"/>
              </w:rPr>
              <w:t xml:space="preserve">Возможности </w:t>
            </w:r>
            <w:r w:rsidRPr="00FE45B6">
              <w:rPr>
                <w:b/>
                <w:sz w:val="18"/>
                <w:szCs w:val="18"/>
              </w:rPr>
              <w:br/>
              <w:t xml:space="preserve">по     </w:t>
            </w:r>
            <w:r w:rsidRPr="00FE45B6">
              <w:rPr>
                <w:b/>
                <w:sz w:val="18"/>
                <w:szCs w:val="18"/>
              </w:rPr>
              <w:br/>
              <w:t xml:space="preserve">размещению </w:t>
            </w:r>
            <w:r w:rsidRPr="00FE45B6">
              <w:rPr>
                <w:b/>
                <w:sz w:val="18"/>
                <w:szCs w:val="18"/>
              </w:rPr>
              <w:br/>
              <w:t>(чел./кв. м)</w:t>
            </w:r>
          </w:p>
        </w:tc>
        <w:tc>
          <w:tcPr>
            <w:tcW w:w="162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right="-142"/>
              <w:rPr>
                <w:b/>
                <w:sz w:val="18"/>
                <w:szCs w:val="18"/>
              </w:rPr>
            </w:pPr>
            <w:r w:rsidRPr="00FE45B6">
              <w:rPr>
                <w:b/>
                <w:sz w:val="18"/>
                <w:szCs w:val="18"/>
              </w:rPr>
              <w:t>Телефон</w:t>
            </w:r>
          </w:p>
        </w:tc>
      </w:tr>
      <w:tr w:rsidR="00FE45B6" w:rsidRPr="00FE45B6" w:rsidTr="00FE45B6">
        <w:trPr>
          <w:cantSplit/>
          <w:trHeight w:val="720"/>
        </w:trPr>
        <w:tc>
          <w:tcPr>
            <w:tcW w:w="90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sz w:val="18"/>
                <w:szCs w:val="18"/>
              </w:rPr>
            </w:pPr>
            <w:r w:rsidRPr="00FE45B6">
              <w:rPr>
                <w:sz w:val="18"/>
                <w:szCs w:val="18"/>
              </w:rPr>
              <w:lastRenderedPageBreak/>
              <w:t>20</w:t>
            </w:r>
          </w:p>
        </w:tc>
        <w:tc>
          <w:tcPr>
            <w:tcW w:w="270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sz w:val="18"/>
                <w:szCs w:val="18"/>
              </w:rPr>
            </w:pPr>
            <w:r w:rsidRPr="00FE45B6">
              <w:rPr>
                <w:sz w:val="18"/>
                <w:szCs w:val="18"/>
              </w:rPr>
              <w:t xml:space="preserve">Дом Культуры МУК «КСК»        </w:t>
            </w:r>
          </w:p>
        </w:tc>
        <w:tc>
          <w:tcPr>
            <w:tcW w:w="2160" w:type="dxa"/>
            <w:tcBorders>
              <w:top w:val="single" w:sz="6" w:space="0" w:color="auto"/>
              <w:left w:val="single" w:sz="6" w:space="0" w:color="auto"/>
              <w:bottom w:val="single" w:sz="6" w:space="0" w:color="auto"/>
              <w:right w:val="single" w:sz="6" w:space="0" w:color="auto"/>
            </w:tcBorders>
            <w:vAlign w:val="center"/>
          </w:tcPr>
          <w:p w:rsidR="00FE45B6" w:rsidRPr="00FE45B6" w:rsidRDefault="00F34E8D" w:rsidP="00C85ABB">
            <w:pPr>
              <w:tabs>
                <w:tab w:val="left" w:pos="426"/>
                <w:tab w:val="left" w:pos="3976"/>
              </w:tabs>
              <w:ind w:left="0" w:right="-142" w:firstLine="0"/>
              <w:rPr>
                <w:sz w:val="18"/>
                <w:szCs w:val="18"/>
              </w:rPr>
            </w:pPr>
            <w:r>
              <w:rPr>
                <w:sz w:val="18"/>
                <w:szCs w:val="18"/>
              </w:rPr>
              <w:t xml:space="preserve">с. </w:t>
            </w:r>
            <w:proofErr w:type="spellStart"/>
            <w:r>
              <w:rPr>
                <w:sz w:val="18"/>
                <w:szCs w:val="18"/>
              </w:rPr>
              <w:t>Хомутово,</w:t>
            </w:r>
            <w:r w:rsidR="00FE45B6" w:rsidRPr="00FE45B6">
              <w:rPr>
                <w:sz w:val="18"/>
                <w:szCs w:val="18"/>
              </w:rPr>
              <w:t>ул</w:t>
            </w:r>
            <w:proofErr w:type="spellEnd"/>
            <w:r w:rsidR="00FE45B6" w:rsidRPr="00FE45B6">
              <w:rPr>
                <w:sz w:val="18"/>
                <w:szCs w:val="18"/>
              </w:rPr>
              <w:t>. Кирова 10б</w:t>
            </w:r>
          </w:p>
        </w:tc>
        <w:tc>
          <w:tcPr>
            <w:tcW w:w="198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257/626,7</w:t>
            </w:r>
          </w:p>
        </w:tc>
        <w:tc>
          <w:tcPr>
            <w:tcW w:w="162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696-186</w:t>
            </w:r>
          </w:p>
        </w:tc>
      </w:tr>
      <w:tr w:rsidR="00FE45B6" w:rsidRPr="00FE45B6" w:rsidTr="00FE45B6">
        <w:trPr>
          <w:cantSplit/>
          <w:trHeight w:val="720"/>
        </w:trPr>
        <w:tc>
          <w:tcPr>
            <w:tcW w:w="90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sz w:val="18"/>
                <w:szCs w:val="18"/>
              </w:rPr>
            </w:pPr>
            <w:r w:rsidRPr="00FE45B6">
              <w:rPr>
                <w:sz w:val="18"/>
                <w:szCs w:val="18"/>
              </w:rPr>
              <w:t>20/1</w:t>
            </w:r>
          </w:p>
        </w:tc>
        <w:tc>
          <w:tcPr>
            <w:tcW w:w="270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34E8D">
            <w:pPr>
              <w:tabs>
                <w:tab w:val="left" w:pos="426"/>
                <w:tab w:val="left" w:pos="3976"/>
              </w:tabs>
              <w:ind w:left="0" w:right="-142" w:firstLine="0"/>
              <w:jc w:val="left"/>
              <w:rPr>
                <w:sz w:val="18"/>
                <w:szCs w:val="18"/>
              </w:rPr>
            </w:pPr>
            <w:r w:rsidRPr="00FE45B6">
              <w:rPr>
                <w:sz w:val="18"/>
                <w:szCs w:val="18"/>
              </w:rPr>
              <w:t xml:space="preserve">Спортивный комплекс МУК «КСК» </w:t>
            </w:r>
          </w:p>
          <w:p w:rsidR="00FE45B6" w:rsidRPr="00FE45B6" w:rsidRDefault="00FE45B6" w:rsidP="00FE45B6">
            <w:pPr>
              <w:tabs>
                <w:tab w:val="left" w:pos="426"/>
                <w:tab w:val="left" w:pos="3976"/>
              </w:tabs>
              <w:ind w:left="0" w:right="-142" w:firstLine="567"/>
              <w:rPr>
                <w:sz w:val="18"/>
                <w:szCs w:val="18"/>
              </w:rPr>
            </w:pPr>
          </w:p>
        </w:tc>
        <w:tc>
          <w:tcPr>
            <w:tcW w:w="216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C85ABB">
            <w:pPr>
              <w:tabs>
                <w:tab w:val="left" w:pos="426"/>
                <w:tab w:val="left" w:pos="3976"/>
              </w:tabs>
              <w:ind w:left="0" w:right="-142" w:firstLine="0"/>
              <w:rPr>
                <w:sz w:val="18"/>
                <w:szCs w:val="18"/>
              </w:rPr>
            </w:pPr>
            <w:r w:rsidRPr="00FE45B6">
              <w:rPr>
                <w:sz w:val="18"/>
                <w:szCs w:val="18"/>
              </w:rPr>
              <w:t>д. Куда, ул. Спортивная, 1б</w:t>
            </w:r>
          </w:p>
        </w:tc>
        <w:tc>
          <w:tcPr>
            <w:tcW w:w="198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350/1065,8</w:t>
            </w:r>
          </w:p>
        </w:tc>
        <w:tc>
          <w:tcPr>
            <w:tcW w:w="1620" w:type="dxa"/>
            <w:tcBorders>
              <w:top w:val="single" w:sz="6" w:space="0" w:color="auto"/>
              <w:left w:val="single" w:sz="6" w:space="0" w:color="auto"/>
              <w:bottom w:val="single" w:sz="6" w:space="0" w:color="auto"/>
              <w:right w:val="single" w:sz="6" w:space="0" w:color="auto"/>
            </w:tcBorders>
            <w:vAlign w:val="center"/>
          </w:tcPr>
          <w:p w:rsidR="00FE45B6" w:rsidRPr="00FE45B6" w:rsidRDefault="00FE45B6" w:rsidP="00FE45B6">
            <w:pPr>
              <w:tabs>
                <w:tab w:val="left" w:pos="426"/>
                <w:tab w:val="left" w:pos="3976"/>
              </w:tabs>
              <w:ind w:left="0" w:right="-142" w:firstLine="567"/>
              <w:rPr>
                <w:sz w:val="18"/>
                <w:szCs w:val="18"/>
              </w:rPr>
            </w:pPr>
            <w:r w:rsidRPr="00FE45B6">
              <w:rPr>
                <w:sz w:val="18"/>
                <w:szCs w:val="18"/>
              </w:rPr>
              <w:t>705-545</w:t>
            </w:r>
          </w:p>
        </w:tc>
      </w:tr>
    </w:tbl>
    <w:p w:rsidR="00FE45B6" w:rsidRPr="00FE45B6" w:rsidRDefault="00FE45B6" w:rsidP="00FE45B6">
      <w:pPr>
        <w:tabs>
          <w:tab w:val="left" w:pos="426"/>
          <w:tab w:val="left" w:pos="3976"/>
        </w:tabs>
        <w:ind w:left="0" w:right="-142" w:firstLine="567"/>
        <w:rPr>
          <w:sz w:val="18"/>
          <w:szCs w:val="18"/>
        </w:rPr>
      </w:pPr>
    </w:p>
    <w:p w:rsidR="00FE45B6" w:rsidRPr="00FE45B6" w:rsidRDefault="00FE45B6" w:rsidP="00FE45B6">
      <w:pPr>
        <w:tabs>
          <w:tab w:val="left" w:pos="426"/>
          <w:tab w:val="left" w:pos="3976"/>
        </w:tabs>
        <w:ind w:left="0" w:right="-142" w:firstLine="567"/>
        <w:rPr>
          <w:sz w:val="18"/>
          <w:szCs w:val="18"/>
        </w:rPr>
      </w:pPr>
    </w:p>
    <w:p w:rsidR="00FE45B6" w:rsidRDefault="00C85ABB" w:rsidP="00FE45B6">
      <w:pPr>
        <w:tabs>
          <w:tab w:val="left" w:pos="426"/>
          <w:tab w:val="left" w:pos="3976"/>
        </w:tabs>
        <w:ind w:left="0" w:right="-142" w:firstLine="567"/>
        <w:rPr>
          <w:i/>
          <w:sz w:val="18"/>
          <w:szCs w:val="18"/>
        </w:rPr>
      </w:pPr>
      <w:r>
        <w:rPr>
          <w:i/>
          <w:sz w:val="18"/>
          <w:szCs w:val="18"/>
        </w:rPr>
        <w:t xml:space="preserve">                                               </w:t>
      </w:r>
      <w:r w:rsidR="00FE45B6" w:rsidRPr="00C85ABB">
        <w:rPr>
          <w:i/>
          <w:sz w:val="18"/>
          <w:szCs w:val="18"/>
        </w:rPr>
        <w:t>Главный специалист администрации</w:t>
      </w:r>
      <w:r w:rsidR="00FE45B6" w:rsidRPr="00C85ABB">
        <w:rPr>
          <w:i/>
          <w:sz w:val="18"/>
          <w:szCs w:val="18"/>
        </w:rPr>
        <w:tab/>
      </w:r>
      <w:r w:rsidR="00FE45B6" w:rsidRPr="00C85ABB">
        <w:rPr>
          <w:i/>
          <w:sz w:val="18"/>
          <w:szCs w:val="18"/>
        </w:rPr>
        <w:tab/>
      </w:r>
      <w:r w:rsidR="00FE45B6" w:rsidRPr="00C85ABB">
        <w:rPr>
          <w:i/>
          <w:sz w:val="18"/>
          <w:szCs w:val="18"/>
        </w:rPr>
        <w:tab/>
      </w:r>
      <w:r w:rsidR="00FE45B6" w:rsidRPr="00C85ABB">
        <w:rPr>
          <w:i/>
          <w:sz w:val="18"/>
          <w:szCs w:val="18"/>
        </w:rPr>
        <w:tab/>
      </w:r>
      <w:r w:rsidR="00FE45B6" w:rsidRPr="00C85ABB">
        <w:rPr>
          <w:i/>
          <w:sz w:val="18"/>
          <w:szCs w:val="18"/>
        </w:rPr>
        <w:tab/>
      </w:r>
      <w:r w:rsidR="00FE45B6" w:rsidRPr="00C85ABB">
        <w:rPr>
          <w:i/>
          <w:sz w:val="18"/>
          <w:szCs w:val="18"/>
        </w:rPr>
        <w:tab/>
      </w:r>
      <w:r>
        <w:rPr>
          <w:i/>
          <w:sz w:val="18"/>
          <w:szCs w:val="18"/>
        </w:rPr>
        <w:t xml:space="preserve">                                                        </w:t>
      </w:r>
      <w:r w:rsidR="00FE45B6" w:rsidRPr="00C85ABB">
        <w:rPr>
          <w:i/>
          <w:sz w:val="18"/>
          <w:szCs w:val="18"/>
        </w:rPr>
        <w:t>А.Л. Савенкова</w:t>
      </w:r>
    </w:p>
    <w:p w:rsidR="00F34E8D" w:rsidRDefault="00F34E8D" w:rsidP="00FE45B6">
      <w:pPr>
        <w:tabs>
          <w:tab w:val="left" w:pos="426"/>
          <w:tab w:val="left" w:pos="3976"/>
        </w:tabs>
        <w:ind w:left="0" w:right="-142" w:firstLine="567"/>
        <w:rPr>
          <w:i/>
          <w:sz w:val="18"/>
          <w:szCs w:val="18"/>
        </w:rPr>
      </w:pPr>
    </w:p>
    <w:p w:rsidR="00F34E8D" w:rsidRDefault="00F34E8D" w:rsidP="00FE45B6">
      <w:pPr>
        <w:tabs>
          <w:tab w:val="left" w:pos="426"/>
          <w:tab w:val="left" w:pos="3976"/>
        </w:tabs>
        <w:ind w:left="0" w:right="-142" w:firstLine="567"/>
        <w:rPr>
          <w:i/>
          <w:sz w:val="18"/>
          <w:szCs w:val="18"/>
        </w:rPr>
      </w:pPr>
    </w:p>
    <w:p w:rsidR="00F34E8D" w:rsidRPr="00F34E8D" w:rsidRDefault="00F34E8D" w:rsidP="00FE45B6">
      <w:pPr>
        <w:tabs>
          <w:tab w:val="left" w:pos="426"/>
          <w:tab w:val="left" w:pos="3976"/>
        </w:tabs>
        <w:ind w:left="0" w:right="-142" w:firstLine="567"/>
        <w:rPr>
          <w:sz w:val="18"/>
          <w:szCs w:val="18"/>
        </w:rPr>
      </w:pPr>
    </w:p>
    <w:p w:rsidR="00F34E8D" w:rsidRPr="00F34E8D" w:rsidRDefault="00F34E8D" w:rsidP="00F34E8D">
      <w:pPr>
        <w:tabs>
          <w:tab w:val="left" w:pos="426"/>
          <w:tab w:val="left" w:pos="3976"/>
        </w:tabs>
        <w:ind w:left="0" w:right="-142" w:firstLine="567"/>
        <w:jc w:val="center"/>
        <w:rPr>
          <w:sz w:val="18"/>
          <w:szCs w:val="18"/>
        </w:rPr>
      </w:pPr>
      <w:r w:rsidRPr="00F34E8D">
        <w:rPr>
          <w:sz w:val="18"/>
          <w:szCs w:val="18"/>
        </w:rPr>
        <w:t>РОССИЙСКАЯ ФЕДЕРАЦИЯ</w:t>
      </w:r>
    </w:p>
    <w:p w:rsidR="00F34E8D" w:rsidRPr="00F34E8D" w:rsidRDefault="00F34E8D" w:rsidP="00F34E8D">
      <w:pPr>
        <w:tabs>
          <w:tab w:val="left" w:pos="426"/>
          <w:tab w:val="left" w:pos="3976"/>
        </w:tabs>
        <w:ind w:left="0" w:right="-142" w:firstLine="567"/>
        <w:jc w:val="center"/>
        <w:rPr>
          <w:sz w:val="18"/>
          <w:szCs w:val="18"/>
        </w:rPr>
      </w:pPr>
      <w:r w:rsidRPr="00F34E8D">
        <w:rPr>
          <w:sz w:val="18"/>
          <w:szCs w:val="18"/>
        </w:rPr>
        <w:t>ИРКУТСКАЯ ОБЛАСТЬ ИРКУТСКИЙ РАЙОН</w:t>
      </w:r>
    </w:p>
    <w:p w:rsidR="00F34E8D" w:rsidRPr="00F34E8D" w:rsidRDefault="00F34E8D" w:rsidP="00F34E8D">
      <w:pPr>
        <w:tabs>
          <w:tab w:val="left" w:pos="426"/>
          <w:tab w:val="left" w:pos="3976"/>
        </w:tabs>
        <w:ind w:left="0" w:right="-142" w:firstLine="567"/>
        <w:jc w:val="center"/>
        <w:rPr>
          <w:sz w:val="18"/>
          <w:szCs w:val="18"/>
        </w:rPr>
      </w:pPr>
      <w:r w:rsidRPr="00F34E8D">
        <w:rPr>
          <w:sz w:val="18"/>
          <w:szCs w:val="18"/>
        </w:rPr>
        <w:t>ХОМУТОВСКОЕ МУНИЦИПАЛЬНОЕ ОБРАЗОВАНИЕ</w:t>
      </w:r>
    </w:p>
    <w:p w:rsidR="00F34E8D" w:rsidRPr="00F34E8D" w:rsidRDefault="00F34E8D" w:rsidP="00F34E8D">
      <w:pPr>
        <w:tabs>
          <w:tab w:val="left" w:pos="426"/>
          <w:tab w:val="left" w:pos="3976"/>
        </w:tabs>
        <w:ind w:left="0" w:right="-142" w:firstLine="567"/>
        <w:jc w:val="center"/>
        <w:rPr>
          <w:sz w:val="18"/>
          <w:szCs w:val="18"/>
        </w:rPr>
      </w:pPr>
      <w:r w:rsidRPr="00F34E8D">
        <w:rPr>
          <w:sz w:val="18"/>
          <w:szCs w:val="18"/>
        </w:rPr>
        <w:t>АДМИНИСТРАЦИЯ</w:t>
      </w:r>
    </w:p>
    <w:p w:rsidR="00F34E8D" w:rsidRPr="00F34E8D" w:rsidRDefault="00F34E8D" w:rsidP="00F34E8D">
      <w:pPr>
        <w:tabs>
          <w:tab w:val="left" w:pos="426"/>
          <w:tab w:val="left" w:pos="3976"/>
        </w:tabs>
        <w:ind w:left="0" w:right="-142" w:firstLine="567"/>
        <w:jc w:val="center"/>
        <w:rPr>
          <w:sz w:val="18"/>
          <w:szCs w:val="18"/>
        </w:rPr>
      </w:pPr>
      <w:r w:rsidRPr="00F34E8D">
        <w:rPr>
          <w:sz w:val="18"/>
          <w:szCs w:val="18"/>
        </w:rPr>
        <w:t>ПОСТАНОВЛЕНИЕ</w:t>
      </w:r>
    </w:p>
    <w:p w:rsidR="00F34E8D" w:rsidRPr="00F34E8D" w:rsidRDefault="00F34E8D" w:rsidP="00F34E8D">
      <w:pPr>
        <w:tabs>
          <w:tab w:val="left" w:pos="426"/>
          <w:tab w:val="left" w:pos="3976"/>
        </w:tabs>
        <w:ind w:left="0" w:right="-142" w:firstLine="567"/>
        <w:rPr>
          <w:sz w:val="18"/>
          <w:szCs w:val="18"/>
        </w:rPr>
      </w:pPr>
    </w:p>
    <w:p w:rsidR="00F34E8D" w:rsidRPr="00856B42" w:rsidRDefault="00F34E8D" w:rsidP="00F34E8D">
      <w:pPr>
        <w:tabs>
          <w:tab w:val="left" w:pos="426"/>
          <w:tab w:val="left" w:pos="3976"/>
        </w:tabs>
        <w:ind w:left="0" w:right="-142" w:firstLine="567"/>
        <w:rPr>
          <w:sz w:val="18"/>
          <w:szCs w:val="18"/>
          <w:u w:val="single"/>
        </w:rPr>
      </w:pPr>
      <w:r w:rsidRPr="00856B42">
        <w:rPr>
          <w:sz w:val="18"/>
          <w:szCs w:val="18"/>
          <w:u w:val="single"/>
        </w:rPr>
        <w:t>0</w:t>
      </w:r>
      <w:r w:rsidR="00856B42" w:rsidRPr="00856B42">
        <w:rPr>
          <w:sz w:val="18"/>
          <w:szCs w:val="18"/>
          <w:u w:val="single"/>
        </w:rPr>
        <w:t>4</w:t>
      </w:r>
      <w:r w:rsidRPr="00856B42">
        <w:rPr>
          <w:sz w:val="18"/>
          <w:szCs w:val="18"/>
          <w:u w:val="single"/>
        </w:rPr>
        <w:t xml:space="preserve">.02.2025  № </w:t>
      </w:r>
      <w:r w:rsidR="00856B42" w:rsidRPr="00856B42">
        <w:rPr>
          <w:sz w:val="18"/>
          <w:szCs w:val="18"/>
          <w:u w:val="single"/>
        </w:rPr>
        <w:t>15</w:t>
      </w:r>
      <w:r w:rsidRPr="00856B42">
        <w:rPr>
          <w:sz w:val="18"/>
          <w:szCs w:val="18"/>
          <w:u w:val="single"/>
        </w:rPr>
        <w:t xml:space="preserve"> од</w:t>
      </w:r>
    </w:p>
    <w:p w:rsidR="00F34E8D" w:rsidRPr="00F34E8D" w:rsidRDefault="00F34E8D" w:rsidP="00F34E8D">
      <w:pPr>
        <w:tabs>
          <w:tab w:val="left" w:pos="426"/>
          <w:tab w:val="left" w:pos="3976"/>
        </w:tabs>
        <w:ind w:left="0" w:right="-142" w:firstLine="567"/>
        <w:rPr>
          <w:sz w:val="18"/>
          <w:szCs w:val="18"/>
        </w:rPr>
      </w:pPr>
      <w:r w:rsidRPr="00F34E8D">
        <w:rPr>
          <w:sz w:val="18"/>
          <w:szCs w:val="18"/>
        </w:rPr>
        <w:t xml:space="preserve">       с. Хомутово</w:t>
      </w:r>
    </w:p>
    <w:p w:rsidR="00FE45B6" w:rsidRPr="00856B42" w:rsidRDefault="00FE45B6" w:rsidP="00856B42">
      <w:pPr>
        <w:tabs>
          <w:tab w:val="left" w:pos="426"/>
          <w:tab w:val="left" w:pos="3976"/>
        </w:tabs>
        <w:ind w:left="0" w:right="-142" w:firstLine="567"/>
        <w:rPr>
          <w:sz w:val="18"/>
          <w:szCs w:val="18"/>
        </w:rPr>
      </w:pPr>
    </w:p>
    <w:p w:rsidR="00856B42" w:rsidRPr="00856B42" w:rsidRDefault="00856B42" w:rsidP="00856B42">
      <w:pPr>
        <w:tabs>
          <w:tab w:val="left" w:pos="426"/>
          <w:tab w:val="left" w:pos="3976"/>
        </w:tabs>
        <w:ind w:left="0" w:right="-142" w:firstLine="567"/>
        <w:rPr>
          <w:sz w:val="18"/>
          <w:szCs w:val="18"/>
        </w:rPr>
      </w:pPr>
      <w:r w:rsidRPr="00856B42">
        <w:rPr>
          <w:sz w:val="18"/>
          <w:szCs w:val="18"/>
        </w:rPr>
        <w:t>О внесении изменений в Постановление Администрации Хомутовского муниципального образования от 25.03.2022 № 65о/д «О создании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w:t>
      </w:r>
    </w:p>
    <w:p w:rsidR="00856B42" w:rsidRPr="00856B42" w:rsidRDefault="00856B42" w:rsidP="00856B42">
      <w:pPr>
        <w:tabs>
          <w:tab w:val="left" w:pos="426"/>
          <w:tab w:val="left" w:pos="3976"/>
        </w:tabs>
        <w:ind w:left="0" w:right="-142" w:firstLine="567"/>
        <w:rPr>
          <w:sz w:val="18"/>
          <w:szCs w:val="18"/>
        </w:rPr>
      </w:pPr>
    </w:p>
    <w:p w:rsidR="00856B42" w:rsidRDefault="00856B42" w:rsidP="00856B42">
      <w:pPr>
        <w:tabs>
          <w:tab w:val="left" w:pos="426"/>
          <w:tab w:val="left" w:pos="3976"/>
        </w:tabs>
        <w:ind w:left="0" w:right="-142" w:firstLine="567"/>
        <w:rPr>
          <w:sz w:val="18"/>
          <w:szCs w:val="18"/>
        </w:rPr>
      </w:pPr>
      <w:r w:rsidRPr="00856B42">
        <w:rPr>
          <w:sz w:val="18"/>
          <w:szCs w:val="18"/>
        </w:rPr>
        <w:t xml:space="preserve">В соответствии с п. 6 ч.1 ст. 14 Федерального закона от 06.10.2003 № 131-ФЗ «Об общих принципах организации местного самоуправления в Российской Федерации», ст. 14 Жилищного кодекса Российской Федерации, 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руководствуясь Уставом Хомутовского муниципального образования, Администрация  Хомутовского муниципального образования  </w:t>
      </w:r>
    </w:p>
    <w:p w:rsidR="003175BB" w:rsidRPr="00856B42" w:rsidRDefault="003175BB" w:rsidP="00856B42">
      <w:pPr>
        <w:tabs>
          <w:tab w:val="left" w:pos="426"/>
          <w:tab w:val="left" w:pos="3976"/>
        </w:tabs>
        <w:ind w:left="0" w:right="-142" w:firstLine="567"/>
        <w:rPr>
          <w:sz w:val="18"/>
          <w:szCs w:val="18"/>
        </w:rPr>
      </w:pPr>
    </w:p>
    <w:p w:rsidR="00856B42" w:rsidRDefault="00856B42" w:rsidP="00856B42">
      <w:pPr>
        <w:tabs>
          <w:tab w:val="left" w:pos="426"/>
          <w:tab w:val="left" w:pos="3976"/>
        </w:tabs>
        <w:ind w:left="0" w:right="-142" w:firstLine="567"/>
        <w:rPr>
          <w:sz w:val="18"/>
          <w:szCs w:val="18"/>
        </w:rPr>
      </w:pPr>
      <w:r w:rsidRPr="00856B42">
        <w:rPr>
          <w:sz w:val="18"/>
          <w:szCs w:val="18"/>
        </w:rPr>
        <w:t>ПОСТАНОВЛЯЕТ:</w:t>
      </w:r>
    </w:p>
    <w:p w:rsidR="003175BB" w:rsidRPr="00856B42" w:rsidRDefault="003175BB" w:rsidP="00856B42">
      <w:pPr>
        <w:tabs>
          <w:tab w:val="left" w:pos="426"/>
          <w:tab w:val="left" w:pos="3976"/>
        </w:tabs>
        <w:ind w:left="0" w:right="-142" w:firstLine="567"/>
        <w:rPr>
          <w:sz w:val="18"/>
          <w:szCs w:val="18"/>
        </w:rPr>
      </w:pPr>
    </w:p>
    <w:p w:rsidR="00856B42" w:rsidRPr="00856B42" w:rsidRDefault="003175BB" w:rsidP="00856B42">
      <w:pPr>
        <w:tabs>
          <w:tab w:val="left" w:pos="426"/>
          <w:tab w:val="left" w:pos="3976"/>
        </w:tabs>
        <w:ind w:left="0" w:right="-142" w:firstLine="567"/>
        <w:rPr>
          <w:sz w:val="18"/>
          <w:szCs w:val="18"/>
        </w:rPr>
      </w:pPr>
      <w:r>
        <w:rPr>
          <w:sz w:val="18"/>
          <w:szCs w:val="18"/>
        </w:rPr>
        <w:t>1.</w:t>
      </w:r>
      <w:r w:rsidR="00856B42" w:rsidRPr="00856B42">
        <w:rPr>
          <w:sz w:val="18"/>
          <w:szCs w:val="18"/>
        </w:rPr>
        <w:t>Внести изменения в п.1 постановления администрации Хомутовского муниципального образования от 25.03.2022 № 65о/д  «О создании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изложить состав межведомственной комиссии для оценки жилых помещений жилищного фонда Российской Федерации, многоквартирных домов, находящихся в федеральной собственности, муниципального жилищного фонда и частного жилищного фонда в новой редакции:</w:t>
      </w:r>
    </w:p>
    <w:p w:rsidR="00856B42" w:rsidRPr="00856B42" w:rsidRDefault="00856B42" w:rsidP="00856B42">
      <w:pPr>
        <w:tabs>
          <w:tab w:val="left" w:pos="426"/>
          <w:tab w:val="left" w:pos="3976"/>
        </w:tabs>
        <w:ind w:left="0" w:right="-142" w:firstLine="567"/>
        <w:rPr>
          <w:sz w:val="18"/>
          <w:szCs w:val="18"/>
        </w:rPr>
      </w:pPr>
      <w:r w:rsidRPr="00856B42">
        <w:rPr>
          <w:sz w:val="18"/>
          <w:szCs w:val="18"/>
        </w:rPr>
        <w:t>Председатель комиссии - Первый заместитель Главы администрации.</w:t>
      </w:r>
    </w:p>
    <w:p w:rsidR="00856B42" w:rsidRPr="00856B42" w:rsidRDefault="00856B42" w:rsidP="00856B42">
      <w:pPr>
        <w:tabs>
          <w:tab w:val="left" w:pos="426"/>
          <w:tab w:val="left" w:pos="3976"/>
        </w:tabs>
        <w:ind w:left="0" w:right="-142" w:firstLine="567"/>
        <w:rPr>
          <w:sz w:val="18"/>
          <w:szCs w:val="18"/>
        </w:rPr>
      </w:pPr>
      <w:r w:rsidRPr="00856B42">
        <w:rPr>
          <w:sz w:val="18"/>
          <w:szCs w:val="18"/>
        </w:rPr>
        <w:t>Секретарь комиссии - главный специалист отдела градостроительства, земельных и имущественных отношений администрации.</w:t>
      </w:r>
    </w:p>
    <w:p w:rsidR="00856B42" w:rsidRPr="00856B42" w:rsidRDefault="00856B42" w:rsidP="00856B42">
      <w:pPr>
        <w:tabs>
          <w:tab w:val="left" w:pos="426"/>
          <w:tab w:val="left" w:pos="3976"/>
        </w:tabs>
        <w:ind w:left="0" w:right="-142" w:firstLine="567"/>
        <w:rPr>
          <w:sz w:val="18"/>
          <w:szCs w:val="18"/>
        </w:rPr>
      </w:pPr>
      <w:r w:rsidRPr="00856B42">
        <w:rPr>
          <w:sz w:val="18"/>
          <w:szCs w:val="18"/>
        </w:rPr>
        <w:t>Члены комиссии:</w:t>
      </w:r>
    </w:p>
    <w:p w:rsidR="00856B42" w:rsidRPr="00856B42" w:rsidRDefault="00856B42" w:rsidP="00856B42">
      <w:pPr>
        <w:tabs>
          <w:tab w:val="left" w:pos="426"/>
          <w:tab w:val="left" w:pos="3976"/>
        </w:tabs>
        <w:ind w:left="0" w:right="-142" w:firstLine="567"/>
        <w:rPr>
          <w:sz w:val="18"/>
          <w:szCs w:val="18"/>
        </w:rPr>
      </w:pPr>
      <w:r w:rsidRPr="00856B42">
        <w:rPr>
          <w:sz w:val="18"/>
          <w:szCs w:val="18"/>
        </w:rPr>
        <w:t>Начальник отдела градостроительства, земельных и имущественных  отношений;</w:t>
      </w:r>
    </w:p>
    <w:p w:rsidR="00856B42" w:rsidRPr="00856B42" w:rsidRDefault="00856B42" w:rsidP="00856B42">
      <w:pPr>
        <w:tabs>
          <w:tab w:val="left" w:pos="426"/>
          <w:tab w:val="left" w:pos="3976"/>
        </w:tabs>
        <w:ind w:left="0" w:right="-142" w:firstLine="567"/>
        <w:rPr>
          <w:sz w:val="18"/>
          <w:szCs w:val="18"/>
        </w:rPr>
      </w:pPr>
      <w:r w:rsidRPr="00856B42">
        <w:rPr>
          <w:sz w:val="18"/>
          <w:szCs w:val="18"/>
        </w:rPr>
        <w:t xml:space="preserve">Директор Муниципального казенного учреждения «Хозяйственно-эксплуатационная служба Хомутовского муниципального образования»; </w:t>
      </w:r>
    </w:p>
    <w:p w:rsidR="00856B42" w:rsidRPr="00856B42" w:rsidRDefault="00856B42" w:rsidP="00856B42">
      <w:pPr>
        <w:tabs>
          <w:tab w:val="left" w:pos="426"/>
          <w:tab w:val="left" w:pos="3976"/>
        </w:tabs>
        <w:ind w:left="0" w:right="-142" w:firstLine="567"/>
        <w:rPr>
          <w:sz w:val="18"/>
          <w:szCs w:val="18"/>
        </w:rPr>
      </w:pPr>
      <w:r w:rsidRPr="00856B42">
        <w:rPr>
          <w:sz w:val="18"/>
          <w:szCs w:val="18"/>
        </w:rPr>
        <w:t>Ведущий инженер Муниципального казенного учреждения «Хозяйственно-эксплуатационная служба Хомутовского муниципального образования»</w:t>
      </w:r>
    </w:p>
    <w:p w:rsidR="00856B42" w:rsidRPr="00856B42" w:rsidRDefault="00856B42" w:rsidP="00856B42">
      <w:pPr>
        <w:tabs>
          <w:tab w:val="left" w:pos="426"/>
          <w:tab w:val="left" w:pos="3976"/>
        </w:tabs>
        <w:ind w:left="0" w:right="-142" w:firstLine="567"/>
        <w:rPr>
          <w:sz w:val="18"/>
          <w:szCs w:val="18"/>
        </w:rPr>
      </w:pPr>
      <w:r w:rsidRPr="00856B42">
        <w:rPr>
          <w:sz w:val="18"/>
          <w:szCs w:val="18"/>
        </w:rPr>
        <w:t>Начальник отдела муниципального заказа и реализации муниципальных программ администрации Хомутовского муниципального образования;</w:t>
      </w:r>
    </w:p>
    <w:p w:rsidR="00856B42" w:rsidRPr="00856B42" w:rsidRDefault="00856B42" w:rsidP="00856B42">
      <w:pPr>
        <w:tabs>
          <w:tab w:val="left" w:pos="426"/>
          <w:tab w:val="left" w:pos="3976"/>
        </w:tabs>
        <w:ind w:left="0" w:right="-142" w:firstLine="567"/>
        <w:rPr>
          <w:sz w:val="18"/>
          <w:szCs w:val="18"/>
        </w:rPr>
      </w:pPr>
      <w:r w:rsidRPr="00856B42">
        <w:rPr>
          <w:sz w:val="18"/>
          <w:szCs w:val="18"/>
        </w:rPr>
        <w:t>Главный специалист отдела градостроительства, земельных и имущественных отношений администрации;</w:t>
      </w:r>
    </w:p>
    <w:p w:rsidR="00856B42" w:rsidRPr="00856B42" w:rsidRDefault="00856B42" w:rsidP="00856B42">
      <w:pPr>
        <w:tabs>
          <w:tab w:val="left" w:pos="426"/>
          <w:tab w:val="left" w:pos="3976"/>
        </w:tabs>
        <w:ind w:left="0" w:right="-142" w:firstLine="567"/>
        <w:rPr>
          <w:sz w:val="18"/>
          <w:szCs w:val="18"/>
        </w:rPr>
      </w:pPr>
      <w:r w:rsidRPr="00856B42">
        <w:rPr>
          <w:sz w:val="18"/>
          <w:szCs w:val="18"/>
        </w:rPr>
        <w:t>Представитель службы государственного жилищного и строительного надзора Иркутской области;</w:t>
      </w:r>
    </w:p>
    <w:p w:rsidR="00856B42" w:rsidRPr="00856B42" w:rsidRDefault="00856B42" w:rsidP="00856B42">
      <w:pPr>
        <w:tabs>
          <w:tab w:val="left" w:pos="426"/>
          <w:tab w:val="left" w:pos="3976"/>
        </w:tabs>
        <w:ind w:left="0" w:right="-142" w:firstLine="567"/>
        <w:rPr>
          <w:sz w:val="18"/>
          <w:szCs w:val="18"/>
        </w:rPr>
      </w:pPr>
      <w:r w:rsidRPr="00856B42">
        <w:rPr>
          <w:sz w:val="18"/>
          <w:szCs w:val="18"/>
        </w:rPr>
        <w:t xml:space="preserve">Представитель Управления </w:t>
      </w:r>
      <w:proofErr w:type="spellStart"/>
      <w:r w:rsidRPr="00856B42">
        <w:rPr>
          <w:sz w:val="18"/>
          <w:szCs w:val="18"/>
        </w:rPr>
        <w:t>Роспотребнадзора</w:t>
      </w:r>
      <w:proofErr w:type="spellEnd"/>
      <w:r w:rsidRPr="00856B42">
        <w:rPr>
          <w:sz w:val="18"/>
          <w:szCs w:val="18"/>
        </w:rPr>
        <w:t xml:space="preserve"> по Иркутской области;</w:t>
      </w:r>
    </w:p>
    <w:p w:rsidR="00856B42" w:rsidRPr="00856B42" w:rsidRDefault="00856B42" w:rsidP="00856B42">
      <w:pPr>
        <w:tabs>
          <w:tab w:val="left" w:pos="426"/>
          <w:tab w:val="left" w:pos="3976"/>
        </w:tabs>
        <w:ind w:left="0" w:right="-142" w:firstLine="567"/>
        <w:rPr>
          <w:sz w:val="18"/>
          <w:szCs w:val="18"/>
        </w:rPr>
      </w:pPr>
      <w:r w:rsidRPr="00856B42">
        <w:rPr>
          <w:sz w:val="18"/>
          <w:szCs w:val="18"/>
        </w:rPr>
        <w:t>Представитель Управления архитектуры и градостроительства Иркутского района (по согласованию)</w:t>
      </w:r>
    </w:p>
    <w:p w:rsidR="00856B42" w:rsidRPr="00856B42" w:rsidRDefault="00856B42" w:rsidP="00856B42">
      <w:pPr>
        <w:tabs>
          <w:tab w:val="left" w:pos="426"/>
          <w:tab w:val="left" w:pos="3976"/>
        </w:tabs>
        <w:ind w:left="0" w:right="-142" w:firstLine="567"/>
        <w:rPr>
          <w:sz w:val="18"/>
          <w:szCs w:val="18"/>
        </w:rPr>
      </w:pPr>
      <w:r w:rsidRPr="00856B42">
        <w:rPr>
          <w:sz w:val="18"/>
          <w:szCs w:val="18"/>
        </w:rPr>
        <w:t>Представитель ООО «Александровское» (по согласованию);</w:t>
      </w:r>
    </w:p>
    <w:p w:rsidR="00856B42" w:rsidRPr="00856B42" w:rsidRDefault="00856B42" w:rsidP="00856B42">
      <w:pPr>
        <w:tabs>
          <w:tab w:val="left" w:pos="426"/>
          <w:tab w:val="left" w:pos="3976"/>
        </w:tabs>
        <w:ind w:left="0" w:right="-142" w:firstLine="567"/>
        <w:rPr>
          <w:sz w:val="18"/>
          <w:szCs w:val="18"/>
        </w:rPr>
      </w:pPr>
      <w:r w:rsidRPr="00856B42">
        <w:rPr>
          <w:sz w:val="18"/>
          <w:szCs w:val="18"/>
        </w:rPr>
        <w:t>Собственник жилого помещения или уполномоченное им лицо (по согласованию).</w:t>
      </w:r>
    </w:p>
    <w:p w:rsidR="00856B42" w:rsidRPr="00856B42" w:rsidRDefault="00856B42" w:rsidP="00856B42">
      <w:pPr>
        <w:tabs>
          <w:tab w:val="left" w:pos="426"/>
          <w:tab w:val="left" w:pos="3976"/>
        </w:tabs>
        <w:ind w:left="0" w:right="-142" w:firstLine="567"/>
        <w:rPr>
          <w:sz w:val="18"/>
          <w:szCs w:val="18"/>
        </w:rPr>
      </w:pPr>
      <w:r w:rsidRPr="00856B42">
        <w:rPr>
          <w:sz w:val="18"/>
          <w:szCs w:val="18"/>
        </w:rPr>
        <w:t>2. Опубликовать настоящее постановление в установленном законом порядке.</w:t>
      </w:r>
    </w:p>
    <w:p w:rsidR="00856B42" w:rsidRPr="00856B42" w:rsidRDefault="00856B42" w:rsidP="00856B42">
      <w:pPr>
        <w:tabs>
          <w:tab w:val="left" w:pos="426"/>
          <w:tab w:val="left" w:pos="3976"/>
        </w:tabs>
        <w:ind w:left="0" w:right="-142" w:firstLine="567"/>
        <w:rPr>
          <w:sz w:val="18"/>
          <w:szCs w:val="18"/>
        </w:rPr>
      </w:pPr>
      <w:r w:rsidRPr="00856B42">
        <w:rPr>
          <w:sz w:val="18"/>
          <w:szCs w:val="18"/>
        </w:rPr>
        <w:t>3. Контроль за исполнением настоящего постановления возложить на Первого заместителя Главы администрации.</w:t>
      </w:r>
    </w:p>
    <w:p w:rsidR="00856B42" w:rsidRPr="00856B42" w:rsidRDefault="00856B42" w:rsidP="00856B42">
      <w:pPr>
        <w:tabs>
          <w:tab w:val="left" w:pos="426"/>
          <w:tab w:val="left" w:pos="3976"/>
        </w:tabs>
        <w:ind w:left="0" w:right="-142" w:firstLine="567"/>
        <w:rPr>
          <w:sz w:val="18"/>
          <w:szCs w:val="18"/>
        </w:rPr>
      </w:pPr>
    </w:p>
    <w:p w:rsidR="00856B42" w:rsidRPr="00856B42" w:rsidRDefault="00856B42" w:rsidP="00856B42">
      <w:pPr>
        <w:tabs>
          <w:tab w:val="left" w:pos="426"/>
          <w:tab w:val="left" w:pos="3976"/>
        </w:tabs>
        <w:ind w:left="0" w:right="-142" w:firstLine="567"/>
        <w:rPr>
          <w:sz w:val="18"/>
          <w:szCs w:val="18"/>
        </w:rPr>
      </w:pPr>
    </w:p>
    <w:p w:rsidR="00856B42" w:rsidRPr="00856B42" w:rsidRDefault="00856B42" w:rsidP="00856B42">
      <w:pPr>
        <w:tabs>
          <w:tab w:val="left" w:pos="426"/>
          <w:tab w:val="left" w:pos="3976"/>
        </w:tabs>
        <w:ind w:left="0" w:right="-142" w:firstLine="567"/>
        <w:rPr>
          <w:sz w:val="18"/>
          <w:szCs w:val="18"/>
        </w:rPr>
      </w:pPr>
    </w:p>
    <w:p w:rsidR="00856B42" w:rsidRDefault="00856B42" w:rsidP="00856B42">
      <w:pPr>
        <w:tabs>
          <w:tab w:val="left" w:pos="426"/>
          <w:tab w:val="left" w:pos="3976"/>
        </w:tabs>
        <w:ind w:left="0" w:right="-142" w:firstLine="567"/>
        <w:rPr>
          <w:i/>
          <w:sz w:val="18"/>
          <w:szCs w:val="18"/>
        </w:rPr>
      </w:pPr>
      <w:r w:rsidRPr="003175BB">
        <w:rPr>
          <w:i/>
          <w:sz w:val="18"/>
          <w:szCs w:val="18"/>
        </w:rPr>
        <w:t xml:space="preserve">Исполняющий обязанности </w:t>
      </w:r>
      <w:r w:rsidR="003175BB">
        <w:rPr>
          <w:i/>
          <w:sz w:val="18"/>
          <w:szCs w:val="18"/>
        </w:rPr>
        <w:t xml:space="preserve"> </w:t>
      </w:r>
      <w:r w:rsidRPr="003175BB">
        <w:rPr>
          <w:i/>
          <w:sz w:val="18"/>
          <w:szCs w:val="18"/>
        </w:rPr>
        <w:t>Главы администрации                                                                 Н.В. Максименко</w:t>
      </w: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1C0823">
      <w:pPr>
        <w:tabs>
          <w:tab w:val="left" w:pos="426"/>
          <w:tab w:val="left" w:pos="3976"/>
        </w:tabs>
        <w:ind w:left="0" w:right="-142" w:firstLine="567"/>
        <w:rPr>
          <w:i/>
          <w:sz w:val="18"/>
          <w:szCs w:val="18"/>
        </w:rPr>
      </w:pPr>
    </w:p>
    <w:p w:rsidR="00360E54" w:rsidRDefault="00360E54" w:rsidP="001C0823">
      <w:pPr>
        <w:tabs>
          <w:tab w:val="left" w:pos="426"/>
          <w:tab w:val="left" w:pos="3976"/>
        </w:tabs>
        <w:ind w:left="0" w:right="-142" w:firstLine="567"/>
        <w:rPr>
          <w:i/>
          <w:sz w:val="18"/>
          <w:szCs w:val="18"/>
        </w:rPr>
      </w:pPr>
    </w:p>
    <w:p w:rsidR="00360E54" w:rsidRDefault="00360E54" w:rsidP="001C0823">
      <w:pPr>
        <w:tabs>
          <w:tab w:val="left" w:pos="426"/>
          <w:tab w:val="left" w:pos="3976"/>
        </w:tabs>
        <w:ind w:left="0" w:right="-142" w:firstLine="567"/>
        <w:rPr>
          <w:i/>
          <w:sz w:val="18"/>
          <w:szCs w:val="18"/>
        </w:rPr>
      </w:pPr>
    </w:p>
    <w:p w:rsidR="00360E54" w:rsidRPr="001C0823" w:rsidRDefault="00360E54" w:rsidP="001C0823">
      <w:pPr>
        <w:tabs>
          <w:tab w:val="left" w:pos="426"/>
          <w:tab w:val="left" w:pos="3976"/>
        </w:tabs>
        <w:ind w:left="0" w:right="-142" w:firstLine="567"/>
        <w:rPr>
          <w:i/>
          <w:sz w:val="18"/>
          <w:szCs w:val="18"/>
        </w:rPr>
      </w:pPr>
    </w:p>
    <w:p w:rsidR="001C0823" w:rsidRPr="001C0823" w:rsidRDefault="001C0823" w:rsidP="001C0823">
      <w:pPr>
        <w:tabs>
          <w:tab w:val="left" w:pos="426"/>
          <w:tab w:val="left" w:pos="3976"/>
        </w:tabs>
        <w:ind w:left="0" w:right="-142" w:firstLine="567"/>
        <w:jc w:val="center"/>
        <w:rPr>
          <w:sz w:val="18"/>
          <w:szCs w:val="18"/>
        </w:rPr>
      </w:pPr>
      <w:r w:rsidRPr="001C0823">
        <w:rPr>
          <w:sz w:val="18"/>
          <w:szCs w:val="18"/>
        </w:rPr>
        <w:lastRenderedPageBreak/>
        <w:t>РОССИЙСКАЯ ФЕДЕРАЦИЯ</w:t>
      </w:r>
    </w:p>
    <w:p w:rsidR="001C0823" w:rsidRPr="001C0823" w:rsidRDefault="001C0823" w:rsidP="001C0823">
      <w:pPr>
        <w:tabs>
          <w:tab w:val="left" w:pos="426"/>
          <w:tab w:val="left" w:pos="3976"/>
        </w:tabs>
        <w:ind w:left="0" w:right="-142" w:firstLine="567"/>
        <w:jc w:val="center"/>
        <w:rPr>
          <w:sz w:val="18"/>
          <w:szCs w:val="18"/>
        </w:rPr>
      </w:pPr>
      <w:r w:rsidRPr="001C0823">
        <w:rPr>
          <w:sz w:val="18"/>
          <w:szCs w:val="18"/>
        </w:rPr>
        <w:t>ИРКУТСКАЯ ОБЛАСТЬ ИРКУТСКИЙ РАЙОН</w:t>
      </w:r>
    </w:p>
    <w:p w:rsidR="001C0823" w:rsidRPr="001C0823" w:rsidRDefault="001C0823" w:rsidP="001C0823">
      <w:pPr>
        <w:tabs>
          <w:tab w:val="left" w:pos="426"/>
          <w:tab w:val="left" w:pos="3976"/>
        </w:tabs>
        <w:ind w:left="0" w:right="-142" w:firstLine="567"/>
        <w:jc w:val="center"/>
        <w:rPr>
          <w:sz w:val="18"/>
          <w:szCs w:val="18"/>
        </w:rPr>
      </w:pPr>
      <w:r w:rsidRPr="001C0823">
        <w:rPr>
          <w:sz w:val="18"/>
          <w:szCs w:val="18"/>
        </w:rPr>
        <w:t>ХОМУТОВСКОЕ МУНИЦИПАЛЬНОЕ ОБРАЗОВАНИЕ</w:t>
      </w:r>
    </w:p>
    <w:p w:rsidR="001C0823" w:rsidRPr="001C0823" w:rsidRDefault="001C0823" w:rsidP="001C0823">
      <w:pPr>
        <w:tabs>
          <w:tab w:val="left" w:pos="426"/>
          <w:tab w:val="left" w:pos="3976"/>
        </w:tabs>
        <w:ind w:left="0" w:right="-142" w:firstLine="567"/>
        <w:jc w:val="center"/>
        <w:rPr>
          <w:sz w:val="18"/>
          <w:szCs w:val="18"/>
        </w:rPr>
      </w:pPr>
      <w:r w:rsidRPr="001C0823">
        <w:rPr>
          <w:sz w:val="18"/>
          <w:szCs w:val="18"/>
        </w:rPr>
        <w:t>АДМИНИСТРАЦИЯ</w:t>
      </w:r>
    </w:p>
    <w:p w:rsidR="001C0823" w:rsidRPr="001C0823" w:rsidRDefault="001C0823" w:rsidP="001C0823">
      <w:pPr>
        <w:tabs>
          <w:tab w:val="left" w:pos="426"/>
          <w:tab w:val="left" w:pos="3976"/>
        </w:tabs>
        <w:ind w:left="0" w:right="-142" w:firstLine="567"/>
        <w:jc w:val="center"/>
        <w:rPr>
          <w:sz w:val="18"/>
          <w:szCs w:val="18"/>
        </w:rPr>
      </w:pPr>
      <w:r w:rsidRPr="001C0823">
        <w:rPr>
          <w:sz w:val="18"/>
          <w:szCs w:val="18"/>
        </w:rPr>
        <w:t>ПОСТАНОВЛЕНИЕ</w:t>
      </w:r>
    </w:p>
    <w:p w:rsidR="001C0823" w:rsidRPr="001C0823" w:rsidRDefault="001C0823" w:rsidP="001C0823">
      <w:pPr>
        <w:tabs>
          <w:tab w:val="left" w:pos="426"/>
          <w:tab w:val="left" w:pos="3976"/>
        </w:tabs>
        <w:ind w:left="0" w:right="-142" w:firstLine="567"/>
        <w:rPr>
          <w:sz w:val="18"/>
          <w:szCs w:val="18"/>
          <w:u w:val="single"/>
        </w:rPr>
      </w:pPr>
    </w:p>
    <w:p w:rsidR="001C0823" w:rsidRPr="001C0823" w:rsidRDefault="001C0823" w:rsidP="001C0823">
      <w:pPr>
        <w:tabs>
          <w:tab w:val="left" w:pos="426"/>
          <w:tab w:val="left" w:pos="3976"/>
        </w:tabs>
        <w:ind w:left="0" w:right="-142" w:firstLine="567"/>
        <w:rPr>
          <w:sz w:val="18"/>
          <w:szCs w:val="18"/>
          <w:u w:val="single"/>
        </w:rPr>
      </w:pPr>
      <w:r w:rsidRPr="001C0823">
        <w:rPr>
          <w:sz w:val="18"/>
          <w:szCs w:val="18"/>
          <w:u w:val="single"/>
        </w:rPr>
        <w:t>06.02.2025  № 16 од</w:t>
      </w:r>
    </w:p>
    <w:p w:rsidR="001C0823" w:rsidRDefault="001C0823" w:rsidP="001C0823">
      <w:pPr>
        <w:tabs>
          <w:tab w:val="left" w:pos="426"/>
          <w:tab w:val="left" w:pos="3976"/>
        </w:tabs>
        <w:ind w:left="0" w:right="-142" w:firstLine="567"/>
        <w:rPr>
          <w:sz w:val="18"/>
          <w:szCs w:val="18"/>
        </w:rPr>
      </w:pPr>
      <w:r w:rsidRPr="001C0823">
        <w:rPr>
          <w:sz w:val="18"/>
          <w:szCs w:val="18"/>
        </w:rPr>
        <w:t xml:space="preserve">       с. Хомутово</w:t>
      </w:r>
    </w:p>
    <w:p w:rsidR="001C0823" w:rsidRDefault="001C0823" w:rsidP="001C0823">
      <w:pPr>
        <w:tabs>
          <w:tab w:val="left" w:pos="426"/>
          <w:tab w:val="left" w:pos="3976"/>
        </w:tabs>
        <w:ind w:left="0" w:right="-142" w:firstLine="567"/>
        <w:rPr>
          <w:sz w:val="18"/>
          <w:szCs w:val="18"/>
        </w:rPr>
      </w:pPr>
    </w:p>
    <w:p w:rsidR="001C0823" w:rsidRPr="001C0823" w:rsidRDefault="001C0823" w:rsidP="001C0823">
      <w:pPr>
        <w:tabs>
          <w:tab w:val="left" w:pos="426"/>
          <w:tab w:val="left" w:pos="3976"/>
        </w:tabs>
        <w:ind w:left="0" w:right="-142" w:firstLine="567"/>
        <w:rPr>
          <w:sz w:val="18"/>
          <w:szCs w:val="18"/>
        </w:rPr>
      </w:pPr>
      <w:r w:rsidRPr="001C0823">
        <w:rPr>
          <w:sz w:val="18"/>
          <w:szCs w:val="18"/>
        </w:rPr>
        <w:t>О внесении изменений в</w:t>
      </w:r>
      <w:r w:rsidR="00AE1072">
        <w:rPr>
          <w:sz w:val="18"/>
          <w:szCs w:val="18"/>
        </w:rPr>
        <w:t xml:space="preserve"> </w:t>
      </w:r>
      <w:r w:rsidRPr="001C0823">
        <w:rPr>
          <w:sz w:val="18"/>
          <w:szCs w:val="18"/>
        </w:rPr>
        <w:t>постановление администрации от 24.05.2019 № 99 о/д</w:t>
      </w:r>
    </w:p>
    <w:p w:rsidR="001C0823" w:rsidRPr="001C0823" w:rsidRDefault="001C0823" w:rsidP="001C0823">
      <w:pPr>
        <w:tabs>
          <w:tab w:val="left" w:pos="426"/>
          <w:tab w:val="left" w:pos="3976"/>
        </w:tabs>
        <w:ind w:left="0" w:right="-142" w:firstLine="567"/>
        <w:rPr>
          <w:sz w:val="18"/>
          <w:szCs w:val="18"/>
        </w:rPr>
      </w:pPr>
    </w:p>
    <w:p w:rsidR="00AE1072" w:rsidRDefault="001C0823" w:rsidP="001C0823">
      <w:pPr>
        <w:tabs>
          <w:tab w:val="left" w:pos="426"/>
          <w:tab w:val="left" w:pos="3976"/>
        </w:tabs>
        <w:ind w:left="0" w:right="-142" w:firstLine="567"/>
        <w:rPr>
          <w:sz w:val="18"/>
          <w:szCs w:val="18"/>
        </w:rPr>
      </w:pPr>
      <w:r w:rsidRPr="001C0823">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1C0823" w:rsidRPr="001C0823" w:rsidRDefault="001C0823" w:rsidP="001C0823">
      <w:pPr>
        <w:tabs>
          <w:tab w:val="left" w:pos="426"/>
          <w:tab w:val="left" w:pos="3976"/>
        </w:tabs>
        <w:ind w:left="0" w:right="-142" w:firstLine="567"/>
        <w:rPr>
          <w:sz w:val="18"/>
          <w:szCs w:val="18"/>
        </w:rPr>
      </w:pPr>
      <w:r w:rsidRPr="001C0823">
        <w:rPr>
          <w:sz w:val="18"/>
          <w:szCs w:val="18"/>
        </w:rPr>
        <w:t xml:space="preserve"> </w:t>
      </w:r>
    </w:p>
    <w:p w:rsidR="001C0823" w:rsidRDefault="001C0823" w:rsidP="001C0823">
      <w:pPr>
        <w:tabs>
          <w:tab w:val="left" w:pos="426"/>
          <w:tab w:val="left" w:pos="3976"/>
        </w:tabs>
        <w:ind w:left="0" w:right="-142" w:firstLine="567"/>
        <w:rPr>
          <w:sz w:val="18"/>
          <w:szCs w:val="18"/>
        </w:rPr>
      </w:pPr>
      <w:r w:rsidRPr="001C0823">
        <w:rPr>
          <w:sz w:val="18"/>
          <w:szCs w:val="18"/>
        </w:rPr>
        <w:t>ПОСТАНОВЛЯЕТ:</w:t>
      </w:r>
    </w:p>
    <w:p w:rsidR="00AE1072" w:rsidRPr="001C0823" w:rsidRDefault="00AE1072" w:rsidP="001C0823">
      <w:pPr>
        <w:tabs>
          <w:tab w:val="left" w:pos="426"/>
          <w:tab w:val="left" w:pos="3976"/>
        </w:tabs>
        <w:ind w:left="0" w:right="-142" w:firstLine="567"/>
        <w:rPr>
          <w:sz w:val="18"/>
          <w:szCs w:val="18"/>
        </w:rPr>
      </w:pPr>
    </w:p>
    <w:p w:rsidR="001C0823" w:rsidRPr="001C0823" w:rsidRDefault="001C0823" w:rsidP="001C0823">
      <w:pPr>
        <w:tabs>
          <w:tab w:val="left" w:pos="426"/>
          <w:tab w:val="left" w:pos="3976"/>
        </w:tabs>
        <w:ind w:left="0" w:right="-142" w:firstLine="567"/>
        <w:rPr>
          <w:sz w:val="18"/>
          <w:szCs w:val="18"/>
        </w:rPr>
      </w:pPr>
      <w:r w:rsidRPr="001C0823">
        <w:rPr>
          <w:sz w:val="18"/>
          <w:szCs w:val="18"/>
        </w:rPr>
        <w:t xml:space="preserve">       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1C0823" w:rsidRPr="001C0823" w:rsidRDefault="001C0823" w:rsidP="001C0823">
      <w:pPr>
        <w:tabs>
          <w:tab w:val="left" w:pos="426"/>
          <w:tab w:val="left" w:pos="3976"/>
        </w:tabs>
        <w:ind w:left="0" w:right="-142" w:firstLine="567"/>
        <w:rPr>
          <w:sz w:val="18"/>
          <w:szCs w:val="18"/>
        </w:rPr>
      </w:pPr>
      <w:r w:rsidRPr="001C0823">
        <w:rPr>
          <w:sz w:val="18"/>
          <w:szCs w:val="18"/>
        </w:rPr>
        <w:t xml:space="preserve"> 1.1. Приложение изменить и изложить в новой редакции (Приложение);</w:t>
      </w:r>
    </w:p>
    <w:p w:rsidR="001C0823" w:rsidRPr="001C0823" w:rsidRDefault="001C0823" w:rsidP="001C0823">
      <w:pPr>
        <w:tabs>
          <w:tab w:val="left" w:pos="426"/>
          <w:tab w:val="left" w:pos="3976"/>
        </w:tabs>
        <w:ind w:left="0" w:right="-142" w:firstLine="567"/>
        <w:rPr>
          <w:sz w:val="18"/>
          <w:szCs w:val="18"/>
        </w:rPr>
      </w:pPr>
      <w:r w:rsidRPr="001C0823">
        <w:rPr>
          <w:sz w:val="18"/>
          <w:szCs w:val="18"/>
        </w:rPr>
        <w:t xml:space="preserve"> 2. Постановление от 23.10.2024 № 218о/д  «О внесении изменений в постановление администрации от 24.05.2019 № 99 о/д» считать утратившим силу.</w:t>
      </w:r>
    </w:p>
    <w:p w:rsidR="001C0823" w:rsidRPr="001C0823" w:rsidRDefault="00AE1072" w:rsidP="00AE1072">
      <w:pPr>
        <w:tabs>
          <w:tab w:val="left" w:pos="426"/>
          <w:tab w:val="left" w:pos="3976"/>
        </w:tabs>
        <w:ind w:right="-142"/>
        <w:rPr>
          <w:sz w:val="18"/>
          <w:szCs w:val="18"/>
        </w:rPr>
      </w:pPr>
      <w:r>
        <w:rPr>
          <w:sz w:val="18"/>
          <w:szCs w:val="18"/>
        </w:rPr>
        <w:t xml:space="preserve">   </w:t>
      </w:r>
      <w:r w:rsidR="001C0823" w:rsidRPr="001C0823">
        <w:rPr>
          <w:sz w:val="18"/>
          <w:szCs w:val="18"/>
        </w:rPr>
        <w:t xml:space="preserve">  3. Опубликовать настоящее постановление в установленном законом порядке.</w:t>
      </w:r>
    </w:p>
    <w:p w:rsidR="001C0823" w:rsidRDefault="00AE1072" w:rsidP="00AE1072">
      <w:pPr>
        <w:tabs>
          <w:tab w:val="left" w:pos="426"/>
          <w:tab w:val="left" w:pos="3976"/>
        </w:tabs>
        <w:ind w:right="-142"/>
        <w:rPr>
          <w:sz w:val="18"/>
          <w:szCs w:val="18"/>
        </w:rPr>
      </w:pPr>
      <w:r>
        <w:rPr>
          <w:sz w:val="18"/>
          <w:szCs w:val="18"/>
        </w:rPr>
        <w:t xml:space="preserve">  </w:t>
      </w:r>
      <w:r w:rsidR="001C0823" w:rsidRPr="001C0823">
        <w:rPr>
          <w:sz w:val="18"/>
          <w:szCs w:val="18"/>
        </w:rPr>
        <w:t xml:space="preserve">   4. Контроль за исполнением настоящего постановления возложить на Первого заместителя Главы администрации.</w:t>
      </w:r>
    </w:p>
    <w:p w:rsidR="00AE1072" w:rsidRPr="001C0823" w:rsidRDefault="00AE1072" w:rsidP="00AE1072">
      <w:pPr>
        <w:tabs>
          <w:tab w:val="left" w:pos="426"/>
          <w:tab w:val="left" w:pos="3976"/>
        </w:tabs>
        <w:ind w:right="-142"/>
        <w:rPr>
          <w:sz w:val="18"/>
          <w:szCs w:val="18"/>
        </w:rPr>
      </w:pPr>
    </w:p>
    <w:p w:rsidR="001C0823" w:rsidRPr="001C0823" w:rsidRDefault="001C0823" w:rsidP="001C0823">
      <w:pPr>
        <w:tabs>
          <w:tab w:val="left" w:pos="426"/>
          <w:tab w:val="left" w:pos="3976"/>
        </w:tabs>
        <w:ind w:left="0" w:right="-142" w:firstLine="567"/>
        <w:rPr>
          <w:sz w:val="18"/>
          <w:szCs w:val="18"/>
        </w:rPr>
      </w:pPr>
    </w:p>
    <w:p w:rsidR="001C0823" w:rsidRPr="00AE1072" w:rsidRDefault="00AE1072" w:rsidP="001C0823">
      <w:pPr>
        <w:tabs>
          <w:tab w:val="left" w:pos="426"/>
          <w:tab w:val="left" w:pos="3976"/>
        </w:tabs>
        <w:ind w:left="0" w:right="-142" w:firstLine="567"/>
        <w:rPr>
          <w:i/>
          <w:sz w:val="18"/>
          <w:szCs w:val="18"/>
        </w:rPr>
      </w:pPr>
      <w:r>
        <w:rPr>
          <w:sz w:val="18"/>
          <w:szCs w:val="18"/>
        </w:rPr>
        <w:t xml:space="preserve">                                                                   </w:t>
      </w:r>
      <w:r w:rsidR="001C0823" w:rsidRPr="00AE1072">
        <w:rPr>
          <w:i/>
          <w:sz w:val="18"/>
          <w:szCs w:val="18"/>
        </w:rPr>
        <w:t>Исполняющий обязанности</w:t>
      </w:r>
      <w:r w:rsidRPr="00AE1072">
        <w:rPr>
          <w:i/>
          <w:sz w:val="18"/>
          <w:szCs w:val="18"/>
        </w:rPr>
        <w:t xml:space="preserve"> </w:t>
      </w:r>
      <w:r w:rsidR="001C0823" w:rsidRPr="00AE1072">
        <w:rPr>
          <w:i/>
          <w:sz w:val="18"/>
          <w:szCs w:val="18"/>
        </w:rPr>
        <w:t xml:space="preserve">Главы  администрации  </w:t>
      </w:r>
      <w:r w:rsidR="001C0823" w:rsidRPr="00AE1072">
        <w:rPr>
          <w:i/>
          <w:sz w:val="18"/>
          <w:szCs w:val="18"/>
        </w:rPr>
        <w:tab/>
      </w:r>
      <w:r w:rsidR="001C0823" w:rsidRPr="00AE1072">
        <w:rPr>
          <w:i/>
          <w:sz w:val="18"/>
          <w:szCs w:val="18"/>
        </w:rPr>
        <w:tab/>
      </w:r>
      <w:r w:rsidR="001C0823" w:rsidRPr="00AE1072">
        <w:rPr>
          <w:i/>
          <w:sz w:val="18"/>
          <w:szCs w:val="18"/>
        </w:rPr>
        <w:tab/>
      </w:r>
      <w:r w:rsidR="001C0823" w:rsidRPr="00AE1072">
        <w:rPr>
          <w:i/>
          <w:sz w:val="18"/>
          <w:szCs w:val="18"/>
        </w:rPr>
        <w:tab/>
      </w:r>
      <w:r w:rsidR="001C0823" w:rsidRPr="00AE1072">
        <w:rPr>
          <w:i/>
          <w:sz w:val="18"/>
          <w:szCs w:val="18"/>
        </w:rPr>
        <w:tab/>
        <w:t xml:space="preserve">      </w:t>
      </w:r>
      <w:r w:rsidRPr="00AE1072">
        <w:rPr>
          <w:i/>
          <w:sz w:val="18"/>
          <w:szCs w:val="18"/>
        </w:rPr>
        <w:t xml:space="preserve">             </w:t>
      </w:r>
      <w:r w:rsidR="001C0823" w:rsidRPr="00AE1072">
        <w:rPr>
          <w:i/>
          <w:sz w:val="18"/>
          <w:szCs w:val="18"/>
        </w:rPr>
        <w:t xml:space="preserve">   Н.В. Максименко</w:t>
      </w:r>
    </w:p>
    <w:p w:rsidR="001C0823" w:rsidRPr="001C0823" w:rsidRDefault="001C0823" w:rsidP="001C0823">
      <w:pPr>
        <w:tabs>
          <w:tab w:val="left" w:pos="426"/>
          <w:tab w:val="left" w:pos="3976"/>
        </w:tabs>
        <w:ind w:left="0" w:right="-142" w:firstLine="567"/>
        <w:rPr>
          <w:sz w:val="18"/>
          <w:szCs w:val="18"/>
        </w:rPr>
      </w:pPr>
    </w:p>
    <w:p w:rsidR="001C0823" w:rsidRDefault="001C0823"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sectPr w:rsidR="003E1359" w:rsidSect="00C94AEB">
          <w:pgSz w:w="11906" w:h="16838"/>
          <w:pgMar w:top="993" w:right="707" w:bottom="709" w:left="1129" w:header="284" w:footer="709" w:gutter="0"/>
          <w:cols w:space="708"/>
          <w:docGrid w:linePitch="360"/>
        </w:sectPr>
      </w:pPr>
    </w:p>
    <w:p w:rsidR="00200F39" w:rsidRPr="00200F39" w:rsidRDefault="00200F39" w:rsidP="00200F39">
      <w:pPr>
        <w:spacing w:line="276" w:lineRule="auto"/>
        <w:ind w:left="0" w:firstLine="0"/>
        <w:jc w:val="right"/>
        <w:rPr>
          <w:sz w:val="18"/>
          <w:szCs w:val="18"/>
        </w:rPr>
      </w:pPr>
    </w:p>
    <w:p w:rsidR="00200F39" w:rsidRPr="00BD0FF8" w:rsidRDefault="00200F39" w:rsidP="00200F39">
      <w:pPr>
        <w:spacing w:line="276" w:lineRule="auto"/>
        <w:ind w:left="0" w:firstLine="0"/>
        <w:jc w:val="right"/>
        <w:rPr>
          <w:i/>
          <w:sz w:val="18"/>
          <w:szCs w:val="18"/>
        </w:rPr>
      </w:pPr>
      <w:r w:rsidRPr="00BD0FF8">
        <w:rPr>
          <w:i/>
          <w:sz w:val="18"/>
          <w:szCs w:val="18"/>
        </w:rPr>
        <w:t>Приложение к постановлению</w:t>
      </w:r>
    </w:p>
    <w:p w:rsidR="00200F39" w:rsidRPr="00BD0FF8" w:rsidRDefault="00200F39" w:rsidP="00200F39">
      <w:pPr>
        <w:spacing w:line="276" w:lineRule="auto"/>
        <w:ind w:left="0" w:firstLine="0"/>
        <w:jc w:val="right"/>
        <w:rPr>
          <w:i/>
          <w:sz w:val="18"/>
          <w:szCs w:val="18"/>
        </w:rPr>
      </w:pPr>
      <w:r w:rsidRPr="00BD0FF8">
        <w:rPr>
          <w:i/>
          <w:sz w:val="18"/>
          <w:szCs w:val="18"/>
        </w:rPr>
        <w:t>администрации Хомутовского</w:t>
      </w:r>
    </w:p>
    <w:p w:rsidR="00200F39" w:rsidRPr="00BD0FF8" w:rsidRDefault="00200F39" w:rsidP="00200F39">
      <w:pPr>
        <w:spacing w:line="276" w:lineRule="auto"/>
        <w:ind w:left="0" w:firstLine="0"/>
        <w:jc w:val="right"/>
        <w:rPr>
          <w:i/>
          <w:sz w:val="18"/>
          <w:szCs w:val="18"/>
        </w:rPr>
      </w:pPr>
      <w:r w:rsidRPr="00BD0FF8">
        <w:rPr>
          <w:i/>
          <w:sz w:val="18"/>
          <w:szCs w:val="18"/>
        </w:rPr>
        <w:t>муниципального образования</w:t>
      </w:r>
    </w:p>
    <w:p w:rsidR="00200F39" w:rsidRPr="00BD0FF8" w:rsidRDefault="00200F39" w:rsidP="00200F39">
      <w:pPr>
        <w:spacing w:line="276" w:lineRule="auto"/>
        <w:ind w:left="0" w:firstLine="0"/>
        <w:jc w:val="right"/>
        <w:rPr>
          <w:i/>
          <w:sz w:val="18"/>
          <w:szCs w:val="18"/>
        </w:rPr>
      </w:pPr>
      <w:r w:rsidRPr="00BD0FF8">
        <w:rPr>
          <w:i/>
          <w:sz w:val="18"/>
          <w:szCs w:val="18"/>
        </w:rPr>
        <w:t>от</w:t>
      </w:r>
      <w:r w:rsidR="00BD0FF8">
        <w:rPr>
          <w:i/>
          <w:sz w:val="18"/>
          <w:szCs w:val="18"/>
        </w:rPr>
        <w:t xml:space="preserve"> 06.02.</w:t>
      </w:r>
      <w:r w:rsidRPr="00BD0FF8">
        <w:rPr>
          <w:i/>
          <w:sz w:val="18"/>
          <w:szCs w:val="18"/>
        </w:rPr>
        <w:t>2025г. №</w:t>
      </w:r>
      <w:r w:rsidR="00BD0FF8">
        <w:rPr>
          <w:i/>
          <w:sz w:val="18"/>
          <w:szCs w:val="18"/>
        </w:rPr>
        <w:t>16 од</w:t>
      </w:r>
    </w:p>
    <w:p w:rsidR="00200F39" w:rsidRPr="00200F39" w:rsidRDefault="00200F39" w:rsidP="00200F39">
      <w:pPr>
        <w:spacing w:line="276" w:lineRule="auto"/>
        <w:ind w:left="0" w:firstLine="0"/>
        <w:jc w:val="right"/>
        <w:rPr>
          <w:sz w:val="18"/>
          <w:szCs w:val="18"/>
        </w:rPr>
      </w:pPr>
    </w:p>
    <w:p w:rsidR="00200F39" w:rsidRPr="00200F39" w:rsidRDefault="00200F39" w:rsidP="00200F39">
      <w:pPr>
        <w:spacing w:line="276" w:lineRule="auto"/>
        <w:ind w:left="0" w:firstLine="0"/>
        <w:jc w:val="right"/>
        <w:rPr>
          <w:sz w:val="18"/>
          <w:szCs w:val="18"/>
        </w:rPr>
      </w:pP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2409"/>
        <w:gridCol w:w="1701"/>
        <w:gridCol w:w="851"/>
        <w:gridCol w:w="850"/>
        <w:gridCol w:w="567"/>
        <w:gridCol w:w="709"/>
        <w:gridCol w:w="567"/>
        <w:gridCol w:w="1701"/>
        <w:gridCol w:w="3935"/>
        <w:gridCol w:w="1122"/>
        <w:gridCol w:w="12"/>
        <w:gridCol w:w="234"/>
        <w:gridCol w:w="367"/>
      </w:tblGrid>
      <w:tr w:rsidR="00200F39" w:rsidRPr="00200F39" w:rsidTr="00DA47EB">
        <w:trPr>
          <w:trHeight w:val="405"/>
        </w:trPr>
        <w:tc>
          <w:tcPr>
            <w:tcW w:w="15451" w:type="dxa"/>
            <w:gridSpan w:val="14"/>
          </w:tcPr>
          <w:p w:rsidR="00200F39" w:rsidRPr="00200F39" w:rsidRDefault="00200F39" w:rsidP="00200F39">
            <w:pPr>
              <w:ind w:left="0" w:firstLine="0"/>
              <w:jc w:val="center"/>
              <w:rPr>
                <w:b/>
                <w:color w:val="000000"/>
                <w:sz w:val="18"/>
                <w:szCs w:val="18"/>
              </w:rPr>
            </w:pPr>
            <w:r w:rsidRPr="00200F39">
              <w:rPr>
                <w:b/>
                <w:color w:val="000000"/>
                <w:sz w:val="18"/>
                <w:szCs w:val="18"/>
              </w:rPr>
              <w:t>РЕЕСТР</w:t>
            </w:r>
          </w:p>
          <w:p w:rsidR="00200F39" w:rsidRPr="00200F39" w:rsidRDefault="00200F39" w:rsidP="00200F39">
            <w:pPr>
              <w:ind w:left="0" w:firstLine="0"/>
              <w:jc w:val="center"/>
              <w:rPr>
                <w:sz w:val="18"/>
                <w:szCs w:val="18"/>
              </w:rPr>
            </w:pPr>
            <w:r w:rsidRPr="00200F39">
              <w:rPr>
                <w:color w:val="000000"/>
                <w:sz w:val="18"/>
                <w:szCs w:val="18"/>
              </w:rPr>
              <w:t>мест (площадок) накопления твердых коммунальных отходов на территории Хомутовского муниципального образования</w:t>
            </w:r>
            <w:r w:rsidRPr="00200F39">
              <w:rPr>
                <w:sz w:val="18"/>
                <w:szCs w:val="18"/>
              </w:rPr>
              <w:t xml:space="preserve"> </w:t>
            </w:r>
          </w:p>
        </w:tc>
      </w:tr>
      <w:tr w:rsidR="00200F39" w:rsidRPr="00200F39" w:rsidTr="00DA47EB">
        <w:trPr>
          <w:trHeight w:val="600"/>
        </w:trPr>
        <w:tc>
          <w:tcPr>
            <w:tcW w:w="426" w:type="dxa"/>
          </w:tcPr>
          <w:p w:rsidR="00200F39" w:rsidRPr="00200F39" w:rsidRDefault="00200F39" w:rsidP="00200F39">
            <w:pPr>
              <w:ind w:left="0" w:firstLine="0"/>
              <w:jc w:val="left"/>
              <w:rPr>
                <w:sz w:val="18"/>
                <w:szCs w:val="18"/>
              </w:rPr>
            </w:pPr>
            <w:r w:rsidRPr="00200F39">
              <w:rPr>
                <w:sz w:val="18"/>
                <w:szCs w:val="18"/>
              </w:rPr>
              <w:t>№ п/п</w:t>
            </w:r>
          </w:p>
        </w:tc>
        <w:tc>
          <w:tcPr>
            <w:tcW w:w="4110" w:type="dxa"/>
            <w:gridSpan w:val="2"/>
          </w:tcPr>
          <w:p w:rsidR="00200F39" w:rsidRPr="00200F39" w:rsidRDefault="00200F39" w:rsidP="00200F39">
            <w:pPr>
              <w:ind w:left="0" w:firstLine="0"/>
              <w:jc w:val="left"/>
              <w:rPr>
                <w:sz w:val="18"/>
                <w:szCs w:val="18"/>
              </w:rPr>
            </w:pPr>
            <w:r w:rsidRPr="00200F39">
              <w:rPr>
                <w:sz w:val="18"/>
                <w:szCs w:val="18"/>
              </w:rPr>
              <w:t>Данные о накоплении мест (площадок)</w:t>
            </w:r>
          </w:p>
          <w:p w:rsidR="00200F39" w:rsidRPr="00200F39" w:rsidRDefault="00200F39" w:rsidP="00200F39">
            <w:pPr>
              <w:ind w:left="0" w:firstLine="0"/>
              <w:jc w:val="left"/>
              <w:rPr>
                <w:sz w:val="18"/>
                <w:szCs w:val="18"/>
              </w:rPr>
            </w:pPr>
            <w:r w:rsidRPr="00200F39">
              <w:rPr>
                <w:sz w:val="18"/>
                <w:szCs w:val="18"/>
              </w:rPr>
              <w:t>Накопления ТКО</w:t>
            </w:r>
          </w:p>
        </w:tc>
        <w:tc>
          <w:tcPr>
            <w:tcW w:w="10915" w:type="dxa"/>
            <w:gridSpan w:val="11"/>
          </w:tcPr>
          <w:p w:rsidR="00200F39" w:rsidRPr="00200F39" w:rsidRDefault="00200F39" w:rsidP="00200F39">
            <w:pPr>
              <w:ind w:left="0" w:firstLine="0"/>
              <w:jc w:val="center"/>
              <w:rPr>
                <w:sz w:val="18"/>
                <w:szCs w:val="18"/>
              </w:rPr>
            </w:pPr>
            <w:r w:rsidRPr="00200F39">
              <w:rPr>
                <w:sz w:val="18"/>
                <w:szCs w:val="18"/>
              </w:rPr>
              <w:t>Данные о технических характеристиках</w:t>
            </w:r>
          </w:p>
          <w:p w:rsidR="00200F39" w:rsidRPr="00200F39" w:rsidRDefault="00200F39" w:rsidP="00200F39">
            <w:pPr>
              <w:ind w:left="0" w:firstLine="0"/>
              <w:jc w:val="center"/>
              <w:rPr>
                <w:sz w:val="18"/>
                <w:szCs w:val="18"/>
              </w:rPr>
            </w:pPr>
            <w:r w:rsidRPr="00200F39">
              <w:rPr>
                <w:sz w:val="18"/>
                <w:szCs w:val="18"/>
              </w:rPr>
              <w:t>мест (площадок) накопления ТКО</w:t>
            </w:r>
          </w:p>
          <w:p w:rsidR="00200F39" w:rsidRPr="00200F39" w:rsidRDefault="00200F39" w:rsidP="00200F39">
            <w:pPr>
              <w:ind w:left="0" w:firstLine="0"/>
              <w:jc w:val="left"/>
              <w:rPr>
                <w:sz w:val="18"/>
                <w:szCs w:val="18"/>
              </w:rPr>
            </w:pPr>
          </w:p>
        </w:tc>
      </w:tr>
      <w:tr w:rsidR="00200F39" w:rsidRPr="00200F39" w:rsidTr="00DA47EB">
        <w:tc>
          <w:tcPr>
            <w:tcW w:w="426" w:type="dxa"/>
          </w:tcPr>
          <w:p w:rsidR="00200F39" w:rsidRPr="00200F39" w:rsidRDefault="00200F39" w:rsidP="00200F39">
            <w:pPr>
              <w:ind w:left="0" w:firstLine="0"/>
              <w:jc w:val="left"/>
              <w:rPr>
                <w:sz w:val="18"/>
                <w:szCs w:val="18"/>
              </w:rPr>
            </w:pPr>
          </w:p>
        </w:tc>
        <w:tc>
          <w:tcPr>
            <w:tcW w:w="2409" w:type="dxa"/>
          </w:tcPr>
          <w:p w:rsidR="00200F39" w:rsidRPr="00200F39" w:rsidRDefault="00200F39" w:rsidP="00200F39">
            <w:pPr>
              <w:ind w:left="0" w:firstLine="0"/>
              <w:jc w:val="center"/>
              <w:rPr>
                <w:color w:val="000000"/>
                <w:sz w:val="18"/>
                <w:szCs w:val="18"/>
              </w:rPr>
            </w:pPr>
            <w:r w:rsidRPr="00200F39">
              <w:rPr>
                <w:color w:val="000000"/>
                <w:sz w:val="18"/>
                <w:szCs w:val="18"/>
              </w:rPr>
              <w:t>Адрес</w:t>
            </w:r>
          </w:p>
        </w:tc>
        <w:tc>
          <w:tcPr>
            <w:tcW w:w="1701"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Географические координаты</w:t>
            </w:r>
          </w:p>
        </w:tc>
        <w:tc>
          <w:tcPr>
            <w:tcW w:w="851" w:type="dxa"/>
            <w:tcBorders>
              <w:left w:val="single" w:sz="4" w:space="0" w:color="000000"/>
            </w:tcBorders>
          </w:tcPr>
          <w:p w:rsidR="00200F39" w:rsidRPr="00200F39" w:rsidRDefault="00200F39" w:rsidP="00200F39">
            <w:pPr>
              <w:ind w:left="0" w:firstLine="0"/>
              <w:jc w:val="left"/>
              <w:rPr>
                <w:sz w:val="18"/>
                <w:szCs w:val="18"/>
              </w:rPr>
            </w:pPr>
            <w:r w:rsidRPr="00200F39">
              <w:rPr>
                <w:sz w:val="18"/>
                <w:szCs w:val="18"/>
              </w:rPr>
              <w:t>Покрытие (грунт, бетон, асфальт, иное)</w:t>
            </w:r>
          </w:p>
        </w:tc>
        <w:tc>
          <w:tcPr>
            <w:tcW w:w="850" w:type="dxa"/>
          </w:tcPr>
          <w:p w:rsidR="00200F39" w:rsidRPr="00200F39" w:rsidRDefault="00200F39" w:rsidP="00200F39">
            <w:pPr>
              <w:ind w:left="0" w:firstLine="0"/>
              <w:jc w:val="left"/>
              <w:rPr>
                <w:sz w:val="18"/>
                <w:szCs w:val="18"/>
              </w:rPr>
            </w:pPr>
            <w:r w:rsidRPr="00200F39">
              <w:rPr>
                <w:sz w:val="18"/>
                <w:szCs w:val="18"/>
              </w:rPr>
              <w:t xml:space="preserve">Площадь </w:t>
            </w:r>
            <w:proofErr w:type="spellStart"/>
            <w:r w:rsidRPr="00200F39">
              <w:rPr>
                <w:sz w:val="18"/>
                <w:szCs w:val="18"/>
              </w:rPr>
              <w:t>кв.м</w:t>
            </w:r>
            <w:proofErr w:type="spellEnd"/>
            <w:r w:rsidRPr="00200F39">
              <w:rPr>
                <w:sz w:val="18"/>
                <w:szCs w:val="18"/>
              </w:rPr>
              <w:t>.</w:t>
            </w:r>
          </w:p>
        </w:tc>
        <w:tc>
          <w:tcPr>
            <w:tcW w:w="567" w:type="dxa"/>
          </w:tcPr>
          <w:p w:rsidR="00200F39" w:rsidRPr="00200F39" w:rsidRDefault="00200F39" w:rsidP="00200F39">
            <w:pPr>
              <w:ind w:left="0" w:firstLine="0"/>
              <w:jc w:val="left"/>
              <w:rPr>
                <w:sz w:val="18"/>
                <w:szCs w:val="18"/>
              </w:rPr>
            </w:pPr>
            <w:r w:rsidRPr="00200F39">
              <w:rPr>
                <w:sz w:val="18"/>
                <w:szCs w:val="18"/>
              </w:rPr>
              <w:t>Размещенные шт.</w:t>
            </w:r>
          </w:p>
        </w:tc>
        <w:tc>
          <w:tcPr>
            <w:tcW w:w="709"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Планируемые к размещению</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Объем. Куб. м.</w:t>
            </w:r>
          </w:p>
        </w:tc>
        <w:tc>
          <w:tcPr>
            <w:tcW w:w="1701"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Данные о собственниках мест (площадок) накопления (</w:t>
            </w:r>
            <w:proofErr w:type="spellStart"/>
            <w:r w:rsidRPr="00200F39">
              <w:rPr>
                <w:sz w:val="18"/>
                <w:szCs w:val="18"/>
              </w:rPr>
              <w:t>дл</w:t>
            </w:r>
            <w:proofErr w:type="spellEnd"/>
            <w:r w:rsidRPr="00200F39">
              <w:rPr>
                <w:sz w:val="18"/>
                <w:szCs w:val="18"/>
              </w:rPr>
              <w:t xml:space="preserve">\ юр. Лиц полное наименование номер ЕГРЮЛ, фактический адрес) </w:t>
            </w: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Данные об источниках образования ТКО</w:t>
            </w:r>
          </w:p>
        </w:tc>
        <w:tc>
          <w:tcPr>
            <w:tcW w:w="1735" w:type="dxa"/>
            <w:gridSpan w:val="4"/>
            <w:tcBorders>
              <w:left w:val="single" w:sz="4" w:space="0" w:color="000000"/>
            </w:tcBorders>
          </w:tcPr>
          <w:p w:rsidR="00200F39" w:rsidRPr="00200F39" w:rsidRDefault="00200F39" w:rsidP="00200F39">
            <w:pPr>
              <w:ind w:left="0" w:firstLine="0"/>
              <w:jc w:val="left"/>
              <w:rPr>
                <w:sz w:val="18"/>
                <w:szCs w:val="18"/>
              </w:rPr>
            </w:pPr>
            <w:r w:rsidRPr="00200F39">
              <w:rPr>
                <w:sz w:val="18"/>
                <w:szCs w:val="18"/>
              </w:rPr>
              <w:t>Расстояние от жилого дома/ источника водоснабжения и т.д.)</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Загоскина, в районе  д.24</w:t>
            </w:r>
          </w:p>
        </w:tc>
        <w:tc>
          <w:tcPr>
            <w:tcW w:w="1701" w:type="dxa"/>
          </w:tcPr>
          <w:p w:rsidR="00200F39" w:rsidRPr="00200F39" w:rsidRDefault="00200F39" w:rsidP="00200F39">
            <w:pPr>
              <w:ind w:left="0" w:firstLine="0"/>
              <w:jc w:val="left"/>
              <w:rPr>
                <w:sz w:val="18"/>
                <w:szCs w:val="18"/>
              </w:rPr>
            </w:pPr>
            <w:r w:rsidRPr="00200F39">
              <w:rPr>
                <w:sz w:val="18"/>
                <w:szCs w:val="18"/>
              </w:rPr>
              <w:t>N52°27'32.5871"</w:t>
            </w:r>
          </w:p>
          <w:p w:rsidR="00200F39" w:rsidRPr="00200F39" w:rsidRDefault="00200F39" w:rsidP="00200F39">
            <w:pPr>
              <w:ind w:left="0" w:firstLine="0"/>
              <w:jc w:val="left"/>
              <w:rPr>
                <w:sz w:val="18"/>
                <w:szCs w:val="18"/>
              </w:rPr>
            </w:pPr>
            <w:r w:rsidRPr="00200F39">
              <w:rPr>
                <w:sz w:val="18"/>
                <w:szCs w:val="18"/>
              </w:rPr>
              <w:t>E104°20'14.7249"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lang w:val="en-US"/>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t>4х3=12</w:t>
            </w: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center"/>
              <w:rPr>
                <w:sz w:val="18"/>
                <w:szCs w:val="18"/>
              </w:rPr>
            </w:pPr>
            <w:r w:rsidRPr="00200F3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spacing w:after="200" w:line="276" w:lineRule="auto"/>
              <w:ind w:left="0" w:firstLine="0"/>
              <w:jc w:val="center"/>
              <w:rPr>
                <w:color w:val="000000"/>
                <w:sz w:val="18"/>
                <w:szCs w:val="18"/>
              </w:rPr>
            </w:pPr>
          </w:p>
          <w:p w:rsidR="00200F39" w:rsidRPr="00200F39" w:rsidRDefault="00200F39" w:rsidP="00200F39">
            <w:pPr>
              <w:spacing w:after="200" w:line="276" w:lineRule="auto"/>
              <w:ind w:left="0" w:firstLine="0"/>
              <w:jc w:val="center"/>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 xml:space="preserve">ул. Загоскина д 2, 3,3а,11а,17,15,13,11,9а а, </w:t>
            </w:r>
            <w:proofErr w:type="spellStart"/>
            <w:r w:rsidRPr="00200F39">
              <w:rPr>
                <w:sz w:val="18"/>
                <w:szCs w:val="18"/>
              </w:rPr>
              <w:t>ул.Кедровая</w:t>
            </w:r>
            <w:proofErr w:type="spellEnd"/>
            <w:r w:rsidRPr="00200F39">
              <w:rPr>
                <w:sz w:val="18"/>
                <w:szCs w:val="18"/>
              </w:rPr>
              <w:t xml:space="preserve">, д. 1,2.№.%.:.?.*.(.10,11,12,4а,8а,10а,12а </w:t>
            </w:r>
            <w:proofErr w:type="spellStart"/>
            <w:r w:rsidRPr="00200F39">
              <w:rPr>
                <w:sz w:val="18"/>
                <w:szCs w:val="18"/>
              </w:rPr>
              <w:t>ул.Черемуховая</w:t>
            </w:r>
            <w:proofErr w:type="spellEnd"/>
            <w:r w:rsidRPr="00200F39">
              <w:rPr>
                <w:sz w:val="18"/>
                <w:szCs w:val="18"/>
              </w:rPr>
              <w:t xml:space="preserve"> д. 1,2.3,4,6,8 Кленовая д. 1,1а,3,4,4/1,8,10,5,7,12,9,14,14/1,11,13,15,17,16,19,20,21,22,23,24,25,26,26а,28,29,30,31,32,33,34,35,36,38,40,42а,44 Березовая д. 1,2,3,4,5,6,7,8,9,10,11,12,13,14,15,16,17,18,19,20,21,22,23,24,25</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26</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Тополиная, в районе  д. 48</w:t>
            </w:r>
          </w:p>
        </w:tc>
        <w:tc>
          <w:tcPr>
            <w:tcW w:w="1701" w:type="dxa"/>
          </w:tcPr>
          <w:p w:rsidR="00200F39" w:rsidRPr="00200F39" w:rsidRDefault="00200F39" w:rsidP="00200F39">
            <w:pPr>
              <w:ind w:left="0" w:firstLine="0"/>
              <w:jc w:val="left"/>
              <w:rPr>
                <w:sz w:val="18"/>
                <w:szCs w:val="18"/>
              </w:rPr>
            </w:pPr>
            <w:r w:rsidRPr="00200F39">
              <w:rPr>
                <w:sz w:val="18"/>
                <w:szCs w:val="18"/>
              </w:rPr>
              <w:t>N52°27'25.1735"</w:t>
            </w:r>
          </w:p>
          <w:p w:rsidR="00200F39" w:rsidRPr="00200F39" w:rsidRDefault="00200F39" w:rsidP="00200F39">
            <w:pPr>
              <w:ind w:left="0" w:firstLine="0"/>
              <w:jc w:val="left"/>
              <w:rPr>
                <w:sz w:val="18"/>
                <w:szCs w:val="18"/>
              </w:rPr>
            </w:pPr>
            <w:r w:rsidRPr="00200F39">
              <w:rPr>
                <w:sz w:val="18"/>
                <w:szCs w:val="18"/>
              </w:rPr>
              <w:t>E104°20'59.5286"</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t>4х3=12</w:t>
            </w:r>
          </w:p>
          <w:p w:rsidR="00200F39" w:rsidRPr="00200F39" w:rsidRDefault="00200F39" w:rsidP="00200F39">
            <w:pPr>
              <w:spacing w:after="200" w:line="276" w:lineRule="auto"/>
              <w:ind w:left="0"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46</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Островная, в районе  д.1</w:t>
            </w:r>
          </w:p>
        </w:tc>
        <w:tc>
          <w:tcPr>
            <w:tcW w:w="1701" w:type="dxa"/>
          </w:tcPr>
          <w:p w:rsidR="00200F39" w:rsidRPr="00200F39" w:rsidRDefault="00200F39" w:rsidP="00200F39">
            <w:pPr>
              <w:ind w:left="0" w:firstLine="0"/>
              <w:jc w:val="left"/>
              <w:rPr>
                <w:sz w:val="18"/>
                <w:szCs w:val="18"/>
              </w:rPr>
            </w:pPr>
            <w:r w:rsidRPr="00200F39">
              <w:rPr>
                <w:sz w:val="18"/>
                <w:szCs w:val="18"/>
              </w:rPr>
              <w:t>N52°27'24.8793"</w:t>
            </w:r>
          </w:p>
          <w:p w:rsidR="00200F39" w:rsidRPr="00200F39" w:rsidRDefault="00200F39" w:rsidP="00200F39">
            <w:pPr>
              <w:ind w:left="0" w:firstLine="0"/>
              <w:jc w:val="left"/>
              <w:rPr>
                <w:sz w:val="18"/>
                <w:szCs w:val="18"/>
              </w:rPr>
            </w:pPr>
            <w:r w:rsidRPr="00200F39">
              <w:rPr>
                <w:sz w:val="18"/>
                <w:szCs w:val="18"/>
              </w:rPr>
              <w:t>E104°20'37.9765"</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t>4х3=12</w:t>
            </w:r>
          </w:p>
          <w:p w:rsidR="00200F39" w:rsidRPr="00200F39" w:rsidRDefault="00200F39" w:rsidP="00200F39">
            <w:pPr>
              <w:ind w:left="-108" w:right="-108" w:firstLine="0"/>
              <w:jc w:val="center"/>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24-41</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Полярная, </w:t>
            </w:r>
            <w:r w:rsidRPr="00200F39">
              <w:rPr>
                <w:color w:val="000000"/>
                <w:sz w:val="18"/>
                <w:szCs w:val="18"/>
              </w:rPr>
              <w:lastRenderedPageBreak/>
              <w:t>в районе  д.33 б</w:t>
            </w:r>
          </w:p>
        </w:tc>
        <w:tc>
          <w:tcPr>
            <w:tcW w:w="1701" w:type="dxa"/>
          </w:tcPr>
          <w:p w:rsidR="00200F39" w:rsidRPr="00200F39" w:rsidRDefault="00200F39" w:rsidP="00200F39">
            <w:pPr>
              <w:ind w:left="0" w:firstLine="0"/>
              <w:jc w:val="left"/>
              <w:rPr>
                <w:sz w:val="18"/>
                <w:szCs w:val="18"/>
              </w:rPr>
            </w:pPr>
            <w:r w:rsidRPr="00200F39">
              <w:rPr>
                <w:sz w:val="18"/>
                <w:szCs w:val="18"/>
              </w:rPr>
              <w:lastRenderedPageBreak/>
              <w:t>N52°27'57.3612"</w:t>
            </w:r>
          </w:p>
          <w:p w:rsidR="00200F39" w:rsidRPr="00200F39" w:rsidRDefault="00200F39" w:rsidP="00200F39">
            <w:pPr>
              <w:ind w:left="0" w:firstLine="0"/>
              <w:jc w:val="left"/>
              <w:rPr>
                <w:sz w:val="18"/>
                <w:szCs w:val="18"/>
              </w:rPr>
            </w:pPr>
            <w:r w:rsidRPr="00200F39">
              <w:rPr>
                <w:sz w:val="18"/>
                <w:szCs w:val="18"/>
              </w:rPr>
              <w:lastRenderedPageBreak/>
              <w:t>E104°20'34.0175"</w:t>
            </w:r>
          </w:p>
        </w:tc>
        <w:tc>
          <w:tcPr>
            <w:tcW w:w="851" w:type="dxa"/>
          </w:tcPr>
          <w:p w:rsidR="00200F39" w:rsidRPr="00200F39" w:rsidRDefault="00200F39" w:rsidP="00200F39">
            <w:pPr>
              <w:ind w:left="0" w:firstLine="0"/>
              <w:jc w:val="center"/>
              <w:rPr>
                <w:sz w:val="18"/>
                <w:szCs w:val="18"/>
              </w:rPr>
            </w:pPr>
            <w:r w:rsidRPr="00200F39">
              <w:rPr>
                <w:color w:val="000000"/>
                <w:sz w:val="18"/>
                <w:szCs w:val="18"/>
              </w:rPr>
              <w:lastRenderedPageBreak/>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lastRenderedPageBreak/>
              <w:t>4х3=12</w:t>
            </w: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Полярная </w:t>
            </w:r>
            <w:r w:rsidRPr="00200F39">
              <w:rPr>
                <w:sz w:val="18"/>
                <w:szCs w:val="18"/>
              </w:rPr>
              <w:lastRenderedPageBreak/>
              <w:t>д.1б,2,3,4,4а,5,6,7,8,9,10,11,12,13,14,15,16,17,18,19,20,21,22,23,24,25,26,27,28,28б,27а,29,30,31,32,33,33а,33б,34,34а,35,36,37,38,39,40,41,42,43,44,45,46,46а,47,48,49,49а,50,50а,51,52,53,54,55,56,57,57а,58,59,60,61,62,63,64,65,66,67,68,69,70,71/1,70а-83</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21-25</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lastRenderedPageBreak/>
              <w:t>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Солнечная, в районе  д.23а</w:t>
            </w:r>
          </w:p>
        </w:tc>
        <w:tc>
          <w:tcPr>
            <w:tcW w:w="1701" w:type="dxa"/>
          </w:tcPr>
          <w:p w:rsidR="00200F39" w:rsidRPr="00200F39" w:rsidRDefault="00200F39" w:rsidP="00200F39">
            <w:pPr>
              <w:ind w:left="0" w:firstLine="0"/>
              <w:jc w:val="left"/>
              <w:rPr>
                <w:sz w:val="18"/>
                <w:szCs w:val="18"/>
              </w:rPr>
            </w:pPr>
            <w:r w:rsidRPr="00200F39">
              <w:rPr>
                <w:sz w:val="18"/>
                <w:szCs w:val="18"/>
              </w:rPr>
              <w:t xml:space="preserve"> N52°27'52.3137"</w:t>
            </w:r>
          </w:p>
          <w:p w:rsidR="00200F39" w:rsidRPr="00200F39" w:rsidRDefault="00200F39" w:rsidP="00200F39">
            <w:pPr>
              <w:ind w:left="0" w:firstLine="0"/>
              <w:jc w:val="left"/>
              <w:rPr>
                <w:sz w:val="18"/>
                <w:szCs w:val="18"/>
              </w:rPr>
            </w:pPr>
            <w:r w:rsidRPr="00200F39">
              <w:rPr>
                <w:sz w:val="18"/>
                <w:szCs w:val="18"/>
              </w:rPr>
              <w:t>E104°20'31.0242"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5</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 xml:space="preserve">22-30 </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w:t>
            </w:r>
            <w:proofErr w:type="spellStart"/>
            <w:r w:rsidRPr="00200F39">
              <w:rPr>
                <w:color w:val="000000"/>
                <w:sz w:val="18"/>
                <w:szCs w:val="18"/>
              </w:rPr>
              <w:t>Доготарева</w:t>
            </w:r>
            <w:proofErr w:type="spellEnd"/>
            <w:r w:rsidRPr="00200F39">
              <w:rPr>
                <w:color w:val="000000"/>
                <w:sz w:val="18"/>
                <w:szCs w:val="18"/>
              </w:rPr>
              <w:t xml:space="preserve">, в районе  д.41а  </w:t>
            </w:r>
          </w:p>
        </w:tc>
        <w:tc>
          <w:tcPr>
            <w:tcW w:w="1701" w:type="dxa"/>
          </w:tcPr>
          <w:p w:rsidR="00200F39" w:rsidRPr="00200F39" w:rsidRDefault="00200F39" w:rsidP="00200F39">
            <w:pPr>
              <w:ind w:left="0" w:firstLine="0"/>
              <w:jc w:val="left"/>
              <w:rPr>
                <w:sz w:val="18"/>
                <w:szCs w:val="18"/>
              </w:rPr>
            </w:pPr>
            <w:r w:rsidRPr="00200F39">
              <w:rPr>
                <w:sz w:val="18"/>
                <w:szCs w:val="18"/>
              </w:rPr>
              <w:t>N52°28'16.9935"</w:t>
            </w:r>
          </w:p>
          <w:p w:rsidR="00200F39" w:rsidRPr="00200F39" w:rsidRDefault="00200F39" w:rsidP="00200F39">
            <w:pPr>
              <w:ind w:left="0" w:firstLine="0"/>
              <w:jc w:val="left"/>
              <w:rPr>
                <w:sz w:val="18"/>
                <w:szCs w:val="18"/>
              </w:rPr>
            </w:pPr>
            <w:r w:rsidRPr="00200F39">
              <w:rPr>
                <w:sz w:val="18"/>
                <w:szCs w:val="18"/>
              </w:rPr>
              <w:t>E104°20'44.5667"</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lang w:val="en-US"/>
              </w:rPr>
            </w:pPr>
            <w:r w:rsidRPr="00200F39">
              <w:rPr>
                <w:sz w:val="18"/>
                <w:szCs w:val="18"/>
              </w:rPr>
              <w:t>4х3=12</w:t>
            </w:r>
          </w:p>
          <w:p w:rsidR="00200F39" w:rsidRPr="00200F39" w:rsidRDefault="00200F39" w:rsidP="00200F39">
            <w:pPr>
              <w:spacing w:after="200" w:line="276" w:lineRule="auto"/>
              <w:ind w:left="0"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6</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6</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Доготарева</w:t>
            </w:r>
            <w:proofErr w:type="spellEnd"/>
            <w:r w:rsidRPr="00200F39">
              <w:rPr>
                <w:sz w:val="18"/>
                <w:szCs w:val="18"/>
              </w:rPr>
              <w:t xml:space="preserve"> д. 1,2,3,4,5,6,7,8,9,10,11,12,13,14,15,16,17,18,19,20,21,22,23,24,25,26,27,28,29,30,31,32,33,34,35,36,37,38,39,40,41,41а,42,43,44,45,46,47,48,49,50,51,52,53,54,55,56,57,58,59,60,61,62,63,64,65,66,67,68,69,70,71,72,73,74,75,76,77,78,79,80,81,82,83,84,85,86,87,88,89,90,91</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22</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w:t>
            </w:r>
            <w:proofErr w:type="spellStart"/>
            <w:r w:rsidRPr="00200F39">
              <w:rPr>
                <w:color w:val="000000"/>
                <w:sz w:val="18"/>
                <w:szCs w:val="18"/>
              </w:rPr>
              <w:t>Садовая,в</w:t>
            </w:r>
            <w:proofErr w:type="spellEnd"/>
            <w:r w:rsidRPr="00200F39">
              <w:rPr>
                <w:color w:val="000000"/>
                <w:sz w:val="18"/>
                <w:szCs w:val="18"/>
              </w:rPr>
              <w:t xml:space="preserve"> районе  д. 45а</w:t>
            </w:r>
          </w:p>
        </w:tc>
        <w:tc>
          <w:tcPr>
            <w:tcW w:w="1701" w:type="dxa"/>
          </w:tcPr>
          <w:p w:rsidR="00200F39" w:rsidRPr="00200F39" w:rsidRDefault="00200F39" w:rsidP="00200F39">
            <w:pPr>
              <w:ind w:left="0" w:firstLine="0"/>
              <w:jc w:val="left"/>
              <w:rPr>
                <w:sz w:val="18"/>
                <w:szCs w:val="18"/>
              </w:rPr>
            </w:pPr>
            <w:r w:rsidRPr="00200F39">
              <w:rPr>
                <w:sz w:val="18"/>
                <w:szCs w:val="18"/>
              </w:rPr>
              <w:t>N52°28'21.3579"</w:t>
            </w:r>
          </w:p>
          <w:p w:rsidR="00200F39" w:rsidRPr="00200F39" w:rsidRDefault="00200F39" w:rsidP="00200F39">
            <w:pPr>
              <w:ind w:left="0" w:firstLine="0"/>
              <w:jc w:val="left"/>
              <w:rPr>
                <w:sz w:val="18"/>
                <w:szCs w:val="18"/>
              </w:rPr>
            </w:pPr>
            <w:r w:rsidRPr="00200F39">
              <w:rPr>
                <w:sz w:val="18"/>
                <w:szCs w:val="18"/>
              </w:rPr>
              <w:t>E104°20'46.2951"</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200F39" w:rsidRPr="00200F39" w:rsidRDefault="00200F39" w:rsidP="00200F39">
            <w:pPr>
              <w:ind w:left="0" w:firstLine="0"/>
              <w:jc w:val="left"/>
              <w:rPr>
                <w:sz w:val="18"/>
                <w:szCs w:val="18"/>
              </w:rPr>
            </w:pPr>
            <w:r w:rsidRPr="00200F39">
              <w:rPr>
                <w:sz w:val="18"/>
                <w:szCs w:val="18"/>
              </w:rPr>
              <w:t>ул. Строителей 1,2,3,4,5,6,7,8,9,10,11,12,13,14,15,16,17,18,19,20,21,22,23,24,25,26,27,28,29,30,31,32,33,34,35,36,37,38,39,40,41,41а,42,43,44,45,46,47,48,49,50,51,52,53,54,55,56,57,58,59,60,61,62,63,64, ,64</w:t>
            </w:r>
          </w:p>
          <w:p w:rsidR="00200F39" w:rsidRPr="00200F39" w:rsidRDefault="00200F39" w:rsidP="00200F39">
            <w:pPr>
              <w:ind w:left="0" w:firstLine="0"/>
              <w:jc w:val="left"/>
              <w:rPr>
                <w:sz w:val="18"/>
                <w:szCs w:val="18"/>
              </w:rPr>
            </w:pPr>
            <w:r w:rsidRPr="00200F39">
              <w:rPr>
                <w:sz w:val="18"/>
                <w:szCs w:val="18"/>
              </w:rPr>
              <w:t xml:space="preserve">Содружества д. 2,3,4,5,6,7,8,9,10,11,12,13,14,15,16,17,18,19,20,21,22,23,24,25,26,27,28,29,30,31,32,33,34,35,36,37,38,39,40,41,41а,42,43,44,45,46,47,48, </w:t>
            </w:r>
          </w:p>
          <w:p w:rsidR="00200F39" w:rsidRPr="00200F39" w:rsidRDefault="00200F39" w:rsidP="00200F39">
            <w:pPr>
              <w:ind w:left="0" w:firstLine="0"/>
              <w:jc w:val="left"/>
              <w:rPr>
                <w:sz w:val="18"/>
                <w:szCs w:val="18"/>
              </w:rPr>
            </w:pPr>
            <w:proofErr w:type="spellStart"/>
            <w:r w:rsidRPr="00200F39">
              <w:rPr>
                <w:sz w:val="18"/>
                <w:szCs w:val="18"/>
              </w:rPr>
              <w:t>пер.Ясный</w:t>
            </w:r>
            <w:proofErr w:type="spellEnd"/>
            <w:r w:rsidRPr="00200F39">
              <w:rPr>
                <w:sz w:val="18"/>
                <w:szCs w:val="18"/>
              </w:rPr>
              <w:t xml:space="preserve">, 1,2,3,4,5,6,7,8,9,10,11,12 </w:t>
            </w:r>
            <w:proofErr w:type="spellStart"/>
            <w:r w:rsidRPr="00200F39">
              <w:rPr>
                <w:sz w:val="18"/>
                <w:szCs w:val="18"/>
              </w:rPr>
              <w:t>пер.Покровский</w:t>
            </w:r>
            <w:proofErr w:type="spellEnd"/>
            <w:r w:rsidRPr="00200F39">
              <w:rPr>
                <w:sz w:val="18"/>
                <w:szCs w:val="18"/>
              </w:rPr>
              <w:t>, 1,2,3,4,5,6,7,8,9,10</w:t>
            </w:r>
          </w:p>
          <w:p w:rsidR="00200F39" w:rsidRPr="00200F39" w:rsidRDefault="00200F39" w:rsidP="00200F39">
            <w:pPr>
              <w:ind w:left="0" w:firstLine="0"/>
              <w:jc w:val="left"/>
              <w:rPr>
                <w:sz w:val="18"/>
                <w:szCs w:val="18"/>
              </w:rPr>
            </w:pPr>
            <w:r w:rsidRPr="00200F39">
              <w:rPr>
                <w:sz w:val="18"/>
                <w:szCs w:val="18"/>
              </w:rPr>
              <w:t xml:space="preserve"> </w:t>
            </w:r>
            <w:proofErr w:type="spellStart"/>
            <w:r w:rsidRPr="00200F39">
              <w:rPr>
                <w:sz w:val="18"/>
                <w:szCs w:val="18"/>
              </w:rPr>
              <w:t>ул.Станкевича</w:t>
            </w:r>
            <w:proofErr w:type="spellEnd"/>
            <w:r w:rsidRPr="00200F39">
              <w:rPr>
                <w:sz w:val="18"/>
                <w:szCs w:val="18"/>
              </w:rPr>
              <w:t xml:space="preserve">  д. 56,57,58,59,60,61,62,63,64,65,66,67,68,69,70,71,72,73,74,75,76,77,78,79,80,81,82,83,84,85,86,87,88,89,57,89а</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24-40</w:t>
            </w:r>
          </w:p>
        </w:tc>
      </w:tr>
      <w:tr w:rsidR="00200F39" w:rsidRPr="00200F39" w:rsidTr="00DA47EB">
        <w:trPr>
          <w:trHeight w:val="834"/>
        </w:trPr>
        <w:tc>
          <w:tcPr>
            <w:tcW w:w="426" w:type="dxa"/>
          </w:tcPr>
          <w:p w:rsidR="00200F39" w:rsidRPr="00200F39" w:rsidRDefault="00200F39" w:rsidP="00200F39">
            <w:pPr>
              <w:ind w:left="0" w:firstLine="0"/>
              <w:jc w:val="left"/>
              <w:rPr>
                <w:sz w:val="18"/>
                <w:szCs w:val="18"/>
              </w:rPr>
            </w:pPr>
            <w:r w:rsidRPr="00200F39">
              <w:rPr>
                <w:sz w:val="18"/>
                <w:szCs w:val="18"/>
              </w:rPr>
              <w:t>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Мира, в районе  д.19; </w:t>
            </w:r>
          </w:p>
        </w:tc>
        <w:tc>
          <w:tcPr>
            <w:tcW w:w="1701" w:type="dxa"/>
          </w:tcPr>
          <w:p w:rsidR="00200F39" w:rsidRPr="00200F39" w:rsidRDefault="00200F39" w:rsidP="00200F39">
            <w:pPr>
              <w:ind w:left="0" w:firstLine="0"/>
              <w:jc w:val="left"/>
              <w:rPr>
                <w:sz w:val="18"/>
                <w:szCs w:val="18"/>
              </w:rPr>
            </w:pPr>
            <w:r w:rsidRPr="00200F39">
              <w:rPr>
                <w:sz w:val="18"/>
                <w:szCs w:val="18"/>
              </w:rPr>
              <w:t>N52°29'08.7889"</w:t>
            </w:r>
          </w:p>
          <w:p w:rsidR="00200F39" w:rsidRPr="00200F39" w:rsidRDefault="00200F39" w:rsidP="00200F39">
            <w:pPr>
              <w:ind w:left="0" w:firstLine="0"/>
              <w:jc w:val="left"/>
              <w:rPr>
                <w:sz w:val="18"/>
                <w:szCs w:val="18"/>
              </w:rPr>
            </w:pPr>
            <w:r w:rsidRPr="00200F39">
              <w:rPr>
                <w:sz w:val="18"/>
                <w:szCs w:val="18"/>
              </w:rPr>
              <w:t>E104°21'12.2696"</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r w:rsidRPr="00200F3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 xml:space="preserve">ул. Мира д. 1,2,3,4,5,6,7,8,9,10,11,12,13,14,15,16,17,18,19,20,21,22,23,24,25,26,27,28,29,30,31,32,33,34,35,36,37,38,39,40,41,41а,42,43,44,45,46-47, </w:t>
            </w:r>
          </w:p>
          <w:p w:rsidR="00200F39" w:rsidRPr="00200F39" w:rsidRDefault="00200F39" w:rsidP="00200F39">
            <w:pPr>
              <w:ind w:left="0" w:firstLine="0"/>
              <w:jc w:val="left"/>
              <w:rPr>
                <w:sz w:val="18"/>
                <w:szCs w:val="18"/>
              </w:rPr>
            </w:pPr>
            <w:r w:rsidRPr="00200F39">
              <w:rPr>
                <w:sz w:val="18"/>
                <w:szCs w:val="18"/>
              </w:rPr>
              <w:lastRenderedPageBreak/>
              <w:t>ул. Дружбы д.1,2,3,4,5,6,7,8,9,10,11,12,13,14,15,16,17,18,19,20,21,22,23,24,25,26,27,28,29,30,31,32,33,34-35, пер. Счастья д. 10,11,12,13,14,15,16,17,18,19,20,21,22,23,24,25,26,27,28,29,30,31,32,3334,</w:t>
            </w:r>
          </w:p>
          <w:p w:rsidR="00200F39" w:rsidRPr="00200F39" w:rsidRDefault="00200F39" w:rsidP="00200F39">
            <w:pPr>
              <w:ind w:left="0" w:firstLine="0"/>
              <w:jc w:val="left"/>
              <w:rPr>
                <w:sz w:val="18"/>
                <w:szCs w:val="18"/>
              </w:rPr>
            </w:pPr>
            <w:r w:rsidRPr="00200F39">
              <w:rPr>
                <w:sz w:val="18"/>
                <w:szCs w:val="18"/>
              </w:rPr>
              <w:t xml:space="preserve"> </w:t>
            </w:r>
            <w:proofErr w:type="spellStart"/>
            <w:r w:rsidRPr="00200F39">
              <w:rPr>
                <w:sz w:val="18"/>
                <w:szCs w:val="18"/>
              </w:rPr>
              <w:t>ул.Черникова</w:t>
            </w:r>
            <w:proofErr w:type="spellEnd"/>
            <w:r w:rsidRPr="00200F39">
              <w:rPr>
                <w:sz w:val="18"/>
                <w:szCs w:val="18"/>
              </w:rPr>
              <w:t>, 3,4,9,11,13,15,20</w:t>
            </w:r>
            <w:r w:rsidRPr="00200F39">
              <w:rPr>
                <w:sz w:val="18"/>
                <w:szCs w:val="18"/>
              </w:rPr>
              <w:br w:type="textWrapping" w:clear="all"/>
            </w:r>
            <w:proofErr w:type="spellStart"/>
            <w:r w:rsidRPr="00200F39">
              <w:rPr>
                <w:sz w:val="18"/>
                <w:szCs w:val="18"/>
              </w:rPr>
              <w:t>ул.Латышева</w:t>
            </w:r>
            <w:proofErr w:type="spellEnd"/>
            <w:r w:rsidRPr="00200F39">
              <w:rPr>
                <w:sz w:val="18"/>
                <w:szCs w:val="18"/>
              </w:rPr>
              <w:t xml:space="preserve"> 1,4,5,7,8а,8,9.10,11,12,13,14,15,16,23</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24</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lastRenderedPageBreak/>
              <w:t>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Ленинградская, в районе  д.46;</w:t>
            </w:r>
          </w:p>
        </w:tc>
        <w:tc>
          <w:tcPr>
            <w:tcW w:w="1701" w:type="dxa"/>
          </w:tcPr>
          <w:p w:rsidR="00200F39" w:rsidRPr="00200F39" w:rsidRDefault="00200F39" w:rsidP="00200F39">
            <w:pPr>
              <w:ind w:left="0" w:firstLine="0"/>
              <w:jc w:val="left"/>
              <w:rPr>
                <w:sz w:val="18"/>
                <w:szCs w:val="18"/>
              </w:rPr>
            </w:pPr>
            <w:r w:rsidRPr="00200F39">
              <w:rPr>
                <w:sz w:val="18"/>
                <w:szCs w:val="18"/>
              </w:rPr>
              <w:t>N52°28'55.0054"</w:t>
            </w:r>
          </w:p>
          <w:p w:rsidR="00200F39" w:rsidRPr="00200F39" w:rsidRDefault="00200F39" w:rsidP="00200F39">
            <w:pPr>
              <w:ind w:left="0" w:firstLine="0"/>
              <w:jc w:val="left"/>
              <w:rPr>
                <w:sz w:val="18"/>
                <w:szCs w:val="18"/>
              </w:rPr>
            </w:pPr>
            <w:r w:rsidRPr="00200F39">
              <w:rPr>
                <w:sz w:val="18"/>
                <w:szCs w:val="18"/>
              </w:rPr>
              <w:t>E104°21'04.6220"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 xml:space="preserve"> 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Лениградская</w:t>
            </w:r>
            <w:proofErr w:type="spellEnd"/>
            <w:r w:rsidRPr="00200F39">
              <w:rPr>
                <w:sz w:val="18"/>
                <w:szCs w:val="18"/>
              </w:rPr>
              <w:t xml:space="preserve"> д. 1,2,3,4,5,6,7,8,9,10,11,12,13,14,15,16,17,18,19,20,21,22,23,24,25,26,27,28,29,30,31,32,33,34,35,36,37,38,39,40,41,41а,42,43,44-44, </w:t>
            </w:r>
          </w:p>
          <w:p w:rsidR="00200F39" w:rsidRPr="00200F39" w:rsidRDefault="00200F39" w:rsidP="00200F39">
            <w:pPr>
              <w:ind w:left="0" w:firstLine="0"/>
              <w:jc w:val="left"/>
              <w:rPr>
                <w:sz w:val="18"/>
                <w:szCs w:val="18"/>
              </w:rPr>
            </w:pPr>
            <w:r w:rsidRPr="00200F39">
              <w:rPr>
                <w:sz w:val="18"/>
                <w:szCs w:val="18"/>
              </w:rPr>
              <w:t xml:space="preserve">ул. Киевская д. 1,2,3,4,5,6,7,8,9,10,11,12,13,14,15,16,17,18,19,20,21,22,23,24,25,26,27,28,29,30,31,32,33,34,35,  ул.Красноярская,2,3,4,11,12,14,15,16,17,32 </w:t>
            </w:r>
            <w:proofErr w:type="spellStart"/>
            <w:r w:rsidRPr="00200F39">
              <w:rPr>
                <w:sz w:val="18"/>
                <w:szCs w:val="18"/>
              </w:rPr>
              <w:t>ул.Глазковой</w:t>
            </w:r>
            <w:proofErr w:type="spellEnd"/>
            <w:r w:rsidRPr="00200F39">
              <w:rPr>
                <w:sz w:val="18"/>
                <w:szCs w:val="18"/>
              </w:rPr>
              <w:t>. 4,10,16</w:t>
            </w:r>
          </w:p>
          <w:p w:rsidR="00200F39" w:rsidRPr="00200F39" w:rsidRDefault="00200F39" w:rsidP="00200F39">
            <w:pPr>
              <w:ind w:left="0" w:firstLine="0"/>
              <w:jc w:val="left"/>
              <w:rPr>
                <w:sz w:val="18"/>
                <w:szCs w:val="18"/>
              </w:rPr>
            </w:pPr>
            <w:proofErr w:type="spellStart"/>
            <w:r w:rsidRPr="00200F39">
              <w:rPr>
                <w:sz w:val="18"/>
                <w:szCs w:val="18"/>
              </w:rPr>
              <w:t>пер.Счастья</w:t>
            </w:r>
            <w:proofErr w:type="spellEnd"/>
            <w:r w:rsidRPr="00200F39">
              <w:rPr>
                <w:sz w:val="18"/>
                <w:szCs w:val="18"/>
              </w:rPr>
              <w:t>, 9,10,11,12,14,16</w:t>
            </w:r>
          </w:p>
          <w:p w:rsidR="00200F39" w:rsidRPr="00200F39" w:rsidRDefault="00200F39" w:rsidP="00200F39">
            <w:pPr>
              <w:ind w:left="0" w:firstLine="0"/>
              <w:jc w:val="left"/>
              <w:rPr>
                <w:sz w:val="18"/>
                <w:szCs w:val="18"/>
              </w:rPr>
            </w:pPr>
            <w:proofErr w:type="spellStart"/>
            <w:r w:rsidRPr="00200F39">
              <w:rPr>
                <w:sz w:val="18"/>
                <w:szCs w:val="18"/>
              </w:rPr>
              <w:t>пер.Юности</w:t>
            </w:r>
            <w:proofErr w:type="spellEnd"/>
            <w:r w:rsidRPr="00200F39">
              <w:rPr>
                <w:sz w:val="18"/>
                <w:szCs w:val="18"/>
              </w:rPr>
              <w:t>, 1,2,3,4,5,7,8,9,9а,12,13,23,24</w:t>
            </w:r>
          </w:p>
          <w:p w:rsidR="00200F39" w:rsidRPr="00200F39" w:rsidRDefault="00200F39" w:rsidP="00200F39">
            <w:pPr>
              <w:ind w:left="0" w:firstLine="0"/>
              <w:jc w:val="left"/>
              <w:rPr>
                <w:sz w:val="18"/>
                <w:szCs w:val="18"/>
              </w:rPr>
            </w:pPr>
            <w:proofErr w:type="spellStart"/>
            <w:r w:rsidRPr="00200F39">
              <w:rPr>
                <w:sz w:val="18"/>
                <w:szCs w:val="18"/>
              </w:rPr>
              <w:t>ул.Московская</w:t>
            </w:r>
            <w:proofErr w:type="spellEnd"/>
            <w:r w:rsidRPr="00200F39">
              <w:rPr>
                <w:sz w:val="18"/>
                <w:szCs w:val="18"/>
              </w:rPr>
              <w:t>, 14,5,5а,6,7,9,11,13,16,16а,19,20,20а,21,25,27,28,29,32,33,34,36а,38,38а,39,40,42,43,44,46</w:t>
            </w:r>
          </w:p>
          <w:p w:rsidR="00200F39" w:rsidRPr="00200F39" w:rsidRDefault="00200F39" w:rsidP="00200F39">
            <w:pPr>
              <w:ind w:left="0" w:firstLine="0"/>
              <w:jc w:val="left"/>
              <w:rPr>
                <w:sz w:val="18"/>
                <w:szCs w:val="18"/>
              </w:rPr>
            </w:pPr>
            <w:r w:rsidRPr="00200F39">
              <w:rPr>
                <w:sz w:val="18"/>
                <w:szCs w:val="18"/>
              </w:rPr>
              <w:t>ул. Лиловая с 1д. по 15д,17,18,с 20д.по 40д,39/1,39/2,41,42,43,44,45,46,47,48,48А,47А,49,50,50А,49А,51,51А,53,54,53А,56,55,58,59,62,61,63,64,65,66,67,68,69,70,71,72,73,74,75,76,77,79,79,80,81,82,83,84,85,86,87,88,89,90,91,74А,с 91д. по 117д, 117А,119А,119А,114А,114Б,118,121,121А,121Б,120,123А,123Б,122,123В,123,124,125,126.</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41</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Тверская, в районе  д.30;</w:t>
            </w:r>
          </w:p>
        </w:tc>
        <w:tc>
          <w:tcPr>
            <w:tcW w:w="1701" w:type="dxa"/>
          </w:tcPr>
          <w:p w:rsidR="00200F39" w:rsidRPr="00200F39" w:rsidRDefault="00200F39" w:rsidP="00200F39">
            <w:pPr>
              <w:ind w:left="0" w:firstLine="0"/>
              <w:jc w:val="left"/>
              <w:rPr>
                <w:sz w:val="18"/>
                <w:szCs w:val="18"/>
              </w:rPr>
            </w:pPr>
            <w:r w:rsidRPr="00200F39">
              <w:rPr>
                <w:sz w:val="18"/>
                <w:szCs w:val="18"/>
              </w:rPr>
              <w:t>N52°29'00.7447"</w:t>
            </w:r>
          </w:p>
          <w:p w:rsidR="00200F39" w:rsidRPr="00200F39" w:rsidRDefault="00200F39" w:rsidP="00200F39">
            <w:pPr>
              <w:ind w:left="0" w:firstLine="0"/>
              <w:jc w:val="left"/>
              <w:rPr>
                <w:sz w:val="18"/>
                <w:szCs w:val="18"/>
              </w:rPr>
            </w:pPr>
            <w:r w:rsidRPr="00200F39">
              <w:rPr>
                <w:sz w:val="18"/>
                <w:szCs w:val="18"/>
              </w:rPr>
              <w:t>E104°21'07.8348"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Тверская д.4,6,8,9,10,11,12,12а,13,14,14а,15,15а,16,16а,17,17а,18,19,19а,20,20а,24,24а, 25,27,29,31,30,32,34,36,38, пер. Счастья д. 9,10,11,12,14,16</w:t>
            </w:r>
          </w:p>
          <w:p w:rsidR="00200F39" w:rsidRPr="00200F39" w:rsidRDefault="00200F39" w:rsidP="00200F39">
            <w:pPr>
              <w:ind w:left="0" w:firstLine="0"/>
              <w:jc w:val="left"/>
              <w:rPr>
                <w:sz w:val="18"/>
                <w:szCs w:val="18"/>
              </w:rPr>
            </w:pPr>
            <w:proofErr w:type="spellStart"/>
            <w:r w:rsidRPr="00200F39">
              <w:rPr>
                <w:sz w:val="18"/>
                <w:szCs w:val="18"/>
              </w:rPr>
              <w:t>ул.Брянская</w:t>
            </w:r>
            <w:proofErr w:type="spellEnd"/>
            <w:r w:rsidRPr="00200F39">
              <w:rPr>
                <w:sz w:val="18"/>
                <w:szCs w:val="18"/>
              </w:rPr>
              <w:t>, 2,4,6,8,10,12,14,15,16,17,18,19,20,21,22,23,24,25,26,28,29,30,32,32а,32б,34,36,38,40,42,44,46</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29-33-60</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пер. </w:t>
            </w:r>
            <w:proofErr w:type="spellStart"/>
            <w:r w:rsidRPr="00200F39">
              <w:rPr>
                <w:color w:val="000000"/>
                <w:sz w:val="18"/>
                <w:szCs w:val="18"/>
              </w:rPr>
              <w:t>Пожарный,в</w:t>
            </w:r>
            <w:proofErr w:type="spellEnd"/>
            <w:r w:rsidRPr="00200F39">
              <w:rPr>
                <w:color w:val="000000"/>
                <w:sz w:val="18"/>
                <w:szCs w:val="18"/>
              </w:rPr>
              <w:t xml:space="preserve"> районе  д. 8б; </w:t>
            </w:r>
          </w:p>
        </w:tc>
        <w:tc>
          <w:tcPr>
            <w:tcW w:w="1701" w:type="dxa"/>
          </w:tcPr>
          <w:p w:rsidR="00200F39" w:rsidRPr="00200F39" w:rsidRDefault="00200F39" w:rsidP="00200F39">
            <w:pPr>
              <w:ind w:left="0" w:firstLine="0"/>
              <w:jc w:val="left"/>
              <w:rPr>
                <w:sz w:val="18"/>
                <w:szCs w:val="18"/>
              </w:rPr>
            </w:pPr>
            <w:r w:rsidRPr="00200F39">
              <w:rPr>
                <w:sz w:val="18"/>
                <w:szCs w:val="18"/>
              </w:rPr>
              <w:t>N52°27'57.4880"</w:t>
            </w:r>
          </w:p>
          <w:p w:rsidR="00200F39" w:rsidRPr="00200F39" w:rsidRDefault="00200F39" w:rsidP="00200F39">
            <w:pPr>
              <w:ind w:left="0" w:firstLine="0"/>
              <w:jc w:val="left"/>
              <w:rPr>
                <w:sz w:val="18"/>
                <w:szCs w:val="18"/>
              </w:rPr>
            </w:pPr>
            <w:r w:rsidRPr="00200F39">
              <w:rPr>
                <w:sz w:val="18"/>
                <w:szCs w:val="18"/>
              </w:rPr>
              <w:t>E104°24'29.5731"</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пер. Пожарный д.2,3,4,5,6,7,8,9,10,11,12,13,14,15 </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23-25</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8_Марта, в районе  д.23;</w:t>
            </w:r>
          </w:p>
        </w:tc>
        <w:tc>
          <w:tcPr>
            <w:tcW w:w="1701" w:type="dxa"/>
          </w:tcPr>
          <w:p w:rsidR="00200F39" w:rsidRPr="00200F39" w:rsidRDefault="00200F39" w:rsidP="00200F39">
            <w:pPr>
              <w:ind w:left="0" w:firstLine="0"/>
              <w:jc w:val="left"/>
              <w:rPr>
                <w:sz w:val="18"/>
                <w:szCs w:val="18"/>
              </w:rPr>
            </w:pPr>
            <w:r w:rsidRPr="00200F39">
              <w:rPr>
                <w:sz w:val="18"/>
                <w:szCs w:val="18"/>
              </w:rPr>
              <w:t>N52°469340</w:t>
            </w:r>
          </w:p>
          <w:p w:rsidR="00200F39" w:rsidRPr="00200F39" w:rsidRDefault="00200F39" w:rsidP="00200F39">
            <w:pPr>
              <w:ind w:left="0" w:firstLine="0"/>
              <w:jc w:val="left"/>
              <w:rPr>
                <w:sz w:val="18"/>
                <w:szCs w:val="18"/>
              </w:rPr>
            </w:pPr>
            <w:r w:rsidRPr="00200F39">
              <w:rPr>
                <w:sz w:val="18"/>
                <w:szCs w:val="18"/>
              </w:rPr>
              <w:t>E104°411114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Лавыгина</w:t>
            </w:r>
            <w:proofErr w:type="spellEnd"/>
            <w:r w:rsidRPr="00200F39">
              <w:rPr>
                <w:sz w:val="18"/>
                <w:szCs w:val="18"/>
              </w:rPr>
              <w:t xml:space="preserve"> д. 2,3,4,5,6,7,8,9,10,11,12,13,14,15,16,17,18,19,20,21,22,23,24,25,26,27,</w:t>
            </w:r>
          </w:p>
          <w:p w:rsidR="00200F39" w:rsidRPr="00200F39" w:rsidRDefault="00200F39" w:rsidP="00200F39">
            <w:pPr>
              <w:ind w:left="0" w:firstLine="0"/>
              <w:jc w:val="left"/>
              <w:rPr>
                <w:sz w:val="18"/>
                <w:szCs w:val="18"/>
              </w:rPr>
            </w:pPr>
            <w:r w:rsidRPr="00200F39">
              <w:rPr>
                <w:sz w:val="18"/>
                <w:szCs w:val="18"/>
              </w:rPr>
              <w:t>ул. Победы д1,2,3,4,5,6,7,8,9,10,11,12,13,14,15,16,17,18,19,20,21,22,23,24,25,26,27,28,29,30,31,32,33,34,35,36</w:t>
            </w:r>
            <w:r w:rsidRPr="00200F39">
              <w:rPr>
                <w:sz w:val="18"/>
                <w:szCs w:val="18"/>
              </w:rPr>
              <w:lastRenderedPageBreak/>
              <w:t>,37,38,39. ул. 8-е Марта д. 1,2,3,4,5,6,7,8,9,10,11,12,13,14,15,16,17,18,19,20,21,22,23,24,25,26,27,28,29,30,31,32,33,34,35,36,37,38,39,40,41,41а,42,43,44,45,46,47,48,49,50,51,52,53,54,55,56,57,</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37-40-45</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lastRenderedPageBreak/>
              <w:t>13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Зеленая, в районе  д. 7Б;</w:t>
            </w:r>
          </w:p>
        </w:tc>
        <w:tc>
          <w:tcPr>
            <w:tcW w:w="1701" w:type="dxa"/>
          </w:tcPr>
          <w:p w:rsidR="00200F39" w:rsidRPr="00200F39" w:rsidRDefault="00200F39" w:rsidP="00200F39">
            <w:pPr>
              <w:ind w:left="0" w:firstLine="0"/>
              <w:jc w:val="left"/>
              <w:rPr>
                <w:sz w:val="18"/>
                <w:szCs w:val="18"/>
              </w:rPr>
            </w:pPr>
            <w:r w:rsidRPr="00200F39">
              <w:rPr>
                <w:sz w:val="18"/>
                <w:szCs w:val="18"/>
              </w:rPr>
              <w:t>N52°27'52.1582"</w:t>
            </w:r>
          </w:p>
          <w:p w:rsidR="00200F39" w:rsidRPr="00200F39" w:rsidRDefault="00200F39" w:rsidP="00200F39">
            <w:pPr>
              <w:ind w:left="0" w:firstLine="0"/>
              <w:jc w:val="left"/>
              <w:rPr>
                <w:sz w:val="18"/>
                <w:szCs w:val="18"/>
              </w:rPr>
            </w:pPr>
            <w:r w:rsidRPr="00200F39">
              <w:rPr>
                <w:sz w:val="18"/>
                <w:szCs w:val="18"/>
              </w:rPr>
              <w:t>E104°24'16.0354"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Зеленая д. 1,2,3,4,5,6,7,8,9,10,11,12,13,14,15,16,17,18,19,20,21,22,23,24,25,26,27,28,29,30,31,32,33,34,35,36,37,38,39,-39а, строение 4 в, 4 г</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34</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Вишневая,  в районе  д.71</w:t>
            </w:r>
          </w:p>
        </w:tc>
        <w:tc>
          <w:tcPr>
            <w:tcW w:w="1701" w:type="dxa"/>
          </w:tcPr>
          <w:p w:rsidR="00200F39" w:rsidRPr="00200F39" w:rsidRDefault="00200F39" w:rsidP="00200F39">
            <w:pPr>
              <w:ind w:left="0" w:firstLine="0"/>
              <w:jc w:val="left"/>
              <w:rPr>
                <w:sz w:val="18"/>
                <w:szCs w:val="18"/>
              </w:rPr>
            </w:pPr>
            <w:r w:rsidRPr="00200F39">
              <w:rPr>
                <w:sz w:val="18"/>
                <w:szCs w:val="18"/>
              </w:rPr>
              <w:t>N52°28'30.7406"</w:t>
            </w:r>
          </w:p>
          <w:p w:rsidR="00200F39" w:rsidRPr="00200F39" w:rsidRDefault="00200F39" w:rsidP="00200F39">
            <w:pPr>
              <w:ind w:left="0" w:firstLine="0"/>
              <w:jc w:val="left"/>
              <w:rPr>
                <w:sz w:val="18"/>
                <w:szCs w:val="18"/>
              </w:rPr>
            </w:pPr>
            <w:r w:rsidRPr="00200F39">
              <w:rPr>
                <w:sz w:val="18"/>
                <w:szCs w:val="18"/>
              </w:rPr>
              <w:t>E104°20'51.6043"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200F39" w:rsidRPr="00200F39" w:rsidRDefault="00200F39" w:rsidP="00200F39">
            <w:pPr>
              <w:ind w:left="0" w:firstLine="0"/>
              <w:jc w:val="left"/>
              <w:rPr>
                <w:sz w:val="18"/>
                <w:szCs w:val="18"/>
              </w:rPr>
            </w:pPr>
            <w:r w:rsidRPr="00200F39">
              <w:rPr>
                <w:sz w:val="18"/>
                <w:szCs w:val="18"/>
              </w:rPr>
              <w:t>ул. Строителей 665,66,67,68,69,70,71,72,73,74,75,76,77,78,79,80,81,82,83,84,85,86,87,88,89,90,91,92,93,94,95,96,97,98,99,10,101,102,103,104,105,106,107,108,109,110,111,112,113,114,115,116,117,118,120,121,122,123,124,125,126,127,128,129,130,131,132,133,134,135,136,137,138</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27</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Ворошилова, в районе  д2/.1; </w:t>
            </w:r>
          </w:p>
        </w:tc>
        <w:tc>
          <w:tcPr>
            <w:tcW w:w="1701" w:type="dxa"/>
          </w:tcPr>
          <w:p w:rsidR="00200F39" w:rsidRPr="00200F39" w:rsidRDefault="00200F39" w:rsidP="00200F39">
            <w:pPr>
              <w:ind w:left="0" w:firstLine="0"/>
              <w:jc w:val="left"/>
              <w:rPr>
                <w:sz w:val="18"/>
                <w:szCs w:val="18"/>
              </w:rPr>
            </w:pPr>
            <w:r w:rsidRPr="00200F39">
              <w:rPr>
                <w:sz w:val="18"/>
                <w:szCs w:val="18"/>
              </w:rPr>
              <w:t>N52°28'17.5655"</w:t>
            </w:r>
          </w:p>
          <w:p w:rsidR="00200F39" w:rsidRPr="00200F39" w:rsidRDefault="00200F39" w:rsidP="00200F39">
            <w:pPr>
              <w:ind w:left="0" w:firstLine="0"/>
              <w:jc w:val="left"/>
              <w:rPr>
                <w:sz w:val="18"/>
                <w:szCs w:val="18"/>
              </w:rPr>
            </w:pPr>
            <w:r w:rsidRPr="00200F39">
              <w:rPr>
                <w:sz w:val="18"/>
                <w:szCs w:val="18"/>
              </w:rPr>
              <w:t>E104°21'58.1242"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Ворошилова  д. 1,2,3,4,5,6,7,8,9,10,11,12,13,14,15,16,17,18,19,20,21,22,</w:t>
            </w:r>
          </w:p>
          <w:p w:rsidR="00200F39" w:rsidRPr="00200F39" w:rsidRDefault="00200F39" w:rsidP="00200F39">
            <w:pPr>
              <w:ind w:left="0" w:firstLine="0"/>
              <w:jc w:val="left"/>
              <w:rPr>
                <w:sz w:val="18"/>
                <w:szCs w:val="18"/>
              </w:rPr>
            </w:pPr>
            <w:r w:rsidRPr="00200F39">
              <w:rPr>
                <w:sz w:val="18"/>
                <w:szCs w:val="18"/>
              </w:rPr>
              <w:t xml:space="preserve">ул. Гагарина д.2,3,4,5,6,7,8,9,10,11,12,13,14,14 а, </w:t>
            </w:r>
          </w:p>
          <w:p w:rsidR="00200F39" w:rsidRPr="00200F39" w:rsidRDefault="00200F39" w:rsidP="00200F39">
            <w:pPr>
              <w:ind w:left="0" w:firstLine="0"/>
              <w:jc w:val="left"/>
              <w:rPr>
                <w:sz w:val="18"/>
                <w:szCs w:val="18"/>
              </w:rPr>
            </w:pPr>
            <w:r w:rsidRPr="00200F39">
              <w:rPr>
                <w:sz w:val="18"/>
                <w:szCs w:val="18"/>
              </w:rPr>
              <w:t xml:space="preserve">ул. Дорожная д. 1,2,3,4,5,6,7,8,9,10,11,12,13,14,15,16,17,18,19,20,21,22,23,23 а, </w:t>
            </w:r>
          </w:p>
          <w:p w:rsidR="00200F39" w:rsidRPr="00200F39" w:rsidRDefault="00200F39" w:rsidP="00200F39">
            <w:pPr>
              <w:ind w:left="0" w:firstLine="0"/>
              <w:jc w:val="left"/>
              <w:rPr>
                <w:sz w:val="18"/>
                <w:szCs w:val="18"/>
              </w:rPr>
            </w:pPr>
            <w:r w:rsidRPr="00200F39">
              <w:rPr>
                <w:sz w:val="18"/>
                <w:szCs w:val="18"/>
              </w:rPr>
              <w:t xml:space="preserve">ул. 2-я Урожайная д. 23,24,25,26,27,28,29,30,31,32,33,34,35,36,37,38,39,40,41,41а,42,43,44,44. </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23-24-34</w:t>
            </w:r>
          </w:p>
        </w:tc>
      </w:tr>
      <w:tr w:rsidR="00200F39" w:rsidRPr="00200F39" w:rsidTr="00DA47EB">
        <w:tc>
          <w:tcPr>
            <w:tcW w:w="426" w:type="dxa"/>
          </w:tcPr>
          <w:p w:rsidR="00200F39" w:rsidRPr="00200F39" w:rsidRDefault="00200F39" w:rsidP="00200F39">
            <w:pPr>
              <w:ind w:left="0" w:firstLine="0"/>
              <w:jc w:val="left"/>
              <w:rPr>
                <w:sz w:val="18"/>
                <w:szCs w:val="18"/>
              </w:rPr>
            </w:pPr>
            <w:r w:rsidRPr="00200F39">
              <w:rPr>
                <w:sz w:val="18"/>
                <w:szCs w:val="18"/>
              </w:rPr>
              <w:t>16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Федорова, в районе  д. 1 б.</w:t>
            </w:r>
          </w:p>
        </w:tc>
        <w:tc>
          <w:tcPr>
            <w:tcW w:w="1701" w:type="dxa"/>
          </w:tcPr>
          <w:p w:rsidR="00200F39" w:rsidRPr="00200F39" w:rsidRDefault="00200F39" w:rsidP="00200F39">
            <w:pPr>
              <w:ind w:left="0" w:firstLine="0"/>
              <w:jc w:val="left"/>
              <w:rPr>
                <w:sz w:val="18"/>
                <w:szCs w:val="18"/>
              </w:rPr>
            </w:pPr>
            <w:r w:rsidRPr="00200F39">
              <w:rPr>
                <w:sz w:val="18"/>
                <w:szCs w:val="18"/>
              </w:rPr>
              <w:t>N52°28'13.1363"</w:t>
            </w:r>
          </w:p>
          <w:p w:rsidR="00200F39" w:rsidRPr="00200F39" w:rsidRDefault="00200F39" w:rsidP="00200F39">
            <w:pPr>
              <w:ind w:left="0" w:firstLine="0"/>
              <w:jc w:val="left"/>
              <w:rPr>
                <w:sz w:val="18"/>
                <w:szCs w:val="18"/>
              </w:rPr>
            </w:pPr>
            <w:r w:rsidRPr="00200F39">
              <w:rPr>
                <w:sz w:val="18"/>
                <w:szCs w:val="18"/>
              </w:rPr>
              <w:t>E104°24'11.3474"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Федорова д.1,2,3,4,5,6,7,8,9,10,11,12,13,14</w:t>
            </w:r>
          </w:p>
          <w:p w:rsidR="00200F39" w:rsidRPr="00200F39" w:rsidRDefault="00200F39" w:rsidP="00200F39">
            <w:pPr>
              <w:ind w:left="0" w:firstLine="0"/>
              <w:jc w:val="left"/>
              <w:rPr>
                <w:sz w:val="18"/>
                <w:szCs w:val="18"/>
              </w:rPr>
            </w:pPr>
            <w:r w:rsidRPr="00200F39">
              <w:rPr>
                <w:sz w:val="18"/>
                <w:szCs w:val="18"/>
              </w:rPr>
              <w:t xml:space="preserve"> ул. Кирова  д.15,16,17,18,19,20,21,22,23,24,25,26,27,28,29,30,30</w:t>
            </w:r>
          </w:p>
        </w:tc>
        <w:tc>
          <w:tcPr>
            <w:tcW w:w="1735" w:type="dxa"/>
            <w:gridSpan w:val="4"/>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35</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17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пер. Дальний, в районе  д. 15/2; </w:t>
            </w:r>
          </w:p>
        </w:tc>
        <w:tc>
          <w:tcPr>
            <w:tcW w:w="1701" w:type="dxa"/>
          </w:tcPr>
          <w:p w:rsidR="00200F39" w:rsidRPr="00200F39" w:rsidRDefault="00200F39" w:rsidP="00200F39">
            <w:pPr>
              <w:ind w:left="0" w:firstLine="0"/>
              <w:jc w:val="left"/>
              <w:rPr>
                <w:sz w:val="18"/>
                <w:szCs w:val="18"/>
              </w:rPr>
            </w:pPr>
            <w:r w:rsidRPr="00200F39">
              <w:rPr>
                <w:sz w:val="18"/>
                <w:szCs w:val="18"/>
              </w:rPr>
              <w:t>N52°28'39.9566"</w:t>
            </w:r>
          </w:p>
          <w:p w:rsidR="00200F39" w:rsidRPr="00200F39" w:rsidRDefault="00200F39" w:rsidP="00200F39">
            <w:pPr>
              <w:ind w:left="0" w:firstLine="0"/>
              <w:jc w:val="left"/>
              <w:rPr>
                <w:sz w:val="18"/>
                <w:szCs w:val="18"/>
              </w:rPr>
            </w:pPr>
            <w:r w:rsidRPr="00200F39">
              <w:rPr>
                <w:sz w:val="18"/>
                <w:szCs w:val="18"/>
              </w:rPr>
              <w:t>E104°25'25.3409"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spacing w:after="200" w:line="276" w:lineRule="auto"/>
              <w:ind w:left="0" w:firstLine="0"/>
              <w:jc w:val="center"/>
              <w:rPr>
                <w:sz w:val="18"/>
                <w:szCs w:val="18"/>
              </w:rPr>
            </w:pPr>
          </w:p>
          <w:p w:rsidR="00DE6D15" w:rsidRDefault="00DE6D15" w:rsidP="00200F39">
            <w:pPr>
              <w:spacing w:after="200" w:line="276" w:lineRule="auto"/>
              <w:ind w:left="0" w:firstLine="0"/>
              <w:jc w:val="center"/>
              <w:rPr>
                <w:sz w:val="18"/>
                <w:szCs w:val="18"/>
              </w:rPr>
            </w:pPr>
          </w:p>
          <w:p w:rsidR="00DE6D15" w:rsidRDefault="00DE6D15" w:rsidP="00200F39">
            <w:pPr>
              <w:spacing w:after="200" w:line="276" w:lineRule="auto"/>
              <w:ind w:left="0" w:firstLine="0"/>
              <w:jc w:val="center"/>
              <w:rPr>
                <w:sz w:val="18"/>
                <w:szCs w:val="18"/>
              </w:rPr>
            </w:pPr>
          </w:p>
          <w:p w:rsidR="00DE6D15" w:rsidRDefault="00DE6D15" w:rsidP="00200F39">
            <w:pPr>
              <w:spacing w:after="200" w:line="276" w:lineRule="auto"/>
              <w:ind w:left="0" w:firstLine="0"/>
              <w:jc w:val="center"/>
              <w:rPr>
                <w:sz w:val="18"/>
                <w:szCs w:val="18"/>
              </w:rPr>
            </w:pPr>
          </w:p>
          <w:p w:rsidR="00DE6D15" w:rsidRDefault="00DE6D15" w:rsidP="00200F39">
            <w:pPr>
              <w:spacing w:after="200" w:line="276" w:lineRule="auto"/>
              <w:ind w:left="0" w:firstLine="0"/>
              <w:jc w:val="center"/>
              <w:rPr>
                <w:sz w:val="18"/>
                <w:szCs w:val="18"/>
              </w:rPr>
            </w:pPr>
          </w:p>
          <w:p w:rsidR="00DE6D15" w:rsidRDefault="00DE6D15"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r w:rsidRPr="00200F3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 xml:space="preserve">пер. Дальний д. 1,2,3,4,5,6,7,8,9,10,11,12,13,14,15,16,17,18,19,20,21,22,23,24,25,26,27,28,28 а, </w:t>
            </w:r>
          </w:p>
          <w:p w:rsidR="00200F39" w:rsidRPr="00200F39" w:rsidRDefault="00200F39" w:rsidP="00200F39">
            <w:pPr>
              <w:ind w:left="0" w:firstLine="0"/>
              <w:jc w:val="left"/>
              <w:rPr>
                <w:sz w:val="18"/>
                <w:szCs w:val="18"/>
              </w:rPr>
            </w:pPr>
            <w:proofErr w:type="spellStart"/>
            <w:r w:rsidRPr="00200F39">
              <w:rPr>
                <w:sz w:val="18"/>
                <w:szCs w:val="18"/>
              </w:rPr>
              <w:t>пер.Светлый</w:t>
            </w:r>
            <w:proofErr w:type="spellEnd"/>
            <w:r w:rsidRPr="00200F39">
              <w:rPr>
                <w:sz w:val="18"/>
                <w:szCs w:val="18"/>
              </w:rPr>
              <w:t>, 1а,3,5,7,7а,9в</w:t>
            </w:r>
          </w:p>
          <w:p w:rsidR="00200F39" w:rsidRPr="00200F39" w:rsidRDefault="00200F39" w:rsidP="00200F39">
            <w:pPr>
              <w:ind w:left="0" w:firstLine="0"/>
              <w:jc w:val="left"/>
              <w:rPr>
                <w:sz w:val="18"/>
                <w:szCs w:val="18"/>
              </w:rPr>
            </w:pPr>
            <w:proofErr w:type="spellStart"/>
            <w:r w:rsidRPr="00200F39">
              <w:rPr>
                <w:sz w:val="18"/>
                <w:szCs w:val="18"/>
              </w:rPr>
              <w:t>пер.Заозерный</w:t>
            </w:r>
            <w:proofErr w:type="spellEnd"/>
            <w:r w:rsidRPr="00200F39">
              <w:rPr>
                <w:sz w:val="18"/>
                <w:szCs w:val="18"/>
              </w:rPr>
              <w:t xml:space="preserve"> 1,1а,2,3,4,5,6,6а,7,8,9,11,13,15,15а, 17</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28-37</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18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Горького, в районе  д.8/1;</w:t>
            </w:r>
          </w:p>
        </w:tc>
        <w:tc>
          <w:tcPr>
            <w:tcW w:w="1701" w:type="dxa"/>
          </w:tcPr>
          <w:p w:rsidR="00200F39" w:rsidRPr="00200F39" w:rsidRDefault="00200F39" w:rsidP="00200F39">
            <w:pPr>
              <w:ind w:left="0" w:firstLine="0"/>
              <w:jc w:val="left"/>
              <w:rPr>
                <w:sz w:val="18"/>
                <w:szCs w:val="18"/>
              </w:rPr>
            </w:pPr>
            <w:r w:rsidRPr="00200F39">
              <w:rPr>
                <w:sz w:val="18"/>
                <w:szCs w:val="18"/>
              </w:rPr>
              <w:t>N52°28'29.6172"</w:t>
            </w:r>
          </w:p>
          <w:p w:rsidR="00200F39" w:rsidRPr="00200F39" w:rsidRDefault="00200F39" w:rsidP="00200F39">
            <w:pPr>
              <w:ind w:left="0" w:firstLine="0"/>
              <w:jc w:val="left"/>
              <w:rPr>
                <w:sz w:val="18"/>
                <w:szCs w:val="18"/>
              </w:rPr>
            </w:pPr>
            <w:r w:rsidRPr="00200F39">
              <w:rPr>
                <w:sz w:val="18"/>
                <w:szCs w:val="18"/>
              </w:rPr>
              <w:t>E104°25'13.3289"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Горького д. 1,2,3,4,5,6,7,8,9,10,11,12,13,14,15,16,17,18,19,20,21,22,23,24,25,26,27,28,29,30,31,32,33,34,35,36,3</w:t>
            </w:r>
            <w:r w:rsidRPr="00200F39">
              <w:rPr>
                <w:sz w:val="18"/>
                <w:szCs w:val="18"/>
              </w:rPr>
              <w:lastRenderedPageBreak/>
              <w:t xml:space="preserve">7,38,39,40,41,41а,42,43,44,45,46,-46, </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25</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19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Гравийная, в районе  д.1;</w:t>
            </w:r>
          </w:p>
        </w:tc>
        <w:tc>
          <w:tcPr>
            <w:tcW w:w="1701" w:type="dxa"/>
          </w:tcPr>
          <w:p w:rsidR="00200F39" w:rsidRPr="00200F39" w:rsidRDefault="00200F39" w:rsidP="00200F39">
            <w:pPr>
              <w:ind w:left="0" w:firstLine="0"/>
              <w:jc w:val="left"/>
              <w:rPr>
                <w:sz w:val="18"/>
                <w:szCs w:val="18"/>
              </w:rPr>
            </w:pPr>
            <w:r w:rsidRPr="00200F39">
              <w:rPr>
                <w:sz w:val="18"/>
                <w:szCs w:val="18"/>
              </w:rPr>
              <w:t>N52°28'45.1392"</w:t>
            </w:r>
          </w:p>
          <w:p w:rsidR="00200F39" w:rsidRPr="00200F39" w:rsidRDefault="00200F39" w:rsidP="00200F39">
            <w:pPr>
              <w:ind w:left="0" w:firstLine="0"/>
              <w:jc w:val="left"/>
              <w:rPr>
                <w:sz w:val="18"/>
                <w:szCs w:val="18"/>
              </w:rPr>
            </w:pPr>
            <w:r w:rsidRPr="00200F39">
              <w:rPr>
                <w:sz w:val="18"/>
                <w:szCs w:val="18"/>
              </w:rPr>
              <w:t>E104°24'24.1208"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50 лет Октября д. 1,2,3,4,5,6,7,8,9,10,11,12,13,14,15,16,17,18,19,20,21,22,23,24, </w:t>
            </w:r>
          </w:p>
          <w:p w:rsidR="00200F39" w:rsidRPr="00200F39" w:rsidRDefault="00200F39" w:rsidP="00200F39">
            <w:pPr>
              <w:ind w:left="0" w:firstLine="0"/>
              <w:jc w:val="left"/>
              <w:rPr>
                <w:sz w:val="18"/>
                <w:szCs w:val="18"/>
              </w:rPr>
            </w:pPr>
            <w:r w:rsidRPr="00200F39">
              <w:rPr>
                <w:sz w:val="18"/>
                <w:szCs w:val="18"/>
              </w:rPr>
              <w:t xml:space="preserve">ул. Гравийная д. 1,2,3,4,5,6,7,8,9,10,1112, </w:t>
            </w:r>
          </w:p>
          <w:p w:rsidR="00200F39" w:rsidRPr="00200F39" w:rsidRDefault="00200F39" w:rsidP="00200F39">
            <w:pPr>
              <w:ind w:left="0" w:firstLine="0"/>
              <w:jc w:val="left"/>
              <w:rPr>
                <w:sz w:val="18"/>
                <w:szCs w:val="18"/>
              </w:rPr>
            </w:pPr>
            <w:r w:rsidRPr="00200F39">
              <w:rPr>
                <w:sz w:val="18"/>
                <w:szCs w:val="18"/>
              </w:rPr>
              <w:t>пер. Болотный,1,1/2,7,9,17б</w:t>
            </w:r>
          </w:p>
          <w:p w:rsidR="00200F39" w:rsidRPr="00200F39" w:rsidRDefault="00200F39" w:rsidP="00200F39">
            <w:pPr>
              <w:ind w:left="0" w:firstLine="0"/>
              <w:jc w:val="left"/>
              <w:rPr>
                <w:sz w:val="18"/>
                <w:szCs w:val="18"/>
              </w:rPr>
            </w:pPr>
            <w:r w:rsidRPr="00200F39">
              <w:rPr>
                <w:sz w:val="18"/>
                <w:szCs w:val="18"/>
              </w:rPr>
              <w:t>пер. Мирный,1,1а,2,3,4,6,6а,9,10,12,12а</w:t>
            </w:r>
          </w:p>
          <w:p w:rsidR="00200F39" w:rsidRPr="00200F39" w:rsidRDefault="00200F39" w:rsidP="00200F39">
            <w:pPr>
              <w:ind w:left="0" w:firstLine="0"/>
              <w:jc w:val="left"/>
              <w:rPr>
                <w:sz w:val="18"/>
                <w:szCs w:val="18"/>
              </w:rPr>
            </w:pPr>
            <w:r w:rsidRPr="00200F39">
              <w:rPr>
                <w:sz w:val="18"/>
                <w:szCs w:val="18"/>
              </w:rPr>
              <w:t xml:space="preserve"> ул. Кутузова, 1,2,3,8,10а,12</w:t>
            </w:r>
          </w:p>
          <w:p w:rsidR="00200F39" w:rsidRPr="00200F39" w:rsidRDefault="00200F39" w:rsidP="00200F39">
            <w:pPr>
              <w:ind w:left="0" w:firstLine="0"/>
              <w:jc w:val="left"/>
              <w:rPr>
                <w:sz w:val="18"/>
                <w:szCs w:val="18"/>
              </w:rPr>
            </w:pPr>
            <w:r w:rsidRPr="00200F39">
              <w:rPr>
                <w:sz w:val="18"/>
                <w:szCs w:val="18"/>
              </w:rPr>
              <w:t>пер. Орловский,1,2,3,4,5,6,7,8,9,10,11,12,13,14</w:t>
            </w:r>
          </w:p>
          <w:p w:rsidR="00200F39" w:rsidRPr="00200F39" w:rsidRDefault="00200F39" w:rsidP="00200F39">
            <w:pPr>
              <w:ind w:left="0" w:firstLine="0"/>
              <w:jc w:val="left"/>
              <w:rPr>
                <w:sz w:val="18"/>
                <w:szCs w:val="18"/>
              </w:rPr>
            </w:pPr>
            <w:r w:rsidRPr="00200F39">
              <w:rPr>
                <w:sz w:val="18"/>
                <w:szCs w:val="18"/>
              </w:rPr>
              <w:t xml:space="preserve"> </w:t>
            </w:r>
            <w:proofErr w:type="spellStart"/>
            <w:r w:rsidRPr="00200F39">
              <w:rPr>
                <w:sz w:val="18"/>
                <w:szCs w:val="18"/>
              </w:rPr>
              <w:t>ул</w:t>
            </w:r>
            <w:proofErr w:type="spellEnd"/>
            <w:r w:rsidRPr="00200F39">
              <w:rPr>
                <w:sz w:val="18"/>
                <w:szCs w:val="18"/>
              </w:rPr>
              <w:t xml:space="preserve"> .</w:t>
            </w:r>
            <w:proofErr w:type="spellStart"/>
            <w:r w:rsidRPr="00200F39">
              <w:rPr>
                <w:sz w:val="18"/>
                <w:szCs w:val="18"/>
              </w:rPr>
              <w:t>Кольцовская</w:t>
            </w:r>
            <w:proofErr w:type="spellEnd"/>
            <w:r w:rsidRPr="00200F39">
              <w:rPr>
                <w:sz w:val="18"/>
                <w:szCs w:val="18"/>
              </w:rPr>
              <w:t xml:space="preserve"> д.42а,42,43,44,45,46,47,48,49,50,51,52,53,54,55,56а</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Зерновая, д. 2/1;</w:t>
            </w:r>
          </w:p>
        </w:tc>
        <w:tc>
          <w:tcPr>
            <w:tcW w:w="1701" w:type="dxa"/>
          </w:tcPr>
          <w:p w:rsidR="00200F39" w:rsidRPr="00200F39" w:rsidRDefault="00200F39" w:rsidP="00200F39">
            <w:pPr>
              <w:ind w:left="0" w:firstLine="0"/>
              <w:jc w:val="left"/>
              <w:rPr>
                <w:sz w:val="18"/>
                <w:szCs w:val="18"/>
              </w:rPr>
            </w:pPr>
            <w:r w:rsidRPr="00200F39">
              <w:rPr>
                <w:sz w:val="18"/>
                <w:szCs w:val="18"/>
              </w:rPr>
              <w:t>N52°27'55.1375"</w:t>
            </w:r>
          </w:p>
          <w:p w:rsidR="00200F39" w:rsidRPr="00200F39" w:rsidRDefault="00200F39" w:rsidP="00200F39">
            <w:pPr>
              <w:ind w:left="0" w:firstLine="0"/>
              <w:jc w:val="left"/>
              <w:rPr>
                <w:sz w:val="18"/>
                <w:szCs w:val="18"/>
              </w:rPr>
            </w:pPr>
            <w:r w:rsidRPr="00200F39">
              <w:rPr>
                <w:sz w:val="18"/>
                <w:szCs w:val="18"/>
              </w:rPr>
              <w:t>E104°22'46.9416"</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Зерновая д. 2/2-4,</w:t>
            </w:r>
          </w:p>
          <w:p w:rsidR="00200F39" w:rsidRPr="00200F39" w:rsidRDefault="00200F39" w:rsidP="00200F39">
            <w:pPr>
              <w:ind w:left="0" w:firstLine="0"/>
              <w:jc w:val="left"/>
              <w:rPr>
                <w:sz w:val="18"/>
                <w:szCs w:val="18"/>
              </w:rPr>
            </w:pPr>
            <w:r w:rsidRPr="00200F39">
              <w:rPr>
                <w:sz w:val="18"/>
                <w:szCs w:val="18"/>
              </w:rPr>
              <w:t xml:space="preserve">ул. Колхозная д. 64-104, </w:t>
            </w:r>
          </w:p>
          <w:p w:rsidR="00200F39" w:rsidRPr="00200F39" w:rsidRDefault="00200F39" w:rsidP="00200F39">
            <w:pPr>
              <w:ind w:left="0" w:firstLine="0"/>
              <w:jc w:val="left"/>
              <w:rPr>
                <w:sz w:val="18"/>
                <w:szCs w:val="18"/>
              </w:rPr>
            </w:pPr>
            <w:r w:rsidRPr="00200F39">
              <w:rPr>
                <w:sz w:val="18"/>
                <w:szCs w:val="18"/>
              </w:rPr>
              <w:t xml:space="preserve">ул. Высоцкого,17 </w:t>
            </w:r>
          </w:p>
          <w:p w:rsidR="00200F39" w:rsidRPr="00200F39" w:rsidRDefault="00200F39" w:rsidP="00200F39">
            <w:pPr>
              <w:ind w:left="0" w:firstLine="0"/>
              <w:jc w:val="left"/>
              <w:rPr>
                <w:sz w:val="18"/>
                <w:szCs w:val="18"/>
              </w:rPr>
            </w:pPr>
            <w:r w:rsidRPr="00200F39">
              <w:rPr>
                <w:sz w:val="18"/>
                <w:szCs w:val="18"/>
              </w:rPr>
              <w:t>ул. Рязанская, 9</w:t>
            </w:r>
          </w:p>
          <w:p w:rsidR="00200F39" w:rsidRPr="00200F39" w:rsidRDefault="00200F39" w:rsidP="00200F39">
            <w:pPr>
              <w:ind w:left="0" w:firstLine="0"/>
              <w:jc w:val="left"/>
              <w:rPr>
                <w:sz w:val="18"/>
                <w:szCs w:val="18"/>
              </w:rPr>
            </w:pPr>
            <w:r w:rsidRPr="00200F39">
              <w:rPr>
                <w:sz w:val="18"/>
                <w:szCs w:val="18"/>
              </w:rPr>
              <w:t>ул. Совхозная,1,2,3,4,5,6,7,8,10,12,14</w:t>
            </w:r>
          </w:p>
          <w:p w:rsidR="00200F39" w:rsidRPr="00200F39" w:rsidRDefault="00200F39" w:rsidP="00200F39">
            <w:pPr>
              <w:ind w:left="0" w:firstLine="0"/>
              <w:jc w:val="left"/>
              <w:rPr>
                <w:sz w:val="18"/>
                <w:szCs w:val="18"/>
              </w:rPr>
            </w:pPr>
            <w:r w:rsidRPr="00200F39">
              <w:rPr>
                <w:sz w:val="18"/>
                <w:szCs w:val="18"/>
              </w:rPr>
              <w:t>пер. Татарский 4,6,8,7,9</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26</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И. Рогаль, в районе  д.17;</w:t>
            </w:r>
          </w:p>
        </w:tc>
        <w:tc>
          <w:tcPr>
            <w:tcW w:w="1701" w:type="dxa"/>
          </w:tcPr>
          <w:p w:rsidR="00200F39" w:rsidRPr="00200F39" w:rsidRDefault="00200F39" w:rsidP="00200F39">
            <w:pPr>
              <w:ind w:left="0" w:firstLine="0"/>
              <w:jc w:val="left"/>
              <w:rPr>
                <w:sz w:val="18"/>
                <w:szCs w:val="18"/>
              </w:rPr>
            </w:pPr>
            <w:r w:rsidRPr="00200F39">
              <w:rPr>
                <w:sz w:val="18"/>
                <w:szCs w:val="18"/>
              </w:rPr>
              <w:t>N52°28'46.3307"</w:t>
            </w:r>
          </w:p>
          <w:p w:rsidR="00200F39" w:rsidRPr="00200F39" w:rsidRDefault="00200F39" w:rsidP="00200F39">
            <w:pPr>
              <w:ind w:left="0" w:firstLine="0"/>
              <w:jc w:val="left"/>
              <w:rPr>
                <w:sz w:val="18"/>
                <w:szCs w:val="18"/>
              </w:rPr>
            </w:pPr>
            <w:r w:rsidRPr="00200F39">
              <w:rPr>
                <w:sz w:val="18"/>
                <w:szCs w:val="18"/>
              </w:rPr>
              <w:t>E104°24'37.2454"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И. Рогаль д. 1,2,3,4,5,6,7,8,9,10,11,12,13,14,15,16,17,18,19,20,21,22,23,24,25,26,27,28,29,30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27-33-49</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50 лет Октября,  в районе д. 55А </w:t>
            </w:r>
          </w:p>
        </w:tc>
        <w:tc>
          <w:tcPr>
            <w:tcW w:w="1701" w:type="dxa"/>
          </w:tcPr>
          <w:p w:rsidR="00200F39" w:rsidRPr="00200F39" w:rsidRDefault="00200F39" w:rsidP="00200F39">
            <w:pPr>
              <w:ind w:left="0" w:firstLine="0"/>
              <w:jc w:val="left"/>
              <w:rPr>
                <w:sz w:val="18"/>
                <w:szCs w:val="18"/>
              </w:rPr>
            </w:pPr>
            <w:r w:rsidRPr="00200F39">
              <w:rPr>
                <w:sz w:val="18"/>
                <w:szCs w:val="18"/>
              </w:rPr>
              <w:t>N52°29'11.5603"</w:t>
            </w:r>
          </w:p>
          <w:p w:rsidR="00200F39" w:rsidRPr="00200F39" w:rsidRDefault="00200F39" w:rsidP="00200F39">
            <w:pPr>
              <w:ind w:left="0" w:firstLine="0"/>
              <w:jc w:val="left"/>
              <w:rPr>
                <w:sz w:val="18"/>
                <w:szCs w:val="18"/>
              </w:rPr>
            </w:pPr>
            <w:r w:rsidRPr="00200F39">
              <w:rPr>
                <w:sz w:val="18"/>
                <w:szCs w:val="18"/>
              </w:rPr>
              <w:t>E104°25'12.3635"</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50 лет Октября д. 25,26,27,28,29,30,31,32,33,34,35,36,37,38,39,40,41,41а,42,43,44,45,46,47,48,49,50,51,52,53,54,55,56,57,58,59,60 б,</w:t>
            </w:r>
          </w:p>
          <w:p w:rsidR="00200F39" w:rsidRPr="00200F39" w:rsidRDefault="00200F39" w:rsidP="00200F39">
            <w:pPr>
              <w:ind w:left="0" w:firstLine="0"/>
              <w:jc w:val="left"/>
              <w:rPr>
                <w:sz w:val="18"/>
                <w:szCs w:val="18"/>
              </w:rPr>
            </w:pPr>
            <w:r w:rsidRPr="00200F39">
              <w:rPr>
                <w:sz w:val="18"/>
                <w:szCs w:val="18"/>
              </w:rPr>
              <w:t xml:space="preserve">ул. Кирова д.110,111,112,113,114,115,116,117,118,120,121,122,123,124,125,126,127,128,129,130,131,132,133,134,135,136,137,138138а, </w:t>
            </w:r>
          </w:p>
          <w:p w:rsidR="00200F39" w:rsidRPr="00200F39" w:rsidRDefault="00200F39" w:rsidP="00200F39">
            <w:pPr>
              <w:ind w:left="0" w:firstLine="0"/>
              <w:jc w:val="left"/>
              <w:rPr>
                <w:sz w:val="18"/>
                <w:szCs w:val="18"/>
              </w:rPr>
            </w:pPr>
            <w:r w:rsidRPr="00200F39">
              <w:rPr>
                <w:sz w:val="18"/>
                <w:szCs w:val="18"/>
              </w:rPr>
              <w:t>ул. Кирова д. 201,202,203,204,205,206,207,208,209,210,211,212,213,214,215,216,217,218,219,220,221,222,223,224,225,226,227,228</w:t>
            </w:r>
          </w:p>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Зиминская</w:t>
            </w:r>
            <w:proofErr w:type="spellEnd"/>
            <w:r w:rsidRPr="00200F39">
              <w:rPr>
                <w:sz w:val="18"/>
                <w:szCs w:val="18"/>
              </w:rPr>
              <w:t xml:space="preserve"> д.1,2,3,4,5,6,7,8,9,10,11,12,13,14,15,16,17,18,19,20,21,22,23,24,25,26,27,28,29,30,31-32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31-34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Суворова, в районе  д. 66;</w:t>
            </w:r>
          </w:p>
        </w:tc>
        <w:tc>
          <w:tcPr>
            <w:tcW w:w="1701" w:type="dxa"/>
          </w:tcPr>
          <w:p w:rsidR="00200F39" w:rsidRPr="00200F39" w:rsidRDefault="00200F39" w:rsidP="00200F39">
            <w:pPr>
              <w:ind w:left="0" w:firstLine="0"/>
              <w:jc w:val="left"/>
              <w:rPr>
                <w:sz w:val="18"/>
                <w:szCs w:val="18"/>
              </w:rPr>
            </w:pPr>
            <w:r w:rsidRPr="00200F39">
              <w:rPr>
                <w:sz w:val="18"/>
                <w:szCs w:val="18"/>
              </w:rPr>
              <w:t>N52°29'20.4270"</w:t>
            </w:r>
          </w:p>
          <w:p w:rsidR="00200F39" w:rsidRPr="00200F39" w:rsidRDefault="00200F39" w:rsidP="00200F39">
            <w:pPr>
              <w:ind w:left="0" w:firstLine="0"/>
              <w:jc w:val="left"/>
              <w:rPr>
                <w:sz w:val="18"/>
                <w:szCs w:val="18"/>
              </w:rPr>
            </w:pPr>
            <w:r w:rsidRPr="00200F39">
              <w:rPr>
                <w:sz w:val="18"/>
                <w:szCs w:val="18"/>
              </w:rPr>
              <w:t>E104°25'01.2205"</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Суворова д. 21,22,23,24,25,26,27,28,29,30,31,32,33,34,35,36,37,38,39,40,41,41а,42,43,44,45,46,47,48,49,50,51,52,53,54,55,56,57,58,59,60,61,62,63,64,65,66,67,68,69,70,71,72,73,74,75,76,77,78,79,80,81,82,83,84,85,86,87,88,89,90,91,92,93,94,95,96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36-43</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24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Кирова, в районе  д. 175А; </w:t>
            </w:r>
          </w:p>
        </w:tc>
        <w:tc>
          <w:tcPr>
            <w:tcW w:w="1701" w:type="dxa"/>
          </w:tcPr>
          <w:p w:rsidR="00200F39" w:rsidRPr="00200F39" w:rsidRDefault="00200F39" w:rsidP="00200F39">
            <w:pPr>
              <w:ind w:left="0" w:firstLine="0"/>
              <w:jc w:val="left"/>
              <w:rPr>
                <w:sz w:val="18"/>
                <w:szCs w:val="18"/>
              </w:rPr>
            </w:pPr>
            <w:r w:rsidRPr="00200F39">
              <w:rPr>
                <w:sz w:val="18"/>
                <w:szCs w:val="18"/>
              </w:rPr>
              <w:t>N52°29'20.7798"</w:t>
            </w:r>
          </w:p>
          <w:p w:rsidR="00200F39" w:rsidRPr="00200F39" w:rsidRDefault="00200F39" w:rsidP="00200F39">
            <w:pPr>
              <w:ind w:left="0" w:firstLine="0"/>
              <w:jc w:val="left"/>
              <w:rPr>
                <w:sz w:val="18"/>
                <w:szCs w:val="18"/>
              </w:rPr>
            </w:pPr>
            <w:r w:rsidRPr="00200F39">
              <w:rPr>
                <w:sz w:val="18"/>
                <w:szCs w:val="18"/>
              </w:rPr>
              <w:t>E104°25'17.9639"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Кирова д. 228,229,230,231,232,233,234,235,236,237,238,239,240,241,242,243,244,245,246,247,248,249,250,251,252,253,254,255,256, </w:t>
            </w:r>
          </w:p>
          <w:p w:rsidR="00200F39" w:rsidRPr="00200F39" w:rsidRDefault="00200F39" w:rsidP="00200F39">
            <w:pPr>
              <w:ind w:left="0" w:firstLine="0"/>
              <w:jc w:val="left"/>
              <w:rPr>
                <w:sz w:val="18"/>
                <w:szCs w:val="18"/>
              </w:rPr>
            </w:pPr>
            <w:r w:rsidRPr="00200F39">
              <w:rPr>
                <w:sz w:val="18"/>
                <w:szCs w:val="18"/>
              </w:rPr>
              <w:t>пер. Речной д.67,8,9,10,11,</w:t>
            </w:r>
          </w:p>
          <w:p w:rsidR="00200F39" w:rsidRPr="00200F39" w:rsidRDefault="00200F39" w:rsidP="00200F39">
            <w:pPr>
              <w:ind w:left="0" w:firstLine="0"/>
              <w:jc w:val="left"/>
              <w:rPr>
                <w:sz w:val="18"/>
                <w:szCs w:val="18"/>
              </w:rPr>
            </w:pPr>
            <w:r w:rsidRPr="00200F39">
              <w:rPr>
                <w:sz w:val="18"/>
                <w:szCs w:val="18"/>
              </w:rPr>
              <w:lastRenderedPageBreak/>
              <w:t>пер. Грозный д. 17,19</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26-34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25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Кирова, в районе  д.68/Б </w:t>
            </w:r>
          </w:p>
        </w:tc>
        <w:tc>
          <w:tcPr>
            <w:tcW w:w="1701" w:type="dxa"/>
          </w:tcPr>
          <w:p w:rsidR="00200F39" w:rsidRPr="00200F39" w:rsidRDefault="00200F39" w:rsidP="00200F39">
            <w:pPr>
              <w:ind w:left="0" w:firstLine="0"/>
              <w:jc w:val="left"/>
              <w:rPr>
                <w:sz w:val="18"/>
                <w:szCs w:val="18"/>
              </w:rPr>
            </w:pPr>
            <w:r w:rsidRPr="00200F39">
              <w:rPr>
                <w:sz w:val="18"/>
                <w:szCs w:val="18"/>
              </w:rPr>
              <w:t>N52°28'30.1671"</w:t>
            </w:r>
          </w:p>
          <w:p w:rsidR="00200F39" w:rsidRPr="00200F39" w:rsidRDefault="00200F39" w:rsidP="00200F39">
            <w:pPr>
              <w:ind w:left="0" w:firstLine="0"/>
              <w:jc w:val="left"/>
              <w:rPr>
                <w:sz w:val="18"/>
                <w:szCs w:val="18"/>
              </w:rPr>
            </w:pPr>
            <w:r w:rsidRPr="00200F39">
              <w:rPr>
                <w:sz w:val="18"/>
                <w:szCs w:val="18"/>
              </w:rPr>
              <w:t>E104°24'37.5419"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p w:rsidR="00200F39" w:rsidRPr="00200F39" w:rsidRDefault="00200F39" w:rsidP="00200F39">
            <w:pPr>
              <w:ind w:left="0" w:firstLine="0"/>
              <w:jc w:val="center"/>
              <w:rPr>
                <w:sz w:val="18"/>
                <w:szCs w:val="18"/>
              </w:rPr>
            </w:pP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200F39" w:rsidRPr="00200F39" w:rsidRDefault="00200F39" w:rsidP="00200F39">
            <w:pPr>
              <w:ind w:left="0" w:firstLine="0"/>
              <w:jc w:val="left"/>
              <w:rPr>
                <w:sz w:val="18"/>
                <w:szCs w:val="18"/>
              </w:rPr>
            </w:pPr>
            <w:r w:rsidRPr="00200F39">
              <w:rPr>
                <w:sz w:val="18"/>
                <w:szCs w:val="18"/>
              </w:rPr>
              <w:t>ул.50 Лет Октября д.1,2,3,4,5,6,7,8,9,10,11,12,13,14,15,16,17,18,19,20,21,22,23,24,25,26,27,28,29,30,31,32,33,34,35,36,37,38,39,40,41,41а,42,43,44,45,46,47,48,49,50,51,52,53,54,55,56,57,58,59,60,61,62,63,64,65,66,67,68,69,70,71,72,73,74,75,76,77,78,79,80,81,82,83,84,85,8б</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37</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Северная, в районе  д.27/1;</w:t>
            </w:r>
          </w:p>
        </w:tc>
        <w:tc>
          <w:tcPr>
            <w:tcW w:w="1701" w:type="dxa"/>
          </w:tcPr>
          <w:p w:rsidR="00200F39" w:rsidRPr="00200F39" w:rsidRDefault="00200F39" w:rsidP="00200F39">
            <w:pPr>
              <w:ind w:left="0" w:firstLine="0"/>
              <w:jc w:val="left"/>
              <w:rPr>
                <w:sz w:val="18"/>
                <w:szCs w:val="18"/>
              </w:rPr>
            </w:pPr>
            <w:r w:rsidRPr="00200F39">
              <w:rPr>
                <w:sz w:val="18"/>
                <w:szCs w:val="18"/>
              </w:rPr>
              <w:t>N52°28'57.8806"</w:t>
            </w:r>
          </w:p>
          <w:p w:rsidR="00200F39" w:rsidRPr="00200F39" w:rsidRDefault="00200F39" w:rsidP="00200F39">
            <w:pPr>
              <w:ind w:left="0" w:firstLine="0"/>
              <w:jc w:val="left"/>
              <w:rPr>
                <w:sz w:val="18"/>
                <w:szCs w:val="18"/>
              </w:rPr>
            </w:pPr>
            <w:r w:rsidRPr="00200F39">
              <w:rPr>
                <w:sz w:val="18"/>
                <w:szCs w:val="18"/>
              </w:rPr>
              <w:t>E104°25'24.6683"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center"/>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Северная д. 1,2,3,4,5,6,7,8,9,10,11,12,13,14,15,16,17,18,19,20,21,22,23,24,25,26,27, </w:t>
            </w:r>
          </w:p>
          <w:p w:rsidR="00200F39" w:rsidRPr="00200F39" w:rsidRDefault="00200F39" w:rsidP="00200F39">
            <w:pPr>
              <w:ind w:left="0" w:firstLine="0"/>
              <w:jc w:val="left"/>
              <w:rPr>
                <w:sz w:val="18"/>
                <w:szCs w:val="18"/>
              </w:rPr>
            </w:pPr>
            <w:r w:rsidRPr="00200F39">
              <w:rPr>
                <w:sz w:val="18"/>
                <w:szCs w:val="18"/>
              </w:rPr>
              <w:t>ул. Щербакова д. 1,2,3,4,5,6,7,8,9,10,11,12,13,14,15,16,17,18,19,20,21,22,23,2425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23-30</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27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Гоголя, в районе  д.27/А; </w:t>
            </w:r>
          </w:p>
        </w:tc>
        <w:tc>
          <w:tcPr>
            <w:tcW w:w="1701" w:type="dxa"/>
          </w:tcPr>
          <w:p w:rsidR="00200F39" w:rsidRPr="00200F39" w:rsidRDefault="00200F39" w:rsidP="00200F39">
            <w:pPr>
              <w:ind w:left="0" w:firstLine="0"/>
              <w:jc w:val="left"/>
              <w:rPr>
                <w:sz w:val="18"/>
                <w:szCs w:val="18"/>
              </w:rPr>
            </w:pPr>
            <w:r w:rsidRPr="00200F39">
              <w:rPr>
                <w:sz w:val="18"/>
                <w:szCs w:val="18"/>
              </w:rPr>
              <w:t>N52°27'36.1753"</w:t>
            </w:r>
          </w:p>
          <w:p w:rsidR="00200F39" w:rsidRPr="00200F39" w:rsidRDefault="00200F39" w:rsidP="00200F39">
            <w:pPr>
              <w:ind w:left="0" w:firstLine="0"/>
              <w:jc w:val="left"/>
              <w:rPr>
                <w:sz w:val="18"/>
                <w:szCs w:val="18"/>
              </w:rPr>
            </w:pPr>
            <w:r w:rsidRPr="00200F39">
              <w:rPr>
                <w:sz w:val="18"/>
                <w:szCs w:val="18"/>
              </w:rPr>
              <w:t>E104°23'24.9700"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p>
          <w:p w:rsidR="00DA47EB" w:rsidRDefault="00DA47EB" w:rsidP="00200F39">
            <w:pPr>
              <w:spacing w:after="200" w:line="276" w:lineRule="auto"/>
              <w:ind w:left="0" w:firstLine="0"/>
              <w:jc w:val="center"/>
              <w:rPr>
                <w:sz w:val="18"/>
                <w:szCs w:val="18"/>
              </w:rPr>
            </w:pPr>
          </w:p>
          <w:p w:rsidR="00DA47EB" w:rsidRDefault="00DA47EB" w:rsidP="00200F39">
            <w:pPr>
              <w:spacing w:after="200" w:line="276" w:lineRule="auto"/>
              <w:ind w:left="0" w:firstLine="0"/>
              <w:jc w:val="center"/>
              <w:rPr>
                <w:sz w:val="18"/>
                <w:szCs w:val="18"/>
              </w:rPr>
            </w:pPr>
          </w:p>
          <w:p w:rsidR="00DA47EB" w:rsidRDefault="00DA47EB" w:rsidP="00200F39">
            <w:pPr>
              <w:spacing w:after="200" w:line="276" w:lineRule="auto"/>
              <w:ind w:left="0" w:firstLine="0"/>
              <w:jc w:val="center"/>
              <w:rPr>
                <w:sz w:val="18"/>
                <w:szCs w:val="18"/>
              </w:rPr>
            </w:pPr>
          </w:p>
          <w:p w:rsidR="00200F39" w:rsidRPr="00200F39" w:rsidRDefault="00200F39" w:rsidP="00200F39">
            <w:pPr>
              <w:spacing w:after="200" w:line="276" w:lineRule="auto"/>
              <w:ind w:left="0" w:firstLine="0"/>
              <w:jc w:val="center"/>
              <w:rPr>
                <w:sz w:val="18"/>
                <w:szCs w:val="18"/>
              </w:rPr>
            </w:pPr>
            <w:r w:rsidRPr="00200F39">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ул.  Гоголя д. 1,2,3,4,5,6,7,8,9,10,11,12,13,14,15,16,17,18,19,20,21,22,23,24,25,26,27,28,29,30,31,32,33,34,35,36,37,38,39,40,41,41а,42,43,44,45,46,47,48,49,50,51,52,53,54,55,56,57,58,59,60,61,62,</w:t>
            </w:r>
          </w:p>
          <w:p w:rsidR="00200F39" w:rsidRPr="00200F39" w:rsidRDefault="00200F39" w:rsidP="00200F39">
            <w:pPr>
              <w:ind w:left="0" w:firstLine="0"/>
              <w:jc w:val="left"/>
              <w:rPr>
                <w:sz w:val="18"/>
                <w:szCs w:val="18"/>
              </w:rPr>
            </w:pPr>
            <w:r w:rsidRPr="00200F39">
              <w:rPr>
                <w:sz w:val="18"/>
                <w:szCs w:val="18"/>
              </w:rPr>
              <w:t xml:space="preserve"> ул. Мурманская, 1,3,3а,4,5,11,15,14,17,19,25,26,31</w:t>
            </w:r>
          </w:p>
          <w:p w:rsidR="00200F39" w:rsidRPr="00200F39" w:rsidRDefault="00200F39" w:rsidP="00200F39">
            <w:pPr>
              <w:ind w:left="0" w:firstLine="0"/>
              <w:jc w:val="left"/>
              <w:rPr>
                <w:sz w:val="18"/>
                <w:szCs w:val="18"/>
              </w:rPr>
            </w:pPr>
            <w:r w:rsidRPr="00200F39">
              <w:rPr>
                <w:sz w:val="18"/>
                <w:szCs w:val="18"/>
              </w:rPr>
              <w:t>ул. Синицина,1,2,3,4,5,6,7,8,9,10,11,12,14,16</w:t>
            </w:r>
          </w:p>
          <w:p w:rsidR="00200F39" w:rsidRPr="00200F39" w:rsidRDefault="00200F39" w:rsidP="00200F39">
            <w:pPr>
              <w:ind w:left="0" w:firstLine="0"/>
              <w:jc w:val="left"/>
              <w:rPr>
                <w:sz w:val="18"/>
                <w:szCs w:val="18"/>
              </w:rPr>
            </w:pPr>
            <w:r w:rsidRPr="00200F39">
              <w:rPr>
                <w:sz w:val="18"/>
                <w:szCs w:val="18"/>
              </w:rPr>
              <w:t xml:space="preserve"> ул. Журавлева,1,2,3,4,6,9,10,11,12,13,15,17</w:t>
            </w:r>
          </w:p>
          <w:p w:rsidR="00200F39" w:rsidRPr="00200F39" w:rsidRDefault="00200F39" w:rsidP="00200F39">
            <w:pPr>
              <w:ind w:left="0" w:firstLine="0"/>
              <w:jc w:val="left"/>
              <w:rPr>
                <w:sz w:val="18"/>
                <w:szCs w:val="18"/>
              </w:rPr>
            </w:pPr>
            <w:r w:rsidRPr="00200F39">
              <w:rPr>
                <w:sz w:val="18"/>
                <w:szCs w:val="18"/>
              </w:rPr>
              <w:t xml:space="preserve"> ул. Дятлова24,24а,24б,26,28,30</w:t>
            </w:r>
          </w:p>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Мироновская</w:t>
            </w:r>
            <w:proofErr w:type="spellEnd"/>
            <w:r w:rsidRPr="00200F39">
              <w:rPr>
                <w:sz w:val="18"/>
                <w:szCs w:val="18"/>
              </w:rPr>
              <w:t xml:space="preserve"> 1,3,4,5,6</w:t>
            </w:r>
          </w:p>
          <w:p w:rsidR="00200F39" w:rsidRPr="00200F39" w:rsidRDefault="00200F39" w:rsidP="00200F39">
            <w:pPr>
              <w:ind w:left="0" w:firstLine="0"/>
              <w:jc w:val="left"/>
              <w:rPr>
                <w:sz w:val="18"/>
                <w:szCs w:val="18"/>
              </w:rPr>
            </w:pPr>
            <w:r w:rsidRPr="00200F39">
              <w:rPr>
                <w:sz w:val="18"/>
                <w:szCs w:val="18"/>
              </w:rPr>
              <w:t>ул. Прокопия Малкова 1,3,5,7,9,11,13</w:t>
            </w:r>
          </w:p>
          <w:p w:rsidR="00200F39" w:rsidRPr="00200F39" w:rsidRDefault="00200F39" w:rsidP="00200F39">
            <w:pPr>
              <w:ind w:left="0" w:firstLine="0"/>
              <w:jc w:val="left"/>
              <w:rPr>
                <w:sz w:val="18"/>
                <w:szCs w:val="18"/>
              </w:rPr>
            </w:pPr>
            <w:r w:rsidRPr="00200F39">
              <w:rPr>
                <w:sz w:val="18"/>
                <w:szCs w:val="18"/>
              </w:rPr>
              <w:t>ул. Петра Карцева 1,2,6</w:t>
            </w:r>
          </w:p>
          <w:p w:rsidR="00200F39" w:rsidRPr="00200F39" w:rsidRDefault="00200F39" w:rsidP="00200F39">
            <w:pPr>
              <w:ind w:left="0" w:firstLine="0"/>
              <w:jc w:val="left"/>
              <w:rPr>
                <w:sz w:val="18"/>
                <w:szCs w:val="18"/>
              </w:rPr>
            </w:pPr>
            <w:r w:rsidRPr="00200F39">
              <w:rPr>
                <w:sz w:val="18"/>
                <w:szCs w:val="18"/>
              </w:rPr>
              <w:t>ул. Ивана Латышева 1,2,2а,3,4,6,8,10,12а</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21</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1-я Урожайная в районе  д. 1 а</w:t>
            </w:r>
          </w:p>
        </w:tc>
        <w:tc>
          <w:tcPr>
            <w:tcW w:w="1701" w:type="dxa"/>
          </w:tcPr>
          <w:p w:rsidR="00200F39" w:rsidRPr="00200F39" w:rsidRDefault="00200F39" w:rsidP="00200F39">
            <w:pPr>
              <w:ind w:left="0" w:firstLine="0"/>
              <w:jc w:val="left"/>
              <w:rPr>
                <w:sz w:val="18"/>
                <w:szCs w:val="18"/>
              </w:rPr>
            </w:pPr>
            <w:r w:rsidRPr="00200F39">
              <w:rPr>
                <w:sz w:val="18"/>
                <w:szCs w:val="18"/>
              </w:rPr>
              <w:t>N52°27'57.4310"</w:t>
            </w:r>
          </w:p>
          <w:p w:rsidR="00200F39" w:rsidRPr="00200F39" w:rsidRDefault="00200F39" w:rsidP="00200F39">
            <w:pPr>
              <w:ind w:left="0" w:firstLine="0"/>
              <w:jc w:val="left"/>
              <w:rPr>
                <w:sz w:val="18"/>
                <w:szCs w:val="18"/>
              </w:rPr>
            </w:pPr>
            <w:r w:rsidRPr="00200F39">
              <w:rPr>
                <w:sz w:val="18"/>
                <w:szCs w:val="18"/>
              </w:rPr>
              <w:t>E104°22'23.9057"</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 xml:space="preserve"> 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1-я Урожайная д. 1,2,3,4,5,6,7,8,9,10,11,12,13,14,15,16,17,18,19,20,21,22,23,24,25,26,27,28,29,30,31,32,33,34,35,36,37,38,39,40,41,41а,42,43,44,</w:t>
            </w:r>
          </w:p>
          <w:p w:rsidR="00200F39" w:rsidRPr="00200F39" w:rsidRDefault="00200F39" w:rsidP="00200F39">
            <w:pPr>
              <w:ind w:left="0" w:firstLine="0"/>
              <w:jc w:val="left"/>
              <w:rPr>
                <w:sz w:val="18"/>
                <w:szCs w:val="18"/>
              </w:rPr>
            </w:pPr>
            <w:r w:rsidRPr="00200F39">
              <w:rPr>
                <w:sz w:val="18"/>
                <w:szCs w:val="18"/>
              </w:rPr>
              <w:t xml:space="preserve"> ул. 2-я Урожайная, д. 1,2,3,4,5,6,7,8,9,10,11,12,13,14,15,16,17,18,19,20,21,22, пер. Полевой  д.1,2,3,4,5,6,7,8,9,10,11,12,13,14,15,16,17,18,19,20,2122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27-28-34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29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Тимирязева, в районе  д.1; </w:t>
            </w:r>
          </w:p>
        </w:tc>
        <w:tc>
          <w:tcPr>
            <w:tcW w:w="1701" w:type="dxa"/>
          </w:tcPr>
          <w:p w:rsidR="00200F39" w:rsidRPr="00200F39" w:rsidRDefault="00200F39" w:rsidP="00200F39">
            <w:pPr>
              <w:ind w:left="0" w:firstLine="0"/>
              <w:jc w:val="left"/>
              <w:rPr>
                <w:sz w:val="18"/>
                <w:szCs w:val="18"/>
              </w:rPr>
            </w:pPr>
            <w:r w:rsidRPr="00200F39">
              <w:rPr>
                <w:sz w:val="18"/>
                <w:szCs w:val="18"/>
              </w:rPr>
              <w:t>N52°27'50.6726"</w:t>
            </w:r>
          </w:p>
          <w:p w:rsidR="00200F39" w:rsidRPr="00200F39" w:rsidRDefault="00200F39" w:rsidP="00200F39">
            <w:pPr>
              <w:ind w:left="0" w:firstLine="0"/>
              <w:jc w:val="left"/>
              <w:rPr>
                <w:sz w:val="18"/>
                <w:szCs w:val="18"/>
              </w:rPr>
            </w:pPr>
            <w:r w:rsidRPr="00200F39">
              <w:rPr>
                <w:sz w:val="18"/>
                <w:szCs w:val="18"/>
              </w:rPr>
              <w:t>E104°22'15.3941"</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 xml:space="preserve">ул. Тимирязева д. 1,2,3,4,5,6,7,8,9,10,11,12,13,14,15,16,17,18,19,20,21,22,23,24,25,26,27,28, </w:t>
            </w:r>
          </w:p>
          <w:p w:rsidR="00200F39" w:rsidRPr="00200F39" w:rsidRDefault="00200F39" w:rsidP="00200F39">
            <w:pPr>
              <w:ind w:left="0" w:firstLine="0"/>
              <w:jc w:val="left"/>
              <w:rPr>
                <w:sz w:val="18"/>
                <w:szCs w:val="18"/>
              </w:rPr>
            </w:pPr>
            <w:r w:rsidRPr="00200F39">
              <w:rPr>
                <w:sz w:val="18"/>
                <w:szCs w:val="18"/>
              </w:rPr>
              <w:lastRenderedPageBreak/>
              <w:t xml:space="preserve">ул. Новая 14,15,16,17,18,19,20,21,22,23,24,25,26,27,28, </w:t>
            </w:r>
          </w:p>
          <w:p w:rsidR="00200F39" w:rsidRPr="00200F39" w:rsidRDefault="00200F39" w:rsidP="00200F39">
            <w:pPr>
              <w:ind w:left="0" w:firstLine="0"/>
              <w:jc w:val="left"/>
              <w:rPr>
                <w:sz w:val="18"/>
                <w:szCs w:val="18"/>
              </w:rPr>
            </w:pPr>
            <w:r w:rsidRPr="00200F39">
              <w:rPr>
                <w:sz w:val="18"/>
                <w:szCs w:val="18"/>
              </w:rPr>
              <w:t>пер. Звездный,1,2,3,4,5,6,7,8,9,10</w:t>
            </w:r>
          </w:p>
          <w:p w:rsidR="00200F39" w:rsidRPr="00200F39" w:rsidRDefault="00200F39" w:rsidP="00200F39">
            <w:pPr>
              <w:ind w:left="0" w:firstLine="0"/>
              <w:jc w:val="left"/>
              <w:rPr>
                <w:sz w:val="18"/>
                <w:szCs w:val="18"/>
              </w:rPr>
            </w:pPr>
            <w:r w:rsidRPr="00200F39">
              <w:rPr>
                <w:sz w:val="18"/>
                <w:szCs w:val="18"/>
              </w:rPr>
              <w:t xml:space="preserve"> ул. Новая1,2,3,4,6,7,8,16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21-28-33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30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w:t>
            </w:r>
          </w:p>
          <w:p w:rsidR="00200F39" w:rsidRPr="00200F39" w:rsidRDefault="00200F39" w:rsidP="00200F39">
            <w:pPr>
              <w:ind w:left="0" w:firstLine="0"/>
              <w:jc w:val="left"/>
              <w:rPr>
                <w:color w:val="000000"/>
                <w:sz w:val="18"/>
                <w:szCs w:val="18"/>
              </w:rPr>
            </w:pPr>
            <w:r w:rsidRPr="00200F39">
              <w:rPr>
                <w:color w:val="000000"/>
                <w:sz w:val="18"/>
                <w:szCs w:val="18"/>
              </w:rPr>
              <w:t xml:space="preserve">Нагорная, в районе  д.1/А; </w:t>
            </w:r>
          </w:p>
        </w:tc>
        <w:tc>
          <w:tcPr>
            <w:tcW w:w="1701" w:type="dxa"/>
          </w:tcPr>
          <w:p w:rsidR="00200F39" w:rsidRPr="00200F39" w:rsidRDefault="00200F39" w:rsidP="00200F39">
            <w:pPr>
              <w:ind w:left="0" w:firstLine="0"/>
              <w:jc w:val="left"/>
              <w:rPr>
                <w:sz w:val="18"/>
                <w:szCs w:val="18"/>
              </w:rPr>
            </w:pPr>
            <w:r w:rsidRPr="00200F39">
              <w:rPr>
                <w:sz w:val="18"/>
                <w:szCs w:val="18"/>
              </w:rPr>
              <w:t>N52°27'40.7006"</w:t>
            </w:r>
          </w:p>
          <w:p w:rsidR="00200F39" w:rsidRPr="00200F39" w:rsidRDefault="00200F39" w:rsidP="00200F39">
            <w:pPr>
              <w:ind w:left="0" w:firstLine="0"/>
              <w:jc w:val="left"/>
              <w:rPr>
                <w:sz w:val="18"/>
                <w:szCs w:val="18"/>
              </w:rPr>
            </w:pPr>
            <w:r w:rsidRPr="00200F39">
              <w:rPr>
                <w:sz w:val="18"/>
                <w:szCs w:val="18"/>
              </w:rPr>
              <w:t>E104°22'16.4128"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Нагорная д. 1,2,3,4,5,6,7,8,9,10,11,12,13,14,15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29</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Зверева, в районе  д.15-2; </w:t>
            </w:r>
          </w:p>
        </w:tc>
        <w:tc>
          <w:tcPr>
            <w:tcW w:w="1701" w:type="dxa"/>
          </w:tcPr>
          <w:p w:rsidR="00200F39" w:rsidRPr="00200F39" w:rsidRDefault="00200F39" w:rsidP="00200F39">
            <w:pPr>
              <w:ind w:left="0" w:firstLine="0"/>
              <w:jc w:val="left"/>
              <w:rPr>
                <w:sz w:val="18"/>
                <w:szCs w:val="18"/>
              </w:rPr>
            </w:pPr>
            <w:r w:rsidRPr="00200F39">
              <w:rPr>
                <w:sz w:val="18"/>
                <w:szCs w:val="18"/>
              </w:rPr>
              <w:t>N52°28'14.4668"</w:t>
            </w:r>
          </w:p>
          <w:p w:rsidR="00200F39" w:rsidRPr="00200F39" w:rsidRDefault="00200F39" w:rsidP="00200F39">
            <w:pPr>
              <w:ind w:left="0" w:firstLine="0"/>
              <w:jc w:val="left"/>
              <w:rPr>
                <w:sz w:val="18"/>
                <w:szCs w:val="18"/>
              </w:rPr>
            </w:pPr>
            <w:r w:rsidRPr="00200F39">
              <w:rPr>
                <w:sz w:val="18"/>
                <w:szCs w:val="18"/>
              </w:rPr>
              <w:t>E104°22'20.8969"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Зверева д. 1,2,3,4,5,6,7,8,9,10,11,12,13,14,15 а, </w:t>
            </w:r>
          </w:p>
          <w:p w:rsidR="00200F39" w:rsidRPr="00200F39" w:rsidRDefault="00200F39" w:rsidP="00200F39">
            <w:pPr>
              <w:ind w:left="0" w:firstLine="0"/>
              <w:jc w:val="left"/>
              <w:rPr>
                <w:sz w:val="18"/>
                <w:szCs w:val="18"/>
              </w:rPr>
            </w:pPr>
            <w:r w:rsidRPr="00200F39">
              <w:rPr>
                <w:sz w:val="18"/>
                <w:szCs w:val="18"/>
              </w:rPr>
              <w:t xml:space="preserve">ул. Заводская д. 1,2,3,4,5,6,7,8,9,10,11,12,13,14,15,16,17,18,19,20,21,22,23,24,25,26,27,28,29,30,31,32,33, </w:t>
            </w:r>
          </w:p>
          <w:p w:rsidR="00200F39" w:rsidRPr="00200F39" w:rsidRDefault="00200F39" w:rsidP="00200F39">
            <w:pPr>
              <w:ind w:left="0" w:firstLine="0"/>
              <w:jc w:val="left"/>
              <w:rPr>
                <w:sz w:val="18"/>
                <w:szCs w:val="18"/>
              </w:rPr>
            </w:pPr>
            <w:r w:rsidRPr="00200F39">
              <w:rPr>
                <w:sz w:val="18"/>
                <w:szCs w:val="18"/>
              </w:rPr>
              <w:t>ул. Летняя д. 2,3,4,5,6,7,8,9,10,11,12,</w:t>
            </w:r>
          </w:p>
          <w:p w:rsidR="00200F39" w:rsidRPr="00200F39" w:rsidRDefault="00200F39" w:rsidP="00200F39">
            <w:pPr>
              <w:ind w:left="0" w:firstLine="0"/>
              <w:jc w:val="left"/>
              <w:rPr>
                <w:sz w:val="18"/>
                <w:szCs w:val="18"/>
              </w:rPr>
            </w:pPr>
            <w:r w:rsidRPr="00200F39">
              <w:rPr>
                <w:sz w:val="18"/>
                <w:szCs w:val="18"/>
              </w:rPr>
              <w:t>ул. Отечественная д. 1,2,3,4,5,6,7,8,9,10,</w:t>
            </w:r>
          </w:p>
          <w:p w:rsidR="00200F39" w:rsidRPr="00200F39" w:rsidRDefault="00200F39" w:rsidP="00200F39">
            <w:pPr>
              <w:ind w:left="0" w:firstLine="0"/>
              <w:jc w:val="left"/>
              <w:rPr>
                <w:sz w:val="18"/>
                <w:szCs w:val="18"/>
              </w:rPr>
            </w:pPr>
            <w:r w:rsidRPr="00200F39">
              <w:rPr>
                <w:sz w:val="18"/>
                <w:szCs w:val="18"/>
              </w:rPr>
              <w:t xml:space="preserve"> ул. Фабричная д. 1,2,3,4,5,6,7,8,9,10,11,12,13,14,15,16 а, </w:t>
            </w:r>
          </w:p>
          <w:p w:rsidR="00200F39" w:rsidRPr="00200F39" w:rsidRDefault="00200F39" w:rsidP="00200F39">
            <w:pPr>
              <w:ind w:left="0" w:firstLine="0"/>
              <w:jc w:val="left"/>
              <w:rPr>
                <w:sz w:val="18"/>
                <w:szCs w:val="18"/>
              </w:rPr>
            </w:pPr>
            <w:r w:rsidRPr="00200F39">
              <w:rPr>
                <w:sz w:val="18"/>
                <w:szCs w:val="18"/>
              </w:rPr>
              <w:t xml:space="preserve">ул. Круговая д. 9, 10,11,12 а, </w:t>
            </w:r>
          </w:p>
          <w:p w:rsidR="00200F39" w:rsidRPr="00200F39" w:rsidRDefault="00200F39" w:rsidP="00200F39">
            <w:pPr>
              <w:ind w:left="0" w:firstLine="0"/>
              <w:jc w:val="left"/>
              <w:rPr>
                <w:sz w:val="18"/>
                <w:szCs w:val="18"/>
              </w:rPr>
            </w:pPr>
            <w:r w:rsidRPr="00200F39">
              <w:rPr>
                <w:sz w:val="18"/>
                <w:szCs w:val="18"/>
              </w:rPr>
              <w:t>ул. Свободная, 2,4,4а,6,7,8,9,6а,11,10,13,14,15,17,16</w:t>
            </w:r>
          </w:p>
          <w:p w:rsidR="00200F39" w:rsidRPr="00200F39" w:rsidRDefault="00200F39" w:rsidP="00200F39">
            <w:pPr>
              <w:ind w:left="0" w:firstLine="0"/>
              <w:jc w:val="left"/>
              <w:rPr>
                <w:sz w:val="18"/>
                <w:szCs w:val="18"/>
              </w:rPr>
            </w:pPr>
            <w:r w:rsidRPr="00200F39">
              <w:rPr>
                <w:sz w:val="18"/>
                <w:szCs w:val="18"/>
              </w:rPr>
              <w:t>ул. Пшеничная 1,2,3,4,3а,5,5а,6,6а,7,9,10,12,12а,13,15,16,15а</w:t>
            </w:r>
          </w:p>
          <w:p w:rsidR="00200F39" w:rsidRPr="00200F39" w:rsidRDefault="00200F39" w:rsidP="00200F39">
            <w:pPr>
              <w:ind w:left="0" w:firstLine="0"/>
              <w:jc w:val="left"/>
              <w:rPr>
                <w:sz w:val="18"/>
                <w:szCs w:val="18"/>
              </w:rPr>
            </w:pPr>
            <w:r w:rsidRPr="00200F39">
              <w:rPr>
                <w:sz w:val="18"/>
                <w:szCs w:val="18"/>
              </w:rPr>
              <w:t>пер. Морозный 6,6а,9</w:t>
            </w:r>
          </w:p>
          <w:p w:rsidR="00200F39" w:rsidRPr="00200F39" w:rsidRDefault="00200F39" w:rsidP="00200F39">
            <w:pPr>
              <w:ind w:left="0" w:firstLine="0"/>
              <w:jc w:val="left"/>
              <w:rPr>
                <w:sz w:val="18"/>
                <w:szCs w:val="18"/>
              </w:rPr>
            </w:pPr>
            <w:r w:rsidRPr="00200F39">
              <w:rPr>
                <w:sz w:val="18"/>
                <w:szCs w:val="18"/>
              </w:rPr>
              <w:t>ул. Летняя 1,2,4а,5, 7/1, 9,10,12,13,15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34</w:t>
            </w:r>
          </w:p>
        </w:tc>
      </w:tr>
      <w:tr w:rsidR="00200F39" w:rsidRPr="00200F39" w:rsidTr="00DA47EB">
        <w:trPr>
          <w:gridAfter w:val="1"/>
          <w:wAfter w:w="367" w:type="dxa"/>
        </w:trPr>
        <w:tc>
          <w:tcPr>
            <w:tcW w:w="426" w:type="dxa"/>
          </w:tcPr>
          <w:p w:rsidR="00200F39" w:rsidRPr="00200F39" w:rsidRDefault="00200F39" w:rsidP="00200F39">
            <w:pPr>
              <w:ind w:left="0" w:firstLine="0"/>
              <w:jc w:val="left"/>
              <w:rPr>
                <w:sz w:val="18"/>
                <w:szCs w:val="18"/>
              </w:rPr>
            </w:pPr>
            <w:r w:rsidRPr="00200F39">
              <w:rPr>
                <w:sz w:val="18"/>
                <w:szCs w:val="18"/>
              </w:rPr>
              <w:t>32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Чапаева, в районе  д.3;</w:t>
            </w:r>
          </w:p>
        </w:tc>
        <w:tc>
          <w:tcPr>
            <w:tcW w:w="1701" w:type="dxa"/>
          </w:tcPr>
          <w:p w:rsidR="00200F39" w:rsidRPr="00200F39" w:rsidRDefault="00200F39" w:rsidP="00200F39">
            <w:pPr>
              <w:ind w:left="0" w:firstLine="0"/>
              <w:jc w:val="left"/>
              <w:rPr>
                <w:sz w:val="18"/>
                <w:szCs w:val="18"/>
              </w:rPr>
            </w:pPr>
            <w:r w:rsidRPr="00200F39">
              <w:rPr>
                <w:sz w:val="18"/>
                <w:szCs w:val="18"/>
              </w:rPr>
              <w:t>N52°27'47.9011"</w:t>
            </w:r>
          </w:p>
          <w:p w:rsidR="00200F39" w:rsidRPr="00200F39" w:rsidRDefault="00200F39" w:rsidP="00200F39">
            <w:pPr>
              <w:ind w:left="0" w:firstLine="0"/>
              <w:jc w:val="left"/>
              <w:rPr>
                <w:sz w:val="18"/>
                <w:szCs w:val="18"/>
              </w:rPr>
            </w:pPr>
            <w:r w:rsidRPr="00200F39">
              <w:rPr>
                <w:sz w:val="18"/>
                <w:szCs w:val="18"/>
              </w:rPr>
              <w:t>E104°22'29.3362"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 xml:space="preserve"> 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ул. Чапаева д. 1,3,6,11,11д,11е,11ж,12а</w:t>
            </w:r>
          </w:p>
        </w:tc>
        <w:tc>
          <w:tcPr>
            <w:tcW w:w="1122"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24</w:t>
            </w:r>
          </w:p>
        </w:tc>
        <w:tc>
          <w:tcPr>
            <w:tcW w:w="246" w:type="dxa"/>
            <w:gridSpan w:val="2"/>
            <w:tcBorders>
              <w:left w:val="single" w:sz="4" w:space="0" w:color="000000"/>
              <w:right w:val="none" w:sz="4" w:space="0" w:color="000000"/>
            </w:tcBorders>
          </w:tcPr>
          <w:p w:rsidR="00200F39" w:rsidRPr="00200F39" w:rsidRDefault="00200F39" w:rsidP="00200F39">
            <w:pPr>
              <w:ind w:left="0" w:firstLine="0"/>
              <w:jc w:val="left"/>
              <w:rPr>
                <w:sz w:val="18"/>
                <w:szCs w:val="18"/>
              </w:rPr>
            </w:pP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Мичурина, в районе  д.13;</w:t>
            </w:r>
          </w:p>
        </w:tc>
        <w:tc>
          <w:tcPr>
            <w:tcW w:w="1701" w:type="dxa"/>
          </w:tcPr>
          <w:p w:rsidR="00200F39" w:rsidRPr="00200F39" w:rsidRDefault="00200F39" w:rsidP="00200F39">
            <w:pPr>
              <w:ind w:left="0" w:firstLine="0"/>
              <w:jc w:val="left"/>
              <w:rPr>
                <w:sz w:val="18"/>
                <w:szCs w:val="18"/>
              </w:rPr>
            </w:pPr>
            <w:r w:rsidRPr="00200F39">
              <w:rPr>
                <w:sz w:val="18"/>
                <w:szCs w:val="18"/>
              </w:rPr>
              <w:t>N52°27'48.1835"</w:t>
            </w:r>
          </w:p>
          <w:p w:rsidR="00200F39" w:rsidRPr="00200F39" w:rsidRDefault="00200F39" w:rsidP="00200F39">
            <w:pPr>
              <w:ind w:left="0" w:firstLine="0"/>
              <w:jc w:val="left"/>
              <w:rPr>
                <w:sz w:val="18"/>
                <w:szCs w:val="18"/>
              </w:rPr>
            </w:pPr>
            <w:r w:rsidRPr="00200F39">
              <w:rPr>
                <w:sz w:val="18"/>
                <w:szCs w:val="18"/>
              </w:rPr>
              <w:t>E104°22'20.7424"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Мичурина д. 2,2б,7б,11,11а, 13/1,12,13/415,15а</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26</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Некрасова, в районе  д.3;</w:t>
            </w:r>
          </w:p>
        </w:tc>
        <w:tc>
          <w:tcPr>
            <w:tcW w:w="1701" w:type="dxa"/>
          </w:tcPr>
          <w:p w:rsidR="00200F39" w:rsidRPr="00200F39" w:rsidRDefault="00200F39" w:rsidP="00200F39">
            <w:pPr>
              <w:ind w:left="0" w:firstLine="0"/>
              <w:jc w:val="left"/>
              <w:rPr>
                <w:sz w:val="18"/>
                <w:szCs w:val="18"/>
              </w:rPr>
            </w:pPr>
            <w:r w:rsidRPr="00200F39">
              <w:rPr>
                <w:sz w:val="18"/>
                <w:szCs w:val="18"/>
              </w:rPr>
              <w:t>N52°27'48.3629"</w:t>
            </w:r>
          </w:p>
          <w:p w:rsidR="00200F39" w:rsidRPr="00200F39" w:rsidRDefault="00200F39" w:rsidP="00200F39">
            <w:pPr>
              <w:ind w:left="0" w:firstLine="0"/>
              <w:jc w:val="left"/>
              <w:rPr>
                <w:sz w:val="18"/>
                <w:szCs w:val="18"/>
              </w:rPr>
            </w:pPr>
            <w:r w:rsidRPr="00200F39">
              <w:rPr>
                <w:sz w:val="18"/>
                <w:szCs w:val="18"/>
              </w:rPr>
              <w:t>E104°22'38.9922"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highlight w:val="yellow"/>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highlight w:val="yellow"/>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highlight w:val="yellow"/>
              </w:rPr>
            </w:pPr>
            <w:r w:rsidRPr="00200F39">
              <w:rPr>
                <w:sz w:val="18"/>
                <w:szCs w:val="18"/>
              </w:rPr>
              <w:t>ул. Некрасова д. 1а,2а,3а,2/1,2,5,3,6,8,10</w:t>
            </w:r>
          </w:p>
        </w:tc>
        <w:tc>
          <w:tcPr>
            <w:tcW w:w="1122" w:type="dxa"/>
            <w:tcBorders>
              <w:left w:val="single" w:sz="4" w:space="0" w:color="000000"/>
            </w:tcBorders>
          </w:tcPr>
          <w:p w:rsidR="00200F39" w:rsidRPr="00200F39" w:rsidRDefault="00200F39" w:rsidP="00200F39">
            <w:pPr>
              <w:ind w:left="0" w:firstLine="0"/>
              <w:jc w:val="center"/>
              <w:rPr>
                <w:sz w:val="18"/>
                <w:szCs w:val="18"/>
                <w:highlight w:val="yellow"/>
              </w:rPr>
            </w:pPr>
            <w:r w:rsidRPr="00200F39">
              <w:rPr>
                <w:sz w:val="18"/>
                <w:szCs w:val="18"/>
              </w:rPr>
              <w:t>22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Крестьянская, в районе  д.13;</w:t>
            </w:r>
          </w:p>
        </w:tc>
        <w:tc>
          <w:tcPr>
            <w:tcW w:w="1701" w:type="dxa"/>
          </w:tcPr>
          <w:p w:rsidR="00200F39" w:rsidRPr="00200F39" w:rsidRDefault="00200F39" w:rsidP="00200F39">
            <w:pPr>
              <w:ind w:left="0" w:firstLine="0"/>
              <w:jc w:val="left"/>
              <w:rPr>
                <w:sz w:val="18"/>
                <w:szCs w:val="18"/>
              </w:rPr>
            </w:pPr>
            <w:r w:rsidRPr="00200F39">
              <w:rPr>
                <w:sz w:val="18"/>
                <w:szCs w:val="18"/>
              </w:rPr>
              <w:t>N52°28'38.3147"</w:t>
            </w:r>
          </w:p>
          <w:p w:rsidR="00200F39" w:rsidRPr="00200F39" w:rsidRDefault="00200F39" w:rsidP="00200F39">
            <w:pPr>
              <w:ind w:left="0" w:firstLine="0"/>
              <w:jc w:val="left"/>
              <w:rPr>
                <w:sz w:val="18"/>
                <w:szCs w:val="18"/>
              </w:rPr>
            </w:pPr>
            <w:r w:rsidRPr="00200F39">
              <w:rPr>
                <w:sz w:val="18"/>
                <w:szCs w:val="18"/>
              </w:rPr>
              <w:t>E104°22'01.6698"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Крестьянская д. 1,15,17,19 </w:t>
            </w:r>
          </w:p>
          <w:p w:rsidR="00200F39" w:rsidRPr="00200F39" w:rsidRDefault="00200F39" w:rsidP="00200F39">
            <w:pPr>
              <w:ind w:left="0" w:firstLine="0"/>
              <w:jc w:val="left"/>
              <w:rPr>
                <w:sz w:val="18"/>
                <w:szCs w:val="18"/>
              </w:rPr>
            </w:pPr>
            <w:r w:rsidRPr="00200F39">
              <w:rPr>
                <w:sz w:val="18"/>
                <w:szCs w:val="18"/>
              </w:rPr>
              <w:t xml:space="preserve">ул. Терновая д.1,1а,2,2б,3,4,5,6а,7,8,11,13а,12,15,16,17,18а,20,20а </w:t>
            </w:r>
          </w:p>
          <w:p w:rsidR="00200F39" w:rsidRPr="00200F39" w:rsidRDefault="00200F39" w:rsidP="00200F39">
            <w:pPr>
              <w:ind w:left="0" w:firstLine="0"/>
              <w:jc w:val="left"/>
              <w:rPr>
                <w:sz w:val="18"/>
                <w:szCs w:val="18"/>
              </w:rPr>
            </w:pPr>
            <w:r w:rsidRPr="00200F39">
              <w:rPr>
                <w:sz w:val="18"/>
                <w:szCs w:val="18"/>
              </w:rPr>
              <w:t>ул. Изумрудная д. 1,1а,2,4,5,6,7,8,9,10,13,13а,15,15б,16,17,17б,19в, 19,22,24,26,28,30,38,</w:t>
            </w:r>
          </w:p>
          <w:p w:rsidR="00200F39" w:rsidRPr="00200F39" w:rsidRDefault="00200F39" w:rsidP="00200F39">
            <w:pPr>
              <w:ind w:left="0" w:firstLine="0"/>
              <w:jc w:val="left"/>
              <w:rPr>
                <w:sz w:val="18"/>
                <w:szCs w:val="18"/>
              </w:rPr>
            </w:pPr>
            <w:r w:rsidRPr="00200F39">
              <w:rPr>
                <w:sz w:val="18"/>
                <w:szCs w:val="18"/>
              </w:rPr>
              <w:t xml:space="preserve"> ул. Просторная, 2,3,4,5,7,8,9,11,13,15,17,19,28,32,21,31,32,40</w:t>
            </w:r>
          </w:p>
          <w:p w:rsidR="00200F39" w:rsidRPr="00200F39" w:rsidRDefault="00200F39" w:rsidP="00200F39">
            <w:pPr>
              <w:ind w:left="0" w:firstLine="0"/>
              <w:jc w:val="left"/>
              <w:rPr>
                <w:sz w:val="18"/>
                <w:szCs w:val="18"/>
              </w:rPr>
            </w:pPr>
            <w:r w:rsidRPr="00200F39">
              <w:rPr>
                <w:sz w:val="18"/>
                <w:szCs w:val="18"/>
              </w:rPr>
              <w:t xml:space="preserve">пер. Дружный 1,2,3,5,6,7,2а </w:t>
            </w:r>
          </w:p>
          <w:p w:rsidR="00200F39" w:rsidRPr="00200F39" w:rsidRDefault="00200F39" w:rsidP="00200F39">
            <w:pPr>
              <w:ind w:left="0" w:firstLine="0"/>
              <w:jc w:val="left"/>
              <w:rPr>
                <w:sz w:val="18"/>
                <w:szCs w:val="18"/>
              </w:rPr>
            </w:pPr>
            <w:r w:rsidRPr="00200F39">
              <w:rPr>
                <w:sz w:val="18"/>
                <w:szCs w:val="18"/>
              </w:rPr>
              <w:t>пер. Сланый 1,2,3,4,6,7,8,10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28</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36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w:t>
            </w:r>
            <w:r w:rsidRPr="00200F39">
              <w:rPr>
                <w:color w:val="000000"/>
                <w:sz w:val="18"/>
                <w:szCs w:val="18"/>
              </w:rPr>
              <w:lastRenderedPageBreak/>
              <w:t>Крестьянская, в районе  д.13;</w:t>
            </w:r>
          </w:p>
        </w:tc>
        <w:tc>
          <w:tcPr>
            <w:tcW w:w="1701" w:type="dxa"/>
          </w:tcPr>
          <w:p w:rsidR="00200F39" w:rsidRPr="00200F39" w:rsidRDefault="00200F39" w:rsidP="00200F39">
            <w:pPr>
              <w:ind w:left="0" w:firstLine="0"/>
              <w:jc w:val="left"/>
              <w:rPr>
                <w:sz w:val="18"/>
                <w:szCs w:val="18"/>
              </w:rPr>
            </w:pPr>
            <w:r w:rsidRPr="00200F39">
              <w:rPr>
                <w:sz w:val="18"/>
                <w:szCs w:val="18"/>
              </w:rPr>
              <w:lastRenderedPageBreak/>
              <w:t>N52°28'38.5617"</w:t>
            </w:r>
          </w:p>
          <w:p w:rsidR="00200F39" w:rsidRPr="00200F39" w:rsidRDefault="00200F39" w:rsidP="00200F39">
            <w:pPr>
              <w:ind w:left="0" w:firstLine="0"/>
              <w:jc w:val="left"/>
              <w:rPr>
                <w:sz w:val="18"/>
                <w:szCs w:val="18"/>
              </w:rPr>
            </w:pPr>
            <w:r w:rsidRPr="00200F39">
              <w:rPr>
                <w:sz w:val="18"/>
                <w:szCs w:val="18"/>
              </w:rPr>
              <w:lastRenderedPageBreak/>
              <w:t>E104°22'01.5732"</w:t>
            </w:r>
          </w:p>
        </w:tc>
        <w:tc>
          <w:tcPr>
            <w:tcW w:w="851" w:type="dxa"/>
          </w:tcPr>
          <w:p w:rsidR="00200F39" w:rsidRPr="00200F39" w:rsidRDefault="00200F39" w:rsidP="00200F39">
            <w:pPr>
              <w:ind w:left="0" w:firstLine="0"/>
              <w:jc w:val="center"/>
              <w:rPr>
                <w:sz w:val="18"/>
                <w:szCs w:val="18"/>
              </w:rPr>
            </w:pPr>
            <w:r w:rsidRPr="00200F39">
              <w:rPr>
                <w:color w:val="000000"/>
                <w:sz w:val="18"/>
                <w:szCs w:val="18"/>
              </w:rPr>
              <w:lastRenderedPageBreak/>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lastRenderedPageBreak/>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spacing w:after="200" w:line="276" w:lineRule="auto"/>
              <w:ind w:left="0" w:firstLine="0"/>
              <w:jc w:val="center"/>
              <w:rPr>
                <w:color w:val="000000"/>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spacing w:after="200" w:line="276" w:lineRule="auto"/>
              <w:ind w:left="0" w:firstLine="0"/>
              <w:jc w:val="center"/>
              <w:rPr>
                <w:color w:val="000000"/>
                <w:sz w:val="18"/>
                <w:szCs w:val="18"/>
              </w:rPr>
            </w:pPr>
          </w:p>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 xml:space="preserve">ул. Ракитная  д. 1, </w:t>
            </w:r>
            <w:r w:rsidRPr="00200F39">
              <w:rPr>
                <w:sz w:val="18"/>
                <w:szCs w:val="18"/>
              </w:rPr>
              <w:lastRenderedPageBreak/>
              <w:t>2,3,4,5,7,10,1,12,ё14,16,18,19,19а,20,22,24,24а,26,26а,21,23,32</w:t>
            </w:r>
          </w:p>
          <w:p w:rsidR="00200F39" w:rsidRPr="00200F39" w:rsidRDefault="00200F39" w:rsidP="00200F39">
            <w:pPr>
              <w:ind w:left="0" w:firstLine="0"/>
              <w:jc w:val="left"/>
              <w:rPr>
                <w:sz w:val="18"/>
                <w:szCs w:val="18"/>
              </w:rPr>
            </w:pPr>
            <w:r w:rsidRPr="00200F39">
              <w:rPr>
                <w:sz w:val="18"/>
                <w:szCs w:val="18"/>
              </w:rPr>
              <w:t>пер. Ивовый д. 1.2,2/1,3,4,5,6,8</w:t>
            </w:r>
          </w:p>
          <w:p w:rsidR="00200F39" w:rsidRPr="00200F39" w:rsidRDefault="00200F39" w:rsidP="00200F39">
            <w:pPr>
              <w:ind w:left="0" w:firstLine="0"/>
              <w:jc w:val="left"/>
              <w:rPr>
                <w:sz w:val="18"/>
                <w:szCs w:val="18"/>
              </w:rPr>
            </w:pPr>
            <w:r w:rsidRPr="00200F39">
              <w:rPr>
                <w:sz w:val="18"/>
                <w:szCs w:val="18"/>
              </w:rPr>
              <w:t>пер. Кленовый д. 1,2,3,4,5,6,7,8</w:t>
            </w:r>
          </w:p>
          <w:p w:rsidR="00200F39" w:rsidRPr="00200F39" w:rsidRDefault="00200F39" w:rsidP="00200F39">
            <w:pPr>
              <w:ind w:left="0" w:firstLine="0"/>
              <w:jc w:val="left"/>
              <w:rPr>
                <w:sz w:val="18"/>
                <w:szCs w:val="18"/>
              </w:rPr>
            </w:pPr>
            <w:r w:rsidRPr="00200F39">
              <w:rPr>
                <w:sz w:val="18"/>
                <w:szCs w:val="18"/>
              </w:rPr>
              <w:t xml:space="preserve">пер. Черемуховый, 1,3,7,6,9,10,12,13,14 </w:t>
            </w:r>
          </w:p>
          <w:p w:rsidR="00200F39" w:rsidRPr="00200F39" w:rsidRDefault="00200F39" w:rsidP="00200F39">
            <w:pPr>
              <w:ind w:left="0" w:firstLine="0"/>
              <w:jc w:val="left"/>
              <w:rPr>
                <w:sz w:val="18"/>
                <w:szCs w:val="18"/>
              </w:rPr>
            </w:pPr>
            <w:r w:rsidRPr="00200F39">
              <w:rPr>
                <w:sz w:val="18"/>
                <w:szCs w:val="18"/>
              </w:rPr>
              <w:t>пер. Вербный 1,2,3,4,5,6,7,8,9,10</w:t>
            </w:r>
          </w:p>
          <w:p w:rsidR="00200F39" w:rsidRPr="00200F39" w:rsidRDefault="00200F39" w:rsidP="00200F39">
            <w:pPr>
              <w:ind w:left="0" w:firstLine="0"/>
              <w:jc w:val="left"/>
              <w:rPr>
                <w:sz w:val="18"/>
                <w:szCs w:val="18"/>
              </w:rPr>
            </w:pPr>
            <w:r w:rsidRPr="00200F39">
              <w:rPr>
                <w:sz w:val="18"/>
                <w:szCs w:val="18"/>
              </w:rPr>
              <w:t>ул. Якутская 17,18,22,24,26</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28</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37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w:t>
            </w:r>
            <w:proofErr w:type="spellStart"/>
            <w:r w:rsidRPr="00200F39">
              <w:rPr>
                <w:color w:val="000000"/>
                <w:sz w:val="18"/>
                <w:szCs w:val="18"/>
              </w:rPr>
              <w:t>Кольцовская</w:t>
            </w:r>
            <w:proofErr w:type="spellEnd"/>
            <w:r w:rsidRPr="00200F39">
              <w:rPr>
                <w:color w:val="000000"/>
                <w:sz w:val="18"/>
                <w:szCs w:val="18"/>
              </w:rPr>
              <w:t>, в районе  д.47;</w:t>
            </w:r>
          </w:p>
        </w:tc>
        <w:tc>
          <w:tcPr>
            <w:tcW w:w="1701" w:type="dxa"/>
          </w:tcPr>
          <w:p w:rsidR="00200F39" w:rsidRPr="00200F39" w:rsidRDefault="00200F39" w:rsidP="00200F39">
            <w:pPr>
              <w:ind w:left="0" w:firstLine="0"/>
              <w:jc w:val="left"/>
              <w:rPr>
                <w:sz w:val="18"/>
                <w:szCs w:val="18"/>
              </w:rPr>
            </w:pPr>
            <w:r w:rsidRPr="00200F39">
              <w:rPr>
                <w:sz w:val="18"/>
                <w:szCs w:val="18"/>
              </w:rPr>
              <w:t>N52°28'15.0045"</w:t>
            </w:r>
          </w:p>
          <w:p w:rsidR="00200F39" w:rsidRPr="00200F39" w:rsidRDefault="00200F39" w:rsidP="00200F39">
            <w:pPr>
              <w:ind w:left="0" w:firstLine="0"/>
              <w:jc w:val="left"/>
              <w:rPr>
                <w:sz w:val="18"/>
                <w:szCs w:val="18"/>
              </w:rPr>
            </w:pPr>
            <w:r w:rsidRPr="00200F39">
              <w:rPr>
                <w:sz w:val="18"/>
                <w:szCs w:val="18"/>
              </w:rPr>
              <w:t>E104°23'57.8940"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Кольцовская</w:t>
            </w:r>
            <w:proofErr w:type="spellEnd"/>
            <w:r w:rsidRPr="00200F39">
              <w:rPr>
                <w:sz w:val="18"/>
                <w:szCs w:val="18"/>
              </w:rPr>
              <w:t xml:space="preserve"> д. 1 1,2,3,4,5,6,7,8,9,10,11,12,13,14,15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Подстанция, в районе  д.9;</w:t>
            </w:r>
          </w:p>
        </w:tc>
        <w:tc>
          <w:tcPr>
            <w:tcW w:w="1701" w:type="dxa"/>
          </w:tcPr>
          <w:p w:rsidR="00200F39" w:rsidRPr="00200F39" w:rsidRDefault="00200F39" w:rsidP="00200F39">
            <w:pPr>
              <w:ind w:left="0" w:firstLine="0"/>
              <w:jc w:val="left"/>
              <w:rPr>
                <w:sz w:val="18"/>
                <w:szCs w:val="18"/>
              </w:rPr>
            </w:pPr>
            <w:r w:rsidRPr="00200F39">
              <w:rPr>
                <w:sz w:val="18"/>
                <w:szCs w:val="18"/>
              </w:rPr>
              <w:t>N52°27'53.8806"</w:t>
            </w:r>
          </w:p>
          <w:p w:rsidR="00200F39" w:rsidRPr="00200F39" w:rsidRDefault="00200F39" w:rsidP="00200F39">
            <w:pPr>
              <w:ind w:left="0" w:firstLine="0"/>
              <w:jc w:val="left"/>
              <w:rPr>
                <w:sz w:val="18"/>
                <w:szCs w:val="18"/>
              </w:rPr>
            </w:pPr>
            <w:r w:rsidRPr="00200F39">
              <w:rPr>
                <w:sz w:val="18"/>
                <w:szCs w:val="18"/>
              </w:rPr>
              <w:t>E104°22'01.8078"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Подстанция д. 1,2,9, </w:t>
            </w:r>
          </w:p>
          <w:p w:rsidR="00200F39" w:rsidRPr="00200F39" w:rsidRDefault="00200F39" w:rsidP="00200F39">
            <w:pPr>
              <w:ind w:left="0" w:firstLine="0"/>
              <w:jc w:val="left"/>
              <w:rPr>
                <w:sz w:val="18"/>
                <w:szCs w:val="18"/>
              </w:rPr>
            </w:pPr>
            <w:r w:rsidRPr="00200F39">
              <w:rPr>
                <w:sz w:val="18"/>
                <w:szCs w:val="18"/>
              </w:rPr>
              <w:t>ул. Новая1,2,3,4,6,7,8,16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39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1-й Трактовый , в районе  д.8;</w:t>
            </w:r>
          </w:p>
        </w:tc>
        <w:tc>
          <w:tcPr>
            <w:tcW w:w="1701" w:type="dxa"/>
          </w:tcPr>
          <w:p w:rsidR="00200F39" w:rsidRPr="00200F39" w:rsidRDefault="00200F39" w:rsidP="00200F39">
            <w:pPr>
              <w:ind w:left="0" w:firstLine="0"/>
              <w:jc w:val="left"/>
              <w:rPr>
                <w:sz w:val="18"/>
                <w:szCs w:val="18"/>
              </w:rPr>
            </w:pPr>
            <w:r w:rsidRPr="00200F39">
              <w:rPr>
                <w:sz w:val="18"/>
                <w:szCs w:val="18"/>
              </w:rPr>
              <w:t>N52°490547</w:t>
            </w:r>
          </w:p>
          <w:p w:rsidR="00200F39" w:rsidRPr="00200F39" w:rsidRDefault="00200F39" w:rsidP="00200F39">
            <w:pPr>
              <w:ind w:left="0" w:firstLine="0"/>
              <w:jc w:val="left"/>
              <w:rPr>
                <w:sz w:val="18"/>
                <w:szCs w:val="18"/>
              </w:rPr>
            </w:pPr>
            <w:r w:rsidRPr="00200F39">
              <w:rPr>
                <w:sz w:val="18"/>
                <w:szCs w:val="18"/>
              </w:rPr>
              <w:t>E104°393059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Гравийная д. 14,16,18,20,20в,22б,22в,22/1,22/2,22,3,24б,24в,26,26а,32,36,42,48,50,52,54,56,58,60</w:t>
            </w:r>
          </w:p>
          <w:p w:rsidR="00200F39" w:rsidRPr="00200F39" w:rsidRDefault="00200F39" w:rsidP="00200F39">
            <w:pPr>
              <w:ind w:left="0" w:firstLine="0"/>
              <w:jc w:val="left"/>
              <w:rPr>
                <w:sz w:val="18"/>
                <w:szCs w:val="18"/>
              </w:rPr>
            </w:pPr>
            <w:r w:rsidRPr="00200F39">
              <w:rPr>
                <w:sz w:val="18"/>
                <w:szCs w:val="18"/>
              </w:rPr>
              <w:t>ул. Гончарная д. 39,40,</w:t>
            </w:r>
          </w:p>
          <w:p w:rsidR="00200F39" w:rsidRPr="00200F39" w:rsidRDefault="00200F39" w:rsidP="00200F39">
            <w:pPr>
              <w:ind w:left="0" w:firstLine="0"/>
              <w:jc w:val="left"/>
              <w:rPr>
                <w:sz w:val="18"/>
                <w:szCs w:val="18"/>
              </w:rPr>
            </w:pPr>
            <w:r w:rsidRPr="00200F39">
              <w:rPr>
                <w:sz w:val="18"/>
                <w:szCs w:val="18"/>
              </w:rPr>
              <w:t xml:space="preserve">ул. Мраморная, 68,68а,69,64,62,65,63,61,58,56,59,52,50,55,48,53,46,44а,42а,42,40а38а,36,34а,35,37,30а,29,30,28  </w:t>
            </w:r>
          </w:p>
          <w:p w:rsidR="00200F39" w:rsidRPr="00200F39" w:rsidRDefault="00200F39" w:rsidP="00200F39">
            <w:pPr>
              <w:ind w:left="0" w:firstLine="0"/>
              <w:jc w:val="left"/>
              <w:rPr>
                <w:sz w:val="18"/>
                <w:szCs w:val="18"/>
              </w:rPr>
            </w:pPr>
            <w:r w:rsidRPr="00200F39">
              <w:rPr>
                <w:sz w:val="18"/>
                <w:szCs w:val="18"/>
              </w:rPr>
              <w:t>ул. Песчаная, 33,36,61а,34а,59,32,30а,30,55,26/1,26,49а,47а,24,45а,41,39а,37,35,33,31а,23а</w:t>
            </w:r>
          </w:p>
          <w:p w:rsidR="00200F39" w:rsidRPr="00200F39" w:rsidRDefault="00200F39" w:rsidP="00200F39">
            <w:pPr>
              <w:ind w:left="0" w:firstLine="0"/>
              <w:jc w:val="left"/>
              <w:rPr>
                <w:sz w:val="18"/>
                <w:szCs w:val="18"/>
              </w:rPr>
            </w:pPr>
            <w:r w:rsidRPr="00200F39">
              <w:rPr>
                <w:sz w:val="18"/>
                <w:szCs w:val="18"/>
              </w:rPr>
              <w:t>ул. Гранатовая, 46,44,29/1,42,35,31/1,40,33,31,38,29,35</w:t>
            </w:r>
          </w:p>
          <w:p w:rsidR="00200F39" w:rsidRPr="00200F39" w:rsidRDefault="00200F39" w:rsidP="00200F39">
            <w:pPr>
              <w:ind w:left="0" w:firstLine="0"/>
              <w:jc w:val="left"/>
              <w:rPr>
                <w:sz w:val="18"/>
                <w:szCs w:val="18"/>
              </w:rPr>
            </w:pPr>
            <w:r w:rsidRPr="00200F39">
              <w:rPr>
                <w:sz w:val="18"/>
                <w:szCs w:val="18"/>
              </w:rPr>
              <w:t>ул. Рубиновая 39,37,40,35,33,38,31а,36,29а,34,32,27,30,28а,25,26а,23,26</w:t>
            </w:r>
          </w:p>
          <w:p w:rsidR="00200F39" w:rsidRPr="00200F39" w:rsidRDefault="00200F39" w:rsidP="00200F39">
            <w:pPr>
              <w:ind w:left="0" w:firstLine="0"/>
              <w:jc w:val="left"/>
              <w:rPr>
                <w:sz w:val="18"/>
                <w:szCs w:val="18"/>
              </w:rPr>
            </w:pPr>
            <w:r w:rsidRPr="00200F39">
              <w:rPr>
                <w:sz w:val="18"/>
                <w:szCs w:val="18"/>
              </w:rPr>
              <w:t xml:space="preserve">ул. Николая </w:t>
            </w:r>
            <w:proofErr w:type="spellStart"/>
            <w:r w:rsidRPr="00200F39">
              <w:rPr>
                <w:sz w:val="18"/>
                <w:szCs w:val="18"/>
              </w:rPr>
              <w:t>Кадникова</w:t>
            </w:r>
            <w:proofErr w:type="spellEnd"/>
            <w:r w:rsidRPr="00200F39">
              <w:rPr>
                <w:sz w:val="18"/>
                <w:szCs w:val="18"/>
              </w:rPr>
              <w:t xml:space="preserve"> 53,49,45,41,37,33</w:t>
            </w:r>
          </w:p>
          <w:p w:rsidR="00200F39" w:rsidRPr="00200F39" w:rsidRDefault="00200F39" w:rsidP="00200F39">
            <w:pPr>
              <w:ind w:left="0" w:firstLine="0"/>
              <w:jc w:val="left"/>
              <w:rPr>
                <w:sz w:val="18"/>
                <w:szCs w:val="18"/>
              </w:rPr>
            </w:pPr>
            <w:r w:rsidRPr="00200F39">
              <w:rPr>
                <w:sz w:val="18"/>
                <w:szCs w:val="18"/>
              </w:rPr>
              <w:t xml:space="preserve">ул. Евдокии </w:t>
            </w:r>
            <w:proofErr w:type="spellStart"/>
            <w:r w:rsidRPr="00200F39">
              <w:rPr>
                <w:sz w:val="18"/>
                <w:szCs w:val="18"/>
              </w:rPr>
              <w:t>Волынкиной</w:t>
            </w:r>
            <w:proofErr w:type="spellEnd"/>
            <w:r w:rsidRPr="00200F39">
              <w:rPr>
                <w:sz w:val="18"/>
                <w:szCs w:val="18"/>
              </w:rPr>
              <w:t xml:space="preserve"> 5,6а,7,8,8а,9,10,11,13,12,15,14,17,16а,24,27,28,31,33,30,35,37,34,38,37а,42,49а,46,50,41а,43а,54,58,62,66,70,72,76,53,82,59,86,92,63,67,96,104</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52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40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Славянская, в районе  д.47;</w:t>
            </w:r>
          </w:p>
        </w:tc>
        <w:tc>
          <w:tcPr>
            <w:tcW w:w="1701" w:type="dxa"/>
          </w:tcPr>
          <w:p w:rsidR="00200F39" w:rsidRPr="00200F39" w:rsidRDefault="00200F39" w:rsidP="00200F39">
            <w:pPr>
              <w:ind w:left="0" w:firstLine="0"/>
              <w:jc w:val="left"/>
              <w:rPr>
                <w:sz w:val="18"/>
                <w:szCs w:val="18"/>
              </w:rPr>
            </w:pPr>
            <w:r w:rsidRPr="00200F39">
              <w:rPr>
                <w:sz w:val="18"/>
                <w:szCs w:val="18"/>
              </w:rPr>
              <w:t>N52°28'43.7914"</w:t>
            </w:r>
          </w:p>
          <w:p w:rsidR="00200F39" w:rsidRPr="00200F39" w:rsidRDefault="00200F39" w:rsidP="00200F39">
            <w:pPr>
              <w:ind w:left="0" w:firstLine="0"/>
              <w:jc w:val="left"/>
              <w:rPr>
                <w:sz w:val="18"/>
                <w:szCs w:val="18"/>
              </w:rPr>
            </w:pPr>
            <w:r w:rsidRPr="00200F39">
              <w:rPr>
                <w:sz w:val="18"/>
                <w:szCs w:val="18"/>
              </w:rPr>
              <w:t>E104°20'58.5799"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Кубанская, 1,2,4,7,9,10,12,14,14а,16,16а,17,19,20,21а,22,24а,24,26,27,29,30,31,34,35,36,38,39</w:t>
            </w:r>
          </w:p>
          <w:p w:rsidR="00200F39" w:rsidRPr="00200F39" w:rsidRDefault="00200F39" w:rsidP="00200F39">
            <w:pPr>
              <w:ind w:left="0" w:firstLine="0"/>
              <w:jc w:val="left"/>
              <w:rPr>
                <w:sz w:val="18"/>
                <w:szCs w:val="18"/>
              </w:rPr>
            </w:pPr>
            <w:r w:rsidRPr="00200F39">
              <w:rPr>
                <w:sz w:val="18"/>
                <w:szCs w:val="18"/>
              </w:rPr>
              <w:t>ул. Славянская, 3,7,9,10,14,15,19,21,23,25,22,24,24а,30,35,37,34,39,38,43</w:t>
            </w:r>
          </w:p>
          <w:p w:rsidR="00200F39" w:rsidRPr="00200F39" w:rsidRDefault="00200F39" w:rsidP="00200F39">
            <w:pPr>
              <w:ind w:left="0" w:firstLine="0"/>
              <w:jc w:val="left"/>
              <w:rPr>
                <w:sz w:val="18"/>
                <w:szCs w:val="18"/>
              </w:rPr>
            </w:pPr>
            <w:r w:rsidRPr="00200F39">
              <w:rPr>
                <w:sz w:val="18"/>
                <w:szCs w:val="18"/>
              </w:rPr>
              <w:t>ул. Севастопольская, 5,7,7а,9,11а,14,15,16,18,20,21,22,23,24,25,26,27,28,29,30,31,32,33,34,35,36,37,38,39,40,42</w:t>
            </w:r>
          </w:p>
          <w:p w:rsidR="00200F39" w:rsidRPr="00200F39" w:rsidRDefault="00200F39" w:rsidP="00200F39">
            <w:pPr>
              <w:tabs>
                <w:tab w:val="right" w:pos="3611"/>
              </w:tabs>
              <w:ind w:left="0" w:firstLine="0"/>
              <w:jc w:val="left"/>
              <w:rPr>
                <w:sz w:val="18"/>
                <w:szCs w:val="18"/>
              </w:rPr>
            </w:pPr>
            <w:r w:rsidRPr="00200F39">
              <w:rPr>
                <w:sz w:val="18"/>
                <w:szCs w:val="18"/>
              </w:rPr>
              <w:t>ул. Брусничная с 1д. по 21д,21А. с 22д. по 60д.61,61А,62,62А,64,65,66,70,72,73А,74,75А,76,77А,78,80,82,84,86,88,88А,90,79А,71А,83А,85А,87А,89А.90,91,92,93,94,95,96,96А,98,99,от д.100 до д.124,107А,126,128,130,132,134.</w:t>
            </w:r>
            <w:r w:rsidRPr="00200F39">
              <w:rPr>
                <w:sz w:val="18"/>
                <w:szCs w:val="18"/>
              </w:rPr>
              <w:tab/>
            </w:r>
          </w:p>
          <w:p w:rsidR="00200F39" w:rsidRPr="00200F39" w:rsidRDefault="00200F39" w:rsidP="00200F39">
            <w:pPr>
              <w:ind w:left="0" w:firstLine="0"/>
              <w:jc w:val="left"/>
              <w:rPr>
                <w:sz w:val="18"/>
                <w:szCs w:val="18"/>
              </w:rPr>
            </w:pPr>
            <w:r w:rsidRPr="00200F39">
              <w:rPr>
                <w:sz w:val="18"/>
                <w:szCs w:val="18"/>
              </w:rPr>
              <w:lastRenderedPageBreak/>
              <w:t>проезд Брусничный 1,5,7,9,11,13,16,17,19,21,21А,23,25,27,29,31,33,33А,35,14,16,18,20,22,24,26,28,30,32,34,36,38,40,42.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43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41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Восточная, в районе  д. 7;</w:t>
            </w:r>
          </w:p>
        </w:tc>
        <w:tc>
          <w:tcPr>
            <w:tcW w:w="1701" w:type="dxa"/>
          </w:tcPr>
          <w:p w:rsidR="00200F39" w:rsidRPr="00200F39" w:rsidRDefault="00200F39" w:rsidP="00200F39">
            <w:pPr>
              <w:ind w:left="0" w:firstLine="0"/>
              <w:jc w:val="left"/>
              <w:rPr>
                <w:sz w:val="18"/>
                <w:szCs w:val="18"/>
              </w:rPr>
            </w:pPr>
            <w:r w:rsidRPr="00200F39">
              <w:rPr>
                <w:sz w:val="18"/>
                <w:szCs w:val="18"/>
              </w:rPr>
              <w:t>N52°28'04.2615"</w:t>
            </w:r>
          </w:p>
          <w:p w:rsidR="00200F39" w:rsidRPr="00200F39" w:rsidRDefault="00200F39" w:rsidP="00200F39">
            <w:pPr>
              <w:ind w:left="0" w:firstLine="0"/>
              <w:jc w:val="left"/>
              <w:rPr>
                <w:sz w:val="18"/>
                <w:szCs w:val="18"/>
              </w:rPr>
            </w:pPr>
            <w:r w:rsidRPr="00200F39">
              <w:rPr>
                <w:sz w:val="18"/>
                <w:szCs w:val="18"/>
              </w:rPr>
              <w:t>E104°21'48.2793"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Восточная, 1а, 2а,3г,4,6,7,9,11,8,17,19/1,19б,23,25,27</w:t>
            </w:r>
          </w:p>
          <w:p w:rsidR="00200F39" w:rsidRPr="00200F39" w:rsidRDefault="00200F39" w:rsidP="00200F39">
            <w:pPr>
              <w:ind w:left="0" w:firstLine="0"/>
              <w:jc w:val="left"/>
              <w:rPr>
                <w:sz w:val="18"/>
                <w:szCs w:val="18"/>
              </w:rPr>
            </w:pPr>
            <w:r w:rsidRPr="00200F39">
              <w:rPr>
                <w:sz w:val="18"/>
                <w:szCs w:val="18"/>
              </w:rPr>
              <w:t>ул. Советская 1,2б,2/2,3,4,5,6,7,8,9,10,11,12,13,26,28</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42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Сиреневая, в районе  д. 100А;</w:t>
            </w:r>
          </w:p>
        </w:tc>
        <w:tc>
          <w:tcPr>
            <w:tcW w:w="1701" w:type="dxa"/>
          </w:tcPr>
          <w:p w:rsidR="00200F39" w:rsidRPr="00200F39" w:rsidRDefault="00200F39" w:rsidP="00200F39">
            <w:pPr>
              <w:ind w:left="0" w:firstLine="0"/>
              <w:jc w:val="left"/>
              <w:rPr>
                <w:sz w:val="18"/>
                <w:szCs w:val="18"/>
              </w:rPr>
            </w:pPr>
            <w:r w:rsidRPr="00200F39">
              <w:rPr>
                <w:sz w:val="18"/>
                <w:szCs w:val="18"/>
              </w:rPr>
              <w:t>N52°28'34.8121"</w:t>
            </w:r>
          </w:p>
          <w:p w:rsidR="00200F39" w:rsidRPr="00200F39" w:rsidRDefault="00200F39" w:rsidP="00200F39">
            <w:pPr>
              <w:ind w:left="0" w:firstLine="0"/>
              <w:jc w:val="left"/>
              <w:rPr>
                <w:sz w:val="18"/>
                <w:szCs w:val="18"/>
              </w:rPr>
            </w:pPr>
            <w:r w:rsidRPr="00200F39">
              <w:rPr>
                <w:sz w:val="18"/>
                <w:szCs w:val="18"/>
              </w:rPr>
              <w:t>E104°20'53.5590"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center"/>
              <w:rPr>
                <w:sz w:val="18"/>
                <w:szCs w:val="18"/>
                <w:lang w:val="en-US"/>
              </w:rPr>
            </w:pPr>
            <w:r w:rsidRPr="00200F39">
              <w:rPr>
                <w:sz w:val="18"/>
                <w:szCs w:val="18"/>
              </w:rPr>
              <w:t>4х3=12</w:t>
            </w: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2</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2</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200F39" w:rsidRPr="00200F39" w:rsidRDefault="00200F39" w:rsidP="00200F39">
            <w:pPr>
              <w:ind w:left="0" w:firstLine="0"/>
              <w:jc w:val="left"/>
              <w:rPr>
                <w:sz w:val="18"/>
                <w:szCs w:val="18"/>
              </w:rPr>
            </w:pPr>
            <w:r w:rsidRPr="00200F39">
              <w:rPr>
                <w:sz w:val="18"/>
                <w:szCs w:val="18"/>
              </w:rPr>
              <w:t xml:space="preserve">ул. Огарева, </w:t>
            </w:r>
          </w:p>
          <w:p w:rsidR="00200F39" w:rsidRPr="00200F39" w:rsidRDefault="00200F39" w:rsidP="00200F39">
            <w:pPr>
              <w:ind w:left="0" w:firstLine="0"/>
              <w:jc w:val="left"/>
              <w:rPr>
                <w:sz w:val="18"/>
                <w:szCs w:val="18"/>
              </w:rPr>
            </w:pPr>
            <w:r w:rsidRPr="00200F39">
              <w:rPr>
                <w:sz w:val="18"/>
                <w:szCs w:val="18"/>
              </w:rPr>
              <w:t>1,2,3,4,5,6,7,8,9,10,11,12,13,14,15,16,17,18,19,20,21,22,22а,24,26,27,29,30,33,35,45,47,49</w:t>
            </w:r>
          </w:p>
          <w:p w:rsidR="00200F39" w:rsidRPr="00200F39" w:rsidRDefault="00200F39" w:rsidP="00200F39">
            <w:pPr>
              <w:ind w:left="0" w:firstLine="0"/>
              <w:jc w:val="left"/>
              <w:rPr>
                <w:sz w:val="18"/>
                <w:szCs w:val="18"/>
              </w:rPr>
            </w:pPr>
            <w:r w:rsidRPr="00200F39">
              <w:rPr>
                <w:sz w:val="18"/>
                <w:szCs w:val="18"/>
              </w:rPr>
              <w:t>ул. Радужная, 1,2,3,4,5,6,7,8,9,10,11,12,13,14,15,16,17,18,19,20,21,22,22а,24, 25,27,28,29,31,33,35,36,38,39,39а,40,40а,,41,42,43,44,45,46а,47,48а,49,51а,52,53а,54,55,56,60</w:t>
            </w:r>
          </w:p>
          <w:p w:rsidR="00200F39" w:rsidRPr="00200F39" w:rsidRDefault="00200F39" w:rsidP="00200F39">
            <w:pPr>
              <w:ind w:left="0" w:firstLine="0"/>
              <w:jc w:val="left"/>
              <w:rPr>
                <w:sz w:val="18"/>
                <w:szCs w:val="18"/>
              </w:rPr>
            </w:pPr>
            <w:r w:rsidRPr="00200F39">
              <w:rPr>
                <w:sz w:val="18"/>
                <w:szCs w:val="18"/>
              </w:rPr>
              <w:t>ул. Братская,</w:t>
            </w:r>
          </w:p>
          <w:p w:rsidR="00200F39" w:rsidRPr="00200F39" w:rsidRDefault="00200F39" w:rsidP="00200F39">
            <w:pPr>
              <w:ind w:left="0" w:firstLine="0"/>
              <w:jc w:val="left"/>
              <w:rPr>
                <w:sz w:val="18"/>
                <w:szCs w:val="18"/>
              </w:rPr>
            </w:pPr>
            <w:r w:rsidRPr="00200F39">
              <w:rPr>
                <w:sz w:val="18"/>
                <w:szCs w:val="18"/>
              </w:rPr>
              <w:t>1,14,16,18,20,22,24,26,26а,28,31,30,,32,33,34,35,36,37,38,39,40а,41,</w:t>
            </w:r>
          </w:p>
          <w:p w:rsidR="00200F39" w:rsidRPr="00200F39" w:rsidRDefault="00200F39" w:rsidP="00200F39">
            <w:pPr>
              <w:ind w:left="0" w:firstLine="0"/>
              <w:jc w:val="left"/>
              <w:rPr>
                <w:sz w:val="18"/>
                <w:szCs w:val="18"/>
              </w:rPr>
            </w:pPr>
            <w:r w:rsidRPr="00200F39">
              <w:rPr>
                <w:sz w:val="18"/>
                <w:szCs w:val="18"/>
              </w:rPr>
              <w:t>ул. Дальневосточная 1,2,3,4,5,6,7,8,9,10,11,12,13,14,15,16,17,18,19,20,21,22,23,24,25,26,27,28</w:t>
            </w:r>
          </w:p>
          <w:p w:rsidR="00200F39" w:rsidRPr="00200F39" w:rsidRDefault="00200F39" w:rsidP="00200F39">
            <w:pPr>
              <w:ind w:left="0" w:firstLine="0"/>
              <w:jc w:val="left"/>
              <w:rPr>
                <w:sz w:val="18"/>
                <w:szCs w:val="18"/>
              </w:rPr>
            </w:pPr>
            <w:r w:rsidRPr="00200F39">
              <w:rPr>
                <w:sz w:val="18"/>
                <w:szCs w:val="18"/>
              </w:rPr>
              <w:t>ул. Депутатская</w:t>
            </w:r>
          </w:p>
          <w:p w:rsidR="00200F39" w:rsidRPr="00200F39" w:rsidRDefault="00200F39" w:rsidP="00200F39">
            <w:pPr>
              <w:ind w:left="0" w:firstLine="0"/>
              <w:jc w:val="left"/>
              <w:rPr>
                <w:sz w:val="18"/>
                <w:szCs w:val="18"/>
              </w:rPr>
            </w:pPr>
            <w:r w:rsidRPr="00200F39">
              <w:rPr>
                <w:sz w:val="18"/>
                <w:szCs w:val="18"/>
              </w:rPr>
              <w:t>1,2,3,4,5,6,7,8,9,10,11,12,13,14,31,33,34,35,36,37,41,43,47,49,50,52,54,56,58,57,61,62,63,64,66,67,69,70,79</w:t>
            </w:r>
          </w:p>
          <w:p w:rsidR="00200F39" w:rsidRPr="00200F39" w:rsidRDefault="00200F39" w:rsidP="00200F39">
            <w:pPr>
              <w:ind w:left="0" w:firstLine="0"/>
              <w:jc w:val="left"/>
              <w:rPr>
                <w:sz w:val="18"/>
                <w:szCs w:val="18"/>
              </w:rPr>
            </w:pPr>
            <w:r w:rsidRPr="00200F39">
              <w:rPr>
                <w:sz w:val="18"/>
                <w:szCs w:val="18"/>
              </w:rPr>
              <w:t>ул. Пограничная</w:t>
            </w:r>
          </w:p>
          <w:p w:rsidR="00200F39" w:rsidRPr="00200F39" w:rsidRDefault="00200F39" w:rsidP="00200F39">
            <w:pPr>
              <w:ind w:left="0" w:firstLine="0"/>
              <w:jc w:val="left"/>
              <w:rPr>
                <w:sz w:val="18"/>
                <w:szCs w:val="18"/>
              </w:rPr>
            </w:pPr>
            <w:r w:rsidRPr="00200F39">
              <w:rPr>
                <w:sz w:val="18"/>
                <w:szCs w:val="18"/>
              </w:rPr>
              <w:t>1,2,3,4,5,6,7,8,9,10,11,12,13,14, 31,33,37,38,39,41,42,43,44,45,46,47,48,50,52,53,54,55, 58,60,62,64,65,65а,66,67,69,69а,70,72,71а,76,76а,73,73а,75,75а,77,77а,79,80а,81,82а,84а</w:t>
            </w:r>
          </w:p>
          <w:p w:rsidR="00200F39" w:rsidRPr="00200F39" w:rsidRDefault="00200F39" w:rsidP="00200F39">
            <w:pPr>
              <w:ind w:left="0" w:firstLine="0"/>
              <w:jc w:val="left"/>
              <w:rPr>
                <w:sz w:val="18"/>
                <w:szCs w:val="18"/>
              </w:rPr>
            </w:pPr>
            <w:r w:rsidRPr="00200F39">
              <w:rPr>
                <w:sz w:val="18"/>
                <w:szCs w:val="18"/>
              </w:rPr>
              <w:t>ул. Васильковая</w:t>
            </w:r>
          </w:p>
          <w:p w:rsidR="00200F39" w:rsidRPr="00200F39" w:rsidRDefault="00200F39" w:rsidP="00200F39">
            <w:pPr>
              <w:ind w:left="0" w:firstLine="0"/>
              <w:jc w:val="left"/>
              <w:rPr>
                <w:sz w:val="18"/>
                <w:szCs w:val="18"/>
              </w:rPr>
            </w:pPr>
            <w:r w:rsidRPr="00200F39">
              <w:rPr>
                <w:sz w:val="18"/>
                <w:szCs w:val="18"/>
              </w:rPr>
              <w:t>20,21,2224,25,26,27,28,29,30,31,32,33,34,35,36,36/1,37,38,39,40,41,42,43,44,45,46,47,48,49,50,51,52,54,55,56,56а,57,58,59,60,63,63а,65,65а,67,69,71</w:t>
            </w:r>
          </w:p>
          <w:p w:rsidR="00200F39" w:rsidRPr="00200F39" w:rsidRDefault="00200F39" w:rsidP="00200F39">
            <w:pPr>
              <w:ind w:left="0" w:firstLine="0"/>
              <w:jc w:val="left"/>
              <w:rPr>
                <w:sz w:val="18"/>
                <w:szCs w:val="18"/>
              </w:rPr>
            </w:pPr>
            <w:r w:rsidRPr="00200F39">
              <w:rPr>
                <w:sz w:val="18"/>
                <w:szCs w:val="18"/>
              </w:rPr>
              <w:lastRenderedPageBreak/>
              <w:t>ул. Е. Леонтьевой д1,1А,3,5,5А,7,2,4,6,9,12,16,16А,9А,11,11А,18,18А,13,20,15,20А,22А,17,22,19,24,21,26,23,25.</w:t>
            </w:r>
          </w:p>
          <w:p w:rsidR="00200F39" w:rsidRPr="00200F39" w:rsidRDefault="00200F39" w:rsidP="00200F39">
            <w:pPr>
              <w:ind w:left="0" w:firstLine="0"/>
              <w:jc w:val="left"/>
              <w:rPr>
                <w:sz w:val="18"/>
                <w:szCs w:val="18"/>
              </w:rPr>
            </w:pPr>
            <w:r w:rsidRPr="00200F39">
              <w:rPr>
                <w:sz w:val="18"/>
                <w:szCs w:val="18"/>
              </w:rPr>
              <w:t>ул. Клубничная</w:t>
            </w:r>
          </w:p>
          <w:p w:rsidR="00200F39" w:rsidRPr="00200F39" w:rsidRDefault="00200F39" w:rsidP="00200F39">
            <w:pPr>
              <w:ind w:left="0" w:firstLine="0"/>
              <w:jc w:val="left"/>
              <w:rPr>
                <w:sz w:val="18"/>
                <w:szCs w:val="18"/>
              </w:rPr>
            </w:pPr>
            <w:r w:rsidRPr="00200F39">
              <w:rPr>
                <w:sz w:val="18"/>
                <w:szCs w:val="18"/>
              </w:rPr>
              <w:t>1,1а,3,5,7,9,11,13,15,17,19,21,22,22а,23,24,25,25а,26,27,29,31,33,34,35,36,37,39,40,41,42,43,44,45,46,49,51,55,57,58,60,63,65,67,68,69а,70,72,74,76,77,73,75,81,83,78а,78,80,80а,82,82а,82б,84,85,87,89,91а</w:t>
            </w:r>
          </w:p>
          <w:p w:rsidR="00200F39" w:rsidRPr="00200F39" w:rsidRDefault="00200F39" w:rsidP="00200F39">
            <w:pPr>
              <w:ind w:left="0" w:firstLine="0"/>
              <w:jc w:val="left"/>
              <w:rPr>
                <w:sz w:val="18"/>
                <w:szCs w:val="18"/>
              </w:rPr>
            </w:pPr>
            <w:proofErr w:type="spellStart"/>
            <w:r w:rsidRPr="00200F39">
              <w:rPr>
                <w:sz w:val="18"/>
                <w:szCs w:val="18"/>
              </w:rPr>
              <w:t>ул.Цветочная</w:t>
            </w:r>
            <w:proofErr w:type="spellEnd"/>
          </w:p>
          <w:p w:rsidR="00200F39" w:rsidRPr="00200F39" w:rsidRDefault="00200F39" w:rsidP="00200F39">
            <w:pPr>
              <w:ind w:left="0" w:firstLine="0"/>
              <w:jc w:val="left"/>
              <w:rPr>
                <w:sz w:val="18"/>
                <w:szCs w:val="18"/>
              </w:rPr>
            </w:pPr>
            <w:r w:rsidRPr="00200F39">
              <w:rPr>
                <w:sz w:val="18"/>
                <w:szCs w:val="18"/>
              </w:rPr>
              <w:t>1,2,3,5,7,9,11,13,15,17,19,21,22,22а,23,24,25,25а,26,27,29,31,33,34,35,36,37,39,40,41,42,43,44,45,46,49,51,55,57,58,60,63,65,67,68,69а,70,72,74,76,77,73,75,81,83,78а,78,80,80а,82,82а,82б,84,85,87,89,91,93,95,96,97,98,100,100а,101,103,110</w:t>
            </w:r>
          </w:p>
          <w:p w:rsidR="00200F39" w:rsidRPr="00200F39" w:rsidRDefault="00200F39" w:rsidP="00200F39">
            <w:pPr>
              <w:ind w:left="0" w:firstLine="0"/>
              <w:jc w:val="left"/>
              <w:rPr>
                <w:sz w:val="18"/>
                <w:szCs w:val="18"/>
              </w:rPr>
            </w:pPr>
            <w:proofErr w:type="spellStart"/>
            <w:r w:rsidRPr="00200F39">
              <w:rPr>
                <w:sz w:val="18"/>
                <w:szCs w:val="18"/>
              </w:rPr>
              <w:t>пер.М</w:t>
            </w:r>
            <w:proofErr w:type="spellEnd"/>
            <w:r w:rsidRPr="00200F39">
              <w:rPr>
                <w:sz w:val="18"/>
                <w:szCs w:val="18"/>
              </w:rPr>
              <w:t xml:space="preserve">. </w:t>
            </w:r>
            <w:proofErr w:type="spellStart"/>
            <w:r w:rsidRPr="00200F39">
              <w:rPr>
                <w:sz w:val="18"/>
                <w:szCs w:val="18"/>
              </w:rPr>
              <w:t>Верпето</w:t>
            </w:r>
            <w:proofErr w:type="spellEnd"/>
            <w:r w:rsidRPr="00200F39">
              <w:rPr>
                <w:sz w:val="18"/>
                <w:szCs w:val="18"/>
              </w:rPr>
              <w:t xml:space="preserve"> д.1,2,3,4,5,6,7,8,9,10</w:t>
            </w:r>
          </w:p>
          <w:p w:rsidR="00200F39" w:rsidRPr="00200F39" w:rsidRDefault="00200F39" w:rsidP="00200F39">
            <w:pPr>
              <w:ind w:left="0" w:firstLine="0"/>
              <w:jc w:val="left"/>
              <w:rPr>
                <w:sz w:val="18"/>
                <w:szCs w:val="18"/>
              </w:rPr>
            </w:pPr>
            <w:r w:rsidRPr="00200F39">
              <w:rPr>
                <w:sz w:val="18"/>
                <w:szCs w:val="18"/>
              </w:rPr>
              <w:t>пер. Ягодный</w:t>
            </w:r>
          </w:p>
          <w:p w:rsidR="00200F39" w:rsidRPr="00200F39" w:rsidRDefault="00200F39" w:rsidP="00200F39">
            <w:pPr>
              <w:ind w:left="0" w:firstLine="0"/>
              <w:jc w:val="left"/>
              <w:rPr>
                <w:sz w:val="18"/>
                <w:szCs w:val="18"/>
              </w:rPr>
            </w:pPr>
            <w:r w:rsidRPr="00200F39">
              <w:rPr>
                <w:sz w:val="18"/>
                <w:szCs w:val="18"/>
              </w:rPr>
              <w:t>1,2,3,5,7,9,11,13,15,17,19,21,22,22а,23,24</w:t>
            </w:r>
          </w:p>
          <w:p w:rsidR="00200F39" w:rsidRPr="00200F39" w:rsidRDefault="00200F39" w:rsidP="00200F39">
            <w:pPr>
              <w:ind w:left="0" w:firstLine="0"/>
              <w:jc w:val="left"/>
              <w:rPr>
                <w:sz w:val="18"/>
                <w:szCs w:val="18"/>
              </w:rPr>
            </w:pPr>
            <w:r w:rsidRPr="00200F39">
              <w:rPr>
                <w:sz w:val="18"/>
                <w:szCs w:val="18"/>
              </w:rPr>
              <w:t xml:space="preserve">ул. Украинская 1,1а,2,4,5,6,8,10,11,14,15,18,21,22,24,26,27,28,30,33,34,38,39,40,31,33,35,37,39,42,44,45,46,48,51,52,56,57,61,63,64,69,70,72,72а </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32</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43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с. Хомутово, ул. И. Рогаль, в районе  д.16-2;</w:t>
            </w:r>
          </w:p>
        </w:tc>
        <w:tc>
          <w:tcPr>
            <w:tcW w:w="1701" w:type="dxa"/>
          </w:tcPr>
          <w:p w:rsidR="00200F39" w:rsidRPr="00200F39" w:rsidRDefault="00200F39" w:rsidP="00200F39">
            <w:pPr>
              <w:ind w:left="0" w:firstLine="0"/>
              <w:jc w:val="left"/>
              <w:rPr>
                <w:sz w:val="18"/>
                <w:szCs w:val="18"/>
              </w:rPr>
            </w:pPr>
            <w:r w:rsidRPr="00200F39">
              <w:rPr>
                <w:sz w:val="18"/>
                <w:szCs w:val="18"/>
              </w:rPr>
              <w:t>N52°28'56.2028"</w:t>
            </w:r>
          </w:p>
          <w:p w:rsidR="00200F39" w:rsidRPr="00200F39" w:rsidRDefault="00200F39" w:rsidP="00200F39">
            <w:pPr>
              <w:ind w:left="0" w:firstLine="0"/>
              <w:jc w:val="left"/>
              <w:rPr>
                <w:sz w:val="18"/>
                <w:szCs w:val="18"/>
              </w:rPr>
            </w:pPr>
            <w:r w:rsidRPr="00200F39">
              <w:rPr>
                <w:sz w:val="18"/>
                <w:szCs w:val="18"/>
              </w:rPr>
              <w:t>E104°24'51.0647"</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Ирины Рогаль </w:t>
            </w:r>
          </w:p>
          <w:p w:rsidR="00200F39" w:rsidRPr="00200F39" w:rsidRDefault="00200F39" w:rsidP="00200F39">
            <w:pPr>
              <w:ind w:left="0" w:firstLine="0"/>
              <w:jc w:val="left"/>
              <w:rPr>
                <w:sz w:val="18"/>
                <w:szCs w:val="18"/>
              </w:rPr>
            </w:pPr>
            <w:r w:rsidRPr="00200F39">
              <w:rPr>
                <w:sz w:val="18"/>
                <w:szCs w:val="18"/>
              </w:rPr>
              <w:t>16,21/2,32а,34а,34б,30б,30а,32в,34/1,26б,27/1,27/2,27/3,27/4,27/5,36,38,40,44,31,33,48,50,35,54а,52а/1,41а,60/1,47,43</w:t>
            </w:r>
          </w:p>
          <w:p w:rsidR="00200F39" w:rsidRPr="00200F39" w:rsidRDefault="00200F39" w:rsidP="00200F39">
            <w:pPr>
              <w:ind w:left="0" w:firstLine="0"/>
              <w:jc w:val="left"/>
              <w:rPr>
                <w:sz w:val="18"/>
                <w:szCs w:val="18"/>
              </w:rPr>
            </w:pPr>
            <w:r w:rsidRPr="00200F39">
              <w:rPr>
                <w:sz w:val="18"/>
                <w:szCs w:val="18"/>
              </w:rPr>
              <w:t>ул. 50 Лет Октября</w:t>
            </w:r>
          </w:p>
          <w:p w:rsidR="00200F39" w:rsidRPr="00200F39" w:rsidRDefault="00200F39" w:rsidP="00200F39">
            <w:pPr>
              <w:ind w:left="0" w:firstLine="0"/>
              <w:jc w:val="left"/>
              <w:rPr>
                <w:sz w:val="18"/>
                <w:szCs w:val="18"/>
              </w:rPr>
            </w:pPr>
            <w:r w:rsidRPr="00200F39">
              <w:rPr>
                <w:sz w:val="18"/>
                <w:szCs w:val="18"/>
              </w:rPr>
              <w:t>20,20/124а,24,26,28,31,32,30,39,34,36а,33б,35,38,40,42,44,37,37а,43б,43а,39,48,41,48а</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w:t>
            </w:r>
          </w:p>
        </w:tc>
      </w:tr>
      <w:tr w:rsidR="00200F39" w:rsidRPr="00200F39" w:rsidTr="00DA47EB">
        <w:trPr>
          <w:gridAfter w:val="2"/>
          <w:wAfter w:w="601" w:type="dxa"/>
          <w:trHeight w:val="253"/>
        </w:trPr>
        <w:tc>
          <w:tcPr>
            <w:tcW w:w="426" w:type="dxa"/>
          </w:tcPr>
          <w:p w:rsidR="00200F39" w:rsidRPr="00200F39" w:rsidRDefault="00200F39" w:rsidP="00200F39">
            <w:pPr>
              <w:ind w:left="0" w:firstLine="0"/>
              <w:jc w:val="left"/>
              <w:rPr>
                <w:sz w:val="18"/>
                <w:szCs w:val="18"/>
              </w:rPr>
            </w:pPr>
            <w:r w:rsidRPr="00200F39">
              <w:rPr>
                <w:sz w:val="18"/>
                <w:szCs w:val="18"/>
              </w:rPr>
              <w:t>44</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Колхозная, в районе д. 4 </w:t>
            </w:r>
          </w:p>
        </w:tc>
        <w:tc>
          <w:tcPr>
            <w:tcW w:w="1701" w:type="dxa"/>
          </w:tcPr>
          <w:p w:rsidR="00200F39" w:rsidRPr="00200F39" w:rsidRDefault="00200F39" w:rsidP="00200F39">
            <w:pPr>
              <w:ind w:left="0" w:firstLine="0"/>
              <w:jc w:val="left"/>
              <w:rPr>
                <w:sz w:val="18"/>
                <w:szCs w:val="18"/>
              </w:rPr>
            </w:pPr>
            <w:r w:rsidRPr="00200F39">
              <w:rPr>
                <w:sz w:val="18"/>
                <w:szCs w:val="18"/>
              </w:rPr>
              <w:t>52.28456</w:t>
            </w:r>
          </w:p>
          <w:p w:rsidR="00200F39" w:rsidRPr="00200F39" w:rsidRDefault="00200F39" w:rsidP="00200F39">
            <w:pPr>
              <w:ind w:left="0" w:firstLine="0"/>
              <w:jc w:val="left"/>
              <w:rPr>
                <w:sz w:val="18"/>
                <w:szCs w:val="18"/>
              </w:rPr>
            </w:pPr>
            <w:r w:rsidRPr="00200F39">
              <w:rPr>
                <w:sz w:val="18"/>
                <w:szCs w:val="18"/>
              </w:rPr>
              <w:t>104.24367</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0,75            </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Гаражная,1,1а,1/2 </w:t>
            </w:r>
          </w:p>
          <w:p w:rsidR="00200F39" w:rsidRPr="00200F39" w:rsidRDefault="00200F39" w:rsidP="00200F39">
            <w:pPr>
              <w:ind w:left="0" w:firstLine="0"/>
              <w:jc w:val="left"/>
              <w:rPr>
                <w:sz w:val="18"/>
                <w:szCs w:val="18"/>
              </w:rPr>
            </w:pPr>
            <w:r w:rsidRPr="00200F39">
              <w:rPr>
                <w:sz w:val="18"/>
                <w:szCs w:val="18"/>
              </w:rPr>
              <w:t>ул. Колхозная</w:t>
            </w:r>
          </w:p>
          <w:p w:rsidR="00200F39" w:rsidRPr="00200F39" w:rsidRDefault="00200F39" w:rsidP="00200F39">
            <w:pPr>
              <w:ind w:left="0" w:firstLine="0"/>
              <w:jc w:val="left"/>
              <w:rPr>
                <w:sz w:val="18"/>
                <w:szCs w:val="18"/>
              </w:rPr>
            </w:pPr>
            <w:r w:rsidRPr="00200F39">
              <w:rPr>
                <w:sz w:val="18"/>
                <w:szCs w:val="18"/>
              </w:rPr>
              <w:t>3,4,5,7,8,9,12,13,14,15,16,17,18,20,24,26,27,28,30,32,34,35,36,38,39,40,41</w:t>
            </w:r>
          </w:p>
          <w:p w:rsidR="00200F39" w:rsidRPr="00200F39" w:rsidRDefault="00200F39" w:rsidP="00200F39">
            <w:pPr>
              <w:ind w:left="0" w:firstLine="0"/>
              <w:jc w:val="left"/>
              <w:rPr>
                <w:sz w:val="18"/>
                <w:szCs w:val="18"/>
              </w:rPr>
            </w:pPr>
            <w:r w:rsidRPr="00200F39">
              <w:rPr>
                <w:sz w:val="18"/>
                <w:szCs w:val="18"/>
              </w:rPr>
              <w:t>пер. Пушкина 1,1/1,1г,1/2,3,4,4а,5,6б,7,8а,8,10,10а,11,12,16,20</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21</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45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Позднякова, ул. </w:t>
            </w:r>
            <w:proofErr w:type="spellStart"/>
            <w:r w:rsidRPr="00200F39">
              <w:rPr>
                <w:color w:val="000000"/>
                <w:sz w:val="18"/>
                <w:szCs w:val="18"/>
              </w:rPr>
              <w:t>Кузьмихинская</w:t>
            </w:r>
            <w:proofErr w:type="spellEnd"/>
            <w:r w:rsidRPr="00200F39">
              <w:rPr>
                <w:color w:val="000000"/>
                <w:sz w:val="18"/>
                <w:szCs w:val="18"/>
              </w:rPr>
              <w:t>, в районе  д. 1б;</w:t>
            </w:r>
          </w:p>
        </w:tc>
        <w:tc>
          <w:tcPr>
            <w:tcW w:w="1701" w:type="dxa"/>
          </w:tcPr>
          <w:p w:rsidR="00200F39" w:rsidRPr="00200F39" w:rsidRDefault="00200F39" w:rsidP="00200F39">
            <w:pPr>
              <w:ind w:left="0" w:firstLine="0"/>
              <w:jc w:val="left"/>
              <w:rPr>
                <w:sz w:val="18"/>
                <w:szCs w:val="18"/>
              </w:rPr>
            </w:pPr>
            <w:r w:rsidRPr="00200F39">
              <w:rPr>
                <w:sz w:val="18"/>
                <w:szCs w:val="18"/>
              </w:rPr>
              <w:t>N52°29'17.9417"</w:t>
            </w:r>
          </w:p>
          <w:p w:rsidR="00200F39" w:rsidRPr="00200F39" w:rsidRDefault="00200F39" w:rsidP="00200F39">
            <w:pPr>
              <w:ind w:left="0" w:firstLine="0"/>
              <w:jc w:val="left"/>
              <w:rPr>
                <w:sz w:val="18"/>
                <w:szCs w:val="18"/>
              </w:rPr>
            </w:pPr>
            <w:r w:rsidRPr="00200F39">
              <w:rPr>
                <w:sz w:val="18"/>
                <w:szCs w:val="18"/>
              </w:rPr>
              <w:t>E104°26'21.5023"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w:t>
            </w:r>
            <w:proofErr w:type="spellStart"/>
            <w:r w:rsidRPr="00200F39">
              <w:rPr>
                <w:sz w:val="18"/>
                <w:szCs w:val="18"/>
              </w:rPr>
              <w:t>Кузмихинская</w:t>
            </w:r>
            <w:proofErr w:type="spellEnd"/>
            <w:r w:rsidRPr="00200F39">
              <w:rPr>
                <w:sz w:val="18"/>
                <w:szCs w:val="18"/>
              </w:rPr>
              <w:t xml:space="preserve">, </w:t>
            </w:r>
          </w:p>
          <w:p w:rsidR="00200F39" w:rsidRPr="00200F39" w:rsidRDefault="00200F39" w:rsidP="00200F39">
            <w:pPr>
              <w:ind w:left="0" w:firstLine="0"/>
              <w:jc w:val="left"/>
              <w:rPr>
                <w:sz w:val="18"/>
                <w:szCs w:val="18"/>
              </w:rPr>
            </w:pPr>
            <w:r w:rsidRPr="00200F39">
              <w:rPr>
                <w:sz w:val="18"/>
                <w:szCs w:val="18"/>
              </w:rPr>
              <w:t>1,23,4,4/1,5,6,7,8,9,10,11,12,13,15</w:t>
            </w:r>
          </w:p>
          <w:p w:rsidR="00200F39" w:rsidRPr="00200F39" w:rsidRDefault="00200F39" w:rsidP="00200F39">
            <w:pPr>
              <w:ind w:left="0" w:firstLine="0"/>
              <w:jc w:val="left"/>
              <w:rPr>
                <w:sz w:val="18"/>
                <w:szCs w:val="18"/>
              </w:rPr>
            </w:pPr>
            <w:r w:rsidRPr="00200F39">
              <w:rPr>
                <w:sz w:val="18"/>
                <w:szCs w:val="18"/>
              </w:rPr>
              <w:t xml:space="preserve">ул. Вавилова, </w:t>
            </w:r>
          </w:p>
          <w:p w:rsidR="00200F39" w:rsidRPr="00200F39" w:rsidRDefault="00200F39" w:rsidP="00200F39">
            <w:pPr>
              <w:ind w:left="0" w:firstLine="0"/>
              <w:jc w:val="left"/>
              <w:rPr>
                <w:sz w:val="18"/>
                <w:szCs w:val="18"/>
              </w:rPr>
            </w:pPr>
            <w:r w:rsidRPr="00200F39">
              <w:rPr>
                <w:sz w:val="18"/>
                <w:szCs w:val="18"/>
              </w:rPr>
              <w:t xml:space="preserve">1,3,5,5/1,2,1б,1а,6,7,8,9,10,11,12,13,14,15,16,17,18,19,20,21 </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31-34</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46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Позднякова, ул. Левобережная, в районе  д. 2;</w:t>
            </w:r>
          </w:p>
        </w:tc>
        <w:tc>
          <w:tcPr>
            <w:tcW w:w="1701" w:type="dxa"/>
          </w:tcPr>
          <w:p w:rsidR="00200F39" w:rsidRPr="00200F39" w:rsidRDefault="00200F39" w:rsidP="00200F39">
            <w:pPr>
              <w:ind w:left="0" w:firstLine="0"/>
              <w:jc w:val="left"/>
              <w:rPr>
                <w:sz w:val="18"/>
                <w:szCs w:val="18"/>
              </w:rPr>
            </w:pPr>
            <w:r w:rsidRPr="00200F39">
              <w:rPr>
                <w:sz w:val="18"/>
                <w:szCs w:val="18"/>
              </w:rPr>
              <w:t>N52°29'04.7470"</w:t>
            </w:r>
          </w:p>
          <w:p w:rsidR="00200F39" w:rsidRPr="00200F39" w:rsidRDefault="00200F39" w:rsidP="00200F39">
            <w:pPr>
              <w:ind w:left="0" w:firstLine="0"/>
              <w:jc w:val="left"/>
              <w:rPr>
                <w:sz w:val="18"/>
                <w:szCs w:val="18"/>
              </w:rPr>
            </w:pPr>
            <w:r w:rsidRPr="00200F39">
              <w:rPr>
                <w:sz w:val="18"/>
                <w:szCs w:val="18"/>
              </w:rPr>
              <w:t>E104°26'07.1150"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Левобережная</w:t>
            </w:r>
          </w:p>
          <w:p w:rsidR="00200F39" w:rsidRPr="00200F39" w:rsidRDefault="00200F39" w:rsidP="00200F39">
            <w:pPr>
              <w:ind w:left="0" w:firstLine="0"/>
              <w:jc w:val="left"/>
              <w:rPr>
                <w:sz w:val="18"/>
                <w:szCs w:val="18"/>
              </w:rPr>
            </w:pPr>
            <w:r w:rsidRPr="00200F39">
              <w:rPr>
                <w:sz w:val="18"/>
                <w:szCs w:val="18"/>
              </w:rPr>
              <w:t>1,2,3,3а,4,5,6,8,10,12,14,16,7,13,16б,19,22,24а,24,22а,26,28а,30,30б,32</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24-32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47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Позднякова, ул. Российская, в районе  д.  2б;</w:t>
            </w:r>
          </w:p>
        </w:tc>
        <w:tc>
          <w:tcPr>
            <w:tcW w:w="1701" w:type="dxa"/>
          </w:tcPr>
          <w:p w:rsidR="00200F39" w:rsidRPr="00200F39" w:rsidRDefault="00200F39" w:rsidP="00200F39">
            <w:pPr>
              <w:ind w:left="0" w:firstLine="0"/>
              <w:jc w:val="left"/>
              <w:rPr>
                <w:sz w:val="18"/>
                <w:szCs w:val="18"/>
              </w:rPr>
            </w:pPr>
            <w:r w:rsidRPr="00200F39">
              <w:rPr>
                <w:sz w:val="18"/>
                <w:szCs w:val="18"/>
              </w:rPr>
              <w:t>N52°29'02.6078"</w:t>
            </w:r>
          </w:p>
          <w:p w:rsidR="00200F39" w:rsidRPr="00200F39" w:rsidRDefault="00200F39" w:rsidP="00200F39">
            <w:pPr>
              <w:ind w:left="0" w:firstLine="0"/>
              <w:jc w:val="left"/>
              <w:rPr>
                <w:sz w:val="18"/>
                <w:szCs w:val="18"/>
              </w:rPr>
            </w:pPr>
            <w:r w:rsidRPr="00200F39">
              <w:rPr>
                <w:sz w:val="18"/>
                <w:szCs w:val="18"/>
              </w:rPr>
              <w:t>E104°26'35.8040"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200F39" w:rsidP="00200F39">
            <w:pPr>
              <w:ind w:left="0" w:firstLine="0"/>
              <w:jc w:val="center"/>
              <w:rPr>
                <w:sz w:val="18"/>
                <w:szCs w:val="18"/>
              </w:rPr>
            </w:pPr>
            <w:r w:rsidRPr="00200F39">
              <w:rPr>
                <w:sz w:val="18"/>
                <w:szCs w:val="18"/>
              </w:rPr>
              <w:lastRenderedPageBreak/>
              <w:t xml:space="preserve">Администрация </w:t>
            </w:r>
          </w:p>
          <w:p w:rsidR="00200F39" w:rsidRPr="00200F39" w:rsidRDefault="00200F39" w:rsidP="00DA47EB">
            <w:pPr>
              <w:ind w:left="0" w:firstLine="0"/>
              <w:rPr>
                <w:sz w:val="18"/>
                <w:szCs w:val="18"/>
              </w:rPr>
            </w:pPr>
            <w:r w:rsidRPr="00200F39">
              <w:rPr>
                <w:sz w:val="18"/>
                <w:szCs w:val="18"/>
              </w:rPr>
              <w:t xml:space="preserve">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 xml:space="preserve">ул. Российская </w:t>
            </w:r>
          </w:p>
          <w:p w:rsidR="00200F39" w:rsidRPr="00200F39" w:rsidRDefault="00200F39" w:rsidP="00200F39">
            <w:pPr>
              <w:ind w:left="0" w:firstLine="0"/>
              <w:jc w:val="left"/>
              <w:rPr>
                <w:sz w:val="18"/>
                <w:szCs w:val="18"/>
              </w:rPr>
            </w:pPr>
            <w:r w:rsidRPr="00200F39">
              <w:rPr>
                <w:sz w:val="18"/>
                <w:szCs w:val="18"/>
              </w:rPr>
              <w:t>1,1а,1а/1,1б,2,3,5,5а,3б,3а,9,9а,11,11а,13б,14,15,15а,8</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55</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48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Позднякова, ул. Российская, в районе  д.10 а;</w:t>
            </w:r>
          </w:p>
        </w:tc>
        <w:tc>
          <w:tcPr>
            <w:tcW w:w="1701" w:type="dxa"/>
          </w:tcPr>
          <w:p w:rsidR="00200F39" w:rsidRPr="00200F39" w:rsidRDefault="00200F39" w:rsidP="00200F39">
            <w:pPr>
              <w:ind w:left="0" w:firstLine="0"/>
              <w:jc w:val="left"/>
              <w:rPr>
                <w:sz w:val="18"/>
                <w:szCs w:val="18"/>
              </w:rPr>
            </w:pPr>
            <w:r w:rsidRPr="00200F39">
              <w:rPr>
                <w:sz w:val="18"/>
                <w:szCs w:val="18"/>
              </w:rPr>
              <w:t>N52°28'51.3290"</w:t>
            </w:r>
          </w:p>
          <w:p w:rsidR="00200F39" w:rsidRPr="00200F39" w:rsidRDefault="00200F39" w:rsidP="00200F39">
            <w:pPr>
              <w:ind w:left="0" w:firstLine="0"/>
              <w:jc w:val="left"/>
              <w:rPr>
                <w:sz w:val="18"/>
                <w:szCs w:val="18"/>
              </w:rPr>
            </w:pPr>
            <w:r w:rsidRPr="00200F39">
              <w:rPr>
                <w:sz w:val="18"/>
                <w:szCs w:val="18"/>
              </w:rPr>
              <w:t>E104°26'21.0111"</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Российская, </w:t>
            </w:r>
          </w:p>
          <w:p w:rsidR="00200F39" w:rsidRPr="00200F39" w:rsidRDefault="00200F39" w:rsidP="00200F39">
            <w:pPr>
              <w:ind w:left="0" w:firstLine="0"/>
              <w:jc w:val="left"/>
              <w:rPr>
                <w:sz w:val="18"/>
                <w:szCs w:val="18"/>
              </w:rPr>
            </w:pPr>
            <w:r w:rsidRPr="00200F39">
              <w:rPr>
                <w:sz w:val="18"/>
                <w:szCs w:val="18"/>
              </w:rPr>
              <w:t xml:space="preserve">17а,21,23/1,23б,23Г,25а,25/1,27а,28 </w:t>
            </w:r>
          </w:p>
          <w:p w:rsidR="00200F39" w:rsidRPr="00200F39" w:rsidRDefault="00200F39" w:rsidP="00200F39">
            <w:pPr>
              <w:ind w:left="0" w:firstLine="0"/>
              <w:jc w:val="left"/>
              <w:rPr>
                <w:sz w:val="18"/>
                <w:szCs w:val="18"/>
              </w:rPr>
            </w:pPr>
            <w:r w:rsidRPr="00200F39">
              <w:rPr>
                <w:sz w:val="18"/>
                <w:szCs w:val="18"/>
              </w:rPr>
              <w:t>ул. Летчиков</w:t>
            </w:r>
          </w:p>
          <w:p w:rsidR="00200F39" w:rsidRPr="00200F39" w:rsidRDefault="00200F39" w:rsidP="00200F39">
            <w:pPr>
              <w:ind w:left="0" w:firstLine="0"/>
              <w:jc w:val="left"/>
              <w:rPr>
                <w:sz w:val="18"/>
                <w:szCs w:val="18"/>
              </w:rPr>
            </w:pPr>
            <w:r w:rsidRPr="00200F39">
              <w:rPr>
                <w:sz w:val="18"/>
                <w:szCs w:val="18"/>
              </w:rPr>
              <w:t>1а,2,3,4,8,10,6,7,9а/1,10а,11,16,15-16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35-59</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49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 д. Позднякова, ул. Мостовая, в районе  д.7;</w:t>
            </w:r>
          </w:p>
        </w:tc>
        <w:tc>
          <w:tcPr>
            <w:tcW w:w="1701" w:type="dxa"/>
          </w:tcPr>
          <w:p w:rsidR="00200F39" w:rsidRPr="00200F39" w:rsidRDefault="00200F39" w:rsidP="00200F39">
            <w:pPr>
              <w:ind w:left="0" w:firstLine="0"/>
              <w:jc w:val="left"/>
              <w:rPr>
                <w:sz w:val="18"/>
                <w:szCs w:val="18"/>
              </w:rPr>
            </w:pPr>
            <w:r w:rsidRPr="00200F39">
              <w:rPr>
                <w:sz w:val="18"/>
                <w:szCs w:val="18"/>
              </w:rPr>
              <w:t>N52°29'26.6533"</w:t>
            </w:r>
          </w:p>
          <w:p w:rsidR="00200F39" w:rsidRPr="00200F39" w:rsidRDefault="00200F39" w:rsidP="00200F39">
            <w:pPr>
              <w:ind w:left="0" w:firstLine="0"/>
              <w:jc w:val="left"/>
              <w:rPr>
                <w:sz w:val="18"/>
                <w:szCs w:val="18"/>
              </w:rPr>
            </w:pPr>
            <w:r w:rsidRPr="00200F39">
              <w:rPr>
                <w:sz w:val="18"/>
                <w:szCs w:val="18"/>
              </w:rPr>
              <w:t>E104°26'20.0065"</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Мостовая</w:t>
            </w:r>
          </w:p>
          <w:p w:rsidR="00200F39" w:rsidRPr="00200F39" w:rsidRDefault="00200F39" w:rsidP="00200F39">
            <w:pPr>
              <w:ind w:left="0" w:firstLine="0"/>
              <w:jc w:val="left"/>
              <w:rPr>
                <w:sz w:val="18"/>
                <w:szCs w:val="18"/>
              </w:rPr>
            </w:pPr>
            <w:r w:rsidRPr="00200F39">
              <w:rPr>
                <w:sz w:val="18"/>
                <w:szCs w:val="18"/>
              </w:rPr>
              <w:t>1,3,5,5/1,2,1б,1а,6,7,8,9,10,11,12,13,14,15,16,17,18,19.20,21</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51-63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Октября, в районе  м-на «Рублик»</w:t>
            </w:r>
          </w:p>
        </w:tc>
        <w:tc>
          <w:tcPr>
            <w:tcW w:w="1701" w:type="dxa"/>
          </w:tcPr>
          <w:p w:rsidR="00200F39" w:rsidRPr="00200F39" w:rsidRDefault="00200F39" w:rsidP="00200F39">
            <w:pPr>
              <w:ind w:left="0" w:firstLine="0"/>
              <w:jc w:val="left"/>
              <w:rPr>
                <w:sz w:val="18"/>
                <w:szCs w:val="18"/>
              </w:rPr>
            </w:pPr>
            <w:r w:rsidRPr="00200F39">
              <w:rPr>
                <w:sz w:val="18"/>
                <w:szCs w:val="18"/>
              </w:rPr>
              <w:t>N52°26'29.4277"</w:t>
            </w:r>
          </w:p>
          <w:p w:rsidR="00200F39" w:rsidRPr="00200F39" w:rsidRDefault="00200F39" w:rsidP="00200F39">
            <w:pPr>
              <w:ind w:left="0" w:firstLine="0"/>
              <w:jc w:val="left"/>
              <w:rPr>
                <w:sz w:val="18"/>
                <w:szCs w:val="18"/>
              </w:rPr>
            </w:pPr>
            <w:r w:rsidRPr="00200F39">
              <w:rPr>
                <w:sz w:val="18"/>
                <w:szCs w:val="18"/>
              </w:rPr>
              <w:t>E104°24'44.0969"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Октября, </w:t>
            </w:r>
          </w:p>
          <w:p w:rsidR="00200F39" w:rsidRPr="00200F39" w:rsidRDefault="00200F39" w:rsidP="00200F39">
            <w:pPr>
              <w:ind w:left="0" w:firstLine="0"/>
              <w:jc w:val="left"/>
              <w:rPr>
                <w:sz w:val="18"/>
                <w:szCs w:val="18"/>
              </w:rPr>
            </w:pPr>
            <w:r w:rsidRPr="00200F39">
              <w:rPr>
                <w:sz w:val="18"/>
                <w:szCs w:val="18"/>
              </w:rPr>
              <w:t>1,2,3,1а,10,12,1/1,1б,10а,7,9,13,2а.4,6,27а,</w:t>
            </w:r>
          </w:p>
          <w:p w:rsidR="00200F39" w:rsidRPr="00200F39" w:rsidRDefault="00200F39" w:rsidP="00200F39">
            <w:pPr>
              <w:ind w:left="0" w:firstLine="0"/>
              <w:jc w:val="left"/>
              <w:rPr>
                <w:sz w:val="18"/>
                <w:szCs w:val="18"/>
              </w:rPr>
            </w:pPr>
            <w:r w:rsidRPr="00200F39">
              <w:rPr>
                <w:sz w:val="18"/>
                <w:szCs w:val="18"/>
              </w:rPr>
              <w:t>Малый поселок</w:t>
            </w:r>
          </w:p>
          <w:p w:rsidR="00200F39" w:rsidRPr="00200F39" w:rsidRDefault="00200F39" w:rsidP="00200F39">
            <w:pPr>
              <w:ind w:left="0" w:firstLine="0"/>
              <w:jc w:val="left"/>
              <w:rPr>
                <w:sz w:val="18"/>
                <w:szCs w:val="18"/>
              </w:rPr>
            </w:pPr>
            <w:r w:rsidRPr="00200F39">
              <w:rPr>
                <w:sz w:val="18"/>
                <w:szCs w:val="18"/>
              </w:rPr>
              <w:t xml:space="preserve">1,1а,6,4,8 </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38-41</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w:t>
            </w:r>
            <w:proofErr w:type="spellStart"/>
            <w:r w:rsidRPr="00200F39">
              <w:rPr>
                <w:color w:val="000000"/>
                <w:sz w:val="18"/>
                <w:szCs w:val="18"/>
              </w:rPr>
              <w:t>ул.Тепличная</w:t>
            </w:r>
            <w:proofErr w:type="spellEnd"/>
            <w:r w:rsidRPr="00200F39">
              <w:rPr>
                <w:color w:val="000000"/>
                <w:sz w:val="18"/>
                <w:szCs w:val="18"/>
              </w:rPr>
              <w:t>, в районе  д.6А</w:t>
            </w:r>
          </w:p>
        </w:tc>
        <w:tc>
          <w:tcPr>
            <w:tcW w:w="1701" w:type="dxa"/>
          </w:tcPr>
          <w:p w:rsidR="00200F39" w:rsidRPr="00200F39" w:rsidRDefault="00200F39" w:rsidP="00200F39">
            <w:pPr>
              <w:ind w:left="0" w:firstLine="0"/>
              <w:jc w:val="left"/>
              <w:rPr>
                <w:sz w:val="18"/>
                <w:szCs w:val="18"/>
              </w:rPr>
            </w:pPr>
            <w:r w:rsidRPr="00200F39">
              <w:rPr>
                <w:sz w:val="18"/>
                <w:szCs w:val="18"/>
              </w:rPr>
              <w:t>N52°26'26.0491"</w:t>
            </w:r>
          </w:p>
          <w:p w:rsidR="00200F39" w:rsidRPr="00200F39" w:rsidRDefault="00200F39" w:rsidP="00200F39">
            <w:pPr>
              <w:ind w:left="0" w:firstLine="0"/>
              <w:jc w:val="left"/>
              <w:rPr>
                <w:sz w:val="18"/>
                <w:szCs w:val="18"/>
              </w:rPr>
            </w:pPr>
            <w:r w:rsidRPr="00200F39">
              <w:rPr>
                <w:sz w:val="18"/>
                <w:szCs w:val="18"/>
              </w:rPr>
              <w:t>E104°24'53.5018"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Октября</w:t>
            </w:r>
          </w:p>
          <w:p w:rsidR="00200F39" w:rsidRPr="00200F39" w:rsidRDefault="00200F39" w:rsidP="00200F39">
            <w:pPr>
              <w:ind w:left="0" w:firstLine="0"/>
              <w:jc w:val="left"/>
              <w:rPr>
                <w:sz w:val="18"/>
                <w:szCs w:val="18"/>
              </w:rPr>
            </w:pPr>
            <w:r w:rsidRPr="00200F39">
              <w:rPr>
                <w:sz w:val="18"/>
                <w:szCs w:val="18"/>
              </w:rPr>
              <w:t>18,18а,20,23,22,24/1,24/2,24,22а,22/2,22б,26,30,32,27</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24-26</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Тепличная, в районе  д. 1/2</w:t>
            </w:r>
          </w:p>
        </w:tc>
        <w:tc>
          <w:tcPr>
            <w:tcW w:w="1701" w:type="dxa"/>
          </w:tcPr>
          <w:p w:rsidR="00200F39" w:rsidRPr="00200F39" w:rsidRDefault="00200F39" w:rsidP="00200F39">
            <w:pPr>
              <w:ind w:left="0" w:firstLine="0"/>
              <w:jc w:val="left"/>
              <w:rPr>
                <w:sz w:val="18"/>
                <w:szCs w:val="18"/>
              </w:rPr>
            </w:pPr>
            <w:r w:rsidRPr="00200F39">
              <w:rPr>
                <w:sz w:val="18"/>
                <w:szCs w:val="18"/>
              </w:rPr>
              <w:t>N52°26'43.5181"</w:t>
            </w:r>
          </w:p>
          <w:p w:rsidR="00200F39" w:rsidRPr="00200F39" w:rsidRDefault="00200F39" w:rsidP="00200F39">
            <w:pPr>
              <w:ind w:left="0" w:firstLine="0"/>
              <w:jc w:val="left"/>
              <w:rPr>
                <w:sz w:val="18"/>
                <w:szCs w:val="18"/>
              </w:rPr>
            </w:pPr>
            <w:r w:rsidRPr="00200F39">
              <w:rPr>
                <w:sz w:val="18"/>
                <w:szCs w:val="18"/>
              </w:rPr>
              <w:t>E104°24'18.7596"</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Тепличная,</w:t>
            </w:r>
          </w:p>
          <w:p w:rsidR="00200F39" w:rsidRPr="00200F39" w:rsidRDefault="00200F39" w:rsidP="00200F39">
            <w:pPr>
              <w:ind w:left="0" w:firstLine="0"/>
              <w:jc w:val="left"/>
              <w:rPr>
                <w:sz w:val="18"/>
                <w:szCs w:val="18"/>
              </w:rPr>
            </w:pPr>
            <w:r w:rsidRPr="00200F39">
              <w:rPr>
                <w:sz w:val="18"/>
                <w:szCs w:val="18"/>
              </w:rPr>
              <w:t xml:space="preserve">1А,5а/1,5б,4в,5,7,7а,11,6.8,10,11а,12,15,15а,17,19,14,21,23,25,27,16,23а,9,20,7а/1,29,18/1,32а,32б </w:t>
            </w:r>
          </w:p>
          <w:p w:rsidR="00200F39" w:rsidRPr="00200F39" w:rsidRDefault="00200F39" w:rsidP="00200F39">
            <w:pPr>
              <w:ind w:left="0" w:firstLine="0"/>
              <w:jc w:val="left"/>
              <w:rPr>
                <w:sz w:val="18"/>
                <w:szCs w:val="18"/>
              </w:rPr>
            </w:pPr>
            <w:r w:rsidRPr="00200F39">
              <w:rPr>
                <w:sz w:val="18"/>
                <w:szCs w:val="18"/>
              </w:rPr>
              <w:t>ул. Дзержинского</w:t>
            </w:r>
          </w:p>
          <w:p w:rsidR="00200F39" w:rsidRPr="00200F39" w:rsidRDefault="00200F39" w:rsidP="00200F39">
            <w:pPr>
              <w:ind w:left="0" w:firstLine="0"/>
              <w:jc w:val="left"/>
              <w:rPr>
                <w:sz w:val="18"/>
                <w:szCs w:val="18"/>
              </w:rPr>
            </w:pPr>
            <w:r w:rsidRPr="00200F39">
              <w:rPr>
                <w:sz w:val="18"/>
                <w:szCs w:val="18"/>
              </w:rPr>
              <w:t>1,2,1а,2/1,1а,3,4,4а,5,6,5/1,8,10,12,14,11,13,16,18,15,17,19,21,22,22а,24,24/1,24а,24б,25,27,29,26б,26,31,33,35,37,28/1,39,39а,41,41а,32,30,32а,43,45,34,36а,45,47,49,36,49/1,38,51,53,40,42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22-24</w:t>
            </w:r>
          </w:p>
        </w:tc>
      </w:tr>
      <w:tr w:rsidR="00200F39" w:rsidRPr="00200F39" w:rsidTr="00DA47EB">
        <w:trPr>
          <w:gridAfter w:val="3"/>
          <w:wAfter w:w="613" w:type="dxa"/>
          <w:trHeight w:val="276"/>
        </w:trPr>
        <w:tc>
          <w:tcPr>
            <w:tcW w:w="426" w:type="dxa"/>
          </w:tcPr>
          <w:p w:rsidR="00200F39" w:rsidRPr="00200F39" w:rsidRDefault="00200F39" w:rsidP="00200F39">
            <w:pPr>
              <w:ind w:left="0" w:firstLine="0"/>
              <w:jc w:val="left"/>
              <w:rPr>
                <w:sz w:val="18"/>
                <w:szCs w:val="18"/>
              </w:rPr>
            </w:pPr>
            <w:r w:rsidRPr="00200F39">
              <w:rPr>
                <w:sz w:val="18"/>
                <w:szCs w:val="18"/>
              </w:rPr>
              <w:t>53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Дорожная в районе д.7</w:t>
            </w:r>
          </w:p>
        </w:tc>
        <w:tc>
          <w:tcPr>
            <w:tcW w:w="1701" w:type="dxa"/>
          </w:tcPr>
          <w:p w:rsidR="00200F39" w:rsidRPr="00200F39" w:rsidRDefault="00200F39" w:rsidP="00200F39">
            <w:pPr>
              <w:ind w:left="0" w:firstLine="0"/>
              <w:jc w:val="left"/>
              <w:rPr>
                <w:sz w:val="18"/>
                <w:szCs w:val="18"/>
                <w:lang w:val="en-US"/>
              </w:rPr>
            </w:pPr>
            <w:r w:rsidRPr="00200F39">
              <w:rPr>
                <w:sz w:val="18"/>
                <w:szCs w:val="18"/>
                <w:lang w:val="en-US"/>
              </w:rPr>
              <w:t>N52</w:t>
            </w:r>
            <w:r w:rsidRPr="00200F39">
              <w:rPr>
                <w:sz w:val="18"/>
                <w:szCs w:val="18"/>
              </w:rPr>
              <w:t>.</w:t>
            </w:r>
            <w:r w:rsidRPr="00200F39">
              <w:rPr>
                <w:sz w:val="18"/>
                <w:szCs w:val="18"/>
                <w:lang w:val="en-US"/>
              </w:rPr>
              <w:t>446119</w:t>
            </w:r>
            <w:r w:rsidRPr="00200F39">
              <w:rPr>
                <w:sz w:val="18"/>
                <w:szCs w:val="18"/>
              </w:rPr>
              <w:t>2</w:t>
            </w:r>
            <w:r w:rsidRPr="00200F39">
              <w:rPr>
                <w:sz w:val="18"/>
                <w:szCs w:val="18"/>
                <w:lang w:val="en-US"/>
              </w:rPr>
              <w:t>”</w:t>
            </w:r>
          </w:p>
          <w:p w:rsidR="00200F39" w:rsidRPr="00200F39" w:rsidRDefault="00200F39" w:rsidP="00200F39">
            <w:pPr>
              <w:ind w:left="0" w:firstLine="0"/>
              <w:jc w:val="left"/>
              <w:rPr>
                <w:sz w:val="18"/>
                <w:szCs w:val="18"/>
              </w:rPr>
            </w:pPr>
            <w:r w:rsidRPr="00200F39">
              <w:rPr>
                <w:sz w:val="18"/>
                <w:szCs w:val="18"/>
                <w:lang w:val="en-US"/>
              </w:rPr>
              <w:t>E104</w:t>
            </w:r>
            <w:r w:rsidRPr="00200F39">
              <w:rPr>
                <w:sz w:val="18"/>
                <w:szCs w:val="18"/>
              </w:rPr>
              <w:t>.</w:t>
            </w:r>
            <w:r w:rsidRPr="00200F39">
              <w:rPr>
                <w:sz w:val="18"/>
                <w:szCs w:val="18"/>
                <w:lang w:val="en-US"/>
              </w:rPr>
              <w:t>472217”</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Дорожная1,2,3,4,5,6,7,8,9,10,11,12,13,14,15,16,17,18,19,20,22,24.</w:t>
            </w:r>
          </w:p>
          <w:p w:rsidR="00200F39" w:rsidRPr="00200F39" w:rsidRDefault="00200F39" w:rsidP="00200F39">
            <w:pPr>
              <w:ind w:left="0" w:firstLine="0"/>
              <w:jc w:val="left"/>
              <w:rPr>
                <w:sz w:val="18"/>
                <w:szCs w:val="18"/>
              </w:rPr>
            </w:pPr>
            <w:proofErr w:type="spellStart"/>
            <w:r w:rsidRPr="00200F39">
              <w:rPr>
                <w:sz w:val="18"/>
                <w:szCs w:val="18"/>
              </w:rPr>
              <w:t>ул.Центральная</w:t>
            </w:r>
            <w:proofErr w:type="spellEnd"/>
            <w:r w:rsidRPr="00200F39">
              <w:rPr>
                <w:sz w:val="18"/>
                <w:szCs w:val="18"/>
              </w:rPr>
              <w:t xml:space="preserve"> 1,2,3,4,5,6,7,8,9,10,11,12,13,15,16,17,18,19,20,21,23.</w:t>
            </w:r>
          </w:p>
          <w:p w:rsidR="00200F39" w:rsidRPr="00200F39" w:rsidRDefault="00200F39" w:rsidP="00200F39">
            <w:pPr>
              <w:ind w:left="0" w:firstLine="0"/>
              <w:jc w:val="left"/>
              <w:rPr>
                <w:sz w:val="18"/>
                <w:szCs w:val="18"/>
              </w:rPr>
            </w:pPr>
            <w:proofErr w:type="spellStart"/>
            <w:r w:rsidRPr="00200F39">
              <w:rPr>
                <w:sz w:val="18"/>
                <w:szCs w:val="18"/>
              </w:rPr>
              <w:t>ул.Апрельская</w:t>
            </w:r>
            <w:proofErr w:type="spellEnd"/>
            <w:r w:rsidRPr="00200F39">
              <w:rPr>
                <w:sz w:val="18"/>
                <w:szCs w:val="18"/>
              </w:rPr>
              <w:t xml:space="preserve"> 1,2,3,4,5,6,7,8,9,10,11,12,13,14,15,16,17,19,20,24,26.</w:t>
            </w:r>
          </w:p>
          <w:p w:rsidR="00200F39" w:rsidRPr="00200F39" w:rsidRDefault="00200F39" w:rsidP="00200F39">
            <w:pPr>
              <w:ind w:left="0" w:firstLine="0"/>
              <w:jc w:val="left"/>
              <w:rPr>
                <w:sz w:val="18"/>
                <w:szCs w:val="18"/>
              </w:rPr>
            </w:pPr>
            <w:r w:rsidRPr="00200F39">
              <w:rPr>
                <w:sz w:val="18"/>
                <w:szCs w:val="18"/>
              </w:rPr>
              <w:t>ул. Трактовая 1,2,3,4,5,6,7,8,9,10,11,12,13,14,15,16,17,18,19,20,21,22,23,24,25,26,27,29,31.</w:t>
            </w:r>
          </w:p>
          <w:p w:rsidR="00200F39" w:rsidRPr="00200F39" w:rsidRDefault="00200F39" w:rsidP="00200F39">
            <w:pPr>
              <w:ind w:left="0" w:firstLine="0"/>
              <w:jc w:val="left"/>
              <w:rPr>
                <w:sz w:val="18"/>
                <w:szCs w:val="18"/>
              </w:rPr>
            </w:pPr>
            <w:r w:rsidRPr="00200F39">
              <w:rPr>
                <w:sz w:val="18"/>
                <w:szCs w:val="18"/>
              </w:rPr>
              <w:t>ул. Магистральная 1,3,5.</w:t>
            </w:r>
          </w:p>
          <w:p w:rsidR="00200F39" w:rsidRPr="00200F39" w:rsidRDefault="00200F39" w:rsidP="00200F39">
            <w:pPr>
              <w:ind w:left="0" w:firstLine="0"/>
              <w:jc w:val="left"/>
              <w:rPr>
                <w:sz w:val="18"/>
                <w:szCs w:val="18"/>
              </w:rPr>
            </w:pPr>
            <w:r w:rsidRPr="00200F39">
              <w:rPr>
                <w:sz w:val="18"/>
                <w:szCs w:val="18"/>
              </w:rPr>
              <w:t>ул. Ленина 1Г,1Д,1Ж,1/3,1/2,2Л,2Д,2Е,2/З,2И,2К/1</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21-98</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Красноармейская, в районе  д. 12-2;</w:t>
            </w:r>
          </w:p>
        </w:tc>
        <w:tc>
          <w:tcPr>
            <w:tcW w:w="1701" w:type="dxa"/>
          </w:tcPr>
          <w:p w:rsidR="00200F39" w:rsidRPr="00200F39" w:rsidRDefault="00200F39" w:rsidP="00200F39">
            <w:pPr>
              <w:ind w:left="0" w:firstLine="0"/>
              <w:jc w:val="left"/>
              <w:rPr>
                <w:sz w:val="18"/>
                <w:szCs w:val="18"/>
              </w:rPr>
            </w:pPr>
            <w:r w:rsidRPr="00200F39">
              <w:rPr>
                <w:sz w:val="18"/>
                <w:szCs w:val="18"/>
              </w:rPr>
              <w:t>N52°26'36.1023"</w:t>
            </w:r>
          </w:p>
          <w:p w:rsidR="00200F39" w:rsidRPr="00200F39" w:rsidRDefault="00200F39" w:rsidP="00200F39">
            <w:pPr>
              <w:ind w:left="0" w:firstLine="0"/>
              <w:jc w:val="left"/>
              <w:rPr>
                <w:sz w:val="18"/>
                <w:szCs w:val="18"/>
              </w:rPr>
            </w:pPr>
            <w:r w:rsidRPr="00200F39">
              <w:rPr>
                <w:sz w:val="18"/>
                <w:szCs w:val="18"/>
              </w:rPr>
              <w:t>E104°24'09.1423"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8</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Красноармейская,</w:t>
            </w:r>
          </w:p>
          <w:p w:rsidR="00200F39" w:rsidRPr="00200F39" w:rsidRDefault="00200F39" w:rsidP="00200F39">
            <w:pPr>
              <w:ind w:left="0" w:firstLine="0"/>
              <w:jc w:val="left"/>
              <w:rPr>
                <w:sz w:val="18"/>
                <w:szCs w:val="18"/>
              </w:rPr>
            </w:pPr>
            <w:r w:rsidRPr="00200F39">
              <w:rPr>
                <w:sz w:val="18"/>
                <w:szCs w:val="18"/>
              </w:rPr>
              <w:t>1,2,3,4,5,6,7,8,8а,9,11,11/1,12,14</w:t>
            </w:r>
          </w:p>
          <w:p w:rsidR="00200F39" w:rsidRPr="00200F39" w:rsidRDefault="00200F39" w:rsidP="00200F39">
            <w:pPr>
              <w:ind w:left="0" w:firstLine="0"/>
              <w:jc w:val="left"/>
              <w:rPr>
                <w:sz w:val="18"/>
                <w:szCs w:val="18"/>
              </w:rPr>
            </w:pPr>
            <w:r w:rsidRPr="00200F39">
              <w:rPr>
                <w:sz w:val="18"/>
                <w:szCs w:val="18"/>
              </w:rPr>
              <w:t>ул. Горная,</w:t>
            </w:r>
          </w:p>
          <w:p w:rsidR="00200F39" w:rsidRPr="00200F39" w:rsidRDefault="00200F39" w:rsidP="00200F39">
            <w:pPr>
              <w:ind w:left="0" w:firstLine="0"/>
              <w:jc w:val="left"/>
              <w:rPr>
                <w:sz w:val="18"/>
                <w:szCs w:val="18"/>
              </w:rPr>
            </w:pPr>
            <w:r w:rsidRPr="00200F39">
              <w:rPr>
                <w:sz w:val="18"/>
                <w:szCs w:val="18"/>
              </w:rPr>
              <w:t xml:space="preserve">5,6,8,10,12,25,27,29,31,33,35,26,37,39,32,34,36,41,43,43/1 </w:t>
            </w:r>
          </w:p>
          <w:p w:rsidR="00200F39" w:rsidRPr="00200F39" w:rsidRDefault="00200F39" w:rsidP="00200F39">
            <w:pPr>
              <w:ind w:left="0" w:firstLine="0"/>
              <w:jc w:val="left"/>
              <w:rPr>
                <w:sz w:val="18"/>
                <w:szCs w:val="18"/>
              </w:rPr>
            </w:pPr>
            <w:r w:rsidRPr="00200F39">
              <w:rPr>
                <w:sz w:val="18"/>
                <w:szCs w:val="18"/>
              </w:rPr>
              <w:t>пер. Пионерский</w:t>
            </w:r>
          </w:p>
          <w:p w:rsidR="00200F39" w:rsidRPr="00200F39" w:rsidRDefault="00200F39" w:rsidP="00200F39">
            <w:pPr>
              <w:ind w:left="0" w:firstLine="0"/>
              <w:jc w:val="left"/>
              <w:rPr>
                <w:sz w:val="18"/>
                <w:szCs w:val="18"/>
              </w:rPr>
            </w:pPr>
            <w:r w:rsidRPr="00200F39">
              <w:rPr>
                <w:sz w:val="18"/>
                <w:szCs w:val="18"/>
              </w:rPr>
              <w:t>1,1а,1б,2,3,4,5,6,6б,7,9,10,11,8,12,13,15,17</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20-22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Луговая, в районе  д. 2;</w:t>
            </w:r>
          </w:p>
        </w:tc>
        <w:tc>
          <w:tcPr>
            <w:tcW w:w="1701" w:type="dxa"/>
          </w:tcPr>
          <w:p w:rsidR="00200F39" w:rsidRPr="00200F39" w:rsidRDefault="00200F39" w:rsidP="00200F39">
            <w:pPr>
              <w:ind w:left="0" w:firstLine="0"/>
              <w:jc w:val="left"/>
              <w:rPr>
                <w:sz w:val="18"/>
                <w:szCs w:val="18"/>
              </w:rPr>
            </w:pPr>
            <w:r w:rsidRPr="00200F39">
              <w:rPr>
                <w:sz w:val="18"/>
                <w:szCs w:val="18"/>
              </w:rPr>
              <w:t>N52°26'45.1543"</w:t>
            </w:r>
          </w:p>
          <w:p w:rsidR="00200F39" w:rsidRPr="00200F39" w:rsidRDefault="00200F39" w:rsidP="00200F39">
            <w:pPr>
              <w:ind w:left="0" w:firstLine="0"/>
              <w:jc w:val="left"/>
              <w:rPr>
                <w:sz w:val="18"/>
                <w:szCs w:val="18"/>
              </w:rPr>
            </w:pPr>
            <w:r w:rsidRPr="00200F39">
              <w:rPr>
                <w:sz w:val="18"/>
                <w:szCs w:val="18"/>
              </w:rPr>
              <w:t>E104°24'01.4948"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3</w:t>
            </w: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r w:rsidRPr="00200F39">
              <w:rPr>
                <w:sz w:val="18"/>
                <w:szCs w:val="18"/>
              </w:rPr>
              <w:t xml:space="preserve">  8,0</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Луговая,</w:t>
            </w:r>
          </w:p>
          <w:p w:rsidR="00200F39" w:rsidRPr="00200F39" w:rsidRDefault="00200F39" w:rsidP="00200F39">
            <w:pPr>
              <w:ind w:left="0" w:firstLine="0"/>
              <w:jc w:val="left"/>
              <w:rPr>
                <w:sz w:val="18"/>
                <w:szCs w:val="18"/>
              </w:rPr>
            </w:pPr>
            <w:r w:rsidRPr="00200F39">
              <w:rPr>
                <w:sz w:val="18"/>
                <w:szCs w:val="18"/>
              </w:rPr>
              <w:t>1,2,3,4/1,6,3/1,3/2,3/3,3б,3а,10/2,14/1,10а,10в,7а,</w:t>
            </w:r>
            <w:r w:rsidRPr="00200F39">
              <w:rPr>
                <w:sz w:val="18"/>
                <w:szCs w:val="18"/>
              </w:rPr>
              <w:lastRenderedPageBreak/>
              <w:t>5б</w:t>
            </w:r>
          </w:p>
          <w:p w:rsidR="00200F39" w:rsidRPr="00200F39" w:rsidRDefault="00200F39" w:rsidP="00200F39">
            <w:pPr>
              <w:ind w:left="0" w:firstLine="0"/>
              <w:jc w:val="left"/>
              <w:rPr>
                <w:sz w:val="18"/>
                <w:szCs w:val="18"/>
              </w:rPr>
            </w:pPr>
            <w:proofErr w:type="spellStart"/>
            <w:r w:rsidRPr="00200F39">
              <w:rPr>
                <w:sz w:val="18"/>
                <w:szCs w:val="18"/>
              </w:rPr>
              <w:t>ул</w:t>
            </w:r>
            <w:proofErr w:type="spellEnd"/>
            <w:r w:rsidRPr="00200F39">
              <w:rPr>
                <w:sz w:val="18"/>
                <w:szCs w:val="18"/>
              </w:rPr>
              <w:t xml:space="preserve"> Кошевого, </w:t>
            </w:r>
          </w:p>
          <w:p w:rsidR="00200F39" w:rsidRPr="00200F39" w:rsidRDefault="00200F39" w:rsidP="00200F39">
            <w:pPr>
              <w:ind w:left="0" w:firstLine="0"/>
              <w:jc w:val="left"/>
              <w:rPr>
                <w:sz w:val="18"/>
                <w:szCs w:val="18"/>
              </w:rPr>
            </w:pPr>
            <w:r w:rsidRPr="00200F39">
              <w:rPr>
                <w:sz w:val="18"/>
                <w:szCs w:val="18"/>
              </w:rPr>
              <w:t>1,1/1,1/2,1/3,1/4,2,2/2,2б,4,4а,3,5,6,7,8,9,10,11,12,10а,14,18,20,22</w:t>
            </w:r>
          </w:p>
          <w:p w:rsidR="00200F39" w:rsidRPr="00200F39" w:rsidRDefault="00200F39" w:rsidP="00200F39">
            <w:pPr>
              <w:ind w:left="0" w:firstLine="0"/>
              <w:jc w:val="left"/>
              <w:rPr>
                <w:sz w:val="18"/>
                <w:szCs w:val="18"/>
              </w:rPr>
            </w:pPr>
            <w:r w:rsidRPr="00200F39">
              <w:rPr>
                <w:sz w:val="18"/>
                <w:szCs w:val="18"/>
              </w:rPr>
              <w:t>ул. Луговая 15,16,16/1,17,17в,17г,19/1,19/2,20,20в,2121б,21а</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33-38</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56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w:t>
            </w:r>
            <w:proofErr w:type="spellStart"/>
            <w:r w:rsidRPr="00200F39">
              <w:rPr>
                <w:color w:val="000000"/>
                <w:sz w:val="18"/>
                <w:szCs w:val="18"/>
              </w:rPr>
              <w:t>Луговая,в</w:t>
            </w:r>
            <w:proofErr w:type="spellEnd"/>
            <w:r w:rsidRPr="00200F39">
              <w:rPr>
                <w:color w:val="000000"/>
                <w:sz w:val="18"/>
                <w:szCs w:val="18"/>
              </w:rPr>
              <w:t xml:space="preserve"> районе  д. 19; </w:t>
            </w:r>
          </w:p>
        </w:tc>
        <w:tc>
          <w:tcPr>
            <w:tcW w:w="1701" w:type="dxa"/>
          </w:tcPr>
          <w:p w:rsidR="00200F39" w:rsidRPr="00200F39" w:rsidRDefault="00200F39" w:rsidP="00200F39">
            <w:pPr>
              <w:ind w:left="0" w:firstLine="0"/>
              <w:jc w:val="left"/>
              <w:rPr>
                <w:sz w:val="18"/>
                <w:szCs w:val="18"/>
              </w:rPr>
            </w:pPr>
            <w:r w:rsidRPr="00200F39">
              <w:rPr>
                <w:sz w:val="18"/>
                <w:szCs w:val="18"/>
              </w:rPr>
              <w:t>N52°26'44.1420"</w:t>
            </w:r>
          </w:p>
          <w:p w:rsidR="00200F39" w:rsidRPr="00200F39" w:rsidRDefault="00200F39" w:rsidP="00200F39">
            <w:pPr>
              <w:ind w:left="0" w:firstLine="0"/>
              <w:jc w:val="left"/>
              <w:rPr>
                <w:sz w:val="18"/>
                <w:szCs w:val="18"/>
              </w:rPr>
            </w:pPr>
            <w:r w:rsidRPr="00200F39">
              <w:rPr>
                <w:sz w:val="18"/>
                <w:szCs w:val="18"/>
              </w:rPr>
              <w:t>E104°23'19.3369"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Луговая, </w:t>
            </w:r>
          </w:p>
          <w:p w:rsidR="00200F39" w:rsidRPr="00200F39" w:rsidRDefault="00200F39" w:rsidP="00200F39">
            <w:pPr>
              <w:ind w:left="0" w:firstLine="0"/>
              <w:jc w:val="left"/>
              <w:rPr>
                <w:sz w:val="18"/>
                <w:szCs w:val="18"/>
              </w:rPr>
            </w:pPr>
            <w:r w:rsidRPr="00200F39">
              <w:rPr>
                <w:sz w:val="18"/>
                <w:szCs w:val="18"/>
              </w:rPr>
              <w:t>д.22,22г,22в,22,24</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пер. Островной, в районе  д.20Б;</w:t>
            </w:r>
          </w:p>
        </w:tc>
        <w:tc>
          <w:tcPr>
            <w:tcW w:w="1701" w:type="dxa"/>
          </w:tcPr>
          <w:p w:rsidR="00200F39" w:rsidRPr="00200F39" w:rsidRDefault="00200F39" w:rsidP="00200F39">
            <w:pPr>
              <w:ind w:left="0" w:firstLine="0"/>
              <w:jc w:val="left"/>
              <w:rPr>
                <w:sz w:val="18"/>
                <w:szCs w:val="18"/>
              </w:rPr>
            </w:pPr>
            <w:r w:rsidRPr="00200F39">
              <w:rPr>
                <w:sz w:val="18"/>
                <w:szCs w:val="18"/>
              </w:rPr>
              <w:t>N52°26'51.3809"</w:t>
            </w:r>
          </w:p>
          <w:p w:rsidR="00200F39" w:rsidRPr="00200F39" w:rsidRDefault="00200F39" w:rsidP="00200F39">
            <w:pPr>
              <w:ind w:left="0" w:firstLine="0"/>
              <w:jc w:val="left"/>
              <w:rPr>
                <w:sz w:val="18"/>
                <w:szCs w:val="18"/>
              </w:rPr>
            </w:pPr>
            <w:r w:rsidRPr="00200F39">
              <w:rPr>
                <w:sz w:val="18"/>
                <w:szCs w:val="18"/>
              </w:rPr>
              <w:t>E104°22'51.2574"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Островная,</w:t>
            </w:r>
          </w:p>
          <w:p w:rsidR="00200F39" w:rsidRPr="00200F39" w:rsidRDefault="00200F39" w:rsidP="00200F39">
            <w:pPr>
              <w:ind w:left="0" w:firstLine="0"/>
              <w:jc w:val="left"/>
              <w:rPr>
                <w:sz w:val="18"/>
                <w:szCs w:val="18"/>
              </w:rPr>
            </w:pPr>
            <w:r w:rsidRPr="00200F39">
              <w:rPr>
                <w:sz w:val="18"/>
                <w:szCs w:val="18"/>
              </w:rPr>
              <w:t>5б,5в,4б,6/2,6а,6б,6г</w:t>
            </w:r>
          </w:p>
          <w:p w:rsidR="00200F39" w:rsidRPr="00200F39" w:rsidRDefault="00200F39" w:rsidP="00200F39">
            <w:pPr>
              <w:ind w:left="0" w:firstLine="0"/>
              <w:jc w:val="left"/>
              <w:rPr>
                <w:sz w:val="18"/>
                <w:szCs w:val="18"/>
              </w:rPr>
            </w:pPr>
            <w:r w:rsidRPr="00200F39">
              <w:rPr>
                <w:sz w:val="18"/>
                <w:szCs w:val="18"/>
              </w:rPr>
              <w:t xml:space="preserve"> пер. Островной, </w:t>
            </w:r>
          </w:p>
          <w:p w:rsidR="00200F39" w:rsidRPr="00200F39" w:rsidRDefault="00200F39" w:rsidP="00200F39">
            <w:pPr>
              <w:ind w:left="0" w:firstLine="0"/>
              <w:jc w:val="left"/>
              <w:rPr>
                <w:sz w:val="18"/>
                <w:szCs w:val="18"/>
              </w:rPr>
            </w:pPr>
            <w:r w:rsidRPr="00200F39">
              <w:rPr>
                <w:sz w:val="18"/>
                <w:szCs w:val="18"/>
              </w:rPr>
              <w:t>1,1а,2/2,1б,4,6,6/3,2,8,20б,44,42,36,36а,34,29,30,32,28,24а,24,22а,22,18а,16/2</w:t>
            </w:r>
          </w:p>
          <w:p w:rsidR="00200F39" w:rsidRPr="00200F39" w:rsidRDefault="00200F39" w:rsidP="00200F39">
            <w:pPr>
              <w:ind w:left="0" w:firstLine="0"/>
              <w:jc w:val="left"/>
              <w:rPr>
                <w:sz w:val="18"/>
                <w:szCs w:val="18"/>
              </w:rPr>
            </w:pPr>
            <w:r w:rsidRPr="00200F39">
              <w:rPr>
                <w:sz w:val="18"/>
                <w:szCs w:val="18"/>
              </w:rPr>
              <w:t>пер. Дачный</w:t>
            </w:r>
          </w:p>
          <w:p w:rsidR="00200F39" w:rsidRPr="00200F39" w:rsidRDefault="00200F39" w:rsidP="00200F39">
            <w:pPr>
              <w:ind w:left="0" w:firstLine="0"/>
              <w:jc w:val="left"/>
              <w:rPr>
                <w:sz w:val="18"/>
                <w:szCs w:val="18"/>
              </w:rPr>
            </w:pPr>
            <w:r w:rsidRPr="00200F39">
              <w:rPr>
                <w:sz w:val="18"/>
                <w:szCs w:val="18"/>
              </w:rPr>
              <w:t>1,6,8,10,12,12а,13,18,24,28,30,32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35-37</w:t>
            </w:r>
          </w:p>
        </w:tc>
      </w:tr>
      <w:tr w:rsidR="00200F39" w:rsidRPr="00200F39" w:rsidTr="00DA47EB">
        <w:trPr>
          <w:gridAfter w:val="3"/>
          <w:wAfter w:w="613" w:type="dxa"/>
          <w:trHeight w:val="799"/>
        </w:trPr>
        <w:tc>
          <w:tcPr>
            <w:tcW w:w="426" w:type="dxa"/>
          </w:tcPr>
          <w:p w:rsidR="00200F39" w:rsidRPr="00200F39" w:rsidRDefault="00200F39" w:rsidP="00200F39">
            <w:pPr>
              <w:ind w:left="0" w:firstLine="0"/>
              <w:jc w:val="left"/>
              <w:rPr>
                <w:sz w:val="18"/>
                <w:szCs w:val="18"/>
              </w:rPr>
            </w:pPr>
            <w:r w:rsidRPr="00200F39">
              <w:rPr>
                <w:sz w:val="18"/>
                <w:szCs w:val="18"/>
              </w:rPr>
              <w:t>58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Лермонтова, в районе  д. 14; </w:t>
            </w:r>
          </w:p>
        </w:tc>
        <w:tc>
          <w:tcPr>
            <w:tcW w:w="1701" w:type="dxa"/>
          </w:tcPr>
          <w:p w:rsidR="00200F39" w:rsidRPr="00200F39" w:rsidRDefault="00200F39" w:rsidP="00200F39">
            <w:pPr>
              <w:ind w:left="0" w:firstLine="0"/>
              <w:jc w:val="left"/>
              <w:rPr>
                <w:sz w:val="18"/>
                <w:szCs w:val="18"/>
              </w:rPr>
            </w:pPr>
            <w:r w:rsidRPr="00200F39">
              <w:rPr>
                <w:sz w:val="18"/>
                <w:szCs w:val="18"/>
              </w:rPr>
              <w:t>N52°26'49.3334"</w:t>
            </w:r>
          </w:p>
          <w:p w:rsidR="00200F39" w:rsidRPr="00200F39" w:rsidRDefault="00200F39" w:rsidP="00200F39">
            <w:pPr>
              <w:ind w:left="0" w:firstLine="0"/>
              <w:jc w:val="left"/>
              <w:rPr>
                <w:sz w:val="18"/>
                <w:szCs w:val="18"/>
              </w:rPr>
            </w:pPr>
            <w:r w:rsidRPr="00200F39">
              <w:rPr>
                <w:sz w:val="18"/>
                <w:szCs w:val="18"/>
              </w:rPr>
              <w:t>E104°23'57.3713"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Заречная, 1,1/13,5,7а,7б,7г,14,14а,15,16,18,</w:t>
            </w:r>
          </w:p>
          <w:p w:rsidR="00200F39" w:rsidRPr="00200F39" w:rsidRDefault="00200F39" w:rsidP="00200F39">
            <w:pPr>
              <w:ind w:left="0" w:firstLine="0"/>
              <w:jc w:val="left"/>
              <w:rPr>
                <w:sz w:val="18"/>
                <w:szCs w:val="18"/>
              </w:rPr>
            </w:pPr>
            <w:proofErr w:type="spellStart"/>
            <w:r w:rsidRPr="00200F39">
              <w:rPr>
                <w:sz w:val="18"/>
                <w:szCs w:val="18"/>
              </w:rPr>
              <w:t>ул.Ленина</w:t>
            </w:r>
            <w:proofErr w:type="spellEnd"/>
            <w:r w:rsidRPr="00200F39">
              <w:rPr>
                <w:sz w:val="18"/>
                <w:szCs w:val="18"/>
              </w:rPr>
              <w:t xml:space="preserve">, </w:t>
            </w:r>
          </w:p>
          <w:p w:rsidR="00200F39" w:rsidRPr="00200F39" w:rsidRDefault="00200F39" w:rsidP="00200F39">
            <w:pPr>
              <w:ind w:left="0" w:firstLine="0"/>
              <w:jc w:val="left"/>
              <w:rPr>
                <w:sz w:val="18"/>
                <w:szCs w:val="18"/>
              </w:rPr>
            </w:pPr>
            <w:r w:rsidRPr="00200F39">
              <w:rPr>
                <w:sz w:val="18"/>
                <w:szCs w:val="18"/>
              </w:rPr>
              <w:t>22,22а,24,24а,22г,26,28,27/2,31,28а,28/1.29б,28б,33</w:t>
            </w:r>
          </w:p>
          <w:p w:rsidR="00200F39" w:rsidRPr="00200F39" w:rsidRDefault="00200F39" w:rsidP="00200F39">
            <w:pPr>
              <w:ind w:left="0" w:firstLine="0"/>
              <w:jc w:val="left"/>
              <w:rPr>
                <w:sz w:val="18"/>
                <w:szCs w:val="18"/>
              </w:rPr>
            </w:pPr>
            <w:proofErr w:type="spellStart"/>
            <w:r w:rsidRPr="00200F39">
              <w:rPr>
                <w:sz w:val="18"/>
                <w:szCs w:val="18"/>
              </w:rPr>
              <w:t>ул.Лермонтова</w:t>
            </w:r>
            <w:proofErr w:type="spellEnd"/>
          </w:p>
          <w:p w:rsidR="00200F39" w:rsidRPr="00200F39" w:rsidRDefault="00200F39" w:rsidP="00200F39">
            <w:pPr>
              <w:ind w:left="0" w:firstLine="0"/>
              <w:jc w:val="left"/>
              <w:rPr>
                <w:sz w:val="18"/>
                <w:szCs w:val="18"/>
              </w:rPr>
            </w:pPr>
            <w:r w:rsidRPr="00200F39">
              <w:rPr>
                <w:sz w:val="18"/>
                <w:szCs w:val="18"/>
              </w:rPr>
              <w:t>7,10,12,14</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35</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59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Заречная, в районе  д.10/1; </w:t>
            </w:r>
          </w:p>
        </w:tc>
        <w:tc>
          <w:tcPr>
            <w:tcW w:w="1701" w:type="dxa"/>
          </w:tcPr>
          <w:p w:rsidR="00200F39" w:rsidRPr="00200F39" w:rsidRDefault="00200F39" w:rsidP="00200F39">
            <w:pPr>
              <w:ind w:left="0" w:firstLine="0"/>
              <w:jc w:val="left"/>
              <w:rPr>
                <w:sz w:val="18"/>
                <w:szCs w:val="18"/>
              </w:rPr>
            </w:pPr>
            <w:r w:rsidRPr="00200F39">
              <w:rPr>
                <w:sz w:val="18"/>
                <w:szCs w:val="18"/>
              </w:rPr>
              <w:t>N52°26'59.1614"</w:t>
            </w:r>
          </w:p>
          <w:p w:rsidR="00200F39" w:rsidRPr="00200F39" w:rsidRDefault="00200F39" w:rsidP="00200F39">
            <w:pPr>
              <w:ind w:left="0" w:firstLine="0"/>
              <w:jc w:val="left"/>
              <w:rPr>
                <w:sz w:val="18"/>
                <w:szCs w:val="18"/>
              </w:rPr>
            </w:pPr>
            <w:r w:rsidRPr="00200F39">
              <w:rPr>
                <w:sz w:val="18"/>
                <w:szCs w:val="18"/>
              </w:rPr>
              <w:t>E104°23'57.7962"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Заречная</w:t>
            </w:r>
          </w:p>
          <w:p w:rsidR="00200F39" w:rsidRPr="00200F39" w:rsidRDefault="00200F39" w:rsidP="00200F39">
            <w:pPr>
              <w:ind w:left="0" w:firstLine="0"/>
              <w:jc w:val="left"/>
              <w:rPr>
                <w:sz w:val="18"/>
                <w:szCs w:val="18"/>
              </w:rPr>
            </w:pPr>
            <w:r w:rsidRPr="00200F39">
              <w:rPr>
                <w:sz w:val="18"/>
                <w:szCs w:val="18"/>
              </w:rPr>
              <w:t xml:space="preserve">24/1,24/3,24/4,26/1,26а,30,30а,30б,30в,30г,32,32а </w:t>
            </w:r>
            <w:proofErr w:type="spellStart"/>
            <w:r w:rsidRPr="00200F39">
              <w:rPr>
                <w:sz w:val="18"/>
                <w:szCs w:val="18"/>
              </w:rPr>
              <w:t>ул.Ленина</w:t>
            </w:r>
            <w:proofErr w:type="spellEnd"/>
            <w:r w:rsidRPr="00200F39">
              <w:rPr>
                <w:sz w:val="18"/>
                <w:szCs w:val="18"/>
              </w:rPr>
              <w:t xml:space="preserve">, </w:t>
            </w:r>
          </w:p>
          <w:p w:rsidR="00200F39" w:rsidRPr="00200F39" w:rsidRDefault="00200F39" w:rsidP="00200F39">
            <w:pPr>
              <w:ind w:left="0" w:firstLine="0"/>
              <w:jc w:val="left"/>
              <w:rPr>
                <w:sz w:val="18"/>
                <w:szCs w:val="18"/>
              </w:rPr>
            </w:pPr>
            <w:r w:rsidRPr="00200F39">
              <w:rPr>
                <w:sz w:val="18"/>
                <w:szCs w:val="18"/>
              </w:rPr>
              <w:t>35,35а,30в,37,32,34,34а,36,37,39,39а,41,43,38/1,38,40,42,43,45,47,49,49а,51,46,46а,48,48а,50,51,53,55,52,56,59,61,63,65,67,60а,73,75</w:t>
            </w:r>
          </w:p>
          <w:p w:rsidR="00200F39" w:rsidRPr="00200F39" w:rsidRDefault="00200F39" w:rsidP="00200F39">
            <w:pPr>
              <w:ind w:left="0" w:firstLine="0"/>
              <w:jc w:val="left"/>
              <w:rPr>
                <w:sz w:val="18"/>
                <w:szCs w:val="18"/>
              </w:rPr>
            </w:pP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28</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60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Заречная, в районе  д. 15/7; </w:t>
            </w:r>
          </w:p>
        </w:tc>
        <w:tc>
          <w:tcPr>
            <w:tcW w:w="1701" w:type="dxa"/>
          </w:tcPr>
          <w:p w:rsidR="00200F39" w:rsidRPr="00200F39" w:rsidRDefault="00200F39" w:rsidP="00200F39">
            <w:pPr>
              <w:ind w:left="0" w:firstLine="0"/>
              <w:jc w:val="left"/>
              <w:rPr>
                <w:sz w:val="18"/>
                <w:szCs w:val="18"/>
              </w:rPr>
            </w:pPr>
            <w:r w:rsidRPr="00200F39">
              <w:rPr>
                <w:sz w:val="18"/>
                <w:szCs w:val="18"/>
              </w:rPr>
              <w:t>N52°27'07.2941"</w:t>
            </w:r>
          </w:p>
          <w:p w:rsidR="00200F39" w:rsidRPr="00200F39" w:rsidRDefault="00200F39" w:rsidP="00200F39">
            <w:pPr>
              <w:ind w:left="0" w:firstLine="0"/>
              <w:jc w:val="left"/>
              <w:rPr>
                <w:sz w:val="18"/>
                <w:szCs w:val="18"/>
              </w:rPr>
            </w:pPr>
            <w:r w:rsidRPr="00200F39">
              <w:rPr>
                <w:sz w:val="18"/>
                <w:szCs w:val="18"/>
              </w:rPr>
              <w:t>E104°23'50.3804"</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Заречная</w:t>
            </w:r>
          </w:p>
          <w:p w:rsidR="00200F39" w:rsidRPr="00200F39" w:rsidRDefault="00200F39" w:rsidP="00200F39">
            <w:pPr>
              <w:ind w:left="0" w:firstLine="0"/>
              <w:jc w:val="left"/>
              <w:rPr>
                <w:sz w:val="18"/>
                <w:szCs w:val="18"/>
              </w:rPr>
            </w:pPr>
            <w:r w:rsidRPr="00200F39">
              <w:rPr>
                <w:sz w:val="18"/>
                <w:szCs w:val="18"/>
              </w:rPr>
              <w:t>20,20/1,22,26,28,26/1,24,</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23-33</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61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w:t>
            </w:r>
            <w:proofErr w:type="spellStart"/>
            <w:r w:rsidRPr="00200F39">
              <w:rPr>
                <w:color w:val="000000"/>
                <w:sz w:val="18"/>
                <w:szCs w:val="18"/>
              </w:rPr>
              <w:t>Лазурная,в</w:t>
            </w:r>
            <w:proofErr w:type="spellEnd"/>
            <w:r w:rsidRPr="00200F39">
              <w:rPr>
                <w:color w:val="000000"/>
                <w:sz w:val="18"/>
                <w:szCs w:val="18"/>
              </w:rPr>
              <w:t xml:space="preserve"> районе  д.39/3 а;</w:t>
            </w:r>
          </w:p>
        </w:tc>
        <w:tc>
          <w:tcPr>
            <w:tcW w:w="1701" w:type="dxa"/>
          </w:tcPr>
          <w:p w:rsidR="00200F39" w:rsidRPr="00200F39" w:rsidRDefault="00200F39" w:rsidP="00200F39">
            <w:pPr>
              <w:ind w:left="0" w:firstLine="0"/>
              <w:jc w:val="left"/>
              <w:rPr>
                <w:sz w:val="18"/>
                <w:szCs w:val="18"/>
              </w:rPr>
            </w:pPr>
            <w:r w:rsidRPr="00200F39">
              <w:rPr>
                <w:sz w:val="18"/>
                <w:szCs w:val="18"/>
              </w:rPr>
              <w:t>N52°27'33.9608"</w:t>
            </w:r>
          </w:p>
          <w:p w:rsidR="00200F39" w:rsidRPr="00200F39" w:rsidRDefault="00200F39" w:rsidP="00200F39">
            <w:pPr>
              <w:ind w:left="0" w:firstLine="0"/>
              <w:jc w:val="left"/>
              <w:rPr>
                <w:sz w:val="18"/>
                <w:szCs w:val="18"/>
              </w:rPr>
            </w:pPr>
            <w:r w:rsidRPr="00200F39">
              <w:rPr>
                <w:sz w:val="18"/>
                <w:szCs w:val="18"/>
              </w:rPr>
              <w:t>E104°24'27.5558"</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Молодежная, </w:t>
            </w:r>
          </w:p>
          <w:p w:rsidR="00200F39" w:rsidRPr="00200F39" w:rsidRDefault="00200F39" w:rsidP="00200F39">
            <w:pPr>
              <w:ind w:left="0" w:firstLine="0"/>
              <w:jc w:val="left"/>
              <w:rPr>
                <w:sz w:val="18"/>
                <w:szCs w:val="18"/>
              </w:rPr>
            </w:pPr>
            <w:r w:rsidRPr="00200F39">
              <w:rPr>
                <w:sz w:val="18"/>
                <w:szCs w:val="18"/>
              </w:rPr>
              <w:t>2,3,7,9,9/1,2/1,8,4,15,16,18,28,36,29,25,25а,23,23а,24а,26в,26г,26б,26,24/4,24/1,24/2,24/3</w:t>
            </w:r>
          </w:p>
          <w:p w:rsidR="00200F39" w:rsidRPr="00200F39" w:rsidRDefault="00200F39" w:rsidP="00200F39">
            <w:pPr>
              <w:ind w:left="0" w:firstLine="0"/>
              <w:jc w:val="left"/>
              <w:rPr>
                <w:sz w:val="18"/>
                <w:szCs w:val="18"/>
              </w:rPr>
            </w:pPr>
            <w:proofErr w:type="spellStart"/>
            <w:r w:rsidRPr="00200F39">
              <w:rPr>
                <w:sz w:val="18"/>
                <w:szCs w:val="18"/>
              </w:rPr>
              <w:t>ул.Береговая</w:t>
            </w:r>
            <w:proofErr w:type="spellEnd"/>
          </w:p>
          <w:p w:rsidR="00200F39" w:rsidRPr="00200F39" w:rsidRDefault="00200F39" w:rsidP="00200F39">
            <w:pPr>
              <w:ind w:left="0" w:firstLine="0"/>
              <w:jc w:val="left"/>
              <w:rPr>
                <w:sz w:val="18"/>
                <w:szCs w:val="18"/>
              </w:rPr>
            </w:pPr>
            <w:r w:rsidRPr="00200F39">
              <w:rPr>
                <w:sz w:val="18"/>
                <w:szCs w:val="18"/>
              </w:rPr>
              <w:t>25/3,25/4,25/5,25г,26,25,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21</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62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Береговая, в районе  д. 27;</w:t>
            </w:r>
          </w:p>
        </w:tc>
        <w:tc>
          <w:tcPr>
            <w:tcW w:w="1701" w:type="dxa"/>
          </w:tcPr>
          <w:p w:rsidR="00200F39" w:rsidRPr="00200F39" w:rsidRDefault="00200F39" w:rsidP="00200F39">
            <w:pPr>
              <w:ind w:left="0" w:firstLine="0"/>
              <w:jc w:val="left"/>
              <w:rPr>
                <w:sz w:val="18"/>
                <w:szCs w:val="18"/>
              </w:rPr>
            </w:pPr>
            <w:r w:rsidRPr="00200F39">
              <w:rPr>
                <w:sz w:val="18"/>
                <w:szCs w:val="18"/>
              </w:rPr>
              <w:t>N52°27'23.4229"</w:t>
            </w:r>
          </w:p>
          <w:p w:rsidR="00200F39" w:rsidRPr="00200F39" w:rsidRDefault="00200F39" w:rsidP="00200F39">
            <w:pPr>
              <w:ind w:left="0" w:firstLine="0"/>
              <w:jc w:val="left"/>
              <w:rPr>
                <w:sz w:val="18"/>
                <w:szCs w:val="18"/>
              </w:rPr>
            </w:pPr>
            <w:r w:rsidRPr="00200F39">
              <w:rPr>
                <w:sz w:val="18"/>
                <w:szCs w:val="18"/>
              </w:rPr>
              <w:t>E104°24'13.6899"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Береговая</w:t>
            </w:r>
          </w:p>
          <w:p w:rsidR="00200F39" w:rsidRPr="00200F39" w:rsidRDefault="00200F39" w:rsidP="00200F39">
            <w:pPr>
              <w:ind w:left="0" w:firstLine="0"/>
              <w:jc w:val="left"/>
              <w:rPr>
                <w:sz w:val="18"/>
                <w:szCs w:val="18"/>
              </w:rPr>
            </w:pPr>
            <w:r w:rsidRPr="00200F39">
              <w:rPr>
                <w:sz w:val="18"/>
                <w:szCs w:val="18"/>
              </w:rPr>
              <w:t>27/2,35/1,39/1,39/3,23/1,44,50,54/8,54/7,50а/1,50/254/4а,54/1,54/2,56/1,54/4а,54/4,54/5,54/6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20-30</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63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Веселая, в районе  д. 3;</w:t>
            </w:r>
          </w:p>
        </w:tc>
        <w:tc>
          <w:tcPr>
            <w:tcW w:w="1701" w:type="dxa"/>
          </w:tcPr>
          <w:p w:rsidR="00200F39" w:rsidRPr="00200F39" w:rsidRDefault="00200F39" w:rsidP="00200F39">
            <w:pPr>
              <w:ind w:left="0" w:firstLine="0"/>
              <w:jc w:val="left"/>
              <w:rPr>
                <w:sz w:val="18"/>
                <w:szCs w:val="18"/>
              </w:rPr>
            </w:pPr>
            <w:r w:rsidRPr="00200F39">
              <w:rPr>
                <w:sz w:val="18"/>
                <w:szCs w:val="18"/>
              </w:rPr>
              <w:t>N52°26'02.1899"</w:t>
            </w:r>
          </w:p>
          <w:p w:rsidR="00200F39" w:rsidRPr="00200F39" w:rsidRDefault="00200F39" w:rsidP="00200F39">
            <w:pPr>
              <w:ind w:left="0" w:firstLine="0"/>
              <w:jc w:val="left"/>
              <w:rPr>
                <w:sz w:val="18"/>
                <w:szCs w:val="18"/>
              </w:rPr>
            </w:pPr>
            <w:r w:rsidRPr="00200F39">
              <w:rPr>
                <w:sz w:val="18"/>
                <w:szCs w:val="18"/>
              </w:rPr>
              <w:t>E104°23'38.6359"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Подгорная</w:t>
            </w:r>
          </w:p>
          <w:p w:rsidR="00200F39" w:rsidRPr="00200F39" w:rsidRDefault="00200F39" w:rsidP="00200F39">
            <w:pPr>
              <w:ind w:left="0" w:firstLine="0"/>
              <w:jc w:val="left"/>
              <w:rPr>
                <w:sz w:val="18"/>
                <w:szCs w:val="18"/>
              </w:rPr>
            </w:pPr>
            <w:r w:rsidRPr="00200F39">
              <w:rPr>
                <w:sz w:val="18"/>
                <w:szCs w:val="18"/>
              </w:rPr>
              <w:t>2б,1/1,1а,2,4,5,4а,6,6а7,8,9,11,12,12/1,17а,14,15,17,18,18а.18б,20,22,24,26,19,28,30,32,34,35,36,40,40б,406,40б/1,40а,42б,42,44,48,21а,31а,50,52,52/</w:t>
            </w:r>
            <w:r w:rsidRPr="00200F39">
              <w:rPr>
                <w:sz w:val="18"/>
                <w:szCs w:val="18"/>
              </w:rPr>
              <w:lastRenderedPageBreak/>
              <w:t>1,54,56,58,62,б,64в</w:t>
            </w:r>
          </w:p>
          <w:p w:rsidR="00200F39" w:rsidRPr="00200F39" w:rsidRDefault="00200F39" w:rsidP="00200F39">
            <w:pPr>
              <w:ind w:left="0" w:firstLine="0"/>
              <w:jc w:val="left"/>
              <w:rPr>
                <w:sz w:val="18"/>
                <w:szCs w:val="18"/>
              </w:rPr>
            </w:pPr>
            <w:r w:rsidRPr="00200F39">
              <w:rPr>
                <w:sz w:val="18"/>
                <w:szCs w:val="18"/>
              </w:rPr>
              <w:t>Июльская,</w:t>
            </w:r>
          </w:p>
          <w:p w:rsidR="00200F39" w:rsidRPr="00200F39" w:rsidRDefault="00200F39" w:rsidP="00200F39">
            <w:pPr>
              <w:ind w:left="0" w:firstLine="0"/>
              <w:jc w:val="left"/>
              <w:rPr>
                <w:sz w:val="18"/>
                <w:szCs w:val="18"/>
              </w:rPr>
            </w:pPr>
            <w:r w:rsidRPr="00200F39">
              <w:rPr>
                <w:sz w:val="18"/>
                <w:szCs w:val="18"/>
              </w:rPr>
              <w:t xml:space="preserve">5,6,10,11,8,10,11/1,11а11б,12,14,16,17,18,13/1,20,21,22,24,25,25а,27,33 </w:t>
            </w:r>
          </w:p>
          <w:p w:rsidR="00200F39" w:rsidRPr="00200F39" w:rsidRDefault="00200F39" w:rsidP="00200F39">
            <w:pPr>
              <w:ind w:left="0" w:firstLine="0"/>
              <w:jc w:val="left"/>
              <w:rPr>
                <w:sz w:val="18"/>
                <w:szCs w:val="18"/>
              </w:rPr>
            </w:pPr>
            <w:proofErr w:type="spellStart"/>
            <w:r w:rsidRPr="00200F39">
              <w:rPr>
                <w:sz w:val="18"/>
                <w:szCs w:val="18"/>
              </w:rPr>
              <w:t>ул.Горная</w:t>
            </w:r>
            <w:proofErr w:type="spellEnd"/>
            <w:r w:rsidRPr="00200F39">
              <w:rPr>
                <w:sz w:val="18"/>
                <w:szCs w:val="18"/>
              </w:rPr>
              <w:t xml:space="preserve">, </w:t>
            </w:r>
          </w:p>
          <w:p w:rsidR="00200F39" w:rsidRPr="00200F39" w:rsidRDefault="00200F39" w:rsidP="00200F39">
            <w:pPr>
              <w:ind w:left="0" w:firstLine="0"/>
              <w:jc w:val="left"/>
              <w:rPr>
                <w:sz w:val="18"/>
                <w:szCs w:val="18"/>
              </w:rPr>
            </w:pPr>
            <w:r w:rsidRPr="00200F39">
              <w:rPr>
                <w:sz w:val="18"/>
                <w:szCs w:val="18"/>
              </w:rPr>
              <w:t>5,6,8,10,11,12,25,27,29,31,33,26,30,35,37,39,41,36,43,43/1</w:t>
            </w:r>
          </w:p>
          <w:p w:rsidR="00200F39" w:rsidRPr="00200F39" w:rsidRDefault="00200F39" w:rsidP="00200F39">
            <w:pPr>
              <w:ind w:left="0" w:firstLine="0"/>
              <w:jc w:val="left"/>
              <w:rPr>
                <w:sz w:val="18"/>
                <w:szCs w:val="18"/>
              </w:rPr>
            </w:pPr>
            <w:proofErr w:type="spellStart"/>
            <w:r w:rsidRPr="00200F39">
              <w:rPr>
                <w:sz w:val="18"/>
                <w:szCs w:val="18"/>
              </w:rPr>
              <w:t>пер.Осенний</w:t>
            </w:r>
            <w:proofErr w:type="spellEnd"/>
            <w:r w:rsidRPr="00200F39">
              <w:rPr>
                <w:sz w:val="18"/>
                <w:szCs w:val="18"/>
              </w:rPr>
              <w:t>. 10</w:t>
            </w:r>
          </w:p>
          <w:p w:rsidR="00200F39" w:rsidRPr="00200F39" w:rsidRDefault="00200F39" w:rsidP="00200F39">
            <w:pPr>
              <w:ind w:left="0" w:firstLine="0"/>
              <w:jc w:val="left"/>
              <w:rPr>
                <w:sz w:val="18"/>
                <w:szCs w:val="18"/>
              </w:rPr>
            </w:pPr>
            <w:r w:rsidRPr="00200F39">
              <w:rPr>
                <w:sz w:val="18"/>
                <w:szCs w:val="18"/>
              </w:rPr>
              <w:t xml:space="preserve">ул.Сукачева,3,6,11,13,15.17а,18,19 </w:t>
            </w:r>
          </w:p>
          <w:p w:rsidR="00200F39" w:rsidRPr="00200F39" w:rsidRDefault="00200F39" w:rsidP="00200F39">
            <w:pPr>
              <w:ind w:left="0" w:firstLine="0"/>
              <w:jc w:val="left"/>
              <w:rPr>
                <w:sz w:val="18"/>
                <w:szCs w:val="18"/>
              </w:rPr>
            </w:pPr>
            <w:proofErr w:type="spellStart"/>
            <w:r w:rsidRPr="00200F39">
              <w:rPr>
                <w:sz w:val="18"/>
                <w:szCs w:val="18"/>
              </w:rPr>
              <w:t>ул.Удачная</w:t>
            </w:r>
            <w:proofErr w:type="spellEnd"/>
            <w:r w:rsidRPr="00200F39">
              <w:rPr>
                <w:sz w:val="18"/>
                <w:szCs w:val="18"/>
              </w:rPr>
              <w:t>. 1,2,6,8,9,10.12,19/1</w:t>
            </w:r>
          </w:p>
          <w:p w:rsidR="00200F39" w:rsidRPr="00200F39" w:rsidRDefault="00200F39" w:rsidP="00200F39">
            <w:pPr>
              <w:ind w:left="0" w:firstLine="0"/>
              <w:jc w:val="left"/>
              <w:rPr>
                <w:sz w:val="18"/>
                <w:szCs w:val="18"/>
              </w:rPr>
            </w:pPr>
            <w:proofErr w:type="spellStart"/>
            <w:r w:rsidRPr="00200F39">
              <w:rPr>
                <w:sz w:val="18"/>
                <w:szCs w:val="18"/>
              </w:rPr>
              <w:t>ул.Кирилловой</w:t>
            </w:r>
            <w:proofErr w:type="spellEnd"/>
            <w:r w:rsidRPr="00200F39">
              <w:rPr>
                <w:sz w:val="18"/>
                <w:szCs w:val="18"/>
              </w:rPr>
              <w:t>, 1а,15,16,17,18,19,17/1,20/1,20,24</w:t>
            </w:r>
          </w:p>
          <w:p w:rsidR="00200F39" w:rsidRPr="00200F39" w:rsidRDefault="00200F39" w:rsidP="00200F39">
            <w:pPr>
              <w:ind w:left="0" w:firstLine="0"/>
              <w:jc w:val="left"/>
              <w:rPr>
                <w:sz w:val="18"/>
                <w:szCs w:val="18"/>
              </w:rPr>
            </w:pPr>
            <w:proofErr w:type="spellStart"/>
            <w:r w:rsidRPr="00200F39">
              <w:rPr>
                <w:sz w:val="18"/>
                <w:szCs w:val="18"/>
              </w:rPr>
              <w:t>ул.Успешная</w:t>
            </w:r>
            <w:proofErr w:type="spellEnd"/>
            <w:r w:rsidRPr="00200F39">
              <w:rPr>
                <w:sz w:val="18"/>
                <w:szCs w:val="18"/>
              </w:rPr>
              <w:t>, 1,3,4,7,8,9,11,12</w:t>
            </w:r>
          </w:p>
          <w:p w:rsidR="00200F39" w:rsidRPr="00200F39" w:rsidRDefault="00200F39" w:rsidP="00200F39">
            <w:pPr>
              <w:ind w:left="0" w:firstLine="0"/>
              <w:jc w:val="left"/>
              <w:rPr>
                <w:sz w:val="18"/>
                <w:szCs w:val="18"/>
              </w:rPr>
            </w:pPr>
            <w:r w:rsidRPr="00200F39">
              <w:rPr>
                <w:sz w:val="18"/>
                <w:szCs w:val="18"/>
              </w:rPr>
              <w:t>ул.Ростовская,1,1а,2,4,5,6,7,8,9,10,11,12,13,14,15,16</w:t>
            </w:r>
          </w:p>
          <w:p w:rsidR="00200F39" w:rsidRPr="00200F39" w:rsidRDefault="00200F39" w:rsidP="00200F39">
            <w:pPr>
              <w:ind w:left="0" w:firstLine="0"/>
              <w:jc w:val="left"/>
              <w:rPr>
                <w:sz w:val="18"/>
                <w:szCs w:val="18"/>
              </w:rPr>
            </w:pPr>
            <w:r w:rsidRPr="00200F39">
              <w:rPr>
                <w:sz w:val="18"/>
                <w:szCs w:val="18"/>
              </w:rPr>
              <w:t>ул.Слободская,1,1/2,1/3,1/4,1/5,1/6,2,3,4,5,2/4,2/3,2/2,7,8,9,10,11,12,13,14,15,16,17,18,20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27-28</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64</w:t>
            </w:r>
          </w:p>
        </w:tc>
        <w:tc>
          <w:tcPr>
            <w:tcW w:w="2409" w:type="dxa"/>
          </w:tcPr>
          <w:p w:rsidR="00200F39" w:rsidRPr="00200F39" w:rsidRDefault="00200F39" w:rsidP="00200F39">
            <w:pPr>
              <w:ind w:left="0" w:firstLine="0"/>
              <w:jc w:val="left"/>
              <w:rPr>
                <w:color w:val="000000"/>
                <w:sz w:val="18"/>
                <w:szCs w:val="18"/>
              </w:rPr>
            </w:pPr>
          </w:p>
          <w:p w:rsidR="00200F39" w:rsidRPr="00200F39" w:rsidRDefault="00200F39" w:rsidP="00200F39">
            <w:pPr>
              <w:ind w:left="0" w:firstLine="0"/>
              <w:jc w:val="left"/>
              <w:rPr>
                <w:color w:val="000000"/>
                <w:sz w:val="18"/>
                <w:szCs w:val="18"/>
              </w:rPr>
            </w:pPr>
            <w:r w:rsidRPr="00200F39">
              <w:rPr>
                <w:color w:val="000000"/>
                <w:sz w:val="18"/>
                <w:szCs w:val="18"/>
              </w:rPr>
              <w:t>д. Куда, ул. Александровская, в районе  д. 45;</w:t>
            </w:r>
          </w:p>
        </w:tc>
        <w:tc>
          <w:tcPr>
            <w:tcW w:w="1701" w:type="dxa"/>
          </w:tcPr>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N52°25'53.3120"</w:t>
            </w:r>
          </w:p>
          <w:p w:rsidR="00200F39" w:rsidRPr="00200F39" w:rsidRDefault="00200F39" w:rsidP="00200F39">
            <w:pPr>
              <w:ind w:left="0" w:firstLine="0"/>
              <w:jc w:val="left"/>
              <w:rPr>
                <w:sz w:val="18"/>
                <w:szCs w:val="18"/>
              </w:rPr>
            </w:pPr>
            <w:r w:rsidRPr="00200F39">
              <w:rPr>
                <w:sz w:val="18"/>
                <w:szCs w:val="18"/>
              </w:rPr>
              <w:t>E104°23'00.1666"</w:t>
            </w:r>
          </w:p>
        </w:tc>
        <w:tc>
          <w:tcPr>
            <w:tcW w:w="851" w:type="dxa"/>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ул. 2-я Александровская, 1,3,4,6,7,8,9,10,11,12,13,14а,15,16,17,18,18а,19,20,21,28,29,33,34,35,37,42,44/1,44/2,46,</w:t>
            </w:r>
          </w:p>
          <w:p w:rsidR="00200F39" w:rsidRPr="00200F39" w:rsidRDefault="00200F39" w:rsidP="00200F39">
            <w:pPr>
              <w:ind w:left="0" w:firstLine="0"/>
              <w:jc w:val="left"/>
              <w:rPr>
                <w:sz w:val="18"/>
                <w:szCs w:val="18"/>
              </w:rPr>
            </w:pPr>
            <w:proofErr w:type="spellStart"/>
            <w:r w:rsidRPr="00200F39">
              <w:rPr>
                <w:sz w:val="18"/>
                <w:szCs w:val="18"/>
              </w:rPr>
              <w:t>ул.Фартовая</w:t>
            </w:r>
            <w:proofErr w:type="spellEnd"/>
            <w:r w:rsidRPr="00200F39">
              <w:rPr>
                <w:sz w:val="18"/>
                <w:szCs w:val="18"/>
              </w:rPr>
              <w:t>, 4,4а,6,6а,7,8,10,12,12а,14,14а,16,16а,20,19,24,24а,21/1,23,26,32/1,34,36,38,40,42,44,46</w:t>
            </w:r>
          </w:p>
          <w:p w:rsidR="00200F39" w:rsidRPr="00200F39" w:rsidRDefault="00200F39" w:rsidP="00200F39">
            <w:pPr>
              <w:ind w:left="0" w:firstLine="0"/>
              <w:jc w:val="left"/>
              <w:rPr>
                <w:sz w:val="18"/>
                <w:szCs w:val="18"/>
              </w:rPr>
            </w:pPr>
            <w:r w:rsidRPr="00200F39">
              <w:rPr>
                <w:sz w:val="18"/>
                <w:szCs w:val="18"/>
              </w:rPr>
              <w:t>ул. Андреевская, 6,5а,11,14,15,16,17,18,19,20,22,24,24а, ,</w:t>
            </w:r>
          </w:p>
          <w:p w:rsidR="00200F39" w:rsidRPr="00200F39" w:rsidRDefault="00200F39" w:rsidP="00200F39">
            <w:pPr>
              <w:ind w:left="0" w:firstLine="0"/>
              <w:jc w:val="left"/>
              <w:rPr>
                <w:sz w:val="18"/>
                <w:szCs w:val="18"/>
              </w:rPr>
            </w:pPr>
            <w:r w:rsidRPr="00200F39">
              <w:rPr>
                <w:sz w:val="18"/>
                <w:szCs w:val="18"/>
              </w:rPr>
              <w:t>ул.Волгоградская,12,24,</w:t>
            </w:r>
          </w:p>
          <w:p w:rsidR="00200F39" w:rsidRPr="00200F39" w:rsidRDefault="00200F39" w:rsidP="00200F39">
            <w:pPr>
              <w:ind w:left="0" w:firstLine="0"/>
              <w:jc w:val="left"/>
              <w:rPr>
                <w:sz w:val="18"/>
                <w:szCs w:val="18"/>
              </w:rPr>
            </w:pPr>
            <w:r w:rsidRPr="00200F39">
              <w:rPr>
                <w:sz w:val="18"/>
                <w:szCs w:val="18"/>
              </w:rPr>
              <w:t xml:space="preserve"> </w:t>
            </w:r>
            <w:proofErr w:type="spellStart"/>
            <w:r w:rsidRPr="00200F39">
              <w:rPr>
                <w:sz w:val="18"/>
                <w:szCs w:val="18"/>
              </w:rPr>
              <w:t>ул.Смоленская</w:t>
            </w:r>
            <w:proofErr w:type="spellEnd"/>
            <w:r w:rsidRPr="00200F39">
              <w:rPr>
                <w:sz w:val="18"/>
                <w:szCs w:val="18"/>
              </w:rPr>
              <w:t>, 3,6,7,8,9,16,16а,19,</w:t>
            </w:r>
          </w:p>
          <w:p w:rsidR="00200F39" w:rsidRPr="00200F39" w:rsidRDefault="00200F39" w:rsidP="00200F39">
            <w:pPr>
              <w:ind w:left="0" w:firstLine="0"/>
              <w:jc w:val="left"/>
              <w:rPr>
                <w:sz w:val="18"/>
                <w:szCs w:val="18"/>
              </w:rPr>
            </w:pPr>
            <w:proofErr w:type="spellStart"/>
            <w:r w:rsidRPr="00200F39">
              <w:rPr>
                <w:sz w:val="18"/>
                <w:szCs w:val="18"/>
              </w:rPr>
              <w:t>ул.Можайская</w:t>
            </w:r>
            <w:proofErr w:type="spellEnd"/>
            <w:r w:rsidRPr="00200F39">
              <w:rPr>
                <w:sz w:val="18"/>
                <w:szCs w:val="18"/>
              </w:rPr>
              <w:t xml:space="preserve">, 37 </w:t>
            </w:r>
          </w:p>
          <w:p w:rsidR="00200F39" w:rsidRPr="00200F39" w:rsidRDefault="00200F39" w:rsidP="00200F39">
            <w:pPr>
              <w:ind w:left="0" w:firstLine="0"/>
              <w:jc w:val="left"/>
              <w:rPr>
                <w:sz w:val="18"/>
                <w:szCs w:val="18"/>
              </w:rPr>
            </w:pPr>
            <w:proofErr w:type="spellStart"/>
            <w:r w:rsidRPr="00200F39">
              <w:rPr>
                <w:sz w:val="18"/>
                <w:szCs w:val="18"/>
              </w:rPr>
              <w:t>ул.Пермская</w:t>
            </w:r>
            <w:proofErr w:type="spellEnd"/>
            <w:r w:rsidRPr="00200F39">
              <w:rPr>
                <w:sz w:val="18"/>
                <w:szCs w:val="18"/>
              </w:rPr>
              <w:t>, 4,6,8,10,12,</w:t>
            </w:r>
          </w:p>
          <w:p w:rsidR="00200F39" w:rsidRPr="00200F39" w:rsidRDefault="00200F39" w:rsidP="00200F39">
            <w:pPr>
              <w:ind w:left="0" w:firstLine="0"/>
              <w:jc w:val="left"/>
              <w:rPr>
                <w:sz w:val="18"/>
                <w:szCs w:val="18"/>
              </w:rPr>
            </w:pPr>
            <w:r w:rsidRPr="00200F39">
              <w:rPr>
                <w:sz w:val="18"/>
                <w:szCs w:val="18"/>
              </w:rPr>
              <w:t xml:space="preserve"> </w:t>
            </w:r>
            <w:proofErr w:type="spellStart"/>
            <w:r w:rsidRPr="00200F39">
              <w:rPr>
                <w:sz w:val="18"/>
                <w:szCs w:val="18"/>
              </w:rPr>
              <w:t>ул.Оренбургская</w:t>
            </w:r>
            <w:proofErr w:type="spellEnd"/>
            <w:r w:rsidRPr="00200F39">
              <w:rPr>
                <w:sz w:val="18"/>
                <w:szCs w:val="18"/>
              </w:rPr>
              <w:t>, 5,7,11,12,13,15,20,24,28,30,25,27,29,31,33,34,35,38,39,40</w:t>
            </w:r>
          </w:p>
          <w:p w:rsidR="00200F39" w:rsidRPr="00200F39" w:rsidRDefault="00200F39" w:rsidP="00200F39">
            <w:pPr>
              <w:ind w:left="0" w:firstLine="0"/>
              <w:jc w:val="left"/>
              <w:rPr>
                <w:sz w:val="18"/>
                <w:szCs w:val="18"/>
              </w:rPr>
            </w:pPr>
            <w:r w:rsidRPr="00200F39">
              <w:rPr>
                <w:sz w:val="18"/>
                <w:szCs w:val="18"/>
              </w:rPr>
              <w:t xml:space="preserve"> ул. Красноярская 3,7,9,9а,11,17</w:t>
            </w:r>
          </w:p>
          <w:p w:rsidR="00200F39" w:rsidRPr="00200F39" w:rsidRDefault="00200F39" w:rsidP="00200F39">
            <w:pPr>
              <w:ind w:left="0" w:firstLine="0"/>
              <w:jc w:val="left"/>
              <w:rPr>
                <w:sz w:val="18"/>
                <w:szCs w:val="18"/>
              </w:rPr>
            </w:pPr>
            <w:r w:rsidRPr="00200F39">
              <w:rPr>
                <w:sz w:val="18"/>
                <w:szCs w:val="18"/>
              </w:rPr>
              <w:t>ул. Владимирская 4,4а,6,8,10,12,13,17,19</w:t>
            </w:r>
          </w:p>
          <w:p w:rsidR="00200F39" w:rsidRPr="00200F39" w:rsidRDefault="00200F39" w:rsidP="00200F39">
            <w:pPr>
              <w:ind w:left="0" w:firstLine="0"/>
              <w:jc w:val="left"/>
              <w:rPr>
                <w:sz w:val="18"/>
                <w:szCs w:val="18"/>
              </w:rPr>
            </w:pPr>
            <w:r w:rsidRPr="00200F39">
              <w:rPr>
                <w:sz w:val="18"/>
                <w:szCs w:val="18"/>
              </w:rPr>
              <w:t xml:space="preserve">ул. Михаила </w:t>
            </w:r>
            <w:proofErr w:type="spellStart"/>
            <w:r w:rsidRPr="00200F39">
              <w:rPr>
                <w:sz w:val="18"/>
                <w:szCs w:val="18"/>
              </w:rPr>
              <w:t>Ветрова</w:t>
            </w:r>
            <w:proofErr w:type="spellEnd"/>
            <w:r w:rsidRPr="00200F39">
              <w:rPr>
                <w:sz w:val="18"/>
                <w:szCs w:val="18"/>
              </w:rPr>
              <w:t xml:space="preserve"> 4,6,6а </w:t>
            </w:r>
          </w:p>
        </w:tc>
        <w:tc>
          <w:tcPr>
            <w:tcW w:w="1122" w:type="dxa"/>
            <w:tcBorders>
              <w:left w:val="single" w:sz="4" w:space="0" w:color="000000"/>
            </w:tcBorders>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30-42</w:t>
            </w:r>
          </w:p>
        </w:tc>
      </w:tr>
      <w:tr w:rsidR="00200F39" w:rsidRPr="00200F39" w:rsidTr="00DA47EB">
        <w:trPr>
          <w:gridAfter w:val="2"/>
          <w:wAfter w:w="601" w:type="dxa"/>
        </w:trPr>
        <w:tc>
          <w:tcPr>
            <w:tcW w:w="426" w:type="dxa"/>
          </w:tcPr>
          <w:p w:rsidR="00200F39" w:rsidRPr="00200F39" w:rsidRDefault="00200F39" w:rsidP="00200F39">
            <w:pPr>
              <w:ind w:left="0" w:firstLine="0"/>
              <w:jc w:val="left"/>
              <w:rPr>
                <w:sz w:val="18"/>
                <w:szCs w:val="18"/>
              </w:rPr>
            </w:pPr>
            <w:r w:rsidRPr="00200F39">
              <w:rPr>
                <w:sz w:val="18"/>
                <w:szCs w:val="18"/>
              </w:rPr>
              <w:t>65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 д. Куда, ул. Речная в районе  д. 2;</w:t>
            </w:r>
          </w:p>
        </w:tc>
        <w:tc>
          <w:tcPr>
            <w:tcW w:w="1701" w:type="dxa"/>
          </w:tcPr>
          <w:p w:rsidR="00200F39" w:rsidRPr="00200F39" w:rsidRDefault="00200F39" w:rsidP="00200F39">
            <w:pPr>
              <w:ind w:left="0" w:firstLine="0"/>
              <w:jc w:val="left"/>
              <w:rPr>
                <w:sz w:val="18"/>
                <w:szCs w:val="18"/>
              </w:rPr>
            </w:pPr>
            <w:r w:rsidRPr="00200F39">
              <w:rPr>
                <w:sz w:val="18"/>
                <w:szCs w:val="18"/>
              </w:rPr>
              <w:t>N52°27'02.2965"</w:t>
            </w:r>
          </w:p>
          <w:p w:rsidR="00200F39" w:rsidRPr="00200F39" w:rsidRDefault="00200F39" w:rsidP="00200F39">
            <w:pPr>
              <w:ind w:left="0" w:firstLine="0"/>
              <w:jc w:val="left"/>
              <w:rPr>
                <w:sz w:val="18"/>
                <w:szCs w:val="18"/>
              </w:rPr>
            </w:pPr>
            <w:r w:rsidRPr="00200F39">
              <w:rPr>
                <w:sz w:val="18"/>
                <w:szCs w:val="18"/>
              </w:rPr>
              <w:t>E104°23'40.1712"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tcBorders>
              <w:top w:val="none" w:sz="4" w:space="0" w:color="000000"/>
              <w:left w:val="single" w:sz="4" w:space="0" w:color="000000"/>
              <w:bottom w:val="none" w:sz="4" w:space="0" w:color="000000"/>
              <w:right w:val="single" w:sz="4" w:space="0" w:color="000000"/>
            </w:tcBorders>
            <w:textDirection w:val="btLr"/>
            <w:vAlign w:val="center"/>
          </w:tcPr>
          <w:p w:rsidR="00200F39" w:rsidRPr="00200F39" w:rsidRDefault="00200F39" w:rsidP="00200F39">
            <w:pPr>
              <w:spacing w:after="200" w:line="276" w:lineRule="auto"/>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Речная, 1,1/1,3/2,2,4,4а,5,6,7,7а,8а,9а,12,10,13,15а,17,21,18а,18б,16а,18,22</w:t>
            </w:r>
          </w:p>
          <w:p w:rsidR="00200F39" w:rsidRPr="00200F39" w:rsidRDefault="00200F39" w:rsidP="00200F39">
            <w:pPr>
              <w:ind w:left="0" w:firstLine="0"/>
              <w:jc w:val="left"/>
              <w:rPr>
                <w:sz w:val="18"/>
                <w:szCs w:val="18"/>
              </w:rPr>
            </w:pPr>
            <w:r w:rsidRPr="00200F39">
              <w:rPr>
                <w:sz w:val="18"/>
                <w:szCs w:val="18"/>
              </w:rPr>
              <w:t>пер. Дружбы, 1,2,3,4,1а,8,9,10,12,13,13а,14,14/1,14а,15а,18,19,20</w:t>
            </w:r>
          </w:p>
          <w:p w:rsidR="00200F39" w:rsidRPr="00200F39" w:rsidRDefault="00200F39" w:rsidP="00200F39">
            <w:pPr>
              <w:ind w:left="0" w:firstLine="0"/>
              <w:jc w:val="left"/>
              <w:rPr>
                <w:sz w:val="18"/>
                <w:szCs w:val="18"/>
              </w:rPr>
            </w:pPr>
            <w:r w:rsidRPr="00200F39">
              <w:rPr>
                <w:sz w:val="18"/>
                <w:szCs w:val="18"/>
              </w:rPr>
              <w:t>пер. Ермака 1,1а,2,5,5/1,8,8а</w:t>
            </w:r>
          </w:p>
        </w:tc>
        <w:tc>
          <w:tcPr>
            <w:tcW w:w="1134" w:type="dxa"/>
            <w:gridSpan w:val="2"/>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27</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66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Раздольная, в районе д. 28</w:t>
            </w:r>
          </w:p>
          <w:p w:rsidR="00200F39" w:rsidRPr="00200F39" w:rsidRDefault="00200F39" w:rsidP="00200F39">
            <w:pPr>
              <w:ind w:left="0" w:firstLine="0"/>
              <w:jc w:val="left"/>
              <w:rPr>
                <w:color w:val="000000"/>
                <w:sz w:val="18"/>
                <w:szCs w:val="18"/>
                <w:highlight w:val="yellow"/>
              </w:rPr>
            </w:pPr>
          </w:p>
        </w:tc>
        <w:tc>
          <w:tcPr>
            <w:tcW w:w="1701" w:type="dxa"/>
          </w:tcPr>
          <w:p w:rsidR="00200F39" w:rsidRPr="00200F39" w:rsidRDefault="00200F39" w:rsidP="00200F39">
            <w:pPr>
              <w:ind w:left="0" w:firstLine="0"/>
              <w:jc w:val="left"/>
              <w:rPr>
                <w:sz w:val="18"/>
                <w:szCs w:val="18"/>
              </w:rPr>
            </w:pPr>
            <w:r w:rsidRPr="00200F39">
              <w:rPr>
                <w:sz w:val="18"/>
                <w:szCs w:val="18"/>
              </w:rPr>
              <w:t>52.437068, 104.398570</w:t>
            </w:r>
          </w:p>
          <w:p w:rsidR="00200F39" w:rsidRPr="00200F39" w:rsidRDefault="00200F39" w:rsidP="00200F39">
            <w:pPr>
              <w:ind w:left="0" w:firstLine="0"/>
              <w:jc w:val="left"/>
              <w:rPr>
                <w:sz w:val="18"/>
                <w:szCs w:val="18"/>
              </w:rPr>
            </w:pP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5</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DA47EB" w:rsidRDefault="00DA47EB"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sz w:val="18"/>
                <w:szCs w:val="18"/>
              </w:rPr>
              <w:t>с.Хомутово</w:t>
            </w:r>
            <w:proofErr w:type="spellEnd"/>
            <w:r w:rsidRPr="00200F39">
              <w:rPr>
                <w:sz w:val="18"/>
                <w:szCs w:val="18"/>
              </w:rPr>
              <w:t>, ул. Кирова, 7А, ИНН/КПП 3827020760/382701001</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DA47EB" w:rsidRDefault="00DA47EB" w:rsidP="00200F39">
            <w:pPr>
              <w:ind w:left="0" w:firstLine="0"/>
              <w:jc w:val="center"/>
              <w:rPr>
                <w:color w:val="000000"/>
                <w:sz w:val="18"/>
                <w:szCs w:val="18"/>
              </w:rPr>
            </w:pPr>
          </w:p>
          <w:p w:rsidR="00DA47EB" w:rsidRDefault="00DA47EB" w:rsidP="00200F39">
            <w:pPr>
              <w:ind w:left="0" w:firstLine="0"/>
              <w:jc w:val="center"/>
              <w:rPr>
                <w:color w:val="000000"/>
                <w:sz w:val="18"/>
                <w:szCs w:val="18"/>
              </w:rPr>
            </w:pPr>
          </w:p>
          <w:p w:rsidR="00DA47EB" w:rsidRDefault="00DA47EB" w:rsidP="00200F39">
            <w:pPr>
              <w:ind w:left="0" w:firstLine="0"/>
              <w:jc w:val="center"/>
              <w:rPr>
                <w:color w:val="000000"/>
                <w:sz w:val="18"/>
                <w:szCs w:val="18"/>
              </w:rPr>
            </w:pPr>
          </w:p>
          <w:p w:rsidR="00200F39" w:rsidRPr="00200F39" w:rsidRDefault="00200F39" w:rsidP="00200F39">
            <w:pPr>
              <w:ind w:left="0" w:firstLine="0"/>
              <w:jc w:val="center"/>
              <w:rPr>
                <w:sz w:val="18"/>
                <w:szCs w:val="18"/>
              </w:rPr>
            </w:pPr>
            <w:r w:rsidRPr="00200F39">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ind w:left="0" w:firstLine="0"/>
              <w:jc w:val="left"/>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ул. Майская , 1,2,3,4,5,6,7,8,9,10,11,14,15а</w:t>
            </w:r>
          </w:p>
          <w:p w:rsidR="00200F39" w:rsidRPr="00200F39" w:rsidRDefault="00200F39" w:rsidP="00200F39">
            <w:pPr>
              <w:ind w:left="0" w:firstLine="0"/>
              <w:jc w:val="left"/>
              <w:rPr>
                <w:sz w:val="18"/>
                <w:szCs w:val="18"/>
              </w:rPr>
            </w:pPr>
            <w:r w:rsidRPr="00200F39">
              <w:rPr>
                <w:sz w:val="18"/>
                <w:szCs w:val="18"/>
              </w:rPr>
              <w:t>ул. Раздольная,</w:t>
            </w:r>
          </w:p>
          <w:p w:rsidR="00200F39" w:rsidRPr="00200F39" w:rsidRDefault="00200F39" w:rsidP="00200F39">
            <w:pPr>
              <w:ind w:left="0" w:firstLine="0"/>
              <w:jc w:val="left"/>
              <w:rPr>
                <w:sz w:val="18"/>
                <w:szCs w:val="18"/>
              </w:rPr>
            </w:pPr>
            <w:r w:rsidRPr="00200F39">
              <w:rPr>
                <w:sz w:val="18"/>
                <w:szCs w:val="18"/>
              </w:rPr>
              <w:t xml:space="preserve">2,4,6,7,9,9а,11а,13,14,15,24,29,19/2,21/1,32/2,20а,22,22а,22б,22/1,22/2 </w:t>
            </w:r>
          </w:p>
          <w:p w:rsidR="00200F39" w:rsidRPr="00200F39" w:rsidRDefault="00200F39" w:rsidP="00200F39">
            <w:pPr>
              <w:ind w:left="0" w:firstLine="0"/>
              <w:jc w:val="left"/>
              <w:rPr>
                <w:sz w:val="18"/>
                <w:szCs w:val="18"/>
              </w:rPr>
            </w:pPr>
            <w:r w:rsidRPr="00200F39">
              <w:rPr>
                <w:sz w:val="18"/>
                <w:szCs w:val="18"/>
              </w:rPr>
              <w:lastRenderedPageBreak/>
              <w:t>ул. Июньская</w:t>
            </w:r>
          </w:p>
          <w:p w:rsidR="00200F39" w:rsidRPr="00200F39" w:rsidRDefault="00200F39" w:rsidP="00200F39">
            <w:pPr>
              <w:ind w:left="0" w:firstLine="0"/>
              <w:jc w:val="left"/>
              <w:rPr>
                <w:sz w:val="18"/>
                <w:szCs w:val="18"/>
              </w:rPr>
            </w:pPr>
            <w:r w:rsidRPr="00200F39">
              <w:rPr>
                <w:sz w:val="18"/>
                <w:szCs w:val="18"/>
              </w:rPr>
              <w:t>1,3а,23,12,14,16,18,20,29,31,35,37,22,26,28,30</w:t>
            </w:r>
          </w:p>
          <w:p w:rsidR="00200F39" w:rsidRPr="00200F39" w:rsidRDefault="00200F39" w:rsidP="00200F39">
            <w:pPr>
              <w:ind w:left="0" w:firstLine="0"/>
              <w:jc w:val="left"/>
              <w:rPr>
                <w:sz w:val="18"/>
                <w:szCs w:val="18"/>
              </w:rPr>
            </w:pPr>
            <w:r w:rsidRPr="00200F39">
              <w:rPr>
                <w:sz w:val="18"/>
                <w:szCs w:val="18"/>
              </w:rPr>
              <w:t>22а</w:t>
            </w:r>
          </w:p>
          <w:p w:rsidR="00200F39" w:rsidRPr="00200F39" w:rsidRDefault="00200F39" w:rsidP="00200F39">
            <w:pPr>
              <w:ind w:left="0" w:firstLine="0"/>
              <w:jc w:val="left"/>
              <w:rPr>
                <w:sz w:val="18"/>
                <w:szCs w:val="18"/>
              </w:rPr>
            </w:pPr>
            <w:r w:rsidRPr="00200F39">
              <w:rPr>
                <w:sz w:val="18"/>
                <w:szCs w:val="18"/>
              </w:rPr>
              <w:t>ул.Дорожная,4,7,8,12,16,18,19,20</w:t>
            </w:r>
          </w:p>
          <w:p w:rsidR="00200F39" w:rsidRPr="00200F39" w:rsidRDefault="00200F39" w:rsidP="00200F39">
            <w:pPr>
              <w:ind w:left="0" w:firstLine="0"/>
              <w:jc w:val="left"/>
              <w:rPr>
                <w:sz w:val="18"/>
                <w:szCs w:val="18"/>
              </w:rPr>
            </w:pPr>
            <w:proofErr w:type="spellStart"/>
            <w:r w:rsidRPr="00200F39">
              <w:rPr>
                <w:sz w:val="18"/>
                <w:szCs w:val="18"/>
              </w:rPr>
              <w:t>ул.Центральная</w:t>
            </w:r>
            <w:proofErr w:type="spellEnd"/>
            <w:r w:rsidRPr="00200F39">
              <w:rPr>
                <w:sz w:val="18"/>
                <w:szCs w:val="18"/>
              </w:rPr>
              <w:t>, 1,2,6,7,8,9,15,16,17,18</w:t>
            </w:r>
          </w:p>
          <w:p w:rsidR="00200F39" w:rsidRPr="00200F39" w:rsidRDefault="00200F39" w:rsidP="00200F39">
            <w:pPr>
              <w:ind w:left="0" w:firstLine="0"/>
              <w:jc w:val="left"/>
              <w:rPr>
                <w:sz w:val="18"/>
                <w:szCs w:val="18"/>
              </w:rPr>
            </w:pPr>
            <w:r w:rsidRPr="00200F39">
              <w:rPr>
                <w:sz w:val="18"/>
                <w:szCs w:val="18"/>
              </w:rPr>
              <w:t>ул. 70 лет Октября 1,2,3,4,5,6,7,8,9,10,11,13,14,14а,15,16,17</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67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Береговая, в районе  д. 23В;</w:t>
            </w:r>
          </w:p>
        </w:tc>
        <w:tc>
          <w:tcPr>
            <w:tcW w:w="1701" w:type="dxa"/>
          </w:tcPr>
          <w:p w:rsidR="00200F39" w:rsidRPr="00200F39" w:rsidRDefault="00200F39" w:rsidP="00200F39">
            <w:pPr>
              <w:ind w:left="0" w:firstLine="0"/>
              <w:jc w:val="left"/>
              <w:rPr>
                <w:sz w:val="18"/>
                <w:szCs w:val="18"/>
              </w:rPr>
            </w:pPr>
            <w:r w:rsidRPr="00200F39">
              <w:rPr>
                <w:sz w:val="18"/>
                <w:szCs w:val="18"/>
              </w:rPr>
              <w:t>N52°27'32.5257"</w:t>
            </w:r>
          </w:p>
          <w:p w:rsidR="00200F39" w:rsidRPr="00200F39" w:rsidRDefault="00200F39" w:rsidP="00200F39">
            <w:pPr>
              <w:ind w:left="0" w:firstLine="0"/>
              <w:jc w:val="left"/>
              <w:rPr>
                <w:sz w:val="18"/>
                <w:szCs w:val="18"/>
              </w:rPr>
            </w:pPr>
            <w:r w:rsidRPr="00200F39">
              <w:rPr>
                <w:sz w:val="18"/>
                <w:szCs w:val="18"/>
              </w:rPr>
              <w:t>E104°24'08.1530"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Береговая, 31в,33,31,30,20,28б,28,28/2,29б,</w:t>
            </w:r>
          </w:p>
          <w:p w:rsidR="00200F39" w:rsidRPr="00200F39" w:rsidRDefault="00200F39" w:rsidP="00200F39">
            <w:pPr>
              <w:ind w:left="0" w:firstLine="0"/>
              <w:jc w:val="left"/>
              <w:rPr>
                <w:sz w:val="18"/>
                <w:szCs w:val="18"/>
              </w:rPr>
            </w:pPr>
            <w:proofErr w:type="spellStart"/>
            <w:r w:rsidRPr="00200F39">
              <w:rPr>
                <w:sz w:val="18"/>
                <w:szCs w:val="18"/>
              </w:rPr>
              <w:t>пер.Прибрежный</w:t>
            </w:r>
            <w:proofErr w:type="spellEnd"/>
            <w:r w:rsidRPr="00200F39">
              <w:rPr>
                <w:sz w:val="18"/>
                <w:szCs w:val="18"/>
              </w:rPr>
              <w:t xml:space="preserve"> 4,6,8,10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20-30</w:t>
            </w:r>
          </w:p>
        </w:tc>
      </w:tr>
      <w:tr w:rsidR="00200F39" w:rsidRPr="00200F39" w:rsidTr="00DA47EB">
        <w:trPr>
          <w:gridAfter w:val="3"/>
          <w:wAfter w:w="613" w:type="dxa"/>
          <w:trHeight w:val="253"/>
        </w:trPr>
        <w:tc>
          <w:tcPr>
            <w:tcW w:w="426" w:type="dxa"/>
          </w:tcPr>
          <w:p w:rsidR="00200F39" w:rsidRPr="00200F39" w:rsidRDefault="00200F39" w:rsidP="00200F39">
            <w:pPr>
              <w:ind w:left="0" w:firstLine="0"/>
              <w:jc w:val="left"/>
              <w:rPr>
                <w:sz w:val="18"/>
                <w:szCs w:val="18"/>
              </w:rPr>
            </w:pPr>
            <w:r w:rsidRPr="00200F39">
              <w:rPr>
                <w:sz w:val="18"/>
                <w:szCs w:val="18"/>
              </w:rPr>
              <w:t>68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Дмитриевская, в районе д. 7</w:t>
            </w:r>
          </w:p>
        </w:tc>
        <w:tc>
          <w:tcPr>
            <w:tcW w:w="1701" w:type="dxa"/>
          </w:tcPr>
          <w:p w:rsidR="00200F39" w:rsidRPr="00200F39" w:rsidRDefault="00200F39" w:rsidP="00200F39">
            <w:pPr>
              <w:ind w:left="0" w:firstLine="0"/>
              <w:jc w:val="left"/>
              <w:rPr>
                <w:sz w:val="18"/>
                <w:szCs w:val="18"/>
              </w:rPr>
            </w:pPr>
            <w:r w:rsidRPr="00200F39">
              <w:rPr>
                <w:sz w:val="18"/>
                <w:szCs w:val="18"/>
              </w:rPr>
              <w:t>52.429578</w:t>
            </w:r>
          </w:p>
          <w:p w:rsidR="00200F39" w:rsidRPr="00200F39" w:rsidRDefault="00200F39" w:rsidP="00200F39">
            <w:pPr>
              <w:ind w:left="0" w:firstLine="0"/>
              <w:jc w:val="left"/>
              <w:rPr>
                <w:sz w:val="18"/>
                <w:szCs w:val="18"/>
              </w:rPr>
            </w:pPr>
            <w:r w:rsidRPr="00200F39">
              <w:rPr>
                <w:sz w:val="18"/>
                <w:szCs w:val="18"/>
              </w:rPr>
              <w:t>104.451797</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5</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Дмитриевская, 3,6,7,8,9,11а,12,14,15,16,19,20,21,23,24,25,27,29,30,31,32,34,36,37,38</w:t>
            </w:r>
          </w:p>
          <w:p w:rsidR="00200F39" w:rsidRPr="00200F39" w:rsidRDefault="00200F39" w:rsidP="00200F39">
            <w:pPr>
              <w:ind w:left="0" w:firstLine="0"/>
              <w:jc w:val="left"/>
              <w:rPr>
                <w:sz w:val="18"/>
                <w:szCs w:val="18"/>
              </w:rPr>
            </w:pPr>
            <w:r w:rsidRPr="00200F39">
              <w:rPr>
                <w:sz w:val="18"/>
                <w:szCs w:val="18"/>
              </w:rPr>
              <w:t>ул. Большая Александровская, 7,8,11,12,15,16,18,19,20,22,23,24,25,27,28,29,31,33,34,35,36,37,</w:t>
            </w:r>
          </w:p>
          <w:p w:rsidR="00200F39" w:rsidRPr="00200F39" w:rsidRDefault="00200F39" w:rsidP="00200F39">
            <w:pPr>
              <w:ind w:left="0" w:firstLine="0"/>
              <w:jc w:val="left"/>
              <w:rPr>
                <w:sz w:val="18"/>
                <w:szCs w:val="18"/>
              </w:rPr>
            </w:pPr>
            <w:r w:rsidRPr="00200F39">
              <w:rPr>
                <w:sz w:val="18"/>
                <w:szCs w:val="18"/>
              </w:rPr>
              <w:t>ул. Мариинская 4,5,6,7,9.10,11,12,13,15,16,17,19,21,23,25,27,29,31,33</w:t>
            </w:r>
          </w:p>
          <w:p w:rsidR="00200F39" w:rsidRPr="00200F39" w:rsidRDefault="00200F39" w:rsidP="00200F39">
            <w:pPr>
              <w:ind w:left="0" w:firstLine="0"/>
              <w:jc w:val="left"/>
              <w:rPr>
                <w:sz w:val="18"/>
                <w:szCs w:val="18"/>
              </w:rPr>
            </w:pPr>
            <w:r w:rsidRPr="00200F39">
              <w:rPr>
                <w:sz w:val="18"/>
                <w:szCs w:val="18"/>
              </w:rPr>
              <w:t>ул. Алексеевская 20,24,28,30,32,34,36</w:t>
            </w:r>
          </w:p>
          <w:p w:rsidR="00200F39" w:rsidRPr="00200F39" w:rsidRDefault="00200F39" w:rsidP="00200F39">
            <w:pPr>
              <w:ind w:left="0" w:firstLine="0"/>
              <w:jc w:val="left"/>
              <w:rPr>
                <w:sz w:val="18"/>
                <w:szCs w:val="18"/>
              </w:rPr>
            </w:pPr>
            <w:r w:rsidRPr="00200F39">
              <w:rPr>
                <w:sz w:val="18"/>
                <w:szCs w:val="18"/>
              </w:rPr>
              <w:t>ул. Николаевская 12,15,16,17,18,19,21,22,25,26,27,28,29,30,31,32,33,34,35,36,</w:t>
            </w:r>
          </w:p>
          <w:p w:rsidR="00200F39" w:rsidRPr="00200F39" w:rsidRDefault="00200F39" w:rsidP="00200F39">
            <w:pPr>
              <w:ind w:left="0" w:firstLine="0"/>
              <w:jc w:val="left"/>
              <w:rPr>
                <w:sz w:val="18"/>
                <w:szCs w:val="18"/>
              </w:rPr>
            </w:pPr>
            <w:r w:rsidRPr="00200F39">
              <w:rPr>
                <w:sz w:val="18"/>
                <w:szCs w:val="18"/>
              </w:rPr>
              <w:t>ул. Ивановская 3,4,5,7,8,9,12,13,14,15,16,17,18,20,24,26,27,28,30,32,34,35,36,38,39,40,41,42,43,44,45,46,47,48,49,50,51,52,53,54,55,56,57,58,59,60</w:t>
            </w:r>
          </w:p>
          <w:p w:rsidR="00200F39" w:rsidRPr="00200F39" w:rsidRDefault="00200F39" w:rsidP="00200F39">
            <w:pPr>
              <w:ind w:left="0" w:firstLine="0"/>
              <w:jc w:val="left"/>
              <w:rPr>
                <w:sz w:val="18"/>
                <w:szCs w:val="18"/>
              </w:rPr>
            </w:pPr>
            <w:r w:rsidRPr="00200F39">
              <w:rPr>
                <w:sz w:val="18"/>
                <w:szCs w:val="18"/>
              </w:rPr>
              <w:t>пер. Полевой 1,2,3,6,12,14,18,20,22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21</w:t>
            </w:r>
          </w:p>
        </w:tc>
      </w:tr>
      <w:tr w:rsidR="00200F39" w:rsidRPr="00200F39" w:rsidTr="00DA47EB">
        <w:trPr>
          <w:gridAfter w:val="3"/>
          <w:wAfter w:w="613" w:type="dxa"/>
          <w:trHeight w:val="253"/>
        </w:trPr>
        <w:tc>
          <w:tcPr>
            <w:tcW w:w="426" w:type="dxa"/>
          </w:tcPr>
          <w:p w:rsidR="00200F39" w:rsidRPr="00200F39" w:rsidRDefault="00200F39" w:rsidP="00200F39">
            <w:pPr>
              <w:ind w:left="0" w:firstLine="0"/>
              <w:jc w:val="left"/>
              <w:rPr>
                <w:sz w:val="18"/>
                <w:szCs w:val="18"/>
              </w:rPr>
            </w:pPr>
            <w:r w:rsidRPr="00200F39">
              <w:rPr>
                <w:sz w:val="18"/>
                <w:szCs w:val="18"/>
              </w:rPr>
              <w:t>69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Смоленская, в районе д. 57</w:t>
            </w:r>
          </w:p>
        </w:tc>
        <w:tc>
          <w:tcPr>
            <w:tcW w:w="1701" w:type="dxa"/>
          </w:tcPr>
          <w:p w:rsidR="00200F39" w:rsidRPr="00200F39" w:rsidRDefault="00200F39" w:rsidP="00200F39">
            <w:pPr>
              <w:ind w:left="0" w:firstLine="0"/>
              <w:jc w:val="left"/>
              <w:rPr>
                <w:sz w:val="18"/>
                <w:szCs w:val="18"/>
              </w:rPr>
            </w:pPr>
            <w:r w:rsidRPr="00200F39">
              <w:rPr>
                <w:sz w:val="18"/>
                <w:szCs w:val="18"/>
                <w:highlight w:val="white"/>
              </w:rPr>
              <w:t>52.254799</w:t>
            </w:r>
          </w:p>
          <w:p w:rsidR="00200F39" w:rsidRPr="00200F39" w:rsidRDefault="00200F39" w:rsidP="00200F39">
            <w:pPr>
              <w:ind w:left="0" w:firstLine="0"/>
              <w:jc w:val="left"/>
              <w:rPr>
                <w:sz w:val="18"/>
                <w:szCs w:val="18"/>
                <w:highlight w:val="white"/>
              </w:rPr>
            </w:pPr>
            <w:r w:rsidRPr="00200F39">
              <w:rPr>
                <w:sz w:val="18"/>
                <w:szCs w:val="18"/>
                <w:highlight w:val="white"/>
              </w:rPr>
              <w:t>104.23983</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p w:rsidR="00200F39" w:rsidRPr="00200F39" w:rsidRDefault="00200F39" w:rsidP="00200F39">
            <w:pPr>
              <w:ind w:left="0" w:firstLine="0"/>
              <w:jc w:val="left"/>
              <w:rPr>
                <w:sz w:val="18"/>
                <w:szCs w:val="18"/>
              </w:rPr>
            </w:pPr>
          </w:p>
          <w:p w:rsidR="00200F39" w:rsidRPr="00200F39" w:rsidRDefault="00200F39" w:rsidP="00200F39">
            <w:pPr>
              <w:ind w:left="0" w:firstLine="0"/>
              <w:jc w:val="left"/>
              <w:rPr>
                <w:sz w:val="18"/>
                <w:szCs w:val="18"/>
              </w:rPr>
            </w:pPr>
            <w:r w:rsidRPr="00200F39">
              <w:rPr>
                <w:sz w:val="18"/>
                <w:szCs w:val="18"/>
              </w:rPr>
              <w:t>8,0</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Александровская, 48,50,52,53,54,55,56,57,58,59,60,61,62,63,64,66,67,68,69,70,71,72,73,74,75,76,77,78,79,80,81,83,84,97</w:t>
            </w:r>
          </w:p>
          <w:p w:rsidR="00200F39" w:rsidRPr="00200F39" w:rsidRDefault="00200F39" w:rsidP="00200F39">
            <w:pPr>
              <w:ind w:left="0" w:firstLine="0"/>
              <w:jc w:val="left"/>
              <w:rPr>
                <w:sz w:val="18"/>
                <w:szCs w:val="18"/>
              </w:rPr>
            </w:pPr>
            <w:r w:rsidRPr="00200F39">
              <w:rPr>
                <w:sz w:val="18"/>
                <w:szCs w:val="18"/>
              </w:rPr>
              <w:t>ул. Андреевская, 25,28а,29,30,31,32,33,34,35,37,39,41,43</w:t>
            </w:r>
          </w:p>
          <w:p w:rsidR="00200F39" w:rsidRPr="00200F39" w:rsidRDefault="00200F39" w:rsidP="00200F39">
            <w:pPr>
              <w:ind w:left="0" w:firstLine="0"/>
              <w:jc w:val="left"/>
              <w:rPr>
                <w:sz w:val="18"/>
                <w:szCs w:val="18"/>
              </w:rPr>
            </w:pPr>
            <w:r w:rsidRPr="00200F39">
              <w:rPr>
                <w:sz w:val="18"/>
                <w:szCs w:val="18"/>
              </w:rPr>
              <w:t>ул. Волгоградская, 24а</w:t>
            </w:r>
          </w:p>
          <w:p w:rsidR="00200F39" w:rsidRPr="00200F39" w:rsidRDefault="00200F39" w:rsidP="00200F39">
            <w:pPr>
              <w:ind w:left="0" w:firstLine="0"/>
              <w:jc w:val="left"/>
              <w:rPr>
                <w:sz w:val="18"/>
                <w:szCs w:val="18"/>
              </w:rPr>
            </w:pPr>
            <w:r w:rsidRPr="00200F39">
              <w:rPr>
                <w:sz w:val="18"/>
                <w:szCs w:val="18"/>
              </w:rPr>
              <w:t>ул. Смоленская, 22,22а,23,24а,26а,39,47,40</w:t>
            </w:r>
          </w:p>
          <w:p w:rsidR="00200F39" w:rsidRPr="00200F39" w:rsidRDefault="00200F39" w:rsidP="00200F39">
            <w:pPr>
              <w:ind w:left="0" w:firstLine="0"/>
              <w:jc w:val="left"/>
              <w:rPr>
                <w:sz w:val="18"/>
                <w:szCs w:val="18"/>
              </w:rPr>
            </w:pPr>
            <w:r w:rsidRPr="00200F39">
              <w:rPr>
                <w:sz w:val="18"/>
                <w:szCs w:val="18"/>
              </w:rPr>
              <w:t xml:space="preserve">ул. Пермская, 19,23,24,30 </w:t>
            </w:r>
          </w:p>
          <w:p w:rsidR="00200F39" w:rsidRPr="00200F39" w:rsidRDefault="00200F39" w:rsidP="00200F39">
            <w:pPr>
              <w:ind w:left="0" w:firstLine="0"/>
              <w:jc w:val="left"/>
              <w:rPr>
                <w:sz w:val="18"/>
                <w:szCs w:val="18"/>
              </w:rPr>
            </w:pPr>
            <w:r w:rsidRPr="00200F39">
              <w:rPr>
                <w:sz w:val="18"/>
                <w:szCs w:val="18"/>
              </w:rPr>
              <w:t>пер. Лучистый, 6,8,9,12,14</w:t>
            </w:r>
          </w:p>
          <w:p w:rsidR="00200F39" w:rsidRPr="00200F39" w:rsidRDefault="00200F39" w:rsidP="00200F39">
            <w:pPr>
              <w:ind w:left="0" w:firstLine="0"/>
              <w:jc w:val="left"/>
              <w:rPr>
                <w:sz w:val="18"/>
                <w:szCs w:val="18"/>
              </w:rPr>
            </w:pPr>
            <w:r w:rsidRPr="00200F39">
              <w:rPr>
                <w:sz w:val="18"/>
                <w:szCs w:val="18"/>
              </w:rPr>
              <w:t>пер. Вершинный 5,7,9,13</w:t>
            </w:r>
          </w:p>
          <w:p w:rsidR="00200F39" w:rsidRPr="00200F39" w:rsidRDefault="00200F39" w:rsidP="00200F39">
            <w:pPr>
              <w:ind w:left="0" w:firstLine="0"/>
              <w:jc w:val="left"/>
              <w:rPr>
                <w:sz w:val="18"/>
                <w:szCs w:val="18"/>
              </w:rPr>
            </w:pPr>
            <w:r w:rsidRPr="00200F39">
              <w:rPr>
                <w:sz w:val="18"/>
                <w:szCs w:val="18"/>
              </w:rPr>
              <w:t>пер. Бирюзовый 5,10,14,15,23</w:t>
            </w:r>
          </w:p>
          <w:p w:rsidR="00200F39" w:rsidRPr="00200F39" w:rsidRDefault="00200F39" w:rsidP="00200F39">
            <w:pPr>
              <w:ind w:left="0" w:firstLine="0"/>
              <w:jc w:val="left"/>
              <w:rPr>
                <w:sz w:val="18"/>
                <w:szCs w:val="18"/>
              </w:rPr>
            </w:pPr>
            <w:r w:rsidRPr="00200F39">
              <w:rPr>
                <w:sz w:val="18"/>
                <w:szCs w:val="18"/>
              </w:rPr>
              <w:t>пер. Рассветный 1,2,5,7,8,14</w:t>
            </w:r>
          </w:p>
          <w:p w:rsidR="00200F39" w:rsidRPr="00200F39" w:rsidRDefault="00200F39" w:rsidP="00200F39">
            <w:pPr>
              <w:ind w:left="0" w:firstLine="0"/>
              <w:jc w:val="left"/>
              <w:rPr>
                <w:sz w:val="18"/>
                <w:szCs w:val="18"/>
              </w:rPr>
            </w:pPr>
            <w:r w:rsidRPr="00200F39">
              <w:rPr>
                <w:sz w:val="18"/>
                <w:szCs w:val="18"/>
              </w:rPr>
              <w:t>пер. Родниковый 1,3а,5,5а,9</w:t>
            </w:r>
          </w:p>
          <w:p w:rsidR="00200F39" w:rsidRPr="00200F39" w:rsidRDefault="00200F39" w:rsidP="00200F39">
            <w:pPr>
              <w:ind w:left="0" w:firstLine="0"/>
              <w:jc w:val="left"/>
              <w:rPr>
                <w:sz w:val="18"/>
                <w:szCs w:val="18"/>
              </w:rPr>
            </w:pPr>
            <w:r w:rsidRPr="00200F39">
              <w:rPr>
                <w:sz w:val="18"/>
                <w:szCs w:val="18"/>
              </w:rPr>
              <w:t>ул. Медовая 12,15</w:t>
            </w:r>
          </w:p>
          <w:p w:rsidR="00200F39" w:rsidRPr="00200F39" w:rsidRDefault="00200F39" w:rsidP="00200F39">
            <w:pPr>
              <w:ind w:left="0" w:firstLine="0"/>
              <w:jc w:val="left"/>
              <w:rPr>
                <w:sz w:val="18"/>
                <w:szCs w:val="18"/>
              </w:rPr>
            </w:pPr>
            <w:r w:rsidRPr="00200F39">
              <w:rPr>
                <w:sz w:val="18"/>
                <w:szCs w:val="18"/>
              </w:rPr>
              <w:t>ул. Кирилловой 15,16,17</w:t>
            </w:r>
          </w:p>
          <w:p w:rsidR="00200F39" w:rsidRPr="00200F39" w:rsidRDefault="00200F39" w:rsidP="00200F39">
            <w:pPr>
              <w:ind w:left="0" w:firstLine="0"/>
              <w:jc w:val="left"/>
              <w:rPr>
                <w:sz w:val="18"/>
                <w:szCs w:val="18"/>
              </w:rPr>
            </w:pPr>
            <w:r w:rsidRPr="00200F39">
              <w:rPr>
                <w:sz w:val="18"/>
                <w:szCs w:val="18"/>
              </w:rPr>
              <w:t>ул. Сукачева 6,11,14,15</w:t>
            </w:r>
          </w:p>
          <w:p w:rsidR="00200F39" w:rsidRPr="00200F39" w:rsidRDefault="00200F39" w:rsidP="00200F39">
            <w:pPr>
              <w:ind w:left="0" w:firstLine="0"/>
              <w:jc w:val="left"/>
              <w:rPr>
                <w:sz w:val="18"/>
                <w:szCs w:val="18"/>
              </w:rPr>
            </w:pPr>
            <w:r w:rsidRPr="00200F39">
              <w:rPr>
                <w:sz w:val="18"/>
                <w:szCs w:val="18"/>
              </w:rPr>
              <w:t>проезд Полевой 1,2,5</w:t>
            </w:r>
          </w:p>
          <w:p w:rsidR="00200F39" w:rsidRPr="00200F39" w:rsidRDefault="00200F39" w:rsidP="00200F39">
            <w:pPr>
              <w:ind w:left="0" w:firstLine="0"/>
              <w:jc w:val="left"/>
              <w:rPr>
                <w:sz w:val="18"/>
                <w:szCs w:val="18"/>
              </w:rPr>
            </w:pPr>
            <w:r w:rsidRPr="00200F39">
              <w:rPr>
                <w:sz w:val="18"/>
                <w:szCs w:val="18"/>
              </w:rPr>
              <w:t>ул. У. Хороших 1,4,6,10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27</w:t>
            </w:r>
          </w:p>
        </w:tc>
      </w:tr>
      <w:tr w:rsidR="00200F39" w:rsidRPr="00200F39" w:rsidTr="00DA47EB">
        <w:trPr>
          <w:gridAfter w:val="3"/>
          <w:wAfter w:w="613" w:type="dxa"/>
          <w:trHeight w:val="253"/>
        </w:trPr>
        <w:tc>
          <w:tcPr>
            <w:tcW w:w="426" w:type="dxa"/>
          </w:tcPr>
          <w:p w:rsidR="00200F39" w:rsidRPr="00200F39" w:rsidRDefault="00200F39" w:rsidP="00200F39">
            <w:pPr>
              <w:ind w:left="0" w:firstLine="0"/>
              <w:jc w:val="left"/>
              <w:rPr>
                <w:sz w:val="18"/>
                <w:szCs w:val="18"/>
              </w:rPr>
            </w:pPr>
            <w:r w:rsidRPr="00200F39">
              <w:rPr>
                <w:sz w:val="18"/>
                <w:szCs w:val="18"/>
              </w:rPr>
              <w:t>70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ул. Васильева, в </w:t>
            </w:r>
            <w:r w:rsidRPr="00200F39">
              <w:rPr>
                <w:color w:val="000000"/>
                <w:sz w:val="18"/>
                <w:szCs w:val="18"/>
              </w:rPr>
              <w:lastRenderedPageBreak/>
              <w:t>районе д. 16А</w:t>
            </w:r>
          </w:p>
        </w:tc>
        <w:tc>
          <w:tcPr>
            <w:tcW w:w="1701" w:type="dxa"/>
          </w:tcPr>
          <w:p w:rsidR="00200F39" w:rsidRPr="00200F39" w:rsidRDefault="00200F39" w:rsidP="00200F39">
            <w:pPr>
              <w:ind w:left="0" w:firstLine="0"/>
              <w:jc w:val="center"/>
              <w:rPr>
                <w:sz w:val="18"/>
                <w:szCs w:val="18"/>
              </w:rPr>
            </w:pPr>
            <w:r w:rsidRPr="00200F39">
              <w:rPr>
                <w:sz w:val="18"/>
                <w:szCs w:val="18"/>
              </w:rPr>
              <w:lastRenderedPageBreak/>
              <w:t>52.262911</w:t>
            </w:r>
          </w:p>
          <w:p w:rsidR="00200F39" w:rsidRPr="00200F39" w:rsidRDefault="00200F39" w:rsidP="00200F39">
            <w:pPr>
              <w:ind w:left="0" w:firstLine="0"/>
              <w:jc w:val="center"/>
              <w:rPr>
                <w:sz w:val="18"/>
                <w:szCs w:val="18"/>
              </w:rPr>
            </w:pPr>
            <w:r w:rsidRPr="00200F39">
              <w:rPr>
                <w:sz w:val="18"/>
                <w:szCs w:val="18"/>
              </w:rPr>
              <w:lastRenderedPageBreak/>
              <w:t>104.234857</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lastRenderedPageBreak/>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lastRenderedPageBreak/>
              <w:t>4х3=12</w:t>
            </w:r>
          </w:p>
          <w:p w:rsidR="00200F39" w:rsidRPr="00200F39" w:rsidRDefault="00200F39" w:rsidP="00200F39">
            <w:pPr>
              <w:spacing w:after="200" w:line="276" w:lineRule="auto"/>
              <w:ind w:left="-108" w:right="-108" w:firstLine="0"/>
              <w:jc w:val="left"/>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5</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Васильева</w:t>
            </w:r>
          </w:p>
          <w:p w:rsidR="00200F39" w:rsidRPr="00200F39" w:rsidRDefault="00200F39" w:rsidP="00200F39">
            <w:pPr>
              <w:ind w:left="0" w:firstLine="0"/>
              <w:jc w:val="left"/>
              <w:rPr>
                <w:sz w:val="18"/>
                <w:szCs w:val="18"/>
              </w:rPr>
            </w:pPr>
            <w:r w:rsidRPr="00200F39">
              <w:rPr>
                <w:sz w:val="18"/>
                <w:szCs w:val="18"/>
              </w:rPr>
              <w:lastRenderedPageBreak/>
              <w:t>2,4,5,8/1,8б,1в,3/1,5/1,10,11,9/1,12,11/1,13,13/1,14а,14,26,30а,13а,30,32в,15/1,32а,34,33а,36а,17/2,13/2,9/2,5/2,23,14б,25,16а,18/2,18а,9,27,20,7а,5а,4а,18,3б,19а,22б</w:t>
            </w:r>
          </w:p>
          <w:p w:rsidR="00200F39" w:rsidRPr="00200F39" w:rsidRDefault="00200F39" w:rsidP="00200F39">
            <w:pPr>
              <w:ind w:left="0" w:firstLine="0"/>
              <w:jc w:val="left"/>
              <w:rPr>
                <w:sz w:val="18"/>
                <w:szCs w:val="18"/>
              </w:rPr>
            </w:pPr>
            <w:r w:rsidRPr="00200F39">
              <w:rPr>
                <w:sz w:val="18"/>
                <w:szCs w:val="18"/>
              </w:rPr>
              <w:t>ул. Трактовая</w:t>
            </w:r>
          </w:p>
          <w:p w:rsidR="00200F39" w:rsidRPr="00200F39" w:rsidRDefault="00200F39" w:rsidP="00200F39">
            <w:pPr>
              <w:ind w:left="0" w:firstLine="0"/>
              <w:jc w:val="left"/>
              <w:rPr>
                <w:sz w:val="18"/>
                <w:szCs w:val="18"/>
              </w:rPr>
            </w:pPr>
            <w:r w:rsidRPr="00200F39">
              <w:rPr>
                <w:sz w:val="18"/>
                <w:szCs w:val="18"/>
              </w:rPr>
              <w:t>2,4,5,7,8,12,13,16,20,22,24,27,26,31</w:t>
            </w:r>
          </w:p>
          <w:p w:rsidR="00200F39" w:rsidRPr="00200F39" w:rsidRDefault="00200F39" w:rsidP="00200F39">
            <w:pPr>
              <w:ind w:left="0" w:firstLine="0"/>
              <w:jc w:val="left"/>
              <w:rPr>
                <w:sz w:val="18"/>
                <w:szCs w:val="18"/>
              </w:rPr>
            </w:pPr>
            <w:r w:rsidRPr="00200F39">
              <w:rPr>
                <w:sz w:val="18"/>
                <w:szCs w:val="18"/>
              </w:rPr>
              <w:t>ул. Дорожная 4,7,8,12,19,20</w:t>
            </w:r>
          </w:p>
          <w:p w:rsidR="00200F39" w:rsidRPr="00200F39" w:rsidRDefault="00200F39" w:rsidP="00200F39">
            <w:pPr>
              <w:ind w:left="0" w:firstLine="0"/>
              <w:jc w:val="left"/>
              <w:rPr>
                <w:sz w:val="18"/>
                <w:szCs w:val="18"/>
              </w:rPr>
            </w:pPr>
            <w:r w:rsidRPr="00200F39">
              <w:rPr>
                <w:sz w:val="18"/>
                <w:szCs w:val="18"/>
              </w:rPr>
              <w:t>ул. Центральная 1,2,6,7,8,15,16</w:t>
            </w:r>
          </w:p>
          <w:p w:rsidR="00200F39" w:rsidRPr="00200F39" w:rsidRDefault="00200F39" w:rsidP="00200F39">
            <w:pPr>
              <w:ind w:left="0" w:firstLine="0"/>
              <w:jc w:val="left"/>
              <w:rPr>
                <w:sz w:val="18"/>
                <w:szCs w:val="18"/>
              </w:rPr>
            </w:pPr>
            <w:r w:rsidRPr="00200F39">
              <w:rPr>
                <w:sz w:val="18"/>
                <w:szCs w:val="18"/>
              </w:rPr>
              <w:t>ул. Апрельская 1,2,4,6,8,10,12,9,17,18</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22</w:t>
            </w:r>
          </w:p>
        </w:tc>
      </w:tr>
      <w:tr w:rsidR="00200F39" w:rsidRPr="00200F39" w:rsidTr="00DA47EB">
        <w:trPr>
          <w:gridAfter w:val="3"/>
          <w:wAfter w:w="613" w:type="dxa"/>
          <w:trHeight w:val="253"/>
        </w:trPr>
        <w:tc>
          <w:tcPr>
            <w:tcW w:w="426" w:type="dxa"/>
          </w:tcPr>
          <w:p w:rsidR="00200F39" w:rsidRPr="00200F39" w:rsidRDefault="00200F39" w:rsidP="00200F39">
            <w:pPr>
              <w:ind w:left="0" w:firstLine="0"/>
              <w:jc w:val="left"/>
              <w:rPr>
                <w:sz w:val="18"/>
                <w:szCs w:val="18"/>
              </w:rPr>
            </w:pPr>
            <w:r w:rsidRPr="00200F39">
              <w:rPr>
                <w:sz w:val="18"/>
                <w:szCs w:val="18"/>
              </w:rPr>
              <w:lastRenderedPageBreak/>
              <w:t>71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Куда, ул. Подгорная в районе д. 62</w:t>
            </w:r>
          </w:p>
        </w:tc>
        <w:tc>
          <w:tcPr>
            <w:tcW w:w="1701" w:type="dxa"/>
          </w:tcPr>
          <w:p w:rsidR="00200F39" w:rsidRPr="00200F39" w:rsidRDefault="00200F39" w:rsidP="00200F39">
            <w:pPr>
              <w:ind w:left="0" w:firstLine="0"/>
              <w:jc w:val="center"/>
              <w:rPr>
                <w:sz w:val="18"/>
                <w:szCs w:val="18"/>
              </w:rPr>
            </w:pPr>
            <w:r w:rsidRPr="00200F39">
              <w:rPr>
                <w:sz w:val="18"/>
                <w:szCs w:val="18"/>
              </w:rPr>
              <w:t>52.429019</w:t>
            </w:r>
          </w:p>
          <w:p w:rsidR="00200F39" w:rsidRPr="00200F39" w:rsidRDefault="00200F39" w:rsidP="00200F39">
            <w:pPr>
              <w:ind w:left="0" w:firstLine="0"/>
              <w:jc w:val="center"/>
              <w:rPr>
                <w:sz w:val="18"/>
                <w:szCs w:val="18"/>
              </w:rPr>
            </w:pPr>
            <w:r w:rsidRPr="00200F39">
              <w:rPr>
                <w:sz w:val="18"/>
                <w:szCs w:val="18"/>
              </w:rPr>
              <w:t>104.397489</w:t>
            </w:r>
          </w:p>
        </w:tc>
        <w:tc>
          <w:tcPr>
            <w:tcW w:w="851" w:type="dxa"/>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rPr>
            </w:pPr>
          </w:p>
          <w:p w:rsidR="00200F39" w:rsidRPr="00200F39" w:rsidRDefault="00200F39" w:rsidP="00200F39">
            <w:pPr>
              <w:ind w:left="-108" w:right="-108" w:firstLine="0"/>
              <w:jc w:val="center"/>
              <w:rPr>
                <w:sz w:val="18"/>
                <w:szCs w:val="18"/>
              </w:rPr>
            </w:pPr>
          </w:p>
        </w:tc>
        <w:tc>
          <w:tcPr>
            <w:tcW w:w="567" w:type="dxa"/>
          </w:tcPr>
          <w:p w:rsidR="00200F39" w:rsidRPr="00200F39" w:rsidRDefault="00200F39" w:rsidP="00200F39">
            <w:pPr>
              <w:ind w:left="0" w:firstLine="0"/>
              <w:jc w:val="center"/>
              <w:rPr>
                <w:sz w:val="18"/>
                <w:szCs w:val="18"/>
              </w:rPr>
            </w:pPr>
            <w:r w:rsidRPr="00200F39">
              <w:rPr>
                <w:sz w:val="18"/>
                <w:szCs w:val="18"/>
              </w:rPr>
              <w:t>5</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5</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Подгорная, 21а,31б,39а,50,52/1,52,56,62, ул.</w:t>
            </w:r>
          </w:p>
          <w:p w:rsidR="00200F39" w:rsidRPr="00200F39" w:rsidRDefault="00200F39" w:rsidP="00200F39">
            <w:pPr>
              <w:ind w:left="0" w:firstLine="0"/>
              <w:jc w:val="left"/>
              <w:rPr>
                <w:sz w:val="18"/>
                <w:szCs w:val="18"/>
              </w:rPr>
            </w:pPr>
            <w:r w:rsidRPr="00200F39">
              <w:rPr>
                <w:sz w:val="18"/>
                <w:szCs w:val="18"/>
              </w:rPr>
              <w:t xml:space="preserve"> Кирилловой,д.1а. ул. Сукачевой,д.3 </w:t>
            </w:r>
          </w:p>
          <w:p w:rsidR="00200F39" w:rsidRPr="00200F39" w:rsidRDefault="00200F39" w:rsidP="00200F39">
            <w:pPr>
              <w:spacing w:after="200" w:line="276" w:lineRule="auto"/>
              <w:ind w:left="0" w:firstLine="0"/>
              <w:jc w:val="left"/>
              <w:rPr>
                <w:sz w:val="18"/>
                <w:szCs w:val="18"/>
              </w:rPr>
            </w:pPr>
            <w:r w:rsidRPr="00200F39">
              <w:rPr>
                <w:sz w:val="18"/>
                <w:szCs w:val="18"/>
              </w:rPr>
              <w:t>пер. Родниковый д.1,3,3а,5</w:t>
            </w:r>
          </w:p>
          <w:p w:rsidR="00200F39" w:rsidRPr="00200F39" w:rsidRDefault="00200F39" w:rsidP="00200F39">
            <w:pPr>
              <w:spacing w:after="200" w:line="276" w:lineRule="auto"/>
              <w:ind w:left="0" w:firstLine="0"/>
              <w:jc w:val="left"/>
              <w:rPr>
                <w:sz w:val="18"/>
                <w:szCs w:val="18"/>
              </w:rPr>
            </w:pPr>
          </w:p>
        </w:tc>
        <w:tc>
          <w:tcPr>
            <w:tcW w:w="1122" w:type="dxa"/>
            <w:tcBorders>
              <w:left w:val="single" w:sz="4" w:space="0" w:color="000000"/>
            </w:tcBorders>
          </w:tcPr>
          <w:p w:rsidR="00200F39" w:rsidRPr="00200F39" w:rsidRDefault="00200F39" w:rsidP="00200F39">
            <w:pPr>
              <w:spacing w:after="200" w:line="276" w:lineRule="auto"/>
              <w:ind w:left="0" w:firstLine="0"/>
              <w:jc w:val="left"/>
              <w:rPr>
                <w:sz w:val="18"/>
                <w:szCs w:val="18"/>
              </w:rPr>
            </w:pPr>
          </w:p>
          <w:p w:rsidR="00200F39" w:rsidRPr="00200F39" w:rsidRDefault="00200F39" w:rsidP="00200F39">
            <w:pPr>
              <w:spacing w:after="200" w:line="276" w:lineRule="auto"/>
              <w:ind w:left="0" w:firstLine="0"/>
              <w:jc w:val="left"/>
              <w:rPr>
                <w:sz w:val="18"/>
                <w:szCs w:val="18"/>
              </w:rPr>
            </w:pPr>
            <w:r w:rsidRPr="00200F39">
              <w:rPr>
                <w:sz w:val="18"/>
                <w:szCs w:val="18"/>
              </w:rPr>
              <w:t xml:space="preserve">     22</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ул. Зеленая, в районе  д. 12</w:t>
            </w:r>
          </w:p>
        </w:tc>
        <w:tc>
          <w:tcPr>
            <w:tcW w:w="1701" w:type="dxa"/>
          </w:tcPr>
          <w:p w:rsidR="00200F39" w:rsidRPr="00200F39" w:rsidRDefault="00200F39" w:rsidP="00200F39">
            <w:pPr>
              <w:ind w:left="0" w:firstLine="0"/>
              <w:jc w:val="left"/>
              <w:rPr>
                <w:sz w:val="18"/>
                <w:szCs w:val="18"/>
              </w:rPr>
            </w:pPr>
            <w:r w:rsidRPr="00200F39">
              <w:rPr>
                <w:sz w:val="18"/>
                <w:szCs w:val="18"/>
              </w:rPr>
              <w:t>N52°20'15.8720"</w:t>
            </w:r>
          </w:p>
          <w:p w:rsidR="00200F39" w:rsidRPr="00200F39" w:rsidRDefault="00200F39" w:rsidP="00200F39">
            <w:pPr>
              <w:ind w:left="0" w:firstLine="0"/>
              <w:jc w:val="left"/>
              <w:rPr>
                <w:sz w:val="18"/>
                <w:szCs w:val="18"/>
              </w:rPr>
            </w:pPr>
            <w:r w:rsidRPr="00200F39">
              <w:rPr>
                <w:sz w:val="18"/>
                <w:szCs w:val="18"/>
              </w:rPr>
              <w:t>E104°28'56.4022"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Зеленая, 1,2,3,4,5,6,7,7а,8,9,10,11,12</w:t>
            </w:r>
          </w:p>
          <w:p w:rsidR="00200F39" w:rsidRPr="00200F39" w:rsidRDefault="00200F39" w:rsidP="00200F39">
            <w:pPr>
              <w:ind w:left="0" w:firstLine="0"/>
              <w:jc w:val="left"/>
              <w:rPr>
                <w:sz w:val="18"/>
                <w:szCs w:val="18"/>
              </w:rPr>
            </w:pPr>
            <w:proofErr w:type="spellStart"/>
            <w:r w:rsidRPr="00200F39">
              <w:rPr>
                <w:sz w:val="18"/>
                <w:szCs w:val="18"/>
              </w:rPr>
              <w:t>ул.Солнечная</w:t>
            </w:r>
            <w:proofErr w:type="spellEnd"/>
            <w:r w:rsidRPr="00200F39">
              <w:rPr>
                <w:sz w:val="18"/>
                <w:szCs w:val="18"/>
              </w:rPr>
              <w:t>, 1,2,3,4,5,6,7,7а,8,8а,9,10,11,12,13</w:t>
            </w:r>
          </w:p>
          <w:p w:rsidR="00200F39" w:rsidRPr="00200F39" w:rsidRDefault="00200F39" w:rsidP="00200F39">
            <w:pPr>
              <w:ind w:left="0" w:firstLine="0"/>
              <w:jc w:val="left"/>
              <w:rPr>
                <w:sz w:val="18"/>
                <w:szCs w:val="18"/>
              </w:rPr>
            </w:pPr>
            <w:r w:rsidRPr="00200F39">
              <w:rPr>
                <w:sz w:val="18"/>
                <w:szCs w:val="18"/>
              </w:rPr>
              <w:t>ул.Озерная1,2,3,4,5,6,7,8,9,10,11,12,13,14,15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42-45</w:t>
            </w:r>
          </w:p>
        </w:tc>
      </w:tr>
      <w:tr w:rsidR="00200F39" w:rsidRPr="00200F39" w:rsidTr="00DA47EB">
        <w:trPr>
          <w:gridAfter w:val="3"/>
          <w:wAfter w:w="613" w:type="dxa"/>
          <w:trHeight w:val="1039"/>
        </w:trPr>
        <w:tc>
          <w:tcPr>
            <w:tcW w:w="426" w:type="dxa"/>
          </w:tcPr>
          <w:p w:rsidR="00200F39" w:rsidRPr="00200F39" w:rsidRDefault="00200F39" w:rsidP="00200F39">
            <w:pPr>
              <w:ind w:left="0" w:firstLine="0"/>
              <w:jc w:val="left"/>
              <w:rPr>
                <w:sz w:val="18"/>
                <w:szCs w:val="18"/>
              </w:rPr>
            </w:pPr>
            <w:r w:rsidRPr="00200F39">
              <w:rPr>
                <w:sz w:val="18"/>
                <w:szCs w:val="18"/>
              </w:rPr>
              <w:t>73</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 п. </w:t>
            </w:r>
            <w:proofErr w:type="spellStart"/>
            <w:r w:rsidRPr="00200F39">
              <w:rPr>
                <w:color w:val="000000"/>
                <w:sz w:val="18"/>
                <w:szCs w:val="18"/>
              </w:rPr>
              <w:t>Плишкино</w:t>
            </w:r>
            <w:proofErr w:type="spellEnd"/>
            <w:r w:rsidRPr="00200F39">
              <w:rPr>
                <w:color w:val="000000"/>
                <w:sz w:val="18"/>
                <w:szCs w:val="18"/>
              </w:rPr>
              <w:t>, ул. Павла Горбунова, в районе  д. 1</w:t>
            </w:r>
          </w:p>
        </w:tc>
        <w:tc>
          <w:tcPr>
            <w:tcW w:w="1701" w:type="dxa"/>
          </w:tcPr>
          <w:p w:rsidR="00200F39" w:rsidRPr="00200F39" w:rsidRDefault="00200F39" w:rsidP="00200F39">
            <w:pPr>
              <w:ind w:left="0" w:firstLine="0"/>
              <w:jc w:val="left"/>
              <w:rPr>
                <w:sz w:val="18"/>
                <w:szCs w:val="18"/>
              </w:rPr>
            </w:pPr>
            <w:r w:rsidRPr="00200F39">
              <w:rPr>
                <w:sz w:val="18"/>
                <w:szCs w:val="18"/>
              </w:rPr>
              <w:t>N52°20'54.6466"</w:t>
            </w:r>
          </w:p>
          <w:p w:rsidR="00200F39" w:rsidRPr="00200F39" w:rsidRDefault="00200F39" w:rsidP="00200F39">
            <w:pPr>
              <w:ind w:left="0" w:firstLine="0"/>
              <w:jc w:val="left"/>
              <w:rPr>
                <w:sz w:val="18"/>
                <w:szCs w:val="18"/>
              </w:rPr>
            </w:pPr>
            <w:r w:rsidRPr="00200F39">
              <w:rPr>
                <w:sz w:val="18"/>
                <w:szCs w:val="18"/>
              </w:rPr>
              <w:t>E104°29'13.5802"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proofErr w:type="spellStart"/>
            <w:r w:rsidRPr="00200F39">
              <w:rPr>
                <w:sz w:val="18"/>
                <w:szCs w:val="18"/>
              </w:rPr>
              <w:t>ул.Павла</w:t>
            </w:r>
            <w:proofErr w:type="spellEnd"/>
            <w:r w:rsidRPr="00200F39">
              <w:rPr>
                <w:sz w:val="18"/>
                <w:szCs w:val="18"/>
              </w:rPr>
              <w:t xml:space="preserve"> Горбунова, 3,5,7</w:t>
            </w:r>
          </w:p>
          <w:p w:rsidR="00200F39" w:rsidRPr="00200F39" w:rsidRDefault="00200F39" w:rsidP="00200F39">
            <w:pPr>
              <w:ind w:left="0" w:firstLine="0"/>
              <w:jc w:val="left"/>
              <w:rPr>
                <w:sz w:val="18"/>
                <w:szCs w:val="18"/>
              </w:rPr>
            </w:pPr>
            <w:proofErr w:type="spellStart"/>
            <w:r w:rsidRPr="00200F39">
              <w:rPr>
                <w:sz w:val="18"/>
                <w:szCs w:val="18"/>
              </w:rPr>
              <w:t>ул.Лесная</w:t>
            </w:r>
            <w:proofErr w:type="spellEnd"/>
            <w:r w:rsidRPr="00200F39">
              <w:rPr>
                <w:sz w:val="18"/>
                <w:szCs w:val="18"/>
              </w:rPr>
              <w:t>, 1,2,2а,3,4,5,6,7,8,9,10,11,12,13,14,15,16,17,18,20,21,22,23,24,25,26,27,29,33,38,41</w:t>
            </w:r>
          </w:p>
          <w:p w:rsidR="00200F39" w:rsidRPr="00200F39" w:rsidRDefault="00200F39" w:rsidP="00200F39">
            <w:pPr>
              <w:ind w:left="0" w:firstLine="0"/>
              <w:jc w:val="left"/>
              <w:rPr>
                <w:sz w:val="18"/>
                <w:szCs w:val="18"/>
              </w:rPr>
            </w:pPr>
            <w:r w:rsidRPr="00200F39">
              <w:rPr>
                <w:sz w:val="18"/>
                <w:szCs w:val="18"/>
              </w:rPr>
              <w:t xml:space="preserve">ул. Школьная1,2,,3,4,5,6,7,8,9,10,11,12,14,16,18,20, </w:t>
            </w:r>
          </w:p>
          <w:p w:rsidR="00200F39" w:rsidRPr="00200F39" w:rsidRDefault="00200F39" w:rsidP="00200F39">
            <w:pPr>
              <w:ind w:left="0" w:firstLine="0"/>
              <w:jc w:val="left"/>
              <w:rPr>
                <w:sz w:val="18"/>
                <w:szCs w:val="18"/>
              </w:rPr>
            </w:pPr>
            <w:r w:rsidRPr="00200F39">
              <w:rPr>
                <w:sz w:val="18"/>
                <w:szCs w:val="18"/>
              </w:rPr>
              <w:t>ул. 3-Июля,1,2,,3,4,5,6,7,8,9,</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29</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74</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xml:space="preserve"> ул. Подгорная, в районе  д.35</w:t>
            </w:r>
          </w:p>
        </w:tc>
        <w:tc>
          <w:tcPr>
            <w:tcW w:w="1701" w:type="dxa"/>
          </w:tcPr>
          <w:p w:rsidR="00200F39" w:rsidRPr="00200F39" w:rsidRDefault="00200F39" w:rsidP="00200F39">
            <w:pPr>
              <w:ind w:left="0" w:firstLine="0"/>
              <w:jc w:val="left"/>
              <w:rPr>
                <w:sz w:val="18"/>
                <w:szCs w:val="18"/>
              </w:rPr>
            </w:pPr>
            <w:r w:rsidRPr="00200F39">
              <w:rPr>
                <w:sz w:val="18"/>
                <w:szCs w:val="18"/>
              </w:rPr>
              <w:t>N52°20'47.0024"</w:t>
            </w:r>
          </w:p>
          <w:p w:rsidR="00200F39" w:rsidRPr="00200F39" w:rsidRDefault="00200F39" w:rsidP="00200F39">
            <w:pPr>
              <w:ind w:left="0" w:firstLine="0"/>
              <w:jc w:val="left"/>
              <w:rPr>
                <w:sz w:val="18"/>
                <w:szCs w:val="18"/>
              </w:rPr>
            </w:pPr>
            <w:r w:rsidRPr="00200F39">
              <w:rPr>
                <w:sz w:val="18"/>
                <w:szCs w:val="18"/>
              </w:rPr>
              <w:t>E104°29'28.7110"</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Подгорная д. 1,1а,1б,1д,2,2а,4,5,6,7,7а,8,8а,8б,10,11,13,15,16,17,17а,18,19а,20,21,21а,21б,22,22а,22б,23,24а,24б,24в,25,26а,22/2,28,29,30,32,34,34/1,36,31,2,37В,37а,54,56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41-47</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75</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ул. Юбилейная, в районе  д. 17-2</w:t>
            </w:r>
          </w:p>
        </w:tc>
        <w:tc>
          <w:tcPr>
            <w:tcW w:w="1701" w:type="dxa"/>
          </w:tcPr>
          <w:p w:rsidR="00200F39" w:rsidRPr="00200F39" w:rsidRDefault="00200F39" w:rsidP="00200F39">
            <w:pPr>
              <w:ind w:left="0" w:firstLine="0"/>
              <w:jc w:val="left"/>
              <w:rPr>
                <w:sz w:val="18"/>
                <w:szCs w:val="18"/>
              </w:rPr>
            </w:pPr>
            <w:r w:rsidRPr="00200F39">
              <w:rPr>
                <w:sz w:val="18"/>
                <w:szCs w:val="18"/>
              </w:rPr>
              <w:t>N52°20'21.7425"</w:t>
            </w:r>
          </w:p>
          <w:p w:rsidR="00200F39" w:rsidRPr="00200F39" w:rsidRDefault="00200F39" w:rsidP="00200F39">
            <w:pPr>
              <w:ind w:left="0" w:firstLine="0"/>
              <w:jc w:val="left"/>
              <w:rPr>
                <w:sz w:val="18"/>
                <w:szCs w:val="18"/>
              </w:rPr>
            </w:pPr>
            <w:r w:rsidRPr="00200F39">
              <w:rPr>
                <w:sz w:val="18"/>
                <w:szCs w:val="18"/>
              </w:rPr>
              <w:t>E104°29'11.2985"</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Юбилейная,1/1,1,2,3,4,5,6,7,8,9,10.11.</w:t>
            </w:r>
          </w:p>
          <w:p w:rsidR="00200F39" w:rsidRPr="00200F39" w:rsidRDefault="00200F39" w:rsidP="00200F39">
            <w:pPr>
              <w:ind w:left="0" w:firstLine="0"/>
              <w:jc w:val="left"/>
              <w:rPr>
                <w:sz w:val="18"/>
                <w:szCs w:val="18"/>
              </w:rPr>
            </w:pPr>
            <w:r w:rsidRPr="00200F39">
              <w:rPr>
                <w:sz w:val="18"/>
                <w:szCs w:val="18"/>
              </w:rPr>
              <w:t>ул. Первомайская, 1,2,3,4,5,6,7,8,9,10,11,12,13,14,15,16,17,18,19</w:t>
            </w:r>
          </w:p>
          <w:p w:rsidR="00200F39" w:rsidRPr="00200F39" w:rsidRDefault="00200F39" w:rsidP="00200F39">
            <w:pPr>
              <w:ind w:left="0" w:firstLine="0"/>
              <w:jc w:val="left"/>
              <w:rPr>
                <w:sz w:val="18"/>
                <w:szCs w:val="18"/>
              </w:rPr>
            </w:pPr>
            <w:r w:rsidRPr="00200F39">
              <w:rPr>
                <w:sz w:val="18"/>
                <w:szCs w:val="18"/>
              </w:rPr>
              <w:t>ул. Совхозная</w:t>
            </w:r>
          </w:p>
          <w:p w:rsidR="00200F39" w:rsidRPr="00200F39" w:rsidRDefault="00200F39" w:rsidP="00200F39">
            <w:pPr>
              <w:ind w:left="0" w:firstLine="0"/>
              <w:jc w:val="left"/>
              <w:rPr>
                <w:sz w:val="18"/>
                <w:szCs w:val="18"/>
              </w:rPr>
            </w:pPr>
            <w:r w:rsidRPr="00200F39">
              <w:rPr>
                <w:sz w:val="18"/>
                <w:szCs w:val="18"/>
              </w:rPr>
              <w:t>1,2,3,4,5,6,7,8а,9,10,11,12,13/1,14,15,16,17,18,19,20,21,22,24,23,23/1,25,26</w:t>
            </w:r>
          </w:p>
          <w:p w:rsidR="00200F39" w:rsidRPr="00200F39" w:rsidRDefault="00200F39" w:rsidP="00200F39">
            <w:pPr>
              <w:ind w:left="0" w:firstLine="0"/>
              <w:jc w:val="left"/>
              <w:rPr>
                <w:sz w:val="18"/>
                <w:szCs w:val="18"/>
              </w:rPr>
            </w:pPr>
            <w:r w:rsidRPr="00200F39">
              <w:rPr>
                <w:sz w:val="18"/>
                <w:szCs w:val="18"/>
              </w:rPr>
              <w:t>ул. Земляничная д.2,4,6,8,10,12,14,16,18,20.</w:t>
            </w:r>
          </w:p>
          <w:p w:rsidR="00200F39" w:rsidRPr="00200F39" w:rsidRDefault="00200F39" w:rsidP="00200F39">
            <w:pPr>
              <w:tabs>
                <w:tab w:val="left" w:pos="13748"/>
              </w:tabs>
              <w:ind w:left="0" w:firstLine="0"/>
              <w:jc w:val="left"/>
              <w:rPr>
                <w:sz w:val="18"/>
                <w:szCs w:val="18"/>
              </w:rPr>
            </w:pPr>
            <w:proofErr w:type="spellStart"/>
            <w:r w:rsidRPr="00200F39">
              <w:rPr>
                <w:sz w:val="18"/>
                <w:szCs w:val="18"/>
              </w:rPr>
              <w:t>ул.Виноградная</w:t>
            </w:r>
            <w:proofErr w:type="spellEnd"/>
            <w:r w:rsidRPr="00200F39">
              <w:rPr>
                <w:sz w:val="18"/>
                <w:szCs w:val="18"/>
              </w:rPr>
              <w:t xml:space="preserve"> д.1,2,3,4,5,6,7,8,9,10,11,12,13,14,15,16,16А,17,18,19,20.</w:t>
            </w:r>
          </w:p>
          <w:p w:rsidR="00200F39" w:rsidRPr="00200F39" w:rsidRDefault="00200F39" w:rsidP="00200F39">
            <w:pPr>
              <w:tabs>
                <w:tab w:val="left" w:pos="13748"/>
              </w:tabs>
              <w:ind w:left="0" w:firstLine="0"/>
              <w:jc w:val="left"/>
              <w:rPr>
                <w:sz w:val="18"/>
                <w:szCs w:val="18"/>
              </w:rPr>
            </w:pPr>
            <w:proofErr w:type="spellStart"/>
            <w:r w:rsidRPr="00200F39">
              <w:rPr>
                <w:sz w:val="18"/>
                <w:szCs w:val="18"/>
              </w:rPr>
              <w:t>ул.Клубничная</w:t>
            </w:r>
            <w:proofErr w:type="spellEnd"/>
            <w:r w:rsidRPr="00200F39">
              <w:rPr>
                <w:sz w:val="18"/>
                <w:szCs w:val="18"/>
              </w:rPr>
              <w:t xml:space="preserve"> д.1,2,3,4,5,6,6А,7,8,8А9,10,11,12,12А,13,14,15,16,16А,17,18,18А,19,20.ул. Вишневая д. 2,8,10,11,12,12А,11А,13,14,16,19,20.</w:t>
            </w:r>
          </w:p>
          <w:p w:rsidR="00200F39" w:rsidRPr="00200F39" w:rsidRDefault="00200F39" w:rsidP="00200F39">
            <w:pPr>
              <w:tabs>
                <w:tab w:val="left" w:pos="13748"/>
              </w:tabs>
              <w:ind w:left="0" w:firstLine="0"/>
              <w:jc w:val="left"/>
              <w:rPr>
                <w:sz w:val="18"/>
                <w:szCs w:val="18"/>
              </w:rPr>
            </w:pPr>
            <w:r w:rsidRPr="00200F39">
              <w:rPr>
                <w:sz w:val="18"/>
                <w:szCs w:val="18"/>
              </w:rPr>
              <w:t>ул. Фруктовая д.1,2,3,5,6,7,9.</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45</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76</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xml:space="preserve">, ул. Ягодная, в </w:t>
            </w:r>
            <w:r w:rsidRPr="00200F39">
              <w:rPr>
                <w:color w:val="000000"/>
                <w:sz w:val="18"/>
                <w:szCs w:val="18"/>
              </w:rPr>
              <w:lastRenderedPageBreak/>
              <w:t>районе  д.2</w:t>
            </w:r>
          </w:p>
        </w:tc>
        <w:tc>
          <w:tcPr>
            <w:tcW w:w="1701" w:type="dxa"/>
          </w:tcPr>
          <w:p w:rsidR="00200F39" w:rsidRPr="00200F39" w:rsidRDefault="00200F39" w:rsidP="00200F39">
            <w:pPr>
              <w:ind w:left="0" w:firstLine="0"/>
              <w:jc w:val="left"/>
              <w:rPr>
                <w:sz w:val="18"/>
                <w:szCs w:val="18"/>
              </w:rPr>
            </w:pPr>
            <w:r w:rsidRPr="00200F39">
              <w:rPr>
                <w:sz w:val="18"/>
                <w:szCs w:val="18"/>
              </w:rPr>
              <w:lastRenderedPageBreak/>
              <w:t>N52°19'04.6455"</w:t>
            </w:r>
          </w:p>
          <w:p w:rsidR="00200F39" w:rsidRPr="00200F39" w:rsidRDefault="00200F39" w:rsidP="00200F39">
            <w:pPr>
              <w:ind w:left="0" w:firstLine="0"/>
              <w:jc w:val="left"/>
              <w:rPr>
                <w:sz w:val="18"/>
                <w:szCs w:val="18"/>
              </w:rPr>
            </w:pPr>
            <w:r w:rsidRPr="00200F39">
              <w:rPr>
                <w:sz w:val="18"/>
                <w:szCs w:val="18"/>
              </w:rPr>
              <w:lastRenderedPageBreak/>
              <w:t>E104°27'43.3676"</w:t>
            </w:r>
          </w:p>
        </w:tc>
        <w:tc>
          <w:tcPr>
            <w:tcW w:w="851" w:type="dxa"/>
          </w:tcPr>
          <w:p w:rsidR="00200F39" w:rsidRPr="00200F39" w:rsidRDefault="00200F39" w:rsidP="00200F39">
            <w:pPr>
              <w:ind w:left="0" w:firstLine="0"/>
              <w:jc w:val="center"/>
              <w:rPr>
                <w:sz w:val="18"/>
                <w:szCs w:val="18"/>
              </w:rPr>
            </w:pPr>
            <w:r w:rsidRPr="00200F39">
              <w:rPr>
                <w:color w:val="000000"/>
                <w:sz w:val="18"/>
                <w:szCs w:val="18"/>
              </w:rPr>
              <w:lastRenderedPageBreak/>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lastRenderedPageBreak/>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lastRenderedPageBreak/>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Ягодная </w:t>
            </w:r>
            <w:r w:rsidRPr="00200F39">
              <w:rPr>
                <w:sz w:val="18"/>
                <w:szCs w:val="18"/>
              </w:rPr>
              <w:lastRenderedPageBreak/>
              <w:t>1,2,3,4,5,6,10,12,13,14,15,18,19,20,22,23,24,25,28,32,33,37,40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lastRenderedPageBreak/>
              <w:t>50</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lastRenderedPageBreak/>
              <w:t>77</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xml:space="preserve">, ул. Лиственничная, в районе  </w:t>
            </w:r>
            <w:r w:rsidRPr="00200F39">
              <w:rPr>
                <w:sz w:val="18"/>
                <w:szCs w:val="18"/>
              </w:rPr>
              <w:t xml:space="preserve"> </w:t>
            </w:r>
            <w:r w:rsidRPr="00200F39">
              <w:rPr>
                <w:color w:val="000000"/>
                <w:sz w:val="18"/>
                <w:szCs w:val="18"/>
              </w:rPr>
              <w:t>д.1</w:t>
            </w:r>
          </w:p>
        </w:tc>
        <w:tc>
          <w:tcPr>
            <w:tcW w:w="1701" w:type="dxa"/>
          </w:tcPr>
          <w:p w:rsidR="00200F39" w:rsidRPr="00200F39" w:rsidRDefault="00200F39" w:rsidP="00200F39">
            <w:pPr>
              <w:ind w:left="0" w:firstLine="0"/>
              <w:jc w:val="left"/>
              <w:rPr>
                <w:sz w:val="18"/>
                <w:szCs w:val="18"/>
              </w:rPr>
            </w:pPr>
            <w:r w:rsidRPr="00200F39">
              <w:rPr>
                <w:sz w:val="18"/>
                <w:szCs w:val="18"/>
              </w:rPr>
              <w:t>N52°18'35.8860"</w:t>
            </w:r>
          </w:p>
          <w:p w:rsidR="00200F39" w:rsidRPr="00200F39" w:rsidRDefault="00200F39" w:rsidP="00200F39">
            <w:pPr>
              <w:ind w:left="0" w:firstLine="0"/>
              <w:jc w:val="left"/>
              <w:rPr>
                <w:sz w:val="18"/>
                <w:szCs w:val="18"/>
              </w:rPr>
            </w:pPr>
            <w:r w:rsidRPr="00200F39">
              <w:rPr>
                <w:sz w:val="18"/>
                <w:szCs w:val="18"/>
              </w:rPr>
              <w:t>E104°26'54.5567"</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spacing w:after="200" w:line="276" w:lineRule="auto"/>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Лиственничная, 1,2,3,4,5,6,10,11,12,13,14,15,9а,16,18,20,22,24,26,28,28а,30,32,34,36,38,40,42,42А,44,48,50,54,52,56,58,69,67,77,79,81,83,46.</w:t>
            </w:r>
          </w:p>
          <w:p w:rsidR="00200F39" w:rsidRPr="00200F39" w:rsidRDefault="00200F39" w:rsidP="00200F39">
            <w:pPr>
              <w:ind w:left="0" w:firstLine="0"/>
              <w:jc w:val="left"/>
              <w:rPr>
                <w:sz w:val="18"/>
                <w:szCs w:val="18"/>
              </w:rPr>
            </w:pPr>
            <w:r w:rsidRPr="00200F39">
              <w:rPr>
                <w:sz w:val="18"/>
                <w:szCs w:val="18"/>
              </w:rPr>
              <w:t>ул. Кедровая1,2,3,4,5,6,10,12,13,14,5а,16,16а,18,18а,20,22а,19,21,23,25,27,22,29,31,31а,24,33,35,37,39,41,28а,28,30,32.36</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36-41</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78</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xml:space="preserve"> ул. Подгорная, в районе  д. 42</w:t>
            </w:r>
          </w:p>
        </w:tc>
        <w:tc>
          <w:tcPr>
            <w:tcW w:w="1701" w:type="dxa"/>
          </w:tcPr>
          <w:p w:rsidR="00200F39" w:rsidRPr="00200F39" w:rsidRDefault="00200F39" w:rsidP="00200F39">
            <w:pPr>
              <w:ind w:left="0" w:firstLine="0"/>
              <w:jc w:val="left"/>
              <w:rPr>
                <w:sz w:val="18"/>
                <w:szCs w:val="18"/>
              </w:rPr>
            </w:pPr>
            <w:r w:rsidRPr="00200F39">
              <w:rPr>
                <w:sz w:val="18"/>
                <w:szCs w:val="18"/>
              </w:rPr>
              <w:t>N52°20'41.6342"</w:t>
            </w:r>
          </w:p>
          <w:p w:rsidR="00200F39" w:rsidRPr="00200F39" w:rsidRDefault="00200F39" w:rsidP="00200F39">
            <w:pPr>
              <w:ind w:left="0" w:firstLine="0"/>
              <w:jc w:val="left"/>
              <w:rPr>
                <w:sz w:val="18"/>
                <w:szCs w:val="18"/>
              </w:rPr>
            </w:pPr>
            <w:r w:rsidRPr="00200F39">
              <w:rPr>
                <w:sz w:val="18"/>
                <w:szCs w:val="18"/>
              </w:rPr>
              <w:t>E104°29'31.6561"</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200F39" w:rsidRPr="00200F39" w:rsidRDefault="00200F39" w:rsidP="00200F39">
            <w:pPr>
              <w:ind w:left="0" w:firstLine="0"/>
              <w:jc w:val="left"/>
              <w:rPr>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Подгорная д. 1б,1а,1д,2,2а,3,4,5,6,7,8,9,7а,8а,8б,13,15,16,17,17а,18,19а,20,21,21а,21б,22,23,24,22б,22а,25,27,29,29а,34,37а,50,54,31,31/2,37в,37г-32</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79</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 xml:space="preserve">п. </w:t>
            </w:r>
            <w:proofErr w:type="spellStart"/>
            <w:r w:rsidRPr="00200F39">
              <w:rPr>
                <w:color w:val="000000"/>
                <w:sz w:val="18"/>
                <w:szCs w:val="18"/>
              </w:rPr>
              <w:t>Плишкино</w:t>
            </w:r>
            <w:proofErr w:type="spellEnd"/>
            <w:r w:rsidRPr="00200F39">
              <w:rPr>
                <w:color w:val="000000"/>
                <w:sz w:val="18"/>
                <w:szCs w:val="18"/>
              </w:rPr>
              <w:t>, ул. Павла Горбунова, в районе  д. 1</w:t>
            </w:r>
          </w:p>
        </w:tc>
        <w:tc>
          <w:tcPr>
            <w:tcW w:w="1701" w:type="dxa"/>
          </w:tcPr>
          <w:p w:rsidR="00200F39" w:rsidRPr="00200F39" w:rsidRDefault="00200F39" w:rsidP="00200F39">
            <w:pPr>
              <w:ind w:left="0" w:firstLine="0"/>
              <w:jc w:val="left"/>
              <w:rPr>
                <w:sz w:val="18"/>
                <w:szCs w:val="18"/>
              </w:rPr>
            </w:pPr>
            <w:r w:rsidRPr="00200F39">
              <w:rPr>
                <w:sz w:val="18"/>
                <w:szCs w:val="18"/>
              </w:rPr>
              <w:t>N52°20'54.6466"</w:t>
            </w:r>
          </w:p>
          <w:p w:rsidR="00200F39" w:rsidRPr="00200F39" w:rsidRDefault="00200F39" w:rsidP="00200F39">
            <w:pPr>
              <w:ind w:left="0" w:firstLine="0"/>
              <w:jc w:val="left"/>
              <w:rPr>
                <w:sz w:val="18"/>
                <w:szCs w:val="18"/>
              </w:rPr>
            </w:pPr>
            <w:r w:rsidRPr="00200F39">
              <w:rPr>
                <w:sz w:val="18"/>
                <w:szCs w:val="18"/>
              </w:rPr>
              <w:t>E104°29'13.5802"</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color w:val="000000"/>
                <w:sz w:val="18"/>
                <w:szCs w:val="18"/>
              </w:rPr>
            </w:pPr>
            <w:r w:rsidRPr="00200F39">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left"/>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left"/>
              <w:rPr>
                <w:color w:val="000000"/>
                <w:sz w:val="18"/>
                <w:szCs w:val="18"/>
              </w:rPr>
            </w:pPr>
          </w:p>
          <w:p w:rsidR="00200F39" w:rsidRPr="00200F39" w:rsidRDefault="00200F39"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p>
          <w:p w:rsidR="00DA47EB" w:rsidRDefault="00DA47EB" w:rsidP="00200F39">
            <w:pPr>
              <w:ind w:left="0" w:firstLine="0"/>
              <w:jc w:val="center"/>
              <w:rPr>
                <w:color w:val="000000"/>
                <w:sz w:val="18"/>
                <w:szCs w:val="18"/>
              </w:rPr>
            </w:pPr>
          </w:p>
          <w:p w:rsidR="00DA47EB" w:rsidRDefault="00DA47EB" w:rsidP="00200F39">
            <w:pPr>
              <w:ind w:left="0" w:firstLine="0"/>
              <w:jc w:val="center"/>
              <w:rPr>
                <w:color w:val="000000"/>
                <w:sz w:val="18"/>
                <w:szCs w:val="18"/>
              </w:rPr>
            </w:pPr>
          </w:p>
          <w:p w:rsidR="00200F39" w:rsidRPr="00200F39" w:rsidRDefault="00200F39" w:rsidP="00200F39">
            <w:pPr>
              <w:ind w:left="0" w:firstLine="0"/>
              <w:jc w:val="center"/>
              <w:rPr>
                <w:color w:val="000000"/>
                <w:sz w:val="18"/>
                <w:szCs w:val="18"/>
              </w:rPr>
            </w:pPr>
            <w:r w:rsidRPr="00200F39">
              <w:rPr>
                <w:color w:val="000000"/>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color w:val="000000"/>
                <w:sz w:val="18"/>
                <w:szCs w:val="18"/>
              </w:rPr>
              <w:t>с.Хомутово</w:t>
            </w:r>
            <w:proofErr w:type="spellEnd"/>
            <w:r w:rsidRPr="00200F39">
              <w:rPr>
                <w:color w:val="000000"/>
                <w:sz w:val="18"/>
                <w:szCs w:val="18"/>
              </w:rPr>
              <w:t>, ул. Кирова, 7А, ИНН/КПП 3827020760/382701001</w:t>
            </w:r>
          </w:p>
          <w:p w:rsidR="00200F39" w:rsidRPr="00200F39" w:rsidRDefault="00200F39" w:rsidP="00200F39">
            <w:pPr>
              <w:ind w:left="0" w:firstLine="0"/>
              <w:jc w:val="center"/>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ул. Павла Горбунова, 3,5,7</w:t>
            </w:r>
          </w:p>
          <w:p w:rsidR="00200F39" w:rsidRPr="00200F39" w:rsidRDefault="00200F39" w:rsidP="00200F39">
            <w:pPr>
              <w:ind w:left="0" w:firstLine="0"/>
              <w:jc w:val="left"/>
              <w:rPr>
                <w:sz w:val="18"/>
                <w:szCs w:val="18"/>
              </w:rPr>
            </w:pPr>
            <w:r w:rsidRPr="00200F39">
              <w:rPr>
                <w:sz w:val="18"/>
                <w:szCs w:val="18"/>
              </w:rPr>
              <w:t>ул. Лесная, 1,2,2а,3,4,5,6,7,8,9,10,11,12,13,14,15,16,17,18,20,21,22,23,24,25,26,27,29,33,38,41</w:t>
            </w:r>
          </w:p>
          <w:p w:rsidR="00200F39" w:rsidRPr="00200F39" w:rsidRDefault="00200F39" w:rsidP="00200F39">
            <w:pPr>
              <w:ind w:left="0" w:firstLine="0"/>
              <w:jc w:val="left"/>
              <w:rPr>
                <w:sz w:val="18"/>
                <w:szCs w:val="18"/>
              </w:rPr>
            </w:pPr>
            <w:r w:rsidRPr="00200F39">
              <w:rPr>
                <w:sz w:val="18"/>
                <w:szCs w:val="18"/>
              </w:rPr>
              <w:t>ул.3-Июля,  1,2,,3,4,5,6,7,8,9,</w:t>
            </w:r>
          </w:p>
          <w:p w:rsidR="00200F39" w:rsidRPr="00200F39" w:rsidRDefault="00200F39" w:rsidP="00200F39">
            <w:pPr>
              <w:ind w:left="0" w:firstLine="0"/>
              <w:jc w:val="left"/>
              <w:rPr>
                <w:sz w:val="18"/>
                <w:szCs w:val="18"/>
              </w:rPr>
            </w:pPr>
            <w:r w:rsidRPr="00200F39">
              <w:rPr>
                <w:sz w:val="18"/>
                <w:szCs w:val="18"/>
              </w:rPr>
              <w:t>ул. Школьная, 1,2,,3,4,5,6,7,8,9,10,11,12,14,16,18,20,</w:t>
            </w:r>
          </w:p>
          <w:p w:rsidR="00200F39" w:rsidRPr="00200F39" w:rsidRDefault="00200F39" w:rsidP="00200F39">
            <w:pPr>
              <w:ind w:left="0" w:firstLine="0"/>
              <w:jc w:val="left"/>
              <w:rPr>
                <w:sz w:val="18"/>
                <w:szCs w:val="18"/>
              </w:rPr>
            </w:pPr>
            <w:r w:rsidRPr="00200F39">
              <w:rPr>
                <w:sz w:val="18"/>
                <w:szCs w:val="18"/>
              </w:rPr>
              <w:t>ул. Надежды1,2,3,4,5,6,10</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29</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80</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Талька, ул. Центральная, в районе  д. 2</w:t>
            </w:r>
          </w:p>
        </w:tc>
        <w:tc>
          <w:tcPr>
            <w:tcW w:w="1701" w:type="dxa"/>
          </w:tcPr>
          <w:p w:rsidR="00200F39" w:rsidRPr="00200F39" w:rsidRDefault="00200F39" w:rsidP="00200F39">
            <w:pPr>
              <w:ind w:left="0" w:firstLine="0"/>
              <w:jc w:val="left"/>
              <w:rPr>
                <w:sz w:val="18"/>
                <w:szCs w:val="18"/>
              </w:rPr>
            </w:pPr>
            <w:r w:rsidRPr="00200F39">
              <w:rPr>
                <w:sz w:val="18"/>
                <w:szCs w:val="18"/>
              </w:rPr>
              <w:t>N52°27'16.9340"</w:t>
            </w:r>
          </w:p>
          <w:p w:rsidR="00200F39" w:rsidRPr="00200F39" w:rsidRDefault="00200F39" w:rsidP="00200F39">
            <w:pPr>
              <w:ind w:left="0" w:firstLine="0"/>
              <w:jc w:val="left"/>
              <w:rPr>
                <w:sz w:val="18"/>
                <w:szCs w:val="18"/>
              </w:rPr>
            </w:pPr>
            <w:r w:rsidRPr="00200F39">
              <w:rPr>
                <w:sz w:val="18"/>
                <w:szCs w:val="18"/>
              </w:rPr>
              <w:t>E104°26'49.0499"</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color w:val="000000"/>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Центральная  д. 1,2,2а,3,4,5,6,7,8,9,10,11,12,13,14,15,16,17,18,20,  </w:t>
            </w:r>
          </w:p>
          <w:p w:rsidR="00200F39" w:rsidRPr="00200F39" w:rsidRDefault="00200F39" w:rsidP="00200F39">
            <w:pPr>
              <w:ind w:left="0" w:firstLine="0"/>
              <w:jc w:val="left"/>
              <w:rPr>
                <w:sz w:val="18"/>
                <w:szCs w:val="18"/>
              </w:rPr>
            </w:pPr>
            <w:r w:rsidRPr="00200F39">
              <w:rPr>
                <w:sz w:val="18"/>
                <w:szCs w:val="18"/>
              </w:rPr>
              <w:t xml:space="preserve">пер. Малиновый,1,2,11,17,19,20 </w:t>
            </w:r>
          </w:p>
          <w:p w:rsidR="00200F39" w:rsidRPr="00200F39" w:rsidRDefault="00200F39" w:rsidP="00200F39">
            <w:pPr>
              <w:ind w:left="0" w:firstLine="0"/>
              <w:jc w:val="left"/>
              <w:rPr>
                <w:sz w:val="18"/>
                <w:szCs w:val="18"/>
              </w:rPr>
            </w:pPr>
            <w:r w:rsidRPr="00200F39">
              <w:rPr>
                <w:sz w:val="18"/>
                <w:szCs w:val="18"/>
              </w:rPr>
              <w:t>пер. Цветочный, 2,8,12,13,48</w:t>
            </w:r>
          </w:p>
          <w:p w:rsidR="00200F39" w:rsidRPr="00200F39" w:rsidRDefault="00200F39" w:rsidP="00200F39">
            <w:pPr>
              <w:ind w:left="0" w:firstLine="0"/>
              <w:jc w:val="left"/>
              <w:rPr>
                <w:sz w:val="18"/>
                <w:szCs w:val="18"/>
              </w:rPr>
            </w:pPr>
            <w:r w:rsidRPr="00200F39">
              <w:rPr>
                <w:sz w:val="18"/>
                <w:szCs w:val="18"/>
              </w:rPr>
              <w:t xml:space="preserve">ул. Степная 1,3,6а,6б,7,8,8а,9,13,15,15а,18а,21б,23,23а,25,27,27а,29,31,35,44, </w:t>
            </w:r>
          </w:p>
          <w:p w:rsidR="00200F39" w:rsidRPr="00200F39" w:rsidRDefault="00200F39" w:rsidP="00200F39">
            <w:pPr>
              <w:ind w:left="0" w:firstLine="0"/>
              <w:jc w:val="left"/>
              <w:rPr>
                <w:sz w:val="18"/>
                <w:szCs w:val="18"/>
              </w:rPr>
            </w:pPr>
            <w:r w:rsidRPr="00200F39">
              <w:rPr>
                <w:sz w:val="18"/>
                <w:szCs w:val="18"/>
              </w:rPr>
              <w:t>ул. Надежды 10,19,39/1,39б,41,53,89,91</w:t>
            </w:r>
          </w:p>
          <w:p w:rsidR="00200F39" w:rsidRPr="00200F39" w:rsidRDefault="00200F39" w:rsidP="00200F39">
            <w:pPr>
              <w:ind w:left="0" w:firstLine="0"/>
              <w:jc w:val="left"/>
              <w:rPr>
                <w:sz w:val="18"/>
                <w:szCs w:val="18"/>
              </w:rPr>
            </w:pPr>
            <w:r w:rsidRPr="00200F39">
              <w:rPr>
                <w:sz w:val="18"/>
                <w:szCs w:val="18"/>
              </w:rPr>
              <w:t>пер. Охотничий 2,5</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35-44</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81</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Талька ул. Центральная, в районе  д.44</w:t>
            </w:r>
          </w:p>
        </w:tc>
        <w:tc>
          <w:tcPr>
            <w:tcW w:w="1701" w:type="dxa"/>
          </w:tcPr>
          <w:p w:rsidR="00200F39" w:rsidRPr="00200F39" w:rsidRDefault="00200F39" w:rsidP="00200F39">
            <w:pPr>
              <w:ind w:left="0" w:firstLine="0"/>
              <w:jc w:val="left"/>
              <w:rPr>
                <w:sz w:val="18"/>
                <w:szCs w:val="18"/>
              </w:rPr>
            </w:pPr>
            <w:r w:rsidRPr="00200F39">
              <w:rPr>
                <w:sz w:val="18"/>
                <w:szCs w:val="18"/>
              </w:rPr>
              <w:t>N52°27'02.7642"</w:t>
            </w:r>
          </w:p>
          <w:p w:rsidR="00200F39" w:rsidRPr="00200F39" w:rsidRDefault="00200F39" w:rsidP="00200F39">
            <w:pPr>
              <w:ind w:left="0" w:firstLine="0"/>
              <w:jc w:val="left"/>
              <w:rPr>
                <w:sz w:val="18"/>
                <w:szCs w:val="18"/>
              </w:rPr>
            </w:pPr>
            <w:r w:rsidRPr="00200F39">
              <w:rPr>
                <w:sz w:val="18"/>
                <w:szCs w:val="18"/>
              </w:rPr>
              <w:t>E104°27'47.5456"</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color w:val="000000"/>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Центральная  д. 24,30,31,33,33а,34/1,36,37,37/1,38,38а,40а,40/1,34а,41,-46, </w:t>
            </w:r>
          </w:p>
          <w:p w:rsidR="00200F39" w:rsidRPr="00200F39" w:rsidRDefault="00200F39" w:rsidP="00200F39">
            <w:pPr>
              <w:ind w:left="0" w:firstLine="0"/>
              <w:jc w:val="left"/>
              <w:rPr>
                <w:sz w:val="18"/>
                <w:szCs w:val="18"/>
              </w:rPr>
            </w:pPr>
            <w:r w:rsidRPr="00200F39">
              <w:rPr>
                <w:sz w:val="18"/>
                <w:szCs w:val="18"/>
              </w:rPr>
              <w:t>ул. Лесная, 1,1б,16,26,1/3,3/1,4д,6,7а,8,10,12,14,19,25а,25,27,29,22</w:t>
            </w:r>
          </w:p>
          <w:p w:rsidR="00200F39" w:rsidRPr="00200F39" w:rsidRDefault="00200F39" w:rsidP="00200F39">
            <w:pPr>
              <w:ind w:left="0" w:firstLine="0"/>
              <w:jc w:val="left"/>
              <w:rPr>
                <w:sz w:val="18"/>
                <w:szCs w:val="18"/>
              </w:rPr>
            </w:pPr>
            <w:r w:rsidRPr="00200F39">
              <w:rPr>
                <w:sz w:val="18"/>
                <w:szCs w:val="18"/>
              </w:rPr>
              <w:t>ул. Таежная 1,1а,2,2б,3,4,5,5а,6,7,8,9,10,12,13,14,16,16а,19,19а,23,27,22а</w:t>
            </w:r>
          </w:p>
          <w:p w:rsidR="00200F39" w:rsidRPr="00200F39" w:rsidRDefault="00200F39" w:rsidP="00200F39">
            <w:pPr>
              <w:ind w:left="0" w:firstLine="0"/>
              <w:jc w:val="left"/>
              <w:rPr>
                <w:sz w:val="18"/>
                <w:szCs w:val="18"/>
              </w:rPr>
            </w:pPr>
            <w:r w:rsidRPr="00200F39">
              <w:rPr>
                <w:sz w:val="18"/>
                <w:szCs w:val="18"/>
              </w:rPr>
              <w:t>ул. Береговая 1,3,3/1,7,9а,6,11,8</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36</w:t>
            </w:r>
          </w:p>
        </w:tc>
      </w:tr>
      <w:tr w:rsidR="00200F39" w:rsidRPr="00200F39" w:rsidTr="00DA47EB">
        <w:trPr>
          <w:gridAfter w:val="3"/>
          <w:wAfter w:w="613" w:type="dxa"/>
        </w:trPr>
        <w:tc>
          <w:tcPr>
            <w:tcW w:w="426" w:type="dxa"/>
          </w:tcPr>
          <w:p w:rsidR="00200F39" w:rsidRPr="00200F39" w:rsidRDefault="00200F39" w:rsidP="00200F39">
            <w:pPr>
              <w:ind w:left="0" w:firstLine="0"/>
              <w:jc w:val="left"/>
              <w:rPr>
                <w:sz w:val="18"/>
                <w:szCs w:val="18"/>
              </w:rPr>
            </w:pPr>
            <w:r w:rsidRPr="00200F39">
              <w:rPr>
                <w:sz w:val="18"/>
                <w:szCs w:val="18"/>
              </w:rPr>
              <w:t>82</w:t>
            </w:r>
          </w:p>
        </w:tc>
        <w:tc>
          <w:tcPr>
            <w:tcW w:w="2409" w:type="dxa"/>
          </w:tcPr>
          <w:p w:rsidR="00200F39" w:rsidRPr="00200F39" w:rsidRDefault="00200F39" w:rsidP="00200F39">
            <w:pPr>
              <w:ind w:left="0" w:firstLine="0"/>
              <w:jc w:val="left"/>
              <w:rPr>
                <w:color w:val="000000"/>
                <w:sz w:val="18"/>
                <w:szCs w:val="18"/>
              </w:rPr>
            </w:pPr>
            <w:r w:rsidRPr="00200F39">
              <w:rPr>
                <w:color w:val="000000"/>
                <w:sz w:val="18"/>
                <w:szCs w:val="18"/>
              </w:rPr>
              <w:t>д. Талька, ул. Береговая, в районе  д. 1а</w:t>
            </w:r>
          </w:p>
        </w:tc>
        <w:tc>
          <w:tcPr>
            <w:tcW w:w="1701" w:type="dxa"/>
          </w:tcPr>
          <w:p w:rsidR="00200F39" w:rsidRPr="00200F39" w:rsidRDefault="00200F39" w:rsidP="00200F39">
            <w:pPr>
              <w:ind w:left="0" w:firstLine="0"/>
              <w:jc w:val="left"/>
              <w:rPr>
                <w:sz w:val="18"/>
                <w:szCs w:val="18"/>
              </w:rPr>
            </w:pPr>
            <w:r w:rsidRPr="00200F39">
              <w:rPr>
                <w:sz w:val="18"/>
                <w:szCs w:val="18"/>
              </w:rPr>
              <w:t>N52°27'02.7758"</w:t>
            </w:r>
          </w:p>
          <w:p w:rsidR="00200F39" w:rsidRPr="00200F39" w:rsidRDefault="00200F39" w:rsidP="00200F39">
            <w:pPr>
              <w:ind w:left="0" w:firstLine="0"/>
              <w:jc w:val="left"/>
              <w:rPr>
                <w:sz w:val="18"/>
                <w:szCs w:val="18"/>
              </w:rPr>
            </w:pPr>
            <w:r w:rsidRPr="00200F39">
              <w:rPr>
                <w:sz w:val="18"/>
                <w:szCs w:val="18"/>
              </w:rPr>
              <w:t>E104°27'19.2993"</w:t>
            </w:r>
          </w:p>
        </w:tc>
        <w:tc>
          <w:tcPr>
            <w:tcW w:w="851" w:type="dxa"/>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tc>
        <w:tc>
          <w:tcPr>
            <w:tcW w:w="567" w:type="dxa"/>
          </w:tcPr>
          <w:p w:rsidR="00200F39" w:rsidRPr="00200F39" w:rsidRDefault="00200F39" w:rsidP="00200F39">
            <w:pPr>
              <w:ind w:left="0" w:firstLine="0"/>
              <w:jc w:val="center"/>
              <w:rPr>
                <w:sz w:val="18"/>
                <w:szCs w:val="18"/>
              </w:rPr>
            </w:pPr>
            <w:r w:rsidRPr="00200F39">
              <w:rPr>
                <w:sz w:val="18"/>
                <w:szCs w:val="18"/>
              </w:rPr>
              <w:t>3</w:t>
            </w:r>
          </w:p>
        </w:tc>
        <w:tc>
          <w:tcPr>
            <w:tcW w:w="709" w:type="dxa"/>
            <w:tcBorders>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left w:val="single" w:sz="4" w:space="0" w:color="000000"/>
              <w:right w:val="single" w:sz="4" w:space="0" w:color="000000"/>
            </w:tcBorders>
          </w:tcPr>
          <w:p w:rsidR="00200F39" w:rsidRPr="00200F39" w:rsidRDefault="00200F39" w:rsidP="00200F39">
            <w:pPr>
              <w:ind w:left="0" w:firstLine="0"/>
              <w:jc w:val="left"/>
              <w:rPr>
                <w:color w:val="000000"/>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color w:val="000000"/>
                <w:sz w:val="18"/>
                <w:szCs w:val="18"/>
              </w:rPr>
            </w:pPr>
          </w:p>
        </w:tc>
        <w:tc>
          <w:tcPr>
            <w:tcW w:w="3935" w:type="dxa"/>
            <w:tcBorders>
              <w:left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 xml:space="preserve">ул. Береговая, </w:t>
            </w:r>
          </w:p>
          <w:p w:rsidR="00200F39" w:rsidRPr="00200F39" w:rsidRDefault="00200F39" w:rsidP="00200F39">
            <w:pPr>
              <w:ind w:left="0" w:firstLine="0"/>
              <w:jc w:val="left"/>
              <w:rPr>
                <w:sz w:val="18"/>
                <w:szCs w:val="18"/>
              </w:rPr>
            </w:pPr>
            <w:r w:rsidRPr="00200F39">
              <w:rPr>
                <w:sz w:val="18"/>
                <w:szCs w:val="18"/>
              </w:rPr>
              <w:t>ул. Березовая, 1б/2,5,6,12,14,11,16,15,20,19,19а,24</w:t>
            </w:r>
          </w:p>
          <w:p w:rsidR="00200F39" w:rsidRPr="00200F39" w:rsidRDefault="00200F39" w:rsidP="00200F39">
            <w:pPr>
              <w:ind w:left="0" w:firstLine="0"/>
              <w:jc w:val="left"/>
              <w:rPr>
                <w:sz w:val="18"/>
                <w:szCs w:val="18"/>
              </w:rPr>
            </w:pPr>
            <w:r w:rsidRPr="00200F39">
              <w:rPr>
                <w:sz w:val="18"/>
                <w:szCs w:val="18"/>
              </w:rPr>
              <w:t>ул. Удачная 3,7,11,12,12а,10,17,19,20,22,23,24</w:t>
            </w:r>
          </w:p>
        </w:tc>
        <w:tc>
          <w:tcPr>
            <w:tcW w:w="1122" w:type="dxa"/>
            <w:tcBorders>
              <w:left w:val="single" w:sz="4" w:space="0" w:color="000000"/>
            </w:tcBorders>
          </w:tcPr>
          <w:p w:rsidR="00200F39" w:rsidRPr="00200F39" w:rsidRDefault="00200F39" w:rsidP="00200F39">
            <w:pPr>
              <w:ind w:left="0" w:firstLine="0"/>
              <w:jc w:val="center"/>
              <w:rPr>
                <w:sz w:val="18"/>
                <w:szCs w:val="18"/>
              </w:rPr>
            </w:pPr>
            <w:r w:rsidRPr="00200F39">
              <w:rPr>
                <w:sz w:val="18"/>
                <w:szCs w:val="18"/>
              </w:rPr>
              <w:t>80</w:t>
            </w:r>
          </w:p>
        </w:tc>
      </w:tr>
      <w:tr w:rsidR="00200F39" w:rsidRPr="00200F39" w:rsidTr="00DA47EB">
        <w:trPr>
          <w:gridAfter w:val="3"/>
          <w:wAfter w:w="613" w:type="dxa"/>
          <w:trHeight w:val="804"/>
        </w:trPr>
        <w:tc>
          <w:tcPr>
            <w:tcW w:w="426" w:type="dxa"/>
            <w:tcBorders>
              <w:bottom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83</w:t>
            </w:r>
          </w:p>
        </w:tc>
        <w:tc>
          <w:tcPr>
            <w:tcW w:w="2409" w:type="dxa"/>
            <w:tcBorders>
              <w:bottom w:val="single" w:sz="4" w:space="0" w:color="000000"/>
            </w:tcBorders>
          </w:tcPr>
          <w:p w:rsidR="00200F39" w:rsidRPr="00200F39" w:rsidRDefault="00200F39" w:rsidP="00200F39">
            <w:pPr>
              <w:ind w:left="0" w:firstLine="0"/>
              <w:jc w:val="left"/>
              <w:rPr>
                <w:color w:val="000000"/>
                <w:sz w:val="18"/>
                <w:szCs w:val="18"/>
              </w:rPr>
            </w:pPr>
            <w:r w:rsidRPr="00200F39">
              <w:rPr>
                <w:color w:val="000000"/>
                <w:sz w:val="18"/>
                <w:szCs w:val="18"/>
              </w:rPr>
              <w:t xml:space="preserve">с. Хомутово, ул. Некрасова, в районе д. 2 (территория Восточного отделения </w:t>
            </w:r>
            <w:proofErr w:type="spellStart"/>
            <w:r w:rsidRPr="00200F39">
              <w:rPr>
                <w:color w:val="000000"/>
                <w:sz w:val="18"/>
                <w:szCs w:val="18"/>
              </w:rPr>
              <w:t>ООО«Иркутскэнергосбыт</w:t>
            </w:r>
            <w:proofErr w:type="spellEnd"/>
            <w:r w:rsidRPr="00200F39">
              <w:rPr>
                <w:color w:val="000000"/>
                <w:sz w:val="18"/>
                <w:szCs w:val="18"/>
              </w:rPr>
              <w:t>»)</w:t>
            </w:r>
          </w:p>
        </w:tc>
        <w:tc>
          <w:tcPr>
            <w:tcW w:w="1701" w:type="dxa"/>
            <w:tcBorders>
              <w:bottom w:val="single" w:sz="4" w:space="0" w:color="000000"/>
            </w:tcBorders>
          </w:tcPr>
          <w:p w:rsidR="00200F39" w:rsidRPr="00200F39" w:rsidRDefault="00200F39" w:rsidP="00200F39">
            <w:pPr>
              <w:ind w:left="0" w:firstLine="0"/>
              <w:jc w:val="left"/>
              <w:rPr>
                <w:sz w:val="18"/>
                <w:szCs w:val="18"/>
              </w:rPr>
            </w:pPr>
            <w:r w:rsidRPr="00200F39">
              <w:rPr>
                <w:sz w:val="18"/>
                <w:szCs w:val="18"/>
              </w:rPr>
              <w:t>52.463046, 104.377707</w:t>
            </w:r>
          </w:p>
        </w:tc>
        <w:tc>
          <w:tcPr>
            <w:tcW w:w="851" w:type="dxa"/>
            <w:tcBorders>
              <w:bottom w:val="single" w:sz="4" w:space="0" w:color="000000"/>
            </w:tcBorders>
          </w:tcPr>
          <w:p w:rsidR="00200F39" w:rsidRPr="00200F39" w:rsidRDefault="00200F39" w:rsidP="00200F39">
            <w:pPr>
              <w:ind w:left="0" w:firstLine="0"/>
              <w:jc w:val="center"/>
              <w:rPr>
                <w:sz w:val="18"/>
                <w:szCs w:val="18"/>
              </w:rPr>
            </w:pPr>
            <w:r w:rsidRPr="00200F39">
              <w:rPr>
                <w:color w:val="000000"/>
                <w:sz w:val="18"/>
                <w:szCs w:val="18"/>
              </w:rPr>
              <w:t>Бетон</w:t>
            </w:r>
          </w:p>
        </w:tc>
        <w:tc>
          <w:tcPr>
            <w:tcW w:w="850" w:type="dxa"/>
            <w:tcBorders>
              <w:bottom w:val="single" w:sz="4" w:space="0" w:color="000000"/>
            </w:tcBorders>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ind w:left="-108" w:right="-108" w:firstLine="0"/>
              <w:jc w:val="center"/>
              <w:rPr>
                <w:sz w:val="18"/>
                <w:szCs w:val="18"/>
                <w:lang w:val="en-US"/>
              </w:rPr>
            </w:pPr>
          </w:p>
        </w:tc>
        <w:tc>
          <w:tcPr>
            <w:tcW w:w="567" w:type="dxa"/>
            <w:tcBorders>
              <w:bottom w:val="single" w:sz="4" w:space="0" w:color="000000"/>
            </w:tcBorders>
          </w:tcPr>
          <w:p w:rsidR="00200F39" w:rsidRPr="00200F39" w:rsidRDefault="00200F39" w:rsidP="00200F39">
            <w:pPr>
              <w:ind w:left="0" w:firstLine="0"/>
              <w:jc w:val="center"/>
              <w:rPr>
                <w:sz w:val="18"/>
                <w:szCs w:val="18"/>
              </w:rPr>
            </w:pPr>
            <w:r w:rsidRPr="00200F39">
              <w:rPr>
                <w:sz w:val="18"/>
                <w:szCs w:val="18"/>
              </w:rPr>
              <w:t>1</w:t>
            </w:r>
          </w:p>
        </w:tc>
        <w:tc>
          <w:tcPr>
            <w:tcW w:w="709" w:type="dxa"/>
            <w:tcBorders>
              <w:bottom w:val="single" w:sz="4" w:space="0" w:color="000000"/>
              <w:right w:val="single" w:sz="4" w:space="0" w:color="000000"/>
            </w:tcBorders>
          </w:tcPr>
          <w:p w:rsidR="00200F39" w:rsidRPr="00200F39" w:rsidRDefault="00200F39" w:rsidP="00200F39">
            <w:pPr>
              <w:ind w:left="0" w:firstLine="0"/>
              <w:jc w:val="center"/>
              <w:rPr>
                <w:sz w:val="18"/>
                <w:szCs w:val="18"/>
              </w:rPr>
            </w:pPr>
            <w:r w:rsidRPr="00200F39">
              <w:rPr>
                <w:sz w:val="18"/>
                <w:szCs w:val="18"/>
              </w:rPr>
              <w:t>1</w:t>
            </w:r>
          </w:p>
        </w:tc>
        <w:tc>
          <w:tcPr>
            <w:tcW w:w="567" w:type="dxa"/>
            <w:tcBorders>
              <w:left w:val="single" w:sz="4" w:space="0" w:color="000000"/>
              <w:bottom w:val="single" w:sz="4" w:space="0" w:color="000000"/>
              <w:right w:val="single" w:sz="4" w:space="0" w:color="000000"/>
            </w:tcBorders>
          </w:tcPr>
          <w:p w:rsidR="00200F39" w:rsidRPr="00200F39" w:rsidRDefault="00200F39" w:rsidP="00200F39">
            <w:pPr>
              <w:ind w:left="0" w:firstLine="0"/>
              <w:jc w:val="left"/>
              <w:rPr>
                <w:color w:val="000000"/>
                <w:sz w:val="18"/>
                <w:szCs w:val="18"/>
              </w:rPr>
            </w:pPr>
            <w:r w:rsidRPr="00200F39">
              <w:rPr>
                <w:sz w:val="18"/>
                <w:szCs w:val="18"/>
              </w:rPr>
              <w:t>0,75</w:t>
            </w:r>
          </w:p>
        </w:tc>
        <w:tc>
          <w:tcPr>
            <w:tcW w:w="1701" w:type="dxa"/>
            <w:vMerge/>
            <w:tcBorders>
              <w:left w:val="single" w:sz="4" w:space="0" w:color="000000"/>
              <w:right w:val="single" w:sz="4" w:space="0" w:color="000000"/>
            </w:tcBorders>
            <w:vAlign w:val="center"/>
          </w:tcPr>
          <w:p w:rsidR="00200F39" w:rsidRPr="00200F39" w:rsidRDefault="00200F39" w:rsidP="00200F39">
            <w:pPr>
              <w:ind w:left="0" w:firstLine="0"/>
              <w:jc w:val="left"/>
              <w:rPr>
                <w:color w:val="000000"/>
                <w:sz w:val="18"/>
                <w:szCs w:val="18"/>
              </w:rPr>
            </w:pPr>
          </w:p>
        </w:tc>
        <w:tc>
          <w:tcPr>
            <w:tcW w:w="3935" w:type="dxa"/>
            <w:tcBorders>
              <w:left w:val="single" w:sz="4" w:space="0" w:color="000000"/>
              <w:bottom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ул. Некрасова д. 1А,5,3,3Б,7Б,7А,</w:t>
            </w:r>
          </w:p>
          <w:p w:rsidR="00200F39" w:rsidRPr="00200F39" w:rsidRDefault="00200F39" w:rsidP="00200F39">
            <w:pPr>
              <w:ind w:left="0" w:firstLine="0"/>
              <w:jc w:val="left"/>
              <w:rPr>
                <w:sz w:val="18"/>
                <w:szCs w:val="18"/>
              </w:rPr>
            </w:pPr>
            <w:r w:rsidRPr="00200F39">
              <w:rPr>
                <w:sz w:val="18"/>
                <w:szCs w:val="18"/>
              </w:rPr>
              <w:t>ул. Высоцкого д.18,20,19.</w:t>
            </w:r>
          </w:p>
        </w:tc>
        <w:tc>
          <w:tcPr>
            <w:tcW w:w="1122" w:type="dxa"/>
            <w:tcBorders>
              <w:left w:val="single" w:sz="4" w:space="0" w:color="000000"/>
              <w:bottom w:val="single" w:sz="4" w:space="0" w:color="000000"/>
            </w:tcBorders>
          </w:tcPr>
          <w:p w:rsidR="00200F39" w:rsidRPr="00200F39" w:rsidRDefault="00200F39" w:rsidP="00200F39">
            <w:pPr>
              <w:ind w:left="0" w:firstLine="0"/>
              <w:jc w:val="center"/>
              <w:rPr>
                <w:sz w:val="18"/>
                <w:szCs w:val="18"/>
              </w:rPr>
            </w:pPr>
            <w:r w:rsidRPr="00200F39">
              <w:rPr>
                <w:sz w:val="18"/>
                <w:szCs w:val="18"/>
              </w:rPr>
              <w:t>20</w:t>
            </w:r>
          </w:p>
        </w:tc>
      </w:tr>
      <w:tr w:rsidR="00200F39" w:rsidRPr="00200F39" w:rsidTr="00DA47EB">
        <w:trPr>
          <w:gridAfter w:val="3"/>
          <w:wAfter w:w="613" w:type="dxa"/>
          <w:trHeight w:val="135"/>
        </w:trPr>
        <w:tc>
          <w:tcPr>
            <w:tcW w:w="426" w:type="dxa"/>
            <w:tcBorders>
              <w:top w:val="single" w:sz="4" w:space="0" w:color="000000"/>
              <w:bottom w:val="single" w:sz="4" w:space="0" w:color="000000"/>
            </w:tcBorders>
          </w:tcPr>
          <w:p w:rsidR="00200F39" w:rsidRPr="00200F39" w:rsidRDefault="00200F39" w:rsidP="00200F39">
            <w:pPr>
              <w:ind w:left="0" w:firstLine="0"/>
              <w:jc w:val="left"/>
              <w:rPr>
                <w:sz w:val="18"/>
                <w:szCs w:val="18"/>
              </w:rPr>
            </w:pPr>
            <w:r w:rsidRPr="00200F39">
              <w:rPr>
                <w:sz w:val="18"/>
                <w:szCs w:val="18"/>
              </w:rPr>
              <w:lastRenderedPageBreak/>
              <w:t>84</w:t>
            </w:r>
          </w:p>
        </w:tc>
        <w:tc>
          <w:tcPr>
            <w:tcW w:w="2409" w:type="dxa"/>
            <w:tcBorders>
              <w:top w:val="single" w:sz="4" w:space="0" w:color="000000"/>
              <w:bottom w:val="single" w:sz="4" w:space="0" w:color="000000"/>
            </w:tcBorders>
          </w:tcPr>
          <w:p w:rsidR="00200F39" w:rsidRPr="00200F39" w:rsidRDefault="00200F39" w:rsidP="00200F39">
            <w:pPr>
              <w:ind w:left="0" w:firstLine="0"/>
              <w:jc w:val="left"/>
              <w:rPr>
                <w:color w:val="000000"/>
                <w:sz w:val="18"/>
                <w:szCs w:val="18"/>
              </w:rPr>
            </w:pPr>
            <w:r w:rsidRPr="00200F39">
              <w:rPr>
                <w:color w:val="000000"/>
                <w:sz w:val="18"/>
                <w:szCs w:val="18"/>
              </w:rPr>
              <w:t xml:space="preserve">д. Куда, </w:t>
            </w:r>
            <w:proofErr w:type="spellStart"/>
            <w:r w:rsidRPr="00200F39">
              <w:rPr>
                <w:color w:val="000000"/>
                <w:sz w:val="18"/>
                <w:szCs w:val="18"/>
              </w:rPr>
              <w:t>Кудинское</w:t>
            </w:r>
            <w:proofErr w:type="spellEnd"/>
            <w:r w:rsidRPr="00200F39">
              <w:rPr>
                <w:color w:val="000000"/>
                <w:sz w:val="18"/>
                <w:szCs w:val="18"/>
              </w:rPr>
              <w:t xml:space="preserve"> кладбище</w:t>
            </w:r>
          </w:p>
        </w:tc>
        <w:tc>
          <w:tcPr>
            <w:tcW w:w="1701" w:type="dxa"/>
            <w:tcBorders>
              <w:top w:val="single" w:sz="4" w:space="0" w:color="000000"/>
              <w:bottom w:val="single" w:sz="4" w:space="0" w:color="000000"/>
            </w:tcBorders>
          </w:tcPr>
          <w:p w:rsidR="00200F39" w:rsidRPr="00200F39" w:rsidRDefault="00200F39" w:rsidP="00200F39">
            <w:pPr>
              <w:ind w:left="0" w:firstLine="0"/>
              <w:jc w:val="center"/>
              <w:rPr>
                <w:sz w:val="18"/>
                <w:szCs w:val="18"/>
              </w:rPr>
            </w:pPr>
            <w:r w:rsidRPr="00200F39">
              <w:rPr>
                <w:sz w:val="18"/>
                <w:szCs w:val="18"/>
              </w:rPr>
              <w:t>52.27109</w:t>
            </w:r>
          </w:p>
          <w:p w:rsidR="00200F39" w:rsidRPr="00200F39" w:rsidRDefault="00200F39" w:rsidP="00200F39">
            <w:pPr>
              <w:ind w:left="0" w:firstLine="0"/>
              <w:jc w:val="center"/>
              <w:rPr>
                <w:sz w:val="18"/>
                <w:szCs w:val="18"/>
              </w:rPr>
            </w:pPr>
            <w:r w:rsidRPr="00200F39">
              <w:rPr>
                <w:sz w:val="18"/>
                <w:szCs w:val="18"/>
              </w:rPr>
              <w:t>104.244075</w:t>
            </w:r>
          </w:p>
        </w:tc>
        <w:tc>
          <w:tcPr>
            <w:tcW w:w="851" w:type="dxa"/>
            <w:tcBorders>
              <w:top w:val="single" w:sz="4" w:space="0" w:color="000000"/>
              <w:bottom w:val="single" w:sz="4" w:space="0" w:color="000000"/>
            </w:tcBorders>
          </w:tcPr>
          <w:p w:rsidR="00200F39" w:rsidRPr="00200F39" w:rsidRDefault="00200F39" w:rsidP="00200F39">
            <w:pPr>
              <w:ind w:left="0" w:firstLine="0"/>
              <w:jc w:val="center"/>
              <w:rPr>
                <w:color w:val="000000"/>
                <w:sz w:val="18"/>
                <w:szCs w:val="18"/>
              </w:rPr>
            </w:pPr>
            <w:r w:rsidRPr="00200F39">
              <w:rPr>
                <w:color w:val="000000"/>
                <w:sz w:val="18"/>
                <w:szCs w:val="18"/>
              </w:rPr>
              <w:t>Бетон</w:t>
            </w:r>
          </w:p>
        </w:tc>
        <w:tc>
          <w:tcPr>
            <w:tcW w:w="850" w:type="dxa"/>
            <w:tcBorders>
              <w:top w:val="single" w:sz="4" w:space="0" w:color="000000"/>
              <w:bottom w:val="single" w:sz="4" w:space="0" w:color="000000"/>
            </w:tcBorders>
          </w:tcPr>
          <w:p w:rsidR="00200F39" w:rsidRPr="00200F39" w:rsidRDefault="00200F39" w:rsidP="00200F39">
            <w:pPr>
              <w:ind w:left="-108" w:right="-108" w:firstLine="0"/>
              <w:jc w:val="center"/>
              <w:rPr>
                <w:sz w:val="18"/>
                <w:szCs w:val="18"/>
              </w:rPr>
            </w:pPr>
            <w:r w:rsidRPr="00200F39">
              <w:rPr>
                <w:sz w:val="18"/>
                <w:szCs w:val="18"/>
              </w:rPr>
              <w:t>6</w:t>
            </w:r>
            <w:r w:rsidRPr="00200F39">
              <w:rPr>
                <w:sz w:val="18"/>
                <w:szCs w:val="18"/>
                <w:lang w:val="en-US"/>
              </w:rPr>
              <w:t>x2=12</w:t>
            </w:r>
          </w:p>
          <w:p w:rsidR="00200F39" w:rsidRPr="00200F39" w:rsidRDefault="00200F39" w:rsidP="00200F39">
            <w:pPr>
              <w:ind w:left="-108" w:right="-108" w:firstLine="0"/>
              <w:jc w:val="center"/>
              <w:rPr>
                <w:sz w:val="18"/>
                <w:szCs w:val="18"/>
              </w:rPr>
            </w:pPr>
            <w:r w:rsidRPr="00200F39">
              <w:rPr>
                <w:sz w:val="18"/>
                <w:szCs w:val="18"/>
              </w:rPr>
              <w:t>4х3=12</w:t>
            </w:r>
          </w:p>
          <w:p w:rsidR="00200F39" w:rsidRPr="00200F39" w:rsidRDefault="00200F39" w:rsidP="00200F39">
            <w:pPr>
              <w:spacing w:after="200" w:line="276" w:lineRule="auto"/>
              <w:ind w:left="-108" w:right="-108" w:firstLine="0"/>
              <w:jc w:val="left"/>
              <w:rPr>
                <w:sz w:val="18"/>
                <w:szCs w:val="18"/>
                <w:lang w:val="en-US"/>
              </w:rPr>
            </w:pPr>
          </w:p>
          <w:p w:rsidR="00200F39" w:rsidRPr="00200F39" w:rsidRDefault="00200F39" w:rsidP="00200F39">
            <w:pPr>
              <w:ind w:left="-108" w:right="-108" w:firstLine="0"/>
              <w:jc w:val="left"/>
              <w:rPr>
                <w:sz w:val="18"/>
                <w:szCs w:val="18"/>
              </w:rPr>
            </w:pPr>
          </w:p>
        </w:tc>
        <w:tc>
          <w:tcPr>
            <w:tcW w:w="567" w:type="dxa"/>
            <w:tcBorders>
              <w:top w:val="single" w:sz="4" w:space="0" w:color="000000"/>
              <w:bottom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709" w:type="dxa"/>
            <w:tcBorders>
              <w:top w:val="single" w:sz="4" w:space="0" w:color="000000"/>
              <w:bottom w:val="single" w:sz="4" w:space="0" w:color="000000"/>
              <w:right w:val="single" w:sz="4" w:space="0" w:color="000000"/>
            </w:tcBorders>
          </w:tcPr>
          <w:p w:rsidR="00200F39" w:rsidRPr="00200F39" w:rsidRDefault="00200F39" w:rsidP="00200F39">
            <w:pPr>
              <w:ind w:left="0" w:firstLine="0"/>
              <w:jc w:val="center"/>
              <w:rPr>
                <w:sz w:val="18"/>
                <w:szCs w:val="18"/>
              </w:rPr>
            </w:pPr>
            <w:r w:rsidRPr="00200F39">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200F39" w:rsidRPr="00200F39" w:rsidRDefault="00200F39" w:rsidP="00200F39">
            <w:pPr>
              <w:ind w:left="0" w:firstLine="0"/>
              <w:jc w:val="left"/>
              <w:rPr>
                <w:sz w:val="18"/>
                <w:szCs w:val="18"/>
              </w:rPr>
            </w:pPr>
            <w:r w:rsidRPr="00200F39">
              <w:rPr>
                <w:sz w:val="18"/>
                <w:szCs w:val="18"/>
              </w:rPr>
              <w:t>0,75</w:t>
            </w:r>
          </w:p>
        </w:tc>
        <w:tc>
          <w:tcPr>
            <w:tcW w:w="1701" w:type="dxa"/>
            <w:tcBorders>
              <w:top w:val="none" w:sz="4" w:space="0" w:color="000000"/>
              <w:left w:val="single" w:sz="4" w:space="0" w:color="000000"/>
              <w:right w:val="single" w:sz="4" w:space="0" w:color="000000"/>
            </w:tcBorders>
            <w:vAlign w:val="center"/>
          </w:tcPr>
          <w:p w:rsidR="00200F39" w:rsidRPr="00200F39" w:rsidRDefault="00200F39" w:rsidP="00200F39">
            <w:pPr>
              <w:ind w:left="0" w:firstLine="0"/>
              <w:jc w:val="left"/>
              <w:rPr>
                <w:color w:val="000000"/>
                <w:sz w:val="18"/>
                <w:szCs w:val="18"/>
              </w:rPr>
            </w:pPr>
          </w:p>
        </w:tc>
        <w:tc>
          <w:tcPr>
            <w:tcW w:w="3935" w:type="dxa"/>
            <w:tcBorders>
              <w:top w:val="single" w:sz="4" w:space="0" w:color="000000"/>
              <w:left w:val="single" w:sz="4" w:space="0" w:color="000000"/>
              <w:bottom w:val="single" w:sz="4" w:space="0" w:color="000000"/>
              <w:right w:val="single" w:sz="4" w:space="0" w:color="000000"/>
            </w:tcBorders>
          </w:tcPr>
          <w:p w:rsidR="00200F39" w:rsidRPr="00200F39" w:rsidRDefault="00200F39" w:rsidP="00200F39">
            <w:pPr>
              <w:ind w:left="0" w:firstLine="0"/>
              <w:jc w:val="left"/>
              <w:rPr>
                <w:sz w:val="18"/>
                <w:szCs w:val="18"/>
              </w:rPr>
            </w:pPr>
          </w:p>
        </w:tc>
        <w:tc>
          <w:tcPr>
            <w:tcW w:w="1122" w:type="dxa"/>
            <w:tcBorders>
              <w:top w:val="single" w:sz="4" w:space="0" w:color="000000"/>
              <w:left w:val="single" w:sz="4" w:space="0" w:color="000000"/>
              <w:bottom w:val="single" w:sz="4" w:space="0" w:color="000000"/>
            </w:tcBorders>
          </w:tcPr>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p w:rsidR="00200F39" w:rsidRPr="00200F39" w:rsidRDefault="00200F39" w:rsidP="00200F39">
            <w:pPr>
              <w:ind w:left="0" w:firstLine="0"/>
              <w:jc w:val="center"/>
              <w:rPr>
                <w:sz w:val="18"/>
                <w:szCs w:val="18"/>
              </w:rPr>
            </w:pPr>
          </w:p>
        </w:tc>
      </w:tr>
    </w:tbl>
    <w:tbl>
      <w:tblPr>
        <w:tblStyle w:val="1050"/>
        <w:tblW w:w="14848" w:type="dxa"/>
        <w:tblLayout w:type="fixed"/>
        <w:tblLook w:val="04A0" w:firstRow="1" w:lastRow="0" w:firstColumn="1" w:lastColumn="0" w:noHBand="0" w:noVBand="1"/>
      </w:tblPr>
      <w:tblGrid>
        <w:gridCol w:w="532"/>
        <w:gridCol w:w="2410"/>
        <w:gridCol w:w="1701"/>
        <w:gridCol w:w="850"/>
        <w:gridCol w:w="850"/>
        <w:gridCol w:w="567"/>
        <w:gridCol w:w="709"/>
        <w:gridCol w:w="567"/>
        <w:gridCol w:w="1701"/>
        <w:gridCol w:w="3827"/>
        <w:gridCol w:w="1134"/>
      </w:tblGrid>
      <w:tr w:rsidR="00200F39" w:rsidRPr="00200F39" w:rsidTr="00200F39">
        <w:trPr>
          <w:trHeight w:val="276"/>
        </w:trPr>
        <w:tc>
          <w:tcPr>
            <w:tcW w:w="533"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85</w:t>
            </w:r>
          </w:p>
        </w:tc>
        <w:tc>
          <w:tcPr>
            <w:tcW w:w="2410" w:type="dxa"/>
            <w:vMerge w:val="restart"/>
          </w:tcPr>
          <w:p w:rsidR="00200F39" w:rsidRPr="00200F39" w:rsidRDefault="00200F39" w:rsidP="00200F39">
            <w:pPr>
              <w:rPr>
                <w:rFonts w:ascii="Times New Roman" w:hAnsi="Times New Roman"/>
                <w:color w:val="000000"/>
                <w:sz w:val="18"/>
                <w:szCs w:val="18"/>
              </w:rPr>
            </w:pPr>
            <w:r w:rsidRPr="00200F39">
              <w:rPr>
                <w:rFonts w:ascii="Times New Roman" w:hAnsi="Times New Roman"/>
                <w:color w:val="000000"/>
                <w:sz w:val="18"/>
                <w:szCs w:val="18"/>
              </w:rPr>
              <w:t xml:space="preserve">п. </w:t>
            </w:r>
            <w:proofErr w:type="spellStart"/>
            <w:r w:rsidRPr="00200F39">
              <w:rPr>
                <w:rFonts w:ascii="Times New Roman" w:hAnsi="Times New Roman"/>
                <w:color w:val="000000"/>
                <w:sz w:val="18"/>
                <w:szCs w:val="18"/>
              </w:rPr>
              <w:t>Плишкино</w:t>
            </w:r>
            <w:proofErr w:type="spellEnd"/>
            <w:r w:rsidRPr="00200F39">
              <w:rPr>
                <w:rFonts w:ascii="Times New Roman" w:hAnsi="Times New Roman"/>
                <w:color w:val="000000"/>
                <w:sz w:val="18"/>
                <w:szCs w:val="18"/>
              </w:rPr>
              <w:t xml:space="preserve"> «</w:t>
            </w:r>
            <w:proofErr w:type="spellStart"/>
            <w:r w:rsidRPr="00200F39">
              <w:rPr>
                <w:rFonts w:ascii="Times New Roman" w:hAnsi="Times New Roman"/>
                <w:color w:val="000000"/>
                <w:sz w:val="18"/>
                <w:szCs w:val="18"/>
              </w:rPr>
              <w:t>Плишкинское</w:t>
            </w:r>
            <w:proofErr w:type="spellEnd"/>
            <w:r w:rsidRPr="00200F39">
              <w:rPr>
                <w:rFonts w:ascii="Times New Roman" w:hAnsi="Times New Roman"/>
                <w:color w:val="000000"/>
                <w:sz w:val="18"/>
                <w:szCs w:val="18"/>
              </w:rPr>
              <w:t xml:space="preserve"> кладбище»</w:t>
            </w:r>
          </w:p>
        </w:tc>
        <w:tc>
          <w:tcPr>
            <w:tcW w:w="1701" w:type="dxa"/>
            <w:vMerge w:val="restart"/>
          </w:tcPr>
          <w:p w:rsidR="00200F39" w:rsidRPr="00200F39" w:rsidRDefault="00200F39" w:rsidP="00200F39">
            <w:pPr>
              <w:jc w:val="center"/>
              <w:rPr>
                <w:rFonts w:ascii="Times New Roman" w:hAnsi="Times New Roman"/>
                <w:sz w:val="18"/>
                <w:szCs w:val="18"/>
                <w:highlight w:val="white"/>
              </w:rPr>
            </w:pPr>
            <w:r w:rsidRPr="00200F39">
              <w:rPr>
                <w:rFonts w:ascii="Times New Roman" w:eastAsia="Arial" w:hAnsi="Times New Roman"/>
                <w:sz w:val="18"/>
                <w:szCs w:val="18"/>
                <w:highlight w:val="white"/>
              </w:rPr>
              <w:t>52.349273 </w:t>
            </w:r>
          </w:p>
          <w:p w:rsidR="00200F39" w:rsidRPr="00200F39" w:rsidRDefault="00200F39" w:rsidP="00200F39">
            <w:pPr>
              <w:jc w:val="center"/>
              <w:rPr>
                <w:rFonts w:ascii="Times New Roman" w:hAnsi="Times New Roman"/>
                <w:sz w:val="18"/>
                <w:szCs w:val="18"/>
              </w:rPr>
            </w:pPr>
            <w:r w:rsidRPr="00200F39">
              <w:rPr>
                <w:rFonts w:ascii="Times New Roman" w:eastAsia="Arial" w:hAnsi="Times New Roman"/>
                <w:sz w:val="18"/>
                <w:szCs w:val="18"/>
                <w:highlight w:val="white"/>
              </w:rPr>
              <w:t>104.503253</w:t>
            </w:r>
          </w:p>
        </w:tc>
        <w:tc>
          <w:tcPr>
            <w:tcW w:w="850" w:type="dxa"/>
            <w:vMerge w:val="restart"/>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vMerge w:val="restart"/>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6</w:t>
            </w:r>
            <w:r w:rsidRPr="00200F39">
              <w:rPr>
                <w:rFonts w:ascii="Times New Roman" w:hAnsi="Times New Roman"/>
                <w:sz w:val="18"/>
                <w:szCs w:val="18"/>
                <w:lang w:val="en-US"/>
              </w:rPr>
              <w:t>x2=12</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4х3=12</w:t>
            </w:r>
          </w:p>
          <w:p w:rsidR="00200F39" w:rsidRPr="00200F39" w:rsidRDefault="00200F39" w:rsidP="00200F39">
            <w:pPr>
              <w:spacing w:after="200" w:line="276" w:lineRule="auto"/>
              <w:ind w:left="-108" w:right="-108"/>
              <w:rPr>
                <w:rFonts w:ascii="Times New Roman" w:hAnsi="Times New Roman"/>
                <w:sz w:val="18"/>
                <w:szCs w:val="18"/>
                <w:lang w:val="en-US"/>
              </w:rPr>
            </w:pPr>
          </w:p>
          <w:p w:rsidR="00200F39" w:rsidRPr="00200F39" w:rsidRDefault="00200F39" w:rsidP="00200F39">
            <w:pPr>
              <w:ind w:left="-108" w:right="-108"/>
              <w:rPr>
                <w:rFonts w:ascii="Times New Roman" w:hAnsi="Times New Roman"/>
                <w:sz w:val="18"/>
                <w:szCs w:val="18"/>
              </w:rPr>
            </w:pPr>
          </w:p>
        </w:tc>
        <w:tc>
          <w:tcPr>
            <w:tcW w:w="567"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4</w:t>
            </w:r>
          </w:p>
        </w:tc>
        <w:tc>
          <w:tcPr>
            <w:tcW w:w="709"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4</w:t>
            </w:r>
          </w:p>
        </w:tc>
        <w:tc>
          <w:tcPr>
            <w:tcW w:w="567"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tc>
        <w:tc>
          <w:tcPr>
            <w:tcW w:w="1701"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rFonts w:ascii="Times New Roman" w:hAnsi="Times New Roman"/>
                <w:color w:val="000000"/>
                <w:sz w:val="18"/>
                <w:szCs w:val="18"/>
              </w:rPr>
              <w:t>с.Хомутово</w:t>
            </w:r>
            <w:proofErr w:type="spellEnd"/>
            <w:r w:rsidRPr="00200F39">
              <w:rPr>
                <w:rFonts w:ascii="Times New Roman" w:hAnsi="Times New Roman"/>
                <w:color w:val="000000"/>
                <w:sz w:val="18"/>
                <w:szCs w:val="18"/>
              </w:rPr>
              <w:t>, ул. Кирова, 7А, ИНН/КПП 3827020760/382701001</w:t>
            </w:r>
          </w:p>
        </w:tc>
        <w:tc>
          <w:tcPr>
            <w:tcW w:w="3827" w:type="dxa"/>
            <w:vMerge w:val="restart"/>
          </w:tcPr>
          <w:p w:rsidR="00200F39" w:rsidRPr="00200F39" w:rsidRDefault="00200F39" w:rsidP="00200F39">
            <w:pPr>
              <w:rPr>
                <w:rFonts w:ascii="Times New Roman" w:hAnsi="Times New Roman"/>
                <w:sz w:val="18"/>
                <w:szCs w:val="18"/>
              </w:rPr>
            </w:pPr>
          </w:p>
        </w:tc>
        <w:tc>
          <w:tcPr>
            <w:tcW w:w="1134" w:type="dxa"/>
            <w:vMerge w:val="restart"/>
          </w:tcPr>
          <w:p w:rsidR="00200F39" w:rsidRPr="00200F39" w:rsidRDefault="00200F39" w:rsidP="00200F39">
            <w:pPr>
              <w:spacing w:after="200" w:line="276" w:lineRule="auto"/>
              <w:rPr>
                <w:rFonts w:ascii="Times New Roman" w:hAnsi="Times New Roman"/>
                <w:sz w:val="18"/>
                <w:szCs w:val="18"/>
              </w:rPr>
            </w:pPr>
          </w:p>
        </w:tc>
      </w:tr>
      <w:tr w:rsidR="00200F39" w:rsidRPr="00200F39" w:rsidTr="00200F39">
        <w:trPr>
          <w:trHeight w:val="2137"/>
        </w:trPr>
        <w:tc>
          <w:tcPr>
            <w:tcW w:w="533"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86</w:t>
            </w:r>
          </w:p>
        </w:tc>
        <w:tc>
          <w:tcPr>
            <w:tcW w:w="2410" w:type="dxa"/>
            <w:vMerge w:val="restart"/>
          </w:tcPr>
          <w:p w:rsidR="00200F39" w:rsidRPr="00200F39" w:rsidRDefault="00200F39" w:rsidP="00200F39">
            <w:pPr>
              <w:rPr>
                <w:rFonts w:ascii="Times New Roman" w:hAnsi="Times New Roman"/>
                <w:color w:val="000000"/>
                <w:sz w:val="18"/>
                <w:szCs w:val="18"/>
              </w:rPr>
            </w:pPr>
            <w:r w:rsidRPr="00200F39">
              <w:rPr>
                <w:rFonts w:ascii="Times New Roman" w:hAnsi="Times New Roman"/>
                <w:color w:val="000000"/>
                <w:sz w:val="18"/>
                <w:szCs w:val="18"/>
              </w:rPr>
              <w:t xml:space="preserve">п. </w:t>
            </w:r>
            <w:proofErr w:type="spellStart"/>
            <w:r w:rsidRPr="00200F39">
              <w:rPr>
                <w:rFonts w:ascii="Times New Roman" w:hAnsi="Times New Roman"/>
                <w:color w:val="000000"/>
                <w:sz w:val="18"/>
                <w:szCs w:val="18"/>
              </w:rPr>
              <w:t>Плишкино</w:t>
            </w:r>
            <w:proofErr w:type="spellEnd"/>
            <w:r w:rsidRPr="00200F39">
              <w:rPr>
                <w:rFonts w:ascii="Times New Roman" w:hAnsi="Times New Roman"/>
                <w:color w:val="000000"/>
                <w:sz w:val="18"/>
                <w:szCs w:val="18"/>
              </w:rPr>
              <w:t xml:space="preserve"> «</w:t>
            </w:r>
            <w:proofErr w:type="spellStart"/>
            <w:r w:rsidRPr="00200F39">
              <w:rPr>
                <w:rFonts w:ascii="Times New Roman" w:hAnsi="Times New Roman"/>
                <w:color w:val="000000"/>
                <w:sz w:val="18"/>
                <w:szCs w:val="18"/>
              </w:rPr>
              <w:t>Плишкинское</w:t>
            </w:r>
            <w:proofErr w:type="spellEnd"/>
            <w:r w:rsidRPr="00200F39">
              <w:rPr>
                <w:rFonts w:ascii="Times New Roman" w:hAnsi="Times New Roman"/>
                <w:color w:val="000000"/>
                <w:sz w:val="18"/>
                <w:szCs w:val="18"/>
              </w:rPr>
              <w:t xml:space="preserve"> кладбище»</w:t>
            </w:r>
          </w:p>
          <w:p w:rsidR="00200F39" w:rsidRPr="00200F39" w:rsidRDefault="00200F39" w:rsidP="00200F39">
            <w:pPr>
              <w:rPr>
                <w:rFonts w:ascii="Times New Roman" w:hAnsi="Times New Roman"/>
                <w:color w:val="000000"/>
                <w:sz w:val="18"/>
                <w:szCs w:val="18"/>
              </w:rPr>
            </w:pPr>
          </w:p>
        </w:tc>
        <w:tc>
          <w:tcPr>
            <w:tcW w:w="1701" w:type="dxa"/>
            <w:vMerge w:val="restart"/>
          </w:tcPr>
          <w:p w:rsidR="00200F39" w:rsidRPr="00200F39" w:rsidRDefault="00200F39" w:rsidP="00200F39">
            <w:pPr>
              <w:jc w:val="center"/>
              <w:rPr>
                <w:rFonts w:ascii="Times New Roman" w:eastAsia="Arial" w:hAnsi="Times New Roman"/>
                <w:color w:val="000000"/>
                <w:sz w:val="18"/>
                <w:szCs w:val="18"/>
                <w:highlight w:val="white"/>
              </w:rPr>
            </w:pPr>
            <w:r w:rsidRPr="00200F39">
              <w:rPr>
                <w:rFonts w:ascii="Times New Roman" w:eastAsia="Arial" w:hAnsi="Times New Roman"/>
                <w:color w:val="000000"/>
                <w:sz w:val="18"/>
                <w:szCs w:val="18"/>
                <w:highlight w:val="white"/>
              </w:rPr>
              <w:t>52.349572 </w:t>
            </w:r>
          </w:p>
          <w:p w:rsidR="00200F39" w:rsidRPr="00200F39" w:rsidRDefault="00200F39" w:rsidP="00200F39">
            <w:pPr>
              <w:jc w:val="center"/>
              <w:rPr>
                <w:rFonts w:ascii="Times New Roman" w:hAnsi="Times New Roman"/>
                <w:color w:val="000000"/>
                <w:sz w:val="18"/>
                <w:szCs w:val="18"/>
              </w:rPr>
            </w:pPr>
            <w:r w:rsidRPr="00200F39">
              <w:rPr>
                <w:rFonts w:ascii="Times New Roman" w:eastAsia="Arial" w:hAnsi="Times New Roman"/>
                <w:color w:val="000000"/>
                <w:sz w:val="18"/>
                <w:szCs w:val="18"/>
                <w:highlight w:val="white"/>
              </w:rPr>
              <w:t>104.503784</w:t>
            </w:r>
          </w:p>
        </w:tc>
        <w:tc>
          <w:tcPr>
            <w:tcW w:w="850" w:type="dxa"/>
            <w:vMerge w:val="restart"/>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vMerge w:val="restart"/>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6</w:t>
            </w:r>
            <w:r w:rsidRPr="00200F39">
              <w:rPr>
                <w:rFonts w:ascii="Times New Roman" w:hAnsi="Times New Roman"/>
                <w:sz w:val="18"/>
                <w:szCs w:val="18"/>
                <w:lang w:val="en-US"/>
              </w:rPr>
              <w:t>x2=12</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4х3=12</w:t>
            </w:r>
          </w:p>
          <w:p w:rsidR="00200F39" w:rsidRPr="00200F39" w:rsidRDefault="00200F39" w:rsidP="00200F39">
            <w:pPr>
              <w:spacing w:after="200" w:line="276" w:lineRule="auto"/>
              <w:ind w:left="-108" w:right="-108"/>
              <w:rPr>
                <w:rFonts w:ascii="Times New Roman" w:hAnsi="Times New Roman"/>
                <w:sz w:val="18"/>
                <w:szCs w:val="18"/>
                <w:lang w:val="en-US"/>
              </w:rPr>
            </w:pPr>
          </w:p>
          <w:p w:rsidR="00200F39" w:rsidRPr="00200F39" w:rsidRDefault="00200F39" w:rsidP="00200F39">
            <w:pPr>
              <w:ind w:left="-108" w:right="-108"/>
              <w:jc w:val="center"/>
              <w:rPr>
                <w:rFonts w:ascii="Times New Roman" w:hAnsi="Times New Roman"/>
                <w:sz w:val="18"/>
                <w:szCs w:val="18"/>
              </w:rPr>
            </w:pPr>
          </w:p>
        </w:tc>
        <w:tc>
          <w:tcPr>
            <w:tcW w:w="567"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4</w:t>
            </w:r>
          </w:p>
        </w:tc>
        <w:tc>
          <w:tcPr>
            <w:tcW w:w="709"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4</w:t>
            </w:r>
          </w:p>
        </w:tc>
        <w:tc>
          <w:tcPr>
            <w:tcW w:w="567"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7" w:type="dxa"/>
            <w:vMerge w:val="restart"/>
          </w:tcPr>
          <w:p w:rsidR="00200F39" w:rsidRPr="00200F39" w:rsidRDefault="00200F39" w:rsidP="00200F39">
            <w:pPr>
              <w:rPr>
                <w:rFonts w:ascii="Times New Roman" w:hAnsi="Times New Roman"/>
                <w:sz w:val="18"/>
                <w:szCs w:val="18"/>
              </w:rPr>
            </w:pPr>
          </w:p>
        </w:tc>
        <w:tc>
          <w:tcPr>
            <w:tcW w:w="1134" w:type="dxa"/>
            <w:vMerge w:val="restart"/>
          </w:tcPr>
          <w:p w:rsidR="00200F39" w:rsidRPr="00200F39" w:rsidRDefault="00200F39" w:rsidP="00200F39">
            <w:pPr>
              <w:spacing w:after="200" w:line="276" w:lineRule="auto"/>
              <w:rPr>
                <w:rFonts w:ascii="Times New Roman" w:hAnsi="Times New Roman"/>
                <w:sz w:val="18"/>
                <w:szCs w:val="18"/>
              </w:rPr>
            </w:pPr>
          </w:p>
        </w:tc>
      </w:tr>
      <w:tr w:rsidR="00200F39" w:rsidRPr="00200F39" w:rsidTr="00200F39">
        <w:trPr>
          <w:trHeight w:val="276"/>
        </w:trPr>
        <w:tc>
          <w:tcPr>
            <w:tcW w:w="533"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87</w:t>
            </w:r>
          </w:p>
        </w:tc>
        <w:tc>
          <w:tcPr>
            <w:tcW w:w="2410"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color w:val="000000"/>
                <w:sz w:val="18"/>
                <w:szCs w:val="18"/>
              </w:rPr>
              <w:t xml:space="preserve">п. </w:t>
            </w:r>
            <w:proofErr w:type="spellStart"/>
            <w:r w:rsidRPr="00200F39">
              <w:rPr>
                <w:rFonts w:ascii="Times New Roman" w:hAnsi="Times New Roman"/>
                <w:color w:val="000000"/>
                <w:sz w:val="18"/>
                <w:szCs w:val="18"/>
              </w:rPr>
              <w:t>Плишкино</w:t>
            </w:r>
            <w:proofErr w:type="spellEnd"/>
            <w:r w:rsidRPr="00200F39">
              <w:rPr>
                <w:rFonts w:ascii="Times New Roman" w:hAnsi="Times New Roman"/>
                <w:color w:val="000000"/>
                <w:sz w:val="18"/>
                <w:szCs w:val="18"/>
              </w:rPr>
              <w:t xml:space="preserve"> «</w:t>
            </w:r>
            <w:proofErr w:type="spellStart"/>
            <w:r w:rsidRPr="00200F39">
              <w:rPr>
                <w:rFonts w:ascii="Times New Roman" w:hAnsi="Times New Roman"/>
                <w:color w:val="000000"/>
                <w:sz w:val="18"/>
                <w:szCs w:val="18"/>
              </w:rPr>
              <w:t>Плишкинское</w:t>
            </w:r>
            <w:proofErr w:type="spellEnd"/>
            <w:r w:rsidRPr="00200F39">
              <w:rPr>
                <w:rFonts w:ascii="Times New Roman" w:hAnsi="Times New Roman"/>
                <w:color w:val="000000"/>
                <w:sz w:val="18"/>
                <w:szCs w:val="18"/>
              </w:rPr>
              <w:t xml:space="preserve"> кладбище»</w:t>
            </w:r>
          </w:p>
          <w:p w:rsidR="00200F39" w:rsidRPr="00200F39" w:rsidRDefault="00200F39" w:rsidP="00200F39">
            <w:pPr>
              <w:rPr>
                <w:rFonts w:ascii="Times New Roman" w:hAnsi="Times New Roman"/>
                <w:color w:val="000000"/>
                <w:sz w:val="18"/>
                <w:szCs w:val="18"/>
              </w:rPr>
            </w:pPr>
          </w:p>
          <w:p w:rsidR="00200F39" w:rsidRPr="00200F39" w:rsidRDefault="00200F39" w:rsidP="00200F39">
            <w:pPr>
              <w:rPr>
                <w:rFonts w:ascii="Times New Roman" w:hAnsi="Times New Roman"/>
                <w:color w:val="000000"/>
                <w:sz w:val="18"/>
                <w:szCs w:val="18"/>
              </w:rPr>
            </w:pPr>
          </w:p>
        </w:tc>
        <w:tc>
          <w:tcPr>
            <w:tcW w:w="1701" w:type="dxa"/>
            <w:vMerge w:val="restart"/>
          </w:tcPr>
          <w:p w:rsidR="00200F39" w:rsidRPr="00200F39" w:rsidRDefault="00200F39" w:rsidP="00200F39">
            <w:pPr>
              <w:jc w:val="center"/>
              <w:rPr>
                <w:rFonts w:ascii="Times New Roman" w:eastAsia="Arial" w:hAnsi="Times New Roman"/>
                <w:color w:val="000000"/>
                <w:sz w:val="18"/>
                <w:szCs w:val="18"/>
                <w:highlight w:val="white"/>
              </w:rPr>
            </w:pPr>
            <w:r w:rsidRPr="00200F39">
              <w:rPr>
                <w:rFonts w:ascii="Times New Roman" w:eastAsia="Arial" w:hAnsi="Times New Roman"/>
                <w:color w:val="000000"/>
                <w:sz w:val="18"/>
                <w:szCs w:val="18"/>
                <w:highlight w:val="white"/>
              </w:rPr>
              <w:t>52.350208 </w:t>
            </w:r>
          </w:p>
          <w:p w:rsidR="00200F39" w:rsidRPr="00200F39" w:rsidRDefault="00200F39" w:rsidP="00200F39">
            <w:pPr>
              <w:jc w:val="center"/>
              <w:rPr>
                <w:rFonts w:ascii="Times New Roman" w:hAnsi="Times New Roman"/>
                <w:color w:val="000000"/>
                <w:sz w:val="18"/>
                <w:szCs w:val="18"/>
              </w:rPr>
            </w:pPr>
            <w:r w:rsidRPr="00200F39">
              <w:rPr>
                <w:rFonts w:ascii="Times New Roman" w:eastAsia="Arial" w:hAnsi="Times New Roman"/>
                <w:color w:val="000000"/>
                <w:sz w:val="18"/>
                <w:szCs w:val="18"/>
                <w:highlight w:val="white"/>
              </w:rPr>
              <w:t> 104.505467</w:t>
            </w:r>
          </w:p>
        </w:tc>
        <w:tc>
          <w:tcPr>
            <w:tcW w:w="850" w:type="dxa"/>
            <w:vMerge w:val="restart"/>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vMerge w:val="restart"/>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6</w:t>
            </w:r>
            <w:r w:rsidRPr="00200F39">
              <w:rPr>
                <w:rFonts w:ascii="Times New Roman" w:hAnsi="Times New Roman"/>
                <w:sz w:val="18"/>
                <w:szCs w:val="18"/>
                <w:lang w:val="en-US"/>
              </w:rPr>
              <w:t>x2=12</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4х3=12</w:t>
            </w:r>
          </w:p>
          <w:p w:rsidR="00200F39" w:rsidRPr="00200F39" w:rsidRDefault="00200F39" w:rsidP="00200F39">
            <w:pPr>
              <w:spacing w:after="200" w:line="276" w:lineRule="auto"/>
              <w:ind w:left="-108" w:right="-108"/>
              <w:rPr>
                <w:rFonts w:ascii="Times New Roman" w:hAnsi="Times New Roman"/>
                <w:sz w:val="18"/>
                <w:szCs w:val="18"/>
                <w:lang w:val="en-US"/>
              </w:rPr>
            </w:pPr>
          </w:p>
          <w:p w:rsidR="00200F39" w:rsidRPr="00200F39" w:rsidRDefault="00200F39" w:rsidP="00200F39">
            <w:pPr>
              <w:ind w:left="-108" w:right="-108"/>
              <w:jc w:val="center"/>
              <w:rPr>
                <w:rFonts w:ascii="Times New Roman" w:hAnsi="Times New Roman"/>
                <w:sz w:val="18"/>
                <w:szCs w:val="18"/>
              </w:rPr>
            </w:pPr>
          </w:p>
        </w:tc>
        <w:tc>
          <w:tcPr>
            <w:tcW w:w="567"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2</w:t>
            </w:r>
          </w:p>
        </w:tc>
        <w:tc>
          <w:tcPr>
            <w:tcW w:w="709"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2</w:t>
            </w:r>
          </w:p>
        </w:tc>
        <w:tc>
          <w:tcPr>
            <w:tcW w:w="567" w:type="dxa"/>
            <w:vMerge w:val="restart"/>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tc>
        <w:tc>
          <w:tcPr>
            <w:tcW w:w="1701" w:type="dxa"/>
            <w:vMerge w:val="restart"/>
          </w:tcPr>
          <w:p w:rsidR="00200F39" w:rsidRPr="00200F39" w:rsidRDefault="00200F39" w:rsidP="00200F39">
            <w:pPr>
              <w:spacing w:after="200" w:line="276" w:lineRule="auto"/>
              <w:rPr>
                <w:rFonts w:ascii="Times New Roman" w:hAnsi="Times New Roman"/>
                <w:sz w:val="18"/>
                <w:szCs w:val="18"/>
              </w:rPr>
            </w:pPr>
          </w:p>
        </w:tc>
        <w:tc>
          <w:tcPr>
            <w:tcW w:w="3827" w:type="dxa"/>
            <w:vMerge w:val="restart"/>
          </w:tcPr>
          <w:p w:rsidR="00200F39" w:rsidRPr="00200F39" w:rsidRDefault="00200F39" w:rsidP="00200F39">
            <w:pPr>
              <w:rPr>
                <w:rFonts w:ascii="Times New Roman" w:hAnsi="Times New Roman"/>
                <w:sz w:val="18"/>
                <w:szCs w:val="18"/>
              </w:rPr>
            </w:pPr>
          </w:p>
        </w:tc>
        <w:tc>
          <w:tcPr>
            <w:tcW w:w="1134" w:type="dxa"/>
            <w:vMerge w:val="restart"/>
          </w:tcPr>
          <w:p w:rsidR="00200F39" w:rsidRPr="00200F39" w:rsidRDefault="00200F39" w:rsidP="00200F39">
            <w:pPr>
              <w:spacing w:after="200" w:line="276" w:lineRule="auto"/>
              <w:rPr>
                <w:rFonts w:ascii="Times New Roman" w:hAnsi="Times New Roman"/>
                <w:sz w:val="18"/>
                <w:szCs w:val="18"/>
              </w:rPr>
            </w:pPr>
          </w:p>
        </w:tc>
      </w:tr>
    </w:tbl>
    <w:p w:rsidR="00200F39" w:rsidRPr="00DE6D15" w:rsidRDefault="00200F39" w:rsidP="00200F39">
      <w:pPr>
        <w:spacing w:after="200" w:line="276" w:lineRule="auto"/>
        <w:ind w:left="-142" w:right="-172" w:firstLine="0"/>
        <w:jc w:val="center"/>
        <w:rPr>
          <w:i/>
          <w:sz w:val="18"/>
          <w:szCs w:val="18"/>
        </w:rPr>
      </w:pPr>
    </w:p>
    <w:p w:rsidR="00200F39" w:rsidRPr="00DE6D15" w:rsidRDefault="00200F39" w:rsidP="00200F39">
      <w:pPr>
        <w:spacing w:after="200" w:line="276" w:lineRule="auto"/>
        <w:ind w:left="-142" w:right="-172" w:firstLine="0"/>
        <w:jc w:val="center"/>
        <w:rPr>
          <w:i/>
          <w:sz w:val="18"/>
          <w:szCs w:val="18"/>
        </w:rPr>
      </w:pPr>
      <w:r w:rsidRPr="00DE6D15">
        <w:rPr>
          <w:i/>
          <w:color w:val="000000"/>
          <w:sz w:val="18"/>
          <w:szCs w:val="18"/>
        </w:rPr>
        <w:t>Подготовил                                                                                                                                   А.Н. Парфентьев</w:t>
      </w:r>
    </w:p>
    <w:p w:rsidR="00200F39" w:rsidRPr="00200F39" w:rsidRDefault="00200F39" w:rsidP="00200F39">
      <w:pPr>
        <w:spacing w:after="200" w:line="276" w:lineRule="auto"/>
        <w:ind w:left="-142" w:right="-172" w:firstLine="0"/>
        <w:jc w:val="center"/>
        <w:rPr>
          <w:color w:val="000000"/>
          <w:sz w:val="18"/>
          <w:szCs w:val="18"/>
        </w:rPr>
      </w:pPr>
    </w:p>
    <w:p w:rsidR="00200F39" w:rsidRPr="00200F39" w:rsidRDefault="00200F39" w:rsidP="00DA47EB">
      <w:pPr>
        <w:spacing w:after="200" w:line="276" w:lineRule="auto"/>
        <w:ind w:left="0" w:right="-172" w:firstLine="0"/>
        <w:rPr>
          <w:sz w:val="18"/>
          <w:szCs w:val="18"/>
        </w:rPr>
      </w:pPr>
    </w:p>
    <w:p w:rsidR="00200F39" w:rsidRPr="00200F39" w:rsidRDefault="00200F39" w:rsidP="00200F39">
      <w:pPr>
        <w:spacing w:after="200" w:line="276" w:lineRule="auto"/>
        <w:ind w:left="-142" w:right="-172" w:firstLine="0"/>
        <w:jc w:val="center"/>
        <w:rPr>
          <w:color w:val="000000"/>
          <w:sz w:val="18"/>
          <w:szCs w:val="18"/>
        </w:rPr>
      </w:pPr>
      <w:r w:rsidRPr="00200F39">
        <w:rPr>
          <w:sz w:val="18"/>
          <w:szCs w:val="18"/>
        </w:rPr>
        <w:t>Планируемые места (площадок)</w:t>
      </w:r>
      <w:r w:rsidRPr="00200F39">
        <w:rPr>
          <w:color w:val="000000"/>
          <w:sz w:val="18"/>
          <w:szCs w:val="18"/>
        </w:rPr>
        <w:t>накопления твердых коммунальных отходов на территории Хомутовского муниципального образования</w:t>
      </w:r>
    </w:p>
    <w:tbl>
      <w:tblPr>
        <w:tblStyle w:val="1050"/>
        <w:tblW w:w="0" w:type="auto"/>
        <w:tblLayout w:type="fixed"/>
        <w:tblLook w:val="04A0" w:firstRow="1" w:lastRow="0" w:firstColumn="1" w:lastColumn="0" w:noHBand="0" w:noVBand="1"/>
      </w:tblPr>
      <w:tblGrid>
        <w:gridCol w:w="469"/>
        <w:gridCol w:w="2332"/>
        <w:gridCol w:w="1819"/>
        <w:gridCol w:w="874"/>
        <w:gridCol w:w="850"/>
        <w:gridCol w:w="567"/>
        <w:gridCol w:w="709"/>
        <w:gridCol w:w="567"/>
        <w:gridCol w:w="1701"/>
        <w:gridCol w:w="3828"/>
        <w:gridCol w:w="1560"/>
      </w:tblGrid>
      <w:tr w:rsidR="00200F39" w:rsidRPr="00200F39" w:rsidTr="00DA47EB">
        <w:trPr>
          <w:trHeight w:val="583"/>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 xml:space="preserve"> д. Куда, ул. Андреевская, в районе д. 2</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highlight w:val="white"/>
              </w:rPr>
              <w:t>52.426251, 104.377517</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val="restart"/>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rFonts w:ascii="Times New Roman" w:hAnsi="Times New Roman"/>
                <w:color w:val="000000"/>
                <w:sz w:val="18"/>
                <w:szCs w:val="18"/>
              </w:rPr>
              <w:t>с.Хомутово</w:t>
            </w:r>
            <w:proofErr w:type="spellEnd"/>
            <w:r w:rsidRPr="00200F39">
              <w:rPr>
                <w:rFonts w:ascii="Times New Roman" w:hAnsi="Times New Roman"/>
                <w:color w:val="000000"/>
                <w:sz w:val="18"/>
                <w:szCs w:val="18"/>
              </w:rPr>
              <w:t>, ул. Кирова, 7А, ИНН/КПП 3827020760/382701001</w:t>
            </w:r>
          </w:p>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pBdr>
                <w:top w:val="none" w:sz="4" w:space="0" w:color="000000"/>
                <w:left w:val="none" w:sz="4" w:space="0" w:color="000000"/>
                <w:bottom w:val="none" w:sz="4" w:space="0" w:color="000000"/>
                <w:right w:val="none" w:sz="4" w:space="0" w:color="000000"/>
              </w:pBdr>
              <w:spacing w:line="276" w:lineRule="auto"/>
              <w:ind w:left="-120" w:right="-120"/>
              <w:rPr>
                <w:rFonts w:ascii="Times New Roman" w:hAnsi="Times New Roman"/>
                <w:color w:val="000000"/>
                <w:sz w:val="18"/>
                <w:szCs w:val="18"/>
                <w:highlight w:val="white"/>
              </w:rPr>
            </w:pPr>
            <w:r w:rsidRPr="00200F39">
              <w:rPr>
                <w:rFonts w:ascii="Times New Roman" w:hAnsi="Times New Roman"/>
                <w:sz w:val="18"/>
                <w:szCs w:val="18"/>
              </w:rPr>
              <w:t xml:space="preserve">ул. Андреевская </w:t>
            </w:r>
            <w:hyperlink r:id="rId10" w:tooltip="https://fias.alta.ru/305cf60c-3d7f-4cfa-ae96-8a2ea4865081/" w:history="1">
              <w:r w:rsidRPr="00200F39">
                <w:rPr>
                  <w:rFonts w:ascii="Times New Roman" w:eastAsia="Open Sans" w:hAnsi="Times New Roman"/>
                  <w:sz w:val="18"/>
                  <w:szCs w:val="18"/>
                  <w:highlight w:val="white"/>
                </w:rPr>
                <w:t>д. 6</w:t>
              </w:r>
            </w:hyperlink>
            <w:hyperlink r:id="rId11" w:tooltip="https://fias.alta.ru/850736cd-e8f3-4efd-819a-b9e25cbdcb3d/" w:history="1">
              <w:r w:rsidRPr="00200F39">
                <w:rPr>
                  <w:rFonts w:ascii="Times New Roman" w:eastAsia="Open Sans" w:hAnsi="Times New Roman"/>
                  <w:sz w:val="18"/>
                  <w:szCs w:val="18"/>
                  <w:highlight w:val="white"/>
                </w:rPr>
                <w:t>д. 10</w:t>
              </w:r>
            </w:hyperlink>
            <w:hyperlink r:id="rId12" w:tooltip="https://fias.alta.ru/0ec3c8c8-d168-442c-b45e-acc9f8df444c/" w:history="1">
              <w:r w:rsidRPr="00200F39">
                <w:rPr>
                  <w:rFonts w:ascii="Times New Roman" w:eastAsia="Open Sans" w:hAnsi="Times New Roman"/>
                  <w:sz w:val="18"/>
                  <w:szCs w:val="18"/>
                  <w:highlight w:val="white"/>
                </w:rPr>
                <w:t>д. 10А</w:t>
              </w:r>
            </w:hyperlink>
            <w:hyperlink r:id="rId13" w:tooltip="https://fias.alta.ru/7ac67cd6-543d-4a83-a68a-a715d790ef9f/" w:history="1">
              <w:r w:rsidRPr="00200F39">
                <w:rPr>
                  <w:rFonts w:ascii="Times New Roman" w:eastAsia="Open Sans" w:hAnsi="Times New Roman"/>
                  <w:sz w:val="18"/>
                  <w:szCs w:val="18"/>
                  <w:highlight w:val="white"/>
                </w:rPr>
                <w:t>д. 14</w:t>
              </w:r>
            </w:hyperlink>
            <w:hyperlink r:id="rId14" w:tooltip="https://fias.alta.ru/f57a75f7-603c-446a-a1f3-8a9179a5cbe6/" w:history="1">
              <w:r w:rsidRPr="00200F39">
                <w:rPr>
                  <w:rFonts w:ascii="Times New Roman" w:eastAsia="Open Sans" w:hAnsi="Times New Roman"/>
                  <w:sz w:val="18"/>
                  <w:szCs w:val="18"/>
                  <w:highlight w:val="white"/>
                </w:rPr>
                <w:t>д. 15</w:t>
              </w:r>
            </w:hyperlink>
            <w:hyperlink r:id="rId15" w:tooltip="https://fias.alta.ru/5297d351-4c01-4195-9218-33ee32981ad2/" w:history="1">
              <w:r w:rsidRPr="00200F39">
                <w:rPr>
                  <w:rFonts w:ascii="Times New Roman" w:eastAsia="Open Sans" w:hAnsi="Times New Roman"/>
                  <w:sz w:val="18"/>
                  <w:szCs w:val="18"/>
                  <w:highlight w:val="white"/>
                </w:rPr>
                <w:t>д. 16</w:t>
              </w:r>
            </w:hyperlink>
            <w:hyperlink r:id="rId16" w:tooltip="https://fias.alta.ru/fbe8c318-5a06-4929-88ca-466806e0b4f2/" w:history="1">
              <w:r w:rsidRPr="00200F39">
                <w:rPr>
                  <w:rFonts w:ascii="Times New Roman" w:eastAsia="Open Sans" w:hAnsi="Times New Roman"/>
                  <w:sz w:val="18"/>
                  <w:szCs w:val="18"/>
                  <w:highlight w:val="white"/>
                </w:rPr>
                <w:t>д. 18</w:t>
              </w:r>
            </w:hyperlink>
            <w:hyperlink r:id="rId17" w:tooltip="https://fias.alta.ru/868b0a3c-021d-43dc-a86d-d11934b81524/" w:history="1">
              <w:r w:rsidRPr="00200F39">
                <w:rPr>
                  <w:rFonts w:ascii="Times New Roman" w:eastAsia="Open Sans" w:hAnsi="Times New Roman"/>
                  <w:sz w:val="18"/>
                  <w:szCs w:val="18"/>
                  <w:highlight w:val="white"/>
                </w:rPr>
                <w:t>д. 19</w:t>
              </w:r>
            </w:hyperlink>
            <w:hyperlink r:id="rId18" w:tooltip="https://fias.alta.ru/4011dca5-e66c-407a-8e65-3fb1c2d39b7e/" w:history="1">
              <w:r w:rsidRPr="00200F39">
                <w:rPr>
                  <w:rFonts w:ascii="Times New Roman" w:eastAsia="Open Sans" w:hAnsi="Times New Roman"/>
                  <w:sz w:val="18"/>
                  <w:szCs w:val="18"/>
                  <w:highlight w:val="white"/>
                </w:rPr>
                <w:t>д. 20</w:t>
              </w:r>
            </w:hyperlink>
            <w:hyperlink r:id="rId19" w:tooltip="https://fias.alta.ru/6cc9d9c5-2473-4808-b1c4-b169545c7e3f/" w:history="1">
              <w:r w:rsidRPr="00200F39">
                <w:rPr>
                  <w:rFonts w:ascii="Times New Roman" w:eastAsia="Open Sans" w:hAnsi="Times New Roman"/>
                  <w:sz w:val="18"/>
                  <w:szCs w:val="18"/>
                  <w:highlight w:val="white"/>
                </w:rPr>
                <w:t>д. 22</w:t>
              </w:r>
            </w:hyperlink>
            <w:hyperlink r:id="rId20" w:tooltip="https://fias.alta.ru/85b04adb-174e-4846-bcd9-5ef8700c9412/" w:history="1">
              <w:r w:rsidRPr="00200F39">
                <w:rPr>
                  <w:rFonts w:ascii="Times New Roman" w:eastAsia="Open Sans" w:hAnsi="Times New Roman"/>
                  <w:sz w:val="18"/>
                  <w:szCs w:val="18"/>
                  <w:highlight w:val="white"/>
                </w:rPr>
                <w:t>д. 24</w:t>
              </w:r>
            </w:hyperlink>
            <w:hyperlink r:id="rId21" w:tooltip="https://fias.alta.ru/f5109b8b-28a4-4dc8-85e1-3efe129308e6/" w:history="1">
              <w:r w:rsidRPr="00200F39">
                <w:rPr>
                  <w:rFonts w:ascii="Times New Roman" w:eastAsia="Open Sans" w:hAnsi="Times New Roman"/>
                  <w:sz w:val="18"/>
                  <w:szCs w:val="18"/>
                  <w:highlight w:val="white"/>
                </w:rPr>
                <w:t>д. 24А</w:t>
              </w:r>
            </w:hyperlink>
            <w:hyperlink r:id="rId22" w:tooltip="https://fias.alta.ru/9e00648b-645f-4004-bfaa-33e57d136714/" w:history="1">
              <w:r w:rsidRPr="00200F39">
                <w:rPr>
                  <w:rFonts w:ascii="Times New Roman" w:eastAsia="Open Sans" w:hAnsi="Times New Roman"/>
                  <w:sz w:val="18"/>
                  <w:szCs w:val="18"/>
                  <w:highlight w:val="white"/>
                </w:rPr>
                <w:t>д. 28А</w:t>
              </w:r>
            </w:hyperlink>
            <w:hyperlink r:id="rId23" w:tooltip="https://fias.alta.ru/9cdbcec3-1c35-4060-a12f-049c261344af/" w:history="1">
              <w:r w:rsidRPr="00200F39">
                <w:rPr>
                  <w:rFonts w:ascii="Times New Roman" w:eastAsia="Open Sans" w:hAnsi="Times New Roman"/>
                  <w:sz w:val="18"/>
                  <w:szCs w:val="18"/>
                  <w:highlight w:val="white"/>
                </w:rPr>
                <w:t>д. 29</w:t>
              </w:r>
            </w:hyperlink>
            <w:hyperlink r:id="rId24" w:tooltip="https://fias.alta.ru/bd522cd0-4715-4c2d-acd1-ebb27ef7efe0/" w:history="1">
              <w:r w:rsidRPr="00200F39">
                <w:rPr>
                  <w:rFonts w:ascii="Times New Roman" w:eastAsia="Open Sans" w:hAnsi="Times New Roman"/>
                  <w:sz w:val="18"/>
                  <w:szCs w:val="18"/>
                  <w:highlight w:val="white"/>
                </w:rPr>
                <w:t>д. 31</w:t>
              </w:r>
            </w:hyperlink>
            <w:hyperlink r:id="rId25" w:tooltip="https://fias.alta.ru/010e0305-a2eb-44c0-9c9d-1f71a7ea38f7/" w:history="1">
              <w:r w:rsidRPr="00200F39">
                <w:rPr>
                  <w:rFonts w:ascii="Times New Roman" w:eastAsia="Open Sans" w:hAnsi="Times New Roman"/>
                  <w:sz w:val="18"/>
                  <w:szCs w:val="18"/>
                  <w:highlight w:val="white"/>
                </w:rPr>
                <w:t>д. 32</w:t>
              </w:r>
            </w:hyperlink>
            <w:hyperlink r:id="rId26" w:tooltip="https://fias.alta.ru/8009df27-a3f3-4040-85af-514af1288fd5/" w:history="1">
              <w:r w:rsidRPr="00200F39">
                <w:rPr>
                  <w:rFonts w:ascii="Times New Roman" w:eastAsia="Open Sans" w:hAnsi="Times New Roman"/>
                  <w:sz w:val="18"/>
                  <w:szCs w:val="18"/>
                  <w:highlight w:val="white"/>
                </w:rPr>
                <w:t>д. 33</w:t>
              </w:r>
            </w:hyperlink>
            <w:hyperlink r:id="rId27" w:tooltip="https://fias.alta.ru/fd4fcb9a-ff6c-437a-896d-c818c8defd64/" w:history="1">
              <w:r w:rsidRPr="00200F39">
                <w:rPr>
                  <w:rFonts w:ascii="Times New Roman" w:eastAsia="Open Sans" w:hAnsi="Times New Roman"/>
                  <w:sz w:val="18"/>
                  <w:szCs w:val="18"/>
                  <w:highlight w:val="white"/>
                </w:rPr>
                <w:t>д. 34</w:t>
              </w:r>
            </w:hyperlink>
            <w:hyperlink r:id="rId28" w:tooltip="https://fias.alta.ru/5b8d7929-bf3a-4943-b687-56332b7ffbbb/" w:history="1">
              <w:r w:rsidRPr="00200F39">
                <w:rPr>
                  <w:rFonts w:ascii="Times New Roman" w:eastAsia="Open Sans" w:hAnsi="Times New Roman"/>
                  <w:sz w:val="18"/>
                  <w:szCs w:val="18"/>
                  <w:highlight w:val="white"/>
                </w:rPr>
                <w:t>д. 35</w:t>
              </w:r>
            </w:hyperlink>
            <w:hyperlink r:id="rId29" w:tooltip="https://fias.alta.ru/194eca5a-24a7-4f69-b3de-56792b25fd45/" w:history="1">
              <w:r w:rsidRPr="00200F39">
                <w:rPr>
                  <w:rFonts w:ascii="Times New Roman" w:eastAsia="Open Sans" w:hAnsi="Times New Roman"/>
                  <w:sz w:val="18"/>
                  <w:szCs w:val="18"/>
                  <w:highlight w:val="white"/>
                </w:rPr>
                <w:t>д. 37</w:t>
              </w:r>
            </w:hyperlink>
            <w:hyperlink r:id="rId30" w:tooltip="https://fias.alta.ru/3a2ae0d7-934b-472b-8727-9c9eac1789ab/" w:history="1">
              <w:r w:rsidRPr="00200F39">
                <w:rPr>
                  <w:rFonts w:ascii="Times New Roman" w:eastAsia="Open Sans" w:hAnsi="Times New Roman"/>
                  <w:sz w:val="18"/>
                  <w:szCs w:val="18"/>
                  <w:highlight w:val="white"/>
                </w:rPr>
                <w:t>д. 39</w:t>
              </w:r>
            </w:hyperlink>
            <w:hyperlink r:id="rId31" w:tooltip="https://fias.alta.ru/eeb7655e-d2c5-42a3-80d0-e9724cdd2f0b/" w:history="1">
              <w:r w:rsidRPr="00200F39">
                <w:rPr>
                  <w:rFonts w:ascii="Times New Roman" w:eastAsia="Open Sans" w:hAnsi="Times New Roman"/>
                  <w:sz w:val="18"/>
                  <w:szCs w:val="18"/>
                  <w:highlight w:val="white"/>
                </w:rPr>
                <w:t>зд. 39</w:t>
              </w:r>
            </w:hyperlink>
            <w:hyperlink r:id="rId32" w:tooltip="https://fias.alta.ru/f808d7d3-b115-49aa-8c4a-8e29bc276849/" w:history="1">
              <w:r w:rsidRPr="00200F39">
                <w:rPr>
                  <w:rFonts w:ascii="Times New Roman" w:eastAsia="Open Sans" w:hAnsi="Times New Roman"/>
                  <w:sz w:val="18"/>
                  <w:szCs w:val="18"/>
                  <w:highlight w:val="white"/>
                </w:rPr>
                <w:t>д. 41</w:t>
              </w:r>
            </w:hyperlink>
            <w:hyperlink r:id="rId33" w:tooltip="https://fias.alta.ru/9e5a4b44-3a06-45a7-b8a5-3683063a8aa6/" w:history="1">
              <w:r w:rsidRPr="00200F39">
                <w:rPr>
                  <w:rFonts w:ascii="Times New Roman" w:eastAsia="Open Sans" w:hAnsi="Times New Roman"/>
                  <w:sz w:val="18"/>
                  <w:szCs w:val="18"/>
                  <w:highlight w:val="white"/>
                </w:rPr>
                <w:t>д. 43</w:t>
              </w:r>
            </w:hyperlink>
            <w:hyperlink r:id="rId34" w:tooltip="https://fias.alta.ru/aa21511c-4bca-4115-b8a2-958d003f0f16/" w:history="1">
              <w:r w:rsidRPr="00200F39">
                <w:rPr>
                  <w:rFonts w:ascii="Times New Roman" w:eastAsia="Open Sans" w:hAnsi="Times New Roman"/>
                  <w:sz w:val="18"/>
                  <w:szCs w:val="18"/>
                  <w:highlight w:val="white"/>
                </w:rPr>
                <w:t>д. 6А</w:t>
              </w:r>
            </w:hyperlink>
            <w:r w:rsidRPr="00200F39">
              <w:rPr>
                <w:rFonts w:ascii="Times New Roman" w:hAnsi="Times New Roman"/>
                <w:sz w:val="18"/>
                <w:szCs w:val="18"/>
              </w:rPr>
              <w:t xml:space="preserve">, </w:t>
            </w:r>
            <w:proofErr w:type="spellStart"/>
            <w:r w:rsidRPr="00200F39">
              <w:rPr>
                <w:rFonts w:ascii="Times New Roman" w:hAnsi="Times New Roman"/>
                <w:sz w:val="18"/>
                <w:szCs w:val="18"/>
              </w:rPr>
              <w:t>ул.Смоленская</w:t>
            </w:r>
            <w:proofErr w:type="spellEnd"/>
            <w:r w:rsidRPr="00200F39">
              <w:rPr>
                <w:rFonts w:ascii="Times New Roman" w:hAnsi="Times New Roman"/>
                <w:sz w:val="18"/>
                <w:szCs w:val="18"/>
              </w:rPr>
              <w:t xml:space="preserve"> </w:t>
            </w:r>
            <w:hyperlink r:id="rId35" w:tooltip="https://fias.alta.ru/8dbfd9dd-bfd9-4f61-ad19-31394f7e9688/" w:history="1">
              <w:r w:rsidRPr="00200F39">
                <w:rPr>
                  <w:rFonts w:ascii="Times New Roman" w:eastAsia="Open Sans" w:hAnsi="Times New Roman"/>
                  <w:color w:val="000000"/>
                  <w:sz w:val="18"/>
                  <w:szCs w:val="18"/>
                  <w:highlight w:val="white"/>
                </w:rPr>
                <w:t>д. 6</w:t>
              </w:r>
            </w:hyperlink>
            <w:hyperlink r:id="rId36" w:tooltip="https://fias.alta.ru/a49fffe5-a824-4bb0-ad3c-abdcda7b1cfc/" w:history="1">
              <w:r w:rsidRPr="00200F39">
                <w:rPr>
                  <w:rFonts w:ascii="Times New Roman" w:eastAsia="Open Sans" w:hAnsi="Times New Roman"/>
                  <w:color w:val="000000"/>
                  <w:sz w:val="18"/>
                  <w:szCs w:val="18"/>
                  <w:highlight w:val="white"/>
                </w:rPr>
                <w:t>д. 7</w:t>
              </w:r>
            </w:hyperlink>
            <w:hyperlink r:id="rId37" w:tooltip="https://fias.alta.ru/75465fbd-644e-4950-ac80-ef336963bd97/" w:history="1">
              <w:r w:rsidRPr="00200F39">
                <w:rPr>
                  <w:rFonts w:ascii="Times New Roman" w:eastAsia="Open Sans" w:hAnsi="Times New Roman"/>
                  <w:color w:val="000000"/>
                  <w:sz w:val="18"/>
                  <w:szCs w:val="18"/>
                  <w:highlight w:val="white"/>
                </w:rPr>
                <w:t>д. 8</w:t>
              </w:r>
            </w:hyperlink>
            <w:hyperlink r:id="rId38" w:tooltip="https://fias.alta.ru/b6187c03-5b83-4ee2-a9ec-042de68a720b/" w:history="1">
              <w:r w:rsidRPr="00200F39">
                <w:rPr>
                  <w:rFonts w:ascii="Times New Roman" w:eastAsia="Open Sans" w:hAnsi="Times New Roman"/>
                  <w:color w:val="000000"/>
                  <w:sz w:val="18"/>
                  <w:szCs w:val="18"/>
                  <w:highlight w:val="white"/>
                </w:rPr>
                <w:t>д. 9</w:t>
              </w:r>
            </w:hyperlink>
            <w:hyperlink r:id="rId39" w:tooltip="https://fias.alta.ru/8f0fcc62-dd2f-4617-910f-05b14f698801/" w:history="1">
              <w:r w:rsidRPr="00200F39">
                <w:rPr>
                  <w:rFonts w:ascii="Times New Roman" w:eastAsia="Open Sans" w:hAnsi="Times New Roman"/>
                  <w:color w:val="000000"/>
                  <w:sz w:val="18"/>
                  <w:szCs w:val="18"/>
                  <w:highlight w:val="white"/>
                </w:rPr>
                <w:t>д. 16</w:t>
              </w:r>
            </w:hyperlink>
            <w:hyperlink r:id="rId40" w:tooltip="https://fias.alta.ru/efe7bd72-5f7a-40bb-a956-f51abc2c023d/" w:history="1">
              <w:r w:rsidRPr="00200F39">
                <w:rPr>
                  <w:rFonts w:ascii="Times New Roman" w:eastAsia="Open Sans" w:hAnsi="Times New Roman"/>
                  <w:color w:val="000000"/>
                  <w:sz w:val="18"/>
                  <w:szCs w:val="18"/>
                  <w:highlight w:val="white"/>
                </w:rPr>
                <w:t>д. 16А</w:t>
              </w:r>
            </w:hyperlink>
            <w:hyperlink r:id="rId41" w:tooltip="https://fias.alta.ru/2fb5c103-ad6b-4d16-953d-80c73826737a/" w:history="1">
              <w:r w:rsidRPr="00200F39">
                <w:rPr>
                  <w:rFonts w:ascii="Times New Roman" w:eastAsia="Open Sans" w:hAnsi="Times New Roman"/>
                  <w:color w:val="000000"/>
                  <w:sz w:val="18"/>
                  <w:szCs w:val="18"/>
                  <w:highlight w:val="white"/>
                </w:rPr>
                <w:t>д. 18</w:t>
              </w:r>
            </w:hyperlink>
            <w:hyperlink r:id="rId42" w:tooltip="https://fias.alta.ru/14ad1013-a16b-4cbf-8d59-7229e687ad65/" w:history="1">
              <w:r w:rsidRPr="00200F39">
                <w:rPr>
                  <w:rFonts w:ascii="Times New Roman" w:eastAsia="Open Sans" w:hAnsi="Times New Roman"/>
                  <w:color w:val="000000"/>
                  <w:sz w:val="18"/>
                  <w:szCs w:val="18"/>
                  <w:highlight w:val="white"/>
                </w:rPr>
                <w:t>д. 18А</w:t>
              </w:r>
            </w:hyperlink>
            <w:hyperlink r:id="rId43" w:tooltip="https://fias.alta.ru/c3f84f9e-d9b9-4e83-aaaf-7b4fb4af3366/" w:history="1">
              <w:r w:rsidRPr="00200F39">
                <w:rPr>
                  <w:rFonts w:ascii="Times New Roman" w:eastAsia="Open Sans" w:hAnsi="Times New Roman"/>
                  <w:color w:val="000000"/>
                  <w:sz w:val="18"/>
                  <w:szCs w:val="18"/>
                  <w:highlight w:val="white"/>
                </w:rPr>
                <w:t>д. 19</w:t>
              </w:r>
            </w:hyperlink>
            <w:hyperlink r:id="rId44" w:tooltip="https://fias.alta.ru/e7055eba-1ec0-473c-80b3-f37f4ba0fc13/" w:history="1">
              <w:r w:rsidRPr="00200F39">
                <w:rPr>
                  <w:rFonts w:ascii="Times New Roman" w:eastAsia="Open Sans" w:hAnsi="Times New Roman"/>
                  <w:color w:val="000000"/>
                  <w:sz w:val="18"/>
                  <w:szCs w:val="18"/>
                  <w:highlight w:val="white"/>
                </w:rPr>
                <w:t>д. 22</w:t>
              </w:r>
            </w:hyperlink>
            <w:hyperlink r:id="rId45" w:tooltip="https://fias.alta.ru/8d595549-b7e1-43cb-97a6-4163aab35ab3/" w:history="1">
              <w:r w:rsidRPr="00200F39">
                <w:rPr>
                  <w:rFonts w:ascii="Times New Roman" w:eastAsia="Open Sans" w:hAnsi="Times New Roman"/>
                  <w:color w:val="000000"/>
                  <w:sz w:val="18"/>
                  <w:szCs w:val="18"/>
                  <w:highlight w:val="white"/>
                </w:rPr>
                <w:t>д. 22А</w:t>
              </w:r>
            </w:hyperlink>
            <w:hyperlink r:id="rId46" w:tooltip="https://fias.alta.ru/747da1cc-c2a9-449d-8462-8cec0d164713/" w:history="1">
              <w:r w:rsidRPr="00200F39">
                <w:rPr>
                  <w:rFonts w:ascii="Times New Roman" w:eastAsia="Open Sans" w:hAnsi="Times New Roman"/>
                  <w:color w:val="000000"/>
                  <w:sz w:val="18"/>
                  <w:szCs w:val="18"/>
                  <w:highlight w:val="white"/>
                </w:rPr>
                <w:t>д. 23</w:t>
              </w:r>
            </w:hyperlink>
            <w:hyperlink r:id="rId47" w:tooltip="https://fias.alta.ru/68fa8d97-ceb6-4073-8c0b-e097e2b635fd/" w:history="1">
              <w:r w:rsidRPr="00200F39">
                <w:rPr>
                  <w:rFonts w:ascii="Times New Roman" w:eastAsia="Open Sans" w:hAnsi="Times New Roman"/>
                  <w:color w:val="000000"/>
                  <w:sz w:val="18"/>
                  <w:szCs w:val="18"/>
                  <w:highlight w:val="white"/>
                </w:rPr>
                <w:t>д. 24</w:t>
              </w:r>
            </w:hyperlink>
            <w:hyperlink r:id="rId48" w:tooltip="https://fias.alta.ru/4a4f9aee-5419-4cc7-a0eb-c001b0da2ffc/" w:history="1">
              <w:r w:rsidRPr="00200F39">
                <w:rPr>
                  <w:rFonts w:ascii="Times New Roman" w:eastAsia="Open Sans" w:hAnsi="Times New Roman"/>
                  <w:color w:val="000000"/>
                  <w:sz w:val="18"/>
                  <w:szCs w:val="18"/>
                  <w:highlight w:val="white"/>
                </w:rPr>
                <w:t>д. 24А</w:t>
              </w:r>
            </w:hyperlink>
            <w:hyperlink r:id="rId49" w:tooltip="https://fias.alta.ru/bfa0b27d-4c32-40a6-8375-8bc3e6cedafd/" w:history="1">
              <w:r w:rsidRPr="00200F39">
                <w:rPr>
                  <w:rFonts w:ascii="Times New Roman" w:eastAsia="Open Sans" w:hAnsi="Times New Roman"/>
                  <w:color w:val="000000"/>
                  <w:sz w:val="18"/>
                  <w:szCs w:val="18"/>
                  <w:highlight w:val="white"/>
                </w:rPr>
                <w:t>д. 26</w:t>
              </w:r>
            </w:hyperlink>
            <w:hyperlink r:id="rId50" w:tooltip="https://fias.alta.ru/f7a7e2a7-a975-4dab-8952-4b76088a8879/" w:history="1">
              <w:r w:rsidRPr="00200F39">
                <w:rPr>
                  <w:rFonts w:ascii="Times New Roman" w:eastAsia="Open Sans" w:hAnsi="Times New Roman"/>
                  <w:color w:val="000000"/>
                  <w:sz w:val="18"/>
                  <w:szCs w:val="18"/>
                  <w:highlight w:val="white"/>
                </w:rPr>
                <w:t>д. 26А</w:t>
              </w:r>
            </w:hyperlink>
            <w:hyperlink r:id="rId51" w:tooltip="https://fias.alta.ru/be7d562d-9245-4bb0-8e33-5a2cf0a43733/" w:history="1">
              <w:r w:rsidRPr="00200F39">
                <w:rPr>
                  <w:rFonts w:ascii="Times New Roman" w:eastAsia="Open Sans" w:hAnsi="Times New Roman"/>
                  <w:color w:val="000000"/>
                  <w:sz w:val="18"/>
                  <w:szCs w:val="18"/>
                  <w:highlight w:val="white"/>
                </w:rPr>
                <w:t>д. 27</w:t>
              </w:r>
            </w:hyperlink>
            <w:hyperlink r:id="rId52" w:tooltip="https://fias.alta.ru/19d4a1d6-6f5a-4726-9043-6b2c8b21b292/" w:history="1">
              <w:r w:rsidRPr="00200F39">
                <w:rPr>
                  <w:rFonts w:ascii="Times New Roman" w:eastAsia="Open Sans" w:hAnsi="Times New Roman"/>
                  <w:color w:val="000000"/>
                  <w:sz w:val="18"/>
                  <w:szCs w:val="18"/>
                  <w:highlight w:val="white"/>
                </w:rPr>
                <w:t>д. 39</w:t>
              </w:r>
            </w:hyperlink>
            <w:hyperlink r:id="rId53" w:tooltip="https://fias.alta.ru/30c64686-257f-4097-8f85-f428d6a7261c/" w:history="1">
              <w:r w:rsidRPr="00200F39">
                <w:rPr>
                  <w:rFonts w:ascii="Times New Roman" w:eastAsia="Open Sans" w:hAnsi="Times New Roman"/>
                  <w:color w:val="000000"/>
                  <w:sz w:val="18"/>
                  <w:szCs w:val="18"/>
                  <w:highlight w:val="white"/>
                </w:rPr>
                <w:t>д. 40</w:t>
              </w:r>
            </w:hyperlink>
            <w:hyperlink r:id="rId54" w:tooltip="https://fias.alta.ru/bde094be-76fa-4a2f-8fa2-5ff66e53d095/" w:history="1">
              <w:r w:rsidRPr="00200F39">
                <w:rPr>
                  <w:rFonts w:ascii="Times New Roman" w:eastAsia="Open Sans" w:hAnsi="Times New Roman"/>
                  <w:color w:val="000000"/>
                  <w:sz w:val="18"/>
                  <w:szCs w:val="18"/>
                  <w:highlight w:val="white"/>
                </w:rPr>
                <w:t>д. 47</w:t>
              </w:r>
            </w:hyperlink>
          </w:p>
          <w:p w:rsidR="00200F39" w:rsidRPr="00200F39" w:rsidRDefault="00200F39" w:rsidP="00200F39">
            <w:pPr>
              <w:pBdr>
                <w:top w:val="none" w:sz="4" w:space="0" w:color="000000"/>
                <w:left w:val="none" w:sz="4" w:space="0" w:color="000000"/>
                <w:bottom w:val="none" w:sz="4" w:space="0" w:color="000000"/>
                <w:right w:val="none" w:sz="4" w:space="0" w:color="000000"/>
              </w:pBdr>
              <w:shd w:val="clear" w:color="EFEFEF" w:fill="EFEFEF"/>
              <w:spacing w:after="120" w:line="276" w:lineRule="auto"/>
              <w:jc w:val="center"/>
              <w:rPr>
                <w:rFonts w:ascii="Times New Roman" w:hAnsi="Times New Roman"/>
                <w:sz w:val="18"/>
                <w:szCs w:val="18"/>
              </w:rPr>
            </w:pPr>
            <w:r w:rsidRPr="00200F39">
              <w:rPr>
                <w:rFonts w:ascii="Times New Roman" w:eastAsia="Open Sans" w:hAnsi="Times New Roman"/>
                <w:color w:val="4D4D4D"/>
                <w:sz w:val="18"/>
                <w:szCs w:val="18"/>
              </w:rPr>
              <w:t> </w:t>
            </w:r>
          </w:p>
        </w:tc>
        <w:tc>
          <w:tcPr>
            <w:tcW w:w="1560" w:type="dxa"/>
          </w:tcPr>
          <w:p w:rsidR="00200F39" w:rsidRPr="00200F39" w:rsidRDefault="00200F39" w:rsidP="00200F39">
            <w:pPr>
              <w:spacing w:after="200" w:line="276" w:lineRule="auto"/>
              <w:ind w:right="-17"/>
              <w:jc w:val="center"/>
              <w:rPr>
                <w:rFonts w:ascii="Times New Roman" w:hAnsi="Times New Roman"/>
                <w:sz w:val="18"/>
                <w:szCs w:val="18"/>
              </w:rPr>
            </w:pPr>
          </w:p>
          <w:p w:rsidR="00200F39" w:rsidRPr="00200F39" w:rsidRDefault="00200F39" w:rsidP="00200F39">
            <w:pPr>
              <w:spacing w:after="200" w:line="276" w:lineRule="auto"/>
              <w:ind w:right="-17"/>
              <w:jc w:val="center"/>
              <w:rPr>
                <w:rFonts w:ascii="Times New Roman" w:hAnsi="Times New Roman"/>
                <w:sz w:val="18"/>
                <w:szCs w:val="18"/>
              </w:rPr>
            </w:pPr>
            <w:r w:rsidRPr="00200F39">
              <w:rPr>
                <w:rFonts w:ascii="Times New Roman" w:hAnsi="Times New Roman"/>
                <w:sz w:val="18"/>
                <w:szCs w:val="18"/>
              </w:rPr>
              <w:t>25</w:t>
            </w:r>
          </w:p>
          <w:p w:rsidR="00200F39" w:rsidRPr="00200F39" w:rsidRDefault="00200F39" w:rsidP="00200F39">
            <w:pPr>
              <w:spacing w:after="200" w:line="276" w:lineRule="auto"/>
              <w:ind w:right="3611"/>
              <w:jc w:val="center"/>
              <w:rPr>
                <w:rFonts w:ascii="Times New Roman" w:hAnsi="Times New Roman"/>
                <w:sz w:val="18"/>
                <w:szCs w:val="18"/>
              </w:rPr>
            </w:pPr>
            <w:r w:rsidRPr="00200F39">
              <w:rPr>
                <w:rFonts w:ascii="Times New Roman" w:hAnsi="Times New Roman"/>
                <w:sz w:val="18"/>
                <w:szCs w:val="18"/>
              </w:rPr>
              <w:t xml:space="preserve">    </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д. Куда ул. Трактовая в районе д.2</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52.438002; 104.391584</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ул. Трактовая д.2.д.4 д 6 д.8 д.10 д.12.д.14.д.16д.18 д.20 д.22 д.24 д.26 д.1.д.3д.5 д.7 д.9 д.11 д.13.д.15 д. 17 д.19 д. 21 д 23 д.25 д. 27 д.29 д.31</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30</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4.</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Куда, пер. Тихий, в районе земельного участка 6</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eastAsia="Arial" w:hAnsi="Times New Roman"/>
                <w:color w:val="000000"/>
                <w:sz w:val="18"/>
                <w:szCs w:val="18"/>
                <w:highlight w:val="white"/>
              </w:rPr>
              <w:t>52.455939° 104.446195°</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пер. Тихий .1.д.2..д.4.д.5.д.6.д.7.д.8. пер. Школьный .1.д.2..д.4.д.5.д.6.д.7.д.8 д.10 .д11 д.12 д.13 д.14</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40</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5.</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с. Хомутово, ул. Ярославская, в районе земельного участка 46</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highlight w:val="white"/>
              </w:rPr>
              <w:t>52.459004, 104.377934</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ул. Ярославская д.1.д.2..д.4.д.5.д.6.д.7.д.8.д.9.д.10.д.11.д.12.д.13.д.14.д.15.д.16 д.17.д.18.д.19.д.29.д.21.д.22.д.23.д.24.д.25.д.26.д.27.д.28</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29</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6.</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Хомутово, ул. Ивана Тропина, в районе земельного участка 2</w:t>
            </w:r>
          </w:p>
        </w:tc>
        <w:tc>
          <w:tcPr>
            <w:tcW w:w="1819" w:type="dxa"/>
          </w:tcPr>
          <w:p w:rsidR="00200F39" w:rsidRPr="00200F39" w:rsidRDefault="00200F39" w:rsidP="00200F39">
            <w:pPr>
              <w:spacing w:after="200" w:line="243" w:lineRule="exact"/>
              <w:jc w:val="center"/>
              <w:rPr>
                <w:rFonts w:ascii="Times New Roman" w:hAnsi="Times New Roman"/>
                <w:sz w:val="18"/>
                <w:szCs w:val="18"/>
              </w:rPr>
            </w:pPr>
          </w:p>
          <w:p w:rsidR="00200F39" w:rsidRPr="00200F39" w:rsidRDefault="00200F39" w:rsidP="00200F39">
            <w:pPr>
              <w:spacing w:after="200" w:line="113" w:lineRule="exact"/>
              <w:jc w:val="center"/>
              <w:rPr>
                <w:rFonts w:ascii="Times New Roman" w:hAnsi="Times New Roman"/>
                <w:sz w:val="18"/>
                <w:szCs w:val="18"/>
              </w:rPr>
            </w:pPr>
            <w:r w:rsidRPr="00200F39">
              <w:rPr>
                <w:rFonts w:ascii="Times New Roman" w:hAnsi="Times New Roman"/>
                <w:sz w:val="18"/>
                <w:szCs w:val="18"/>
              </w:rPr>
              <w:t>52.453911:</w:t>
            </w:r>
          </w:p>
          <w:p w:rsidR="00200F39" w:rsidRPr="00200F39" w:rsidRDefault="00200F39" w:rsidP="00200F39">
            <w:pPr>
              <w:spacing w:after="200" w:line="113" w:lineRule="exact"/>
              <w:jc w:val="center"/>
              <w:rPr>
                <w:rFonts w:ascii="Times New Roman" w:hAnsi="Times New Roman"/>
                <w:sz w:val="18"/>
                <w:szCs w:val="18"/>
              </w:rPr>
            </w:pPr>
            <w:r w:rsidRPr="00200F39">
              <w:rPr>
                <w:rFonts w:ascii="Times New Roman" w:hAnsi="Times New Roman"/>
                <w:sz w:val="18"/>
                <w:szCs w:val="18"/>
              </w:rPr>
              <w:t>104.389781</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val="restart"/>
          </w:tcPr>
          <w:p w:rsidR="00200F39" w:rsidRPr="00200F39" w:rsidRDefault="00200F39" w:rsidP="00200F39">
            <w:pPr>
              <w:jc w:val="center"/>
              <w:rPr>
                <w:rFonts w:ascii="Times New Roman" w:hAnsi="Times New Roman"/>
                <w:sz w:val="18"/>
                <w:szCs w:val="18"/>
              </w:rPr>
            </w:pPr>
            <w:r w:rsidRPr="00200F39">
              <w:rPr>
                <w:rFonts w:ascii="Times New Roman" w:hAnsi="Times New Roman"/>
                <w:color w:val="000000"/>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200F39">
              <w:rPr>
                <w:rFonts w:ascii="Times New Roman" w:hAnsi="Times New Roman"/>
                <w:color w:val="000000"/>
                <w:sz w:val="18"/>
                <w:szCs w:val="18"/>
              </w:rPr>
              <w:t>с.Хомутово</w:t>
            </w:r>
            <w:proofErr w:type="spellEnd"/>
            <w:r w:rsidRPr="00200F39">
              <w:rPr>
                <w:rFonts w:ascii="Times New Roman" w:hAnsi="Times New Roman"/>
                <w:color w:val="000000"/>
                <w:sz w:val="18"/>
                <w:szCs w:val="18"/>
              </w:rPr>
              <w:t>, ул. Кирова, 7А, ИНН/КПП 3827020760/382701001</w:t>
            </w:r>
          </w:p>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 xml:space="preserve"> ул. И. </w:t>
            </w:r>
            <w:proofErr w:type="spellStart"/>
            <w:r w:rsidRPr="00200F39">
              <w:rPr>
                <w:rFonts w:ascii="Times New Roman" w:hAnsi="Times New Roman"/>
                <w:sz w:val="18"/>
                <w:szCs w:val="18"/>
              </w:rPr>
              <w:t>Трпина</w:t>
            </w:r>
            <w:proofErr w:type="spellEnd"/>
            <w:r w:rsidRPr="00200F39">
              <w:rPr>
                <w:rFonts w:ascii="Times New Roman" w:hAnsi="Times New Roman"/>
                <w:sz w:val="18"/>
                <w:szCs w:val="18"/>
              </w:rPr>
              <w:t xml:space="preserve"> д. 2.д.4.д.6, ул. Литвинова д.1 д.2д. 3 д.4 д.5 д.6д.7.д8.д.9.д.10.д.11.д.13.д.14.д.15 д.16 д.17.</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24</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7.</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с. Хомутово, ул. Донская, земельный участок 5</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highlight w:val="white"/>
              </w:rPr>
              <w:t>52.493536, 104.322466</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4х7=28</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color w:val="000000"/>
                <w:sz w:val="18"/>
                <w:szCs w:val="18"/>
                <w:highlight w:val="white"/>
              </w:rPr>
            </w:pPr>
            <w:r w:rsidRPr="00200F39">
              <w:rPr>
                <w:rFonts w:ascii="Times New Roman" w:hAnsi="Times New Roman"/>
                <w:sz w:val="18"/>
                <w:szCs w:val="18"/>
              </w:rPr>
              <w:t>ул. Донская</w:t>
            </w:r>
            <w:r w:rsidRPr="00200F39">
              <w:rPr>
                <w:rFonts w:ascii="Times New Roman" w:hAnsi="Times New Roman"/>
                <w:color w:val="000000"/>
                <w:sz w:val="18"/>
                <w:szCs w:val="18"/>
                <w:highlight w:val="white"/>
              </w:rPr>
              <w:t xml:space="preserve"> </w:t>
            </w:r>
            <w:hyperlink r:id="rId55" w:tooltip="https://fias.alta.ru/bd6d6f18-8dae-4caf-b317-614099d26933/" w:history="1">
              <w:r w:rsidRPr="00200F39">
                <w:rPr>
                  <w:rFonts w:ascii="Times New Roman" w:eastAsia="Open Sans" w:hAnsi="Times New Roman"/>
                  <w:color w:val="000000"/>
                  <w:sz w:val="18"/>
                  <w:szCs w:val="18"/>
                  <w:highlight w:val="white"/>
                </w:rPr>
                <w:t>д. 1/2</w:t>
              </w:r>
            </w:hyperlink>
            <w:hyperlink r:id="rId56" w:tooltip="https://fias.alta.ru/12c264a5-30e0-4da1-b75e-948df47a153c/" w:history="1">
              <w:r w:rsidRPr="00200F39">
                <w:rPr>
                  <w:rFonts w:ascii="Times New Roman" w:eastAsia="Open Sans" w:hAnsi="Times New Roman"/>
                  <w:color w:val="000000"/>
                  <w:sz w:val="18"/>
                  <w:szCs w:val="18"/>
                  <w:highlight w:val="white"/>
                </w:rPr>
                <w:t>д. 1/3</w:t>
              </w:r>
            </w:hyperlink>
            <w:hyperlink r:id="rId57" w:tooltip="https://fias.alta.ru/882d19d4-563e-463d-82ed-3e0b51bbf003/" w:history="1">
              <w:r w:rsidRPr="00200F39">
                <w:rPr>
                  <w:rFonts w:ascii="Times New Roman" w:eastAsia="Open Sans" w:hAnsi="Times New Roman"/>
                  <w:color w:val="000000"/>
                  <w:sz w:val="18"/>
                  <w:szCs w:val="18"/>
                  <w:highlight w:val="white"/>
                </w:rPr>
                <w:t>д. 2</w:t>
              </w:r>
            </w:hyperlink>
            <w:hyperlink r:id="rId58" w:tooltip="https://fias.alta.ru/42c98102-5ff9-454e-bdea-54b0bf632098/" w:history="1">
              <w:r w:rsidRPr="00200F39">
                <w:rPr>
                  <w:rFonts w:ascii="Times New Roman" w:eastAsia="Open Sans" w:hAnsi="Times New Roman"/>
                  <w:color w:val="000000"/>
                  <w:sz w:val="18"/>
                  <w:szCs w:val="18"/>
                  <w:highlight w:val="white"/>
                </w:rPr>
                <w:t>д. 4</w:t>
              </w:r>
            </w:hyperlink>
            <w:hyperlink r:id="rId59" w:tooltip="https://fias.alta.ru/ae3647fd-ac84-4597-ab83-ace507d38fb1/" w:history="1">
              <w:r w:rsidRPr="00200F39">
                <w:rPr>
                  <w:rFonts w:ascii="Times New Roman" w:eastAsia="Open Sans" w:hAnsi="Times New Roman"/>
                  <w:color w:val="000000"/>
                  <w:sz w:val="18"/>
                  <w:szCs w:val="18"/>
                  <w:highlight w:val="white"/>
                </w:rPr>
                <w:t>д. 18</w:t>
              </w:r>
            </w:hyperlink>
            <w:hyperlink r:id="rId60" w:tooltip="https://fias.alta.ru/bab54dde-40bd-4d80-a7ec-e8e0602dd403/" w:history="1">
              <w:r w:rsidRPr="00200F39">
                <w:rPr>
                  <w:rFonts w:ascii="Times New Roman" w:eastAsia="Open Sans" w:hAnsi="Times New Roman"/>
                  <w:color w:val="000000"/>
                  <w:sz w:val="18"/>
                  <w:szCs w:val="18"/>
                  <w:highlight w:val="white"/>
                </w:rPr>
                <w:t>д. 19</w:t>
              </w:r>
            </w:hyperlink>
            <w:hyperlink r:id="rId61" w:tooltip="https://fias.alta.ru/b3162efa-29ff-4466-8f20-b816aea5ee0d/" w:history="1">
              <w:r w:rsidRPr="00200F39">
                <w:rPr>
                  <w:rFonts w:ascii="Times New Roman" w:eastAsia="Open Sans" w:hAnsi="Times New Roman"/>
                  <w:color w:val="000000"/>
                  <w:sz w:val="18"/>
                  <w:szCs w:val="18"/>
                  <w:highlight w:val="white"/>
                </w:rPr>
                <w:t>д. 22</w:t>
              </w:r>
            </w:hyperlink>
            <w:hyperlink r:id="rId62" w:tooltip="https://fias.alta.ru/ae36da89-40f6-435e-8ba2-2e8eca3b3a18/" w:history="1">
              <w:r w:rsidRPr="00200F39">
                <w:rPr>
                  <w:rFonts w:ascii="Times New Roman" w:eastAsia="Open Sans" w:hAnsi="Times New Roman"/>
                  <w:color w:val="000000"/>
                  <w:sz w:val="18"/>
                  <w:szCs w:val="18"/>
                  <w:highlight w:val="white"/>
                </w:rPr>
                <w:t>д. 24</w:t>
              </w:r>
            </w:hyperlink>
            <w:hyperlink r:id="rId63" w:tooltip="https://fias.alta.ru/5bdcf0b0-8100-4895-8374-f60ac388a8f2/" w:history="1">
              <w:r w:rsidRPr="00200F39">
                <w:rPr>
                  <w:rFonts w:ascii="Times New Roman" w:eastAsia="Open Sans" w:hAnsi="Times New Roman"/>
                  <w:color w:val="000000"/>
                  <w:sz w:val="18"/>
                  <w:szCs w:val="18"/>
                  <w:highlight w:val="white"/>
                </w:rPr>
                <w:t>д. 26</w:t>
              </w:r>
            </w:hyperlink>
            <w:hyperlink r:id="rId64" w:tooltip="https://fias.alta.ru/8ced6031-4cb2-4b65-893d-8a749182741c/" w:history="1">
              <w:r w:rsidRPr="00200F39">
                <w:rPr>
                  <w:rFonts w:ascii="Times New Roman" w:eastAsia="Open Sans" w:hAnsi="Times New Roman"/>
                  <w:color w:val="000000"/>
                  <w:sz w:val="18"/>
                  <w:szCs w:val="18"/>
                  <w:highlight w:val="white"/>
                </w:rPr>
                <w:t>д. 28</w:t>
              </w:r>
            </w:hyperlink>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35</w:t>
            </w:r>
          </w:p>
        </w:tc>
      </w:tr>
      <w:tr w:rsidR="00200F39" w:rsidRPr="00200F39" w:rsidTr="00DA47EB">
        <w:trPr>
          <w:trHeight w:val="1882"/>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8.</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 xml:space="preserve">д. Талька, пер. Рабочий, в районе д. 5 </w:t>
            </w:r>
          </w:p>
        </w:tc>
        <w:tc>
          <w:tcPr>
            <w:tcW w:w="1819"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68" w:lineRule="exact"/>
              <w:jc w:val="center"/>
              <w:rPr>
                <w:rFonts w:ascii="Times New Roman" w:hAnsi="Times New Roman"/>
                <w:sz w:val="18"/>
                <w:szCs w:val="18"/>
              </w:rPr>
            </w:pPr>
            <w:r w:rsidRPr="00200F39">
              <w:rPr>
                <w:rFonts w:ascii="Times New Roman" w:hAnsi="Times New Roman"/>
                <w:sz w:val="18"/>
                <w:szCs w:val="18"/>
              </w:rPr>
              <w:t>52.457332;</w:t>
            </w:r>
          </w:p>
          <w:p w:rsidR="00200F39" w:rsidRPr="00200F39" w:rsidRDefault="00200F39" w:rsidP="00200F39">
            <w:pPr>
              <w:spacing w:after="200" w:line="68" w:lineRule="exact"/>
              <w:jc w:val="center"/>
              <w:rPr>
                <w:rFonts w:ascii="Times New Roman" w:hAnsi="Times New Roman"/>
                <w:sz w:val="18"/>
                <w:szCs w:val="18"/>
              </w:rPr>
            </w:pPr>
            <w:r w:rsidRPr="00200F39">
              <w:rPr>
                <w:rFonts w:ascii="Times New Roman" w:hAnsi="Times New Roman"/>
                <w:sz w:val="18"/>
                <w:szCs w:val="18"/>
              </w:rPr>
              <w:t>104.442526</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vMerge/>
          </w:tcPr>
          <w:p w:rsidR="00200F39" w:rsidRPr="00200F39" w:rsidRDefault="00200F39" w:rsidP="00200F39">
            <w:pPr>
              <w:spacing w:after="200" w:line="276" w:lineRule="auto"/>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пер. Рабочий д. 2.д.4.ул. Надежды д.1.д.2.д.3.д.4 д.5д.6 д.7 д.8.д.19 д.21 д.23.д.25 д.27. д.27А .д.29 д.41 д.41Б</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28</w:t>
            </w:r>
          </w:p>
        </w:tc>
      </w:tr>
      <w:tr w:rsidR="00200F39" w:rsidRPr="00200F39" w:rsidTr="00DA47EB">
        <w:trPr>
          <w:trHeight w:val="1114"/>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lastRenderedPageBreak/>
              <w:t>9.</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д. Талька, ул. Степная, в районе д. 27А</w:t>
            </w:r>
          </w:p>
        </w:tc>
        <w:tc>
          <w:tcPr>
            <w:tcW w:w="181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highlight w:val="white"/>
              </w:rPr>
              <w:t>52.455981;       104.437879</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 xml:space="preserve">ул. Степная д.1 д.2 д.6А д.7 д.6Б д.9 д.13 д.15А д.15 д. 18А д.23 д. 23А д.21Б д.8А д.25 д.27 д. 27А </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22</w:t>
            </w:r>
          </w:p>
        </w:tc>
      </w:tr>
      <w:tr w:rsidR="00200F39" w:rsidRPr="00200F39" w:rsidTr="00DA47EB">
        <w:trPr>
          <w:trHeight w:val="1437"/>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10</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д. Талька, ул. Таежная, в районе д. 26</w:t>
            </w:r>
          </w:p>
        </w:tc>
        <w:tc>
          <w:tcPr>
            <w:tcW w:w="1819"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85" w:lineRule="exact"/>
              <w:jc w:val="center"/>
              <w:rPr>
                <w:rFonts w:ascii="Times New Roman" w:hAnsi="Times New Roman"/>
                <w:sz w:val="18"/>
                <w:szCs w:val="18"/>
              </w:rPr>
            </w:pPr>
            <w:r w:rsidRPr="00200F39">
              <w:rPr>
                <w:rFonts w:ascii="Times New Roman" w:hAnsi="Times New Roman"/>
                <w:sz w:val="18"/>
                <w:szCs w:val="18"/>
              </w:rPr>
              <w:t>52.446249;</w:t>
            </w:r>
          </w:p>
          <w:p w:rsidR="00200F39" w:rsidRPr="00200F39" w:rsidRDefault="00200F39" w:rsidP="00200F39">
            <w:pPr>
              <w:spacing w:after="200" w:line="85" w:lineRule="exact"/>
              <w:jc w:val="center"/>
              <w:rPr>
                <w:rFonts w:ascii="Times New Roman" w:hAnsi="Times New Roman"/>
                <w:sz w:val="18"/>
                <w:szCs w:val="18"/>
              </w:rPr>
            </w:pPr>
            <w:r w:rsidRPr="00200F39">
              <w:rPr>
                <w:rFonts w:ascii="Times New Roman" w:hAnsi="Times New Roman"/>
                <w:sz w:val="18"/>
                <w:szCs w:val="18"/>
              </w:rPr>
              <w:t>104.472349</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ул. Таежная д.1.д.2..д.4.д.5.д.6.д.7.д.8.д.9.д.10.д.11.д.12.д.13.д.14.д.15.д.16 д.17.д.18.д.19.д.29.д.21.д.22.д.23.д.24.д.25.д.26.д.27.д.28 д.15А д.19А д.16А д.22А д.31А д5А д.1А д.35</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27</w:t>
            </w:r>
          </w:p>
        </w:tc>
      </w:tr>
      <w:tr w:rsidR="00200F39" w:rsidRPr="00200F39" w:rsidTr="00DA47EB">
        <w:trPr>
          <w:trHeight w:val="12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11</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пос. Горный, ул. Байкальская, в районе д. 1</w:t>
            </w:r>
          </w:p>
        </w:tc>
        <w:tc>
          <w:tcPr>
            <w:tcW w:w="1819"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17" w:lineRule="exact"/>
              <w:jc w:val="center"/>
              <w:rPr>
                <w:rFonts w:ascii="Times New Roman" w:hAnsi="Times New Roman"/>
                <w:sz w:val="18"/>
                <w:szCs w:val="18"/>
              </w:rPr>
            </w:pPr>
            <w:r w:rsidRPr="00200F39">
              <w:rPr>
                <w:rFonts w:ascii="Times New Roman" w:hAnsi="Times New Roman"/>
                <w:sz w:val="18"/>
                <w:szCs w:val="18"/>
              </w:rPr>
              <w:t>52.405448;</w:t>
            </w:r>
          </w:p>
          <w:p w:rsidR="00200F39" w:rsidRPr="00200F39" w:rsidRDefault="00200F39" w:rsidP="00200F39">
            <w:pPr>
              <w:spacing w:after="200" w:line="17" w:lineRule="exact"/>
              <w:jc w:val="center"/>
              <w:rPr>
                <w:rFonts w:ascii="Times New Roman" w:hAnsi="Times New Roman"/>
                <w:sz w:val="18"/>
                <w:szCs w:val="18"/>
              </w:rPr>
            </w:pPr>
            <w:r w:rsidRPr="00200F39">
              <w:rPr>
                <w:rFonts w:ascii="Times New Roman" w:hAnsi="Times New Roman"/>
                <w:sz w:val="18"/>
                <w:szCs w:val="18"/>
              </w:rPr>
              <w:t>104.363759</w:t>
            </w:r>
          </w:p>
          <w:p w:rsidR="00200F39" w:rsidRPr="00200F39" w:rsidRDefault="00200F39" w:rsidP="00200F39">
            <w:pPr>
              <w:spacing w:after="200" w:line="17" w:lineRule="exact"/>
              <w:jc w:val="center"/>
              <w:rPr>
                <w:rFonts w:ascii="Times New Roman" w:hAnsi="Times New Roman"/>
                <w:sz w:val="18"/>
                <w:szCs w:val="18"/>
              </w:rPr>
            </w:pP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sz w:val="18"/>
                <w:szCs w:val="18"/>
              </w:rPr>
            </w:pPr>
            <w:r w:rsidRPr="00200F39">
              <w:rPr>
                <w:rFonts w:ascii="Times New Roman" w:hAnsi="Times New Roman"/>
                <w:sz w:val="18"/>
                <w:szCs w:val="18"/>
              </w:rPr>
              <w:t xml:space="preserve">ул. Байкальская д.1.д.2..д.4.д.5.д.6.д.7.д.8.д.9.д.10.д.11.д.12.д.13.д.14.д.15.д.16 ул. Енисейская .д.3.д.5.д.6.д.7.д.8.д.9.д.10.д.11.д.12.д.13.д.14.д.15.д.16 </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26</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13</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с. Хомутово, ул. Полярная, в районе д. 33Б,</w:t>
            </w:r>
          </w:p>
        </w:tc>
        <w:tc>
          <w:tcPr>
            <w:tcW w:w="1819"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N52°27'57.3612"</w:t>
            </w: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E104°20'34.0175"</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spacing w:after="200" w:line="276" w:lineRule="auto"/>
              <w:rPr>
                <w:rFonts w:ascii="Times New Roman" w:hAnsi="Times New Roman"/>
                <w:color w:val="000000"/>
                <w:sz w:val="18"/>
                <w:szCs w:val="18"/>
              </w:rPr>
            </w:pPr>
            <w:r w:rsidRPr="00200F39">
              <w:rPr>
                <w:rFonts w:ascii="Times New Roman" w:hAnsi="Times New Roman"/>
                <w:sz w:val="18"/>
                <w:szCs w:val="18"/>
              </w:rPr>
              <w:t xml:space="preserve">л. Полярная </w:t>
            </w:r>
            <w:r w:rsidRPr="00200F39">
              <w:rPr>
                <w:rFonts w:ascii="Times New Roman" w:hAnsi="Times New Roman"/>
                <w:color w:val="000000"/>
                <w:sz w:val="18"/>
                <w:szCs w:val="18"/>
              </w:rPr>
              <w:t>д.1б,2,3,4,4а,5,6,7,8,9,10,11,12,13,14,15,16,17,18,19,20,21,22,23,24,25,26,27,28,28б,27а,29,30,31,32,33,33а,33б,34,34а,35,36,37,38,39,40,41,42,43,44,45,46,46а,47,48,49,49а,50,50а,51,52,53,54,55,56,57,57а,58,59,60,61,62,63,64,65,66,67,68,69,70,71/1,70а-83</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20</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14</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 xml:space="preserve">с. Хомутово ул. Садовая в районе д.45А,  </w:t>
            </w:r>
          </w:p>
        </w:tc>
        <w:tc>
          <w:tcPr>
            <w:tcW w:w="1819"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N52°28'21.3579"</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E104°20'46.2951"</w:t>
            </w:r>
          </w:p>
          <w:p w:rsidR="00200F39" w:rsidRPr="00200F39" w:rsidRDefault="00200F39" w:rsidP="00200F39">
            <w:pPr>
              <w:spacing w:after="200" w:line="276" w:lineRule="auto"/>
              <w:jc w:val="center"/>
              <w:rPr>
                <w:rFonts w:ascii="Times New Roman" w:hAnsi="Times New Roman"/>
                <w:sz w:val="18"/>
                <w:szCs w:val="18"/>
              </w:rPr>
            </w:pP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ул. Строителей 1,2,3,4,5,6,7,8,9,10,11,12,13,14,15,16,17,18,19,20,21,22,23,24,25,26,27,28,29,30,31,32,33,34,35,36,37,38,39,40,41,41а,42,43,44,45,46,47,48,49,50,51,52,53,54,55,56,57,58,59,60,61,62,63,64, ,64</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31</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15</w:t>
            </w:r>
          </w:p>
        </w:tc>
        <w:tc>
          <w:tcPr>
            <w:tcW w:w="2332" w:type="dxa"/>
          </w:tcPr>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д. Куда ул. Луговая в районе д. 2,</w:t>
            </w:r>
          </w:p>
        </w:tc>
        <w:tc>
          <w:tcPr>
            <w:tcW w:w="1819"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N52°26'45.1543"</w:t>
            </w: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E104°24'01.4948"</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ул. Луговая,</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1,2,3,4/1,6,3/1,3/2,3/3,3б,3а,10/2,14/1,10а,10в,7а,5б</w:t>
            </w:r>
          </w:p>
          <w:p w:rsidR="00200F39" w:rsidRPr="00200F39" w:rsidRDefault="00200F39" w:rsidP="00200F39">
            <w:pPr>
              <w:rPr>
                <w:rFonts w:ascii="Times New Roman" w:hAnsi="Times New Roman"/>
                <w:sz w:val="18"/>
                <w:szCs w:val="18"/>
              </w:rPr>
            </w:pPr>
            <w:proofErr w:type="spellStart"/>
            <w:r w:rsidRPr="00200F39">
              <w:rPr>
                <w:rFonts w:ascii="Times New Roman" w:hAnsi="Times New Roman"/>
                <w:sz w:val="18"/>
                <w:szCs w:val="18"/>
              </w:rPr>
              <w:t>ул</w:t>
            </w:r>
            <w:proofErr w:type="spellEnd"/>
            <w:r w:rsidRPr="00200F39">
              <w:rPr>
                <w:rFonts w:ascii="Times New Roman" w:hAnsi="Times New Roman"/>
                <w:sz w:val="18"/>
                <w:szCs w:val="18"/>
              </w:rPr>
              <w:t xml:space="preserve"> Кошевого, </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1,1/1,1/2,1/3,1/4,2,2/2,2б,4,4а,3,5,6,7,8,9,10,11,1</w:t>
            </w:r>
            <w:r w:rsidRPr="00200F39">
              <w:rPr>
                <w:rFonts w:ascii="Times New Roman" w:hAnsi="Times New Roman"/>
                <w:sz w:val="18"/>
                <w:szCs w:val="18"/>
              </w:rPr>
              <w:lastRenderedPageBreak/>
              <w:t>2,10а,14,18,20,22</w:t>
            </w:r>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32</w:t>
            </w:r>
          </w:p>
        </w:tc>
      </w:tr>
      <w:tr w:rsidR="00200F39" w:rsidRPr="00200F39" w:rsidTr="00DA47EB">
        <w:trPr>
          <w:trHeight w:val="558"/>
        </w:trPr>
        <w:tc>
          <w:tcPr>
            <w:tcW w:w="469"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16</w:t>
            </w:r>
          </w:p>
        </w:tc>
        <w:tc>
          <w:tcPr>
            <w:tcW w:w="2332" w:type="dxa"/>
          </w:tcPr>
          <w:p w:rsidR="00200F39" w:rsidRPr="00200F39" w:rsidRDefault="00200F39" w:rsidP="00200F39">
            <w:pPr>
              <w:spacing w:after="200" w:line="221" w:lineRule="exact"/>
              <w:jc w:val="center"/>
              <w:rPr>
                <w:rFonts w:ascii="Times New Roman" w:hAnsi="Times New Roman"/>
                <w:sz w:val="18"/>
                <w:szCs w:val="18"/>
              </w:rPr>
            </w:pPr>
          </w:p>
          <w:p w:rsidR="00200F39" w:rsidRPr="00200F39" w:rsidRDefault="00200F39" w:rsidP="00200F39">
            <w:pPr>
              <w:spacing w:after="200" w:line="221" w:lineRule="exact"/>
              <w:jc w:val="center"/>
              <w:rPr>
                <w:rFonts w:ascii="Times New Roman" w:hAnsi="Times New Roman"/>
                <w:sz w:val="18"/>
                <w:szCs w:val="18"/>
              </w:rPr>
            </w:pPr>
            <w:r w:rsidRPr="00200F39">
              <w:rPr>
                <w:rFonts w:ascii="Times New Roman" w:hAnsi="Times New Roman"/>
                <w:sz w:val="18"/>
                <w:szCs w:val="18"/>
              </w:rPr>
              <w:t xml:space="preserve">д. Куда </w:t>
            </w:r>
            <w:proofErr w:type="spellStart"/>
            <w:r w:rsidRPr="00200F39">
              <w:rPr>
                <w:rFonts w:ascii="Times New Roman" w:hAnsi="Times New Roman"/>
                <w:sz w:val="18"/>
                <w:szCs w:val="18"/>
              </w:rPr>
              <w:t>ул.Луговая</w:t>
            </w:r>
            <w:proofErr w:type="spellEnd"/>
            <w:r w:rsidRPr="00200F39">
              <w:rPr>
                <w:rFonts w:ascii="Times New Roman" w:hAnsi="Times New Roman"/>
                <w:sz w:val="18"/>
                <w:szCs w:val="18"/>
              </w:rPr>
              <w:t xml:space="preserve"> в </w:t>
            </w:r>
          </w:p>
          <w:p w:rsidR="00200F39" w:rsidRPr="00200F39" w:rsidRDefault="00200F39" w:rsidP="00200F39">
            <w:pPr>
              <w:spacing w:after="200" w:line="221" w:lineRule="exact"/>
              <w:jc w:val="center"/>
              <w:rPr>
                <w:rFonts w:ascii="Times New Roman" w:hAnsi="Times New Roman"/>
                <w:sz w:val="18"/>
                <w:szCs w:val="18"/>
              </w:rPr>
            </w:pPr>
            <w:r w:rsidRPr="00200F39">
              <w:rPr>
                <w:rFonts w:ascii="Times New Roman" w:hAnsi="Times New Roman"/>
                <w:sz w:val="18"/>
                <w:szCs w:val="18"/>
              </w:rPr>
              <w:t>районе не жилого здания 12В</w:t>
            </w:r>
          </w:p>
        </w:tc>
        <w:tc>
          <w:tcPr>
            <w:tcW w:w="1819"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highlight w:val="white"/>
              </w:rPr>
              <w:t>52.446538, 104.390257</w:t>
            </w:r>
          </w:p>
        </w:tc>
        <w:tc>
          <w:tcPr>
            <w:tcW w:w="874" w:type="dxa"/>
          </w:tcPr>
          <w:p w:rsidR="00200F39" w:rsidRPr="00200F39" w:rsidRDefault="00200F39" w:rsidP="00200F39">
            <w:pPr>
              <w:jc w:val="center"/>
              <w:rPr>
                <w:rFonts w:ascii="Times New Roman" w:hAnsi="Times New Roman"/>
                <w:color w:val="000000"/>
                <w:sz w:val="18"/>
                <w:szCs w:val="18"/>
              </w:rPr>
            </w:pPr>
            <w:r w:rsidRPr="00200F39">
              <w:rPr>
                <w:rFonts w:ascii="Times New Roman" w:hAnsi="Times New Roman"/>
                <w:color w:val="000000"/>
                <w:sz w:val="18"/>
                <w:szCs w:val="18"/>
              </w:rPr>
              <w:t>Бетон</w:t>
            </w:r>
          </w:p>
        </w:tc>
        <w:tc>
          <w:tcPr>
            <w:tcW w:w="850" w:type="dxa"/>
          </w:tcPr>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2х7=14</w:t>
            </w:r>
          </w:p>
          <w:p w:rsidR="00200F39" w:rsidRPr="00200F39" w:rsidRDefault="00200F39" w:rsidP="00200F39">
            <w:pPr>
              <w:ind w:left="-108" w:right="-108"/>
              <w:jc w:val="center"/>
              <w:rPr>
                <w:rFonts w:ascii="Times New Roman" w:hAnsi="Times New Roman"/>
                <w:sz w:val="18"/>
                <w:szCs w:val="18"/>
              </w:rPr>
            </w:pPr>
            <w:r w:rsidRPr="00200F39">
              <w:rPr>
                <w:rFonts w:ascii="Times New Roman" w:hAnsi="Times New Roman"/>
                <w:sz w:val="18"/>
                <w:szCs w:val="18"/>
              </w:rPr>
              <w:t>4х4=16</w:t>
            </w:r>
          </w:p>
        </w:tc>
        <w:tc>
          <w:tcPr>
            <w:tcW w:w="567"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709" w:type="dxa"/>
          </w:tcPr>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5</w:t>
            </w:r>
          </w:p>
          <w:p w:rsidR="00200F39" w:rsidRPr="00200F39" w:rsidRDefault="00200F39" w:rsidP="00200F39">
            <w:pPr>
              <w:jc w:val="center"/>
              <w:rPr>
                <w:rFonts w:ascii="Times New Roman" w:hAnsi="Times New Roman"/>
                <w:sz w:val="18"/>
                <w:szCs w:val="18"/>
              </w:rPr>
            </w:pPr>
            <w:r w:rsidRPr="00200F39">
              <w:rPr>
                <w:rFonts w:ascii="Times New Roman" w:hAnsi="Times New Roman"/>
                <w:sz w:val="18"/>
                <w:szCs w:val="18"/>
              </w:rPr>
              <w:t>1</w:t>
            </w:r>
          </w:p>
        </w:tc>
        <w:tc>
          <w:tcPr>
            <w:tcW w:w="567" w:type="dxa"/>
          </w:tcPr>
          <w:p w:rsidR="00200F39" w:rsidRPr="00200F39" w:rsidRDefault="00200F39" w:rsidP="00200F39">
            <w:pPr>
              <w:rPr>
                <w:rFonts w:ascii="Times New Roman" w:hAnsi="Times New Roman"/>
                <w:sz w:val="18"/>
                <w:szCs w:val="18"/>
              </w:rPr>
            </w:pPr>
            <w:r w:rsidRPr="00200F39">
              <w:rPr>
                <w:rFonts w:ascii="Times New Roman" w:hAnsi="Times New Roman"/>
                <w:sz w:val="18"/>
                <w:szCs w:val="18"/>
              </w:rPr>
              <w:t>0,75</w:t>
            </w:r>
          </w:p>
          <w:p w:rsidR="00200F39" w:rsidRPr="00200F39" w:rsidRDefault="00200F39" w:rsidP="00200F39">
            <w:pPr>
              <w:rPr>
                <w:rFonts w:ascii="Times New Roman" w:hAnsi="Times New Roman"/>
                <w:sz w:val="18"/>
                <w:szCs w:val="18"/>
              </w:rPr>
            </w:pPr>
            <w:r w:rsidRPr="00200F39">
              <w:rPr>
                <w:rFonts w:ascii="Times New Roman" w:hAnsi="Times New Roman"/>
                <w:sz w:val="18"/>
                <w:szCs w:val="18"/>
              </w:rPr>
              <w:t xml:space="preserve"> 8</w:t>
            </w:r>
          </w:p>
        </w:tc>
        <w:tc>
          <w:tcPr>
            <w:tcW w:w="1701" w:type="dxa"/>
          </w:tcPr>
          <w:p w:rsidR="00200F39" w:rsidRPr="00200F39" w:rsidRDefault="00200F39" w:rsidP="00200F39">
            <w:pPr>
              <w:spacing w:after="200" w:line="276" w:lineRule="auto"/>
              <w:jc w:val="center"/>
              <w:rPr>
                <w:rFonts w:ascii="Times New Roman" w:hAnsi="Times New Roman"/>
                <w:sz w:val="18"/>
                <w:szCs w:val="18"/>
              </w:rPr>
            </w:pPr>
          </w:p>
        </w:tc>
        <w:tc>
          <w:tcPr>
            <w:tcW w:w="3828" w:type="dxa"/>
          </w:tcPr>
          <w:p w:rsidR="00200F39" w:rsidRPr="00200F39" w:rsidRDefault="00200F39" w:rsidP="00200F39">
            <w:pPr>
              <w:pBdr>
                <w:top w:val="none" w:sz="4" w:space="0" w:color="000000"/>
                <w:left w:val="none" w:sz="4" w:space="0" w:color="000000"/>
                <w:bottom w:val="none" w:sz="4" w:space="0" w:color="000000"/>
                <w:right w:val="none" w:sz="4" w:space="0" w:color="000000"/>
              </w:pBdr>
              <w:spacing w:line="276" w:lineRule="auto"/>
              <w:ind w:left="-120" w:right="-120"/>
              <w:rPr>
                <w:rFonts w:ascii="Times New Roman" w:hAnsi="Times New Roman"/>
                <w:color w:val="000000"/>
                <w:sz w:val="18"/>
                <w:szCs w:val="18"/>
                <w:highlight w:val="white"/>
              </w:rPr>
            </w:pPr>
            <w:r w:rsidRPr="00200F39">
              <w:rPr>
                <w:rFonts w:ascii="Times New Roman" w:hAnsi="Times New Roman"/>
                <w:sz w:val="18"/>
                <w:szCs w:val="18"/>
              </w:rPr>
              <w:t xml:space="preserve">ул. Луговая </w:t>
            </w:r>
            <w:hyperlink r:id="rId65" w:tooltip="https://fias.alta.ru/d3a724d2-eab7-4c2f-adff-5c93a4be98dc/" w:history="1">
              <w:r w:rsidRPr="00200F39">
                <w:rPr>
                  <w:rFonts w:ascii="Times New Roman" w:eastAsia="Open Sans" w:hAnsi="Times New Roman"/>
                  <w:color w:val="000000"/>
                  <w:sz w:val="18"/>
                  <w:szCs w:val="18"/>
                  <w:highlight w:val="white"/>
                </w:rPr>
                <w:t>д. 1</w:t>
              </w:r>
            </w:hyperlink>
            <w:hyperlink r:id="rId66" w:tooltip="https://fias.alta.ru/ead0ef6a-f9f7-408e-b9c1-5b0bad7cc231/" w:history="1">
              <w:r w:rsidRPr="00200F39">
                <w:rPr>
                  <w:rFonts w:ascii="Times New Roman" w:eastAsia="Open Sans" w:hAnsi="Times New Roman"/>
                  <w:color w:val="000000"/>
                  <w:sz w:val="18"/>
                  <w:szCs w:val="18"/>
                  <w:highlight w:val="white"/>
                </w:rPr>
                <w:t>д. 10</w:t>
              </w:r>
            </w:hyperlink>
            <w:hyperlink r:id="rId67" w:tooltip="https://fias.alta.ru/e54b1dc9-ddae-49dd-9398-8d353ef451b9/" w:history="1">
              <w:r w:rsidRPr="00200F39">
                <w:rPr>
                  <w:rFonts w:ascii="Times New Roman" w:eastAsia="Open Sans" w:hAnsi="Times New Roman"/>
                  <w:color w:val="000000"/>
                  <w:sz w:val="18"/>
                  <w:szCs w:val="18"/>
                  <w:highlight w:val="white"/>
                </w:rPr>
                <w:t>д. 10/2</w:t>
              </w:r>
            </w:hyperlink>
            <w:hyperlink r:id="rId68" w:tooltip="https://fias.alta.ru/f72705a8-f29a-40e2-ba94-acaf18ac7b14/" w:history="1">
              <w:r w:rsidRPr="00200F39">
                <w:rPr>
                  <w:rFonts w:ascii="Times New Roman" w:eastAsia="Open Sans" w:hAnsi="Times New Roman"/>
                  <w:color w:val="000000"/>
                  <w:sz w:val="18"/>
                  <w:szCs w:val="18"/>
                  <w:highlight w:val="white"/>
                </w:rPr>
                <w:t>д. 10Г</w:t>
              </w:r>
            </w:hyperlink>
            <w:hyperlink r:id="rId69" w:tooltip="https://fias.alta.ru/c6362769-09f4-4eb8-9cd4-d764677418f9/" w:history="1">
              <w:r w:rsidRPr="00200F39">
                <w:rPr>
                  <w:rFonts w:ascii="Times New Roman" w:eastAsia="Open Sans" w:hAnsi="Times New Roman"/>
                  <w:color w:val="000000"/>
                  <w:sz w:val="18"/>
                  <w:szCs w:val="18"/>
                  <w:highlight w:val="white"/>
                </w:rPr>
                <w:t>д. 10а</w:t>
              </w:r>
            </w:hyperlink>
            <w:hyperlink r:id="rId70" w:tooltip="https://fias.alta.ru/6600e558-d467-4f3f-bb64-b7c2b27dbe1f/" w:history="1">
              <w:r w:rsidRPr="00200F39">
                <w:rPr>
                  <w:rFonts w:ascii="Times New Roman" w:eastAsia="Open Sans" w:hAnsi="Times New Roman"/>
                  <w:color w:val="000000"/>
                  <w:sz w:val="18"/>
                  <w:szCs w:val="18"/>
                  <w:highlight w:val="white"/>
                </w:rPr>
                <w:t>д. 10б</w:t>
              </w:r>
            </w:hyperlink>
            <w:hyperlink r:id="rId71" w:tooltip="https://fias.alta.ru/299d2c35-8c08-4121-8195-870ea6d13f07/" w:history="1">
              <w:r w:rsidRPr="00200F39">
                <w:rPr>
                  <w:rFonts w:ascii="Times New Roman" w:eastAsia="Open Sans" w:hAnsi="Times New Roman"/>
                  <w:color w:val="000000"/>
                  <w:sz w:val="18"/>
                  <w:szCs w:val="18"/>
                  <w:highlight w:val="white"/>
                </w:rPr>
                <w:t>д. 11</w:t>
              </w:r>
            </w:hyperlink>
            <w:hyperlink r:id="rId72" w:tooltip="https://fias.alta.ru/b59b32ce-3195-4fbb-98de-6d23e5764867/" w:history="1">
              <w:r w:rsidRPr="00200F39">
                <w:rPr>
                  <w:rFonts w:ascii="Times New Roman" w:eastAsia="Open Sans" w:hAnsi="Times New Roman"/>
                  <w:color w:val="000000"/>
                  <w:sz w:val="18"/>
                  <w:szCs w:val="18"/>
                  <w:highlight w:val="white"/>
                </w:rPr>
                <w:t>д. 11Б</w:t>
              </w:r>
            </w:hyperlink>
            <w:hyperlink r:id="rId73" w:tooltip="https://fias.alta.ru/396a9eb0-7c83-4308-a101-d1548e4a8dbd/" w:history="1">
              <w:r w:rsidRPr="00200F39">
                <w:rPr>
                  <w:rFonts w:ascii="Times New Roman" w:eastAsia="Open Sans" w:hAnsi="Times New Roman"/>
                  <w:color w:val="000000"/>
                  <w:sz w:val="18"/>
                  <w:szCs w:val="18"/>
                  <w:highlight w:val="white"/>
                </w:rPr>
                <w:t>д. 11а</w:t>
              </w:r>
            </w:hyperlink>
            <w:hyperlink r:id="rId74" w:tooltip="https://fias.alta.ru/73e60004-cc43-4718-b527-a25f5a4b1622/" w:history="1">
              <w:r w:rsidRPr="00200F39">
                <w:rPr>
                  <w:rFonts w:ascii="Times New Roman" w:eastAsia="Open Sans" w:hAnsi="Times New Roman"/>
                  <w:color w:val="000000"/>
                  <w:sz w:val="18"/>
                  <w:szCs w:val="18"/>
                  <w:highlight w:val="white"/>
                </w:rPr>
                <w:t>д. 12</w:t>
              </w:r>
            </w:hyperlink>
            <w:hyperlink r:id="rId75" w:tooltip="https://fias.alta.ru/db09abe3-be6b-470c-b566-eaa048a9b80c/" w:history="1">
              <w:r w:rsidRPr="00200F39">
                <w:rPr>
                  <w:rFonts w:ascii="Times New Roman" w:eastAsia="Open Sans" w:hAnsi="Times New Roman"/>
                  <w:color w:val="000000"/>
                  <w:sz w:val="18"/>
                  <w:szCs w:val="18"/>
                  <w:highlight w:val="white"/>
                </w:rPr>
                <w:t>д. 12/2</w:t>
              </w:r>
            </w:hyperlink>
            <w:hyperlink r:id="rId76" w:tooltip="https://fias.alta.ru/8c5bf6d3-4c73-4ed3-be7f-c680119b0c1a/" w:history="1">
              <w:r w:rsidRPr="00200F39">
                <w:rPr>
                  <w:rFonts w:ascii="Times New Roman" w:eastAsia="Open Sans" w:hAnsi="Times New Roman"/>
                  <w:color w:val="000000"/>
                  <w:sz w:val="18"/>
                  <w:szCs w:val="18"/>
                  <w:highlight w:val="white"/>
                </w:rPr>
                <w:t>д. 12/3</w:t>
              </w:r>
            </w:hyperlink>
            <w:hyperlink r:id="rId77" w:tooltip="https://fias.alta.ru/f4d74566-2026-4b21-baad-7f7f3299246d/" w:history="1">
              <w:r w:rsidRPr="00200F39">
                <w:rPr>
                  <w:rFonts w:ascii="Times New Roman" w:eastAsia="Open Sans" w:hAnsi="Times New Roman"/>
                  <w:color w:val="000000"/>
                  <w:sz w:val="18"/>
                  <w:szCs w:val="18"/>
                  <w:highlight w:val="white"/>
                </w:rPr>
                <w:t>д. 12/4</w:t>
              </w:r>
            </w:hyperlink>
            <w:hyperlink r:id="rId78" w:tooltip="https://fias.alta.ru/a3b882e3-b8bc-4f1e-97ad-52c14886b460/" w:history="1">
              <w:r w:rsidRPr="00200F39">
                <w:rPr>
                  <w:rFonts w:ascii="Times New Roman" w:eastAsia="Open Sans" w:hAnsi="Times New Roman"/>
                  <w:color w:val="000000"/>
                  <w:sz w:val="18"/>
                  <w:szCs w:val="18"/>
                  <w:highlight w:val="white"/>
                </w:rPr>
                <w:t>д. 12А</w:t>
              </w:r>
            </w:hyperlink>
            <w:hyperlink r:id="rId79" w:tooltip="https://fias.alta.ru/96edb9a8-b939-4b8e-b50f-768d84805e54/" w:history="1">
              <w:r w:rsidRPr="00200F39">
                <w:rPr>
                  <w:rFonts w:ascii="Times New Roman" w:eastAsia="Open Sans" w:hAnsi="Times New Roman"/>
                  <w:color w:val="000000"/>
                  <w:sz w:val="18"/>
                  <w:szCs w:val="18"/>
                  <w:highlight w:val="white"/>
                </w:rPr>
                <w:t>зд. 12В</w:t>
              </w:r>
            </w:hyperlink>
            <w:hyperlink r:id="rId80" w:tooltip="https://fias.alta.ru/600ed137-87f5-4e1b-974d-858023f9fb03/" w:history="1">
              <w:r w:rsidRPr="00200F39">
                <w:rPr>
                  <w:rFonts w:ascii="Times New Roman" w:eastAsia="Open Sans" w:hAnsi="Times New Roman"/>
                  <w:color w:val="000000"/>
                  <w:sz w:val="18"/>
                  <w:szCs w:val="18"/>
                  <w:highlight w:val="white"/>
                </w:rPr>
                <w:t>д. 13Г</w:t>
              </w:r>
            </w:hyperlink>
            <w:hyperlink r:id="rId81" w:tooltip="https://fias.alta.ru/57a0fdfd-72f0-4a4f-afee-7f43af7972ca/" w:history="1">
              <w:r w:rsidRPr="00200F39">
                <w:rPr>
                  <w:rFonts w:ascii="Times New Roman" w:eastAsia="Open Sans" w:hAnsi="Times New Roman"/>
                  <w:color w:val="000000"/>
                  <w:sz w:val="18"/>
                  <w:szCs w:val="18"/>
                  <w:highlight w:val="white"/>
                </w:rPr>
                <w:t>д. 2</w:t>
              </w:r>
            </w:hyperlink>
            <w:hyperlink r:id="rId82" w:tooltip="https://fias.alta.ru/0530b381-57cc-4c44-a884-fa82d748669b/" w:history="1">
              <w:r w:rsidRPr="00200F39">
                <w:rPr>
                  <w:rFonts w:ascii="Times New Roman" w:eastAsia="Open Sans" w:hAnsi="Times New Roman"/>
                  <w:color w:val="000000"/>
                  <w:sz w:val="18"/>
                  <w:szCs w:val="18"/>
                  <w:highlight w:val="white"/>
                </w:rPr>
                <w:t>д. 14</w:t>
              </w:r>
            </w:hyperlink>
            <w:hyperlink r:id="rId83" w:tooltip="https://fias.alta.ru/2923a334-244c-41e2-9434-c536ae355a74/" w:history="1">
              <w:r w:rsidRPr="00200F39">
                <w:rPr>
                  <w:rFonts w:ascii="Times New Roman" w:eastAsia="Open Sans" w:hAnsi="Times New Roman"/>
                  <w:color w:val="000000"/>
                  <w:sz w:val="18"/>
                  <w:szCs w:val="18"/>
                  <w:highlight w:val="white"/>
                </w:rPr>
                <w:t>д. 14а</w:t>
              </w:r>
            </w:hyperlink>
            <w:hyperlink r:id="rId84" w:tooltip="https://fias.alta.ru/f1be8609-53a0-4eda-87a2-6b04fd4a8eda/" w:history="1">
              <w:r w:rsidRPr="00200F39">
                <w:rPr>
                  <w:rFonts w:ascii="Times New Roman" w:eastAsia="Open Sans" w:hAnsi="Times New Roman"/>
                  <w:color w:val="000000"/>
                  <w:sz w:val="18"/>
                  <w:szCs w:val="18"/>
                  <w:highlight w:val="white"/>
                </w:rPr>
                <w:t>д. 14б</w:t>
              </w:r>
            </w:hyperlink>
            <w:hyperlink r:id="rId85" w:tooltip="https://fias.alta.ru/f8fddd0a-6d39-47c4-a77f-b153d935e90e/" w:history="1">
              <w:r w:rsidRPr="00200F39">
                <w:rPr>
                  <w:rFonts w:ascii="Times New Roman" w:eastAsia="Open Sans" w:hAnsi="Times New Roman"/>
                  <w:color w:val="000000"/>
                  <w:sz w:val="18"/>
                  <w:szCs w:val="18"/>
                  <w:highlight w:val="white"/>
                </w:rPr>
                <w:t>д. 14в</w:t>
              </w:r>
            </w:hyperlink>
            <w:hyperlink r:id="rId86" w:tooltip="https://fias.alta.ru/9a725925-5417-4624-aa8f-d1f1f6d291b6/" w:history="1">
              <w:r w:rsidRPr="00200F39">
                <w:rPr>
                  <w:rFonts w:ascii="Times New Roman" w:eastAsia="Open Sans" w:hAnsi="Times New Roman"/>
                  <w:color w:val="000000"/>
                  <w:sz w:val="18"/>
                  <w:szCs w:val="18"/>
                  <w:highlight w:val="white"/>
                </w:rPr>
                <w:t>д. 15</w:t>
              </w:r>
            </w:hyperlink>
            <w:hyperlink r:id="rId87" w:tooltip="https://fias.alta.ru/9548f25d-1a0a-406f-b9f8-c0e4a842ef3d/" w:history="1">
              <w:r w:rsidRPr="00200F39">
                <w:rPr>
                  <w:rFonts w:ascii="Times New Roman" w:eastAsia="Open Sans" w:hAnsi="Times New Roman"/>
                  <w:color w:val="000000"/>
                  <w:sz w:val="18"/>
                  <w:szCs w:val="18"/>
                  <w:highlight w:val="white"/>
                </w:rPr>
                <w:t>д. 15А</w:t>
              </w:r>
            </w:hyperlink>
            <w:hyperlink r:id="rId88" w:tooltip="https://fias.alta.ru/e05392e4-fcee-471c-acc0-d5b52a3ca413/" w:history="1">
              <w:r w:rsidRPr="00200F39">
                <w:rPr>
                  <w:rFonts w:ascii="Times New Roman" w:eastAsia="Open Sans" w:hAnsi="Times New Roman"/>
                  <w:color w:val="000000"/>
                  <w:sz w:val="18"/>
                  <w:szCs w:val="18"/>
                  <w:highlight w:val="white"/>
                </w:rPr>
                <w:t>д. 16</w:t>
              </w:r>
            </w:hyperlink>
            <w:hyperlink r:id="rId89" w:tooltip="https://fias.alta.ru/9d558e42-09f1-418c-beec-cb3ebd16af78/" w:history="1">
              <w:r w:rsidRPr="00200F39">
                <w:rPr>
                  <w:rFonts w:ascii="Times New Roman" w:eastAsia="Open Sans" w:hAnsi="Times New Roman"/>
                  <w:color w:val="000000"/>
                  <w:sz w:val="18"/>
                  <w:szCs w:val="18"/>
                  <w:highlight w:val="white"/>
                </w:rPr>
                <w:t>д. 16А</w:t>
              </w:r>
            </w:hyperlink>
            <w:hyperlink r:id="rId90" w:tooltip="https://fias.alta.ru/608060b9-78e0-4522-bf34-c977d505126c/" w:history="1">
              <w:r w:rsidRPr="00200F39">
                <w:rPr>
                  <w:rFonts w:ascii="Times New Roman" w:eastAsia="Open Sans" w:hAnsi="Times New Roman"/>
                  <w:color w:val="000000"/>
                  <w:sz w:val="18"/>
                  <w:szCs w:val="18"/>
                  <w:highlight w:val="white"/>
                </w:rPr>
                <w:t>д. 16Б</w:t>
              </w:r>
            </w:hyperlink>
            <w:hyperlink r:id="rId91" w:tooltip="https://fias.alta.ru/fff80132-ac10-4fed-ba26-eade06ebcfaa/" w:history="1">
              <w:r w:rsidRPr="00200F39">
                <w:rPr>
                  <w:rFonts w:ascii="Times New Roman" w:eastAsia="Open Sans" w:hAnsi="Times New Roman"/>
                  <w:color w:val="000000"/>
                  <w:sz w:val="18"/>
                  <w:szCs w:val="18"/>
                  <w:highlight w:val="white"/>
                </w:rPr>
                <w:t>д. 17</w:t>
              </w:r>
            </w:hyperlink>
            <w:hyperlink r:id="rId92" w:tooltip="https://fias.alta.ru/c7a575bb-dab9-4536-86f1-8b86eb19e532/" w:history="1">
              <w:r w:rsidRPr="00200F39">
                <w:rPr>
                  <w:rFonts w:ascii="Times New Roman" w:eastAsia="Open Sans" w:hAnsi="Times New Roman"/>
                  <w:color w:val="000000"/>
                  <w:sz w:val="18"/>
                  <w:szCs w:val="18"/>
                  <w:highlight w:val="white"/>
                </w:rPr>
                <w:t>д. 17В</w:t>
              </w:r>
            </w:hyperlink>
            <w:hyperlink r:id="rId93" w:tooltip="https://fias.alta.ru/ef7821b8-1923-42d6-82ea-3dd8dd21ad46/" w:history="1">
              <w:r w:rsidRPr="00200F39">
                <w:rPr>
                  <w:rFonts w:ascii="Times New Roman" w:eastAsia="Open Sans" w:hAnsi="Times New Roman"/>
                  <w:color w:val="000000"/>
                  <w:sz w:val="18"/>
                  <w:szCs w:val="18"/>
                  <w:highlight w:val="white"/>
                </w:rPr>
                <w:t>д. 17б</w:t>
              </w:r>
            </w:hyperlink>
            <w:hyperlink r:id="rId94" w:tooltip="https://fias.alta.ru/0f0c1e8f-e9ea-48e9-8581-40ac5036d493/" w:history="1">
              <w:r w:rsidRPr="00200F39">
                <w:rPr>
                  <w:rFonts w:ascii="Times New Roman" w:eastAsia="Open Sans" w:hAnsi="Times New Roman"/>
                  <w:color w:val="000000"/>
                  <w:sz w:val="18"/>
                  <w:szCs w:val="18"/>
                  <w:highlight w:val="white"/>
                </w:rPr>
                <w:t>д. 18</w:t>
              </w:r>
            </w:hyperlink>
            <w:hyperlink r:id="rId95" w:tooltip="https://fias.alta.ru/b64c7b4c-e3c1-483a-864a-b3e7987ec9a8/" w:history="1">
              <w:r w:rsidRPr="00200F39">
                <w:rPr>
                  <w:rFonts w:ascii="Times New Roman" w:eastAsia="Open Sans" w:hAnsi="Times New Roman"/>
                  <w:color w:val="000000"/>
                  <w:sz w:val="18"/>
                  <w:szCs w:val="18"/>
                  <w:highlight w:val="white"/>
                </w:rPr>
                <w:t>д. 19</w:t>
              </w:r>
            </w:hyperlink>
            <w:hyperlink r:id="rId96" w:tooltip="https://fias.alta.ru/cfae2113-92d9-448e-b385-824e47fd29e7/" w:history="1">
              <w:r w:rsidRPr="00200F39">
                <w:rPr>
                  <w:rFonts w:ascii="Times New Roman" w:eastAsia="Open Sans" w:hAnsi="Times New Roman"/>
                  <w:color w:val="000000"/>
                  <w:sz w:val="18"/>
                  <w:szCs w:val="18"/>
                  <w:highlight w:val="white"/>
                </w:rPr>
                <w:t>д. 19/1</w:t>
              </w:r>
            </w:hyperlink>
            <w:hyperlink r:id="rId97" w:tooltip="https://fias.alta.ru/ef071591-dce8-4068-baeb-fba3207d8686/" w:history="1">
              <w:r w:rsidRPr="00200F39">
                <w:rPr>
                  <w:rFonts w:ascii="Times New Roman" w:eastAsia="Open Sans" w:hAnsi="Times New Roman"/>
                  <w:color w:val="000000"/>
                  <w:sz w:val="18"/>
                  <w:szCs w:val="18"/>
                  <w:highlight w:val="white"/>
                </w:rPr>
                <w:t>д. 19/2</w:t>
              </w:r>
            </w:hyperlink>
            <w:hyperlink r:id="rId98" w:tooltip="https://fias.alta.ru/b180dab1-6126-41fa-a8e2-a96711e57250/" w:history="1">
              <w:r w:rsidRPr="00200F39">
                <w:rPr>
                  <w:rFonts w:ascii="Times New Roman" w:eastAsia="Open Sans" w:hAnsi="Times New Roman"/>
                  <w:color w:val="000000"/>
                  <w:sz w:val="18"/>
                  <w:szCs w:val="18"/>
                  <w:highlight w:val="white"/>
                </w:rPr>
                <w:t>д. 19/3</w:t>
              </w:r>
            </w:hyperlink>
            <w:hyperlink r:id="rId99" w:tooltip="https://fias.alta.ru/eeadbf52-370a-45fb-9bc8-9fe4a2a891b0/" w:history="1">
              <w:r w:rsidRPr="00200F39">
                <w:rPr>
                  <w:rFonts w:ascii="Times New Roman" w:eastAsia="Open Sans" w:hAnsi="Times New Roman"/>
                  <w:color w:val="000000"/>
                  <w:sz w:val="18"/>
                  <w:szCs w:val="18"/>
                  <w:highlight w:val="white"/>
                </w:rPr>
                <w:t>д. 19Б/1</w:t>
              </w:r>
            </w:hyperlink>
            <w:hyperlink r:id="rId100" w:tooltip="https://fias.alta.ru/7c634a83-db15-4b03-9a79-b84a9296262c/" w:history="1">
              <w:r w:rsidRPr="00200F39">
                <w:rPr>
                  <w:rFonts w:ascii="Times New Roman" w:eastAsia="Open Sans" w:hAnsi="Times New Roman"/>
                  <w:color w:val="000000"/>
                  <w:sz w:val="18"/>
                  <w:szCs w:val="18"/>
                  <w:highlight w:val="white"/>
                </w:rPr>
                <w:t>д. 19В</w:t>
              </w:r>
            </w:hyperlink>
            <w:hyperlink r:id="rId101" w:tooltip="https://fias.alta.ru/c8a7295f-bb2d-41c1-84ed-9c23d6442ec9/" w:history="1">
              <w:r w:rsidRPr="00200F39">
                <w:rPr>
                  <w:rFonts w:ascii="Times New Roman" w:eastAsia="Open Sans" w:hAnsi="Times New Roman"/>
                  <w:color w:val="000000"/>
                  <w:sz w:val="18"/>
                  <w:szCs w:val="18"/>
                  <w:highlight w:val="white"/>
                </w:rPr>
                <w:t>д. 19Г</w:t>
              </w:r>
            </w:hyperlink>
            <w:hyperlink r:id="rId102" w:tooltip="https://fias.alta.ru/bb8e94a4-e167-45af-88b1-c393dbf95d47/" w:history="1">
              <w:r w:rsidRPr="00200F39">
                <w:rPr>
                  <w:rFonts w:ascii="Times New Roman" w:eastAsia="Open Sans" w:hAnsi="Times New Roman"/>
                  <w:color w:val="000000"/>
                  <w:sz w:val="18"/>
                  <w:szCs w:val="18"/>
                  <w:highlight w:val="white"/>
                </w:rPr>
                <w:t>д. 19а</w:t>
              </w:r>
            </w:hyperlink>
            <w:hyperlink r:id="rId103" w:tooltip="https://fias.alta.ru/be82b542-1c58-48f8-bd2e-eabaff375620/" w:history="1">
              <w:r w:rsidRPr="00200F39">
                <w:rPr>
                  <w:rFonts w:ascii="Times New Roman" w:eastAsia="Open Sans" w:hAnsi="Times New Roman"/>
                  <w:color w:val="000000"/>
                  <w:sz w:val="18"/>
                  <w:szCs w:val="18"/>
                  <w:highlight w:val="white"/>
                </w:rPr>
                <w:t>д. 19б</w:t>
              </w:r>
            </w:hyperlink>
            <w:hyperlink r:id="rId104" w:tooltip="https://fias.alta.ru/8287dd99-3276-4de9-bce9-4b7520cd3da7/" w:history="1">
              <w:r w:rsidRPr="00200F39">
                <w:rPr>
                  <w:rFonts w:ascii="Times New Roman" w:eastAsia="Open Sans" w:hAnsi="Times New Roman"/>
                  <w:color w:val="000000"/>
                  <w:sz w:val="18"/>
                  <w:szCs w:val="18"/>
                  <w:highlight w:val="white"/>
                </w:rPr>
                <w:t>д. 20</w:t>
              </w:r>
            </w:hyperlink>
            <w:hyperlink r:id="rId105" w:tooltip="https://fias.alta.ru/ea8ecda8-fd0a-44f5-9d87-0f14df284a2d/" w:history="1">
              <w:r w:rsidRPr="00200F39">
                <w:rPr>
                  <w:rFonts w:ascii="Times New Roman" w:eastAsia="Open Sans" w:hAnsi="Times New Roman"/>
                  <w:color w:val="000000"/>
                  <w:sz w:val="18"/>
                  <w:szCs w:val="18"/>
                  <w:highlight w:val="white"/>
                </w:rPr>
                <w:t>д. 20Г</w:t>
              </w:r>
            </w:hyperlink>
            <w:hyperlink r:id="rId106" w:tooltip="https://fias.alta.ru/31ac215c-75ef-4a2f-a747-e19aadbe4b19/" w:history="1">
              <w:r w:rsidRPr="00200F39">
                <w:rPr>
                  <w:rFonts w:ascii="Times New Roman" w:eastAsia="Open Sans" w:hAnsi="Times New Roman"/>
                  <w:color w:val="000000"/>
                  <w:sz w:val="18"/>
                  <w:szCs w:val="18"/>
                  <w:highlight w:val="white"/>
                </w:rPr>
                <w:t>д. 21</w:t>
              </w:r>
            </w:hyperlink>
            <w:hyperlink r:id="rId107" w:tooltip="https://fias.alta.ru/ab7f5b97-35a6-499a-af17-19acf2477aa6/" w:history="1">
              <w:r w:rsidRPr="00200F39">
                <w:rPr>
                  <w:rFonts w:ascii="Times New Roman" w:eastAsia="Open Sans" w:hAnsi="Times New Roman"/>
                  <w:color w:val="000000"/>
                  <w:sz w:val="18"/>
                  <w:szCs w:val="18"/>
                  <w:highlight w:val="white"/>
                </w:rPr>
                <w:t>д. 21/1</w:t>
              </w:r>
            </w:hyperlink>
            <w:hyperlink r:id="rId108" w:tooltip="https://fias.alta.ru/4ce04601-bee6-4308-a550-fb17cad1301c/" w:history="1">
              <w:r w:rsidRPr="00200F39">
                <w:rPr>
                  <w:rFonts w:ascii="Times New Roman" w:eastAsia="Open Sans" w:hAnsi="Times New Roman"/>
                  <w:color w:val="000000"/>
                  <w:sz w:val="18"/>
                  <w:szCs w:val="18"/>
                  <w:highlight w:val="white"/>
                </w:rPr>
                <w:t>д. 21/2</w:t>
              </w:r>
            </w:hyperlink>
            <w:hyperlink r:id="rId109" w:tooltip="https://fias.alta.ru/498e8800-840b-4bd7-ba16-88caeb2798e9/" w:history="1">
              <w:r w:rsidRPr="00200F39">
                <w:rPr>
                  <w:rFonts w:ascii="Times New Roman" w:eastAsia="Open Sans" w:hAnsi="Times New Roman"/>
                  <w:color w:val="000000"/>
                  <w:sz w:val="18"/>
                  <w:szCs w:val="18"/>
                  <w:highlight w:val="white"/>
                </w:rPr>
                <w:t>д. 21/4</w:t>
              </w:r>
            </w:hyperlink>
            <w:hyperlink r:id="rId110" w:tooltip="https://fias.alta.ru/31c8fe0c-801f-45d0-9142-33676c64dd67/" w:history="1">
              <w:r w:rsidRPr="00200F39">
                <w:rPr>
                  <w:rFonts w:ascii="Times New Roman" w:eastAsia="Open Sans" w:hAnsi="Times New Roman"/>
                  <w:color w:val="000000"/>
                  <w:sz w:val="18"/>
                  <w:szCs w:val="18"/>
                  <w:highlight w:val="white"/>
                </w:rPr>
                <w:t>д. 21/5</w:t>
              </w:r>
            </w:hyperlink>
            <w:hyperlink r:id="rId111" w:tooltip="https://fias.alta.ru/54684832-ea45-4e46-bae0-3286e4786420/" w:history="1">
              <w:r w:rsidRPr="00200F39">
                <w:rPr>
                  <w:rFonts w:ascii="Times New Roman" w:eastAsia="Open Sans" w:hAnsi="Times New Roman"/>
                  <w:color w:val="000000"/>
                  <w:sz w:val="18"/>
                  <w:szCs w:val="18"/>
                  <w:highlight w:val="white"/>
                </w:rPr>
                <w:t>д. 21А</w:t>
              </w:r>
            </w:hyperlink>
            <w:hyperlink r:id="rId112" w:tooltip="https://fias.alta.ru/4396e626-8c60-4994-bb76-47bc3fb5a1c5/" w:history="1">
              <w:r w:rsidRPr="00200F39">
                <w:rPr>
                  <w:rFonts w:ascii="Times New Roman" w:eastAsia="Open Sans" w:hAnsi="Times New Roman"/>
                  <w:color w:val="000000"/>
                  <w:sz w:val="18"/>
                  <w:szCs w:val="18"/>
                  <w:highlight w:val="white"/>
                </w:rPr>
                <w:t>д. 21В/1</w:t>
              </w:r>
            </w:hyperlink>
            <w:hyperlink r:id="rId113" w:tooltip="https://fias.alta.ru/551ffea0-5433-4b41-ac7d-a5438780e34f/" w:history="1">
              <w:r w:rsidRPr="00200F39">
                <w:rPr>
                  <w:rFonts w:ascii="Times New Roman" w:eastAsia="Open Sans" w:hAnsi="Times New Roman"/>
                  <w:color w:val="000000"/>
                  <w:sz w:val="18"/>
                  <w:szCs w:val="18"/>
                  <w:highlight w:val="white"/>
                </w:rPr>
                <w:t>д. 21Г</w:t>
              </w:r>
            </w:hyperlink>
            <w:hyperlink r:id="rId114" w:tooltip="https://fias.alta.ru/a47f2c56-cf4f-4978-ae8c-e0ba27dde2e2/" w:history="1">
              <w:r w:rsidRPr="00200F39">
                <w:rPr>
                  <w:rFonts w:ascii="Times New Roman" w:eastAsia="Open Sans" w:hAnsi="Times New Roman"/>
                  <w:color w:val="000000"/>
                  <w:sz w:val="18"/>
                  <w:szCs w:val="18"/>
                  <w:highlight w:val="white"/>
                </w:rPr>
                <w:t>д. 21Д</w:t>
              </w:r>
            </w:hyperlink>
            <w:hyperlink r:id="rId115" w:tooltip="https://fias.alta.ru/4bfe55b9-88c9-487c-a347-9006e5cf529a/" w:history="1">
              <w:r w:rsidRPr="00200F39">
                <w:rPr>
                  <w:rFonts w:ascii="Times New Roman" w:eastAsia="Open Sans" w:hAnsi="Times New Roman"/>
                  <w:color w:val="000000"/>
                  <w:sz w:val="18"/>
                  <w:szCs w:val="18"/>
                  <w:highlight w:val="white"/>
                </w:rPr>
                <w:t>д. 21в</w:t>
              </w:r>
            </w:hyperlink>
            <w:hyperlink r:id="rId116" w:tooltip="https://fias.alta.ru/338c703f-5ca7-4d01-98c2-174a0668faa2/" w:history="1">
              <w:r w:rsidRPr="00200F39">
                <w:rPr>
                  <w:rFonts w:ascii="Times New Roman" w:eastAsia="Open Sans" w:hAnsi="Times New Roman"/>
                  <w:color w:val="000000"/>
                  <w:sz w:val="18"/>
                  <w:szCs w:val="18"/>
                  <w:highlight w:val="white"/>
                </w:rPr>
                <w:t>д. 22</w:t>
              </w:r>
            </w:hyperlink>
            <w:hyperlink r:id="rId117" w:tooltip="https://fias.alta.ru/04990c95-3c8d-4edc-8433-220b27a23729/" w:history="1">
              <w:r w:rsidRPr="00200F39">
                <w:rPr>
                  <w:rFonts w:ascii="Times New Roman" w:eastAsia="Open Sans" w:hAnsi="Times New Roman"/>
                  <w:color w:val="000000"/>
                  <w:sz w:val="18"/>
                  <w:szCs w:val="18"/>
                  <w:highlight w:val="white"/>
                </w:rPr>
                <w:t>д. 22В</w:t>
              </w:r>
            </w:hyperlink>
            <w:hyperlink r:id="rId118" w:tooltip="https://fias.alta.ru/446951bf-088c-48bf-8507-5e9003a5978f/" w:history="1">
              <w:r w:rsidRPr="00200F39">
                <w:rPr>
                  <w:rFonts w:ascii="Times New Roman" w:eastAsia="Open Sans" w:hAnsi="Times New Roman"/>
                  <w:color w:val="000000"/>
                  <w:sz w:val="18"/>
                  <w:szCs w:val="18"/>
                  <w:highlight w:val="white"/>
                </w:rPr>
                <w:t>д. 22а</w:t>
              </w:r>
            </w:hyperlink>
            <w:hyperlink r:id="rId119" w:tooltip="https://fias.alta.ru/e4171f7d-87de-4144-99fb-50e87bbdf241/" w:history="1">
              <w:r w:rsidRPr="00200F39">
                <w:rPr>
                  <w:rFonts w:ascii="Times New Roman" w:eastAsia="Open Sans" w:hAnsi="Times New Roman"/>
                  <w:color w:val="000000"/>
                  <w:sz w:val="18"/>
                  <w:szCs w:val="18"/>
                  <w:highlight w:val="white"/>
                </w:rPr>
                <w:t>д. 22г</w:t>
              </w:r>
            </w:hyperlink>
            <w:hyperlink r:id="rId120" w:tooltip="https://fias.alta.ru/fc578ab1-6747-4d9d-a1d4-ade49d4f6aa0/" w:history="1">
              <w:r w:rsidRPr="00200F39">
                <w:rPr>
                  <w:rFonts w:ascii="Times New Roman" w:eastAsia="Open Sans" w:hAnsi="Times New Roman"/>
                  <w:color w:val="000000"/>
                  <w:sz w:val="18"/>
                  <w:szCs w:val="18"/>
                  <w:highlight w:val="white"/>
                </w:rPr>
                <w:t>д. 27/1</w:t>
              </w:r>
            </w:hyperlink>
            <w:hyperlink r:id="rId121" w:tooltip="https://fias.alta.ru/52285b2d-7e00-444f-905c-0071af1fe18c/" w:history="1">
              <w:r w:rsidRPr="00200F39">
                <w:rPr>
                  <w:rFonts w:ascii="Times New Roman" w:eastAsia="Open Sans" w:hAnsi="Times New Roman"/>
                  <w:color w:val="000000"/>
                  <w:sz w:val="18"/>
                  <w:szCs w:val="18"/>
                  <w:highlight w:val="white"/>
                </w:rPr>
                <w:t>д. 27/2</w:t>
              </w:r>
            </w:hyperlink>
            <w:hyperlink r:id="rId122" w:tooltip="https://fias.alta.ru/29b1b263-331e-4ca5-9034-e50b0e66d2d2/" w:history="1">
              <w:r w:rsidRPr="00200F39">
                <w:rPr>
                  <w:rFonts w:ascii="Times New Roman" w:eastAsia="Open Sans" w:hAnsi="Times New Roman"/>
                  <w:color w:val="000000"/>
                  <w:sz w:val="18"/>
                  <w:szCs w:val="18"/>
                  <w:highlight w:val="white"/>
                </w:rPr>
                <w:t>д. 29/1</w:t>
              </w:r>
            </w:hyperlink>
            <w:hyperlink r:id="rId123" w:tooltip="https://fias.alta.ru/8e829953-1363-4420-b9a5-830fcb72a78e/" w:history="1">
              <w:r w:rsidRPr="00200F39">
                <w:rPr>
                  <w:rFonts w:ascii="Times New Roman" w:eastAsia="Open Sans" w:hAnsi="Times New Roman"/>
                  <w:color w:val="000000"/>
                  <w:sz w:val="18"/>
                  <w:szCs w:val="18"/>
                  <w:highlight w:val="white"/>
                </w:rPr>
                <w:t>д. 29/2</w:t>
              </w:r>
            </w:hyperlink>
            <w:hyperlink r:id="rId124" w:tooltip="https://fias.alta.ru/126a48fb-8e62-4f0b-b89f-4e406135a182/" w:history="1">
              <w:r w:rsidRPr="00200F39">
                <w:rPr>
                  <w:rFonts w:ascii="Times New Roman" w:eastAsia="Open Sans" w:hAnsi="Times New Roman"/>
                  <w:color w:val="000000"/>
                  <w:sz w:val="18"/>
                  <w:szCs w:val="18"/>
                  <w:highlight w:val="white"/>
                </w:rPr>
                <w:t>д. 29/2А</w:t>
              </w:r>
            </w:hyperlink>
            <w:hyperlink r:id="rId125" w:tooltip="https://fias.alta.ru/865fcfd6-09b0-448c-b852-fb23af706d65/" w:history="1">
              <w:r w:rsidRPr="00200F39">
                <w:rPr>
                  <w:rFonts w:ascii="Times New Roman" w:eastAsia="Open Sans" w:hAnsi="Times New Roman"/>
                  <w:color w:val="000000"/>
                  <w:sz w:val="18"/>
                  <w:szCs w:val="18"/>
                  <w:highlight w:val="white"/>
                </w:rPr>
                <w:t>д. 29А</w:t>
              </w:r>
            </w:hyperlink>
            <w:hyperlink r:id="rId126" w:tooltip="https://fias.alta.ru/70acb98c-4132-40b1-8f00-0b89e46f4657/" w:history="1">
              <w:r w:rsidRPr="00200F39">
                <w:rPr>
                  <w:rFonts w:ascii="Times New Roman" w:eastAsia="Open Sans" w:hAnsi="Times New Roman"/>
                  <w:color w:val="000000"/>
                  <w:sz w:val="18"/>
                  <w:szCs w:val="18"/>
                  <w:highlight w:val="white"/>
                </w:rPr>
                <w:t>д. 3</w:t>
              </w:r>
            </w:hyperlink>
            <w:hyperlink r:id="rId127" w:tooltip="https://fias.alta.ru/0eaaf7a8-6992-4e15-945c-fc8e6d92c0bf/" w:history="1">
              <w:r w:rsidRPr="00200F39">
                <w:rPr>
                  <w:rFonts w:ascii="Times New Roman" w:eastAsia="Open Sans" w:hAnsi="Times New Roman"/>
                  <w:color w:val="000000"/>
                  <w:sz w:val="18"/>
                  <w:szCs w:val="18"/>
                  <w:highlight w:val="white"/>
                </w:rPr>
                <w:t>д. 3/1</w:t>
              </w:r>
            </w:hyperlink>
            <w:hyperlink r:id="rId128" w:tooltip="https://fias.alta.ru/fb429ec3-aad0-45dc-8c7c-4f3218d0ea1a/" w:history="1">
              <w:r w:rsidRPr="00200F39">
                <w:rPr>
                  <w:rFonts w:ascii="Times New Roman" w:eastAsia="Open Sans" w:hAnsi="Times New Roman"/>
                  <w:color w:val="000000"/>
                  <w:sz w:val="18"/>
                  <w:szCs w:val="18"/>
                  <w:highlight w:val="white"/>
                </w:rPr>
                <w:t>д. 3/2</w:t>
              </w:r>
            </w:hyperlink>
            <w:hyperlink r:id="rId129" w:tooltip="https://fias.alta.ru/0aa863f2-a0ec-4ed1-82a0-afe41e9f3461/" w:history="1">
              <w:r w:rsidRPr="00200F39">
                <w:rPr>
                  <w:rFonts w:ascii="Times New Roman" w:eastAsia="Open Sans" w:hAnsi="Times New Roman"/>
                  <w:color w:val="000000"/>
                  <w:sz w:val="18"/>
                  <w:szCs w:val="18"/>
                  <w:highlight w:val="white"/>
                </w:rPr>
                <w:t>д. 3/3</w:t>
              </w:r>
            </w:hyperlink>
            <w:hyperlink r:id="rId130" w:tooltip="https://fias.alta.ru/ab03e040-f57f-45f4-b9d8-9e955776820d/" w:history="1">
              <w:r w:rsidRPr="00200F39">
                <w:rPr>
                  <w:rFonts w:ascii="Times New Roman" w:eastAsia="Open Sans" w:hAnsi="Times New Roman"/>
                  <w:color w:val="000000"/>
                  <w:sz w:val="18"/>
                  <w:szCs w:val="18"/>
                  <w:highlight w:val="white"/>
                </w:rPr>
                <w:t>д. 3/4</w:t>
              </w:r>
            </w:hyperlink>
            <w:hyperlink r:id="rId131" w:tooltip="https://fias.alta.ru/eddccc4b-69f7-4eef-a870-434a6a6dd918/" w:history="1">
              <w:r w:rsidRPr="00200F39">
                <w:rPr>
                  <w:rFonts w:ascii="Times New Roman" w:eastAsia="Open Sans" w:hAnsi="Times New Roman"/>
                  <w:color w:val="000000"/>
                  <w:sz w:val="18"/>
                  <w:szCs w:val="18"/>
                  <w:highlight w:val="white"/>
                </w:rPr>
                <w:t>д. 3Б</w:t>
              </w:r>
            </w:hyperlink>
            <w:hyperlink r:id="rId132" w:tooltip="https://fias.alta.ru/ce046e5b-b5db-40fe-869b-e15f449f95e8/" w:history="1">
              <w:r w:rsidRPr="00200F39">
                <w:rPr>
                  <w:rFonts w:ascii="Times New Roman" w:eastAsia="Open Sans" w:hAnsi="Times New Roman"/>
                  <w:color w:val="000000"/>
                  <w:sz w:val="18"/>
                  <w:szCs w:val="18"/>
                  <w:highlight w:val="white"/>
                </w:rPr>
                <w:t>д. 3а</w:t>
              </w:r>
            </w:hyperlink>
            <w:hyperlink r:id="rId133" w:tooltip="https://fias.alta.ru/547418f0-1ada-4d81-b213-23724b2845fc/" w:history="1">
              <w:r w:rsidRPr="00200F39">
                <w:rPr>
                  <w:rFonts w:ascii="Times New Roman" w:eastAsia="Open Sans" w:hAnsi="Times New Roman"/>
                  <w:color w:val="000000"/>
                  <w:sz w:val="18"/>
                  <w:szCs w:val="18"/>
                  <w:highlight w:val="white"/>
                </w:rPr>
                <w:t>д. 4</w:t>
              </w:r>
            </w:hyperlink>
            <w:hyperlink r:id="rId134" w:tooltip="https://fias.alta.ru/b3c69546-0293-4e21-981a-ec32ce3f6e2d/" w:history="1">
              <w:r w:rsidRPr="00200F39">
                <w:rPr>
                  <w:rFonts w:ascii="Times New Roman" w:eastAsia="Open Sans" w:hAnsi="Times New Roman"/>
                  <w:color w:val="000000"/>
                  <w:sz w:val="18"/>
                  <w:szCs w:val="18"/>
                  <w:highlight w:val="white"/>
                </w:rPr>
                <w:t>д. 5</w:t>
              </w:r>
            </w:hyperlink>
            <w:hyperlink r:id="rId135" w:tooltip="https://fias.alta.ru/0c50c1f2-4ac3-49c7-9ca6-ee9c1b74b137/" w:history="1">
              <w:r w:rsidRPr="00200F39">
                <w:rPr>
                  <w:rFonts w:ascii="Times New Roman" w:eastAsia="Open Sans" w:hAnsi="Times New Roman"/>
                  <w:color w:val="000000"/>
                  <w:sz w:val="18"/>
                  <w:szCs w:val="18"/>
                  <w:highlight w:val="white"/>
                </w:rPr>
                <w:t>д. 6</w:t>
              </w:r>
            </w:hyperlink>
            <w:hyperlink r:id="rId136" w:tooltip="https://fias.alta.ru/cc337ca7-13d9-4441-8dbe-d60a7a19e6db/" w:history="1">
              <w:r w:rsidRPr="00200F39">
                <w:rPr>
                  <w:rFonts w:ascii="Times New Roman" w:eastAsia="Open Sans" w:hAnsi="Times New Roman"/>
                  <w:color w:val="000000"/>
                  <w:sz w:val="18"/>
                  <w:szCs w:val="18"/>
                  <w:highlight w:val="white"/>
                </w:rPr>
                <w:t>д. 7</w:t>
              </w:r>
            </w:hyperlink>
            <w:hyperlink r:id="rId137" w:tooltip="https://fias.alta.ru/564a14b6-44eb-4c00-8141-88897a544310/" w:history="1">
              <w:r w:rsidRPr="00200F39">
                <w:rPr>
                  <w:rFonts w:ascii="Times New Roman" w:eastAsia="Open Sans" w:hAnsi="Times New Roman"/>
                  <w:color w:val="000000"/>
                  <w:sz w:val="18"/>
                  <w:szCs w:val="18"/>
                  <w:highlight w:val="white"/>
                </w:rPr>
                <w:t>д. 8</w:t>
              </w:r>
            </w:hyperlink>
            <w:hyperlink r:id="rId138" w:tooltip="https://fias.alta.ru/afc070bb-fc59-4526-a726-23b8eb9de952/" w:history="1">
              <w:r w:rsidRPr="00200F39">
                <w:rPr>
                  <w:rFonts w:ascii="Times New Roman" w:eastAsia="Open Sans" w:hAnsi="Times New Roman"/>
                  <w:color w:val="000000"/>
                  <w:sz w:val="18"/>
                  <w:szCs w:val="18"/>
                  <w:highlight w:val="white"/>
                </w:rPr>
                <w:t>д. 9</w:t>
              </w:r>
            </w:hyperlink>
            <w:hyperlink r:id="rId139" w:tooltip="https://fias.alta.ru/9b922457-feba-4317-8dbe-df440caf0560/" w:history="1">
              <w:r w:rsidRPr="00200F39">
                <w:rPr>
                  <w:rFonts w:ascii="Times New Roman" w:eastAsia="Open Sans" w:hAnsi="Times New Roman"/>
                  <w:color w:val="000000"/>
                  <w:sz w:val="18"/>
                  <w:szCs w:val="18"/>
                  <w:highlight w:val="white"/>
                </w:rPr>
                <w:t>д. 24</w:t>
              </w:r>
            </w:hyperlink>
            <w:hyperlink r:id="rId140" w:tooltip="https://fias.alta.ru/d41e0897-9dfd-46a3-a9f7-44f612a7f656/" w:history="1">
              <w:r w:rsidRPr="00200F39">
                <w:rPr>
                  <w:rFonts w:ascii="Times New Roman" w:eastAsia="Open Sans" w:hAnsi="Times New Roman"/>
                  <w:color w:val="000000"/>
                  <w:sz w:val="18"/>
                  <w:szCs w:val="18"/>
                  <w:highlight w:val="white"/>
                </w:rPr>
                <w:t>д. 27</w:t>
              </w:r>
            </w:hyperlink>
            <w:hyperlink r:id="rId141" w:tooltip="https://fias.alta.ru/8660fca5-01db-4754-8ae8-bec68450696f/" w:history="1">
              <w:r w:rsidRPr="00200F39">
                <w:rPr>
                  <w:rFonts w:ascii="Times New Roman" w:eastAsia="Open Sans" w:hAnsi="Times New Roman"/>
                  <w:color w:val="000000"/>
                  <w:sz w:val="18"/>
                  <w:szCs w:val="18"/>
                  <w:highlight w:val="white"/>
                </w:rPr>
                <w:t>д. 29</w:t>
              </w:r>
            </w:hyperlink>
            <w:hyperlink r:id="rId142" w:tooltip="https://fias.alta.ru/1ff40336-404f-4c02-9928-0f0b496c7354/" w:history="1">
              <w:r w:rsidRPr="00200F39">
                <w:rPr>
                  <w:rFonts w:ascii="Times New Roman" w:eastAsia="Open Sans" w:hAnsi="Times New Roman"/>
                  <w:color w:val="000000"/>
                  <w:sz w:val="18"/>
                  <w:szCs w:val="18"/>
                  <w:highlight w:val="white"/>
                </w:rPr>
                <w:t>д. 5В</w:t>
              </w:r>
            </w:hyperlink>
            <w:hyperlink r:id="rId143" w:tooltip="https://fias.alta.ru/350b8015-6468-49be-b7a5-ddf5ba623455/" w:history="1">
              <w:r w:rsidRPr="00200F39">
                <w:rPr>
                  <w:rFonts w:ascii="Times New Roman" w:eastAsia="Open Sans" w:hAnsi="Times New Roman"/>
                  <w:color w:val="000000"/>
                  <w:sz w:val="18"/>
                  <w:szCs w:val="18"/>
                  <w:highlight w:val="white"/>
                </w:rPr>
                <w:t>д. 5Г</w:t>
              </w:r>
            </w:hyperlink>
            <w:hyperlink r:id="rId144" w:tooltip="https://fias.alta.ru/afa22420-d061-49fc-bee7-41dc0b6650ae/" w:history="1">
              <w:r w:rsidRPr="00200F39">
                <w:rPr>
                  <w:rFonts w:ascii="Times New Roman" w:eastAsia="Open Sans" w:hAnsi="Times New Roman"/>
                  <w:color w:val="000000"/>
                  <w:sz w:val="18"/>
                  <w:szCs w:val="18"/>
                  <w:highlight w:val="white"/>
                </w:rPr>
                <w:t>д. 5а</w:t>
              </w:r>
            </w:hyperlink>
            <w:hyperlink r:id="rId145" w:tooltip="https://fias.alta.ru/eed6e856-4875-498d-872f-6fbacb78d607/" w:history="1">
              <w:r w:rsidRPr="00200F39">
                <w:rPr>
                  <w:rFonts w:ascii="Times New Roman" w:eastAsia="Open Sans" w:hAnsi="Times New Roman"/>
                  <w:color w:val="000000"/>
                  <w:sz w:val="18"/>
                  <w:szCs w:val="18"/>
                  <w:highlight w:val="white"/>
                </w:rPr>
                <w:t>д. 5б</w:t>
              </w:r>
            </w:hyperlink>
            <w:hyperlink r:id="rId146" w:tooltip="https://fias.alta.ru/b549d177-76c6-4a97-adfb-ec454658fe13/" w:history="1">
              <w:r w:rsidRPr="00200F39">
                <w:rPr>
                  <w:rFonts w:ascii="Times New Roman" w:eastAsia="Open Sans" w:hAnsi="Times New Roman"/>
                  <w:color w:val="000000"/>
                  <w:sz w:val="18"/>
                  <w:szCs w:val="18"/>
                  <w:highlight w:val="white"/>
                </w:rPr>
                <w:t>д. 7/1</w:t>
              </w:r>
            </w:hyperlink>
            <w:hyperlink r:id="rId147" w:tooltip="https://fias.alta.ru/89bb529b-a8e4-4689-b244-4d43748eb35a/" w:history="1">
              <w:r w:rsidRPr="00200F39">
                <w:rPr>
                  <w:rFonts w:ascii="Times New Roman" w:eastAsia="Open Sans" w:hAnsi="Times New Roman"/>
                  <w:color w:val="000000"/>
                  <w:sz w:val="18"/>
                  <w:szCs w:val="18"/>
                  <w:highlight w:val="white"/>
                </w:rPr>
                <w:t>д. 7В</w:t>
              </w:r>
            </w:hyperlink>
            <w:hyperlink r:id="rId148" w:tooltip="https://fias.alta.ru/4f1907f7-edef-4cf7-8497-767e5e78c037/" w:history="1">
              <w:r w:rsidRPr="00200F39">
                <w:rPr>
                  <w:rFonts w:ascii="Times New Roman" w:eastAsia="Open Sans" w:hAnsi="Times New Roman"/>
                  <w:color w:val="000000"/>
                  <w:sz w:val="18"/>
                  <w:szCs w:val="18"/>
                  <w:highlight w:val="white"/>
                </w:rPr>
                <w:t>д. 7Д</w:t>
              </w:r>
            </w:hyperlink>
            <w:hyperlink r:id="rId149" w:tooltip="https://fias.alta.ru/29883968-836a-473e-a70a-1c1bb674882f/" w:history="1">
              <w:r w:rsidRPr="00200F39">
                <w:rPr>
                  <w:rFonts w:ascii="Times New Roman" w:eastAsia="Open Sans" w:hAnsi="Times New Roman"/>
                  <w:color w:val="000000"/>
                  <w:sz w:val="18"/>
                  <w:szCs w:val="18"/>
                  <w:highlight w:val="white"/>
                </w:rPr>
                <w:t>д. 7Е</w:t>
              </w:r>
            </w:hyperlink>
            <w:r w:rsidRPr="00200F39">
              <w:rPr>
                <w:rFonts w:ascii="Times New Roman" w:hAnsi="Times New Roman"/>
                <w:color w:val="000000"/>
                <w:sz w:val="18"/>
                <w:szCs w:val="18"/>
              </w:rPr>
              <w:t xml:space="preserve"> </w:t>
            </w:r>
            <w:hyperlink r:id="rId150" w:tooltip="https://fias.alta.ru/f816b8f8-ff4b-4ff2-8cc4-a019a811abb9/" w:history="1">
              <w:r w:rsidRPr="00200F39">
                <w:rPr>
                  <w:rFonts w:ascii="Times New Roman" w:eastAsia="Open Sans" w:hAnsi="Times New Roman"/>
                  <w:color w:val="000000"/>
                  <w:sz w:val="18"/>
                  <w:szCs w:val="18"/>
                  <w:highlight w:val="white"/>
                </w:rPr>
                <w:t>д. 8А</w:t>
              </w:r>
            </w:hyperlink>
            <w:r w:rsidRPr="00200F39">
              <w:rPr>
                <w:rFonts w:ascii="Times New Roman" w:hAnsi="Times New Roman"/>
                <w:color w:val="000000"/>
                <w:sz w:val="18"/>
                <w:szCs w:val="18"/>
              </w:rPr>
              <w:t xml:space="preserve"> </w:t>
            </w:r>
            <w:hyperlink r:id="rId151" w:tooltip="https://fias.alta.ru/4d67e9e2-3be5-4b25-abf2-9ede912ae183/" w:history="1">
              <w:r w:rsidRPr="00200F39">
                <w:rPr>
                  <w:rFonts w:ascii="Times New Roman" w:eastAsia="Open Sans" w:hAnsi="Times New Roman"/>
                  <w:color w:val="000000"/>
                  <w:sz w:val="18"/>
                  <w:szCs w:val="18"/>
                  <w:highlight w:val="white"/>
                </w:rPr>
                <w:t>д. 8Б</w:t>
              </w:r>
            </w:hyperlink>
            <w:hyperlink r:id="rId152" w:tooltip="https://fias.alta.ru/4303fee5-f325-4b8b-9b35-66089ac518c9/" w:history="1">
              <w:r w:rsidRPr="00200F39">
                <w:rPr>
                  <w:rFonts w:ascii="Times New Roman" w:eastAsia="Open Sans" w:hAnsi="Times New Roman"/>
                  <w:color w:val="000000"/>
                  <w:sz w:val="18"/>
                  <w:szCs w:val="18"/>
                  <w:highlight w:val="white"/>
                </w:rPr>
                <w:t>д. 8В</w:t>
              </w:r>
            </w:hyperlink>
            <w:r w:rsidRPr="00200F39">
              <w:rPr>
                <w:rFonts w:ascii="Times New Roman" w:hAnsi="Times New Roman"/>
                <w:color w:val="000000"/>
                <w:sz w:val="18"/>
                <w:szCs w:val="18"/>
              </w:rPr>
              <w:t xml:space="preserve"> </w:t>
            </w:r>
            <w:hyperlink r:id="rId153" w:tooltip="https://fias.alta.ru/83346641-73d3-407f-80e1-88df414e378f/" w:history="1">
              <w:r w:rsidRPr="00200F39">
                <w:rPr>
                  <w:rFonts w:ascii="Times New Roman" w:eastAsia="Open Sans" w:hAnsi="Times New Roman"/>
                  <w:color w:val="000000"/>
                  <w:sz w:val="18"/>
                  <w:szCs w:val="18"/>
                  <w:highlight w:val="white"/>
                </w:rPr>
                <w:t>д. 9а</w:t>
              </w:r>
            </w:hyperlink>
          </w:p>
        </w:tc>
        <w:tc>
          <w:tcPr>
            <w:tcW w:w="1560" w:type="dxa"/>
          </w:tcPr>
          <w:p w:rsidR="00200F39" w:rsidRPr="00200F39" w:rsidRDefault="00200F39" w:rsidP="00200F39">
            <w:pPr>
              <w:spacing w:after="200" w:line="276" w:lineRule="auto"/>
              <w:jc w:val="center"/>
              <w:rPr>
                <w:rFonts w:ascii="Times New Roman" w:hAnsi="Times New Roman"/>
                <w:sz w:val="18"/>
                <w:szCs w:val="18"/>
              </w:rPr>
            </w:pPr>
          </w:p>
          <w:p w:rsidR="00200F39" w:rsidRPr="00200F39" w:rsidRDefault="00200F39" w:rsidP="00200F39">
            <w:pPr>
              <w:spacing w:after="200" w:line="276" w:lineRule="auto"/>
              <w:jc w:val="center"/>
              <w:rPr>
                <w:rFonts w:ascii="Times New Roman" w:hAnsi="Times New Roman"/>
                <w:sz w:val="18"/>
                <w:szCs w:val="18"/>
              </w:rPr>
            </w:pPr>
            <w:r w:rsidRPr="00200F39">
              <w:rPr>
                <w:rFonts w:ascii="Times New Roman" w:hAnsi="Times New Roman"/>
                <w:sz w:val="18"/>
                <w:szCs w:val="18"/>
              </w:rPr>
              <w:t>29</w:t>
            </w:r>
          </w:p>
        </w:tc>
      </w:tr>
    </w:tbl>
    <w:p w:rsidR="00200F39" w:rsidRPr="00200F39" w:rsidRDefault="00200F39" w:rsidP="00200F39">
      <w:pPr>
        <w:spacing w:after="200" w:line="276" w:lineRule="auto"/>
        <w:ind w:left="-142" w:right="-172" w:firstLine="0"/>
        <w:jc w:val="center"/>
        <w:rPr>
          <w:sz w:val="18"/>
          <w:szCs w:val="18"/>
        </w:rPr>
      </w:pPr>
    </w:p>
    <w:p w:rsidR="00200F39" w:rsidRPr="00DE6D15" w:rsidRDefault="00200F39" w:rsidP="00200F39">
      <w:pPr>
        <w:spacing w:after="200" w:line="276" w:lineRule="auto"/>
        <w:ind w:left="-142" w:right="-172" w:firstLine="0"/>
        <w:jc w:val="center"/>
        <w:rPr>
          <w:i/>
          <w:color w:val="000000"/>
          <w:sz w:val="18"/>
          <w:szCs w:val="18"/>
        </w:rPr>
      </w:pPr>
      <w:r w:rsidRPr="00DE6D15">
        <w:rPr>
          <w:i/>
          <w:color w:val="000000"/>
          <w:sz w:val="18"/>
          <w:szCs w:val="18"/>
        </w:rPr>
        <w:t>Подготовил                                                                                                                                   А.Н. Парфентьев</w:t>
      </w:r>
    </w:p>
    <w:p w:rsidR="00200F39" w:rsidRPr="00200F39" w:rsidRDefault="00200F39" w:rsidP="00200F39">
      <w:pPr>
        <w:spacing w:after="200" w:line="276" w:lineRule="auto"/>
        <w:ind w:left="-142" w:right="-172" w:firstLine="0"/>
        <w:jc w:val="center"/>
        <w:rPr>
          <w:color w:val="000000"/>
          <w:sz w:val="28"/>
          <w:szCs w:val="2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1C0823" w:rsidRDefault="001C0823"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856B42">
      <w:pPr>
        <w:tabs>
          <w:tab w:val="left" w:pos="426"/>
          <w:tab w:val="left" w:pos="3976"/>
        </w:tabs>
        <w:ind w:left="0" w:right="-142" w:firstLine="567"/>
        <w:rPr>
          <w:i/>
          <w:sz w:val="18"/>
          <w:szCs w:val="18"/>
        </w:rPr>
      </w:pPr>
    </w:p>
    <w:p w:rsidR="003E1359" w:rsidRDefault="003E1359" w:rsidP="00DA47EB">
      <w:pPr>
        <w:tabs>
          <w:tab w:val="left" w:pos="426"/>
          <w:tab w:val="left" w:pos="3976"/>
        </w:tabs>
        <w:ind w:left="0" w:right="-142" w:firstLine="0"/>
        <w:rPr>
          <w:i/>
          <w:sz w:val="18"/>
          <w:szCs w:val="18"/>
        </w:rPr>
        <w:sectPr w:rsidR="003E1359" w:rsidSect="003E1359">
          <w:pgSz w:w="16838" w:h="11906" w:orient="landscape"/>
          <w:pgMar w:top="1129" w:right="993" w:bottom="707" w:left="709" w:header="284" w:footer="709" w:gutter="0"/>
          <w:cols w:space="708"/>
          <w:docGrid w:linePitch="360"/>
        </w:sectPr>
      </w:pPr>
    </w:p>
    <w:p w:rsidR="0056054D" w:rsidRPr="0056054D" w:rsidRDefault="0056054D" w:rsidP="0056054D">
      <w:pPr>
        <w:tabs>
          <w:tab w:val="left" w:pos="426"/>
          <w:tab w:val="left" w:pos="3976"/>
        </w:tabs>
        <w:ind w:left="0" w:right="-142" w:firstLine="0"/>
        <w:jc w:val="center"/>
        <w:rPr>
          <w:i/>
          <w:sz w:val="18"/>
          <w:szCs w:val="18"/>
        </w:rPr>
      </w:pPr>
    </w:p>
    <w:p w:rsidR="0056054D" w:rsidRPr="0056054D" w:rsidRDefault="0056054D" w:rsidP="0056054D">
      <w:pPr>
        <w:tabs>
          <w:tab w:val="left" w:pos="426"/>
          <w:tab w:val="left" w:pos="3976"/>
        </w:tabs>
        <w:ind w:left="0" w:right="-142" w:firstLine="0"/>
        <w:jc w:val="center"/>
        <w:rPr>
          <w:sz w:val="18"/>
          <w:szCs w:val="18"/>
        </w:rPr>
      </w:pPr>
      <w:r w:rsidRPr="0056054D">
        <w:rPr>
          <w:sz w:val="18"/>
          <w:szCs w:val="18"/>
        </w:rPr>
        <w:t>РОССИЙСКАЯ ФЕДЕРАЦИЯ</w:t>
      </w:r>
    </w:p>
    <w:p w:rsidR="0056054D" w:rsidRPr="0056054D" w:rsidRDefault="0056054D" w:rsidP="0056054D">
      <w:pPr>
        <w:tabs>
          <w:tab w:val="left" w:pos="426"/>
          <w:tab w:val="left" w:pos="3976"/>
        </w:tabs>
        <w:ind w:left="0" w:right="-142" w:firstLine="0"/>
        <w:jc w:val="center"/>
        <w:rPr>
          <w:sz w:val="18"/>
          <w:szCs w:val="18"/>
        </w:rPr>
      </w:pPr>
      <w:r w:rsidRPr="0056054D">
        <w:rPr>
          <w:sz w:val="18"/>
          <w:szCs w:val="18"/>
        </w:rPr>
        <w:t>ИРКУТСКАЯ ОБЛАСТЬ ИРКУТСКИЙ РАЙОН</w:t>
      </w:r>
    </w:p>
    <w:p w:rsidR="0056054D" w:rsidRPr="0056054D" w:rsidRDefault="0056054D" w:rsidP="0056054D">
      <w:pPr>
        <w:tabs>
          <w:tab w:val="left" w:pos="426"/>
          <w:tab w:val="left" w:pos="3976"/>
        </w:tabs>
        <w:ind w:left="0" w:right="-142" w:firstLine="0"/>
        <w:jc w:val="center"/>
        <w:rPr>
          <w:sz w:val="18"/>
          <w:szCs w:val="18"/>
        </w:rPr>
      </w:pPr>
      <w:r w:rsidRPr="0056054D">
        <w:rPr>
          <w:sz w:val="18"/>
          <w:szCs w:val="18"/>
        </w:rPr>
        <w:t>ХОМУТОВСКОЕ МУНИЦИПАЛЬНОЕ ОБРАЗОВАНИЕ</w:t>
      </w:r>
    </w:p>
    <w:p w:rsidR="0056054D" w:rsidRPr="0056054D" w:rsidRDefault="0056054D" w:rsidP="0056054D">
      <w:pPr>
        <w:tabs>
          <w:tab w:val="left" w:pos="426"/>
          <w:tab w:val="left" w:pos="3976"/>
        </w:tabs>
        <w:ind w:left="0" w:right="-142" w:firstLine="0"/>
        <w:jc w:val="center"/>
        <w:rPr>
          <w:sz w:val="18"/>
          <w:szCs w:val="18"/>
        </w:rPr>
      </w:pPr>
      <w:r w:rsidRPr="0056054D">
        <w:rPr>
          <w:sz w:val="18"/>
          <w:szCs w:val="18"/>
        </w:rPr>
        <w:t>АДМИНИСТРАЦИЯ</w:t>
      </w:r>
    </w:p>
    <w:p w:rsidR="0056054D" w:rsidRPr="0056054D" w:rsidRDefault="0056054D" w:rsidP="0056054D">
      <w:pPr>
        <w:tabs>
          <w:tab w:val="left" w:pos="426"/>
          <w:tab w:val="left" w:pos="3976"/>
        </w:tabs>
        <w:ind w:left="0" w:right="-142" w:firstLine="0"/>
        <w:jc w:val="center"/>
        <w:rPr>
          <w:sz w:val="18"/>
          <w:szCs w:val="18"/>
        </w:rPr>
      </w:pPr>
      <w:r w:rsidRPr="0056054D">
        <w:rPr>
          <w:sz w:val="18"/>
          <w:szCs w:val="18"/>
        </w:rPr>
        <w:t>ПОСТАНОВЛЕНИЕ</w:t>
      </w:r>
    </w:p>
    <w:p w:rsidR="0056054D" w:rsidRPr="0056054D" w:rsidRDefault="0056054D" w:rsidP="0056054D">
      <w:pPr>
        <w:tabs>
          <w:tab w:val="left" w:pos="426"/>
          <w:tab w:val="left" w:pos="3976"/>
        </w:tabs>
        <w:ind w:left="0" w:right="-142" w:firstLine="0"/>
        <w:jc w:val="left"/>
        <w:rPr>
          <w:sz w:val="18"/>
          <w:szCs w:val="18"/>
        </w:rPr>
      </w:pPr>
    </w:p>
    <w:p w:rsidR="0056054D" w:rsidRPr="0056054D" w:rsidRDefault="0056054D" w:rsidP="0056054D">
      <w:pPr>
        <w:tabs>
          <w:tab w:val="left" w:pos="426"/>
          <w:tab w:val="left" w:pos="3976"/>
        </w:tabs>
        <w:ind w:left="0" w:right="-142" w:firstLine="0"/>
        <w:jc w:val="left"/>
        <w:rPr>
          <w:sz w:val="18"/>
          <w:szCs w:val="18"/>
          <w:u w:val="single"/>
        </w:rPr>
      </w:pPr>
      <w:r w:rsidRPr="0056054D">
        <w:rPr>
          <w:sz w:val="18"/>
          <w:szCs w:val="18"/>
          <w:u w:val="single"/>
        </w:rPr>
        <w:t>07.02.2025  № 17 од</w:t>
      </w:r>
    </w:p>
    <w:p w:rsidR="00FE45B6" w:rsidRPr="0056054D" w:rsidRDefault="0056054D" w:rsidP="0056054D">
      <w:pPr>
        <w:tabs>
          <w:tab w:val="left" w:pos="426"/>
          <w:tab w:val="left" w:pos="3976"/>
        </w:tabs>
        <w:ind w:left="0" w:right="-142" w:firstLine="0"/>
        <w:jc w:val="left"/>
        <w:rPr>
          <w:sz w:val="18"/>
          <w:szCs w:val="18"/>
        </w:rPr>
      </w:pPr>
      <w:r w:rsidRPr="0056054D">
        <w:rPr>
          <w:sz w:val="18"/>
          <w:szCs w:val="18"/>
        </w:rPr>
        <w:t xml:space="preserve">       с. Хомутово</w:t>
      </w:r>
    </w:p>
    <w:p w:rsidR="0056054D" w:rsidRDefault="0056054D" w:rsidP="00DE6D15">
      <w:pPr>
        <w:tabs>
          <w:tab w:val="left" w:pos="426"/>
          <w:tab w:val="left" w:pos="3976"/>
        </w:tabs>
        <w:ind w:left="0" w:right="-142" w:firstLine="0"/>
        <w:jc w:val="left"/>
        <w:rPr>
          <w:i/>
          <w:sz w:val="18"/>
          <w:szCs w:val="18"/>
        </w:rPr>
      </w:pPr>
    </w:p>
    <w:p w:rsidR="0056054D" w:rsidRPr="0056054D" w:rsidRDefault="0056054D" w:rsidP="0056054D">
      <w:pPr>
        <w:tabs>
          <w:tab w:val="left" w:pos="426"/>
          <w:tab w:val="left" w:pos="3976"/>
        </w:tabs>
        <w:ind w:left="0" w:right="-142" w:firstLine="0"/>
        <w:rPr>
          <w:sz w:val="18"/>
          <w:szCs w:val="18"/>
        </w:rPr>
      </w:pPr>
    </w:p>
    <w:p w:rsidR="0056054D" w:rsidRPr="0056054D" w:rsidRDefault="0056054D" w:rsidP="0056054D">
      <w:pPr>
        <w:tabs>
          <w:tab w:val="left" w:pos="426"/>
          <w:tab w:val="left" w:pos="3976"/>
        </w:tabs>
        <w:ind w:left="0" w:right="-142" w:firstLine="0"/>
        <w:rPr>
          <w:sz w:val="18"/>
          <w:szCs w:val="18"/>
        </w:rPr>
      </w:pPr>
      <w:r w:rsidRPr="0056054D">
        <w:rPr>
          <w:sz w:val="18"/>
          <w:szCs w:val="18"/>
        </w:rPr>
        <w:t>О внесении изменений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w:t>
      </w:r>
    </w:p>
    <w:p w:rsidR="0056054D" w:rsidRPr="0056054D" w:rsidRDefault="0056054D" w:rsidP="0056054D">
      <w:pPr>
        <w:tabs>
          <w:tab w:val="left" w:pos="426"/>
          <w:tab w:val="left" w:pos="3976"/>
        </w:tabs>
        <w:ind w:left="0" w:right="-142" w:firstLine="0"/>
        <w:rPr>
          <w:sz w:val="18"/>
          <w:szCs w:val="18"/>
        </w:rPr>
      </w:pPr>
    </w:p>
    <w:p w:rsidR="0056054D" w:rsidRDefault="0056054D" w:rsidP="0056054D">
      <w:pPr>
        <w:tabs>
          <w:tab w:val="left" w:pos="426"/>
          <w:tab w:val="left" w:pos="3976"/>
        </w:tabs>
        <w:ind w:left="0" w:right="-142" w:firstLine="0"/>
        <w:rPr>
          <w:sz w:val="18"/>
          <w:szCs w:val="18"/>
        </w:rPr>
      </w:pPr>
      <w:r w:rsidRPr="0056054D">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56054D">
        <w:rPr>
          <w:sz w:val="18"/>
          <w:szCs w:val="18"/>
        </w:rPr>
        <w:t>Хомутовском</w:t>
      </w:r>
      <w:proofErr w:type="spellEnd"/>
      <w:r w:rsidRPr="0056054D">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 Администрация Хомутовского муниципального образования </w:t>
      </w:r>
    </w:p>
    <w:p w:rsidR="00B96463" w:rsidRPr="0056054D" w:rsidRDefault="00B96463" w:rsidP="0056054D">
      <w:pPr>
        <w:tabs>
          <w:tab w:val="left" w:pos="426"/>
          <w:tab w:val="left" w:pos="3976"/>
        </w:tabs>
        <w:ind w:left="0" w:right="-142" w:firstLine="0"/>
        <w:rPr>
          <w:sz w:val="18"/>
          <w:szCs w:val="18"/>
        </w:rPr>
      </w:pPr>
    </w:p>
    <w:p w:rsidR="0056054D" w:rsidRDefault="0056054D" w:rsidP="0056054D">
      <w:pPr>
        <w:tabs>
          <w:tab w:val="left" w:pos="426"/>
          <w:tab w:val="left" w:pos="3976"/>
        </w:tabs>
        <w:ind w:left="0" w:right="-142" w:firstLine="0"/>
        <w:rPr>
          <w:sz w:val="18"/>
          <w:szCs w:val="18"/>
        </w:rPr>
      </w:pPr>
      <w:r w:rsidRPr="0056054D">
        <w:rPr>
          <w:sz w:val="18"/>
          <w:szCs w:val="18"/>
        </w:rPr>
        <w:t>ПОСТАНОВЛЯЕТ:</w:t>
      </w:r>
    </w:p>
    <w:p w:rsidR="00B96463" w:rsidRPr="0056054D" w:rsidRDefault="00B96463" w:rsidP="0056054D">
      <w:pPr>
        <w:tabs>
          <w:tab w:val="left" w:pos="426"/>
          <w:tab w:val="left" w:pos="3976"/>
        </w:tabs>
        <w:ind w:left="0" w:right="-142" w:firstLine="0"/>
        <w:rPr>
          <w:sz w:val="18"/>
          <w:szCs w:val="18"/>
        </w:rPr>
      </w:pPr>
    </w:p>
    <w:p w:rsidR="0056054D" w:rsidRPr="0056054D" w:rsidRDefault="00B96463" w:rsidP="0056054D">
      <w:pPr>
        <w:tabs>
          <w:tab w:val="left" w:pos="426"/>
          <w:tab w:val="left" w:pos="3976"/>
        </w:tabs>
        <w:ind w:left="0" w:right="-142" w:firstLine="0"/>
        <w:rPr>
          <w:sz w:val="18"/>
          <w:szCs w:val="18"/>
        </w:rPr>
      </w:pPr>
      <w:r>
        <w:rPr>
          <w:sz w:val="18"/>
          <w:szCs w:val="18"/>
        </w:rPr>
        <w:t>1.</w:t>
      </w:r>
      <w:r w:rsidR="0056054D" w:rsidRPr="0056054D">
        <w:rPr>
          <w:sz w:val="18"/>
          <w:szCs w:val="18"/>
        </w:rPr>
        <w:t xml:space="preserve">Внести следующие изменения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 </w:t>
      </w:r>
    </w:p>
    <w:p w:rsidR="0056054D" w:rsidRPr="0056054D" w:rsidRDefault="0056054D" w:rsidP="0056054D">
      <w:pPr>
        <w:tabs>
          <w:tab w:val="left" w:pos="426"/>
          <w:tab w:val="left" w:pos="3976"/>
        </w:tabs>
        <w:ind w:left="0" w:right="-142" w:firstLine="0"/>
        <w:rPr>
          <w:sz w:val="18"/>
          <w:szCs w:val="18"/>
        </w:rPr>
      </w:pPr>
      <w:r w:rsidRPr="0056054D">
        <w:rPr>
          <w:sz w:val="18"/>
          <w:szCs w:val="18"/>
        </w:rPr>
        <w:t>1.1.</w:t>
      </w:r>
      <w:r w:rsidRPr="0056054D">
        <w:rPr>
          <w:sz w:val="18"/>
          <w:szCs w:val="18"/>
        </w:rPr>
        <w:tab/>
        <w:t xml:space="preserve">В приложении №1 к Порядку применения бюджетной классификации РФ в части относящейся к бюджету Хомутовского муниципального образования на 2025 год и плановый период 2026-2027 годов «Перечень кодов целевых статей расходов бюджета Хомутовского </w:t>
      </w:r>
    </w:p>
    <w:p w:rsidR="0056054D" w:rsidRPr="0056054D" w:rsidRDefault="0056054D" w:rsidP="0056054D">
      <w:pPr>
        <w:tabs>
          <w:tab w:val="left" w:pos="426"/>
          <w:tab w:val="left" w:pos="3976"/>
        </w:tabs>
        <w:ind w:left="0" w:right="-142" w:firstLine="0"/>
        <w:rPr>
          <w:sz w:val="18"/>
          <w:szCs w:val="18"/>
        </w:rPr>
      </w:pPr>
      <w:r w:rsidRPr="0056054D">
        <w:rPr>
          <w:sz w:val="18"/>
          <w:szCs w:val="18"/>
        </w:rPr>
        <w:t>муниципального образования, используемых при составлении бюджета и его исполнении» » дополнить строкой следующего содержания: «</w:t>
      </w:r>
      <w:r w:rsidR="00B96463">
        <w:rPr>
          <w:sz w:val="18"/>
          <w:szCs w:val="18"/>
        </w:rPr>
        <w:t>22.8.И4.55551</w:t>
      </w:r>
      <w:r w:rsidRPr="0056054D">
        <w:rPr>
          <w:sz w:val="18"/>
          <w:szCs w:val="18"/>
        </w:rPr>
        <w:t xml:space="preserve">Субсидия местным бюджетам на реализацию программ формирования современной городской среды </w:t>
      </w:r>
    </w:p>
    <w:p w:rsidR="0056054D" w:rsidRPr="0056054D" w:rsidRDefault="0056054D" w:rsidP="0056054D">
      <w:pPr>
        <w:tabs>
          <w:tab w:val="left" w:pos="426"/>
          <w:tab w:val="left" w:pos="3976"/>
        </w:tabs>
        <w:ind w:left="0" w:right="-142" w:firstLine="0"/>
        <w:rPr>
          <w:sz w:val="18"/>
          <w:szCs w:val="18"/>
        </w:rPr>
      </w:pPr>
      <w:r w:rsidRPr="0056054D">
        <w:rPr>
          <w:sz w:val="18"/>
          <w:szCs w:val="18"/>
        </w:rPr>
        <w:t>1.2.</w:t>
      </w:r>
      <w:r w:rsidRPr="0056054D">
        <w:rPr>
          <w:sz w:val="18"/>
          <w:szCs w:val="18"/>
        </w:rPr>
        <w:tab/>
        <w:t>Приложение №2 к Порядку применения бюджетной классификации РФ в части относящейся к бюджету Хомутовского муниципального образования на 2025 год и плановый период 2026-2027 годов «Перечень и коды целевых статей в части целевых программ Хомутовского муниципального образования» дополнить строкой следующего содержания: «</w:t>
      </w:r>
      <w:r w:rsidR="00B96463">
        <w:rPr>
          <w:sz w:val="18"/>
          <w:szCs w:val="18"/>
        </w:rPr>
        <w:t xml:space="preserve"> </w:t>
      </w:r>
      <w:r w:rsidRPr="0056054D">
        <w:rPr>
          <w:sz w:val="18"/>
          <w:szCs w:val="18"/>
        </w:rPr>
        <w:t>Муниципальная программа</w:t>
      </w:r>
    </w:p>
    <w:p w:rsidR="0056054D" w:rsidRPr="0056054D" w:rsidRDefault="0056054D" w:rsidP="0056054D">
      <w:pPr>
        <w:tabs>
          <w:tab w:val="left" w:pos="426"/>
          <w:tab w:val="left" w:pos="3976"/>
        </w:tabs>
        <w:ind w:left="0" w:right="-142" w:firstLine="0"/>
        <w:rPr>
          <w:sz w:val="18"/>
          <w:szCs w:val="18"/>
        </w:rPr>
      </w:pPr>
      <w:r w:rsidRPr="0056054D">
        <w:rPr>
          <w:sz w:val="18"/>
          <w:szCs w:val="18"/>
        </w:rPr>
        <w:t>«Формирование современной</w:t>
      </w:r>
      <w:r w:rsidR="00B96463">
        <w:rPr>
          <w:sz w:val="18"/>
          <w:szCs w:val="18"/>
        </w:rPr>
        <w:t xml:space="preserve"> </w:t>
      </w:r>
      <w:r w:rsidRPr="0056054D">
        <w:rPr>
          <w:sz w:val="18"/>
          <w:szCs w:val="18"/>
        </w:rPr>
        <w:t>городской среды Хомутовского</w:t>
      </w:r>
      <w:r w:rsidR="00B96463">
        <w:rPr>
          <w:sz w:val="18"/>
          <w:szCs w:val="18"/>
        </w:rPr>
        <w:t xml:space="preserve"> </w:t>
      </w:r>
      <w:r w:rsidRPr="0056054D">
        <w:rPr>
          <w:sz w:val="18"/>
          <w:szCs w:val="18"/>
        </w:rPr>
        <w:t>муниципаль</w:t>
      </w:r>
      <w:r w:rsidR="00B96463">
        <w:rPr>
          <w:sz w:val="18"/>
          <w:szCs w:val="18"/>
        </w:rPr>
        <w:t>ного образования»</w:t>
      </w:r>
      <w:r w:rsidR="00B96463">
        <w:rPr>
          <w:sz w:val="18"/>
          <w:szCs w:val="18"/>
        </w:rPr>
        <w:tab/>
        <w:t xml:space="preserve">Администрация </w:t>
      </w:r>
      <w:r w:rsidRPr="0056054D">
        <w:rPr>
          <w:sz w:val="18"/>
          <w:szCs w:val="18"/>
        </w:rPr>
        <w:t>Хомутовского муниципального образования</w:t>
      </w:r>
      <w:r w:rsidR="00B96463">
        <w:rPr>
          <w:sz w:val="18"/>
          <w:szCs w:val="18"/>
        </w:rPr>
        <w:t xml:space="preserve"> </w:t>
      </w:r>
      <w:r w:rsidRPr="0056054D">
        <w:rPr>
          <w:sz w:val="18"/>
          <w:szCs w:val="18"/>
        </w:rPr>
        <w:t>22.8.И4.55551</w:t>
      </w:r>
    </w:p>
    <w:p w:rsidR="0056054D" w:rsidRPr="0056054D" w:rsidRDefault="0056054D" w:rsidP="0056054D">
      <w:pPr>
        <w:tabs>
          <w:tab w:val="left" w:pos="426"/>
          <w:tab w:val="left" w:pos="3976"/>
        </w:tabs>
        <w:ind w:left="0" w:right="-142" w:firstLine="0"/>
        <w:rPr>
          <w:sz w:val="18"/>
          <w:szCs w:val="18"/>
        </w:rPr>
      </w:pPr>
    </w:p>
    <w:p w:rsidR="00B96463" w:rsidRDefault="00B96463" w:rsidP="0056054D">
      <w:pPr>
        <w:tabs>
          <w:tab w:val="left" w:pos="426"/>
          <w:tab w:val="left" w:pos="3976"/>
        </w:tabs>
        <w:ind w:left="0" w:right="-142" w:firstLine="0"/>
        <w:rPr>
          <w:sz w:val="18"/>
          <w:szCs w:val="18"/>
        </w:rPr>
      </w:pPr>
      <w:r>
        <w:rPr>
          <w:sz w:val="18"/>
          <w:szCs w:val="18"/>
        </w:rPr>
        <w:t xml:space="preserve"> </w:t>
      </w:r>
      <w:r w:rsidR="0056054D" w:rsidRPr="0056054D">
        <w:rPr>
          <w:sz w:val="18"/>
          <w:szCs w:val="18"/>
        </w:rPr>
        <w:t>2. Опубликовать настоящее постановление в установлен</w:t>
      </w:r>
      <w:r>
        <w:rPr>
          <w:sz w:val="18"/>
          <w:szCs w:val="18"/>
        </w:rPr>
        <w:t>ном законом порядке.</w:t>
      </w:r>
    </w:p>
    <w:p w:rsidR="0056054D" w:rsidRPr="0056054D" w:rsidRDefault="0056054D" w:rsidP="0056054D">
      <w:pPr>
        <w:tabs>
          <w:tab w:val="left" w:pos="426"/>
          <w:tab w:val="left" w:pos="3976"/>
        </w:tabs>
        <w:ind w:left="0" w:right="-142" w:firstLine="0"/>
        <w:rPr>
          <w:sz w:val="18"/>
          <w:szCs w:val="18"/>
        </w:rPr>
      </w:pPr>
      <w:r w:rsidRPr="0056054D">
        <w:rPr>
          <w:sz w:val="18"/>
          <w:szCs w:val="18"/>
        </w:rPr>
        <w:t xml:space="preserve"> 3. Контроль за исполнением данного Постановления оставляю за собой.</w:t>
      </w:r>
    </w:p>
    <w:p w:rsidR="0056054D" w:rsidRPr="0056054D" w:rsidRDefault="0056054D" w:rsidP="0056054D">
      <w:pPr>
        <w:tabs>
          <w:tab w:val="left" w:pos="426"/>
          <w:tab w:val="left" w:pos="3976"/>
        </w:tabs>
        <w:ind w:left="0" w:right="-142" w:firstLine="0"/>
        <w:jc w:val="left"/>
        <w:rPr>
          <w:i/>
          <w:sz w:val="18"/>
          <w:szCs w:val="18"/>
        </w:rPr>
      </w:pPr>
    </w:p>
    <w:p w:rsidR="0056054D" w:rsidRPr="0056054D" w:rsidRDefault="0056054D" w:rsidP="0056054D">
      <w:pPr>
        <w:tabs>
          <w:tab w:val="left" w:pos="426"/>
          <w:tab w:val="left" w:pos="3976"/>
        </w:tabs>
        <w:ind w:left="0" w:right="-142" w:firstLine="0"/>
        <w:jc w:val="left"/>
        <w:rPr>
          <w:i/>
          <w:sz w:val="18"/>
          <w:szCs w:val="18"/>
        </w:rPr>
      </w:pPr>
    </w:p>
    <w:p w:rsidR="0056054D" w:rsidRPr="0056054D" w:rsidRDefault="00543ED7" w:rsidP="0056054D">
      <w:pPr>
        <w:tabs>
          <w:tab w:val="left" w:pos="426"/>
          <w:tab w:val="left" w:pos="3976"/>
        </w:tabs>
        <w:ind w:left="0" w:right="-142" w:firstLine="0"/>
        <w:jc w:val="left"/>
        <w:rPr>
          <w:i/>
          <w:sz w:val="18"/>
          <w:szCs w:val="18"/>
        </w:rPr>
      </w:pPr>
      <w:r>
        <w:rPr>
          <w:i/>
          <w:sz w:val="18"/>
          <w:szCs w:val="18"/>
        </w:rPr>
        <w:t xml:space="preserve">                                      </w:t>
      </w:r>
      <w:r w:rsidR="0056054D" w:rsidRPr="0056054D">
        <w:rPr>
          <w:i/>
          <w:sz w:val="18"/>
          <w:szCs w:val="18"/>
        </w:rPr>
        <w:t>Исполняющий обязанности</w:t>
      </w:r>
      <w:r>
        <w:rPr>
          <w:i/>
          <w:sz w:val="18"/>
          <w:szCs w:val="18"/>
        </w:rPr>
        <w:t xml:space="preserve">  </w:t>
      </w:r>
      <w:r w:rsidR="0056054D" w:rsidRPr="0056054D">
        <w:rPr>
          <w:i/>
          <w:sz w:val="18"/>
          <w:szCs w:val="18"/>
        </w:rPr>
        <w:t xml:space="preserve">Главы администрации                                                                  </w:t>
      </w:r>
      <w:proofErr w:type="spellStart"/>
      <w:r w:rsidR="0056054D" w:rsidRPr="0056054D">
        <w:rPr>
          <w:i/>
          <w:sz w:val="18"/>
          <w:szCs w:val="18"/>
        </w:rPr>
        <w:t>Н.В.Максименко</w:t>
      </w:r>
      <w:proofErr w:type="spellEnd"/>
    </w:p>
    <w:p w:rsidR="0056054D" w:rsidRDefault="0056054D" w:rsidP="00DE6D15">
      <w:pPr>
        <w:tabs>
          <w:tab w:val="left" w:pos="426"/>
          <w:tab w:val="left" w:pos="3976"/>
        </w:tabs>
        <w:ind w:left="0" w:right="-142" w:firstLine="0"/>
        <w:jc w:val="left"/>
        <w:rPr>
          <w:i/>
          <w:sz w:val="18"/>
          <w:szCs w:val="18"/>
        </w:rPr>
      </w:pPr>
    </w:p>
    <w:p w:rsidR="0056054D" w:rsidRPr="00FE45B6" w:rsidRDefault="0056054D" w:rsidP="00DE6D15">
      <w:pPr>
        <w:tabs>
          <w:tab w:val="left" w:pos="426"/>
          <w:tab w:val="left" w:pos="3976"/>
        </w:tabs>
        <w:ind w:left="0" w:right="-142" w:firstLine="0"/>
        <w:jc w:val="left"/>
        <w:rPr>
          <w:i/>
          <w:sz w:val="18"/>
          <w:szCs w:val="18"/>
        </w:rPr>
      </w:pPr>
    </w:p>
    <w:p w:rsidR="00FE45B6" w:rsidRPr="000E7452" w:rsidRDefault="00FE45B6" w:rsidP="00242F8D">
      <w:pPr>
        <w:tabs>
          <w:tab w:val="left" w:pos="426"/>
          <w:tab w:val="left" w:pos="3976"/>
        </w:tabs>
        <w:ind w:left="0" w:right="-142" w:firstLine="567"/>
        <w:jc w:val="left"/>
        <w:rPr>
          <w:sz w:val="18"/>
          <w:szCs w:val="18"/>
        </w:rPr>
      </w:pPr>
    </w:p>
    <w:p w:rsidR="000E7452" w:rsidRPr="000E7452" w:rsidRDefault="000E7452" w:rsidP="000E7452">
      <w:pPr>
        <w:tabs>
          <w:tab w:val="left" w:pos="426"/>
          <w:tab w:val="left" w:pos="3976"/>
        </w:tabs>
        <w:ind w:left="0" w:right="-142" w:firstLine="567"/>
        <w:jc w:val="center"/>
        <w:rPr>
          <w:sz w:val="18"/>
          <w:szCs w:val="18"/>
        </w:rPr>
      </w:pPr>
      <w:r w:rsidRPr="000E7452">
        <w:rPr>
          <w:sz w:val="18"/>
          <w:szCs w:val="18"/>
        </w:rPr>
        <w:t>РОССИЙСКАЯ ФЕДЕРАЦИЯ</w:t>
      </w:r>
    </w:p>
    <w:p w:rsidR="000E7452" w:rsidRPr="000E7452" w:rsidRDefault="000E7452" w:rsidP="000E7452">
      <w:pPr>
        <w:tabs>
          <w:tab w:val="left" w:pos="426"/>
          <w:tab w:val="left" w:pos="3976"/>
        </w:tabs>
        <w:ind w:left="0" w:right="-142" w:firstLine="567"/>
        <w:jc w:val="center"/>
        <w:rPr>
          <w:sz w:val="18"/>
          <w:szCs w:val="18"/>
        </w:rPr>
      </w:pPr>
      <w:r w:rsidRPr="000E7452">
        <w:rPr>
          <w:sz w:val="18"/>
          <w:szCs w:val="18"/>
        </w:rPr>
        <w:t>ИРКУТСКАЯ ОБЛАСТЬ ИРКУТСКИЙ РАЙОН</w:t>
      </w:r>
    </w:p>
    <w:p w:rsidR="000E7452" w:rsidRPr="000E7452" w:rsidRDefault="000E7452" w:rsidP="000E7452">
      <w:pPr>
        <w:tabs>
          <w:tab w:val="left" w:pos="426"/>
          <w:tab w:val="left" w:pos="3976"/>
        </w:tabs>
        <w:ind w:left="0" w:right="-142" w:firstLine="567"/>
        <w:jc w:val="center"/>
        <w:rPr>
          <w:sz w:val="18"/>
          <w:szCs w:val="18"/>
        </w:rPr>
      </w:pPr>
      <w:r w:rsidRPr="000E7452">
        <w:rPr>
          <w:sz w:val="18"/>
          <w:szCs w:val="18"/>
        </w:rPr>
        <w:t>ХОМУТОВСКОЕ МУНИЦИПАЛЬНОЕ ОБРАЗОВАНИЕ</w:t>
      </w:r>
    </w:p>
    <w:p w:rsidR="000E7452" w:rsidRPr="000E7452" w:rsidRDefault="000E7452" w:rsidP="000E7452">
      <w:pPr>
        <w:tabs>
          <w:tab w:val="left" w:pos="426"/>
          <w:tab w:val="left" w:pos="3976"/>
        </w:tabs>
        <w:ind w:left="0" w:right="-142" w:firstLine="567"/>
        <w:jc w:val="center"/>
        <w:rPr>
          <w:sz w:val="18"/>
          <w:szCs w:val="18"/>
        </w:rPr>
      </w:pPr>
      <w:r w:rsidRPr="000E7452">
        <w:rPr>
          <w:sz w:val="18"/>
          <w:szCs w:val="18"/>
        </w:rPr>
        <w:t>АДМИНИСТРАЦИЯ</w:t>
      </w:r>
    </w:p>
    <w:p w:rsidR="000E7452" w:rsidRPr="000E7452" w:rsidRDefault="000E7452" w:rsidP="000E7452">
      <w:pPr>
        <w:tabs>
          <w:tab w:val="left" w:pos="426"/>
          <w:tab w:val="left" w:pos="3976"/>
        </w:tabs>
        <w:ind w:left="0" w:right="-142" w:firstLine="567"/>
        <w:jc w:val="center"/>
        <w:rPr>
          <w:sz w:val="28"/>
          <w:szCs w:val="28"/>
        </w:rPr>
      </w:pPr>
      <w:r w:rsidRPr="000E7452">
        <w:rPr>
          <w:sz w:val="28"/>
          <w:szCs w:val="28"/>
        </w:rPr>
        <w:t>Распоряжения</w:t>
      </w:r>
    </w:p>
    <w:p w:rsidR="000E7452" w:rsidRPr="000E7452" w:rsidRDefault="000E7452" w:rsidP="000E7452">
      <w:pPr>
        <w:tabs>
          <w:tab w:val="left" w:pos="426"/>
          <w:tab w:val="left" w:pos="3976"/>
        </w:tabs>
        <w:ind w:left="0" w:right="-142" w:firstLine="567"/>
        <w:jc w:val="left"/>
        <w:rPr>
          <w:sz w:val="18"/>
          <w:szCs w:val="18"/>
          <w:u w:val="single"/>
        </w:rPr>
      </w:pPr>
    </w:p>
    <w:p w:rsidR="000E7452" w:rsidRPr="000E7452" w:rsidRDefault="000E7452" w:rsidP="000E7452">
      <w:pPr>
        <w:tabs>
          <w:tab w:val="left" w:pos="426"/>
          <w:tab w:val="left" w:pos="3976"/>
        </w:tabs>
        <w:ind w:left="0" w:right="-142" w:firstLine="567"/>
        <w:jc w:val="left"/>
        <w:rPr>
          <w:sz w:val="18"/>
          <w:szCs w:val="18"/>
          <w:u w:val="single"/>
        </w:rPr>
      </w:pPr>
      <w:r w:rsidRPr="000E7452">
        <w:rPr>
          <w:sz w:val="18"/>
          <w:szCs w:val="18"/>
          <w:u w:val="single"/>
        </w:rPr>
        <w:t>04.02.2025  № 1</w:t>
      </w:r>
      <w:r w:rsidR="00A50CEF">
        <w:rPr>
          <w:sz w:val="18"/>
          <w:szCs w:val="18"/>
          <w:u w:val="single"/>
        </w:rPr>
        <w:t>4</w:t>
      </w:r>
      <w:r w:rsidRPr="000E7452">
        <w:rPr>
          <w:sz w:val="18"/>
          <w:szCs w:val="18"/>
          <w:u w:val="single"/>
        </w:rPr>
        <w:t xml:space="preserve"> од</w:t>
      </w:r>
    </w:p>
    <w:p w:rsidR="005D1892" w:rsidRDefault="000E7452" w:rsidP="000E7452">
      <w:pPr>
        <w:tabs>
          <w:tab w:val="left" w:pos="426"/>
          <w:tab w:val="left" w:pos="3976"/>
        </w:tabs>
        <w:ind w:left="0" w:right="-142" w:firstLine="567"/>
        <w:jc w:val="left"/>
        <w:rPr>
          <w:sz w:val="18"/>
          <w:szCs w:val="18"/>
        </w:rPr>
      </w:pPr>
      <w:r w:rsidRPr="000E7452">
        <w:rPr>
          <w:sz w:val="18"/>
          <w:szCs w:val="18"/>
        </w:rPr>
        <w:t xml:space="preserve">       с. Хомутово</w:t>
      </w:r>
    </w:p>
    <w:p w:rsidR="000E7452" w:rsidRDefault="000E7452" w:rsidP="00543ED7">
      <w:pPr>
        <w:tabs>
          <w:tab w:val="left" w:pos="426"/>
          <w:tab w:val="left" w:pos="3976"/>
        </w:tabs>
        <w:ind w:left="0" w:right="-142" w:firstLine="0"/>
        <w:jc w:val="left"/>
        <w:rPr>
          <w:sz w:val="18"/>
          <w:szCs w:val="18"/>
        </w:rPr>
      </w:pPr>
    </w:p>
    <w:p w:rsidR="000E7452" w:rsidRPr="000E7452" w:rsidRDefault="000E7452" w:rsidP="000E7452">
      <w:pPr>
        <w:tabs>
          <w:tab w:val="left" w:pos="426"/>
          <w:tab w:val="left" w:pos="3976"/>
        </w:tabs>
        <w:ind w:left="0" w:right="-142" w:firstLine="567"/>
        <w:jc w:val="left"/>
        <w:rPr>
          <w:sz w:val="18"/>
          <w:szCs w:val="18"/>
        </w:rPr>
      </w:pPr>
    </w:p>
    <w:p w:rsidR="000E7452" w:rsidRPr="000E7452" w:rsidRDefault="000E7452" w:rsidP="000E7452">
      <w:pPr>
        <w:tabs>
          <w:tab w:val="left" w:pos="426"/>
          <w:tab w:val="left" w:pos="3976"/>
        </w:tabs>
        <w:ind w:left="0" w:right="-142" w:firstLine="567"/>
        <w:rPr>
          <w:sz w:val="18"/>
          <w:szCs w:val="18"/>
        </w:rPr>
      </w:pPr>
      <w:r w:rsidRPr="000E7452">
        <w:rPr>
          <w:sz w:val="18"/>
          <w:szCs w:val="18"/>
        </w:rPr>
        <w:t xml:space="preserve">О создании </w:t>
      </w:r>
      <w:proofErr w:type="spellStart"/>
      <w:r w:rsidRPr="000E7452">
        <w:rPr>
          <w:sz w:val="18"/>
          <w:szCs w:val="18"/>
        </w:rPr>
        <w:t>противопаводковой</w:t>
      </w:r>
      <w:proofErr w:type="spellEnd"/>
      <w:r w:rsidRPr="000E7452">
        <w:rPr>
          <w:sz w:val="18"/>
          <w:szCs w:val="18"/>
        </w:rPr>
        <w:t xml:space="preserve"> комиссии и организации </w:t>
      </w:r>
      <w:proofErr w:type="spellStart"/>
      <w:r w:rsidRPr="000E7452">
        <w:rPr>
          <w:sz w:val="18"/>
          <w:szCs w:val="18"/>
        </w:rPr>
        <w:t>противопаводковых</w:t>
      </w:r>
      <w:proofErr w:type="spellEnd"/>
      <w:r w:rsidRPr="000E7452">
        <w:rPr>
          <w:sz w:val="18"/>
          <w:szCs w:val="18"/>
        </w:rPr>
        <w:t xml:space="preserve"> мероприятий на территории  Хомутовского муниципального</w:t>
      </w:r>
      <w:r>
        <w:rPr>
          <w:sz w:val="18"/>
          <w:szCs w:val="18"/>
        </w:rPr>
        <w:t xml:space="preserve"> </w:t>
      </w:r>
      <w:r w:rsidRPr="000E7452">
        <w:rPr>
          <w:sz w:val="18"/>
          <w:szCs w:val="18"/>
        </w:rPr>
        <w:t>образования в 2025году</w:t>
      </w:r>
    </w:p>
    <w:p w:rsidR="000E7452" w:rsidRPr="000E7452" w:rsidRDefault="000E7452" w:rsidP="000E7452">
      <w:pPr>
        <w:tabs>
          <w:tab w:val="left" w:pos="426"/>
          <w:tab w:val="left" w:pos="3976"/>
        </w:tabs>
        <w:ind w:left="0" w:right="-142" w:firstLine="567"/>
        <w:rPr>
          <w:sz w:val="18"/>
          <w:szCs w:val="18"/>
        </w:rPr>
      </w:pPr>
    </w:p>
    <w:p w:rsidR="000E7452" w:rsidRPr="000E7452" w:rsidRDefault="000E7452" w:rsidP="000E7452">
      <w:pPr>
        <w:tabs>
          <w:tab w:val="left" w:pos="426"/>
          <w:tab w:val="left" w:pos="3976"/>
        </w:tabs>
        <w:ind w:left="0" w:right="-142" w:firstLine="567"/>
        <w:rPr>
          <w:sz w:val="18"/>
          <w:szCs w:val="18"/>
        </w:rPr>
      </w:pPr>
    </w:p>
    <w:p w:rsidR="000E7452" w:rsidRPr="000E7452" w:rsidRDefault="000E7452" w:rsidP="000E7452">
      <w:pPr>
        <w:tabs>
          <w:tab w:val="left" w:pos="426"/>
          <w:tab w:val="left" w:pos="3976"/>
        </w:tabs>
        <w:ind w:left="0" w:right="-142" w:firstLine="567"/>
        <w:rPr>
          <w:sz w:val="18"/>
          <w:szCs w:val="18"/>
        </w:rPr>
      </w:pPr>
      <w:r w:rsidRPr="000E7452">
        <w:rPr>
          <w:sz w:val="18"/>
          <w:szCs w:val="18"/>
        </w:rPr>
        <w:t xml:space="preserve">             В  соответствии  со  ст. 14 Федерального закона от 06.10.2003 № 131-ФЗ «Об общих принципах организации местного самоуправления в Российской Федерации», ст. 7, ст. 11 Федерального Закона от 21.12.1994  №68-ФЗ «О защите населения и территорий от чрезвычайных ситуаций природного и техногенного характера», в рамках предупреждения чрезвычайных ситуаций, возможных в результате вредного воздействия паводковых вод в весенне-летний период 2025 года на населенные пункты Хомутовского муниципального образования, руководствуясь ст. 6 Устава Хомутовского муниципального образования и в целях своевременной подготовки населения, населенных пунктов, учреждений, жилых домов, хозяйственных строений, объектов экономики  на территории Хомутовского муниципального образования к пропуску весенне-летнего паводка в 2025 году:</w:t>
      </w:r>
    </w:p>
    <w:p w:rsidR="007A19B7" w:rsidRDefault="000E7452" w:rsidP="000E7452">
      <w:pPr>
        <w:tabs>
          <w:tab w:val="left" w:pos="426"/>
          <w:tab w:val="left" w:pos="3976"/>
        </w:tabs>
        <w:ind w:left="0" w:right="-142" w:firstLine="567"/>
        <w:rPr>
          <w:sz w:val="18"/>
          <w:szCs w:val="18"/>
        </w:rPr>
      </w:pPr>
      <w:r>
        <w:rPr>
          <w:sz w:val="18"/>
          <w:szCs w:val="18"/>
        </w:rPr>
        <w:t>1.</w:t>
      </w:r>
      <w:r w:rsidRPr="000E7452">
        <w:rPr>
          <w:sz w:val="18"/>
          <w:szCs w:val="18"/>
        </w:rPr>
        <w:t xml:space="preserve">Утвердить состав </w:t>
      </w:r>
      <w:proofErr w:type="spellStart"/>
      <w:r w:rsidRPr="000E7452">
        <w:rPr>
          <w:sz w:val="18"/>
          <w:szCs w:val="18"/>
        </w:rPr>
        <w:t>противопаводковой</w:t>
      </w:r>
      <w:proofErr w:type="spellEnd"/>
      <w:r w:rsidRPr="000E7452">
        <w:rPr>
          <w:sz w:val="18"/>
          <w:szCs w:val="18"/>
        </w:rPr>
        <w:t xml:space="preserve"> комиссии на территории  Хомутовского муниципального образования</w:t>
      </w:r>
    </w:p>
    <w:p w:rsidR="000E7452" w:rsidRPr="000E7452" w:rsidRDefault="000E7452" w:rsidP="000E7452">
      <w:pPr>
        <w:tabs>
          <w:tab w:val="left" w:pos="426"/>
          <w:tab w:val="left" w:pos="3976"/>
        </w:tabs>
        <w:ind w:left="0" w:right="-142" w:firstLine="567"/>
        <w:rPr>
          <w:sz w:val="18"/>
          <w:szCs w:val="18"/>
        </w:rPr>
      </w:pPr>
      <w:r w:rsidRPr="000E7452">
        <w:rPr>
          <w:sz w:val="18"/>
          <w:szCs w:val="18"/>
        </w:rPr>
        <w:t>(Приложение 1);</w:t>
      </w:r>
    </w:p>
    <w:p w:rsidR="000E7452" w:rsidRPr="000E7452" w:rsidRDefault="007A19B7" w:rsidP="000E7452">
      <w:pPr>
        <w:tabs>
          <w:tab w:val="left" w:pos="426"/>
          <w:tab w:val="left" w:pos="3976"/>
        </w:tabs>
        <w:ind w:left="0" w:right="-142" w:firstLine="567"/>
        <w:rPr>
          <w:sz w:val="18"/>
          <w:szCs w:val="18"/>
        </w:rPr>
      </w:pPr>
      <w:r>
        <w:rPr>
          <w:sz w:val="18"/>
          <w:szCs w:val="18"/>
        </w:rPr>
        <w:t>2.</w:t>
      </w:r>
      <w:r w:rsidR="000E7452" w:rsidRPr="000E7452">
        <w:rPr>
          <w:sz w:val="18"/>
          <w:szCs w:val="18"/>
        </w:rPr>
        <w:t xml:space="preserve">Утвердить план </w:t>
      </w:r>
      <w:proofErr w:type="spellStart"/>
      <w:r w:rsidR="000E7452" w:rsidRPr="000E7452">
        <w:rPr>
          <w:sz w:val="18"/>
          <w:szCs w:val="18"/>
        </w:rPr>
        <w:t>противопаводковых</w:t>
      </w:r>
      <w:proofErr w:type="spellEnd"/>
      <w:r w:rsidR="000E7452" w:rsidRPr="000E7452">
        <w:rPr>
          <w:sz w:val="18"/>
          <w:szCs w:val="18"/>
        </w:rPr>
        <w:t xml:space="preserve"> мероприятий на территории Хомутовского муниципального образования  в 2025 году (Приложение 2);</w:t>
      </w:r>
    </w:p>
    <w:p w:rsidR="000E7452" w:rsidRPr="000E7452" w:rsidRDefault="007A19B7" w:rsidP="000E7452">
      <w:pPr>
        <w:tabs>
          <w:tab w:val="left" w:pos="426"/>
          <w:tab w:val="left" w:pos="3976"/>
        </w:tabs>
        <w:ind w:left="0" w:right="-142" w:firstLine="567"/>
        <w:rPr>
          <w:sz w:val="18"/>
          <w:szCs w:val="18"/>
        </w:rPr>
      </w:pPr>
      <w:r>
        <w:rPr>
          <w:sz w:val="18"/>
          <w:szCs w:val="18"/>
        </w:rPr>
        <w:lastRenderedPageBreak/>
        <w:t>3.</w:t>
      </w:r>
      <w:r w:rsidR="000E7452" w:rsidRPr="000E7452">
        <w:rPr>
          <w:sz w:val="18"/>
          <w:szCs w:val="18"/>
        </w:rPr>
        <w:t>Опубликовать настоящее распоряжение в установленном законом порядке;</w:t>
      </w:r>
    </w:p>
    <w:p w:rsidR="000E7452" w:rsidRPr="000E7452" w:rsidRDefault="007A19B7" w:rsidP="000E7452">
      <w:pPr>
        <w:tabs>
          <w:tab w:val="left" w:pos="426"/>
          <w:tab w:val="left" w:pos="3976"/>
        </w:tabs>
        <w:ind w:left="0" w:right="-142" w:firstLine="567"/>
        <w:rPr>
          <w:sz w:val="18"/>
          <w:szCs w:val="18"/>
        </w:rPr>
      </w:pPr>
      <w:r>
        <w:rPr>
          <w:sz w:val="18"/>
          <w:szCs w:val="18"/>
        </w:rPr>
        <w:t>4.</w:t>
      </w:r>
      <w:r w:rsidR="000E7452" w:rsidRPr="000E7452">
        <w:rPr>
          <w:sz w:val="18"/>
          <w:szCs w:val="18"/>
        </w:rPr>
        <w:t>Контроль за выполнением настоящего распоряжения возложить на Первого заместителя Главы администрации Хомутовского муниципального образования.</w:t>
      </w:r>
    </w:p>
    <w:p w:rsidR="000E7452" w:rsidRPr="000E7452" w:rsidRDefault="000E7452" w:rsidP="000E7452">
      <w:pPr>
        <w:tabs>
          <w:tab w:val="left" w:pos="426"/>
          <w:tab w:val="left" w:pos="3976"/>
        </w:tabs>
        <w:ind w:left="0" w:right="-142" w:firstLine="567"/>
        <w:jc w:val="left"/>
        <w:rPr>
          <w:sz w:val="18"/>
          <w:szCs w:val="18"/>
        </w:rPr>
      </w:pPr>
    </w:p>
    <w:p w:rsidR="000E7452" w:rsidRPr="007A19B7" w:rsidRDefault="000E7452" w:rsidP="007A19B7">
      <w:pPr>
        <w:tabs>
          <w:tab w:val="left" w:pos="426"/>
          <w:tab w:val="left" w:pos="3976"/>
        </w:tabs>
        <w:ind w:left="0" w:right="-142" w:firstLine="567"/>
        <w:jc w:val="right"/>
        <w:rPr>
          <w:i/>
          <w:sz w:val="18"/>
          <w:szCs w:val="18"/>
        </w:rPr>
      </w:pPr>
    </w:p>
    <w:p w:rsidR="000E7452" w:rsidRDefault="000E7452" w:rsidP="007A19B7">
      <w:pPr>
        <w:tabs>
          <w:tab w:val="left" w:pos="426"/>
          <w:tab w:val="left" w:pos="3976"/>
        </w:tabs>
        <w:ind w:left="0" w:right="-142" w:firstLine="567"/>
        <w:jc w:val="right"/>
        <w:rPr>
          <w:i/>
          <w:sz w:val="18"/>
          <w:szCs w:val="18"/>
        </w:rPr>
      </w:pPr>
      <w:r w:rsidRPr="007A19B7">
        <w:rPr>
          <w:i/>
          <w:sz w:val="18"/>
          <w:szCs w:val="18"/>
        </w:rPr>
        <w:t>Глава                                                                                              А.В. Иваненко</w:t>
      </w:r>
    </w:p>
    <w:p w:rsidR="007A19B7" w:rsidRDefault="007A19B7" w:rsidP="007A19B7">
      <w:pPr>
        <w:tabs>
          <w:tab w:val="left" w:pos="426"/>
          <w:tab w:val="left" w:pos="3976"/>
        </w:tabs>
        <w:ind w:left="0" w:right="-142" w:firstLine="567"/>
        <w:jc w:val="right"/>
        <w:rPr>
          <w:i/>
          <w:sz w:val="18"/>
          <w:szCs w:val="18"/>
        </w:rPr>
      </w:pPr>
    </w:p>
    <w:p w:rsidR="007A19B7" w:rsidRDefault="007A19B7" w:rsidP="00DE6D15">
      <w:pPr>
        <w:tabs>
          <w:tab w:val="left" w:pos="426"/>
          <w:tab w:val="left" w:pos="3976"/>
        </w:tabs>
        <w:ind w:left="0" w:right="-142" w:firstLine="0"/>
        <w:rPr>
          <w:i/>
          <w:sz w:val="18"/>
          <w:szCs w:val="18"/>
        </w:rPr>
      </w:pPr>
    </w:p>
    <w:p w:rsidR="007A19B7" w:rsidRDefault="007A19B7" w:rsidP="007A19B7">
      <w:pPr>
        <w:tabs>
          <w:tab w:val="left" w:pos="426"/>
          <w:tab w:val="left" w:pos="3976"/>
        </w:tabs>
        <w:ind w:left="0" w:right="-142" w:firstLine="567"/>
        <w:jc w:val="right"/>
        <w:rPr>
          <w:i/>
          <w:sz w:val="18"/>
          <w:szCs w:val="18"/>
        </w:rPr>
      </w:pPr>
    </w:p>
    <w:p w:rsidR="00B11D6B" w:rsidRDefault="007A19B7" w:rsidP="007A19B7">
      <w:pPr>
        <w:tabs>
          <w:tab w:val="left" w:pos="426"/>
          <w:tab w:val="left" w:pos="3976"/>
        </w:tabs>
        <w:ind w:left="0" w:right="-142" w:firstLine="567"/>
        <w:jc w:val="right"/>
        <w:rPr>
          <w:i/>
          <w:sz w:val="18"/>
          <w:szCs w:val="18"/>
        </w:rPr>
      </w:pPr>
      <w:r w:rsidRPr="007A19B7">
        <w:rPr>
          <w:i/>
          <w:sz w:val="18"/>
          <w:szCs w:val="18"/>
        </w:rPr>
        <w:t xml:space="preserve">                                                                                                                                        </w:t>
      </w:r>
    </w:p>
    <w:p w:rsidR="007A19B7" w:rsidRPr="007A19B7" w:rsidRDefault="007A19B7" w:rsidP="007A19B7">
      <w:pPr>
        <w:tabs>
          <w:tab w:val="left" w:pos="426"/>
          <w:tab w:val="left" w:pos="3976"/>
        </w:tabs>
        <w:ind w:left="0" w:right="-142" w:firstLine="567"/>
        <w:jc w:val="right"/>
        <w:rPr>
          <w:i/>
          <w:sz w:val="18"/>
          <w:szCs w:val="18"/>
        </w:rPr>
      </w:pPr>
      <w:bookmarkStart w:id="0" w:name="_GoBack"/>
      <w:bookmarkEnd w:id="0"/>
      <w:r w:rsidRPr="007A19B7">
        <w:rPr>
          <w:i/>
          <w:sz w:val="18"/>
          <w:szCs w:val="18"/>
        </w:rPr>
        <w:t xml:space="preserve"> Приложение 1</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                                                                            </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                                                                                                                                           УТВЕРЖДЕН</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распоряжением администрации </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Хомутовского муниципального образования</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от </w:t>
      </w:r>
      <w:r w:rsidR="00334E56">
        <w:rPr>
          <w:i/>
          <w:sz w:val="18"/>
          <w:szCs w:val="18"/>
        </w:rPr>
        <w:t xml:space="preserve">03 Февраля 2025 </w:t>
      </w:r>
      <w:r w:rsidRPr="007A19B7">
        <w:rPr>
          <w:i/>
          <w:sz w:val="18"/>
          <w:szCs w:val="18"/>
        </w:rPr>
        <w:t>№</w:t>
      </w:r>
      <w:r w:rsidR="00334E56">
        <w:rPr>
          <w:i/>
          <w:sz w:val="18"/>
          <w:szCs w:val="18"/>
        </w:rPr>
        <w:t xml:space="preserve"> 14 од</w:t>
      </w:r>
    </w:p>
    <w:p w:rsidR="007A19B7" w:rsidRPr="007A19B7" w:rsidRDefault="007A19B7" w:rsidP="007A19B7">
      <w:pPr>
        <w:tabs>
          <w:tab w:val="left" w:pos="426"/>
          <w:tab w:val="left" w:pos="3976"/>
        </w:tabs>
        <w:ind w:left="0" w:right="-142" w:firstLine="567"/>
        <w:jc w:val="right"/>
        <w:rPr>
          <w:b/>
          <w:i/>
          <w:sz w:val="18"/>
          <w:szCs w:val="18"/>
        </w:rPr>
      </w:pPr>
    </w:p>
    <w:p w:rsidR="007A19B7" w:rsidRPr="007A19B7" w:rsidRDefault="007A19B7" w:rsidP="00DE6D15">
      <w:pPr>
        <w:tabs>
          <w:tab w:val="left" w:pos="426"/>
          <w:tab w:val="left" w:pos="3976"/>
        </w:tabs>
        <w:ind w:left="0" w:right="-142" w:firstLine="567"/>
        <w:jc w:val="center"/>
        <w:rPr>
          <w:b/>
          <w:i/>
          <w:sz w:val="18"/>
          <w:szCs w:val="18"/>
        </w:rPr>
      </w:pPr>
    </w:p>
    <w:p w:rsidR="007A19B7" w:rsidRPr="00334E56" w:rsidRDefault="007A19B7" w:rsidP="00334E56">
      <w:pPr>
        <w:tabs>
          <w:tab w:val="left" w:pos="426"/>
          <w:tab w:val="left" w:pos="3976"/>
        </w:tabs>
        <w:ind w:left="0" w:right="-142" w:firstLine="567"/>
        <w:jc w:val="center"/>
        <w:rPr>
          <w:b/>
          <w:sz w:val="18"/>
          <w:szCs w:val="18"/>
        </w:rPr>
      </w:pPr>
      <w:r w:rsidRPr="00334E56">
        <w:rPr>
          <w:b/>
          <w:sz w:val="18"/>
          <w:szCs w:val="18"/>
        </w:rPr>
        <w:t>СОСТАВ</w:t>
      </w:r>
    </w:p>
    <w:p w:rsidR="007A19B7" w:rsidRPr="00334E56" w:rsidRDefault="007A19B7" w:rsidP="00334E56">
      <w:pPr>
        <w:tabs>
          <w:tab w:val="left" w:pos="426"/>
          <w:tab w:val="left" w:pos="3976"/>
        </w:tabs>
        <w:ind w:left="0" w:right="-142" w:firstLine="567"/>
        <w:jc w:val="center"/>
        <w:rPr>
          <w:b/>
          <w:sz w:val="18"/>
          <w:szCs w:val="18"/>
        </w:rPr>
      </w:pPr>
      <w:r w:rsidRPr="00334E56">
        <w:rPr>
          <w:b/>
          <w:sz w:val="18"/>
          <w:szCs w:val="18"/>
        </w:rPr>
        <w:t>ПРОТИВОПАВОДКОВОЙ КОМИССИИ НА ТЕРРИТОРИИ ХОМУТОВСКОГО  МУНИЦИПАЛЬНОГО ОБРАЗОВАНИЯ</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Председатель комиссии:</w:t>
      </w:r>
    </w:p>
    <w:p w:rsidR="007A19B7" w:rsidRPr="00334E56" w:rsidRDefault="007A19B7" w:rsidP="00334E56">
      <w:pPr>
        <w:tabs>
          <w:tab w:val="left" w:pos="426"/>
          <w:tab w:val="left" w:pos="3976"/>
        </w:tabs>
        <w:ind w:left="0" w:right="-142" w:firstLine="567"/>
        <w:rPr>
          <w:sz w:val="18"/>
          <w:szCs w:val="18"/>
        </w:rPr>
      </w:pPr>
      <w:r w:rsidRPr="00334E56">
        <w:rPr>
          <w:sz w:val="18"/>
          <w:szCs w:val="18"/>
        </w:rPr>
        <w:t>-Первый Заместитель Главы администрации Хомутовского МО;</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Секретарь комиссии:</w:t>
      </w:r>
    </w:p>
    <w:p w:rsidR="007A19B7" w:rsidRPr="00334E56" w:rsidRDefault="007A19B7" w:rsidP="00334E56">
      <w:pPr>
        <w:tabs>
          <w:tab w:val="left" w:pos="426"/>
          <w:tab w:val="left" w:pos="3976"/>
        </w:tabs>
        <w:ind w:left="0" w:right="-142" w:firstLine="567"/>
        <w:rPr>
          <w:sz w:val="18"/>
          <w:szCs w:val="18"/>
        </w:rPr>
      </w:pPr>
      <w:r w:rsidRPr="00334E56">
        <w:rPr>
          <w:sz w:val="18"/>
          <w:szCs w:val="18"/>
        </w:rPr>
        <w:t>- Главный специалист администрации Хомутовского МО;</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Члены комиссии:</w:t>
      </w:r>
    </w:p>
    <w:p w:rsidR="007A19B7" w:rsidRPr="00334E56" w:rsidRDefault="007A19B7" w:rsidP="00334E56">
      <w:pPr>
        <w:tabs>
          <w:tab w:val="left" w:pos="426"/>
          <w:tab w:val="left" w:pos="3976"/>
        </w:tabs>
        <w:ind w:left="0" w:right="-142" w:firstLine="567"/>
        <w:rPr>
          <w:sz w:val="18"/>
          <w:szCs w:val="18"/>
        </w:rPr>
      </w:pPr>
      <w:r w:rsidRPr="00334E56">
        <w:rPr>
          <w:sz w:val="18"/>
          <w:szCs w:val="18"/>
        </w:rPr>
        <w:t>- Руководитель по вопросам градостроительных и имущественных отношений администрации Хомутовского МО;</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 Начальник отдела муниципального земельного, лесного контроля и соблюдения правил благоустройства администрации Хомутовского МО;</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 Начальник отдела градостроительства, земельных и имущественных отношений администрации Хомутовского МО;</w:t>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334E56">
      <w:pPr>
        <w:tabs>
          <w:tab w:val="left" w:pos="426"/>
          <w:tab w:val="left" w:pos="3976"/>
        </w:tabs>
        <w:ind w:left="0" w:right="-142" w:firstLine="567"/>
        <w:rPr>
          <w:sz w:val="18"/>
          <w:szCs w:val="18"/>
        </w:rPr>
      </w:pPr>
      <w:r w:rsidRPr="00334E56">
        <w:rPr>
          <w:sz w:val="18"/>
          <w:szCs w:val="18"/>
        </w:rPr>
        <w:t>- Директор МКУ «ХЭС Хомутовского МО».</w:t>
      </w:r>
      <w:r w:rsidRPr="00334E56">
        <w:rPr>
          <w:sz w:val="18"/>
          <w:szCs w:val="18"/>
        </w:rPr>
        <w:tab/>
      </w:r>
    </w:p>
    <w:p w:rsidR="007A19B7" w:rsidRPr="00334E56" w:rsidRDefault="007A19B7" w:rsidP="00334E56">
      <w:pPr>
        <w:tabs>
          <w:tab w:val="left" w:pos="426"/>
          <w:tab w:val="left" w:pos="3976"/>
        </w:tabs>
        <w:ind w:left="0" w:right="-142" w:firstLine="567"/>
        <w:rPr>
          <w:sz w:val="18"/>
          <w:szCs w:val="18"/>
        </w:rPr>
      </w:pPr>
    </w:p>
    <w:p w:rsidR="007A19B7" w:rsidRPr="00334E56" w:rsidRDefault="007A19B7" w:rsidP="00DE6D15">
      <w:pPr>
        <w:tabs>
          <w:tab w:val="left" w:pos="426"/>
          <w:tab w:val="left" w:pos="3976"/>
        </w:tabs>
        <w:ind w:left="0" w:right="-142" w:firstLine="0"/>
        <w:rPr>
          <w:i/>
          <w:sz w:val="18"/>
          <w:szCs w:val="18"/>
        </w:rPr>
      </w:pPr>
    </w:p>
    <w:p w:rsidR="007A19B7" w:rsidRPr="00334E56" w:rsidRDefault="007A19B7" w:rsidP="00334E56">
      <w:pPr>
        <w:tabs>
          <w:tab w:val="left" w:pos="426"/>
          <w:tab w:val="left" w:pos="3976"/>
        </w:tabs>
        <w:ind w:left="0" w:right="-142" w:firstLine="567"/>
        <w:jc w:val="right"/>
        <w:rPr>
          <w:i/>
          <w:sz w:val="18"/>
          <w:szCs w:val="18"/>
        </w:rPr>
      </w:pPr>
      <w:r w:rsidRPr="00334E56">
        <w:rPr>
          <w:i/>
          <w:sz w:val="18"/>
          <w:szCs w:val="18"/>
        </w:rPr>
        <w:t>Главный специалист администрации                                                 А.Л. Савенкова</w:t>
      </w:r>
    </w:p>
    <w:p w:rsidR="007A19B7" w:rsidRPr="007A19B7" w:rsidRDefault="007A19B7" w:rsidP="009F3F3E">
      <w:pPr>
        <w:tabs>
          <w:tab w:val="left" w:pos="426"/>
          <w:tab w:val="left" w:pos="3976"/>
        </w:tabs>
        <w:ind w:left="0" w:right="-142" w:firstLine="0"/>
        <w:rPr>
          <w:i/>
          <w:sz w:val="18"/>
          <w:szCs w:val="18"/>
        </w:rPr>
      </w:pPr>
    </w:p>
    <w:p w:rsidR="007A19B7" w:rsidRPr="007A19B7" w:rsidRDefault="007A19B7" w:rsidP="007A19B7">
      <w:pPr>
        <w:tabs>
          <w:tab w:val="left" w:pos="426"/>
          <w:tab w:val="left" w:pos="3976"/>
        </w:tabs>
        <w:ind w:left="0" w:right="-142" w:firstLine="567"/>
        <w:jc w:val="right"/>
        <w:rPr>
          <w:i/>
          <w:sz w:val="18"/>
          <w:szCs w:val="18"/>
        </w:rPr>
      </w:pP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Приложение  2</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УТВЕРЖДЕН</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распоряжением администрации </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Хомутовского муниципального образования</w:t>
      </w: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 xml:space="preserve">от </w:t>
      </w:r>
      <w:r w:rsidR="00334E56">
        <w:rPr>
          <w:i/>
          <w:sz w:val="18"/>
          <w:szCs w:val="18"/>
        </w:rPr>
        <w:t xml:space="preserve">03 Февраля  2025 </w:t>
      </w:r>
      <w:r w:rsidRPr="007A19B7">
        <w:rPr>
          <w:i/>
          <w:sz w:val="18"/>
          <w:szCs w:val="18"/>
        </w:rPr>
        <w:t>№</w:t>
      </w:r>
      <w:r w:rsidR="00334E56">
        <w:rPr>
          <w:i/>
          <w:sz w:val="18"/>
          <w:szCs w:val="18"/>
        </w:rPr>
        <w:t xml:space="preserve"> 14 од</w:t>
      </w:r>
    </w:p>
    <w:p w:rsidR="007A19B7" w:rsidRPr="007A19B7" w:rsidRDefault="007A19B7" w:rsidP="007A19B7">
      <w:pPr>
        <w:tabs>
          <w:tab w:val="left" w:pos="426"/>
          <w:tab w:val="left" w:pos="3976"/>
        </w:tabs>
        <w:ind w:left="0" w:right="-142" w:firstLine="567"/>
        <w:jc w:val="right"/>
        <w:rPr>
          <w:b/>
          <w:i/>
          <w:sz w:val="18"/>
          <w:szCs w:val="18"/>
        </w:rPr>
      </w:pPr>
    </w:p>
    <w:p w:rsidR="007A19B7" w:rsidRPr="007A19B7" w:rsidRDefault="007A19B7" w:rsidP="007A19B7">
      <w:pPr>
        <w:tabs>
          <w:tab w:val="left" w:pos="426"/>
          <w:tab w:val="left" w:pos="3976"/>
        </w:tabs>
        <w:ind w:left="0" w:right="-142" w:firstLine="567"/>
        <w:jc w:val="right"/>
        <w:rPr>
          <w:b/>
          <w:sz w:val="18"/>
          <w:szCs w:val="18"/>
        </w:rPr>
      </w:pPr>
    </w:p>
    <w:p w:rsidR="007A19B7" w:rsidRPr="007A19B7" w:rsidRDefault="007A19B7" w:rsidP="00334E56">
      <w:pPr>
        <w:tabs>
          <w:tab w:val="left" w:pos="426"/>
          <w:tab w:val="left" w:pos="3976"/>
        </w:tabs>
        <w:ind w:left="0" w:right="-142" w:firstLine="567"/>
        <w:jc w:val="center"/>
        <w:rPr>
          <w:b/>
          <w:sz w:val="18"/>
          <w:szCs w:val="18"/>
        </w:rPr>
      </w:pPr>
      <w:r w:rsidRPr="007A19B7">
        <w:rPr>
          <w:b/>
          <w:sz w:val="18"/>
          <w:szCs w:val="18"/>
        </w:rPr>
        <w:t>ПЛАН</w:t>
      </w:r>
    </w:p>
    <w:p w:rsidR="007A19B7" w:rsidRPr="007A19B7" w:rsidRDefault="007A19B7" w:rsidP="00334E56">
      <w:pPr>
        <w:tabs>
          <w:tab w:val="left" w:pos="426"/>
          <w:tab w:val="left" w:pos="3976"/>
        </w:tabs>
        <w:ind w:left="0" w:right="-142" w:firstLine="567"/>
        <w:jc w:val="center"/>
        <w:rPr>
          <w:b/>
          <w:sz w:val="18"/>
          <w:szCs w:val="18"/>
        </w:rPr>
      </w:pPr>
      <w:r w:rsidRPr="007A19B7">
        <w:rPr>
          <w:b/>
          <w:sz w:val="18"/>
          <w:szCs w:val="18"/>
        </w:rPr>
        <w:t>ПРОТИВОПАВОДКОВЫХ МЕРОПРИЯТИЙ НА ТЕРРИТОРИИ ХОМУТОВСКОГО МУНИЦИПАЛЬНОГО ОБРАЗОВАНИЯВ 2025 ГОДУ</w:t>
      </w:r>
    </w:p>
    <w:tbl>
      <w:tblPr>
        <w:tblStyle w:val="aa"/>
        <w:tblW w:w="9889" w:type="dxa"/>
        <w:tblLayout w:type="fixed"/>
        <w:tblLook w:val="04A0" w:firstRow="1" w:lastRow="0" w:firstColumn="1" w:lastColumn="0" w:noHBand="0" w:noVBand="1"/>
      </w:tblPr>
      <w:tblGrid>
        <w:gridCol w:w="594"/>
        <w:gridCol w:w="4759"/>
        <w:gridCol w:w="1985"/>
        <w:gridCol w:w="2551"/>
      </w:tblGrid>
      <w:tr w:rsidR="007A19B7" w:rsidRPr="007A19B7" w:rsidTr="001B2550">
        <w:tc>
          <w:tcPr>
            <w:tcW w:w="594" w:type="dxa"/>
          </w:tcPr>
          <w:p w:rsidR="007A19B7" w:rsidRPr="007A19B7" w:rsidRDefault="007A19B7" w:rsidP="00D6152A">
            <w:pPr>
              <w:tabs>
                <w:tab w:val="left" w:pos="426"/>
                <w:tab w:val="left" w:pos="3976"/>
              </w:tabs>
              <w:ind w:left="0" w:right="-142" w:firstLine="0"/>
              <w:rPr>
                <w:sz w:val="18"/>
                <w:szCs w:val="18"/>
              </w:rPr>
            </w:pPr>
            <w:r w:rsidRPr="007A19B7">
              <w:rPr>
                <w:sz w:val="18"/>
                <w:szCs w:val="18"/>
              </w:rPr>
              <w:t>№</w:t>
            </w:r>
          </w:p>
          <w:p w:rsidR="007A19B7" w:rsidRPr="007A19B7" w:rsidRDefault="00D6152A" w:rsidP="00D6152A">
            <w:pPr>
              <w:tabs>
                <w:tab w:val="left" w:pos="426"/>
                <w:tab w:val="left" w:pos="3976"/>
              </w:tabs>
              <w:ind w:left="0" w:right="-142" w:firstLine="567"/>
              <w:rPr>
                <w:sz w:val="18"/>
                <w:szCs w:val="18"/>
              </w:rPr>
            </w:pPr>
            <w:proofErr w:type="spellStart"/>
            <w:r w:rsidRPr="007A19B7">
              <w:rPr>
                <w:sz w:val="18"/>
                <w:szCs w:val="18"/>
              </w:rPr>
              <w:t>П</w:t>
            </w:r>
            <w:r>
              <w:rPr>
                <w:sz w:val="18"/>
                <w:szCs w:val="18"/>
              </w:rPr>
              <w:t>п</w:t>
            </w:r>
            <w:proofErr w:type="spellEnd"/>
            <w:r>
              <w:rPr>
                <w:sz w:val="18"/>
                <w:szCs w:val="18"/>
              </w:rPr>
              <w:t>/п</w:t>
            </w:r>
          </w:p>
        </w:tc>
        <w:tc>
          <w:tcPr>
            <w:tcW w:w="4759" w:type="dxa"/>
          </w:tcPr>
          <w:p w:rsidR="007A19B7" w:rsidRPr="007A19B7" w:rsidRDefault="007A19B7" w:rsidP="00D6152A">
            <w:pPr>
              <w:tabs>
                <w:tab w:val="left" w:pos="426"/>
                <w:tab w:val="left" w:pos="3976"/>
              </w:tabs>
              <w:ind w:left="0" w:right="-142" w:firstLine="567"/>
              <w:rPr>
                <w:sz w:val="18"/>
                <w:szCs w:val="18"/>
              </w:rPr>
            </w:pPr>
            <w:r w:rsidRPr="007A19B7">
              <w:rPr>
                <w:sz w:val="18"/>
                <w:szCs w:val="18"/>
              </w:rPr>
              <w:t>Название мероприятия</w:t>
            </w:r>
          </w:p>
        </w:tc>
        <w:tc>
          <w:tcPr>
            <w:tcW w:w="1985" w:type="dxa"/>
          </w:tcPr>
          <w:p w:rsidR="007A19B7" w:rsidRPr="007A19B7" w:rsidRDefault="007A19B7" w:rsidP="00D6152A">
            <w:pPr>
              <w:tabs>
                <w:tab w:val="left" w:pos="426"/>
                <w:tab w:val="left" w:pos="3976"/>
              </w:tabs>
              <w:ind w:left="0" w:right="-142" w:firstLine="0"/>
              <w:rPr>
                <w:sz w:val="18"/>
                <w:szCs w:val="18"/>
              </w:rPr>
            </w:pPr>
            <w:r w:rsidRPr="007A19B7">
              <w:rPr>
                <w:sz w:val="18"/>
                <w:szCs w:val="18"/>
              </w:rPr>
              <w:t>Срок исполнения</w:t>
            </w:r>
          </w:p>
        </w:tc>
        <w:tc>
          <w:tcPr>
            <w:tcW w:w="2551" w:type="dxa"/>
          </w:tcPr>
          <w:p w:rsidR="007A19B7" w:rsidRPr="007A19B7" w:rsidRDefault="007A19B7" w:rsidP="00D6152A">
            <w:pPr>
              <w:tabs>
                <w:tab w:val="left" w:pos="426"/>
                <w:tab w:val="left" w:pos="3976"/>
              </w:tabs>
              <w:ind w:left="0" w:right="-142" w:firstLine="567"/>
              <w:rPr>
                <w:sz w:val="18"/>
                <w:szCs w:val="18"/>
              </w:rPr>
            </w:pPr>
            <w:r w:rsidRPr="007A19B7">
              <w:rPr>
                <w:sz w:val="18"/>
                <w:szCs w:val="18"/>
              </w:rPr>
              <w:t>Ответственный</w:t>
            </w:r>
          </w:p>
        </w:tc>
      </w:tr>
      <w:tr w:rsidR="007A19B7" w:rsidRPr="007A19B7" w:rsidTr="001B2550">
        <w:trPr>
          <w:trHeight w:val="1853"/>
        </w:trPr>
        <w:tc>
          <w:tcPr>
            <w:tcW w:w="594" w:type="dxa"/>
          </w:tcPr>
          <w:p w:rsidR="007A19B7" w:rsidRPr="007A19B7" w:rsidRDefault="007A19B7" w:rsidP="009F0FC7">
            <w:pPr>
              <w:tabs>
                <w:tab w:val="left" w:pos="426"/>
                <w:tab w:val="left" w:pos="3976"/>
              </w:tabs>
              <w:ind w:left="0" w:right="-142" w:firstLine="0"/>
              <w:rPr>
                <w:sz w:val="18"/>
                <w:szCs w:val="18"/>
              </w:rPr>
            </w:pPr>
            <w:r w:rsidRPr="007A19B7">
              <w:rPr>
                <w:sz w:val="18"/>
                <w:szCs w:val="18"/>
              </w:rPr>
              <w:t>.</w:t>
            </w:r>
          </w:p>
        </w:tc>
        <w:tc>
          <w:tcPr>
            <w:tcW w:w="4759" w:type="dxa"/>
          </w:tcPr>
          <w:p w:rsidR="007A19B7" w:rsidRPr="007A19B7" w:rsidRDefault="007A19B7" w:rsidP="00D6152A">
            <w:pPr>
              <w:tabs>
                <w:tab w:val="left" w:pos="426"/>
                <w:tab w:val="left" w:pos="3976"/>
              </w:tabs>
              <w:ind w:left="0" w:right="-142" w:firstLine="0"/>
              <w:rPr>
                <w:sz w:val="18"/>
                <w:szCs w:val="18"/>
              </w:rPr>
            </w:pPr>
            <w:r w:rsidRPr="007A19B7">
              <w:rPr>
                <w:sz w:val="18"/>
                <w:szCs w:val="18"/>
              </w:rPr>
              <w:t xml:space="preserve">Направить письмо в ФГБУ </w:t>
            </w:r>
            <w:r w:rsidRPr="007A19B7">
              <w:rPr>
                <w:b/>
                <w:bCs/>
                <w:sz w:val="18"/>
                <w:szCs w:val="18"/>
              </w:rPr>
              <w:t>«</w:t>
            </w:r>
            <w:r w:rsidRPr="007A19B7">
              <w:rPr>
                <w:bCs/>
                <w:sz w:val="18"/>
                <w:szCs w:val="18"/>
              </w:rPr>
              <w:t>Иркутское управление по гидрометеорологии и мониторингу окружающей среды» о прогнозе ожидаемой температуры воздуха в марте 2025г., предполагаемом объёме выпадения осадков на февраль, март, апрель 2025г. И о прогнозируемой дате климатической весны.</w:t>
            </w:r>
          </w:p>
        </w:tc>
        <w:tc>
          <w:tcPr>
            <w:tcW w:w="1985" w:type="dxa"/>
          </w:tcPr>
          <w:p w:rsidR="007A19B7" w:rsidRPr="007A19B7" w:rsidRDefault="007A19B7" w:rsidP="00D6152A">
            <w:pPr>
              <w:tabs>
                <w:tab w:val="left" w:pos="426"/>
                <w:tab w:val="left" w:pos="3976"/>
              </w:tabs>
              <w:ind w:left="0" w:right="-142" w:firstLine="0"/>
              <w:rPr>
                <w:sz w:val="18"/>
                <w:szCs w:val="18"/>
              </w:rPr>
            </w:pPr>
            <w:r w:rsidRPr="007A19B7">
              <w:rPr>
                <w:sz w:val="18"/>
                <w:szCs w:val="18"/>
              </w:rPr>
              <w:t>До 10 февраля 2025 года.</w:t>
            </w:r>
          </w:p>
        </w:tc>
        <w:tc>
          <w:tcPr>
            <w:tcW w:w="2551" w:type="dxa"/>
          </w:tcPr>
          <w:p w:rsidR="007A19B7" w:rsidRPr="007A19B7" w:rsidRDefault="00D6152A" w:rsidP="00D6152A">
            <w:pPr>
              <w:tabs>
                <w:tab w:val="left" w:pos="426"/>
                <w:tab w:val="left" w:pos="3976"/>
              </w:tabs>
              <w:ind w:left="0" w:right="-142" w:firstLine="0"/>
              <w:jc w:val="left"/>
              <w:rPr>
                <w:sz w:val="18"/>
                <w:szCs w:val="18"/>
              </w:rPr>
            </w:pPr>
            <w:r>
              <w:rPr>
                <w:sz w:val="18"/>
                <w:szCs w:val="18"/>
              </w:rPr>
              <w:t xml:space="preserve">Главный </w:t>
            </w:r>
            <w:r w:rsidR="007A19B7" w:rsidRPr="007A19B7">
              <w:rPr>
                <w:sz w:val="18"/>
                <w:szCs w:val="18"/>
              </w:rPr>
              <w:t>специалист администрации</w:t>
            </w:r>
          </w:p>
        </w:tc>
      </w:tr>
      <w:tr w:rsidR="007A19B7" w:rsidRPr="007A19B7" w:rsidTr="001B2550">
        <w:trPr>
          <w:trHeight w:val="1763"/>
        </w:trPr>
        <w:tc>
          <w:tcPr>
            <w:tcW w:w="594" w:type="dxa"/>
          </w:tcPr>
          <w:p w:rsidR="007A19B7" w:rsidRPr="007A19B7" w:rsidRDefault="00657744" w:rsidP="009F0FC7">
            <w:pPr>
              <w:tabs>
                <w:tab w:val="left" w:pos="426"/>
                <w:tab w:val="left" w:pos="3976"/>
              </w:tabs>
              <w:ind w:left="0" w:right="-142" w:firstLine="0"/>
              <w:rPr>
                <w:sz w:val="18"/>
                <w:szCs w:val="18"/>
              </w:rPr>
            </w:pPr>
            <w:r>
              <w:rPr>
                <w:sz w:val="18"/>
                <w:szCs w:val="18"/>
              </w:rPr>
              <w:lastRenderedPageBreak/>
              <w:t xml:space="preserve">   1</w:t>
            </w:r>
          </w:p>
        </w:tc>
        <w:tc>
          <w:tcPr>
            <w:tcW w:w="4759" w:type="dxa"/>
          </w:tcPr>
          <w:p w:rsidR="007A19B7" w:rsidRPr="007A19B7" w:rsidRDefault="007A19B7" w:rsidP="00D6152A">
            <w:pPr>
              <w:tabs>
                <w:tab w:val="left" w:pos="426"/>
                <w:tab w:val="left" w:pos="3976"/>
              </w:tabs>
              <w:ind w:left="0" w:right="-142" w:firstLine="0"/>
              <w:rPr>
                <w:sz w:val="18"/>
                <w:szCs w:val="18"/>
              </w:rPr>
            </w:pPr>
            <w:r w:rsidRPr="007A19B7">
              <w:rPr>
                <w:sz w:val="18"/>
                <w:szCs w:val="18"/>
              </w:rPr>
              <w:t xml:space="preserve">Проводить периодический мониторинг паводковой ситуации на участке р. Куда, протекающей по территории Хомутовского  муниципального образования. </w:t>
            </w:r>
          </w:p>
          <w:p w:rsidR="007A19B7" w:rsidRPr="007A19B7" w:rsidRDefault="007A19B7" w:rsidP="00D6152A">
            <w:pPr>
              <w:tabs>
                <w:tab w:val="left" w:pos="426"/>
                <w:tab w:val="left" w:pos="3976"/>
              </w:tabs>
              <w:ind w:left="0" w:right="-142" w:firstLine="0"/>
              <w:rPr>
                <w:sz w:val="18"/>
                <w:szCs w:val="18"/>
              </w:rPr>
            </w:pPr>
            <w:r w:rsidRPr="007A19B7">
              <w:rPr>
                <w:sz w:val="18"/>
                <w:szCs w:val="18"/>
              </w:rPr>
              <w:t>Подготовить журнал мониторинга паводковой обстановки с составлением актов и фотоматериалов.</w:t>
            </w:r>
          </w:p>
          <w:p w:rsidR="007A19B7" w:rsidRPr="007A19B7" w:rsidRDefault="007A19B7" w:rsidP="007A19B7">
            <w:pPr>
              <w:tabs>
                <w:tab w:val="left" w:pos="426"/>
                <w:tab w:val="left" w:pos="3976"/>
              </w:tabs>
              <w:ind w:left="0" w:right="-142" w:firstLine="567"/>
              <w:jc w:val="right"/>
              <w:rPr>
                <w:sz w:val="18"/>
                <w:szCs w:val="18"/>
              </w:rPr>
            </w:pPr>
          </w:p>
        </w:tc>
        <w:tc>
          <w:tcPr>
            <w:tcW w:w="1985" w:type="dxa"/>
          </w:tcPr>
          <w:p w:rsidR="007A19B7" w:rsidRPr="007A19B7" w:rsidRDefault="007A19B7" w:rsidP="00D6152A">
            <w:pPr>
              <w:tabs>
                <w:tab w:val="left" w:pos="426"/>
                <w:tab w:val="left" w:pos="3976"/>
              </w:tabs>
              <w:ind w:left="0" w:right="-142" w:firstLine="0"/>
              <w:rPr>
                <w:sz w:val="18"/>
                <w:szCs w:val="18"/>
              </w:rPr>
            </w:pPr>
            <w:r w:rsidRPr="007A19B7">
              <w:rPr>
                <w:sz w:val="18"/>
                <w:szCs w:val="18"/>
              </w:rPr>
              <w:t>с 01 февраля 2025 года</w:t>
            </w:r>
          </w:p>
          <w:p w:rsidR="007A19B7" w:rsidRPr="007A19B7" w:rsidRDefault="007A19B7" w:rsidP="007A19B7">
            <w:pPr>
              <w:tabs>
                <w:tab w:val="left" w:pos="426"/>
                <w:tab w:val="left" w:pos="3976"/>
              </w:tabs>
              <w:ind w:left="0" w:right="-142" w:firstLine="567"/>
              <w:jc w:val="right"/>
              <w:rPr>
                <w:sz w:val="18"/>
                <w:szCs w:val="18"/>
              </w:rPr>
            </w:pPr>
          </w:p>
        </w:tc>
        <w:tc>
          <w:tcPr>
            <w:tcW w:w="2551" w:type="dxa"/>
          </w:tcPr>
          <w:p w:rsidR="007A19B7" w:rsidRPr="007A19B7" w:rsidRDefault="007A19B7" w:rsidP="00D6152A">
            <w:pPr>
              <w:tabs>
                <w:tab w:val="left" w:pos="426"/>
                <w:tab w:val="left" w:pos="3976"/>
              </w:tabs>
              <w:ind w:left="0" w:right="-142" w:firstLine="0"/>
              <w:jc w:val="left"/>
              <w:rPr>
                <w:sz w:val="18"/>
                <w:szCs w:val="18"/>
              </w:rPr>
            </w:pPr>
            <w:r w:rsidRPr="007A19B7">
              <w:rPr>
                <w:sz w:val="18"/>
                <w:szCs w:val="18"/>
              </w:rPr>
              <w:t>Главный специалист администрации</w:t>
            </w:r>
          </w:p>
        </w:tc>
      </w:tr>
      <w:tr w:rsidR="007A19B7" w:rsidRPr="007A19B7" w:rsidTr="001B2550">
        <w:trPr>
          <w:trHeight w:val="1994"/>
        </w:trPr>
        <w:tc>
          <w:tcPr>
            <w:tcW w:w="594" w:type="dxa"/>
          </w:tcPr>
          <w:p w:rsidR="007A19B7" w:rsidRPr="007A19B7" w:rsidRDefault="00657744" w:rsidP="00657744">
            <w:pPr>
              <w:tabs>
                <w:tab w:val="left" w:pos="426"/>
                <w:tab w:val="left" w:pos="3976"/>
              </w:tabs>
              <w:ind w:left="0" w:right="-142" w:firstLine="567"/>
              <w:jc w:val="center"/>
              <w:rPr>
                <w:sz w:val="18"/>
                <w:szCs w:val="18"/>
              </w:rPr>
            </w:pPr>
            <w:r>
              <w:rPr>
                <w:sz w:val="18"/>
                <w:szCs w:val="18"/>
              </w:rPr>
              <w:t>22</w:t>
            </w:r>
          </w:p>
        </w:tc>
        <w:tc>
          <w:tcPr>
            <w:tcW w:w="4759" w:type="dxa"/>
          </w:tcPr>
          <w:p w:rsidR="007A19B7" w:rsidRPr="007A19B7" w:rsidRDefault="007A19B7" w:rsidP="00D6152A">
            <w:pPr>
              <w:tabs>
                <w:tab w:val="left" w:pos="426"/>
                <w:tab w:val="left" w:pos="3976"/>
              </w:tabs>
              <w:ind w:left="0" w:right="-142" w:firstLine="0"/>
              <w:rPr>
                <w:sz w:val="18"/>
                <w:szCs w:val="18"/>
              </w:rPr>
            </w:pPr>
            <w:r w:rsidRPr="007A19B7">
              <w:rPr>
                <w:sz w:val="18"/>
                <w:szCs w:val="18"/>
              </w:rPr>
              <w:t xml:space="preserve">Проводить периодический мониторинг паводковой ситуации в районе водопропускной трубы по ул. Подгорная п. </w:t>
            </w:r>
            <w:proofErr w:type="spellStart"/>
            <w:r w:rsidRPr="007A19B7">
              <w:rPr>
                <w:sz w:val="18"/>
                <w:szCs w:val="18"/>
              </w:rPr>
              <w:t>Плишкино</w:t>
            </w:r>
            <w:proofErr w:type="spellEnd"/>
            <w:r w:rsidRPr="007A19B7">
              <w:rPr>
                <w:sz w:val="18"/>
                <w:szCs w:val="18"/>
              </w:rPr>
              <w:t>,  в районе ул. Октября, ул. Луговая д. Куда.</w:t>
            </w:r>
          </w:p>
        </w:tc>
        <w:tc>
          <w:tcPr>
            <w:tcW w:w="1985" w:type="dxa"/>
          </w:tcPr>
          <w:p w:rsidR="007A19B7" w:rsidRPr="007A19B7" w:rsidRDefault="007A19B7" w:rsidP="00D6152A">
            <w:pPr>
              <w:tabs>
                <w:tab w:val="left" w:pos="426"/>
                <w:tab w:val="left" w:pos="3976"/>
              </w:tabs>
              <w:ind w:left="0" w:right="-142" w:firstLine="0"/>
              <w:rPr>
                <w:sz w:val="18"/>
                <w:szCs w:val="18"/>
              </w:rPr>
            </w:pPr>
            <w:r w:rsidRPr="007A19B7">
              <w:rPr>
                <w:sz w:val="18"/>
                <w:szCs w:val="18"/>
              </w:rPr>
              <w:t>с 01февраля 2025 года</w:t>
            </w:r>
          </w:p>
          <w:p w:rsidR="007A19B7" w:rsidRPr="007A19B7" w:rsidRDefault="007A19B7" w:rsidP="007A19B7">
            <w:pPr>
              <w:tabs>
                <w:tab w:val="left" w:pos="426"/>
                <w:tab w:val="left" w:pos="3976"/>
              </w:tabs>
              <w:ind w:left="0" w:right="-142" w:firstLine="567"/>
              <w:jc w:val="right"/>
              <w:rPr>
                <w:sz w:val="18"/>
                <w:szCs w:val="18"/>
              </w:rPr>
            </w:pPr>
          </w:p>
        </w:tc>
        <w:tc>
          <w:tcPr>
            <w:tcW w:w="2551" w:type="dxa"/>
          </w:tcPr>
          <w:p w:rsidR="007A19B7" w:rsidRPr="007A19B7" w:rsidRDefault="007A19B7" w:rsidP="00D6152A">
            <w:pPr>
              <w:tabs>
                <w:tab w:val="left" w:pos="426"/>
                <w:tab w:val="left" w:pos="3976"/>
              </w:tabs>
              <w:ind w:left="0" w:right="-142" w:firstLine="0"/>
              <w:jc w:val="left"/>
              <w:rPr>
                <w:sz w:val="18"/>
                <w:szCs w:val="18"/>
              </w:rPr>
            </w:pPr>
            <w:r w:rsidRPr="007A19B7">
              <w:rPr>
                <w:sz w:val="18"/>
                <w:szCs w:val="18"/>
              </w:rPr>
              <w:t>Главный специалист администрации Директор       МКУ «ХЭС  Хомутовского МО».</w:t>
            </w:r>
          </w:p>
          <w:p w:rsidR="007A19B7" w:rsidRPr="007A19B7" w:rsidRDefault="007A19B7" w:rsidP="007A19B7">
            <w:pPr>
              <w:tabs>
                <w:tab w:val="left" w:pos="426"/>
                <w:tab w:val="left" w:pos="3976"/>
              </w:tabs>
              <w:ind w:left="0" w:right="-142" w:firstLine="567"/>
              <w:jc w:val="right"/>
              <w:rPr>
                <w:sz w:val="18"/>
                <w:szCs w:val="18"/>
              </w:rPr>
            </w:pPr>
          </w:p>
        </w:tc>
      </w:tr>
      <w:tr w:rsidR="007A19B7" w:rsidRPr="007A19B7" w:rsidTr="001B2550">
        <w:trPr>
          <w:trHeight w:val="416"/>
        </w:trPr>
        <w:tc>
          <w:tcPr>
            <w:tcW w:w="594" w:type="dxa"/>
          </w:tcPr>
          <w:p w:rsidR="007A19B7" w:rsidRPr="007A19B7" w:rsidRDefault="007A19B7" w:rsidP="00657744">
            <w:pPr>
              <w:tabs>
                <w:tab w:val="left" w:pos="426"/>
                <w:tab w:val="left" w:pos="3976"/>
              </w:tabs>
              <w:ind w:left="0" w:right="-142" w:firstLine="567"/>
              <w:jc w:val="center"/>
              <w:rPr>
                <w:sz w:val="18"/>
                <w:szCs w:val="18"/>
              </w:rPr>
            </w:pPr>
          </w:p>
        </w:tc>
        <w:tc>
          <w:tcPr>
            <w:tcW w:w="4759" w:type="dxa"/>
          </w:tcPr>
          <w:p w:rsidR="007A19B7" w:rsidRPr="007A19B7" w:rsidRDefault="007A19B7" w:rsidP="00D6152A">
            <w:pPr>
              <w:tabs>
                <w:tab w:val="left" w:pos="426"/>
                <w:tab w:val="left" w:pos="3976"/>
              </w:tabs>
              <w:ind w:left="0" w:right="-142" w:firstLine="0"/>
              <w:rPr>
                <w:sz w:val="18"/>
                <w:szCs w:val="18"/>
              </w:rPr>
            </w:pPr>
            <w:r w:rsidRPr="007A19B7">
              <w:rPr>
                <w:sz w:val="18"/>
                <w:szCs w:val="18"/>
              </w:rPr>
              <w:t xml:space="preserve">Проводить постоянный мониторинг уровня воды в оз. </w:t>
            </w:r>
            <w:proofErr w:type="spellStart"/>
            <w:r w:rsidRPr="007A19B7">
              <w:rPr>
                <w:sz w:val="18"/>
                <w:szCs w:val="18"/>
              </w:rPr>
              <w:t>Уселово</w:t>
            </w:r>
            <w:proofErr w:type="spellEnd"/>
            <w:r w:rsidRPr="007A19B7">
              <w:rPr>
                <w:sz w:val="18"/>
                <w:szCs w:val="18"/>
              </w:rPr>
              <w:t xml:space="preserve"> </w:t>
            </w:r>
          </w:p>
        </w:tc>
        <w:tc>
          <w:tcPr>
            <w:tcW w:w="1985" w:type="dxa"/>
          </w:tcPr>
          <w:p w:rsidR="007A19B7" w:rsidRPr="007A19B7" w:rsidRDefault="007A19B7" w:rsidP="00D6152A">
            <w:pPr>
              <w:tabs>
                <w:tab w:val="left" w:pos="426"/>
                <w:tab w:val="left" w:pos="3976"/>
              </w:tabs>
              <w:ind w:left="0" w:right="-142" w:firstLine="0"/>
              <w:rPr>
                <w:sz w:val="18"/>
                <w:szCs w:val="18"/>
              </w:rPr>
            </w:pPr>
            <w:r w:rsidRPr="007A19B7">
              <w:rPr>
                <w:sz w:val="18"/>
                <w:szCs w:val="18"/>
              </w:rPr>
              <w:t>с 01 февраля 2025 года.</w:t>
            </w:r>
          </w:p>
        </w:tc>
        <w:tc>
          <w:tcPr>
            <w:tcW w:w="2551" w:type="dxa"/>
          </w:tcPr>
          <w:p w:rsidR="007A19B7" w:rsidRPr="007A19B7" w:rsidRDefault="007A19B7" w:rsidP="00D6152A">
            <w:pPr>
              <w:tabs>
                <w:tab w:val="left" w:pos="426"/>
                <w:tab w:val="left" w:pos="3976"/>
              </w:tabs>
              <w:ind w:left="0" w:right="-142" w:firstLine="0"/>
              <w:jc w:val="left"/>
              <w:rPr>
                <w:sz w:val="18"/>
                <w:szCs w:val="18"/>
              </w:rPr>
            </w:pPr>
            <w:r w:rsidRPr="007A19B7">
              <w:rPr>
                <w:sz w:val="18"/>
                <w:szCs w:val="18"/>
              </w:rPr>
              <w:t>.Директор       МКУ «ХЭС  Хомутовского МО».</w:t>
            </w:r>
          </w:p>
        </w:tc>
      </w:tr>
      <w:tr w:rsidR="007A19B7" w:rsidRPr="007A19B7" w:rsidTr="001B2550">
        <w:trPr>
          <w:trHeight w:val="979"/>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5.</w:t>
            </w:r>
          </w:p>
        </w:tc>
        <w:tc>
          <w:tcPr>
            <w:tcW w:w="4759" w:type="dxa"/>
          </w:tcPr>
          <w:p w:rsidR="007A19B7" w:rsidRPr="007A19B7" w:rsidRDefault="007A19B7" w:rsidP="009F0FC7">
            <w:pPr>
              <w:tabs>
                <w:tab w:val="left" w:pos="426"/>
                <w:tab w:val="left" w:pos="3976"/>
              </w:tabs>
              <w:ind w:left="0" w:right="-142" w:firstLine="0"/>
              <w:rPr>
                <w:sz w:val="18"/>
                <w:szCs w:val="18"/>
              </w:rPr>
            </w:pPr>
            <w:r w:rsidRPr="007A19B7">
              <w:rPr>
                <w:sz w:val="18"/>
                <w:szCs w:val="18"/>
              </w:rPr>
              <w:t>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Хомутовского муниципального образования.</w:t>
            </w:r>
          </w:p>
          <w:p w:rsidR="007A19B7" w:rsidRPr="007A19B7" w:rsidRDefault="007A19B7" w:rsidP="009F0FC7">
            <w:pPr>
              <w:tabs>
                <w:tab w:val="left" w:pos="426"/>
                <w:tab w:val="left" w:pos="3976"/>
              </w:tabs>
              <w:ind w:right="-142"/>
              <w:rPr>
                <w:sz w:val="18"/>
                <w:szCs w:val="18"/>
              </w:rPr>
            </w:pPr>
            <w:r w:rsidRPr="007A19B7">
              <w:rPr>
                <w:sz w:val="18"/>
                <w:szCs w:val="18"/>
              </w:rPr>
              <w:t>Информировать население через СМИ.</w:t>
            </w:r>
          </w:p>
        </w:tc>
        <w:tc>
          <w:tcPr>
            <w:tcW w:w="1985" w:type="dxa"/>
          </w:tcPr>
          <w:p w:rsidR="007A19B7" w:rsidRPr="007A19B7" w:rsidRDefault="007A19B7" w:rsidP="009F0FC7">
            <w:pPr>
              <w:tabs>
                <w:tab w:val="left" w:pos="426"/>
                <w:tab w:val="left" w:pos="3976"/>
              </w:tabs>
              <w:ind w:left="0" w:right="-142" w:firstLine="0"/>
              <w:rPr>
                <w:sz w:val="18"/>
                <w:szCs w:val="18"/>
              </w:rPr>
            </w:pPr>
            <w:r w:rsidRPr="007A19B7">
              <w:rPr>
                <w:sz w:val="18"/>
                <w:szCs w:val="18"/>
              </w:rPr>
              <w:t>с 01 февраля2025 года</w:t>
            </w:r>
          </w:p>
          <w:p w:rsidR="007A19B7" w:rsidRPr="007A19B7" w:rsidRDefault="007A19B7" w:rsidP="007A19B7">
            <w:pPr>
              <w:tabs>
                <w:tab w:val="left" w:pos="426"/>
                <w:tab w:val="left" w:pos="3976"/>
              </w:tabs>
              <w:ind w:left="0" w:right="-142" w:firstLine="567"/>
              <w:jc w:val="right"/>
              <w:rPr>
                <w:sz w:val="18"/>
                <w:szCs w:val="18"/>
              </w:rPr>
            </w:pPr>
          </w:p>
        </w:tc>
        <w:tc>
          <w:tcPr>
            <w:tcW w:w="2551" w:type="dxa"/>
          </w:tcPr>
          <w:p w:rsidR="007A19B7" w:rsidRPr="007A19B7" w:rsidRDefault="007A19B7" w:rsidP="009F0FC7">
            <w:pPr>
              <w:tabs>
                <w:tab w:val="left" w:pos="426"/>
                <w:tab w:val="left" w:pos="3976"/>
              </w:tabs>
              <w:ind w:left="0" w:right="-142" w:firstLine="0"/>
              <w:jc w:val="left"/>
              <w:rPr>
                <w:sz w:val="18"/>
                <w:szCs w:val="18"/>
              </w:rPr>
            </w:pPr>
            <w:r w:rsidRPr="007A19B7">
              <w:rPr>
                <w:sz w:val="18"/>
                <w:szCs w:val="18"/>
              </w:rPr>
              <w:t>Отдел муниципального</w:t>
            </w:r>
          </w:p>
          <w:p w:rsidR="007A19B7" w:rsidRPr="007A19B7" w:rsidRDefault="007A19B7" w:rsidP="009F0FC7">
            <w:pPr>
              <w:tabs>
                <w:tab w:val="left" w:pos="426"/>
                <w:tab w:val="left" w:pos="3976"/>
              </w:tabs>
              <w:ind w:left="0" w:right="-142" w:firstLine="0"/>
              <w:jc w:val="left"/>
              <w:rPr>
                <w:sz w:val="18"/>
                <w:szCs w:val="18"/>
              </w:rPr>
            </w:pPr>
            <w:r w:rsidRPr="007A19B7">
              <w:rPr>
                <w:sz w:val="18"/>
                <w:szCs w:val="18"/>
              </w:rPr>
              <w:t xml:space="preserve">земельного, лесного контроля и </w:t>
            </w:r>
          </w:p>
          <w:p w:rsidR="007A19B7" w:rsidRPr="007A19B7" w:rsidRDefault="009F0FC7" w:rsidP="009F0FC7">
            <w:pPr>
              <w:tabs>
                <w:tab w:val="left" w:pos="426"/>
                <w:tab w:val="left" w:pos="3976"/>
              </w:tabs>
              <w:ind w:left="0" w:right="-142" w:firstLine="0"/>
              <w:jc w:val="left"/>
              <w:rPr>
                <w:sz w:val="18"/>
                <w:szCs w:val="18"/>
              </w:rPr>
            </w:pPr>
            <w:proofErr w:type="spellStart"/>
            <w:r>
              <w:rPr>
                <w:sz w:val="18"/>
                <w:szCs w:val="18"/>
              </w:rPr>
              <w:t>соблюдени</w:t>
            </w:r>
            <w:proofErr w:type="spellEnd"/>
            <w:r>
              <w:rPr>
                <w:sz w:val="18"/>
                <w:szCs w:val="18"/>
              </w:rPr>
              <w:t xml:space="preserve"> </w:t>
            </w:r>
            <w:r w:rsidR="007A19B7" w:rsidRPr="007A19B7">
              <w:rPr>
                <w:sz w:val="18"/>
                <w:szCs w:val="18"/>
              </w:rPr>
              <w:t xml:space="preserve">правил </w:t>
            </w:r>
            <w:proofErr w:type="spellStart"/>
            <w:r w:rsidR="007A19B7" w:rsidRPr="007A19B7">
              <w:rPr>
                <w:sz w:val="18"/>
                <w:szCs w:val="18"/>
              </w:rPr>
              <w:t>благоустройства.Главный</w:t>
            </w:r>
            <w:proofErr w:type="spellEnd"/>
            <w:r w:rsidR="007A19B7" w:rsidRPr="007A19B7">
              <w:rPr>
                <w:sz w:val="18"/>
                <w:szCs w:val="18"/>
              </w:rPr>
              <w:t xml:space="preserve"> специалист </w:t>
            </w:r>
            <w:proofErr w:type="spellStart"/>
            <w:r w:rsidR="007A19B7" w:rsidRPr="007A19B7">
              <w:rPr>
                <w:sz w:val="18"/>
                <w:szCs w:val="18"/>
              </w:rPr>
              <w:t>администрации.Информационный</w:t>
            </w:r>
            <w:proofErr w:type="spellEnd"/>
            <w:r w:rsidR="007A19B7" w:rsidRPr="007A19B7">
              <w:rPr>
                <w:sz w:val="18"/>
                <w:szCs w:val="18"/>
              </w:rPr>
              <w:t xml:space="preserve"> центр.</w:t>
            </w:r>
          </w:p>
        </w:tc>
      </w:tr>
      <w:tr w:rsidR="007A19B7" w:rsidRPr="007A19B7" w:rsidTr="001B2550">
        <w:trPr>
          <w:trHeight w:val="843"/>
        </w:trPr>
        <w:tc>
          <w:tcPr>
            <w:tcW w:w="594" w:type="dxa"/>
          </w:tcPr>
          <w:p w:rsidR="007A19B7" w:rsidRPr="007A19B7" w:rsidRDefault="007A19B7" w:rsidP="00657744">
            <w:pPr>
              <w:tabs>
                <w:tab w:val="left" w:pos="426"/>
                <w:tab w:val="left" w:pos="3976"/>
              </w:tabs>
              <w:ind w:left="0" w:right="-142" w:firstLine="0"/>
              <w:rPr>
                <w:sz w:val="18"/>
                <w:szCs w:val="18"/>
              </w:rPr>
            </w:pPr>
            <w:r w:rsidRPr="007A19B7">
              <w:rPr>
                <w:sz w:val="18"/>
                <w:szCs w:val="18"/>
              </w:rPr>
              <w:t>.</w:t>
            </w:r>
          </w:p>
        </w:tc>
        <w:tc>
          <w:tcPr>
            <w:tcW w:w="4759" w:type="dxa"/>
          </w:tcPr>
          <w:p w:rsidR="007A19B7" w:rsidRPr="007A19B7" w:rsidRDefault="007A19B7" w:rsidP="009F0FC7">
            <w:pPr>
              <w:tabs>
                <w:tab w:val="left" w:pos="426"/>
                <w:tab w:val="left" w:pos="3976"/>
              </w:tabs>
              <w:ind w:left="0" w:right="-142" w:firstLine="0"/>
              <w:rPr>
                <w:sz w:val="18"/>
                <w:szCs w:val="18"/>
              </w:rPr>
            </w:pPr>
            <w:r w:rsidRPr="007A19B7">
              <w:rPr>
                <w:sz w:val="18"/>
                <w:szCs w:val="18"/>
              </w:rPr>
              <w:t>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Хомутовского муниципального образования (с учетом проведенных обследований).</w:t>
            </w:r>
          </w:p>
        </w:tc>
        <w:tc>
          <w:tcPr>
            <w:tcW w:w="1985" w:type="dxa"/>
          </w:tcPr>
          <w:p w:rsidR="007A19B7" w:rsidRPr="007A19B7" w:rsidRDefault="007A19B7" w:rsidP="00DE6D15">
            <w:pPr>
              <w:tabs>
                <w:tab w:val="left" w:pos="426"/>
                <w:tab w:val="left" w:pos="3976"/>
              </w:tabs>
              <w:ind w:left="0" w:right="-142" w:firstLine="0"/>
              <w:jc w:val="left"/>
              <w:rPr>
                <w:sz w:val="18"/>
                <w:szCs w:val="18"/>
              </w:rPr>
            </w:pPr>
            <w:r w:rsidRPr="007A19B7">
              <w:rPr>
                <w:sz w:val="18"/>
                <w:szCs w:val="18"/>
              </w:rPr>
              <w:t>До 21 февраля 2025 года.</w:t>
            </w:r>
          </w:p>
        </w:tc>
        <w:tc>
          <w:tcPr>
            <w:tcW w:w="2551" w:type="dxa"/>
          </w:tcPr>
          <w:p w:rsidR="007A19B7" w:rsidRPr="007A19B7" w:rsidRDefault="007A19B7" w:rsidP="009F0FC7">
            <w:pPr>
              <w:tabs>
                <w:tab w:val="left" w:pos="426"/>
                <w:tab w:val="left" w:pos="3976"/>
              </w:tabs>
              <w:ind w:left="0" w:right="-142" w:firstLine="0"/>
              <w:jc w:val="left"/>
              <w:rPr>
                <w:sz w:val="18"/>
                <w:szCs w:val="18"/>
              </w:rPr>
            </w:pPr>
            <w:r w:rsidRPr="007A19B7">
              <w:rPr>
                <w:sz w:val="18"/>
                <w:szCs w:val="18"/>
              </w:rPr>
              <w:t>Отдел муниципального</w:t>
            </w:r>
          </w:p>
          <w:p w:rsidR="007A19B7" w:rsidRPr="007A19B7" w:rsidRDefault="007A19B7" w:rsidP="009F0FC7">
            <w:pPr>
              <w:tabs>
                <w:tab w:val="left" w:pos="426"/>
                <w:tab w:val="left" w:pos="3976"/>
              </w:tabs>
              <w:ind w:left="0" w:right="-142" w:firstLine="0"/>
              <w:jc w:val="left"/>
              <w:rPr>
                <w:sz w:val="18"/>
                <w:szCs w:val="18"/>
              </w:rPr>
            </w:pPr>
            <w:r w:rsidRPr="007A19B7">
              <w:rPr>
                <w:sz w:val="18"/>
                <w:szCs w:val="18"/>
              </w:rPr>
              <w:t xml:space="preserve">земельного, лесного контроля и </w:t>
            </w:r>
          </w:p>
          <w:p w:rsidR="007A19B7" w:rsidRPr="007A19B7" w:rsidRDefault="007A19B7" w:rsidP="009F0FC7">
            <w:pPr>
              <w:tabs>
                <w:tab w:val="left" w:pos="426"/>
                <w:tab w:val="left" w:pos="3976"/>
              </w:tabs>
              <w:ind w:left="0" w:right="-142" w:firstLine="0"/>
              <w:jc w:val="left"/>
              <w:rPr>
                <w:sz w:val="18"/>
                <w:szCs w:val="18"/>
              </w:rPr>
            </w:pPr>
            <w:r w:rsidRPr="007A19B7">
              <w:rPr>
                <w:sz w:val="18"/>
                <w:szCs w:val="18"/>
              </w:rPr>
              <w:t xml:space="preserve">соблюдения правил </w:t>
            </w:r>
            <w:proofErr w:type="spellStart"/>
            <w:r w:rsidRPr="007A19B7">
              <w:rPr>
                <w:sz w:val="18"/>
                <w:szCs w:val="18"/>
              </w:rPr>
              <w:t>благоустройства.Главный</w:t>
            </w:r>
            <w:proofErr w:type="spellEnd"/>
            <w:r w:rsidRPr="007A19B7">
              <w:rPr>
                <w:sz w:val="18"/>
                <w:szCs w:val="18"/>
              </w:rPr>
              <w:t xml:space="preserve"> специалист администрации.</w:t>
            </w:r>
          </w:p>
          <w:p w:rsidR="007A19B7" w:rsidRPr="007A19B7" w:rsidRDefault="007A19B7" w:rsidP="009F0FC7">
            <w:pPr>
              <w:tabs>
                <w:tab w:val="left" w:pos="426"/>
                <w:tab w:val="left" w:pos="3976"/>
              </w:tabs>
              <w:ind w:left="0" w:right="-142" w:firstLine="567"/>
              <w:jc w:val="left"/>
              <w:rPr>
                <w:sz w:val="18"/>
                <w:szCs w:val="18"/>
              </w:rPr>
            </w:pPr>
          </w:p>
          <w:p w:rsidR="007A19B7" w:rsidRPr="007A19B7" w:rsidRDefault="007A19B7" w:rsidP="009F0FC7">
            <w:pPr>
              <w:tabs>
                <w:tab w:val="left" w:pos="426"/>
                <w:tab w:val="left" w:pos="3976"/>
              </w:tabs>
              <w:ind w:left="0" w:right="-142" w:firstLine="567"/>
              <w:jc w:val="left"/>
              <w:rPr>
                <w:sz w:val="18"/>
                <w:szCs w:val="18"/>
              </w:rPr>
            </w:pPr>
          </w:p>
        </w:tc>
      </w:tr>
      <w:tr w:rsidR="007A19B7" w:rsidRPr="007A19B7" w:rsidTr="001B2550">
        <w:trPr>
          <w:trHeight w:val="1599"/>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7.</w:t>
            </w:r>
          </w:p>
        </w:tc>
        <w:tc>
          <w:tcPr>
            <w:tcW w:w="4759" w:type="dxa"/>
          </w:tcPr>
          <w:p w:rsidR="007A19B7" w:rsidRPr="007A19B7" w:rsidRDefault="007A19B7" w:rsidP="009F0FC7">
            <w:pPr>
              <w:tabs>
                <w:tab w:val="left" w:pos="426"/>
                <w:tab w:val="left" w:pos="3976"/>
              </w:tabs>
              <w:ind w:left="0" w:right="-142" w:firstLine="0"/>
              <w:rPr>
                <w:sz w:val="18"/>
                <w:szCs w:val="18"/>
              </w:rPr>
            </w:pPr>
            <w:r w:rsidRPr="007A19B7">
              <w:rPr>
                <w:sz w:val="18"/>
                <w:szCs w:val="18"/>
              </w:rPr>
              <w:t>Осуществить проверку работоспособности автоматизированной системы звукового оповещения в населенных пунктах Хомутовского муниципального образования, подверженных угрозе подтопления.</w:t>
            </w:r>
          </w:p>
        </w:tc>
        <w:tc>
          <w:tcPr>
            <w:tcW w:w="1985" w:type="dxa"/>
          </w:tcPr>
          <w:p w:rsidR="007A19B7" w:rsidRPr="007A19B7" w:rsidRDefault="007A19B7" w:rsidP="009F0FC7">
            <w:pPr>
              <w:tabs>
                <w:tab w:val="left" w:pos="426"/>
                <w:tab w:val="left" w:pos="3976"/>
              </w:tabs>
              <w:ind w:left="0" w:right="-142" w:firstLine="0"/>
              <w:rPr>
                <w:sz w:val="18"/>
                <w:szCs w:val="18"/>
              </w:rPr>
            </w:pPr>
            <w:r w:rsidRPr="007A19B7">
              <w:rPr>
                <w:sz w:val="18"/>
                <w:szCs w:val="18"/>
              </w:rPr>
              <w:t>До 10 марта</w:t>
            </w:r>
          </w:p>
          <w:p w:rsidR="007A19B7" w:rsidRPr="007A19B7" w:rsidRDefault="007A19B7" w:rsidP="009F0FC7">
            <w:pPr>
              <w:tabs>
                <w:tab w:val="left" w:pos="426"/>
                <w:tab w:val="left" w:pos="3976"/>
              </w:tabs>
              <w:ind w:left="0" w:right="-142" w:firstLine="0"/>
              <w:rPr>
                <w:sz w:val="18"/>
                <w:szCs w:val="18"/>
              </w:rPr>
            </w:pPr>
            <w:r w:rsidRPr="007A19B7">
              <w:rPr>
                <w:sz w:val="18"/>
                <w:szCs w:val="18"/>
              </w:rPr>
              <w:t xml:space="preserve"> 2025 года.</w:t>
            </w:r>
          </w:p>
          <w:p w:rsidR="007A19B7" w:rsidRPr="007A19B7" w:rsidRDefault="007A19B7" w:rsidP="007A19B7">
            <w:pPr>
              <w:tabs>
                <w:tab w:val="left" w:pos="426"/>
                <w:tab w:val="left" w:pos="3976"/>
              </w:tabs>
              <w:ind w:left="0" w:right="-142" w:firstLine="567"/>
              <w:jc w:val="right"/>
              <w:rPr>
                <w:sz w:val="18"/>
                <w:szCs w:val="18"/>
              </w:rPr>
            </w:pPr>
          </w:p>
        </w:tc>
        <w:tc>
          <w:tcPr>
            <w:tcW w:w="2551" w:type="dxa"/>
          </w:tcPr>
          <w:p w:rsidR="007A19B7" w:rsidRPr="007A19B7" w:rsidRDefault="007A19B7" w:rsidP="009F0FC7">
            <w:pPr>
              <w:tabs>
                <w:tab w:val="left" w:pos="426"/>
                <w:tab w:val="left" w:pos="3976"/>
              </w:tabs>
              <w:ind w:left="0" w:right="-142" w:firstLine="0"/>
              <w:jc w:val="left"/>
              <w:rPr>
                <w:sz w:val="18"/>
                <w:szCs w:val="18"/>
              </w:rPr>
            </w:pPr>
            <w:r w:rsidRPr="007A19B7">
              <w:rPr>
                <w:sz w:val="18"/>
                <w:szCs w:val="18"/>
              </w:rPr>
              <w:t xml:space="preserve">Главный специалист администрации. Администрация Иркутского района. </w:t>
            </w:r>
          </w:p>
        </w:tc>
      </w:tr>
      <w:tr w:rsidR="007A19B7" w:rsidRPr="007A19B7" w:rsidTr="001B2550">
        <w:trPr>
          <w:trHeight w:val="1444"/>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8.</w:t>
            </w:r>
          </w:p>
        </w:tc>
        <w:tc>
          <w:tcPr>
            <w:tcW w:w="4759" w:type="dxa"/>
          </w:tcPr>
          <w:p w:rsidR="007A19B7" w:rsidRPr="007A19B7" w:rsidRDefault="007A19B7" w:rsidP="009F0FC7">
            <w:pPr>
              <w:tabs>
                <w:tab w:val="left" w:pos="426"/>
                <w:tab w:val="left" w:pos="3976"/>
              </w:tabs>
              <w:ind w:left="0" w:right="-142" w:firstLine="0"/>
              <w:rPr>
                <w:sz w:val="18"/>
                <w:szCs w:val="18"/>
              </w:rPr>
            </w:pPr>
            <w:r w:rsidRPr="007A19B7">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7A19B7" w:rsidRPr="007A19B7" w:rsidRDefault="007A19B7" w:rsidP="009F0FC7">
            <w:pPr>
              <w:tabs>
                <w:tab w:val="left" w:pos="426"/>
                <w:tab w:val="left" w:pos="3976"/>
              </w:tabs>
              <w:ind w:left="0" w:right="-142" w:firstLine="0"/>
              <w:rPr>
                <w:sz w:val="18"/>
                <w:szCs w:val="18"/>
              </w:rPr>
            </w:pPr>
            <w:r w:rsidRPr="007A19B7">
              <w:rPr>
                <w:sz w:val="18"/>
                <w:szCs w:val="18"/>
              </w:rPr>
              <w:t>До 21 февраля</w:t>
            </w:r>
          </w:p>
          <w:p w:rsidR="007A19B7" w:rsidRPr="007A19B7" w:rsidRDefault="007A19B7" w:rsidP="009F0FC7">
            <w:pPr>
              <w:tabs>
                <w:tab w:val="left" w:pos="426"/>
                <w:tab w:val="left" w:pos="3976"/>
              </w:tabs>
              <w:ind w:left="0" w:right="-142" w:firstLine="0"/>
              <w:rPr>
                <w:sz w:val="18"/>
                <w:szCs w:val="18"/>
              </w:rPr>
            </w:pPr>
            <w:r w:rsidRPr="007A19B7">
              <w:rPr>
                <w:sz w:val="18"/>
                <w:szCs w:val="18"/>
              </w:rPr>
              <w:t>2025 года.</w:t>
            </w:r>
          </w:p>
        </w:tc>
        <w:tc>
          <w:tcPr>
            <w:tcW w:w="2551" w:type="dxa"/>
          </w:tcPr>
          <w:p w:rsidR="007A19B7" w:rsidRPr="007A19B7" w:rsidRDefault="007A19B7" w:rsidP="009F0FC7">
            <w:pPr>
              <w:tabs>
                <w:tab w:val="left" w:pos="426"/>
                <w:tab w:val="left" w:pos="3976"/>
              </w:tabs>
              <w:ind w:left="0" w:right="-142" w:firstLine="567"/>
              <w:jc w:val="left"/>
              <w:rPr>
                <w:sz w:val="18"/>
                <w:szCs w:val="18"/>
              </w:rPr>
            </w:pPr>
          </w:p>
          <w:p w:rsidR="007A19B7" w:rsidRPr="007A19B7" w:rsidRDefault="007A19B7" w:rsidP="009F0FC7">
            <w:pPr>
              <w:tabs>
                <w:tab w:val="left" w:pos="426"/>
                <w:tab w:val="left" w:pos="3976"/>
              </w:tabs>
              <w:ind w:left="0" w:right="-142" w:firstLine="0"/>
              <w:jc w:val="left"/>
              <w:rPr>
                <w:sz w:val="18"/>
                <w:szCs w:val="18"/>
              </w:rPr>
            </w:pPr>
            <w:r w:rsidRPr="007A19B7">
              <w:rPr>
                <w:sz w:val="18"/>
                <w:szCs w:val="18"/>
              </w:rPr>
              <w:t xml:space="preserve">Главный специалист </w:t>
            </w:r>
            <w:proofErr w:type="spellStart"/>
            <w:r w:rsidRPr="007A19B7">
              <w:rPr>
                <w:sz w:val="18"/>
                <w:szCs w:val="18"/>
              </w:rPr>
              <w:t>администрации.Директор</w:t>
            </w:r>
            <w:proofErr w:type="spellEnd"/>
            <w:r w:rsidRPr="007A19B7">
              <w:rPr>
                <w:sz w:val="18"/>
                <w:szCs w:val="18"/>
              </w:rPr>
              <w:t xml:space="preserve">       МКУ «ХЭС  Хомутовского МО».</w:t>
            </w:r>
          </w:p>
        </w:tc>
      </w:tr>
      <w:tr w:rsidR="007A19B7" w:rsidRPr="007A19B7" w:rsidTr="001B2550">
        <w:trPr>
          <w:trHeight w:val="1959"/>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9.</w:t>
            </w:r>
          </w:p>
        </w:tc>
        <w:tc>
          <w:tcPr>
            <w:tcW w:w="4759" w:type="dxa"/>
          </w:tcPr>
          <w:p w:rsidR="007A19B7" w:rsidRPr="007A19B7" w:rsidRDefault="007A19B7" w:rsidP="009F0FC7">
            <w:pPr>
              <w:tabs>
                <w:tab w:val="left" w:pos="426"/>
                <w:tab w:val="left" w:pos="3976"/>
              </w:tabs>
              <w:ind w:left="0" w:right="-142" w:firstLine="0"/>
              <w:rPr>
                <w:sz w:val="18"/>
                <w:szCs w:val="18"/>
              </w:rPr>
            </w:pPr>
            <w:r w:rsidRPr="007A19B7">
              <w:rPr>
                <w:iCs/>
                <w:sz w:val="18"/>
                <w:szCs w:val="18"/>
              </w:rPr>
              <w:t>С учетом складывающейся паводковой ситуации провести корректирование  «Паспорта гидрологической безопасности Хомутовского муниципального образования»  и  «Плана эвакуации населения, материальных и культурных ценностей в безопасные районы»  в  паводковый период 2025 года.</w:t>
            </w:r>
          </w:p>
        </w:tc>
        <w:tc>
          <w:tcPr>
            <w:tcW w:w="1985" w:type="dxa"/>
          </w:tcPr>
          <w:p w:rsidR="007A19B7" w:rsidRPr="007A19B7" w:rsidRDefault="007A19B7" w:rsidP="00657744">
            <w:pPr>
              <w:tabs>
                <w:tab w:val="left" w:pos="426"/>
                <w:tab w:val="left" w:pos="3976"/>
              </w:tabs>
              <w:ind w:left="0" w:right="-142" w:firstLine="0"/>
              <w:rPr>
                <w:sz w:val="18"/>
                <w:szCs w:val="18"/>
              </w:rPr>
            </w:pPr>
            <w:r w:rsidRPr="007A19B7">
              <w:rPr>
                <w:sz w:val="18"/>
                <w:szCs w:val="18"/>
              </w:rPr>
              <w:t>С21 февраля 2025 года.</w:t>
            </w:r>
          </w:p>
        </w:tc>
        <w:tc>
          <w:tcPr>
            <w:tcW w:w="2551" w:type="dxa"/>
          </w:tcPr>
          <w:p w:rsidR="007A19B7" w:rsidRPr="007A19B7" w:rsidRDefault="007A19B7" w:rsidP="009F0FC7">
            <w:pPr>
              <w:tabs>
                <w:tab w:val="left" w:pos="426"/>
                <w:tab w:val="left" w:pos="3976"/>
              </w:tabs>
              <w:ind w:left="0" w:right="-142" w:firstLine="0"/>
              <w:jc w:val="left"/>
              <w:rPr>
                <w:sz w:val="18"/>
                <w:szCs w:val="18"/>
              </w:rPr>
            </w:pPr>
            <w:r w:rsidRPr="007A19B7">
              <w:rPr>
                <w:sz w:val="18"/>
                <w:szCs w:val="18"/>
              </w:rPr>
              <w:t>Главный специалист администрации</w:t>
            </w:r>
          </w:p>
        </w:tc>
      </w:tr>
      <w:tr w:rsidR="007A19B7" w:rsidRPr="007A19B7" w:rsidTr="001B2550">
        <w:trPr>
          <w:trHeight w:val="2022"/>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10.</w:t>
            </w:r>
          </w:p>
          <w:p w:rsidR="007A19B7" w:rsidRPr="007A19B7" w:rsidRDefault="007A19B7" w:rsidP="007A19B7">
            <w:pPr>
              <w:tabs>
                <w:tab w:val="left" w:pos="426"/>
                <w:tab w:val="left" w:pos="3976"/>
              </w:tabs>
              <w:ind w:left="0" w:right="-142" w:firstLine="567"/>
              <w:jc w:val="right"/>
              <w:rPr>
                <w:sz w:val="18"/>
                <w:szCs w:val="18"/>
              </w:rPr>
            </w:pPr>
          </w:p>
        </w:tc>
        <w:tc>
          <w:tcPr>
            <w:tcW w:w="4759" w:type="dxa"/>
          </w:tcPr>
          <w:p w:rsidR="007A19B7" w:rsidRPr="007A19B7" w:rsidRDefault="007A19B7" w:rsidP="009F0FC7">
            <w:pPr>
              <w:tabs>
                <w:tab w:val="left" w:pos="426"/>
                <w:tab w:val="left" w:pos="3976"/>
              </w:tabs>
              <w:ind w:left="0" w:right="-142" w:firstLine="0"/>
              <w:rPr>
                <w:sz w:val="18"/>
                <w:szCs w:val="18"/>
              </w:rPr>
            </w:pPr>
            <w:r w:rsidRPr="007A19B7">
              <w:rPr>
                <w:sz w:val="18"/>
                <w:szCs w:val="18"/>
              </w:rPr>
              <w:t xml:space="preserve">Провести </w:t>
            </w:r>
            <w:proofErr w:type="spellStart"/>
            <w:r w:rsidRPr="007A19B7">
              <w:rPr>
                <w:sz w:val="18"/>
                <w:szCs w:val="18"/>
              </w:rPr>
              <w:t>подворовые</w:t>
            </w:r>
            <w:proofErr w:type="spellEnd"/>
            <w:r w:rsidRPr="007A19B7">
              <w:rPr>
                <w:sz w:val="18"/>
                <w:szCs w:val="18"/>
              </w:rPr>
              <w:t xml:space="preserve">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7A19B7" w:rsidRPr="007A19B7" w:rsidRDefault="007A19B7" w:rsidP="007A19B7">
            <w:pPr>
              <w:tabs>
                <w:tab w:val="left" w:pos="426"/>
                <w:tab w:val="left" w:pos="3976"/>
              </w:tabs>
              <w:ind w:left="0" w:right="-142" w:firstLine="567"/>
              <w:jc w:val="right"/>
              <w:rPr>
                <w:sz w:val="18"/>
                <w:szCs w:val="18"/>
              </w:rPr>
            </w:pPr>
          </w:p>
          <w:p w:rsidR="007A19B7" w:rsidRPr="007A19B7" w:rsidRDefault="007A19B7" w:rsidP="007A19B7">
            <w:pPr>
              <w:tabs>
                <w:tab w:val="left" w:pos="426"/>
                <w:tab w:val="left" w:pos="3976"/>
              </w:tabs>
              <w:ind w:left="0" w:right="-142" w:firstLine="567"/>
              <w:jc w:val="right"/>
              <w:rPr>
                <w:sz w:val="18"/>
                <w:szCs w:val="18"/>
              </w:rPr>
            </w:pPr>
          </w:p>
        </w:tc>
        <w:tc>
          <w:tcPr>
            <w:tcW w:w="1985" w:type="dxa"/>
          </w:tcPr>
          <w:p w:rsidR="007A19B7" w:rsidRPr="007A19B7" w:rsidRDefault="007A19B7" w:rsidP="00657744">
            <w:pPr>
              <w:tabs>
                <w:tab w:val="left" w:pos="426"/>
                <w:tab w:val="left" w:pos="3976"/>
              </w:tabs>
              <w:ind w:left="0" w:right="-142" w:firstLine="0"/>
              <w:rPr>
                <w:sz w:val="18"/>
                <w:szCs w:val="18"/>
              </w:rPr>
            </w:pPr>
            <w:r w:rsidRPr="007A19B7">
              <w:rPr>
                <w:sz w:val="18"/>
                <w:szCs w:val="18"/>
              </w:rPr>
              <w:t>С 01 февраля 2025 года.</w:t>
            </w:r>
          </w:p>
          <w:p w:rsidR="007A19B7" w:rsidRPr="007A19B7" w:rsidRDefault="007A19B7" w:rsidP="007A19B7">
            <w:pPr>
              <w:tabs>
                <w:tab w:val="left" w:pos="426"/>
                <w:tab w:val="left" w:pos="3976"/>
              </w:tabs>
              <w:ind w:left="0" w:right="-142" w:firstLine="567"/>
              <w:jc w:val="right"/>
              <w:rPr>
                <w:sz w:val="18"/>
                <w:szCs w:val="18"/>
              </w:rPr>
            </w:pP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Отдел муниципального</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земельного, лесного контроля и </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соблюдения правил </w:t>
            </w:r>
            <w:proofErr w:type="spellStart"/>
            <w:r w:rsidRPr="007A19B7">
              <w:rPr>
                <w:sz w:val="18"/>
                <w:szCs w:val="18"/>
              </w:rPr>
              <w:t>благоустройства.Главный</w:t>
            </w:r>
            <w:proofErr w:type="spellEnd"/>
            <w:r w:rsidRPr="007A19B7">
              <w:rPr>
                <w:sz w:val="18"/>
                <w:szCs w:val="18"/>
              </w:rPr>
              <w:t xml:space="preserve"> специалист администрации</w:t>
            </w:r>
          </w:p>
        </w:tc>
      </w:tr>
      <w:tr w:rsidR="007A19B7" w:rsidRPr="007A19B7" w:rsidTr="001B2550">
        <w:trPr>
          <w:trHeight w:val="1265"/>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lastRenderedPageBreak/>
              <w:t>11.</w:t>
            </w:r>
          </w:p>
        </w:tc>
        <w:tc>
          <w:tcPr>
            <w:tcW w:w="4759" w:type="dxa"/>
          </w:tcPr>
          <w:p w:rsidR="007A19B7" w:rsidRPr="007A19B7" w:rsidRDefault="007A19B7" w:rsidP="00657744">
            <w:pPr>
              <w:tabs>
                <w:tab w:val="left" w:pos="426"/>
                <w:tab w:val="left" w:pos="3976"/>
              </w:tabs>
              <w:ind w:left="0" w:right="-142" w:firstLine="0"/>
              <w:jc w:val="left"/>
              <w:rPr>
                <w:sz w:val="18"/>
                <w:szCs w:val="18"/>
              </w:rPr>
            </w:pPr>
            <w:r w:rsidRPr="007A19B7">
              <w:rPr>
                <w:iCs/>
                <w:sz w:val="18"/>
                <w:szCs w:val="18"/>
              </w:rPr>
              <w:t>Проводить обследование  состояния водоотводных канав на территории Хомутовского муниципального образования. По результатам обследования определить   необходимые мероприятия по прочистке канав, для беспрепятственного пропуска паводковых вод.</w:t>
            </w:r>
          </w:p>
        </w:tc>
        <w:tc>
          <w:tcPr>
            <w:tcW w:w="1985"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С 01 февраля 2025 года.</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Директор МКУ «ХЭС Хомутовского </w:t>
            </w:r>
            <w:proofErr w:type="spellStart"/>
            <w:r w:rsidRPr="007A19B7">
              <w:rPr>
                <w:sz w:val="18"/>
                <w:szCs w:val="18"/>
              </w:rPr>
              <w:t>МО.Главный</w:t>
            </w:r>
            <w:proofErr w:type="spellEnd"/>
            <w:r w:rsidRPr="007A19B7">
              <w:rPr>
                <w:sz w:val="18"/>
                <w:szCs w:val="18"/>
              </w:rPr>
              <w:t xml:space="preserve"> специалист администрации</w:t>
            </w:r>
          </w:p>
        </w:tc>
      </w:tr>
      <w:tr w:rsidR="007A19B7" w:rsidRPr="007A19B7" w:rsidTr="001B2550">
        <w:trPr>
          <w:trHeight w:val="848"/>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12.</w:t>
            </w:r>
          </w:p>
        </w:tc>
        <w:tc>
          <w:tcPr>
            <w:tcW w:w="4759" w:type="dxa"/>
          </w:tcPr>
          <w:p w:rsidR="007A19B7" w:rsidRPr="007A19B7" w:rsidRDefault="007A19B7" w:rsidP="00657744">
            <w:pPr>
              <w:tabs>
                <w:tab w:val="left" w:pos="426"/>
                <w:tab w:val="left" w:pos="3976"/>
              </w:tabs>
              <w:ind w:left="0" w:right="-142" w:firstLine="0"/>
              <w:jc w:val="left"/>
              <w:rPr>
                <w:iCs/>
                <w:sz w:val="18"/>
                <w:szCs w:val="18"/>
              </w:rPr>
            </w:pPr>
            <w:r w:rsidRPr="007A19B7">
              <w:rPr>
                <w:iCs/>
                <w:sz w:val="18"/>
                <w:szCs w:val="18"/>
              </w:rPr>
              <w:t xml:space="preserve">Осуществить прочистку водопропускных труб и железобетонных лотков в с. Хомутово. </w:t>
            </w:r>
          </w:p>
        </w:tc>
        <w:tc>
          <w:tcPr>
            <w:tcW w:w="1985"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С 01 февраля 2025 года</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Директор МКУ «ХЭС Хомутовского МО».</w:t>
            </w:r>
          </w:p>
          <w:p w:rsidR="007A19B7" w:rsidRPr="007A19B7" w:rsidRDefault="007A19B7" w:rsidP="00657744">
            <w:pPr>
              <w:tabs>
                <w:tab w:val="left" w:pos="426"/>
                <w:tab w:val="left" w:pos="3976"/>
              </w:tabs>
              <w:ind w:left="0" w:right="-142" w:firstLine="567"/>
              <w:jc w:val="left"/>
              <w:rPr>
                <w:sz w:val="18"/>
                <w:szCs w:val="18"/>
              </w:rPr>
            </w:pPr>
          </w:p>
        </w:tc>
      </w:tr>
      <w:tr w:rsidR="007A19B7" w:rsidRPr="007A19B7" w:rsidTr="001B2550">
        <w:trPr>
          <w:trHeight w:val="415"/>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13.</w:t>
            </w:r>
          </w:p>
        </w:tc>
        <w:tc>
          <w:tcPr>
            <w:tcW w:w="4759"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В случае осложнения паводковой ситуации на территории Хомутовского  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7A19B7" w:rsidRPr="007A19B7" w:rsidRDefault="007A19B7" w:rsidP="009F3F3E">
            <w:pPr>
              <w:tabs>
                <w:tab w:val="left" w:pos="426"/>
                <w:tab w:val="left" w:pos="3976"/>
              </w:tabs>
              <w:ind w:left="0" w:right="-142" w:firstLine="0"/>
              <w:jc w:val="left"/>
              <w:rPr>
                <w:sz w:val="18"/>
                <w:szCs w:val="18"/>
              </w:rPr>
            </w:pPr>
            <w:r w:rsidRPr="007A19B7">
              <w:rPr>
                <w:sz w:val="18"/>
                <w:szCs w:val="18"/>
              </w:rPr>
              <w:t>При  необходимости</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Первый Заместитель Главы администрации.</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Заместитель Главы по социально-культурному развитию территории.</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Главный специалист </w:t>
            </w:r>
            <w:proofErr w:type="spellStart"/>
            <w:r w:rsidRPr="007A19B7">
              <w:rPr>
                <w:sz w:val="18"/>
                <w:szCs w:val="18"/>
              </w:rPr>
              <w:t>администрации.Директор</w:t>
            </w:r>
            <w:proofErr w:type="spellEnd"/>
            <w:r w:rsidRPr="007A19B7">
              <w:rPr>
                <w:sz w:val="18"/>
                <w:szCs w:val="18"/>
              </w:rPr>
              <w:t xml:space="preserve"> МКУ «ХЭС Хомутовского МО».</w:t>
            </w:r>
          </w:p>
        </w:tc>
      </w:tr>
      <w:tr w:rsidR="007A19B7" w:rsidRPr="007A19B7" w:rsidTr="001B2550">
        <w:trPr>
          <w:trHeight w:val="273"/>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14.</w:t>
            </w:r>
          </w:p>
        </w:tc>
        <w:tc>
          <w:tcPr>
            <w:tcW w:w="4759"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7A19B7" w:rsidRPr="007A19B7" w:rsidRDefault="007A19B7" w:rsidP="009F3F3E">
            <w:pPr>
              <w:tabs>
                <w:tab w:val="left" w:pos="426"/>
                <w:tab w:val="left" w:pos="3976"/>
              </w:tabs>
              <w:ind w:left="0" w:right="-142" w:firstLine="0"/>
              <w:jc w:val="left"/>
              <w:rPr>
                <w:sz w:val="18"/>
                <w:szCs w:val="18"/>
              </w:rPr>
            </w:pPr>
            <w:r w:rsidRPr="007A19B7">
              <w:rPr>
                <w:sz w:val="18"/>
                <w:szCs w:val="18"/>
              </w:rPr>
              <w:t xml:space="preserve">При  необходимости </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Первый Заместитель Главы администрации.</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Главный специалист администрации</w:t>
            </w:r>
          </w:p>
        </w:tc>
      </w:tr>
      <w:tr w:rsidR="007A19B7" w:rsidRPr="007A19B7" w:rsidTr="001B2550">
        <w:trPr>
          <w:trHeight w:val="273"/>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15.</w:t>
            </w:r>
          </w:p>
        </w:tc>
        <w:tc>
          <w:tcPr>
            <w:tcW w:w="4759"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7A19B7" w:rsidRPr="007A19B7" w:rsidRDefault="007A19B7" w:rsidP="009F3F3E">
            <w:pPr>
              <w:tabs>
                <w:tab w:val="left" w:pos="426"/>
                <w:tab w:val="left" w:pos="3976"/>
              </w:tabs>
              <w:ind w:left="0" w:right="-142" w:firstLine="0"/>
              <w:jc w:val="left"/>
              <w:rPr>
                <w:sz w:val="18"/>
                <w:szCs w:val="18"/>
              </w:rPr>
            </w:pPr>
            <w:r w:rsidRPr="007A19B7">
              <w:rPr>
                <w:sz w:val="18"/>
                <w:szCs w:val="18"/>
              </w:rPr>
              <w:t xml:space="preserve">в течение  паводкового  периода </w:t>
            </w:r>
          </w:p>
          <w:p w:rsidR="007A19B7" w:rsidRPr="007A19B7" w:rsidRDefault="007A19B7" w:rsidP="009F3F3E">
            <w:pPr>
              <w:tabs>
                <w:tab w:val="left" w:pos="426"/>
                <w:tab w:val="left" w:pos="3976"/>
              </w:tabs>
              <w:ind w:left="0" w:right="-142" w:firstLine="0"/>
              <w:jc w:val="left"/>
              <w:rPr>
                <w:sz w:val="18"/>
                <w:szCs w:val="18"/>
              </w:rPr>
            </w:pPr>
            <w:r w:rsidRPr="007A19B7">
              <w:rPr>
                <w:sz w:val="18"/>
                <w:szCs w:val="18"/>
              </w:rPr>
              <w:t>(по результатам проводимого  мониторинга)</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Информационный </w:t>
            </w:r>
            <w:proofErr w:type="spellStart"/>
            <w:r w:rsidRPr="007A19B7">
              <w:rPr>
                <w:sz w:val="18"/>
                <w:szCs w:val="18"/>
              </w:rPr>
              <w:t>центр.Главный</w:t>
            </w:r>
            <w:proofErr w:type="spellEnd"/>
            <w:r w:rsidRPr="007A19B7">
              <w:rPr>
                <w:sz w:val="18"/>
                <w:szCs w:val="18"/>
              </w:rPr>
              <w:t xml:space="preserve"> специалист администрации</w:t>
            </w:r>
          </w:p>
          <w:p w:rsidR="007A19B7" w:rsidRPr="007A19B7" w:rsidRDefault="007A19B7" w:rsidP="00657744">
            <w:pPr>
              <w:tabs>
                <w:tab w:val="left" w:pos="426"/>
                <w:tab w:val="left" w:pos="3976"/>
              </w:tabs>
              <w:ind w:left="0" w:right="-142" w:firstLine="567"/>
              <w:jc w:val="left"/>
              <w:rPr>
                <w:sz w:val="18"/>
                <w:szCs w:val="18"/>
              </w:rPr>
            </w:pPr>
          </w:p>
          <w:p w:rsidR="007A19B7" w:rsidRPr="007A19B7" w:rsidRDefault="007A19B7" w:rsidP="00657744">
            <w:pPr>
              <w:tabs>
                <w:tab w:val="left" w:pos="426"/>
                <w:tab w:val="left" w:pos="3976"/>
              </w:tabs>
              <w:ind w:left="0" w:right="-142" w:firstLine="567"/>
              <w:jc w:val="left"/>
              <w:rPr>
                <w:sz w:val="18"/>
                <w:szCs w:val="18"/>
              </w:rPr>
            </w:pPr>
          </w:p>
        </w:tc>
      </w:tr>
      <w:tr w:rsidR="007A19B7" w:rsidRPr="007A19B7" w:rsidTr="001B2550">
        <w:trPr>
          <w:trHeight w:val="273"/>
        </w:trPr>
        <w:tc>
          <w:tcPr>
            <w:tcW w:w="594" w:type="dxa"/>
          </w:tcPr>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16.</w:t>
            </w:r>
          </w:p>
        </w:tc>
        <w:tc>
          <w:tcPr>
            <w:tcW w:w="4759"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Сформировать списки жителей, проживающих в зоне возможного подтопления</w:t>
            </w:r>
          </w:p>
        </w:tc>
        <w:tc>
          <w:tcPr>
            <w:tcW w:w="1985" w:type="dxa"/>
          </w:tcPr>
          <w:p w:rsidR="007A19B7" w:rsidRPr="007A19B7" w:rsidRDefault="007A19B7" w:rsidP="009F3F3E">
            <w:pPr>
              <w:tabs>
                <w:tab w:val="left" w:pos="426"/>
                <w:tab w:val="left" w:pos="3976"/>
              </w:tabs>
              <w:ind w:left="0" w:right="-142" w:firstLine="0"/>
              <w:jc w:val="left"/>
              <w:rPr>
                <w:sz w:val="18"/>
                <w:szCs w:val="18"/>
              </w:rPr>
            </w:pPr>
            <w:r w:rsidRPr="007A19B7">
              <w:rPr>
                <w:sz w:val="18"/>
                <w:szCs w:val="18"/>
              </w:rPr>
              <w:t>с 01 февраля 2025 года</w:t>
            </w:r>
          </w:p>
        </w:tc>
        <w:tc>
          <w:tcPr>
            <w:tcW w:w="2551" w:type="dxa"/>
          </w:tcPr>
          <w:p w:rsidR="007A19B7" w:rsidRPr="007A19B7" w:rsidRDefault="007A19B7" w:rsidP="00657744">
            <w:pPr>
              <w:tabs>
                <w:tab w:val="left" w:pos="426"/>
                <w:tab w:val="left" w:pos="3976"/>
              </w:tabs>
              <w:ind w:left="0" w:right="-142" w:firstLine="0"/>
              <w:jc w:val="left"/>
              <w:rPr>
                <w:sz w:val="18"/>
                <w:szCs w:val="18"/>
              </w:rPr>
            </w:pPr>
            <w:r w:rsidRPr="007A19B7">
              <w:rPr>
                <w:sz w:val="18"/>
                <w:szCs w:val="18"/>
              </w:rPr>
              <w:t xml:space="preserve">Отдел градостроительства, </w:t>
            </w:r>
          </w:p>
          <w:p w:rsidR="007A19B7" w:rsidRPr="007A19B7" w:rsidRDefault="007A19B7" w:rsidP="00657744">
            <w:pPr>
              <w:tabs>
                <w:tab w:val="left" w:pos="426"/>
                <w:tab w:val="left" w:pos="3976"/>
              </w:tabs>
              <w:ind w:left="0" w:right="-142" w:firstLine="0"/>
              <w:jc w:val="left"/>
              <w:rPr>
                <w:sz w:val="18"/>
                <w:szCs w:val="18"/>
              </w:rPr>
            </w:pPr>
            <w:r w:rsidRPr="007A19B7">
              <w:rPr>
                <w:sz w:val="18"/>
                <w:szCs w:val="18"/>
              </w:rPr>
              <w:t>земельных и имущественных отношений. Главный специалист администрации</w:t>
            </w:r>
          </w:p>
        </w:tc>
      </w:tr>
    </w:tbl>
    <w:p w:rsidR="007A19B7" w:rsidRPr="007A19B7" w:rsidRDefault="007A19B7" w:rsidP="007A19B7">
      <w:pPr>
        <w:tabs>
          <w:tab w:val="left" w:pos="426"/>
          <w:tab w:val="left" w:pos="3976"/>
        </w:tabs>
        <w:ind w:left="0" w:right="-142" w:firstLine="567"/>
        <w:jc w:val="right"/>
        <w:rPr>
          <w:sz w:val="18"/>
          <w:szCs w:val="18"/>
        </w:rPr>
      </w:pPr>
      <w:r w:rsidRPr="007A19B7">
        <w:rPr>
          <w:sz w:val="18"/>
          <w:szCs w:val="18"/>
        </w:rPr>
        <w:tab/>
      </w:r>
    </w:p>
    <w:p w:rsidR="007A19B7" w:rsidRPr="007A19B7" w:rsidRDefault="007A19B7" w:rsidP="007A19B7">
      <w:pPr>
        <w:tabs>
          <w:tab w:val="left" w:pos="426"/>
          <w:tab w:val="left" w:pos="3976"/>
        </w:tabs>
        <w:ind w:left="0" w:right="-142" w:firstLine="567"/>
        <w:jc w:val="right"/>
        <w:rPr>
          <w:i/>
          <w:sz w:val="18"/>
          <w:szCs w:val="18"/>
        </w:rPr>
      </w:pPr>
    </w:p>
    <w:p w:rsidR="007A19B7" w:rsidRPr="007A19B7" w:rsidRDefault="007A19B7" w:rsidP="007A19B7">
      <w:pPr>
        <w:tabs>
          <w:tab w:val="left" w:pos="426"/>
          <w:tab w:val="left" w:pos="3976"/>
        </w:tabs>
        <w:ind w:left="0" w:right="-142" w:firstLine="567"/>
        <w:jc w:val="right"/>
        <w:rPr>
          <w:i/>
          <w:sz w:val="18"/>
          <w:szCs w:val="18"/>
        </w:rPr>
      </w:pPr>
      <w:r w:rsidRPr="007A19B7">
        <w:rPr>
          <w:i/>
          <w:sz w:val="18"/>
          <w:szCs w:val="18"/>
        </w:rPr>
        <w:t>Главный специалист администрации                                                 А.Л. Савенкова</w:t>
      </w:r>
      <w:r w:rsidRPr="007A19B7">
        <w:rPr>
          <w:i/>
          <w:sz w:val="18"/>
          <w:szCs w:val="18"/>
        </w:rPr>
        <w:tab/>
      </w:r>
      <w:r w:rsidRPr="007A19B7">
        <w:rPr>
          <w:i/>
          <w:sz w:val="18"/>
          <w:szCs w:val="18"/>
        </w:rPr>
        <w:tab/>
      </w:r>
      <w:r w:rsidRPr="007A19B7">
        <w:rPr>
          <w:i/>
          <w:sz w:val="18"/>
          <w:szCs w:val="18"/>
        </w:rPr>
        <w:tab/>
      </w:r>
      <w:r w:rsidRPr="007A19B7">
        <w:rPr>
          <w:i/>
          <w:sz w:val="18"/>
          <w:szCs w:val="18"/>
        </w:rPr>
        <w:tab/>
      </w:r>
      <w:r w:rsidRPr="007A19B7">
        <w:rPr>
          <w:i/>
          <w:sz w:val="18"/>
          <w:szCs w:val="18"/>
        </w:rPr>
        <w:tab/>
      </w:r>
    </w:p>
    <w:p w:rsidR="007A19B7" w:rsidRDefault="007A19B7" w:rsidP="007A19B7">
      <w:pPr>
        <w:tabs>
          <w:tab w:val="left" w:pos="426"/>
          <w:tab w:val="left" w:pos="3976"/>
        </w:tabs>
        <w:ind w:left="0" w:right="-142" w:firstLine="567"/>
        <w:jc w:val="right"/>
        <w:rPr>
          <w:i/>
          <w:sz w:val="18"/>
          <w:szCs w:val="18"/>
        </w:rPr>
      </w:pPr>
    </w:p>
    <w:p w:rsidR="009F3F3E" w:rsidRDefault="009F3F3E" w:rsidP="007A19B7">
      <w:pPr>
        <w:tabs>
          <w:tab w:val="left" w:pos="426"/>
          <w:tab w:val="left" w:pos="3976"/>
        </w:tabs>
        <w:ind w:left="0" w:right="-142" w:firstLine="567"/>
        <w:jc w:val="right"/>
        <w:rPr>
          <w:i/>
          <w:sz w:val="18"/>
          <w:szCs w:val="18"/>
        </w:rPr>
      </w:pPr>
    </w:p>
    <w:p w:rsidR="009F3F3E" w:rsidRDefault="009F3F3E" w:rsidP="007A19B7">
      <w:pPr>
        <w:tabs>
          <w:tab w:val="left" w:pos="426"/>
          <w:tab w:val="left" w:pos="3976"/>
        </w:tabs>
        <w:ind w:left="0" w:right="-142" w:firstLine="567"/>
        <w:jc w:val="right"/>
        <w:rPr>
          <w:i/>
          <w:sz w:val="18"/>
          <w:szCs w:val="18"/>
        </w:rPr>
      </w:pPr>
    </w:p>
    <w:p w:rsidR="009F3F3E" w:rsidRPr="009F3F3E" w:rsidRDefault="009F3F3E" w:rsidP="009F3F3E">
      <w:pPr>
        <w:tabs>
          <w:tab w:val="left" w:pos="426"/>
          <w:tab w:val="left" w:pos="3976"/>
        </w:tabs>
        <w:ind w:left="0" w:right="-142" w:firstLine="567"/>
        <w:jc w:val="center"/>
        <w:rPr>
          <w:sz w:val="18"/>
          <w:szCs w:val="18"/>
        </w:rPr>
      </w:pPr>
      <w:r w:rsidRPr="009F3F3E">
        <w:rPr>
          <w:sz w:val="18"/>
          <w:szCs w:val="18"/>
        </w:rPr>
        <w:t>РОССИЙСКАЯ ФЕДЕРАЦИЯ</w:t>
      </w:r>
    </w:p>
    <w:p w:rsidR="009F3F3E" w:rsidRPr="009F3F3E" w:rsidRDefault="009F3F3E" w:rsidP="009F3F3E">
      <w:pPr>
        <w:tabs>
          <w:tab w:val="left" w:pos="426"/>
          <w:tab w:val="left" w:pos="3976"/>
        </w:tabs>
        <w:ind w:left="0" w:right="-142" w:firstLine="567"/>
        <w:jc w:val="center"/>
        <w:rPr>
          <w:sz w:val="18"/>
          <w:szCs w:val="18"/>
        </w:rPr>
      </w:pPr>
      <w:r w:rsidRPr="009F3F3E">
        <w:rPr>
          <w:sz w:val="18"/>
          <w:szCs w:val="18"/>
        </w:rPr>
        <w:t>ИРКУТСКАЯ ОБЛАСТЬ ИРКУТСКИЙ РАЙОН</w:t>
      </w:r>
    </w:p>
    <w:p w:rsidR="009F3F3E" w:rsidRPr="009F3F3E" w:rsidRDefault="009F3F3E" w:rsidP="009F3F3E">
      <w:pPr>
        <w:tabs>
          <w:tab w:val="left" w:pos="426"/>
          <w:tab w:val="left" w:pos="3976"/>
        </w:tabs>
        <w:ind w:left="0" w:right="-142" w:firstLine="567"/>
        <w:jc w:val="center"/>
        <w:rPr>
          <w:sz w:val="18"/>
          <w:szCs w:val="18"/>
        </w:rPr>
      </w:pPr>
      <w:r w:rsidRPr="009F3F3E">
        <w:rPr>
          <w:sz w:val="18"/>
          <w:szCs w:val="18"/>
        </w:rPr>
        <w:t>ХОМУТОВСКОЕ МУНИЦИПАЛЬНОЕ ОБРАЗОВАНИЕ</w:t>
      </w:r>
    </w:p>
    <w:p w:rsidR="009F3F3E" w:rsidRPr="009F3F3E" w:rsidRDefault="009F3F3E" w:rsidP="009F3F3E">
      <w:pPr>
        <w:tabs>
          <w:tab w:val="left" w:pos="426"/>
          <w:tab w:val="left" w:pos="3976"/>
        </w:tabs>
        <w:ind w:left="0" w:right="-142" w:firstLine="567"/>
        <w:jc w:val="center"/>
        <w:rPr>
          <w:sz w:val="18"/>
          <w:szCs w:val="18"/>
        </w:rPr>
      </w:pPr>
      <w:r w:rsidRPr="009F3F3E">
        <w:rPr>
          <w:sz w:val="18"/>
          <w:szCs w:val="18"/>
        </w:rPr>
        <w:t>АДМИНИСТРАЦИЯ</w:t>
      </w:r>
    </w:p>
    <w:p w:rsidR="009F3F3E" w:rsidRPr="00DE6D15" w:rsidRDefault="009F3F3E" w:rsidP="009F3F3E">
      <w:pPr>
        <w:tabs>
          <w:tab w:val="left" w:pos="426"/>
          <w:tab w:val="left" w:pos="3976"/>
        </w:tabs>
        <w:ind w:left="0" w:right="-142" w:firstLine="567"/>
        <w:jc w:val="center"/>
      </w:pPr>
      <w:r w:rsidRPr="00DE6D15">
        <w:t>Распоряжения</w:t>
      </w:r>
    </w:p>
    <w:p w:rsidR="009F3F3E" w:rsidRPr="00A50CEF" w:rsidRDefault="009F3F3E" w:rsidP="009F3F3E">
      <w:pPr>
        <w:tabs>
          <w:tab w:val="left" w:pos="426"/>
          <w:tab w:val="left" w:pos="3976"/>
        </w:tabs>
        <w:ind w:left="0" w:right="-142" w:firstLine="567"/>
        <w:jc w:val="left"/>
        <w:rPr>
          <w:sz w:val="18"/>
          <w:szCs w:val="18"/>
          <w:u w:val="single"/>
        </w:rPr>
      </w:pPr>
    </w:p>
    <w:p w:rsidR="009F3F3E" w:rsidRPr="00A50CEF" w:rsidRDefault="009F3F3E" w:rsidP="009F3F3E">
      <w:pPr>
        <w:tabs>
          <w:tab w:val="left" w:pos="426"/>
          <w:tab w:val="left" w:pos="3976"/>
        </w:tabs>
        <w:ind w:left="0" w:right="-142" w:firstLine="567"/>
        <w:jc w:val="left"/>
        <w:rPr>
          <w:sz w:val="18"/>
          <w:szCs w:val="18"/>
          <w:u w:val="single"/>
        </w:rPr>
      </w:pPr>
      <w:r w:rsidRPr="00A50CEF">
        <w:rPr>
          <w:sz w:val="18"/>
          <w:szCs w:val="18"/>
          <w:u w:val="single"/>
        </w:rPr>
        <w:t>04.02.2025  № 1</w:t>
      </w:r>
      <w:r w:rsidR="00A50CEF" w:rsidRPr="00A50CEF">
        <w:rPr>
          <w:sz w:val="18"/>
          <w:szCs w:val="18"/>
          <w:u w:val="single"/>
        </w:rPr>
        <w:t>6</w:t>
      </w:r>
      <w:r w:rsidRPr="00A50CEF">
        <w:rPr>
          <w:sz w:val="18"/>
          <w:szCs w:val="18"/>
          <w:u w:val="single"/>
        </w:rPr>
        <w:t xml:space="preserve"> од</w:t>
      </w:r>
    </w:p>
    <w:p w:rsidR="009F3F3E" w:rsidRDefault="00A50CEF" w:rsidP="009F3F3E">
      <w:pPr>
        <w:tabs>
          <w:tab w:val="left" w:pos="426"/>
          <w:tab w:val="left" w:pos="3976"/>
        </w:tabs>
        <w:ind w:left="0" w:right="-142" w:firstLine="567"/>
        <w:jc w:val="left"/>
        <w:rPr>
          <w:sz w:val="18"/>
          <w:szCs w:val="18"/>
        </w:rPr>
      </w:pPr>
      <w:r>
        <w:rPr>
          <w:sz w:val="18"/>
          <w:szCs w:val="18"/>
        </w:rPr>
        <w:t xml:space="preserve">     </w:t>
      </w:r>
      <w:r w:rsidR="009F3F3E" w:rsidRPr="009F3F3E">
        <w:rPr>
          <w:sz w:val="18"/>
          <w:szCs w:val="18"/>
        </w:rPr>
        <w:t>с. Хомутово</w:t>
      </w:r>
    </w:p>
    <w:p w:rsidR="00A50CEF" w:rsidRDefault="00A50CEF" w:rsidP="009F3F3E">
      <w:pPr>
        <w:tabs>
          <w:tab w:val="left" w:pos="426"/>
          <w:tab w:val="left" w:pos="3976"/>
        </w:tabs>
        <w:ind w:left="0" w:right="-142" w:firstLine="567"/>
        <w:jc w:val="left"/>
        <w:rPr>
          <w:sz w:val="18"/>
          <w:szCs w:val="18"/>
        </w:rPr>
      </w:pPr>
    </w:p>
    <w:p w:rsidR="00A50CEF" w:rsidRPr="00A50CEF" w:rsidRDefault="00A50CEF" w:rsidP="00A50CEF">
      <w:pPr>
        <w:tabs>
          <w:tab w:val="left" w:pos="426"/>
          <w:tab w:val="left" w:pos="3976"/>
        </w:tabs>
        <w:ind w:left="0" w:right="-142" w:firstLine="567"/>
        <w:jc w:val="left"/>
        <w:rPr>
          <w:sz w:val="18"/>
          <w:szCs w:val="18"/>
        </w:rPr>
      </w:pP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Об утверждении администрации и состава</w:t>
      </w:r>
      <w:r>
        <w:rPr>
          <w:sz w:val="18"/>
          <w:szCs w:val="18"/>
        </w:rPr>
        <w:t xml:space="preserve"> </w:t>
      </w:r>
      <w:r w:rsidRPr="00A50CEF">
        <w:rPr>
          <w:sz w:val="18"/>
          <w:szCs w:val="18"/>
        </w:rPr>
        <w:t>пунктов временного размещения и питания на территории  Хомутовского муниципального образования</w:t>
      </w:r>
    </w:p>
    <w:p w:rsidR="00A50CEF" w:rsidRPr="00A50CEF" w:rsidRDefault="00A50CEF" w:rsidP="00A50CEF">
      <w:pPr>
        <w:tabs>
          <w:tab w:val="left" w:pos="426"/>
          <w:tab w:val="left" w:pos="3976"/>
        </w:tabs>
        <w:ind w:left="0" w:right="-142" w:firstLine="567"/>
        <w:jc w:val="left"/>
        <w:rPr>
          <w:sz w:val="18"/>
          <w:szCs w:val="18"/>
        </w:rPr>
      </w:pP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 xml:space="preserve">         </w:t>
      </w: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В  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 природного и техногенного характера», руководствуясь ст. 6 Устава Хомутовского муниципального образования и в целях своевременной подготовки к возникновению чрезвычайных ситуаций природного и техногенного характера на территории Хомутовского муниципального образования:</w:t>
      </w:r>
    </w:p>
    <w:p w:rsidR="00A50CEF" w:rsidRPr="00A50CEF" w:rsidRDefault="003A4965" w:rsidP="00A50CEF">
      <w:pPr>
        <w:tabs>
          <w:tab w:val="left" w:pos="426"/>
          <w:tab w:val="left" w:pos="3976"/>
        </w:tabs>
        <w:ind w:left="0" w:right="-142" w:firstLine="567"/>
        <w:jc w:val="left"/>
        <w:rPr>
          <w:sz w:val="18"/>
          <w:szCs w:val="18"/>
        </w:rPr>
      </w:pPr>
      <w:r>
        <w:rPr>
          <w:sz w:val="18"/>
          <w:szCs w:val="18"/>
        </w:rPr>
        <w:t>1.</w:t>
      </w:r>
      <w:r w:rsidR="00A50CEF" w:rsidRPr="00A50CEF">
        <w:rPr>
          <w:sz w:val="18"/>
          <w:szCs w:val="18"/>
        </w:rPr>
        <w:t>Утвердить состав пункта временного размещения и питания  № 20 (ПВР и П №20) Хомутовского муниципального образования (Приложение 1).</w:t>
      </w: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2. Утвердить состав пункта временного размещения и питания  № 20/1 (ПВР и П №20/1) Хомутовского муниципального образования (Приложение 2).</w:t>
      </w: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3. Опубликовать настоящее распоряжение в установленном законом порядке.</w:t>
      </w: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4. Признать утратившим силу распоряжение администрации Хомутовского муниципального образования от 24.04.2020 № 156 о/д  «Об утверждении администрации и состава пунктов временного  размещения на территории Хомутовского муниципального образования», распоряжение администрации Хомутовского муниципального образования от 30.10.2023        № 190о/д «О внесении изменений в распоряжение администрации Хомутовского муниципального образования от 24.04.2020 №156 о/д  «Об утверждении администрации и состава пунктов временного  размещения на территории Хомутовского муниципального образования».</w:t>
      </w:r>
    </w:p>
    <w:p w:rsidR="00A50CEF" w:rsidRPr="00A50CEF" w:rsidRDefault="00A50CEF" w:rsidP="00A50CEF">
      <w:pPr>
        <w:tabs>
          <w:tab w:val="left" w:pos="426"/>
          <w:tab w:val="left" w:pos="3976"/>
        </w:tabs>
        <w:ind w:left="0" w:right="-142" w:firstLine="567"/>
        <w:jc w:val="left"/>
        <w:rPr>
          <w:sz w:val="18"/>
          <w:szCs w:val="18"/>
        </w:rPr>
      </w:pPr>
      <w:r w:rsidRPr="00A50CEF">
        <w:rPr>
          <w:sz w:val="18"/>
          <w:szCs w:val="18"/>
        </w:rPr>
        <w:t>5. Контроль за выполнением настоящего распоряжения возложить на Первого заместителя Главы администрации Хомутовского муниципального образования.</w:t>
      </w:r>
    </w:p>
    <w:p w:rsidR="00A50CEF" w:rsidRPr="00A50CEF" w:rsidRDefault="00A50CEF" w:rsidP="00A50CEF">
      <w:pPr>
        <w:tabs>
          <w:tab w:val="left" w:pos="426"/>
          <w:tab w:val="left" w:pos="3976"/>
        </w:tabs>
        <w:ind w:left="0" w:right="-142" w:firstLine="567"/>
        <w:jc w:val="left"/>
        <w:rPr>
          <w:sz w:val="18"/>
          <w:szCs w:val="18"/>
        </w:rPr>
      </w:pPr>
    </w:p>
    <w:p w:rsidR="00A50CEF" w:rsidRPr="003A4965" w:rsidRDefault="00A50CEF" w:rsidP="00A50CEF">
      <w:pPr>
        <w:tabs>
          <w:tab w:val="left" w:pos="426"/>
          <w:tab w:val="left" w:pos="3976"/>
        </w:tabs>
        <w:ind w:left="0" w:right="-142" w:firstLine="567"/>
        <w:jc w:val="left"/>
        <w:rPr>
          <w:i/>
          <w:sz w:val="18"/>
          <w:szCs w:val="18"/>
        </w:rPr>
      </w:pPr>
    </w:p>
    <w:p w:rsidR="00A50CEF" w:rsidRPr="003A4965" w:rsidRDefault="00A50CEF" w:rsidP="00A50CEF">
      <w:pPr>
        <w:tabs>
          <w:tab w:val="left" w:pos="426"/>
          <w:tab w:val="left" w:pos="3976"/>
        </w:tabs>
        <w:ind w:left="0" w:right="-142" w:firstLine="567"/>
        <w:jc w:val="left"/>
        <w:rPr>
          <w:i/>
          <w:sz w:val="18"/>
          <w:szCs w:val="18"/>
        </w:rPr>
      </w:pPr>
      <w:r w:rsidRPr="003A4965">
        <w:rPr>
          <w:i/>
          <w:sz w:val="18"/>
          <w:szCs w:val="18"/>
        </w:rPr>
        <w:t>Исполняющий обязанности</w:t>
      </w:r>
      <w:r w:rsidR="003A4965" w:rsidRPr="003A4965">
        <w:rPr>
          <w:i/>
          <w:sz w:val="18"/>
          <w:szCs w:val="18"/>
        </w:rPr>
        <w:t xml:space="preserve"> </w:t>
      </w:r>
      <w:r w:rsidRPr="003A4965">
        <w:rPr>
          <w:i/>
          <w:sz w:val="18"/>
          <w:szCs w:val="18"/>
        </w:rPr>
        <w:t>Главы администрации                                                                     Н.В. Максименко</w:t>
      </w:r>
    </w:p>
    <w:p w:rsidR="003A4965" w:rsidRDefault="003A4965" w:rsidP="00DE6D15">
      <w:pPr>
        <w:tabs>
          <w:tab w:val="left" w:pos="426"/>
          <w:tab w:val="left" w:pos="3976"/>
        </w:tabs>
        <w:ind w:left="0" w:right="-142" w:firstLine="0"/>
        <w:jc w:val="left"/>
        <w:rPr>
          <w:sz w:val="18"/>
          <w:szCs w:val="18"/>
        </w:rPr>
      </w:pPr>
    </w:p>
    <w:p w:rsidR="003A4965" w:rsidRDefault="003A4965" w:rsidP="009F3F3E">
      <w:pPr>
        <w:tabs>
          <w:tab w:val="left" w:pos="426"/>
          <w:tab w:val="left" w:pos="3976"/>
        </w:tabs>
        <w:ind w:left="0" w:right="-142" w:firstLine="567"/>
        <w:jc w:val="left"/>
        <w:rPr>
          <w:sz w:val="18"/>
          <w:szCs w:val="18"/>
        </w:rPr>
      </w:pP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Приложение 1</w:t>
      </w: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УТВЕРЖДЕН</w:t>
      </w: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 xml:space="preserve">распоряжением администрации </w:t>
      </w: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 xml:space="preserve">Хомутовского муниципального </w:t>
      </w: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образования</w:t>
      </w:r>
    </w:p>
    <w:p w:rsidR="003A4965" w:rsidRPr="00EF5AE1" w:rsidRDefault="003A4965" w:rsidP="00EF5AE1">
      <w:pPr>
        <w:tabs>
          <w:tab w:val="left" w:pos="426"/>
          <w:tab w:val="left" w:pos="3976"/>
        </w:tabs>
        <w:ind w:left="0" w:right="-142" w:firstLine="567"/>
        <w:jc w:val="right"/>
        <w:rPr>
          <w:i/>
          <w:sz w:val="18"/>
          <w:szCs w:val="18"/>
        </w:rPr>
      </w:pPr>
      <w:r w:rsidRPr="00EF5AE1">
        <w:rPr>
          <w:i/>
          <w:sz w:val="18"/>
          <w:szCs w:val="18"/>
        </w:rPr>
        <w:t xml:space="preserve">от </w:t>
      </w:r>
      <w:r w:rsidR="00EF5AE1">
        <w:rPr>
          <w:i/>
          <w:sz w:val="18"/>
          <w:szCs w:val="18"/>
        </w:rPr>
        <w:t xml:space="preserve">06 Февраля.2025 </w:t>
      </w:r>
      <w:r w:rsidRPr="00EF5AE1">
        <w:rPr>
          <w:i/>
          <w:sz w:val="18"/>
          <w:szCs w:val="18"/>
        </w:rPr>
        <w:t>№</w:t>
      </w:r>
      <w:r w:rsidR="00EF5AE1">
        <w:rPr>
          <w:i/>
          <w:sz w:val="18"/>
          <w:szCs w:val="18"/>
        </w:rPr>
        <w:t xml:space="preserve"> 16 од</w:t>
      </w:r>
    </w:p>
    <w:p w:rsidR="003A4965" w:rsidRPr="003A4965" w:rsidRDefault="003A4965" w:rsidP="003A4965">
      <w:pPr>
        <w:tabs>
          <w:tab w:val="left" w:pos="426"/>
          <w:tab w:val="left" w:pos="3976"/>
        </w:tabs>
        <w:ind w:left="0" w:right="-142" w:firstLine="567"/>
        <w:jc w:val="left"/>
        <w:rPr>
          <w:b/>
          <w:sz w:val="18"/>
          <w:szCs w:val="18"/>
        </w:rPr>
      </w:pPr>
    </w:p>
    <w:p w:rsidR="003A4965" w:rsidRPr="003A4965" w:rsidRDefault="003A4965" w:rsidP="00EF5AE1">
      <w:pPr>
        <w:tabs>
          <w:tab w:val="left" w:pos="426"/>
          <w:tab w:val="left" w:pos="3976"/>
        </w:tabs>
        <w:ind w:left="0" w:right="-142" w:firstLine="567"/>
        <w:jc w:val="center"/>
        <w:rPr>
          <w:b/>
          <w:sz w:val="18"/>
          <w:szCs w:val="18"/>
        </w:rPr>
      </w:pPr>
    </w:p>
    <w:p w:rsidR="003A4965" w:rsidRPr="003A4965" w:rsidRDefault="003A4965" w:rsidP="00EF5AE1">
      <w:pPr>
        <w:tabs>
          <w:tab w:val="left" w:pos="426"/>
          <w:tab w:val="left" w:pos="3976"/>
        </w:tabs>
        <w:ind w:left="0" w:right="-142" w:firstLine="567"/>
        <w:jc w:val="center"/>
        <w:rPr>
          <w:b/>
          <w:sz w:val="18"/>
          <w:szCs w:val="18"/>
        </w:rPr>
      </w:pPr>
      <w:r w:rsidRPr="003A4965">
        <w:rPr>
          <w:b/>
          <w:sz w:val="18"/>
          <w:szCs w:val="18"/>
        </w:rPr>
        <w:t>СОСТАВ</w:t>
      </w:r>
    </w:p>
    <w:p w:rsidR="003A4965" w:rsidRPr="003A4965" w:rsidRDefault="003A4965" w:rsidP="00EF5AE1">
      <w:pPr>
        <w:tabs>
          <w:tab w:val="left" w:pos="426"/>
          <w:tab w:val="left" w:pos="3976"/>
        </w:tabs>
        <w:ind w:left="0" w:right="-142" w:firstLine="567"/>
        <w:jc w:val="center"/>
        <w:rPr>
          <w:b/>
          <w:sz w:val="18"/>
          <w:szCs w:val="18"/>
        </w:rPr>
      </w:pPr>
      <w:r w:rsidRPr="003A4965">
        <w:rPr>
          <w:b/>
          <w:sz w:val="18"/>
          <w:szCs w:val="18"/>
        </w:rPr>
        <w:t>ПУНКТА ВРЕМЕННОГО РАЗМЕЩЕНИЯ И ПИТАНИЯ № 20</w:t>
      </w:r>
    </w:p>
    <w:p w:rsidR="003A4965" w:rsidRPr="003A4965" w:rsidRDefault="003A4965" w:rsidP="00EF5AE1">
      <w:pPr>
        <w:tabs>
          <w:tab w:val="left" w:pos="426"/>
          <w:tab w:val="left" w:pos="3976"/>
        </w:tabs>
        <w:ind w:left="0" w:right="-142" w:firstLine="567"/>
        <w:jc w:val="center"/>
        <w:rPr>
          <w:b/>
          <w:sz w:val="18"/>
          <w:szCs w:val="18"/>
        </w:rPr>
      </w:pPr>
      <w:r w:rsidRPr="003A4965">
        <w:rPr>
          <w:b/>
          <w:sz w:val="18"/>
          <w:szCs w:val="18"/>
        </w:rPr>
        <w:t>(ПВР и П №20) ХОМУТОВСКОГО МУНИЦИПАЛЬНОГО ОБРАЗОВАНИЯ</w:t>
      </w:r>
    </w:p>
    <w:p w:rsidR="003A4965" w:rsidRPr="003A4965" w:rsidRDefault="003A4965" w:rsidP="003A4965">
      <w:pPr>
        <w:tabs>
          <w:tab w:val="left" w:pos="426"/>
          <w:tab w:val="left" w:pos="3976"/>
        </w:tabs>
        <w:ind w:left="0" w:right="-142" w:firstLine="567"/>
        <w:jc w:val="left"/>
        <w:rPr>
          <w:b/>
          <w:sz w:val="18"/>
          <w:szCs w:val="18"/>
        </w:rPr>
      </w:pPr>
    </w:p>
    <w:p w:rsidR="003A4965" w:rsidRPr="003A4965" w:rsidRDefault="003A4965" w:rsidP="003A4965">
      <w:pPr>
        <w:tabs>
          <w:tab w:val="left" w:pos="426"/>
          <w:tab w:val="left" w:pos="3976"/>
        </w:tabs>
        <w:ind w:left="0" w:right="-142" w:firstLine="567"/>
        <w:jc w:val="left"/>
        <w:rPr>
          <w:b/>
          <w:sz w:val="18"/>
          <w:szCs w:val="18"/>
        </w:rPr>
      </w:pPr>
    </w:p>
    <w:tbl>
      <w:tblPr>
        <w:tblStyle w:val="aa"/>
        <w:tblW w:w="0" w:type="auto"/>
        <w:tblLook w:val="04A0" w:firstRow="1" w:lastRow="0" w:firstColumn="1" w:lastColumn="0" w:noHBand="0" w:noVBand="1"/>
      </w:tblPr>
      <w:tblGrid>
        <w:gridCol w:w="540"/>
        <w:gridCol w:w="2184"/>
        <w:gridCol w:w="1871"/>
        <w:gridCol w:w="2295"/>
        <w:gridCol w:w="1429"/>
        <w:gridCol w:w="1536"/>
      </w:tblGrid>
      <w:tr w:rsidR="003A4965" w:rsidRPr="003A4965" w:rsidTr="003A4965">
        <w:trPr>
          <w:trHeight w:val="88"/>
        </w:trPr>
        <w:tc>
          <w:tcPr>
            <w:tcW w:w="540" w:type="dxa"/>
            <w:vMerge w:val="restart"/>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п/п</w:t>
            </w:r>
          </w:p>
        </w:tc>
        <w:tc>
          <w:tcPr>
            <w:tcW w:w="2184" w:type="dxa"/>
            <w:vMerge w:val="restart"/>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Фамилия, имя и отчество</w:t>
            </w:r>
          </w:p>
        </w:tc>
        <w:tc>
          <w:tcPr>
            <w:tcW w:w="1871" w:type="dxa"/>
            <w:vMerge w:val="restart"/>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Должность в пункте временного размещения и питания</w:t>
            </w:r>
          </w:p>
        </w:tc>
        <w:tc>
          <w:tcPr>
            <w:tcW w:w="2295" w:type="dxa"/>
            <w:vMerge w:val="restart"/>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Должность по основному месту работы</w:t>
            </w:r>
          </w:p>
        </w:tc>
        <w:tc>
          <w:tcPr>
            <w:tcW w:w="2965" w:type="dxa"/>
            <w:gridSpan w:val="2"/>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Номер телефона</w:t>
            </w:r>
          </w:p>
        </w:tc>
      </w:tr>
      <w:tr w:rsidR="003A4965" w:rsidRPr="003A4965" w:rsidTr="003A4965">
        <w:trPr>
          <w:trHeight w:val="87"/>
        </w:trPr>
        <w:tc>
          <w:tcPr>
            <w:tcW w:w="540" w:type="dxa"/>
            <w:vMerge/>
          </w:tcPr>
          <w:p w:rsidR="003A4965" w:rsidRPr="003A4965" w:rsidRDefault="003A4965" w:rsidP="003A4965">
            <w:pPr>
              <w:tabs>
                <w:tab w:val="left" w:pos="426"/>
                <w:tab w:val="left" w:pos="3976"/>
              </w:tabs>
              <w:ind w:left="0" w:right="-142" w:firstLine="567"/>
              <w:jc w:val="left"/>
              <w:rPr>
                <w:sz w:val="18"/>
                <w:szCs w:val="18"/>
              </w:rPr>
            </w:pPr>
          </w:p>
        </w:tc>
        <w:tc>
          <w:tcPr>
            <w:tcW w:w="2184" w:type="dxa"/>
            <w:vMerge/>
          </w:tcPr>
          <w:p w:rsidR="003A4965" w:rsidRPr="003A4965" w:rsidRDefault="003A4965" w:rsidP="003A4965">
            <w:pPr>
              <w:tabs>
                <w:tab w:val="left" w:pos="426"/>
                <w:tab w:val="left" w:pos="3976"/>
              </w:tabs>
              <w:ind w:left="0" w:right="-142" w:firstLine="567"/>
              <w:jc w:val="left"/>
              <w:rPr>
                <w:sz w:val="18"/>
                <w:szCs w:val="18"/>
              </w:rPr>
            </w:pPr>
          </w:p>
        </w:tc>
        <w:tc>
          <w:tcPr>
            <w:tcW w:w="1871" w:type="dxa"/>
            <w:vMerge/>
          </w:tcPr>
          <w:p w:rsidR="003A4965" w:rsidRPr="003A4965" w:rsidRDefault="003A4965" w:rsidP="003A4965">
            <w:pPr>
              <w:tabs>
                <w:tab w:val="left" w:pos="426"/>
                <w:tab w:val="left" w:pos="3976"/>
              </w:tabs>
              <w:ind w:left="0" w:right="-142" w:firstLine="567"/>
              <w:jc w:val="left"/>
              <w:rPr>
                <w:sz w:val="18"/>
                <w:szCs w:val="18"/>
              </w:rPr>
            </w:pPr>
          </w:p>
        </w:tc>
        <w:tc>
          <w:tcPr>
            <w:tcW w:w="2295" w:type="dxa"/>
            <w:vMerge/>
          </w:tcPr>
          <w:p w:rsidR="003A4965" w:rsidRPr="003A4965" w:rsidRDefault="003A4965" w:rsidP="003A4965">
            <w:pPr>
              <w:tabs>
                <w:tab w:val="left" w:pos="426"/>
                <w:tab w:val="left" w:pos="3976"/>
              </w:tabs>
              <w:ind w:left="0" w:right="-142" w:firstLine="567"/>
              <w:jc w:val="left"/>
              <w:rPr>
                <w:sz w:val="18"/>
                <w:szCs w:val="18"/>
              </w:rPr>
            </w:pPr>
          </w:p>
        </w:tc>
        <w:tc>
          <w:tcPr>
            <w:tcW w:w="1429"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 xml:space="preserve">Служебный </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 xml:space="preserve">Мобильный </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1871"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3</w:t>
            </w:r>
          </w:p>
        </w:tc>
        <w:tc>
          <w:tcPr>
            <w:tcW w:w="2295"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5</w:t>
            </w:r>
          </w:p>
        </w:tc>
        <w:tc>
          <w:tcPr>
            <w:tcW w:w="1536"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Администрация ПВР и П</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Чупракова Анна Кирилловна</w:t>
            </w:r>
          </w:p>
        </w:tc>
        <w:tc>
          <w:tcPr>
            <w:tcW w:w="1871"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Начальник</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Генеральный директор МУК «КСК» ХМО</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560-106</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89501102911</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84"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Парфенова Любовь Александровна</w:t>
            </w:r>
          </w:p>
        </w:tc>
        <w:tc>
          <w:tcPr>
            <w:tcW w:w="1871"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Заместитель начальника</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Директор ДК «Современник»</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705- 545</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89501136721</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3.</w:t>
            </w:r>
          </w:p>
        </w:tc>
        <w:tc>
          <w:tcPr>
            <w:tcW w:w="2184" w:type="dxa"/>
          </w:tcPr>
          <w:p w:rsidR="003A4965" w:rsidRPr="003A4965" w:rsidRDefault="003A4965" w:rsidP="009D2A63">
            <w:pPr>
              <w:tabs>
                <w:tab w:val="left" w:pos="426"/>
                <w:tab w:val="left" w:pos="3976"/>
              </w:tabs>
              <w:ind w:left="0" w:right="-142" w:firstLine="0"/>
              <w:jc w:val="left"/>
              <w:rPr>
                <w:sz w:val="18"/>
                <w:szCs w:val="18"/>
              </w:rPr>
            </w:pPr>
            <w:proofErr w:type="spellStart"/>
            <w:r w:rsidRPr="003A4965">
              <w:rPr>
                <w:sz w:val="18"/>
                <w:szCs w:val="18"/>
              </w:rPr>
              <w:t>Одновол</w:t>
            </w:r>
            <w:proofErr w:type="spellEnd"/>
            <w:r w:rsidRPr="003A4965">
              <w:rPr>
                <w:sz w:val="18"/>
                <w:szCs w:val="18"/>
              </w:rPr>
              <w:t xml:space="preserve"> Юлия Юрьевна</w:t>
            </w:r>
          </w:p>
        </w:tc>
        <w:tc>
          <w:tcPr>
            <w:tcW w:w="1871" w:type="dxa"/>
          </w:tcPr>
          <w:p w:rsidR="003A4965" w:rsidRPr="003A4965" w:rsidRDefault="003A4965" w:rsidP="009D2A63">
            <w:pPr>
              <w:tabs>
                <w:tab w:val="left" w:pos="426"/>
                <w:tab w:val="left" w:pos="3976"/>
              </w:tabs>
              <w:ind w:right="-142"/>
              <w:jc w:val="left"/>
              <w:rPr>
                <w:sz w:val="18"/>
                <w:szCs w:val="18"/>
              </w:rPr>
            </w:pPr>
            <w:r w:rsidRPr="003A4965">
              <w:rPr>
                <w:sz w:val="18"/>
                <w:szCs w:val="18"/>
              </w:rPr>
              <w:t>Комендант</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Заведующая организационно- техническим сектором</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696-501</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89501400309</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Группа регистрации и учета населения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Серебренникова Елена Михайловна</w:t>
            </w:r>
          </w:p>
        </w:tc>
        <w:tc>
          <w:tcPr>
            <w:tcW w:w="1871"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Старший группы</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 xml:space="preserve">Консультант отдела муниципального </w:t>
            </w:r>
          </w:p>
          <w:p w:rsidR="003A4965" w:rsidRPr="003A4965" w:rsidRDefault="003A4965" w:rsidP="009D2A63">
            <w:pPr>
              <w:tabs>
                <w:tab w:val="left" w:pos="426"/>
                <w:tab w:val="left" w:pos="3976"/>
              </w:tabs>
              <w:ind w:left="0" w:right="-142" w:firstLine="0"/>
              <w:jc w:val="left"/>
              <w:rPr>
                <w:sz w:val="18"/>
                <w:szCs w:val="18"/>
              </w:rPr>
            </w:pPr>
            <w:r w:rsidRPr="003A4965">
              <w:rPr>
                <w:sz w:val="18"/>
                <w:szCs w:val="18"/>
              </w:rPr>
              <w:t xml:space="preserve">земельного, лесного контроля и </w:t>
            </w:r>
          </w:p>
          <w:p w:rsidR="003A4965" w:rsidRPr="003A4965" w:rsidRDefault="003A4965" w:rsidP="009D2A63">
            <w:pPr>
              <w:tabs>
                <w:tab w:val="left" w:pos="426"/>
                <w:tab w:val="left" w:pos="3976"/>
              </w:tabs>
              <w:ind w:left="0" w:right="-142" w:firstLine="0"/>
              <w:jc w:val="left"/>
              <w:rPr>
                <w:sz w:val="18"/>
                <w:szCs w:val="18"/>
              </w:rPr>
            </w:pPr>
            <w:r w:rsidRPr="003A4965">
              <w:rPr>
                <w:sz w:val="18"/>
                <w:szCs w:val="18"/>
              </w:rPr>
              <w:t>соблюдения правил благоустройства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436-133</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89149393037</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84" w:type="dxa"/>
          </w:tcPr>
          <w:p w:rsidR="003A4965" w:rsidRPr="003A4965" w:rsidRDefault="003A4965" w:rsidP="009D2A63">
            <w:pPr>
              <w:tabs>
                <w:tab w:val="left" w:pos="426"/>
                <w:tab w:val="left" w:pos="3976"/>
              </w:tabs>
              <w:ind w:left="0" w:right="-142" w:firstLine="0"/>
              <w:jc w:val="left"/>
              <w:rPr>
                <w:sz w:val="18"/>
                <w:szCs w:val="18"/>
              </w:rPr>
            </w:pPr>
            <w:proofErr w:type="spellStart"/>
            <w:r w:rsidRPr="003A4965">
              <w:rPr>
                <w:sz w:val="18"/>
                <w:szCs w:val="18"/>
              </w:rPr>
              <w:t>Метлева</w:t>
            </w:r>
            <w:proofErr w:type="spellEnd"/>
            <w:r w:rsidRPr="003A4965">
              <w:rPr>
                <w:sz w:val="18"/>
                <w:szCs w:val="18"/>
              </w:rPr>
              <w:t xml:space="preserve"> Ирина Николаевна</w:t>
            </w:r>
          </w:p>
        </w:tc>
        <w:tc>
          <w:tcPr>
            <w:tcW w:w="1871"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Член группы</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 xml:space="preserve">Консультант отдела муниципального земельного, лесного контроля и </w:t>
            </w:r>
          </w:p>
          <w:p w:rsidR="003A4965" w:rsidRPr="003A4965" w:rsidRDefault="003A4965" w:rsidP="009D2A63">
            <w:pPr>
              <w:tabs>
                <w:tab w:val="left" w:pos="426"/>
                <w:tab w:val="left" w:pos="3976"/>
              </w:tabs>
              <w:ind w:left="0" w:right="-142" w:firstLine="0"/>
              <w:jc w:val="left"/>
              <w:rPr>
                <w:sz w:val="18"/>
                <w:szCs w:val="18"/>
              </w:rPr>
            </w:pPr>
            <w:r w:rsidRPr="003A4965">
              <w:rPr>
                <w:sz w:val="18"/>
                <w:szCs w:val="18"/>
              </w:rPr>
              <w:t>соблюдения правил благоустройства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436-133</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89025787264</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Группа размещения населения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Максимова Валентина  Валерьевна</w:t>
            </w:r>
          </w:p>
        </w:tc>
        <w:tc>
          <w:tcPr>
            <w:tcW w:w="1871"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Старший группы</w:t>
            </w:r>
          </w:p>
        </w:tc>
        <w:tc>
          <w:tcPr>
            <w:tcW w:w="2295"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Начальник  отдела бюджетного планирования</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696-501</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89500504077</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Зуева Юлия Анатольевна</w:t>
            </w:r>
          </w:p>
        </w:tc>
        <w:tc>
          <w:tcPr>
            <w:tcW w:w="1871" w:type="dxa"/>
          </w:tcPr>
          <w:p w:rsidR="003A4965" w:rsidRPr="003A4965" w:rsidRDefault="003A4965" w:rsidP="00DE6D15">
            <w:pPr>
              <w:tabs>
                <w:tab w:val="left" w:pos="426"/>
                <w:tab w:val="left" w:pos="3976"/>
              </w:tabs>
              <w:ind w:left="0" w:right="-142" w:firstLine="0"/>
              <w:jc w:val="left"/>
              <w:rPr>
                <w:sz w:val="18"/>
                <w:szCs w:val="18"/>
              </w:rPr>
            </w:pPr>
            <w:r w:rsidRPr="003A4965">
              <w:rPr>
                <w:sz w:val="18"/>
                <w:szCs w:val="18"/>
              </w:rPr>
              <w:t>Член группы</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Главный специалист отдела бюджетного планирования</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696-501</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89148977269</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3.</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Давыдова Галина Анатольевна</w:t>
            </w:r>
          </w:p>
        </w:tc>
        <w:tc>
          <w:tcPr>
            <w:tcW w:w="1871" w:type="dxa"/>
          </w:tcPr>
          <w:p w:rsidR="003A4965" w:rsidRPr="003A4965" w:rsidRDefault="003A4965" w:rsidP="00DE6D15">
            <w:pPr>
              <w:tabs>
                <w:tab w:val="left" w:pos="426"/>
                <w:tab w:val="left" w:pos="3976"/>
              </w:tabs>
              <w:ind w:left="0" w:right="-142" w:firstLine="0"/>
              <w:jc w:val="left"/>
              <w:rPr>
                <w:sz w:val="18"/>
                <w:szCs w:val="18"/>
              </w:rPr>
            </w:pPr>
            <w:r w:rsidRPr="003A4965">
              <w:rPr>
                <w:sz w:val="18"/>
                <w:szCs w:val="18"/>
              </w:rPr>
              <w:t>Член группы</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Ведущий экономист отдела бюджетного планирования</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696-501</w:t>
            </w:r>
          </w:p>
        </w:tc>
        <w:tc>
          <w:tcPr>
            <w:tcW w:w="1536" w:type="dxa"/>
          </w:tcPr>
          <w:p w:rsidR="003A4965" w:rsidRPr="003A4965" w:rsidRDefault="003A4965" w:rsidP="009D2A63">
            <w:pPr>
              <w:tabs>
                <w:tab w:val="left" w:pos="426"/>
                <w:tab w:val="left" w:pos="3976"/>
              </w:tabs>
              <w:ind w:left="0" w:right="-142" w:firstLine="0"/>
              <w:jc w:val="left"/>
              <w:rPr>
                <w:sz w:val="18"/>
                <w:szCs w:val="18"/>
              </w:rPr>
            </w:pPr>
            <w:r w:rsidRPr="003A4965">
              <w:rPr>
                <w:sz w:val="18"/>
                <w:szCs w:val="18"/>
              </w:rPr>
              <w:t>89025617144</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Стол справок</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Иваненко Наталья Викторовна</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Старший группы</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Главный специалист отдела градостроительства, земельных и имущественных отношений</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696-182</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89500519119</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Комната матери и ребенка</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Журба Александра Сергеевна</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Старший группы</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Ведущий инженер социального отдела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696-219</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89834077554</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Пост охраны общественного порядка</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 по согласованию</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Старший группы</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Старший участковый уполномоченный ОП №10 МУ МВД России «Иркутское»</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21-26-25</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89501371200</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84" w:type="dxa"/>
          </w:tcPr>
          <w:p w:rsidR="003A4965" w:rsidRPr="003A4965" w:rsidRDefault="003A4965" w:rsidP="009A2907">
            <w:pPr>
              <w:tabs>
                <w:tab w:val="left" w:pos="426"/>
                <w:tab w:val="left" w:pos="3976"/>
              </w:tabs>
              <w:ind w:left="0" w:right="-142" w:firstLine="0"/>
              <w:jc w:val="left"/>
              <w:rPr>
                <w:sz w:val="18"/>
                <w:szCs w:val="18"/>
              </w:rPr>
            </w:pPr>
            <w:proofErr w:type="spellStart"/>
            <w:r w:rsidRPr="003A4965">
              <w:rPr>
                <w:sz w:val="18"/>
                <w:szCs w:val="18"/>
              </w:rPr>
              <w:t>Казинский</w:t>
            </w:r>
            <w:proofErr w:type="spellEnd"/>
            <w:r w:rsidRPr="003A4965">
              <w:rPr>
                <w:sz w:val="18"/>
                <w:szCs w:val="18"/>
              </w:rPr>
              <w:t xml:space="preserve"> Александр Михайлович</w:t>
            </w:r>
          </w:p>
        </w:tc>
        <w:tc>
          <w:tcPr>
            <w:tcW w:w="1871" w:type="dxa"/>
          </w:tcPr>
          <w:p w:rsidR="003A4965" w:rsidRPr="003A4965" w:rsidRDefault="003A4965" w:rsidP="00DE6D15">
            <w:pPr>
              <w:tabs>
                <w:tab w:val="left" w:pos="426"/>
                <w:tab w:val="left" w:pos="3976"/>
              </w:tabs>
              <w:ind w:left="0" w:right="-142" w:firstLine="0"/>
              <w:jc w:val="left"/>
              <w:rPr>
                <w:sz w:val="18"/>
                <w:szCs w:val="18"/>
              </w:rPr>
            </w:pPr>
            <w:r w:rsidRPr="003A4965">
              <w:rPr>
                <w:sz w:val="18"/>
                <w:szCs w:val="18"/>
              </w:rPr>
              <w:t>Член группы</w:t>
            </w:r>
          </w:p>
        </w:tc>
        <w:tc>
          <w:tcPr>
            <w:tcW w:w="2295"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Ведущий инженер</w:t>
            </w:r>
          </w:p>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МКУ «ХЭС»</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438-432</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89041444459</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Медицинский пункт</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Быкова Оксана Владимировна (по согласованию)</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Начальник медпункта</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Заведующая ОГБУЗ «</w:t>
            </w:r>
            <w:proofErr w:type="spellStart"/>
            <w:r w:rsidRPr="003A4965">
              <w:rPr>
                <w:sz w:val="18"/>
                <w:szCs w:val="18"/>
              </w:rPr>
              <w:t>Хомутовская</w:t>
            </w:r>
            <w:proofErr w:type="spellEnd"/>
            <w:r w:rsidRPr="003A4965">
              <w:rPr>
                <w:sz w:val="18"/>
                <w:szCs w:val="18"/>
              </w:rPr>
              <w:t xml:space="preserve"> участковая больница»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696-343</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89086522300</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Отдел связи</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Колосов Денис Сергеевич</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Администратор</w:t>
            </w:r>
          </w:p>
        </w:tc>
        <w:tc>
          <w:tcPr>
            <w:tcW w:w="2295"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 xml:space="preserve">Ведущий системный  администратор </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696-251</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89148776772</w:t>
            </w:r>
          </w:p>
        </w:tc>
      </w:tr>
      <w:tr w:rsidR="003A4965" w:rsidRPr="003A4965" w:rsidTr="003A4965">
        <w:trPr>
          <w:trHeight w:val="87"/>
        </w:trPr>
        <w:tc>
          <w:tcPr>
            <w:tcW w:w="9855"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Пункт питания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r w:rsidRPr="003A4965">
              <w:rPr>
                <w:sz w:val="18"/>
                <w:szCs w:val="18"/>
              </w:rPr>
              <w:lastRenderedPageBreak/>
              <w:t>.</w:t>
            </w:r>
          </w:p>
        </w:tc>
        <w:tc>
          <w:tcPr>
            <w:tcW w:w="2184"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lastRenderedPageBreak/>
              <w:t xml:space="preserve">Палий Елена </w:t>
            </w:r>
            <w:r w:rsidRPr="003A4965">
              <w:rPr>
                <w:sz w:val="18"/>
                <w:szCs w:val="18"/>
              </w:rPr>
              <w:lastRenderedPageBreak/>
              <w:t>Александровна</w:t>
            </w:r>
          </w:p>
        </w:tc>
        <w:tc>
          <w:tcPr>
            <w:tcW w:w="1871"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lastRenderedPageBreak/>
              <w:t>Старший группы</w:t>
            </w:r>
          </w:p>
        </w:tc>
        <w:tc>
          <w:tcPr>
            <w:tcW w:w="2295"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Главный специалист </w:t>
            </w:r>
            <w:r w:rsidRPr="003A4965">
              <w:rPr>
                <w:sz w:val="18"/>
                <w:szCs w:val="18"/>
              </w:rPr>
              <w:lastRenderedPageBreak/>
              <w:t xml:space="preserve">отдела муниципального </w:t>
            </w:r>
          </w:p>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земельного, </w:t>
            </w:r>
            <w:r w:rsidR="00343993">
              <w:rPr>
                <w:sz w:val="18"/>
                <w:szCs w:val="18"/>
              </w:rPr>
              <w:t xml:space="preserve">лесного </w:t>
            </w:r>
            <w:r w:rsidRPr="003A4965">
              <w:rPr>
                <w:sz w:val="18"/>
                <w:szCs w:val="18"/>
              </w:rPr>
              <w:t xml:space="preserve">контроля и </w:t>
            </w:r>
          </w:p>
          <w:p w:rsidR="003A4965" w:rsidRPr="003A4965" w:rsidRDefault="003A4965" w:rsidP="00343993">
            <w:pPr>
              <w:tabs>
                <w:tab w:val="left" w:pos="426"/>
                <w:tab w:val="left" w:pos="3976"/>
              </w:tabs>
              <w:ind w:left="0" w:right="-142" w:firstLine="0"/>
              <w:jc w:val="left"/>
              <w:rPr>
                <w:sz w:val="18"/>
                <w:szCs w:val="18"/>
              </w:rPr>
            </w:pPr>
            <w:r w:rsidRPr="003A4965">
              <w:rPr>
                <w:sz w:val="18"/>
                <w:szCs w:val="18"/>
              </w:rPr>
              <w:t>соблюдения правил благоустройства</w:t>
            </w:r>
          </w:p>
          <w:p w:rsidR="003A4965" w:rsidRPr="003A4965" w:rsidRDefault="003A4965" w:rsidP="003A4965">
            <w:pPr>
              <w:tabs>
                <w:tab w:val="left" w:pos="426"/>
                <w:tab w:val="left" w:pos="3976"/>
              </w:tabs>
              <w:ind w:left="0" w:right="-142" w:firstLine="567"/>
              <w:jc w:val="left"/>
              <w:rPr>
                <w:sz w:val="18"/>
                <w:szCs w:val="18"/>
              </w:rPr>
            </w:pP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lastRenderedPageBreak/>
              <w:t>436-133</w:t>
            </w:r>
          </w:p>
        </w:tc>
        <w:tc>
          <w:tcPr>
            <w:tcW w:w="1536" w:type="dxa"/>
          </w:tcPr>
          <w:p w:rsidR="003A4965" w:rsidRPr="003A4965" w:rsidRDefault="003A4965" w:rsidP="00343993">
            <w:pPr>
              <w:tabs>
                <w:tab w:val="left" w:pos="426"/>
                <w:tab w:val="left" w:pos="3976"/>
              </w:tabs>
              <w:ind w:left="0" w:right="-142" w:firstLine="0"/>
              <w:jc w:val="left"/>
              <w:rPr>
                <w:sz w:val="18"/>
                <w:szCs w:val="18"/>
              </w:rPr>
            </w:pPr>
            <w:r w:rsidRPr="003A4965">
              <w:rPr>
                <w:sz w:val="18"/>
                <w:szCs w:val="18"/>
              </w:rPr>
              <w:t>89501376960</w:t>
            </w:r>
          </w:p>
        </w:tc>
      </w:tr>
    </w:tbl>
    <w:p w:rsidR="003A4965" w:rsidRPr="003A4965" w:rsidRDefault="003A4965" w:rsidP="003A4965">
      <w:pPr>
        <w:tabs>
          <w:tab w:val="left" w:pos="426"/>
          <w:tab w:val="left" w:pos="3976"/>
        </w:tabs>
        <w:ind w:left="0" w:right="-142" w:firstLine="567"/>
        <w:jc w:val="left"/>
        <w:rPr>
          <w:sz w:val="18"/>
          <w:szCs w:val="18"/>
        </w:rPr>
      </w:pPr>
    </w:p>
    <w:p w:rsidR="003A4965" w:rsidRPr="00343993" w:rsidRDefault="003A4965" w:rsidP="003A4965">
      <w:pPr>
        <w:tabs>
          <w:tab w:val="left" w:pos="426"/>
          <w:tab w:val="left" w:pos="3976"/>
        </w:tabs>
        <w:ind w:left="0" w:right="-142" w:firstLine="567"/>
        <w:jc w:val="left"/>
        <w:rPr>
          <w:i/>
          <w:sz w:val="18"/>
          <w:szCs w:val="18"/>
        </w:rPr>
      </w:pPr>
    </w:p>
    <w:p w:rsidR="003A4965" w:rsidRPr="00343993" w:rsidRDefault="000335BC" w:rsidP="003A4965">
      <w:pPr>
        <w:tabs>
          <w:tab w:val="left" w:pos="426"/>
          <w:tab w:val="left" w:pos="3976"/>
        </w:tabs>
        <w:ind w:left="0" w:right="-142" w:firstLine="567"/>
        <w:jc w:val="left"/>
        <w:rPr>
          <w:i/>
          <w:sz w:val="18"/>
          <w:szCs w:val="18"/>
        </w:rPr>
      </w:pPr>
      <w:r>
        <w:rPr>
          <w:i/>
          <w:sz w:val="18"/>
          <w:szCs w:val="18"/>
        </w:rPr>
        <w:t xml:space="preserve">                                             </w:t>
      </w:r>
      <w:r w:rsidR="003A4965" w:rsidRPr="00343993">
        <w:rPr>
          <w:i/>
          <w:sz w:val="18"/>
          <w:szCs w:val="18"/>
        </w:rPr>
        <w:t>Главный специалист                                                                                                  А.Л. Савенкова</w:t>
      </w:r>
    </w:p>
    <w:p w:rsidR="003A4965" w:rsidRPr="003A4965" w:rsidRDefault="003A4965" w:rsidP="003A4965">
      <w:pPr>
        <w:tabs>
          <w:tab w:val="left" w:pos="426"/>
          <w:tab w:val="left" w:pos="3976"/>
        </w:tabs>
        <w:ind w:left="0" w:right="-142" w:firstLine="567"/>
        <w:jc w:val="left"/>
        <w:rPr>
          <w:sz w:val="18"/>
          <w:szCs w:val="18"/>
        </w:rPr>
      </w:pPr>
    </w:p>
    <w:p w:rsidR="003A4965" w:rsidRPr="003A4965" w:rsidRDefault="003A4965" w:rsidP="009A2907">
      <w:pPr>
        <w:tabs>
          <w:tab w:val="left" w:pos="426"/>
          <w:tab w:val="left" w:pos="3976"/>
        </w:tabs>
        <w:ind w:right="-142"/>
        <w:jc w:val="left"/>
        <w:rPr>
          <w:sz w:val="18"/>
          <w:szCs w:val="18"/>
        </w:rPr>
      </w:pPr>
    </w:p>
    <w:p w:rsidR="003A4965" w:rsidRPr="003A4965" w:rsidRDefault="003A4965" w:rsidP="003A4965">
      <w:pPr>
        <w:tabs>
          <w:tab w:val="left" w:pos="426"/>
          <w:tab w:val="left" w:pos="3976"/>
        </w:tabs>
        <w:ind w:left="0" w:right="-142" w:firstLine="567"/>
        <w:jc w:val="left"/>
        <w:rPr>
          <w:sz w:val="18"/>
          <w:szCs w:val="18"/>
        </w:rPr>
      </w:pPr>
    </w:p>
    <w:p w:rsidR="003A4965" w:rsidRPr="00343993" w:rsidRDefault="003A4965" w:rsidP="00343993">
      <w:pPr>
        <w:tabs>
          <w:tab w:val="left" w:pos="426"/>
          <w:tab w:val="left" w:pos="3976"/>
        </w:tabs>
        <w:ind w:left="0" w:right="-142" w:firstLine="567"/>
        <w:jc w:val="right"/>
        <w:rPr>
          <w:i/>
          <w:sz w:val="18"/>
          <w:szCs w:val="18"/>
        </w:rPr>
      </w:pPr>
      <w:r w:rsidRPr="00343993">
        <w:rPr>
          <w:i/>
          <w:sz w:val="18"/>
          <w:szCs w:val="18"/>
        </w:rPr>
        <w:t>Приложение 2</w:t>
      </w:r>
    </w:p>
    <w:p w:rsidR="003A4965" w:rsidRPr="00343993" w:rsidRDefault="003A4965" w:rsidP="00343993">
      <w:pPr>
        <w:tabs>
          <w:tab w:val="left" w:pos="426"/>
          <w:tab w:val="left" w:pos="3976"/>
        </w:tabs>
        <w:ind w:left="0" w:right="-142" w:firstLine="567"/>
        <w:jc w:val="right"/>
        <w:rPr>
          <w:i/>
          <w:sz w:val="18"/>
          <w:szCs w:val="18"/>
        </w:rPr>
      </w:pPr>
      <w:r w:rsidRPr="00343993">
        <w:rPr>
          <w:i/>
          <w:sz w:val="18"/>
          <w:szCs w:val="18"/>
        </w:rPr>
        <w:t>УТВЕРЖДЕН</w:t>
      </w:r>
    </w:p>
    <w:p w:rsidR="003A4965" w:rsidRPr="00343993" w:rsidRDefault="003A4965" w:rsidP="00343993">
      <w:pPr>
        <w:tabs>
          <w:tab w:val="left" w:pos="426"/>
          <w:tab w:val="left" w:pos="3976"/>
        </w:tabs>
        <w:ind w:left="0" w:right="-142" w:firstLine="567"/>
        <w:jc w:val="right"/>
        <w:rPr>
          <w:i/>
          <w:sz w:val="18"/>
          <w:szCs w:val="18"/>
        </w:rPr>
      </w:pPr>
      <w:r w:rsidRPr="00343993">
        <w:rPr>
          <w:i/>
          <w:sz w:val="18"/>
          <w:szCs w:val="18"/>
        </w:rPr>
        <w:t xml:space="preserve">распоряжением администрации </w:t>
      </w:r>
    </w:p>
    <w:p w:rsidR="003A4965" w:rsidRPr="00343993" w:rsidRDefault="003A4965" w:rsidP="00343993">
      <w:pPr>
        <w:tabs>
          <w:tab w:val="left" w:pos="426"/>
          <w:tab w:val="left" w:pos="3976"/>
        </w:tabs>
        <w:ind w:left="0" w:right="-142" w:firstLine="567"/>
        <w:jc w:val="right"/>
        <w:rPr>
          <w:i/>
          <w:sz w:val="18"/>
          <w:szCs w:val="18"/>
        </w:rPr>
      </w:pPr>
      <w:r w:rsidRPr="00343993">
        <w:rPr>
          <w:i/>
          <w:sz w:val="18"/>
          <w:szCs w:val="18"/>
        </w:rPr>
        <w:t>Хомутовского муниципального образования</w:t>
      </w:r>
    </w:p>
    <w:p w:rsidR="003A4965" w:rsidRPr="00343993" w:rsidRDefault="003A4965" w:rsidP="00343993">
      <w:pPr>
        <w:tabs>
          <w:tab w:val="left" w:pos="426"/>
          <w:tab w:val="left" w:pos="3976"/>
        </w:tabs>
        <w:ind w:left="0" w:right="-142" w:firstLine="567"/>
        <w:jc w:val="right"/>
        <w:rPr>
          <w:i/>
          <w:sz w:val="18"/>
          <w:szCs w:val="18"/>
        </w:rPr>
      </w:pPr>
      <w:r w:rsidRPr="00343993">
        <w:rPr>
          <w:i/>
          <w:sz w:val="18"/>
          <w:szCs w:val="18"/>
        </w:rPr>
        <w:t xml:space="preserve">от </w:t>
      </w:r>
      <w:r w:rsidR="000335BC">
        <w:rPr>
          <w:i/>
          <w:sz w:val="18"/>
          <w:szCs w:val="18"/>
        </w:rPr>
        <w:t xml:space="preserve">06 Февраля  2025 </w:t>
      </w:r>
      <w:r w:rsidRPr="00343993">
        <w:rPr>
          <w:i/>
          <w:sz w:val="18"/>
          <w:szCs w:val="18"/>
        </w:rPr>
        <w:t>№</w:t>
      </w:r>
      <w:r w:rsidR="000335BC">
        <w:rPr>
          <w:i/>
          <w:sz w:val="18"/>
          <w:szCs w:val="18"/>
        </w:rPr>
        <w:t xml:space="preserve"> 16 од</w:t>
      </w:r>
    </w:p>
    <w:p w:rsidR="003A4965" w:rsidRPr="003A4965" w:rsidRDefault="003A4965" w:rsidP="003A4965">
      <w:pPr>
        <w:tabs>
          <w:tab w:val="left" w:pos="426"/>
          <w:tab w:val="left" w:pos="3976"/>
        </w:tabs>
        <w:ind w:left="0" w:right="-142" w:firstLine="567"/>
        <w:jc w:val="left"/>
        <w:rPr>
          <w:sz w:val="18"/>
          <w:szCs w:val="18"/>
        </w:rPr>
      </w:pPr>
    </w:p>
    <w:p w:rsidR="003A4965" w:rsidRPr="003A4965" w:rsidRDefault="003A4965" w:rsidP="000335BC">
      <w:pPr>
        <w:tabs>
          <w:tab w:val="left" w:pos="426"/>
          <w:tab w:val="left" w:pos="3976"/>
        </w:tabs>
        <w:ind w:left="0" w:right="-142" w:firstLine="567"/>
        <w:jc w:val="center"/>
        <w:rPr>
          <w:sz w:val="18"/>
          <w:szCs w:val="18"/>
        </w:rPr>
      </w:pPr>
    </w:p>
    <w:p w:rsidR="003A4965" w:rsidRPr="003A4965" w:rsidRDefault="003A4965" w:rsidP="000335BC">
      <w:pPr>
        <w:tabs>
          <w:tab w:val="left" w:pos="426"/>
          <w:tab w:val="left" w:pos="3976"/>
        </w:tabs>
        <w:ind w:left="0" w:right="-142" w:firstLine="567"/>
        <w:jc w:val="center"/>
        <w:rPr>
          <w:b/>
          <w:sz w:val="18"/>
          <w:szCs w:val="18"/>
        </w:rPr>
      </w:pPr>
      <w:r w:rsidRPr="003A4965">
        <w:rPr>
          <w:b/>
          <w:sz w:val="18"/>
          <w:szCs w:val="18"/>
        </w:rPr>
        <w:t>СОСТАВ</w:t>
      </w:r>
    </w:p>
    <w:p w:rsidR="003A4965" w:rsidRPr="003A4965" w:rsidRDefault="003A4965" w:rsidP="000335BC">
      <w:pPr>
        <w:tabs>
          <w:tab w:val="left" w:pos="426"/>
          <w:tab w:val="left" w:pos="3976"/>
        </w:tabs>
        <w:ind w:left="0" w:right="-142" w:firstLine="567"/>
        <w:jc w:val="center"/>
        <w:rPr>
          <w:b/>
          <w:sz w:val="18"/>
          <w:szCs w:val="18"/>
        </w:rPr>
      </w:pPr>
      <w:r w:rsidRPr="003A4965">
        <w:rPr>
          <w:b/>
          <w:sz w:val="18"/>
          <w:szCs w:val="18"/>
        </w:rPr>
        <w:t>ПУНКТА ВРЕМЕННОГО РАЗМЕЩЕНИЯ И ПИТАНИЯ № 20/1</w:t>
      </w:r>
    </w:p>
    <w:p w:rsidR="003A4965" w:rsidRPr="003A4965" w:rsidRDefault="003A4965" w:rsidP="000335BC">
      <w:pPr>
        <w:tabs>
          <w:tab w:val="left" w:pos="426"/>
          <w:tab w:val="left" w:pos="3976"/>
        </w:tabs>
        <w:ind w:left="0" w:right="-142" w:firstLine="567"/>
        <w:jc w:val="center"/>
        <w:rPr>
          <w:b/>
          <w:sz w:val="18"/>
          <w:szCs w:val="18"/>
        </w:rPr>
      </w:pPr>
      <w:r w:rsidRPr="003A4965">
        <w:rPr>
          <w:b/>
          <w:sz w:val="18"/>
          <w:szCs w:val="18"/>
        </w:rPr>
        <w:t>(ПВР И П №20/1) ХОМУТОВСКОГО МУНИЦИПАЛЬНОГО ОБРАЗОВАНИЯ</w:t>
      </w:r>
    </w:p>
    <w:p w:rsidR="003A4965" w:rsidRPr="003A4965" w:rsidRDefault="003A4965" w:rsidP="003A4965">
      <w:pPr>
        <w:tabs>
          <w:tab w:val="left" w:pos="426"/>
          <w:tab w:val="left" w:pos="3976"/>
        </w:tabs>
        <w:ind w:left="0" w:right="-142" w:firstLine="567"/>
        <w:jc w:val="left"/>
        <w:rPr>
          <w:b/>
          <w:sz w:val="18"/>
          <w:szCs w:val="18"/>
        </w:rPr>
      </w:pPr>
    </w:p>
    <w:tbl>
      <w:tblPr>
        <w:tblStyle w:val="aa"/>
        <w:tblW w:w="0" w:type="auto"/>
        <w:tblLook w:val="04A0" w:firstRow="1" w:lastRow="0" w:firstColumn="1" w:lastColumn="0" w:noHBand="0" w:noVBand="1"/>
      </w:tblPr>
      <w:tblGrid>
        <w:gridCol w:w="540"/>
        <w:gridCol w:w="2168"/>
        <w:gridCol w:w="1872"/>
        <w:gridCol w:w="2309"/>
        <w:gridCol w:w="1429"/>
        <w:gridCol w:w="1536"/>
      </w:tblGrid>
      <w:tr w:rsidR="003A4965" w:rsidRPr="003A4965" w:rsidTr="003A4965">
        <w:trPr>
          <w:trHeight w:val="88"/>
        </w:trPr>
        <w:tc>
          <w:tcPr>
            <w:tcW w:w="540" w:type="dxa"/>
            <w:vMerge w:val="restart"/>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п/п</w:t>
            </w:r>
          </w:p>
        </w:tc>
        <w:tc>
          <w:tcPr>
            <w:tcW w:w="2168" w:type="dxa"/>
            <w:vMerge w:val="restart"/>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Фамилия, имя и отчество</w:t>
            </w:r>
          </w:p>
        </w:tc>
        <w:tc>
          <w:tcPr>
            <w:tcW w:w="1872" w:type="dxa"/>
            <w:vMerge w:val="restart"/>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Должность в пункте временного размещения</w:t>
            </w:r>
          </w:p>
        </w:tc>
        <w:tc>
          <w:tcPr>
            <w:tcW w:w="2309" w:type="dxa"/>
            <w:vMerge w:val="restart"/>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Должность по основному месту работы</w:t>
            </w:r>
          </w:p>
        </w:tc>
        <w:tc>
          <w:tcPr>
            <w:tcW w:w="2965" w:type="dxa"/>
            <w:gridSpan w:val="2"/>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Номер телефона</w:t>
            </w:r>
          </w:p>
        </w:tc>
      </w:tr>
      <w:tr w:rsidR="003A4965" w:rsidRPr="003A4965" w:rsidTr="003A4965">
        <w:trPr>
          <w:trHeight w:val="87"/>
        </w:trPr>
        <w:tc>
          <w:tcPr>
            <w:tcW w:w="540" w:type="dxa"/>
            <w:vMerge/>
          </w:tcPr>
          <w:p w:rsidR="003A4965" w:rsidRPr="003A4965" w:rsidRDefault="003A4965" w:rsidP="003A4965">
            <w:pPr>
              <w:tabs>
                <w:tab w:val="left" w:pos="426"/>
                <w:tab w:val="left" w:pos="3976"/>
              </w:tabs>
              <w:ind w:left="0" w:right="-142" w:firstLine="567"/>
              <w:jc w:val="left"/>
              <w:rPr>
                <w:sz w:val="18"/>
                <w:szCs w:val="18"/>
              </w:rPr>
            </w:pPr>
          </w:p>
        </w:tc>
        <w:tc>
          <w:tcPr>
            <w:tcW w:w="2168" w:type="dxa"/>
            <w:vMerge/>
          </w:tcPr>
          <w:p w:rsidR="003A4965" w:rsidRPr="003A4965" w:rsidRDefault="003A4965" w:rsidP="003A4965">
            <w:pPr>
              <w:tabs>
                <w:tab w:val="left" w:pos="426"/>
                <w:tab w:val="left" w:pos="3976"/>
              </w:tabs>
              <w:ind w:left="0" w:right="-142" w:firstLine="567"/>
              <w:jc w:val="left"/>
              <w:rPr>
                <w:sz w:val="18"/>
                <w:szCs w:val="18"/>
              </w:rPr>
            </w:pPr>
          </w:p>
        </w:tc>
        <w:tc>
          <w:tcPr>
            <w:tcW w:w="1872" w:type="dxa"/>
            <w:vMerge/>
          </w:tcPr>
          <w:p w:rsidR="003A4965" w:rsidRPr="003A4965" w:rsidRDefault="003A4965" w:rsidP="003A4965">
            <w:pPr>
              <w:tabs>
                <w:tab w:val="left" w:pos="426"/>
                <w:tab w:val="left" w:pos="3976"/>
              </w:tabs>
              <w:ind w:left="0" w:right="-142" w:firstLine="567"/>
              <w:jc w:val="left"/>
              <w:rPr>
                <w:sz w:val="18"/>
                <w:szCs w:val="18"/>
              </w:rPr>
            </w:pPr>
          </w:p>
        </w:tc>
        <w:tc>
          <w:tcPr>
            <w:tcW w:w="2309" w:type="dxa"/>
            <w:vMerge/>
          </w:tcPr>
          <w:p w:rsidR="003A4965" w:rsidRPr="003A4965" w:rsidRDefault="003A4965" w:rsidP="003A4965">
            <w:pPr>
              <w:tabs>
                <w:tab w:val="left" w:pos="426"/>
                <w:tab w:val="left" w:pos="3976"/>
              </w:tabs>
              <w:ind w:left="0" w:right="-142" w:firstLine="567"/>
              <w:jc w:val="left"/>
              <w:rPr>
                <w:sz w:val="18"/>
                <w:szCs w:val="18"/>
              </w:rPr>
            </w:pP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Служебный </w:t>
            </w:r>
          </w:p>
        </w:tc>
        <w:tc>
          <w:tcPr>
            <w:tcW w:w="1536"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Мобильный </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1872"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3</w:t>
            </w:r>
          </w:p>
        </w:tc>
        <w:tc>
          <w:tcPr>
            <w:tcW w:w="230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5</w:t>
            </w:r>
          </w:p>
        </w:tc>
        <w:tc>
          <w:tcPr>
            <w:tcW w:w="1536"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Администрация ПВР и П</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0335BC">
            <w:pPr>
              <w:tabs>
                <w:tab w:val="left" w:pos="426"/>
                <w:tab w:val="left" w:pos="3976"/>
              </w:tabs>
              <w:ind w:left="0" w:right="-142" w:firstLine="0"/>
              <w:jc w:val="left"/>
              <w:rPr>
                <w:sz w:val="18"/>
                <w:szCs w:val="18"/>
              </w:rPr>
            </w:pPr>
            <w:r w:rsidRPr="003A4965">
              <w:rPr>
                <w:iCs/>
                <w:sz w:val="18"/>
                <w:szCs w:val="18"/>
              </w:rPr>
              <w:t>Пешкова Ксения Сергеевна</w:t>
            </w:r>
          </w:p>
          <w:p w:rsidR="003A4965" w:rsidRPr="003A4965" w:rsidRDefault="003A4965" w:rsidP="003A4965">
            <w:pPr>
              <w:tabs>
                <w:tab w:val="left" w:pos="426"/>
                <w:tab w:val="left" w:pos="3976"/>
              </w:tabs>
              <w:ind w:left="0" w:right="-142" w:firstLine="567"/>
              <w:jc w:val="left"/>
              <w:rPr>
                <w:sz w:val="18"/>
                <w:szCs w:val="18"/>
              </w:rPr>
            </w:pPr>
          </w:p>
        </w:tc>
        <w:tc>
          <w:tcPr>
            <w:tcW w:w="1872"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Начальник</w:t>
            </w:r>
          </w:p>
        </w:tc>
        <w:tc>
          <w:tcPr>
            <w:tcW w:w="2309"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Заведующий спортивным комплексом</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705- 545</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89641145392</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68"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Максимова Ольга Николаевна</w:t>
            </w:r>
          </w:p>
        </w:tc>
        <w:tc>
          <w:tcPr>
            <w:tcW w:w="1872"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Заместитель начальника</w:t>
            </w:r>
          </w:p>
        </w:tc>
        <w:tc>
          <w:tcPr>
            <w:tcW w:w="2309"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Заведующая</w:t>
            </w:r>
          </w:p>
          <w:p w:rsidR="003A4965" w:rsidRPr="003A4965" w:rsidRDefault="003A4965" w:rsidP="000335BC">
            <w:pPr>
              <w:tabs>
                <w:tab w:val="left" w:pos="426"/>
                <w:tab w:val="left" w:pos="3976"/>
              </w:tabs>
              <w:ind w:left="0" w:right="-142" w:firstLine="0"/>
              <w:jc w:val="left"/>
              <w:rPr>
                <w:sz w:val="18"/>
                <w:szCs w:val="18"/>
              </w:rPr>
            </w:pPr>
            <w:r w:rsidRPr="003A4965">
              <w:rPr>
                <w:sz w:val="18"/>
                <w:szCs w:val="18"/>
              </w:rPr>
              <w:t>Дома Творчества «Радуга»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705-745</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89041523253</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3.</w:t>
            </w:r>
          </w:p>
        </w:tc>
        <w:tc>
          <w:tcPr>
            <w:tcW w:w="2168"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Несмеянова Марина Юрьевна</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Комендант</w:t>
            </w:r>
          </w:p>
        </w:tc>
        <w:tc>
          <w:tcPr>
            <w:tcW w:w="2309"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 xml:space="preserve">Руководитель аппарата администрации </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696-501</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89041444467</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Группа регистрации и учета населения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0335BC">
            <w:pPr>
              <w:tabs>
                <w:tab w:val="left" w:pos="426"/>
                <w:tab w:val="left" w:pos="3976"/>
              </w:tabs>
              <w:ind w:left="0" w:right="-142" w:firstLine="0"/>
              <w:jc w:val="left"/>
              <w:rPr>
                <w:sz w:val="18"/>
                <w:szCs w:val="18"/>
              </w:rPr>
            </w:pPr>
            <w:proofErr w:type="spellStart"/>
            <w:r w:rsidRPr="003A4965">
              <w:rPr>
                <w:sz w:val="18"/>
                <w:szCs w:val="18"/>
              </w:rPr>
              <w:t>Гуневич</w:t>
            </w:r>
            <w:proofErr w:type="spellEnd"/>
            <w:r w:rsidRPr="003A4965">
              <w:rPr>
                <w:sz w:val="18"/>
                <w:szCs w:val="18"/>
              </w:rPr>
              <w:t xml:space="preserve"> Лариса Леонидовна</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Начальник социального отдела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696-219</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89041444325</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68" w:type="dxa"/>
          </w:tcPr>
          <w:p w:rsidR="003A4965" w:rsidRPr="003A4965" w:rsidRDefault="003A4965" w:rsidP="000335BC">
            <w:pPr>
              <w:tabs>
                <w:tab w:val="left" w:pos="426"/>
                <w:tab w:val="left" w:pos="3976"/>
              </w:tabs>
              <w:ind w:left="0" w:right="-142" w:firstLine="0"/>
              <w:jc w:val="left"/>
              <w:rPr>
                <w:sz w:val="18"/>
                <w:szCs w:val="18"/>
              </w:rPr>
            </w:pPr>
            <w:proofErr w:type="spellStart"/>
            <w:r w:rsidRPr="003A4965">
              <w:rPr>
                <w:sz w:val="18"/>
                <w:szCs w:val="18"/>
              </w:rPr>
              <w:t>Барахтенко</w:t>
            </w:r>
            <w:proofErr w:type="spellEnd"/>
            <w:r w:rsidRPr="003A4965">
              <w:rPr>
                <w:sz w:val="18"/>
                <w:szCs w:val="18"/>
              </w:rPr>
              <w:t xml:space="preserve"> Алена Евгеньевна</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Член группы</w:t>
            </w:r>
          </w:p>
        </w:tc>
        <w:tc>
          <w:tcPr>
            <w:tcW w:w="2309"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Специалист по социальной работе</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696-219</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89041232829</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Группа размещения населения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0335BC">
            <w:pPr>
              <w:tabs>
                <w:tab w:val="left" w:pos="426"/>
                <w:tab w:val="left" w:pos="3976"/>
              </w:tabs>
              <w:ind w:left="0" w:right="-142" w:firstLine="0"/>
              <w:jc w:val="left"/>
              <w:rPr>
                <w:sz w:val="18"/>
                <w:szCs w:val="18"/>
              </w:rPr>
            </w:pPr>
            <w:proofErr w:type="spellStart"/>
            <w:r w:rsidRPr="003A4965">
              <w:rPr>
                <w:sz w:val="18"/>
                <w:szCs w:val="18"/>
              </w:rPr>
              <w:t>Тюкавкина</w:t>
            </w:r>
            <w:proofErr w:type="spellEnd"/>
            <w:r w:rsidRPr="003A4965">
              <w:rPr>
                <w:sz w:val="18"/>
                <w:szCs w:val="18"/>
              </w:rPr>
              <w:t xml:space="preserve"> Юлия Валерьевна</w:t>
            </w:r>
          </w:p>
        </w:tc>
        <w:tc>
          <w:tcPr>
            <w:tcW w:w="1872"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 xml:space="preserve">Начальник отдела градостроительства, </w:t>
            </w:r>
          </w:p>
          <w:p w:rsidR="003A4965" w:rsidRPr="003A4965" w:rsidRDefault="003A4965" w:rsidP="00B47DF8">
            <w:pPr>
              <w:tabs>
                <w:tab w:val="left" w:pos="426"/>
                <w:tab w:val="left" w:pos="3976"/>
              </w:tabs>
              <w:ind w:left="0" w:right="-142" w:firstLine="0"/>
              <w:jc w:val="left"/>
              <w:rPr>
                <w:sz w:val="18"/>
                <w:szCs w:val="18"/>
              </w:rPr>
            </w:pPr>
            <w:r w:rsidRPr="003A4965">
              <w:rPr>
                <w:sz w:val="18"/>
                <w:szCs w:val="18"/>
              </w:rPr>
              <w:t>земельных и имущественных отношений</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696-182</w:t>
            </w:r>
          </w:p>
        </w:tc>
        <w:tc>
          <w:tcPr>
            <w:tcW w:w="1536" w:type="dxa"/>
          </w:tcPr>
          <w:p w:rsidR="003A4965" w:rsidRPr="003A4965" w:rsidRDefault="003A4965" w:rsidP="000335BC">
            <w:pPr>
              <w:tabs>
                <w:tab w:val="left" w:pos="426"/>
                <w:tab w:val="left" w:pos="3976"/>
              </w:tabs>
              <w:ind w:left="0" w:right="-142" w:firstLine="0"/>
              <w:jc w:val="left"/>
              <w:rPr>
                <w:sz w:val="18"/>
                <w:szCs w:val="18"/>
              </w:rPr>
            </w:pPr>
            <w:r w:rsidRPr="003A4965">
              <w:rPr>
                <w:sz w:val="18"/>
                <w:szCs w:val="18"/>
              </w:rPr>
              <w:t>89041444451</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68"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Кучеренко Анастасия Алексеевна</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Член группы</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 xml:space="preserve">Консультант отдела градостроительства, </w:t>
            </w:r>
          </w:p>
          <w:p w:rsidR="003A4965" w:rsidRPr="003A4965" w:rsidRDefault="003A4965" w:rsidP="00B47DF8">
            <w:pPr>
              <w:tabs>
                <w:tab w:val="left" w:pos="426"/>
                <w:tab w:val="left" w:pos="3976"/>
              </w:tabs>
              <w:ind w:left="0" w:right="-142" w:firstLine="0"/>
              <w:jc w:val="left"/>
              <w:rPr>
                <w:sz w:val="18"/>
                <w:szCs w:val="18"/>
              </w:rPr>
            </w:pPr>
            <w:r w:rsidRPr="003A4965">
              <w:rPr>
                <w:sz w:val="18"/>
                <w:szCs w:val="18"/>
              </w:rPr>
              <w:t>земельных и имущественных отношений</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696-182</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89996832129</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Стол справок</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Парфенова Анастасия Сергеевна</w:t>
            </w:r>
          </w:p>
        </w:tc>
        <w:tc>
          <w:tcPr>
            <w:tcW w:w="1872"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Главный специалист отдела градостроительства, земельных и имущественных отношений</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696-182</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89500633129</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68"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Зверева Инна Валерьевна</w:t>
            </w:r>
          </w:p>
        </w:tc>
        <w:tc>
          <w:tcPr>
            <w:tcW w:w="1872"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Член группы</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Главный специалист отдела градостроительства, земельных и имущественных отношений</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696-182</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89500617745</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Комната матери и ребенка</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B47DF8">
            <w:pPr>
              <w:tabs>
                <w:tab w:val="left" w:pos="426"/>
                <w:tab w:val="left" w:pos="3976"/>
              </w:tabs>
              <w:ind w:left="0" w:right="-142" w:firstLine="0"/>
              <w:jc w:val="left"/>
              <w:rPr>
                <w:sz w:val="18"/>
                <w:szCs w:val="18"/>
              </w:rPr>
            </w:pPr>
            <w:proofErr w:type="spellStart"/>
            <w:r w:rsidRPr="003A4965">
              <w:rPr>
                <w:sz w:val="18"/>
                <w:szCs w:val="18"/>
              </w:rPr>
              <w:t>Будникова</w:t>
            </w:r>
            <w:proofErr w:type="spellEnd"/>
            <w:r w:rsidRPr="003A4965">
              <w:rPr>
                <w:sz w:val="18"/>
                <w:szCs w:val="18"/>
              </w:rPr>
              <w:t xml:space="preserve"> Ольга Петровна</w:t>
            </w:r>
          </w:p>
        </w:tc>
        <w:tc>
          <w:tcPr>
            <w:tcW w:w="1872"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Главный специалист социального отдела</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696-219</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89244796822</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Пост охраны общественного порядка</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3A4965">
            <w:pPr>
              <w:tabs>
                <w:tab w:val="left" w:pos="426"/>
                <w:tab w:val="left" w:pos="3976"/>
              </w:tabs>
              <w:ind w:left="0" w:right="-142" w:firstLine="567"/>
              <w:jc w:val="left"/>
              <w:rPr>
                <w:sz w:val="18"/>
                <w:szCs w:val="18"/>
              </w:rPr>
            </w:pPr>
          </w:p>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по согласованию</w:t>
            </w:r>
          </w:p>
        </w:tc>
        <w:tc>
          <w:tcPr>
            <w:tcW w:w="1872"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Участковый уполномоченный ОП №10 МУ МВД России «Иркутское»</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21-26-25</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89501371200</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2.</w:t>
            </w:r>
          </w:p>
        </w:tc>
        <w:tc>
          <w:tcPr>
            <w:tcW w:w="2168" w:type="dxa"/>
          </w:tcPr>
          <w:p w:rsidR="003A4965" w:rsidRPr="003A4965" w:rsidRDefault="003A4965" w:rsidP="00B47DF8">
            <w:pPr>
              <w:tabs>
                <w:tab w:val="left" w:pos="426"/>
                <w:tab w:val="left" w:pos="3976"/>
              </w:tabs>
              <w:ind w:left="0" w:right="-142" w:firstLine="0"/>
              <w:jc w:val="left"/>
              <w:rPr>
                <w:sz w:val="18"/>
                <w:szCs w:val="18"/>
              </w:rPr>
            </w:pPr>
            <w:proofErr w:type="spellStart"/>
            <w:r w:rsidRPr="003A4965">
              <w:rPr>
                <w:sz w:val="18"/>
                <w:szCs w:val="18"/>
              </w:rPr>
              <w:t>Кулебякин</w:t>
            </w:r>
            <w:proofErr w:type="spellEnd"/>
            <w:r w:rsidRPr="003A4965">
              <w:rPr>
                <w:sz w:val="18"/>
                <w:szCs w:val="18"/>
              </w:rPr>
              <w:t xml:space="preserve"> Евгений Михайлович</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Член группы</w:t>
            </w:r>
          </w:p>
        </w:tc>
        <w:tc>
          <w:tcPr>
            <w:tcW w:w="230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Заместитель директора МКУ «ХЭС»</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438-432</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89025607647</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Медицинский пункт</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по согласованию</w:t>
            </w:r>
          </w:p>
        </w:tc>
        <w:tc>
          <w:tcPr>
            <w:tcW w:w="1872"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Начальник медпункта</w:t>
            </w:r>
          </w:p>
        </w:tc>
        <w:tc>
          <w:tcPr>
            <w:tcW w:w="2309" w:type="dxa"/>
          </w:tcPr>
          <w:p w:rsidR="003A4965" w:rsidRPr="003A4965" w:rsidRDefault="00B11D6B" w:rsidP="00B47DF8">
            <w:pPr>
              <w:tabs>
                <w:tab w:val="left" w:pos="426"/>
                <w:tab w:val="left" w:pos="3976"/>
              </w:tabs>
              <w:ind w:left="0" w:right="-142" w:firstLine="0"/>
              <w:jc w:val="left"/>
              <w:rPr>
                <w:sz w:val="18"/>
                <w:szCs w:val="18"/>
              </w:rPr>
            </w:pPr>
            <w:hyperlink r:id="rId154" w:history="1">
              <w:r w:rsidR="003A4965" w:rsidRPr="003A4965">
                <w:rPr>
                  <w:rStyle w:val="af"/>
                  <w:sz w:val="18"/>
                  <w:szCs w:val="18"/>
                </w:rPr>
                <w:t>Врачебная амбулатория д. Куда</w:t>
              </w:r>
            </w:hyperlink>
            <w:r w:rsidR="003A4965" w:rsidRPr="003A4965">
              <w:rPr>
                <w:sz w:val="18"/>
                <w:szCs w:val="18"/>
              </w:rPr>
              <w:t> </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696-285</w:t>
            </w:r>
          </w:p>
        </w:tc>
        <w:tc>
          <w:tcPr>
            <w:tcW w:w="1536" w:type="dxa"/>
          </w:tcPr>
          <w:p w:rsidR="003A4965" w:rsidRPr="003A4965" w:rsidRDefault="003A4965" w:rsidP="003A4965">
            <w:pPr>
              <w:tabs>
                <w:tab w:val="left" w:pos="426"/>
                <w:tab w:val="left" w:pos="3976"/>
              </w:tabs>
              <w:ind w:left="0" w:right="-142" w:firstLine="567"/>
              <w:jc w:val="left"/>
              <w:rPr>
                <w:sz w:val="18"/>
                <w:szCs w:val="18"/>
              </w:rPr>
            </w:pP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lastRenderedPageBreak/>
              <w:t>Отдел связи</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Колосов Денис Сергеевич</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Администратор</w:t>
            </w:r>
          </w:p>
        </w:tc>
        <w:tc>
          <w:tcPr>
            <w:tcW w:w="2309"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Ведущий системный администратор</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696-251</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89148776772</w:t>
            </w:r>
          </w:p>
        </w:tc>
      </w:tr>
      <w:tr w:rsidR="003A4965" w:rsidRPr="003A4965" w:rsidTr="003A4965">
        <w:trPr>
          <w:trHeight w:val="87"/>
        </w:trPr>
        <w:tc>
          <w:tcPr>
            <w:tcW w:w="9854" w:type="dxa"/>
            <w:gridSpan w:val="6"/>
          </w:tcPr>
          <w:p w:rsidR="003A4965" w:rsidRPr="003A4965" w:rsidRDefault="003A4965" w:rsidP="003A4965">
            <w:pPr>
              <w:tabs>
                <w:tab w:val="left" w:pos="426"/>
                <w:tab w:val="left" w:pos="3976"/>
              </w:tabs>
              <w:ind w:left="0" w:right="-142" w:firstLine="567"/>
              <w:jc w:val="left"/>
              <w:rPr>
                <w:b/>
                <w:sz w:val="18"/>
                <w:szCs w:val="18"/>
              </w:rPr>
            </w:pPr>
            <w:r w:rsidRPr="003A4965">
              <w:rPr>
                <w:b/>
                <w:sz w:val="18"/>
                <w:szCs w:val="18"/>
              </w:rPr>
              <w:t>Пункт питания</w:t>
            </w:r>
          </w:p>
        </w:tc>
      </w:tr>
      <w:tr w:rsidR="003A4965" w:rsidRPr="003A4965" w:rsidTr="003A4965">
        <w:trPr>
          <w:trHeight w:val="87"/>
        </w:trPr>
        <w:tc>
          <w:tcPr>
            <w:tcW w:w="540"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1.</w:t>
            </w:r>
          </w:p>
        </w:tc>
        <w:tc>
          <w:tcPr>
            <w:tcW w:w="2168"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Григорьева Анастасия Владимировна</w:t>
            </w:r>
          </w:p>
        </w:tc>
        <w:tc>
          <w:tcPr>
            <w:tcW w:w="1872" w:type="dxa"/>
          </w:tcPr>
          <w:p w:rsidR="003A4965" w:rsidRPr="003A4965" w:rsidRDefault="003A4965" w:rsidP="009A2907">
            <w:pPr>
              <w:tabs>
                <w:tab w:val="left" w:pos="426"/>
                <w:tab w:val="left" w:pos="3976"/>
              </w:tabs>
              <w:ind w:left="0" w:right="-142" w:firstLine="0"/>
              <w:jc w:val="left"/>
              <w:rPr>
                <w:sz w:val="18"/>
                <w:szCs w:val="18"/>
              </w:rPr>
            </w:pPr>
            <w:r w:rsidRPr="003A4965">
              <w:rPr>
                <w:sz w:val="18"/>
                <w:szCs w:val="18"/>
              </w:rPr>
              <w:t>Старший группы</w:t>
            </w:r>
          </w:p>
        </w:tc>
        <w:tc>
          <w:tcPr>
            <w:tcW w:w="230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 xml:space="preserve">Архивариус </w:t>
            </w:r>
          </w:p>
        </w:tc>
        <w:tc>
          <w:tcPr>
            <w:tcW w:w="1429" w:type="dxa"/>
          </w:tcPr>
          <w:p w:rsidR="003A4965" w:rsidRPr="003A4965" w:rsidRDefault="003A4965" w:rsidP="003A4965">
            <w:pPr>
              <w:tabs>
                <w:tab w:val="left" w:pos="426"/>
                <w:tab w:val="left" w:pos="3976"/>
              </w:tabs>
              <w:ind w:left="0" w:right="-142" w:firstLine="567"/>
              <w:jc w:val="left"/>
              <w:rPr>
                <w:sz w:val="18"/>
                <w:szCs w:val="18"/>
              </w:rPr>
            </w:pPr>
            <w:r w:rsidRPr="003A4965">
              <w:rPr>
                <w:sz w:val="18"/>
                <w:szCs w:val="18"/>
              </w:rPr>
              <w:t>438-432</w:t>
            </w:r>
          </w:p>
        </w:tc>
        <w:tc>
          <w:tcPr>
            <w:tcW w:w="1536" w:type="dxa"/>
          </w:tcPr>
          <w:p w:rsidR="003A4965" w:rsidRPr="003A4965" w:rsidRDefault="003A4965" w:rsidP="00B47DF8">
            <w:pPr>
              <w:tabs>
                <w:tab w:val="left" w:pos="426"/>
                <w:tab w:val="left" w:pos="3976"/>
              </w:tabs>
              <w:ind w:left="0" w:right="-142" w:firstLine="0"/>
              <w:jc w:val="left"/>
              <w:rPr>
                <w:sz w:val="18"/>
                <w:szCs w:val="18"/>
              </w:rPr>
            </w:pPr>
            <w:r w:rsidRPr="003A4965">
              <w:rPr>
                <w:sz w:val="18"/>
                <w:szCs w:val="18"/>
              </w:rPr>
              <w:t>89500879002</w:t>
            </w:r>
          </w:p>
        </w:tc>
      </w:tr>
    </w:tbl>
    <w:p w:rsidR="003A4965" w:rsidRPr="003A4965" w:rsidRDefault="003A4965" w:rsidP="003A4965">
      <w:pPr>
        <w:tabs>
          <w:tab w:val="left" w:pos="426"/>
          <w:tab w:val="left" w:pos="3976"/>
        </w:tabs>
        <w:ind w:left="0" w:right="-142" w:firstLine="567"/>
        <w:jc w:val="left"/>
        <w:rPr>
          <w:b/>
          <w:sz w:val="18"/>
          <w:szCs w:val="18"/>
        </w:rPr>
      </w:pPr>
    </w:p>
    <w:p w:rsidR="003A4965" w:rsidRPr="00153718" w:rsidRDefault="003A4965" w:rsidP="003A4965">
      <w:pPr>
        <w:tabs>
          <w:tab w:val="left" w:pos="426"/>
          <w:tab w:val="left" w:pos="3976"/>
        </w:tabs>
        <w:ind w:left="0" w:right="-142" w:firstLine="567"/>
        <w:jc w:val="left"/>
        <w:rPr>
          <w:b/>
          <w:i/>
          <w:sz w:val="18"/>
          <w:szCs w:val="18"/>
        </w:rPr>
      </w:pPr>
    </w:p>
    <w:p w:rsidR="003A4965" w:rsidRDefault="00DE6D15" w:rsidP="003A4965">
      <w:pPr>
        <w:tabs>
          <w:tab w:val="left" w:pos="426"/>
          <w:tab w:val="left" w:pos="3976"/>
        </w:tabs>
        <w:ind w:left="0" w:right="-142" w:firstLine="567"/>
        <w:jc w:val="left"/>
        <w:rPr>
          <w:i/>
          <w:sz w:val="18"/>
          <w:szCs w:val="18"/>
        </w:rPr>
      </w:pPr>
      <w:r>
        <w:rPr>
          <w:i/>
          <w:sz w:val="18"/>
          <w:szCs w:val="18"/>
        </w:rPr>
        <w:t xml:space="preserve">                                                     </w:t>
      </w:r>
      <w:r w:rsidR="003A4965" w:rsidRPr="00153718">
        <w:rPr>
          <w:i/>
          <w:sz w:val="18"/>
          <w:szCs w:val="18"/>
        </w:rPr>
        <w:t xml:space="preserve">Главный специалист                                                                       </w:t>
      </w:r>
      <w:r>
        <w:rPr>
          <w:i/>
          <w:sz w:val="18"/>
          <w:szCs w:val="18"/>
        </w:rPr>
        <w:t xml:space="preserve">    </w:t>
      </w:r>
      <w:r w:rsidR="003A4965" w:rsidRPr="00153718">
        <w:rPr>
          <w:i/>
          <w:sz w:val="18"/>
          <w:szCs w:val="18"/>
        </w:rPr>
        <w:t xml:space="preserve">            А.Л. Савенкова</w:t>
      </w:r>
    </w:p>
    <w:p w:rsidR="009A2907" w:rsidRDefault="009A2907" w:rsidP="003A4965">
      <w:pPr>
        <w:tabs>
          <w:tab w:val="left" w:pos="426"/>
          <w:tab w:val="left" w:pos="3976"/>
        </w:tabs>
        <w:ind w:left="0" w:right="-142" w:firstLine="567"/>
        <w:jc w:val="left"/>
        <w:rPr>
          <w:i/>
          <w:sz w:val="18"/>
          <w:szCs w:val="18"/>
        </w:rPr>
      </w:pPr>
    </w:p>
    <w:p w:rsidR="009A2907" w:rsidRDefault="009A2907" w:rsidP="003A4965">
      <w:pPr>
        <w:tabs>
          <w:tab w:val="left" w:pos="426"/>
          <w:tab w:val="left" w:pos="3976"/>
        </w:tabs>
        <w:ind w:left="0" w:right="-142" w:firstLine="567"/>
        <w:jc w:val="left"/>
        <w:rPr>
          <w:i/>
          <w:sz w:val="18"/>
          <w:szCs w:val="18"/>
        </w:rPr>
      </w:pPr>
    </w:p>
    <w:p w:rsidR="009A2907" w:rsidRDefault="009A2907" w:rsidP="003A4965">
      <w:pPr>
        <w:tabs>
          <w:tab w:val="left" w:pos="426"/>
          <w:tab w:val="left" w:pos="3976"/>
        </w:tabs>
        <w:ind w:left="0" w:right="-142" w:firstLine="567"/>
        <w:jc w:val="left"/>
        <w:rPr>
          <w:i/>
          <w:sz w:val="18"/>
          <w:szCs w:val="18"/>
        </w:rPr>
      </w:pPr>
    </w:p>
    <w:p w:rsidR="009A2907" w:rsidRDefault="009A2907" w:rsidP="003A4965">
      <w:pPr>
        <w:tabs>
          <w:tab w:val="left" w:pos="426"/>
          <w:tab w:val="left" w:pos="3976"/>
        </w:tabs>
        <w:ind w:left="0" w:right="-142" w:firstLine="567"/>
        <w:jc w:val="left"/>
        <w:rPr>
          <w:i/>
          <w:sz w:val="18"/>
          <w:szCs w:val="18"/>
        </w:rPr>
      </w:pPr>
    </w:p>
    <w:p w:rsidR="009A2907" w:rsidRPr="009A2907" w:rsidRDefault="009A2907" w:rsidP="009A2907">
      <w:pPr>
        <w:tabs>
          <w:tab w:val="left" w:pos="426"/>
          <w:tab w:val="left" w:pos="3976"/>
        </w:tabs>
        <w:ind w:left="0" w:right="-142" w:firstLine="567"/>
        <w:jc w:val="left"/>
        <w:rPr>
          <w:i/>
          <w:sz w:val="18"/>
          <w:szCs w:val="18"/>
        </w:rPr>
      </w:pPr>
    </w:p>
    <w:p w:rsidR="009A2907" w:rsidRPr="009A2907" w:rsidRDefault="009A2907" w:rsidP="009A2907">
      <w:pPr>
        <w:tabs>
          <w:tab w:val="left" w:pos="426"/>
          <w:tab w:val="left" w:pos="3976"/>
        </w:tabs>
        <w:ind w:left="0" w:right="-142" w:firstLine="567"/>
        <w:jc w:val="center"/>
        <w:rPr>
          <w:sz w:val="18"/>
          <w:szCs w:val="18"/>
        </w:rPr>
      </w:pPr>
      <w:r w:rsidRPr="009A2907">
        <w:rPr>
          <w:sz w:val="18"/>
          <w:szCs w:val="18"/>
        </w:rPr>
        <w:t>РОССИЙСКАЯ ФЕДЕРАЦИЯ</w:t>
      </w:r>
    </w:p>
    <w:p w:rsidR="009A2907" w:rsidRPr="009A2907" w:rsidRDefault="009A2907" w:rsidP="009A2907">
      <w:pPr>
        <w:tabs>
          <w:tab w:val="left" w:pos="426"/>
          <w:tab w:val="left" w:pos="3976"/>
        </w:tabs>
        <w:ind w:left="0" w:right="-142" w:firstLine="567"/>
        <w:jc w:val="center"/>
        <w:rPr>
          <w:sz w:val="18"/>
          <w:szCs w:val="18"/>
        </w:rPr>
      </w:pPr>
      <w:r w:rsidRPr="009A2907">
        <w:rPr>
          <w:sz w:val="18"/>
          <w:szCs w:val="18"/>
        </w:rPr>
        <w:t>ИРКУТСКАЯ ОБЛАСТЬ ИРКУТСКИЙ РАЙОН</w:t>
      </w:r>
    </w:p>
    <w:p w:rsidR="009A2907" w:rsidRPr="009A2907" w:rsidRDefault="009A2907" w:rsidP="009A2907">
      <w:pPr>
        <w:tabs>
          <w:tab w:val="left" w:pos="426"/>
          <w:tab w:val="left" w:pos="3976"/>
        </w:tabs>
        <w:ind w:left="0" w:right="-142" w:firstLine="567"/>
        <w:jc w:val="center"/>
        <w:rPr>
          <w:sz w:val="18"/>
          <w:szCs w:val="18"/>
        </w:rPr>
      </w:pPr>
      <w:r w:rsidRPr="009A2907">
        <w:rPr>
          <w:sz w:val="18"/>
          <w:szCs w:val="18"/>
        </w:rPr>
        <w:t>ХОМУТОВСКОЕ МУНИЦИПАЛЬНОЕ ОБРАЗОВАНИЕ</w:t>
      </w:r>
    </w:p>
    <w:p w:rsidR="009A2907" w:rsidRPr="009A2907" w:rsidRDefault="009A2907" w:rsidP="009A2907">
      <w:pPr>
        <w:tabs>
          <w:tab w:val="left" w:pos="426"/>
          <w:tab w:val="left" w:pos="3976"/>
        </w:tabs>
        <w:ind w:left="0" w:right="-142" w:firstLine="567"/>
        <w:jc w:val="center"/>
        <w:rPr>
          <w:sz w:val="18"/>
          <w:szCs w:val="18"/>
        </w:rPr>
      </w:pPr>
      <w:r w:rsidRPr="009A2907">
        <w:rPr>
          <w:sz w:val="18"/>
          <w:szCs w:val="18"/>
        </w:rPr>
        <w:t>АДМИНИСТРАЦИЯ</w:t>
      </w:r>
    </w:p>
    <w:p w:rsidR="009A2907" w:rsidRPr="009A2907" w:rsidRDefault="009A2907" w:rsidP="009A2907">
      <w:pPr>
        <w:tabs>
          <w:tab w:val="left" w:pos="426"/>
          <w:tab w:val="left" w:pos="3976"/>
        </w:tabs>
        <w:ind w:left="0" w:right="-142" w:firstLine="567"/>
        <w:jc w:val="center"/>
        <w:rPr>
          <w:sz w:val="18"/>
          <w:szCs w:val="18"/>
        </w:rPr>
      </w:pPr>
      <w:r w:rsidRPr="009A2907">
        <w:rPr>
          <w:sz w:val="18"/>
          <w:szCs w:val="18"/>
        </w:rPr>
        <w:t>ПОСТАНОВЛЕНИЕ</w:t>
      </w:r>
    </w:p>
    <w:p w:rsidR="009A2907" w:rsidRPr="00F25818" w:rsidRDefault="009A2907" w:rsidP="009A2907">
      <w:pPr>
        <w:tabs>
          <w:tab w:val="left" w:pos="426"/>
          <w:tab w:val="left" w:pos="3976"/>
        </w:tabs>
        <w:ind w:left="0" w:right="-142" w:firstLine="567"/>
        <w:jc w:val="left"/>
        <w:rPr>
          <w:sz w:val="18"/>
          <w:szCs w:val="18"/>
        </w:rPr>
      </w:pPr>
    </w:p>
    <w:p w:rsidR="009A2907" w:rsidRPr="00F25818" w:rsidRDefault="00F25818" w:rsidP="009A2907">
      <w:pPr>
        <w:tabs>
          <w:tab w:val="left" w:pos="426"/>
          <w:tab w:val="left" w:pos="3976"/>
        </w:tabs>
        <w:ind w:left="0" w:right="-142" w:firstLine="567"/>
        <w:jc w:val="left"/>
        <w:rPr>
          <w:sz w:val="18"/>
          <w:szCs w:val="18"/>
          <w:u w:val="single"/>
        </w:rPr>
      </w:pPr>
      <w:r w:rsidRPr="00F25818">
        <w:rPr>
          <w:sz w:val="18"/>
          <w:szCs w:val="18"/>
          <w:u w:val="single"/>
        </w:rPr>
        <w:t>07</w:t>
      </w:r>
      <w:r w:rsidR="009A2907" w:rsidRPr="00F25818">
        <w:rPr>
          <w:sz w:val="18"/>
          <w:szCs w:val="18"/>
          <w:u w:val="single"/>
        </w:rPr>
        <w:t xml:space="preserve">.02.2025  № </w:t>
      </w:r>
      <w:r w:rsidRPr="00F25818">
        <w:rPr>
          <w:sz w:val="18"/>
          <w:szCs w:val="18"/>
          <w:u w:val="single"/>
        </w:rPr>
        <w:t xml:space="preserve">155 </w:t>
      </w:r>
      <w:proofErr w:type="spellStart"/>
      <w:r w:rsidRPr="00F25818">
        <w:rPr>
          <w:sz w:val="18"/>
          <w:szCs w:val="18"/>
          <w:u w:val="single"/>
        </w:rPr>
        <w:t>пз</w:t>
      </w:r>
      <w:proofErr w:type="spellEnd"/>
    </w:p>
    <w:p w:rsidR="009A2907" w:rsidRPr="00F25818" w:rsidRDefault="009A2907" w:rsidP="009A2907">
      <w:pPr>
        <w:tabs>
          <w:tab w:val="left" w:pos="426"/>
          <w:tab w:val="left" w:pos="3976"/>
        </w:tabs>
        <w:ind w:left="0" w:right="-142" w:firstLine="567"/>
        <w:jc w:val="left"/>
        <w:rPr>
          <w:sz w:val="18"/>
          <w:szCs w:val="18"/>
        </w:rPr>
      </w:pPr>
      <w:r w:rsidRPr="00F25818">
        <w:rPr>
          <w:sz w:val="18"/>
          <w:szCs w:val="18"/>
        </w:rPr>
        <w:t xml:space="preserve">       с. Хомутово</w:t>
      </w:r>
    </w:p>
    <w:p w:rsidR="009A2907" w:rsidRPr="001C7516" w:rsidRDefault="009A2907" w:rsidP="003A4965">
      <w:pPr>
        <w:tabs>
          <w:tab w:val="left" w:pos="426"/>
          <w:tab w:val="left" w:pos="3976"/>
        </w:tabs>
        <w:ind w:left="0" w:right="-142" w:firstLine="567"/>
        <w:jc w:val="left"/>
        <w:rPr>
          <w:sz w:val="18"/>
          <w:szCs w:val="18"/>
        </w:rPr>
      </w:pP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О назначении публичных</w:t>
      </w:r>
      <w:r>
        <w:rPr>
          <w:sz w:val="18"/>
          <w:szCs w:val="18"/>
        </w:rPr>
        <w:t xml:space="preserve"> </w:t>
      </w:r>
      <w:r w:rsidRPr="001C7516">
        <w:rPr>
          <w:sz w:val="18"/>
          <w:szCs w:val="18"/>
        </w:rPr>
        <w:t>слушаний по проекту решения о предоставлении разрешения</w:t>
      </w:r>
      <w:r>
        <w:rPr>
          <w:sz w:val="18"/>
          <w:szCs w:val="18"/>
        </w:rPr>
        <w:t xml:space="preserve"> </w:t>
      </w:r>
      <w:r w:rsidRPr="001C7516">
        <w:rPr>
          <w:sz w:val="18"/>
          <w:szCs w:val="18"/>
        </w:rPr>
        <w:t>на условно разрешенный вид</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 xml:space="preserve">использования земельного участка   </w:t>
      </w:r>
    </w:p>
    <w:p w:rsidR="001C7516" w:rsidRPr="001C7516" w:rsidRDefault="001C7516" w:rsidP="001C7516">
      <w:pPr>
        <w:tabs>
          <w:tab w:val="left" w:pos="426"/>
          <w:tab w:val="left" w:pos="3976"/>
        </w:tabs>
        <w:ind w:left="0" w:right="-142" w:firstLine="567"/>
        <w:jc w:val="left"/>
        <w:rPr>
          <w:sz w:val="18"/>
          <w:szCs w:val="18"/>
        </w:rPr>
      </w:pP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 xml:space="preserve">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C7516">
        <w:rPr>
          <w:sz w:val="18"/>
          <w:szCs w:val="18"/>
        </w:rPr>
        <w:t>Хомутовском</w:t>
      </w:r>
      <w:proofErr w:type="spellEnd"/>
      <w:r w:rsidRPr="001C7516">
        <w:rPr>
          <w:sz w:val="18"/>
          <w:szCs w:val="18"/>
        </w:rPr>
        <w:t xml:space="preserve"> муниципальном образовании», на основании заявления Леоновой Ирины Сергеевны, Администрация Хомутовского муниципального образования</w:t>
      </w:r>
      <w:r w:rsidRPr="001C7516">
        <w:rPr>
          <w:sz w:val="18"/>
          <w:szCs w:val="18"/>
        </w:rPr>
        <w:cr/>
      </w:r>
    </w:p>
    <w:p w:rsidR="001C7516" w:rsidRDefault="001C7516" w:rsidP="001C7516">
      <w:pPr>
        <w:tabs>
          <w:tab w:val="left" w:pos="426"/>
          <w:tab w:val="left" w:pos="3976"/>
        </w:tabs>
        <w:ind w:left="0" w:right="-142" w:firstLine="567"/>
        <w:jc w:val="left"/>
        <w:rPr>
          <w:sz w:val="18"/>
          <w:szCs w:val="18"/>
        </w:rPr>
      </w:pPr>
      <w:r w:rsidRPr="001C7516">
        <w:rPr>
          <w:sz w:val="18"/>
          <w:szCs w:val="18"/>
        </w:rPr>
        <w:t>ПОСТАНОВЛЯЕТ:</w:t>
      </w:r>
    </w:p>
    <w:p w:rsidR="001C7516" w:rsidRPr="001C7516" w:rsidRDefault="001C7516" w:rsidP="001C7516">
      <w:pPr>
        <w:tabs>
          <w:tab w:val="left" w:pos="426"/>
          <w:tab w:val="left" w:pos="3976"/>
        </w:tabs>
        <w:ind w:left="0" w:right="-142" w:firstLine="567"/>
        <w:jc w:val="left"/>
        <w:rPr>
          <w:sz w:val="18"/>
          <w:szCs w:val="18"/>
        </w:rPr>
      </w:pPr>
    </w:p>
    <w:p w:rsidR="001C7516" w:rsidRPr="001C7516" w:rsidRDefault="001C7516" w:rsidP="001C7516">
      <w:pPr>
        <w:tabs>
          <w:tab w:val="left" w:pos="426"/>
          <w:tab w:val="left" w:pos="3976"/>
        </w:tabs>
        <w:ind w:left="0" w:right="-142" w:firstLine="567"/>
        <w:jc w:val="left"/>
        <w:rPr>
          <w:sz w:val="18"/>
          <w:szCs w:val="18"/>
        </w:rPr>
      </w:pPr>
      <w:r>
        <w:rPr>
          <w:sz w:val="18"/>
          <w:szCs w:val="18"/>
        </w:rPr>
        <w:t>1.</w:t>
      </w:r>
      <w:r w:rsidRPr="001C7516">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1C7516" w:rsidRPr="001C7516" w:rsidRDefault="001C7516" w:rsidP="001C7516">
      <w:pPr>
        <w:tabs>
          <w:tab w:val="left" w:pos="426"/>
          <w:tab w:val="left" w:pos="3976"/>
        </w:tabs>
        <w:ind w:left="0" w:right="-142" w:firstLine="567"/>
        <w:jc w:val="left"/>
        <w:rPr>
          <w:sz w:val="18"/>
          <w:szCs w:val="18"/>
        </w:rPr>
      </w:pPr>
      <w:r>
        <w:rPr>
          <w:sz w:val="18"/>
          <w:szCs w:val="18"/>
        </w:rPr>
        <w:t>1.1</w:t>
      </w:r>
      <w:r w:rsidRPr="001C7516">
        <w:rPr>
          <w:sz w:val="18"/>
          <w:szCs w:val="18"/>
        </w:rPr>
        <w:t xml:space="preserve">земельного участка с кадастровым номером 38:06:100105:938 площадью 1000 </w:t>
      </w:r>
      <w:proofErr w:type="spellStart"/>
      <w:r w:rsidRPr="001C7516">
        <w:rPr>
          <w:sz w:val="18"/>
          <w:szCs w:val="18"/>
        </w:rPr>
        <w:t>кв.м</w:t>
      </w:r>
      <w:proofErr w:type="spellEnd"/>
      <w:r w:rsidRPr="001C7516">
        <w:rPr>
          <w:sz w:val="18"/>
          <w:szCs w:val="18"/>
        </w:rPr>
        <w:t>., расположенного по адресу:  Иркутская область, Иркутский район, с. Хомутово, ул. Мичурина, 1 "Б".</w:t>
      </w:r>
    </w:p>
    <w:p w:rsidR="001C7516" w:rsidRPr="001C7516" w:rsidRDefault="001C7516" w:rsidP="001C7516">
      <w:pPr>
        <w:tabs>
          <w:tab w:val="left" w:pos="426"/>
          <w:tab w:val="left" w:pos="3976"/>
        </w:tabs>
        <w:ind w:left="0" w:right="-142" w:firstLine="567"/>
        <w:jc w:val="left"/>
        <w:rPr>
          <w:sz w:val="18"/>
          <w:szCs w:val="18"/>
        </w:rPr>
      </w:pPr>
      <w:r>
        <w:rPr>
          <w:sz w:val="18"/>
          <w:szCs w:val="18"/>
        </w:rPr>
        <w:t>2.</w:t>
      </w:r>
      <w:r w:rsidRPr="001C7516">
        <w:rPr>
          <w:sz w:val="18"/>
          <w:szCs w:val="18"/>
        </w:rPr>
        <w:t xml:space="preserve"> Комиссии по подготовке правил землепользования и застройки Хомутовского муниципального образования:</w:t>
      </w:r>
    </w:p>
    <w:p w:rsidR="001C7516" w:rsidRPr="001C7516" w:rsidRDefault="001C7516" w:rsidP="001C7516">
      <w:pPr>
        <w:tabs>
          <w:tab w:val="left" w:pos="426"/>
          <w:tab w:val="left" w:pos="3976"/>
        </w:tabs>
        <w:ind w:left="0" w:right="-142" w:firstLine="567"/>
        <w:jc w:val="left"/>
        <w:rPr>
          <w:sz w:val="18"/>
          <w:szCs w:val="18"/>
        </w:rPr>
      </w:pPr>
      <w:r>
        <w:rPr>
          <w:sz w:val="18"/>
          <w:szCs w:val="18"/>
        </w:rPr>
        <w:t>1)</w:t>
      </w:r>
      <w:r w:rsidRPr="001C7516">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1C7516" w:rsidRPr="001C7516" w:rsidRDefault="001C7516" w:rsidP="001C7516">
      <w:pPr>
        <w:tabs>
          <w:tab w:val="left" w:pos="426"/>
          <w:tab w:val="left" w:pos="3976"/>
        </w:tabs>
        <w:ind w:left="0" w:right="-142" w:firstLine="567"/>
        <w:jc w:val="left"/>
        <w:rPr>
          <w:sz w:val="18"/>
          <w:szCs w:val="18"/>
        </w:rPr>
      </w:pPr>
      <w:r>
        <w:rPr>
          <w:sz w:val="18"/>
          <w:szCs w:val="18"/>
        </w:rPr>
        <w:t>2)</w:t>
      </w:r>
      <w:r w:rsidRPr="001C7516">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б) проекта и информационных материалов к нему;</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в) заключения о результатах публичных слушаний.</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1C7516" w:rsidRPr="001C7516" w:rsidRDefault="001C7516" w:rsidP="001C7516">
      <w:pPr>
        <w:tabs>
          <w:tab w:val="left" w:pos="426"/>
          <w:tab w:val="left" w:pos="3976"/>
        </w:tabs>
        <w:ind w:left="0" w:right="-142" w:firstLine="567"/>
        <w:jc w:val="left"/>
        <w:rPr>
          <w:sz w:val="18"/>
          <w:szCs w:val="18"/>
        </w:rPr>
      </w:pPr>
      <w:r w:rsidRPr="001C7516">
        <w:rPr>
          <w:sz w:val="18"/>
          <w:szCs w:val="18"/>
        </w:rPr>
        <w:t>4. 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1C7516" w:rsidRPr="001C7516" w:rsidRDefault="001C7516" w:rsidP="001C7516">
      <w:pPr>
        <w:tabs>
          <w:tab w:val="left" w:pos="426"/>
          <w:tab w:val="left" w:pos="3976"/>
        </w:tabs>
        <w:ind w:left="0" w:right="-142" w:firstLine="567"/>
        <w:jc w:val="left"/>
        <w:rPr>
          <w:i/>
          <w:sz w:val="18"/>
          <w:szCs w:val="18"/>
        </w:rPr>
      </w:pPr>
    </w:p>
    <w:p w:rsidR="001C7516" w:rsidRPr="001C7516" w:rsidRDefault="001C7516" w:rsidP="001C7516">
      <w:pPr>
        <w:tabs>
          <w:tab w:val="left" w:pos="426"/>
          <w:tab w:val="left" w:pos="3976"/>
        </w:tabs>
        <w:ind w:left="0" w:right="-142" w:firstLine="567"/>
        <w:jc w:val="left"/>
        <w:rPr>
          <w:i/>
          <w:sz w:val="18"/>
          <w:szCs w:val="18"/>
        </w:rPr>
      </w:pPr>
    </w:p>
    <w:p w:rsidR="001C7516" w:rsidRPr="001C7516" w:rsidRDefault="001C7516" w:rsidP="001C7516">
      <w:pPr>
        <w:tabs>
          <w:tab w:val="left" w:pos="426"/>
          <w:tab w:val="left" w:pos="3976"/>
        </w:tabs>
        <w:ind w:left="0" w:right="-142" w:firstLine="567"/>
        <w:jc w:val="right"/>
        <w:rPr>
          <w:i/>
          <w:sz w:val="18"/>
          <w:szCs w:val="18"/>
        </w:rPr>
      </w:pPr>
      <w:r w:rsidRPr="001C7516">
        <w:rPr>
          <w:i/>
          <w:sz w:val="18"/>
          <w:szCs w:val="18"/>
        </w:rPr>
        <w:t>Исполняющий обязанности</w:t>
      </w:r>
      <w:r>
        <w:rPr>
          <w:i/>
          <w:sz w:val="18"/>
          <w:szCs w:val="18"/>
        </w:rPr>
        <w:t xml:space="preserve">    </w:t>
      </w:r>
      <w:r w:rsidRPr="001C7516">
        <w:rPr>
          <w:i/>
          <w:sz w:val="18"/>
          <w:szCs w:val="18"/>
        </w:rPr>
        <w:t>Главы администрации</w:t>
      </w:r>
      <w:r w:rsidRPr="001C7516">
        <w:rPr>
          <w:i/>
          <w:sz w:val="18"/>
          <w:szCs w:val="18"/>
        </w:rPr>
        <w:tab/>
        <w:t xml:space="preserve">         Н.В. Максименко</w:t>
      </w:r>
    </w:p>
    <w:p w:rsidR="009A2907" w:rsidRDefault="009A2907" w:rsidP="003A4965">
      <w:pPr>
        <w:tabs>
          <w:tab w:val="left" w:pos="426"/>
          <w:tab w:val="left" w:pos="3976"/>
        </w:tabs>
        <w:ind w:left="0" w:right="-142" w:firstLine="567"/>
        <w:jc w:val="left"/>
        <w:rPr>
          <w:i/>
          <w:sz w:val="18"/>
          <w:szCs w:val="18"/>
        </w:rPr>
      </w:pPr>
    </w:p>
    <w:p w:rsidR="009A2907" w:rsidRDefault="009A2907" w:rsidP="003A4965">
      <w:pPr>
        <w:tabs>
          <w:tab w:val="left" w:pos="426"/>
          <w:tab w:val="left" w:pos="3976"/>
        </w:tabs>
        <w:ind w:left="0" w:right="-142" w:firstLine="567"/>
        <w:jc w:val="left"/>
        <w:rPr>
          <w:i/>
          <w:sz w:val="18"/>
          <w:szCs w:val="18"/>
        </w:rPr>
      </w:pPr>
    </w:p>
    <w:p w:rsidR="009A2907" w:rsidRDefault="009A2907" w:rsidP="000F72D8">
      <w:pPr>
        <w:tabs>
          <w:tab w:val="left" w:pos="426"/>
          <w:tab w:val="left" w:pos="3976"/>
        </w:tabs>
        <w:ind w:left="0" w:right="-142" w:firstLine="567"/>
        <w:jc w:val="center"/>
        <w:rPr>
          <w:i/>
          <w:sz w:val="18"/>
          <w:szCs w:val="18"/>
        </w:rPr>
      </w:pPr>
    </w:p>
    <w:p w:rsidR="000F72D8" w:rsidRPr="000F72D8" w:rsidRDefault="000F72D8" w:rsidP="000F72D8">
      <w:pPr>
        <w:tabs>
          <w:tab w:val="left" w:pos="426"/>
          <w:tab w:val="left" w:pos="3976"/>
        </w:tabs>
        <w:ind w:left="0" w:right="-142" w:firstLine="567"/>
        <w:jc w:val="center"/>
        <w:rPr>
          <w:b/>
          <w:sz w:val="18"/>
          <w:szCs w:val="18"/>
        </w:rPr>
      </w:pPr>
      <w:r w:rsidRPr="000F72D8">
        <w:rPr>
          <w:b/>
          <w:sz w:val="18"/>
          <w:szCs w:val="18"/>
        </w:rPr>
        <w:t>Проект</w:t>
      </w:r>
    </w:p>
    <w:p w:rsidR="000F72D8" w:rsidRPr="000F72D8" w:rsidRDefault="000F72D8" w:rsidP="000F72D8">
      <w:pPr>
        <w:tabs>
          <w:tab w:val="left" w:pos="426"/>
          <w:tab w:val="left" w:pos="3976"/>
        </w:tabs>
        <w:ind w:left="0" w:right="-142" w:firstLine="567"/>
        <w:jc w:val="center"/>
        <w:rPr>
          <w:sz w:val="18"/>
          <w:szCs w:val="18"/>
        </w:rPr>
      </w:pPr>
      <w:r w:rsidRPr="000F72D8">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0F72D8">
        <w:rPr>
          <w:sz w:val="18"/>
          <w:szCs w:val="18"/>
        </w:rPr>
        <w:t>кв.м</w:t>
      </w:r>
      <w:proofErr w:type="spellEnd"/>
      <w:r w:rsidRPr="000F72D8">
        <w:rPr>
          <w:sz w:val="18"/>
          <w:szCs w:val="18"/>
        </w:rPr>
        <w:t>., расположенного по адресу:</w:t>
      </w:r>
    </w:p>
    <w:p w:rsidR="000F72D8" w:rsidRPr="000F72D8" w:rsidRDefault="000F72D8" w:rsidP="000F72D8">
      <w:pPr>
        <w:tabs>
          <w:tab w:val="left" w:pos="426"/>
          <w:tab w:val="left" w:pos="3976"/>
        </w:tabs>
        <w:ind w:left="0" w:right="-142" w:firstLine="567"/>
        <w:jc w:val="center"/>
        <w:rPr>
          <w:sz w:val="18"/>
          <w:szCs w:val="18"/>
        </w:rPr>
      </w:pPr>
      <w:r w:rsidRPr="000F72D8">
        <w:rPr>
          <w:sz w:val="18"/>
          <w:szCs w:val="18"/>
        </w:rPr>
        <w:t>Иркутская область, Иркутский район, с. Хомутово, ул. Мичурина, 1 "Б"</w:t>
      </w:r>
    </w:p>
    <w:p w:rsidR="000F72D8" w:rsidRPr="000F72D8" w:rsidRDefault="000F72D8" w:rsidP="000F72D8">
      <w:pPr>
        <w:tabs>
          <w:tab w:val="left" w:pos="426"/>
          <w:tab w:val="left" w:pos="3976"/>
        </w:tabs>
        <w:ind w:left="0" w:right="-142" w:firstLine="567"/>
        <w:jc w:val="left"/>
        <w:rPr>
          <w:sz w:val="18"/>
          <w:szCs w:val="18"/>
        </w:rPr>
      </w:pPr>
    </w:p>
    <w:p w:rsidR="000F72D8" w:rsidRPr="000F72D8" w:rsidRDefault="000F72D8" w:rsidP="000F72D8">
      <w:pPr>
        <w:tabs>
          <w:tab w:val="left" w:pos="426"/>
          <w:tab w:val="left" w:pos="3976"/>
        </w:tabs>
        <w:ind w:left="0" w:right="-142" w:firstLine="567"/>
        <w:jc w:val="left"/>
        <w:rPr>
          <w:sz w:val="18"/>
          <w:szCs w:val="18"/>
        </w:rPr>
      </w:pPr>
      <w:r w:rsidRPr="000F72D8">
        <w:rPr>
          <w:sz w:val="18"/>
          <w:szCs w:val="18"/>
        </w:rPr>
        <w:t xml:space="preserve">Учитывая заявление Леоновой Ирины Сергеевны 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0F72D8">
        <w:rPr>
          <w:sz w:val="18"/>
          <w:szCs w:val="18"/>
        </w:rPr>
        <w:t>кв.м</w:t>
      </w:r>
      <w:proofErr w:type="spellEnd"/>
      <w:r w:rsidRPr="000F72D8">
        <w:rPr>
          <w:sz w:val="18"/>
          <w:szCs w:val="18"/>
        </w:rPr>
        <w:t>., расположенного по адресу:  Иркутская область, Иркутский район, с. Хомутово, ул. Мичурина, 1 "Б".</w:t>
      </w:r>
    </w:p>
    <w:p w:rsidR="009A2907" w:rsidRDefault="000F72D8" w:rsidP="000F72D8">
      <w:pPr>
        <w:tabs>
          <w:tab w:val="left" w:pos="426"/>
          <w:tab w:val="left" w:pos="3976"/>
        </w:tabs>
        <w:ind w:left="0" w:right="-142" w:firstLine="567"/>
        <w:jc w:val="left"/>
        <w:rPr>
          <w:sz w:val="18"/>
          <w:szCs w:val="18"/>
        </w:rPr>
      </w:pPr>
      <w:r w:rsidRPr="000F72D8">
        <w:rPr>
          <w:sz w:val="18"/>
          <w:szCs w:val="18"/>
        </w:rPr>
        <w:lastRenderedPageBreak/>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F72D8" w:rsidRPr="000F72D8" w:rsidRDefault="000F72D8" w:rsidP="000F72D8">
      <w:pPr>
        <w:tabs>
          <w:tab w:val="left" w:pos="426"/>
          <w:tab w:val="left" w:pos="3976"/>
        </w:tabs>
        <w:ind w:left="0" w:right="-142" w:firstLine="567"/>
        <w:jc w:val="left"/>
        <w:rPr>
          <w:sz w:val="18"/>
          <w:szCs w:val="18"/>
        </w:rPr>
      </w:pPr>
      <w:r w:rsidRPr="0061324A">
        <w:rPr>
          <w:b/>
          <w:noProof/>
          <w:sz w:val="32"/>
          <w:szCs w:val="32"/>
        </w:rPr>
        <w:drawing>
          <wp:inline distT="0" distB="0" distL="0" distR="0" wp14:anchorId="616ADE04" wp14:editId="5BD4182B">
            <wp:extent cx="5940425" cy="5515540"/>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5940425" cy="5515540"/>
                    </a:xfrm>
                    <a:prstGeom prst="rect">
                      <a:avLst/>
                    </a:prstGeom>
                  </pic:spPr>
                </pic:pic>
              </a:graphicData>
            </a:graphic>
          </wp:inline>
        </w:drawing>
      </w:r>
    </w:p>
    <w:p w:rsidR="009A2907" w:rsidRDefault="009A2907" w:rsidP="003A4965">
      <w:pPr>
        <w:tabs>
          <w:tab w:val="left" w:pos="426"/>
          <w:tab w:val="left" w:pos="3976"/>
        </w:tabs>
        <w:ind w:left="0" w:right="-142" w:firstLine="567"/>
        <w:jc w:val="left"/>
        <w:rPr>
          <w:i/>
          <w:sz w:val="18"/>
          <w:szCs w:val="18"/>
        </w:rPr>
      </w:pPr>
    </w:p>
    <w:p w:rsidR="009A2907" w:rsidRDefault="009A2907" w:rsidP="003A4965">
      <w:pPr>
        <w:tabs>
          <w:tab w:val="left" w:pos="426"/>
          <w:tab w:val="left" w:pos="3976"/>
        </w:tabs>
        <w:ind w:left="0" w:right="-142" w:firstLine="567"/>
        <w:jc w:val="left"/>
        <w:rPr>
          <w:i/>
          <w:sz w:val="18"/>
          <w:szCs w:val="18"/>
        </w:rPr>
      </w:pPr>
    </w:p>
    <w:p w:rsidR="00FF20B7" w:rsidRDefault="00FF20B7" w:rsidP="006E3FE1">
      <w:pPr>
        <w:tabs>
          <w:tab w:val="left" w:pos="426"/>
          <w:tab w:val="left" w:pos="3976"/>
        </w:tabs>
        <w:ind w:left="0" w:right="-142" w:firstLine="567"/>
        <w:rPr>
          <w:b/>
          <w:sz w:val="18"/>
          <w:szCs w:val="18"/>
        </w:rPr>
      </w:pPr>
    </w:p>
    <w:p w:rsidR="00FF20B7" w:rsidRDefault="00FF20B7" w:rsidP="00EB2CB9">
      <w:pPr>
        <w:tabs>
          <w:tab w:val="left" w:pos="426"/>
          <w:tab w:val="left" w:pos="3976"/>
        </w:tabs>
        <w:ind w:left="0" w:right="-142" w:firstLine="567"/>
        <w:jc w:val="center"/>
        <w:rPr>
          <w:b/>
          <w:sz w:val="18"/>
          <w:szCs w:val="18"/>
        </w:rPr>
      </w:pPr>
    </w:p>
    <w:p w:rsidR="00FF20B7" w:rsidRPr="00FF20B7" w:rsidRDefault="00FF20B7" w:rsidP="00FF20B7">
      <w:pPr>
        <w:tabs>
          <w:tab w:val="left" w:pos="426"/>
          <w:tab w:val="left" w:pos="3976"/>
        </w:tabs>
        <w:ind w:left="0" w:right="-142" w:firstLine="567"/>
        <w:jc w:val="center"/>
        <w:rPr>
          <w:b/>
          <w:sz w:val="18"/>
          <w:szCs w:val="18"/>
        </w:rPr>
      </w:pPr>
      <w:r w:rsidRPr="00FF20B7">
        <w:rPr>
          <w:b/>
          <w:sz w:val="18"/>
          <w:szCs w:val="18"/>
        </w:rPr>
        <w:t>Оповещение</w:t>
      </w:r>
    </w:p>
    <w:p w:rsidR="00FF20B7" w:rsidRPr="00FF20B7" w:rsidRDefault="00FF20B7" w:rsidP="00FF20B7">
      <w:pPr>
        <w:tabs>
          <w:tab w:val="left" w:pos="426"/>
          <w:tab w:val="left" w:pos="3976"/>
        </w:tabs>
        <w:ind w:left="0" w:right="-142" w:firstLine="567"/>
        <w:rPr>
          <w:sz w:val="18"/>
          <w:szCs w:val="18"/>
        </w:rPr>
      </w:pPr>
      <w:r w:rsidRPr="00FF20B7">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FF20B7">
        <w:rPr>
          <w:sz w:val="18"/>
          <w:szCs w:val="18"/>
        </w:rPr>
        <w:t>кв.м</w:t>
      </w:r>
      <w:proofErr w:type="spellEnd"/>
      <w:r w:rsidRPr="00FF20B7">
        <w:rPr>
          <w:sz w:val="18"/>
          <w:szCs w:val="18"/>
        </w:rPr>
        <w:t xml:space="preserve">., расположенного по адресу: </w:t>
      </w:r>
    </w:p>
    <w:p w:rsidR="00FF20B7" w:rsidRPr="00FF20B7" w:rsidRDefault="00FF20B7" w:rsidP="00FF20B7">
      <w:pPr>
        <w:tabs>
          <w:tab w:val="left" w:pos="426"/>
          <w:tab w:val="left" w:pos="3976"/>
        </w:tabs>
        <w:ind w:left="0" w:right="-142" w:firstLine="567"/>
        <w:rPr>
          <w:sz w:val="18"/>
          <w:szCs w:val="18"/>
        </w:rPr>
      </w:pPr>
      <w:r w:rsidRPr="00FF20B7">
        <w:rPr>
          <w:sz w:val="18"/>
          <w:szCs w:val="18"/>
        </w:rPr>
        <w:t>Иркутская область, Иркутский район, с. Хомутово, ул. Мичурина, 1 "Б"</w:t>
      </w:r>
    </w:p>
    <w:p w:rsidR="00FF20B7" w:rsidRPr="00FF20B7" w:rsidRDefault="00FF20B7" w:rsidP="00FF20B7">
      <w:pPr>
        <w:tabs>
          <w:tab w:val="left" w:pos="426"/>
          <w:tab w:val="left" w:pos="3976"/>
        </w:tabs>
        <w:ind w:left="0" w:right="-142" w:firstLine="567"/>
        <w:rPr>
          <w:sz w:val="18"/>
          <w:szCs w:val="18"/>
        </w:rPr>
      </w:pPr>
    </w:p>
    <w:p w:rsidR="00FF20B7" w:rsidRPr="00FF20B7" w:rsidRDefault="00FF20B7" w:rsidP="00FF20B7">
      <w:pPr>
        <w:tabs>
          <w:tab w:val="left" w:pos="426"/>
          <w:tab w:val="left" w:pos="3976"/>
        </w:tabs>
        <w:ind w:left="0" w:right="-142" w:firstLine="567"/>
        <w:rPr>
          <w:sz w:val="18"/>
          <w:szCs w:val="18"/>
        </w:rPr>
      </w:pPr>
      <w:r w:rsidRPr="00FF20B7">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38:06:100105:938 площадью 1000 </w:t>
      </w:r>
      <w:proofErr w:type="spellStart"/>
      <w:r w:rsidRPr="00FF20B7">
        <w:rPr>
          <w:sz w:val="18"/>
          <w:szCs w:val="18"/>
        </w:rPr>
        <w:t>кв.м</w:t>
      </w:r>
      <w:proofErr w:type="spellEnd"/>
      <w:r w:rsidRPr="00FF20B7">
        <w:rPr>
          <w:sz w:val="18"/>
          <w:szCs w:val="18"/>
        </w:rPr>
        <w:t xml:space="preserve">., расположенного по адресу: </w:t>
      </w:r>
    </w:p>
    <w:p w:rsidR="00FF20B7" w:rsidRPr="00FF20B7" w:rsidRDefault="00FF20B7" w:rsidP="00FF20B7">
      <w:pPr>
        <w:tabs>
          <w:tab w:val="left" w:pos="426"/>
          <w:tab w:val="left" w:pos="3976"/>
        </w:tabs>
        <w:ind w:left="0" w:right="-142" w:firstLine="567"/>
        <w:rPr>
          <w:sz w:val="18"/>
          <w:szCs w:val="18"/>
        </w:rPr>
      </w:pPr>
      <w:r w:rsidRPr="00FF20B7">
        <w:rPr>
          <w:sz w:val="18"/>
          <w:szCs w:val="18"/>
        </w:rPr>
        <w:t>Иркутская область, Иркутский район, с. Хомутово, ул. Мичурина, 1 "Б". (далее – проект).</w:t>
      </w:r>
    </w:p>
    <w:p w:rsidR="00FF20B7" w:rsidRPr="00FF20B7" w:rsidRDefault="00FF20B7" w:rsidP="00FF20B7">
      <w:pPr>
        <w:tabs>
          <w:tab w:val="left" w:pos="426"/>
          <w:tab w:val="left" w:pos="3976"/>
        </w:tabs>
        <w:ind w:left="0" w:right="-142" w:firstLine="567"/>
        <w:rPr>
          <w:sz w:val="18"/>
          <w:szCs w:val="18"/>
        </w:rPr>
      </w:pPr>
      <w:r w:rsidRPr="00FF20B7">
        <w:rPr>
          <w:sz w:val="18"/>
          <w:szCs w:val="18"/>
        </w:rPr>
        <w:t>Информационные материалы к проекту:</w:t>
      </w:r>
    </w:p>
    <w:p w:rsidR="00FF20B7" w:rsidRPr="00FF20B7" w:rsidRDefault="00FF20B7" w:rsidP="00FF20B7">
      <w:pPr>
        <w:tabs>
          <w:tab w:val="left" w:pos="426"/>
          <w:tab w:val="left" w:pos="3976"/>
        </w:tabs>
        <w:ind w:left="0" w:right="-142" w:firstLine="567"/>
        <w:rPr>
          <w:sz w:val="18"/>
          <w:szCs w:val="18"/>
        </w:rPr>
      </w:pPr>
      <w:r w:rsidRPr="00FF20B7">
        <w:rPr>
          <w:sz w:val="18"/>
          <w:szCs w:val="18"/>
        </w:rPr>
        <w:t>1)проект решения о предоставлении разрешения на условно разрешенный вид использования земельного участка;</w:t>
      </w:r>
    </w:p>
    <w:p w:rsidR="00FF20B7" w:rsidRPr="00FF20B7" w:rsidRDefault="00FF20B7" w:rsidP="00FF20B7">
      <w:pPr>
        <w:tabs>
          <w:tab w:val="left" w:pos="426"/>
          <w:tab w:val="left" w:pos="3976"/>
        </w:tabs>
        <w:ind w:left="0" w:right="-142" w:firstLine="567"/>
        <w:rPr>
          <w:sz w:val="18"/>
          <w:szCs w:val="18"/>
        </w:rPr>
      </w:pPr>
      <w:r w:rsidRPr="00FF20B7">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FF20B7" w:rsidRPr="00FF20B7" w:rsidRDefault="00FF20B7" w:rsidP="00FF20B7">
      <w:pPr>
        <w:tabs>
          <w:tab w:val="left" w:pos="426"/>
          <w:tab w:val="left" w:pos="3976"/>
        </w:tabs>
        <w:ind w:left="0" w:right="-142" w:firstLine="567"/>
        <w:rPr>
          <w:sz w:val="18"/>
          <w:szCs w:val="18"/>
        </w:rPr>
      </w:pPr>
      <w:r w:rsidRPr="00FF20B7">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31.01.2025г. по 27.02.2025 г.)</w:t>
      </w:r>
    </w:p>
    <w:p w:rsidR="00FF20B7" w:rsidRPr="00FF20B7" w:rsidRDefault="00FF20B7" w:rsidP="00FF20B7">
      <w:pPr>
        <w:tabs>
          <w:tab w:val="left" w:pos="426"/>
          <w:tab w:val="left" w:pos="3976"/>
        </w:tabs>
        <w:ind w:left="0" w:right="-142" w:firstLine="567"/>
        <w:rPr>
          <w:sz w:val="18"/>
          <w:szCs w:val="18"/>
        </w:rPr>
      </w:pPr>
      <w:r w:rsidRPr="00FF20B7">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FF20B7" w:rsidRPr="00FF20B7" w:rsidRDefault="00FF20B7" w:rsidP="00FF20B7">
      <w:pPr>
        <w:tabs>
          <w:tab w:val="left" w:pos="426"/>
          <w:tab w:val="left" w:pos="3976"/>
        </w:tabs>
        <w:ind w:left="0" w:right="-142" w:firstLine="567"/>
        <w:rPr>
          <w:sz w:val="18"/>
          <w:szCs w:val="18"/>
        </w:rPr>
      </w:pPr>
      <w:r w:rsidRPr="00FF20B7">
        <w:rPr>
          <w:sz w:val="18"/>
          <w:szCs w:val="18"/>
        </w:rPr>
        <w:t>Дата открытия экспозиции проекта: 31.01.2025 г.</w:t>
      </w:r>
    </w:p>
    <w:p w:rsidR="00FF20B7" w:rsidRPr="00FF20B7" w:rsidRDefault="00FF20B7" w:rsidP="00FF20B7">
      <w:pPr>
        <w:tabs>
          <w:tab w:val="left" w:pos="426"/>
          <w:tab w:val="left" w:pos="3976"/>
        </w:tabs>
        <w:ind w:left="0" w:right="-142" w:firstLine="567"/>
        <w:rPr>
          <w:sz w:val="18"/>
          <w:szCs w:val="18"/>
        </w:rPr>
      </w:pPr>
      <w:r w:rsidRPr="00FF20B7">
        <w:rPr>
          <w:sz w:val="18"/>
          <w:szCs w:val="18"/>
        </w:rPr>
        <w:t xml:space="preserve">Срок, время проведения экспозиции проекта: с 31.01.2025г. по 27.02.2025г.. включительно. </w:t>
      </w:r>
    </w:p>
    <w:p w:rsidR="00FF20B7" w:rsidRPr="00FF20B7" w:rsidRDefault="00FF20B7" w:rsidP="00FF20B7">
      <w:pPr>
        <w:tabs>
          <w:tab w:val="left" w:pos="426"/>
          <w:tab w:val="left" w:pos="3976"/>
        </w:tabs>
        <w:ind w:left="0" w:right="-142" w:firstLine="567"/>
        <w:rPr>
          <w:sz w:val="18"/>
          <w:szCs w:val="18"/>
        </w:rPr>
      </w:pPr>
      <w:r w:rsidRPr="00FF20B7">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FF20B7" w:rsidRPr="00FF20B7" w:rsidRDefault="00FF20B7" w:rsidP="00FF20B7">
      <w:pPr>
        <w:tabs>
          <w:tab w:val="left" w:pos="426"/>
          <w:tab w:val="left" w:pos="3976"/>
        </w:tabs>
        <w:ind w:left="0" w:right="-142" w:firstLine="567"/>
        <w:rPr>
          <w:sz w:val="18"/>
          <w:szCs w:val="18"/>
        </w:rPr>
      </w:pPr>
      <w:r w:rsidRPr="00FF20B7">
        <w:rPr>
          <w:sz w:val="18"/>
          <w:szCs w:val="18"/>
        </w:rPr>
        <w:lastRenderedPageBreak/>
        <w:t xml:space="preserve">Собрания участников публичных слушаний: </w:t>
      </w:r>
    </w:p>
    <w:p w:rsidR="00FF20B7" w:rsidRPr="00FF20B7" w:rsidRDefault="00FF20B7" w:rsidP="00FF20B7">
      <w:pPr>
        <w:tabs>
          <w:tab w:val="left" w:pos="426"/>
          <w:tab w:val="left" w:pos="3976"/>
        </w:tabs>
        <w:ind w:left="0" w:right="-142" w:firstLine="567"/>
        <w:rPr>
          <w:sz w:val="18"/>
          <w:szCs w:val="18"/>
        </w:rPr>
      </w:pPr>
      <w:r w:rsidRPr="00FF20B7">
        <w:rPr>
          <w:sz w:val="18"/>
          <w:szCs w:val="18"/>
        </w:rPr>
        <w:t>- Регистрация лиц, участвующих в собрании участников публичных слушаний: 27.02.2025 г.</w:t>
      </w:r>
    </w:p>
    <w:p w:rsidR="00FF20B7" w:rsidRPr="00FF20B7" w:rsidRDefault="00FF20B7" w:rsidP="00FF20B7">
      <w:pPr>
        <w:tabs>
          <w:tab w:val="left" w:pos="426"/>
          <w:tab w:val="left" w:pos="3976"/>
        </w:tabs>
        <w:ind w:left="0" w:right="-142" w:firstLine="567"/>
        <w:rPr>
          <w:sz w:val="18"/>
          <w:szCs w:val="18"/>
        </w:rPr>
      </w:pPr>
      <w:r w:rsidRPr="00FF20B7">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FF20B7" w:rsidRPr="00FF20B7" w:rsidRDefault="00FF20B7" w:rsidP="00FF20B7">
      <w:pPr>
        <w:tabs>
          <w:tab w:val="left" w:pos="426"/>
          <w:tab w:val="left" w:pos="3976"/>
        </w:tabs>
        <w:ind w:left="0" w:right="-142" w:firstLine="567"/>
        <w:rPr>
          <w:sz w:val="18"/>
          <w:szCs w:val="18"/>
        </w:rPr>
      </w:pPr>
      <w:r w:rsidRPr="00FF20B7">
        <w:rPr>
          <w:sz w:val="18"/>
          <w:szCs w:val="18"/>
        </w:rPr>
        <w:t>- Собрание участников публичных слушаний: 27.02.2025 в 16:00 часов.</w:t>
      </w:r>
    </w:p>
    <w:p w:rsidR="00FF20B7" w:rsidRPr="00FF20B7" w:rsidRDefault="00FF20B7" w:rsidP="00FF20B7">
      <w:pPr>
        <w:tabs>
          <w:tab w:val="left" w:pos="426"/>
          <w:tab w:val="left" w:pos="3976"/>
        </w:tabs>
        <w:ind w:left="0" w:right="-142" w:firstLine="567"/>
        <w:rPr>
          <w:sz w:val="18"/>
          <w:szCs w:val="18"/>
        </w:rPr>
      </w:pPr>
      <w:r w:rsidRPr="00FF20B7">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FF20B7" w:rsidRPr="00FF20B7" w:rsidRDefault="00FF20B7" w:rsidP="00FF20B7">
      <w:pPr>
        <w:tabs>
          <w:tab w:val="left" w:pos="426"/>
          <w:tab w:val="left" w:pos="3976"/>
        </w:tabs>
        <w:ind w:left="0" w:right="-142" w:firstLine="567"/>
        <w:rPr>
          <w:sz w:val="18"/>
          <w:szCs w:val="18"/>
        </w:rPr>
      </w:pPr>
      <w:r w:rsidRPr="00FF20B7">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FF20B7" w:rsidRPr="00FF20B7" w:rsidRDefault="00FF20B7" w:rsidP="00FF20B7">
      <w:pPr>
        <w:tabs>
          <w:tab w:val="left" w:pos="426"/>
          <w:tab w:val="left" w:pos="3976"/>
        </w:tabs>
        <w:ind w:left="0" w:right="-142" w:firstLine="567"/>
        <w:rPr>
          <w:sz w:val="18"/>
          <w:szCs w:val="18"/>
        </w:rPr>
      </w:pPr>
      <w:r w:rsidRPr="00FF20B7">
        <w:rPr>
          <w:sz w:val="18"/>
          <w:szCs w:val="18"/>
        </w:rPr>
        <w:t>- в письменной или устной форме в ходе проведения собрания участников публичных слушаний;</w:t>
      </w:r>
    </w:p>
    <w:p w:rsidR="00FF20B7" w:rsidRPr="00FF20B7" w:rsidRDefault="00FF20B7" w:rsidP="00FF20B7">
      <w:pPr>
        <w:tabs>
          <w:tab w:val="left" w:pos="426"/>
          <w:tab w:val="left" w:pos="3976"/>
        </w:tabs>
        <w:ind w:left="0" w:right="-142" w:firstLine="567"/>
        <w:rPr>
          <w:sz w:val="18"/>
          <w:szCs w:val="18"/>
        </w:rPr>
      </w:pPr>
      <w:r w:rsidRPr="00FF20B7">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FF20B7" w:rsidRPr="00FF20B7" w:rsidRDefault="00FF20B7" w:rsidP="00FF20B7">
      <w:pPr>
        <w:tabs>
          <w:tab w:val="left" w:pos="426"/>
          <w:tab w:val="left" w:pos="3976"/>
        </w:tabs>
        <w:ind w:left="0" w:right="-142" w:firstLine="567"/>
        <w:rPr>
          <w:sz w:val="18"/>
          <w:szCs w:val="18"/>
        </w:rPr>
      </w:pPr>
      <w:r w:rsidRPr="00FF20B7">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https://pos.gosuslugi.ru/backoffice/ПОС/ Общественные обсуждения и публичные слушания::   с 31.01.2025г. по 27.02.2025.</w:t>
      </w:r>
    </w:p>
    <w:p w:rsidR="00FF20B7" w:rsidRPr="00FF20B7" w:rsidRDefault="00FF20B7" w:rsidP="00FF20B7">
      <w:pPr>
        <w:tabs>
          <w:tab w:val="left" w:pos="426"/>
          <w:tab w:val="left" w:pos="3976"/>
        </w:tabs>
        <w:ind w:left="0" w:right="-142" w:firstLine="567"/>
        <w:rPr>
          <w:sz w:val="18"/>
          <w:szCs w:val="18"/>
        </w:rPr>
      </w:pPr>
      <w:r w:rsidRPr="00FF20B7">
        <w:rPr>
          <w:sz w:val="18"/>
          <w:szCs w:val="18"/>
        </w:rPr>
        <w:t>Справки по вопросам организации и проведения публичных слушаний по телефону: 696-182,696-501.</w:t>
      </w:r>
    </w:p>
    <w:p w:rsidR="00FF20B7" w:rsidRDefault="00FF20B7" w:rsidP="00EB2CB9">
      <w:pPr>
        <w:tabs>
          <w:tab w:val="left" w:pos="426"/>
          <w:tab w:val="left" w:pos="3976"/>
        </w:tabs>
        <w:ind w:left="0" w:right="-142" w:firstLine="567"/>
        <w:jc w:val="center"/>
        <w:rPr>
          <w:b/>
          <w:sz w:val="18"/>
          <w:szCs w:val="18"/>
        </w:rPr>
      </w:pPr>
    </w:p>
    <w:p w:rsidR="00FF20B7" w:rsidRDefault="00FF20B7" w:rsidP="00EB2CB9">
      <w:pPr>
        <w:tabs>
          <w:tab w:val="left" w:pos="426"/>
          <w:tab w:val="left" w:pos="3976"/>
        </w:tabs>
        <w:ind w:left="0" w:right="-142" w:firstLine="567"/>
        <w:jc w:val="center"/>
        <w:rPr>
          <w:b/>
          <w:sz w:val="18"/>
          <w:szCs w:val="18"/>
        </w:rPr>
      </w:pPr>
    </w:p>
    <w:p w:rsidR="00FF20B7" w:rsidRDefault="00FF20B7" w:rsidP="00EB2CB9">
      <w:pPr>
        <w:tabs>
          <w:tab w:val="left" w:pos="426"/>
          <w:tab w:val="left" w:pos="3976"/>
        </w:tabs>
        <w:ind w:left="0" w:right="-142" w:firstLine="567"/>
        <w:jc w:val="center"/>
        <w:rPr>
          <w:b/>
          <w:sz w:val="18"/>
          <w:szCs w:val="18"/>
        </w:rPr>
      </w:pPr>
    </w:p>
    <w:p w:rsidR="00FF20B7" w:rsidRDefault="00FF20B7" w:rsidP="00EB2CB9">
      <w:pPr>
        <w:tabs>
          <w:tab w:val="left" w:pos="426"/>
          <w:tab w:val="left" w:pos="3976"/>
        </w:tabs>
        <w:ind w:left="0" w:right="-142" w:firstLine="567"/>
        <w:jc w:val="center"/>
        <w:rPr>
          <w:b/>
          <w:sz w:val="18"/>
          <w:szCs w:val="18"/>
        </w:rPr>
      </w:pPr>
    </w:p>
    <w:p w:rsidR="006154FB" w:rsidRPr="00EB2CB9" w:rsidRDefault="006154FB" w:rsidP="00EB2CB9">
      <w:pPr>
        <w:tabs>
          <w:tab w:val="left" w:pos="426"/>
          <w:tab w:val="left" w:pos="3976"/>
        </w:tabs>
        <w:ind w:left="0" w:right="-142" w:firstLine="567"/>
        <w:jc w:val="center"/>
        <w:rPr>
          <w:b/>
          <w:sz w:val="18"/>
          <w:szCs w:val="18"/>
        </w:rPr>
      </w:pPr>
      <w:r w:rsidRPr="00EB2CB9">
        <w:rPr>
          <w:b/>
          <w:sz w:val="18"/>
          <w:szCs w:val="18"/>
        </w:rPr>
        <w:t>Информация о приеме заявлений о намерении участвов</w:t>
      </w:r>
      <w:r w:rsidR="00EB2CB9" w:rsidRPr="00EB2CB9">
        <w:rPr>
          <w:b/>
          <w:sz w:val="18"/>
          <w:szCs w:val="18"/>
        </w:rPr>
        <w:t>ать</w:t>
      </w:r>
      <w:r w:rsidRPr="00EB2CB9">
        <w:rPr>
          <w:b/>
          <w:sz w:val="18"/>
          <w:szCs w:val="18"/>
        </w:rPr>
        <w:t xml:space="preserve"> в аукционе по продаже  права аренды земельного участка</w:t>
      </w:r>
    </w:p>
    <w:p w:rsidR="006154FB" w:rsidRPr="00EB2CB9" w:rsidRDefault="006154FB" w:rsidP="00EB2CB9">
      <w:pPr>
        <w:tabs>
          <w:tab w:val="left" w:pos="426"/>
          <w:tab w:val="left" w:pos="3976"/>
        </w:tabs>
        <w:ind w:left="0" w:right="-142" w:firstLine="567"/>
        <w:jc w:val="center"/>
        <w:rPr>
          <w:b/>
          <w:sz w:val="18"/>
          <w:szCs w:val="18"/>
        </w:rPr>
      </w:pPr>
      <w:r w:rsidRPr="00EB2CB9">
        <w:rPr>
          <w:b/>
          <w:sz w:val="18"/>
          <w:szCs w:val="18"/>
        </w:rPr>
        <w:t>для индивидуального жилищного строительства</w:t>
      </w:r>
    </w:p>
    <w:p w:rsidR="006154FB" w:rsidRPr="006154FB" w:rsidRDefault="006154FB" w:rsidP="006154FB">
      <w:pPr>
        <w:tabs>
          <w:tab w:val="left" w:pos="426"/>
          <w:tab w:val="left" w:pos="3976"/>
        </w:tabs>
        <w:ind w:left="0" w:right="-142" w:firstLine="567"/>
        <w:rPr>
          <w:sz w:val="18"/>
          <w:szCs w:val="18"/>
        </w:rPr>
      </w:pPr>
    </w:p>
    <w:p w:rsidR="006154FB" w:rsidRPr="006154FB" w:rsidRDefault="006154FB" w:rsidP="006154FB">
      <w:pPr>
        <w:tabs>
          <w:tab w:val="left" w:pos="426"/>
          <w:tab w:val="left" w:pos="3976"/>
        </w:tabs>
        <w:ind w:left="0" w:right="-142" w:firstLine="567"/>
        <w:rPr>
          <w:sz w:val="18"/>
          <w:szCs w:val="18"/>
        </w:rPr>
      </w:pPr>
      <w:r w:rsidRPr="006154FB">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6154FB" w:rsidRPr="006154FB" w:rsidRDefault="006154FB" w:rsidP="006154FB">
      <w:pPr>
        <w:tabs>
          <w:tab w:val="left" w:pos="426"/>
          <w:tab w:val="left" w:pos="3976"/>
        </w:tabs>
        <w:ind w:left="0" w:right="-142" w:firstLine="567"/>
        <w:rPr>
          <w:sz w:val="18"/>
          <w:szCs w:val="18"/>
        </w:rPr>
      </w:pPr>
      <w:r w:rsidRPr="006154FB">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Адрес подачи заявления: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6154FB">
        <w:rPr>
          <w:sz w:val="18"/>
          <w:szCs w:val="18"/>
        </w:rPr>
        <w:t>каб</w:t>
      </w:r>
      <w:proofErr w:type="spellEnd"/>
      <w:r w:rsidRPr="006154FB">
        <w:rPr>
          <w:sz w:val="18"/>
          <w:szCs w:val="18"/>
        </w:rPr>
        <w:t>. 1,   адрес электронной почты: admkhom@yandex.ru.</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       Заявления подаются заявителем одним из следующих способов:</w:t>
      </w:r>
    </w:p>
    <w:p w:rsidR="006154FB" w:rsidRPr="006154FB" w:rsidRDefault="006154FB" w:rsidP="006154FB">
      <w:pPr>
        <w:tabs>
          <w:tab w:val="left" w:pos="426"/>
          <w:tab w:val="left" w:pos="3976"/>
        </w:tabs>
        <w:ind w:left="0" w:right="-142" w:firstLine="567"/>
        <w:rPr>
          <w:sz w:val="18"/>
          <w:szCs w:val="18"/>
        </w:rPr>
      </w:pPr>
      <w:r w:rsidRPr="006154FB">
        <w:rPr>
          <w:sz w:val="18"/>
          <w:szCs w:val="18"/>
        </w:rPr>
        <w:t>- путем личного обращения;</w:t>
      </w:r>
    </w:p>
    <w:p w:rsidR="006154FB" w:rsidRPr="006154FB" w:rsidRDefault="006154FB" w:rsidP="006154FB">
      <w:pPr>
        <w:tabs>
          <w:tab w:val="left" w:pos="426"/>
          <w:tab w:val="left" w:pos="3976"/>
        </w:tabs>
        <w:ind w:left="0" w:right="-142" w:firstLine="567"/>
        <w:rPr>
          <w:sz w:val="18"/>
          <w:szCs w:val="18"/>
        </w:rPr>
      </w:pPr>
      <w:r w:rsidRPr="006154FB">
        <w:rPr>
          <w:sz w:val="18"/>
          <w:szCs w:val="18"/>
        </w:rPr>
        <w:t>- через организации почтовой связи;</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6154FB" w:rsidRPr="006154FB" w:rsidRDefault="006154FB" w:rsidP="006154FB">
      <w:pPr>
        <w:tabs>
          <w:tab w:val="left" w:pos="426"/>
          <w:tab w:val="left" w:pos="3976"/>
        </w:tabs>
        <w:ind w:left="0" w:right="-142" w:firstLine="567"/>
        <w:rPr>
          <w:sz w:val="18"/>
          <w:szCs w:val="18"/>
        </w:rPr>
      </w:pPr>
      <w:r w:rsidRPr="006154FB">
        <w:rPr>
          <w:sz w:val="18"/>
          <w:szCs w:val="18"/>
        </w:rPr>
        <w:t>Дата приема заявлений – 12 февраля 2025 года.</w:t>
      </w:r>
    </w:p>
    <w:p w:rsidR="006154FB" w:rsidRPr="006154FB" w:rsidRDefault="006154FB" w:rsidP="006154FB">
      <w:pPr>
        <w:tabs>
          <w:tab w:val="left" w:pos="426"/>
          <w:tab w:val="left" w:pos="3976"/>
        </w:tabs>
        <w:ind w:left="0" w:right="-142" w:firstLine="567"/>
        <w:rPr>
          <w:sz w:val="18"/>
          <w:szCs w:val="18"/>
        </w:rPr>
      </w:pPr>
      <w:r w:rsidRPr="006154FB">
        <w:rPr>
          <w:sz w:val="18"/>
          <w:szCs w:val="18"/>
        </w:rPr>
        <w:t>Дата окончания приема заявлений –  13  марта 2025 года.</w:t>
      </w:r>
    </w:p>
    <w:p w:rsidR="006154FB" w:rsidRPr="006154FB" w:rsidRDefault="006154FB" w:rsidP="006154FB">
      <w:pPr>
        <w:tabs>
          <w:tab w:val="left" w:pos="426"/>
          <w:tab w:val="left" w:pos="3976"/>
        </w:tabs>
        <w:ind w:left="0" w:right="-142" w:firstLine="567"/>
        <w:rPr>
          <w:sz w:val="18"/>
          <w:szCs w:val="18"/>
        </w:rPr>
      </w:pP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Участок № 1 </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        Характеристика земельного участка: </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        Земельный участок из земель населенных пунктов площадью 1300 </w:t>
      </w:r>
      <w:proofErr w:type="spellStart"/>
      <w:r w:rsidRPr="006154FB">
        <w:rPr>
          <w:sz w:val="18"/>
          <w:szCs w:val="18"/>
        </w:rPr>
        <w:t>кв.м</w:t>
      </w:r>
      <w:proofErr w:type="spellEnd"/>
      <w:r w:rsidRPr="006154FB">
        <w:rPr>
          <w:sz w:val="18"/>
          <w:szCs w:val="18"/>
        </w:rPr>
        <w:t>, местоположение: Иркутская область, Иркутский район, д. Талька, ул. Надежды, земельный участок 55, с кадастровым номером: 38:06:100902:7836.</w:t>
      </w:r>
    </w:p>
    <w:p w:rsidR="006154FB" w:rsidRPr="006154FB" w:rsidRDefault="006154FB" w:rsidP="006154FB">
      <w:pPr>
        <w:tabs>
          <w:tab w:val="left" w:pos="426"/>
          <w:tab w:val="left" w:pos="3976"/>
        </w:tabs>
        <w:ind w:left="0" w:right="-142" w:firstLine="567"/>
        <w:rPr>
          <w:sz w:val="18"/>
          <w:szCs w:val="18"/>
        </w:rPr>
      </w:pPr>
      <w:r w:rsidRPr="006154FB">
        <w:rPr>
          <w:sz w:val="18"/>
          <w:szCs w:val="18"/>
        </w:rPr>
        <w:t xml:space="preserve">        Разрешенное использование земельного участка: для индивидуального жилищного строительства.</w:t>
      </w:r>
    </w:p>
    <w:p w:rsidR="006154FB" w:rsidRPr="006154FB" w:rsidRDefault="006154FB" w:rsidP="006154FB">
      <w:pPr>
        <w:tabs>
          <w:tab w:val="left" w:pos="426"/>
          <w:tab w:val="left" w:pos="3976"/>
        </w:tabs>
        <w:ind w:left="0" w:right="-142" w:firstLine="567"/>
        <w:jc w:val="left"/>
        <w:rPr>
          <w:sz w:val="18"/>
          <w:szCs w:val="18"/>
        </w:rPr>
      </w:pPr>
    </w:p>
    <w:p w:rsidR="006154FB" w:rsidRPr="006154FB" w:rsidRDefault="006154FB" w:rsidP="006154FB">
      <w:pPr>
        <w:tabs>
          <w:tab w:val="left" w:pos="426"/>
          <w:tab w:val="left" w:pos="3976"/>
        </w:tabs>
        <w:ind w:left="0" w:right="-142" w:firstLine="567"/>
        <w:jc w:val="left"/>
        <w:rPr>
          <w:sz w:val="18"/>
          <w:szCs w:val="18"/>
        </w:rPr>
      </w:pPr>
      <w:r w:rsidRPr="006154FB">
        <w:rPr>
          <w:sz w:val="18"/>
          <w:szCs w:val="18"/>
        </w:rPr>
        <w:t xml:space="preserve"> </w:t>
      </w:r>
    </w:p>
    <w:p w:rsidR="006154FB" w:rsidRPr="006154FB" w:rsidRDefault="006154FB" w:rsidP="006154FB">
      <w:pPr>
        <w:tabs>
          <w:tab w:val="left" w:pos="426"/>
          <w:tab w:val="left" w:pos="3976"/>
        </w:tabs>
        <w:ind w:left="0" w:right="-142" w:firstLine="567"/>
        <w:jc w:val="left"/>
        <w:rPr>
          <w:sz w:val="18"/>
          <w:szCs w:val="18"/>
        </w:rPr>
      </w:pPr>
    </w:p>
    <w:p w:rsidR="006154FB" w:rsidRPr="00EB2CB9" w:rsidRDefault="006154FB" w:rsidP="006154FB">
      <w:pPr>
        <w:tabs>
          <w:tab w:val="left" w:pos="426"/>
          <w:tab w:val="left" w:pos="3976"/>
        </w:tabs>
        <w:ind w:left="0" w:right="-142" w:firstLine="567"/>
        <w:jc w:val="left"/>
        <w:rPr>
          <w:i/>
          <w:sz w:val="18"/>
          <w:szCs w:val="18"/>
        </w:rPr>
      </w:pPr>
      <w:r w:rsidRPr="00EB2CB9">
        <w:rPr>
          <w:i/>
          <w:sz w:val="18"/>
          <w:szCs w:val="18"/>
        </w:rPr>
        <w:t xml:space="preserve">Исполняющий обязанности </w:t>
      </w:r>
      <w:r w:rsidR="00EB2CB9" w:rsidRPr="00EB2CB9">
        <w:rPr>
          <w:i/>
          <w:sz w:val="18"/>
          <w:szCs w:val="18"/>
        </w:rPr>
        <w:t xml:space="preserve"> </w:t>
      </w:r>
      <w:r w:rsidRPr="00EB2CB9">
        <w:rPr>
          <w:i/>
          <w:sz w:val="18"/>
          <w:szCs w:val="18"/>
        </w:rPr>
        <w:t>Главы   администрации                                                              Н.В. Максименко</w:t>
      </w:r>
    </w:p>
    <w:sectPr w:rsidR="006154FB" w:rsidRPr="00EB2CB9" w:rsidSect="00543ED7">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ED7" w:rsidRDefault="00543ED7" w:rsidP="00BD744E">
      <w:r>
        <w:separator/>
      </w:r>
    </w:p>
  </w:endnote>
  <w:endnote w:type="continuationSeparator" w:id="0">
    <w:p w:rsidR="00543ED7" w:rsidRDefault="00543ED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Open Sans">
    <w:altName w:val="Franklin Gothic Medium Cond"/>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ED7" w:rsidRDefault="00543ED7" w:rsidP="00BD744E">
      <w:r>
        <w:separator/>
      </w:r>
    </w:p>
  </w:footnote>
  <w:footnote w:type="continuationSeparator" w:id="0">
    <w:p w:rsidR="00543ED7" w:rsidRDefault="00543ED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1FB1620"/>
    <w:multiLevelType w:val="hybridMultilevel"/>
    <w:tmpl w:val="E00A8502"/>
    <w:lvl w:ilvl="0" w:tplc="1992747A">
      <w:start w:val="1"/>
      <w:numFmt w:val="decimal"/>
      <w:lvlText w:val="%1."/>
      <w:lvlJc w:val="left"/>
      <w:rPr>
        <w:rFonts w:ascii="Times New Roman" w:eastAsia="Times New Roman" w:hAnsi="Times New Roman" w:cs="Times New Roman"/>
        <w:b w:val="0"/>
        <w:sz w:val="28"/>
      </w:rPr>
    </w:lvl>
    <w:lvl w:ilvl="1" w:tplc="DDE675F0">
      <w:start w:val="1"/>
      <w:numFmt w:val="lowerLetter"/>
      <w:lvlText w:val="%2."/>
      <w:lvlJc w:val="left"/>
      <w:pPr>
        <w:ind w:left="1440" w:hanging="360"/>
      </w:pPr>
    </w:lvl>
    <w:lvl w:ilvl="2" w:tplc="0DF84C94">
      <w:start w:val="1"/>
      <w:numFmt w:val="lowerRoman"/>
      <w:lvlText w:val="%3."/>
      <w:lvlJc w:val="right"/>
      <w:pPr>
        <w:ind w:left="2160" w:hanging="180"/>
      </w:pPr>
    </w:lvl>
    <w:lvl w:ilvl="3" w:tplc="21CC06AE">
      <w:start w:val="1"/>
      <w:numFmt w:val="decimal"/>
      <w:lvlText w:val="%4."/>
      <w:lvlJc w:val="left"/>
      <w:pPr>
        <w:ind w:left="2880" w:hanging="360"/>
      </w:pPr>
    </w:lvl>
    <w:lvl w:ilvl="4" w:tplc="823CC638">
      <w:start w:val="1"/>
      <w:numFmt w:val="lowerLetter"/>
      <w:lvlText w:val="%5."/>
      <w:lvlJc w:val="left"/>
      <w:pPr>
        <w:ind w:left="3600" w:hanging="360"/>
      </w:pPr>
    </w:lvl>
    <w:lvl w:ilvl="5" w:tplc="F67ECCF4">
      <w:start w:val="1"/>
      <w:numFmt w:val="lowerRoman"/>
      <w:lvlText w:val="%6."/>
      <w:lvlJc w:val="right"/>
      <w:pPr>
        <w:ind w:left="4320" w:hanging="180"/>
      </w:pPr>
    </w:lvl>
    <w:lvl w:ilvl="6" w:tplc="6B981336">
      <w:start w:val="1"/>
      <w:numFmt w:val="decimal"/>
      <w:lvlText w:val="%7."/>
      <w:lvlJc w:val="left"/>
      <w:pPr>
        <w:ind w:left="5040" w:hanging="360"/>
      </w:pPr>
    </w:lvl>
    <w:lvl w:ilvl="7" w:tplc="50F42430">
      <w:start w:val="1"/>
      <w:numFmt w:val="lowerLetter"/>
      <w:lvlText w:val="%8."/>
      <w:lvlJc w:val="left"/>
      <w:pPr>
        <w:ind w:left="5760" w:hanging="360"/>
      </w:pPr>
    </w:lvl>
    <w:lvl w:ilvl="8" w:tplc="D1BA7650">
      <w:start w:val="1"/>
      <w:numFmt w:val="lowerRoman"/>
      <w:lvlText w:val="%9."/>
      <w:lvlJc w:val="right"/>
      <w:pPr>
        <w:ind w:left="6480" w:hanging="180"/>
      </w:pPr>
    </w:lvl>
  </w:abstractNum>
  <w:abstractNum w:abstractNumId="7">
    <w:nsid w:val="03F04FA9"/>
    <w:multiLevelType w:val="hybridMultilevel"/>
    <w:tmpl w:val="8ED2B898"/>
    <w:lvl w:ilvl="0" w:tplc="2F7CFB50">
      <w:start w:val="1"/>
      <w:numFmt w:val="decimal"/>
      <w:lvlText w:val="%1."/>
      <w:lvlJc w:val="left"/>
      <w:rPr>
        <w:rFonts w:ascii="Times New Roman" w:eastAsia="Times New Roman" w:hAnsi="Times New Roman" w:cs="Times New Roman"/>
        <w:b w:val="0"/>
        <w:sz w:val="28"/>
      </w:rPr>
    </w:lvl>
    <w:lvl w:ilvl="1" w:tplc="B810EA0C">
      <w:start w:val="1"/>
      <w:numFmt w:val="lowerLetter"/>
      <w:lvlText w:val="%2."/>
      <w:lvlJc w:val="left"/>
      <w:pPr>
        <w:ind w:left="1440" w:hanging="360"/>
      </w:pPr>
    </w:lvl>
    <w:lvl w:ilvl="2" w:tplc="65443742">
      <w:start w:val="1"/>
      <w:numFmt w:val="lowerRoman"/>
      <w:lvlText w:val="%3."/>
      <w:lvlJc w:val="right"/>
      <w:pPr>
        <w:ind w:left="2160" w:hanging="180"/>
      </w:pPr>
    </w:lvl>
    <w:lvl w:ilvl="3" w:tplc="395009F6">
      <w:start w:val="1"/>
      <w:numFmt w:val="decimal"/>
      <w:lvlText w:val="%4."/>
      <w:lvlJc w:val="left"/>
      <w:pPr>
        <w:ind w:left="2880" w:hanging="360"/>
      </w:pPr>
    </w:lvl>
    <w:lvl w:ilvl="4" w:tplc="96B4EB66">
      <w:start w:val="1"/>
      <w:numFmt w:val="lowerLetter"/>
      <w:lvlText w:val="%5."/>
      <w:lvlJc w:val="left"/>
      <w:pPr>
        <w:ind w:left="3600" w:hanging="360"/>
      </w:pPr>
    </w:lvl>
    <w:lvl w:ilvl="5" w:tplc="69820B5A">
      <w:start w:val="1"/>
      <w:numFmt w:val="lowerRoman"/>
      <w:lvlText w:val="%6."/>
      <w:lvlJc w:val="right"/>
      <w:pPr>
        <w:ind w:left="4320" w:hanging="180"/>
      </w:pPr>
    </w:lvl>
    <w:lvl w:ilvl="6" w:tplc="D5966FC2">
      <w:start w:val="1"/>
      <w:numFmt w:val="decimal"/>
      <w:lvlText w:val="%7."/>
      <w:lvlJc w:val="left"/>
      <w:pPr>
        <w:ind w:left="5040" w:hanging="360"/>
      </w:pPr>
    </w:lvl>
    <w:lvl w:ilvl="7" w:tplc="EECE1682">
      <w:start w:val="1"/>
      <w:numFmt w:val="lowerLetter"/>
      <w:lvlText w:val="%8."/>
      <w:lvlJc w:val="left"/>
      <w:pPr>
        <w:ind w:left="5760" w:hanging="360"/>
      </w:pPr>
    </w:lvl>
    <w:lvl w:ilvl="8" w:tplc="D17649EC">
      <w:start w:val="1"/>
      <w:numFmt w:val="lowerRoman"/>
      <w:lvlText w:val="%9."/>
      <w:lvlJc w:val="right"/>
      <w:pPr>
        <w:ind w:left="6480" w:hanging="180"/>
      </w:p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0566134"/>
    <w:multiLevelType w:val="hybridMultilevel"/>
    <w:tmpl w:val="B1E668B4"/>
    <w:lvl w:ilvl="0" w:tplc="5498D96A">
      <w:start w:val="1"/>
      <w:numFmt w:val="bullet"/>
      <w:lvlText w:val="·"/>
      <w:lvlJc w:val="left"/>
      <w:pPr>
        <w:ind w:left="1189" w:hanging="360"/>
      </w:pPr>
      <w:rPr>
        <w:rFonts w:ascii="Symbol" w:eastAsia="Symbol" w:hAnsi="Symbol" w:cs="Symbol" w:hint="default"/>
        <w:color w:val="999999"/>
        <w:sz w:val="39"/>
      </w:rPr>
    </w:lvl>
    <w:lvl w:ilvl="1" w:tplc="660A29CE">
      <w:start w:val="1"/>
      <w:numFmt w:val="bullet"/>
      <w:lvlText w:val="·"/>
      <w:lvlJc w:val="left"/>
      <w:pPr>
        <w:ind w:left="1909" w:hanging="360"/>
      </w:pPr>
      <w:rPr>
        <w:rFonts w:ascii="Symbol" w:eastAsia="Symbol" w:hAnsi="Symbol" w:cs="Symbol" w:hint="default"/>
        <w:color w:val="999999"/>
        <w:sz w:val="39"/>
      </w:rPr>
    </w:lvl>
    <w:lvl w:ilvl="2" w:tplc="1E4C8C74">
      <w:start w:val="1"/>
      <w:numFmt w:val="bullet"/>
      <w:lvlText w:val="·"/>
      <w:lvlJc w:val="left"/>
      <w:pPr>
        <w:ind w:left="2629" w:hanging="360"/>
      </w:pPr>
      <w:rPr>
        <w:rFonts w:ascii="Symbol" w:eastAsia="Symbol" w:hAnsi="Symbol" w:cs="Symbol" w:hint="default"/>
        <w:color w:val="999999"/>
        <w:sz w:val="39"/>
      </w:rPr>
    </w:lvl>
    <w:lvl w:ilvl="3" w:tplc="A78EA434">
      <w:start w:val="1"/>
      <w:numFmt w:val="bullet"/>
      <w:lvlText w:val="·"/>
      <w:lvlJc w:val="left"/>
      <w:pPr>
        <w:ind w:left="3349" w:hanging="360"/>
      </w:pPr>
      <w:rPr>
        <w:rFonts w:ascii="Symbol" w:eastAsia="Symbol" w:hAnsi="Symbol" w:cs="Symbol" w:hint="default"/>
        <w:color w:val="999999"/>
        <w:sz w:val="39"/>
      </w:rPr>
    </w:lvl>
    <w:lvl w:ilvl="4" w:tplc="FE3E273A">
      <w:start w:val="1"/>
      <w:numFmt w:val="bullet"/>
      <w:lvlText w:val="·"/>
      <w:lvlJc w:val="left"/>
      <w:pPr>
        <w:ind w:left="4069" w:hanging="360"/>
      </w:pPr>
      <w:rPr>
        <w:rFonts w:ascii="Symbol" w:eastAsia="Symbol" w:hAnsi="Symbol" w:cs="Symbol" w:hint="default"/>
        <w:color w:val="999999"/>
        <w:sz w:val="39"/>
      </w:rPr>
    </w:lvl>
    <w:lvl w:ilvl="5" w:tplc="35240D9E">
      <w:start w:val="1"/>
      <w:numFmt w:val="bullet"/>
      <w:lvlText w:val="·"/>
      <w:lvlJc w:val="left"/>
      <w:pPr>
        <w:ind w:left="4789" w:hanging="360"/>
      </w:pPr>
      <w:rPr>
        <w:rFonts w:ascii="Symbol" w:eastAsia="Symbol" w:hAnsi="Symbol" w:cs="Symbol" w:hint="default"/>
        <w:color w:val="999999"/>
        <w:sz w:val="39"/>
      </w:rPr>
    </w:lvl>
    <w:lvl w:ilvl="6" w:tplc="AB822106">
      <w:start w:val="1"/>
      <w:numFmt w:val="bullet"/>
      <w:lvlText w:val="·"/>
      <w:lvlJc w:val="left"/>
      <w:pPr>
        <w:ind w:left="5509" w:hanging="360"/>
      </w:pPr>
      <w:rPr>
        <w:rFonts w:ascii="Symbol" w:eastAsia="Symbol" w:hAnsi="Symbol" w:cs="Symbol" w:hint="default"/>
        <w:color w:val="999999"/>
        <w:sz w:val="39"/>
      </w:rPr>
    </w:lvl>
    <w:lvl w:ilvl="7" w:tplc="259AC6F0">
      <w:start w:val="1"/>
      <w:numFmt w:val="bullet"/>
      <w:lvlText w:val="·"/>
      <w:lvlJc w:val="left"/>
      <w:pPr>
        <w:ind w:left="6229" w:hanging="360"/>
      </w:pPr>
      <w:rPr>
        <w:rFonts w:ascii="Symbol" w:eastAsia="Symbol" w:hAnsi="Symbol" w:cs="Symbol" w:hint="default"/>
        <w:color w:val="999999"/>
        <w:sz w:val="39"/>
      </w:rPr>
    </w:lvl>
    <w:lvl w:ilvl="8" w:tplc="7766031A">
      <w:start w:val="1"/>
      <w:numFmt w:val="bullet"/>
      <w:lvlText w:val="·"/>
      <w:lvlJc w:val="left"/>
      <w:pPr>
        <w:ind w:left="6949" w:hanging="360"/>
      </w:pPr>
      <w:rPr>
        <w:rFonts w:ascii="Symbol" w:eastAsia="Symbol" w:hAnsi="Symbol" w:cs="Symbol" w:hint="default"/>
        <w:color w:val="999999"/>
        <w:sz w:val="39"/>
      </w:rPr>
    </w:lvl>
  </w:abstractNum>
  <w:abstractNum w:abstractNumId="10">
    <w:nsid w:val="10FC4B5F"/>
    <w:multiLevelType w:val="hybridMultilevel"/>
    <w:tmpl w:val="69CAC25C"/>
    <w:lvl w:ilvl="0" w:tplc="EC5E8DA0">
      <w:start w:val="1"/>
      <w:numFmt w:val="bullet"/>
      <w:lvlText w:val="·"/>
      <w:lvlJc w:val="left"/>
      <w:pPr>
        <w:ind w:left="1189" w:hanging="360"/>
      </w:pPr>
      <w:rPr>
        <w:rFonts w:ascii="Symbol" w:eastAsia="Symbol" w:hAnsi="Symbol" w:cs="Symbol" w:hint="default"/>
        <w:color w:val="999999"/>
        <w:sz w:val="39"/>
      </w:rPr>
    </w:lvl>
    <w:lvl w:ilvl="1" w:tplc="C7AE1480">
      <w:start w:val="1"/>
      <w:numFmt w:val="bullet"/>
      <w:lvlText w:val="·"/>
      <w:lvlJc w:val="left"/>
      <w:pPr>
        <w:ind w:left="1909" w:hanging="360"/>
      </w:pPr>
      <w:rPr>
        <w:rFonts w:ascii="Symbol" w:eastAsia="Symbol" w:hAnsi="Symbol" w:cs="Symbol" w:hint="default"/>
        <w:color w:val="999999"/>
        <w:sz w:val="39"/>
      </w:rPr>
    </w:lvl>
    <w:lvl w:ilvl="2" w:tplc="F1280C64">
      <w:start w:val="1"/>
      <w:numFmt w:val="bullet"/>
      <w:lvlText w:val="·"/>
      <w:lvlJc w:val="left"/>
      <w:pPr>
        <w:ind w:left="2629" w:hanging="360"/>
      </w:pPr>
      <w:rPr>
        <w:rFonts w:ascii="Symbol" w:eastAsia="Symbol" w:hAnsi="Symbol" w:cs="Symbol" w:hint="default"/>
        <w:color w:val="999999"/>
        <w:sz w:val="39"/>
      </w:rPr>
    </w:lvl>
    <w:lvl w:ilvl="3" w:tplc="D09A22EE">
      <w:start w:val="1"/>
      <w:numFmt w:val="bullet"/>
      <w:lvlText w:val="·"/>
      <w:lvlJc w:val="left"/>
      <w:pPr>
        <w:ind w:left="3349" w:hanging="360"/>
      </w:pPr>
      <w:rPr>
        <w:rFonts w:ascii="Symbol" w:eastAsia="Symbol" w:hAnsi="Symbol" w:cs="Symbol" w:hint="default"/>
        <w:color w:val="999999"/>
        <w:sz w:val="39"/>
      </w:rPr>
    </w:lvl>
    <w:lvl w:ilvl="4" w:tplc="7764BEAE">
      <w:start w:val="1"/>
      <w:numFmt w:val="bullet"/>
      <w:lvlText w:val="·"/>
      <w:lvlJc w:val="left"/>
      <w:pPr>
        <w:ind w:left="4069" w:hanging="360"/>
      </w:pPr>
      <w:rPr>
        <w:rFonts w:ascii="Symbol" w:eastAsia="Symbol" w:hAnsi="Symbol" w:cs="Symbol" w:hint="default"/>
        <w:color w:val="999999"/>
        <w:sz w:val="39"/>
      </w:rPr>
    </w:lvl>
    <w:lvl w:ilvl="5" w:tplc="97145EC6">
      <w:start w:val="1"/>
      <w:numFmt w:val="bullet"/>
      <w:lvlText w:val="·"/>
      <w:lvlJc w:val="left"/>
      <w:pPr>
        <w:ind w:left="4789" w:hanging="360"/>
      </w:pPr>
      <w:rPr>
        <w:rFonts w:ascii="Symbol" w:eastAsia="Symbol" w:hAnsi="Symbol" w:cs="Symbol" w:hint="default"/>
        <w:color w:val="999999"/>
        <w:sz w:val="39"/>
      </w:rPr>
    </w:lvl>
    <w:lvl w:ilvl="6" w:tplc="700E6396">
      <w:start w:val="1"/>
      <w:numFmt w:val="bullet"/>
      <w:lvlText w:val="·"/>
      <w:lvlJc w:val="left"/>
      <w:pPr>
        <w:ind w:left="5509" w:hanging="360"/>
      </w:pPr>
      <w:rPr>
        <w:rFonts w:ascii="Symbol" w:eastAsia="Symbol" w:hAnsi="Symbol" w:cs="Symbol" w:hint="default"/>
        <w:color w:val="999999"/>
        <w:sz w:val="39"/>
      </w:rPr>
    </w:lvl>
    <w:lvl w:ilvl="7" w:tplc="F2843794">
      <w:start w:val="1"/>
      <w:numFmt w:val="bullet"/>
      <w:lvlText w:val="·"/>
      <w:lvlJc w:val="left"/>
      <w:pPr>
        <w:ind w:left="6229" w:hanging="360"/>
      </w:pPr>
      <w:rPr>
        <w:rFonts w:ascii="Symbol" w:eastAsia="Symbol" w:hAnsi="Symbol" w:cs="Symbol" w:hint="default"/>
        <w:color w:val="999999"/>
        <w:sz w:val="39"/>
      </w:rPr>
    </w:lvl>
    <w:lvl w:ilvl="8" w:tplc="876E29EC">
      <w:start w:val="1"/>
      <w:numFmt w:val="bullet"/>
      <w:lvlText w:val="·"/>
      <w:lvlJc w:val="left"/>
      <w:pPr>
        <w:ind w:left="6949" w:hanging="360"/>
      </w:pPr>
      <w:rPr>
        <w:rFonts w:ascii="Symbol" w:eastAsia="Symbol" w:hAnsi="Symbol" w:cs="Symbol" w:hint="default"/>
        <w:color w:val="999999"/>
        <w:sz w:val="39"/>
      </w:rPr>
    </w:lvl>
  </w:abstractNum>
  <w:abstractNum w:abstractNumId="11">
    <w:nsid w:val="18B8122A"/>
    <w:multiLevelType w:val="hybridMultilevel"/>
    <w:tmpl w:val="32BCCA94"/>
    <w:lvl w:ilvl="0" w:tplc="449EE92E">
      <w:start w:val="1"/>
      <w:numFmt w:val="bullet"/>
      <w:lvlText w:val="·"/>
      <w:lvlJc w:val="left"/>
      <w:pPr>
        <w:ind w:left="1189" w:hanging="360"/>
      </w:pPr>
      <w:rPr>
        <w:rFonts w:ascii="Symbol" w:eastAsia="Symbol" w:hAnsi="Symbol" w:cs="Symbol" w:hint="default"/>
        <w:color w:val="999999"/>
        <w:sz w:val="39"/>
      </w:rPr>
    </w:lvl>
    <w:lvl w:ilvl="1" w:tplc="2790086E">
      <w:start w:val="1"/>
      <w:numFmt w:val="bullet"/>
      <w:lvlText w:val="·"/>
      <w:lvlJc w:val="left"/>
      <w:pPr>
        <w:ind w:left="1909" w:hanging="360"/>
      </w:pPr>
      <w:rPr>
        <w:rFonts w:ascii="Symbol" w:eastAsia="Symbol" w:hAnsi="Symbol" w:cs="Symbol" w:hint="default"/>
        <w:color w:val="999999"/>
        <w:sz w:val="39"/>
      </w:rPr>
    </w:lvl>
    <w:lvl w:ilvl="2" w:tplc="DAAC81F4">
      <w:start w:val="1"/>
      <w:numFmt w:val="bullet"/>
      <w:lvlText w:val="·"/>
      <w:lvlJc w:val="left"/>
      <w:pPr>
        <w:ind w:left="2629" w:hanging="360"/>
      </w:pPr>
      <w:rPr>
        <w:rFonts w:ascii="Symbol" w:eastAsia="Symbol" w:hAnsi="Symbol" w:cs="Symbol" w:hint="default"/>
        <w:color w:val="999999"/>
        <w:sz w:val="39"/>
      </w:rPr>
    </w:lvl>
    <w:lvl w:ilvl="3" w:tplc="0DB2DF8C">
      <w:start w:val="1"/>
      <w:numFmt w:val="bullet"/>
      <w:lvlText w:val="·"/>
      <w:lvlJc w:val="left"/>
      <w:pPr>
        <w:ind w:left="3349" w:hanging="360"/>
      </w:pPr>
      <w:rPr>
        <w:rFonts w:ascii="Symbol" w:eastAsia="Symbol" w:hAnsi="Symbol" w:cs="Symbol" w:hint="default"/>
        <w:color w:val="999999"/>
        <w:sz w:val="39"/>
      </w:rPr>
    </w:lvl>
    <w:lvl w:ilvl="4" w:tplc="9E8E4B9A">
      <w:start w:val="1"/>
      <w:numFmt w:val="bullet"/>
      <w:lvlText w:val="·"/>
      <w:lvlJc w:val="left"/>
      <w:pPr>
        <w:ind w:left="4069" w:hanging="360"/>
      </w:pPr>
      <w:rPr>
        <w:rFonts w:ascii="Symbol" w:eastAsia="Symbol" w:hAnsi="Symbol" w:cs="Symbol" w:hint="default"/>
        <w:color w:val="999999"/>
        <w:sz w:val="39"/>
      </w:rPr>
    </w:lvl>
    <w:lvl w:ilvl="5" w:tplc="C610EBD6">
      <w:start w:val="1"/>
      <w:numFmt w:val="bullet"/>
      <w:lvlText w:val="·"/>
      <w:lvlJc w:val="left"/>
      <w:pPr>
        <w:ind w:left="4789" w:hanging="360"/>
      </w:pPr>
      <w:rPr>
        <w:rFonts w:ascii="Symbol" w:eastAsia="Symbol" w:hAnsi="Symbol" w:cs="Symbol" w:hint="default"/>
        <w:color w:val="999999"/>
        <w:sz w:val="39"/>
      </w:rPr>
    </w:lvl>
    <w:lvl w:ilvl="6" w:tplc="1ACEB72E">
      <w:start w:val="1"/>
      <w:numFmt w:val="bullet"/>
      <w:lvlText w:val="·"/>
      <w:lvlJc w:val="left"/>
      <w:pPr>
        <w:ind w:left="5509" w:hanging="360"/>
      </w:pPr>
      <w:rPr>
        <w:rFonts w:ascii="Symbol" w:eastAsia="Symbol" w:hAnsi="Symbol" w:cs="Symbol" w:hint="default"/>
        <w:color w:val="999999"/>
        <w:sz w:val="39"/>
      </w:rPr>
    </w:lvl>
    <w:lvl w:ilvl="7" w:tplc="055E2390">
      <w:start w:val="1"/>
      <w:numFmt w:val="bullet"/>
      <w:lvlText w:val="·"/>
      <w:lvlJc w:val="left"/>
      <w:pPr>
        <w:ind w:left="6229" w:hanging="360"/>
      </w:pPr>
      <w:rPr>
        <w:rFonts w:ascii="Symbol" w:eastAsia="Symbol" w:hAnsi="Symbol" w:cs="Symbol" w:hint="default"/>
        <w:color w:val="999999"/>
        <w:sz w:val="39"/>
      </w:rPr>
    </w:lvl>
    <w:lvl w:ilvl="8" w:tplc="B01C8E9A">
      <w:start w:val="1"/>
      <w:numFmt w:val="bullet"/>
      <w:lvlText w:val="·"/>
      <w:lvlJc w:val="left"/>
      <w:pPr>
        <w:ind w:left="6949" w:hanging="360"/>
      </w:pPr>
      <w:rPr>
        <w:rFonts w:ascii="Symbol" w:eastAsia="Symbol" w:hAnsi="Symbol" w:cs="Symbol" w:hint="default"/>
        <w:color w:val="999999"/>
        <w:sz w:val="39"/>
      </w:rPr>
    </w:lvl>
  </w:abstractNum>
  <w:abstractNum w:abstractNumId="12">
    <w:nsid w:val="1EDF0AD7"/>
    <w:multiLevelType w:val="hybridMultilevel"/>
    <w:tmpl w:val="F990A16C"/>
    <w:lvl w:ilvl="0" w:tplc="5692B5F0">
      <w:start w:val="1"/>
      <w:numFmt w:val="decimal"/>
      <w:lvlText w:val="%1."/>
      <w:lvlJc w:val="left"/>
      <w:rPr>
        <w:rFonts w:ascii="Times New Roman" w:eastAsia="Times New Roman" w:hAnsi="Times New Roman" w:cs="Times New Roman"/>
        <w:b w:val="0"/>
        <w:sz w:val="28"/>
      </w:rPr>
    </w:lvl>
    <w:lvl w:ilvl="1" w:tplc="40EA9DE8">
      <w:start w:val="1"/>
      <w:numFmt w:val="lowerLetter"/>
      <w:lvlText w:val="%2."/>
      <w:lvlJc w:val="left"/>
      <w:pPr>
        <w:ind w:left="1440" w:hanging="360"/>
      </w:pPr>
    </w:lvl>
    <w:lvl w:ilvl="2" w:tplc="3AE488C6">
      <w:start w:val="1"/>
      <w:numFmt w:val="lowerRoman"/>
      <w:lvlText w:val="%3."/>
      <w:lvlJc w:val="right"/>
      <w:pPr>
        <w:ind w:left="2160" w:hanging="180"/>
      </w:pPr>
    </w:lvl>
    <w:lvl w:ilvl="3" w:tplc="B7526604">
      <w:start w:val="1"/>
      <w:numFmt w:val="decimal"/>
      <w:lvlText w:val="%4."/>
      <w:lvlJc w:val="left"/>
      <w:pPr>
        <w:ind w:left="2880" w:hanging="360"/>
      </w:pPr>
    </w:lvl>
    <w:lvl w:ilvl="4" w:tplc="0442C918">
      <w:start w:val="1"/>
      <w:numFmt w:val="lowerLetter"/>
      <w:lvlText w:val="%5."/>
      <w:lvlJc w:val="left"/>
      <w:pPr>
        <w:ind w:left="3600" w:hanging="360"/>
      </w:pPr>
    </w:lvl>
    <w:lvl w:ilvl="5" w:tplc="5692ABAA">
      <w:start w:val="1"/>
      <w:numFmt w:val="lowerRoman"/>
      <w:lvlText w:val="%6."/>
      <w:lvlJc w:val="right"/>
      <w:pPr>
        <w:ind w:left="4320" w:hanging="180"/>
      </w:pPr>
    </w:lvl>
    <w:lvl w:ilvl="6" w:tplc="2EA61DB6">
      <w:start w:val="1"/>
      <w:numFmt w:val="decimal"/>
      <w:lvlText w:val="%7."/>
      <w:lvlJc w:val="left"/>
      <w:pPr>
        <w:ind w:left="5040" w:hanging="360"/>
      </w:pPr>
    </w:lvl>
    <w:lvl w:ilvl="7" w:tplc="506A8794">
      <w:start w:val="1"/>
      <w:numFmt w:val="lowerLetter"/>
      <w:lvlText w:val="%8."/>
      <w:lvlJc w:val="left"/>
      <w:pPr>
        <w:ind w:left="5760" w:hanging="360"/>
      </w:pPr>
    </w:lvl>
    <w:lvl w:ilvl="8" w:tplc="C6D2E420">
      <w:start w:val="1"/>
      <w:numFmt w:val="lowerRoman"/>
      <w:lvlText w:val="%9."/>
      <w:lvlJc w:val="right"/>
      <w:pPr>
        <w:ind w:left="6480" w:hanging="180"/>
      </w:pPr>
    </w:lvl>
  </w:abstractNum>
  <w:abstractNum w:abstractNumId="13">
    <w:nsid w:val="24B30F9D"/>
    <w:multiLevelType w:val="hybridMultilevel"/>
    <w:tmpl w:val="4EFC7C98"/>
    <w:lvl w:ilvl="0" w:tplc="66485AA2">
      <w:start w:val="1"/>
      <w:numFmt w:val="decimal"/>
      <w:lvlText w:val="%1."/>
      <w:lvlJc w:val="left"/>
      <w:rPr>
        <w:rFonts w:ascii="Times New Roman" w:eastAsia="Times New Roman" w:hAnsi="Times New Roman" w:cs="Times New Roman"/>
        <w:b w:val="0"/>
        <w:sz w:val="28"/>
      </w:rPr>
    </w:lvl>
    <w:lvl w:ilvl="1" w:tplc="5756142C">
      <w:start w:val="1"/>
      <w:numFmt w:val="lowerLetter"/>
      <w:lvlText w:val="%2."/>
      <w:lvlJc w:val="left"/>
      <w:pPr>
        <w:ind w:left="1440" w:hanging="360"/>
      </w:pPr>
    </w:lvl>
    <w:lvl w:ilvl="2" w:tplc="4E7C6018">
      <w:start w:val="1"/>
      <w:numFmt w:val="lowerRoman"/>
      <w:lvlText w:val="%3."/>
      <w:lvlJc w:val="right"/>
      <w:pPr>
        <w:ind w:left="2160" w:hanging="180"/>
      </w:pPr>
    </w:lvl>
    <w:lvl w:ilvl="3" w:tplc="10CA6D36">
      <w:start w:val="1"/>
      <w:numFmt w:val="decimal"/>
      <w:lvlText w:val="%4."/>
      <w:lvlJc w:val="left"/>
      <w:pPr>
        <w:ind w:left="2880" w:hanging="360"/>
      </w:pPr>
    </w:lvl>
    <w:lvl w:ilvl="4" w:tplc="5008D8AA">
      <w:start w:val="1"/>
      <w:numFmt w:val="lowerLetter"/>
      <w:lvlText w:val="%5."/>
      <w:lvlJc w:val="left"/>
      <w:pPr>
        <w:ind w:left="3600" w:hanging="360"/>
      </w:pPr>
    </w:lvl>
    <w:lvl w:ilvl="5" w:tplc="8B22270E">
      <w:start w:val="1"/>
      <w:numFmt w:val="lowerRoman"/>
      <w:lvlText w:val="%6."/>
      <w:lvlJc w:val="right"/>
      <w:pPr>
        <w:ind w:left="4320" w:hanging="180"/>
      </w:pPr>
    </w:lvl>
    <w:lvl w:ilvl="6" w:tplc="96F49368">
      <w:start w:val="1"/>
      <w:numFmt w:val="decimal"/>
      <w:lvlText w:val="%7."/>
      <w:lvlJc w:val="left"/>
      <w:pPr>
        <w:ind w:left="5040" w:hanging="360"/>
      </w:pPr>
    </w:lvl>
    <w:lvl w:ilvl="7" w:tplc="745A3DD8">
      <w:start w:val="1"/>
      <w:numFmt w:val="lowerLetter"/>
      <w:lvlText w:val="%8."/>
      <w:lvlJc w:val="left"/>
      <w:pPr>
        <w:ind w:left="5760" w:hanging="360"/>
      </w:pPr>
    </w:lvl>
    <w:lvl w:ilvl="8" w:tplc="D6CE2C76">
      <w:start w:val="1"/>
      <w:numFmt w:val="lowerRoman"/>
      <w:lvlText w:val="%9."/>
      <w:lvlJc w:val="right"/>
      <w:pPr>
        <w:ind w:left="6480" w:hanging="180"/>
      </w:p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AC163AA"/>
    <w:multiLevelType w:val="hybridMultilevel"/>
    <w:tmpl w:val="582050C2"/>
    <w:lvl w:ilvl="0" w:tplc="745205C6">
      <w:start w:val="1"/>
      <w:numFmt w:val="bullet"/>
      <w:lvlText w:val="·"/>
      <w:lvlJc w:val="left"/>
      <w:pPr>
        <w:ind w:left="1189" w:hanging="360"/>
      </w:pPr>
      <w:rPr>
        <w:rFonts w:ascii="Symbol" w:eastAsia="Symbol" w:hAnsi="Symbol" w:cs="Symbol" w:hint="default"/>
        <w:color w:val="999999"/>
        <w:sz w:val="35"/>
      </w:rPr>
    </w:lvl>
    <w:lvl w:ilvl="1" w:tplc="D1D45F00">
      <w:start w:val="1"/>
      <w:numFmt w:val="bullet"/>
      <w:lvlText w:val="·"/>
      <w:lvlJc w:val="left"/>
      <w:pPr>
        <w:ind w:left="1909" w:hanging="360"/>
      </w:pPr>
      <w:rPr>
        <w:rFonts w:ascii="Symbol" w:eastAsia="Symbol" w:hAnsi="Symbol" w:cs="Symbol" w:hint="default"/>
        <w:color w:val="999999"/>
        <w:sz w:val="35"/>
      </w:rPr>
    </w:lvl>
    <w:lvl w:ilvl="2" w:tplc="F79EFA9A">
      <w:start w:val="1"/>
      <w:numFmt w:val="bullet"/>
      <w:lvlText w:val="·"/>
      <w:lvlJc w:val="left"/>
      <w:pPr>
        <w:ind w:left="2629" w:hanging="360"/>
      </w:pPr>
      <w:rPr>
        <w:rFonts w:ascii="Symbol" w:eastAsia="Symbol" w:hAnsi="Symbol" w:cs="Symbol" w:hint="default"/>
        <w:color w:val="999999"/>
        <w:sz w:val="35"/>
      </w:rPr>
    </w:lvl>
    <w:lvl w:ilvl="3" w:tplc="7C0C56F0">
      <w:start w:val="1"/>
      <w:numFmt w:val="bullet"/>
      <w:lvlText w:val="·"/>
      <w:lvlJc w:val="left"/>
      <w:pPr>
        <w:ind w:left="3349" w:hanging="360"/>
      </w:pPr>
      <w:rPr>
        <w:rFonts w:ascii="Symbol" w:eastAsia="Symbol" w:hAnsi="Symbol" w:cs="Symbol" w:hint="default"/>
        <w:color w:val="999999"/>
        <w:sz w:val="35"/>
      </w:rPr>
    </w:lvl>
    <w:lvl w:ilvl="4" w:tplc="A1282BCC">
      <w:start w:val="1"/>
      <w:numFmt w:val="bullet"/>
      <w:lvlText w:val="·"/>
      <w:lvlJc w:val="left"/>
      <w:pPr>
        <w:ind w:left="4069" w:hanging="360"/>
      </w:pPr>
      <w:rPr>
        <w:rFonts w:ascii="Symbol" w:eastAsia="Symbol" w:hAnsi="Symbol" w:cs="Symbol" w:hint="default"/>
        <w:color w:val="999999"/>
        <w:sz w:val="35"/>
      </w:rPr>
    </w:lvl>
    <w:lvl w:ilvl="5" w:tplc="B412BF54">
      <w:start w:val="1"/>
      <w:numFmt w:val="bullet"/>
      <w:lvlText w:val="·"/>
      <w:lvlJc w:val="left"/>
      <w:pPr>
        <w:ind w:left="4789" w:hanging="360"/>
      </w:pPr>
      <w:rPr>
        <w:rFonts w:ascii="Symbol" w:eastAsia="Symbol" w:hAnsi="Symbol" w:cs="Symbol" w:hint="default"/>
        <w:color w:val="999999"/>
        <w:sz w:val="35"/>
      </w:rPr>
    </w:lvl>
    <w:lvl w:ilvl="6" w:tplc="94900002">
      <w:start w:val="1"/>
      <w:numFmt w:val="bullet"/>
      <w:lvlText w:val="·"/>
      <w:lvlJc w:val="left"/>
      <w:pPr>
        <w:ind w:left="5509" w:hanging="360"/>
      </w:pPr>
      <w:rPr>
        <w:rFonts w:ascii="Symbol" w:eastAsia="Symbol" w:hAnsi="Symbol" w:cs="Symbol" w:hint="default"/>
        <w:color w:val="999999"/>
        <w:sz w:val="35"/>
      </w:rPr>
    </w:lvl>
    <w:lvl w:ilvl="7" w:tplc="C3CC200C">
      <w:start w:val="1"/>
      <w:numFmt w:val="bullet"/>
      <w:lvlText w:val="·"/>
      <w:lvlJc w:val="left"/>
      <w:pPr>
        <w:ind w:left="6229" w:hanging="360"/>
      </w:pPr>
      <w:rPr>
        <w:rFonts w:ascii="Symbol" w:eastAsia="Symbol" w:hAnsi="Symbol" w:cs="Symbol" w:hint="default"/>
        <w:color w:val="999999"/>
        <w:sz w:val="35"/>
      </w:rPr>
    </w:lvl>
    <w:lvl w:ilvl="8" w:tplc="C5F04304">
      <w:start w:val="1"/>
      <w:numFmt w:val="bullet"/>
      <w:lvlText w:val="·"/>
      <w:lvlJc w:val="left"/>
      <w:pPr>
        <w:ind w:left="6949" w:hanging="360"/>
      </w:pPr>
      <w:rPr>
        <w:rFonts w:ascii="Symbol" w:eastAsia="Symbol" w:hAnsi="Symbol" w:cs="Symbol" w:hint="default"/>
        <w:color w:val="999999"/>
        <w:sz w:val="35"/>
      </w:rPr>
    </w:lvl>
  </w:abstractNum>
  <w:abstractNum w:abstractNumId="17">
    <w:nsid w:val="2B88405D"/>
    <w:multiLevelType w:val="hybridMultilevel"/>
    <w:tmpl w:val="CF021548"/>
    <w:lvl w:ilvl="0" w:tplc="D20A5A3C">
      <w:start w:val="1"/>
      <w:numFmt w:val="bullet"/>
      <w:lvlText w:val="·"/>
      <w:lvlJc w:val="left"/>
      <w:pPr>
        <w:ind w:left="1189" w:hanging="360"/>
      </w:pPr>
      <w:rPr>
        <w:rFonts w:ascii="Symbol" w:eastAsia="Symbol" w:hAnsi="Symbol" w:cs="Symbol" w:hint="default"/>
        <w:color w:val="999999"/>
        <w:sz w:val="39"/>
      </w:rPr>
    </w:lvl>
    <w:lvl w:ilvl="1" w:tplc="095C6BAC">
      <w:start w:val="1"/>
      <w:numFmt w:val="bullet"/>
      <w:lvlText w:val="·"/>
      <w:lvlJc w:val="left"/>
      <w:pPr>
        <w:ind w:left="1909" w:hanging="360"/>
      </w:pPr>
      <w:rPr>
        <w:rFonts w:ascii="Symbol" w:eastAsia="Symbol" w:hAnsi="Symbol" w:cs="Symbol" w:hint="default"/>
        <w:color w:val="999999"/>
        <w:sz w:val="39"/>
      </w:rPr>
    </w:lvl>
    <w:lvl w:ilvl="2" w:tplc="36D4E3BC">
      <w:start w:val="1"/>
      <w:numFmt w:val="bullet"/>
      <w:lvlText w:val="·"/>
      <w:lvlJc w:val="left"/>
      <w:pPr>
        <w:ind w:left="2629" w:hanging="360"/>
      </w:pPr>
      <w:rPr>
        <w:rFonts w:ascii="Symbol" w:eastAsia="Symbol" w:hAnsi="Symbol" w:cs="Symbol" w:hint="default"/>
        <w:color w:val="999999"/>
        <w:sz w:val="39"/>
      </w:rPr>
    </w:lvl>
    <w:lvl w:ilvl="3" w:tplc="4F26EFE0">
      <w:start w:val="1"/>
      <w:numFmt w:val="bullet"/>
      <w:lvlText w:val="·"/>
      <w:lvlJc w:val="left"/>
      <w:pPr>
        <w:ind w:left="3349" w:hanging="360"/>
      </w:pPr>
      <w:rPr>
        <w:rFonts w:ascii="Symbol" w:eastAsia="Symbol" w:hAnsi="Symbol" w:cs="Symbol" w:hint="default"/>
        <w:color w:val="999999"/>
        <w:sz w:val="39"/>
      </w:rPr>
    </w:lvl>
    <w:lvl w:ilvl="4" w:tplc="20C0BBDA">
      <w:start w:val="1"/>
      <w:numFmt w:val="bullet"/>
      <w:lvlText w:val="·"/>
      <w:lvlJc w:val="left"/>
      <w:pPr>
        <w:ind w:left="4069" w:hanging="360"/>
      </w:pPr>
      <w:rPr>
        <w:rFonts w:ascii="Symbol" w:eastAsia="Symbol" w:hAnsi="Symbol" w:cs="Symbol" w:hint="default"/>
        <w:color w:val="999999"/>
        <w:sz w:val="39"/>
      </w:rPr>
    </w:lvl>
    <w:lvl w:ilvl="5" w:tplc="4A004DAA">
      <w:start w:val="1"/>
      <w:numFmt w:val="bullet"/>
      <w:lvlText w:val="·"/>
      <w:lvlJc w:val="left"/>
      <w:pPr>
        <w:ind w:left="4789" w:hanging="360"/>
      </w:pPr>
      <w:rPr>
        <w:rFonts w:ascii="Symbol" w:eastAsia="Symbol" w:hAnsi="Symbol" w:cs="Symbol" w:hint="default"/>
        <w:color w:val="999999"/>
        <w:sz w:val="39"/>
      </w:rPr>
    </w:lvl>
    <w:lvl w:ilvl="6" w:tplc="F3DE481E">
      <w:start w:val="1"/>
      <w:numFmt w:val="bullet"/>
      <w:lvlText w:val="·"/>
      <w:lvlJc w:val="left"/>
      <w:pPr>
        <w:ind w:left="5509" w:hanging="360"/>
      </w:pPr>
      <w:rPr>
        <w:rFonts w:ascii="Symbol" w:eastAsia="Symbol" w:hAnsi="Symbol" w:cs="Symbol" w:hint="default"/>
        <w:color w:val="999999"/>
        <w:sz w:val="39"/>
      </w:rPr>
    </w:lvl>
    <w:lvl w:ilvl="7" w:tplc="37D69D14">
      <w:start w:val="1"/>
      <w:numFmt w:val="bullet"/>
      <w:lvlText w:val="·"/>
      <w:lvlJc w:val="left"/>
      <w:pPr>
        <w:ind w:left="6229" w:hanging="360"/>
      </w:pPr>
      <w:rPr>
        <w:rFonts w:ascii="Symbol" w:eastAsia="Symbol" w:hAnsi="Symbol" w:cs="Symbol" w:hint="default"/>
        <w:color w:val="999999"/>
        <w:sz w:val="39"/>
      </w:rPr>
    </w:lvl>
    <w:lvl w:ilvl="8" w:tplc="8620F30E">
      <w:start w:val="1"/>
      <w:numFmt w:val="bullet"/>
      <w:lvlText w:val="·"/>
      <w:lvlJc w:val="left"/>
      <w:pPr>
        <w:ind w:left="6949" w:hanging="360"/>
      </w:pPr>
      <w:rPr>
        <w:rFonts w:ascii="Symbol" w:eastAsia="Symbol" w:hAnsi="Symbol" w:cs="Symbol" w:hint="default"/>
        <w:color w:val="999999"/>
        <w:sz w:val="39"/>
      </w:rPr>
    </w:lvl>
  </w:abstractNum>
  <w:abstractNum w:abstractNumId="18">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9">
    <w:nsid w:val="2F0757E1"/>
    <w:multiLevelType w:val="hybridMultilevel"/>
    <w:tmpl w:val="3C00347E"/>
    <w:lvl w:ilvl="0" w:tplc="3E9EC4E8">
      <w:start w:val="1"/>
      <w:numFmt w:val="decimal"/>
      <w:lvlText w:val="%1."/>
      <w:lvlJc w:val="left"/>
      <w:rPr>
        <w:rFonts w:ascii="Times New Roman" w:eastAsia="Times New Roman" w:hAnsi="Times New Roman" w:cs="Times New Roman"/>
        <w:b w:val="0"/>
        <w:sz w:val="28"/>
      </w:rPr>
    </w:lvl>
    <w:lvl w:ilvl="1" w:tplc="B4E8A69A">
      <w:start w:val="1"/>
      <w:numFmt w:val="lowerLetter"/>
      <w:lvlText w:val="%2."/>
      <w:lvlJc w:val="left"/>
      <w:pPr>
        <w:ind w:left="1440" w:hanging="360"/>
      </w:pPr>
    </w:lvl>
    <w:lvl w:ilvl="2" w:tplc="F416A7DC">
      <w:start w:val="1"/>
      <w:numFmt w:val="lowerRoman"/>
      <w:lvlText w:val="%3."/>
      <w:lvlJc w:val="right"/>
      <w:pPr>
        <w:ind w:left="2160" w:hanging="180"/>
      </w:pPr>
    </w:lvl>
    <w:lvl w:ilvl="3" w:tplc="55227F28">
      <w:start w:val="1"/>
      <w:numFmt w:val="decimal"/>
      <w:lvlText w:val="%4."/>
      <w:lvlJc w:val="left"/>
      <w:pPr>
        <w:ind w:left="2880" w:hanging="360"/>
      </w:pPr>
    </w:lvl>
    <w:lvl w:ilvl="4" w:tplc="B07C1236">
      <w:start w:val="1"/>
      <w:numFmt w:val="lowerLetter"/>
      <w:lvlText w:val="%5."/>
      <w:lvlJc w:val="left"/>
      <w:pPr>
        <w:ind w:left="3600" w:hanging="360"/>
      </w:pPr>
    </w:lvl>
    <w:lvl w:ilvl="5" w:tplc="E3F4C1BE">
      <w:start w:val="1"/>
      <w:numFmt w:val="lowerRoman"/>
      <w:lvlText w:val="%6."/>
      <w:lvlJc w:val="right"/>
      <w:pPr>
        <w:ind w:left="4320" w:hanging="180"/>
      </w:pPr>
    </w:lvl>
    <w:lvl w:ilvl="6" w:tplc="5134AD74">
      <w:start w:val="1"/>
      <w:numFmt w:val="decimal"/>
      <w:lvlText w:val="%7."/>
      <w:lvlJc w:val="left"/>
      <w:pPr>
        <w:ind w:left="5040" w:hanging="360"/>
      </w:pPr>
    </w:lvl>
    <w:lvl w:ilvl="7" w:tplc="D758EED8">
      <w:start w:val="1"/>
      <w:numFmt w:val="lowerLetter"/>
      <w:lvlText w:val="%8."/>
      <w:lvlJc w:val="left"/>
      <w:pPr>
        <w:ind w:left="5760" w:hanging="360"/>
      </w:pPr>
    </w:lvl>
    <w:lvl w:ilvl="8" w:tplc="8620FC4C">
      <w:start w:val="1"/>
      <w:numFmt w:val="lowerRoman"/>
      <w:lvlText w:val="%9."/>
      <w:lvlJc w:val="right"/>
      <w:pPr>
        <w:ind w:left="6480" w:hanging="180"/>
      </w:pPr>
    </w:lvl>
  </w:abstractNum>
  <w:abstractNum w:abstractNumId="20">
    <w:nsid w:val="2FE5302A"/>
    <w:multiLevelType w:val="hybridMultilevel"/>
    <w:tmpl w:val="361C459A"/>
    <w:lvl w:ilvl="0" w:tplc="17F6BC92">
      <w:start w:val="1"/>
      <w:numFmt w:val="upperRoman"/>
      <w:lvlText w:val="%1."/>
      <w:lvlJc w:val="left"/>
      <w:pPr>
        <w:tabs>
          <w:tab w:val="num" w:pos="851"/>
        </w:tabs>
        <w:ind w:left="851" w:hanging="491"/>
      </w:pPr>
      <w:rPr>
        <w:rFonts w:ascii="PMingLiU" w:eastAsia="PMingLiU" w:hAnsi="PMingLiU" w:hint="eastAsia"/>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28C54F5"/>
    <w:multiLevelType w:val="hybridMultilevel"/>
    <w:tmpl w:val="E98A018A"/>
    <w:lvl w:ilvl="0" w:tplc="439057CA">
      <w:start w:val="1"/>
      <w:numFmt w:val="decimal"/>
      <w:lvlText w:val="%1."/>
      <w:lvlJc w:val="left"/>
      <w:rPr>
        <w:rFonts w:ascii="Times New Roman" w:eastAsia="Times New Roman" w:hAnsi="Times New Roman" w:cs="Times New Roman"/>
        <w:b w:val="0"/>
        <w:sz w:val="28"/>
      </w:rPr>
    </w:lvl>
    <w:lvl w:ilvl="1" w:tplc="79AC5AFE">
      <w:start w:val="1"/>
      <w:numFmt w:val="lowerLetter"/>
      <w:lvlText w:val="%2."/>
      <w:lvlJc w:val="left"/>
      <w:pPr>
        <w:ind w:left="1440" w:hanging="360"/>
      </w:pPr>
    </w:lvl>
    <w:lvl w:ilvl="2" w:tplc="5D74A61E">
      <w:start w:val="1"/>
      <w:numFmt w:val="lowerRoman"/>
      <w:lvlText w:val="%3."/>
      <w:lvlJc w:val="right"/>
      <w:pPr>
        <w:ind w:left="2160" w:hanging="180"/>
      </w:pPr>
    </w:lvl>
    <w:lvl w:ilvl="3" w:tplc="5A26DF26">
      <w:start w:val="1"/>
      <w:numFmt w:val="decimal"/>
      <w:lvlText w:val="%4."/>
      <w:lvlJc w:val="left"/>
      <w:pPr>
        <w:ind w:left="2880" w:hanging="360"/>
      </w:pPr>
    </w:lvl>
    <w:lvl w:ilvl="4" w:tplc="50BCCE80">
      <w:start w:val="1"/>
      <w:numFmt w:val="lowerLetter"/>
      <w:lvlText w:val="%5."/>
      <w:lvlJc w:val="left"/>
      <w:pPr>
        <w:ind w:left="3600" w:hanging="360"/>
      </w:pPr>
    </w:lvl>
    <w:lvl w:ilvl="5" w:tplc="A7669610">
      <w:start w:val="1"/>
      <w:numFmt w:val="lowerRoman"/>
      <w:lvlText w:val="%6."/>
      <w:lvlJc w:val="right"/>
      <w:pPr>
        <w:ind w:left="4320" w:hanging="180"/>
      </w:pPr>
    </w:lvl>
    <w:lvl w:ilvl="6" w:tplc="47EA55AC">
      <w:start w:val="1"/>
      <w:numFmt w:val="decimal"/>
      <w:lvlText w:val="%7."/>
      <w:lvlJc w:val="left"/>
      <w:pPr>
        <w:ind w:left="5040" w:hanging="360"/>
      </w:pPr>
    </w:lvl>
    <w:lvl w:ilvl="7" w:tplc="1B8ACB24">
      <w:start w:val="1"/>
      <w:numFmt w:val="lowerLetter"/>
      <w:lvlText w:val="%8."/>
      <w:lvlJc w:val="left"/>
      <w:pPr>
        <w:ind w:left="5760" w:hanging="360"/>
      </w:pPr>
    </w:lvl>
    <w:lvl w:ilvl="8" w:tplc="AB46450E">
      <w:start w:val="1"/>
      <w:numFmt w:val="lowerRoman"/>
      <w:lvlText w:val="%9."/>
      <w:lvlJc w:val="right"/>
      <w:pPr>
        <w:ind w:left="6480" w:hanging="180"/>
      </w:pPr>
    </w:lvl>
  </w:abstractNum>
  <w:abstractNum w:abstractNumId="22">
    <w:nsid w:val="3D02290C"/>
    <w:multiLevelType w:val="hybridMultilevel"/>
    <w:tmpl w:val="BDF875FE"/>
    <w:lvl w:ilvl="0" w:tplc="0EECE6A2">
      <w:start w:val="1"/>
      <w:numFmt w:val="decimal"/>
      <w:lvlText w:val="%1."/>
      <w:lvlJc w:val="left"/>
      <w:rPr>
        <w:rFonts w:ascii="Times New Roman" w:eastAsia="Times New Roman" w:hAnsi="Times New Roman" w:cs="Times New Roman"/>
        <w:b w:val="0"/>
        <w:sz w:val="28"/>
      </w:rPr>
    </w:lvl>
    <w:lvl w:ilvl="1" w:tplc="6766173E">
      <w:start w:val="1"/>
      <w:numFmt w:val="lowerLetter"/>
      <w:lvlText w:val="%2."/>
      <w:lvlJc w:val="left"/>
      <w:pPr>
        <w:ind w:left="1440" w:hanging="360"/>
      </w:pPr>
    </w:lvl>
    <w:lvl w:ilvl="2" w:tplc="F0688FA8">
      <w:start w:val="1"/>
      <w:numFmt w:val="lowerRoman"/>
      <w:lvlText w:val="%3."/>
      <w:lvlJc w:val="right"/>
      <w:pPr>
        <w:ind w:left="2160" w:hanging="180"/>
      </w:pPr>
    </w:lvl>
    <w:lvl w:ilvl="3" w:tplc="B740B9A8">
      <w:start w:val="1"/>
      <w:numFmt w:val="decimal"/>
      <w:lvlText w:val="%4."/>
      <w:lvlJc w:val="left"/>
      <w:pPr>
        <w:ind w:left="2880" w:hanging="360"/>
      </w:pPr>
    </w:lvl>
    <w:lvl w:ilvl="4" w:tplc="E2404436">
      <w:start w:val="1"/>
      <w:numFmt w:val="lowerLetter"/>
      <w:lvlText w:val="%5."/>
      <w:lvlJc w:val="left"/>
      <w:pPr>
        <w:ind w:left="3600" w:hanging="360"/>
      </w:pPr>
    </w:lvl>
    <w:lvl w:ilvl="5" w:tplc="289086DC">
      <w:start w:val="1"/>
      <w:numFmt w:val="lowerRoman"/>
      <w:lvlText w:val="%6."/>
      <w:lvlJc w:val="right"/>
      <w:pPr>
        <w:ind w:left="4320" w:hanging="180"/>
      </w:pPr>
    </w:lvl>
    <w:lvl w:ilvl="6" w:tplc="2B5E3F5C">
      <w:start w:val="1"/>
      <w:numFmt w:val="decimal"/>
      <w:lvlText w:val="%7."/>
      <w:lvlJc w:val="left"/>
      <w:pPr>
        <w:ind w:left="5040" w:hanging="360"/>
      </w:pPr>
    </w:lvl>
    <w:lvl w:ilvl="7" w:tplc="09D45638">
      <w:start w:val="1"/>
      <w:numFmt w:val="lowerLetter"/>
      <w:lvlText w:val="%8."/>
      <w:lvlJc w:val="left"/>
      <w:pPr>
        <w:ind w:left="5760" w:hanging="360"/>
      </w:pPr>
    </w:lvl>
    <w:lvl w:ilvl="8" w:tplc="F5D6BAD4">
      <w:start w:val="1"/>
      <w:numFmt w:val="lowerRoman"/>
      <w:lvlText w:val="%9."/>
      <w:lvlJc w:val="right"/>
      <w:pPr>
        <w:ind w:left="6480" w:hanging="180"/>
      </w:pPr>
    </w:lvl>
  </w:abstractNum>
  <w:abstractNum w:abstractNumId="23">
    <w:nsid w:val="3F224CB9"/>
    <w:multiLevelType w:val="hybridMultilevel"/>
    <w:tmpl w:val="32C65814"/>
    <w:lvl w:ilvl="0" w:tplc="68A01A16">
      <w:start w:val="1"/>
      <w:numFmt w:val="bullet"/>
      <w:lvlText w:val="·"/>
      <w:lvlJc w:val="left"/>
      <w:pPr>
        <w:ind w:left="1189" w:hanging="360"/>
      </w:pPr>
      <w:rPr>
        <w:rFonts w:ascii="Symbol" w:eastAsia="Symbol" w:hAnsi="Symbol" w:cs="Symbol" w:hint="default"/>
        <w:color w:val="999999"/>
        <w:sz w:val="42"/>
      </w:rPr>
    </w:lvl>
    <w:lvl w:ilvl="1" w:tplc="3198F1E0">
      <w:start w:val="1"/>
      <w:numFmt w:val="bullet"/>
      <w:lvlText w:val="·"/>
      <w:lvlJc w:val="left"/>
      <w:pPr>
        <w:ind w:left="1909" w:hanging="360"/>
      </w:pPr>
      <w:rPr>
        <w:rFonts w:ascii="Symbol" w:eastAsia="Symbol" w:hAnsi="Symbol" w:cs="Symbol" w:hint="default"/>
        <w:color w:val="999999"/>
        <w:sz w:val="42"/>
      </w:rPr>
    </w:lvl>
    <w:lvl w:ilvl="2" w:tplc="A60248D8">
      <w:start w:val="1"/>
      <w:numFmt w:val="bullet"/>
      <w:lvlText w:val="·"/>
      <w:lvlJc w:val="left"/>
      <w:pPr>
        <w:ind w:left="2629" w:hanging="360"/>
      </w:pPr>
      <w:rPr>
        <w:rFonts w:ascii="Symbol" w:eastAsia="Symbol" w:hAnsi="Symbol" w:cs="Symbol" w:hint="default"/>
        <w:color w:val="999999"/>
        <w:sz w:val="42"/>
      </w:rPr>
    </w:lvl>
    <w:lvl w:ilvl="3" w:tplc="E6D4E308">
      <w:start w:val="1"/>
      <w:numFmt w:val="bullet"/>
      <w:lvlText w:val="·"/>
      <w:lvlJc w:val="left"/>
      <w:pPr>
        <w:ind w:left="3349" w:hanging="360"/>
      </w:pPr>
      <w:rPr>
        <w:rFonts w:ascii="Symbol" w:eastAsia="Symbol" w:hAnsi="Symbol" w:cs="Symbol" w:hint="default"/>
        <w:color w:val="999999"/>
        <w:sz w:val="42"/>
      </w:rPr>
    </w:lvl>
    <w:lvl w:ilvl="4" w:tplc="576AD5E4">
      <w:start w:val="1"/>
      <w:numFmt w:val="bullet"/>
      <w:lvlText w:val="·"/>
      <w:lvlJc w:val="left"/>
      <w:pPr>
        <w:ind w:left="4069" w:hanging="360"/>
      </w:pPr>
      <w:rPr>
        <w:rFonts w:ascii="Symbol" w:eastAsia="Symbol" w:hAnsi="Symbol" w:cs="Symbol" w:hint="default"/>
        <w:color w:val="999999"/>
        <w:sz w:val="42"/>
      </w:rPr>
    </w:lvl>
    <w:lvl w:ilvl="5" w:tplc="2040AC88">
      <w:start w:val="1"/>
      <w:numFmt w:val="bullet"/>
      <w:lvlText w:val="·"/>
      <w:lvlJc w:val="left"/>
      <w:pPr>
        <w:ind w:left="4789" w:hanging="360"/>
      </w:pPr>
      <w:rPr>
        <w:rFonts w:ascii="Symbol" w:eastAsia="Symbol" w:hAnsi="Symbol" w:cs="Symbol" w:hint="default"/>
        <w:color w:val="999999"/>
        <w:sz w:val="42"/>
      </w:rPr>
    </w:lvl>
    <w:lvl w:ilvl="6" w:tplc="56A43F92">
      <w:start w:val="1"/>
      <w:numFmt w:val="bullet"/>
      <w:lvlText w:val="·"/>
      <w:lvlJc w:val="left"/>
      <w:pPr>
        <w:ind w:left="5509" w:hanging="360"/>
      </w:pPr>
      <w:rPr>
        <w:rFonts w:ascii="Symbol" w:eastAsia="Symbol" w:hAnsi="Symbol" w:cs="Symbol" w:hint="default"/>
        <w:color w:val="999999"/>
        <w:sz w:val="42"/>
      </w:rPr>
    </w:lvl>
    <w:lvl w:ilvl="7" w:tplc="0D889604">
      <w:start w:val="1"/>
      <w:numFmt w:val="bullet"/>
      <w:lvlText w:val="·"/>
      <w:lvlJc w:val="left"/>
      <w:pPr>
        <w:ind w:left="6229" w:hanging="360"/>
      </w:pPr>
      <w:rPr>
        <w:rFonts w:ascii="Symbol" w:eastAsia="Symbol" w:hAnsi="Symbol" w:cs="Symbol" w:hint="default"/>
        <w:color w:val="999999"/>
        <w:sz w:val="42"/>
      </w:rPr>
    </w:lvl>
    <w:lvl w:ilvl="8" w:tplc="ADBCAFEA">
      <w:start w:val="1"/>
      <w:numFmt w:val="bullet"/>
      <w:lvlText w:val="·"/>
      <w:lvlJc w:val="left"/>
      <w:pPr>
        <w:ind w:left="6949" w:hanging="360"/>
      </w:pPr>
      <w:rPr>
        <w:rFonts w:ascii="Symbol" w:eastAsia="Symbol" w:hAnsi="Symbol" w:cs="Symbol" w:hint="default"/>
        <w:color w:val="999999"/>
        <w:sz w:val="42"/>
      </w:rPr>
    </w:lvl>
  </w:abstractNum>
  <w:abstractNum w:abstractNumId="2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5F167C1"/>
    <w:multiLevelType w:val="hybridMultilevel"/>
    <w:tmpl w:val="47BA3A58"/>
    <w:lvl w:ilvl="0" w:tplc="CEECC4BA">
      <w:start w:val="1"/>
      <w:numFmt w:val="decimal"/>
      <w:lvlText w:val="%1."/>
      <w:lvlJc w:val="left"/>
      <w:rPr>
        <w:rFonts w:ascii="Times New Roman" w:eastAsia="Times New Roman" w:hAnsi="Times New Roman" w:cs="Times New Roman"/>
        <w:b w:val="0"/>
        <w:sz w:val="28"/>
      </w:rPr>
    </w:lvl>
    <w:lvl w:ilvl="1" w:tplc="874AB7A8">
      <w:start w:val="1"/>
      <w:numFmt w:val="lowerLetter"/>
      <w:lvlText w:val="%2."/>
      <w:lvlJc w:val="left"/>
      <w:pPr>
        <w:ind w:left="1440" w:hanging="360"/>
      </w:pPr>
    </w:lvl>
    <w:lvl w:ilvl="2" w:tplc="4A587928">
      <w:start w:val="1"/>
      <w:numFmt w:val="lowerRoman"/>
      <w:lvlText w:val="%3."/>
      <w:lvlJc w:val="right"/>
      <w:pPr>
        <w:ind w:left="2160" w:hanging="180"/>
      </w:pPr>
    </w:lvl>
    <w:lvl w:ilvl="3" w:tplc="92EAC93A">
      <w:start w:val="1"/>
      <w:numFmt w:val="decimal"/>
      <w:lvlText w:val="%4."/>
      <w:lvlJc w:val="left"/>
      <w:pPr>
        <w:ind w:left="2880" w:hanging="360"/>
      </w:pPr>
    </w:lvl>
    <w:lvl w:ilvl="4" w:tplc="742C353E">
      <w:start w:val="1"/>
      <w:numFmt w:val="lowerLetter"/>
      <w:lvlText w:val="%5."/>
      <w:lvlJc w:val="left"/>
      <w:pPr>
        <w:ind w:left="3600" w:hanging="360"/>
      </w:pPr>
    </w:lvl>
    <w:lvl w:ilvl="5" w:tplc="1610B182">
      <w:start w:val="1"/>
      <w:numFmt w:val="lowerRoman"/>
      <w:lvlText w:val="%6."/>
      <w:lvlJc w:val="right"/>
      <w:pPr>
        <w:ind w:left="4320" w:hanging="180"/>
      </w:pPr>
    </w:lvl>
    <w:lvl w:ilvl="6" w:tplc="69B4898A">
      <w:start w:val="1"/>
      <w:numFmt w:val="decimal"/>
      <w:lvlText w:val="%7."/>
      <w:lvlJc w:val="left"/>
      <w:pPr>
        <w:ind w:left="5040" w:hanging="360"/>
      </w:pPr>
    </w:lvl>
    <w:lvl w:ilvl="7" w:tplc="F3406F9C">
      <w:start w:val="1"/>
      <w:numFmt w:val="lowerLetter"/>
      <w:lvlText w:val="%8."/>
      <w:lvlJc w:val="left"/>
      <w:pPr>
        <w:ind w:left="5760" w:hanging="360"/>
      </w:pPr>
    </w:lvl>
    <w:lvl w:ilvl="8" w:tplc="2B64E758">
      <w:start w:val="1"/>
      <w:numFmt w:val="lowerRoman"/>
      <w:lvlText w:val="%9."/>
      <w:lvlJc w:val="right"/>
      <w:pPr>
        <w:ind w:left="6480" w:hanging="180"/>
      </w:pPr>
    </w:lvl>
  </w:abstractNum>
  <w:abstractNum w:abstractNumId="2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7">
    <w:nsid w:val="4D56274D"/>
    <w:multiLevelType w:val="hybridMultilevel"/>
    <w:tmpl w:val="E9142620"/>
    <w:lvl w:ilvl="0" w:tplc="F0AA37BE">
      <w:start w:val="1"/>
      <w:numFmt w:val="decimal"/>
      <w:lvlText w:val="%1."/>
      <w:lvlJc w:val="left"/>
      <w:rPr>
        <w:rFonts w:ascii="Times New Roman" w:eastAsia="Times New Roman" w:hAnsi="Times New Roman" w:cs="Times New Roman"/>
        <w:b w:val="0"/>
        <w:sz w:val="28"/>
      </w:rPr>
    </w:lvl>
    <w:lvl w:ilvl="1" w:tplc="D75A2D9E">
      <w:start w:val="1"/>
      <w:numFmt w:val="lowerLetter"/>
      <w:lvlText w:val="%2."/>
      <w:lvlJc w:val="left"/>
      <w:pPr>
        <w:ind w:left="1440" w:hanging="360"/>
      </w:pPr>
    </w:lvl>
    <w:lvl w:ilvl="2" w:tplc="9648E88C">
      <w:start w:val="1"/>
      <w:numFmt w:val="lowerRoman"/>
      <w:lvlText w:val="%3."/>
      <w:lvlJc w:val="right"/>
      <w:pPr>
        <w:ind w:left="2160" w:hanging="180"/>
      </w:pPr>
    </w:lvl>
    <w:lvl w:ilvl="3" w:tplc="DF44B810">
      <w:start w:val="1"/>
      <w:numFmt w:val="decimal"/>
      <w:lvlText w:val="%4."/>
      <w:lvlJc w:val="left"/>
      <w:pPr>
        <w:ind w:left="2880" w:hanging="360"/>
      </w:pPr>
    </w:lvl>
    <w:lvl w:ilvl="4" w:tplc="BC5473D4">
      <w:start w:val="1"/>
      <w:numFmt w:val="lowerLetter"/>
      <w:lvlText w:val="%5."/>
      <w:lvlJc w:val="left"/>
      <w:pPr>
        <w:ind w:left="3600" w:hanging="360"/>
      </w:pPr>
    </w:lvl>
    <w:lvl w:ilvl="5" w:tplc="26A4E2F2">
      <w:start w:val="1"/>
      <w:numFmt w:val="lowerRoman"/>
      <w:lvlText w:val="%6."/>
      <w:lvlJc w:val="right"/>
      <w:pPr>
        <w:ind w:left="4320" w:hanging="180"/>
      </w:pPr>
    </w:lvl>
    <w:lvl w:ilvl="6" w:tplc="F6D034C4">
      <w:start w:val="1"/>
      <w:numFmt w:val="decimal"/>
      <w:lvlText w:val="%7."/>
      <w:lvlJc w:val="left"/>
      <w:pPr>
        <w:ind w:left="5040" w:hanging="360"/>
      </w:pPr>
    </w:lvl>
    <w:lvl w:ilvl="7" w:tplc="A2E47338">
      <w:start w:val="1"/>
      <w:numFmt w:val="lowerLetter"/>
      <w:lvlText w:val="%8."/>
      <w:lvlJc w:val="left"/>
      <w:pPr>
        <w:ind w:left="5760" w:hanging="360"/>
      </w:pPr>
    </w:lvl>
    <w:lvl w:ilvl="8" w:tplc="CACEEF7C">
      <w:start w:val="1"/>
      <w:numFmt w:val="lowerRoman"/>
      <w:lvlText w:val="%9."/>
      <w:lvlJc w:val="right"/>
      <w:pPr>
        <w:ind w:left="6480" w:hanging="180"/>
      </w:pPr>
    </w:lvl>
  </w:abstractNum>
  <w:abstractNum w:abstractNumId="28">
    <w:nsid w:val="515F6BEE"/>
    <w:multiLevelType w:val="hybridMultilevel"/>
    <w:tmpl w:val="9D9E4CB4"/>
    <w:lvl w:ilvl="0" w:tplc="FB2EB3F6">
      <w:start w:val="1"/>
      <w:numFmt w:val="bullet"/>
      <w:lvlText w:val="·"/>
      <w:lvlJc w:val="left"/>
      <w:pPr>
        <w:ind w:left="1189" w:hanging="360"/>
      </w:pPr>
      <w:rPr>
        <w:rFonts w:ascii="Symbol" w:eastAsia="Symbol" w:hAnsi="Symbol" w:cs="Symbol" w:hint="default"/>
        <w:color w:val="999999"/>
        <w:sz w:val="35"/>
      </w:rPr>
    </w:lvl>
    <w:lvl w:ilvl="1" w:tplc="70BC64CC">
      <w:start w:val="1"/>
      <w:numFmt w:val="bullet"/>
      <w:lvlText w:val="·"/>
      <w:lvlJc w:val="left"/>
      <w:pPr>
        <w:ind w:left="1909" w:hanging="360"/>
      </w:pPr>
      <w:rPr>
        <w:rFonts w:ascii="Symbol" w:eastAsia="Symbol" w:hAnsi="Symbol" w:cs="Symbol" w:hint="default"/>
        <w:color w:val="999999"/>
        <w:sz w:val="35"/>
      </w:rPr>
    </w:lvl>
    <w:lvl w:ilvl="2" w:tplc="816453A4">
      <w:start w:val="1"/>
      <w:numFmt w:val="bullet"/>
      <w:lvlText w:val="·"/>
      <w:lvlJc w:val="left"/>
      <w:pPr>
        <w:ind w:left="2629" w:hanging="360"/>
      </w:pPr>
      <w:rPr>
        <w:rFonts w:ascii="Symbol" w:eastAsia="Symbol" w:hAnsi="Symbol" w:cs="Symbol" w:hint="default"/>
        <w:color w:val="999999"/>
        <w:sz w:val="35"/>
      </w:rPr>
    </w:lvl>
    <w:lvl w:ilvl="3" w:tplc="14346D28">
      <w:start w:val="1"/>
      <w:numFmt w:val="bullet"/>
      <w:lvlText w:val="·"/>
      <w:lvlJc w:val="left"/>
      <w:pPr>
        <w:ind w:left="3349" w:hanging="360"/>
      </w:pPr>
      <w:rPr>
        <w:rFonts w:ascii="Symbol" w:eastAsia="Symbol" w:hAnsi="Symbol" w:cs="Symbol" w:hint="default"/>
        <w:color w:val="999999"/>
        <w:sz w:val="35"/>
      </w:rPr>
    </w:lvl>
    <w:lvl w:ilvl="4" w:tplc="22AEC858">
      <w:start w:val="1"/>
      <w:numFmt w:val="bullet"/>
      <w:lvlText w:val="·"/>
      <w:lvlJc w:val="left"/>
      <w:pPr>
        <w:ind w:left="4069" w:hanging="360"/>
      </w:pPr>
      <w:rPr>
        <w:rFonts w:ascii="Symbol" w:eastAsia="Symbol" w:hAnsi="Symbol" w:cs="Symbol" w:hint="default"/>
        <w:color w:val="999999"/>
        <w:sz w:val="35"/>
      </w:rPr>
    </w:lvl>
    <w:lvl w:ilvl="5" w:tplc="4EE05BC8">
      <w:start w:val="1"/>
      <w:numFmt w:val="bullet"/>
      <w:lvlText w:val="·"/>
      <w:lvlJc w:val="left"/>
      <w:pPr>
        <w:ind w:left="4789" w:hanging="360"/>
      </w:pPr>
      <w:rPr>
        <w:rFonts w:ascii="Symbol" w:eastAsia="Symbol" w:hAnsi="Symbol" w:cs="Symbol" w:hint="default"/>
        <w:color w:val="999999"/>
        <w:sz w:val="35"/>
      </w:rPr>
    </w:lvl>
    <w:lvl w:ilvl="6" w:tplc="909C5E8E">
      <w:start w:val="1"/>
      <w:numFmt w:val="bullet"/>
      <w:lvlText w:val="·"/>
      <w:lvlJc w:val="left"/>
      <w:pPr>
        <w:ind w:left="5509" w:hanging="360"/>
      </w:pPr>
      <w:rPr>
        <w:rFonts w:ascii="Symbol" w:eastAsia="Symbol" w:hAnsi="Symbol" w:cs="Symbol" w:hint="default"/>
        <w:color w:val="999999"/>
        <w:sz w:val="35"/>
      </w:rPr>
    </w:lvl>
    <w:lvl w:ilvl="7" w:tplc="C91E14F4">
      <w:start w:val="1"/>
      <w:numFmt w:val="bullet"/>
      <w:lvlText w:val="·"/>
      <w:lvlJc w:val="left"/>
      <w:pPr>
        <w:ind w:left="6229" w:hanging="360"/>
      </w:pPr>
      <w:rPr>
        <w:rFonts w:ascii="Symbol" w:eastAsia="Symbol" w:hAnsi="Symbol" w:cs="Symbol" w:hint="default"/>
        <w:color w:val="999999"/>
        <w:sz w:val="35"/>
      </w:rPr>
    </w:lvl>
    <w:lvl w:ilvl="8" w:tplc="49E4481C">
      <w:start w:val="1"/>
      <w:numFmt w:val="bullet"/>
      <w:lvlText w:val="·"/>
      <w:lvlJc w:val="left"/>
      <w:pPr>
        <w:ind w:left="6949" w:hanging="360"/>
      </w:pPr>
      <w:rPr>
        <w:rFonts w:ascii="Symbol" w:eastAsia="Symbol" w:hAnsi="Symbol" w:cs="Symbol" w:hint="default"/>
        <w:color w:val="999999"/>
        <w:sz w:val="35"/>
      </w:r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1">
    <w:nsid w:val="58C95E65"/>
    <w:multiLevelType w:val="hybridMultilevel"/>
    <w:tmpl w:val="34ECBD6C"/>
    <w:lvl w:ilvl="0" w:tplc="5F466E4A">
      <w:start w:val="1"/>
      <w:numFmt w:val="bullet"/>
      <w:lvlText w:val="·"/>
      <w:lvlJc w:val="left"/>
      <w:pPr>
        <w:ind w:left="1189" w:hanging="360"/>
      </w:pPr>
      <w:rPr>
        <w:rFonts w:ascii="Symbol" w:eastAsia="Symbol" w:hAnsi="Symbol" w:cs="Symbol" w:hint="default"/>
        <w:color w:val="999999"/>
        <w:sz w:val="39"/>
      </w:rPr>
    </w:lvl>
    <w:lvl w:ilvl="1" w:tplc="6CF21EC2">
      <w:start w:val="1"/>
      <w:numFmt w:val="bullet"/>
      <w:lvlText w:val="·"/>
      <w:lvlJc w:val="left"/>
      <w:pPr>
        <w:ind w:left="1909" w:hanging="360"/>
      </w:pPr>
      <w:rPr>
        <w:rFonts w:ascii="Symbol" w:eastAsia="Symbol" w:hAnsi="Symbol" w:cs="Symbol" w:hint="default"/>
        <w:color w:val="999999"/>
        <w:sz w:val="39"/>
      </w:rPr>
    </w:lvl>
    <w:lvl w:ilvl="2" w:tplc="3CD40082">
      <w:start w:val="1"/>
      <w:numFmt w:val="bullet"/>
      <w:lvlText w:val="·"/>
      <w:lvlJc w:val="left"/>
      <w:pPr>
        <w:ind w:left="2629" w:hanging="360"/>
      </w:pPr>
      <w:rPr>
        <w:rFonts w:ascii="Symbol" w:eastAsia="Symbol" w:hAnsi="Symbol" w:cs="Symbol" w:hint="default"/>
        <w:color w:val="999999"/>
        <w:sz w:val="39"/>
      </w:rPr>
    </w:lvl>
    <w:lvl w:ilvl="3" w:tplc="B97C44A2">
      <w:start w:val="1"/>
      <w:numFmt w:val="bullet"/>
      <w:lvlText w:val="·"/>
      <w:lvlJc w:val="left"/>
      <w:pPr>
        <w:ind w:left="3349" w:hanging="360"/>
      </w:pPr>
      <w:rPr>
        <w:rFonts w:ascii="Symbol" w:eastAsia="Symbol" w:hAnsi="Symbol" w:cs="Symbol" w:hint="default"/>
        <w:color w:val="999999"/>
        <w:sz w:val="39"/>
      </w:rPr>
    </w:lvl>
    <w:lvl w:ilvl="4" w:tplc="74B275A2">
      <w:start w:val="1"/>
      <w:numFmt w:val="bullet"/>
      <w:lvlText w:val="·"/>
      <w:lvlJc w:val="left"/>
      <w:pPr>
        <w:ind w:left="4069" w:hanging="360"/>
      </w:pPr>
      <w:rPr>
        <w:rFonts w:ascii="Symbol" w:eastAsia="Symbol" w:hAnsi="Symbol" w:cs="Symbol" w:hint="default"/>
        <w:color w:val="999999"/>
        <w:sz w:val="39"/>
      </w:rPr>
    </w:lvl>
    <w:lvl w:ilvl="5" w:tplc="2558EA6A">
      <w:start w:val="1"/>
      <w:numFmt w:val="bullet"/>
      <w:lvlText w:val="·"/>
      <w:lvlJc w:val="left"/>
      <w:pPr>
        <w:ind w:left="4789" w:hanging="360"/>
      </w:pPr>
      <w:rPr>
        <w:rFonts w:ascii="Symbol" w:eastAsia="Symbol" w:hAnsi="Symbol" w:cs="Symbol" w:hint="default"/>
        <w:color w:val="999999"/>
        <w:sz w:val="39"/>
      </w:rPr>
    </w:lvl>
    <w:lvl w:ilvl="6" w:tplc="6432698A">
      <w:start w:val="1"/>
      <w:numFmt w:val="bullet"/>
      <w:lvlText w:val="·"/>
      <w:lvlJc w:val="left"/>
      <w:pPr>
        <w:ind w:left="5509" w:hanging="360"/>
      </w:pPr>
      <w:rPr>
        <w:rFonts w:ascii="Symbol" w:eastAsia="Symbol" w:hAnsi="Symbol" w:cs="Symbol" w:hint="default"/>
        <w:color w:val="999999"/>
        <w:sz w:val="39"/>
      </w:rPr>
    </w:lvl>
    <w:lvl w:ilvl="7" w:tplc="6B0C0B42">
      <w:start w:val="1"/>
      <w:numFmt w:val="bullet"/>
      <w:lvlText w:val="·"/>
      <w:lvlJc w:val="left"/>
      <w:pPr>
        <w:ind w:left="6229" w:hanging="360"/>
      </w:pPr>
      <w:rPr>
        <w:rFonts w:ascii="Symbol" w:eastAsia="Symbol" w:hAnsi="Symbol" w:cs="Symbol" w:hint="default"/>
        <w:color w:val="999999"/>
        <w:sz w:val="39"/>
      </w:rPr>
    </w:lvl>
    <w:lvl w:ilvl="8" w:tplc="32E00166">
      <w:start w:val="1"/>
      <w:numFmt w:val="bullet"/>
      <w:lvlText w:val="·"/>
      <w:lvlJc w:val="left"/>
      <w:pPr>
        <w:ind w:left="6949" w:hanging="360"/>
      </w:pPr>
      <w:rPr>
        <w:rFonts w:ascii="Symbol" w:eastAsia="Symbol" w:hAnsi="Symbol" w:cs="Symbol" w:hint="default"/>
        <w:color w:val="999999"/>
        <w:sz w:val="39"/>
      </w:rPr>
    </w:lvl>
  </w:abstractNum>
  <w:abstractNum w:abstractNumId="32">
    <w:nsid w:val="598639CC"/>
    <w:multiLevelType w:val="hybridMultilevel"/>
    <w:tmpl w:val="0CBE11D2"/>
    <w:lvl w:ilvl="0" w:tplc="1D6AC418">
      <w:start w:val="1"/>
      <w:numFmt w:val="decimal"/>
      <w:lvlText w:val="%1."/>
      <w:lvlJc w:val="left"/>
      <w:rPr>
        <w:rFonts w:ascii="Times New Roman" w:eastAsia="Times New Roman" w:hAnsi="Times New Roman" w:cs="Times New Roman"/>
        <w:b w:val="0"/>
        <w:sz w:val="28"/>
      </w:rPr>
    </w:lvl>
    <w:lvl w:ilvl="1" w:tplc="7BB2BFD2">
      <w:start w:val="1"/>
      <w:numFmt w:val="lowerLetter"/>
      <w:lvlText w:val="%2."/>
      <w:lvlJc w:val="left"/>
      <w:pPr>
        <w:ind w:left="1440" w:hanging="360"/>
      </w:pPr>
    </w:lvl>
    <w:lvl w:ilvl="2" w:tplc="52C6CAAE">
      <w:start w:val="1"/>
      <w:numFmt w:val="lowerRoman"/>
      <w:lvlText w:val="%3."/>
      <w:lvlJc w:val="right"/>
      <w:pPr>
        <w:ind w:left="2160" w:hanging="180"/>
      </w:pPr>
    </w:lvl>
    <w:lvl w:ilvl="3" w:tplc="2D3CA88E">
      <w:start w:val="1"/>
      <w:numFmt w:val="decimal"/>
      <w:lvlText w:val="%4."/>
      <w:lvlJc w:val="left"/>
      <w:pPr>
        <w:ind w:left="2880" w:hanging="360"/>
      </w:pPr>
    </w:lvl>
    <w:lvl w:ilvl="4" w:tplc="D7462EBC">
      <w:start w:val="1"/>
      <w:numFmt w:val="lowerLetter"/>
      <w:lvlText w:val="%5."/>
      <w:lvlJc w:val="left"/>
      <w:pPr>
        <w:ind w:left="3600" w:hanging="360"/>
      </w:pPr>
    </w:lvl>
    <w:lvl w:ilvl="5" w:tplc="6576F3CE">
      <w:start w:val="1"/>
      <w:numFmt w:val="lowerRoman"/>
      <w:lvlText w:val="%6."/>
      <w:lvlJc w:val="right"/>
      <w:pPr>
        <w:ind w:left="4320" w:hanging="180"/>
      </w:pPr>
    </w:lvl>
    <w:lvl w:ilvl="6" w:tplc="AB44E780">
      <w:start w:val="1"/>
      <w:numFmt w:val="decimal"/>
      <w:lvlText w:val="%7."/>
      <w:lvlJc w:val="left"/>
      <w:pPr>
        <w:ind w:left="5040" w:hanging="360"/>
      </w:pPr>
    </w:lvl>
    <w:lvl w:ilvl="7" w:tplc="A8820938">
      <w:start w:val="1"/>
      <w:numFmt w:val="lowerLetter"/>
      <w:lvlText w:val="%8."/>
      <w:lvlJc w:val="left"/>
      <w:pPr>
        <w:ind w:left="5760" w:hanging="360"/>
      </w:pPr>
    </w:lvl>
    <w:lvl w:ilvl="8" w:tplc="0E8C5C12">
      <w:start w:val="1"/>
      <w:numFmt w:val="lowerRoman"/>
      <w:lvlText w:val="%9."/>
      <w:lvlJc w:val="right"/>
      <w:pPr>
        <w:ind w:left="6480" w:hanging="180"/>
      </w:pPr>
    </w:lvl>
  </w:abstractNum>
  <w:abstractNum w:abstractNumId="33">
    <w:nsid w:val="59961238"/>
    <w:multiLevelType w:val="hybridMultilevel"/>
    <w:tmpl w:val="DBF4E0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BC1D3E"/>
    <w:multiLevelType w:val="multilevel"/>
    <w:tmpl w:val="131466DC"/>
    <w:lvl w:ilvl="0">
      <w:start w:val="1"/>
      <w:numFmt w:val="bullet"/>
      <w:lvlText w:val="-"/>
      <w:lvlJc w:val="left"/>
      <w:pPr>
        <w:tabs>
          <w:tab w:val="num" w:pos="851"/>
        </w:tabs>
        <w:ind w:left="0" w:firstLine="567"/>
      </w:pPr>
      <w:rPr>
        <w:rFonts w:ascii="Univers" w:hAnsi="Univers" w:hint="default"/>
        <w:sz w:val="24"/>
        <w:szCs w:val="24"/>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8036CE"/>
    <w:multiLevelType w:val="hybridMultilevel"/>
    <w:tmpl w:val="7CAC4E9C"/>
    <w:lvl w:ilvl="0" w:tplc="34F055D4">
      <w:start w:val="1"/>
      <w:numFmt w:val="decimal"/>
      <w:lvlText w:val="%1."/>
      <w:lvlJc w:val="left"/>
      <w:rPr>
        <w:rFonts w:ascii="Times New Roman" w:eastAsia="Times New Roman" w:hAnsi="Times New Roman" w:cs="Times New Roman"/>
        <w:b w:val="0"/>
        <w:sz w:val="28"/>
      </w:rPr>
    </w:lvl>
    <w:lvl w:ilvl="1" w:tplc="10120836">
      <w:start w:val="1"/>
      <w:numFmt w:val="lowerLetter"/>
      <w:lvlText w:val="%2."/>
      <w:lvlJc w:val="left"/>
      <w:pPr>
        <w:ind w:left="1440" w:hanging="360"/>
      </w:pPr>
    </w:lvl>
    <w:lvl w:ilvl="2" w:tplc="4EF47F28">
      <w:start w:val="1"/>
      <w:numFmt w:val="lowerRoman"/>
      <w:lvlText w:val="%3."/>
      <w:lvlJc w:val="right"/>
      <w:pPr>
        <w:ind w:left="2160" w:hanging="180"/>
      </w:pPr>
    </w:lvl>
    <w:lvl w:ilvl="3" w:tplc="8286ADD2">
      <w:start w:val="1"/>
      <w:numFmt w:val="decimal"/>
      <w:lvlText w:val="%4."/>
      <w:lvlJc w:val="left"/>
      <w:pPr>
        <w:ind w:left="2880" w:hanging="360"/>
      </w:pPr>
    </w:lvl>
    <w:lvl w:ilvl="4" w:tplc="C89EFDF6">
      <w:start w:val="1"/>
      <w:numFmt w:val="lowerLetter"/>
      <w:lvlText w:val="%5."/>
      <w:lvlJc w:val="left"/>
      <w:pPr>
        <w:ind w:left="3600" w:hanging="360"/>
      </w:pPr>
    </w:lvl>
    <w:lvl w:ilvl="5" w:tplc="625A7430">
      <w:start w:val="1"/>
      <w:numFmt w:val="lowerRoman"/>
      <w:lvlText w:val="%6."/>
      <w:lvlJc w:val="right"/>
      <w:pPr>
        <w:ind w:left="4320" w:hanging="180"/>
      </w:pPr>
    </w:lvl>
    <w:lvl w:ilvl="6" w:tplc="F6B052B6">
      <w:start w:val="1"/>
      <w:numFmt w:val="decimal"/>
      <w:lvlText w:val="%7."/>
      <w:lvlJc w:val="left"/>
      <w:pPr>
        <w:ind w:left="5040" w:hanging="360"/>
      </w:pPr>
    </w:lvl>
    <w:lvl w:ilvl="7" w:tplc="72E42A96">
      <w:start w:val="1"/>
      <w:numFmt w:val="lowerLetter"/>
      <w:lvlText w:val="%8."/>
      <w:lvlJc w:val="left"/>
      <w:pPr>
        <w:ind w:left="5760" w:hanging="360"/>
      </w:pPr>
    </w:lvl>
    <w:lvl w:ilvl="8" w:tplc="3CFC23D4">
      <w:start w:val="1"/>
      <w:numFmt w:val="lowerRoman"/>
      <w:lvlText w:val="%9."/>
      <w:lvlJc w:val="right"/>
      <w:pPr>
        <w:ind w:left="6480" w:hanging="180"/>
      </w:pPr>
    </w:lvl>
  </w:abstractNum>
  <w:abstractNum w:abstractNumId="36">
    <w:nsid w:val="74911FDD"/>
    <w:multiLevelType w:val="hybridMultilevel"/>
    <w:tmpl w:val="45C61858"/>
    <w:lvl w:ilvl="0" w:tplc="65144916">
      <w:start w:val="1"/>
      <w:numFmt w:val="bullet"/>
      <w:lvlText w:val="·"/>
      <w:lvlJc w:val="left"/>
      <w:pPr>
        <w:ind w:left="1189" w:hanging="360"/>
      </w:pPr>
      <w:rPr>
        <w:rFonts w:ascii="Symbol" w:eastAsia="Symbol" w:hAnsi="Symbol" w:cs="Symbol" w:hint="default"/>
        <w:color w:val="999999"/>
        <w:sz w:val="39"/>
      </w:rPr>
    </w:lvl>
    <w:lvl w:ilvl="1" w:tplc="32E00A80">
      <w:start w:val="1"/>
      <w:numFmt w:val="bullet"/>
      <w:lvlText w:val="·"/>
      <w:lvlJc w:val="left"/>
      <w:pPr>
        <w:ind w:left="1909" w:hanging="360"/>
      </w:pPr>
      <w:rPr>
        <w:rFonts w:ascii="Symbol" w:eastAsia="Symbol" w:hAnsi="Symbol" w:cs="Symbol" w:hint="default"/>
        <w:color w:val="999999"/>
        <w:sz w:val="39"/>
      </w:rPr>
    </w:lvl>
    <w:lvl w:ilvl="2" w:tplc="0C240A60">
      <w:start w:val="1"/>
      <w:numFmt w:val="bullet"/>
      <w:lvlText w:val="·"/>
      <w:lvlJc w:val="left"/>
      <w:pPr>
        <w:ind w:left="2629" w:hanging="360"/>
      </w:pPr>
      <w:rPr>
        <w:rFonts w:ascii="Symbol" w:eastAsia="Symbol" w:hAnsi="Symbol" w:cs="Symbol" w:hint="default"/>
        <w:color w:val="999999"/>
        <w:sz w:val="39"/>
      </w:rPr>
    </w:lvl>
    <w:lvl w:ilvl="3" w:tplc="70B40686">
      <w:start w:val="1"/>
      <w:numFmt w:val="bullet"/>
      <w:lvlText w:val="·"/>
      <w:lvlJc w:val="left"/>
      <w:pPr>
        <w:ind w:left="3349" w:hanging="360"/>
      </w:pPr>
      <w:rPr>
        <w:rFonts w:ascii="Symbol" w:eastAsia="Symbol" w:hAnsi="Symbol" w:cs="Symbol" w:hint="default"/>
        <w:color w:val="999999"/>
        <w:sz w:val="39"/>
      </w:rPr>
    </w:lvl>
    <w:lvl w:ilvl="4" w:tplc="7DC44F18">
      <w:start w:val="1"/>
      <w:numFmt w:val="bullet"/>
      <w:lvlText w:val="·"/>
      <w:lvlJc w:val="left"/>
      <w:pPr>
        <w:ind w:left="4069" w:hanging="360"/>
      </w:pPr>
      <w:rPr>
        <w:rFonts w:ascii="Symbol" w:eastAsia="Symbol" w:hAnsi="Symbol" w:cs="Symbol" w:hint="default"/>
        <w:color w:val="999999"/>
        <w:sz w:val="39"/>
      </w:rPr>
    </w:lvl>
    <w:lvl w:ilvl="5" w:tplc="9D7882AA">
      <w:start w:val="1"/>
      <w:numFmt w:val="bullet"/>
      <w:lvlText w:val="·"/>
      <w:lvlJc w:val="left"/>
      <w:pPr>
        <w:ind w:left="4789" w:hanging="360"/>
      </w:pPr>
      <w:rPr>
        <w:rFonts w:ascii="Symbol" w:eastAsia="Symbol" w:hAnsi="Symbol" w:cs="Symbol" w:hint="default"/>
        <w:color w:val="999999"/>
        <w:sz w:val="39"/>
      </w:rPr>
    </w:lvl>
    <w:lvl w:ilvl="6" w:tplc="28E07BB2">
      <w:start w:val="1"/>
      <w:numFmt w:val="bullet"/>
      <w:lvlText w:val="·"/>
      <w:lvlJc w:val="left"/>
      <w:pPr>
        <w:ind w:left="5509" w:hanging="360"/>
      </w:pPr>
      <w:rPr>
        <w:rFonts w:ascii="Symbol" w:eastAsia="Symbol" w:hAnsi="Symbol" w:cs="Symbol" w:hint="default"/>
        <w:color w:val="999999"/>
        <w:sz w:val="39"/>
      </w:rPr>
    </w:lvl>
    <w:lvl w:ilvl="7" w:tplc="C0EE0D5E">
      <w:start w:val="1"/>
      <w:numFmt w:val="bullet"/>
      <w:lvlText w:val="·"/>
      <w:lvlJc w:val="left"/>
      <w:pPr>
        <w:ind w:left="6229" w:hanging="360"/>
      </w:pPr>
      <w:rPr>
        <w:rFonts w:ascii="Symbol" w:eastAsia="Symbol" w:hAnsi="Symbol" w:cs="Symbol" w:hint="default"/>
        <w:color w:val="999999"/>
        <w:sz w:val="39"/>
      </w:rPr>
    </w:lvl>
    <w:lvl w:ilvl="8" w:tplc="4EA0C1B6">
      <w:start w:val="1"/>
      <w:numFmt w:val="bullet"/>
      <w:lvlText w:val="·"/>
      <w:lvlJc w:val="left"/>
      <w:pPr>
        <w:ind w:left="6949" w:hanging="360"/>
      </w:pPr>
      <w:rPr>
        <w:rFonts w:ascii="Symbol" w:eastAsia="Symbol" w:hAnsi="Symbol" w:cs="Symbol" w:hint="default"/>
        <w:color w:val="999999"/>
        <w:sz w:val="39"/>
      </w:rPr>
    </w:lvl>
  </w:abstractNum>
  <w:abstractNum w:abstractNumId="37">
    <w:nsid w:val="76DD503C"/>
    <w:multiLevelType w:val="hybridMultilevel"/>
    <w:tmpl w:val="A50C4AF0"/>
    <w:lvl w:ilvl="0" w:tplc="48E60D12">
      <w:start w:val="1"/>
      <w:numFmt w:val="bullet"/>
      <w:lvlText w:val="·"/>
      <w:lvlJc w:val="left"/>
      <w:pPr>
        <w:ind w:left="1189" w:hanging="360"/>
      </w:pPr>
      <w:rPr>
        <w:rFonts w:ascii="Symbol" w:eastAsia="Symbol" w:hAnsi="Symbol" w:cs="Symbol" w:hint="default"/>
        <w:color w:val="999999"/>
        <w:sz w:val="42"/>
      </w:rPr>
    </w:lvl>
    <w:lvl w:ilvl="1" w:tplc="BE8A6534">
      <w:start w:val="1"/>
      <w:numFmt w:val="bullet"/>
      <w:lvlText w:val="·"/>
      <w:lvlJc w:val="left"/>
      <w:pPr>
        <w:ind w:left="1909" w:hanging="360"/>
      </w:pPr>
      <w:rPr>
        <w:rFonts w:ascii="Symbol" w:eastAsia="Symbol" w:hAnsi="Symbol" w:cs="Symbol" w:hint="default"/>
        <w:color w:val="999999"/>
        <w:sz w:val="42"/>
      </w:rPr>
    </w:lvl>
    <w:lvl w:ilvl="2" w:tplc="E31409C2">
      <w:start w:val="1"/>
      <w:numFmt w:val="bullet"/>
      <w:lvlText w:val="·"/>
      <w:lvlJc w:val="left"/>
      <w:pPr>
        <w:ind w:left="2629" w:hanging="360"/>
      </w:pPr>
      <w:rPr>
        <w:rFonts w:ascii="Symbol" w:eastAsia="Symbol" w:hAnsi="Symbol" w:cs="Symbol" w:hint="default"/>
        <w:color w:val="999999"/>
        <w:sz w:val="42"/>
      </w:rPr>
    </w:lvl>
    <w:lvl w:ilvl="3" w:tplc="93F83DCC">
      <w:start w:val="1"/>
      <w:numFmt w:val="bullet"/>
      <w:lvlText w:val="·"/>
      <w:lvlJc w:val="left"/>
      <w:pPr>
        <w:ind w:left="3349" w:hanging="360"/>
      </w:pPr>
      <w:rPr>
        <w:rFonts w:ascii="Symbol" w:eastAsia="Symbol" w:hAnsi="Symbol" w:cs="Symbol" w:hint="default"/>
        <w:color w:val="999999"/>
        <w:sz w:val="42"/>
      </w:rPr>
    </w:lvl>
    <w:lvl w:ilvl="4" w:tplc="30F0AE1E">
      <w:start w:val="1"/>
      <w:numFmt w:val="bullet"/>
      <w:lvlText w:val="·"/>
      <w:lvlJc w:val="left"/>
      <w:pPr>
        <w:ind w:left="4069" w:hanging="360"/>
      </w:pPr>
      <w:rPr>
        <w:rFonts w:ascii="Symbol" w:eastAsia="Symbol" w:hAnsi="Symbol" w:cs="Symbol" w:hint="default"/>
        <w:color w:val="999999"/>
        <w:sz w:val="42"/>
      </w:rPr>
    </w:lvl>
    <w:lvl w:ilvl="5" w:tplc="27A42128">
      <w:start w:val="1"/>
      <w:numFmt w:val="bullet"/>
      <w:lvlText w:val="·"/>
      <w:lvlJc w:val="left"/>
      <w:pPr>
        <w:ind w:left="4789" w:hanging="360"/>
      </w:pPr>
      <w:rPr>
        <w:rFonts w:ascii="Symbol" w:eastAsia="Symbol" w:hAnsi="Symbol" w:cs="Symbol" w:hint="default"/>
        <w:color w:val="999999"/>
        <w:sz w:val="42"/>
      </w:rPr>
    </w:lvl>
    <w:lvl w:ilvl="6" w:tplc="664E5162">
      <w:start w:val="1"/>
      <w:numFmt w:val="bullet"/>
      <w:lvlText w:val="·"/>
      <w:lvlJc w:val="left"/>
      <w:pPr>
        <w:ind w:left="5509" w:hanging="360"/>
      </w:pPr>
      <w:rPr>
        <w:rFonts w:ascii="Symbol" w:eastAsia="Symbol" w:hAnsi="Symbol" w:cs="Symbol" w:hint="default"/>
        <w:color w:val="999999"/>
        <w:sz w:val="42"/>
      </w:rPr>
    </w:lvl>
    <w:lvl w:ilvl="7" w:tplc="94CCB910">
      <w:start w:val="1"/>
      <w:numFmt w:val="bullet"/>
      <w:lvlText w:val="·"/>
      <w:lvlJc w:val="left"/>
      <w:pPr>
        <w:ind w:left="6229" w:hanging="360"/>
      </w:pPr>
      <w:rPr>
        <w:rFonts w:ascii="Symbol" w:eastAsia="Symbol" w:hAnsi="Symbol" w:cs="Symbol" w:hint="default"/>
        <w:color w:val="999999"/>
        <w:sz w:val="42"/>
      </w:rPr>
    </w:lvl>
    <w:lvl w:ilvl="8" w:tplc="3EE2C64E">
      <w:start w:val="1"/>
      <w:numFmt w:val="bullet"/>
      <w:lvlText w:val="·"/>
      <w:lvlJc w:val="left"/>
      <w:pPr>
        <w:ind w:left="6949" w:hanging="360"/>
      </w:pPr>
      <w:rPr>
        <w:rFonts w:ascii="Symbol" w:eastAsia="Symbol" w:hAnsi="Symbol" w:cs="Symbol" w:hint="default"/>
        <w:color w:val="999999"/>
        <w:sz w:val="42"/>
      </w:rPr>
    </w:lvl>
  </w:abstractNum>
  <w:abstractNum w:abstractNumId="38">
    <w:nsid w:val="7A6B3881"/>
    <w:multiLevelType w:val="hybridMultilevel"/>
    <w:tmpl w:val="C28AE502"/>
    <w:lvl w:ilvl="0" w:tplc="0BB43760">
      <w:start w:val="1"/>
      <w:numFmt w:val="decimal"/>
      <w:lvlText w:val="%1."/>
      <w:lvlJc w:val="left"/>
      <w:rPr>
        <w:rFonts w:ascii="Times New Roman" w:eastAsia="Times New Roman" w:hAnsi="Times New Roman" w:cs="Times New Roman"/>
        <w:b w:val="0"/>
        <w:sz w:val="28"/>
      </w:rPr>
    </w:lvl>
    <w:lvl w:ilvl="1" w:tplc="ED929AD2">
      <w:start w:val="1"/>
      <w:numFmt w:val="lowerLetter"/>
      <w:lvlText w:val="%2."/>
      <w:lvlJc w:val="left"/>
      <w:pPr>
        <w:ind w:left="1440" w:hanging="360"/>
      </w:pPr>
    </w:lvl>
    <w:lvl w:ilvl="2" w:tplc="09C66298">
      <w:start w:val="1"/>
      <w:numFmt w:val="lowerRoman"/>
      <w:lvlText w:val="%3."/>
      <w:lvlJc w:val="right"/>
      <w:pPr>
        <w:ind w:left="2160" w:hanging="180"/>
      </w:pPr>
    </w:lvl>
    <w:lvl w:ilvl="3" w:tplc="D66209CE">
      <w:start w:val="1"/>
      <w:numFmt w:val="decimal"/>
      <w:lvlText w:val="%4."/>
      <w:lvlJc w:val="left"/>
      <w:pPr>
        <w:ind w:left="2880" w:hanging="360"/>
      </w:pPr>
    </w:lvl>
    <w:lvl w:ilvl="4" w:tplc="73643D20">
      <w:start w:val="1"/>
      <w:numFmt w:val="lowerLetter"/>
      <w:lvlText w:val="%5."/>
      <w:lvlJc w:val="left"/>
      <w:pPr>
        <w:ind w:left="3600" w:hanging="360"/>
      </w:pPr>
    </w:lvl>
    <w:lvl w:ilvl="5" w:tplc="67E2D48E">
      <w:start w:val="1"/>
      <w:numFmt w:val="lowerRoman"/>
      <w:lvlText w:val="%6."/>
      <w:lvlJc w:val="right"/>
      <w:pPr>
        <w:ind w:left="4320" w:hanging="180"/>
      </w:pPr>
    </w:lvl>
    <w:lvl w:ilvl="6" w:tplc="E95CFD44">
      <w:start w:val="1"/>
      <w:numFmt w:val="decimal"/>
      <w:lvlText w:val="%7."/>
      <w:lvlJc w:val="left"/>
      <w:pPr>
        <w:ind w:left="5040" w:hanging="360"/>
      </w:pPr>
    </w:lvl>
    <w:lvl w:ilvl="7" w:tplc="A8B0F6D6">
      <w:start w:val="1"/>
      <w:numFmt w:val="lowerLetter"/>
      <w:lvlText w:val="%8."/>
      <w:lvlJc w:val="left"/>
      <w:pPr>
        <w:ind w:left="5760" w:hanging="360"/>
      </w:pPr>
    </w:lvl>
    <w:lvl w:ilvl="8" w:tplc="0332F94C">
      <w:start w:val="1"/>
      <w:numFmt w:val="lowerRoman"/>
      <w:lvlText w:val="%9."/>
      <w:lvlJc w:val="right"/>
      <w:pPr>
        <w:ind w:left="6480" w:hanging="180"/>
      </w:pPr>
    </w:lvl>
  </w:abstractNum>
  <w:abstractNum w:abstractNumId="39">
    <w:nsid w:val="7A816D38"/>
    <w:multiLevelType w:val="hybridMultilevel"/>
    <w:tmpl w:val="ADBC9E96"/>
    <w:lvl w:ilvl="0" w:tplc="8CA2B69C">
      <w:start w:val="1"/>
      <w:numFmt w:val="decimal"/>
      <w:lvlText w:val="%1."/>
      <w:lvlJc w:val="left"/>
      <w:rPr>
        <w:rFonts w:ascii="Times New Roman" w:eastAsia="Times New Roman" w:hAnsi="Times New Roman" w:cs="Times New Roman"/>
        <w:b w:val="0"/>
        <w:sz w:val="28"/>
      </w:rPr>
    </w:lvl>
    <w:lvl w:ilvl="1" w:tplc="2D0A55BC">
      <w:start w:val="1"/>
      <w:numFmt w:val="lowerLetter"/>
      <w:lvlText w:val="%2."/>
      <w:lvlJc w:val="left"/>
      <w:pPr>
        <w:ind w:left="1440" w:hanging="360"/>
      </w:pPr>
    </w:lvl>
    <w:lvl w:ilvl="2" w:tplc="89E0E726">
      <w:start w:val="1"/>
      <w:numFmt w:val="lowerRoman"/>
      <w:lvlText w:val="%3."/>
      <w:lvlJc w:val="right"/>
      <w:pPr>
        <w:ind w:left="2160" w:hanging="180"/>
      </w:pPr>
    </w:lvl>
    <w:lvl w:ilvl="3" w:tplc="1F30E3B4">
      <w:start w:val="1"/>
      <w:numFmt w:val="decimal"/>
      <w:lvlText w:val="%4."/>
      <w:lvlJc w:val="left"/>
      <w:pPr>
        <w:ind w:left="2880" w:hanging="360"/>
      </w:pPr>
    </w:lvl>
    <w:lvl w:ilvl="4" w:tplc="F99EAF94">
      <w:start w:val="1"/>
      <w:numFmt w:val="lowerLetter"/>
      <w:lvlText w:val="%5."/>
      <w:lvlJc w:val="left"/>
      <w:pPr>
        <w:ind w:left="3600" w:hanging="360"/>
      </w:pPr>
    </w:lvl>
    <w:lvl w:ilvl="5" w:tplc="5210A87C">
      <w:start w:val="1"/>
      <w:numFmt w:val="lowerRoman"/>
      <w:lvlText w:val="%6."/>
      <w:lvlJc w:val="right"/>
      <w:pPr>
        <w:ind w:left="4320" w:hanging="180"/>
      </w:pPr>
    </w:lvl>
    <w:lvl w:ilvl="6" w:tplc="389048CC">
      <w:start w:val="1"/>
      <w:numFmt w:val="decimal"/>
      <w:lvlText w:val="%7."/>
      <w:lvlJc w:val="left"/>
      <w:pPr>
        <w:ind w:left="5040" w:hanging="360"/>
      </w:pPr>
    </w:lvl>
    <w:lvl w:ilvl="7" w:tplc="44EA4928">
      <w:start w:val="1"/>
      <w:numFmt w:val="lowerLetter"/>
      <w:lvlText w:val="%8."/>
      <w:lvlJc w:val="left"/>
      <w:pPr>
        <w:ind w:left="5760" w:hanging="360"/>
      </w:pPr>
    </w:lvl>
    <w:lvl w:ilvl="8" w:tplc="FC0E3EF2">
      <w:start w:val="1"/>
      <w:numFmt w:val="lowerRoman"/>
      <w:lvlText w:val="%9."/>
      <w:lvlJc w:val="right"/>
      <w:pPr>
        <w:ind w:left="6480"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8"/>
  </w:num>
  <w:num w:numId="7">
    <w:abstractNumId w:val="8"/>
  </w:num>
  <w:num w:numId="8">
    <w:abstractNumId w:val="24"/>
  </w:num>
  <w:num w:numId="9">
    <w:abstractNumId w:val="30"/>
  </w:num>
  <w:num w:numId="10">
    <w:abstractNumId w:val="26"/>
  </w:num>
  <w:num w:numId="11">
    <w:abstractNumId w:val="34"/>
  </w:num>
  <w:num w:numId="12">
    <w:abstractNumId w:val="20"/>
  </w:num>
  <w:num w:numId="13">
    <w:abstractNumId w:val="33"/>
  </w:num>
  <w:num w:numId="14">
    <w:abstractNumId w:val="25"/>
  </w:num>
  <w:num w:numId="15">
    <w:abstractNumId w:val="35"/>
  </w:num>
  <w:num w:numId="16">
    <w:abstractNumId w:val="6"/>
  </w:num>
  <w:num w:numId="17">
    <w:abstractNumId w:val="12"/>
  </w:num>
  <w:num w:numId="18">
    <w:abstractNumId w:val="21"/>
  </w:num>
  <w:num w:numId="19">
    <w:abstractNumId w:val="32"/>
  </w:num>
  <w:num w:numId="20">
    <w:abstractNumId w:val="22"/>
  </w:num>
  <w:num w:numId="21">
    <w:abstractNumId w:val="39"/>
  </w:num>
  <w:num w:numId="22">
    <w:abstractNumId w:val="13"/>
  </w:num>
  <w:num w:numId="23">
    <w:abstractNumId w:val="38"/>
  </w:num>
  <w:num w:numId="24">
    <w:abstractNumId w:val="19"/>
  </w:num>
  <w:num w:numId="25">
    <w:abstractNumId w:val="27"/>
  </w:num>
  <w:num w:numId="26">
    <w:abstractNumId w:val="7"/>
  </w:num>
  <w:num w:numId="27">
    <w:abstractNumId w:val="16"/>
  </w:num>
  <w:num w:numId="28">
    <w:abstractNumId w:val="17"/>
  </w:num>
  <w:num w:numId="29">
    <w:abstractNumId w:val="36"/>
  </w:num>
  <w:num w:numId="30">
    <w:abstractNumId w:val="37"/>
  </w:num>
  <w:num w:numId="31">
    <w:abstractNumId w:val="10"/>
  </w:num>
  <w:num w:numId="32">
    <w:abstractNumId w:val="28"/>
  </w:num>
  <w:num w:numId="33">
    <w:abstractNumId w:val="31"/>
  </w:num>
  <w:num w:numId="34">
    <w:abstractNumId w:val="9"/>
  </w:num>
  <w:num w:numId="35">
    <w:abstractNumId w:val="23"/>
  </w:num>
  <w:num w:numId="3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5BC"/>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452"/>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2D8"/>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3718"/>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2550"/>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823"/>
    <w:rsid w:val="001C0B7E"/>
    <w:rsid w:val="001C0DBF"/>
    <w:rsid w:val="001C1E24"/>
    <w:rsid w:val="001C2146"/>
    <w:rsid w:val="001C278C"/>
    <w:rsid w:val="001C2ECD"/>
    <w:rsid w:val="001C4D90"/>
    <w:rsid w:val="001C574D"/>
    <w:rsid w:val="001C6EC0"/>
    <w:rsid w:val="001C7124"/>
    <w:rsid w:val="001C7429"/>
    <w:rsid w:val="001C7516"/>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0F39"/>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1860"/>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2F8D"/>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5BB"/>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56"/>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3993"/>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E54"/>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4965"/>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359"/>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4BB3"/>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3ED7"/>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54D"/>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4FB"/>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744"/>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3FE1"/>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3A13"/>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B7"/>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B42"/>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907"/>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A6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0FC7"/>
    <w:rsid w:val="009F1408"/>
    <w:rsid w:val="009F1A35"/>
    <w:rsid w:val="009F2015"/>
    <w:rsid w:val="009F2677"/>
    <w:rsid w:val="009F3479"/>
    <w:rsid w:val="009F38BA"/>
    <w:rsid w:val="009F3AD7"/>
    <w:rsid w:val="009F3D67"/>
    <w:rsid w:val="009F3F3E"/>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0CEF"/>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072"/>
    <w:rsid w:val="00AE1233"/>
    <w:rsid w:val="00AE2386"/>
    <w:rsid w:val="00AE2D96"/>
    <w:rsid w:val="00AE3446"/>
    <w:rsid w:val="00AE37E1"/>
    <w:rsid w:val="00AE3FA3"/>
    <w:rsid w:val="00AE40B5"/>
    <w:rsid w:val="00AE4282"/>
    <w:rsid w:val="00AE42CA"/>
    <w:rsid w:val="00AE4DD3"/>
    <w:rsid w:val="00AE5041"/>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1D6B"/>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474"/>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DF8"/>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264"/>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09A"/>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463"/>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0FF8"/>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25F"/>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4F9"/>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5ABB"/>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A70"/>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152A"/>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0AC"/>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47EB"/>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6D15"/>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2CB9"/>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AE1"/>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818"/>
    <w:rsid w:val="00F25C82"/>
    <w:rsid w:val="00F262CA"/>
    <w:rsid w:val="00F26CD7"/>
    <w:rsid w:val="00F27350"/>
    <w:rsid w:val="00F27408"/>
    <w:rsid w:val="00F27F5B"/>
    <w:rsid w:val="00F30A9C"/>
    <w:rsid w:val="00F30B89"/>
    <w:rsid w:val="00F32BAB"/>
    <w:rsid w:val="00F32BD1"/>
    <w:rsid w:val="00F33AA4"/>
    <w:rsid w:val="00F3422D"/>
    <w:rsid w:val="00F34E8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566"/>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5B6"/>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0B7"/>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01">
    <w:name w:val="ts01"/>
    <w:rsid w:val="00FE45B6"/>
    <w:rPr>
      <w:rFonts w:ascii="Times New Roman" w:hAnsi="Times New Roman" w:cs="Times New Roman" w:hint="default"/>
      <w:color w:val="D9C218"/>
      <w:sz w:val="65"/>
      <w:szCs w:val="65"/>
    </w:rPr>
  </w:style>
  <w:style w:type="character" w:customStyle="1" w:styleId="ts21">
    <w:name w:val="ts21"/>
    <w:rsid w:val="00FE45B6"/>
    <w:rPr>
      <w:rFonts w:ascii="Times New Roman" w:hAnsi="Times New Roman" w:cs="Times New Roman" w:hint="default"/>
      <w:color w:val="884706"/>
      <w:sz w:val="24"/>
      <w:szCs w:val="24"/>
    </w:rPr>
  </w:style>
  <w:style w:type="character" w:customStyle="1" w:styleId="ts51">
    <w:name w:val="ts51"/>
    <w:rsid w:val="00FE45B6"/>
    <w:rPr>
      <w:rFonts w:ascii="Times New Roman" w:hAnsi="Times New Roman" w:cs="Times New Roman" w:hint="default"/>
      <w:b/>
      <w:bCs/>
      <w:color w:val="884706"/>
      <w:sz w:val="24"/>
      <w:szCs w:val="24"/>
    </w:rPr>
  </w:style>
  <w:style w:type="character" w:customStyle="1" w:styleId="ts11">
    <w:name w:val="ts11"/>
    <w:rsid w:val="00FE45B6"/>
    <w:rPr>
      <w:rFonts w:ascii="Times New Roman" w:hAnsi="Times New Roman" w:cs="Times New Roman" w:hint="default"/>
      <w:color w:val="884706"/>
      <w:sz w:val="24"/>
      <w:szCs w:val="24"/>
    </w:rPr>
  </w:style>
  <w:style w:type="character" w:customStyle="1" w:styleId="ts41">
    <w:name w:val="ts41"/>
    <w:rsid w:val="00FE45B6"/>
    <w:rPr>
      <w:rFonts w:ascii="Times New Roman" w:hAnsi="Times New Roman" w:cs="Times New Roman" w:hint="default"/>
      <w:b/>
      <w:bCs/>
      <w:color w:val="884706"/>
      <w:sz w:val="24"/>
      <w:szCs w:val="24"/>
    </w:rPr>
  </w:style>
  <w:style w:type="numbering" w:customStyle="1" w:styleId="1080">
    <w:name w:val="Нет списка108"/>
    <w:next w:val="a9"/>
    <w:uiPriority w:val="99"/>
    <w:semiHidden/>
    <w:unhideWhenUsed/>
    <w:rsid w:val="00200F39"/>
  </w:style>
  <w:style w:type="table" w:customStyle="1" w:styleId="1050">
    <w:name w:val="Сетка таблицы105"/>
    <w:basedOn w:val="a8"/>
    <w:next w:val="aa"/>
    <w:uiPriority w:val="59"/>
    <w:rsid w:val="00200F39"/>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TableGridLight1">
    <w:name w:val="Table Grid Light1"/>
    <w:uiPriority w:val="59"/>
    <w:rsid w:val="00200F39"/>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200F39"/>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200F39"/>
    <w:pPr>
      <w:ind w:left="0" w:firstLine="0"/>
      <w:jc w:val="left"/>
    </w:pPr>
    <w:rPr>
      <w:rFonts w:ascii="Calibri" w:eastAsia="Times New Roman" w:hAnsi="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01">
    <w:name w:val="ts01"/>
    <w:rsid w:val="00FE45B6"/>
    <w:rPr>
      <w:rFonts w:ascii="Times New Roman" w:hAnsi="Times New Roman" w:cs="Times New Roman" w:hint="default"/>
      <w:color w:val="D9C218"/>
      <w:sz w:val="65"/>
      <w:szCs w:val="65"/>
    </w:rPr>
  </w:style>
  <w:style w:type="character" w:customStyle="1" w:styleId="ts21">
    <w:name w:val="ts21"/>
    <w:rsid w:val="00FE45B6"/>
    <w:rPr>
      <w:rFonts w:ascii="Times New Roman" w:hAnsi="Times New Roman" w:cs="Times New Roman" w:hint="default"/>
      <w:color w:val="884706"/>
      <w:sz w:val="24"/>
      <w:szCs w:val="24"/>
    </w:rPr>
  </w:style>
  <w:style w:type="character" w:customStyle="1" w:styleId="ts51">
    <w:name w:val="ts51"/>
    <w:rsid w:val="00FE45B6"/>
    <w:rPr>
      <w:rFonts w:ascii="Times New Roman" w:hAnsi="Times New Roman" w:cs="Times New Roman" w:hint="default"/>
      <w:b/>
      <w:bCs/>
      <w:color w:val="884706"/>
      <w:sz w:val="24"/>
      <w:szCs w:val="24"/>
    </w:rPr>
  </w:style>
  <w:style w:type="character" w:customStyle="1" w:styleId="ts11">
    <w:name w:val="ts11"/>
    <w:rsid w:val="00FE45B6"/>
    <w:rPr>
      <w:rFonts w:ascii="Times New Roman" w:hAnsi="Times New Roman" w:cs="Times New Roman" w:hint="default"/>
      <w:color w:val="884706"/>
      <w:sz w:val="24"/>
      <w:szCs w:val="24"/>
    </w:rPr>
  </w:style>
  <w:style w:type="character" w:customStyle="1" w:styleId="ts41">
    <w:name w:val="ts41"/>
    <w:rsid w:val="00FE45B6"/>
    <w:rPr>
      <w:rFonts w:ascii="Times New Roman" w:hAnsi="Times New Roman" w:cs="Times New Roman" w:hint="default"/>
      <w:b/>
      <w:bCs/>
      <w:color w:val="884706"/>
      <w:sz w:val="24"/>
      <w:szCs w:val="24"/>
    </w:rPr>
  </w:style>
  <w:style w:type="numbering" w:customStyle="1" w:styleId="1080">
    <w:name w:val="Нет списка108"/>
    <w:next w:val="a9"/>
    <w:uiPriority w:val="99"/>
    <w:semiHidden/>
    <w:unhideWhenUsed/>
    <w:rsid w:val="00200F39"/>
  </w:style>
  <w:style w:type="table" w:customStyle="1" w:styleId="1050">
    <w:name w:val="Сетка таблицы105"/>
    <w:basedOn w:val="a8"/>
    <w:next w:val="aa"/>
    <w:uiPriority w:val="59"/>
    <w:rsid w:val="00200F39"/>
    <w:pPr>
      <w:ind w:left="0" w:firstLine="0"/>
      <w:jc w:val="left"/>
    </w:pPr>
    <w:rPr>
      <w:rFonts w:ascii="Calibri" w:eastAsia="Times New Roman" w:hAnsi="Calibri"/>
      <w:lang w:eastAsia="zh-CN"/>
    </w:rPr>
    <w:tblPr>
      <w:tblInd w:w="0" w:type="dxa"/>
      <w:tblCellMar>
        <w:top w:w="0" w:type="dxa"/>
        <w:left w:w="108" w:type="dxa"/>
        <w:bottom w:w="0" w:type="dxa"/>
        <w:right w:w="108" w:type="dxa"/>
      </w:tblCellMar>
    </w:tblPr>
  </w:style>
  <w:style w:type="table" w:customStyle="1" w:styleId="TableGridLight1">
    <w:name w:val="Table Grid Light1"/>
    <w:uiPriority w:val="59"/>
    <w:rsid w:val="00200F39"/>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uiPriority w:val="59"/>
    <w:rsid w:val="00200F39"/>
    <w:pPr>
      <w:ind w:left="0" w:firstLine="0"/>
      <w:jc w:val="left"/>
    </w:pPr>
    <w:rPr>
      <w:rFonts w:ascii="Calibri" w:eastAsia="Times New Roman" w:hAnsi="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uiPriority w:val="59"/>
    <w:rsid w:val="00200F39"/>
    <w:pPr>
      <w:ind w:left="0" w:firstLine="0"/>
      <w:jc w:val="left"/>
    </w:pPr>
    <w:rPr>
      <w:rFonts w:ascii="Calibri" w:eastAsia="Times New Roman" w:hAnsi="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uiPriority w:val="5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uiPriority w:val="99"/>
    <w:rsid w:val="00200F39"/>
    <w:pPr>
      <w:ind w:left="0" w:firstLine="0"/>
      <w:jc w:val="left"/>
    </w:pPr>
    <w:rPr>
      <w:rFonts w:ascii="Calibri" w:eastAsia="Times New Roman" w:hAnsi="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uiPriority w:val="99"/>
    <w:rsid w:val="00200F39"/>
    <w:pPr>
      <w:ind w:left="0" w:firstLine="0"/>
      <w:jc w:val="left"/>
    </w:pPr>
    <w:rPr>
      <w:rFonts w:ascii="Calibri" w:eastAsia="Times New Roman" w:hAnsi="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uiPriority w:val="99"/>
    <w:rsid w:val="00200F39"/>
    <w:pPr>
      <w:ind w:left="0" w:firstLine="0"/>
      <w:jc w:val="left"/>
    </w:pPr>
    <w:rPr>
      <w:rFonts w:ascii="Calibri" w:eastAsia="Times New Roman"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uiPriority w:val="99"/>
    <w:rsid w:val="00200F39"/>
    <w:pPr>
      <w:ind w:left="0" w:firstLine="0"/>
      <w:jc w:val="left"/>
    </w:pPr>
    <w:rPr>
      <w:rFonts w:ascii="Calibri" w:eastAsia="Times New Roman" w:hAnsi="Calibri"/>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8009df27-a3f3-4040-85af-514af1288fd5/" TargetMode="External"/><Relationship Id="rId117" Type="http://schemas.openxmlformats.org/officeDocument/2006/relationships/hyperlink" Target="https://fias.alta.ru/04990c95-3c8d-4edc-8433-220b27a23729/" TargetMode="External"/><Relationship Id="rId21" Type="http://schemas.openxmlformats.org/officeDocument/2006/relationships/hyperlink" Target="https://fias.alta.ru/f5109b8b-28a4-4dc8-85e1-3efe129308e6/" TargetMode="External"/><Relationship Id="rId42" Type="http://schemas.openxmlformats.org/officeDocument/2006/relationships/hyperlink" Target="https://fias.alta.ru/14ad1013-a16b-4cbf-8d59-7229e687ad65/" TargetMode="External"/><Relationship Id="rId47" Type="http://schemas.openxmlformats.org/officeDocument/2006/relationships/hyperlink" Target="https://fias.alta.ru/68fa8d97-ceb6-4073-8c0b-e097e2b635fd/" TargetMode="External"/><Relationship Id="rId63" Type="http://schemas.openxmlformats.org/officeDocument/2006/relationships/hyperlink" Target="https://fias.alta.ru/5bdcf0b0-8100-4895-8374-f60ac388a8f2/" TargetMode="External"/><Relationship Id="rId68" Type="http://schemas.openxmlformats.org/officeDocument/2006/relationships/hyperlink" Target="https://fias.alta.ru/f72705a8-f29a-40e2-ba94-acaf18ac7b14/" TargetMode="External"/><Relationship Id="rId84" Type="http://schemas.openxmlformats.org/officeDocument/2006/relationships/hyperlink" Target="https://fias.alta.ru/f1be8609-53a0-4eda-87a2-6b04fd4a8eda/" TargetMode="External"/><Relationship Id="rId89" Type="http://schemas.openxmlformats.org/officeDocument/2006/relationships/hyperlink" Target="https://fias.alta.ru/9d558e42-09f1-418c-beec-cb3ebd16af78/" TargetMode="External"/><Relationship Id="rId112" Type="http://schemas.openxmlformats.org/officeDocument/2006/relationships/hyperlink" Target="https://fias.alta.ru/4396e626-8c60-4994-bb76-47bc3fb5a1c5/" TargetMode="External"/><Relationship Id="rId133" Type="http://schemas.openxmlformats.org/officeDocument/2006/relationships/hyperlink" Target="https://fias.alta.ru/547418f0-1ada-4d81-b213-23724b2845fc/" TargetMode="External"/><Relationship Id="rId138" Type="http://schemas.openxmlformats.org/officeDocument/2006/relationships/hyperlink" Target="https://fias.alta.ru/afc070bb-fc59-4526-a726-23b8eb9de952/" TargetMode="External"/><Relationship Id="rId154" Type="http://schemas.openxmlformats.org/officeDocument/2006/relationships/hyperlink" Target="https://portal38.is-mis.ru/service/hospitals/view/117" TargetMode="External"/><Relationship Id="rId16" Type="http://schemas.openxmlformats.org/officeDocument/2006/relationships/hyperlink" Target="https://fias.alta.ru/fbe8c318-5a06-4929-88ca-466806e0b4f2/" TargetMode="External"/><Relationship Id="rId107" Type="http://schemas.openxmlformats.org/officeDocument/2006/relationships/hyperlink" Target="https://fias.alta.ru/ab7f5b97-35a6-499a-af17-19acf2477aa6/" TargetMode="External"/><Relationship Id="rId11" Type="http://schemas.openxmlformats.org/officeDocument/2006/relationships/hyperlink" Target="https://fias.alta.ru/850736cd-e8f3-4efd-819a-b9e25cbdcb3d/" TargetMode="External"/><Relationship Id="rId32" Type="http://schemas.openxmlformats.org/officeDocument/2006/relationships/hyperlink" Target="https://fias.alta.ru/f808d7d3-b115-49aa-8c4a-8e29bc276849/" TargetMode="External"/><Relationship Id="rId37" Type="http://schemas.openxmlformats.org/officeDocument/2006/relationships/hyperlink" Target="https://fias.alta.ru/75465fbd-644e-4950-ac80-ef336963bd97/" TargetMode="External"/><Relationship Id="rId53" Type="http://schemas.openxmlformats.org/officeDocument/2006/relationships/hyperlink" Target="https://fias.alta.ru/30c64686-257f-4097-8f85-f428d6a7261c/" TargetMode="External"/><Relationship Id="rId58" Type="http://schemas.openxmlformats.org/officeDocument/2006/relationships/hyperlink" Target="https://fias.alta.ru/42c98102-5ff9-454e-bdea-54b0bf632098/" TargetMode="External"/><Relationship Id="rId74" Type="http://schemas.openxmlformats.org/officeDocument/2006/relationships/hyperlink" Target="https://fias.alta.ru/73e60004-cc43-4718-b527-a25f5a4b1622/" TargetMode="External"/><Relationship Id="rId79" Type="http://schemas.openxmlformats.org/officeDocument/2006/relationships/hyperlink" Target="https://fias.alta.ru/96edb9a8-b939-4b8e-b50f-768d84805e54/" TargetMode="External"/><Relationship Id="rId102" Type="http://schemas.openxmlformats.org/officeDocument/2006/relationships/hyperlink" Target="https://fias.alta.ru/bb8e94a4-e167-45af-88b1-c393dbf95d47/" TargetMode="External"/><Relationship Id="rId123" Type="http://schemas.openxmlformats.org/officeDocument/2006/relationships/hyperlink" Target="https://fias.alta.ru/8e829953-1363-4420-b9a5-830fcb72a78e/" TargetMode="External"/><Relationship Id="rId128" Type="http://schemas.openxmlformats.org/officeDocument/2006/relationships/hyperlink" Target="https://fias.alta.ru/fb429ec3-aad0-45dc-8c7c-4f3218d0ea1a/" TargetMode="External"/><Relationship Id="rId144" Type="http://schemas.openxmlformats.org/officeDocument/2006/relationships/hyperlink" Target="https://fias.alta.ru/afa22420-d061-49fc-bee7-41dc0b6650ae/" TargetMode="External"/><Relationship Id="rId149" Type="http://schemas.openxmlformats.org/officeDocument/2006/relationships/hyperlink" Target="https://fias.alta.ru/29883968-836a-473e-a70a-1c1bb674882f/" TargetMode="External"/><Relationship Id="rId5" Type="http://schemas.openxmlformats.org/officeDocument/2006/relationships/settings" Target="settings.xml"/><Relationship Id="rId90" Type="http://schemas.openxmlformats.org/officeDocument/2006/relationships/hyperlink" Target="https://fias.alta.ru/608060b9-78e0-4522-bf34-c977d505126c/" TargetMode="External"/><Relationship Id="rId95" Type="http://schemas.openxmlformats.org/officeDocument/2006/relationships/hyperlink" Target="https://fias.alta.ru/b64c7b4c-e3c1-483a-864a-b3e7987ec9a8/" TargetMode="External"/><Relationship Id="rId22" Type="http://schemas.openxmlformats.org/officeDocument/2006/relationships/hyperlink" Target="https://fias.alta.ru/9e00648b-645f-4004-bfaa-33e57d136714/" TargetMode="External"/><Relationship Id="rId27" Type="http://schemas.openxmlformats.org/officeDocument/2006/relationships/hyperlink" Target="https://fias.alta.ru/fd4fcb9a-ff6c-437a-896d-c818c8defd64/" TargetMode="External"/><Relationship Id="rId43" Type="http://schemas.openxmlformats.org/officeDocument/2006/relationships/hyperlink" Target="https://fias.alta.ru/c3f84f9e-d9b9-4e83-aaaf-7b4fb4af3366/" TargetMode="External"/><Relationship Id="rId48" Type="http://schemas.openxmlformats.org/officeDocument/2006/relationships/hyperlink" Target="https://fias.alta.ru/4a4f9aee-5419-4cc7-a0eb-c001b0da2ffc/" TargetMode="External"/><Relationship Id="rId64" Type="http://schemas.openxmlformats.org/officeDocument/2006/relationships/hyperlink" Target="https://fias.alta.ru/8ced6031-4cb2-4b65-893d-8a749182741c/" TargetMode="External"/><Relationship Id="rId69" Type="http://schemas.openxmlformats.org/officeDocument/2006/relationships/hyperlink" Target="https://fias.alta.ru/c6362769-09f4-4eb8-9cd4-d764677418f9/" TargetMode="External"/><Relationship Id="rId113" Type="http://schemas.openxmlformats.org/officeDocument/2006/relationships/hyperlink" Target="https://fias.alta.ru/551ffea0-5433-4b41-ac7d-a5438780e34f/" TargetMode="External"/><Relationship Id="rId118" Type="http://schemas.openxmlformats.org/officeDocument/2006/relationships/hyperlink" Target="https://fias.alta.ru/446951bf-088c-48bf-8507-5e9003a5978f/" TargetMode="External"/><Relationship Id="rId134" Type="http://schemas.openxmlformats.org/officeDocument/2006/relationships/hyperlink" Target="https://fias.alta.ru/b3c69546-0293-4e21-981a-ec32ce3f6e2d/" TargetMode="External"/><Relationship Id="rId139" Type="http://schemas.openxmlformats.org/officeDocument/2006/relationships/hyperlink" Target="https://fias.alta.ru/9b922457-feba-4317-8dbe-df440caf0560/" TargetMode="External"/><Relationship Id="rId80" Type="http://schemas.openxmlformats.org/officeDocument/2006/relationships/hyperlink" Target="https://fias.alta.ru/600ed137-87f5-4e1b-974d-858023f9fb03/" TargetMode="External"/><Relationship Id="rId85" Type="http://schemas.openxmlformats.org/officeDocument/2006/relationships/hyperlink" Target="https://fias.alta.ru/f8fddd0a-6d39-47c4-a77f-b153d935e90e/" TargetMode="External"/><Relationship Id="rId150" Type="http://schemas.openxmlformats.org/officeDocument/2006/relationships/hyperlink" Target="https://fias.alta.ru/f816b8f8-ff4b-4ff2-8cc4-a019a811abb9/" TargetMode="External"/><Relationship Id="rId155" Type="http://schemas.openxmlformats.org/officeDocument/2006/relationships/image" Target="media/image1.png"/><Relationship Id="rId12" Type="http://schemas.openxmlformats.org/officeDocument/2006/relationships/hyperlink" Target="https://fias.alta.ru/0ec3c8c8-d168-442c-b45e-acc9f8df444c/" TargetMode="External"/><Relationship Id="rId17" Type="http://schemas.openxmlformats.org/officeDocument/2006/relationships/hyperlink" Target="https://fias.alta.ru/868b0a3c-021d-43dc-a86d-d11934b81524/" TargetMode="External"/><Relationship Id="rId33" Type="http://schemas.openxmlformats.org/officeDocument/2006/relationships/hyperlink" Target="https://fias.alta.ru/9e5a4b44-3a06-45a7-b8a5-3683063a8aa6/" TargetMode="External"/><Relationship Id="rId38" Type="http://schemas.openxmlformats.org/officeDocument/2006/relationships/hyperlink" Target="https://fias.alta.ru/b6187c03-5b83-4ee2-a9ec-042de68a720b/" TargetMode="External"/><Relationship Id="rId59" Type="http://schemas.openxmlformats.org/officeDocument/2006/relationships/hyperlink" Target="https://fias.alta.ru/ae3647fd-ac84-4597-ab83-ace507d38fb1/" TargetMode="External"/><Relationship Id="rId103" Type="http://schemas.openxmlformats.org/officeDocument/2006/relationships/hyperlink" Target="https://fias.alta.ru/be82b542-1c58-48f8-bd2e-eabaff375620/" TargetMode="External"/><Relationship Id="rId108" Type="http://schemas.openxmlformats.org/officeDocument/2006/relationships/hyperlink" Target="https://fias.alta.ru/4ce04601-bee6-4308-a550-fb17cad1301c/" TargetMode="External"/><Relationship Id="rId124" Type="http://schemas.openxmlformats.org/officeDocument/2006/relationships/hyperlink" Target="https://fias.alta.ru/126a48fb-8e62-4f0b-b89f-4e406135a182/" TargetMode="External"/><Relationship Id="rId129" Type="http://schemas.openxmlformats.org/officeDocument/2006/relationships/hyperlink" Target="https://fias.alta.ru/0aa863f2-a0ec-4ed1-82a0-afe41e9f3461/" TargetMode="External"/><Relationship Id="rId20" Type="http://schemas.openxmlformats.org/officeDocument/2006/relationships/hyperlink" Target="https://fias.alta.ru/85b04adb-174e-4846-bcd9-5ef8700c9412/" TargetMode="External"/><Relationship Id="rId41" Type="http://schemas.openxmlformats.org/officeDocument/2006/relationships/hyperlink" Target="https://fias.alta.ru/2fb5c103-ad6b-4d16-953d-80c73826737a/" TargetMode="External"/><Relationship Id="rId54" Type="http://schemas.openxmlformats.org/officeDocument/2006/relationships/hyperlink" Target="https://fias.alta.ru/bde094be-76fa-4a2f-8fa2-5ff66e53d095/" TargetMode="External"/><Relationship Id="rId62" Type="http://schemas.openxmlformats.org/officeDocument/2006/relationships/hyperlink" Target="https://fias.alta.ru/ae36da89-40f6-435e-8ba2-2e8eca3b3a18/" TargetMode="External"/><Relationship Id="rId70" Type="http://schemas.openxmlformats.org/officeDocument/2006/relationships/hyperlink" Target="https://fias.alta.ru/6600e558-d467-4f3f-bb64-b7c2b27dbe1f/" TargetMode="External"/><Relationship Id="rId75" Type="http://schemas.openxmlformats.org/officeDocument/2006/relationships/hyperlink" Target="https://fias.alta.ru/db09abe3-be6b-470c-b566-eaa048a9b80c/" TargetMode="External"/><Relationship Id="rId83" Type="http://schemas.openxmlformats.org/officeDocument/2006/relationships/hyperlink" Target="https://fias.alta.ru/2923a334-244c-41e2-9434-c536ae355a74/" TargetMode="External"/><Relationship Id="rId88" Type="http://schemas.openxmlformats.org/officeDocument/2006/relationships/hyperlink" Target="https://fias.alta.ru/e05392e4-fcee-471c-acc0-d5b52a3ca413/" TargetMode="External"/><Relationship Id="rId91" Type="http://schemas.openxmlformats.org/officeDocument/2006/relationships/hyperlink" Target="https://fias.alta.ru/fff80132-ac10-4fed-ba26-eade06ebcfaa/" TargetMode="External"/><Relationship Id="rId96" Type="http://schemas.openxmlformats.org/officeDocument/2006/relationships/hyperlink" Target="https://fias.alta.ru/cfae2113-92d9-448e-b385-824e47fd29e7/" TargetMode="External"/><Relationship Id="rId111" Type="http://schemas.openxmlformats.org/officeDocument/2006/relationships/hyperlink" Target="https://fias.alta.ru/54684832-ea45-4e46-bae0-3286e4786420/" TargetMode="External"/><Relationship Id="rId132" Type="http://schemas.openxmlformats.org/officeDocument/2006/relationships/hyperlink" Target="https://fias.alta.ru/ce046e5b-b5db-40fe-869b-e15f449f95e8/" TargetMode="External"/><Relationship Id="rId140" Type="http://schemas.openxmlformats.org/officeDocument/2006/relationships/hyperlink" Target="https://fias.alta.ru/d41e0897-9dfd-46a3-a9f7-44f612a7f656/" TargetMode="External"/><Relationship Id="rId145" Type="http://schemas.openxmlformats.org/officeDocument/2006/relationships/hyperlink" Target="https://fias.alta.ru/eed6e856-4875-498d-872f-6fbacb78d607/" TargetMode="External"/><Relationship Id="rId153" Type="http://schemas.openxmlformats.org/officeDocument/2006/relationships/hyperlink" Target="https://fias.alta.ru/83346641-73d3-407f-80e1-88df414e378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5297d351-4c01-4195-9218-33ee32981ad2/" TargetMode="External"/><Relationship Id="rId23" Type="http://schemas.openxmlformats.org/officeDocument/2006/relationships/hyperlink" Target="https://fias.alta.ru/9cdbcec3-1c35-4060-a12f-049c261344af/" TargetMode="External"/><Relationship Id="rId28" Type="http://schemas.openxmlformats.org/officeDocument/2006/relationships/hyperlink" Target="https://fias.alta.ru/5b8d7929-bf3a-4943-b687-56332b7ffbbb/" TargetMode="External"/><Relationship Id="rId36" Type="http://schemas.openxmlformats.org/officeDocument/2006/relationships/hyperlink" Target="https://fias.alta.ru/a49fffe5-a824-4bb0-ad3c-abdcda7b1cfc/" TargetMode="External"/><Relationship Id="rId49" Type="http://schemas.openxmlformats.org/officeDocument/2006/relationships/hyperlink" Target="https://fias.alta.ru/bfa0b27d-4c32-40a6-8375-8bc3e6cedafd/" TargetMode="External"/><Relationship Id="rId57" Type="http://schemas.openxmlformats.org/officeDocument/2006/relationships/hyperlink" Target="https://fias.alta.ru/882d19d4-563e-463d-82ed-3e0b51bbf003/" TargetMode="External"/><Relationship Id="rId106" Type="http://schemas.openxmlformats.org/officeDocument/2006/relationships/hyperlink" Target="https://fias.alta.ru/31ac215c-75ef-4a2f-a747-e19aadbe4b19/" TargetMode="External"/><Relationship Id="rId114" Type="http://schemas.openxmlformats.org/officeDocument/2006/relationships/hyperlink" Target="https://fias.alta.ru/a47f2c56-cf4f-4978-ae8c-e0ba27dde2e2/" TargetMode="External"/><Relationship Id="rId119" Type="http://schemas.openxmlformats.org/officeDocument/2006/relationships/hyperlink" Target="https://fias.alta.ru/e4171f7d-87de-4144-99fb-50e87bbdf241/" TargetMode="External"/><Relationship Id="rId127" Type="http://schemas.openxmlformats.org/officeDocument/2006/relationships/hyperlink" Target="https://fias.alta.ru/0eaaf7a8-6992-4e15-945c-fc8e6d92c0bf/" TargetMode="External"/><Relationship Id="rId10" Type="http://schemas.openxmlformats.org/officeDocument/2006/relationships/hyperlink" Target="https://fias.alta.ru/305cf60c-3d7f-4cfa-ae96-8a2ea4865081/" TargetMode="External"/><Relationship Id="rId31" Type="http://schemas.openxmlformats.org/officeDocument/2006/relationships/hyperlink" Target="https://fias.alta.ru/eeb7655e-d2c5-42a3-80d0-e9724cdd2f0b/" TargetMode="External"/><Relationship Id="rId44" Type="http://schemas.openxmlformats.org/officeDocument/2006/relationships/hyperlink" Target="https://fias.alta.ru/e7055eba-1ec0-473c-80b3-f37f4ba0fc13/" TargetMode="External"/><Relationship Id="rId52" Type="http://schemas.openxmlformats.org/officeDocument/2006/relationships/hyperlink" Target="https://fias.alta.ru/19d4a1d6-6f5a-4726-9043-6b2c8b21b292/" TargetMode="External"/><Relationship Id="rId60" Type="http://schemas.openxmlformats.org/officeDocument/2006/relationships/hyperlink" Target="https://fias.alta.ru/bab54dde-40bd-4d80-a7ec-e8e0602dd403/" TargetMode="External"/><Relationship Id="rId65" Type="http://schemas.openxmlformats.org/officeDocument/2006/relationships/hyperlink" Target="https://fias.alta.ru/d3a724d2-eab7-4c2f-adff-5c93a4be98dc/" TargetMode="External"/><Relationship Id="rId73" Type="http://schemas.openxmlformats.org/officeDocument/2006/relationships/hyperlink" Target="https://fias.alta.ru/396a9eb0-7c83-4308-a101-d1548e4a8dbd/" TargetMode="External"/><Relationship Id="rId78" Type="http://schemas.openxmlformats.org/officeDocument/2006/relationships/hyperlink" Target="https://fias.alta.ru/a3b882e3-b8bc-4f1e-97ad-52c14886b460/" TargetMode="External"/><Relationship Id="rId81" Type="http://schemas.openxmlformats.org/officeDocument/2006/relationships/hyperlink" Target="https://fias.alta.ru/57a0fdfd-72f0-4a4f-afee-7f43af7972ca/" TargetMode="External"/><Relationship Id="rId86" Type="http://schemas.openxmlformats.org/officeDocument/2006/relationships/hyperlink" Target="https://fias.alta.ru/9a725925-5417-4624-aa8f-d1f1f6d291b6/" TargetMode="External"/><Relationship Id="rId94" Type="http://schemas.openxmlformats.org/officeDocument/2006/relationships/hyperlink" Target="https://fias.alta.ru/0f0c1e8f-e9ea-48e9-8581-40ac5036d493/" TargetMode="External"/><Relationship Id="rId99" Type="http://schemas.openxmlformats.org/officeDocument/2006/relationships/hyperlink" Target="https://fias.alta.ru/eeadbf52-370a-45fb-9bc8-9fe4a2a891b0/" TargetMode="External"/><Relationship Id="rId101" Type="http://schemas.openxmlformats.org/officeDocument/2006/relationships/hyperlink" Target="https://fias.alta.ru/c8a7295f-bb2d-41c1-84ed-9c23d6442ec9/" TargetMode="External"/><Relationship Id="rId122" Type="http://schemas.openxmlformats.org/officeDocument/2006/relationships/hyperlink" Target="https://fias.alta.ru/29b1b263-331e-4ca5-9034-e50b0e66d2d2/" TargetMode="External"/><Relationship Id="rId130" Type="http://schemas.openxmlformats.org/officeDocument/2006/relationships/hyperlink" Target="https://fias.alta.ru/ab03e040-f57f-45f4-b9d8-9e955776820d/" TargetMode="External"/><Relationship Id="rId135" Type="http://schemas.openxmlformats.org/officeDocument/2006/relationships/hyperlink" Target="https://fias.alta.ru/0c50c1f2-4ac3-49c7-9ca6-ee9c1b74b137/" TargetMode="External"/><Relationship Id="rId143" Type="http://schemas.openxmlformats.org/officeDocument/2006/relationships/hyperlink" Target="https://fias.alta.ru/350b8015-6468-49be-b7a5-ddf5ba623455/" TargetMode="External"/><Relationship Id="rId148" Type="http://schemas.openxmlformats.org/officeDocument/2006/relationships/hyperlink" Target="https://fias.alta.ru/4f1907f7-edef-4cf7-8497-767e5e78c037/" TargetMode="External"/><Relationship Id="rId151" Type="http://schemas.openxmlformats.org/officeDocument/2006/relationships/hyperlink" Target="https://fias.alta.ru/4d67e9e2-3be5-4b25-abf2-9ede912ae183/" TargetMode="External"/><Relationship Id="rId156"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C:\!&#1048;&#1085;&#1092;&#1072;\&#1043;&#1054;%20&#1080;%20&#1063;&#1057;.2020\&#1044;&#1086;&#1082;&#1091;&#1084;&#1077;&#1085;&#1090;&#1099;%20&#1087;&#1086;%20&#1055;&#1042;&#1056;\p433.htm" TargetMode="External"/><Relationship Id="rId13" Type="http://schemas.openxmlformats.org/officeDocument/2006/relationships/hyperlink" Target="https://fias.alta.ru/7ac67cd6-543d-4a83-a68a-a715d790ef9f/" TargetMode="External"/><Relationship Id="rId18" Type="http://schemas.openxmlformats.org/officeDocument/2006/relationships/hyperlink" Target="https://fias.alta.ru/4011dca5-e66c-407a-8e65-3fb1c2d39b7e/" TargetMode="External"/><Relationship Id="rId39" Type="http://schemas.openxmlformats.org/officeDocument/2006/relationships/hyperlink" Target="https://fias.alta.ru/8f0fcc62-dd2f-4617-910f-05b14f698801/" TargetMode="External"/><Relationship Id="rId109" Type="http://schemas.openxmlformats.org/officeDocument/2006/relationships/hyperlink" Target="https://fias.alta.ru/498e8800-840b-4bd7-ba16-88caeb2798e9/" TargetMode="External"/><Relationship Id="rId34" Type="http://schemas.openxmlformats.org/officeDocument/2006/relationships/hyperlink" Target="https://fias.alta.ru/aa21511c-4bca-4115-b8a2-958d003f0f16/" TargetMode="External"/><Relationship Id="rId50" Type="http://schemas.openxmlformats.org/officeDocument/2006/relationships/hyperlink" Target="https://fias.alta.ru/f7a7e2a7-a975-4dab-8952-4b76088a8879/" TargetMode="External"/><Relationship Id="rId55" Type="http://schemas.openxmlformats.org/officeDocument/2006/relationships/hyperlink" Target="https://fias.alta.ru/bd6d6f18-8dae-4caf-b317-614099d26933/" TargetMode="External"/><Relationship Id="rId76" Type="http://schemas.openxmlformats.org/officeDocument/2006/relationships/hyperlink" Target="https://fias.alta.ru/8c5bf6d3-4c73-4ed3-be7f-c680119b0c1a/" TargetMode="External"/><Relationship Id="rId97" Type="http://schemas.openxmlformats.org/officeDocument/2006/relationships/hyperlink" Target="https://fias.alta.ru/ef071591-dce8-4068-baeb-fba3207d8686/" TargetMode="External"/><Relationship Id="rId104" Type="http://schemas.openxmlformats.org/officeDocument/2006/relationships/hyperlink" Target="https://fias.alta.ru/8287dd99-3276-4de9-bce9-4b7520cd3da7/" TargetMode="External"/><Relationship Id="rId120" Type="http://schemas.openxmlformats.org/officeDocument/2006/relationships/hyperlink" Target="https://fias.alta.ru/fc578ab1-6747-4d9d-a1d4-ade49d4f6aa0/" TargetMode="External"/><Relationship Id="rId125" Type="http://schemas.openxmlformats.org/officeDocument/2006/relationships/hyperlink" Target="https://fias.alta.ru/865fcfd6-09b0-448c-b852-fb23af706d65/" TargetMode="External"/><Relationship Id="rId141" Type="http://schemas.openxmlformats.org/officeDocument/2006/relationships/hyperlink" Target="https://fias.alta.ru/8660fca5-01db-4754-8ae8-bec68450696f/" TargetMode="External"/><Relationship Id="rId146" Type="http://schemas.openxmlformats.org/officeDocument/2006/relationships/hyperlink" Target="https://fias.alta.ru/b549d177-76c6-4a97-adfb-ec454658fe13/" TargetMode="External"/><Relationship Id="rId7" Type="http://schemas.openxmlformats.org/officeDocument/2006/relationships/footnotes" Target="footnotes.xml"/><Relationship Id="rId71" Type="http://schemas.openxmlformats.org/officeDocument/2006/relationships/hyperlink" Target="https://fias.alta.ru/299d2c35-8c08-4121-8195-870ea6d13f07/" TargetMode="External"/><Relationship Id="rId92" Type="http://schemas.openxmlformats.org/officeDocument/2006/relationships/hyperlink" Target="https://fias.alta.ru/c7a575bb-dab9-4536-86f1-8b86eb19e532/" TargetMode="External"/><Relationship Id="rId2" Type="http://schemas.openxmlformats.org/officeDocument/2006/relationships/numbering" Target="numbering.xml"/><Relationship Id="rId29" Type="http://schemas.openxmlformats.org/officeDocument/2006/relationships/hyperlink" Target="https://fias.alta.ru/194eca5a-24a7-4f69-b3de-56792b25fd45/" TargetMode="External"/><Relationship Id="rId24" Type="http://schemas.openxmlformats.org/officeDocument/2006/relationships/hyperlink" Target="https://fias.alta.ru/bd522cd0-4715-4c2d-acd1-ebb27ef7efe0/" TargetMode="External"/><Relationship Id="rId40" Type="http://schemas.openxmlformats.org/officeDocument/2006/relationships/hyperlink" Target="https://fias.alta.ru/efe7bd72-5f7a-40bb-a956-f51abc2c023d/" TargetMode="External"/><Relationship Id="rId45" Type="http://schemas.openxmlformats.org/officeDocument/2006/relationships/hyperlink" Target="https://fias.alta.ru/8d595549-b7e1-43cb-97a6-4163aab35ab3/" TargetMode="External"/><Relationship Id="rId66" Type="http://schemas.openxmlformats.org/officeDocument/2006/relationships/hyperlink" Target="https://fias.alta.ru/ead0ef6a-f9f7-408e-b9c1-5b0bad7cc231/" TargetMode="External"/><Relationship Id="rId87" Type="http://schemas.openxmlformats.org/officeDocument/2006/relationships/hyperlink" Target="https://fias.alta.ru/9548f25d-1a0a-406f-b9f8-c0e4a842ef3d/" TargetMode="External"/><Relationship Id="rId110" Type="http://schemas.openxmlformats.org/officeDocument/2006/relationships/hyperlink" Target="https://fias.alta.ru/31c8fe0c-801f-45d0-9142-33676c64dd67/" TargetMode="External"/><Relationship Id="rId115" Type="http://schemas.openxmlformats.org/officeDocument/2006/relationships/hyperlink" Target="https://fias.alta.ru/4bfe55b9-88c9-487c-a347-9006e5cf529a/" TargetMode="External"/><Relationship Id="rId131" Type="http://schemas.openxmlformats.org/officeDocument/2006/relationships/hyperlink" Target="https://fias.alta.ru/eddccc4b-69f7-4eef-a870-434a6a6dd918/" TargetMode="External"/><Relationship Id="rId136" Type="http://schemas.openxmlformats.org/officeDocument/2006/relationships/hyperlink" Target="https://fias.alta.ru/cc337ca7-13d9-4441-8dbe-d60a7a19e6db/" TargetMode="External"/><Relationship Id="rId157" Type="http://schemas.openxmlformats.org/officeDocument/2006/relationships/theme" Target="theme/theme1.xml"/><Relationship Id="rId61" Type="http://schemas.openxmlformats.org/officeDocument/2006/relationships/hyperlink" Target="https://fias.alta.ru/b3162efa-29ff-4466-8f20-b816aea5ee0d/" TargetMode="External"/><Relationship Id="rId82" Type="http://schemas.openxmlformats.org/officeDocument/2006/relationships/hyperlink" Target="https://fias.alta.ru/0530b381-57cc-4c44-a884-fa82d748669b/" TargetMode="External"/><Relationship Id="rId152" Type="http://schemas.openxmlformats.org/officeDocument/2006/relationships/hyperlink" Target="https://fias.alta.ru/4303fee5-f325-4b8b-9b35-66089ac518c9/" TargetMode="External"/><Relationship Id="rId19" Type="http://schemas.openxmlformats.org/officeDocument/2006/relationships/hyperlink" Target="https://fias.alta.ru/6cc9d9c5-2473-4808-b1c4-b169545c7e3f/" TargetMode="External"/><Relationship Id="rId14" Type="http://schemas.openxmlformats.org/officeDocument/2006/relationships/hyperlink" Target="https://fias.alta.ru/f57a75f7-603c-446a-a1f3-8a9179a5cbe6/" TargetMode="External"/><Relationship Id="rId30" Type="http://schemas.openxmlformats.org/officeDocument/2006/relationships/hyperlink" Target="https://fias.alta.ru/3a2ae0d7-934b-472b-8727-9c9eac1789ab/" TargetMode="External"/><Relationship Id="rId35" Type="http://schemas.openxmlformats.org/officeDocument/2006/relationships/hyperlink" Target="https://fias.alta.ru/8dbfd9dd-bfd9-4f61-ad19-31394f7e9688/" TargetMode="External"/><Relationship Id="rId56" Type="http://schemas.openxmlformats.org/officeDocument/2006/relationships/hyperlink" Target="https://fias.alta.ru/12c264a5-30e0-4da1-b75e-948df47a153c/" TargetMode="External"/><Relationship Id="rId77" Type="http://schemas.openxmlformats.org/officeDocument/2006/relationships/hyperlink" Target="https://fias.alta.ru/f4d74566-2026-4b21-baad-7f7f3299246d/" TargetMode="External"/><Relationship Id="rId100" Type="http://schemas.openxmlformats.org/officeDocument/2006/relationships/hyperlink" Target="https://fias.alta.ru/7c634a83-db15-4b03-9a79-b84a9296262c/" TargetMode="External"/><Relationship Id="rId105" Type="http://schemas.openxmlformats.org/officeDocument/2006/relationships/hyperlink" Target="https://fias.alta.ru/ea8ecda8-fd0a-44f5-9d87-0f14df284a2d/" TargetMode="External"/><Relationship Id="rId126" Type="http://schemas.openxmlformats.org/officeDocument/2006/relationships/hyperlink" Target="https://fias.alta.ru/70acb98c-4132-40b1-8f00-0b89e46f4657/" TargetMode="External"/><Relationship Id="rId147" Type="http://schemas.openxmlformats.org/officeDocument/2006/relationships/hyperlink" Target="https://fias.alta.ru/89bb529b-a8e4-4689-b244-4d43748eb35a/" TargetMode="External"/><Relationship Id="rId8" Type="http://schemas.openxmlformats.org/officeDocument/2006/relationships/endnotes" Target="endnotes.xml"/><Relationship Id="rId51" Type="http://schemas.openxmlformats.org/officeDocument/2006/relationships/hyperlink" Target="https://fias.alta.ru/be7d562d-9245-4bb0-8e33-5a2cf0a43733/" TargetMode="External"/><Relationship Id="rId72" Type="http://schemas.openxmlformats.org/officeDocument/2006/relationships/hyperlink" Target="https://fias.alta.ru/b59b32ce-3195-4fbb-98de-6d23e5764867/" TargetMode="External"/><Relationship Id="rId93" Type="http://schemas.openxmlformats.org/officeDocument/2006/relationships/hyperlink" Target="https://fias.alta.ru/ef7821b8-1923-42d6-82ea-3dd8dd21ad46/" TargetMode="External"/><Relationship Id="rId98" Type="http://schemas.openxmlformats.org/officeDocument/2006/relationships/hyperlink" Target="https://fias.alta.ru/b180dab1-6126-41fa-a8e2-a96711e57250/" TargetMode="External"/><Relationship Id="rId121" Type="http://schemas.openxmlformats.org/officeDocument/2006/relationships/hyperlink" Target="https://fias.alta.ru/52285b2d-7e00-444f-905c-0071af1fe18c/" TargetMode="External"/><Relationship Id="rId142" Type="http://schemas.openxmlformats.org/officeDocument/2006/relationships/hyperlink" Target="https://fias.alta.ru/1ff40336-404f-4c02-9928-0f0b496c7354/" TargetMode="External"/><Relationship Id="rId3" Type="http://schemas.openxmlformats.org/officeDocument/2006/relationships/styles" Target="styles.xml"/><Relationship Id="rId25" Type="http://schemas.openxmlformats.org/officeDocument/2006/relationships/hyperlink" Target="https://fias.alta.ru/010e0305-a2eb-44c0-9c9d-1f71a7ea38f7/" TargetMode="External"/><Relationship Id="rId46" Type="http://schemas.openxmlformats.org/officeDocument/2006/relationships/hyperlink" Target="https://fias.alta.ru/747da1cc-c2a9-449d-8462-8cec0d164713/" TargetMode="External"/><Relationship Id="rId67" Type="http://schemas.openxmlformats.org/officeDocument/2006/relationships/hyperlink" Target="https://fias.alta.ru/e54b1dc9-ddae-49dd-9398-8d353ef451b9/" TargetMode="External"/><Relationship Id="rId116" Type="http://schemas.openxmlformats.org/officeDocument/2006/relationships/hyperlink" Target="https://fias.alta.ru/338c703f-5ca7-4d01-98c2-174a0668faa2/" TargetMode="External"/><Relationship Id="rId137" Type="http://schemas.openxmlformats.org/officeDocument/2006/relationships/hyperlink" Target="https://fias.alta.ru/564a14b6-44eb-4c00-8141-88897a5443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EF3C5-5956-4CD7-866E-7180F8F38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1294</TotalTime>
  <Pages>39</Pages>
  <Words>19331</Words>
  <Characters>110191</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129264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2</cp:revision>
  <cp:lastPrinted>2019-12-26T07:15:00Z</cp:lastPrinted>
  <dcterms:created xsi:type="dcterms:W3CDTF">2024-03-07T04:42:00Z</dcterms:created>
  <dcterms:modified xsi:type="dcterms:W3CDTF">2025-02-17T02:52:00Z</dcterms:modified>
</cp:coreProperties>
</file>