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BF4437"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7039"/>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23122A" w:rsidP="001F3475">
            <w:pPr>
              <w:tabs>
                <w:tab w:val="left" w:pos="4384"/>
              </w:tabs>
              <w:ind w:left="0" w:right="142" w:firstLine="426"/>
              <w:jc w:val="center"/>
              <w:rPr>
                <w:i/>
                <w:sz w:val="18"/>
                <w:szCs w:val="18"/>
              </w:rPr>
            </w:pPr>
            <w:r>
              <w:rPr>
                <w:i/>
                <w:sz w:val="18"/>
                <w:szCs w:val="18"/>
              </w:rPr>
              <w:t>0</w:t>
            </w:r>
            <w:r w:rsidR="00575D12">
              <w:rPr>
                <w:i/>
                <w:sz w:val="18"/>
                <w:szCs w:val="18"/>
              </w:rPr>
              <w:t>9 Июня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575D12">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3122A">
              <w:rPr>
                <w:b/>
                <w:i/>
                <w:sz w:val="18"/>
                <w:szCs w:val="18"/>
              </w:rPr>
              <w:t>1</w:t>
            </w:r>
            <w:r w:rsidR="00575D12">
              <w:rPr>
                <w:b/>
                <w:i/>
                <w:sz w:val="18"/>
                <w:szCs w:val="18"/>
              </w:rPr>
              <w:t>8</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283FC3">
      <w:pPr>
        <w:tabs>
          <w:tab w:val="left" w:pos="3976"/>
        </w:tabs>
        <w:ind w:left="-284" w:right="-136" w:firstLine="284"/>
        <w:rPr>
          <w:sz w:val="18"/>
          <w:szCs w:val="18"/>
        </w:rPr>
      </w:pPr>
    </w:p>
    <w:p w:rsidR="007A3620" w:rsidRPr="007A6408" w:rsidRDefault="007A3620" w:rsidP="007A3620">
      <w:pPr>
        <w:tabs>
          <w:tab w:val="left" w:pos="426"/>
          <w:tab w:val="left" w:pos="3976"/>
        </w:tabs>
        <w:ind w:left="-284" w:right="-136" w:firstLine="426"/>
        <w:jc w:val="center"/>
        <w:rPr>
          <w:b/>
          <w:sz w:val="18"/>
          <w:szCs w:val="18"/>
        </w:rPr>
      </w:pPr>
      <w:r w:rsidRPr="007A6408">
        <w:rPr>
          <w:sz w:val="18"/>
          <w:szCs w:val="18"/>
        </w:rPr>
        <w:t>РОССИЙСКАЯ ФЕДЕРАЦИЯ</w:t>
      </w:r>
    </w:p>
    <w:p w:rsidR="007A3620" w:rsidRPr="007A6408" w:rsidRDefault="007A3620" w:rsidP="007A362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A3620" w:rsidRPr="007A6408" w:rsidRDefault="007A3620" w:rsidP="007A362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A3620" w:rsidRDefault="007A3620" w:rsidP="007A3620">
      <w:pPr>
        <w:tabs>
          <w:tab w:val="left" w:pos="426"/>
          <w:tab w:val="left" w:pos="3976"/>
        </w:tabs>
        <w:ind w:left="-284" w:right="-136" w:firstLine="426"/>
        <w:jc w:val="center"/>
        <w:rPr>
          <w:b/>
          <w:bCs/>
          <w:sz w:val="18"/>
          <w:szCs w:val="18"/>
        </w:rPr>
      </w:pPr>
      <w:r w:rsidRPr="007A6408">
        <w:rPr>
          <w:b/>
          <w:bCs/>
          <w:sz w:val="18"/>
          <w:szCs w:val="18"/>
        </w:rPr>
        <w:t>АДМИНИСТРАЦИЯ</w:t>
      </w:r>
    </w:p>
    <w:p w:rsidR="007A3620" w:rsidRDefault="007A3620" w:rsidP="007A3620">
      <w:pPr>
        <w:tabs>
          <w:tab w:val="left" w:pos="426"/>
          <w:tab w:val="left" w:pos="3976"/>
        </w:tabs>
        <w:ind w:left="-284" w:right="-136" w:firstLine="426"/>
        <w:jc w:val="center"/>
        <w:rPr>
          <w:b/>
          <w:bCs/>
          <w:sz w:val="18"/>
          <w:szCs w:val="18"/>
        </w:rPr>
      </w:pPr>
      <w:r>
        <w:rPr>
          <w:b/>
          <w:bCs/>
          <w:sz w:val="18"/>
          <w:szCs w:val="18"/>
        </w:rPr>
        <w:t>ПОСТАНОВЛЕНИЕ</w:t>
      </w:r>
    </w:p>
    <w:p w:rsidR="007A3620" w:rsidRDefault="009C20A1" w:rsidP="007A3620">
      <w:pPr>
        <w:tabs>
          <w:tab w:val="left" w:pos="426"/>
          <w:tab w:val="left" w:pos="3976"/>
        </w:tabs>
        <w:ind w:left="-284" w:right="-136" w:firstLine="426"/>
        <w:rPr>
          <w:sz w:val="18"/>
          <w:szCs w:val="18"/>
          <w:u w:val="single"/>
        </w:rPr>
      </w:pPr>
      <w:r>
        <w:rPr>
          <w:bCs/>
          <w:sz w:val="18"/>
          <w:szCs w:val="18"/>
          <w:u w:val="single"/>
        </w:rPr>
        <w:t>0</w:t>
      </w:r>
      <w:r w:rsidR="000961B8">
        <w:rPr>
          <w:bCs/>
          <w:sz w:val="18"/>
          <w:szCs w:val="18"/>
          <w:u w:val="single"/>
        </w:rPr>
        <w:t>1</w:t>
      </w:r>
      <w:r>
        <w:rPr>
          <w:bCs/>
          <w:sz w:val="18"/>
          <w:szCs w:val="18"/>
          <w:u w:val="single"/>
        </w:rPr>
        <w:t>.0</w:t>
      </w:r>
      <w:r w:rsidR="000961B8">
        <w:rPr>
          <w:bCs/>
          <w:sz w:val="18"/>
          <w:szCs w:val="18"/>
          <w:u w:val="single"/>
        </w:rPr>
        <w:t>6</w:t>
      </w:r>
      <w:r w:rsidR="007A3620">
        <w:rPr>
          <w:bCs/>
          <w:sz w:val="18"/>
          <w:szCs w:val="18"/>
          <w:u w:val="single"/>
        </w:rPr>
        <w:t>.2023</w:t>
      </w:r>
      <w:r w:rsidR="00164463">
        <w:rPr>
          <w:sz w:val="18"/>
          <w:szCs w:val="18"/>
          <w:u w:val="single"/>
        </w:rPr>
        <w:t xml:space="preserve">  № 1</w:t>
      </w:r>
      <w:r w:rsidR="00A83AFE">
        <w:rPr>
          <w:sz w:val="18"/>
          <w:szCs w:val="18"/>
          <w:u w:val="single"/>
        </w:rPr>
        <w:t>36</w:t>
      </w:r>
      <w:r w:rsidR="007A3620">
        <w:rPr>
          <w:sz w:val="18"/>
          <w:szCs w:val="18"/>
          <w:u w:val="single"/>
        </w:rPr>
        <w:t xml:space="preserve"> о/д</w:t>
      </w:r>
    </w:p>
    <w:p w:rsidR="007A3620" w:rsidRDefault="007A3620" w:rsidP="007A3620">
      <w:pPr>
        <w:tabs>
          <w:tab w:val="left" w:pos="426"/>
          <w:tab w:val="left" w:pos="3976"/>
        </w:tabs>
        <w:ind w:left="-284" w:right="-136" w:firstLine="426"/>
        <w:rPr>
          <w:sz w:val="18"/>
          <w:szCs w:val="18"/>
        </w:rPr>
      </w:pPr>
      <w:r w:rsidRPr="007A6408">
        <w:rPr>
          <w:sz w:val="18"/>
          <w:szCs w:val="18"/>
        </w:rPr>
        <w:t xml:space="preserve">       с. Хомутово </w:t>
      </w:r>
    </w:p>
    <w:p w:rsidR="007A3620" w:rsidRPr="007A6408" w:rsidRDefault="007A3620" w:rsidP="007A3620">
      <w:pPr>
        <w:tabs>
          <w:tab w:val="left" w:pos="426"/>
          <w:tab w:val="left" w:pos="3976"/>
        </w:tabs>
        <w:ind w:left="-284" w:right="-136" w:firstLine="426"/>
        <w:rPr>
          <w:sz w:val="18"/>
          <w:szCs w:val="18"/>
        </w:rPr>
      </w:pPr>
    </w:p>
    <w:p w:rsidR="007B7237" w:rsidRDefault="00A83AFE" w:rsidP="006802A6">
      <w:pPr>
        <w:tabs>
          <w:tab w:val="left" w:pos="3976"/>
        </w:tabs>
        <w:ind w:left="-567" w:right="-425" w:firstLine="284"/>
        <w:rPr>
          <w:sz w:val="18"/>
          <w:szCs w:val="18"/>
        </w:rPr>
      </w:pPr>
      <w:r w:rsidRPr="00A83AFE">
        <w:rPr>
          <w:sz w:val="18"/>
          <w:szCs w:val="18"/>
        </w:rPr>
        <w:t>О внесении изменений в постановление администрации от 23.01.2023 № 12 о/д «Об утверждении мероприятий перечня проектов народных инициатив в 2023 году на территории Хомутовского муниципального образования, порядка организации работы по их реализации»</w:t>
      </w:r>
      <w:r w:rsidR="009C20A1">
        <w:rPr>
          <w:sz w:val="18"/>
          <w:szCs w:val="18"/>
        </w:rPr>
        <w:t>.</w:t>
      </w:r>
    </w:p>
    <w:p w:rsidR="00A83AFE" w:rsidRDefault="00A83AFE" w:rsidP="006802A6">
      <w:pPr>
        <w:tabs>
          <w:tab w:val="left" w:pos="3976"/>
        </w:tabs>
        <w:ind w:left="-567" w:right="-425" w:firstLine="284"/>
        <w:rPr>
          <w:sz w:val="18"/>
          <w:szCs w:val="18"/>
        </w:rPr>
      </w:pPr>
    </w:p>
    <w:p w:rsidR="00A83AFE" w:rsidRDefault="00A83AFE" w:rsidP="006802A6">
      <w:pPr>
        <w:tabs>
          <w:tab w:val="left" w:pos="3976"/>
        </w:tabs>
        <w:ind w:left="-567" w:right="-425" w:firstLine="284"/>
        <w:rPr>
          <w:sz w:val="18"/>
          <w:szCs w:val="18"/>
        </w:rPr>
      </w:pPr>
      <w:proofErr w:type="gramStart"/>
      <w:r w:rsidRPr="00A83AFE">
        <w:rPr>
          <w:sz w:val="18"/>
          <w:szCs w:val="18"/>
        </w:rPr>
        <w:t xml:space="preserve">В целях эффективной реализации в 2023 году мероприятий перечня проектов народных инициатив на территории Хомутовского муниципального образования, сформированных на основании Протоколов собрания граждан, проживающих на территории Хомутовского муниципального образования от 17.01.2023, 18.01.2023 и 22.05.2023г. в соответствии с Положением о предоставлении и расходовании субсидий из областного бюджета местным бюджетам в целях </w:t>
      </w:r>
      <w:proofErr w:type="spellStart"/>
      <w:r w:rsidRPr="00A83AFE">
        <w:rPr>
          <w:sz w:val="18"/>
          <w:szCs w:val="18"/>
        </w:rPr>
        <w:t>софинасирования</w:t>
      </w:r>
      <w:proofErr w:type="spellEnd"/>
      <w:r w:rsidRPr="00A83AFE">
        <w:rPr>
          <w:sz w:val="18"/>
          <w:szCs w:val="18"/>
        </w:rPr>
        <w:t xml:space="preserve"> расходных</w:t>
      </w:r>
      <w:proofErr w:type="gramEnd"/>
      <w:r w:rsidRPr="00A83AFE">
        <w:rPr>
          <w:sz w:val="18"/>
          <w:szCs w:val="18"/>
        </w:rPr>
        <w:t xml:space="preserve"> обязательств муниципальных образований Иркутской области на реализацию мероприятий перечня проектов народных инициатив, утвержденных постановлением Правительства Иркутской области от 14.02.2019  №108-пп, Уставом Хомутовского муниципального образования, администрация Хомутовского муниципального образования</w:t>
      </w:r>
    </w:p>
    <w:p w:rsidR="00A83AFE" w:rsidRPr="00A83AFE" w:rsidRDefault="00A83AFE" w:rsidP="006802A6">
      <w:pPr>
        <w:tabs>
          <w:tab w:val="left" w:pos="3976"/>
        </w:tabs>
        <w:ind w:left="-567" w:right="-425" w:firstLine="284"/>
        <w:rPr>
          <w:sz w:val="18"/>
          <w:szCs w:val="18"/>
        </w:rPr>
      </w:pPr>
    </w:p>
    <w:p w:rsidR="00A83AFE" w:rsidRDefault="00A83AFE" w:rsidP="006802A6">
      <w:pPr>
        <w:tabs>
          <w:tab w:val="left" w:pos="3976"/>
        </w:tabs>
        <w:ind w:left="-567" w:right="-425" w:firstLine="284"/>
        <w:rPr>
          <w:sz w:val="18"/>
          <w:szCs w:val="18"/>
        </w:rPr>
      </w:pPr>
      <w:r w:rsidRPr="00A83AFE">
        <w:rPr>
          <w:sz w:val="18"/>
          <w:szCs w:val="18"/>
        </w:rPr>
        <w:t>ПОСТАНОВЛЯЕТ:</w:t>
      </w:r>
    </w:p>
    <w:p w:rsidR="00A83AFE" w:rsidRPr="00A83AFE" w:rsidRDefault="00A83AFE" w:rsidP="006802A6">
      <w:pPr>
        <w:tabs>
          <w:tab w:val="left" w:pos="3976"/>
        </w:tabs>
        <w:ind w:left="-567" w:right="-425" w:firstLine="284"/>
        <w:rPr>
          <w:sz w:val="18"/>
          <w:szCs w:val="18"/>
        </w:rPr>
      </w:pPr>
    </w:p>
    <w:p w:rsidR="00A83AFE" w:rsidRPr="00A83AFE" w:rsidRDefault="00A83AFE" w:rsidP="006802A6">
      <w:pPr>
        <w:tabs>
          <w:tab w:val="left" w:pos="3976"/>
        </w:tabs>
        <w:ind w:left="-567" w:right="-425" w:firstLine="284"/>
        <w:rPr>
          <w:sz w:val="18"/>
          <w:szCs w:val="18"/>
        </w:rPr>
      </w:pPr>
      <w:r>
        <w:rPr>
          <w:sz w:val="18"/>
          <w:szCs w:val="18"/>
        </w:rPr>
        <w:t>1.</w:t>
      </w:r>
      <w:r w:rsidRPr="00A83AFE">
        <w:rPr>
          <w:sz w:val="18"/>
          <w:szCs w:val="18"/>
        </w:rPr>
        <w:t>Внести изменения в постановление администрации Хомутовского муниципального образования от 23.01.2023 № 12 о/д «Об утверждении мероприятий перечня проектов народных инициатив в 2023 году на территории Хомутовского муниципального образования, порядка организации работы по их реализации»:</w:t>
      </w:r>
    </w:p>
    <w:p w:rsidR="00A83AFE" w:rsidRPr="00A83AFE" w:rsidRDefault="00A83AFE" w:rsidP="006802A6">
      <w:pPr>
        <w:tabs>
          <w:tab w:val="left" w:pos="3976"/>
        </w:tabs>
        <w:ind w:left="-567" w:right="-425" w:firstLine="284"/>
        <w:rPr>
          <w:sz w:val="18"/>
          <w:szCs w:val="18"/>
        </w:rPr>
      </w:pPr>
      <w:r>
        <w:rPr>
          <w:sz w:val="18"/>
          <w:szCs w:val="18"/>
        </w:rPr>
        <w:t>1.1.</w:t>
      </w:r>
      <w:r w:rsidRPr="00A83AFE">
        <w:rPr>
          <w:sz w:val="18"/>
          <w:szCs w:val="18"/>
        </w:rPr>
        <w:t>Пункт 1 постановления изменить и изложить в новой редакции:</w:t>
      </w:r>
    </w:p>
    <w:p w:rsidR="00A83AFE" w:rsidRPr="00A83AFE" w:rsidRDefault="00A83AFE" w:rsidP="006802A6">
      <w:pPr>
        <w:tabs>
          <w:tab w:val="left" w:pos="3976"/>
        </w:tabs>
        <w:ind w:left="-567" w:right="-425" w:firstLine="284"/>
        <w:rPr>
          <w:sz w:val="18"/>
          <w:szCs w:val="18"/>
        </w:rPr>
      </w:pPr>
      <w:r w:rsidRPr="00A83AFE">
        <w:rPr>
          <w:sz w:val="18"/>
          <w:szCs w:val="18"/>
        </w:rPr>
        <w:t xml:space="preserve"> «1.    </w:t>
      </w:r>
      <w:proofErr w:type="gramStart"/>
      <w:r w:rsidRPr="00A83AFE">
        <w:rPr>
          <w:sz w:val="18"/>
          <w:szCs w:val="18"/>
        </w:rPr>
        <w:t>Утвердить мероприятия перечня проектов народных инициатив в 2023 году на территории Хомутовского муниципального образования на общую сумму 8 522 812 (восемь миллионов пятьсот двадцать две тысяч восемьсот двенадцать) рублей 57 копеек, реализация которых в 2023 году осуществляется за счет средств местного бюджета в объеме 340 912 (триста сорок тысяч девятьсот двенадцать) рублей 57 копеек и субсидии из областного бюджета, предоставляемой</w:t>
      </w:r>
      <w:proofErr w:type="gramEnd"/>
      <w:r w:rsidRPr="00A83AFE">
        <w:rPr>
          <w:sz w:val="18"/>
          <w:szCs w:val="18"/>
        </w:rPr>
        <w:t xml:space="preserve">  в целях </w:t>
      </w:r>
      <w:proofErr w:type="spellStart"/>
      <w:r w:rsidRPr="00A83AFE">
        <w:rPr>
          <w:sz w:val="18"/>
          <w:szCs w:val="18"/>
        </w:rPr>
        <w:t>софинансирования</w:t>
      </w:r>
      <w:proofErr w:type="spellEnd"/>
      <w:r w:rsidRPr="00A83AFE">
        <w:rPr>
          <w:sz w:val="18"/>
          <w:szCs w:val="18"/>
        </w:rPr>
        <w:t xml:space="preserve"> расходных обязательств муниципального образования, в объеме 8 181 900 (восемь миллионов сто восемьдесят одна тысяча девятьсот) рублей 00 копеек: </w:t>
      </w:r>
    </w:p>
    <w:p w:rsidR="00A83AFE" w:rsidRPr="00A83AFE" w:rsidRDefault="00A83AFE" w:rsidP="006802A6">
      <w:pPr>
        <w:tabs>
          <w:tab w:val="left" w:pos="3976"/>
        </w:tabs>
        <w:ind w:left="-567" w:right="-425" w:firstLine="284"/>
        <w:rPr>
          <w:sz w:val="18"/>
          <w:szCs w:val="18"/>
        </w:rPr>
      </w:pPr>
      <w:r>
        <w:rPr>
          <w:sz w:val="18"/>
          <w:szCs w:val="18"/>
        </w:rPr>
        <w:t>1.1.</w:t>
      </w:r>
      <w:r w:rsidRPr="00A83AFE">
        <w:rPr>
          <w:sz w:val="18"/>
          <w:szCs w:val="18"/>
        </w:rPr>
        <w:t>Приобретение автотранспортного средства для организации транспортного обслуживания населения Хомутовского муниципального образования на сумму – 3 827 415 рублей 00 копеек.</w:t>
      </w:r>
    </w:p>
    <w:p w:rsidR="00A83AFE" w:rsidRPr="00A83AFE" w:rsidRDefault="00A83AFE" w:rsidP="006802A6">
      <w:pPr>
        <w:tabs>
          <w:tab w:val="left" w:pos="3976"/>
        </w:tabs>
        <w:ind w:left="-567" w:right="-425" w:firstLine="284"/>
        <w:rPr>
          <w:sz w:val="18"/>
          <w:szCs w:val="18"/>
        </w:rPr>
      </w:pPr>
      <w:r>
        <w:rPr>
          <w:sz w:val="18"/>
          <w:szCs w:val="18"/>
        </w:rPr>
        <w:t>1.2.</w:t>
      </w:r>
      <w:r w:rsidRPr="00A83AFE">
        <w:rPr>
          <w:sz w:val="18"/>
          <w:szCs w:val="18"/>
        </w:rPr>
        <w:t xml:space="preserve">Проведение текущего ремонта здания МУК КСК ХМО по адресу </w:t>
      </w:r>
      <w:proofErr w:type="spellStart"/>
      <w:r w:rsidRPr="00A83AFE">
        <w:rPr>
          <w:sz w:val="18"/>
          <w:szCs w:val="18"/>
        </w:rPr>
        <w:t>д</w:t>
      </w:r>
      <w:proofErr w:type="gramStart"/>
      <w:r w:rsidRPr="00A83AFE">
        <w:rPr>
          <w:sz w:val="18"/>
          <w:szCs w:val="18"/>
        </w:rPr>
        <w:t>.К</w:t>
      </w:r>
      <w:proofErr w:type="gramEnd"/>
      <w:r w:rsidRPr="00A83AFE">
        <w:rPr>
          <w:sz w:val="18"/>
          <w:szCs w:val="18"/>
        </w:rPr>
        <w:t>уда</w:t>
      </w:r>
      <w:proofErr w:type="spellEnd"/>
      <w:r w:rsidRPr="00A83AFE">
        <w:rPr>
          <w:sz w:val="18"/>
          <w:szCs w:val="18"/>
        </w:rPr>
        <w:t>, ул. Васильева 1/5 на сумму – 2 000 248 рублей 24 копеек.</w:t>
      </w:r>
    </w:p>
    <w:p w:rsidR="00A83AFE" w:rsidRPr="00A83AFE" w:rsidRDefault="00A83AFE" w:rsidP="006802A6">
      <w:pPr>
        <w:tabs>
          <w:tab w:val="left" w:pos="3976"/>
        </w:tabs>
        <w:ind w:left="-567" w:right="-425" w:firstLine="284"/>
        <w:rPr>
          <w:sz w:val="18"/>
          <w:szCs w:val="18"/>
        </w:rPr>
      </w:pPr>
      <w:r w:rsidRPr="00A83AFE">
        <w:rPr>
          <w:sz w:val="18"/>
          <w:szCs w:val="18"/>
        </w:rPr>
        <w:t>1.</w:t>
      </w:r>
      <w:r>
        <w:rPr>
          <w:sz w:val="18"/>
          <w:szCs w:val="18"/>
        </w:rPr>
        <w:t>3.</w:t>
      </w:r>
      <w:r w:rsidRPr="00A83AFE">
        <w:rPr>
          <w:sz w:val="18"/>
          <w:szCs w:val="18"/>
        </w:rPr>
        <w:t xml:space="preserve">Организация материально-технического обеспечения МУК КСК ХМО, в том числе приобретения мебели, оборудования, инвентаря на сумму – 958 168 рублей 83 копеек.  </w:t>
      </w:r>
    </w:p>
    <w:p w:rsidR="00A83AFE" w:rsidRPr="00A83AFE" w:rsidRDefault="00A83AFE" w:rsidP="006802A6">
      <w:pPr>
        <w:tabs>
          <w:tab w:val="left" w:pos="3976"/>
        </w:tabs>
        <w:ind w:left="-567" w:right="-425" w:firstLine="284"/>
        <w:rPr>
          <w:sz w:val="18"/>
          <w:szCs w:val="18"/>
        </w:rPr>
      </w:pPr>
      <w:r>
        <w:rPr>
          <w:sz w:val="18"/>
          <w:szCs w:val="18"/>
        </w:rPr>
        <w:t>1.4.</w:t>
      </w:r>
      <w:r w:rsidRPr="00A83AFE">
        <w:rPr>
          <w:sz w:val="18"/>
          <w:szCs w:val="18"/>
        </w:rPr>
        <w:t xml:space="preserve">Обеспечение первичных мер пожарной безопасности на территории Хомутовского муниципального образования, в том числе приобретение специализированного оборудования, выполнение работ по утеплению противопожарных емкостей на сумму – 689 400 рублей 00 копеек. </w:t>
      </w:r>
    </w:p>
    <w:p w:rsidR="00A83AFE" w:rsidRPr="00A83AFE" w:rsidRDefault="00A83AFE" w:rsidP="006802A6">
      <w:pPr>
        <w:tabs>
          <w:tab w:val="left" w:pos="3976"/>
        </w:tabs>
        <w:ind w:left="-567" w:right="-425" w:firstLine="284"/>
        <w:rPr>
          <w:sz w:val="18"/>
          <w:szCs w:val="18"/>
        </w:rPr>
      </w:pPr>
      <w:r>
        <w:rPr>
          <w:sz w:val="18"/>
          <w:szCs w:val="18"/>
        </w:rPr>
        <w:t>1.5.</w:t>
      </w:r>
      <w:r w:rsidRPr="00A83AFE">
        <w:rPr>
          <w:sz w:val="18"/>
          <w:szCs w:val="18"/>
        </w:rPr>
        <w:t>Приобретение и установка оборудования для детских и спортивных площадок на территории Хомутовского муниципального образования на сумму – 254 774 рублей 50 копеек.</w:t>
      </w:r>
    </w:p>
    <w:p w:rsidR="00A83AFE" w:rsidRPr="00A83AFE" w:rsidRDefault="00A83AFE" w:rsidP="006802A6">
      <w:pPr>
        <w:tabs>
          <w:tab w:val="left" w:pos="3976"/>
        </w:tabs>
        <w:ind w:left="-567" w:right="-425" w:firstLine="284"/>
        <w:rPr>
          <w:sz w:val="18"/>
          <w:szCs w:val="18"/>
        </w:rPr>
      </w:pPr>
      <w:r>
        <w:rPr>
          <w:sz w:val="18"/>
          <w:szCs w:val="18"/>
        </w:rPr>
        <w:t>1.6.</w:t>
      </w:r>
      <w:r w:rsidRPr="00A83AFE">
        <w:rPr>
          <w:sz w:val="18"/>
          <w:szCs w:val="18"/>
        </w:rPr>
        <w:t xml:space="preserve">Благоустройство общественных территорий (приобретение и установка систем видеонаблюдения  по адресам: д. Куда, ул. Майская «Аллея имени Данько», </w:t>
      </w:r>
      <w:proofErr w:type="spellStart"/>
      <w:r w:rsidRPr="00A83AFE">
        <w:rPr>
          <w:sz w:val="18"/>
          <w:szCs w:val="18"/>
        </w:rPr>
        <w:t>с</w:t>
      </w:r>
      <w:proofErr w:type="gramStart"/>
      <w:r w:rsidRPr="00A83AFE">
        <w:rPr>
          <w:sz w:val="18"/>
          <w:szCs w:val="18"/>
        </w:rPr>
        <w:t>.Х</w:t>
      </w:r>
      <w:proofErr w:type="gramEnd"/>
      <w:r w:rsidRPr="00A83AFE">
        <w:rPr>
          <w:sz w:val="18"/>
          <w:szCs w:val="18"/>
        </w:rPr>
        <w:t>омутово</w:t>
      </w:r>
      <w:proofErr w:type="spellEnd"/>
      <w:r w:rsidRPr="00A83AFE">
        <w:rPr>
          <w:sz w:val="18"/>
          <w:szCs w:val="18"/>
        </w:rPr>
        <w:t xml:space="preserve">, ул. Мичурина, 4 «Аллея Патриот», с. Хомутово, ул. Заводская «Аллея выпускников», </w:t>
      </w:r>
      <w:proofErr w:type="spellStart"/>
      <w:r w:rsidRPr="00A83AFE">
        <w:rPr>
          <w:sz w:val="18"/>
          <w:szCs w:val="18"/>
        </w:rPr>
        <w:t>с.Хомутово</w:t>
      </w:r>
      <w:proofErr w:type="spellEnd"/>
      <w:r w:rsidRPr="00A83AFE">
        <w:rPr>
          <w:sz w:val="18"/>
          <w:szCs w:val="18"/>
        </w:rPr>
        <w:t>, ул. Кирова, 20В «Парк Спасатели», с. Хомутово, ул. Кирова, 10Б «Обелиск вечной Славы», с. Хомутово, ул. Кирова, 7А «Мемориальный комплекс»)  на сумму – 570 806 рублей 00 копеек»</w:t>
      </w:r>
    </w:p>
    <w:p w:rsidR="00A83AFE" w:rsidRPr="00A83AFE" w:rsidRDefault="00A83AFE" w:rsidP="006802A6">
      <w:pPr>
        <w:tabs>
          <w:tab w:val="left" w:pos="3976"/>
        </w:tabs>
        <w:ind w:left="-567" w:right="-425" w:firstLine="284"/>
        <w:rPr>
          <w:sz w:val="18"/>
          <w:szCs w:val="18"/>
        </w:rPr>
      </w:pPr>
      <w:r w:rsidRPr="00A83AFE">
        <w:rPr>
          <w:sz w:val="18"/>
          <w:szCs w:val="18"/>
        </w:rPr>
        <w:t>1.</w:t>
      </w:r>
      <w:r>
        <w:rPr>
          <w:sz w:val="18"/>
          <w:szCs w:val="18"/>
        </w:rPr>
        <w:t>7.</w:t>
      </w:r>
      <w:r w:rsidRPr="00A83AFE">
        <w:rPr>
          <w:sz w:val="18"/>
          <w:szCs w:val="18"/>
        </w:rPr>
        <w:t>Благоустройство территории мест захоронения в д. Куда¬ – 222 000 рублей  00 копеек</w:t>
      </w:r>
    </w:p>
    <w:p w:rsidR="00A83AFE" w:rsidRPr="00A83AFE" w:rsidRDefault="00A83AFE" w:rsidP="006802A6">
      <w:pPr>
        <w:tabs>
          <w:tab w:val="left" w:pos="3976"/>
        </w:tabs>
        <w:ind w:left="-567" w:right="-425" w:firstLine="284"/>
        <w:rPr>
          <w:sz w:val="18"/>
          <w:szCs w:val="18"/>
        </w:rPr>
      </w:pPr>
      <w:r>
        <w:rPr>
          <w:sz w:val="18"/>
          <w:szCs w:val="18"/>
        </w:rPr>
        <w:t>1.2.</w:t>
      </w:r>
      <w:r w:rsidRPr="00A83AFE">
        <w:rPr>
          <w:sz w:val="18"/>
          <w:szCs w:val="18"/>
        </w:rPr>
        <w:t>Пункт 2 постановления изменить и изложить в новой редакции:</w:t>
      </w:r>
    </w:p>
    <w:p w:rsidR="00A83AFE" w:rsidRPr="00A83AFE" w:rsidRDefault="00A83AFE" w:rsidP="006802A6">
      <w:pPr>
        <w:tabs>
          <w:tab w:val="left" w:pos="3976"/>
        </w:tabs>
        <w:ind w:left="-567" w:right="-425" w:firstLine="284"/>
        <w:rPr>
          <w:sz w:val="18"/>
          <w:szCs w:val="18"/>
        </w:rPr>
      </w:pPr>
      <w:r w:rsidRPr="00A83AFE">
        <w:rPr>
          <w:sz w:val="18"/>
          <w:szCs w:val="18"/>
        </w:rPr>
        <w:t xml:space="preserve">«2. Установить ответственных должностных лиц и сроки </w:t>
      </w:r>
      <w:proofErr w:type="gramStart"/>
      <w:r w:rsidRPr="00A83AFE">
        <w:rPr>
          <w:sz w:val="18"/>
          <w:szCs w:val="18"/>
        </w:rPr>
        <w:t>исполнения мероприятий перечня проектов народных инициатив</w:t>
      </w:r>
      <w:proofErr w:type="gramEnd"/>
      <w:r w:rsidRPr="00A83AFE">
        <w:rPr>
          <w:sz w:val="18"/>
          <w:szCs w:val="18"/>
        </w:rPr>
        <w:t>:</w:t>
      </w:r>
    </w:p>
    <w:p w:rsidR="00A83AFE" w:rsidRPr="00A83AFE" w:rsidRDefault="00A83AFE" w:rsidP="006802A6">
      <w:pPr>
        <w:tabs>
          <w:tab w:val="left" w:pos="3976"/>
        </w:tabs>
        <w:ind w:left="-567" w:right="-425" w:firstLine="284"/>
        <w:rPr>
          <w:sz w:val="18"/>
          <w:szCs w:val="18"/>
        </w:rPr>
      </w:pPr>
      <w:r>
        <w:rPr>
          <w:sz w:val="18"/>
          <w:szCs w:val="18"/>
        </w:rPr>
        <w:t></w:t>
      </w:r>
      <w:r w:rsidRPr="00A83AFE">
        <w:rPr>
          <w:sz w:val="18"/>
          <w:szCs w:val="18"/>
        </w:rPr>
        <w:t>Начальник социального отдела администрации Хомутовского муниципального образования  по мероприятиям согласно пунктам 1.5 и 1.6 в срок не позднее 01.12.2023.</w:t>
      </w:r>
    </w:p>
    <w:p w:rsidR="00A83AFE" w:rsidRPr="00A83AFE" w:rsidRDefault="00A83AFE" w:rsidP="006802A6">
      <w:pPr>
        <w:tabs>
          <w:tab w:val="left" w:pos="3976"/>
        </w:tabs>
        <w:ind w:left="-567" w:right="-425" w:firstLine="284"/>
        <w:rPr>
          <w:sz w:val="18"/>
          <w:szCs w:val="18"/>
        </w:rPr>
      </w:pPr>
      <w:r>
        <w:rPr>
          <w:sz w:val="18"/>
          <w:szCs w:val="18"/>
        </w:rPr>
        <w:t></w:t>
      </w:r>
      <w:r w:rsidRPr="00A83AFE">
        <w:rPr>
          <w:sz w:val="18"/>
          <w:szCs w:val="18"/>
        </w:rPr>
        <w:t>Ведущий специалист администрации (Савенкова А.Л.) Хомутовского муниципального образования по мероприятию согласно пункту 1.4 в срок не позднее 01.12.2023.</w:t>
      </w:r>
    </w:p>
    <w:p w:rsidR="00A83AFE" w:rsidRPr="00A83AFE" w:rsidRDefault="00A83AFE" w:rsidP="006802A6">
      <w:pPr>
        <w:tabs>
          <w:tab w:val="left" w:pos="3976"/>
        </w:tabs>
        <w:ind w:left="-567" w:right="-425" w:firstLine="284"/>
        <w:rPr>
          <w:sz w:val="18"/>
          <w:szCs w:val="18"/>
        </w:rPr>
      </w:pPr>
      <w:r>
        <w:rPr>
          <w:sz w:val="18"/>
          <w:szCs w:val="18"/>
        </w:rPr>
        <w:t></w:t>
      </w:r>
      <w:r w:rsidRPr="00A83AFE">
        <w:rPr>
          <w:sz w:val="18"/>
          <w:szCs w:val="18"/>
        </w:rPr>
        <w:t>Директор МКУ ХЭС ХМО по мероприятию согласно пункту 1.1 в срок не позднее 01.09.2023.</w:t>
      </w:r>
    </w:p>
    <w:p w:rsidR="00A83AFE" w:rsidRPr="00A83AFE" w:rsidRDefault="00A83AFE" w:rsidP="006802A6">
      <w:pPr>
        <w:tabs>
          <w:tab w:val="left" w:pos="3976"/>
        </w:tabs>
        <w:ind w:left="-567" w:right="-425" w:firstLine="284"/>
        <w:rPr>
          <w:sz w:val="18"/>
          <w:szCs w:val="18"/>
        </w:rPr>
      </w:pPr>
      <w:r>
        <w:rPr>
          <w:sz w:val="18"/>
          <w:szCs w:val="18"/>
        </w:rPr>
        <w:t></w:t>
      </w:r>
      <w:r w:rsidRPr="00A83AFE">
        <w:rPr>
          <w:sz w:val="18"/>
          <w:szCs w:val="18"/>
        </w:rPr>
        <w:t>Генеральный директор МУК КСК ХМО по мероприятиям согласно пунктам 1.2 и 1.3 в срок не позднее 01.09.2023</w:t>
      </w:r>
    </w:p>
    <w:p w:rsidR="00A83AFE" w:rsidRPr="00A83AFE" w:rsidRDefault="00A83AFE" w:rsidP="006802A6">
      <w:pPr>
        <w:tabs>
          <w:tab w:val="left" w:pos="3976"/>
        </w:tabs>
        <w:ind w:left="-567" w:right="-425" w:firstLine="284"/>
        <w:rPr>
          <w:sz w:val="18"/>
          <w:szCs w:val="18"/>
        </w:rPr>
      </w:pPr>
      <w:r>
        <w:rPr>
          <w:sz w:val="18"/>
          <w:szCs w:val="18"/>
        </w:rPr>
        <w:t></w:t>
      </w:r>
      <w:r w:rsidRPr="00A83AFE">
        <w:rPr>
          <w:sz w:val="18"/>
          <w:szCs w:val="18"/>
        </w:rPr>
        <w:t>Начальник отдела градостроительства, земельных и имущественных отношений по мероприятию согласно пункту 1.7 в срок не позднее 30.09.2023»</w:t>
      </w:r>
    </w:p>
    <w:p w:rsidR="00A83AFE" w:rsidRPr="00A83AFE" w:rsidRDefault="00A83AFE" w:rsidP="006802A6">
      <w:pPr>
        <w:tabs>
          <w:tab w:val="left" w:pos="3976"/>
        </w:tabs>
        <w:ind w:left="-567" w:right="-425" w:firstLine="284"/>
        <w:rPr>
          <w:sz w:val="18"/>
          <w:szCs w:val="18"/>
        </w:rPr>
      </w:pPr>
      <w:r>
        <w:rPr>
          <w:sz w:val="18"/>
          <w:szCs w:val="18"/>
        </w:rPr>
        <w:lastRenderedPageBreak/>
        <w:t>2.</w:t>
      </w:r>
      <w:r w:rsidRPr="00A83AFE">
        <w:rPr>
          <w:sz w:val="18"/>
          <w:szCs w:val="18"/>
        </w:rPr>
        <w:t>Приложение к постановлению администрации Хомутовского муниципального образования от 23.01.2023 г. № 12 о/д изменить и изложить в новой редакции (Приложение)</w:t>
      </w:r>
    </w:p>
    <w:p w:rsidR="00A83AFE" w:rsidRPr="00A83AFE" w:rsidRDefault="00A83AFE" w:rsidP="006802A6">
      <w:pPr>
        <w:tabs>
          <w:tab w:val="left" w:pos="3976"/>
        </w:tabs>
        <w:ind w:left="-567" w:right="-425" w:firstLine="284"/>
        <w:rPr>
          <w:sz w:val="18"/>
          <w:szCs w:val="18"/>
        </w:rPr>
      </w:pPr>
      <w:r>
        <w:rPr>
          <w:sz w:val="18"/>
          <w:szCs w:val="18"/>
        </w:rPr>
        <w:t>3.</w:t>
      </w:r>
      <w:r w:rsidRPr="00A83AFE">
        <w:rPr>
          <w:sz w:val="18"/>
          <w:szCs w:val="18"/>
        </w:rPr>
        <w:t>Настоящее постановление опубликовать в установленном законом порядке.</w:t>
      </w:r>
    </w:p>
    <w:p w:rsidR="00A83AFE" w:rsidRPr="00A83AFE" w:rsidRDefault="00A83AFE" w:rsidP="006802A6">
      <w:pPr>
        <w:tabs>
          <w:tab w:val="left" w:pos="3976"/>
        </w:tabs>
        <w:ind w:left="-567" w:right="-425" w:firstLine="284"/>
        <w:rPr>
          <w:sz w:val="18"/>
          <w:szCs w:val="18"/>
        </w:rPr>
      </w:pPr>
      <w:r>
        <w:rPr>
          <w:sz w:val="18"/>
          <w:szCs w:val="18"/>
        </w:rPr>
        <w:t>4.</w:t>
      </w:r>
      <w:proofErr w:type="gramStart"/>
      <w:r w:rsidRPr="00A83AFE">
        <w:rPr>
          <w:sz w:val="18"/>
          <w:szCs w:val="18"/>
        </w:rPr>
        <w:t>Контроль за</w:t>
      </w:r>
      <w:proofErr w:type="gramEnd"/>
      <w:r w:rsidRPr="00A83AFE">
        <w:rPr>
          <w:sz w:val="18"/>
          <w:szCs w:val="18"/>
        </w:rPr>
        <w:t xml:space="preserve"> исполнением настоящего постановления возложить на Первого заместителя Главы администрации.</w:t>
      </w:r>
    </w:p>
    <w:p w:rsidR="00A83AFE" w:rsidRPr="006529EA" w:rsidRDefault="00A83AFE" w:rsidP="006802A6">
      <w:pPr>
        <w:tabs>
          <w:tab w:val="left" w:pos="3976"/>
        </w:tabs>
        <w:ind w:left="-567" w:right="-425" w:firstLine="284"/>
        <w:jc w:val="right"/>
        <w:rPr>
          <w:i/>
          <w:sz w:val="18"/>
          <w:szCs w:val="18"/>
        </w:rPr>
      </w:pPr>
    </w:p>
    <w:p w:rsidR="00381E6A" w:rsidRDefault="00381E6A" w:rsidP="006802A6">
      <w:pPr>
        <w:tabs>
          <w:tab w:val="left" w:pos="3976"/>
        </w:tabs>
        <w:ind w:left="-567" w:right="-425" w:firstLine="284"/>
        <w:jc w:val="center"/>
        <w:rPr>
          <w:i/>
          <w:sz w:val="18"/>
          <w:szCs w:val="18"/>
        </w:rPr>
      </w:pPr>
    </w:p>
    <w:p w:rsidR="00A83AFE" w:rsidRPr="006529EA" w:rsidRDefault="00A83AFE" w:rsidP="006802A6">
      <w:pPr>
        <w:tabs>
          <w:tab w:val="left" w:pos="3976"/>
        </w:tabs>
        <w:ind w:left="-567" w:right="-425" w:firstLine="284"/>
        <w:jc w:val="center"/>
        <w:rPr>
          <w:i/>
          <w:sz w:val="18"/>
          <w:szCs w:val="18"/>
        </w:rPr>
      </w:pPr>
      <w:proofErr w:type="gramStart"/>
      <w:r w:rsidRPr="006529EA">
        <w:rPr>
          <w:i/>
          <w:sz w:val="18"/>
          <w:szCs w:val="18"/>
        </w:rPr>
        <w:t>Исполняющий</w:t>
      </w:r>
      <w:proofErr w:type="gramEnd"/>
      <w:r w:rsidRPr="006529EA">
        <w:rPr>
          <w:i/>
          <w:sz w:val="18"/>
          <w:szCs w:val="18"/>
        </w:rPr>
        <w:t xml:space="preserve"> обязанности</w:t>
      </w:r>
    </w:p>
    <w:p w:rsidR="00A83AFE" w:rsidRPr="006529EA" w:rsidRDefault="00A83AFE" w:rsidP="006802A6">
      <w:pPr>
        <w:tabs>
          <w:tab w:val="left" w:pos="3976"/>
        </w:tabs>
        <w:ind w:left="-567" w:right="-425" w:firstLine="284"/>
        <w:jc w:val="right"/>
        <w:rPr>
          <w:i/>
          <w:sz w:val="18"/>
          <w:szCs w:val="18"/>
        </w:rPr>
      </w:pPr>
      <w:r w:rsidRPr="006529EA">
        <w:rPr>
          <w:i/>
          <w:sz w:val="18"/>
          <w:szCs w:val="18"/>
        </w:rPr>
        <w:t>Главы администрации                                                           Н.В. Максименко</w:t>
      </w:r>
    </w:p>
    <w:p w:rsidR="006529EA" w:rsidRPr="006529EA" w:rsidRDefault="006529EA" w:rsidP="006802A6">
      <w:pPr>
        <w:tabs>
          <w:tab w:val="left" w:pos="3976"/>
        </w:tabs>
        <w:ind w:left="-567" w:right="-425" w:firstLine="284"/>
        <w:jc w:val="right"/>
        <w:rPr>
          <w:i/>
          <w:sz w:val="18"/>
          <w:szCs w:val="18"/>
        </w:rPr>
      </w:pPr>
    </w:p>
    <w:p w:rsidR="006529EA" w:rsidRPr="006529EA" w:rsidRDefault="006529EA" w:rsidP="006802A6">
      <w:pPr>
        <w:tabs>
          <w:tab w:val="left" w:pos="3976"/>
        </w:tabs>
        <w:ind w:left="-567" w:right="-425" w:firstLine="284"/>
        <w:jc w:val="right"/>
        <w:rPr>
          <w:i/>
          <w:sz w:val="18"/>
          <w:szCs w:val="18"/>
        </w:rPr>
      </w:pPr>
    </w:p>
    <w:p w:rsidR="006529EA" w:rsidRPr="006529EA" w:rsidRDefault="006529EA" w:rsidP="006802A6">
      <w:pPr>
        <w:tabs>
          <w:tab w:val="left" w:pos="3976"/>
        </w:tabs>
        <w:ind w:left="-567" w:right="-425" w:firstLine="284"/>
        <w:jc w:val="right"/>
        <w:rPr>
          <w:i/>
          <w:sz w:val="18"/>
          <w:szCs w:val="18"/>
        </w:rPr>
      </w:pPr>
      <w:r w:rsidRPr="006529EA">
        <w:rPr>
          <w:i/>
          <w:sz w:val="18"/>
          <w:szCs w:val="18"/>
        </w:rPr>
        <w:t>Приложение</w:t>
      </w:r>
    </w:p>
    <w:p w:rsidR="006529EA" w:rsidRPr="006529EA" w:rsidRDefault="006529EA" w:rsidP="006802A6">
      <w:pPr>
        <w:tabs>
          <w:tab w:val="left" w:pos="3976"/>
        </w:tabs>
        <w:ind w:left="-567" w:right="-425" w:firstLine="284"/>
        <w:jc w:val="right"/>
        <w:rPr>
          <w:i/>
          <w:sz w:val="18"/>
          <w:szCs w:val="18"/>
        </w:rPr>
      </w:pPr>
      <w:r w:rsidRPr="006529EA">
        <w:rPr>
          <w:i/>
          <w:sz w:val="18"/>
          <w:szCs w:val="18"/>
        </w:rPr>
        <w:t>к постановлению администрации</w:t>
      </w:r>
    </w:p>
    <w:p w:rsidR="006529EA" w:rsidRPr="006529EA" w:rsidRDefault="006529EA" w:rsidP="006802A6">
      <w:pPr>
        <w:tabs>
          <w:tab w:val="left" w:pos="3976"/>
        </w:tabs>
        <w:ind w:left="-567" w:right="-425" w:firstLine="284"/>
        <w:jc w:val="right"/>
        <w:rPr>
          <w:i/>
          <w:sz w:val="18"/>
          <w:szCs w:val="18"/>
        </w:rPr>
      </w:pPr>
      <w:r w:rsidRPr="006529EA">
        <w:rPr>
          <w:i/>
          <w:sz w:val="18"/>
          <w:szCs w:val="18"/>
        </w:rPr>
        <w:t>Хомутовского муниципального образования</w:t>
      </w:r>
    </w:p>
    <w:p w:rsidR="006529EA" w:rsidRPr="006529EA" w:rsidRDefault="006529EA" w:rsidP="006802A6">
      <w:pPr>
        <w:tabs>
          <w:tab w:val="left" w:pos="3976"/>
        </w:tabs>
        <w:ind w:left="-567" w:right="-425" w:firstLine="284"/>
        <w:jc w:val="right"/>
        <w:rPr>
          <w:i/>
          <w:sz w:val="18"/>
          <w:szCs w:val="18"/>
        </w:rPr>
      </w:pPr>
      <w:r w:rsidRPr="006529EA">
        <w:rPr>
          <w:i/>
          <w:sz w:val="18"/>
          <w:szCs w:val="18"/>
        </w:rPr>
        <w:t>от «</w:t>
      </w:r>
      <w:r w:rsidR="000024E5">
        <w:rPr>
          <w:i/>
          <w:sz w:val="18"/>
          <w:szCs w:val="18"/>
          <w:u w:val="single"/>
        </w:rPr>
        <w:t>01</w:t>
      </w:r>
      <w:r w:rsidRPr="006529EA">
        <w:rPr>
          <w:i/>
          <w:sz w:val="18"/>
          <w:szCs w:val="18"/>
        </w:rPr>
        <w:t xml:space="preserve">» </w:t>
      </w:r>
      <w:r w:rsidR="000024E5">
        <w:rPr>
          <w:i/>
          <w:sz w:val="18"/>
          <w:szCs w:val="18"/>
          <w:u w:val="single"/>
        </w:rPr>
        <w:t xml:space="preserve">06 </w:t>
      </w:r>
      <w:r w:rsidR="000024E5" w:rsidRPr="000024E5">
        <w:rPr>
          <w:i/>
          <w:sz w:val="18"/>
          <w:szCs w:val="18"/>
        </w:rPr>
        <w:t>2</w:t>
      </w:r>
      <w:r w:rsidRPr="006529EA">
        <w:rPr>
          <w:i/>
          <w:sz w:val="18"/>
          <w:szCs w:val="18"/>
        </w:rPr>
        <w:t>023 г. №_</w:t>
      </w:r>
      <w:r w:rsidR="000024E5">
        <w:rPr>
          <w:i/>
          <w:sz w:val="18"/>
          <w:szCs w:val="18"/>
          <w:u w:val="single"/>
        </w:rPr>
        <w:t>136 о/д</w:t>
      </w:r>
    </w:p>
    <w:p w:rsidR="006529EA" w:rsidRPr="006529EA" w:rsidRDefault="006529EA" w:rsidP="006802A6">
      <w:pPr>
        <w:tabs>
          <w:tab w:val="left" w:pos="3976"/>
        </w:tabs>
        <w:ind w:left="-567" w:right="-425" w:firstLine="284"/>
        <w:jc w:val="right"/>
        <w:rPr>
          <w:i/>
          <w:sz w:val="18"/>
          <w:szCs w:val="18"/>
        </w:rPr>
      </w:pPr>
    </w:p>
    <w:p w:rsidR="00381E6A" w:rsidRDefault="00381E6A" w:rsidP="006802A6">
      <w:pPr>
        <w:tabs>
          <w:tab w:val="left" w:pos="3976"/>
        </w:tabs>
        <w:ind w:left="-567" w:right="-425" w:firstLine="284"/>
        <w:jc w:val="right"/>
        <w:rPr>
          <w:i/>
          <w:sz w:val="18"/>
          <w:szCs w:val="18"/>
        </w:rPr>
      </w:pPr>
    </w:p>
    <w:p w:rsidR="006529EA" w:rsidRPr="006529EA" w:rsidRDefault="006529EA" w:rsidP="006802A6">
      <w:pPr>
        <w:tabs>
          <w:tab w:val="left" w:pos="3976"/>
        </w:tabs>
        <w:ind w:left="-567" w:right="-425" w:firstLine="284"/>
        <w:jc w:val="right"/>
        <w:rPr>
          <w:i/>
          <w:sz w:val="18"/>
          <w:szCs w:val="18"/>
        </w:rPr>
      </w:pPr>
      <w:r w:rsidRPr="006529EA">
        <w:rPr>
          <w:i/>
          <w:sz w:val="18"/>
          <w:szCs w:val="18"/>
        </w:rPr>
        <w:t>Приложение</w:t>
      </w:r>
    </w:p>
    <w:p w:rsidR="006529EA" w:rsidRPr="006529EA" w:rsidRDefault="006529EA" w:rsidP="006802A6">
      <w:pPr>
        <w:tabs>
          <w:tab w:val="left" w:pos="3976"/>
        </w:tabs>
        <w:ind w:left="-567" w:right="-425" w:firstLine="284"/>
        <w:jc w:val="right"/>
        <w:rPr>
          <w:i/>
          <w:sz w:val="18"/>
          <w:szCs w:val="18"/>
        </w:rPr>
      </w:pPr>
      <w:r w:rsidRPr="006529EA">
        <w:rPr>
          <w:i/>
          <w:sz w:val="18"/>
          <w:szCs w:val="18"/>
        </w:rPr>
        <w:t>к постановлению администрации</w:t>
      </w:r>
    </w:p>
    <w:p w:rsidR="006529EA" w:rsidRPr="006529EA" w:rsidRDefault="006529EA" w:rsidP="006802A6">
      <w:pPr>
        <w:tabs>
          <w:tab w:val="left" w:pos="3976"/>
        </w:tabs>
        <w:ind w:left="-567" w:right="-425" w:firstLine="284"/>
        <w:jc w:val="right"/>
        <w:rPr>
          <w:i/>
          <w:sz w:val="18"/>
          <w:szCs w:val="18"/>
        </w:rPr>
      </w:pPr>
      <w:r w:rsidRPr="006529EA">
        <w:rPr>
          <w:i/>
          <w:sz w:val="18"/>
          <w:szCs w:val="18"/>
        </w:rPr>
        <w:t>Хомутовского муниципального образования</w:t>
      </w:r>
    </w:p>
    <w:p w:rsidR="006529EA" w:rsidRPr="006529EA" w:rsidRDefault="006529EA" w:rsidP="006802A6">
      <w:pPr>
        <w:tabs>
          <w:tab w:val="left" w:pos="3976"/>
        </w:tabs>
        <w:ind w:left="-567" w:right="-425" w:firstLine="284"/>
        <w:jc w:val="right"/>
        <w:rPr>
          <w:i/>
          <w:sz w:val="18"/>
          <w:szCs w:val="18"/>
        </w:rPr>
      </w:pPr>
      <w:r w:rsidRPr="006529EA">
        <w:rPr>
          <w:i/>
          <w:sz w:val="18"/>
          <w:szCs w:val="18"/>
        </w:rPr>
        <w:t>от «23» января 2023 г. №12 о/д</w:t>
      </w:r>
    </w:p>
    <w:p w:rsidR="006529EA" w:rsidRDefault="006529EA" w:rsidP="006802A6">
      <w:pPr>
        <w:tabs>
          <w:tab w:val="left" w:pos="3976"/>
        </w:tabs>
        <w:ind w:left="-567" w:right="-425" w:firstLine="284"/>
        <w:rPr>
          <w:sz w:val="18"/>
          <w:szCs w:val="18"/>
        </w:rPr>
      </w:pPr>
    </w:p>
    <w:p w:rsidR="00381E6A" w:rsidRPr="006529EA" w:rsidRDefault="00381E6A" w:rsidP="006802A6">
      <w:pPr>
        <w:tabs>
          <w:tab w:val="left" w:pos="3976"/>
        </w:tabs>
        <w:ind w:left="-567" w:right="-425" w:firstLine="284"/>
        <w:rPr>
          <w:sz w:val="18"/>
          <w:szCs w:val="18"/>
        </w:rPr>
      </w:pPr>
    </w:p>
    <w:p w:rsidR="006529EA" w:rsidRPr="006529EA" w:rsidRDefault="006529EA" w:rsidP="006802A6">
      <w:pPr>
        <w:tabs>
          <w:tab w:val="left" w:pos="3976"/>
        </w:tabs>
        <w:ind w:left="-567" w:right="-425" w:firstLine="284"/>
        <w:jc w:val="center"/>
        <w:rPr>
          <w:sz w:val="18"/>
          <w:szCs w:val="18"/>
        </w:rPr>
      </w:pPr>
      <w:r w:rsidRPr="006529EA">
        <w:rPr>
          <w:sz w:val="18"/>
          <w:szCs w:val="18"/>
        </w:rPr>
        <w:t>ПОРЯДОК</w:t>
      </w:r>
    </w:p>
    <w:p w:rsidR="006529EA" w:rsidRPr="006529EA" w:rsidRDefault="006529EA" w:rsidP="006802A6">
      <w:pPr>
        <w:tabs>
          <w:tab w:val="left" w:pos="3976"/>
        </w:tabs>
        <w:ind w:left="-567" w:right="-425" w:firstLine="284"/>
        <w:jc w:val="center"/>
        <w:rPr>
          <w:sz w:val="18"/>
          <w:szCs w:val="18"/>
        </w:rPr>
      </w:pPr>
      <w:r w:rsidRPr="006529EA">
        <w:rPr>
          <w:sz w:val="18"/>
          <w:szCs w:val="18"/>
        </w:rPr>
        <w:t>организации работы по реализации мероприятий перечня проектов народных инициатив на территории Хомутовского муниципального</w:t>
      </w:r>
    </w:p>
    <w:p w:rsidR="006529EA" w:rsidRPr="006529EA" w:rsidRDefault="006529EA" w:rsidP="006802A6">
      <w:pPr>
        <w:tabs>
          <w:tab w:val="left" w:pos="3976"/>
        </w:tabs>
        <w:ind w:left="-567" w:right="-425" w:firstLine="284"/>
        <w:jc w:val="center"/>
        <w:rPr>
          <w:sz w:val="18"/>
          <w:szCs w:val="18"/>
        </w:rPr>
      </w:pPr>
      <w:r w:rsidRPr="006529EA">
        <w:rPr>
          <w:sz w:val="18"/>
          <w:szCs w:val="18"/>
        </w:rPr>
        <w:t>образования в 2023 году</w:t>
      </w:r>
    </w:p>
    <w:p w:rsidR="006529EA" w:rsidRPr="006529EA" w:rsidRDefault="006529EA" w:rsidP="006802A6">
      <w:pPr>
        <w:tabs>
          <w:tab w:val="left" w:pos="3976"/>
        </w:tabs>
        <w:ind w:left="-567" w:right="-425" w:firstLine="284"/>
        <w:rPr>
          <w:sz w:val="18"/>
          <w:szCs w:val="18"/>
        </w:rPr>
      </w:pPr>
    </w:p>
    <w:p w:rsidR="006529EA" w:rsidRPr="006529EA" w:rsidRDefault="00CC6CEC" w:rsidP="006802A6">
      <w:pPr>
        <w:tabs>
          <w:tab w:val="left" w:pos="3976"/>
        </w:tabs>
        <w:ind w:left="-567" w:right="-425" w:firstLine="284"/>
        <w:rPr>
          <w:sz w:val="18"/>
          <w:szCs w:val="18"/>
        </w:rPr>
      </w:pPr>
      <w:proofErr w:type="gramStart"/>
      <w:r>
        <w:rPr>
          <w:sz w:val="18"/>
          <w:szCs w:val="18"/>
        </w:rPr>
        <w:t>1.</w:t>
      </w:r>
      <w:r w:rsidR="006529EA" w:rsidRPr="006529EA">
        <w:rPr>
          <w:sz w:val="18"/>
          <w:szCs w:val="18"/>
        </w:rPr>
        <w:t xml:space="preserve">Настоящий Порядок определяет организацию работы по реализации мероприятий перечня народных инициатив на территории Хомутовского муниципального образования в 2023 году соответствии с Положением о предоставлении и расходовании субсидий из областного бюджета местным бюджетам в целях </w:t>
      </w:r>
      <w:proofErr w:type="spellStart"/>
      <w:r w:rsidR="006529EA" w:rsidRPr="006529EA">
        <w:rPr>
          <w:sz w:val="18"/>
          <w:szCs w:val="18"/>
        </w:rPr>
        <w:t>софинансирования</w:t>
      </w:r>
      <w:proofErr w:type="spellEnd"/>
      <w:r w:rsidR="006529EA" w:rsidRPr="006529EA">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утвержденным постановлением Правительства Иркутской области от 14.02.2019 года №108-пп (далее - Положение</w:t>
      </w:r>
      <w:proofErr w:type="gramEnd"/>
      <w:r w:rsidR="006529EA" w:rsidRPr="006529EA">
        <w:rPr>
          <w:sz w:val="18"/>
          <w:szCs w:val="18"/>
        </w:rPr>
        <w:t xml:space="preserve"> </w:t>
      </w:r>
      <w:proofErr w:type="gramStart"/>
      <w:r w:rsidR="006529EA" w:rsidRPr="006529EA">
        <w:rPr>
          <w:sz w:val="18"/>
          <w:szCs w:val="18"/>
        </w:rPr>
        <w:t>Иркутской области).</w:t>
      </w:r>
      <w:proofErr w:type="gramEnd"/>
    </w:p>
    <w:p w:rsidR="006529EA" w:rsidRPr="006529EA" w:rsidRDefault="00CC6CEC" w:rsidP="006802A6">
      <w:pPr>
        <w:tabs>
          <w:tab w:val="left" w:pos="3976"/>
        </w:tabs>
        <w:ind w:left="-567" w:right="-425" w:firstLine="284"/>
        <w:rPr>
          <w:sz w:val="18"/>
          <w:szCs w:val="18"/>
        </w:rPr>
      </w:pPr>
      <w:proofErr w:type="gramStart"/>
      <w:r>
        <w:rPr>
          <w:sz w:val="18"/>
          <w:szCs w:val="18"/>
        </w:rPr>
        <w:t>2.</w:t>
      </w:r>
      <w:r w:rsidR="006529EA" w:rsidRPr="006529EA">
        <w:rPr>
          <w:sz w:val="18"/>
          <w:szCs w:val="18"/>
        </w:rPr>
        <w:t>В соответствии с Положением Иркутской области, перечнем проектов народных инициатив на 2023 год, одобренным Протоколами собрания граждан от 17.01.2023, 18.01.2023 и 22.05.2023 проживающих на территории Хомутовского муниципального образования на 2023 год распределены расходные обязательства по реализации мероприятий перечня проектов народных инициатив в сумме 8 522 812 (восемь миллионов пятьсот двадцать две тысячи восемьсот двенадцать) рублей 57 копеек:</w:t>
      </w:r>
      <w:proofErr w:type="gramEnd"/>
    </w:p>
    <w:p w:rsidR="006529EA" w:rsidRPr="006529EA" w:rsidRDefault="00CC6CEC" w:rsidP="006802A6">
      <w:pPr>
        <w:tabs>
          <w:tab w:val="left" w:pos="3976"/>
        </w:tabs>
        <w:ind w:left="-567" w:right="-425" w:firstLine="284"/>
        <w:rPr>
          <w:sz w:val="18"/>
          <w:szCs w:val="18"/>
        </w:rPr>
      </w:pPr>
      <w:r>
        <w:rPr>
          <w:sz w:val="18"/>
          <w:szCs w:val="18"/>
        </w:rPr>
        <w:t></w:t>
      </w:r>
      <w:r w:rsidR="006529EA" w:rsidRPr="006529EA">
        <w:rPr>
          <w:sz w:val="18"/>
          <w:szCs w:val="18"/>
        </w:rPr>
        <w:t>из средств областного бюджета в размере 8 181 900 (восемь миллионов сто восемьдесят одна тысяча девятьсот) рублей 00 копеек;</w:t>
      </w:r>
    </w:p>
    <w:p w:rsidR="006529EA" w:rsidRPr="006529EA" w:rsidRDefault="00CC6CEC" w:rsidP="006802A6">
      <w:pPr>
        <w:tabs>
          <w:tab w:val="left" w:pos="3976"/>
        </w:tabs>
        <w:ind w:left="-567" w:right="-425" w:firstLine="284"/>
        <w:rPr>
          <w:sz w:val="18"/>
          <w:szCs w:val="18"/>
        </w:rPr>
      </w:pPr>
      <w:r>
        <w:rPr>
          <w:sz w:val="18"/>
          <w:szCs w:val="18"/>
        </w:rPr>
        <w:t></w:t>
      </w:r>
      <w:proofErr w:type="spellStart"/>
      <w:r w:rsidR="006529EA" w:rsidRPr="006529EA">
        <w:rPr>
          <w:sz w:val="18"/>
          <w:szCs w:val="18"/>
        </w:rPr>
        <w:t>софинансирование</w:t>
      </w:r>
      <w:proofErr w:type="spellEnd"/>
      <w:r w:rsidR="006529EA" w:rsidRPr="006529EA">
        <w:rPr>
          <w:sz w:val="18"/>
          <w:szCs w:val="18"/>
        </w:rPr>
        <w:t xml:space="preserve"> из средств местного бюджета 340 912 (триста сорок тысяч девятьсот двенадцать) рублей 57 копеек.</w:t>
      </w:r>
    </w:p>
    <w:p w:rsidR="006529EA" w:rsidRPr="006529EA" w:rsidRDefault="00CC6CEC" w:rsidP="006802A6">
      <w:pPr>
        <w:tabs>
          <w:tab w:val="left" w:pos="3976"/>
        </w:tabs>
        <w:ind w:left="-567" w:right="-425" w:firstLine="284"/>
        <w:rPr>
          <w:sz w:val="18"/>
          <w:szCs w:val="18"/>
        </w:rPr>
      </w:pPr>
      <w:r>
        <w:rPr>
          <w:sz w:val="18"/>
          <w:szCs w:val="18"/>
        </w:rPr>
        <w:t>3.</w:t>
      </w:r>
      <w:r w:rsidR="006529EA" w:rsidRPr="006529EA">
        <w:rPr>
          <w:sz w:val="18"/>
          <w:szCs w:val="18"/>
        </w:rPr>
        <w:t xml:space="preserve">Перечень проектов народных инициатив в </w:t>
      </w:r>
      <w:proofErr w:type="spellStart"/>
      <w:r w:rsidR="006529EA" w:rsidRPr="006529EA">
        <w:rPr>
          <w:sz w:val="18"/>
          <w:szCs w:val="18"/>
        </w:rPr>
        <w:t>Хомутовском</w:t>
      </w:r>
      <w:proofErr w:type="spellEnd"/>
      <w:r w:rsidR="006529EA" w:rsidRPr="006529EA">
        <w:rPr>
          <w:sz w:val="18"/>
          <w:szCs w:val="18"/>
        </w:rPr>
        <w:t xml:space="preserve"> муниципальном образовании (далее - Перечень) формируется по заявкам и обращениям жителей Хомутовского муниципального образования, депутатов, общественности, организаций.</w:t>
      </w:r>
    </w:p>
    <w:p w:rsidR="006529EA" w:rsidRPr="006529EA" w:rsidRDefault="00CC6CEC" w:rsidP="006802A6">
      <w:pPr>
        <w:tabs>
          <w:tab w:val="left" w:pos="3976"/>
        </w:tabs>
        <w:ind w:left="-567" w:right="-425" w:firstLine="284"/>
        <w:rPr>
          <w:sz w:val="18"/>
          <w:szCs w:val="18"/>
        </w:rPr>
      </w:pPr>
      <w:r>
        <w:rPr>
          <w:sz w:val="18"/>
          <w:szCs w:val="18"/>
        </w:rPr>
        <w:t>4.</w:t>
      </w:r>
      <w:r w:rsidR="006529EA" w:rsidRPr="006529EA">
        <w:rPr>
          <w:sz w:val="18"/>
          <w:szCs w:val="18"/>
        </w:rPr>
        <w:t xml:space="preserve">Ответственным исполнителем за проведение организационной работы, по реализации мероприятий перечня проектов народных инициатив в </w:t>
      </w:r>
      <w:proofErr w:type="spellStart"/>
      <w:r w:rsidR="006529EA" w:rsidRPr="006529EA">
        <w:rPr>
          <w:sz w:val="18"/>
          <w:szCs w:val="18"/>
        </w:rPr>
        <w:t>Хомутовском</w:t>
      </w:r>
      <w:proofErr w:type="spellEnd"/>
      <w:r w:rsidR="006529EA" w:rsidRPr="006529EA">
        <w:rPr>
          <w:sz w:val="18"/>
          <w:szCs w:val="18"/>
        </w:rPr>
        <w:t xml:space="preserve"> муниципальном образовании является отдел муниципального заказа и реализации муниципальных программ администрации Хомутовского муниципального образования (далее – отдел </w:t>
      </w:r>
      <w:proofErr w:type="spellStart"/>
      <w:r w:rsidR="006529EA" w:rsidRPr="006529EA">
        <w:rPr>
          <w:sz w:val="18"/>
          <w:szCs w:val="18"/>
        </w:rPr>
        <w:t>МЗиРМП</w:t>
      </w:r>
      <w:proofErr w:type="spellEnd"/>
      <w:r w:rsidR="006529EA" w:rsidRPr="006529EA">
        <w:rPr>
          <w:sz w:val="18"/>
          <w:szCs w:val="18"/>
        </w:rPr>
        <w:t>).</w:t>
      </w:r>
    </w:p>
    <w:p w:rsidR="006529EA" w:rsidRPr="006529EA" w:rsidRDefault="00CC6CEC" w:rsidP="006802A6">
      <w:pPr>
        <w:tabs>
          <w:tab w:val="left" w:pos="3976"/>
        </w:tabs>
        <w:ind w:left="-567" w:right="-425" w:firstLine="284"/>
        <w:rPr>
          <w:sz w:val="18"/>
          <w:szCs w:val="18"/>
        </w:rPr>
      </w:pPr>
      <w:proofErr w:type="gramStart"/>
      <w:r>
        <w:rPr>
          <w:sz w:val="18"/>
          <w:szCs w:val="18"/>
        </w:rPr>
        <w:t>5.</w:t>
      </w:r>
      <w:r w:rsidR="006529EA" w:rsidRPr="006529EA">
        <w:rPr>
          <w:sz w:val="18"/>
          <w:szCs w:val="18"/>
        </w:rPr>
        <w:t xml:space="preserve">Отдел бюджетного планирования администрации Хомутовского муниципального образования проводит необходимую организационную работу по заключению с министерством экономического развития и промышленности Иркутской области Соглашения о предоставлении и распределения субсидий из областного бюджета местным бюджетам  в целях </w:t>
      </w:r>
      <w:proofErr w:type="spellStart"/>
      <w:r w:rsidR="006529EA" w:rsidRPr="006529EA">
        <w:rPr>
          <w:sz w:val="18"/>
          <w:szCs w:val="18"/>
        </w:rPr>
        <w:t>софинансирования</w:t>
      </w:r>
      <w:proofErr w:type="spellEnd"/>
      <w:r w:rsidR="006529EA" w:rsidRPr="006529EA">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на 2023 год и подготавливает совместно с ответственными должностными лицами, указанными</w:t>
      </w:r>
      <w:proofErr w:type="gramEnd"/>
      <w:r w:rsidR="006529EA" w:rsidRPr="006529EA">
        <w:rPr>
          <w:sz w:val="18"/>
          <w:szCs w:val="18"/>
        </w:rPr>
        <w:t xml:space="preserve"> в пункте 2 настоящего постановления, отчетную документацию  в соответствии с заключенным Соглашением.</w:t>
      </w:r>
    </w:p>
    <w:p w:rsidR="006529EA" w:rsidRPr="006529EA" w:rsidRDefault="00CC6CEC" w:rsidP="006802A6">
      <w:pPr>
        <w:tabs>
          <w:tab w:val="left" w:pos="3976"/>
        </w:tabs>
        <w:ind w:left="-567" w:right="-425" w:firstLine="284"/>
        <w:rPr>
          <w:sz w:val="18"/>
          <w:szCs w:val="18"/>
        </w:rPr>
      </w:pPr>
      <w:r>
        <w:rPr>
          <w:sz w:val="18"/>
          <w:szCs w:val="18"/>
        </w:rPr>
        <w:t>6.</w:t>
      </w:r>
      <w:r w:rsidR="006529EA" w:rsidRPr="006529EA">
        <w:rPr>
          <w:sz w:val="18"/>
          <w:szCs w:val="18"/>
        </w:rPr>
        <w:t xml:space="preserve">Отдел </w:t>
      </w:r>
      <w:proofErr w:type="spellStart"/>
      <w:r w:rsidR="006529EA" w:rsidRPr="006529EA">
        <w:rPr>
          <w:sz w:val="18"/>
          <w:szCs w:val="18"/>
        </w:rPr>
        <w:t>МЗиРМП</w:t>
      </w:r>
      <w:proofErr w:type="spellEnd"/>
      <w:r w:rsidR="006529EA" w:rsidRPr="006529EA">
        <w:rPr>
          <w:sz w:val="18"/>
          <w:szCs w:val="18"/>
        </w:rPr>
        <w:t xml:space="preserve">  осуществляет закупку товаров, работ, услуг в сроки и </w:t>
      </w:r>
      <w:proofErr w:type="gramStart"/>
      <w:r w:rsidR="006529EA" w:rsidRPr="006529EA">
        <w:rPr>
          <w:sz w:val="18"/>
          <w:szCs w:val="18"/>
        </w:rPr>
        <w:t>порядке</w:t>
      </w:r>
      <w:proofErr w:type="gramEnd"/>
      <w:r w:rsidR="006529EA" w:rsidRPr="006529EA">
        <w:rPr>
          <w:sz w:val="18"/>
          <w:szCs w:val="18"/>
        </w:rPr>
        <w:t>, установленном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44-ФЗ)</w:t>
      </w:r>
    </w:p>
    <w:p w:rsidR="006529EA" w:rsidRPr="006529EA" w:rsidRDefault="00CC6CEC" w:rsidP="006802A6">
      <w:pPr>
        <w:tabs>
          <w:tab w:val="left" w:pos="3976"/>
        </w:tabs>
        <w:ind w:left="-567" w:right="-425" w:firstLine="284"/>
        <w:rPr>
          <w:sz w:val="18"/>
          <w:szCs w:val="18"/>
        </w:rPr>
      </w:pPr>
      <w:r>
        <w:rPr>
          <w:sz w:val="18"/>
          <w:szCs w:val="18"/>
        </w:rPr>
        <w:t>7.</w:t>
      </w:r>
      <w:r w:rsidR="006529EA" w:rsidRPr="006529EA">
        <w:rPr>
          <w:sz w:val="18"/>
          <w:szCs w:val="18"/>
        </w:rPr>
        <w:t>Ответственные должностные лица, указанные в пункте 2 настоящего постановления:</w:t>
      </w:r>
    </w:p>
    <w:p w:rsidR="006529EA" w:rsidRPr="006529EA" w:rsidRDefault="00CC6CEC" w:rsidP="006802A6">
      <w:pPr>
        <w:tabs>
          <w:tab w:val="left" w:pos="3976"/>
        </w:tabs>
        <w:ind w:left="-567" w:right="-425" w:firstLine="284"/>
        <w:rPr>
          <w:sz w:val="18"/>
          <w:szCs w:val="18"/>
        </w:rPr>
      </w:pPr>
      <w:r>
        <w:rPr>
          <w:sz w:val="18"/>
          <w:szCs w:val="18"/>
        </w:rPr>
        <w:t>7.1.</w:t>
      </w:r>
      <w:r w:rsidR="006529EA" w:rsidRPr="006529EA">
        <w:rPr>
          <w:sz w:val="18"/>
          <w:szCs w:val="18"/>
        </w:rPr>
        <w:t>Еженедельно с момента заключения контракт</w:t>
      </w:r>
      <w:proofErr w:type="gramStart"/>
      <w:r w:rsidR="006529EA" w:rsidRPr="006529EA">
        <w:rPr>
          <w:sz w:val="18"/>
          <w:szCs w:val="18"/>
        </w:rPr>
        <w:t>а(</w:t>
      </w:r>
      <w:proofErr w:type="gramEnd"/>
      <w:r w:rsidR="006529EA" w:rsidRPr="006529EA">
        <w:rPr>
          <w:sz w:val="18"/>
          <w:szCs w:val="18"/>
        </w:rPr>
        <w:t xml:space="preserve">договора) на осуществление закупки товаров, работ, услуг предоставляют в отдел </w:t>
      </w:r>
      <w:proofErr w:type="spellStart"/>
      <w:r w:rsidR="006529EA" w:rsidRPr="006529EA">
        <w:rPr>
          <w:sz w:val="18"/>
          <w:szCs w:val="18"/>
        </w:rPr>
        <w:t>МЗиРМП</w:t>
      </w:r>
      <w:proofErr w:type="spellEnd"/>
      <w:r w:rsidR="006529EA" w:rsidRPr="006529EA">
        <w:rPr>
          <w:sz w:val="18"/>
          <w:szCs w:val="18"/>
        </w:rPr>
        <w:t xml:space="preserve"> отчет о ходе реализации мероприятий Перечня в бумажном и электронном виде.</w:t>
      </w:r>
    </w:p>
    <w:p w:rsidR="006529EA" w:rsidRPr="006529EA" w:rsidRDefault="00CC6CEC" w:rsidP="006802A6">
      <w:pPr>
        <w:tabs>
          <w:tab w:val="left" w:pos="3976"/>
        </w:tabs>
        <w:ind w:left="-567" w:right="-425" w:firstLine="284"/>
        <w:rPr>
          <w:sz w:val="18"/>
          <w:szCs w:val="18"/>
        </w:rPr>
      </w:pPr>
      <w:proofErr w:type="gramStart"/>
      <w:r>
        <w:rPr>
          <w:sz w:val="18"/>
          <w:szCs w:val="18"/>
        </w:rPr>
        <w:t>7.2.</w:t>
      </w:r>
      <w:r w:rsidR="006529EA" w:rsidRPr="006529EA">
        <w:rPr>
          <w:sz w:val="18"/>
          <w:szCs w:val="18"/>
        </w:rPr>
        <w:t xml:space="preserve">В течение 5-ти рабочих дней со дня завершения этапа выполнения работ, оказания услуг, поставки товаров предоставляют в отдел </w:t>
      </w:r>
      <w:proofErr w:type="spellStart"/>
      <w:r w:rsidR="006529EA" w:rsidRPr="006529EA">
        <w:rPr>
          <w:sz w:val="18"/>
          <w:szCs w:val="18"/>
        </w:rPr>
        <w:t>МЗиРМП</w:t>
      </w:r>
      <w:proofErr w:type="spellEnd"/>
      <w:r w:rsidR="006529EA" w:rsidRPr="006529EA">
        <w:rPr>
          <w:sz w:val="18"/>
          <w:szCs w:val="18"/>
        </w:rPr>
        <w:t xml:space="preserve"> фотоматериал (в электронном виде) реализации мероприятий Перечня, для размещения на сайте администрации Хомутовского муниципального образования в периоды "до реализации" и "после реализации" мероприятий, а также копии документов, подтверждающих выполнение работ, оказание услуг, приобретение товаров (далее - Документы).</w:t>
      </w:r>
      <w:proofErr w:type="gramEnd"/>
    </w:p>
    <w:p w:rsidR="006529EA" w:rsidRPr="006529EA" w:rsidRDefault="00CC6CEC" w:rsidP="006802A6">
      <w:pPr>
        <w:tabs>
          <w:tab w:val="left" w:pos="3976"/>
        </w:tabs>
        <w:ind w:left="-567" w:right="-425" w:firstLine="284"/>
        <w:rPr>
          <w:sz w:val="18"/>
          <w:szCs w:val="18"/>
        </w:rPr>
      </w:pPr>
      <w:r>
        <w:rPr>
          <w:sz w:val="18"/>
          <w:szCs w:val="18"/>
        </w:rPr>
        <w:t>8.</w:t>
      </w:r>
      <w:r w:rsidR="006529EA" w:rsidRPr="006529EA">
        <w:rPr>
          <w:sz w:val="18"/>
          <w:szCs w:val="18"/>
        </w:rPr>
        <w:t xml:space="preserve">Отдел </w:t>
      </w:r>
      <w:proofErr w:type="spellStart"/>
      <w:r w:rsidR="006529EA" w:rsidRPr="006529EA">
        <w:rPr>
          <w:sz w:val="18"/>
          <w:szCs w:val="18"/>
        </w:rPr>
        <w:t>МЗиРМП</w:t>
      </w:r>
      <w:proofErr w:type="spellEnd"/>
      <w:r w:rsidR="006529EA" w:rsidRPr="006529EA">
        <w:rPr>
          <w:sz w:val="18"/>
          <w:szCs w:val="18"/>
        </w:rPr>
        <w:t xml:space="preserve"> в течение 10-ти рабочих дней с момента завершения реализации мероприятий Перечня размещает фотоматериал и другую информацию на сайте администрации Хомутовского муниципального образования в разделе "Народные инициативы – 2023 год".</w:t>
      </w:r>
    </w:p>
    <w:p w:rsidR="006529EA" w:rsidRPr="006529EA" w:rsidRDefault="00CC6CEC" w:rsidP="006802A6">
      <w:pPr>
        <w:tabs>
          <w:tab w:val="left" w:pos="3976"/>
        </w:tabs>
        <w:ind w:left="-567" w:right="-425" w:firstLine="284"/>
        <w:rPr>
          <w:sz w:val="18"/>
          <w:szCs w:val="18"/>
        </w:rPr>
      </w:pPr>
      <w:r>
        <w:rPr>
          <w:sz w:val="18"/>
          <w:szCs w:val="18"/>
        </w:rPr>
        <w:t>9.</w:t>
      </w:r>
      <w:r w:rsidR="006529EA" w:rsidRPr="006529EA">
        <w:rPr>
          <w:sz w:val="18"/>
          <w:szCs w:val="18"/>
        </w:rPr>
        <w:t xml:space="preserve">В случае экономии денежных средств, образовавшейся в результате осуществления закупок товаров, работ и услуг в рамках реализации мероприятий Перечня, ответственные должностные лица, указанные в пункте 2 настоящего постановления, в течение 5-ти рабочих дней направляют в отдел </w:t>
      </w:r>
      <w:proofErr w:type="spellStart"/>
      <w:r w:rsidR="006529EA" w:rsidRPr="006529EA">
        <w:rPr>
          <w:sz w:val="18"/>
          <w:szCs w:val="18"/>
        </w:rPr>
        <w:t>МЗиРМП</w:t>
      </w:r>
      <w:proofErr w:type="spellEnd"/>
      <w:r w:rsidR="006529EA" w:rsidRPr="006529EA">
        <w:rPr>
          <w:sz w:val="18"/>
          <w:szCs w:val="18"/>
        </w:rPr>
        <w:t xml:space="preserve"> предложения по перераспределению экономии.</w:t>
      </w:r>
    </w:p>
    <w:p w:rsidR="006529EA" w:rsidRPr="006529EA" w:rsidRDefault="006529EA" w:rsidP="006802A6">
      <w:pPr>
        <w:tabs>
          <w:tab w:val="left" w:pos="3976"/>
        </w:tabs>
        <w:ind w:left="-567" w:right="-425" w:firstLine="284"/>
        <w:rPr>
          <w:sz w:val="18"/>
          <w:szCs w:val="18"/>
        </w:rPr>
      </w:pPr>
      <w:r w:rsidRPr="006529EA">
        <w:rPr>
          <w:sz w:val="18"/>
          <w:szCs w:val="18"/>
        </w:rPr>
        <w:t xml:space="preserve">Администрация Хомутовского муниципального образования вправе перераспределить экономию, образовавшуюся в результате осуществления закупок товаров, работ и услуг </w:t>
      </w:r>
      <w:proofErr w:type="gramStart"/>
      <w:r w:rsidRPr="006529EA">
        <w:rPr>
          <w:sz w:val="18"/>
          <w:szCs w:val="18"/>
        </w:rPr>
        <w:t>согласно мероприятий</w:t>
      </w:r>
      <w:proofErr w:type="gramEnd"/>
      <w:r w:rsidRPr="006529EA">
        <w:rPr>
          <w:sz w:val="18"/>
          <w:szCs w:val="18"/>
        </w:rPr>
        <w:t xml:space="preserve"> Перечня, на другие мероприятия народных инициатив, если иное не предусмотрено Соглашением о предоставлении субсидии</w:t>
      </w:r>
    </w:p>
    <w:p w:rsidR="006529EA" w:rsidRPr="006529EA" w:rsidRDefault="00CC6CEC" w:rsidP="006802A6">
      <w:pPr>
        <w:tabs>
          <w:tab w:val="left" w:pos="3976"/>
        </w:tabs>
        <w:ind w:left="-567" w:right="-425" w:firstLine="284"/>
        <w:rPr>
          <w:sz w:val="18"/>
          <w:szCs w:val="18"/>
        </w:rPr>
      </w:pPr>
      <w:proofErr w:type="gramStart"/>
      <w:r>
        <w:rPr>
          <w:sz w:val="18"/>
          <w:szCs w:val="18"/>
        </w:rPr>
        <w:t>10.</w:t>
      </w:r>
      <w:r w:rsidR="006529EA" w:rsidRPr="006529EA">
        <w:rPr>
          <w:sz w:val="18"/>
          <w:szCs w:val="18"/>
        </w:rPr>
        <w:t xml:space="preserve">Ответственные должностные лица, указанные в пункте 2 настоящего постановления, осуществляют контроль за исполнением условий муниципальных контрактов (договоров), передают в 2-х недельный срок с момента возникновения права на объекты учета (при наличии) и направляют в отдел градостроительства, земельных и имущественных отношений администрации </w:t>
      </w:r>
      <w:r w:rsidR="006529EA" w:rsidRPr="006529EA">
        <w:rPr>
          <w:sz w:val="18"/>
          <w:szCs w:val="18"/>
        </w:rPr>
        <w:lastRenderedPageBreak/>
        <w:t>Хомутовского муниципального образования, информацию необходимую для включения последним сведений об объектах учета в Реестр муниципального имущества Хомутовского муниципального</w:t>
      </w:r>
      <w:proofErr w:type="gramEnd"/>
      <w:r w:rsidR="006529EA" w:rsidRPr="006529EA">
        <w:rPr>
          <w:sz w:val="18"/>
          <w:szCs w:val="18"/>
        </w:rPr>
        <w:t xml:space="preserve"> образования.</w:t>
      </w:r>
    </w:p>
    <w:p w:rsidR="006529EA" w:rsidRPr="006529EA" w:rsidRDefault="00CC6CEC" w:rsidP="006802A6">
      <w:pPr>
        <w:tabs>
          <w:tab w:val="left" w:pos="3976"/>
        </w:tabs>
        <w:ind w:left="-567" w:right="-425" w:firstLine="284"/>
        <w:rPr>
          <w:sz w:val="18"/>
          <w:szCs w:val="18"/>
        </w:rPr>
      </w:pPr>
      <w:r>
        <w:rPr>
          <w:sz w:val="18"/>
          <w:szCs w:val="18"/>
        </w:rPr>
        <w:t>11.</w:t>
      </w:r>
      <w:r w:rsidR="006529EA" w:rsidRPr="006529EA">
        <w:rPr>
          <w:sz w:val="18"/>
          <w:szCs w:val="18"/>
        </w:rPr>
        <w:t>Период реализации мероприятий, включенных в Перечень – до 1 декабря 2023 года.</w:t>
      </w:r>
    </w:p>
    <w:p w:rsidR="00381E6A" w:rsidRDefault="00381E6A" w:rsidP="006802A6">
      <w:pPr>
        <w:tabs>
          <w:tab w:val="left" w:pos="3976"/>
        </w:tabs>
        <w:ind w:left="-567" w:right="-425" w:firstLine="284"/>
        <w:jc w:val="right"/>
        <w:rPr>
          <w:i/>
          <w:sz w:val="18"/>
          <w:szCs w:val="18"/>
        </w:rPr>
      </w:pPr>
    </w:p>
    <w:p w:rsidR="00381E6A" w:rsidRDefault="00381E6A" w:rsidP="006802A6">
      <w:pPr>
        <w:tabs>
          <w:tab w:val="left" w:pos="3976"/>
        </w:tabs>
        <w:ind w:left="-567" w:right="-425" w:firstLine="284"/>
        <w:jc w:val="right"/>
        <w:rPr>
          <w:i/>
          <w:sz w:val="18"/>
          <w:szCs w:val="18"/>
        </w:rPr>
      </w:pPr>
    </w:p>
    <w:p w:rsidR="009C20A1" w:rsidRDefault="006529EA" w:rsidP="006802A6">
      <w:pPr>
        <w:tabs>
          <w:tab w:val="left" w:pos="3976"/>
        </w:tabs>
        <w:ind w:left="-567" w:right="-425" w:firstLine="284"/>
        <w:jc w:val="right"/>
        <w:rPr>
          <w:i/>
          <w:sz w:val="18"/>
          <w:szCs w:val="18"/>
        </w:rPr>
      </w:pPr>
      <w:proofErr w:type="spellStart"/>
      <w:r w:rsidRPr="00CC6CEC">
        <w:rPr>
          <w:i/>
          <w:sz w:val="18"/>
          <w:szCs w:val="18"/>
        </w:rPr>
        <w:t>И.о</w:t>
      </w:r>
      <w:proofErr w:type="spellEnd"/>
      <w:r w:rsidRPr="00CC6CEC">
        <w:rPr>
          <w:i/>
          <w:sz w:val="18"/>
          <w:szCs w:val="18"/>
        </w:rPr>
        <w:t xml:space="preserve"> начальника отдела </w:t>
      </w:r>
      <w:proofErr w:type="spellStart"/>
      <w:r w:rsidRPr="00CC6CEC">
        <w:rPr>
          <w:i/>
          <w:sz w:val="18"/>
          <w:szCs w:val="18"/>
        </w:rPr>
        <w:t>МЗиРМП</w:t>
      </w:r>
      <w:proofErr w:type="spellEnd"/>
      <w:r w:rsidRPr="00CC6CEC">
        <w:rPr>
          <w:i/>
          <w:sz w:val="18"/>
          <w:szCs w:val="18"/>
        </w:rPr>
        <w:t xml:space="preserve">                                   Е.И. Лобанова</w:t>
      </w:r>
    </w:p>
    <w:p w:rsidR="000961B8" w:rsidRDefault="000961B8" w:rsidP="006802A6">
      <w:pPr>
        <w:tabs>
          <w:tab w:val="left" w:pos="3976"/>
        </w:tabs>
        <w:ind w:left="-567" w:right="-425" w:firstLine="284"/>
        <w:jc w:val="right"/>
        <w:rPr>
          <w:i/>
          <w:sz w:val="18"/>
          <w:szCs w:val="18"/>
        </w:rPr>
      </w:pPr>
    </w:p>
    <w:p w:rsidR="00381E6A" w:rsidRDefault="00381E6A" w:rsidP="006802A6">
      <w:pPr>
        <w:tabs>
          <w:tab w:val="left" w:pos="3976"/>
        </w:tabs>
        <w:ind w:left="-567" w:right="-425" w:firstLine="284"/>
        <w:jc w:val="right"/>
        <w:rPr>
          <w:i/>
          <w:sz w:val="18"/>
          <w:szCs w:val="18"/>
        </w:rPr>
      </w:pPr>
    </w:p>
    <w:p w:rsidR="000961B8" w:rsidRPr="007A6408" w:rsidRDefault="000961B8" w:rsidP="006802A6">
      <w:pPr>
        <w:tabs>
          <w:tab w:val="left" w:pos="426"/>
          <w:tab w:val="left" w:pos="3976"/>
        </w:tabs>
        <w:ind w:left="-567" w:right="-425" w:firstLine="426"/>
        <w:jc w:val="center"/>
        <w:rPr>
          <w:b/>
          <w:sz w:val="18"/>
          <w:szCs w:val="18"/>
        </w:rPr>
      </w:pPr>
      <w:r w:rsidRPr="007A6408">
        <w:rPr>
          <w:sz w:val="18"/>
          <w:szCs w:val="18"/>
        </w:rPr>
        <w:t>РОССИЙСКАЯ ФЕДЕРАЦИЯ</w:t>
      </w:r>
    </w:p>
    <w:p w:rsidR="000961B8" w:rsidRPr="007A6408" w:rsidRDefault="000961B8" w:rsidP="006802A6">
      <w:pPr>
        <w:tabs>
          <w:tab w:val="left" w:pos="426"/>
          <w:tab w:val="left" w:pos="3976"/>
        </w:tabs>
        <w:ind w:left="-567" w:right="-425" w:firstLine="426"/>
        <w:jc w:val="center"/>
        <w:rPr>
          <w:bCs/>
          <w:sz w:val="18"/>
          <w:szCs w:val="18"/>
        </w:rPr>
      </w:pPr>
      <w:r w:rsidRPr="007A6408">
        <w:rPr>
          <w:bCs/>
          <w:sz w:val="18"/>
          <w:szCs w:val="18"/>
        </w:rPr>
        <w:t>ИРКУТСКАЯ ОБЛАСТЬ ИРКУТСКИЙ РАЙОН</w:t>
      </w:r>
    </w:p>
    <w:p w:rsidR="000961B8" w:rsidRPr="007A6408" w:rsidRDefault="000961B8" w:rsidP="006802A6">
      <w:pPr>
        <w:tabs>
          <w:tab w:val="left" w:pos="426"/>
          <w:tab w:val="left" w:pos="3976"/>
        </w:tabs>
        <w:ind w:left="-567" w:right="-425" w:firstLine="426"/>
        <w:jc w:val="center"/>
        <w:rPr>
          <w:sz w:val="18"/>
          <w:szCs w:val="18"/>
        </w:rPr>
      </w:pPr>
      <w:r w:rsidRPr="007A6408">
        <w:rPr>
          <w:sz w:val="18"/>
          <w:szCs w:val="18"/>
        </w:rPr>
        <w:t>ХОМУТОВСКОЕ МУНИЦИПАЛЬНОЕ ОБРАЗОВАНИЕ</w:t>
      </w:r>
    </w:p>
    <w:p w:rsidR="000961B8" w:rsidRDefault="000961B8" w:rsidP="006802A6">
      <w:pPr>
        <w:tabs>
          <w:tab w:val="left" w:pos="426"/>
          <w:tab w:val="left" w:pos="3976"/>
        </w:tabs>
        <w:ind w:left="-567" w:right="-425" w:firstLine="426"/>
        <w:jc w:val="center"/>
        <w:rPr>
          <w:b/>
          <w:bCs/>
          <w:sz w:val="18"/>
          <w:szCs w:val="18"/>
        </w:rPr>
      </w:pPr>
      <w:r w:rsidRPr="007A6408">
        <w:rPr>
          <w:b/>
          <w:bCs/>
          <w:sz w:val="18"/>
          <w:szCs w:val="18"/>
        </w:rPr>
        <w:t>АДМИНИСТРАЦИЯ</w:t>
      </w:r>
    </w:p>
    <w:p w:rsidR="000961B8" w:rsidRDefault="000961B8" w:rsidP="006802A6">
      <w:pPr>
        <w:tabs>
          <w:tab w:val="left" w:pos="426"/>
          <w:tab w:val="left" w:pos="3976"/>
        </w:tabs>
        <w:ind w:left="-567" w:right="-425" w:firstLine="426"/>
        <w:jc w:val="center"/>
        <w:rPr>
          <w:b/>
          <w:bCs/>
          <w:sz w:val="18"/>
          <w:szCs w:val="18"/>
        </w:rPr>
      </w:pPr>
      <w:r>
        <w:rPr>
          <w:b/>
          <w:bCs/>
          <w:sz w:val="18"/>
          <w:szCs w:val="18"/>
        </w:rPr>
        <w:t>ПОСТАНОВЛЕНИЕ</w:t>
      </w:r>
    </w:p>
    <w:p w:rsidR="000961B8" w:rsidRDefault="000961B8" w:rsidP="006802A6">
      <w:pPr>
        <w:tabs>
          <w:tab w:val="left" w:pos="426"/>
          <w:tab w:val="left" w:pos="3976"/>
        </w:tabs>
        <w:ind w:left="-567" w:right="-425" w:firstLine="426"/>
        <w:rPr>
          <w:sz w:val="18"/>
          <w:szCs w:val="18"/>
          <w:u w:val="single"/>
        </w:rPr>
      </w:pPr>
      <w:r>
        <w:rPr>
          <w:bCs/>
          <w:sz w:val="18"/>
          <w:szCs w:val="18"/>
          <w:u w:val="single"/>
        </w:rPr>
        <w:t>01.06.2023</w:t>
      </w:r>
      <w:r>
        <w:rPr>
          <w:sz w:val="18"/>
          <w:szCs w:val="18"/>
          <w:u w:val="single"/>
        </w:rPr>
        <w:t xml:space="preserve">  № 736пз</w:t>
      </w:r>
    </w:p>
    <w:p w:rsidR="000961B8" w:rsidRDefault="000961B8" w:rsidP="006802A6">
      <w:pPr>
        <w:tabs>
          <w:tab w:val="left" w:pos="426"/>
          <w:tab w:val="left" w:pos="3976"/>
        </w:tabs>
        <w:ind w:left="-567" w:right="-425" w:firstLine="426"/>
        <w:rPr>
          <w:sz w:val="18"/>
          <w:szCs w:val="18"/>
        </w:rPr>
      </w:pPr>
      <w:r w:rsidRPr="007A6408">
        <w:rPr>
          <w:sz w:val="18"/>
          <w:szCs w:val="18"/>
        </w:rPr>
        <w:t xml:space="preserve">       с. Хомутово </w:t>
      </w:r>
    </w:p>
    <w:p w:rsidR="000961B8" w:rsidRPr="007A6408" w:rsidRDefault="000961B8" w:rsidP="006802A6">
      <w:pPr>
        <w:tabs>
          <w:tab w:val="left" w:pos="426"/>
          <w:tab w:val="left" w:pos="3976"/>
        </w:tabs>
        <w:ind w:left="-567" w:right="-425" w:firstLine="426"/>
        <w:rPr>
          <w:sz w:val="18"/>
          <w:szCs w:val="18"/>
        </w:rPr>
      </w:pPr>
    </w:p>
    <w:p w:rsidR="000961B8" w:rsidRDefault="000961B8" w:rsidP="006802A6">
      <w:pPr>
        <w:tabs>
          <w:tab w:val="left" w:pos="3976"/>
        </w:tabs>
        <w:ind w:left="-567" w:right="-425" w:firstLine="284"/>
        <w:rPr>
          <w:sz w:val="18"/>
          <w:szCs w:val="18"/>
        </w:rPr>
      </w:pPr>
      <w:r w:rsidRPr="000961B8">
        <w:rPr>
          <w:sz w:val="18"/>
          <w:szCs w:val="18"/>
        </w:rPr>
        <w:t>О предоставлении разрешения</w:t>
      </w:r>
      <w:r>
        <w:rPr>
          <w:sz w:val="18"/>
          <w:szCs w:val="18"/>
        </w:rPr>
        <w:t xml:space="preserve"> </w:t>
      </w:r>
      <w:r w:rsidRPr="000961B8">
        <w:rPr>
          <w:sz w:val="18"/>
          <w:szCs w:val="18"/>
        </w:rPr>
        <w:t>на условно разрешенный вид</w:t>
      </w:r>
      <w:r>
        <w:rPr>
          <w:sz w:val="18"/>
          <w:szCs w:val="18"/>
        </w:rPr>
        <w:t xml:space="preserve"> </w:t>
      </w:r>
      <w:r w:rsidRPr="000961B8">
        <w:rPr>
          <w:sz w:val="18"/>
          <w:szCs w:val="18"/>
        </w:rPr>
        <w:t>использования земельного участка</w:t>
      </w:r>
      <w:r>
        <w:rPr>
          <w:sz w:val="18"/>
          <w:szCs w:val="18"/>
        </w:rPr>
        <w:t>.</w:t>
      </w:r>
    </w:p>
    <w:p w:rsidR="000961B8" w:rsidRDefault="000961B8" w:rsidP="006802A6">
      <w:pPr>
        <w:tabs>
          <w:tab w:val="left" w:pos="3976"/>
        </w:tabs>
        <w:ind w:left="-567" w:right="-425" w:firstLine="284"/>
        <w:rPr>
          <w:sz w:val="18"/>
          <w:szCs w:val="18"/>
        </w:rPr>
      </w:pPr>
    </w:p>
    <w:p w:rsidR="000961B8" w:rsidRDefault="000961B8" w:rsidP="006802A6">
      <w:pPr>
        <w:tabs>
          <w:tab w:val="left" w:pos="3976"/>
        </w:tabs>
        <w:ind w:left="-567" w:right="-425" w:firstLine="284"/>
        <w:rPr>
          <w:sz w:val="18"/>
          <w:szCs w:val="18"/>
        </w:rPr>
      </w:pPr>
      <w:proofErr w:type="gramStart"/>
      <w:r w:rsidRPr="000961B8">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0961B8">
        <w:rPr>
          <w:sz w:val="18"/>
          <w:szCs w:val="18"/>
        </w:rPr>
        <w:t xml:space="preserve"> муниципального образования от 15.05.2023, рассмотрев заявление </w:t>
      </w:r>
      <w:proofErr w:type="spellStart"/>
      <w:r w:rsidRPr="000961B8">
        <w:rPr>
          <w:sz w:val="18"/>
          <w:szCs w:val="18"/>
        </w:rPr>
        <w:t>Косимова</w:t>
      </w:r>
      <w:proofErr w:type="spellEnd"/>
      <w:r w:rsidRPr="000961B8">
        <w:rPr>
          <w:sz w:val="18"/>
          <w:szCs w:val="18"/>
        </w:rPr>
        <w:t xml:space="preserve"> </w:t>
      </w:r>
      <w:proofErr w:type="spellStart"/>
      <w:r w:rsidRPr="000961B8">
        <w:rPr>
          <w:sz w:val="18"/>
          <w:szCs w:val="18"/>
        </w:rPr>
        <w:t>Икболжона</w:t>
      </w:r>
      <w:proofErr w:type="spellEnd"/>
      <w:r w:rsidRPr="000961B8">
        <w:rPr>
          <w:sz w:val="18"/>
          <w:szCs w:val="18"/>
        </w:rPr>
        <w:t xml:space="preserve"> </w:t>
      </w:r>
      <w:proofErr w:type="spellStart"/>
      <w:r w:rsidRPr="000961B8">
        <w:rPr>
          <w:sz w:val="18"/>
          <w:szCs w:val="18"/>
        </w:rPr>
        <w:t>Камбаралиевича</w:t>
      </w:r>
      <w:proofErr w:type="spellEnd"/>
      <w:r w:rsidRPr="000961B8">
        <w:rPr>
          <w:sz w:val="18"/>
          <w:szCs w:val="18"/>
        </w:rPr>
        <w:t xml:space="preserve"> и представленные документы, Администрация Хомутовского муниципального образования</w:t>
      </w:r>
    </w:p>
    <w:p w:rsidR="000961B8" w:rsidRPr="000961B8" w:rsidRDefault="000961B8" w:rsidP="006802A6">
      <w:pPr>
        <w:tabs>
          <w:tab w:val="left" w:pos="3976"/>
        </w:tabs>
        <w:ind w:left="-567" w:right="-425" w:firstLine="284"/>
        <w:rPr>
          <w:sz w:val="18"/>
          <w:szCs w:val="18"/>
        </w:rPr>
      </w:pPr>
    </w:p>
    <w:p w:rsidR="000961B8" w:rsidRDefault="000961B8" w:rsidP="006802A6">
      <w:pPr>
        <w:tabs>
          <w:tab w:val="left" w:pos="3976"/>
        </w:tabs>
        <w:ind w:left="-567" w:right="-425" w:firstLine="284"/>
        <w:rPr>
          <w:sz w:val="18"/>
          <w:szCs w:val="18"/>
        </w:rPr>
      </w:pPr>
      <w:r w:rsidRPr="000961B8">
        <w:rPr>
          <w:sz w:val="18"/>
          <w:szCs w:val="18"/>
        </w:rPr>
        <w:t>ПОСТАНОВЛЯЕТ:</w:t>
      </w:r>
    </w:p>
    <w:p w:rsidR="000961B8" w:rsidRPr="000961B8" w:rsidRDefault="000961B8" w:rsidP="006802A6">
      <w:pPr>
        <w:tabs>
          <w:tab w:val="left" w:pos="3976"/>
        </w:tabs>
        <w:ind w:left="-567" w:right="-425" w:firstLine="284"/>
        <w:rPr>
          <w:sz w:val="18"/>
          <w:szCs w:val="18"/>
        </w:rPr>
      </w:pPr>
    </w:p>
    <w:p w:rsidR="000961B8" w:rsidRPr="000961B8" w:rsidRDefault="000961B8" w:rsidP="006802A6">
      <w:pPr>
        <w:tabs>
          <w:tab w:val="left" w:pos="3976"/>
        </w:tabs>
        <w:ind w:left="-567" w:right="-425" w:firstLine="284"/>
        <w:rPr>
          <w:sz w:val="18"/>
          <w:szCs w:val="18"/>
        </w:rPr>
      </w:pPr>
      <w:r w:rsidRPr="000961B8">
        <w:rPr>
          <w:sz w:val="18"/>
          <w:szCs w:val="18"/>
        </w:rPr>
        <w:t xml:space="preserve">1. Предоставить разрешение на условно разрешенный вид использования земельного участка с кадастровым номером 38:06:100801:8861, площадью 1194 </w:t>
      </w:r>
      <w:proofErr w:type="spellStart"/>
      <w:r w:rsidRPr="000961B8">
        <w:rPr>
          <w:sz w:val="18"/>
          <w:szCs w:val="18"/>
        </w:rPr>
        <w:t>кв.м</w:t>
      </w:r>
      <w:proofErr w:type="spellEnd"/>
      <w:r w:rsidRPr="000961B8">
        <w:rPr>
          <w:sz w:val="18"/>
          <w:szCs w:val="18"/>
        </w:rPr>
        <w:t>., расположенного по адресу: Иркутская область, Иркутский район, с. Хомутово, ул. Рождественская, 57, "Для индивидуального жилищного строительства".</w:t>
      </w:r>
    </w:p>
    <w:p w:rsidR="000961B8" w:rsidRPr="000961B8" w:rsidRDefault="000961B8" w:rsidP="006802A6">
      <w:pPr>
        <w:tabs>
          <w:tab w:val="left" w:pos="3976"/>
        </w:tabs>
        <w:ind w:left="-567" w:right="-425" w:firstLine="284"/>
        <w:rPr>
          <w:sz w:val="18"/>
          <w:szCs w:val="18"/>
        </w:rPr>
      </w:pPr>
      <w:r w:rsidRPr="000961B8">
        <w:rPr>
          <w:sz w:val="18"/>
          <w:szCs w:val="18"/>
        </w:rPr>
        <w:t>2. Опубликовать настоящее постановление в установленном законом порядке.</w:t>
      </w:r>
    </w:p>
    <w:p w:rsidR="000961B8" w:rsidRPr="000961B8" w:rsidRDefault="000961B8" w:rsidP="006802A6">
      <w:pPr>
        <w:tabs>
          <w:tab w:val="left" w:pos="3976"/>
        </w:tabs>
        <w:ind w:left="-567" w:right="-425" w:firstLine="284"/>
        <w:rPr>
          <w:sz w:val="18"/>
          <w:szCs w:val="18"/>
        </w:rPr>
      </w:pPr>
      <w:r w:rsidRPr="000961B8">
        <w:rPr>
          <w:sz w:val="18"/>
          <w:szCs w:val="18"/>
        </w:rPr>
        <w:t xml:space="preserve">3. </w:t>
      </w:r>
      <w:proofErr w:type="gramStart"/>
      <w:r w:rsidRPr="000961B8">
        <w:rPr>
          <w:sz w:val="18"/>
          <w:szCs w:val="18"/>
        </w:rPr>
        <w:t>Контроль за</w:t>
      </w:r>
      <w:proofErr w:type="gramEnd"/>
      <w:r w:rsidRPr="000961B8">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0961B8" w:rsidRPr="000961B8" w:rsidRDefault="000961B8" w:rsidP="006802A6">
      <w:pPr>
        <w:tabs>
          <w:tab w:val="left" w:pos="3976"/>
        </w:tabs>
        <w:ind w:left="-567" w:right="-425" w:firstLine="284"/>
        <w:rPr>
          <w:sz w:val="18"/>
          <w:szCs w:val="18"/>
        </w:rPr>
      </w:pPr>
    </w:p>
    <w:p w:rsidR="000961B8" w:rsidRPr="006802A6" w:rsidRDefault="000961B8" w:rsidP="006802A6">
      <w:pPr>
        <w:tabs>
          <w:tab w:val="left" w:pos="3976"/>
        </w:tabs>
        <w:ind w:left="-567" w:right="-425" w:firstLine="284"/>
        <w:jc w:val="right"/>
        <w:rPr>
          <w:i/>
          <w:sz w:val="18"/>
          <w:szCs w:val="18"/>
        </w:rPr>
      </w:pPr>
    </w:p>
    <w:p w:rsidR="000961B8" w:rsidRPr="006802A6" w:rsidRDefault="000961B8" w:rsidP="006802A6">
      <w:pPr>
        <w:tabs>
          <w:tab w:val="left" w:pos="3976"/>
        </w:tabs>
        <w:ind w:left="-567" w:right="-425" w:firstLine="284"/>
        <w:jc w:val="center"/>
        <w:rPr>
          <w:i/>
          <w:sz w:val="18"/>
          <w:szCs w:val="18"/>
        </w:rPr>
      </w:pPr>
      <w:proofErr w:type="gramStart"/>
      <w:r w:rsidRPr="006802A6">
        <w:rPr>
          <w:i/>
          <w:sz w:val="18"/>
          <w:szCs w:val="18"/>
        </w:rPr>
        <w:t>Исполняющий</w:t>
      </w:r>
      <w:proofErr w:type="gramEnd"/>
      <w:r w:rsidRPr="006802A6">
        <w:rPr>
          <w:i/>
          <w:sz w:val="18"/>
          <w:szCs w:val="18"/>
        </w:rPr>
        <w:t xml:space="preserve"> обязанности</w:t>
      </w:r>
    </w:p>
    <w:p w:rsidR="000961B8" w:rsidRPr="006802A6" w:rsidRDefault="000961B8" w:rsidP="006802A6">
      <w:pPr>
        <w:tabs>
          <w:tab w:val="left" w:pos="3976"/>
        </w:tabs>
        <w:ind w:left="-567" w:right="-425" w:firstLine="284"/>
        <w:jc w:val="right"/>
        <w:rPr>
          <w:i/>
          <w:sz w:val="18"/>
          <w:szCs w:val="18"/>
        </w:rPr>
      </w:pPr>
      <w:r w:rsidRPr="006802A6">
        <w:rPr>
          <w:i/>
          <w:sz w:val="18"/>
          <w:szCs w:val="18"/>
        </w:rPr>
        <w:t>Главы администрации                                                           Н.В. Максименко</w:t>
      </w:r>
    </w:p>
    <w:p w:rsidR="000961B8" w:rsidRPr="006802A6" w:rsidRDefault="000961B8" w:rsidP="006802A6">
      <w:pPr>
        <w:tabs>
          <w:tab w:val="left" w:pos="3976"/>
        </w:tabs>
        <w:ind w:left="-567" w:right="-425" w:firstLine="284"/>
        <w:jc w:val="right"/>
        <w:rPr>
          <w:i/>
          <w:sz w:val="18"/>
          <w:szCs w:val="18"/>
        </w:rPr>
      </w:pPr>
    </w:p>
    <w:p w:rsidR="000961B8" w:rsidRPr="000961B8" w:rsidRDefault="000961B8" w:rsidP="006802A6">
      <w:pPr>
        <w:tabs>
          <w:tab w:val="left" w:pos="3976"/>
        </w:tabs>
        <w:ind w:left="-567" w:right="-425" w:firstLine="284"/>
        <w:rPr>
          <w:sz w:val="18"/>
          <w:szCs w:val="18"/>
        </w:rPr>
      </w:pPr>
    </w:p>
    <w:p w:rsidR="000961B8" w:rsidRPr="000961B8" w:rsidRDefault="000961B8" w:rsidP="006802A6">
      <w:pPr>
        <w:ind w:left="-567" w:right="-425" w:firstLine="0"/>
        <w:jc w:val="center"/>
        <w:rPr>
          <w:rFonts w:eastAsiaTheme="minorHAnsi"/>
          <w:b/>
          <w:sz w:val="18"/>
          <w:szCs w:val="18"/>
          <w:lang w:eastAsia="en-US"/>
        </w:rPr>
      </w:pPr>
      <w:r w:rsidRPr="000961B8">
        <w:rPr>
          <w:rFonts w:eastAsiaTheme="minorHAnsi"/>
          <w:b/>
          <w:sz w:val="18"/>
          <w:szCs w:val="18"/>
          <w:lang w:eastAsia="en-US"/>
        </w:rPr>
        <w:t xml:space="preserve">Заключение о результатах </w:t>
      </w:r>
    </w:p>
    <w:p w:rsidR="000961B8" w:rsidRPr="000961B8" w:rsidRDefault="000961B8" w:rsidP="006802A6">
      <w:pPr>
        <w:ind w:left="-567" w:right="-425" w:firstLine="0"/>
        <w:jc w:val="center"/>
        <w:rPr>
          <w:rFonts w:eastAsiaTheme="minorHAnsi"/>
          <w:b/>
          <w:sz w:val="18"/>
          <w:szCs w:val="18"/>
          <w:lang w:eastAsia="en-US"/>
        </w:rPr>
      </w:pPr>
      <w:r w:rsidRPr="000961B8">
        <w:rPr>
          <w:rFonts w:eastAsiaTheme="minorHAnsi"/>
          <w:b/>
          <w:sz w:val="18"/>
          <w:szCs w:val="18"/>
          <w:lang w:eastAsia="en-US"/>
        </w:rPr>
        <w:t xml:space="preserve">публичных слушаний по проекту решения </w:t>
      </w:r>
    </w:p>
    <w:p w:rsidR="000961B8" w:rsidRPr="000961B8" w:rsidRDefault="000961B8" w:rsidP="006802A6">
      <w:pPr>
        <w:ind w:left="-567" w:right="-425" w:firstLine="0"/>
        <w:jc w:val="center"/>
        <w:rPr>
          <w:rFonts w:eastAsiaTheme="minorHAnsi"/>
          <w:b/>
          <w:noProof/>
          <w:sz w:val="18"/>
          <w:szCs w:val="18"/>
          <w:lang w:eastAsia="en-US"/>
        </w:rPr>
      </w:pPr>
      <w:r w:rsidRPr="000961B8">
        <w:rPr>
          <w:rFonts w:eastAsiaTheme="minorHAnsi"/>
          <w:b/>
          <w:sz w:val="18"/>
          <w:szCs w:val="18"/>
          <w:lang w:eastAsia="en-US"/>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38:06:100801:8861, площадью 1194 </w:t>
      </w:r>
      <w:proofErr w:type="spellStart"/>
      <w:r w:rsidRPr="000961B8">
        <w:rPr>
          <w:rFonts w:eastAsiaTheme="minorHAnsi"/>
          <w:b/>
          <w:sz w:val="18"/>
          <w:szCs w:val="18"/>
          <w:lang w:eastAsia="en-US"/>
        </w:rPr>
        <w:t>кв.м</w:t>
      </w:r>
      <w:proofErr w:type="spellEnd"/>
      <w:r w:rsidRPr="000961B8">
        <w:rPr>
          <w:rFonts w:eastAsiaTheme="minorHAnsi"/>
          <w:b/>
          <w:sz w:val="18"/>
          <w:szCs w:val="18"/>
          <w:lang w:eastAsia="en-US"/>
        </w:rPr>
        <w:t>., расположенного по адресу: Иркутская область, Иркутский район, с. Хомутово, ул. Рождественская, 57</w:t>
      </w:r>
    </w:p>
    <w:p w:rsidR="000961B8" w:rsidRPr="000961B8" w:rsidRDefault="000961B8" w:rsidP="006802A6">
      <w:pPr>
        <w:widowControl w:val="0"/>
        <w:autoSpaceDE w:val="0"/>
        <w:autoSpaceDN w:val="0"/>
        <w:adjustRightInd w:val="0"/>
        <w:ind w:left="-567" w:right="-425" w:firstLine="0"/>
        <w:jc w:val="left"/>
        <w:rPr>
          <w:noProof/>
          <w:sz w:val="18"/>
          <w:szCs w:val="18"/>
        </w:rPr>
      </w:pPr>
      <w:r w:rsidRPr="000961B8">
        <w:rPr>
          <w:noProof/>
          <w:sz w:val="18"/>
          <w:szCs w:val="18"/>
        </w:rPr>
        <mc:AlternateContent>
          <mc:Choice Requires="wps">
            <w:drawing>
              <wp:anchor distT="0" distB="0" distL="114300" distR="114300" simplePos="0" relativeHeight="251662336" behindDoc="0" locked="0" layoutInCell="1" allowOverlap="1" wp14:anchorId="5946C87B" wp14:editId="0B85F998">
                <wp:simplePos x="0" y="0"/>
                <wp:positionH relativeFrom="column">
                  <wp:posOffset>3677285</wp:posOffset>
                </wp:positionH>
                <wp:positionV relativeFrom="paragraph">
                  <wp:posOffset>10672</wp:posOffset>
                </wp:positionV>
                <wp:extent cx="2374265" cy="1403985"/>
                <wp:effectExtent l="0" t="0" r="25400" b="1397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ysClr val="window" lastClr="FFFFFF"/>
                          </a:solidFill>
                          <a:miter lim="800000"/>
                          <a:headEnd/>
                          <a:tailEnd/>
                        </a:ln>
                      </wps:spPr>
                      <wps:txbx>
                        <w:txbxContent>
                          <w:p w:rsidR="006C5C92" w:rsidRPr="00E35BE1" w:rsidRDefault="006C5C92" w:rsidP="000961B8">
                            <w:pPr>
                              <w:rPr>
                                <w:sz w:val="20"/>
                                <w:szCs w:val="20"/>
                              </w:rPr>
                            </w:pPr>
                            <w:r w:rsidRPr="00E35BE1">
                              <w:rPr>
                                <w:sz w:val="20"/>
                                <w:szCs w:val="20"/>
                              </w:rPr>
                              <w:t>"</w:t>
                            </w:r>
                            <w:r>
                              <w:rPr>
                                <w:sz w:val="20"/>
                                <w:szCs w:val="20"/>
                              </w:rPr>
                              <w:t>10</w:t>
                            </w:r>
                            <w:r w:rsidRPr="00E35BE1">
                              <w:rPr>
                                <w:sz w:val="20"/>
                                <w:szCs w:val="20"/>
                              </w:rPr>
                              <w:t xml:space="preserve">" </w:t>
                            </w:r>
                            <w:r>
                              <w:rPr>
                                <w:sz w:val="20"/>
                                <w:szCs w:val="20"/>
                              </w:rPr>
                              <w:t>мая</w:t>
                            </w:r>
                            <w:r w:rsidRPr="00E35BE1">
                              <w:rPr>
                                <w:sz w:val="20"/>
                                <w:szCs w:val="20"/>
                              </w:rPr>
                              <w:t xml:space="preserve"> 20</w:t>
                            </w:r>
                            <w:r>
                              <w:rPr>
                                <w:sz w:val="20"/>
                                <w:szCs w:val="20"/>
                              </w:rPr>
                              <w:t>23</w:t>
                            </w:r>
                            <w:r w:rsidRPr="00E35BE1">
                              <w:rPr>
                                <w:sz w:val="20"/>
                                <w:szCs w:val="20"/>
                              </w:rPr>
                              <w:t xml:space="preserve"> года</w:t>
                            </w:r>
                          </w:p>
                          <w:p w:rsidR="006C5C92" w:rsidRPr="00E35BE1" w:rsidRDefault="006C5C92" w:rsidP="000961B8">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89.55pt;margin-top:.85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" strokecolor="window">
                <v:textbox style="mso-fit-shape-to-text:t">
                  <w:txbxContent>
                    <w:p w:rsidR="00CF6E08" w:rsidRPr="00E35BE1" w:rsidRDefault="00CF6E08" w:rsidP="000961B8">
                      <w:pPr>
                        <w:rPr>
                          <w:sz w:val="20"/>
                          <w:szCs w:val="20"/>
                        </w:rPr>
                      </w:pPr>
                      <w:r w:rsidRPr="00E35BE1">
                        <w:rPr>
                          <w:sz w:val="20"/>
                          <w:szCs w:val="20"/>
                        </w:rPr>
                        <w:t>"</w:t>
                      </w:r>
                      <w:r>
                        <w:rPr>
                          <w:sz w:val="20"/>
                          <w:szCs w:val="20"/>
                        </w:rPr>
                        <w:t>10</w:t>
                      </w:r>
                      <w:r w:rsidRPr="00E35BE1">
                        <w:rPr>
                          <w:sz w:val="20"/>
                          <w:szCs w:val="20"/>
                        </w:rPr>
                        <w:t xml:space="preserve">" </w:t>
                      </w:r>
                      <w:r>
                        <w:rPr>
                          <w:sz w:val="20"/>
                          <w:szCs w:val="20"/>
                        </w:rPr>
                        <w:t>мая</w:t>
                      </w:r>
                      <w:r w:rsidRPr="00E35BE1">
                        <w:rPr>
                          <w:sz w:val="20"/>
                          <w:szCs w:val="20"/>
                        </w:rPr>
                        <w:t xml:space="preserve"> 20</w:t>
                      </w:r>
                      <w:r>
                        <w:rPr>
                          <w:sz w:val="20"/>
                          <w:szCs w:val="20"/>
                        </w:rPr>
                        <w:t>23</w:t>
                      </w:r>
                      <w:r w:rsidRPr="00E35BE1">
                        <w:rPr>
                          <w:sz w:val="20"/>
                          <w:szCs w:val="20"/>
                        </w:rPr>
                        <w:t xml:space="preserve"> года</w:t>
                      </w:r>
                    </w:p>
                    <w:p w:rsidR="00CF6E08" w:rsidRPr="00E35BE1" w:rsidRDefault="00CF6E08" w:rsidP="000961B8">
                      <w:pPr>
                        <w:rPr>
                          <w:sz w:val="20"/>
                          <w:szCs w:val="20"/>
                        </w:rPr>
                      </w:pPr>
                    </w:p>
                  </w:txbxContent>
                </v:textbox>
              </v:shape>
            </w:pict>
          </mc:Fallback>
        </mc:AlternateContent>
      </w:r>
      <w:r w:rsidRPr="000961B8">
        <w:rPr>
          <w:noProof/>
          <w:sz w:val="18"/>
          <w:szCs w:val="18"/>
        </w:rPr>
        <w:t xml:space="preserve">                                                                             </w:t>
      </w:r>
    </w:p>
    <w:p w:rsidR="000961B8" w:rsidRPr="000961B8" w:rsidRDefault="000961B8" w:rsidP="006802A6">
      <w:pPr>
        <w:widowControl w:val="0"/>
        <w:autoSpaceDE w:val="0"/>
        <w:autoSpaceDN w:val="0"/>
        <w:adjustRightInd w:val="0"/>
        <w:ind w:left="-567" w:right="-425" w:firstLine="0"/>
        <w:jc w:val="left"/>
        <w:rPr>
          <w:b/>
          <w:noProof/>
          <w:sz w:val="18"/>
          <w:szCs w:val="18"/>
        </w:rPr>
      </w:pPr>
      <w:r w:rsidRPr="000961B8">
        <w:rPr>
          <w:b/>
          <w:noProof/>
          <w:sz w:val="18"/>
          <w:szCs w:val="18"/>
        </w:rPr>
        <w:tab/>
      </w:r>
    </w:p>
    <w:p w:rsidR="000961B8" w:rsidRPr="000961B8" w:rsidRDefault="000961B8" w:rsidP="006802A6">
      <w:pPr>
        <w:ind w:left="-567" w:right="-425" w:firstLine="0"/>
        <w:jc w:val="right"/>
        <w:rPr>
          <w:rFonts w:eastAsiaTheme="minorHAnsi"/>
          <w:sz w:val="18"/>
          <w:szCs w:val="18"/>
          <w:lang w:eastAsia="en-US"/>
        </w:rPr>
      </w:pPr>
    </w:p>
    <w:p w:rsidR="000961B8" w:rsidRPr="000961B8" w:rsidRDefault="000961B8" w:rsidP="006802A6">
      <w:pPr>
        <w:pBdr>
          <w:bottom w:val="single" w:sz="4" w:space="1" w:color="auto"/>
        </w:pBdr>
        <w:ind w:left="-567" w:right="-425" w:firstLine="0"/>
        <w:rPr>
          <w:rFonts w:eastAsiaTheme="minorHAnsi"/>
          <w:sz w:val="18"/>
          <w:szCs w:val="18"/>
          <w:lang w:eastAsia="en-US"/>
        </w:rPr>
      </w:pPr>
      <w:r w:rsidRPr="000961B8">
        <w:rPr>
          <w:rFonts w:eastAsiaTheme="minorHAnsi"/>
          <w:sz w:val="18"/>
          <w:szCs w:val="18"/>
          <w:lang w:eastAsia="en-US"/>
        </w:rPr>
        <w:t xml:space="preserve">Настоящее заключение подготовлено </w:t>
      </w:r>
      <w:r w:rsidRPr="000961B8">
        <w:rPr>
          <w:rFonts w:eastAsiaTheme="minorHAnsi"/>
          <w:sz w:val="18"/>
          <w:szCs w:val="18"/>
          <w:u w:val="single"/>
          <w:lang w:eastAsia="en-US"/>
        </w:rPr>
        <w:t>Администрацией Хомутовского муниципального образования</w:t>
      </w:r>
      <w:r w:rsidRPr="000961B8">
        <w:rPr>
          <w:rFonts w:eastAsiaTheme="minorHAnsi"/>
          <w:sz w:val="18"/>
          <w:szCs w:val="18"/>
          <w:lang w:eastAsia="en-US"/>
        </w:rPr>
        <w:t xml:space="preserve"> </w:t>
      </w:r>
    </w:p>
    <w:p w:rsidR="000961B8" w:rsidRPr="000961B8" w:rsidRDefault="000961B8" w:rsidP="006802A6">
      <w:pPr>
        <w:pBdr>
          <w:bottom w:val="single" w:sz="4" w:space="1" w:color="auto"/>
        </w:pBdr>
        <w:ind w:left="-567" w:right="-425" w:firstLine="0"/>
        <w:rPr>
          <w:rFonts w:eastAsiaTheme="minorHAnsi"/>
          <w:i/>
          <w:sz w:val="18"/>
          <w:szCs w:val="18"/>
          <w:lang w:eastAsia="en-US"/>
        </w:rPr>
      </w:pPr>
      <w:r w:rsidRPr="000961B8">
        <w:rPr>
          <w:rFonts w:eastAsiaTheme="minorHAnsi"/>
          <w:i/>
          <w:sz w:val="18"/>
          <w:szCs w:val="18"/>
          <w:lang w:eastAsia="en-US"/>
        </w:rPr>
        <w:t xml:space="preserve">                                                                                                              (наименование организатора публичных слушаний)</w:t>
      </w:r>
    </w:p>
    <w:p w:rsidR="000961B8" w:rsidRPr="000961B8" w:rsidRDefault="000961B8" w:rsidP="006802A6">
      <w:pPr>
        <w:pBdr>
          <w:bottom w:val="single" w:sz="4" w:space="1" w:color="auto"/>
        </w:pBdr>
        <w:ind w:left="-567" w:right="-425" w:firstLine="0"/>
        <w:rPr>
          <w:rFonts w:eastAsiaTheme="minorHAnsi"/>
          <w:sz w:val="18"/>
          <w:szCs w:val="18"/>
          <w:lang w:eastAsia="en-US"/>
        </w:rPr>
      </w:pPr>
      <w:r w:rsidRPr="000961B8">
        <w:rPr>
          <w:rFonts w:eastAsiaTheme="minorHAnsi"/>
          <w:sz w:val="18"/>
          <w:szCs w:val="18"/>
          <w:lang w:eastAsia="en-US"/>
        </w:rPr>
        <w:t xml:space="preserve">на основании протокола публичных слушаний от «04» мая 2023 г. по проекту решения </w:t>
      </w:r>
    </w:p>
    <w:p w:rsidR="000961B8" w:rsidRPr="000961B8" w:rsidRDefault="000961B8" w:rsidP="006802A6">
      <w:pPr>
        <w:pBdr>
          <w:bottom w:val="single" w:sz="4" w:space="1" w:color="auto"/>
        </w:pBdr>
        <w:ind w:left="-567" w:right="-425" w:firstLine="0"/>
        <w:rPr>
          <w:rFonts w:eastAsiaTheme="minorHAnsi"/>
          <w:sz w:val="18"/>
          <w:szCs w:val="18"/>
          <w:lang w:eastAsia="en-US"/>
        </w:rPr>
      </w:pPr>
      <w:r w:rsidRPr="000961B8">
        <w:rPr>
          <w:rFonts w:eastAsiaTheme="minorHAnsi"/>
          <w:sz w:val="18"/>
          <w:szCs w:val="18"/>
          <w:lang w:eastAsia="en-US"/>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38:06:100801:8861, площадью 1194 </w:t>
      </w:r>
      <w:proofErr w:type="spellStart"/>
      <w:r w:rsidRPr="000961B8">
        <w:rPr>
          <w:rFonts w:eastAsiaTheme="minorHAnsi"/>
          <w:sz w:val="18"/>
          <w:szCs w:val="18"/>
          <w:lang w:eastAsia="en-US"/>
        </w:rPr>
        <w:t>кв.м</w:t>
      </w:r>
      <w:proofErr w:type="spellEnd"/>
      <w:r w:rsidRPr="000961B8">
        <w:rPr>
          <w:rFonts w:eastAsiaTheme="minorHAnsi"/>
          <w:sz w:val="18"/>
          <w:szCs w:val="18"/>
          <w:lang w:eastAsia="en-US"/>
        </w:rPr>
        <w:t>., расположенного по адресу: Иркутская область, Иркутский район, с. Хомутово, ул. Рождественская, 57.</w:t>
      </w:r>
    </w:p>
    <w:p w:rsidR="000961B8" w:rsidRPr="000961B8" w:rsidRDefault="000961B8" w:rsidP="006802A6">
      <w:pPr>
        <w:ind w:left="-567" w:right="-425" w:firstLine="0"/>
        <w:jc w:val="center"/>
        <w:rPr>
          <w:rFonts w:eastAsiaTheme="minorHAnsi"/>
          <w:i/>
          <w:sz w:val="18"/>
          <w:szCs w:val="18"/>
          <w:lang w:eastAsia="en-US"/>
        </w:rPr>
      </w:pPr>
      <w:r w:rsidRPr="000961B8">
        <w:rPr>
          <w:rFonts w:eastAsiaTheme="minorHAnsi"/>
          <w:i/>
          <w:sz w:val="18"/>
          <w:szCs w:val="18"/>
          <w:lang w:eastAsia="en-US"/>
        </w:rPr>
        <w:t xml:space="preserve">(наименование проекта, рассмотренного </w:t>
      </w:r>
      <w:proofErr w:type="gramStart"/>
      <w:r w:rsidRPr="000961B8">
        <w:rPr>
          <w:rFonts w:eastAsiaTheme="minorHAnsi"/>
          <w:i/>
          <w:sz w:val="18"/>
          <w:szCs w:val="18"/>
          <w:lang w:eastAsia="en-US"/>
        </w:rPr>
        <w:t>на</w:t>
      </w:r>
      <w:proofErr w:type="gramEnd"/>
      <w:r w:rsidRPr="000961B8">
        <w:rPr>
          <w:rFonts w:eastAsiaTheme="minorHAnsi"/>
          <w:i/>
          <w:sz w:val="18"/>
          <w:szCs w:val="18"/>
          <w:lang w:eastAsia="en-US"/>
        </w:rPr>
        <w:t xml:space="preserve"> публичных слушаний)</w:t>
      </w:r>
    </w:p>
    <w:p w:rsidR="000961B8" w:rsidRPr="000961B8" w:rsidRDefault="000961B8" w:rsidP="006802A6">
      <w:pPr>
        <w:ind w:left="-567" w:right="-425" w:firstLine="0"/>
        <w:jc w:val="right"/>
        <w:rPr>
          <w:rFonts w:eastAsiaTheme="minorHAnsi"/>
          <w:i/>
          <w:sz w:val="18"/>
          <w:szCs w:val="18"/>
          <w:lang w:eastAsia="en-US"/>
        </w:rPr>
      </w:pPr>
    </w:p>
    <w:p w:rsidR="000961B8" w:rsidRPr="000961B8" w:rsidRDefault="000961B8" w:rsidP="006802A6">
      <w:pPr>
        <w:ind w:left="-567" w:right="-425" w:firstLine="0"/>
        <w:rPr>
          <w:rFonts w:eastAsiaTheme="minorHAnsi"/>
          <w:sz w:val="18"/>
          <w:szCs w:val="18"/>
          <w:lang w:eastAsia="en-US"/>
        </w:rPr>
      </w:pPr>
      <w:r w:rsidRPr="000961B8">
        <w:rPr>
          <w:rFonts w:eastAsiaTheme="minorHAnsi"/>
          <w:sz w:val="18"/>
          <w:szCs w:val="18"/>
          <w:lang w:eastAsia="en-US"/>
        </w:rPr>
        <w:t xml:space="preserve">Количество участников публичных слушаний, принявших участие </w:t>
      </w:r>
      <w:proofErr w:type="gramStart"/>
      <w:r w:rsidRPr="000961B8">
        <w:rPr>
          <w:rFonts w:eastAsiaTheme="minorHAnsi"/>
          <w:sz w:val="18"/>
          <w:szCs w:val="18"/>
          <w:lang w:eastAsia="en-US"/>
        </w:rPr>
        <w:t>в</w:t>
      </w:r>
      <w:proofErr w:type="gramEnd"/>
      <w:r w:rsidRPr="000961B8">
        <w:rPr>
          <w:rFonts w:eastAsiaTheme="minorHAnsi"/>
          <w:sz w:val="18"/>
          <w:szCs w:val="18"/>
          <w:lang w:eastAsia="en-US"/>
        </w:rPr>
        <w:t xml:space="preserve"> публичных слушаний составило: 0.</w:t>
      </w:r>
    </w:p>
    <w:p w:rsidR="000961B8" w:rsidRPr="000961B8" w:rsidRDefault="000961B8" w:rsidP="006802A6">
      <w:pPr>
        <w:ind w:left="-567" w:right="-425" w:firstLine="0"/>
        <w:rPr>
          <w:rFonts w:eastAsiaTheme="minorHAnsi"/>
          <w:sz w:val="18"/>
          <w:szCs w:val="18"/>
          <w:lang w:eastAsia="en-US"/>
        </w:rPr>
      </w:pPr>
      <w:r w:rsidRPr="000961B8">
        <w:rPr>
          <w:rFonts w:eastAsiaTheme="minorHAnsi"/>
          <w:sz w:val="18"/>
          <w:szCs w:val="18"/>
          <w:lang w:eastAsia="en-US"/>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0961B8">
        <w:rPr>
          <w:rFonts w:eastAsiaTheme="minorHAnsi"/>
          <w:sz w:val="18"/>
          <w:szCs w:val="18"/>
          <w:lang w:eastAsia="en-US"/>
        </w:rPr>
        <w:t>замечания</w:t>
      </w:r>
      <w:proofErr w:type="gramEnd"/>
      <w:r w:rsidRPr="000961B8">
        <w:rPr>
          <w:rFonts w:eastAsiaTheme="minorHAnsi"/>
          <w:sz w:val="18"/>
          <w:szCs w:val="18"/>
          <w:lang w:eastAsia="en-US"/>
        </w:rPr>
        <w:t xml:space="preserve"> и предложения не поступало</w:t>
      </w:r>
    </w:p>
    <w:p w:rsidR="000961B8" w:rsidRPr="000961B8" w:rsidRDefault="000961B8" w:rsidP="006802A6">
      <w:pPr>
        <w:ind w:left="-567" w:right="-425" w:firstLine="0"/>
        <w:jc w:val="right"/>
        <w:rPr>
          <w:rFonts w:eastAsiaTheme="minorHAnsi"/>
          <w:sz w:val="18"/>
          <w:szCs w:val="18"/>
          <w:lang w:eastAsia="en-US"/>
        </w:rPr>
      </w:pPr>
    </w:p>
    <w:tbl>
      <w:tblPr>
        <w:tblStyle w:val="108"/>
        <w:tblW w:w="10206" w:type="dxa"/>
        <w:tblInd w:w="-409" w:type="dxa"/>
        <w:tblLook w:val="04A0" w:firstRow="1" w:lastRow="0" w:firstColumn="1" w:lastColumn="0" w:noHBand="0" w:noVBand="1"/>
      </w:tblPr>
      <w:tblGrid>
        <w:gridCol w:w="709"/>
        <w:gridCol w:w="2892"/>
        <w:gridCol w:w="2879"/>
        <w:gridCol w:w="3726"/>
      </w:tblGrid>
      <w:tr w:rsidR="000961B8" w:rsidRPr="000961B8" w:rsidTr="00B87599">
        <w:trPr>
          <w:cnfStyle w:val="100000000000" w:firstRow="1" w:lastRow="0" w:firstColumn="0" w:lastColumn="0" w:oddVBand="0" w:evenVBand="0" w:oddHBand="0" w:evenHBand="0" w:firstRowFirstColumn="0" w:firstRowLastColumn="0" w:lastRowFirstColumn="0" w:lastRowLastColumn="0"/>
          <w:trHeight w:val="1681"/>
        </w:trPr>
        <w:tc>
          <w:tcPr>
            <w:tcW w:w="649" w:type="dxa"/>
          </w:tcPr>
          <w:p w:rsidR="000961B8" w:rsidRPr="000961B8" w:rsidRDefault="000961B8" w:rsidP="006802A6">
            <w:pPr>
              <w:ind w:left="-567" w:right="-4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w:t>
            </w:r>
          </w:p>
        </w:tc>
        <w:tc>
          <w:tcPr>
            <w:tcW w:w="2852" w:type="dxa"/>
          </w:tcPr>
          <w:p w:rsidR="000961B8" w:rsidRPr="000961B8" w:rsidRDefault="000961B8" w:rsidP="00967C95">
            <w:pPr>
              <w:ind w:right="61"/>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Содержание внесённых предложений/замечаний</w:t>
            </w:r>
          </w:p>
        </w:tc>
        <w:tc>
          <w:tcPr>
            <w:tcW w:w="2839" w:type="dxa"/>
          </w:tcPr>
          <w:p w:rsidR="000961B8" w:rsidRPr="000961B8" w:rsidRDefault="000961B8" w:rsidP="00967C95">
            <w:pPr>
              <w:ind w:left="89"/>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3666" w:type="dxa"/>
          </w:tcPr>
          <w:p w:rsidR="000961B8" w:rsidRPr="000961B8" w:rsidRDefault="000961B8" w:rsidP="00967C95">
            <w:pPr>
              <w:tabs>
                <w:tab w:val="left" w:pos="3154"/>
              </w:tabs>
              <w:ind w:left="45" w:right="1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0961B8" w:rsidRPr="000961B8" w:rsidTr="00B87599">
        <w:tc>
          <w:tcPr>
            <w:tcW w:w="649" w:type="dxa"/>
          </w:tcPr>
          <w:p w:rsidR="000961B8" w:rsidRPr="000961B8" w:rsidRDefault="000961B8" w:rsidP="006802A6">
            <w:pPr>
              <w:ind w:left="-567" w:right="-4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1</w:t>
            </w:r>
          </w:p>
        </w:tc>
        <w:tc>
          <w:tcPr>
            <w:tcW w:w="2852" w:type="dxa"/>
          </w:tcPr>
          <w:p w:rsidR="000961B8" w:rsidRPr="000961B8" w:rsidRDefault="000961B8" w:rsidP="006802A6">
            <w:pPr>
              <w:ind w:left="-567" w:right="-4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w:t>
            </w:r>
          </w:p>
          <w:p w:rsidR="000961B8" w:rsidRPr="000961B8" w:rsidRDefault="000961B8" w:rsidP="006802A6">
            <w:pPr>
              <w:ind w:left="-567" w:right="-425"/>
              <w:jc w:val="center"/>
              <w:rPr>
                <w:rFonts w:ascii="Times New Roman" w:eastAsiaTheme="minorEastAsia" w:hAnsi="Times New Roman" w:cs="Times New Roman"/>
                <w:sz w:val="18"/>
                <w:szCs w:val="18"/>
              </w:rPr>
            </w:pPr>
          </w:p>
        </w:tc>
        <w:tc>
          <w:tcPr>
            <w:tcW w:w="2839" w:type="dxa"/>
          </w:tcPr>
          <w:p w:rsidR="000961B8" w:rsidRPr="000961B8" w:rsidRDefault="000961B8" w:rsidP="006802A6">
            <w:pPr>
              <w:ind w:left="-567" w:right="-4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w:t>
            </w:r>
          </w:p>
        </w:tc>
        <w:tc>
          <w:tcPr>
            <w:tcW w:w="3666" w:type="dxa"/>
          </w:tcPr>
          <w:p w:rsidR="000961B8" w:rsidRPr="000961B8" w:rsidRDefault="000961B8" w:rsidP="006802A6">
            <w:pPr>
              <w:ind w:left="-567" w:right="-4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w:t>
            </w:r>
          </w:p>
        </w:tc>
      </w:tr>
    </w:tbl>
    <w:p w:rsidR="000961B8" w:rsidRPr="000961B8" w:rsidRDefault="000961B8" w:rsidP="006802A6">
      <w:pPr>
        <w:ind w:left="-567" w:right="-425" w:firstLine="0"/>
        <w:jc w:val="right"/>
        <w:rPr>
          <w:rFonts w:eastAsiaTheme="minorHAnsi"/>
          <w:sz w:val="18"/>
          <w:szCs w:val="18"/>
          <w:lang w:eastAsia="en-US"/>
        </w:rPr>
      </w:pPr>
    </w:p>
    <w:p w:rsidR="000961B8" w:rsidRPr="000961B8" w:rsidRDefault="000961B8" w:rsidP="006802A6">
      <w:pPr>
        <w:ind w:left="-567" w:right="-425" w:firstLine="0"/>
        <w:jc w:val="right"/>
        <w:rPr>
          <w:rFonts w:eastAsiaTheme="minorHAnsi"/>
          <w:b/>
          <w:sz w:val="18"/>
          <w:szCs w:val="18"/>
          <w:lang w:eastAsia="en-US"/>
        </w:rPr>
      </w:pPr>
    </w:p>
    <w:p w:rsidR="000961B8" w:rsidRPr="000961B8" w:rsidRDefault="000961B8" w:rsidP="006802A6">
      <w:pPr>
        <w:ind w:left="-567" w:right="-425" w:firstLine="0"/>
        <w:rPr>
          <w:rFonts w:eastAsiaTheme="minorHAnsi"/>
          <w:sz w:val="18"/>
          <w:szCs w:val="18"/>
          <w:lang w:eastAsia="en-US"/>
        </w:rPr>
      </w:pPr>
      <w:r w:rsidRPr="000961B8">
        <w:rPr>
          <w:rFonts w:eastAsiaTheme="minorHAnsi"/>
          <w:sz w:val="18"/>
          <w:szCs w:val="18"/>
          <w:lang w:eastAsia="en-US"/>
        </w:rPr>
        <w:lastRenderedPageBreak/>
        <w:t>По результатам рассмотрения замечаний и предложений иных участников публичных слушаний установлено:</w:t>
      </w:r>
    </w:p>
    <w:p w:rsidR="000961B8" w:rsidRPr="000961B8" w:rsidRDefault="000961B8" w:rsidP="006802A6">
      <w:pPr>
        <w:ind w:left="-567" w:right="-425" w:firstLine="0"/>
        <w:jc w:val="right"/>
        <w:rPr>
          <w:rFonts w:eastAsiaTheme="minorHAnsi"/>
          <w:sz w:val="18"/>
          <w:szCs w:val="18"/>
          <w:lang w:eastAsia="en-US"/>
        </w:rPr>
      </w:pPr>
    </w:p>
    <w:tbl>
      <w:tblPr>
        <w:tblStyle w:val="108"/>
        <w:tblW w:w="0" w:type="auto"/>
        <w:tblLook w:val="04A0" w:firstRow="1" w:lastRow="0" w:firstColumn="1" w:lastColumn="0" w:noHBand="0" w:noVBand="1"/>
      </w:tblPr>
      <w:tblGrid>
        <w:gridCol w:w="533"/>
        <w:gridCol w:w="2659"/>
        <w:gridCol w:w="2980"/>
        <w:gridCol w:w="3358"/>
      </w:tblGrid>
      <w:tr w:rsidR="000961B8" w:rsidRPr="000961B8" w:rsidTr="000961B8">
        <w:trPr>
          <w:cnfStyle w:val="100000000000" w:firstRow="1" w:lastRow="0" w:firstColumn="0" w:lastColumn="0" w:oddVBand="0" w:evenVBand="0" w:oddHBand="0" w:evenHBand="0" w:firstRowFirstColumn="0" w:firstRowLastColumn="0" w:lastRowFirstColumn="0" w:lastRowLastColumn="0"/>
          <w:trHeight w:val="1956"/>
        </w:trPr>
        <w:tc>
          <w:tcPr>
            <w:tcW w:w="481" w:type="dxa"/>
          </w:tcPr>
          <w:p w:rsidR="000961B8" w:rsidRPr="000961B8" w:rsidRDefault="000961B8" w:rsidP="006802A6">
            <w:pPr>
              <w:ind w:left="-567" w:right="-4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w:t>
            </w:r>
          </w:p>
        </w:tc>
        <w:tc>
          <w:tcPr>
            <w:tcW w:w="2647" w:type="dxa"/>
          </w:tcPr>
          <w:p w:rsidR="000961B8" w:rsidRPr="000961B8" w:rsidRDefault="000961B8" w:rsidP="00217333">
            <w:pPr>
              <w:ind w:left="-232"/>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Содержание внесённых предложений/замечаний</w:t>
            </w:r>
          </w:p>
        </w:tc>
        <w:tc>
          <w:tcPr>
            <w:tcW w:w="2995" w:type="dxa"/>
          </w:tcPr>
          <w:p w:rsidR="000961B8" w:rsidRPr="000961B8" w:rsidRDefault="000961B8" w:rsidP="00217333">
            <w:pPr>
              <w:ind w:left="76" w:right="77"/>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348" w:type="dxa"/>
          </w:tcPr>
          <w:p w:rsidR="000961B8" w:rsidRPr="000961B8" w:rsidRDefault="000961B8" w:rsidP="00217333">
            <w:pPr>
              <w:tabs>
                <w:tab w:val="left" w:pos="3154"/>
              </w:tabs>
              <w:ind w:left="66"/>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0961B8" w:rsidRPr="000961B8" w:rsidTr="000961B8">
        <w:tc>
          <w:tcPr>
            <w:tcW w:w="481" w:type="dxa"/>
          </w:tcPr>
          <w:p w:rsidR="000961B8" w:rsidRPr="000961B8" w:rsidRDefault="000961B8" w:rsidP="006802A6">
            <w:pPr>
              <w:ind w:left="-567" w:right="-4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1</w:t>
            </w:r>
          </w:p>
        </w:tc>
        <w:tc>
          <w:tcPr>
            <w:tcW w:w="2647" w:type="dxa"/>
          </w:tcPr>
          <w:p w:rsidR="000961B8" w:rsidRPr="000961B8" w:rsidRDefault="000961B8" w:rsidP="006802A6">
            <w:pPr>
              <w:ind w:left="-567" w:right="-4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w:t>
            </w:r>
          </w:p>
          <w:p w:rsidR="000961B8" w:rsidRPr="000961B8" w:rsidRDefault="000961B8" w:rsidP="006802A6">
            <w:pPr>
              <w:ind w:left="-567" w:right="-425"/>
              <w:jc w:val="center"/>
              <w:rPr>
                <w:rFonts w:ascii="Times New Roman" w:eastAsiaTheme="minorEastAsia" w:hAnsi="Times New Roman" w:cs="Times New Roman"/>
                <w:sz w:val="18"/>
                <w:szCs w:val="18"/>
              </w:rPr>
            </w:pPr>
          </w:p>
        </w:tc>
        <w:tc>
          <w:tcPr>
            <w:tcW w:w="2995" w:type="dxa"/>
          </w:tcPr>
          <w:p w:rsidR="000961B8" w:rsidRPr="000961B8" w:rsidRDefault="000961B8" w:rsidP="006802A6">
            <w:pPr>
              <w:ind w:left="-567" w:right="-4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w:t>
            </w:r>
          </w:p>
        </w:tc>
        <w:tc>
          <w:tcPr>
            <w:tcW w:w="3348" w:type="dxa"/>
          </w:tcPr>
          <w:p w:rsidR="000961B8" w:rsidRPr="000961B8" w:rsidRDefault="000961B8" w:rsidP="006802A6">
            <w:pPr>
              <w:ind w:left="-567" w:right="-425"/>
              <w:jc w:val="center"/>
              <w:rPr>
                <w:rFonts w:ascii="Times New Roman" w:eastAsiaTheme="minorEastAsia" w:hAnsi="Times New Roman" w:cs="Times New Roman"/>
                <w:sz w:val="18"/>
                <w:szCs w:val="18"/>
              </w:rPr>
            </w:pPr>
            <w:r w:rsidRPr="000961B8">
              <w:rPr>
                <w:rFonts w:ascii="Times New Roman" w:eastAsiaTheme="minorEastAsia" w:hAnsi="Times New Roman" w:cs="Times New Roman"/>
                <w:sz w:val="18"/>
                <w:szCs w:val="18"/>
              </w:rPr>
              <w:t>-</w:t>
            </w:r>
          </w:p>
        </w:tc>
      </w:tr>
    </w:tbl>
    <w:p w:rsidR="000961B8" w:rsidRPr="000961B8" w:rsidRDefault="000961B8" w:rsidP="006802A6">
      <w:pPr>
        <w:ind w:left="-567" w:right="-425" w:firstLine="0"/>
        <w:jc w:val="right"/>
        <w:rPr>
          <w:rFonts w:eastAsiaTheme="minorHAnsi"/>
          <w:b/>
          <w:sz w:val="18"/>
          <w:szCs w:val="18"/>
          <w:lang w:eastAsia="en-US"/>
        </w:rPr>
      </w:pPr>
    </w:p>
    <w:p w:rsidR="000961B8" w:rsidRPr="000961B8" w:rsidRDefault="000961B8" w:rsidP="006802A6">
      <w:pPr>
        <w:tabs>
          <w:tab w:val="left" w:pos="993"/>
        </w:tabs>
        <w:ind w:left="-567" w:right="-425" w:firstLine="0"/>
        <w:rPr>
          <w:rFonts w:eastAsiaTheme="minorHAnsi"/>
          <w:sz w:val="18"/>
          <w:szCs w:val="18"/>
          <w:lang w:eastAsia="en-US"/>
        </w:rPr>
      </w:pPr>
      <w:r w:rsidRPr="000961B8">
        <w:rPr>
          <w:rFonts w:eastAsiaTheme="minorHAnsi"/>
          <w:sz w:val="18"/>
          <w:szCs w:val="18"/>
          <w:lang w:eastAsia="en-US"/>
        </w:rPr>
        <w:t xml:space="preserve">Выводы: в ходе проведения публичных слушаний поступило предложение о целесообразности приведения собственником в соответствие с техническими требованиями подъездных путей к вышеуказанному земельному участку. </w:t>
      </w:r>
      <w:proofErr w:type="gramStart"/>
      <w:r w:rsidRPr="000961B8">
        <w:rPr>
          <w:rFonts w:eastAsiaTheme="minorHAnsi"/>
          <w:sz w:val="18"/>
          <w:szCs w:val="18"/>
          <w:lang w:eastAsia="en-US"/>
        </w:rPr>
        <w:t xml:space="preserve">При проведении публичных слушаний замечаний и предположений по проекту решения о предоставлении разрешения на условно разрешенный вид использования «Для индивидуального жилищного строительства»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38:06:100801:8861, площадью 1194 </w:t>
      </w:r>
      <w:proofErr w:type="spellStart"/>
      <w:r w:rsidRPr="000961B8">
        <w:rPr>
          <w:rFonts w:eastAsiaTheme="minorHAnsi"/>
          <w:sz w:val="18"/>
          <w:szCs w:val="18"/>
          <w:lang w:eastAsia="en-US"/>
        </w:rPr>
        <w:t>кв.м</w:t>
      </w:r>
      <w:proofErr w:type="spellEnd"/>
      <w:r w:rsidRPr="000961B8">
        <w:rPr>
          <w:rFonts w:eastAsiaTheme="minorHAnsi"/>
          <w:sz w:val="18"/>
          <w:szCs w:val="18"/>
          <w:lang w:eastAsia="en-US"/>
        </w:rPr>
        <w:t>., расположенного по адресу:</w:t>
      </w:r>
      <w:proofErr w:type="gramEnd"/>
      <w:r w:rsidRPr="000961B8">
        <w:rPr>
          <w:rFonts w:eastAsiaTheme="minorHAnsi"/>
          <w:sz w:val="18"/>
          <w:szCs w:val="18"/>
          <w:lang w:eastAsia="en-US"/>
        </w:rPr>
        <w:t xml:space="preserve"> Иркутская область, Иркутский район, с. Хомутово, ул. Рождественская, 57, от жителей с. Хомутово не поступало, соответственно негативного влияния на смежные земельные участки не оказывает. </w:t>
      </w:r>
    </w:p>
    <w:p w:rsidR="000961B8" w:rsidRPr="000961B8" w:rsidRDefault="000961B8" w:rsidP="006802A6">
      <w:pPr>
        <w:tabs>
          <w:tab w:val="left" w:pos="993"/>
        </w:tabs>
        <w:ind w:left="-567" w:right="-425" w:firstLine="0"/>
        <w:rPr>
          <w:rFonts w:eastAsiaTheme="minorHAnsi"/>
          <w:sz w:val="18"/>
          <w:szCs w:val="18"/>
          <w:lang w:eastAsia="en-US"/>
        </w:rPr>
      </w:pPr>
    </w:p>
    <w:p w:rsidR="000961B8" w:rsidRPr="000961B8" w:rsidRDefault="000961B8" w:rsidP="006802A6">
      <w:pPr>
        <w:tabs>
          <w:tab w:val="left" w:pos="993"/>
        </w:tabs>
        <w:ind w:left="-567" w:right="-425" w:firstLine="0"/>
        <w:rPr>
          <w:rFonts w:eastAsiaTheme="minorHAnsi"/>
          <w:sz w:val="18"/>
          <w:szCs w:val="18"/>
          <w:lang w:eastAsia="en-US"/>
        </w:rPr>
      </w:pPr>
    </w:p>
    <w:p w:rsidR="000961B8" w:rsidRPr="000961B8" w:rsidRDefault="000961B8" w:rsidP="006802A6">
      <w:pPr>
        <w:ind w:left="-567" w:right="-425" w:firstLine="0"/>
        <w:rPr>
          <w:rFonts w:eastAsiaTheme="minorHAnsi"/>
          <w:sz w:val="18"/>
          <w:szCs w:val="18"/>
          <w:lang w:eastAsia="en-US"/>
        </w:rPr>
      </w:pPr>
      <w:r w:rsidRPr="000961B8">
        <w:rPr>
          <w:rFonts w:eastAsiaTheme="minorHAnsi"/>
          <w:sz w:val="18"/>
          <w:szCs w:val="18"/>
          <w:lang w:eastAsia="en-US"/>
        </w:rPr>
        <w:t>Председатель публичных слушаний</w:t>
      </w:r>
      <w:r w:rsidRPr="000961B8">
        <w:rPr>
          <w:rFonts w:eastAsiaTheme="minorHAnsi"/>
          <w:sz w:val="18"/>
          <w:szCs w:val="18"/>
          <w:lang w:eastAsia="en-US"/>
        </w:rPr>
        <w:tab/>
        <w:t xml:space="preserve">                      _______________         Иваненко А.В. </w:t>
      </w:r>
    </w:p>
    <w:p w:rsidR="000961B8" w:rsidRPr="000961B8" w:rsidRDefault="00B41B6D" w:rsidP="00B41B6D">
      <w:pPr>
        <w:ind w:right="-425"/>
        <w:rPr>
          <w:rFonts w:eastAsiaTheme="minorHAnsi"/>
          <w:i/>
          <w:sz w:val="18"/>
          <w:szCs w:val="18"/>
          <w:lang w:eastAsia="en-US"/>
        </w:rPr>
      </w:pPr>
      <w:r>
        <w:rPr>
          <w:rFonts w:eastAsiaTheme="minorHAnsi"/>
          <w:i/>
          <w:sz w:val="18"/>
          <w:szCs w:val="18"/>
          <w:lang w:eastAsia="en-US"/>
        </w:rPr>
        <w:t xml:space="preserve">                                                                    </w:t>
      </w:r>
      <w:r w:rsidR="000961B8" w:rsidRPr="000961B8">
        <w:rPr>
          <w:rFonts w:eastAsiaTheme="minorHAnsi"/>
          <w:i/>
          <w:sz w:val="18"/>
          <w:szCs w:val="18"/>
          <w:lang w:eastAsia="en-US"/>
        </w:rPr>
        <w:t xml:space="preserve">  (подпись)</w:t>
      </w:r>
    </w:p>
    <w:p w:rsidR="000961B8" w:rsidRPr="000961B8" w:rsidRDefault="000961B8" w:rsidP="006802A6">
      <w:pPr>
        <w:ind w:left="-567" w:right="-425" w:firstLine="0"/>
        <w:jc w:val="center"/>
        <w:rPr>
          <w:rFonts w:eastAsiaTheme="minorHAnsi"/>
          <w:i/>
          <w:sz w:val="18"/>
          <w:szCs w:val="18"/>
          <w:lang w:eastAsia="en-US"/>
        </w:rPr>
      </w:pPr>
    </w:p>
    <w:p w:rsidR="000961B8" w:rsidRPr="000961B8" w:rsidRDefault="000961B8" w:rsidP="006802A6">
      <w:pPr>
        <w:ind w:left="-567" w:right="-425" w:firstLine="0"/>
        <w:rPr>
          <w:rFonts w:eastAsiaTheme="minorHAnsi"/>
          <w:sz w:val="18"/>
          <w:szCs w:val="18"/>
          <w:lang w:eastAsia="en-US"/>
        </w:rPr>
      </w:pPr>
      <w:r w:rsidRPr="000961B8">
        <w:rPr>
          <w:rFonts w:eastAsiaTheme="minorHAnsi"/>
          <w:sz w:val="18"/>
          <w:szCs w:val="18"/>
          <w:lang w:eastAsia="en-US"/>
        </w:rPr>
        <w:t>Секретарь публичных слушаний                             _______________        Благирева А.В.</w:t>
      </w:r>
    </w:p>
    <w:p w:rsidR="000961B8" w:rsidRPr="000961B8" w:rsidRDefault="00B41B6D" w:rsidP="00B41B6D">
      <w:pPr>
        <w:ind w:left="0" w:right="-425" w:firstLine="0"/>
        <w:rPr>
          <w:rFonts w:eastAsiaTheme="minorHAnsi"/>
          <w:i/>
          <w:sz w:val="18"/>
          <w:szCs w:val="18"/>
          <w:lang w:eastAsia="en-US"/>
        </w:rPr>
      </w:pPr>
      <w:r>
        <w:rPr>
          <w:rFonts w:eastAsiaTheme="minorHAnsi"/>
          <w:i/>
          <w:sz w:val="18"/>
          <w:szCs w:val="18"/>
          <w:lang w:eastAsia="en-US"/>
        </w:rPr>
        <w:t xml:space="preserve">                                                                               </w:t>
      </w:r>
      <w:r w:rsidR="000961B8" w:rsidRPr="000961B8">
        <w:rPr>
          <w:rFonts w:eastAsiaTheme="minorHAnsi"/>
          <w:i/>
          <w:sz w:val="18"/>
          <w:szCs w:val="18"/>
          <w:lang w:eastAsia="en-US"/>
        </w:rPr>
        <w:t xml:space="preserve"> (подпись)</w:t>
      </w:r>
    </w:p>
    <w:p w:rsidR="000961B8" w:rsidRDefault="000961B8" w:rsidP="006802A6">
      <w:pPr>
        <w:ind w:left="-567" w:right="-425" w:firstLine="0"/>
        <w:jc w:val="center"/>
        <w:rPr>
          <w:rFonts w:eastAsiaTheme="minorHAnsi"/>
          <w:sz w:val="18"/>
          <w:szCs w:val="18"/>
          <w:lang w:eastAsia="en-US"/>
        </w:rPr>
      </w:pPr>
    </w:p>
    <w:p w:rsidR="00217333" w:rsidRDefault="00217333" w:rsidP="006802A6">
      <w:pPr>
        <w:ind w:left="-567" w:right="-425" w:firstLine="0"/>
        <w:jc w:val="center"/>
        <w:rPr>
          <w:rFonts w:eastAsiaTheme="minorHAnsi"/>
          <w:sz w:val="18"/>
          <w:szCs w:val="18"/>
          <w:lang w:eastAsia="en-US"/>
        </w:rPr>
      </w:pPr>
    </w:p>
    <w:p w:rsidR="00B41B6D" w:rsidRPr="007A6408" w:rsidRDefault="00B41B6D" w:rsidP="00B41B6D">
      <w:pPr>
        <w:tabs>
          <w:tab w:val="left" w:pos="426"/>
          <w:tab w:val="left" w:pos="3976"/>
        </w:tabs>
        <w:ind w:left="-567" w:right="-425" w:firstLine="426"/>
        <w:jc w:val="center"/>
        <w:rPr>
          <w:b/>
          <w:sz w:val="18"/>
          <w:szCs w:val="18"/>
        </w:rPr>
      </w:pPr>
      <w:r w:rsidRPr="007A6408">
        <w:rPr>
          <w:sz w:val="18"/>
          <w:szCs w:val="18"/>
        </w:rPr>
        <w:t>РОССИЙСКАЯ ФЕДЕРАЦИЯ</w:t>
      </w:r>
    </w:p>
    <w:p w:rsidR="00B41B6D" w:rsidRPr="007A6408" w:rsidRDefault="00B41B6D" w:rsidP="00B41B6D">
      <w:pPr>
        <w:tabs>
          <w:tab w:val="left" w:pos="426"/>
          <w:tab w:val="left" w:pos="3976"/>
        </w:tabs>
        <w:ind w:left="-567" w:right="-425" w:firstLine="426"/>
        <w:jc w:val="center"/>
        <w:rPr>
          <w:bCs/>
          <w:sz w:val="18"/>
          <w:szCs w:val="18"/>
        </w:rPr>
      </w:pPr>
      <w:r w:rsidRPr="007A6408">
        <w:rPr>
          <w:bCs/>
          <w:sz w:val="18"/>
          <w:szCs w:val="18"/>
        </w:rPr>
        <w:t>ИРКУТСКАЯ ОБЛАСТЬ ИРКУТСКИЙ РАЙОН</w:t>
      </w:r>
    </w:p>
    <w:p w:rsidR="00B41B6D" w:rsidRPr="007A6408" w:rsidRDefault="00B41B6D" w:rsidP="00B41B6D">
      <w:pPr>
        <w:tabs>
          <w:tab w:val="left" w:pos="426"/>
          <w:tab w:val="left" w:pos="3976"/>
        </w:tabs>
        <w:ind w:left="-567" w:right="-425" w:firstLine="426"/>
        <w:jc w:val="center"/>
        <w:rPr>
          <w:sz w:val="18"/>
          <w:szCs w:val="18"/>
        </w:rPr>
      </w:pPr>
      <w:r w:rsidRPr="007A6408">
        <w:rPr>
          <w:sz w:val="18"/>
          <w:szCs w:val="18"/>
        </w:rPr>
        <w:t>ХОМУТОВСКОЕ МУНИЦИПАЛЬНОЕ ОБРАЗОВАНИЕ</w:t>
      </w:r>
    </w:p>
    <w:p w:rsidR="00B41B6D" w:rsidRDefault="00B41B6D" w:rsidP="00B41B6D">
      <w:pPr>
        <w:tabs>
          <w:tab w:val="left" w:pos="426"/>
          <w:tab w:val="left" w:pos="3976"/>
        </w:tabs>
        <w:ind w:left="-567" w:right="-425" w:firstLine="426"/>
        <w:jc w:val="center"/>
        <w:rPr>
          <w:b/>
          <w:bCs/>
          <w:sz w:val="18"/>
          <w:szCs w:val="18"/>
        </w:rPr>
      </w:pPr>
      <w:r w:rsidRPr="007A6408">
        <w:rPr>
          <w:b/>
          <w:bCs/>
          <w:sz w:val="18"/>
          <w:szCs w:val="18"/>
        </w:rPr>
        <w:t>АДМИНИСТРАЦИЯ</w:t>
      </w:r>
    </w:p>
    <w:p w:rsidR="00B41B6D" w:rsidRDefault="00B41B6D" w:rsidP="00B41B6D">
      <w:pPr>
        <w:tabs>
          <w:tab w:val="left" w:pos="426"/>
          <w:tab w:val="left" w:pos="3976"/>
        </w:tabs>
        <w:ind w:left="-567" w:right="-425" w:firstLine="426"/>
        <w:jc w:val="center"/>
        <w:rPr>
          <w:b/>
          <w:bCs/>
          <w:sz w:val="18"/>
          <w:szCs w:val="18"/>
        </w:rPr>
      </w:pPr>
      <w:r>
        <w:rPr>
          <w:b/>
          <w:bCs/>
          <w:sz w:val="18"/>
          <w:szCs w:val="18"/>
        </w:rPr>
        <w:t>ПОСТАНОВЛЕНИЕ</w:t>
      </w:r>
    </w:p>
    <w:p w:rsidR="00B41B6D" w:rsidRDefault="00B41B6D" w:rsidP="00B41B6D">
      <w:pPr>
        <w:tabs>
          <w:tab w:val="left" w:pos="426"/>
          <w:tab w:val="left" w:pos="3976"/>
        </w:tabs>
        <w:ind w:left="-567" w:right="-425" w:firstLine="426"/>
        <w:rPr>
          <w:sz w:val="18"/>
          <w:szCs w:val="18"/>
          <w:u w:val="single"/>
        </w:rPr>
      </w:pPr>
      <w:r>
        <w:rPr>
          <w:bCs/>
          <w:sz w:val="18"/>
          <w:szCs w:val="18"/>
          <w:u w:val="single"/>
        </w:rPr>
        <w:t>01.06.2023</w:t>
      </w:r>
      <w:r w:rsidR="00D85AA4">
        <w:rPr>
          <w:sz w:val="18"/>
          <w:szCs w:val="18"/>
          <w:u w:val="single"/>
        </w:rPr>
        <w:t xml:space="preserve">  № 737</w:t>
      </w:r>
      <w:r>
        <w:rPr>
          <w:sz w:val="18"/>
          <w:szCs w:val="18"/>
          <w:u w:val="single"/>
        </w:rPr>
        <w:t>пз</w:t>
      </w:r>
    </w:p>
    <w:p w:rsidR="00B41B6D" w:rsidRDefault="00B41B6D" w:rsidP="00B41B6D">
      <w:pPr>
        <w:tabs>
          <w:tab w:val="left" w:pos="426"/>
          <w:tab w:val="left" w:pos="3976"/>
        </w:tabs>
        <w:ind w:left="-567" w:right="-425" w:firstLine="426"/>
        <w:rPr>
          <w:sz w:val="18"/>
          <w:szCs w:val="18"/>
        </w:rPr>
      </w:pPr>
      <w:r w:rsidRPr="007A6408">
        <w:rPr>
          <w:sz w:val="18"/>
          <w:szCs w:val="18"/>
        </w:rPr>
        <w:t xml:space="preserve">       с. Хомутово </w:t>
      </w:r>
    </w:p>
    <w:p w:rsidR="00B41B6D" w:rsidRPr="007A6408" w:rsidRDefault="00B41B6D" w:rsidP="00B41B6D">
      <w:pPr>
        <w:tabs>
          <w:tab w:val="left" w:pos="426"/>
          <w:tab w:val="left" w:pos="3976"/>
        </w:tabs>
        <w:ind w:left="-567" w:right="-425" w:firstLine="426"/>
        <w:rPr>
          <w:sz w:val="18"/>
          <w:szCs w:val="18"/>
        </w:rPr>
      </w:pPr>
    </w:p>
    <w:p w:rsidR="00B41B6D" w:rsidRDefault="002A3730" w:rsidP="002A3730">
      <w:pPr>
        <w:tabs>
          <w:tab w:val="left" w:pos="3976"/>
        </w:tabs>
        <w:ind w:left="-567" w:right="-425" w:firstLine="284"/>
        <w:rPr>
          <w:sz w:val="18"/>
          <w:szCs w:val="18"/>
        </w:rPr>
      </w:pPr>
      <w:r w:rsidRPr="002A3730">
        <w:rPr>
          <w:sz w:val="18"/>
          <w:szCs w:val="18"/>
        </w:rPr>
        <w:t>О предоставлении разрешения</w:t>
      </w:r>
      <w:r>
        <w:rPr>
          <w:sz w:val="18"/>
          <w:szCs w:val="18"/>
        </w:rPr>
        <w:t xml:space="preserve"> </w:t>
      </w:r>
      <w:r w:rsidRPr="002A3730">
        <w:rPr>
          <w:sz w:val="18"/>
          <w:szCs w:val="18"/>
        </w:rPr>
        <w:t>на условно разрешенный вид</w:t>
      </w:r>
      <w:r>
        <w:rPr>
          <w:sz w:val="18"/>
          <w:szCs w:val="18"/>
        </w:rPr>
        <w:t xml:space="preserve"> </w:t>
      </w:r>
      <w:r w:rsidRPr="002A3730">
        <w:rPr>
          <w:sz w:val="18"/>
          <w:szCs w:val="18"/>
        </w:rPr>
        <w:t>использования земельного участка</w:t>
      </w:r>
      <w:r>
        <w:rPr>
          <w:sz w:val="18"/>
          <w:szCs w:val="18"/>
        </w:rPr>
        <w:t>.</w:t>
      </w:r>
    </w:p>
    <w:p w:rsidR="002A3730" w:rsidRDefault="002A3730" w:rsidP="002A3730">
      <w:pPr>
        <w:tabs>
          <w:tab w:val="left" w:pos="3976"/>
        </w:tabs>
        <w:ind w:left="-567" w:right="-425" w:firstLine="284"/>
        <w:rPr>
          <w:sz w:val="18"/>
          <w:szCs w:val="18"/>
        </w:rPr>
      </w:pPr>
    </w:p>
    <w:p w:rsidR="002A3730" w:rsidRDefault="002A3730" w:rsidP="002A3730">
      <w:pPr>
        <w:tabs>
          <w:tab w:val="left" w:pos="3976"/>
        </w:tabs>
        <w:ind w:left="-567" w:right="-425" w:firstLine="284"/>
        <w:rPr>
          <w:sz w:val="18"/>
          <w:szCs w:val="18"/>
        </w:rPr>
      </w:pPr>
      <w:proofErr w:type="gramStart"/>
      <w:r w:rsidRPr="002A3730">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2A3730">
        <w:rPr>
          <w:sz w:val="18"/>
          <w:szCs w:val="18"/>
        </w:rPr>
        <w:t xml:space="preserve"> муниципального образования от 15.05.2023, рассмотрев заявление Исламова </w:t>
      </w:r>
      <w:proofErr w:type="spellStart"/>
      <w:r w:rsidRPr="002A3730">
        <w:rPr>
          <w:sz w:val="18"/>
          <w:szCs w:val="18"/>
        </w:rPr>
        <w:t>Хикматжона</w:t>
      </w:r>
      <w:proofErr w:type="spellEnd"/>
      <w:r w:rsidRPr="002A3730">
        <w:rPr>
          <w:sz w:val="18"/>
          <w:szCs w:val="18"/>
        </w:rPr>
        <w:t xml:space="preserve"> </w:t>
      </w:r>
      <w:proofErr w:type="spellStart"/>
      <w:r w:rsidRPr="002A3730">
        <w:rPr>
          <w:sz w:val="18"/>
          <w:szCs w:val="18"/>
        </w:rPr>
        <w:t>Артиковича</w:t>
      </w:r>
      <w:proofErr w:type="spellEnd"/>
      <w:r w:rsidRPr="002A3730">
        <w:rPr>
          <w:sz w:val="18"/>
          <w:szCs w:val="18"/>
        </w:rPr>
        <w:t xml:space="preserve"> и представленные документы, Администрация Хомутовского муниципального образования</w:t>
      </w:r>
    </w:p>
    <w:p w:rsidR="002A3730" w:rsidRPr="002A3730" w:rsidRDefault="002A3730" w:rsidP="002A3730">
      <w:pPr>
        <w:tabs>
          <w:tab w:val="left" w:pos="3976"/>
        </w:tabs>
        <w:ind w:left="-567" w:right="-425" w:firstLine="284"/>
        <w:rPr>
          <w:sz w:val="18"/>
          <w:szCs w:val="18"/>
        </w:rPr>
      </w:pPr>
    </w:p>
    <w:p w:rsidR="002A3730" w:rsidRDefault="002A3730" w:rsidP="002A3730">
      <w:pPr>
        <w:tabs>
          <w:tab w:val="left" w:pos="3976"/>
        </w:tabs>
        <w:ind w:left="-567" w:right="-425" w:firstLine="284"/>
        <w:rPr>
          <w:sz w:val="18"/>
          <w:szCs w:val="18"/>
        </w:rPr>
      </w:pPr>
      <w:r w:rsidRPr="002A3730">
        <w:rPr>
          <w:sz w:val="18"/>
          <w:szCs w:val="18"/>
        </w:rPr>
        <w:t>ПОСТАНОВЛЯЕТ:</w:t>
      </w:r>
    </w:p>
    <w:p w:rsidR="002A3730" w:rsidRPr="002A3730" w:rsidRDefault="002A3730" w:rsidP="002A3730">
      <w:pPr>
        <w:tabs>
          <w:tab w:val="left" w:pos="3976"/>
        </w:tabs>
        <w:ind w:left="-567" w:right="-425" w:firstLine="284"/>
        <w:rPr>
          <w:sz w:val="18"/>
          <w:szCs w:val="18"/>
        </w:rPr>
      </w:pPr>
    </w:p>
    <w:p w:rsidR="002A3730" w:rsidRPr="002A3730" w:rsidRDefault="002A3730" w:rsidP="002A3730">
      <w:pPr>
        <w:tabs>
          <w:tab w:val="left" w:pos="3976"/>
        </w:tabs>
        <w:ind w:left="-567" w:right="-425" w:firstLine="284"/>
        <w:rPr>
          <w:sz w:val="18"/>
          <w:szCs w:val="18"/>
        </w:rPr>
      </w:pPr>
      <w:r w:rsidRPr="002A3730">
        <w:rPr>
          <w:sz w:val="18"/>
          <w:szCs w:val="18"/>
        </w:rPr>
        <w:t xml:space="preserve">1. Предоставить разрешение на условно разрешенный вид использования земельного участка с кадастровым номером 38:06:100922:8846, площадью 601 </w:t>
      </w:r>
      <w:proofErr w:type="spellStart"/>
      <w:r w:rsidRPr="002A3730">
        <w:rPr>
          <w:sz w:val="18"/>
          <w:szCs w:val="18"/>
        </w:rPr>
        <w:t>кв.м</w:t>
      </w:r>
      <w:proofErr w:type="spellEnd"/>
      <w:r w:rsidRPr="002A3730">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A3730">
        <w:rPr>
          <w:sz w:val="18"/>
          <w:szCs w:val="18"/>
        </w:rPr>
        <w:t>Хомутовское</w:t>
      </w:r>
      <w:proofErr w:type="spellEnd"/>
      <w:r w:rsidRPr="002A3730">
        <w:rPr>
          <w:sz w:val="18"/>
          <w:szCs w:val="18"/>
        </w:rPr>
        <w:t>, деревня</w:t>
      </w:r>
      <w:proofErr w:type="gramStart"/>
      <w:r w:rsidRPr="002A3730">
        <w:rPr>
          <w:sz w:val="18"/>
          <w:szCs w:val="18"/>
        </w:rPr>
        <w:t xml:space="preserve"> К</w:t>
      </w:r>
      <w:proofErr w:type="gramEnd"/>
      <w:r w:rsidRPr="002A3730">
        <w:rPr>
          <w:sz w:val="18"/>
          <w:szCs w:val="18"/>
        </w:rPr>
        <w:t>уда, переулок Семейный, земельный участок 3А, «Для индивидуального жилищного строительства».</w:t>
      </w:r>
    </w:p>
    <w:p w:rsidR="002A3730" w:rsidRPr="002A3730" w:rsidRDefault="002A3730" w:rsidP="002A3730">
      <w:pPr>
        <w:tabs>
          <w:tab w:val="left" w:pos="3976"/>
        </w:tabs>
        <w:ind w:left="-567" w:right="-425" w:firstLine="284"/>
        <w:rPr>
          <w:sz w:val="18"/>
          <w:szCs w:val="18"/>
        </w:rPr>
      </w:pPr>
      <w:r w:rsidRPr="002A3730">
        <w:rPr>
          <w:sz w:val="18"/>
          <w:szCs w:val="18"/>
        </w:rPr>
        <w:t>2. Опубликовать настоящее постановление в установленном законом порядке.</w:t>
      </w:r>
    </w:p>
    <w:p w:rsidR="002A3730" w:rsidRPr="002A3730" w:rsidRDefault="002A3730" w:rsidP="002A3730">
      <w:pPr>
        <w:tabs>
          <w:tab w:val="left" w:pos="3976"/>
        </w:tabs>
        <w:ind w:left="-567" w:right="-425" w:firstLine="284"/>
        <w:rPr>
          <w:sz w:val="18"/>
          <w:szCs w:val="18"/>
        </w:rPr>
      </w:pPr>
      <w:r w:rsidRPr="002A3730">
        <w:rPr>
          <w:sz w:val="18"/>
          <w:szCs w:val="18"/>
        </w:rPr>
        <w:t xml:space="preserve">3. </w:t>
      </w:r>
      <w:proofErr w:type="gramStart"/>
      <w:r w:rsidRPr="002A3730">
        <w:rPr>
          <w:sz w:val="18"/>
          <w:szCs w:val="18"/>
        </w:rPr>
        <w:t>Контроль за</w:t>
      </w:r>
      <w:proofErr w:type="gramEnd"/>
      <w:r w:rsidRPr="002A373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2A3730" w:rsidRPr="002A3730" w:rsidRDefault="002A3730" w:rsidP="002A3730">
      <w:pPr>
        <w:tabs>
          <w:tab w:val="left" w:pos="3976"/>
        </w:tabs>
        <w:ind w:left="-567" w:right="-425" w:firstLine="284"/>
        <w:rPr>
          <w:sz w:val="18"/>
          <w:szCs w:val="18"/>
        </w:rPr>
      </w:pPr>
    </w:p>
    <w:p w:rsidR="002A3730" w:rsidRPr="002A3730" w:rsidRDefault="002A3730" w:rsidP="002A3730">
      <w:pPr>
        <w:tabs>
          <w:tab w:val="left" w:pos="3976"/>
        </w:tabs>
        <w:ind w:left="-567" w:right="-425" w:firstLine="284"/>
        <w:rPr>
          <w:sz w:val="18"/>
          <w:szCs w:val="18"/>
        </w:rPr>
      </w:pPr>
    </w:p>
    <w:p w:rsidR="002A3730" w:rsidRPr="002A3730" w:rsidRDefault="002A3730" w:rsidP="002A3730">
      <w:pPr>
        <w:tabs>
          <w:tab w:val="left" w:pos="3976"/>
        </w:tabs>
        <w:ind w:left="-567" w:right="-425" w:firstLine="284"/>
        <w:jc w:val="center"/>
        <w:rPr>
          <w:i/>
          <w:sz w:val="18"/>
          <w:szCs w:val="18"/>
        </w:rPr>
      </w:pPr>
      <w:proofErr w:type="gramStart"/>
      <w:r w:rsidRPr="002A3730">
        <w:rPr>
          <w:i/>
          <w:sz w:val="18"/>
          <w:szCs w:val="18"/>
        </w:rPr>
        <w:t>Исполняющий</w:t>
      </w:r>
      <w:proofErr w:type="gramEnd"/>
      <w:r w:rsidRPr="002A3730">
        <w:rPr>
          <w:i/>
          <w:sz w:val="18"/>
          <w:szCs w:val="18"/>
        </w:rPr>
        <w:t xml:space="preserve"> обязанности</w:t>
      </w:r>
    </w:p>
    <w:p w:rsidR="002A3730" w:rsidRDefault="002A3730" w:rsidP="002A3730">
      <w:pPr>
        <w:tabs>
          <w:tab w:val="left" w:pos="3976"/>
        </w:tabs>
        <w:ind w:left="-567" w:right="-425" w:firstLine="284"/>
        <w:jc w:val="right"/>
        <w:rPr>
          <w:i/>
          <w:sz w:val="18"/>
          <w:szCs w:val="18"/>
        </w:rPr>
      </w:pPr>
      <w:r w:rsidRPr="002A3730">
        <w:rPr>
          <w:i/>
          <w:sz w:val="18"/>
          <w:szCs w:val="18"/>
        </w:rPr>
        <w:t xml:space="preserve">Главы администрации         </w:t>
      </w:r>
      <w:r w:rsidR="00ED5B00">
        <w:rPr>
          <w:i/>
          <w:sz w:val="18"/>
          <w:szCs w:val="18"/>
        </w:rPr>
        <w:t xml:space="preserve">      </w:t>
      </w:r>
      <w:r w:rsidRPr="002A3730">
        <w:rPr>
          <w:i/>
          <w:sz w:val="18"/>
          <w:szCs w:val="18"/>
        </w:rPr>
        <w:t xml:space="preserve">                                                  Н.В. Максименко</w:t>
      </w:r>
    </w:p>
    <w:p w:rsidR="00ED5B00" w:rsidRDefault="00ED5B00" w:rsidP="002A3730">
      <w:pPr>
        <w:tabs>
          <w:tab w:val="left" w:pos="3976"/>
        </w:tabs>
        <w:ind w:left="-567" w:right="-425" w:firstLine="284"/>
        <w:jc w:val="right"/>
        <w:rPr>
          <w:i/>
          <w:sz w:val="18"/>
          <w:szCs w:val="18"/>
        </w:rPr>
      </w:pPr>
    </w:p>
    <w:p w:rsidR="00ED5B00" w:rsidRPr="009B478E" w:rsidRDefault="00ED5B00" w:rsidP="002A3730">
      <w:pPr>
        <w:tabs>
          <w:tab w:val="left" w:pos="3976"/>
        </w:tabs>
        <w:ind w:left="-567" w:right="-425" w:firstLine="284"/>
        <w:jc w:val="right"/>
        <w:rPr>
          <w:i/>
          <w:sz w:val="18"/>
          <w:szCs w:val="18"/>
        </w:rPr>
      </w:pPr>
    </w:p>
    <w:p w:rsidR="009B478E" w:rsidRDefault="009B478E" w:rsidP="009B478E">
      <w:pPr>
        <w:ind w:left="-993" w:firstLine="0"/>
        <w:jc w:val="center"/>
        <w:rPr>
          <w:rFonts w:eastAsiaTheme="minorHAnsi"/>
          <w:b/>
          <w:sz w:val="18"/>
          <w:szCs w:val="18"/>
          <w:lang w:eastAsia="en-US"/>
        </w:rPr>
      </w:pPr>
    </w:p>
    <w:p w:rsidR="009B478E" w:rsidRDefault="009B478E" w:rsidP="009B478E">
      <w:pPr>
        <w:ind w:left="-993" w:firstLine="0"/>
        <w:jc w:val="center"/>
        <w:rPr>
          <w:rFonts w:eastAsiaTheme="minorHAnsi"/>
          <w:b/>
          <w:sz w:val="18"/>
          <w:szCs w:val="18"/>
          <w:lang w:eastAsia="en-US"/>
        </w:rPr>
      </w:pPr>
    </w:p>
    <w:p w:rsidR="009B478E" w:rsidRDefault="009B478E" w:rsidP="009B478E">
      <w:pPr>
        <w:ind w:left="-993" w:firstLine="0"/>
        <w:jc w:val="center"/>
        <w:rPr>
          <w:rFonts w:eastAsiaTheme="minorHAnsi"/>
          <w:b/>
          <w:sz w:val="18"/>
          <w:szCs w:val="18"/>
          <w:lang w:eastAsia="en-US"/>
        </w:rPr>
      </w:pPr>
    </w:p>
    <w:p w:rsidR="009B478E" w:rsidRDefault="009B478E" w:rsidP="009B478E">
      <w:pPr>
        <w:ind w:left="-993" w:firstLine="0"/>
        <w:jc w:val="center"/>
        <w:rPr>
          <w:rFonts w:eastAsiaTheme="minorHAnsi"/>
          <w:b/>
          <w:sz w:val="18"/>
          <w:szCs w:val="18"/>
          <w:lang w:eastAsia="en-US"/>
        </w:rPr>
      </w:pPr>
    </w:p>
    <w:p w:rsidR="009B478E" w:rsidRDefault="009B478E" w:rsidP="009B478E">
      <w:pPr>
        <w:ind w:left="-993" w:firstLine="0"/>
        <w:jc w:val="center"/>
        <w:rPr>
          <w:rFonts w:eastAsiaTheme="minorHAnsi"/>
          <w:b/>
          <w:sz w:val="18"/>
          <w:szCs w:val="18"/>
          <w:lang w:eastAsia="en-US"/>
        </w:rPr>
      </w:pPr>
    </w:p>
    <w:p w:rsidR="009B478E" w:rsidRDefault="009B478E" w:rsidP="009B478E">
      <w:pPr>
        <w:ind w:left="-993" w:firstLine="0"/>
        <w:jc w:val="center"/>
        <w:rPr>
          <w:rFonts w:eastAsiaTheme="minorHAnsi"/>
          <w:b/>
          <w:sz w:val="18"/>
          <w:szCs w:val="18"/>
          <w:lang w:eastAsia="en-US"/>
        </w:rPr>
      </w:pPr>
    </w:p>
    <w:p w:rsidR="009B478E" w:rsidRDefault="009B478E" w:rsidP="009B478E">
      <w:pPr>
        <w:ind w:left="-993" w:firstLine="0"/>
        <w:jc w:val="center"/>
        <w:rPr>
          <w:rFonts w:eastAsiaTheme="minorHAnsi"/>
          <w:b/>
          <w:sz w:val="18"/>
          <w:szCs w:val="18"/>
          <w:lang w:eastAsia="en-US"/>
        </w:rPr>
      </w:pPr>
    </w:p>
    <w:p w:rsidR="009B478E" w:rsidRDefault="009B478E" w:rsidP="009B478E">
      <w:pPr>
        <w:ind w:left="-993" w:firstLine="0"/>
        <w:jc w:val="center"/>
        <w:rPr>
          <w:rFonts w:eastAsiaTheme="minorHAnsi"/>
          <w:b/>
          <w:sz w:val="18"/>
          <w:szCs w:val="18"/>
          <w:lang w:eastAsia="en-US"/>
        </w:rPr>
      </w:pPr>
    </w:p>
    <w:p w:rsidR="009B478E" w:rsidRPr="009B478E" w:rsidRDefault="009B478E" w:rsidP="009B478E">
      <w:pPr>
        <w:ind w:left="-993" w:firstLine="0"/>
        <w:jc w:val="center"/>
        <w:rPr>
          <w:rFonts w:eastAsiaTheme="minorHAnsi"/>
          <w:b/>
          <w:sz w:val="18"/>
          <w:szCs w:val="18"/>
          <w:lang w:eastAsia="en-US"/>
        </w:rPr>
      </w:pPr>
      <w:r w:rsidRPr="009B478E">
        <w:rPr>
          <w:rFonts w:eastAsiaTheme="minorHAnsi"/>
          <w:b/>
          <w:sz w:val="18"/>
          <w:szCs w:val="18"/>
          <w:lang w:eastAsia="en-US"/>
        </w:rPr>
        <w:lastRenderedPageBreak/>
        <w:t xml:space="preserve">Заключение о результатах </w:t>
      </w:r>
    </w:p>
    <w:p w:rsidR="009B478E" w:rsidRPr="009B478E" w:rsidRDefault="009B478E" w:rsidP="009B478E">
      <w:pPr>
        <w:ind w:left="-993" w:firstLine="0"/>
        <w:jc w:val="center"/>
        <w:rPr>
          <w:rFonts w:eastAsiaTheme="minorHAnsi"/>
          <w:b/>
          <w:sz w:val="18"/>
          <w:szCs w:val="18"/>
          <w:lang w:eastAsia="en-US"/>
        </w:rPr>
      </w:pPr>
      <w:r w:rsidRPr="009B478E">
        <w:rPr>
          <w:rFonts w:eastAsiaTheme="minorHAnsi"/>
          <w:b/>
          <w:sz w:val="18"/>
          <w:szCs w:val="18"/>
          <w:lang w:eastAsia="en-US"/>
        </w:rPr>
        <w:t xml:space="preserve">публичных слушаний по проекту решения </w:t>
      </w:r>
    </w:p>
    <w:p w:rsidR="009B478E" w:rsidRPr="009B478E" w:rsidRDefault="009B478E" w:rsidP="009B478E">
      <w:pPr>
        <w:ind w:left="-993" w:firstLine="0"/>
        <w:jc w:val="center"/>
        <w:rPr>
          <w:rFonts w:eastAsiaTheme="minorHAnsi"/>
          <w:b/>
          <w:noProof/>
          <w:sz w:val="18"/>
          <w:szCs w:val="18"/>
          <w:lang w:eastAsia="en-US"/>
        </w:rPr>
      </w:pPr>
      <w:r w:rsidRPr="009B478E">
        <w:rPr>
          <w:rFonts w:eastAsiaTheme="minorHAnsi"/>
          <w:b/>
          <w:sz w:val="18"/>
          <w:szCs w:val="18"/>
          <w:lang w:eastAsia="en-US"/>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38:06:100922:8846, расположенного по адресу: Российская Федерация, Иркутская область, муниципальный район Иркутский, сельское поселение </w:t>
      </w:r>
      <w:proofErr w:type="spellStart"/>
      <w:r w:rsidRPr="009B478E">
        <w:rPr>
          <w:rFonts w:eastAsiaTheme="minorHAnsi"/>
          <w:b/>
          <w:sz w:val="18"/>
          <w:szCs w:val="18"/>
          <w:lang w:eastAsia="en-US"/>
        </w:rPr>
        <w:t>Хомутовское</w:t>
      </w:r>
      <w:proofErr w:type="spellEnd"/>
      <w:r w:rsidRPr="009B478E">
        <w:rPr>
          <w:rFonts w:eastAsiaTheme="minorHAnsi"/>
          <w:b/>
          <w:sz w:val="18"/>
          <w:szCs w:val="18"/>
          <w:lang w:eastAsia="en-US"/>
        </w:rPr>
        <w:t>, деревня</w:t>
      </w:r>
      <w:proofErr w:type="gramStart"/>
      <w:r w:rsidRPr="009B478E">
        <w:rPr>
          <w:rFonts w:eastAsiaTheme="minorHAnsi"/>
          <w:b/>
          <w:sz w:val="18"/>
          <w:szCs w:val="18"/>
          <w:lang w:eastAsia="en-US"/>
        </w:rPr>
        <w:t xml:space="preserve"> К</w:t>
      </w:r>
      <w:proofErr w:type="gramEnd"/>
      <w:r w:rsidRPr="009B478E">
        <w:rPr>
          <w:rFonts w:eastAsiaTheme="minorHAnsi"/>
          <w:b/>
          <w:sz w:val="18"/>
          <w:szCs w:val="18"/>
          <w:lang w:eastAsia="en-US"/>
        </w:rPr>
        <w:t>уда, переулок Семейный, земельный участок 3А</w:t>
      </w:r>
    </w:p>
    <w:p w:rsidR="009B478E" w:rsidRPr="009B478E" w:rsidRDefault="009B478E" w:rsidP="009B478E">
      <w:pPr>
        <w:widowControl w:val="0"/>
        <w:autoSpaceDE w:val="0"/>
        <w:autoSpaceDN w:val="0"/>
        <w:adjustRightInd w:val="0"/>
        <w:ind w:left="-993" w:firstLine="0"/>
        <w:jc w:val="left"/>
        <w:rPr>
          <w:noProof/>
          <w:sz w:val="18"/>
          <w:szCs w:val="18"/>
        </w:rPr>
      </w:pPr>
      <w:r w:rsidRPr="009B478E">
        <w:rPr>
          <w:noProof/>
          <w:sz w:val="18"/>
          <w:szCs w:val="18"/>
        </w:rPr>
        <mc:AlternateContent>
          <mc:Choice Requires="wps">
            <w:drawing>
              <wp:anchor distT="0" distB="0" distL="114300" distR="114300" simplePos="0" relativeHeight="251664384" behindDoc="0" locked="0" layoutInCell="1" allowOverlap="1" wp14:anchorId="2EE772D2" wp14:editId="002CC02E">
                <wp:simplePos x="0" y="0"/>
                <wp:positionH relativeFrom="column">
                  <wp:posOffset>3677285</wp:posOffset>
                </wp:positionH>
                <wp:positionV relativeFrom="paragraph">
                  <wp:posOffset>121285</wp:posOffset>
                </wp:positionV>
                <wp:extent cx="2374265" cy="1403985"/>
                <wp:effectExtent l="0" t="0" r="26670" b="1397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ysClr val="window" lastClr="FFFFFF"/>
                          </a:solidFill>
                          <a:miter lim="800000"/>
                          <a:headEnd/>
                          <a:tailEnd/>
                        </a:ln>
                      </wps:spPr>
                      <wps:txbx>
                        <w:txbxContent>
                          <w:p w:rsidR="006C5C92" w:rsidRPr="00E35BE1" w:rsidRDefault="006C5C92" w:rsidP="009B478E">
                            <w:pPr>
                              <w:rPr>
                                <w:sz w:val="20"/>
                                <w:szCs w:val="20"/>
                              </w:rPr>
                            </w:pPr>
                            <w:r w:rsidRPr="00E35BE1">
                              <w:rPr>
                                <w:sz w:val="20"/>
                                <w:szCs w:val="20"/>
                              </w:rPr>
                              <w:t>"</w:t>
                            </w:r>
                            <w:r>
                              <w:rPr>
                                <w:sz w:val="20"/>
                                <w:szCs w:val="20"/>
                              </w:rPr>
                              <w:t>15</w:t>
                            </w:r>
                            <w:r w:rsidRPr="00E35BE1">
                              <w:rPr>
                                <w:sz w:val="20"/>
                                <w:szCs w:val="20"/>
                              </w:rPr>
                              <w:t xml:space="preserve">" </w:t>
                            </w:r>
                            <w:r>
                              <w:rPr>
                                <w:sz w:val="20"/>
                                <w:szCs w:val="20"/>
                              </w:rPr>
                              <w:t>мая</w:t>
                            </w:r>
                            <w:r w:rsidRPr="00E35BE1">
                              <w:rPr>
                                <w:sz w:val="20"/>
                                <w:szCs w:val="20"/>
                              </w:rPr>
                              <w:t xml:space="preserve"> 20</w:t>
                            </w:r>
                            <w:r>
                              <w:rPr>
                                <w:sz w:val="20"/>
                                <w:szCs w:val="20"/>
                              </w:rPr>
                              <w:t>23</w:t>
                            </w:r>
                            <w:r w:rsidRPr="00E35BE1">
                              <w:rPr>
                                <w:sz w:val="20"/>
                                <w:szCs w:val="20"/>
                              </w:rPr>
                              <w:t xml:space="preserve"> года</w:t>
                            </w:r>
                          </w:p>
                          <w:p w:rsidR="006C5C92" w:rsidRPr="00E35BE1" w:rsidRDefault="006C5C92" w:rsidP="009B478E">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289.55pt;margin-top:9.55pt;width:186.95pt;height:110.5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" strokecolor="window">
                <v:textbox style="mso-fit-shape-to-text:t">
                  <w:txbxContent>
                    <w:p w:rsidR="00CF6E08" w:rsidRPr="00E35BE1" w:rsidRDefault="00CF6E08" w:rsidP="009B478E">
                      <w:pPr>
                        <w:rPr>
                          <w:sz w:val="20"/>
                          <w:szCs w:val="20"/>
                        </w:rPr>
                      </w:pPr>
                      <w:r w:rsidRPr="00E35BE1">
                        <w:rPr>
                          <w:sz w:val="20"/>
                          <w:szCs w:val="20"/>
                        </w:rPr>
                        <w:t>"</w:t>
                      </w:r>
                      <w:r>
                        <w:rPr>
                          <w:sz w:val="20"/>
                          <w:szCs w:val="20"/>
                        </w:rPr>
                        <w:t>15</w:t>
                      </w:r>
                      <w:r w:rsidRPr="00E35BE1">
                        <w:rPr>
                          <w:sz w:val="20"/>
                          <w:szCs w:val="20"/>
                        </w:rPr>
                        <w:t xml:space="preserve">" </w:t>
                      </w:r>
                      <w:r>
                        <w:rPr>
                          <w:sz w:val="20"/>
                          <w:szCs w:val="20"/>
                        </w:rPr>
                        <w:t>мая</w:t>
                      </w:r>
                      <w:r w:rsidRPr="00E35BE1">
                        <w:rPr>
                          <w:sz w:val="20"/>
                          <w:szCs w:val="20"/>
                        </w:rPr>
                        <w:t xml:space="preserve"> 20</w:t>
                      </w:r>
                      <w:r>
                        <w:rPr>
                          <w:sz w:val="20"/>
                          <w:szCs w:val="20"/>
                        </w:rPr>
                        <w:t>23</w:t>
                      </w:r>
                      <w:r w:rsidRPr="00E35BE1">
                        <w:rPr>
                          <w:sz w:val="20"/>
                          <w:szCs w:val="20"/>
                        </w:rPr>
                        <w:t xml:space="preserve"> года</w:t>
                      </w:r>
                    </w:p>
                    <w:p w:rsidR="00CF6E08" w:rsidRPr="00E35BE1" w:rsidRDefault="00CF6E08" w:rsidP="009B478E">
                      <w:pPr>
                        <w:rPr>
                          <w:sz w:val="20"/>
                          <w:szCs w:val="20"/>
                        </w:rPr>
                      </w:pPr>
                    </w:p>
                  </w:txbxContent>
                </v:textbox>
              </v:shape>
            </w:pict>
          </mc:Fallback>
        </mc:AlternateContent>
      </w:r>
      <w:r w:rsidRPr="009B478E">
        <w:rPr>
          <w:noProof/>
          <w:sz w:val="18"/>
          <w:szCs w:val="18"/>
        </w:rPr>
        <w:t xml:space="preserve">                                                                             </w:t>
      </w:r>
    </w:p>
    <w:p w:rsidR="009B478E" w:rsidRPr="009B478E" w:rsidRDefault="009B478E" w:rsidP="009B478E">
      <w:pPr>
        <w:widowControl w:val="0"/>
        <w:autoSpaceDE w:val="0"/>
        <w:autoSpaceDN w:val="0"/>
        <w:adjustRightInd w:val="0"/>
        <w:ind w:left="-993" w:firstLine="0"/>
        <w:jc w:val="left"/>
        <w:rPr>
          <w:b/>
          <w:noProof/>
          <w:sz w:val="18"/>
          <w:szCs w:val="18"/>
        </w:rPr>
      </w:pPr>
      <w:r w:rsidRPr="009B478E">
        <w:rPr>
          <w:b/>
          <w:noProof/>
          <w:sz w:val="18"/>
          <w:szCs w:val="18"/>
        </w:rPr>
        <w:tab/>
      </w:r>
    </w:p>
    <w:p w:rsidR="009B478E" w:rsidRPr="009B478E" w:rsidRDefault="009B478E" w:rsidP="009B478E">
      <w:pPr>
        <w:ind w:left="-993" w:firstLine="0"/>
        <w:jc w:val="right"/>
        <w:rPr>
          <w:rFonts w:eastAsiaTheme="minorHAnsi"/>
          <w:sz w:val="18"/>
          <w:szCs w:val="18"/>
          <w:lang w:eastAsia="en-US"/>
        </w:rPr>
      </w:pPr>
    </w:p>
    <w:p w:rsidR="009B478E" w:rsidRPr="009B478E" w:rsidRDefault="009B478E" w:rsidP="009B478E">
      <w:pPr>
        <w:pBdr>
          <w:bottom w:val="single" w:sz="4" w:space="1" w:color="auto"/>
        </w:pBdr>
        <w:ind w:left="-993" w:firstLine="0"/>
        <w:rPr>
          <w:rFonts w:eastAsiaTheme="minorHAnsi"/>
          <w:sz w:val="18"/>
          <w:szCs w:val="18"/>
          <w:lang w:eastAsia="en-US"/>
        </w:rPr>
      </w:pPr>
      <w:r w:rsidRPr="009B478E">
        <w:rPr>
          <w:rFonts w:eastAsiaTheme="minorHAnsi"/>
          <w:sz w:val="18"/>
          <w:szCs w:val="18"/>
          <w:lang w:eastAsia="en-US"/>
        </w:rPr>
        <w:t xml:space="preserve">Настоящее заключение подготовлено </w:t>
      </w:r>
      <w:r w:rsidRPr="009B478E">
        <w:rPr>
          <w:rFonts w:eastAsiaTheme="minorHAnsi"/>
          <w:sz w:val="18"/>
          <w:szCs w:val="18"/>
          <w:u w:val="single"/>
          <w:lang w:eastAsia="en-US"/>
        </w:rPr>
        <w:t>Администрацией Хомутовского муниципального образования</w:t>
      </w:r>
      <w:r w:rsidRPr="009B478E">
        <w:rPr>
          <w:rFonts w:eastAsiaTheme="minorHAnsi"/>
          <w:sz w:val="18"/>
          <w:szCs w:val="18"/>
          <w:lang w:eastAsia="en-US"/>
        </w:rPr>
        <w:t xml:space="preserve"> </w:t>
      </w:r>
    </w:p>
    <w:p w:rsidR="009B478E" w:rsidRPr="009B478E" w:rsidRDefault="009B478E" w:rsidP="009B478E">
      <w:pPr>
        <w:pBdr>
          <w:bottom w:val="single" w:sz="4" w:space="1" w:color="auto"/>
        </w:pBdr>
        <w:ind w:left="-993" w:firstLine="0"/>
        <w:rPr>
          <w:rFonts w:eastAsiaTheme="minorHAnsi"/>
          <w:i/>
          <w:sz w:val="18"/>
          <w:szCs w:val="18"/>
          <w:lang w:eastAsia="en-US"/>
        </w:rPr>
      </w:pPr>
      <w:r w:rsidRPr="009B478E">
        <w:rPr>
          <w:rFonts w:eastAsiaTheme="minorHAnsi"/>
          <w:i/>
          <w:sz w:val="18"/>
          <w:szCs w:val="18"/>
          <w:lang w:eastAsia="en-US"/>
        </w:rPr>
        <w:t xml:space="preserve">                                                                                                              (наименование организатора публичных слушаний)</w:t>
      </w:r>
    </w:p>
    <w:p w:rsidR="009B478E" w:rsidRPr="009B478E" w:rsidRDefault="009B478E" w:rsidP="009B478E">
      <w:pPr>
        <w:pBdr>
          <w:bottom w:val="single" w:sz="4" w:space="1" w:color="auto"/>
        </w:pBdr>
        <w:ind w:left="-993" w:firstLine="0"/>
        <w:rPr>
          <w:rFonts w:eastAsiaTheme="minorHAnsi"/>
          <w:sz w:val="18"/>
          <w:szCs w:val="18"/>
          <w:lang w:eastAsia="en-US"/>
        </w:rPr>
      </w:pPr>
      <w:r w:rsidRPr="009B478E">
        <w:rPr>
          <w:rFonts w:eastAsiaTheme="minorHAnsi"/>
          <w:sz w:val="18"/>
          <w:szCs w:val="18"/>
          <w:lang w:eastAsia="en-US"/>
        </w:rPr>
        <w:t xml:space="preserve">на основании протокола публичных слушаний от «11» мая 2023 г. по проекту решения </w:t>
      </w:r>
    </w:p>
    <w:p w:rsidR="009B478E" w:rsidRPr="009B478E" w:rsidRDefault="009B478E" w:rsidP="009B478E">
      <w:pPr>
        <w:pBdr>
          <w:bottom w:val="single" w:sz="4" w:space="1" w:color="auto"/>
        </w:pBdr>
        <w:ind w:left="-993" w:firstLine="0"/>
        <w:rPr>
          <w:rFonts w:eastAsiaTheme="minorHAnsi"/>
          <w:sz w:val="18"/>
          <w:szCs w:val="18"/>
          <w:lang w:eastAsia="en-US"/>
        </w:rPr>
      </w:pPr>
      <w:r w:rsidRPr="009B478E">
        <w:rPr>
          <w:rFonts w:eastAsiaTheme="minorHAnsi"/>
          <w:sz w:val="18"/>
          <w:szCs w:val="18"/>
          <w:lang w:eastAsia="en-US"/>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38:06:100922:8846, расположенного по адресу: Российская Федерация, Иркутская область, муниципальный район Иркутский, сельское поселение </w:t>
      </w:r>
      <w:proofErr w:type="spellStart"/>
      <w:r w:rsidRPr="009B478E">
        <w:rPr>
          <w:rFonts w:eastAsiaTheme="minorHAnsi"/>
          <w:sz w:val="18"/>
          <w:szCs w:val="18"/>
          <w:lang w:eastAsia="en-US"/>
        </w:rPr>
        <w:t>Хомутовское</w:t>
      </w:r>
      <w:proofErr w:type="spellEnd"/>
      <w:r w:rsidRPr="009B478E">
        <w:rPr>
          <w:rFonts w:eastAsiaTheme="minorHAnsi"/>
          <w:sz w:val="18"/>
          <w:szCs w:val="18"/>
          <w:lang w:eastAsia="en-US"/>
        </w:rPr>
        <w:t>, деревня</w:t>
      </w:r>
      <w:proofErr w:type="gramStart"/>
      <w:r w:rsidRPr="009B478E">
        <w:rPr>
          <w:rFonts w:eastAsiaTheme="minorHAnsi"/>
          <w:sz w:val="18"/>
          <w:szCs w:val="18"/>
          <w:lang w:eastAsia="en-US"/>
        </w:rPr>
        <w:t xml:space="preserve"> К</w:t>
      </w:r>
      <w:proofErr w:type="gramEnd"/>
      <w:r w:rsidRPr="009B478E">
        <w:rPr>
          <w:rFonts w:eastAsiaTheme="minorHAnsi"/>
          <w:sz w:val="18"/>
          <w:szCs w:val="18"/>
          <w:lang w:eastAsia="en-US"/>
        </w:rPr>
        <w:t>уда, переулок Семейный, земельный участок 3А.</w:t>
      </w:r>
    </w:p>
    <w:p w:rsidR="009B478E" w:rsidRPr="009B478E" w:rsidRDefault="009B478E" w:rsidP="009B478E">
      <w:pPr>
        <w:ind w:left="-993" w:firstLine="0"/>
        <w:jc w:val="center"/>
        <w:rPr>
          <w:rFonts w:eastAsiaTheme="minorHAnsi"/>
          <w:i/>
          <w:sz w:val="18"/>
          <w:szCs w:val="18"/>
          <w:lang w:eastAsia="en-US"/>
        </w:rPr>
      </w:pPr>
      <w:r w:rsidRPr="009B478E">
        <w:rPr>
          <w:rFonts w:eastAsiaTheme="minorHAnsi"/>
          <w:i/>
          <w:sz w:val="18"/>
          <w:szCs w:val="18"/>
          <w:lang w:eastAsia="en-US"/>
        </w:rPr>
        <w:t xml:space="preserve">(наименование проекта, рассмотренного </w:t>
      </w:r>
      <w:proofErr w:type="gramStart"/>
      <w:r w:rsidRPr="009B478E">
        <w:rPr>
          <w:rFonts w:eastAsiaTheme="minorHAnsi"/>
          <w:i/>
          <w:sz w:val="18"/>
          <w:szCs w:val="18"/>
          <w:lang w:eastAsia="en-US"/>
        </w:rPr>
        <w:t>на</w:t>
      </w:r>
      <w:proofErr w:type="gramEnd"/>
      <w:r w:rsidRPr="009B478E">
        <w:rPr>
          <w:rFonts w:eastAsiaTheme="minorHAnsi"/>
          <w:i/>
          <w:sz w:val="18"/>
          <w:szCs w:val="18"/>
          <w:lang w:eastAsia="en-US"/>
        </w:rPr>
        <w:t xml:space="preserve"> публичных слушаний)</w:t>
      </w:r>
    </w:p>
    <w:p w:rsidR="009B478E" w:rsidRPr="009B478E" w:rsidRDefault="009B478E" w:rsidP="009B478E">
      <w:pPr>
        <w:ind w:left="-993" w:firstLine="0"/>
        <w:jc w:val="right"/>
        <w:rPr>
          <w:rFonts w:eastAsiaTheme="minorHAnsi"/>
          <w:i/>
          <w:sz w:val="18"/>
          <w:szCs w:val="18"/>
          <w:lang w:eastAsia="en-US"/>
        </w:rPr>
      </w:pPr>
    </w:p>
    <w:p w:rsidR="009B478E" w:rsidRPr="009B478E" w:rsidRDefault="009B478E" w:rsidP="009B478E">
      <w:pPr>
        <w:ind w:left="-993" w:firstLine="0"/>
        <w:rPr>
          <w:rFonts w:eastAsiaTheme="minorHAnsi"/>
          <w:sz w:val="18"/>
          <w:szCs w:val="18"/>
          <w:lang w:eastAsia="en-US"/>
        </w:rPr>
      </w:pPr>
      <w:r w:rsidRPr="009B478E">
        <w:rPr>
          <w:rFonts w:eastAsiaTheme="minorHAnsi"/>
          <w:sz w:val="18"/>
          <w:szCs w:val="18"/>
          <w:lang w:eastAsia="en-US"/>
        </w:rPr>
        <w:t xml:space="preserve">Количество участников публичных слушаний, принявших участие </w:t>
      </w:r>
      <w:proofErr w:type="gramStart"/>
      <w:r w:rsidRPr="009B478E">
        <w:rPr>
          <w:rFonts w:eastAsiaTheme="minorHAnsi"/>
          <w:sz w:val="18"/>
          <w:szCs w:val="18"/>
          <w:lang w:eastAsia="en-US"/>
        </w:rPr>
        <w:t>в</w:t>
      </w:r>
      <w:proofErr w:type="gramEnd"/>
      <w:r w:rsidRPr="009B478E">
        <w:rPr>
          <w:rFonts w:eastAsiaTheme="minorHAnsi"/>
          <w:sz w:val="18"/>
          <w:szCs w:val="18"/>
          <w:lang w:eastAsia="en-US"/>
        </w:rPr>
        <w:t xml:space="preserve"> публичных слушаний составило: 0.</w:t>
      </w:r>
    </w:p>
    <w:p w:rsidR="009B478E" w:rsidRPr="009B478E" w:rsidRDefault="009B478E" w:rsidP="009B478E">
      <w:pPr>
        <w:ind w:left="-993" w:firstLine="0"/>
        <w:rPr>
          <w:rFonts w:eastAsiaTheme="minorHAnsi"/>
          <w:sz w:val="18"/>
          <w:szCs w:val="18"/>
          <w:lang w:eastAsia="en-US"/>
        </w:rPr>
      </w:pPr>
      <w:r w:rsidRPr="009B478E">
        <w:rPr>
          <w:rFonts w:eastAsiaTheme="minorHAnsi"/>
          <w:sz w:val="18"/>
          <w:szCs w:val="18"/>
          <w:lang w:eastAsia="en-US"/>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9B478E">
        <w:rPr>
          <w:rFonts w:eastAsiaTheme="minorHAnsi"/>
          <w:sz w:val="18"/>
          <w:szCs w:val="18"/>
          <w:lang w:eastAsia="en-US"/>
        </w:rPr>
        <w:t>замечания</w:t>
      </w:r>
      <w:proofErr w:type="gramEnd"/>
      <w:r w:rsidRPr="009B478E">
        <w:rPr>
          <w:rFonts w:eastAsiaTheme="minorHAnsi"/>
          <w:sz w:val="18"/>
          <w:szCs w:val="18"/>
          <w:lang w:eastAsia="en-US"/>
        </w:rPr>
        <w:t xml:space="preserve"> и предложения не поступало</w:t>
      </w:r>
    </w:p>
    <w:p w:rsidR="009B478E" w:rsidRPr="009B478E" w:rsidRDefault="009B478E" w:rsidP="009B478E">
      <w:pPr>
        <w:ind w:left="-993" w:firstLine="0"/>
        <w:jc w:val="right"/>
        <w:rPr>
          <w:rFonts w:eastAsiaTheme="minorHAnsi"/>
          <w:sz w:val="18"/>
          <w:szCs w:val="18"/>
          <w:lang w:eastAsia="en-US"/>
        </w:rPr>
      </w:pPr>
    </w:p>
    <w:tbl>
      <w:tblPr>
        <w:tblStyle w:val="109"/>
        <w:tblW w:w="0" w:type="auto"/>
        <w:tblLook w:val="04A0" w:firstRow="1" w:lastRow="0" w:firstColumn="1" w:lastColumn="0" w:noHBand="0" w:noVBand="1"/>
      </w:tblPr>
      <w:tblGrid>
        <w:gridCol w:w="533"/>
        <w:gridCol w:w="2644"/>
        <w:gridCol w:w="2890"/>
        <w:gridCol w:w="3463"/>
      </w:tblGrid>
      <w:tr w:rsidR="009B478E" w:rsidRPr="009B478E" w:rsidTr="009B478E">
        <w:trPr>
          <w:cnfStyle w:val="100000000000" w:firstRow="1" w:lastRow="0" w:firstColumn="0" w:lastColumn="0" w:oddVBand="0" w:evenVBand="0" w:oddHBand="0" w:evenHBand="0" w:firstRowFirstColumn="0" w:firstRowLastColumn="0" w:lastRowFirstColumn="0" w:lastRowLastColumn="0"/>
          <w:trHeight w:val="1681"/>
        </w:trPr>
        <w:tc>
          <w:tcPr>
            <w:tcW w:w="481" w:type="dxa"/>
          </w:tcPr>
          <w:p w:rsidR="009B478E" w:rsidRPr="009B478E" w:rsidRDefault="009B478E" w:rsidP="009B478E">
            <w:pPr>
              <w:ind w:left="-993" w:right="-1020"/>
              <w:jc w:val="center"/>
              <w:rPr>
                <w:rFonts w:eastAsiaTheme="minorEastAsia"/>
                <w:sz w:val="18"/>
                <w:szCs w:val="18"/>
              </w:rPr>
            </w:pPr>
            <w:r w:rsidRPr="009B478E">
              <w:rPr>
                <w:rFonts w:eastAsiaTheme="minorEastAsia"/>
                <w:sz w:val="18"/>
                <w:szCs w:val="18"/>
              </w:rPr>
              <w:t>№</w:t>
            </w:r>
          </w:p>
        </w:tc>
        <w:tc>
          <w:tcPr>
            <w:tcW w:w="2647" w:type="dxa"/>
          </w:tcPr>
          <w:p w:rsidR="009B478E" w:rsidRPr="009B478E" w:rsidRDefault="009B478E" w:rsidP="009B478E">
            <w:pPr>
              <w:ind w:left="-993"/>
              <w:jc w:val="right"/>
              <w:rPr>
                <w:rFonts w:eastAsiaTheme="minorEastAsia"/>
                <w:sz w:val="18"/>
                <w:szCs w:val="18"/>
              </w:rPr>
            </w:pPr>
            <w:r w:rsidRPr="009B478E">
              <w:rPr>
                <w:rFonts w:eastAsiaTheme="minorEastAsia"/>
                <w:sz w:val="18"/>
                <w:szCs w:val="18"/>
              </w:rPr>
              <w:t>Содержание внесённых предложений/замечаний</w:t>
            </w:r>
          </w:p>
        </w:tc>
        <w:tc>
          <w:tcPr>
            <w:tcW w:w="2892" w:type="dxa"/>
          </w:tcPr>
          <w:p w:rsidR="009B478E" w:rsidRPr="009B478E" w:rsidRDefault="009B478E" w:rsidP="009B478E">
            <w:pPr>
              <w:ind w:left="145"/>
              <w:jc w:val="center"/>
              <w:rPr>
                <w:rFonts w:eastAsiaTheme="minorEastAsia"/>
                <w:sz w:val="18"/>
                <w:szCs w:val="18"/>
              </w:rPr>
            </w:pPr>
            <w:r w:rsidRPr="009B478E">
              <w:rPr>
                <w:rFonts w:eastAsiaTheme="minorEastAsia"/>
                <w:sz w:val="18"/>
                <w:szCs w:val="18"/>
              </w:rPr>
              <w:t>Выводы по результатам рассмотрения предложения, поступившего от участников публичных слушаний</w:t>
            </w:r>
          </w:p>
        </w:tc>
        <w:tc>
          <w:tcPr>
            <w:tcW w:w="3451" w:type="dxa"/>
          </w:tcPr>
          <w:p w:rsidR="009B478E" w:rsidRPr="009B478E" w:rsidRDefault="009B478E" w:rsidP="009B478E">
            <w:pPr>
              <w:tabs>
                <w:tab w:val="left" w:pos="3154"/>
              </w:tabs>
              <w:ind w:left="-105"/>
              <w:jc w:val="center"/>
              <w:rPr>
                <w:rFonts w:eastAsiaTheme="minorEastAsia"/>
                <w:sz w:val="18"/>
                <w:szCs w:val="18"/>
              </w:rPr>
            </w:pPr>
            <w:r w:rsidRPr="009B478E">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9B478E" w:rsidRPr="009B478E" w:rsidTr="009B478E">
        <w:tc>
          <w:tcPr>
            <w:tcW w:w="481" w:type="dxa"/>
          </w:tcPr>
          <w:p w:rsidR="009B478E" w:rsidRPr="009B478E" w:rsidRDefault="009B478E" w:rsidP="009B478E">
            <w:pPr>
              <w:ind w:left="-993" w:right="-1020"/>
              <w:jc w:val="center"/>
              <w:rPr>
                <w:rFonts w:eastAsiaTheme="minorEastAsia"/>
                <w:sz w:val="18"/>
                <w:szCs w:val="18"/>
              </w:rPr>
            </w:pPr>
            <w:r w:rsidRPr="009B478E">
              <w:rPr>
                <w:rFonts w:eastAsiaTheme="minorEastAsia"/>
                <w:sz w:val="18"/>
                <w:szCs w:val="18"/>
              </w:rPr>
              <w:t>1</w:t>
            </w:r>
          </w:p>
        </w:tc>
        <w:tc>
          <w:tcPr>
            <w:tcW w:w="2647" w:type="dxa"/>
          </w:tcPr>
          <w:p w:rsidR="009B478E" w:rsidRPr="009B478E" w:rsidRDefault="009B478E" w:rsidP="009B478E">
            <w:pPr>
              <w:ind w:left="-95"/>
              <w:jc w:val="center"/>
              <w:rPr>
                <w:rFonts w:eastAsiaTheme="minorEastAsia"/>
                <w:sz w:val="18"/>
                <w:szCs w:val="18"/>
              </w:rPr>
            </w:pPr>
            <w:r w:rsidRPr="009B478E">
              <w:rPr>
                <w:rFonts w:eastAsiaTheme="minorEastAsia"/>
                <w:sz w:val="18"/>
                <w:szCs w:val="18"/>
              </w:rPr>
              <w:t>-</w:t>
            </w:r>
          </w:p>
          <w:p w:rsidR="009B478E" w:rsidRPr="009B478E" w:rsidRDefault="009B478E" w:rsidP="009B478E">
            <w:pPr>
              <w:ind w:left="-993"/>
              <w:jc w:val="center"/>
              <w:rPr>
                <w:rFonts w:eastAsiaTheme="minorEastAsia"/>
                <w:sz w:val="18"/>
                <w:szCs w:val="18"/>
              </w:rPr>
            </w:pPr>
          </w:p>
        </w:tc>
        <w:tc>
          <w:tcPr>
            <w:tcW w:w="2892" w:type="dxa"/>
          </w:tcPr>
          <w:p w:rsidR="009B478E" w:rsidRPr="009B478E" w:rsidRDefault="009B478E" w:rsidP="009B478E">
            <w:pPr>
              <w:jc w:val="center"/>
              <w:rPr>
                <w:rFonts w:eastAsiaTheme="minorEastAsia"/>
                <w:sz w:val="18"/>
                <w:szCs w:val="18"/>
              </w:rPr>
            </w:pPr>
            <w:r w:rsidRPr="009B478E">
              <w:rPr>
                <w:rFonts w:eastAsiaTheme="minorEastAsia"/>
                <w:sz w:val="18"/>
                <w:szCs w:val="18"/>
              </w:rPr>
              <w:t>-</w:t>
            </w:r>
          </w:p>
        </w:tc>
        <w:tc>
          <w:tcPr>
            <w:tcW w:w="3451" w:type="dxa"/>
          </w:tcPr>
          <w:p w:rsidR="009B478E" w:rsidRPr="009B478E" w:rsidRDefault="009B478E" w:rsidP="009B478E">
            <w:pPr>
              <w:ind w:right="283"/>
              <w:jc w:val="center"/>
              <w:rPr>
                <w:rFonts w:eastAsiaTheme="minorEastAsia"/>
                <w:sz w:val="18"/>
                <w:szCs w:val="18"/>
              </w:rPr>
            </w:pPr>
            <w:r w:rsidRPr="009B478E">
              <w:rPr>
                <w:rFonts w:eastAsiaTheme="minorEastAsia"/>
                <w:sz w:val="18"/>
                <w:szCs w:val="18"/>
              </w:rPr>
              <w:t>-</w:t>
            </w:r>
          </w:p>
        </w:tc>
      </w:tr>
    </w:tbl>
    <w:p w:rsidR="009B478E" w:rsidRPr="009B478E" w:rsidRDefault="009B478E" w:rsidP="009B478E">
      <w:pPr>
        <w:ind w:left="-993" w:firstLine="0"/>
        <w:jc w:val="right"/>
        <w:rPr>
          <w:rFonts w:eastAsiaTheme="minorHAnsi"/>
          <w:sz w:val="18"/>
          <w:szCs w:val="18"/>
          <w:lang w:eastAsia="en-US"/>
        </w:rPr>
      </w:pPr>
    </w:p>
    <w:p w:rsidR="009B478E" w:rsidRPr="009B478E" w:rsidRDefault="009B478E" w:rsidP="009B478E">
      <w:pPr>
        <w:ind w:left="-993" w:firstLine="0"/>
        <w:jc w:val="right"/>
        <w:rPr>
          <w:rFonts w:eastAsiaTheme="minorHAnsi"/>
          <w:b/>
          <w:sz w:val="18"/>
          <w:szCs w:val="18"/>
          <w:lang w:eastAsia="en-US"/>
        </w:rPr>
      </w:pPr>
    </w:p>
    <w:p w:rsidR="009B478E" w:rsidRPr="009B478E" w:rsidRDefault="009B478E" w:rsidP="009B478E">
      <w:pPr>
        <w:ind w:left="-993" w:firstLine="0"/>
        <w:rPr>
          <w:rFonts w:eastAsiaTheme="minorHAnsi"/>
          <w:sz w:val="18"/>
          <w:szCs w:val="18"/>
          <w:lang w:eastAsia="en-US"/>
        </w:rPr>
      </w:pPr>
      <w:r w:rsidRPr="009B478E">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p w:rsidR="009B478E" w:rsidRPr="009B478E" w:rsidRDefault="009B478E" w:rsidP="009B478E">
      <w:pPr>
        <w:ind w:left="-993" w:firstLine="0"/>
        <w:jc w:val="right"/>
        <w:rPr>
          <w:rFonts w:eastAsiaTheme="minorHAnsi"/>
          <w:sz w:val="18"/>
          <w:szCs w:val="18"/>
          <w:lang w:eastAsia="en-US"/>
        </w:rPr>
      </w:pPr>
    </w:p>
    <w:tbl>
      <w:tblPr>
        <w:tblStyle w:val="109"/>
        <w:tblW w:w="0" w:type="auto"/>
        <w:tblLook w:val="04A0" w:firstRow="1" w:lastRow="0" w:firstColumn="1" w:lastColumn="0" w:noHBand="0" w:noVBand="1"/>
      </w:tblPr>
      <w:tblGrid>
        <w:gridCol w:w="534"/>
        <w:gridCol w:w="2644"/>
        <w:gridCol w:w="2989"/>
        <w:gridCol w:w="3363"/>
      </w:tblGrid>
      <w:tr w:rsidR="009B478E" w:rsidRPr="009B478E" w:rsidTr="009B478E">
        <w:trPr>
          <w:cnfStyle w:val="100000000000" w:firstRow="1" w:lastRow="0" w:firstColumn="0" w:lastColumn="0" w:oddVBand="0" w:evenVBand="0" w:oddHBand="0" w:evenHBand="0" w:firstRowFirstColumn="0" w:firstRowLastColumn="0" w:lastRowFirstColumn="0" w:lastRowLastColumn="0"/>
          <w:trHeight w:val="1956"/>
        </w:trPr>
        <w:tc>
          <w:tcPr>
            <w:tcW w:w="481" w:type="dxa"/>
          </w:tcPr>
          <w:p w:rsidR="009B478E" w:rsidRPr="009B478E" w:rsidRDefault="009B478E" w:rsidP="009B478E">
            <w:pPr>
              <w:ind w:left="-993" w:right="-1020"/>
              <w:jc w:val="center"/>
              <w:rPr>
                <w:rFonts w:eastAsiaTheme="minorEastAsia"/>
                <w:sz w:val="18"/>
                <w:szCs w:val="18"/>
              </w:rPr>
            </w:pPr>
            <w:r w:rsidRPr="009B478E">
              <w:rPr>
                <w:rFonts w:eastAsiaTheme="minorEastAsia"/>
                <w:sz w:val="18"/>
                <w:szCs w:val="18"/>
              </w:rPr>
              <w:t>№</w:t>
            </w:r>
          </w:p>
        </w:tc>
        <w:tc>
          <w:tcPr>
            <w:tcW w:w="2647" w:type="dxa"/>
          </w:tcPr>
          <w:p w:rsidR="009B478E" w:rsidRPr="009B478E" w:rsidRDefault="009B478E" w:rsidP="009B478E">
            <w:pPr>
              <w:ind w:left="-993"/>
              <w:jc w:val="right"/>
              <w:rPr>
                <w:rFonts w:eastAsiaTheme="minorEastAsia"/>
                <w:sz w:val="18"/>
                <w:szCs w:val="18"/>
              </w:rPr>
            </w:pPr>
            <w:r w:rsidRPr="009B478E">
              <w:rPr>
                <w:rFonts w:eastAsiaTheme="minorEastAsia"/>
                <w:sz w:val="18"/>
                <w:szCs w:val="18"/>
              </w:rPr>
              <w:t>Содержание внесённых предложений/замечаний</w:t>
            </w:r>
          </w:p>
        </w:tc>
        <w:tc>
          <w:tcPr>
            <w:tcW w:w="2995" w:type="dxa"/>
          </w:tcPr>
          <w:p w:rsidR="009B478E" w:rsidRPr="009B478E" w:rsidRDefault="009B478E" w:rsidP="009B478E">
            <w:pPr>
              <w:ind w:left="145"/>
              <w:jc w:val="center"/>
              <w:rPr>
                <w:rFonts w:eastAsiaTheme="minorEastAsia"/>
                <w:sz w:val="18"/>
                <w:szCs w:val="18"/>
              </w:rPr>
            </w:pPr>
            <w:r w:rsidRPr="009B478E">
              <w:rPr>
                <w:rFonts w:eastAsiaTheme="minorEastAsia"/>
                <w:sz w:val="18"/>
                <w:szCs w:val="18"/>
              </w:rPr>
              <w:t>Выводы по результатам рассмотрения предложения, поступившего от участника публичных слушаний</w:t>
            </w:r>
          </w:p>
        </w:tc>
        <w:tc>
          <w:tcPr>
            <w:tcW w:w="3348" w:type="dxa"/>
          </w:tcPr>
          <w:p w:rsidR="009B478E" w:rsidRPr="009B478E" w:rsidRDefault="009B478E" w:rsidP="009B478E">
            <w:pPr>
              <w:tabs>
                <w:tab w:val="left" w:pos="3154"/>
              </w:tabs>
              <w:ind w:left="-105"/>
              <w:jc w:val="center"/>
              <w:rPr>
                <w:rFonts w:eastAsiaTheme="minorEastAsia"/>
                <w:sz w:val="18"/>
                <w:szCs w:val="18"/>
              </w:rPr>
            </w:pPr>
            <w:r w:rsidRPr="009B478E">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9B478E" w:rsidRPr="009B478E" w:rsidTr="009B478E">
        <w:tc>
          <w:tcPr>
            <w:tcW w:w="481" w:type="dxa"/>
          </w:tcPr>
          <w:p w:rsidR="009B478E" w:rsidRPr="009B478E" w:rsidRDefault="009B478E" w:rsidP="009B478E">
            <w:pPr>
              <w:ind w:left="-993" w:right="-1020"/>
              <w:jc w:val="center"/>
              <w:rPr>
                <w:rFonts w:eastAsiaTheme="minorEastAsia"/>
                <w:sz w:val="18"/>
                <w:szCs w:val="18"/>
              </w:rPr>
            </w:pPr>
            <w:r w:rsidRPr="009B478E">
              <w:rPr>
                <w:rFonts w:eastAsiaTheme="minorEastAsia"/>
                <w:sz w:val="18"/>
                <w:szCs w:val="18"/>
              </w:rPr>
              <w:t>1</w:t>
            </w:r>
          </w:p>
        </w:tc>
        <w:tc>
          <w:tcPr>
            <w:tcW w:w="2647" w:type="dxa"/>
          </w:tcPr>
          <w:p w:rsidR="009B478E" w:rsidRPr="009B478E" w:rsidRDefault="009B478E" w:rsidP="009B478E">
            <w:pPr>
              <w:ind w:left="-993"/>
              <w:jc w:val="center"/>
              <w:rPr>
                <w:rFonts w:eastAsiaTheme="minorEastAsia"/>
                <w:sz w:val="18"/>
                <w:szCs w:val="18"/>
              </w:rPr>
            </w:pPr>
            <w:r w:rsidRPr="009B478E">
              <w:rPr>
                <w:rFonts w:eastAsiaTheme="minorEastAsia"/>
                <w:sz w:val="18"/>
                <w:szCs w:val="18"/>
              </w:rPr>
              <w:t>-</w:t>
            </w:r>
          </w:p>
          <w:p w:rsidR="009B478E" w:rsidRPr="009B478E" w:rsidRDefault="009B478E" w:rsidP="009B478E">
            <w:pPr>
              <w:ind w:left="-993"/>
              <w:jc w:val="center"/>
              <w:rPr>
                <w:rFonts w:eastAsiaTheme="minorEastAsia"/>
                <w:sz w:val="18"/>
                <w:szCs w:val="18"/>
              </w:rPr>
            </w:pPr>
          </w:p>
        </w:tc>
        <w:tc>
          <w:tcPr>
            <w:tcW w:w="2995" w:type="dxa"/>
          </w:tcPr>
          <w:p w:rsidR="009B478E" w:rsidRPr="009B478E" w:rsidRDefault="009B478E" w:rsidP="009B478E">
            <w:pPr>
              <w:ind w:left="-993"/>
              <w:jc w:val="center"/>
              <w:rPr>
                <w:rFonts w:eastAsiaTheme="minorEastAsia"/>
                <w:sz w:val="18"/>
                <w:szCs w:val="18"/>
              </w:rPr>
            </w:pPr>
            <w:r w:rsidRPr="009B478E">
              <w:rPr>
                <w:rFonts w:eastAsiaTheme="minorEastAsia"/>
                <w:sz w:val="18"/>
                <w:szCs w:val="18"/>
              </w:rPr>
              <w:t>-</w:t>
            </w:r>
          </w:p>
        </w:tc>
        <w:tc>
          <w:tcPr>
            <w:tcW w:w="3348" w:type="dxa"/>
          </w:tcPr>
          <w:p w:rsidR="009B478E" w:rsidRPr="009B478E" w:rsidRDefault="009B478E" w:rsidP="009B478E">
            <w:pPr>
              <w:ind w:left="-993"/>
              <w:jc w:val="center"/>
              <w:rPr>
                <w:rFonts w:eastAsiaTheme="minorEastAsia"/>
                <w:sz w:val="18"/>
                <w:szCs w:val="18"/>
              </w:rPr>
            </w:pPr>
            <w:r w:rsidRPr="009B478E">
              <w:rPr>
                <w:rFonts w:eastAsiaTheme="minorEastAsia"/>
                <w:sz w:val="18"/>
                <w:szCs w:val="18"/>
              </w:rPr>
              <w:t>-</w:t>
            </w:r>
          </w:p>
        </w:tc>
      </w:tr>
    </w:tbl>
    <w:p w:rsidR="009B478E" w:rsidRPr="009B478E" w:rsidRDefault="009B478E" w:rsidP="009B478E">
      <w:pPr>
        <w:ind w:left="-993" w:firstLine="0"/>
        <w:jc w:val="right"/>
        <w:rPr>
          <w:rFonts w:eastAsiaTheme="minorHAnsi"/>
          <w:b/>
          <w:sz w:val="18"/>
          <w:szCs w:val="18"/>
          <w:lang w:eastAsia="en-US"/>
        </w:rPr>
      </w:pPr>
    </w:p>
    <w:p w:rsidR="009B478E" w:rsidRPr="009B478E" w:rsidRDefault="009B478E" w:rsidP="009B478E">
      <w:pPr>
        <w:tabs>
          <w:tab w:val="left" w:pos="993"/>
        </w:tabs>
        <w:ind w:left="-993" w:firstLine="0"/>
        <w:rPr>
          <w:rFonts w:eastAsiaTheme="minorHAnsi"/>
          <w:sz w:val="18"/>
          <w:szCs w:val="18"/>
          <w:lang w:eastAsia="en-US"/>
        </w:rPr>
      </w:pPr>
      <w:r w:rsidRPr="009B478E">
        <w:rPr>
          <w:rFonts w:eastAsiaTheme="minorHAnsi"/>
          <w:sz w:val="18"/>
          <w:szCs w:val="18"/>
          <w:lang w:eastAsia="en-US"/>
        </w:rPr>
        <w:t xml:space="preserve">Выводы: в ходе проведения публичных слушаний поступило предложение о целесообразности приведения собственником в соответствие с техническими требованиями подъездных путей к вышеуказанному земельному участку. По проекту решения в отношении земельного участка с кадастровым номером 38:06:100922:8846, расположенного по адресу: Российская Федерация, Иркутская область, муниципальный район Иркутский, сельское поселение </w:t>
      </w:r>
      <w:proofErr w:type="spellStart"/>
      <w:r w:rsidRPr="009B478E">
        <w:rPr>
          <w:rFonts w:eastAsiaTheme="minorHAnsi"/>
          <w:sz w:val="18"/>
          <w:szCs w:val="18"/>
          <w:lang w:eastAsia="en-US"/>
        </w:rPr>
        <w:t>Хомутовское</w:t>
      </w:r>
      <w:proofErr w:type="spellEnd"/>
      <w:r w:rsidRPr="009B478E">
        <w:rPr>
          <w:rFonts w:eastAsiaTheme="minorHAnsi"/>
          <w:sz w:val="18"/>
          <w:szCs w:val="18"/>
          <w:lang w:eastAsia="en-US"/>
        </w:rPr>
        <w:t>, деревня</w:t>
      </w:r>
      <w:proofErr w:type="gramStart"/>
      <w:r w:rsidRPr="009B478E">
        <w:rPr>
          <w:rFonts w:eastAsiaTheme="minorHAnsi"/>
          <w:sz w:val="18"/>
          <w:szCs w:val="18"/>
          <w:lang w:eastAsia="en-US"/>
        </w:rPr>
        <w:t xml:space="preserve"> К</w:t>
      </w:r>
      <w:proofErr w:type="gramEnd"/>
      <w:r w:rsidRPr="009B478E">
        <w:rPr>
          <w:rFonts w:eastAsiaTheme="minorHAnsi"/>
          <w:sz w:val="18"/>
          <w:szCs w:val="18"/>
          <w:lang w:eastAsia="en-US"/>
        </w:rPr>
        <w:t xml:space="preserve">уда, переулок Семейный, земельный участок 3А от жителей с. Хомутово не поступало, соответственно негативного влияния на смежные земельные участки не оказывает. </w:t>
      </w:r>
    </w:p>
    <w:p w:rsidR="009B478E" w:rsidRPr="009B478E" w:rsidRDefault="009B478E" w:rsidP="009B478E">
      <w:pPr>
        <w:tabs>
          <w:tab w:val="left" w:pos="993"/>
        </w:tabs>
        <w:ind w:left="-993" w:firstLine="0"/>
        <w:rPr>
          <w:rFonts w:eastAsiaTheme="minorHAnsi"/>
          <w:sz w:val="18"/>
          <w:szCs w:val="18"/>
          <w:lang w:eastAsia="en-US"/>
        </w:rPr>
      </w:pPr>
    </w:p>
    <w:p w:rsidR="009B478E" w:rsidRPr="009B478E" w:rsidRDefault="009B478E" w:rsidP="009B478E">
      <w:pPr>
        <w:tabs>
          <w:tab w:val="left" w:pos="993"/>
        </w:tabs>
        <w:ind w:left="-993" w:firstLine="0"/>
        <w:rPr>
          <w:rFonts w:eastAsiaTheme="minorHAnsi"/>
          <w:sz w:val="18"/>
          <w:szCs w:val="18"/>
          <w:lang w:eastAsia="en-US"/>
        </w:rPr>
      </w:pPr>
    </w:p>
    <w:p w:rsidR="009B478E" w:rsidRPr="009B478E" w:rsidRDefault="009B478E" w:rsidP="009B478E">
      <w:pPr>
        <w:ind w:left="-993" w:firstLine="0"/>
        <w:rPr>
          <w:rFonts w:eastAsiaTheme="minorHAnsi"/>
          <w:sz w:val="18"/>
          <w:szCs w:val="18"/>
          <w:lang w:eastAsia="en-US"/>
        </w:rPr>
      </w:pPr>
      <w:r w:rsidRPr="009B478E">
        <w:rPr>
          <w:rFonts w:eastAsiaTheme="minorHAnsi"/>
          <w:sz w:val="18"/>
          <w:szCs w:val="18"/>
          <w:lang w:eastAsia="en-US"/>
        </w:rPr>
        <w:t>Председатель публичных слушаний</w:t>
      </w:r>
      <w:r w:rsidRPr="009B478E">
        <w:rPr>
          <w:rFonts w:eastAsiaTheme="minorHAnsi"/>
          <w:sz w:val="18"/>
          <w:szCs w:val="18"/>
          <w:lang w:eastAsia="en-US"/>
        </w:rPr>
        <w:tab/>
        <w:t xml:space="preserve">                      _______________         Максименко Н.В. </w:t>
      </w:r>
    </w:p>
    <w:p w:rsidR="009B478E" w:rsidRPr="009B478E" w:rsidRDefault="007125AD" w:rsidP="007125AD">
      <w:pPr>
        <w:ind w:left="-993" w:firstLine="0"/>
        <w:rPr>
          <w:rFonts w:eastAsiaTheme="minorHAnsi"/>
          <w:i/>
          <w:sz w:val="18"/>
          <w:szCs w:val="18"/>
          <w:lang w:eastAsia="en-US"/>
        </w:rPr>
      </w:pPr>
      <w:r>
        <w:rPr>
          <w:rFonts w:eastAsiaTheme="minorHAnsi"/>
          <w:i/>
          <w:sz w:val="18"/>
          <w:szCs w:val="18"/>
          <w:lang w:eastAsia="en-US"/>
        </w:rPr>
        <w:t xml:space="preserve">                                                                                        </w:t>
      </w:r>
      <w:r w:rsidR="009B478E" w:rsidRPr="009B478E">
        <w:rPr>
          <w:rFonts w:eastAsiaTheme="minorHAnsi"/>
          <w:i/>
          <w:sz w:val="18"/>
          <w:szCs w:val="18"/>
          <w:lang w:eastAsia="en-US"/>
        </w:rPr>
        <w:t xml:space="preserve"> (подпись)</w:t>
      </w:r>
    </w:p>
    <w:p w:rsidR="009B478E" w:rsidRPr="009B478E" w:rsidRDefault="009B478E" w:rsidP="009B478E">
      <w:pPr>
        <w:ind w:left="-993" w:firstLine="0"/>
        <w:jc w:val="center"/>
        <w:rPr>
          <w:rFonts w:eastAsiaTheme="minorHAnsi"/>
          <w:i/>
          <w:sz w:val="18"/>
          <w:szCs w:val="18"/>
          <w:lang w:eastAsia="en-US"/>
        </w:rPr>
      </w:pPr>
    </w:p>
    <w:p w:rsidR="009B478E" w:rsidRPr="009B478E" w:rsidRDefault="009B478E" w:rsidP="009B478E">
      <w:pPr>
        <w:ind w:left="-993" w:firstLine="0"/>
        <w:rPr>
          <w:rFonts w:eastAsiaTheme="minorHAnsi"/>
          <w:sz w:val="18"/>
          <w:szCs w:val="18"/>
          <w:lang w:eastAsia="en-US"/>
        </w:rPr>
      </w:pPr>
      <w:r w:rsidRPr="009B478E">
        <w:rPr>
          <w:rFonts w:eastAsiaTheme="minorHAnsi"/>
          <w:sz w:val="18"/>
          <w:szCs w:val="18"/>
          <w:lang w:eastAsia="en-US"/>
        </w:rPr>
        <w:t>Секретарь публичных слушаний                             _______________        Благирева А.В.</w:t>
      </w:r>
    </w:p>
    <w:p w:rsidR="009B478E" w:rsidRDefault="007125AD" w:rsidP="007125AD">
      <w:pPr>
        <w:ind w:left="0" w:firstLine="0"/>
        <w:rPr>
          <w:rFonts w:eastAsiaTheme="minorHAnsi"/>
          <w:i/>
          <w:sz w:val="18"/>
          <w:szCs w:val="18"/>
          <w:lang w:eastAsia="en-US"/>
        </w:rPr>
      </w:pPr>
      <w:r>
        <w:rPr>
          <w:rFonts w:eastAsiaTheme="minorHAnsi"/>
          <w:i/>
          <w:sz w:val="18"/>
          <w:szCs w:val="18"/>
          <w:lang w:eastAsia="en-US"/>
        </w:rPr>
        <w:t xml:space="preserve">                                                                     </w:t>
      </w:r>
      <w:r w:rsidR="009B478E" w:rsidRPr="009B478E">
        <w:rPr>
          <w:rFonts w:eastAsiaTheme="minorHAnsi"/>
          <w:i/>
          <w:sz w:val="18"/>
          <w:szCs w:val="18"/>
          <w:lang w:eastAsia="en-US"/>
        </w:rPr>
        <w:t xml:space="preserve"> (подпись)</w:t>
      </w:r>
    </w:p>
    <w:p w:rsidR="007125AD" w:rsidRDefault="007125AD" w:rsidP="007125AD">
      <w:pPr>
        <w:ind w:left="0" w:firstLine="0"/>
        <w:rPr>
          <w:rFonts w:eastAsiaTheme="minorHAnsi"/>
          <w:i/>
          <w:sz w:val="18"/>
          <w:szCs w:val="18"/>
          <w:lang w:eastAsia="en-US"/>
        </w:rPr>
      </w:pPr>
    </w:p>
    <w:p w:rsidR="007125AD" w:rsidRDefault="007125AD" w:rsidP="007125AD">
      <w:pPr>
        <w:ind w:left="0" w:firstLine="0"/>
        <w:rPr>
          <w:rFonts w:eastAsiaTheme="minorHAnsi"/>
          <w:i/>
          <w:sz w:val="18"/>
          <w:szCs w:val="18"/>
          <w:lang w:eastAsia="en-US"/>
        </w:rPr>
      </w:pPr>
    </w:p>
    <w:p w:rsidR="007125AD" w:rsidRDefault="007125AD" w:rsidP="007125AD">
      <w:pPr>
        <w:tabs>
          <w:tab w:val="left" w:pos="426"/>
          <w:tab w:val="left" w:pos="3976"/>
        </w:tabs>
        <w:ind w:left="-567" w:right="-425" w:firstLine="426"/>
        <w:jc w:val="center"/>
        <w:rPr>
          <w:sz w:val="18"/>
          <w:szCs w:val="18"/>
        </w:rPr>
      </w:pPr>
    </w:p>
    <w:p w:rsidR="007125AD" w:rsidRDefault="007125AD" w:rsidP="007125AD">
      <w:pPr>
        <w:tabs>
          <w:tab w:val="left" w:pos="426"/>
          <w:tab w:val="left" w:pos="3976"/>
        </w:tabs>
        <w:ind w:left="-567" w:right="-425" w:firstLine="426"/>
        <w:jc w:val="center"/>
        <w:rPr>
          <w:sz w:val="18"/>
          <w:szCs w:val="18"/>
        </w:rPr>
      </w:pPr>
    </w:p>
    <w:p w:rsidR="007125AD" w:rsidRDefault="007125AD" w:rsidP="007125AD">
      <w:pPr>
        <w:tabs>
          <w:tab w:val="left" w:pos="426"/>
          <w:tab w:val="left" w:pos="3976"/>
        </w:tabs>
        <w:ind w:left="-567" w:right="-425" w:firstLine="426"/>
        <w:jc w:val="center"/>
        <w:rPr>
          <w:sz w:val="18"/>
          <w:szCs w:val="18"/>
        </w:rPr>
      </w:pPr>
    </w:p>
    <w:p w:rsidR="007125AD" w:rsidRDefault="007125AD" w:rsidP="007125AD">
      <w:pPr>
        <w:tabs>
          <w:tab w:val="left" w:pos="426"/>
          <w:tab w:val="left" w:pos="3976"/>
        </w:tabs>
        <w:ind w:left="-567" w:right="-425" w:firstLine="426"/>
        <w:jc w:val="center"/>
        <w:rPr>
          <w:sz w:val="18"/>
          <w:szCs w:val="18"/>
        </w:rPr>
      </w:pPr>
    </w:p>
    <w:p w:rsidR="007125AD" w:rsidRDefault="007125AD" w:rsidP="007125AD">
      <w:pPr>
        <w:tabs>
          <w:tab w:val="left" w:pos="426"/>
          <w:tab w:val="left" w:pos="3976"/>
        </w:tabs>
        <w:ind w:left="-567" w:right="-425" w:firstLine="426"/>
        <w:jc w:val="center"/>
        <w:rPr>
          <w:sz w:val="18"/>
          <w:szCs w:val="18"/>
        </w:rPr>
      </w:pPr>
    </w:p>
    <w:p w:rsidR="007125AD" w:rsidRDefault="007125AD" w:rsidP="007125AD">
      <w:pPr>
        <w:tabs>
          <w:tab w:val="left" w:pos="426"/>
          <w:tab w:val="left" w:pos="3976"/>
        </w:tabs>
        <w:ind w:left="-567" w:right="-425" w:firstLine="426"/>
        <w:jc w:val="center"/>
        <w:rPr>
          <w:sz w:val="18"/>
          <w:szCs w:val="18"/>
        </w:rPr>
      </w:pPr>
    </w:p>
    <w:p w:rsidR="007125AD" w:rsidRDefault="007125AD" w:rsidP="007125AD">
      <w:pPr>
        <w:tabs>
          <w:tab w:val="left" w:pos="426"/>
          <w:tab w:val="left" w:pos="3976"/>
        </w:tabs>
        <w:ind w:left="-567" w:right="-425" w:firstLine="426"/>
        <w:jc w:val="center"/>
        <w:rPr>
          <w:sz w:val="18"/>
          <w:szCs w:val="18"/>
        </w:rPr>
      </w:pPr>
    </w:p>
    <w:p w:rsidR="007125AD" w:rsidRPr="007A6408" w:rsidRDefault="007125AD" w:rsidP="007125AD">
      <w:pPr>
        <w:tabs>
          <w:tab w:val="left" w:pos="426"/>
          <w:tab w:val="left" w:pos="3976"/>
        </w:tabs>
        <w:ind w:left="-567" w:right="-425" w:firstLine="426"/>
        <w:jc w:val="center"/>
        <w:rPr>
          <w:b/>
          <w:sz w:val="18"/>
          <w:szCs w:val="18"/>
        </w:rPr>
      </w:pPr>
      <w:r w:rsidRPr="007A6408">
        <w:rPr>
          <w:sz w:val="18"/>
          <w:szCs w:val="18"/>
        </w:rPr>
        <w:lastRenderedPageBreak/>
        <w:t>РОССИЙСКАЯ ФЕДЕРАЦИЯ</w:t>
      </w:r>
    </w:p>
    <w:p w:rsidR="007125AD" w:rsidRPr="007A6408" w:rsidRDefault="007125AD" w:rsidP="007125AD">
      <w:pPr>
        <w:tabs>
          <w:tab w:val="left" w:pos="426"/>
          <w:tab w:val="left" w:pos="3976"/>
        </w:tabs>
        <w:ind w:left="-567" w:right="-425" w:firstLine="426"/>
        <w:jc w:val="center"/>
        <w:rPr>
          <w:bCs/>
          <w:sz w:val="18"/>
          <w:szCs w:val="18"/>
        </w:rPr>
      </w:pPr>
      <w:r w:rsidRPr="007A6408">
        <w:rPr>
          <w:bCs/>
          <w:sz w:val="18"/>
          <w:szCs w:val="18"/>
        </w:rPr>
        <w:t>ИРКУТСКАЯ ОБЛАСТЬ ИРКУТСКИЙ РАЙОН</w:t>
      </w:r>
    </w:p>
    <w:p w:rsidR="007125AD" w:rsidRPr="007A6408" w:rsidRDefault="007125AD" w:rsidP="007125AD">
      <w:pPr>
        <w:tabs>
          <w:tab w:val="left" w:pos="426"/>
          <w:tab w:val="left" w:pos="3976"/>
        </w:tabs>
        <w:ind w:left="-567" w:right="-425" w:firstLine="426"/>
        <w:jc w:val="center"/>
        <w:rPr>
          <w:sz w:val="18"/>
          <w:szCs w:val="18"/>
        </w:rPr>
      </w:pPr>
      <w:r w:rsidRPr="007A6408">
        <w:rPr>
          <w:sz w:val="18"/>
          <w:szCs w:val="18"/>
        </w:rPr>
        <w:t>ХОМУТОВСКОЕ МУНИЦИПАЛЬНОЕ ОБРАЗОВАНИЕ</w:t>
      </w:r>
    </w:p>
    <w:p w:rsidR="007125AD" w:rsidRDefault="007125AD" w:rsidP="007125AD">
      <w:pPr>
        <w:tabs>
          <w:tab w:val="left" w:pos="426"/>
          <w:tab w:val="left" w:pos="3976"/>
        </w:tabs>
        <w:ind w:left="-567" w:right="-425" w:firstLine="426"/>
        <w:jc w:val="center"/>
        <w:rPr>
          <w:b/>
          <w:bCs/>
          <w:sz w:val="18"/>
          <w:szCs w:val="18"/>
        </w:rPr>
      </w:pPr>
      <w:r w:rsidRPr="007A6408">
        <w:rPr>
          <w:b/>
          <w:bCs/>
          <w:sz w:val="18"/>
          <w:szCs w:val="18"/>
        </w:rPr>
        <w:t>АДМИНИСТРАЦИЯ</w:t>
      </w:r>
    </w:p>
    <w:p w:rsidR="007125AD" w:rsidRDefault="007125AD" w:rsidP="007125AD">
      <w:pPr>
        <w:tabs>
          <w:tab w:val="left" w:pos="426"/>
          <w:tab w:val="left" w:pos="3976"/>
        </w:tabs>
        <w:ind w:left="-567" w:right="-425" w:firstLine="426"/>
        <w:jc w:val="center"/>
        <w:rPr>
          <w:b/>
          <w:bCs/>
          <w:sz w:val="18"/>
          <w:szCs w:val="18"/>
        </w:rPr>
      </w:pPr>
      <w:r>
        <w:rPr>
          <w:b/>
          <w:bCs/>
          <w:sz w:val="18"/>
          <w:szCs w:val="18"/>
        </w:rPr>
        <w:t>ПОСТАНОВЛЕНИЕ</w:t>
      </w:r>
    </w:p>
    <w:p w:rsidR="007125AD" w:rsidRDefault="007125AD" w:rsidP="007125AD">
      <w:pPr>
        <w:tabs>
          <w:tab w:val="left" w:pos="426"/>
          <w:tab w:val="left" w:pos="3976"/>
        </w:tabs>
        <w:ind w:left="-567" w:right="-425" w:firstLine="426"/>
        <w:rPr>
          <w:sz w:val="18"/>
          <w:szCs w:val="18"/>
          <w:u w:val="single"/>
        </w:rPr>
      </w:pPr>
      <w:r>
        <w:rPr>
          <w:bCs/>
          <w:sz w:val="18"/>
          <w:szCs w:val="18"/>
          <w:u w:val="single"/>
        </w:rPr>
        <w:t>01.06.2023</w:t>
      </w:r>
      <w:r>
        <w:rPr>
          <w:sz w:val="18"/>
          <w:szCs w:val="18"/>
          <w:u w:val="single"/>
        </w:rPr>
        <w:t xml:space="preserve">  № 738пз</w:t>
      </w:r>
    </w:p>
    <w:p w:rsidR="007125AD" w:rsidRDefault="007125AD" w:rsidP="007125AD">
      <w:pPr>
        <w:tabs>
          <w:tab w:val="left" w:pos="426"/>
          <w:tab w:val="left" w:pos="3976"/>
        </w:tabs>
        <w:ind w:left="-567" w:right="-425" w:firstLine="426"/>
        <w:rPr>
          <w:sz w:val="18"/>
          <w:szCs w:val="18"/>
        </w:rPr>
      </w:pPr>
      <w:r w:rsidRPr="007A6408">
        <w:rPr>
          <w:sz w:val="18"/>
          <w:szCs w:val="18"/>
        </w:rPr>
        <w:t xml:space="preserve">       с. Хомутово </w:t>
      </w:r>
    </w:p>
    <w:p w:rsidR="007125AD" w:rsidRPr="007A6408" w:rsidRDefault="007125AD" w:rsidP="007125AD">
      <w:pPr>
        <w:tabs>
          <w:tab w:val="left" w:pos="426"/>
          <w:tab w:val="left" w:pos="3976"/>
        </w:tabs>
        <w:ind w:left="-567" w:right="-425" w:firstLine="426"/>
        <w:rPr>
          <w:sz w:val="18"/>
          <w:szCs w:val="18"/>
        </w:rPr>
      </w:pPr>
    </w:p>
    <w:p w:rsidR="007125AD" w:rsidRDefault="00C270B7" w:rsidP="00C270B7">
      <w:pPr>
        <w:tabs>
          <w:tab w:val="left" w:pos="3976"/>
        </w:tabs>
        <w:ind w:left="-567" w:right="-425" w:firstLine="284"/>
        <w:rPr>
          <w:sz w:val="18"/>
          <w:szCs w:val="18"/>
        </w:rPr>
      </w:pPr>
      <w:r w:rsidRPr="00C270B7">
        <w:rPr>
          <w:sz w:val="18"/>
          <w:szCs w:val="18"/>
        </w:rPr>
        <w:t>О предоставлении разрешения</w:t>
      </w:r>
      <w:r>
        <w:rPr>
          <w:sz w:val="18"/>
          <w:szCs w:val="18"/>
        </w:rPr>
        <w:t xml:space="preserve"> </w:t>
      </w:r>
      <w:r w:rsidRPr="00C270B7">
        <w:rPr>
          <w:sz w:val="18"/>
          <w:szCs w:val="18"/>
        </w:rPr>
        <w:t>на условно разрешенный вид</w:t>
      </w:r>
      <w:r>
        <w:rPr>
          <w:sz w:val="18"/>
          <w:szCs w:val="18"/>
        </w:rPr>
        <w:t xml:space="preserve"> </w:t>
      </w:r>
      <w:r w:rsidRPr="00C270B7">
        <w:rPr>
          <w:sz w:val="18"/>
          <w:szCs w:val="18"/>
        </w:rPr>
        <w:t>использования земельного участка</w:t>
      </w:r>
      <w:r w:rsidR="007125AD">
        <w:rPr>
          <w:sz w:val="18"/>
          <w:szCs w:val="18"/>
        </w:rPr>
        <w:t>.</w:t>
      </w:r>
    </w:p>
    <w:p w:rsidR="00C270B7" w:rsidRDefault="00C270B7" w:rsidP="00C270B7">
      <w:pPr>
        <w:tabs>
          <w:tab w:val="left" w:pos="3976"/>
        </w:tabs>
        <w:ind w:left="-567" w:right="-425" w:firstLine="284"/>
        <w:rPr>
          <w:sz w:val="18"/>
          <w:szCs w:val="18"/>
        </w:rPr>
      </w:pPr>
    </w:p>
    <w:p w:rsidR="0085601A" w:rsidRDefault="0085601A" w:rsidP="0085601A">
      <w:pPr>
        <w:tabs>
          <w:tab w:val="left" w:pos="3976"/>
        </w:tabs>
        <w:ind w:left="-567" w:right="-425" w:firstLine="284"/>
        <w:rPr>
          <w:sz w:val="18"/>
          <w:szCs w:val="18"/>
        </w:rPr>
      </w:pPr>
      <w:proofErr w:type="gramStart"/>
      <w:r w:rsidRPr="0085601A">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85601A">
        <w:rPr>
          <w:sz w:val="18"/>
          <w:szCs w:val="18"/>
        </w:rPr>
        <w:t xml:space="preserve"> муниципального образования от 17.04.2023, рассмотрев заявление </w:t>
      </w:r>
      <w:proofErr w:type="spellStart"/>
      <w:r w:rsidRPr="0085601A">
        <w:rPr>
          <w:sz w:val="18"/>
          <w:szCs w:val="18"/>
        </w:rPr>
        <w:t>Кокорева</w:t>
      </w:r>
      <w:proofErr w:type="spellEnd"/>
      <w:r w:rsidRPr="0085601A">
        <w:rPr>
          <w:sz w:val="18"/>
          <w:szCs w:val="18"/>
        </w:rPr>
        <w:t xml:space="preserve"> Дмитрия Александровича и представленные документы, Администрация Хомутовского муниципального образования</w:t>
      </w:r>
    </w:p>
    <w:p w:rsidR="0085601A" w:rsidRPr="0085601A" w:rsidRDefault="0085601A" w:rsidP="0085601A">
      <w:pPr>
        <w:tabs>
          <w:tab w:val="left" w:pos="3976"/>
        </w:tabs>
        <w:ind w:left="-567" w:right="-425" w:firstLine="284"/>
        <w:rPr>
          <w:sz w:val="18"/>
          <w:szCs w:val="18"/>
        </w:rPr>
      </w:pPr>
    </w:p>
    <w:p w:rsidR="0085601A" w:rsidRDefault="0085601A" w:rsidP="0085601A">
      <w:pPr>
        <w:tabs>
          <w:tab w:val="left" w:pos="3976"/>
        </w:tabs>
        <w:ind w:left="-567" w:right="-425" w:firstLine="284"/>
        <w:rPr>
          <w:sz w:val="18"/>
          <w:szCs w:val="18"/>
        </w:rPr>
      </w:pPr>
      <w:r w:rsidRPr="0085601A">
        <w:rPr>
          <w:sz w:val="18"/>
          <w:szCs w:val="18"/>
        </w:rPr>
        <w:t>ПОСТАНОВЛЯЕТ:</w:t>
      </w:r>
    </w:p>
    <w:p w:rsidR="0085601A" w:rsidRPr="0085601A" w:rsidRDefault="0085601A" w:rsidP="0085601A">
      <w:pPr>
        <w:tabs>
          <w:tab w:val="left" w:pos="3976"/>
        </w:tabs>
        <w:ind w:left="-567" w:right="-425" w:firstLine="284"/>
        <w:rPr>
          <w:sz w:val="18"/>
          <w:szCs w:val="18"/>
        </w:rPr>
      </w:pPr>
    </w:p>
    <w:p w:rsidR="0085601A" w:rsidRPr="0085601A" w:rsidRDefault="0085601A" w:rsidP="0085601A">
      <w:pPr>
        <w:tabs>
          <w:tab w:val="left" w:pos="3976"/>
        </w:tabs>
        <w:ind w:left="-567" w:right="-425" w:firstLine="284"/>
        <w:rPr>
          <w:sz w:val="18"/>
          <w:szCs w:val="18"/>
        </w:rPr>
      </w:pPr>
      <w:r w:rsidRPr="0085601A">
        <w:rPr>
          <w:sz w:val="18"/>
          <w:szCs w:val="18"/>
        </w:rPr>
        <w:t>1. Предоставить разрешение на условно разрешенный вид использования «Для индивидуального жилищного строительства» в отношении:</w:t>
      </w:r>
    </w:p>
    <w:p w:rsidR="0085601A" w:rsidRPr="0085601A" w:rsidRDefault="0085601A" w:rsidP="0085601A">
      <w:pPr>
        <w:tabs>
          <w:tab w:val="left" w:pos="3976"/>
        </w:tabs>
        <w:ind w:left="-567" w:right="-425" w:firstLine="284"/>
        <w:rPr>
          <w:sz w:val="18"/>
          <w:szCs w:val="18"/>
        </w:rPr>
      </w:pPr>
      <w:r>
        <w:rPr>
          <w:sz w:val="18"/>
          <w:szCs w:val="18"/>
        </w:rPr>
        <w:t>1.1.</w:t>
      </w:r>
      <w:r w:rsidRPr="0085601A">
        <w:rPr>
          <w:sz w:val="18"/>
          <w:szCs w:val="18"/>
        </w:rPr>
        <w:t xml:space="preserve">земельного участка с кадастровым номером 38:06:100801:37637, площадью 897 </w:t>
      </w:r>
      <w:proofErr w:type="spellStart"/>
      <w:r w:rsidRPr="0085601A">
        <w:rPr>
          <w:sz w:val="18"/>
          <w:szCs w:val="18"/>
        </w:rPr>
        <w:t>кв.м</w:t>
      </w:r>
      <w:proofErr w:type="spellEnd"/>
      <w:r w:rsidRPr="0085601A">
        <w:rPr>
          <w:sz w:val="18"/>
          <w:szCs w:val="18"/>
        </w:rPr>
        <w:t xml:space="preserve">., расположенного по адресу: Иркутская область, Иркутский муниципальный район, </w:t>
      </w:r>
      <w:proofErr w:type="spellStart"/>
      <w:r w:rsidRPr="0085601A">
        <w:rPr>
          <w:sz w:val="18"/>
          <w:szCs w:val="18"/>
        </w:rPr>
        <w:t>Хомутовское</w:t>
      </w:r>
      <w:proofErr w:type="spellEnd"/>
      <w:r w:rsidRPr="0085601A">
        <w:rPr>
          <w:sz w:val="18"/>
          <w:szCs w:val="18"/>
        </w:rPr>
        <w:t xml:space="preserve"> сельское поселение, село Хомутово, улица Олимпийская, земельный участок 58А;</w:t>
      </w:r>
    </w:p>
    <w:p w:rsidR="0085601A" w:rsidRPr="0085601A" w:rsidRDefault="0085601A" w:rsidP="0085601A">
      <w:pPr>
        <w:tabs>
          <w:tab w:val="left" w:pos="3976"/>
        </w:tabs>
        <w:ind w:left="-567" w:right="-425" w:firstLine="284"/>
        <w:rPr>
          <w:sz w:val="18"/>
          <w:szCs w:val="18"/>
        </w:rPr>
      </w:pPr>
      <w:r>
        <w:rPr>
          <w:sz w:val="18"/>
          <w:szCs w:val="18"/>
        </w:rPr>
        <w:t>1.2</w:t>
      </w:r>
      <w:r w:rsidRPr="0085601A">
        <w:rPr>
          <w:sz w:val="18"/>
          <w:szCs w:val="18"/>
        </w:rPr>
        <w:t xml:space="preserve">земельного участка с кадастровым номером 38:06:100801:37636, площадью 897 </w:t>
      </w:r>
      <w:proofErr w:type="spellStart"/>
      <w:r w:rsidRPr="0085601A">
        <w:rPr>
          <w:sz w:val="18"/>
          <w:szCs w:val="18"/>
        </w:rPr>
        <w:t>кв.м</w:t>
      </w:r>
      <w:proofErr w:type="spellEnd"/>
      <w:r w:rsidRPr="0085601A">
        <w:rPr>
          <w:sz w:val="18"/>
          <w:szCs w:val="18"/>
        </w:rPr>
        <w:t xml:space="preserve">., расположенного по адресу: Иркутская область, Иркутский муниципальный район, </w:t>
      </w:r>
      <w:proofErr w:type="spellStart"/>
      <w:r w:rsidRPr="0085601A">
        <w:rPr>
          <w:sz w:val="18"/>
          <w:szCs w:val="18"/>
        </w:rPr>
        <w:t>Хомутовское</w:t>
      </w:r>
      <w:proofErr w:type="spellEnd"/>
      <w:r w:rsidRPr="0085601A">
        <w:rPr>
          <w:sz w:val="18"/>
          <w:szCs w:val="18"/>
        </w:rPr>
        <w:t xml:space="preserve"> сельское поселение, село Хомутово, улица Олимпийская, земельный участок 58;</w:t>
      </w:r>
    </w:p>
    <w:p w:rsidR="0085601A" w:rsidRPr="0085601A" w:rsidRDefault="0085601A" w:rsidP="0085601A">
      <w:pPr>
        <w:tabs>
          <w:tab w:val="left" w:pos="3976"/>
        </w:tabs>
        <w:ind w:left="-567" w:right="-425" w:firstLine="284"/>
        <w:rPr>
          <w:sz w:val="18"/>
          <w:szCs w:val="18"/>
        </w:rPr>
      </w:pPr>
      <w:r>
        <w:rPr>
          <w:sz w:val="18"/>
          <w:szCs w:val="18"/>
        </w:rPr>
        <w:t>1.3</w:t>
      </w:r>
      <w:r w:rsidRPr="0085601A">
        <w:rPr>
          <w:sz w:val="18"/>
          <w:szCs w:val="18"/>
        </w:rPr>
        <w:t xml:space="preserve">земельного участка с кадастровым номером 38:06:100801:37635, площадью 897 </w:t>
      </w:r>
      <w:proofErr w:type="spellStart"/>
      <w:r w:rsidRPr="0085601A">
        <w:rPr>
          <w:sz w:val="18"/>
          <w:szCs w:val="18"/>
        </w:rPr>
        <w:t>кв.м</w:t>
      </w:r>
      <w:proofErr w:type="spellEnd"/>
      <w:r w:rsidRPr="0085601A">
        <w:rPr>
          <w:sz w:val="18"/>
          <w:szCs w:val="18"/>
        </w:rPr>
        <w:t xml:space="preserve">., расположенного по адресу: Иркутская область, Иркутский муниципальный район, </w:t>
      </w:r>
      <w:proofErr w:type="spellStart"/>
      <w:r w:rsidRPr="0085601A">
        <w:rPr>
          <w:sz w:val="18"/>
          <w:szCs w:val="18"/>
        </w:rPr>
        <w:t>Хомутовское</w:t>
      </w:r>
      <w:proofErr w:type="spellEnd"/>
      <w:r w:rsidRPr="0085601A">
        <w:rPr>
          <w:sz w:val="18"/>
          <w:szCs w:val="18"/>
        </w:rPr>
        <w:t xml:space="preserve"> сельское поселение, село Хомутово, улица Олимпийская, земельный участок 56;</w:t>
      </w:r>
    </w:p>
    <w:p w:rsidR="0085601A" w:rsidRPr="0085601A" w:rsidRDefault="0085601A" w:rsidP="0085601A">
      <w:pPr>
        <w:tabs>
          <w:tab w:val="left" w:pos="3976"/>
        </w:tabs>
        <w:ind w:left="-567" w:right="-425" w:firstLine="284"/>
        <w:rPr>
          <w:sz w:val="18"/>
          <w:szCs w:val="18"/>
        </w:rPr>
      </w:pPr>
      <w:r>
        <w:rPr>
          <w:sz w:val="18"/>
          <w:szCs w:val="18"/>
        </w:rPr>
        <w:t>1.4</w:t>
      </w:r>
      <w:r w:rsidRPr="0085601A">
        <w:rPr>
          <w:sz w:val="18"/>
          <w:szCs w:val="18"/>
        </w:rPr>
        <w:t xml:space="preserve">земельного участка с кадастровым номером 38:06:100801:37634, площадью 896 </w:t>
      </w:r>
      <w:proofErr w:type="spellStart"/>
      <w:r w:rsidRPr="0085601A">
        <w:rPr>
          <w:sz w:val="18"/>
          <w:szCs w:val="18"/>
        </w:rPr>
        <w:t>кв.м</w:t>
      </w:r>
      <w:proofErr w:type="spellEnd"/>
      <w:r w:rsidRPr="0085601A">
        <w:rPr>
          <w:sz w:val="18"/>
          <w:szCs w:val="18"/>
        </w:rPr>
        <w:t xml:space="preserve">., расположенного по адресу: Иркутская область, Иркутский муниципальный район, </w:t>
      </w:r>
      <w:proofErr w:type="spellStart"/>
      <w:r w:rsidRPr="0085601A">
        <w:rPr>
          <w:sz w:val="18"/>
          <w:szCs w:val="18"/>
        </w:rPr>
        <w:t>Хомутовское</w:t>
      </w:r>
      <w:proofErr w:type="spellEnd"/>
      <w:r w:rsidRPr="0085601A">
        <w:rPr>
          <w:sz w:val="18"/>
          <w:szCs w:val="18"/>
        </w:rPr>
        <w:t xml:space="preserve"> сельское поселение, село Хомутово, улица Олимпийская, земельный участок 54.</w:t>
      </w:r>
    </w:p>
    <w:p w:rsidR="0085601A" w:rsidRPr="0085601A" w:rsidRDefault="0085601A" w:rsidP="0085601A">
      <w:pPr>
        <w:tabs>
          <w:tab w:val="left" w:pos="3976"/>
        </w:tabs>
        <w:ind w:left="-567" w:right="-425" w:firstLine="284"/>
        <w:rPr>
          <w:sz w:val="18"/>
          <w:szCs w:val="18"/>
        </w:rPr>
      </w:pPr>
      <w:r w:rsidRPr="0085601A">
        <w:rPr>
          <w:sz w:val="18"/>
          <w:szCs w:val="18"/>
        </w:rPr>
        <w:t>2. Опубликовать настоящее постановление в установленном законом порядке.</w:t>
      </w:r>
    </w:p>
    <w:p w:rsidR="0085601A" w:rsidRPr="0085601A" w:rsidRDefault="0085601A" w:rsidP="0085601A">
      <w:pPr>
        <w:tabs>
          <w:tab w:val="left" w:pos="3976"/>
        </w:tabs>
        <w:ind w:left="-567" w:right="-425" w:firstLine="284"/>
        <w:rPr>
          <w:sz w:val="18"/>
          <w:szCs w:val="18"/>
        </w:rPr>
      </w:pPr>
      <w:r w:rsidRPr="0085601A">
        <w:rPr>
          <w:sz w:val="18"/>
          <w:szCs w:val="18"/>
        </w:rPr>
        <w:t xml:space="preserve">3. </w:t>
      </w:r>
      <w:proofErr w:type="gramStart"/>
      <w:r w:rsidRPr="0085601A">
        <w:rPr>
          <w:sz w:val="18"/>
          <w:szCs w:val="18"/>
        </w:rPr>
        <w:t>Контроль за</w:t>
      </w:r>
      <w:proofErr w:type="gramEnd"/>
      <w:r w:rsidRPr="0085601A">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85601A" w:rsidRPr="0085601A" w:rsidRDefault="0085601A" w:rsidP="0085601A">
      <w:pPr>
        <w:tabs>
          <w:tab w:val="left" w:pos="3976"/>
        </w:tabs>
        <w:ind w:left="-567" w:right="-425" w:firstLine="284"/>
        <w:rPr>
          <w:sz w:val="18"/>
          <w:szCs w:val="18"/>
        </w:rPr>
      </w:pPr>
    </w:p>
    <w:p w:rsidR="0085601A" w:rsidRPr="0085601A" w:rsidRDefault="0085601A" w:rsidP="0085601A">
      <w:pPr>
        <w:tabs>
          <w:tab w:val="left" w:pos="3976"/>
        </w:tabs>
        <w:ind w:left="-567" w:right="-425" w:firstLine="284"/>
        <w:rPr>
          <w:sz w:val="18"/>
          <w:szCs w:val="18"/>
        </w:rPr>
      </w:pPr>
    </w:p>
    <w:p w:rsidR="0085601A" w:rsidRPr="009E1472" w:rsidRDefault="0085601A" w:rsidP="009E1472">
      <w:pPr>
        <w:tabs>
          <w:tab w:val="left" w:pos="3976"/>
        </w:tabs>
        <w:ind w:left="-567" w:right="-425" w:firstLine="284"/>
        <w:jc w:val="center"/>
        <w:rPr>
          <w:i/>
          <w:sz w:val="18"/>
          <w:szCs w:val="18"/>
        </w:rPr>
      </w:pPr>
      <w:proofErr w:type="gramStart"/>
      <w:r w:rsidRPr="009E1472">
        <w:rPr>
          <w:i/>
          <w:sz w:val="18"/>
          <w:szCs w:val="18"/>
        </w:rPr>
        <w:t>Исполняющий</w:t>
      </w:r>
      <w:proofErr w:type="gramEnd"/>
      <w:r w:rsidRPr="009E1472">
        <w:rPr>
          <w:i/>
          <w:sz w:val="18"/>
          <w:szCs w:val="18"/>
        </w:rPr>
        <w:t xml:space="preserve"> обязанности</w:t>
      </w:r>
    </w:p>
    <w:p w:rsidR="00C270B7" w:rsidRPr="009E1472" w:rsidRDefault="0085601A" w:rsidP="009E1472">
      <w:pPr>
        <w:tabs>
          <w:tab w:val="left" w:pos="3976"/>
        </w:tabs>
        <w:ind w:left="-567" w:right="-425" w:firstLine="284"/>
        <w:jc w:val="right"/>
        <w:rPr>
          <w:i/>
          <w:sz w:val="18"/>
          <w:szCs w:val="18"/>
        </w:rPr>
      </w:pPr>
      <w:r w:rsidRPr="009E1472">
        <w:rPr>
          <w:i/>
          <w:sz w:val="18"/>
          <w:szCs w:val="18"/>
        </w:rPr>
        <w:t xml:space="preserve">Главы администрации      </w:t>
      </w:r>
      <w:r w:rsidR="009E1472">
        <w:rPr>
          <w:i/>
          <w:sz w:val="18"/>
          <w:szCs w:val="18"/>
        </w:rPr>
        <w:t xml:space="preserve">      </w:t>
      </w:r>
      <w:r w:rsidRPr="009E1472">
        <w:rPr>
          <w:i/>
          <w:sz w:val="18"/>
          <w:szCs w:val="18"/>
        </w:rPr>
        <w:t xml:space="preserve">                                                     Н.В. Максименко</w:t>
      </w:r>
    </w:p>
    <w:p w:rsidR="0085601A" w:rsidRDefault="0085601A" w:rsidP="0085601A">
      <w:pPr>
        <w:tabs>
          <w:tab w:val="left" w:pos="3976"/>
        </w:tabs>
        <w:ind w:left="-567" w:right="-425" w:firstLine="284"/>
        <w:rPr>
          <w:sz w:val="18"/>
          <w:szCs w:val="18"/>
        </w:rPr>
      </w:pPr>
    </w:p>
    <w:p w:rsidR="0085601A" w:rsidRDefault="0085601A" w:rsidP="0085601A">
      <w:pPr>
        <w:tabs>
          <w:tab w:val="left" w:pos="3976"/>
        </w:tabs>
        <w:ind w:left="-567" w:right="-425" w:firstLine="284"/>
        <w:rPr>
          <w:sz w:val="18"/>
          <w:szCs w:val="18"/>
        </w:rPr>
      </w:pPr>
    </w:p>
    <w:p w:rsidR="0085601A" w:rsidRDefault="0085601A" w:rsidP="0085601A">
      <w:pPr>
        <w:tabs>
          <w:tab w:val="left" w:pos="3976"/>
        </w:tabs>
        <w:ind w:left="-567" w:right="-425" w:firstLine="284"/>
        <w:rPr>
          <w:sz w:val="18"/>
          <w:szCs w:val="18"/>
        </w:rPr>
      </w:pPr>
    </w:p>
    <w:p w:rsidR="0085601A" w:rsidRPr="0085601A" w:rsidRDefault="0085601A" w:rsidP="0085601A">
      <w:pPr>
        <w:ind w:left="-993" w:firstLine="0"/>
        <w:jc w:val="center"/>
        <w:rPr>
          <w:rFonts w:eastAsiaTheme="minorHAnsi"/>
          <w:b/>
          <w:sz w:val="18"/>
          <w:szCs w:val="18"/>
          <w:lang w:eastAsia="en-US"/>
        </w:rPr>
      </w:pPr>
      <w:r w:rsidRPr="0085601A">
        <w:rPr>
          <w:rFonts w:eastAsiaTheme="minorHAnsi"/>
          <w:b/>
          <w:sz w:val="18"/>
          <w:szCs w:val="18"/>
          <w:lang w:eastAsia="en-US"/>
        </w:rPr>
        <w:t xml:space="preserve">Заключение о результатах </w:t>
      </w:r>
    </w:p>
    <w:p w:rsidR="0085601A" w:rsidRPr="0085601A" w:rsidRDefault="0085601A" w:rsidP="0085601A">
      <w:pPr>
        <w:ind w:left="-993" w:firstLine="0"/>
        <w:jc w:val="center"/>
        <w:rPr>
          <w:rFonts w:eastAsiaTheme="minorHAnsi"/>
          <w:b/>
          <w:sz w:val="18"/>
          <w:szCs w:val="18"/>
          <w:lang w:eastAsia="en-US"/>
        </w:rPr>
      </w:pPr>
      <w:r w:rsidRPr="0085601A">
        <w:rPr>
          <w:rFonts w:eastAsiaTheme="minorHAnsi"/>
          <w:b/>
          <w:sz w:val="18"/>
          <w:szCs w:val="18"/>
          <w:lang w:eastAsia="en-US"/>
        </w:rPr>
        <w:t xml:space="preserve">публичных слушаний по проекту решения </w:t>
      </w:r>
    </w:p>
    <w:p w:rsidR="0085601A" w:rsidRPr="0085601A" w:rsidRDefault="0085601A" w:rsidP="0085601A">
      <w:pPr>
        <w:ind w:left="-993" w:firstLine="0"/>
        <w:jc w:val="center"/>
        <w:rPr>
          <w:rFonts w:eastAsiaTheme="minorHAnsi"/>
          <w:b/>
          <w:noProof/>
          <w:sz w:val="18"/>
          <w:szCs w:val="18"/>
          <w:lang w:eastAsia="en-US"/>
        </w:rPr>
      </w:pPr>
      <w:r w:rsidRPr="0085601A">
        <w:rPr>
          <w:noProof/>
          <w:sz w:val="18"/>
          <w:szCs w:val="18"/>
        </w:rPr>
        <mc:AlternateContent>
          <mc:Choice Requires="wps">
            <w:drawing>
              <wp:anchor distT="0" distB="0" distL="114300" distR="114300" simplePos="0" relativeHeight="251666432" behindDoc="0" locked="0" layoutInCell="1" allowOverlap="1" wp14:anchorId="24DDCB19" wp14:editId="6BC53D65">
                <wp:simplePos x="0" y="0"/>
                <wp:positionH relativeFrom="column">
                  <wp:posOffset>3677285</wp:posOffset>
                </wp:positionH>
                <wp:positionV relativeFrom="paragraph">
                  <wp:posOffset>330835</wp:posOffset>
                </wp:positionV>
                <wp:extent cx="2374265" cy="1403985"/>
                <wp:effectExtent l="0" t="0" r="25400" b="13970"/>
                <wp:wrapNone/>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ysClr val="window" lastClr="FFFFFF"/>
                          </a:solidFill>
                          <a:miter lim="800000"/>
                          <a:headEnd/>
                          <a:tailEnd/>
                        </a:ln>
                      </wps:spPr>
                      <wps:txbx>
                        <w:txbxContent>
                          <w:p w:rsidR="006C5C92" w:rsidRPr="00E35BE1" w:rsidRDefault="006C5C92" w:rsidP="0085601A">
                            <w:pPr>
                              <w:rPr>
                                <w:sz w:val="20"/>
                                <w:szCs w:val="20"/>
                              </w:rPr>
                            </w:pPr>
                            <w:r w:rsidRPr="00E35BE1">
                              <w:rPr>
                                <w:sz w:val="20"/>
                                <w:szCs w:val="20"/>
                              </w:rPr>
                              <w:t>"</w:t>
                            </w:r>
                            <w:r>
                              <w:rPr>
                                <w:sz w:val="20"/>
                                <w:szCs w:val="20"/>
                              </w:rPr>
                              <w:t>17</w:t>
                            </w:r>
                            <w:r w:rsidRPr="00E35BE1">
                              <w:rPr>
                                <w:sz w:val="20"/>
                                <w:szCs w:val="20"/>
                              </w:rPr>
                              <w:t xml:space="preserve">" </w:t>
                            </w:r>
                            <w:r>
                              <w:rPr>
                                <w:sz w:val="20"/>
                                <w:szCs w:val="20"/>
                              </w:rPr>
                              <w:t>апреля</w:t>
                            </w:r>
                            <w:r w:rsidRPr="00E35BE1">
                              <w:rPr>
                                <w:sz w:val="20"/>
                                <w:szCs w:val="20"/>
                              </w:rPr>
                              <w:t xml:space="preserve"> 20</w:t>
                            </w:r>
                            <w:r>
                              <w:rPr>
                                <w:sz w:val="20"/>
                                <w:szCs w:val="20"/>
                              </w:rPr>
                              <w:t>23</w:t>
                            </w:r>
                            <w:r w:rsidRPr="00E35BE1">
                              <w:rPr>
                                <w:sz w:val="20"/>
                                <w:szCs w:val="20"/>
                              </w:rPr>
                              <w:t xml:space="preserve"> года</w:t>
                            </w:r>
                          </w:p>
                          <w:p w:rsidR="006C5C92" w:rsidRPr="00E35BE1" w:rsidRDefault="006C5C92" w:rsidP="0085601A">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left:0;text-align:left;margin-left:289.55pt;margin-top:26.05pt;width:186.95pt;height:110.55pt;z-index:2516664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" strokecolor="window">
                <v:textbox style="mso-fit-shape-to-text:t">
                  <w:txbxContent>
                    <w:p w:rsidR="00CF6E08" w:rsidRPr="00E35BE1" w:rsidRDefault="00CF6E08" w:rsidP="0085601A">
                      <w:pPr>
                        <w:rPr>
                          <w:sz w:val="20"/>
                          <w:szCs w:val="20"/>
                        </w:rPr>
                      </w:pPr>
                      <w:r w:rsidRPr="00E35BE1">
                        <w:rPr>
                          <w:sz w:val="20"/>
                          <w:szCs w:val="20"/>
                        </w:rPr>
                        <w:t>"</w:t>
                      </w:r>
                      <w:r>
                        <w:rPr>
                          <w:sz w:val="20"/>
                          <w:szCs w:val="20"/>
                        </w:rPr>
                        <w:t>17</w:t>
                      </w:r>
                      <w:r w:rsidRPr="00E35BE1">
                        <w:rPr>
                          <w:sz w:val="20"/>
                          <w:szCs w:val="20"/>
                        </w:rPr>
                        <w:t xml:space="preserve">" </w:t>
                      </w:r>
                      <w:r>
                        <w:rPr>
                          <w:sz w:val="20"/>
                          <w:szCs w:val="20"/>
                        </w:rPr>
                        <w:t>апреля</w:t>
                      </w:r>
                      <w:r w:rsidRPr="00E35BE1">
                        <w:rPr>
                          <w:sz w:val="20"/>
                          <w:szCs w:val="20"/>
                        </w:rPr>
                        <w:t xml:space="preserve"> 20</w:t>
                      </w:r>
                      <w:r>
                        <w:rPr>
                          <w:sz w:val="20"/>
                          <w:szCs w:val="20"/>
                        </w:rPr>
                        <w:t>23</w:t>
                      </w:r>
                      <w:r w:rsidRPr="00E35BE1">
                        <w:rPr>
                          <w:sz w:val="20"/>
                          <w:szCs w:val="20"/>
                        </w:rPr>
                        <w:t xml:space="preserve"> года</w:t>
                      </w:r>
                    </w:p>
                    <w:p w:rsidR="00CF6E08" w:rsidRPr="00E35BE1" w:rsidRDefault="00CF6E08" w:rsidP="0085601A">
                      <w:pPr>
                        <w:rPr>
                          <w:sz w:val="20"/>
                          <w:szCs w:val="20"/>
                        </w:rPr>
                      </w:pPr>
                    </w:p>
                  </w:txbxContent>
                </v:textbox>
              </v:shape>
            </w:pict>
          </mc:Fallback>
        </mc:AlternateContent>
      </w:r>
      <w:r w:rsidRPr="0085601A">
        <w:rPr>
          <w:rFonts w:eastAsiaTheme="minorHAnsi"/>
          <w:b/>
          <w:sz w:val="18"/>
          <w:szCs w:val="18"/>
          <w:lang w:eastAsia="en-US"/>
        </w:rPr>
        <w:t>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38:06:100801:37637, 38:06:100801:37636, 38:06:100801:37635, 38:06:100801:37634.</w:t>
      </w:r>
    </w:p>
    <w:p w:rsidR="0085601A" w:rsidRPr="0085601A" w:rsidRDefault="0085601A" w:rsidP="0085601A">
      <w:pPr>
        <w:widowControl w:val="0"/>
        <w:autoSpaceDE w:val="0"/>
        <w:autoSpaceDN w:val="0"/>
        <w:adjustRightInd w:val="0"/>
        <w:ind w:left="-993" w:firstLine="0"/>
        <w:jc w:val="left"/>
        <w:rPr>
          <w:noProof/>
          <w:sz w:val="18"/>
          <w:szCs w:val="18"/>
        </w:rPr>
      </w:pPr>
      <w:r w:rsidRPr="0085601A">
        <w:rPr>
          <w:noProof/>
          <w:sz w:val="18"/>
          <w:szCs w:val="18"/>
        </w:rPr>
        <w:t xml:space="preserve">                                                                             </w:t>
      </w:r>
    </w:p>
    <w:p w:rsidR="0085601A" w:rsidRPr="0085601A" w:rsidRDefault="0085601A" w:rsidP="0085601A">
      <w:pPr>
        <w:widowControl w:val="0"/>
        <w:autoSpaceDE w:val="0"/>
        <w:autoSpaceDN w:val="0"/>
        <w:adjustRightInd w:val="0"/>
        <w:ind w:left="-993" w:firstLine="0"/>
        <w:jc w:val="left"/>
        <w:rPr>
          <w:b/>
          <w:noProof/>
          <w:sz w:val="18"/>
          <w:szCs w:val="18"/>
        </w:rPr>
      </w:pPr>
      <w:r w:rsidRPr="0085601A">
        <w:rPr>
          <w:b/>
          <w:noProof/>
          <w:sz w:val="18"/>
          <w:szCs w:val="18"/>
        </w:rPr>
        <w:tab/>
      </w:r>
    </w:p>
    <w:p w:rsidR="0085601A" w:rsidRPr="0085601A" w:rsidRDefault="0085601A" w:rsidP="0085601A">
      <w:pPr>
        <w:ind w:left="-993" w:firstLine="0"/>
        <w:jc w:val="right"/>
        <w:rPr>
          <w:rFonts w:eastAsiaTheme="minorHAnsi"/>
          <w:sz w:val="18"/>
          <w:szCs w:val="18"/>
          <w:lang w:eastAsia="en-US"/>
        </w:rPr>
      </w:pPr>
    </w:p>
    <w:p w:rsidR="0085601A" w:rsidRPr="0085601A" w:rsidRDefault="0085601A" w:rsidP="0085601A">
      <w:pPr>
        <w:pBdr>
          <w:bottom w:val="single" w:sz="4" w:space="1" w:color="auto"/>
        </w:pBdr>
        <w:ind w:left="-993" w:firstLine="0"/>
        <w:rPr>
          <w:rFonts w:eastAsiaTheme="minorHAnsi"/>
          <w:sz w:val="18"/>
          <w:szCs w:val="18"/>
          <w:lang w:eastAsia="en-US"/>
        </w:rPr>
      </w:pPr>
      <w:r w:rsidRPr="0085601A">
        <w:rPr>
          <w:rFonts w:eastAsiaTheme="minorHAnsi"/>
          <w:sz w:val="18"/>
          <w:szCs w:val="18"/>
          <w:lang w:eastAsia="en-US"/>
        </w:rPr>
        <w:t xml:space="preserve">Настоящее заключение подготовлено </w:t>
      </w:r>
      <w:r w:rsidRPr="0085601A">
        <w:rPr>
          <w:rFonts w:eastAsiaTheme="minorHAnsi"/>
          <w:sz w:val="18"/>
          <w:szCs w:val="18"/>
          <w:u w:val="single"/>
          <w:lang w:eastAsia="en-US"/>
        </w:rPr>
        <w:t>Администрацией Хомутовского муниципального образования</w:t>
      </w:r>
      <w:r w:rsidRPr="0085601A">
        <w:rPr>
          <w:rFonts w:eastAsiaTheme="minorHAnsi"/>
          <w:sz w:val="18"/>
          <w:szCs w:val="18"/>
          <w:lang w:eastAsia="en-US"/>
        </w:rPr>
        <w:t xml:space="preserve"> </w:t>
      </w:r>
    </w:p>
    <w:p w:rsidR="0085601A" w:rsidRPr="0085601A" w:rsidRDefault="0085601A" w:rsidP="0085601A">
      <w:pPr>
        <w:pBdr>
          <w:bottom w:val="single" w:sz="4" w:space="1" w:color="auto"/>
        </w:pBdr>
        <w:ind w:left="-993" w:firstLine="0"/>
        <w:rPr>
          <w:rFonts w:eastAsiaTheme="minorHAnsi"/>
          <w:i/>
          <w:sz w:val="18"/>
          <w:szCs w:val="18"/>
          <w:lang w:eastAsia="en-US"/>
        </w:rPr>
      </w:pPr>
      <w:r w:rsidRPr="0085601A">
        <w:rPr>
          <w:rFonts w:eastAsiaTheme="minorHAnsi"/>
          <w:i/>
          <w:sz w:val="18"/>
          <w:szCs w:val="18"/>
          <w:lang w:eastAsia="en-US"/>
        </w:rPr>
        <w:t xml:space="preserve">                                                                                                              (наименование организатора публичных слушаний)</w:t>
      </w:r>
    </w:p>
    <w:p w:rsidR="0085601A" w:rsidRPr="0085601A" w:rsidRDefault="0085601A" w:rsidP="0085601A">
      <w:pPr>
        <w:pBdr>
          <w:bottom w:val="single" w:sz="4" w:space="1" w:color="auto"/>
        </w:pBdr>
        <w:ind w:left="-993" w:firstLine="0"/>
        <w:rPr>
          <w:rFonts w:eastAsiaTheme="minorHAnsi"/>
          <w:sz w:val="18"/>
          <w:szCs w:val="18"/>
          <w:lang w:eastAsia="en-US"/>
        </w:rPr>
      </w:pPr>
      <w:r w:rsidRPr="0085601A">
        <w:rPr>
          <w:rFonts w:eastAsiaTheme="minorHAnsi"/>
          <w:sz w:val="18"/>
          <w:szCs w:val="18"/>
          <w:lang w:eastAsia="en-US"/>
        </w:rPr>
        <w:t xml:space="preserve">на основании протокола публичных слушаний от «17» апреля 2023 г. по проекту решения </w:t>
      </w:r>
    </w:p>
    <w:p w:rsidR="0085601A" w:rsidRPr="0085601A" w:rsidRDefault="0085601A" w:rsidP="0085601A">
      <w:pPr>
        <w:pBdr>
          <w:bottom w:val="single" w:sz="4" w:space="1" w:color="auto"/>
        </w:pBdr>
        <w:ind w:left="-993" w:firstLine="0"/>
        <w:rPr>
          <w:rFonts w:eastAsiaTheme="minorHAnsi"/>
          <w:sz w:val="18"/>
          <w:szCs w:val="18"/>
          <w:lang w:eastAsia="en-US"/>
        </w:rPr>
      </w:pPr>
      <w:r w:rsidRPr="0085601A">
        <w:rPr>
          <w:rFonts w:eastAsiaTheme="minorHAnsi"/>
          <w:sz w:val="18"/>
          <w:szCs w:val="18"/>
          <w:lang w:eastAsia="en-US"/>
        </w:rPr>
        <w:t>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38:06:100801:37637, 38:06:100801:37636, 38:06:100801:37635, 38:06:100801:37634.</w:t>
      </w:r>
    </w:p>
    <w:p w:rsidR="0085601A" w:rsidRPr="0085601A" w:rsidRDefault="0085601A" w:rsidP="0085601A">
      <w:pPr>
        <w:ind w:left="-993" w:firstLine="0"/>
        <w:jc w:val="center"/>
        <w:rPr>
          <w:rFonts w:eastAsiaTheme="minorHAnsi"/>
          <w:i/>
          <w:sz w:val="18"/>
          <w:szCs w:val="18"/>
          <w:lang w:eastAsia="en-US"/>
        </w:rPr>
      </w:pPr>
      <w:r w:rsidRPr="0085601A">
        <w:rPr>
          <w:rFonts w:eastAsiaTheme="minorHAnsi"/>
          <w:i/>
          <w:sz w:val="18"/>
          <w:szCs w:val="18"/>
          <w:lang w:eastAsia="en-US"/>
        </w:rPr>
        <w:t xml:space="preserve">(наименование проекта, рассмотренного </w:t>
      </w:r>
      <w:proofErr w:type="gramStart"/>
      <w:r w:rsidRPr="0085601A">
        <w:rPr>
          <w:rFonts w:eastAsiaTheme="minorHAnsi"/>
          <w:i/>
          <w:sz w:val="18"/>
          <w:szCs w:val="18"/>
          <w:lang w:eastAsia="en-US"/>
        </w:rPr>
        <w:t>на</w:t>
      </w:r>
      <w:proofErr w:type="gramEnd"/>
      <w:r w:rsidRPr="0085601A">
        <w:rPr>
          <w:rFonts w:eastAsiaTheme="minorHAnsi"/>
          <w:i/>
          <w:sz w:val="18"/>
          <w:szCs w:val="18"/>
          <w:lang w:eastAsia="en-US"/>
        </w:rPr>
        <w:t xml:space="preserve"> публичных слушаний)</w:t>
      </w:r>
    </w:p>
    <w:p w:rsidR="0085601A" w:rsidRPr="0085601A" w:rsidRDefault="0085601A" w:rsidP="0085601A">
      <w:pPr>
        <w:ind w:left="-993" w:firstLine="0"/>
        <w:jc w:val="right"/>
        <w:rPr>
          <w:rFonts w:eastAsiaTheme="minorHAnsi"/>
          <w:i/>
          <w:sz w:val="18"/>
          <w:szCs w:val="18"/>
          <w:lang w:eastAsia="en-US"/>
        </w:rPr>
      </w:pPr>
    </w:p>
    <w:p w:rsidR="0085601A" w:rsidRPr="0085601A" w:rsidRDefault="0085601A" w:rsidP="0085601A">
      <w:pPr>
        <w:ind w:left="-993" w:firstLine="0"/>
        <w:rPr>
          <w:rFonts w:eastAsiaTheme="minorHAnsi"/>
          <w:sz w:val="18"/>
          <w:szCs w:val="18"/>
          <w:lang w:eastAsia="en-US"/>
        </w:rPr>
      </w:pPr>
      <w:r w:rsidRPr="0085601A">
        <w:rPr>
          <w:rFonts w:eastAsiaTheme="minorHAnsi"/>
          <w:sz w:val="18"/>
          <w:szCs w:val="18"/>
          <w:lang w:eastAsia="en-US"/>
        </w:rPr>
        <w:t xml:space="preserve">Количество участников публичных слушаний, принявших участие </w:t>
      </w:r>
      <w:proofErr w:type="gramStart"/>
      <w:r w:rsidRPr="0085601A">
        <w:rPr>
          <w:rFonts w:eastAsiaTheme="minorHAnsi"/>
          <w:sz w:val="18"/>
          <w:szCs w:val="18"/>
          <w:lang w:eastAsia="en-US"/>
        </w:rPr>
        <w:t>в</w:t>
      </w:r>
      <w:proofErr w:type="gramEnd"/>
      <w:r w:rsidRPr="0085601A">
        <w:rPr>
          <w:rFonts w:eastAsiaTheme="minorHAnsi"/>
          <w:sz w:val="18"/>
          <w:szCs w:val="18"/>
          <w:lang w:eastAsia="en-US"/>
        </w:rPr>
        <w:t xml:space="preserve"> публичных слушаний составило: 0.</w:t>
      </w:r>
    </w:p>
    <w:p w:rsidR="0085601A" w:rsidRPr="0085601A" w:rsidRDefault="0085601A" w:rsidP="0085601A">
      <w:pPr>
        <w:ind w:left="-993" w:firstLine="0"/>
        <w:rPr>
          <w:rFonts w:eastAsiaTheme="minorHAnsi"/>
          <w:sz w:val="18"/>
          <w:szCs w:val="18"/>
          <w:lang w:eastAsia="en-US"/>
        </w:rPr>
      </w:pPr>
      <w:r w:rsidRPr="0085601A">
        <w:rPr>
          <w:rFonts w:eastAsiaTheme="minorHAnsi"/>
          <w:sz w:val="18"/>
          <w:szCs w:val="18"/>
          <w:lang w:eastAsia="en-US"/>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85601A">
        <w:rPr>
          <w:rFonts w:eastAsiaTheme="minorHAnsi"/>
          <w:sz w:val="18"/>
          <w:szCs w:val="18"/>
          <w:lang w:eastAsia="en-US"/>
        </w:rPr>
        <w:t>замечания</w:t>
      </w:r>
      <w:proofErr w:type="gramEnd"/>
      <w:r w:rsidRPr="0085601A">
        <w:rPr>
          <w:rFonts w:eastAsiaTheme="minorHAnsi"/>
          <w:sz w:val="18"/>
          <w:szCs w:val="18"/>
          <w:lang w:eastAsia="en-US"/>
        </w:rPr>
        <w:t xml:space="preserve"> и предложения не поступало</w:t>
      </w:r>
    </w:p>
    <w:p w:rsidR="0085601A" w:rsidRPr="0085601A" w:rsidRDefault="0085601A" w:rsidP="0085601A">
      <w:pPr>
        <w:ind w:left="-993" w:firstLine="0"/>
        <w:jc w:val="right"/>
        <w:rPr>
          <w:rFonts w:eastAsiaTheme="minorHAnsi"/>
          <w:sz w:val="18"/>
          <w:szCs w:val="18"/>
          <w:lang w:eastAsia="en-US"/>
        </w:rPr>
      </w:pPr>
    </w:p>
    <w:tbl>
      <w:tblPr>
        <w:tblStyle w:val="1180"/>
        <w:tblW w:w="0" w:type="auto"/>
        <w:tblInd w:w="-835" w:type="dxa"/>
        <w:tblLook w:val="04A0" w:firstRow="1" w:lastRow="0" w:firstColumn="1" w:lastColumn="0" w:noHBand="0" w:noVBand="1"/>
      </w:tblPr>
      <w:tblGrid>
        <w:gridCol w:w="709"/>
        <w:gridCol w:w="3302"/>
        <w:gridCol w:w="2891"/>
        <w:gridCol w:w="3463"/>
      </w:tblGrid>
      <w:tr w:rsidR="0085601A" w:rsidRPr="0085601A" w:rsidTr="0034193C">
        <w:trPr>
          <w:cnfStyle w:val="100000000000" w:firstRow="1" w:lastRow="0" w:firstColumn="0" w:lastColumn="0" w:oddVBand="0" w:evenVBand="0" w:oddHBand="0" w:evenHBand="0" w:firstRowFirstColumn="0" w:firstRowLastColumn="0" w:lastRowFirstColumn="0" w:lastRowLastColumn="0"/>
          <w:trHeight w:val="1681"/>
        </w:trPr>
        <w:tc>
          <w:tcPr>
            <w:tcW w:w="649" w:type="dxa"/>
          </w:tcPr>
          <w:p w:rsidR="0085601A" w:rsidRPr="0085601A" w:rsidRDefault="0085601A" w:rsidP="0085601A">
            <w:pPr>
              <w:ind w:left="-993" w:right="-1020"/>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w:t>
            </w:r>
          </w:p>
        </w:tc>
        <w:tc>
          <w:tcPr>
            <w:tcW w:w="3262" w:type="dxa"/>
          </w:tcPr>
          <w:p w:rsidR="0085601A" w:rsidRPr="0085601A" w:rsidRDefault="0085601A" w:rsidP="0034193C">
            <w:pPr>
              <w:ind w:left="4"/>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Содержание внесённых предложений/замечаний</w:t>
            </w:r>
          </w:p>
        </w:tc>
        <w:tc>
          <w:tcPr>
            <w:tcW w:w="2851" w:type="dxa"/>
          </w:tcPr>
          <w:p w:rsidR="0085601A" w:rsidRPr="0085601A" w:rsidRDefault="0085601A" w:rsidP="0085601A">
            <w:pPr>
              <w:ind w:left="145"/>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3403" w:type="dxa"/>
          </w:tcPr>
          <w:p w:rsidR="0085601A" w:rsidRPr="0085601A" w:rsidRDefault="0085601A" w:rsidP="0085601A">
            <w:pPr>
              <w:tabs>
                <w:tab w:val="left" w:pos="3154"/>
              </w:tabs>
              <w:ind w:left="-105"/>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5601A" w:rsidRPr="0085601A" w:rsidTr="0034193C">
        <w:trPr>
          <w:trHeight w:val="36"/>
        </w:trPr>
        <w:tc>
          <w:tcPr>
            <w:tcW w:w="649" w:type="dxa"/>
          </w:tcPr>
          <w:p w:rsidR="0085601A" w:rsidRPr="0085601A" w:rsidRDefault="0085601A" w:rsidP="0085601A">
            <w:pPr>
              <w:ind w:left="-993" w:right="-1020"/>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lastRenderedPageBreak/>
              <w:t>1</w:t>
            </w:r>
          </w:p>
        </w:tc>
        <w:tc>
          <w:tcPr>
            <w:tcW w:w="3262" w:type="dxa"/>
          </w:tcPr>
          <w:p w:rsidR="0085601A" w:rsidRPr="0085601A" w:rsidRDefault="0085601A" w:rsidP="0085601A">
            <w:pPr>
              <w:ind w:left="-95"/>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w:t>
            </w:r>
          </w:p>
          <w:p w:rsidR="0085601A" w:rsidRPr="0085601A" w:rsidRDefault="0085601A" w:rsidP="0085601A">
            <w:pPr>
              <w:ind w:left="-993"/>
              <w:jc w:val="center"/>
              <w:rPr>
                <w:rFonts w:ascii="Times New Roman" w:eastAsiaTheme="minorEastAsia" w:hAnsi="Times New Roman" w:cs="Times New Roman"/>
                <w:sz w:val="18"/>
                <w:szCs w:val="18"/>
              </w:rPr>
            </w:pPr>
          </w:p>
        </w:tc>
        <w:tc>
          <w:tcPr>
            <w:tcW w:w="2851" w:type="dxa"/>
          </w:tcPr>
          <w:p w:rsidR="0085601A" w:rsidRPr="0085601A" w:rsidRDefault="0085601A" w:rsidP="0085601A">
            <w:pPr>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w:t>
            </w:r>
          </w:p>
        </w:tc>
        <w:tc>
          <w:tcPr>
            <w:tcW w:w="3403" w:type="dxa"/>
          </w:tcPr>
          <w:p w:rsidR="0085601A" w:rsidRPr="0085601A" w:rsidRDefault="0085601A" w:rsidP="0085601A">
            <w:pPr>
              <w:ind w:right="283"/>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w:t>
            </w:r>
          </w:p>
        </w:tc>
      </w:tr>
    </w:tbl>
    <w:p w:rsidR="0085601A" w:rsidRPr="0085601A" w:rsidRDefault="0085601A" w:rsidP="0085601A">
      <w:pPr>
        <w:ind w:left="-993" w:firstLine="0"/>
        <w:jc w:val="right"/>
        <w:rPr>
          <w:rFonts w:eastAsiaTheme="minorHAnsi"/>
          <w:sz w:val="18"/>
          <w:szCs w:val="18"/>
          <w:lang w:eastAsia="en-US"/>
        </w:rPr>
      </w:pPr>
    </w:p>
    <w:p w:rsidR="0085601A" w:rsidRPr="0085601A" w:rsidRDefault="0085601A" w:rsidP="0085601A">
      <w:pPr>
        <w:ind w:left="-993" w:firstLine="0"/>
        <w:jc w:val="right"/>
        <w:rPr>
          <w:rFonts w:eastAsiaTheme="minorHAnsi"/>
          <w:b/>
          <w:sz w:val="18"/>
          <w:szCs w:val="18"/>
          <w:lang w:eastAsia="en-US"/>
        </w:rPr>
      </w:pPr>
    </w:p>
    <w:p w:rsidR="0085601A" w:rsidRPr="0085601A" w:rsidRDefault="0085601A" w:rsidP="0085601A">
      <w:pPr>
        <w:ind w:left="-993" w:firstLine="0"/>
        <w:rPr>
          <w:rFonts w:eastAsiaTheme="minorHAnsi"/>
          <w:sz w:val="18"/>
          <w:szCs w:val="18"/>
          <w:lang w:eastAsia="en-US"/>
        </w:rPr>
      </w:pPr>
      <w:r w:rsidRPr="0085601A">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p w:rsidR="0085601A" w:rsidRPr="0085601A" w:rsidRDefault="0085601A" w:rsidP="0085601A">
      <w:pPr>
        <w:ind w:left="-993" w:firstLine="0"/>
        <w:jc w:val="right"/>
        <w:rPr>
          <w:rFonts w:eastAsiaTheme="minorHAnsi"/>
          <w:sz w:val="18"/>
          <w:szCs w:val="18"/>
          <w:lang w:eastAsia="en-US"/>
        </w:rPr>
      </w:pPr>
    </w:p>
    <w:tbl>
      <w:tblPr>
        <w:tblStyle w:val="1180"/>
        <w:tblW w:w="0" w:type="auto"/>
        <w:tblInd w:w="-835" w:type="dxa"/>
        <w:tblLook w:val="04A0" w:firstRow="1" w:lastRow="0" w:firstColumn="1" w:lastColumn="0" w:noHBand="0" w:noVBand="1"/>
      </w:tblPr>
      <w:tblGrid>
        <w:gridCol w:w="709"/>
        <w:gridCol w:w="3302"/>
        <w:gridCol w:w="2991"/>
        <w:gridCol w:w="3363"/>
      </w:tblGrid>
      <w:tr w:rsidR="0085601A" w:rsidRPr="0085601A" w:rsidTr="0034193C">
        <w:trPr>
          <w:cnfStyle w:val="100000000000" w:firstRow="1" w:lastRow="0" w:firstColumn="0" w:lastColumn="0" w:oddVBand="0" w:evenVBand="0" w:oddHBand="0" w:evenHBand="0" w:firstRowFirstColumn="0" w:firstRowLastColumn="0" w:lastRowFirstColumn="0" w:lastRowLastColumn="0"/>
          <w:trHeight w:val="1956"/>
        </w:trPr>
        <w:tc>
          <w:tcPr>
            <w:tcW w:w="649" w:type="dxa"/>
          </w:tcPr>
          <w:p w:rsidR="0085601A" w:rsidRPr="0085601A" w:rsidRDefault="0085601A" w:rsidP="0085601A">
            <w:pPr>
              <w:ind w:left="-993" w:right="-1020"/>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w:t>
            </w:r>
          </w:p>
        </w:tc>
        <w:tc>
          <w:tcPr>
            <w:tcW w:w="3262" w:type="dxa"/>
          </w:tcPr>
          <w:p w:rsidR="0085601A" w:rsidRPr="0085601A" w:rsidRDefault="0085601A" w:rsidP="0034193C">
            <w:pPr>
              <w:ind w:left="146"/>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Содержание внесённых предложений/замечаний</w:t>
            </w:r>
          </w:p>
        </w:tc>
        <w:tc>
          <w:tcPr>
            <w:tcW w:w="2951" w:type="dxa"/>
          </w:tcPr>
          <w:p w:rsidR="0085601A" w:rsidRPr="0085601A" w:rsidRDefault="0085601A" w:rsidP="0085601A">
            <w:pPr>
              <w:ind w:left="145"/>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303" w:type="dxa"/>
          </w:tcPr>
          <w:p w:rsidR="0085601A" w:rsidRPr="0085601A" w:rsidRDefault="0085601A" w:rsidP="0085601A">
            <w:pPr>
              <w:tabs>
                <w:tab w:val="left" w:pos="3154"/>
              </w:tabs>
              <w:ind w:left="-105"/>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5601A" w:rsidRPr="0085601A" w:rsidTr="0034193C">
        <w:tc>
          <w:tcPr>
            <w:tcW w:w="649" w:type="dxa"/>
          </w:tcPr>
          <w:p w:rsidR="0085601A" w:rsidRPr="0085601A" w:rsidRDefault="0085601A" w:rsidP="0085601A">
            <w:pPr>
              <w:ind w:left="-993" w:right="-1020"/>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1</w:t>
            </w:r>
          </w:p>
        </w:tc>
        <w:tc>
          <w:tcPr>
            <w:tcW w:w="3262" w:type="dxa"/>
          </w:tcPr>
          <w:p w:rsidR="0085601A" w:rsidRPr="0085601A" w:rsidRDefault="0085601A" w:rsidP="0085601A">
            <w:pPr>
              <w:ind w:left="-993"/>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w:t>
            </w:r>
          </w:p>
          <w:p w:rsidR="0085601A" w:rsidRPr="0085601A" w:rsidRDefault="0085601A" w:rsidP="0085601A">
            <w:pPr>
              <w:ind w:left="-993"/>
              <w:jc w:val="center"/>
              <w:rPr>
                <w:rFonts w:ascii="Times New Roman" w:eastAsiaTheme="minorEastAsia" w:hAnsi="Times New Roman" w:cs="Times New Roman"/>
                <w:sz w:val="18"/>
                <w:szCs w:val="18"/>
              </w:rPr>
            </w:pPr>
          </w:p>
        </w:tc>
        <w:tc>
          <w:tcPr>
            <w:tcW w:w="2951" w:type="dxa"/>
          </w:tcPr>
          <w:p w:rsidR="0085601A" w:rsidRPr="0085601A" w:rsidRDefault="0085601A" w:rsidP="0085601A">
            <w:pPr>
              <w:ind w:left="-993"/>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w:t>
            </w:r>
          </w:p>
        </w:tc>
        <w:tc>
          <w:tcPr>
            <w:tcW w:w="3303" w:type="dxa"/>
          </w:tcPr>
          <w:p w:rsidR="0085601A" w:rsidRPr="0085601A" w:rsidRDefault="0085601A" w:rsidP="0085601A">
            <w:pPr>
              <w:ind w:left="-993"/>
              <w:jc w:val="center"/>
              <w:rPr>
                <w:rFonts w:ascii="Times New Roman" w:eastAsiaTheme="minorEastAsia" w:hAnsi="Times New Roman" w:cs="Times New Roman"/>
                <w:sz w:val="18"/>
                <w:szCs w:val="18"/>
              </w:rPr>
            </w:pPr>
            <w:r w:rsidRPr="0085601A">
              <w:rPr>
                <w:rFonts w:ascii="Times New Roman" w:eastAsiaTheme="minorEastAsia" w:hAnsi="Times New Roman" w:cs="Times New Roman"/>
                <w:sz w:val="18"/>
                <w:szCs w:val="18"/>
              </w:rPr>
              <w:t>-</w:t>
            </w:r>
          </w:p>
        </w:tc>
      </w:tr>
    </w:tbl>
    <w:p w:rsidR="0085601A" w:rsidRPr="0085601A" w:rsidRDefault="0085601A" w:rsidP="0085601A">
      <w:pPr>
        <w:ind w:left="-993" w:firstLine="0"/>
        <w:jc w:val="right"/>
        <w:rPr>
          <w:rFonts w:eastAsiaTheme="minorHAnsi"/>
          <w:b/>
          <w:sz w:val="18"/>
          <w:szCs w:val="18"/>
          <w:lang w:eastAsia="en-US"/>
        </w:rPr>
      </w:pPr>
    </w:p>
    <w:p w:rsidR="0085601A" w:rsidRPr="0085601A" w:rsidRDefault="0085601A" w:rsidP="0085601A">
      <w:pPr>
        <w:tabs>
          <w:tab w:val="left" w:pos="993"/>
        </w:tabs>
        <w:ind w:left="-993" w:firstLine="0"/>
        <w:rPr>
          <w:rFonts w:eastAsiaTheme="minorHAnsi"/>
          <w:sz w:val="18"/>
          <w:szCs w:val="18"/>
          <w:lang w:eastAsia="en-US"/>
        </w:rPr>
      </w:pPr>
      <w:r w:rsidRPr="0085601A">
        <w:rPr>
          <w:rFonts w:eastAsiaTheme="minorHAnsi"/>
          <w:sz w:val="18"/>
          <w:szCs w:val="18"/>
          <w:lang w:eastAsia="en-US"/>
        </w:rPr>
        <w:t xml:space="preserve">Выводы: в ходе проведения публичных слушаний поступило предложение о целесообразности приведения собственником в соответствие с техническими требованиями подъездных путей к вышеуказанным земельным участкам. </w:t>
      </w:r>
      <w:proofErr w:type="gramStart"/>
      <w:r w:rsidRPr="0085601A">
        <w:rPr>
          <w:rFonts w:eastAsiaTheme="minorHAnsi"/>
          <w:sz w:val="18"/>
          <w:szCs w:val="18"/>
          <w:lang w:eastAsia="en-US"/>
        </w:rPr>
        <w:t xml:space="preserve">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38:06:100801:37637, 38:06:100801:37636, 38:06:100801:37635, 38:06:100801:37634 от жителей с. Хомутово не поступало, соответственно негативного влияния на смежные земельные участки не оказывает. </w:t>
      </w:r>
      <w:proofErr w:type="gramEnd"/>
    </w:p>
    <w:p w:rsidR="0085601A" w:rsidRPr="0085601A" w:rsidRDefault="0085601A" w:rsidP="0085601A">
      <w:pPr>
        <w:tabs>
          <w:tab w:val="left" w:pos="993"/>
        </w:tabs>
        <w:ind w:left="-993" w:firstLine="0"/>
        <w:rPr>
          <w:rFonts w:eastAsiaTheme="minorHAnsi"/>
          <w:sz w:val="18"/>
          <w:szCs w:val="18"/>
          <w:lang w:eastAsia="en-US"/>
        </w:rPr>
      </w:pPr>
    </w:p>
    <w:p w:rsidR="0085601A" w:rsidRPr="0085601A" w:rsidRDefault="0085601A" w:rsidP="0085601A">
      <w:pPr>
        <w:tabs>
          <w:tab w:val="left" w:pos="993"/>
        </w:tabs>
        <w:ind w:left="-993" w:firstLine="0"/>
        <w:rPr>
          <w:rFonts w:eastAsiaTheme="minorHAnsi"/>
          <w:sz w:val="18"/>
          <w:szCs w:val="18"/>
          <w:lang w:eastAsia="en-US"/>
        </w:rPr>
      </w:pPr>
    </w:p>
    <w:p w:rsidR="0085601A" w:rsidRPr="0085601A" w:rsidRDefault="0085601A" w:rsidP="0085601A">
      <w:pPr>
        <w:ind w:left="-993" w:firstLine="0"/>
        <w:rPr>
          <w:rFonts w:eastAsiaTheme="minorHAnsi"/>
          <w:sz w:val="18"/>
          <w:szCs w:val="18"/>
          <w:lang w:eastAsia="en-US"/>
        </w:rPr>
      </w:pPr>
      <w:r w:rsidRPr="0085601A">
        <w:rPr>
          <w:rFonts w:eastAsiaTheme="minorHAnsi"/>
          <w:sz w:val="18"/>
          <w:szCs w:val="18"/>
          <w:lang w:eastAsia="en-US"/>
        </w:rPr>
        <w:t>Председатель публичных слушаний</w:t>
      </w:r>
      <w:r w:rsidRPr="0085601A">
        <w:rPr>
          <w:rFonts w:eastAsiaTheme="minorHAnsi"/>
          <w:sz w:val="18"/>
          <w:szCs w:val="18"/>
          <w:lang w:eastAsia="en-US"/>
        </w:rPr>
        <w:tab/>
        <w:t xml:space="preserve">                      _______________         Иваненко А.В. </w:t>
      </w:r>
    </w:p>
    <w:p w:rsidR="0085601A" w:rsidRPr="0085601A" w:rsidRDefault="00BF661B" w:rsidP="00BF661B">
      <w:pPr>
        <w:ind w:left="-993" w:firstLine="0"/>
        <w:rPr>
          <w:rFonts w:eastAsiaTheme="minorHAnsi"/>
          <w:i/>
          <w:sz w:val="18"/>
          <w:szCs w:val="18"/>
          <w:lang w:eastAsia="en-US"/>
        </w:rPr>
      </w:pPr>
      <w:r>
        <w:rPr>
          <w:rFonts w:eastAsiaTheme="minorHAnsi"/>
          <w:i/>
          <w:sz w:val="18"/>
          <w:szCs w:val="18"/>
          <w:lang w:eastAsia="en-US"/>
        </w:rPr>
        <w:t xml:space="preserve">                                                                                          </w:t>
      </w:r>
      <w:r w:rsidR="0085601A" w:rsidRPr="0085601A">
        <w:rPr>
          <w:rFonts w:eastAsiaTheme="minorHAnsi"/>
          <w:i/>
          <w:sz w:val="18"/>
          <w:szCs w:val="18"/>
          <w:lang w:eastAsia="en-US"/>
        </w:rPr>
        <w:t>(подпись)</w:t>
      </w:r>
    </w:p>
    <w:p w:rsidR="0085601A" w:rsidRPr="0085601A" w:rsidRDefault="0085601A" w:rsidP="0085601A">
      <w:pPr>
        <w:ind w:left="-993" w:firstLine="0"/>
        <w:jc w:val="center"/>
        <w:rPr>
          <w:rFonts w:eastAsiaTheme="minorHAnsi"/>
          <w:i/>
          <w:sz w:val="18"/>
          <w:szCs w:val="18"/>
          <w:lang w:eastAsia="en-US"/>
        </w:rPr>
      </w:pPr>
    </w:p>
    <w:p w:rsidR="0085601A" w:rsidRPr="0085601A" w:rsidRDefault="0085601A" w:rsidP="0085601A">
      <w:pPr>
        <w:ind w:left="-993" w:firstLine="0"/>
        <w:rPr>
          <w:rFonts w:eastAsiaTheme="minorHAnsi"/>
          <w:sz w:val="18"/>
          <w:szCs w:val="18"/>
          <w:lang w:eastAsia="en-US"/>
        </w:rPr>
      </w:pPr>
      <w:r w:rsidRPr="0085601A">
        <w:rPr>
          <w:rFonts w:eastAsiaTheme="minorHAnsi"/>
          <w:sz w:val="18"/>
          <w:szCs w:val="18"/>
          <w:lang w:eastAsia="en-US"/>
        </w:rPr>
        <w:t xml:space="preserve">Секретарь публичных слушаний                             _______________        </w:t>
      </w:r>
      <w:proofErr w:type="spellStart"/>
      <w:r w:rsidRPr="0085601A">
        <w:rPr>
          <w:rFonts w:eastAsiaTheme="minorHAnsi"/>
          <w:sz w:val="18"/>
          <w:szCs w:val="18"/>
          <w:lang w:eastAsia="en-US"/>
        </w:rPr>
        <w:t>Благирева</w:t>
      </w:r>
      <w:proofErr w:type="spellEnd"/>
      <w:r w:rsidRPr="0085601A">
        <w:rPr>
          <w:rFonts w:eastAsiaTheme="minorHAnsi"/>
          <w:sz w:val="18"/>
          <w:szCs w:val="18"/>
          <w:lang w:eastAsia="en-US"/>
        </w:rPr>
        <w:t xml:space="preserve"> А.В.</w:t>
      </w:r>
    </w:p>
    <w:p w:rsidR="0085601A" w:rsidRDefault="00BF661B" w:rsidP="00BF661B">
      <w:pPr>
        <w:rPr>
          <w:rFonts w:eastAsiaTheme="minorHAnsi"/>
          <w:i/>
          <w:sz w:val="18"/>
          <w:szCs w:val="18"/>
          <w:lang w:eastAsia="en-US"/>
        </w:rPr>
      </w:pPr>
      <w:r>
        <w:rPr>
          <w:rFonts w:eastAsiaTheme="minorHAnsi"/>
          <w:i/>
          <w:sz w:val="18"/>
          <w:szCs w:val="18"/>
          <w:lang w:eastAsia="en-US"/>
        </w:rPr>
        <w:t xml:space="preserve">                                                             </w:t>
      </w:r>
      <w:r w:rsidR="0085601A" w:rsidRPr="0085601A">
        <w:rPr>
          <w:rFonts w:eastAsiaTheme="minorHAnsi"/>
          <w:i/>
          <w:sz w:val="18"/>
          <w:szCs w:val="18"/>
          <w:lang w:eastAsia="en-US"/>
        </w:rPr>
        <w:t xml:space="preserve"> (подпись)</w:t>
      </w:r>
    </w:p>
    <w:p w:rsidR="00BF661B" w:rsidRDefault="00BF661B" w:rsidP="00BF661B">
      <w:pPr>
        <w:rPr>
          <w:rFonts w:eastAsiaTheme="minorHAnsi"/>
          <w:i/>
          <w:sz w:val="18"/>
          <w:szCs w:val="18"/>
          <w:lang w:eastAsia="en-US"/>
        </w:rPr>
      </w:pPr>
    </w:p>
    <w:p w:rsidR="00BF661B" w:rsidRDefault="00BF661B" w:rsidP="0085601A">
      <w:pPr>
        <w:ind w:left="-993" w:firstLine="0"/>
        <w:jc w:val="center"/>
        <w:rPr>
          <w:rFonts w:eastAsiaTheme="minorHAnsi"/>
          <w:i/>
          <w:sz w:val="18"/>
          <w:szCs w:val="18"/>
          <w:lang w:eastAsia="en-US"/>
        </w:rPr>
      </w:pPr>
    </w:p>
    <w:p w:rsidR="00BF661B" w:rsidRPr="007A6408" w:rsidRDefault="00BF661B" w:rsidP="00BF661B">
      <w:pPr>
        <w:tabs>
          <w:tab w:val="left" w:pos="426"/>
          <w:tab w:val="left" w:pos="3976"/>
        </w:tabs>
        <w:ind w:left="-567" w:right="-425" w:firstLine="426"/>
        <w:jc w:val="center"/>
        <w:rPr>
          <w:b/>
          <w:sz w:val="18"/>
          <w:szCs w:val="18"/>
        </w:rPr>
      </w:pPr>
      <w:r w:rsidRPr="007A6408">
        <w:rPr>
          <w:sz w:val="18"/>
          <w:szCs w:val="18"/>
        </w:rPr>
        <w:t>РОССИЙСКАЯ ФЕДЕРАЦИЯ</w:t>
      </w:r>
    </w:p>
    <w:p w:rsidR="00BF661B" w:rsidRPr="007A6408" w:rsidRDefault="00BF661B" w:rsidP="00BF661B">
      <w:pPr>
        <w:tabs>
          <w:tab w:val="left" w:pos="426"/>
          <w:tab w:val="left" w:pos="3976"/>
        </w:tabs>
        <w:ind w:left="-567" w:right="-425" w:firstLine="426"/>
        <w:jc w:val="center"/>
        <w:rPr>
          <w:bCs/>
          <w:sz w:val="18"/>
          <w:szCs w:val="18"/>
        </w:rPr>
      </w:pPr>
      <w:r w:rsidRPr="007A6408">
        <w:rPr>
          <w:bCs/>
          <w:sz w:val="18"/>
          <w:szCs w:val="18"/>
        </w:rPr>
        <w:t>ИРКУТСКАЯ ОБЛАСТЬ ИРКУТСКИЙ РАЙОН</w:t>
      </w:r>
    </w:p>
    <w:p w:rsidR="00BF661B" w:rsidRPr="007A6408" w:rsidRDefault="00BF661B" w:rsidP="00BF661B">
      <w:pPr>
        <w:tabs>
          <w:tab w:val="left" w:pos="426"/>
          <w:tab w:val="left" w:pos="3976"/>
        </w:tabs>
        <w:ind w:left="-567" w:right="-425" w:firstLine="426"/>
        <w:jc w:val="center"/>
        <w:rPr>
          <w:sz w:val="18"/>
          <w:szCs w:val="18"/>
        </w:rPr>
      </w:pPr>
      <w:r w:rsidRPr="007A6408">
        <w:rPr>
          <w:sz w:val="18"/>
          <w:szCs w:val="18"/>
        </w:rPr>
        <w:t>ХОМУТОВСКОЕ МУНИЦИПАЛЬНОЕ ОБРАЗОВАНИЕ</w:t>
      </w:r>
    </w:p>
    <w:p w:rsidR="00BF661B" w:rsidRDefault="00BF661B" w:rsidP="00BF661B">
      <w:pPr>
        <w:tabs>
          <w:tab w:val="left" w:pos="426"/>
          <w:tab w:val="left" w:pos="3976"/>
        </w:tabs>
        <w:ind w:left="-567" w:right="-425" w:firstLine="426"/>
        <w:jc w:val="center"/>
        <w:rPr>
          <w:b/>
          <w:bCs/>
          <w:sz w:val="18"/>
          <w:szCs w:val="18"/>
        </w:rPr>
      </w:pPr>
      <w:r w:rsidRPr="007A6408">
        <w:rPr>
          <w:b/>
          <w:bCs/>
          <w:sz w:val="18"/>
          <w:szCs w:val="18"/>
        </w:rPr>
        <w:t>АДМИНИСТРАЦИЯ</w:t>
      </w:r>
    </w:p>
    <w:p w:rsidR="00BF661B" w:rsidRDefault="00BF661B" w:rsidP="00BF661B">
      <w:pPr>
        <w:tabs>
          <w:tab w:val="left" w:pos="426"/>
          <w:tab w:val="left" w:pos="3976"/>
        </w:tabs>
        <w:ind w:left="-567" w:right="-425" w:firstLine="426"/>
        <w:jc w:val="center"/>
        <w:rPr>
          <w:b/>
          <w:bCs/>
          <w:sz w:val="18"/>
          <w:szCs w:val="18"/>
        </w:rPr>
      </w:pPr>
      <w:r>
        <w:rPr>
          <w:b/>
          <w:bCs/>
          <w:sz w:val="18"/>
          <w:szCs w:val="18"/>
        </w:rPr>
        <w:t>ПОСТАНОВЛЕНИЕ</w:t>
      </w:r>
    </w:p>
    <w:p w:rsidR="00BF661B" w:rsidRDefault="00BF661B" w:rsidP="00BF661B">
      <w:pPr>
        <w:tabs>
          <w:tab w:val="left" w:pos="426"/>
          <w:tab w:val="left" w:pos="3976"/>
        </w:tabs>
        <w:ind w:left="-567" w:right="-425" w:firstLine="426"/>
        <w:rPr>
          <w:sz w:val="18"/>
          <w:szCs w:val="18"/>
          <w:u w:val="single"/>
        </w:rPr>
      </w:pPr>
      <w:r>
        <w:rPr>
          <w:bCs/>
          <w:sz w:val="18"/>
          <w:szCs w:val="18"/>
          <w:u w:val="single"/>
        </w:rPr>
        <w:t>01.06.2023</w:t>
      </w:r>
      <w:r>
        <w:rPr>
          <w:sz w:val="18"/>
          <w:szCs w:val="18"/>
          <w:u w:val="single"/>
        </w:rPr>
        <w:t xml:space="preserve">  № 739пз</w:t>
      </w:r>
    </w:p>
    <w:p w:rsidR="00BF661B" w:rsidRDefault="00BF661B" w:rsidP="00BF661B">
      <w:pPr>
        <w:tabs>
          <w:tab w:val="left" w:pos="426"/>
          <w:tab w:val="left" w:pos="3976"/>
        </w:tabs>
        <w:ind w:left="-567" w:right="-425" w:firstLine="426"/>
        <w:rPr>
          <w:sz w:val="18"/>
          <w:szCs w:val="18"/>
        </w:rPr>
      </w:pPr>
      <w:r w:rsidRPr="007A6408">
        <w:rPr>
          <w:sz w:val="18"/>
          <w:szCs w:val="18"/>
        </w:rPr>
        <w:t xml:space="preserve">       с. Хомутово </w:t>
      </w:r>
    </w:p>
    <w:p w:rsidR="00BF661B" w:rsidRPr="007A6408" w:rsidRDefault="00BF661B" w:rsidP="00BF661B">
      <w:pPr>
        <w:tabs>
          <w:tab w:val="left" w:pos="426"/>
          <w:tab w:val="left" w:pos="3976"/>
        </w:tabs>
        <w:ind w:left="-567" w:right="-425" w:firstLine="426"/>
        <w:rPr>
          <w:sz w:val="18"/>
          <w:szCs w:val="18"/>
        </w:rPr>
      </w:pPr>
    </w:p>
    <w:p w:rsidR="00BF661B" w:rsidRDefault="00BF661B" w:rsidP="00BF661B">
      <w:pPr>
        <w:tabs>
          <w:tab w:val="left" w:pos="3976"/>
        </w:tabs>
        <w:ind w:left="-567" w:right="-425" w:firstLine="284"/>
        <w:rPr>
          <w:sz w:val="18"/>
          <w:szCs w:val="18"/>
        </w:rPr>
      </w:pPr>
      <w:r w:rsidRPr="00BF661B">
        <w:rPr>
          <w:sz w:val="18"/>
          <w:szCs w:val="18"/>
        </w:rPr>
        <w:t>О предоставлении разрешения</w:t>
      </w:r>
      <w:r>
        <w:rPr>
          <w:sz w:val="18"/>
          <w:szCs w:val="18"/>
        </w:rPr>
        <w:t xml:space="preserve"> </w:t>
      </w:r>
      <w:r w:rsidRPr="00BF661B">
        <w:rPr>
          <w:sz w:val="18"/>
          <w:szCs w:val="18"/>
        </w:rPr>
        <w:t>на условно разрешенный вид</w:t>
      </w:r>
      <w:r>
        <w:rPr>
          <w:sz w:val="18"/>
          <w:szCs w:val="18"/>
        </w:rPr>
        <w:t xml:space="preserve"> </w:t>
      </w:r>
      <w:r w:rsidRPr="00BF661B">
        <w:rPr>
          <w:sz w:val="18"/>
          <w:szCs w:val="18"/>
        </w:rPr>
        <w:t>использования земельного участка</w:t>
      </w:r>
      <w:r>
        <w:rPr>
          <w:sz w:val="18"/>
          <w:szCs w:val="18"/>
        </w:rPr>
        <w:t>.</w:t>
      </w:r>
    </w:p>
    <w:p w:rsidR="00BF661B" w:rsidRDefault="00BF661B" w:rsidP="00BF661B">
      <w:pPr>
        <w:tabs>
          <w:tab w:val="left" w:pos="3976"/>
        </w:tabs>
        <w:ind w:left="-567" w:right="-425" w:firstLine="284"/>
        <w:rPr>
          <w:sz w:val="18"/>
          <w:szCs w:val="18"/>
        </w:rPr>
      </w:pPr>
    </w:p>
    <w:p w:rsidR="00D71E98" w:rsidRDefault="00D71E98" w:rsidP="00D71E98">
      <w:pPr>
        <w:tabs>
          <w:tab w:val="left" w:pos="3976"/>
        </w:tabs>
        <w:ind w:left="-567" w:right="-425" w:firstLine="284"/>
        <w:rPr>
          <w:sz w:val="18"/>
          <w:szCs w:val="18"/>
        </w:rPr>
      </w:pPr>
      <w:proofErr w:type="gramStart"/>
      <w:r w:rsidRPr="00D71E98">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D71E98">
        <w:rPr>
          <w:sz w:val="18"/>
          <w:szCs w:val="18"/>
        </w:rPr>
        <w:t xml:space="preserve"> муниципального образования от 10.05.2023, рассмотрев заявление </w:t>
      </w:r>
      <w:proofErr w:type="spellStart"/>
      <w:r w:rsidRPr="00D71E98">
        <w:rPr>
          <w:sz w:val="18"/>
          <w:szCs w:val="18"/>
        </w:rPr>
        <w:t>Слепцовой</w:t>
      </w:r>
      <w:proofErr w:type="spellEnd"/>
      <w:r w:rsidRPr="00D71E98">
        <w:rPr>
          <w:sz w:val="18"/>
          <w:szCs w:val="18"/>
        </w:rPr>
        <w:t xml:space="preserve"> Татьяны Леонидовны и представленные документы, Администрация Хомутовского муниципального образования</w:t>
      </w:r>
    </w:p>
    <w:p w:rsidR="00D70CF9" w:rsidRPr="00D71E98" w:rsidRDefault="00D70CF9" w:rsidP="00D71E98">
      <w:pPr>
        <w:tabs>
          <w:tab w:val="left" w:pos="3976"/>
        </w:tabs>
        <w:ind w:left="-567" w:right="-425" w:firstLine="284"/>
        <w:rPr>
          <w:sz w:val="18"/>
          <w:szCs w:val="18"/>
        </w:rPr>
      </w:pPr>
    </w:p>
    <w:p w:rsidR="00D71E98" w:rsidRDefault="00D71E98" w:rsidP="00D71E98">
      <w:pPr>
        <w:tabs>
          <w:tab w:val="left" w:pos="3976"/>
        </w:tabs>
        <w:ind w:left="-567" w:right="-425" w:firstLine="284"/>
        <w:rPr>
          <w:sz w:val="18"/>
          <w:szCs w:val="18"/>
        </w:rPr>
      </w:pPr>
      <w:r w:rsidRPr="00D71E98">
        <w:rPr>
          <w:sz w:val="18"/>
          <w:szCs w:val="18"/>
        </w:rPr>
        <w:t>ПОСТАНОВЛЯЕТ:</w:t>
      </w:r>
    </w:p>
    <w:p w:rsidR="00D70CF9" w:rsidRPr="00D71E98" w:rsidRDefault="00D70CF9" w:rsidP="00D71E98">
      <w:pPr>
        <w:tabs>
          <w:tab w:val="left" w:pos="3976"/>
        </w:tabs>
        <w:ind w:left="-567" w:right="-425" w:firstLine="284"/>
        <w:rPr>
          <w:sz w:val="18"/>
          <w:szCs w:val="18"/>
        </w:rPr>
      </w:pPr>
    </w:p>
    <w:p w:rsidR="00D71E98" w:rsidRPr="00D71E98" w:rsidRDefault="00D71E98" w:rsidP="00D71E98">
      <w:pPr>
        <w:tabs>
          <w:tab w:val="left" w:pos="3976"/>
        </w:tabs>
        <w:ind w:left="-567" w:right="-425" w:firstLine="284"/>
        <w:rPr>
          <w:sz w:val="18"/>
          <w:szCs w:val="18"/>
        </w:rPr>
      </w:pPr>
      <w:r w:rsidRPr="00D71E98">
        <w:rPr>
          <w:sz w:val="18"/>
          <w:szCs w:val="18"/>
        </w:rPr>
        <w:t>1. Предоставить разрешение на условно разрешенный вид использования «Для индивидуального жилищного строительства» в отношении:</w:t>
      </w:r>
    </w:p>
    <w:p w:rsidR="00D71E98" w:rsidRPr="00D71E98" w:rsidRDefault="00D70CF9" w:rsidP="00D71E98">
      <w:pPr>
        <w:tabs>
          <w:tab w:val="left" w:pos="3976"/>
        </w:tabs>
        <w:ind w:left="-567" w:right="-425" w:firstLine="284"/>
        <w:rPr>
          <w:sz w:val="18"/>
          <w:szCs w:val="18"/>
        </w:rPr>
      </w:pPr>
      <w:r>
        <w:rPr>
          <w:sz w:val="18"/>
          <w:szCs w:val="18"/>
        </w:rPr>
        <w:t>1.1.</w:t>
      </w:r>
      <w:r w:rsidR="00D71E98" w:rsidRPr="00D71E98">
        <w:rPr>
          <w:sz w:val="18"/>
          <w:szCs w:val="18"/>
        </w:rPr>
        <w:t xml:space="preserve">земельного участка с кадастровым номером 38:06:100103:4984, площадью 1000 </w:t>
      </w:r>
      <w:proofErr w:type="spellStart"/>
      <w:r w:rsidR="00D71E98" w:rsidRPr="00D71E98">
        <w:rPr>
          <w:sz w:val="18"/>
          <w:szCs w:val="18"/>
        </w:rPr>
        <w:t>кв.м</w:t>
      </w:r>
      <w:proofErr w:type="spellEnd"/>
      <w:r w:rsidR="00D71E98" w:rsidRPr="00D71E98">
        <w:rPr>
          <w:sz w:val="18"/>
          <w:szCs w:val="18"/>
        </w:rPr>
        <w:t xml:space="preserve">., расположенного по адресу: Российская Федерация, Иркутская область, Иркутский муниципальный район, </w:t>
      </w:r>
      <w:proofErr w:type="spellStart"/>
      <w:r w:rsidR="00D71E98" w:rsidRPr="00D71E98">
        <w:rPr>
          <w:sz w:val="18"/>
          <w:szCs w:val="18"/>
        </w:rPr>
        <w:t>Хомутовское</w:t>
      </w:r>
      <w:proofErr w:type="spellEnd"/>
      <w:r w:rsidR="00D71E98" w:rsidRPr="00D71E98">
        <w:rPr>
          <w:sz w:val="18"/>
          <w:szCs w:val="18"/>
        </w:rPr>
        <w:t xml:space="preserve"> сельское поселение, с. Хомутово, пер. Речной, 1</w:t>
      </w:r>
      <w:proofErr w:type="gramStart"/>
      <w:r w:rsidR="00D71E98" w:rsidRPr="00D71E98">
        <w:rPr>
          <w:sz w:val="18"/>
          <w:szCs w:val="18"/>
        </w:rPr>
        <w:t xml:space="preserve"> В</w:t>
      </w:r>
      <w:proofErr w:type="gramEnd"/>
      <w:r w:rsidR="00D71E98" w:rsidRPr="00D71E98">
        <w:rPr>
          <w:sz w:val="18"/>
          <w:szCs w:val="18"/>
        </w:rPr>
        <w:t>;</w:t>
      </w:r>
    </w:p>
    <w:p w:rsidR="00D71E98" w:rsidRPr="00D71E98" w:rsidRDefault="00D71E98" w:rsidP="00D71E98">
      <w:pPr>
        <w:tabs>
          <w:tab w:val="left" w:pos="3976"/>
        </w:tabs>
        <w:ind w:left="-567" w:right="-425" w:firstLine="284"/>
        <w:rPr>
          <w:sz w:val="18"/>
          <w:szCs w:val="18"/>
        </w:rPr>
      </w:pPr>
      <w:r w:rsidRPr="00D71E98">
        <w:rPr>
          <w:sz w:val="18"/>
          <w:szCs w:val="18"/>
        </w:rPr>
        <w:t xml:space="preserve">1.2. земельного участка с кадастровым номером 38:06:100103:4987, площадью 1000 </w:t>
      </w:r>
      <w:proofErr w:type="spellStart"/>
      <w:r w:rsidRPr="00D71E98">
        <w:rPr>
          <w:sz w:val="18"/>
          <w:szCs w:val="18"/>
        </w:rPr>
        <w:t>кв.м</w:t>
      </w:r>
      <w:proofErr w:type="spellEnd"/>
      <w:r w:rsidRPr="00D71E98">
        <w:rPr>
          <w:sz w:val="18"/>
          <w:szCs w:val="18"/>
        </w:rPr>
        <w:t xml:space="preserve">., расположенного по адресу: Российская Федерация, Иркутская область, Иркутский муниципальный район, </w:t>
      </w:r>
      <w:proofErr w:type="spellStart"/>
      <w:r w:rsidRPr="00D71E98">
        <w:rPr>
          <w:sz w:val="18"/>
          <w:szCs w:val="18"/>
        </w:rPr>
        <w:t>Хомутовское</w:t>
      </w:r>
      <w:proofErr w:type="spellEnd"/>
      <w:r w:rsidRPr="00D71E98">
        <w:rPr>
          <w:sz w:val="18"/>
          <w:szCs w:val="18"/>
        </w:rPr>
        <w:t xml:space="preserve"> сельское поселение, с. Хомутово, пер. Речной, 1 Г.</w:t>
      </w:r>
    </w:p>
    <w:p w:rsidR="00D71E98" w:rsidRPr="00D71E98" w:rsidRDefault="00D71E98" w:rsidP="00D71E98">
      <w:pPr>
        <w:tabs>
          <w:tab w:val="left" w:pos="3976"/>
        </w:tabs>
        <w:ind w:left="-567" w:right="-425" w:firstLine="284"/>
        <w:rPr>
          <w:sz w:val="18"/>
          <w:szCs w:val="18"/>
        </w:rPr>
      </w:pPr>
      <w:r w:rsidRPr="00D71E98">
        <w:rPr>
          <w:sz w:val="18"/>
          <w:szCs w:val="18"/>
        </w:rPr>
        <w:t>2. Опубликовать настоящее постановление в установленном законом порядке.</w:t>
      </w:r>
    </w:p>
    <w:p w:rsidR="00D71E98" w:rsidRPr="00D71E98" w:rsidRDefault="00D71E98" w:rsidP="00D71E98">
      <w:pPr>
        <w:tabs>
          <w:tab w:val="left" w:pos="3976"/>
        </w:tabs>
        <w:ind w:left="-567" w:right="-425" w:firstLine="284"/>
        <w:rPr>
          <w:sz w:val="18"/>
          <w:szCs w:val="18"/>
        </w:rPr>
      </w:pPr>
      <w:r w:rsidRPr="00D71E98">
        <w:rPr>
          <w:sz w:val="18"/>
          <w:szCs w:val="18"/>
        </w:rPr>
        <w:t xml:space="preserve">3. </w:t>
      </w:r>
      <w:proofErr w:type="gramStart"/>
      <w:r w:rsidRPr="00D71E98">
        <w:rPr>
          <w:sz w:val="18"/>
          <w:szCs w:val="18"/>
        </w:rPr>
        <w:t>Контроль за</w:t>
      </w:r>
      <w:proofErr w:type="gramEnd"/>
      <w:r w:rsidRPr="00D71E98">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71E98" w:rsidRPr="00D71E98" w:rsidRDefault="00D71E98" w:rsidP="00D71E98">
      <w:pPr>
        <w:tabs>
          <w:tab w:val="left" w:pos="3976"/>
        </w:tabs>
        <w:ind w:left="-567" w:right="-425" w:firstLine="284"/>
        <w:rPr>
          <w:sz w:val="18"/>
          <w:szCs w:val="18"/>
        </w:rPr>
      </w:pPr>
    </w:p>
    <w:p w:rsidR="00D71E98" w:rsidRPr="00D71E98" w:rsidRDefault="00D71E98" w:rsidP="00D71E98">
      <w:pPr>
        <w:tabs>
          <w:tab w:val="left" w:pos="3976"/>
        </w:tabs>
        <w:ind w:left="-567" w:right="-425" w:firstLine="284"/>
        <w:rPr>
          <w:sz w:val="18"/>
          <w:szCs w:val="18"/>
        </w:rPr>
      </w:pPr>
    </w:p>
    <w:p w:rsidR="00D71E98" w:rsidRPr="00D70CF9" w:rsidRDefault="00D71E98" w:rsidP="00D70CF9">
      <w:pPr>
        <w:tabs>
          <w:tab w:val="left" w:pos="3976"/>
        </w:tabs>
        <w:ind w:left="-567" w:right="-425" w:firstLine="284"/>
        <w:jc w:val="center"/>
        <w:rPr>
          <w:i/>
          <w:sz w:val="18"/>
          <w:szCs w:val="18"/>
        </w:rPr>
      </w:pPr>
      <w:proofErr w:type="gramStart"/>
      <w:r w:rsidRPr="00D70CF9">
        <w:rPr>
          <w:i/>
          <w:sz w:val="18"/>
          <w:szCs w:val="18"/>
        </w:rPr>
        <w:t>Исполняющий</w:t>
      </w:r>
      <w:proofErr w:type="gramEnd"/>
      <w:r w:rsidRPr="00D70CF9">
        <w:rPr>
          <w:i/>
          <w:sz w:val="18"/>
          <w:szCs w:val="18"/>
        </w:rPr>
        <w:t xml:space="preserve"> обязанности</w:t>
      </w:r>
    </w:p>
    <w:p w:rsidR="00BF661B" w:rsidRPr="00D70CF9" w:rsidRDefault="00D71E98" w:rsidP="00D70CF9">
      <w:pPr>
        <w:tabs>
          <w:tab w:val="left" w:pos="3976"/>
        </w:tabs>
        <w:ind w:left="-567" w:right="-425" w:firstLine="284"/>
        <w:jc w:val="right"/>
        <w:rPr>
          <w:i/>
          <w:sz w:val="18"/>
          <w:szCs w:val="18"/>
        </w:rPr>
      </w:pPr>
      <w:r w:rsidRPr="00D70CF9">
        <w:rPr>
          <w:i/>
          <w:sz w:val="18"/>
          <w:szCs w:val="18"/>
        </w:rPr>
        <w:t xml:space="preserve">Главы администрации            </w:t>
      </w:r>
      <w:r w:rsidR="00D70CF9">
        <w:rPr>
          <w:i/>
          <w:sz w:val="18"/>
          <w:szCs w:val="18"/>
        </w:rPr>
        <w:t xml:space="preserve">      </w:t>
      </w:r>
      <w:r w:rsidRPr="00D70CF9">
        <w:rPr>
          <w:i/>
          <w:sz w:val="18"/>
          <w:szCs w:val="18"/>
        </w:rPr>
        <w:t xml:space="preserve">                                               Н.В. Максименко</w:t>
      </w:r>
    </w:p>
    <w:p w:rsidR="00D70CF9" w:rsidRPr="00D70CF9" w:rsidRDefault="00D70CF9" w:rsidP="00D70CF9">
      <w:pPr>
        <w:tabs>
          <w:tab w:val="left" w:pos="3976"/>
        </w:tabs>
        <w:ind w:left="-567" w:right="-425" w:firstLine="284"/>
        <w:jc w:val="right"/>
        <w:rPr>
          <w:i/>
          <w:sz w:val="18"/>
          <w:szCs w:val="18"/>
        </w:rPr>
      </w:pPr>
    </w:p>
    <w:p w:rsidR="00D70CF9" w:rsidRDefault="00D70CF9" w:rsidP="00D71E98">
      <w:pPr>
        <w:tabs>
          <w:tab w:val="left" w:pos="3976"/>
        </w:tabs>
        <w:ind w:left="-567" w:right="-425" w:firstLine="284"/>
        <w:rPr>
          <w:sz w:val="18"/>
          <w:szCs w:val="18"/>
        </w:rPr>
      </w:pPr>
    </w:p>
    <w:p w:rsidR="00D70CF9" w:rsidRDefault="00D70CF9" w:rsidP="00D70CF9">
      <w:pPr>
        <w:ind w:left="-993" w:firstLine="0"/>
        <w:jc w:val="center"/>
        <w:rPr>
          <w:rFonts w:eastAsiaTheme="minorHAnsi"/>
          <w:b/>
          <w:sz w:val="18"/>
          <w:szCs w:val="18"/>
          <w:lang w:eastAsia="en-US"/>
        </w:rPr>
      </w:pPr>
    </w:p>
    <w:p w:rsidR="00D70CF9" w:rsidRDefault="00D70CF9" w:rsidP="00D70CF9">
      <w:pPr>
        <w:ind w:left="-993" w:firstLine="0"/>
        <w:jc w:val="center"/>
        <w:rPr>
          <w:rFonts w:eastAsiaTheme="minorHAnsi"/>
          <w:b/>
          <w:sz w:val="18"/>
          <w:szCs w:val="18"/>
          <w:lang w:eastAsia="en-US"/>
        </w:rPr>
      </w:pPr>
    </w:p>
    <w:p w:rsidR="00D70CF9" w:rsidRPr="00D70CF9" w:rsidRDefault="00D70CF9" w:rsidP="00D70CF9">
      <w:pPr>
        <w:ind w:left="-993" w:firstLine="0"/>
        <w:jc w:val="center"/>
        <w:rPr>
          <w:rFonts w:eastAsiaTheme="minorHAnsi"/>
          <w:b/>
          <w:sz w:val="18"/>
          <w:szCs w:val="18"/>
          <w:lang w:eastAsia="en-US"/>
        </w:rPr>
      </w:pPr>
      <w:r w:rsidRPr="00D70CF9">
        <w:rPr>
          <w:rFonts w:eastAsiaTheme="minorHAnsi"/>
          <w:b/>
          <w:sz w:val="18"/>
          <w:szCs w:val="18"/>
          <w:lang w:eastAsia="en-US"/>
        </w:rPr>
        <w:lastRenderedPageBreak/>
        <w:t xml:space="preserve">Заключение о результатах </w:t>
      </w:r>
    </w:p>
    <w:p w:rsidR="00D70CF9" w:rsidRPr="00D70CF9" w:rsidRDefault="00D70CF9" w:rsidP="00D70CF9">
      <w:pPr>
        <w:ind w:left="-993" w:firstLine="0"/>
        <w:jc w:val="center"/>
        <w:rPr>
          <w:rFonts w:eastAsiaTheme="minorHAnsi"/>
          <w:b/>
          <w:sz w:val="18"/>
          <w:szCs w:val="18"/>
          <w:lang w:eastAsia="en-US"/>
        </w:rPr>
      </w:pPr>
      <w:r w:rsidRPr="00D70CF9">
        <w:rPr>
          <w:rFonts w:eastAsiaTheme="minorHAnsi"/>
          <w:b/>
          <w:sz w:val="18"/>
          <w:szCs w:val="18"/>
          <w:lang w:eastAsia="en-US"/>
        </w:rPr>
        <w:t xml:space="preserve">публичных слушаний по проекту решения </w:t>
      </w:r>
    </w:p>
    <w:p w:rsidR="00D70CF9" w:rsidRPr="00D70CF9" w:rsidRDefault="00D70CF9" w:rsidP="00D70CF9">
      <w:pPr>
        <w:ind w:left="-993" w:firstLine="0"/>
        <w:jc w:val="center"/>
        <w:rPr>
          <w:rFonts w:eastAsiaTheme="minorHAnsi"/>
          <w:b/>
          <w:noProof/>
          <w:sz w:val="18"/>
          <w:szCs w:val="18"/>
          <w:lang w:eastAsia="en-US"/>
        </w:rPr>
      </w:pPr>
      <w:r w:rsidRPr="00D70CF9">
        <w:rPr>
          <w:rFonts w:eastAsiaTheme="minorHAnsi"/>
          <w:b/>
          <w:sz w:val="18"/>
          <w:szCs w:val="18"/>
          <w:lang w:eastAsia="en-US"/>
        </w:rPr>
        <w:t>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38:06:100103:4984, 38:06:100103:4987</w:t>
      </w:r>
    </w:p>
    <w:p w:rsidR="00D70CF9" w:rsidRPr="00D70CF9" w:rsidRDefault="00D70CF9" w:rsidP="00D70CF9">
      <w:pPr>
        <w:widowControl w:val="0"/>
        <w:autoSpaceDE w:val="0"/>
        <w:autoSpaceDN w:val="0"/>
        <w:adjustRightInd w:val="0"/>
        <w:ind w:left="-993" w:firstLine="0"/>
        <w:jc w:val="left"/>
        <w:rPr>
          <w:noProof/>
          <w:sz w:val="18"/>
          <w:szCs w:val="18"/>
        </w:rPr>
      </w:pPr>
      <w:r w:rsidRPr="00D70CF9">
        <w:rPr>
          <w:noProof/>
          <w:sz w:val="18"/>
          <w:szCs w:val="18"/>
        </w:rPr>
        <mc:AlternateContent>
          <mc:Choice Requires="wps">
            <w:drawing>
              <wp:anchor distT="0" distB="0" distL="114300" distR="114300" simplePos="0" relativeHeight="251668480" behindDoc="0" locked="0" layoutInCell="1" allowOverlap="1" wp14:anchorId="33981E9D" wp14:editId="6DDB3A49">
                <wp:simplePos x="0" y="0"/>
                <wp:positionH relativeFrom="column">
                  <wp:posOffset>3677285</wp:posOffset>
                </wp:positionH>
                <wp:positionV relativeFrom="paragraph">
                  <wp:posOffset>17739</wp:posOffset>
                </wp:positionV>
                <wp:extent cx="2374265" cy="1403985"/>
                <wp:effectExtent l="0" t="0" r="25400" b="1397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ysClr val="window" lastClr="FFFFFF"/>
                          </a:solidFill>
                          <a:miter lim="800000"/>
                          <a:headEnd/>
                          <a:tailEnd/>
                        </a:ln>
                      </wps:spPr>
                      <wps:txbx>
                        <w:txbxContent>
                          <w:p w:rsidR="006C5C92" w:rsidRPr="00E35BE1" w:rsidRDefault="006C5C92" w:rsidP="00D70CF9">
                            <w:pPr>
                              <w:rPr>
                                <w:sz w:val="20"/>
                                <w:szCs w:val="20"/>
                              </w:rPr>
                            </w:pPr>
                            <w:r w:rsidRPr="00E35BE1">
                              <w:rPr>
                                <w:sz w:val="20"/>
                                <w:szCs w:val="20"/>
                              </w:rPr>
                              <w:t>"</w:t>
                            </w:r>
                            <w:r>
                              <w:rPr>
                                <w:sz w:val="20"/>
                                <w:szCs w:val="20"/>
                              </w:rPr>
                              <w:t>10</w:t>
                            </w:r>
                            <w:r w:rsidRPr="00E35BE1">
                              <w:rPr>
                                <w:sz w:val="20"/>
                                <w:szCs w:val="20"/>
                              </w:rPr>
                              <w:t xml:space="preserve">" </w:t>
                            </w:r>
                            <w:r>
                              <w:rPr>
                                <w:sz w:val="20"/>
                                <w:szCs w:val="20"/>
                              </w:rPr>
                              <w:t>мая</w:t>
                            </w:r>
                            <w:r w:rsidRPr="00E35BE1">
                              <w:rPr>
                                <w:sz w:val="20"/>
                                <w:szCs w:val="20"/>
                              </w:rPr>
                              <w:t xml:space="preserve"> 20</w:t>
                            </w:r>
                            <w:r>
                              <w:rPr>
                                <w:sz w:val="20"/>
                                <w:szCs w:val="20"/>
                              </w:rPr>
                              <w:t>23</w:t>
                            </w:r>
                            <w:r w:rsidRPr="00E35BE1">
                              <w:rPr>
                                <w:sz w:val="20"/>
                                <w:szCs w:val="20"/>
                              </w:rPr>
                              <w:t xml:space="preserve"> года</w:t>
                            </w:r>
                          </w:p>
                          <w:p w:rsidR="006C5C92" w:rsidRPr="00E35BE1" w:rsidRDefault="006C5C92" w:rsidP="00D70CF9">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9" type="#_x0000_t202" style="position:absolute;left:0;text-align:left;margin-left:289.55pt;margin-top:1.4pt;width:186.95pt;height:110.55pt;z-index:2516684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" strokecolor="window">
                <v:textbox style="mso-fit-shape-to-text:t">
                  <w:txbxContent>
                    <w:p w:rsidR="00CF6E08" w:rsidRPr="00E35BE1" w:rsidRDefault="00CF6E08" w:rsidP="00D70CF9">
                      <w:pPr>
                        <w:rPr>
                          <w:sz w:val="20"/>
                          <w:szCs w:val="20"/>
                        </w:rPr>
                      </w:pPr>
                      <w:r w:rsidRPr="00E35BE1">
                        <w:rPr>
                          <w:sz w:val="20"/>
                          <w:szCs w:val="20"/>
                        </w:rPr>
                        <w:t>"</w:t>
                      </w:r>
                      <w:r>
                        <w:rPr>
                          <w:sz w:val="20"/>
                          <w:szCs w:val="20"/>
                        </w:rPr>
                        <w:t>10</w:t>
                      </w:r>
                      <w:r w:rsidRPr="00E35BE1">
                        <w:rPr>
                          <w:sz w:val="20"/>
                          <w:szCs w:val="20"/>
                        </w:rPr>
                        <w:t xml:space="preserve">" </w:t>
                      </w:r>
                      <w:r>
                        <w:rPr>
                          <w:sz w:val="20"/>
                          <w:szCs w:val="20"/>
                        </w:rPr>
                        <w:t>мая</w:t>
                      </w:r>
                      <w:r w:rsidRPr="00E35BE1">
                        <w:rPr>
                          <w:sz w:val="20"/>
                          <w:szCs w:val="20"/>
                        </w:rPr>
                        <w:t xml:space="preserve"> 20</w:t>
                      </w:r>
                      <w:r>
                        <w:rPr>
                          <w:sz w:val="20"/>
                          <w:szCs w:val="20"/>
                        </w:rPr>
                        <w:t>23</w:t>
                      </w:r>
                      <w:r w:rsidRPr="00E35BE1">
                        <w:rPr>
                          <w:sz w:val="20"/>
                          <w:szCs w:val="20"/>
                        </w:rPr>
                        <w:t xml:space="preserve"> года</w:t>
                      </w:r>
                    </w:p>
                    <w:p w:rsidR="00CF6E08" w:rsidRPr="00E35BE1" w:rsidRDefault="00CF6E08" w:rsidP="00D70CF9">
                      <w:pPr>
                        <w:rPr>
                          <w:sz w:val="20"/>
                          <w:szCs w:val="20"/>
                        </w:rPr>
                      </w:pPr>
                    </w:p>
                  </w:txbxContent>
                </v:textbox>
              </v:shape>
            </w:pict>
          </mc:Fallback>
        </mc:AlternateContent>
      </w:r>
      <w:r w:rsidRPr="00D70CF9">
        <w:rPr>
          <w:noProof/>
          <w:sz w:val="18"/>
          <w:szCs w:val="18"/>
        </w:rPr>
        <w:t xml:space="preserve">                                                                             </w:t>
      </w:r>
    </w:p>
    <w:p w:rsidR="00D70CF9" w:rsidRPr="00D70CF9" w:rsidRDefault="00D70CF9" w:rsidP="00D70CF9">
      <w:pPr>
        <w:widowControl w:val="0"/>
        <w:autoSpaceDE w:val="0"/>
        <w:autoSpaceDN w:val="0"/>
        <w:adjustRightInd w:val="0"/>
        <w:ind w:left="-993" w:firstLine="0"/>
        <w:jc w:val="left"/>
        <w:rPr>
          <w:b/>
          <w:noProof/>
          <w:sz w:val="18"/>
          <w:szCs w:val="18"/>
        </w:rPr>
      </w:pPr>
      <w:r w:rsidRPr="00D70CF9">
        <w:rPr>
          <w:b/>
          <w:noProof/>
          <w:sz w:val="18"/>
          <w:szCs w:val="18"/>
        </w:rPr>
        <w:tab/>
      </w:r>
    </w:p>
    <w:p w:rsidR="00D70CF9" w:rsidRPr="00D70CF9" w:rsidRDefault="00D70CF9" w:rsidP="00D70CF9">
      <w:pPr>
        <w:ind w:left="-993" w:firstLine="0"/>
        <w:jc w:val="right"/>
        <w:rPr>
          <w:rFonts w:eastAsiaTheme="minorHAnsi"/>
          <w:sz w:val="18"/>
          <w:szCs w:val="18"/>
          <w:lang w:eastAsia="en-US"/>
        </w:rPr>
      </w:pPr>
    </w:p>
    <w:p w:rsidR="00D70CF9" w:rsidRPr="00D70CF9" w:rsidRDefault="00D70CF9" w:rsidP="00D70CF9">
      <w:pPr>
        <w:pBdr>
          <w:bottom w:val="single" w:sz="4" w:space="1" w:color="auto"/>
        </w:pBdr>
        <w:ind w:left="-993" w:firstLine="0"/>
        <w:rPr>
          <w:rFonts w:eastAsiaTheme="minorHAnsi"/>
          <w:sz w:val="18"/>
          <w:szCs w:val="18"/>
          <w:lang w:eastAsia="en-US"/>
        </w:rPr>
      </w:pPr>
      <w:r w:rsidRPr="00D70CF9">
        <w:rPr>
          <w:rFonts w:eastAsiaTheme="minorHAnsi"/>
          <w:sz w:val="18"/>
          <w:szCs w:val="18"/>
          <w:lang w:eastAsia="en-US"/>
        </w:rPr>
        <w:t xml:space="preserve">Настоящее заключение подготовлено </w:t>
      </w:r>
      <w:r w:rsidRPr="00D70CF9">
        <w:rPr>
          <w:rFonts w:eastAsiaTheme="minorHAnsi"/>
          <w:sz w:val="18"/>
          <w:szCs w:val="18"/>
          <w:u w:val="single"/>
          <w:lang w:eastAsia="en-US"/>
        </w:rPr>
        <w:t>Администрацией Хомутовского муниципального образования</w:t>
      </w:r>
      <w:r w:rsidRPr="00D70CF9">
        <w:rPr>
          <w:rFonts w:eastAsiaTheme="minorHAnsi"/>
          <w:sz w:val="18"/>
          <w:szCs w:val="18"/>
          <w:lang w:eastAsia="en-US"/>
        </w:rPr>
        <w:t xml:space="preserve"> </w:t>
      </w:r>
    </w:p>
    <w:p w:rsidR="00D70CF9" w:rsidRPr="00D70CF9" w:rsidRDefault="00D70CF9" w:rsidP="00D70CF9">
      <w:pPr>
        <w:pBdr>
          <w:bottom w:val="single" w:sz="4" w:space="1" w:color="auto"/>
        </w:pBdr>
        <w:ind w:left="-993" w:firstLine="0"/>
        <w:rPr>
          <w:rFonts w:eastAsiaTheme="minorHAnsi"/>
          <w:i/>
          <w:sz w:val="18"/>
          <w:szCs w:val="18"/>
          <w:lang w:eastAsia="en-US"/>
        </w:rPr>
      </w:pPr>
      <w:r w:rsidRPr="00D70CF9">
        <w:rPr>
          <w:rFonts w:eastAsiaTheme="minorHAnsi"/>
          <w:i/>
          <w:sz w:val="18"/>
          <w:szCs w:val="18"/>
          <w:lang w:eastAsia="en-US"/>
        </w:rPr>
        <w:t xml:space="preserve">                                                                                                              (наименование организатора публичных слушаний)</w:t>
      </w:r>
    </w:p>
    <w:p w:rsidR="00D70CF9" w:rsidRPr="00D70CF9" w:rsidRDefault="00D70CF9" w:rsidP="00D70CF9">
      <w:pPr>
        <w:pBdr>
          <w:bottom w:val="single" w:sz="4" w:space="1" w:color="auto"/>
        </w:pBdr>
        <w:ind w:left="-993" w:firstLine="0"/>
        <w:rPr>
          <w:rFonts w:eastAsiaTheme="minorHAnsi"/>
          <w:sz w:val="18"/>
          <w:szCs w:val="18"/>
          <w:lang w:eastAsia="en-US"/>
        </w:rPr>
      </w:pPr>
      <w:r w:rsidRPr="00D70CF9">
        <w:rPr>
          <w:rFonts w:eastAsiaTheme="minorHAnsi"/>
          <w:sz w:val="18"/>
          <w:szCs w:val="18"/>
          <w:lang w:eastAsia="en-US"/>
        </w:rPr>
        <w:t xml:space="preserve">на основании протокола публичных слушаний от «04» мая 2023 г. по проекту решения </w:t>
      </w:r>
    </w:p>
    <w:p w:rsidR="00D70CF9" w:rsidRPr="00D70CF9" w:rsidRDefault="00D70CF9" w:rsidP="00D70CF9">
      <w:pPr>
        <w:pBdr>
          <w:bottom w:val="single" w:sz="4" w:space="1" w:color="auto"/>
        </w:pBdr>
        <w:ind w:left="-993" w:firstLine="0"/>
        <w:rPr>
          <w:rFonts w:eastAsiaTheme="minorHAnsi"/>
          <w:sz w:val="18"/>
          <w:szCs w:val="18"/>
          <w:lang w:eastAsia="en-US"/>
        </w:rPr>
      </w:pPr>
      <w:r w:rsidRPr="00D70CF9">
        <w:rPr>
          <w:rFonts w:eastAsiaTheme="minorHAnsi"/>
          <w:sz w:val="18"/>
          <w:szCs w:val="18"/>
          <w:lang w:eastAsia="en-US"/>
        </w:rPr>
        <w:t>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38:06:100103:4984, 38:06:100103:4987.</w:t>
      </w:r>
    </w:p>
    <w:p w:rsidR="00D70CF9" w:rsidRPr="00D70CF9" w:rsidRDefault="00D70CF9" w:rsidP="00D70CF9">
      <w:pPr>
        <w:ind w:left="-993" w:firstLine="0"/>
        <w:jc w:val="center"/>
        <w:rPr>
          <w:rFonts w:eastAsiaTheme="minorHAnsi"/>
          <w:i/>
          <w:sz w:val="18"/>
          <w:szCs w:val="18"/>
          <w:lang w:eastAsia="en-US"/>
        </w:rPr>
      </w:pPr>
      <w:r w:rsidRPr="00D70CF9">
        <w:rPr>
          <w:rFonts w:eastAsiaTheme="minorHAnsi"/>
          <w:i/>
          <w:sz w:val="18"/>
          <w:szCs w:val="18"/>
          <w:lang w:eastAsia="en-US"/>
        </w:rPr>
        <w:t xml:space="preserve">(наименование проекта, рассмотренного </w:t>
      </w:r>
      <w:proofErr w:type="gramStart"/>
      <w:r w:rsidRPr="00D70CF9">
        <w:rPr>
          <w:rFonts w:eastAsiaTheme="minorHAnsi"/>
          <w:i/>
          <w:sz w:val="18"/>
          <w:szCs w:val="18"/>
          <w:lang w:eastAsia="en-US"/>
        </w:rPr>
        <w:t>на</w:t>
      </w:r>
      <w:proofErr w:type="gramEnd"/>
      <w:r w:rsidRPr="00D70CF9">
        <w:rPr>
          <w:rFonts w:eastAsiaTheme="minorHAnsi"/>
          <w:i/>
          <w:sz w:val="18"/>
          <w:szCs w:val="18"/>
          <w:lang w:eastAsia="en-US"/>
        </w:rPr>
        <w:t xml:space="preserve"> публичных слушаний)</w:t>
      </w:r>
    </w:p>
    <w:p w:rsidR="00D70CF9" w:rsidRPr="00D70CF9" w:rsidRDefault="00D70CF9" w:rsidP="00D70CF9">
      <w:pPr>
        <w:ind w:left="-993" w:firstLine="0"/>
        <w:jc w:val="right"/>
        <w:rPr>
          <w:rFonts w:eastAsiaTheme="minorHAnsi"/>
          <w:i/>
          <w:sz w:val="18"/>
          <w:szCs w:val="18"/>
          <w:lang w:eastAsia="en-US"/>
        </w:rPr>
      </w:pPr>
    </w:p>
    <w:p w:rsidR="00D70CF9" w:rsidRPr="00D70CF9" w:rsidRDefault="00D70CF9" w:rsidP="00D70CF9">
      <w:pPr>
        <w:ind w:left="-993" w:firstLine="0"/>
        <w:rPr>
          <w:rFonts w:eastAsiaTheme="minorHAnsi"/>
          <w:sz w:val="18"/>
          <w:szCs w:val="18"/>
          <w:lang w:eastAsia="en-US"/>
        </w:rPr>
      </w:pPr>
      <w:r w:rsidRPr="00D70CF9">
        <w:rPr>
          <w:rFonts w:eastAsiaTheme="minorHAnsi"/>
          <w:sz w:val="18"/>
          <w:szCs w:val="18"/>
          <w:lang w:eastAsia="en-US"/>
        </w:rPr>
        <w:t xml:space="preserve">Количество участников публичных слушаний, принявших участие </w:t>
      </w:r>
      <w:proofErr w:type="gramStart"/>
      <w:r w:rsidRPr="00D70CF9">
        <w:rPr>
          <w:rFonts w:eastAsiaTheme="minorHAnsi"/>
          <w:sz w:val="18"/>
          <w:szCs w:val="18"/>
          <w:lang w:eastAsia="en-US"/>
        </w:rPr>
        <w:t>в</w:t>
      </w:r>
      <w:proofErr w:type="gramEnd"/>
      <w:r w:rsidRPr="00D70CF9">
        <w:rPr>
          <w:rFonts w:eastAsiaTheme="minorHAnsi"/>
          <w:sz w:val="18"/>
          <w:szCs w:val="18"/>
          <w:lang w:eastAsia="en-US"/>
        </w:rPr>
        <w:t xml:space="preserve"> публичных слушаний составило: 0.</w:t>
      </w:r>
    </w:p>
    <w:p w:rsidR="00D70CF9" w:rsidRPr="00D70CF9" w:rsidRDefault="00D70CF9" w:rsidP="00D70CF9">
      <w:pPr>
        <w:ind w:left="-993" w:firstLine="0"/>
        <w:rPr>
          <w:rFonts w:eastAsiaTheme="minorHAnsi"/>
          <w:sz w:val="18"/>
          <w:szCs w:val="18"/>
          <w:lang w:eastAsia="en-US"/>
        </w:rPr>
      </w:pPr>
      <w:r w:rsidRPr="00D70CF9">
        <w:rPr>
          <w:rFonts w:eastAsiaTheme="minorHAnsi"/>
          <w:sz w:val="18"/>
          <w:szCs w:val="18"/>
          <w:lang w:eastAsia="en-US"/>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D70CF9">
        <w:rPr>
          <w:rFonts w:eastAsiaTheme="minorHAnsi"/>
          <w:sz w:val="18"/>
          <w:szCs w:val="18"/>
          <w:lang w:eastAsia="en-US"/>
        </w:rPr>
        <w:t>замечания</w:t>
      </w:r>
      <w:proofErr w:type="gramEnd"/>
      <w:r w:rsidRPr="00D70CF9">
        <w:rPr>
          <w:rFonts w:eastAsiaTheme="minorHAnsi"/>
          <w:sz w:val="18"/>
          <w:szCs w:val="18"/>
          <w:lang w:eastAsia="en-US"/>
        </w:rPr>
        <w:t xml:space="preserve"> и предложения не поступало</w:t>
      </w:r>
    </w:p>
    <w:p w:rsidR="00D70CF9" w:rsidRPr="00D70CF9" w:rsidRDefault="00D70CF9" w:rsidP="00D70CF9">
      <w:pPr>
        <w:ind w:left="-993" w:firstLine="0"/>
        <w:jc w:val="right"/>
        <w:rPr>
          <w:rFonts w:eastAsiaTheme="minorHAnsi"/>
          <w:sz w:val="18"/>
          <w:szCs w:val="18"/>
          <w:lang w:eastAsia="en-US"/>
        </w:rPr>
      </w:pPr>
    </w:p>
    <w:tbl>
      <w:tblPr>
        <w:tblStyle w:val="119"/>
        <w:tblW w:w="0" w:type="auto"/>
        <w:tblInd w:w="-835" w:type="dxa"/>
        <w:tblLook w:val="04A0" w:firstRow="1" w:lastRow="0" w:firstColumn="1" w:lastColumn="0" w:noHBand="0" w:noVBand="1"/>
      </w:tblPr>
      <w:tblGrid>
        <w:gridCol w:w="567"/>
        <w:gridCol w:w="3444"/>
        <w:gridCol w:w="2891"/>
        <w:gridCol w:w="3463"/>
      </w:tblGrid>
      <w:tr w:rsidR="00D70CF9" w:rsidRPr="00D70CF9" w:rsidTr="00596607">
        <w:trPr>
          <w:cnfStyle w:val="100000000000" w:firstRow="1" w:lastRow="0" w:firstColumn="0" w:lastColumn="0" w:oddVBand="0" w:evenVBand="0" w:oddHBand="0" w:evenHBand="0" w:firstRowFirstColumn="0" w:firstRowLastColumn="0" w:lastRowFirstColumn="0" w:lastRowLastColumn="0"/>
          <w:trHeight w:val="1681"/>
        </w:trPr>
        <w:tc>
          <w:tcPr>
            <w:tcW w:w="507" w:type="dxa"/>
          </w:tcPr>
          <w:p w:rsidR="00D70CF9" w:rsidRPr="00D70CF9" w:rsidRDefault="00D70CF9" w:rsidP="00D70CF9">
            <w:pPr>
              <w:ind w:left="-993" w:right="-1020"/>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w:t>
            </w:r>
          </w:p>
        </w:tc>
        <w:tc>
          <w:tcPr>
            <w:tcW w:w="3404" w:type="dxa"/>
          </w:tcPr>
          <w:p w:rsidR="00D70CF9" w:rsidRPr="00D70CF9" w:rsidRDefault="00D70CF9" w:rsidP="00D70CF9">
            <w:pPr>
              <w:ind w:left="-993"/>
              <w:jc w:val="right"/>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Содержание внесённых предложений/замечаний</w:t>
            </w:r>
          </w:p>
        </w:tc>
        <w:tc>
          <w:tcPr>
            <w:tcW w:w="2851" w:type="dxa"/>
          </w:tcPr>
          <w:p w:rsidR="00D70CF9" w:rsidRPr="00D70CF9" w:rsidRDefault="00D70CF9" w:rsidP="00D70CF9">
            <w:pPr>
              <w:ind w:left="145"/>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3403" w:type="dxa"/>
          </w:tcPr>
          <w:p w:rsidR="00D70CF9" w:rsidRPr="00D70CF9" w:rsidRDefault="00D70CF9" w:rsidP="00D70CF9">
            <w:pPr>
              <w:tabs>
                <w:tab w:val="left" w:pos="3154"/>
              </w:tabs>
              <w:ind w:left="-105"/>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70CF9" w:rsidRPr="00D70CF9" w:rsidTr="00596607">
        <w:tc>
          <w:tcPr>
            <w:tcW w:w="507" w:type="dxa"/>
          </w:tcPr>
          <w:p w:rsidR="00D70CF9" w:rsidRPr="00D70CF9" w:rsidRDefault="00D70CF9" w:rsidP="00D70CF9">
            <w:pPr>
              <w:ind w:left="-993" w:right="-1020"/>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1</w:t>
            </w:r>
          </w:p>
        </w:tc>
        <w:tc>
          <w:tcPr>
            <w:tcW w:w="3404" w:type="dxa"/>
          </w:tcPr>
          <w:p w:rsidR="00D70CF9" w:rsidRPr="00D70CF9" w:rsidRDefault="00D70CF9" w:rsidP="00D70CF9">
            <w:pPr>
              <w:ind w:left="-95"/>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w:t>
            </w:r>
          </w:p>
          <w:p w:rsidR="00D70CF9" w:rsidRPr="00D70CF9" w:rsidRDefault="00D70CF9" w:rsidP="00D70CF9">
            <w:pPr>
              <w:ind w:left="-993"/>
              <w:jc w:val="center"/>
              <w:rPr>
                <w:rFonts w:ascii="Times New Roman" w:eastAsiaTheme="minorEastAsia" w:hAnsi="Times New Roman" w:cs="Times New Roman"/>
                <w:sz w:val="18"/>
                <w:szCs w:val="18"/>
              </w:rPr>
            </w:pPr>
          </w:p>
        </w:tc>
        <w:tc>
          <w:tcPr>
            <w:tcW w:w="2851" w:type="dxa"/>
          </w:tcPr>
          <w:p w:rsidR="00D70CF9" w:rsidRPr="00D70CF9" w:rsidRDefault="00D70CF9" w:rsidP="00D70CF9">
            <w:pPr>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w:t>
            </w:r>
          </w:p>
        </w:tc>
        <w:tc>
          <w:tcPr>
            <w:tcW w:w="3403" w:type="dxa"/>
          </w:tcPr>
          <w:p w:rsidR="00D70CF9" w:rsidRPr="00D70CF9" w:rsidRDefault="00D70CF9" w:rsidP="00D70CF9">
            <w:pPr>
              <w:ind w:right="283"/>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w:t>
            </w:r>
          </w:p>
        </w:tc>
      </w:tr>
    </w:tbl>
    <w:p w:rsidR="00D70CF9" w:rsidRPr="00D70CF9" w:rsidRDefault="00D70CF9" w:rsidP="00D70CF9">
      <w:pPr>
        <w:ind w:left="-993" w:firstLine="0"/>
        <w:jc w:val="right"/>
        <w:rPr>
          <w:rFonts w:eastAsiaTheme="minorHAnsi"/>
          <w:sz w:val="18"/>
          <w:szCs w:val="18"/>
          <w:lang w:eastAsia="en-US"/>
        </w:rPr>
      </w:pPr>
    </w:p>
    <w:p w:rsidR="00D70CF9" w:rsidRPr="00D70CF9" w:rsidRDefault="00D70CF9" w:rsidP="00D70CF9">
      <w:pPr>
        <w:ind w:left="-993" w:firstLine="0"/>
        <w:jc w:val="right"/>
        <w:rPr>
          <w:rFonts w:eastAsiaTheme="minorHAnsi"/>
          <w:b/>
          <w:sz w:val="18"/>
          <w:szCs w:val="18"/>
          <w:lang w:eastAsia="en-US"/>
        </w:rPr>
      </w:pPr>
    </w:p>
    <w:p w:rsidR="00D70CF9" w:rsidRPr="00D70CF9" w:rsidRDefault="00D70CF9" w:rsidP="00D70CF9">
      <w:pPr>
        <w:ind w:left="-993" w:firstLine="0"/>
        <w:rPr>
          <w:rFonts w:eastAsiaTheme="minorHAnsi"/>
          <w:sz w:val="18"/>
          <w:szCs w:val="18"/>
          <w:lang w:eastAsia="en-US"/>
        </w:rPr>
      </w:pPr>
      <w:r w:rsidRPr="00D70CF9">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p w:rsidR="00D70CF9" w:rsidRPr="00D70CF9" w:rsidRDefault="00D70CF9" w:rsidP="00D70CF9">
      <w:pPr>
        <w:ind w:left="-993" w:firstLine="0"/>
        <w:jc w:val="right"/>
        <w:rPr>
          <w:rFonts w:eastAsiaTheme="minorHAnsi"/>
          <w:sz w:val="18"/>
          <w:szCs w:val="18"/>
          <w:lang w:eastAsia="en-US"/>
        </w:rPr>
      </w:pPr>
    </w:p>
    <w:tbl>
      <w:tblPr>
        <w:tblStyle w:val="119"/>
        <w:tblW w:w="0" w:type="auto"/>
        <w:tblInd w:w="-835" w:type="dxa"/>
        <w:tblLook w:val="04A0" w:firstRow="1" w:lastRow="0" w:firstColumn="1" w:lastColumn="0" w:noHBand="0" w:noVBand="1"/>
      </w:tblPr>
      <w:tblGrid>
        <w:gridCol w:w="567"/>
        <w:gridCol w:w="3444"/>
        <w:gridCol w:w="2991"/>
        <w:gridCol w:w="3363"/>
      </w:tblGrid>
      <w:tr w:rsidR="00D70CF9" w:rsidRPr="00D70CF9" w:rsidTr="00596607">
        <w:trPr>
          <w:cnfStyle w:val="100000000000" w:firstRow="1" w:lastRow="0" w:firstColumn="0" w:lastColumn="0" w:oddVBand="0" w:evenVBand="0" w:oddHBand="0" w:evenHBand="0" w:firstRowFirstColumn="0" w:firstRowLastColumn="0" w:lastRowFirstColumn="0" w:lastRowLastColumn="0"/>
          <w:trHeight w:val="1956"/>
        </w:trPr>
        <w:tc>
          <w:tcPr>
            <w:tcW w:w="507" w:type="dxa"/>
          </w:tcPr>
          <w:p w:rsidR="00D70CF9" w:rsidRPr="00D70CF9" w:rsidRDefault="00D70CF9" w:rsidP="00D70CF9">
            <w:pPr>
              <w:ind w:left="-993" w:right="-1020"/>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w:t>
            </w:r>
          </w:p>
        </w:tc>
        <w:tc>
          <w:tcPr>
            <w:tcW w:w="3404" w:type="dxa"/>
          </w:tcPr>
          <w:p w:rsidR="00D70CF9" w:rsidRPr="00D70CF9" w:rsidRDefault="00D70CF9" w:rsidP="00D70CF9">
            <w:pPr>
              <w:ind w:left="-993"/>
              <w:jc w:val="right"/>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Содержание внесённых предложений/замечаний</w:t>
            </w:r>
          </w:p>
        </w:tc>
        <w:tc>
          <w:tcPr>
            <w:tcW w:w="2951" w:type="dxa"/>
          </w:tcPr>
          <w:p w:rsidR="00D70CF9" w:rsidRPr="00D70CF9" w:rsidRDefault="00D70CF9" w:rsidP="00D70CF9">
            <w:pPr>
              <w:ind w:left="145"/>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303" w:type="dxa"/>
          </w:tcPr>
          <w:p w:rsidR="00D70CF9" w:rsidRPr="00D70CF9" w:rsidRDefault="00D70CF9" w:rsidP="00D70CF9">
            <w:pPr>
              <w:tabs>
                <w:tab w:val="left" w:pos="3154"/>
              </w:tabs>
              <w:ind w:left="-105"/>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70CF9" w:rsidRPr="00D70CF9" w:rsidTr="00596607">
        <w:tc>
          <w:tcPr>
            <w:tcW w:w="507" w:type="dxa"/>
          </w:tcPr>
          <w:p w:rsidR="00D70CF9" w:rsidRPr="00D70CF9" w:rsidRDefault="00D70CF9" w:rsidP="00D70CF9">
            <w:pPr>
              <w:ind w:left="-993" w:right="-1020"/>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1</w:t>
            </w:r>
          </w:p>
        </w:tc>
        <w:tc>
          <w:tcPr>
            <w:tcW w:w="3404" w:type="dxa"/>
          </w:tcPr>
          <w:p w:rsidR="00D70CF9" w:rsidRPr="00D70CF9" w:rsidRDefault="00D70CF9" w:rsidP="00D70CF9">
            <w:pPr>
              <w:ind w:left="-993"/>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w:t>
            </w:r>
          </w:p>
          <w:p w:rsidR="00D70CF9" w:rsidRPr="00D70CF9" w:rsidRDefault="00D70CF9" w:rsidP="00D70CF9">
            <w:pPr>
              <w:ind w:left="-993"/>
              <w:jc w:val="center"/>
              <w:rPr>
                <w:rFonts w:ascii="Times New Roman" w:eastAsiaTheme="minorEastAsia" w:hAnsi="Times New Roman" w:cs="Times New Roman"/>
                <w:sz w:val="18"/>
                <w:szCs w:val="18"/>
              </w:rPr>
            </w:pPr>
          </w:p>
        </w:tc>
        <w:tc>
          <w:tcPr>
            <w:tcW w:w="2951" w:type="dxa"/>
          </w:tcPr>
          <w:p w:rsidR="00D70CF9" w:rsidRPr="00D70CF9" w:rsidRDefault="00D70CF9" w:rsidP="00D70CF9">
            <w:pPr>
              <w:ind w:left="-993"/>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w:t>
            </w:r>
          </w:p>
        </w:tc>
        <w:tc>
          <w:tcPr>
            <w:tcW w:w="3303" w:type="dxa"/>
          </w:tcPr>
          <w:p w:rsidR="00D70CF9" w:rsidRPr="00D70CF9" w:rsidRDefault="00D70CF9" w:rsidP="00D70CF9">
            <w:pPr>
              <w:ind w:left="-993"/>
              <w:jc w:val="center"/>
              <w:rPr>
                <w:rFonts w:ascii="Times New Roman" w:eastAsiaTheme="minorEastAsia" w:hAnsi="Times New Roman" w:cs="Times New Roman"/>
                <w:sz w:val="18"/>
                <w:szCs w:val="18"/>
              </w:rPr>
            </w:pPr>
            <w:r w:rsidRPr="00D70CF9">
              <w:rPr>
                <w:rFonts w:ascii="Times New Roman" w:eastAsiaTheme="minorEastAsia" w:hAnsi="Times New Roman" w:cs="Times New Roman"/>
                <w:sz w:val="18"/>
                <w:szCs w:val="18"/>
              </w:rPr>
              <w:t>-</w:t>
            </w:r>
          </w:p>
        </w:tc>
      </w:tr>
    </w:tbl>
    <w:p w:rsidR="00D70CF9" w:rsidRPr="00D70CF9" w:rsidRDefault="00D70CF9" w:rsidP="00D70CF9">
      <w:pPr>
        <w:ind w:left="-993" w:firstLine="0"/>
        <w:jc w:val="right"/>
        <w:rPr>
          <w:rFonts w:eastAsiaTheme="minorHAnsi"/>
          <w:b/>
          <w:sz w:val="18"/>
          <w:szCs w:val="18"/>
          <w:lang w:eastAsia="en-US"/>
        </w:rPr>
      </w:pPr>
    </w:p>
    <w:p w:rsidR="00D70CF9" w:rsidRPr="00D70CF9" w:rsidRDefault="00D70CF9" w:rsidP="00D70CF9">
      <w:pPr>
        <w:tabs>
          <w:tab w:val="left" w:pos="993"/>
        </w:tabs>
        <w:ind w:left="-993" w:firstLine="0"/>
        <w:rPr>
          <w:rFonts w:eastAsiaTheme="minorHAnsi"/>
          <w:sz w:val="18"/>
          <w:szCs w:val="18"/>
          <w:lang w:eastAsia="en-US"/>
        </w:rPr>
      </w:pPr>
      <w:r w:rsidRPr="00D70CF9">
        <w:rPr>
          <w:rFonts w:eastAsiaTheme="minorHAnsi"/>
          <w:sz w:val="18"/>
          <w:szCs w:val="18"/>
          <w:lang w:eastAsia="en-US"/>
        </w:rPr>
        <w:t xml:space="preserve">Выводы: в ходе проведения публичных слушаний поступило предложение о целесообразности приведения собственником в соответствие с техническими требованиями подъездных путей к вышеуказанным земельным участкам.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38:06:100103:4984, 38:06:100103:4987 от жителей с. Хомутово не поступало, соответственно негативного влияния на смежные земельные участки не оказывает. </w:t>
      </w:r>
    </w:p>
    <w:p w:rsidR="00D70CF9" w:rsidRPr="00D70CF9" w:rsidRDefault="00D70CF9" w:rsidP="00D70CF9">
      <w:pPr>
        <w:tabs>
          <w:tab w:val="left" w:pos="993"/>
        </w:tabs>
        <w:ind w:left="-993" w:firstLine="0"/>
        <w:rPr>
          <w:rFonts w:eastAsiaTheme="minorHAnsi"/>
          <w:sz w:val="18"/>
          <w:szCs w:val="18"/>
          <w:lang w:eastAsia="en-US"/>
        </w:rPr>
      </w:pPr>
    </w:p>
    <w:p w:rsidR="00D70CF9" w:rsidRPr="00D70CF9" w:rsidRDefault="00D70CF9" w:rsidP="00D70CF9">
      <w:pPr>
        <w:tabs>
          <w:tab w:val="left" w:pos="993"/>
        </w:tabs>
        <w:ind w:left="-993" w:firstLine="0"/>
        <w:rPr>
          <w:rFonts w:eastAsiaTheme="minorHAnsi"/>
          <w:sz w:val="18"/>
          <w:szCs w:val="18"/>
          <w:lang w:eastAsia="en-US"/>
        </w:rPr>
      </w:pPr>
    </w:p>
    <w:p w:rsidR="00D70CF9" w:rsidRPr="00D70CF9" w:rsidRDefault="00D70CF9" w:rsidP="00D70CF9">
      <w:pPr>
        <w:ind w:left="-993" w:firstLine="0"/>
        <w:rPr>
          <w:rFonts w:eastAsiaTheme="minorHAnsi"/>
          <w:sz w:val="18"/>
          <w:szCs w:val="18"/>
          <w:lang w:eastAsia="en-US"/>
        </w:rPr>
      </w:pPr>
      <w:r w:rsidRPr="00D70CF9">
        <w:rPr>
          <w:rFonts w:eastAsiaTheme="minorHAnsi"/>
          <w:sz w:val="18"/>
          <w:szCs w:val="18"/>
          <w:lang w:eastAsia="en-US"/>
        </w:rPr>
        <w:t>Председатель публичных слушаний</w:t>
      </w:r>
      <w:r w:rsidRPr="00D70CF9">
        <w:rPr>
          <w:rFonts w:eastAsiaTheme="minorHAnsi"/>
          <w:sz w:val="18"/>
          <w:szCs w:val="18"/>
          <w:lang w:eastAsia="en-US"/>
        </w:rPr>
        <w:tab/>
        <w:t xml:space="preserve">                      _______________         Иваненко А.В. </w:t>
      </w:r>
    </w:p>
    <w:p w:rsidR="00D70CF9" w:rsidRPr="00D70CF9" w:rsidRDefault="00ED1188" w:rsidP="00ED1188">
      <w:pPr>
        <w:rPr>
          <w:rFonts w:eastAsiaTheme="minorHAnsi"/>
          <w:i/>
          <w:sz w:val="18"/>
          <w:szCs w:val="18"/>
          <w:lang w:eastAsia="en-US"/>
        </w:rPr>
      </w:pPr>
      <w:r>
        <w:rPr>
          <w:rFonts w:eastAsiaTheme="minorHAnsi"/>
          <w:i/>
          <w:sz w:val="18"/>
          <w:szCs w:val="18"/>
          <w:lang w:eastAsia="en-US"/>
        </w:rPr>
        <w:t xml:space="preserve">                                                             </w:t>
      </w:r>
      <w:r w:rsidR="00D70CF9" w:rsidRPr="00D70CF9">
        <w:rPr>
          <w:rFonts w:eastAsiaTheme="minorHAnsi"/>
          <w:i/>
          <w:sz w:val="18"/>
          <w:szCs w:val="18"/>
          <w:lang w:eastAsia="en-US"/>
        </w:rPr>
        <w:t>(подпись)</w:t>
      </w:r>
    </w:p>
    <w:p w:rsidR="00D70CF9" w:rsidRPr="00D70CF9" w:rsidRDefault="00D70CF9" w:rsidP="00D70CF9">
      <w:pPr>
        <w:ind w:left="-993" w:firstLine="0"/>
        <w:jc w:val="center"/>
        <w:rPr>
          <w:rFonts w:eastAsiaTheme="minorHAnsi"/>
          <w:i/>
          <w:sz w:val="18"/>
          <w:szCs w:val="18"/>
          <w:lang w:eastAsia="en-US"/>
        </w:rPr>
      </w:pPr>
    </w:p>
    <w:p w:rsidR="00D70CF9" w:rsidRPr="00D70CF9" w:rsidRDefault="00D70CF9" w:rsidP="00D70CF9">
      <w:pPr>
        <w:ind w:left="-993" w:firstLine="0"/>
        <w:rPr>
          <w:rFonts w:eastAsiaTheme="minorHAnsi"/>
          <w:sz w:val="18"/>
          <w:szCs w:val="18"/>
          <w:lang w:eastAsia="en-US"/>
        </w:rPr>
      </w:pPr>
      <w:r w:rsidRPr="00D70CF9">
        <w:rPr>
          <w:rFonts w:eastAsiaTheme="minorHAnsi"/>
          <w:sz w:val="18"/>
          <w:szCs w:val="18"/>
          <w:lang w:eastAsia="en-US"/>
        </w:rPr>
        <w:t xml:space="preserve">Секретарь публичных слушаний                             _______________        </w:t>
      </w:r>
      <w:proofErr w:type="spellStart"/>
      <w:r w:rsidRPr="00D70CF9">
        <w:rPr>
          <w:rFonts w:eastAsiaTheme="minorHAnsi"/>
          <w:sz w:val="18"/>
          <w:szCs w:val="18"/>
          <w:lang w:eastAsia="en-US"/>
        </w:rPr>
        <w:t>Благирева</w:t>
      </w:r>
      <w:proofErr w:type="spellEnd"/>
      <w:r w:rsidRPr="00D70CF9">
        <w:rPr>
          <w:rFonts w:eastAsiaTheme="minorHAnsi"/>
          <w:sz w:val="18"/>
          <w:szCs w:val="18"/>
          <w:lang w:eastAsia="en-US"/>
        </w:rPr>
        <w:t xml:space="preserve"> А.В.</w:t>
      </w:r>
    </w:p>
    <w:p w:rsidR="00D70CF9" w:rsidRPr="00D70CF9" w:rsidRDefault="00125A2A" w:rsidP="00125A2A">
      <w:pPr>
        <w:rPr>
          <w:rFonts w:eastAsiaTheme="minorHAnsi"/>
          <w:i/>
          <w:sz w:val="18"/>
          <w:szCs w:val="18"/>
          <w:lang w:eastAsia="en-US"/>
        </w:rPr>
      </w:pPr>
      <w:r>
        <w:rPr>
          <w:rFonts w:eastAsiaTheme="minorHAnsi"/>
          <w:i/>
          <w:sz w:val="18"/>
          <w:szCs w:val="18"/>
          <w:lang w:eastAsia="en-US"/>
        </w:rPr>
        <w:t xml:space="preserve">                                                             </w:t>
      </w:r>
      <w:r w:rsidR="00D70CF9" w:rsidRPr="00D70CF9">
        <w:rPr>
          <w:rFonts w:eastAsiaTheme="minorHAnsi"/>
          <w:i/>
          <w:sz w:val="18"/>
          <w:szCs w:val="18"/>
          <w:lang w:eastAsia="en-US"/>
        </w:rPr>
        <w:t xml:space="preserve"> (подпись)</w:t>
      </w:r>
    </w:p>
    <w:p w:rsidR="00ED1188" w:rsidRDefault="00ED1188" w:rsidP="00ED1188">
      <w:pPr>
        <w:tabs>
          <w:tab w:val="left" w:pos="426"/>
          <w:tab w:val="left" w:pos="3976"/>
        </w:tabs>
        <w:ind w:left="-567" w:right="-425" w:firstLine="426"/>
        <w:jc w:val="center"/>
        <w:rPr>
          <w:sz w:val="18"/>
          <w:szCs w:val="18"/>
        </w:rPr>
      </w:pPr>
    </w:p>
    <w:p w:rsidR="00ED1188" w:rsidRDefault="00ED1188"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125A2A" w:rsidRDefault="00125A2A" w:rsidP="00ED1188">
      <w:pPr>
        <w:tabs>
          <w:tab w:val="left" w:pos="426"/>
          <w:tab w:val="left" w:pos="3976"/>
        </w:tabs>
        <w:ind w:left="-567" w:right="-425" w:firstLine="426"/>
        <w:jc w:val="center"/>
        <w:rPr>
          <w:sz w:val="18"/>
          <w:szCs w:val="18"/>
        </w:rPr>
      </w:pPr>
    </w:p>
    <w:p w:rsidR="00ED1188" w:rsidRPr="007A6408" w:rsidRDefault="00ED1188" w:rsidP="00ED1188">
      <w:pPr>
        <w:tabs>
          <w:tab w:val="left" w:pos="426"/>
          <w:tab w:val="left" w:pos="3976"/>
        </w:tabs>
        <w:ind w:left="-567" w:right="-425" w:firstLine="426"/>
        <w:jc w:val="center"/>
        <w:rPr>
          <w:b/>
          <w:sz w:val="18"/>
          <w:szCs w:val="18"/>
        </w:rPr>
      </w:pPr>
      <w:r w:rsidRPr="007A6408">
        <w:rPr>
          <w:sz w:val="18"/>
          <w:szCs w:val="18"/>
        </w:rPr>
        <w:lastRenderedPageBreak/>
        <w:t>РОССИЙСКАЯ ФЕДЕРАЦИЯ</w:t>
      </w:r>
    </w:p>
    <w:p w:rsidR="00ED1188" w:rsidRPr="007A6408" w:rsidRDefault="00ED1188" w:rsidP="00ED1188">
      <w:pPr>
        <w:tabs>
          <w:tab w:val="left" w:pos="426"/>
          <w:tab w:val="left" w:pos="3976"/>
        </w:tabs>
        <w:ind w:left="-567" w:right="-425" w:firstLine="426"/>
        <w:jc w:val="center"/>
        <w:rPr>
          <w:bCs/>
          <w:sz w:val="18"/>
          <w:szCs w:val="18"/>
        </w:rPr>
      </w:pPr>
      <w:r w:rsidRPr="007A6408">
        <w:rPr>
          <w:bCs/>
          <w:sz w:val="18"/>
          <w:szCs w:val="18"/>
        </w:rPr>
        <w:t>ИРКУТСКАЯ ОБЛАСТЬ ИРКУТСКИЙ РАЙОН</w:t>
      </w:r>
    </w:p>
    <w:p w:rsidR="00ED1188" w:rsidRPr="007A6408" w:rsidRDefault="00ED1188" w:rsidP="00ED1188">
      <w:pPr>
        <w:tabs>
          <w:tab w:val="left" w:pos="426"/>
          <w:tab w:val="left" w:pos="3976"/>
        </w:tabs>
        <w:ind w:left="-567" w:right="-425" w:firstLine="426"/>
        <w:jc w:val="center"/>
        <w:rPr>
          <w:sz w:val="18"/>
          <w:szCs w:val="18"/>
        </w:rPr>
      </w:pPr>
      <w:r w:rsidRPr="007A6408">
        <w:rPr>
          <w:sz w:val="18"/>
          <w:szCs w:val="18"/>
        </w:rPr>
        <w:t>ХОМУТОВСКОЕ МУНИЦИПАЛЬНОЕ ОБРАЗОВАНИЕ</w:t>
      </w:r>
    </w:p>
    <w:p w:rsidR="00ED1188" w:rsidRDefault="00ED1188" w:rsidP="00ED1188">
      <w:pPr>
        <w:tabs>
          <w:tab w:val="left" w:pos="426"/>
          <w:tab w:val="left" w:pos="3976"/>
        </w:tabs>
        <w:ind w:left="-567" w:right="-425" w:firstLine="426"/>
        <w:jc w:val="center"/>
        <w:rPr>
          <w:b/>
          <w:bCs/>
          <w:sz w:val="18"/>
          <w:szCs w:val="18"/>
        </w:rPr>
      </w:pPr>
      <w:r w:rsidRPr="007A6408">
        <w:rPr>
          <w:b/>
          <w:bCs/>
          <w:sz w:val="18"/>
          <w:szCs w:val="18"/>
        </w:rPr>
        <w:t>АДМИНИСТРАЦИЯ</w:t>
      </w:r>
    </w:p>
    <w:p w:rsidR="00ED1188" w:rsidRDefault="00ED1188" w:rsidP="00ED1188">
      <w:pPr>
        <w:tabs>
          <w:tab w:val="left" w:pos="426"/>
          <w:tab w:val="left" w:pos="3976"/>
        </w:tabs>
        <w:ind w:left="-567" w:right="-425" w:firstLine="426"/>
        <w:jc w:val="center"/>
        <w:rPr>
          <w:b/>
          <w:bCs/>
          <w:sz w:val="18"/>
          <w:szCs w:val="18"/>
        </w:rPr>
      </w:pPr>
      <w:r>
        <w:rPr>
          <w:b/>
          <w:bCs/>
          <w:sz w:val="18"/>
          <w:szCs w:val="18"/>
        </w:rPr>
        <w:t>ПОСТАНОВЛЕНИЕ</w:t>
      </w:r>
    </w:p>
    <w:p w:rsidR="00ED1188" w:rsidRDefault="00ED1188" w:rsidP="00ED1188">
      <w:pPr>
        <w:tabs>
          <w:tab w:val="left" w:pos="426"/>
          <w:tab w:val="left" w:pos="3976"/>
        </w:tabs>
        <w:ind w:left="-567" w:right="-425" w:firstLine="426"/>
        <w:rPr>
          <w:sz w:val="18"/>
          <w:szCs w:val="18"/>
          <w:u w:val="single"/>
        </w:rPr>
      </w:pPr>
      <w:r>
        <w:rPr>
          <w:bCs/>
          <w:sz w:val="18"/>
          <w:szCs w:val="18"/>
          <w:u w:val="single"/>
        </w:rPr>
        <w:t>01.06.2023</w:t>
      </w:r>
      <w:r w:rsidR="00125A2A">
        <w:rPr>
          <w:sz w:val="18"/>
          <w:szCs w:val="18"/>
          <w:u w:val="single"/>
        </w:rPr>
        <w:t xml:space="preserve">  № 740</w:t>
      </w:r>
      <w:r>
        <w:rPr>
          <w:sz w:val="18"/>
          <w:szCs w:val="18"/>
          <w:u w:val="single"/>
        </w:rPr>
        <w:t>пз</w:t>
      </w:r>
    </w:p>
    <w:p w:rsidR="00ED1188" w:rsidRDefault="00ED1188" w:rsidP="00ED1188">
      <w:pPr>
        <w:tabs>
          <w:tab w:val="left" w:pos="426"/>
          <w:tab w:val="left" w:pos="3976"/>
        </w:tabs>
        <w:ind w:left="-567" w:right="-425" w:firstLine="426"/>
        <w:rPr>
          <w:sz w:val="18"/>
          <w:szCs w:val="18"/>
        </w:rPr>
      </w:pPr>
      <w:r w:rsidRPr="007A6408">
        <w:rPr>
          <w:sz w:val="18"/>
          <w:szCs w:val="18"/>
        </w:rPr>
        <w:t xml:space="preserve">       с. Хомутово </w:t>
      </w:r>
    </w:p>
    <w:p w:rsidR="00ED1188" w:rsidRPr="007A6408" w:rsidRDefault="00ED1188" w:rsidP="00ED1188">
      <w:pPr>
        <w:tabs>
          <w:tab w:val="left" w:pos="426"/>
          <w:tab w:val="left" w:pos="3976"/>
        </w:tabs>
        <w:ind w:left="-567" w:right="-425" w:firstLine="426"/>
        <w:rPr>
          <w:sz w:val="18"/>
          <w:szCs w:val="18"/>
        </w:rPr>
      </w:pPr>
    </w:p>
    <w:p w:rsidR="00ED1188" w:rsidRDefault="00125A2A" w:rsidP="00125A2A">
      <w:pPr>
        <w:tabs>
          <w:tab w:val="left" w:pos="3976"/>
        </w:tabs>
        <w:ind w:left="-567" w:right="-425" w:firstLine="284"/>
        <w:rPr>
          <w:sz w:val="18"/>
          <w:szCs w:val="18"/>
        </w:rPr>
      </w:pPr>
      <w:r w:rsidRPr="00125A2A">
        <w:rPr>
          <w:sz w:val="18"/>
          <w:szCs w:val="18"/>
        </w:rPr>
        <w:t>О назначении публичных слушаний по проекту решения</w:t>
      </w:r>
      <w:r>
        <w:rPr>
          <w:sz w:val="18"/>
          <w:szCs w:val="18"/>
        </w:rPr>
        <w:t xml:space="preserve"> </w:t>
      </w:r>
      <w:r w:rsidRPr="00125A2A">
        <w:rPr>
          <w:sz w:val="18"/>
          <w:szCs w:val="18"/>
        </w:rPr>
        <w:t>о предоставлении разрешения</w:t>
      </w:r>
      <w:r>
        <w:rPr>
          <w:sz w:val="18"/>
          <w:szCs w:val="18"/>
        </w:rPr>
        <w:t xml:space="preserve"> </w:t>
      </w:r>
      <w:r w:rsidRPr="00125A2A">
        <w:rPr>
          <w:sz w:val="18"/>
          <w:szCs w:val="18"/>
        </w:rPr>
        <w:t>на условно разрешенный вид использования земельного участка</w:t>
      </w:r>
      <w:r w:rsidR="00ED1188">
        <w:rPr>
          <w:sz w:val="18"/>
          <w:szCs w:val="18"/>
        </w:rPr>
        <w:t>.</w:t>
      </w:r>
    </w:p>
    <w:p w:rsidR="00125A2A" w:rsidRDefault="00125A2A" w:rsidP="00125A2A">
      <w:pPr>
        <w:tabs>
          <w:tab w:val="left" w:pos="3976"/>
        </w:tabs>
        <w:ind w:left="-567" w:right="-425" w:firstLine="284"/>
        <w:rPr>
          <w:sz w:val="18"/>
          <w:szCs w:val="18"/>
        </w:rPr>
      </w:pPr>
    </w:p>
    <w:p w:rsidR="00ED6F3B" w:rsidRDefault="00ED6F3B" w:rsidP="00ED6F3B">
      <w:pPr>
        <w:tabs>
          <w:tab w:val="left" w:pos="3976"/>
        </w:tabs>
        <w:ind w:left="-567" w:right="-425" w:firstLine="284"/>
        <w:rPr>
          <w:sz w:val="18"/>
          <w:szCs w:val="18"/>
        </w:rPr>
      </w:pPr>
      <w:proofErr w:type="gramStart"/>
      <w:r w:rsidRPr="00ED6F3B">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ED6F3B">
        <w:rPr>
          <w:sz w:val="18"/>
          <w:szCs w:val="18"/>
        </w:rPr>
        <w:t xml:space="preserve"> «</w:t>
      </w:r>
      <w:proofErr w:type="gramStart"/>
      <w:r w:rsidRPr="00ED6F3B">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ED6F3B">
        <w:rPr>
          <w:sz w:val="18"/>
          <w:szCs w:val="18"/>
        </w:rPr>
        <w:t>Хомутовском</w:t>
      </w:r>
      <w:proofErr w:type="spellEnd"/>
      <w:r w:rsidRPr="00ED6F3B">
        <w:rPr>
          <w:sz w:val="18"/>
          <w:szCs w:val="18"/>
        </w:rPr>
        <w:t xml:space="preserve"> муниципальном образовании», на основании заявления Кононенко Марии Николаевны Администрация Хомутовского муниципального образования</w:t>
      </w:r>
      <w:proofErr w:type="gramEnd"/>
    </w:p>
    <w:p w:rsidR="00ED6F3B" w:rsidRPr="00ED6F3B" w:rsidRDefault="00ED6F3B" w:rsidP="00ED6F3B">
      <w:pPr>
        <w:tabs>
          <w:tab w:val="left" w:pos="3976"/>
        </w:tabs>
        <w:ind w:left="-567" w:right="-425" w:firstLine="284"/>
        <w:rPr>
          <w:sz w:val="18"/>
          <w:szCs w:val="18"/>
        </w:rPr>
      </w:pPr>
    </w:p>
    <w:p w:rsidR="00ED6F3B" w:rsidRDefault="00ED6F3B" w:rsidP="00ED6F3B">
      <w:pPr>
        <w:tabs>
          <w:tab w:val="left" w:pos="3976"/>
        </w:tabs>
        <w:ind w:left="-567" w:right="-425" w:firstLine="284"/>
        <w:rPr>
          <w:sz w:val="18"/>
          <w:szCs w:val="18"/>
        </w:rPr>
      </w:pPr>
      <w:r w:rsidRPr="00ED6F3B">
        <w:rPr>
          <w:sz w:val="18"/>
          <w:szCs w:val="18"/>
        </w:rPr>
        <w:t>ПОСТАНОВЛЯЕТ:</w:t>
      </w:r>
    </w:p>
    <w:p w:rsidR="00ED6F3B" w:rsidRPr="00ED6F3B" w:rsidRDefault="00ED6F3B" w:rsidP="00ED6F3B">
      <w:pPr>
        <w:tabs>
          <w:tab w:val="left" w:pos="3976"/>
        </w:tabs>
        <w:ind w:left="-567" w:right="-425" w:firstLine="284"/>
        <w:rPr>
          <w:sz w:val="18"/>
          <w:szCs w:val="18"/>
        </w:rPr>
      </w:pPr>
    </w:p>
    <w:p w:rsidR="00ED6F3B" w:rsidRPr="00ED6F3B" w:rsidRDefault="00ED6F3B" w:rsidP="00ED6F3B">
      <w:pPr>
        <w:tabs>
          <w:tab w:val="left" w:pos="3976"/>
        </w:tabs>
        <w:ind w:left="-567" w:right="-425" w:firstLine="284"/>
        <w:rPr>
          <w:sz w:val="18"/>
          <w:szCs w:val="18"/>
        </w:rPr>
      </w:pPr>
      <w:r w:rsidRPr="00ED6F3B">
        <w:rPr>
          <w:sz w:val="18"/>
          <w:szCs w:val="18"/>
        </w:rPr>
        <w:t xml:space="preserve">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w:t>
      </w:r>
    </w:p>
    <w:p w:rsidR="00ED6F3B" w:rsidRPr="00ED6F3B" w:rsidRDefault="00ED6F3B" w:rsidP="00ED6F3B">
      <w:pPr>
        <w:tabs>
          <w:tab w:val="left" w:pos="3976"/>
        </w:tabs>
        <w:ind w:left="-567" w:right="-425" w:firstLine="284"/>
        <w:rPr>
          <w:sz w:val="18"/>
          <w:szCs w:val="18"/>
        </w:rPr>
      </w:pPr>
      <w:r w:rsidRPr="00ED6F3B">
        <w:rPr>
          <w:sz w:val="18"/>
          <w:szCs w:val="18"/>
        </w:rPr>
        <w:t xml:space="preserve">1.1. земельного участка с кадастровым номером 38:06:100801:10660, площадью 1200 </w:t>
      </w:r>
      <w:proofErr w:type="spellStart"/>
      <w:r w:rsidRPr="00ED6F3B">
        <w:rPr>
          <w:sz w:val="18"/>
          <w:szCs w:val="18"/>
        </w:rPr>
        <w:t>кв.м</w:t>
      </w:r>
      <w:proofErr w:type="spellEnd"/>
      <w:r w:rsidRPr="00ED6F3B">
        <w:rPr>
          <w:sz w:val="18"/>
          <w:szCs w:val="18"/>
        </w:rPr>
        <w:t>., расположенного по адресу: Иркутская область, Иркутский район, с. Хомутово, ул. Олимпийская, 39.</w:t>
      </w:r>
    </w:p>
    <w:p w:rsidR="00ED6F3B" w:rsidRPr="00ED6F3B" w:rsidRDefault="00ED6F3B" w:rsidP="00ED6F3B">
      <w:pPr>
        <w:tabs>
          <w:tab w:val="left" w:pos="3976"/>
        </w:tabs>
        <w:ind w:left="-567" w:right="-425" w:firstLine="284"/>
        <w:rPr>
          <w:sz w:val="18"/>
          <w:szCs w:val="18"/>
        </w:rPr>
      </w:pPr>
      <w:r w:rsidRPr="00ED6F3B">
        <w:rPr>
          <w:sz w:val="18"/>
          <w:szCs w:val="18"/>
        </w:rPr>
        <w:t>2. Комиссии по подготовке правил землепользования и застройки Хомутовского муниципального образования:</w:t>
      </w:r>
    </w:p>
    <w:p w:rsidR="00ED6F3B" w:rsidRPr="00ED6F3B" w:rsidRDefault="00ED6F3B" w:rsidP="00ED6F3B">
      <w:pPr>
        <w:tabs>
          <w:tab w:val="left" w:pos="3976"/>
        </w:tabs>
        <w:ind w:left="-567" w:right="-425" w:firstLine="284"/>
        <w:rPr>
          <w:sz w:val="18"/>
          <w:szCs w:val="18"/>
        </w:rPr>
      </w:pPr>
      <w:r w:rsidRPr="00ED6F3B">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ED6F3B" w:rsidRPr="00ED6F3B" w:rsidRDefault="00ED6F3B" w:rsidP="00ED6F3B">
      <w:pPr>
        <w:tabs>
          <w:tab w:val="left" w:pos="3976"/>
        </w:tabs>
        <w:ind w:left="-567" w:right="-425" w:firstLine="284"/>
        <w:rPr>
          <w:sz w:val="18"/>
          <w:szCs w:val="18"/>
        </w:rPr>
      </w:pPr>
      <w:r w:rsidRPr="00ED6F3B">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ED6F3B" w:rsidRPr="00ED6F3B" w:rsidRDefault="00ED6F3B" w:rsidP="00ED6F3B">
      <w:pPr>
        <w:tabs>
          <w:tab w:val="left" w:pos="3976"/>
        </w:tabs>
        <w:ind w:left="-567" w:right="-425" w:firstLine="284"/>
        <w:rPr>
          <w:sz w:val="18"/>
          <w:szCs w:val="18"/>
        </w:rPr>
      </w:pPr>
      <w:r w:rsidRPr="00ED6F3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D6F3B" w:rsidRPr="00ED6F3B" w:rsidRDefault="00ED6F3B" w:rsidP="00ED6F3B">
      <w:pPr>
        <w:tabs>
          <w:tab w:val="left" w:pos="3976"/>
        </w:tabs>
        <w:ind w:left="-567" w:right="-425" w:firstLine="284"/>
        <w:rPr>
          <w:sz w:val="18"/>
          <w:szCs w:val="18"/>
        </w:rPr>
      </w:pPr>
      <w:r w:rsidRPr="00ED6F3B">
        <w:rPr>
          <w:sz w:val="18"/>
          <w:szCs w:val="18"/>
        </w:rPr>
        <w:t>б) проекта и информационных материалов к нему;</w:t>
      </w:r>
    </w:p>
    <w:p w:rsidR="00ED6F3B" w:rsidRPr="00ED6F3B" w:rsidRDefault="00ED6F3B" w:rsidP="00ED6F3B">
      <w:pPr>
        <w:tabs>
          <w:tab w:val="left" w:pos="3976"/>
        </w:tabs>
        <w:ind w:left="-567" w:right="-425" w:firstLine="284"/>
        <w:rPr>
          <w:sz w:val="18"/>
          <w:szCs w:val="18"/>
        </w:rPr>
      </w:pPr>
      <w:r w:rsidRPr="00ED6F3B">
        <w:rPr>
          <w:sz w:val="18"/>
          <w:szCs w:val="18"/>
        </w:rPr>
        <w:t>в) заключения о результатах публичных слушаний.</w:t>
      </w:r>
    </w:p>
    <w:p w:rsidR="00ED6F3B" w:rsidRPr="00ED6F3B" w:rsidRDefault="00ED6F3B" w:rsidP="00ED6F3B">
      <w:pPr>
        <w:tabs>
          <w:tab w:val="left" w:pos="3976"/>
        </w:tabs>
        <w:ind w:left="-567" w:right="-425" w:firstLine="284"/>
        <w:rPr>
          <w:sz w:val="18"/>
          <w:szCs w:val="18"/>
        </w:rPr>
      </w:pPr>
      <w:r w:rsidRPr="00ED6F3B">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ED6F3B" w:rsidRPr="00ED6F3B" w:rsidRDefault="00ED6F3B" w:rsidP="00ED6F3B">
      <w:pPr>
        <w:tabs>
          <w:tab w:val="left" w:pos="3976"/>
        </w:tabs>
        <w:ind w:left="-567" w:right="-425" w:firstLine="284"/>
        <w:rPr>
          <w:sz w:val="18"/>
          <w:szCs w:val="18"/>
        </w:rPr>
      </w:pPr>
      <w:r w:rsidRPr="00ED6F3B">
        <w:rPr>
          <w:sz w:val="18"/>
          <w:szCs w:val="18"/>
        </w:rPr>
        <w:t xml:space="preserve">4. </w:t>
      </w:r>
      <w:proofErr w:type="gramStart"/>
      <w:r w:rsidRPr="00ED6F3B">
        <w:rPr>
          <w:sz w:val="18"/>
          <w:szCs w:val="18"/>
        </w:rPr>
        <w:t>Контроль за</w:t>
      </w:r>
      <w:proofErr w:type="gramEnd"/>
      <w:r w:rsidRPr="00ED6F3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ED6F3B" w:rsidRPr="00ED6F3B" w:rsidRDefault="00ED6F3B" w:rsidP="00ED6F3B">
      <w:pPr>
        <w:tabs>
          <w:tab w:val="left" w:pos="3976"/>
        </w:tabs>
        <w:ind w:left="-567" w:right="-425" w:firstLine="284"/>
        <w:rPr>
          <w:sz w:val="18"/>
          <w:szCs w:val="18"/>
        </w:rPr>
      </w:pPr>
    </w:p>
    <w:p w:rsidR="00ED6F3B" w:rsidRPr="00ED6F3B" w:rsidRDefault="00ED6F3B" w:rsidP="00ED6F3B">
      <w:pPr>
        <w:tabs>
          <w:tab w:val="left" w:pos="3976"/>
        </w:tabs>
        <w:ind w:left="-567" w:right="-425" w:firstLine="284"/>
        <w:rPr>
          <w:sz w:val="18"/>
          <w:szCs w:val="18"/>
        </w:rPr>
      </w:pPr>
    </w:p>
    <w:p w:rsidR="00ED6F3B" w:rsidRPr="00AA5AFE" w:rsidRDefault="00ED6F3B" w:rsidP="00AA5AFE">
      <w:pPr>
        <w:tabs>
          <w:tab w:val="left" w:pos="3976"/>
        </w:tabs>
        <w:ind w:left="-567" w:right="-425" w:firstLine="284"/>
        <w:jc w:val="center"/>
        <w:rPr>
          <w:i/>
          <w:sz w:val="18"/>
          <w:szCs w:val="18"/>
        </w:rPr>
      </w:pPr>
      <w:proofErr w:type="gramStart"/>
      <w:r w:rsidRPr="00AA5AFE">
        <w:rPr>
          <w:i/>
          <w:sz w:val="18"/>
          <w:szCs w:val="18"/>
        </w:rPr>
        <w:t>Исполняющий</w:t>
      </w:r>
      <w:proofErr w:type="gramEnd"/>
      <w:r w:rsidRPr="00AA5AFE">
        <w:rPr>
          <w:i/>
          <w:sz w:val="18"/>
          <w:szCs w:val="18"/>
        </w:rPr>
        <w:t xml:space="preserve"> обязанности</w:t>
      </w:r>
    </w:p>
    <w:p w:rsidR="00125A2A" w:rsidRPr="00AA5AFE" w:rsidRDefault="00ED6F3B" w:rsidP="00AA5AFE">
      <w:pPr>
        <w:tabs>
          <w:tab w:val="left" w:pos="3976"/>
        </w:tabs>
        <w:ind w:left="-567" w:right="-425" w:firstLine="284"/>
        <w:jc w:val="right"/>
        <w:rPr>
          <w:i/>
          <w:sz w:val="18"/>
          <w:szCs w:val="18"/>
        </w:rPr>
      </w:pPr>
      <w:r w:rsidRPr="00AA5AFE">
        <w:rPr>
          <w:i/>
          <w:sz w:val="18"/>
          <w:szCs w:val="18"/>
        </w:rPr>
        <w:t>Главы администрации                                                                 Н.В. Максименко</w:t>
      </w:r>
    </w:p>
    <w:p w:rsidR="00ED6F3B" w:rsidRDefault="00ED6F3B" w:rsidP="00ED6F3B">
      <w:pPr>
        <w:tabs>
          <w:tab w:val="left" w:pos="3976"/>
        </w:tabs>
        <w:ind w:left="-567" w:right="-425" w:firstLine="284"/>
        <w:rPr>
          <w:sz w:val="18"/>
          <w:szCs w:val="18"/>
        </w:rPr>
      </w:pPr>
    </w:p>
    <w:p w:rsidR="00AA5AFE" w:rsidRDefault="00AA5AFE" w:rsidP="00AA5AFE">
      <w:pPr>
        <w:tabs>
          <w:tab w:val="left" w:pos="3976"/>
        </w:tabs>
        <w:ind w:left="-567" w:right="-425" w:firstLine="284"/>
        <w:jc w:val="center"/>
        <w:rPr>
          <w:b/>
          <w:sz w:val="18"/>
          <w:szCs w:val="18"/>
        </w:rPr>
      </w:pPr>
    </w:p>
    <w:p w:rsidR="00AA5AFE" w:rsidRPr="00AA5AFE" w:rsidRDefault="00AA5AFE" w:rsidP="00AA5AFE">
      <w:pPr>
        <w:tabs>
          <w:tab w:val="left" w:pos="3976"/>
        </w:tabs>
        <w:ind w:left="-567" w:right="-425" w:firstLine="284"/>
        <w:jc w:val="center"/>
        <w:rPr>
          <w:b/>
          <w:sz w:val="18"/>
          <w:szCs w:val="18"/>
        </w:rPr>
      </w:pPr>
      <w:r w:rsidRPr="00AA5AFE">
        <w:rPr>
          <w:b/>
          <w:sz w:val="18"/>
          <w:szCs w:val="18"/>
        </w:rPr>
        <w:t>Оповещение</w:t>
      </w:r>
    </w:p>
    <w:p w:rsidR="00AA5AFE" w:rsidRPr="00AA5AFE" w:rsidRDefault="00AA5AFE" w:rsidP="00AA5AFE">
      <w:pPr>
        <w:tabs>
          <w:tab w:val="left" w:pos="3976"/>
        </w:tabs>
        <w:ind w:left="-567" w:right="-425" w:firstLine="284"/>
        <w:jc w:val="center"/>
        <w:rPr>
          <w:b/>
          <w:sz w:val="18"/>
          <w:szCs w:val="18"/>
        </w:rPr>
      </w:pPr>
      <w:r w:rsidRPr="00AA5AFE">
        <w:rPr>
          <w:b/>
          <w:sz w:val="18"/>
          <w:szCs w:val="18"/>
        </w:rPr>
        <w:t xml:space="preserve">жителей Хомутовского муниципального образования о начале публичных слушаний по проекту о предоставлении разрешения на условно разрешенный вид использования «Для индивидуального жилищного строительства» земельному участку с кадастровым номером 38:06:100801:10660, площадью 1200 </w:t>
      </w:r>
      <w:proofErr w:type="spellStart"/>
      <w:r w:rsidRPr="00AA5AFE">
        <w:rPr>
          <w:b/>
          <w:sz w:val="18"/>
          <w:szCs w:val="18"/>
        </w:rPr>
        <w:t>кв.м</w:t>
      </w:r>
      <w:proofErr w:type="spellEnd"/>
      <w:r w:rsidRPr="00AA5AFE">
        <w:rPr>
          <w:b/>
          <w:sz w:val="18"/>
          <w:szCs w:val="18"/>
        </w:rPr>
        <w:t>., расположенного по адресу: Иркутская область, Иркутский район, с. Хомутово, ул. Олимпийская, 39</w:t>
      </w:r>
    </w:p>
    <w:p w:rsidR="00AA5AFE" w:rsidRPr="00AA5AFE" w:rsidRDefault="00AA5AFE" w:rsidP="00AA5AFE">
      <w:pPr>
        <w:tabs>
          <w:tab w:val="left" w:pos="3976"/>
        </w:tabs>
        <w:ind w:left="-567" w:right="-425" w:firstLine="284"/>
        <w:rPr>
          <w:sz w:val="18"/>
          <w:szCs w:val="18"/>
        </w:rPr>
      </w:pPr>
    </w:p>
    <w:p w:rsidR="00AA5AFE" w:rsidRPr="00AA5AFE" w:rsidRDefault="00AA5AFE" w:rsidP="00AA5AFE">
      <w:pPr>
        <w:tabs>
          <w:tab w:val="left" w:pos="3976"/>
        </w:tabs>
        <w:ind w:left="-567" w:right="-425" w:firstLine="284"/>
        <w:rPr>
          <w:sz w:val="18"/>
          <w:szCs w:val="18"/>
        </w:rPr>
      </w:pPr>
      <w:r w:rsidRPr="00AA5AFE">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земельному участку с кадастровым номером 38:06:100801:10660, площадью 1200 </w:t>
      </w:r>
      <w:proofErr w:type="spellStart"/>
      <w:r w:rsidRPr="00AA5AFE">
        <w:rPr>
          <w:sz w:val="18"/>
          <w:szCs w:val="18"/>
        </w:rPr>
        <w:t>кв.м</w:t>
      </w:r>
      <w:proofErr w:type="spellEnd"/>
      <w:r w:rsidRPr="00AA5AFE">
        <w:rPr>
          <w:sz w:val="18"/>
          <w:szCs w:val="18"/>
        </w:rPr>
        <w:t xml:space="preserve">., расположенного по адресу: </w:t>
      </w:r>
      <w:proofErr w:type="gramStart"/>
      <w:r w:rsidRPr="00AA5AFE">
        <w:rPr>
          <w:sz w:val="18"/>
          <w:szCs w:val="18"/>
        </w:rPr>
        <w:t>Иркутская область, Иркутский район, с. Хомутово, ул. Олимпийская, 39 (далее – проект).</w:t>
      </w:r>
      <w:proofErr w:type="gramEnd"/>
    </w:p>
    <w:p w:rsidR="00AA5AFE" w:rsidRPr="00AA5AFE" w:rsidRDefault="00AA5AFE" w:rsidP="00AA5AFE">
      <w:pPr>
        <w:tabs>
          <w:tab w:val="left" w:pos="3976"/>
        </w:tabs>
        <w:ind w:left="-567" w:right="-425" w:firstLine="284"/>
        <w:rPr>
          <w:sz w:val="18"/>
          <w:szCs w:val="18"/>
        </w:rPr>
      </w:pPr>
      <w:r w:rsidRPr="00AA5AFE">
        <w:rPr>
          <w:sz w:val="18"/>
          <w:szCs w:val="18"/>
        </w:rPr>
        <w:t>Информационные материалы к проекту:</w:t>
      </w:r>
    </w:p>
    <w:p w:rsidR="00AA5AFE" w:rsidRPr="00AA5AFE" w:rsidRDefault="00AA5AFE" w:rsidP="00AA5AFE">
      <w:pPr>
        <w:tabs>
          <w:tab w:val="left" w:pos="3976"/>
        </w:tabs>
        <w:ind w:left="-567" w:right="-425" w:firstLine="284"/>
        <w:rPr>
          <w:sz w:val="18"/>
          <w:szCs w:val="18"/>
        </w:rPr>
      </w:pPr>
      <w:r w:rsidRPr="00AA5AFE">
        <w:rPr>
          <w:sz w:val="18"/>
          <w:szCs w:val="18"/>
        </w:rPr>
        <w:t>1)проект решения о предоставлении разрешения на условно разрешенный вид использования земельного участка;</w:t>
      </w:r>
    </w:p>
    <w:p w:rsidR="00AA5AFE" w:rsidRPr="00AA5AFE" w:rsidRDefault="00AA5AFE" w:rsidP="00AA5AFE">
      <w:pPr>
        <w:tabs>
          <w:tab w:val="left" w:pos="3976"/>
        </w:tabs>
        <w:ind w:left="-567" w:right="-425" w:firstLine="284"/>
        <w:rPr>
          <w:sz w:val="18"/>
          <w:szCs w:val="18"/>
        </w:rPr>
      </w:pPr>
      <w:r w:rsidRPr="00AA5AFE">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A5AFE" w:rsidRPr="00AA5AFE" w:rsidRDefault="00AA5AFE" w:rsidP="00AA5AFE">
      <w:pPr>
        <w:tabs>
          <w:tab w:val="left" w:pos="3976"/>
        </w:tabs>
        <w:ind w:left="-567" w:right="-425" w:firstLine="284"/>
        <w:rPr>
          <w:sz w:val="18"/>
          <w:szCs w:val="18"/>
        </w:rPr>
      </w:pPr>
      <w:r w:rsidRPr="00AA5AFE">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01.06.2023г. по 22.06.2023 г.)</w:t>
      </w:r>
    </w:p>
    <w:p w:rsidR="00AA5AFE" w:rsidRPr="00AA5AFE" w:rsidRDefault="00AA5AFE" w:rsidP="00AA5AFE">
      <w:pPr>
        <w:tabs>
          <w:tab w:val="left" w:pos="3976"/>
        </w:tabs>
        <w:ind w:left="-567" w:right="-425" w:firstLine="284"/>
        <w:rPr>
          <w:sz w:val="18"/>
          <w:szCs w:val="18"/>
        </w:rPr>
      </w:pPr>
      <w:r w:rsidRPr="00AA5AFE">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A5AFE">
        <w:rPr>
          <w:sz w:val="18"/>
          <w:szCs w:val="18"/>
        </w:rPr>
        <w:t xml:space="preserve"> А</w:t>
      </w:r>
      <w:proofErr w:type="gramEnd"/>
      <w:r w:rsidRPr="00AA5AFE">
        <w:rPr>
          <w:sz w:val="18"/>
          <w:szCs w:val="18"/>
        </w:rPr>
        <w:t>, 1 этаж, 3 кабинет (отдел градостроительства, земельных и имущественных отношений)</w:t>
      </w:r>
    </w:p>
    <w:p w:rsidR="00AA5AFE" w:rsidRPr="00AA5AFE" w:rsidRDefault="00AA5AFE" w:rsidP="00AA5AFE">
      <w:pPr>
        <w:tabs>
          <w:tab w:val="left" w:pos="3976"/>
        </w:tabs>
        <w:ind w:left="-567" w:right="-425" w:firstLine="284"/>
        <w:rPr>
          <w:sz w:val="18"/>
          <w:szCs w:val="18"/>
        </w:rPr>
      </w:pPr>
      <w:r w:rsidRPr="00AA5AFE">
        <w:rPr>
          <w:sz w:val="18"/>
          <w:szCs w:val="18"/>
        </w:rPr>
        <w:t>Дата открытия экспозиции проекта: 01.06.2023 г.</w:t>
      </w:r>
    </w:p>
    <w:p w:rsidR="00AA5AFE" w:rsidRPr="00AA5AFE" w:rsidRDefault="00AA5AFE" w:rsidP="00AA5AFE">
      <w:pPr>
        <w:tabs>
          <w:tab w:val="left" w:pos="3976"/>
        </w:tabs>
        <w:ind w:left="-567" w:right="-425" w:firstLine="284"/>
        <w:rPr>
          <w:sz w:val="18"/>
          <w:szCs w:val="18"/>
        </w:rPr>
      </w:pPr>
      <w:r w:rsidRPr="00AA5AFE">
        <w:rPr>
          <w:sz w:val="18"/>
          <w:szCs w:val="18"/>
        </w:rPr>
        <w:t xml:space="preserve">Срок, время проведения экспозиции проекта: с 01.06.2023г. по 22.06.2023 включительно. </w:t>
      </w:r>
    </w:p>
    <w:p w:rsidR="00AA5AFE" w:rsidRPr="00AA5AFE" w:rsidRDefault="00AA5AFE" w:rsidP="00AA5AFE">
      <w:pPr>
        <w:tabs>
          <w:tab w:val="left" w:pos="3976"/>
        </w:tabs>
        <w:ind w:left="-567" w:right="-425" w:firstLine="284"/>
        <w:rPr>
          <w:sz w:val="18"/>
          <w:szCs w:val="18"/>
        </w:rPr>
      </w:pPr>
      <w:r w:rsidRPr="00AA5AFE">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A5AFE" w:rsidRPr="00AA5AFE" w:rsidRDefault="00AA5AFE" w:rsidP="00AA5AFE">
      <w:pPr>
        <w:tabs>
          <w:tab w:val="left" w:pos="3976"/>
        </w:tabs>
        <w:ind w:left="-567" w:right="-425" w:firstLine="284"/>
        <w:rPr>
          <w:sz w:val="18"/>
          <w:szCs w:val="18"/>
        </w:rPr>
      </w:pPr>
      <w:r w:rsidRPr="00AA5AFE">
        <w:rPr>
          <w:sz w:val="18"/>
          <w:szCs w:val="18"/>
        </w:rPr>
        <w:lastRenderedPageBreak/>
        <w:t xml:space="preserve">Собрания участников публичных слушаний: </w:t>
      </w:r>
    </w:p>
    <w:p w:rsidR="00AA5AFE" w:rsidRPr="00AA5AFE" w:rsidRDefault="00AA5AFE" w:rsidP="00AA5AFE">
      <w:pPr>
        <w:tabs>
          <w:tab w:val="left" w:pos="3976"/>
        </w:tabs>
        <w:ind w:left="-567" w:right="-425" w:firstLine="284"/>
        <w:rPr>
          <w:sz w:val="18"/>
          <w:szCs w:val="18"/>
        </w:rPr>
      </w:pPr>
      <w:r w:rsidRPr="00AA5AFE">
        <w:rPr>
          <w:sz w:val="18"/>
          <w:szCs w:val="18"/>
        </w:rPr>
        <w:t>- Регистрация лиц, участвующих в собрании участников публичных слушаний: 22.06.2023 г.</w:t>
      </w:r>
    </w:p>
    <w:p w:rsidR="00AA5AFE" w:rsidRPr="00AA5AFE" w:rsidRDefault="00AA5AFE" w:rsidP="00AA5AFE">
      <w:pPr>
        <w:tabs>
          <w:tab w:val="left" w:pos="3976"/>
        </w:tabs>
        <w:ind w:left="-567" w:right="-425" w:firstLine="284"/>
        <w:rPr>
          <w:sz w:val="18"/>
          <w:szCs w:val="18"/>
        </w:rPr>
      </w:pPr>
      <w:r w:rsidRPr="00AA5AFE">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A5AFE">
        <w:rPr>
          <w:sz w:val="18"/>
          <w:szCs w:val="18"/>
        </w:rPr>
        <w:t xml:space="preserve"> А</w:t>
      </w:r>
      <w:proofErr w:type="gramEnd"/>
      <w:r w:rsidRPr="00AA5AFE">
        <w:rPr>
          <w:sz w:val="18"/>
          <w:szCs w:val="18"/>
        </w:rPr>
        <w:t>, 1 этаж, 3 кабинет;</w:t>
      </w:r>
    </w:p>
    <w:p w:rsidR="00AA5AFE" w:rsidRPr="00AA5AFE" w:rsidRDefault="00AA5AFE" w:rsidP="00AA5AFE">
      <w:pPr>
        <w:tabs>
          <w:tab w:val="left" w:pos="3976"/>
        </w:tabs>
        <w:ind w:left="-567" w:right="-425" w:firstLine="284"/>
        <w:rPr>
          <w:sz w:val="18"/>
          <w:szCs w:val="18"/>
        </w:rPr>
      </w:pPr>
      <w:r w:rsidRPr="00AA5AFE">
        <w:rPr>
          <w:sz w:val="18"/>
          <w:szCs w:val="18"/>
        </w:rPr>
        <w:t>- Собрание участников публичных слушаний: 22.06.2023 в 16:00 часов.</w:t>
      </w:r>
    </w:p>
    <w:p w:rsidR="00AA5AFE" w:rsidRPr="00AA5AFE" w:rsidRDefault="00AA5AFE" w:rsidP="00AA5AFE">
      <w:pPr>
        <w:tabs>
          <w:tab w:val="left" w:pos="3976"/>
        </w:tabs>
        <w:ind w:left="-567" w:right="-425" w:firstLine="284"/>
        <w:rPr>
          <w:sz w:val="18"/>
          <w:szCs w:val="18"/>
        </w:rPr>
      </w:pPr>
      <w:proofErr w:type="gramStart"/>
      <w:r w:rsidRPr="00AA5AFE">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A5AFE" w:rsidRPr="00AA5AFE" w:rsidRDefault="00AA5AFE" w:rsidP="00AA5AFE">
      <w:pPr>
        <w:tabs>
          <w:tab w:val="left" w:pos="3976"/>
        </w:tabs>
        <w:ind w:left="-567" w:right="-425" w:firstLine="284"/>
        <w:rPr>
          <w:sz w:val="18"/>
          <w:szCs w:val="18"/>
        </w:rPr>
      </w:pPr>
      <w:r w:rsidRPr="00AA5AFE">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A5AFE" w:rsidRPr="00AA5AFE" w:rsidRDefault="00AA5AFE" w:rsidP="00AA5AFE">
      <w:pPr>
        <w:tabs>
          <w:tab w:val="left" w:pos="3976"/>
        </w:tabs>
        <w:ind w:left="-567" w:right="-425" w:firstLine="284"/>
        <w:rPr>
          <w:sz w:val="18"/>
          <w:szCs w:val="18"/>
        </w:rPr>
      </w:pPr>
      <w:r w:rsidRPr="00AA5AFE">
        <w:rPr>
          <w:sz w:val="18"/>
          <w:szCs w:val="18"/>
        </w:rPr>
        <w:t>- в письменной или устной форме в ходе проведения собрания участников публичных слушаний;</w:t>
      </w:r>
    </w:p>
    <w:p w:rsidR="00AA5AFE" w:rsidRPr="00AA5AFE" w:rsidRDefault="00AA5AFE" w:rsidP="00AA5AFE">
      <w:pPr>
        <w:tabs>
          <w:tab w:val="left" w:pos="3976"/>
        </w:tabs>
        <w:ind w:left="-567" w:right="-425" w:firstLine="284"/>
        <w:rPr>
          <w:sz w:val="18"/>
          <w:szCs w:val="18"/>
        </w:rPr>
      </w:pPr>
      <w:r w:rsidRPr="00AA5AFE">
        <w:rPr>
          <w:sz w:val="18"/>
          <w:szCs w:val="18"/>
        </w:rPr>
        <w:t xml:space="preserve">- в письменной форме в адрес Администрации Хомутовского муниципального образования по адресу: </w:t>
      </w:r>
      <w:proofErr w:type="gramStart"/>
      <w:r w:rsidRPr="00AA5AFE">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A5AFE" w:rsidRPr="00AA5AFE" w:rsidRDefault="00AA5AFE" w:rsidP="00AA5AFE">
      <w:pPr>
        <w:tabs>
          <w:tab w:val="left" w:pos="3976"/>
        </w:tabs>
        <w:ind w:left="-567" w:right="-425" w:firstLine="284"/>
        <w:rPr>
          <w:sz w:val="18"/>
          <w:szCs w:val="18"/>
        </w:rPr>
      </w:pPr>
      <w:r w:rsidRPr="00AA5AFE">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01.06.2023г. по 22.06.2023.</w:t>
      </w:r>
    </w:p>
    <w:p w:rsidR="00ED6F3B" w:rsidRDefault="00AA5AFE" w:rsidP="00AA5AFE">
      <w:pPr>
        <w:tabs>
          <w:tab w:val="left" w:pos="3976"/>
        </w:tabs>
        <w:ind w:left="-567" w:right="-425" w:firstLine="284"/>
        <w:rPr>
          <w:sz w:val="18"/>
          <w:szCs w:val="18"/>
        </w:rPr>
      </w:pPr>
      <w:r w:rsidRPr="00AA5AFE">
        <w:rPr>
          <w:sz w:val="18"/>
          <w:szCs w:val="18"/>
        </w:rPr>
        <w:t>Справки по вопросам организации и проведения публичных слушаний по телефону: 696-182,696-501.</w:t>
      </w:r>
    </w:p>
    <w:p w:rsidR="00AA5AFE" w:rsidRDefault="00AA5AFE" w:rsidP="00AA5AFE">
      <w:pPr>
        <w:tabs>
          <w:tab w:val="left" w:pos="3976"/>
        </w:tabs>
        <w:ind w:left="-567" w:right="-425" w:firstLine="284"/>
        <w:rPr>
          <w:sz w:val="18"/>
          <w:szCs w:val="18"/>
        </w:rPr>
      </w:pPr>
    </w:p>
    <w:p w:rsidR="00AA5AFE" w:rsidRDefault="00AA5AFE" w:rsidP="00AA5AFE">
      <w:pPr>
        <w:tabs>
          <w:tab w:val="left" w:pos="3976"/>
        </w:tabs>
        <w:ind w:left="-567" w:right="-425" w:firstLine="284"/>
        <w:rPr>
          <w:sz w:val="18"/>
          <w:szCs w:val="18"/>
        </w:rPr>
      </w:pPr>
    </w:p>
    <w:p w:rsidR="00AA5AFE" w:rsidRDefault="00AA5AFE" w:rsidP="00AA5AFE">
      <w:pPr>
        <w:tabs>
          <w:tab w:val="left" w:pos="3976"/>
        </w:tabs>
        <w:ind w:left="-567" w:right="-425" w:firstLine="284"/>
        <w:rPr>
          <w:sz w:val="18"/>
          <w:szCs w:val="18"/>
        </w:rPr>
      </w:pPr>
    </w:p>
    <w:p w:rsidR="00AA5AFE" w:rsidRPr="00AA5AFE" w:rsidRDefault="00AA5AFE" w:rsidP="00AA5AFE">
      <w:pPr>
        <w:ind w:left="-567" w:right="-425" w:firstLine="709"/>
        <w:jc w:val="center"/>
        <w:rPr>
          <w:rFonts w:eastAsiaTheme="minorHAnsi"/>
          <w:b/>
          <w:sz w:val="18"/>
          <w:szCs w:val="18"/>
          <w:u w:val="single"/>
          <w:lang w:eastAsia="en-US"/>
        </w:rPr>
      </w:pPr>
      <w:r w:rsidRPr="00AA5AFE">
        <w:rPr>
          <w:rFonts w:eastAsiaTheme="minorHAnsi"/>
          <w:b/>
          <w:sz w:val="18"/>
          <w:szCs w:val="18"/>
          <w:u w:val="single"/>
          <w:lang w:eastAsia="en-US"/>
        </w:rPr>
        <w:t>ПРОЕКТ</w:t>
      </w:r>
    </w:p>
    <w:p w:rsidR="00AA5AFE" w:rsidRPr="00AA5AFE" w:rsidRDefault="00AA5AFE" w:rsidP="00AA5AFE">
      <w:pPr>
        <w:ind w:left="-567" w:right="-425" w:firstLine="709"/>
        <w:jc w:val="center"/>
        <w:rPr>
          <w:rFonts w:eastAsiaTheme="minorHAnsi"/>
          <w:sz w:val="18"/>
          <w:szCs w:val="18"/>
          <w:lang w:eastAsia="en-US"/>
        </w:rPr>
      </w:pPr>
      <w:r w:rsidRPr="00AA5AFE">
        <w:rPr>
          <w:rFonts w:eastAsiaTheme="minorHAnsi"/>
          <w:sz w:val="18"/>
          <w:szCs w:val="18"/>
          <w:lang w:eastAsia="en-US"/>
        </w:rPr>
        <w:t xml:space="preserve">решения о предоставлении разрешения на условно разрешенный вид использования «Для индивидуального жилищного строительства» земельному участку с кадастровым номером 38:06:100801:10660, площадью 1200 </w:t>
      </w:r>
      <w:proofErr w:type="spellStart"/>
      <w:r w:rsidRPr="00AA5AFE">
        <w:rPr>
          <w:rFonts w:eastAsiaTheme="minorHAnsi"/>
          <w:sz w:val="18"/>
          <w:szCs w:val="18"/>
          <w:lang w:eastAsia="en-US"/>
        </w:rPr>
        <w:t>кв.м</w:t>
      </w:r>
      <w:proofErr w:type="spellEnd"/>
      <w:r w:rsidRPr="00AA5AFE">
        <w:rPr>
          <w:rFonts w:eastAsiaTheme="minorHAnsi"/>
          <w:sz w:val="18"/>
          <w:szCs w:val="18"/>
          <w:lang w:eastAsia="en-US"/>
        </w:rPr>
        <w:t>., расположенного по адресу: Иркутская область, Иркутский район, с. Хомутово, ул. Олимпийская, 39.</w:t>
      </w:r>
    </w:p>
    <w:p w:rsidR="00AA5AFE" w:rsidRPr="00AA5AFE" w:rsidRDefault="00AA5AFE" w:rsidP="00AA5AFE">
      <w:pPr>
        <w:ind w:left="-567" w:right="-425" w:firstLine="0"/>
        <w:rPr>
          <w:rFonts w:eastAsiaTheme="minorHAnsi"/>
          <w:sz w:val="18"/>
          <w:szCs w:val="18"/>
          <w:lang w:eastAsia="en-US"/>
        </w:rPr>
      </w:pPr>
    </w:p>
    <w:p w:rsidR="00AA5AFE" w:rsidRPr="00AA5AFE" w:rsidRDefault="00AA5AFE" w:rsidP="00AA5AFE">
      <w:pPr>
        <w:ind w:left="-567" w:right="-425" w:firstLine="709"/>
        <w:rPr>
          <w:rFonts w:eastAsiaTheme="minorHAnsi"/>
          <w:sz w:val="18"/>
          <w:szCs w:val="18"/>
          <w:lang w:eastAsia="en-US"/>
        </w:rPr>
      </w:pPr>
      <w:r w:rsidRPr="00AA5AFE">
        <w:rPr>
          <w:rFonts w:eastAsiaTheme="minorHAnsi"/>
          <w:sz w:val="18"/>
          <w:szCs w:val="18"/>
          <w:lang w:eastAsia="en-US"/>
        </w:rPr>
        <w:t xml:space="preserve">Учитывая заявление Кононенко Марии Николаевны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38:06:100801:10660, площадью 1200 </w:t>
      </w:r>
      <w:proofErr w:type="spellStart"/>
      <w:r w:rsidRPr="00AA5AFE">
        <w:rPr>
          <w:rFonts w:eastAsiaTheme="minorHAnsi"/>
          <w:sz w:val="18"/>
          <w:szCs w:val="18"/>
          <w:lang w:eastAsia="en-US"/>
        </w:rPr>
        <w:t>кв.м</w:t>
      </w:r>
      <w:proofErr w:type="spellEnd"/>
      <w:r w:rsidRPr="00AA5AFE">
        <w:rPr>
          <w:rFonts w:eastAsiaTheme="minorHAnsi"/>
          <w:sz w:val="18"/>
          <w:szCs w:val="18"/>
          <w:lang w:eastAsia="en-US"/>
        </w:rPr>
        <w:t>., расположенного по адресу: Иркутская область, Иркутский район, с. Хомутово, ул. Олимпийская, 39.</w:t>
      </w:r>
    </w:p>
    <w:p w:rsidR="00AA5AFE" w:rsidRPr="00AA5AFE" w:rsidRDefault="00AA5AFE" w:rsidP="00AA5AFE">
      <w:pPr>
        <w:ind w:left="-567" w:right="-425" w:firstLine="709"/>
        <w:rPr>
          <w:rFonts w:eastAsiaTheme="minorHAnsi"/>
          <w:sz w:val="18"/>
          <w:szCs w:val="18"/>
          <w:lang w:eastAsia="en-US"/>
        </w:rPr>
      </w:pPr>
    </w:p>
    <w:p w:rsidR="00AA5AFE" w:rsidRPr="00AA5AFE" w:rsidRDefault="00AA5AFE" w:rsidP="00AA5AFE">
      <w:pPr>
        <w:ind w:left="-567" w:right="-425" w:firstLine="709"/>
        <w:jc w:val="center"/>
        <w:rPr>
          <w:rFonts w:eastAsiaTheme="minorHAnsi"/>
          <w:b/>
          <w:sz w:val="18"/>
          <w:szCs w:val="18"/>
          <w:lang w:eastAsia="en-US"/>
        </w:rPr>
      </w:pPr>
      <w:r w:rsidRPr="00AA5AFE">
        <w:rPr>
          <w:rFonts w:eastAsiaTheme="minorHAnsi"/>
          <w:b/>
          <w:sz w:val="18"/>
          <w:szCs w:val="18"/>
          <w:lang w:eastAsia="en-US"/>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A5AFE" w:rsidRPr="00AA5AFE" w:rsidRDefault="00AA5AFE" w:rsidP="00AA5AFE">
      <w:pPr>
        <w:ind w:left="-567" w:right="-425" w:firstLine="709"/>
        <w:jc w:val="center"/>
        <w:rPr>
          <w:rFonts w:asciiTheme="minorHAnsi" w:eastAsiaTheme="minorHAnsi" w:hAnsiTheme="minorHAnsi" w:cstheme="minorBidi"/>
          <w:noProof/>
          <w:sz w:val="18"/>
          <w:szCs w:val="18"/>
        </w:rPr>
      </w:pPr>
    </w:p>
    <w:p w:rsidR="00AA5AFE" w:rsidRPr="00AA5AFE" w:rsidRDefault="00AA5AFE" w:rsidP="00AA5AFE">
      <w:pPr>
        <w:spacing w:after="200" w:line="276" w:lineRule="auto"/>
        <w:ind w:left="-567" w:right="-425" w:firstLine="0"/>
        <w:jc w:val="center"/>
        <w:rPr>
          <w:rFonts w:asciiTheme="minorHAnsi" w:eastAsiaTheme="minorHAnsi" w:hAnsiTheme="minorHAnsi" w:cstheme="minorBidi"/>
          <w:noProof/>
          <w:sz w:val="18"/>
          <w:szCs w:val="18"/>
        </w:rPr>
      </w:pPr>
    </w:p>
    <w:p w:rsidR="00AA5AFE" w:rsidRPr="00AA5AFE" w:rsidRDefault="00AA5AFE" w:rsidP="00AA5AFE">
      <w:pPr>
        <w:spacing w:after="200" w:line="276" w:lineRule="auto"/>
        <w:ind w:left="-567" w:right="-425" w:firstLine="0"/>
        <w:jc w:val="left"/>
        <w:rPr>
          <w:rFonts w:asciiTheme="minorHAnsi" w:eastAsiaTheme="minorHAnsi" w:hAnsiTheme="minorHAnsi" w:cstheme="minorBidi"/>
          <w:noProof/>
          <w:sz w:val="18"/>
          <w:szCs w:val="18"/>
        </w:rPr>
      </w:pPr>
      <w:r w:rsidRPr="00AA5AFE">
        <w:rPr>
          <w:rFonts w:asciiTheme="minorHAnsi" w:eastAsiaTheme="minorHAnsi" w:hAnsiTheme="minorHAnsi" w:cstheme="minorBidi"/>
          <w:noProof/>
          <w:sz w:val="18"/>
          <w:szCs w:val="18"/>
        </w:rPr>
        <w:drawing>
          <wp:inline distT="0" distB="0" distL="0" distR="0" wp14:anchorId="5B9A49B5" wp14:editId="490A808A">
            <wp:extent cx="5940425" cy="4535176"/>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4535176"/>
                    </a:xfrm>
                    <a:prstGeom prst="rect">
                      <a:avLst/>
                    </a:prstGeom>
                  </pic:spPr>
                </pic:pic>
              </a:graphicData>
            </a:graphic>
          </wp:inline>
        </w:drawing>
      </w:r>
    </w:p>
    <w:p w:rsidR="00D70CF9" w:rsidRPr="00AA5AFE" w:rsidRDefault="00D70CF9" w:rsidP="00AA5AFE">
      <w:pPr>
        <w:ind w:left="-567" w:right="-425" w:firstLine="0"/>
        <w:jc w:val="center"/>
        <w:rPr>
          <w:rFonts w:eastAsiaTheme="minorHAnsi"/>
          <w:sz w:val="18"/>
          <w:szCs w:val="18"/>
          <w:lang w:eastAsia="en-US"/>
        </w:rPr>
      </w:pPr>
    </w:p>
    <w:p w:rsidR="00D70CF9" w:rsidRPr="00D70CF9" w:rsidRDefault="00D70CF9" w:rsidP="00D70CF9">
      <w:pPr>
        <w:ind w:left="0" w:firstLine="0"/>
        <w:jc w:val="right"/>
        <w:rPr>
          <w:rFonts w:eastAsiaTheme="minorHAnsi"/>
          <w:sz w:val="18"/>
          <w:szCs w:val="18"/>
          <w:lang w:eastAsia="en-US"/>
        </w:rPr>
      </w:pPr>
    </w:p>
    <w:p w:rsidR="006B4CDA" w:rsidRPr="007A6408" w:rsidRDefault="006B4CDA" w:rsidP="006B4CDA">
      <w:pPr>
        <w:tabs>
          <w:tab w:val="left" w:pos="426"/>
          <w:tab w:val="left" w:pos="3976"/>
        </w:tabs>
        <w:ind w:left="-567" w:right="-425" w:firstLine="426"/>
        <w:jc w:val="center"/>
        <w:rPr>
          <w:b/>
          <w:sz w:val="18"/>
          <w:szCs w:val="18"/>
        </w:rPr>
      </w:pPr>
      <w:r w:rsidRPr="007A6408">
        <w:rPr>
          <w:sz w:val="18"/>
          <w:szCs w:val="18"/>
        </w:rPr>
        <w:t>РОССИЙСКАЯ ФЕДЕРАЦИЯ</w:t>
      </w:r>
    </w:p>
    <w:p w:rsidR="006B4CDA" w:rsidRPr="007A6408" w:rsidRDefault="006B4CDA" w:rsidP="006B4CDA">
      <w:pPr>
        <w:tabs>
          <w:tab w:val="left" w:pos="426"/>
          <w:tab w:val="left" w:pos="3976"/>
        </w:tabs>
        <w:ind w:left="-567" w:right="-425" w:firstLine="426"/>
        <w:jc w:val="center"/>
        <w:rPr>
          <w:bCs/>
          <w:sz w:val="18"/>
          <w:szCs w:val="18"/>
        </w:rPr>
      </w:pPr>
      <w:r w:rsidRPr="007A6408">
        <w:rPr>
          <w:bCs/>
          <w:sz w:val="18"/>
          <w:szCs w:val="18"/>
        </w:rPr>
        <w:t>ИРКУТСКАЯ ОБЛАСТЬ ИРКУТСКИЙ РАЙОН</w:t>
      </w:r>
    </w:p>
    <w:p w:rsidR="006B4CDA" w:rsidRPr="007A6408" w:rsidRDefault="006B4CDA" w:rsidP="006B4CDA">
      <w:pPr>
        <w:tabs>
          <w:tab w:val="left" w:pos="426"/>
          <w:tab w:val="left" w:pos="3976"/>
        </w:tabs>
        <w:ind w:left="-567" w:right="-425" w:firstLine="426"/>
        <w:jc w:val="center"/>
        <w:rPr>
          <w:sz w:val="18"/>
          <w:szCs w:val="18"/>
        </w:rPr>
      </w:pPr>
      <w:r w:rsidRPr="007A6408">
        <w:rPr>
          <w:sz w:val="18"/>
          <w:szCs w:val="18"/>
        </w:rPr>
        <w:t>ХОМУТОВСКОЕ МУНИЦИПАЛЬНОЕ ОБРАЗОВАНИЕ</w:t>
      </w:r>
    </w:p>
    <w:p w:rsidR="006B4CDA" w:rsidRDefault="006B4CDA" w:rsidP="006B4CDA">
      <w:pPr>
        <w:tabs>
          <w:tab w:val="left" w:pos="426"/>
          <w:tab w:val="left" w:pos="3976"/>
        </w:tabs>
        <w:ind w:left="-567" w:right="-425" w:firstLine="426"/>
        <w:jc w:val="center"/>
        <w:rPr>
          <w:b/>
          <w:bCs/>
          <w:sz w:val="18"/>
          <w:szCs w:val="18"/>
        </w:rPr>
      </w:pPr>
      <w:r w:rsidRPr="007A6408">
        <w:rPr>
          <w:b/>
          <w:bCs/>
          <w:sz w:val="18"/>
          <w:szCs w:val="18"/>
        </w:rPr>
        <w:t>АДМИНИСТРАЦИЯ</w:t>
      </w:r>
    </w:p>
    <w:p w:rsidR="006B4CDA" w:rsidRDefault="006B4CDA" w:rsidP="006B4CDA">
      <w:pPr>
        <w:tabs>
          <w:tab w:val="left" w:pos="426"/>
          <w:tab w:val="left" w:pos="3976"/>
        </w:tabs>
        <w:ind w:left="-567" w:right="-425" w:firstLine="426"/>
        <w:jc w:val="center"/>
        <w:rPr>
          <w:b/>
          <w:bCs/>
          <w:sz w:val="18"/>
          <w:szCs w:val="18"/>
        </w:rPr>
      </w:pPr>
      <w:r>
        <w:rPr>
          <w:b/>
          <w:bCs/>
          <w:sz w:val="18"/>
          <w:szCs w:val="18"/>
        </w:rPr>
        <w:t>ПОСТАНОВЛЕНИЕ</w:t>
      </w:r>
    </w:p>
    <w:p w:rsidR="006B4CDA" w:rsidRDefault="006B4CDA" w:rsidP="006B4CDA">
      <w:pPr>
        <w:tabs>
          <w:tab w:val="left" w:pos="426"/>
          <w:tab w:val="left" w:pos="3976"/>
        </w:tabs>
        <w:ind w:left="-567" w:right="-425" w:firstLine="426"/>
        <w:rPr>
          <w:sz w:val="18"/>
          <w:szCs w:val="18"/>
          <w:u w:val="single"/>
        </w:rPr>
      </w:pPr>
      <w:r>
        <w:rPr>
          <w:bCs/>
          <w:sz w:val="18"/>
          <w:szCs w:val="18"/>
          <w:u w:val="single"/>
        </w:rPr>
        <w:t>02.06.2023</w:t>
      </w:r>
      <w:r>
        <w:rPr>
          <w:sz w:val="18"/>
          <w:szCs w:val="18"/>
          <w:u w:val="single"/>
        </w:rPr>
        <w:t xml:space="preserve">  № 137 о/д</w:t>
      </w:r>
    </w:p>
    <w:p w:rsidR="006B4CDA" w:rsidRDefault="006B4CDA" w:rsidP="006B4CDA">
      <w:pPr>
        <w:tabs>
          <w:tab w:val="left" w:pos="426"/>
          <w:tab w:val="left" w:pos="3976"/>
        </w:tabs>
        <w:ind w:left="-567" w:right="-425" w:firstLine="426"/>
        <w:rPr>
          <w:sz w:val="18"/>
          <w:szCs w:val="18"/>
        </w:rPr>
      </w:pPr>
      <w:r w:rsidRPr="007A6408">
        <w:rPr>
          <w:sz w:val="18"/>
          <w:szCs w:val="18"/>
        </w:rPr>
        <w:t xml:space="preserve">       с. Хомутово </w:t>
      </w:r>
    </w:p>
    <w:p w:rsidR="006B4CDA" w:rsidRPr="007A6408" w:rsidRDefault="006B4CDA" w:rsidP="006B4CDA">
      <w:pPr>
        <w:tabs>
          <w:tab w:val="left" w:pos="426"/>
          <w:tab w:val="left" w:pos="3976"/>
        </w:tabs>
        <w:ind w:left="-567" w:right="-425" w:firstLine="426"/>
        <w:rPr>
          <w:sz w:val="18"/>
          <w:szCs w:val="18"/>
        </w:rPr>
      </w:pPr>
    </w:p>
    <w:p w:rsidR="006B4CDA" w:rsidRDefault="006B4CDA" w:rsidP="006B4CDA">
      <w:pPr>
        <w:tabs>
          <w:tab w:val="left" w:pos="3976"/>
        </w:tabs>
        <w:ind w:left="-567" w:right="-425" w:firstLine="284"/>
        <w:rPr>
          <w:sz w:val="18"/>
          <w:szCs w:val="18"/>
        </w:rPr>
      </w:pPr>
      <w:r w:rsidRPr="006B4CDA">
        <w:rPr>
          <w:sz w:val="18"/>
          <w:szCs w:val="18"/>
        </w:rPr>
        <w:t>Об утверждении формы 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r>
        <w:rPr>
          <w:sz w:val="18"/>
          <w:szCs w:val="18"/>
        </w:rPr>
        <w:t>.</w:t>
      </w:r>
    </w:p>
    <w:p w:rsidR="006B4CDA" w:rsidRDefault="006B4CDA" w:rsidP="006B4CDA">
      <w:pPr>
        <w:tabs>
          <w:tab w:val="left" w:pos="3976"/>
        </w:tabs>
        <w:ind w:left="-567" w:right="-425" w:firstLine="284"/>
        <w:rPr>
          <w:sz w:val="18"/>
          <w:szCs w:val="18"/>
        </w:rPr>
      </w:pPr>
    </w:p>
    <w:p w:rsidR="006B4CDA" w:rsidRDefault="006B4CDA" w:rsidP="006B4CDA">
      <w:pPr>
        <w:tabs>
          <w:tab w:val="left" w:pos="3976"/>
        </w:tabs>
        <w:ind w:left="-567" w:right="-425" w:firstLine="284"/>
        <w:rPr>
          <w:sz w:val="18"/>
          <w:szCs w:val="18"/>
        </w:rPr>
      </w:pPr>
      <w:proofErr w:type="gramStart"/>
      <w:r w:rsidRPr="006B4CDA">
        <w:rPr>
          <w:sz w:val="18"/>
          <w:szCs w:val="18"/>
        </w:rPr>
        <w:t>В соответствии с частью 3 статьи 21, статьей 53 Федерального закона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w:t>
      </w:r>
      <w:proofErr w:type="gramEnd"/>
      <w:r w:rsidRPr="006B4CDA">
        <w:rPr>
          <w:sz w:val="18"/>
          <w:szCs w:val="18"/>
        </w:rPr>
        <w:t xml:space="preserve"> </w:t>
      </w:r>
      <w:proofErr w:type="gramStart"/>
      <w:r w:rsidRPr="006B4CDA">
        <w:rPr>
          <w:sz w:val="18"/>
          <w:szCs w:val="18"/>
        </w:rPr>
        <w:t>форм проверочных листов, а также случаев обязательного применения проверочных листов», Постановлением Правительства РФ от 13 февраля 2017 г. N 177 "Об утверждении общих требований к разработке и утверждению проверочных листов (списков контрольных вопросов)", Уставом Хомутовского муниципального образования, решением Думы Хомутовского муниципального образования от 29.12.2021 № 58-273/д «Об утверждении положения о муниципальном контроле на автомобильном транспорте, городском наземном электрическом транспорте и</w:t>
      </w:r>
      <w:proofErr w:type="gramEnd"/>
      <w:r w:rsidRPr="006B4CDA">
        <w:rPr>
          <w:sz w:val="18"/>
          <w:szCs w:val="18"/>
        </w:rPr>
        <w:t xml:space="preserve"> в дорожном хозяйстве в границах населенных пунктов Хомутовского муниципального образования», Администрация Хомутовского муниципального образования </w:t>
      </w:r>
    </w:p>
    <w:p w:rsidR="006B4CDA" w:rsidRPr="006B4CDA" w:rsidRDefault="006B4CDA" w:rsidP="006B4CDA">
      <w:pPr>
        <w:tabs>
          <w:tab w:val="left" w:pos="3976"/>
        </w:tabs>
        <w:ind w:left="-567" w:right="-425" w:firstLine="284"/>
        <w:rPr>
          <w:sz w:val="18"/>
          <w:szCs w:val="18"/>
        </w:rPr>
      </w:pPr>
    </w:p>
    <w:p w:rsidR="006B4CDA" w:rsidRDefault="006B4CDA" w:rsidP="006B4CDA">
      <w:pPr>
        <w:tabs>
          <w:tab w:val="left" w:pos="3976"/>
        </w:tabs>
        <w:ind w:left="-567" w:right="-425" w:firstLine="284"/>
        <w:rPr>
          <w:sz w:val="18"/>
          <w:szCs w:val="18"/>
        </w:rPr>
      </w:pPr>
      <w:r w:rsidRPr="006B4CDA">
        <w:rPr>
          <w:sz w:val="18"/>
          <w:szCs w:val="18"/>
        </w:rPr>
        <w:t>ПОСТАНОВЛЯЕТ:</w:t>
      </w:r>
    </w:p>
    <w:p w:rsidR="006B4CDA" w:rsidRPr="006B4CDA" w:rsidRDefault="006B4CDA" w:rsidP="006B4CDA">
      <w:pPr>
        <w:tabs>
          <w:tab w:val="left" w:pos="3976"/>
        </w:tabs>
        <w:ind w:left="-567" w:right="-425" w:firstLine="284"/>
        <w:rPr>
          <w:sz w:val="18"/>
          <w:szCs w:val="18"/>
        </w:rPr>
      </w:pPr>
    </w:p>
    <w:p w:rsidR="006B4CDA" w:rsidRPr="006B4CDA" w:rsidRDefault="006B4CDA" w:rsidP="006B4CDA">
      <w:pPr>
        <w:tabs>
          <w:tab w:val="left" w:pos="3976"/>
        </w:tabs>
        <w:ind w:left="-567" w:right="-425" w:firstLine="284"/>
        <w:rPr>
          <w:sz w:val="18"/>
          <w:szCs w:val="18"/>
        </w:rPr>
      </w:pPr>
      <w:r>
        <w:rPr>
          <w:sz w:val="18"/>
          <w:szCs w:val="18"/>
        </w:rPr>
        <w:t>1.</w:t>
      </w:r>
      <w:r w:rsidRPr="006B4CDA">
        <w:rPr>
          <w:sz w:val="18"/>
          <w:szCs w:val="18"/>
        </w:rPr>
        <w:t>Утвердить форму 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согласно приложению к настоящему постановлению (приложение).</w:t>
      </w:r>
    </w:p>
    <w:p w:rsidR="006B4CDA" w:rsidRPr="006B4CDA" w:rsidRDefault="006B4CDA" w:rsidP="006B4CDA">
      <w:pPr>
        <w:tabs>
          <w:tab w:val="left" w:pos="3976"/>
        </w:tabs>
        <w:ind w:left="-567" w:right="-425" w:firstLine="284"/>
        <w:rPr>
          <w:sz w:val="18"/>
          <w:szCs w:val="18"/>
        </w:rPr>
      </w:pPr>
      <w:r>
        <w:rPr>
          <w:sz w:val="18"/>
          <w:szCs w:val="18"/>
        </w:rPr>
        <w:t>2.</w:t>
      </w:r>
      <w:r w:rsidRPr="006B4CDA">
        <w:rPr>
          <w:sz w:val="18"/>
          <w:szCs w:val="18"/>
        </w:rPr>
        <w:t>Опубликовать постановление в установленном законом порядке.</w:t>
      </w:r>
    </w:p>
    <w:p w:rsidR="006B4CDA" w:rsidRPr="006B4CDA" w:rsidRDefault="006B4CDA" w:rsidP="006B4CDA">
      <w:pPr>
        <w:tabs>
          <w:tab w:val="left" w:pos="3976"/>
        </w:tabs>
        <w:ind w:left="-567" w:right="-425" w:firstLine="284"/>
        <w:rPr>
          <w:sz w:val="18"/>
          <w:szCs w:val="18"/>
        </w:rPr>
      </w:pPr>
      <w:r>
        <w:rPr>
          <w:sz w:val="18"/>
          <w:szCs w:val="18"/>
        </w:rPr>
        <w:t>3.</w:t>
      </w:r>
      <w:r w:rsidRPr="006B4CDA">
        <w:rPr>
          <w:sz w:val="18"/>
          <w:szCs w:val="18"/>
        </w:rPr>
        <w:t>Настоящее постановление вступает в силу после его официального опубликования, но не ранее 01.06.2023.</w:t>
      </w:r>
    </w:p>
    <w:p w:rsidR="006B4CDA" w:rsidRPr="006B4CDA" w:rsidRDefault="006B4CDA" w:rsidP="006B4CDA">
      <w:pPr>
        <w:tabs>
          <w:tab w:val="left" w:pos="3976"/>
        </w:tabs>
        <w:ind w:left="-567" w:right="-425" w:firstLine="284"/>
        <w:rPr>
          <w:sz w:val="18"/>
          <w:szCs w:val="18"/>
        </w:rPr>
      </w:pPr>
      <w:r>
        <w:rPr>
          <w:sz w:val="18"/>
          <w:szCs w:val="18"/>
        </w:rPr>
        <w:t>4.</w:t>
      </w:r>
      <w:proofErr w:type="gramStart"/>
      <w:r w:rsidRPr="006B4CDA">
        <w:rPr>
          <w:sz w:val="18"/>
          <w:szCs w:val="18"/>
        </w:rPr>
        <w:t>Контроль за</w:t>
      </w:r>
      <w:proofErr w:type="gramEnd"/>
      <w:r w:rsidRPr="006B4CDA">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6B4CDA" w:rsidRPr="006B4CDA" w:rsidRDefault="006B4CDA" w:rsidP="006B4CDA">
      <w:pPr>
        <w:tabs>
          <w:tab w:val="left" w:pos="3976"/>
        </w:tabs>
        <w:ind w:left="-567" w:right="-425" w:firstLine="284"/>
        <w:rPr>
          <w:sz w:val="18"/>
          <w:szCs w:val="18"/>
        </w:rPr>
      </w:pPr>
    </w:p>
    <w:p w:rsidR="006B4CDA" w:rsidRPr="006B4CDA" w:rsidRDefault="006B4CDA" w:rsidP="006B4CDA">
      <w:pPr>
        <w:tabs>
          <w:tab w:val="left" w:pos="3976"/>
        </w:tabs>
        <w:ind w:left="-567" w:right="-425" w:firstLine="284"/>
        <w:rPr>
          <w:sz w:val="18"/>
          <w:szCs w:val="18"/>
        </w:rPr>
      </w:pPr>
    </w:p>
    <w:p w:rsidR="00756329" w:rsidRPr="00AA5AFE" w:rsidRDefault="00756329" w:rsidP="00756329">
      <w:pPr>
        <w:tabs>
          <w:tab w:val="left" w:pos="3976"/>
        </w:tabs>
        <w:ind w:left="-567" w:right="-425" w:firstLine="284"/>
        <w:jc w:val="center"/>
        <w:rPr>
          <w:i/>
          <w:sz w:val="18"/>
          <w:szCs w:val="18"/>
        </w:rPr>
      </w:pPr>
      <w:proofErr w:type="gramStart"/>
      <w:r w:rsidRPr="00AA5AFE">
        <w:rPr>
          <w:i/>
          <w:sz w:val="18"/>
          <w:szCs w:val="18"/>
        </w:rPr>
        <w:t>Исполняющий</w:t>
      </w:r>
      <w:proofErr w:type="gramEnd"/>
      <w:r w:rsidRPr="00AA5AFE">
        <w:rPr>
          <w:i/>
          <w:sz w:val="18"/>
          <w:szCs w:val="18"/>
        </w:rPr>
        <w:t xml:space="preserve"> обязанности</w:t>
      </w:r>
    </w:p>
    <w:p w:rsidR="00756329" w:rsidRPr="00AA5AFE" w:rsidRDefault="00756329" w:rsidP="00756329">
      <w:pPr>
        <w:tabs>
          <w:tab w:val="left" w:pos="3976"/>
        </w:tabs>
        <w:ind w:left="-567" w:right="-425" w:firstLine="284"/>
        <w:jc w:val="right"/>
        <w:rPr>
          <w:i/>
          <w:sz w:val="18"/>
          <w:szCs w:val="18"/>
        </w:rPr>
      </w:pPr>
      <w:r w:rsidRPr="00AA5AFE">
        <w:rPr>
          <w:i/>
          <w:sz w:val="18"/>
          <w:szCs w:val="18"/>
        </w:rPr>
        <w:t>Главы администрации                                                                 Н.В. Максименко</w:t>
      </w:r>
    </w:p>
    <w:p w:rsidR="00D70CF9" w:rsidRDefault="00D70CF9" w:rsidP="00D70CF9">
      <w:pPr>
        <w:ind w:left="0" w:firstLine="0"/>
        <w:jc w:val="right"/>
        <w:rPr>
          <w:rFonts w:eastAsiaTheme="minorHAnsi"/>
          <w:sz w:val="18"/>
          <w:szCs w:val="18"/>
          <w:lang w:eastAsia="en-US"/>
        </w:rPr>
      </w:pPr>
    </w:p>
    <w:p w:rsidR="00E83B04" w:rsidRPr="00472632" w:rsidRDefault="00E83B04" w:rsidP="00E83B04">
      <w:pPr>
        <w:ind w:left="0" w:firstLine="0"/>
        <w:jc w:val="left"/>
        <w:rPr>
          <w:i/>
          <w:color w:val="000000"/>
          <w:sz w:val="18"/>
          <w:szCs w:val="18"/>
        </w:rPr>
      </w:pPr>
    </w:p>
    <w:p w:rsidR="00E83B04" w:rsidRPr="00472632" w:rsidRDefault="00E83B04" w:rsidP="00E83B04">
      <w:pPr>
        <w:shd w:val="clear" w:color="auto" w:fill="FFFFFF"/>
        <w:ind w:left="0" w:right="-425" w:firstLine="0"/>
        <w:jc w:val="right"/>
        <w:rPr>
          <w:i/>
          <w:color w:val="000000"/>
          <w:sz w:val="18"/>
          <w:szCs w:val="18"/>
        </w:rPr>
      </w:pPr>
      <w:r w:rsidRPr="00472632">
        <w:rPr>
          <w:i/>
          <w:color w:val="000000"/>
          <w:sz w:val="18"/>
          <w:szCs w:val="18"/>
        </w:rPr>
        <w:t xml:space="preserve">Приложение </w:t>
      </w:r>
    </w:p>
    <w:p w:rsidR="00E83B04" w:rsidRPr="00472632" w:rsidRDefault="00E83B04" w:rsidP="00E83B04">
      <w:pPr>
        <w:shd w:val="clear" w:color="auto" w:fill="FFFFFF"/>
        <w:ind w:left="0" w:right="-425" w:firstLine="0"/>
        <w:jc w:val="right"/>
        <w:rPr>
          <w:i/>
          <w:color w:val="000000"/>
          <w:sz w:val="18"/>
          <w:szCs w:val="18"/>
        </w:rPr>
      </w:pPr>
      <w:r w:rsidRPr="00472632">
        <w:rPr>
          <w:i/>
          <w:color w:val="000000"/>
          <w:sz w:val="18"/>
          <w:szCs w:val="18"/>
        </w:rPr>
        <w:t xml:space="preserve">                                                                         Утверждено:</w:t>
      </w:r>
    </w:p>
    <w:p w:rsidR="00E83B04" w:rsidRPr="00472632" w:rsidRDefault="00E83B04" w:rsidP="00E83B04">
      <w:pPr>
        <w:shd w:val="clear" w:color="auto" w:fill="FFFFFF"/>
        <w:ind w:left="0" w:right="-425" w:firstLine="0"/>
        <w:jc w:val="right"/>
        <w:rPr>
          <w:i/>
          <w:color w:val="000000"/>
          <w:sz w:val="18"/>
          <w:szCs w:val="18"/>
        </w:rPr>
      </w:pPr>
      <w:r w:rsidRPr="00472632">
        <w:rPr>
          <w:i/>
          <w:color w:val="000000"/>
          <w:sz w:val="18"/>
          <w:szCs w:val="18"/>
        </w:rPr>
        <w:t xml:space="preserve">                                                                           Постановлением администрации</w:t>
      </w:r>
    </w:p>
    <w:p w:rsidR="00E83B04" w:rsidRPr="00472632" w:rsidRDefault="00E83B04" w:rsidP="00E83B04">
      <w:pPr>
        <w:shd w:val="clear" w:color="auto" w:fill="FFFFFF"/>
        <w:ind w:left="0" w:right="-425" w:firstLine="0"/>
        <w:jc w:val="right"/>
        <w:rPr>
          <w:i/>
          <w:color w:val="000000"/>
          <w:sz w:val="18"/>
          <w:szCs w:val="18"/>
        </w:rPr>
      </w:pPr>
      <w:r w:rsidRPr="00472632">
        <w:rPr>
          <w:i/>
          <w:color w:val="000000"/>
          <w:sz w:val="18"/>
          <w:szCs w:val="18"/>
        </w:rPr>
        <w:t xml:space="preserve">                                                                         Хомутовского муниципального</w:t>
      </w:r>
    </w:p>
    <w:p w:rsidR="00E83B04" w:rsidRPr="00472632" w:rsidRDefault="00E83B04" w:rsidP="00E83B04">
      <w:pPr>
        <w:shd w:val="clear" w:color="auto" w:fill="FFFFFF"/>
        <w:ind w:left="0" w:right="-425" w:firstLine="0"/>
        <w:jc w:val="right"/>
        <w:rPr>
          <w:i/>
          <w:color w:val="000000"/>
          <w:sz w:val="18"/>
          <w:szCs w:val="18"/>
        </w:rPr>
      </w:pPr>
      <w:r w:rsidRPr="00472632">
        <w:rPr>
          <w:i/>
          <w:color w:val="000000"/>
          <w:sz w:val="18"/>
          <w:szCs w:val="18"/>
        </w:rPr>
        <w:t xml:space="preserve">                                                                         образования</w:t>
      </w:r>
    </w:p>
    <w:p w:rsidR="00E83B04" w:rsidRPr="00472632" w:rsidRDefault="00E83B04" w:rsidP="00E83B04">
      <w:pPr>
        <w:shd w:val="clear" w:color="auto" w:fill="FFFFFF"/>
        <w:ind w:left="0" w:right="-425" w:firstLine="0"/>
        <w:jc w:val="right"/>
        <w:rPr>
          <w:i/>
          <w:color w:val="000000"/>
          <w:sz w:val="18"/>
          <w:szCs w:val="18"/>
          <w:u w:val="single"/>
        </w:rPr>
      </w:pPr>
      <w:r w:rsidRPr="00472632">
        <w:rPr>
          <w:i/>
          <w:color w:val="000000"/>
          <w:sz w:val="18"/>
          <w:szCs w:val="18"/>
        </w:rPr>
        <w:t>от</w:t>
      </w:r>
      <w:r w:rsidRPr="00472632">
        <w:rPr>
          <w:i/>
          <w:color w:val="000000"/>
          <w:sz w:val="18"/>
          <w:szCs w:val="18"/>
          <w:u w:val="single"/>
        </w:rPr>
        <w:t>__02.06.2023_</w:t>
      </w:r>
      <w:r w:rsidRPr="00472632">
        <w:rPr>
          <w:i/>
          <w:color w:val="000000"/>
          <w:sz w:val="18"/>
          <w:szCs w:val="18"/>
        </w:rPr>
        <w:t>№_</w:t>
      </w:r>
      <w:r w:rsidR="00472632" w:rsidRPr="00472632">
        <w:rPr>
          <w:i/>
          <w:color w:val="000000"/>
          <w:sz w:val="18"/>
          <w:szCs w:val="18"/>
          <w:u w:val="single"/>
        </w:rPr>
        <w:t>137 о/д</w:t>
      </w:r>
    </w:p>
    <w:p w:rsidR="00E83B04" w:rsidRPr="00E83B04" w:rsidRDefault="00E83B04" w:rsidP="00E83B04">
      <w:pPr>
        <w:shd w:val="clear" w:color="auto" w:fill="FFFFFF"/>
        <w:ind w:left="0" w:right="-425" w:firstLine="0"/>
        <w:jc w:val="right"/>
        <w:rPr>
          <w:color w:val="000000"/>
          <w:sz w:val="18"/>
          <w:szCs w:val="18"/>
        </w:rPr>
      </w:pPr>
    </w:p>
    <w:p w:rsidR="00E83B04" w:rsidRPr="00E83B04" w:rsidRDefault="00E83B04" w:rsidP="00E83B04">
      <w:pPr>
        <w:shd w:val="clear" w:color="auto" w:fill="FFFFFF"/>
        <w:ind w:left="0" w:right="-425" w:firstLine="0"/>
        <w:jc w:val="center"/>
        <w:rPr>
          <w:color w:val="000000"/>
          <w:sz w:val="18"/>
          <w:szCs w:val="18"/>
        </w:rPr>
      </w:pPr>
    </w:p>
    <w:p w:rsidR="00E83B04" w:rsidRPr="00E83B04" w:rsidRDefault="00E83B04" w:rsidP="00E83B04">
      <w:pPr>
        <w:shd w:val="clear" w:color="auto" w:fill="FFFFFF"/>
        <w:ind w:left="0" w:right="-425" w:firstLine="0"/>
        <w:jc w:val="right"/>
        <w:rPr>
          <w:color w:val="000000"/>
          <w:sz w:val="18"/>
          <w:szCs w:val="18"/>
        </w:rPr>
      </w:pPr>
      <w:r w:rsidRPr="00E83B04">
        <w:rPr>
          <w:color w:val="000000"/>
          <w:sz w:val="18"/>
          <w:szCs w:val="18"/>
        </w:rPr>
        <w:t>Форма</w:t>
      </w:r>
    </w:p>
    <w:p w:rsidR="00E83B04" w:rsidRPr="00E83B04" w:rsidRDefault="00E83B04" w:rsidP="00E83B04">
      <w:pPr>
        <w:shd w:val="clear" w:color="auto" w:fill="FFFFFF"/>
        <w:ind w:left="0" w:right="-425" w:firstLine="0"/>
        <w:jc w:val="right"/>
        <w:rPr>
          <w:color w:val="000000"/>
          <w:sz w:val="18"/>
          <w:szCs w:val="18"/>
        </w:rPr>
      </w:pPr>
    </w:p>
    <w:tbl>
      <w:tblPr>
        <w:tblW w:w="4677" w:type="dxa"/>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tblGrid>
      <w:tr w:rsidR="00E83B04" w:rsidRPr="00E83B04" w:rsidTr="00472632">
        <w:trPr>
          <w:trHeight w:val="2766"/>
        </w:trPr>
        <w:tc>
          <w:tcPr>
            <w:tcW w:w="4677" w:type="dxa"/>
            <w:shd w:val="clear" w:color="auto" w:fill="auto"/>
          </w:tcPr>
          <w:p w:rsidR="00E83B04" w:rsidRPr="00E83B04" w:rsidRDefault="00E83B04" w:rsidP="00E83B04">
            <w:pPr>
              <w:suppressAutoHyphens/>
              <w:ind w:left="0" w:right="-425" w:firstLine="0"/>
              <w:jc w:val="right"/>
              <w:rPr>
                <w:rFonts w:eastAsia="Calibri"/>
                <w:sz w:val="18"/>
                <w:szCs w:val="18"/>
                <w:lang w:eastAsia="zh-CN"/>
              </w:rPr>
            </w:pPr>
            <w:r w:rsidRPr="00E83B04">
              <w:rPr>
                <w:rFonts w:eastAsia="Calibri"/>
                <w:spacing w:val="-2"/>
                <w:sz w:val="18"/>
                <w:szCs w:val="18"/>
                <w:lang w:eastAsia="zh-CN"/>
              </w:rPr>
              <w:t>QR-</w:t>
            </w:r>
            <w:r w:rsidRPr="00E83B04">
              <w:rPr>
                <w:rFonts w:eastAsia="Calibri"/>
                <w:spacing w:val="-5"/>
                <w:sz w:val="18"/>
                <w:szCs w:val="18"/>
                <w:lang w:eastAsia="zh-CN"/>
              </w:rPr>
              <w:t>код</w:t>
            </w:r>
          </w:p>
          <w:p w:rsidR="00E83B04" w:rsidRPr="00E83B04" w:rsidRDefault="00E83B04" w:rsidP="00472632">
            <w:pPr>
              <w:ind w:left="0" w:right="142" w:firstLine="0"/>
              <w:rPr>
                <w:rFonts w:eastAsia="Calibri"/>
                <w:sz w:val="18"/>
                <w:szCs w:val="18"/>
              </w:rPr>
            </w:pPr>
            <w:r w:rsidRPr="00E83B04">
              <w:rPr>
                <w:rFonts w:eastAsia="Calibri"/>
                <w:color w:val="FF0000"/>
                <w:spacing w:val="-5"/>
                <w:sz w:val="18"/>
                <w:szCs w:val="18"/>
                <w:shd w:val="clear" w:color="auto" w:fill="FFFFFF"/>
              </w:rPr>
              <w:t>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без ограничений доступа к ним, предусмотренных </w:t>
            </w:r>
            <w:hyperlink r:id="rId10" w:anchor="/document/400665980/entry/10000" w:history="1">
              <w:r w:rsidRPr="00E83B04">
                <w:rPr>
                  <w:rFonts w:eastAsia="Calibri"/>
                  <w:color w:val="FF0000"/>
                  <w:spacing w:val="-5"/>
                  <w:sz w:val="18"/>
                  <w:szCs w:val="18"/>
                  <w:u w:val="single"/>
                  <w:shd w:val="clear" w:color="auto" w:fill="FFFFFF"/>
                </w:rPr>
                <w:t>приложением</w:t>
              </w:r>
            </w:hyperlink>
            <w:r w:rsidRPr="00E83B04">
              <w:rPr>
                <w:rFonts w:eastAsia="Calibri"/>
                <w:color w:val="FF0000"/>
                <w:spacing w:val="-5"/>
                <w:sz w:val="18"/>
                <w:szCs w:val="18"/>
                <w:shd w:val="clear" w:color="auto" w:fill="FFFFFF"/>
              </w:rPr>
              <w:t> к настоящим Правилам</w:t>
            </w:r>
          </w:p>
          <w:p w:rsidR="00E83B04" w:rsidRPr="00E83B04" w:rsidRDefault="00E83B04" w:rsidP="00E83B04">
            <w:pPr>
              <w:ind w:left="0" w:right="-425" w:firstLine="0"/>
              <w:jc w:val="right"/>
              <w:rPr>
                <w:rFonts w:eastAsia="Calibri"/>
                <w:color w:val="000000"/>
                <w:sz w:val="18"/>
                <w:szCs w:val="18"/>
              </w:rPr>
            </w:pPr>
          </w:p>
        </w:tc>
      </w:tr>
    </w:tbl>
    <w:p w:rsidR="00E83B04" w:rsidRPr="00E83B04" w:rsidRDefault="00E83B04" w:rsidP="00E83B04">
      <w:pPr>
        <w:shd w:val="clear" w:color="auto" w:fill="FFFFFF"/>
        <w:ind w:left="0" w:right="-425" w:firstLine="0"/>
        <w:jc w:val="right"/>
        <w:rPr>
          <w:color w:val="000000"/>
          <w:sz w:val="18"/>
          <w:szCs w:val="18"/>
        </w:rPr>
      </w:pPr>
    </w:p>
    <w:p w:rsidR="00E83B04" w:rsidRPr="00E83B04" w:rsidRDefault="00E83B04" w:rsidP="00E83B04">
      <w:pPr>
        <w:shd w:val="clear" w:color="auto" w:fill="FFFFFF"/>
        <w:ind w:left="0" w:right="-425" w:firstLine="0"/>
        <w:jc w:val="right"/>
        <w:rPr>
          <w:color w:val="000000"/>
          <w:sz w:val="18"/>
          <w:szCs w:val="18"/>
        </w:rPr>
      </w:pPr>
    </w:p>
    <w:p w:rsidR="00E83B04" w:rsidRPr="00E83B04" w:rsidRDefault="00E83B04" w:rsidP="00E83B04">
      <w:pPr>
        <w:ind w:left="0" w:right="-425" w:firstLine="0"/>
        <w:jc w:val="center"/>
        <w:rPr>
          <w:b/>
          <w:bCs/>
          <w:sz w:val="18"/>
          <w:szCs w:val="18"/>
        </w:rPr>
      </w:pPr>
      <w:r w:rsidRPr="00E83B04">
        <w:rPr>
          <w:b/>
          <w:bCs/>
          <w:sz w:val="18"/>
          <w:szCs w:val="18"/>
        </w:rPr>
        <w:t xml:space="preserve">ФОРМА </w:t>
      </w:r>
    </w:p>
    <w:p w:rsidR="00E83B04" w:rsidRPr="00E83B04" w:rsidRDefault="00E83B04" w:rsidP="00E83B04">
      <w:pPr>
        <w:ind w:left="0" w:right="-425" w:firstLine="0"/>
        <w:jc w:val="center"/>
        <w:rPr>
          <w:color w:val="000000"/>
          <w:sz w:val="18"/>
          <w:szCs w:val="18"/>
        </w:rPr>
      </w:pPr>
      <w:r w:rsidRPr="00E83B04">
        <w:rPr>
          <w:b/>
          <w:bCs/>
          <w:color w:val="000000"/>
          <w:sz w:val="18"/>
          <w:szCs w:val="18"/>
        </w:rPr>
        <w:t>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r w:rsidRPr="00E83B04">
        <w:rPr>
          <w:b/>
          <w:bCs/>
          <w:color w:val="000000"/>
          <w:sz w:val="18"/>
          <w:szCs w:val="18"/>
        </w:rPr>
        <w:br/>
      </w:r>
    </w:p>
    <w:p w:rsidR="00E83B04" w:rsidRPr="00E83B04" w:rsidRDefault="00E83B04" w:rsidP="00E83B04">
      <w:pPr>
        <w:autoSpaceDE w:val="0"/>
        <w:ind w:left="0" w:right="-425" w:firstLine="0"/>
        <w:jc w:val="right"/>
        <w:rPr>
          <w:sz w:val="18"/>
          <w:szCs w:val="18"/>
        </w:rPr>
      </w:pPr>
      <w:r w:rsidRPr="00E83B04">
        <w:rPr>
          <w:rFonts w:eastAsia="Courier New"/>
          <w:sz w:val="18"/>
          <w:szCs w:val="18"/>
        </w:rPr>
        <w:lastRenderedPageBreak/>
        <w:t>«__»________ 20__ г.</w:t>
      </w:r>
    </w:p>
    <w:p w:rsidR="00E83B04" w:rsidRPr="00E83B04" w:rsidRDefault="00E83B04" w:rsidP="00E83B04">
      <w:pPr>
        <w:autoSpaceDE w:val="0"/>
        <w:ind w:left="0" w:right="-425" w:firstLine="0"/>
        <w:jc w:val="right"/>
        <w:rPr>
          <w:sz w:val="18"/>
          <w:szCs w:val="18"/>
        </w:rPr>
      </w:pPr>
      <w:proofErr w:type="gramStart"/>
      <w:r w:rsidRPr="00E83B04">
        <w:rPr>
          <w:rFonts w:eastAsia="Courier New"/>
          <w:sz w:val="18"/>
          <w:szCs w:val="18"/>
        </w:rPr>
        <w:t>(</w:t>
      </w:r>
      <w:r w:rsidRPr="00E83B04">
        <w:rPr>
          <w:rFonts w:eastAsia="Courier New"/>
          <w:i/>
          <w:iCs/>
          <w:sz w:val="18"/>
          <w:szCs w:val="18"/>
        </w:rPr>
        <w:t>указывается дата заполнения</w:t>
      </w:r>
      <w:proofErr w:type="gramEnd"/>
    </w:p>
    <w:p w:rsidR="00E83B04" w:rsidRPr="00E83B04" w:rsidRDefault="00E83B04" w:rsidP="00E83B04">
      <w:pPr>
        <w:autoSpaceDE w:val="0"/>
        <w:ind w:left="0" w:right="-425" w:firstLine="0"/>
        <w:jc w:val="right"/>
        <w:rPr>
          <w:rFonts w:eastAsia="Courier New"/>
          <w:i/>
          <w:iCs/>
          <w:sz w:val="18"/>
          <w:szCs w:val="18"/>
        </w:rPr>
      </w:pPr>
      <w:r w:rsidRPr="00E83B04">
        <w:rPr>
          <w:i/>
          <w:iCs/>
          <w:sz w:val="18"/>
          <w:szCs w:val="18"/>
        </w:rPr>
        <w:t xml:space="preserve">       </w:t>
      </w:r>
      <w:r w:rsidRPr="00E83B04">
        <w:rPr>
          <w:rFonts w:eastAsia="Courier New"/>
          <w:i/>
          <w:iCs/>
          <w:sz w:val="18"/>
          <w:szCs w:val="18"/>
        </w:rPr>
        <w:t>проверочного листа)</w:t>
      </w:r>
    </w:p>
    <w:p w:rsidR="00E83B04" w:rsidRPr="00E83B04" w:rsidRDefault="00E83B04" w:rsidP="00E83B04">
      <w:pPr>
        <w:autoSpaceDE w:val="0"/>
        <w:ind w:left="0" w:right="-425" w:firstLine="0"/>
        <w:jc w:val="right"/>
        <w:rPr>
          <w:rFonts w:eastAsia="Courier New"/>
          <w:i/>
          <w:iCs/>
          <w:sz w:val="18"/>
          <w:szCs w:val="18"/>
        </w:rPr>
      </w:pPr>
    </w:p>
    <w:p w:rsidR="00E83B04" w:rsidRPr="00E83B04" w:rsidRDefault="00E83B04" w:rsidP="00E83B04">
      <w:pPr>
        <w:autoSpaceDE w:val="0"/>
        <w:ind w:left="0" w:right="-425" w:firstLine="0"/>
        <w:jc w:val="right"/>
        <w:rPr>
          <w:sz w:val="18"/>
          <w:szCs w:val="18"/>
        </w:rPr>
      </w:pP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1. Вид    контроля,    включенный    в    единый    реестр     видов    контроля:</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2.  Наименование    контрольного    органа и    реквизиты    нормативного правового акта об утверждении формы проверочного листа: __________________________________________________________________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____________________________________________________________________________________________________________________________________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____________________________________________________________________________________________________________________________________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3. Вид контрольного мероприятия: 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__________________________________________________________________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4. Объект муниципального контроля, в отношении которого проводится контрольное мероприятие: 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______________________________________________________________________________________________________________________________________________________________________________________________________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5. Фамилия, имя и отчество (при наличии) гражданина или индивидуального</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6. Место   (места)  проведения   контрольного   мероприятия   с   заполнением</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проверочного листа: 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______________________________________________________________________________________________________________________________________________________________________________________________________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7. Реквизиты решения контрольного органа о проведении контрольного мероприятия, подписанного уполномоченным должностным лицом контрольного органа: 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____________________________________________________________________________________________________________________________________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8. Учётный номер контрольного мероприятия: 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__________________________________________________________________</w:t>
      </w:r>
    </w:p>
    <w:p w:rsidR="00E83B04" w:rsidRPr="00E83B04" w:rsidRDefault="00E83B04" w:rsidP="00E83B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425" w:firstLine="0"/>
        <w:rPr>
          <w:color w:val="22272F"/>
          <w:sz w:val="18"/>
          <w:szCs w:val="18"/>
        </w:rPr>
      </w:pPr>
      <w:r w:rsidRPr="00E83B04">
        <w:rPr>
          <w:color w:val="22272F"/>
          <w:sz w:val="18"/>
          <w:szCs w:val="18"/>
        </w:rPr>
        <w:t>9. Список контрольных вопросов, отражающих содержание обязательных требований, ответы на которые свидетельствует о соблюдении или несоблюдении контролируемым лицом обязательных требований:</w:t>
      </w:r>
    </w:p>
    <w:p w:rsidR="00E83B04" w:rsidRPr="00E83B04" w:rsidRDefault="00E83B04" w:rsidP="00E83B04">
      <w:pPr>
        <w:ind w:left="0" w:right="-425" w:firstLine="0"/>
        <w:jc w:val="left"/>
        <w:rPr>
          <w:sz w:val="18"/>
          <w:szCs w:val="18"/>
        </w:rPr>
      </w:pPr>
    </w:p>
    <w:p w:rsidR="00E83B04" w:rsidRPr="00E83B04" w:rsidRDefault="00E83B04" w:rsidP="00E83B04">
      <w:pPr>
        <w:tabs>
          <w:tab w:val="num" w:pos="200"/>
        </w:tabs>
        <w:ind w:left="4820" w:right="-425" w:firstLine="0"/>
        <w:jc w:val="left"/>
        <w:outlineLvl w:val="0"/>
        <w:rPr>
          <w:sz w:val="18"/>
          <w:szCs w:val="18"/>
        </w:rPr>
      </w:pPr>
    </w:p>
    <w:p w:rsidR="00E83B04" w:rsidRPr="00E83B04" w:rsidRDefault="00E83B04" w:rsidP="00E83B04">
      <w:pPr>
        <w:tabs>
          <w:tab w:val="num" w:pos="200"/>
        </w:tabs>
        <w:ind w:left="4820" w:right="-425" w:firstLine="0"/>
        <w:jc w:val="left"/>
        <w:outlineLvl w:val="0"/>
        <w:rPr>
          <w:sz w:val="18"/>
          <w:szCs w:val="18"/>
        </w:rPr>
      </w:pPr>
    </w:p>
    <w:tbl>
      <w:tblPr>
        <w:tblW w:w="1029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2631"/>
        <w:gridCol w:w="2031"/>
        <w:gridCol w:w="458"/>
        <w:gridCol w:w="579"/>
        <w:gridCol w:w="1701"/>
        <w:gridCol w:w="1990"/>
        <w:gridCol w:w="31"/>
      </w:tblGrid>
      <w:tr w:rsidR="00E83B04" w:rsidRPr="00E83B04" w:rsidTr="00E83B04">
        <w:trPr>
          <w:trHeight w:val="2870"/>
        </w:trPr>
        <w:tc>
          <w:tcPr>
            <w:tcW w:w="876" w:type="dxa"/>
            <w:vMerge w:val="restart"/>
            <w:shd w:val="clear" w:color="auto" w:fill="auto"/>
          </w:tcPr>
          <w:p w:rsidR="00E83B04" w:rsidRPr="00E83B04" w:rsidRDefault="00E83B04" w:rsidP="00E83B04">
            <w:pPr>
              <w:ind w:left="0" w:right="-425" w:firstLine="0"/>
              <w:jc w:val="center"/>
              <w:rPr>
                <w:b/>
                <w:bCs/>
                <w:sz w:val="18"/>
                <w:szCs w:val="18"/>
              </w:rPr>
            </w:pPr>
            <w:r w:rsidRPr="00E83B04">
              <w:rPr>
                <w:b/>
                <w:bCs/>
                <w:sz w:val="18"/>
                <w:szCs w:val="18"/>
              </w:rPr>
              <w:t xml:space="preserve">№ </w:t>
            </w:r>
            <w:proofErr w:type="gramStart"/>
            <w:r w:rsidRPr="00E83B04">
              <w:rPr>
                <w:b/>
                <w:bCs/>
                <w:sz w:val="18"/>
                <w:szCs w:val="18"/>
              </w:rPr>
              <w:t>п</w:t>
            </w:r>
            <w:proofErr w:type="gramEnd"/>
            <w:r w:rsidRPr="00E83B04">
              <w:rPr>
                <w:b/>
                <w:bCs/>
                <w:sz w:val="18"/>
                <w:szCs w:val="18"/>
              </w:rPr>
              <w:t>/п</w:t>
            </w:r>
          </w:p>
        </w:tc>
        <w:tc>
          <w:tcPr>
            <w:tcW w:w="2631" w:type="dxa"/>
            <w:vMerge w:val="restart"/>
            <w:shd w:val="clear" w:color="auto" w:fill="auto"/>
          </w:tcPr>
          <w:p w:rsidR="00E83B04" w:rsidRPr="00E83B04" w:rsidRDefault="00E83B04" w:rsidP="00E83B04">
            <w:pPr>
              <w:ind w:left="0" w:right="-425" w:firstLine="0"/>
              <w:jc w:val="center"/>
              <w:rPr>
                <w:b/>
                <w:bCs/>
                <w:sz w:val="18"/>
                <w:szCs w:val="18"/>
              </w:rPr>
            </w:pPr>
            <w:r w:rsidRPr="00E83B04">
              <w:rPr>
                <w:b/>
                <w:bCs/>
                <w:sz w:val="18"/>
                <w:szCs w:val="18"/>
              </w:rPr>
              <w:t>Список контрольных вопросов, отражающих содержание обязательных требований, ответы на которые свидетельствует о соблюдении или несоблюдении контролируемым лицом обязательных требований</w:t>
            </w:r>
          </w:p>
        </w:tc>
        <w:tc>
          <w:tcPr>
            <w:tcW w:w="2031" w:type="dxa"/>
            <w:vMerge w:val="restart"/>
            <w:shd w:val="clear" w:color="auto" w:fill="auto"/>
          </w:tcPr>
          <w:p w:rsidR="00E83B04" w:rsidRPr="00E83B04" w:rsidRDefault="00E83B04" w:rsidP="00E83B04">
            <w:pPr>
              <w:ind w:left="0" w:right="-425" w:firstLine="0"/>
              <w:jc w:val="center"/>
              <w:rPr>
                <w:b/>
                <w:bCs/>
                <w:sz w:val="18"/>
                <w:szCs w:val="18"/>
              </w:rPr>
            </w:pPr>
            <w:r w:rsidRPr="00E83B04">
              <w:rPr>
                <w:b/>
                <w:bCs/>
                <w:sz w:val="18"/>
                <w:szCs w:val="18"/>
              </w:rPr>
              <w:t>Реквизиты нормативных правовых актов с указанием их структурных единиц, которыми установлены обязательные требования</w:t>
            </w:r>
          </w:p>
        </w:tc>
        <w:tc>
          <w:tcPr>
            <w:tcW w:w="2738" w:type="dxa"/>
            <w:gridSpan w:val="3"/>
            <w:shd w:val="clear" w:color="auto" w:fill="auto"/>
          </w:tcPr>
          <w:p w:rsidR="00E83B04" w:rsidRPr="00E83B04" w:rsidRDefault="00E83B04" w:rsidP="00E83B04">
            <w:pPr>
              <w:ind w:left="0" w:right="-425" w:firstLine="0"/>
              <w:jc w:val="center"/>
              <w:rPr>
                <w:b/>
                <w:bCs/>
                <w:sz w:val="18"/>
                <w:szCs w:val="18"/>
              </w:rPr>
            </w:pPr>
            <w:r w:rsidRPr="00E83B04">
              <w:rPr>
                <w:b/>
                <w:bCs/>
                <w:sz w:val="18"/>
                <w:szCs w:val="18"/>
              </w:rPr>
              <w:t>Ответы на контрольные вопросы</w:t>
            </w:r>
          </w:p>
        </w:tc>
        <w:tc>
          <w:tcPr>
            <w:tcW w:w="2021" w:type="dxa"/>
            <w:gridSpan w:val="2"/>
            <w:vMerge w:val="restart"/>
            <w:shd w:val="clear" w:color="auto" w:fill="auto"/>
          </w:tcPr>
          <w:p w:rsidR="00E83B04" w:rsidRPr="00E83B04" w:rsidRDefault="00E83B04" w:rsidP="00E83B04">
            <w:pPr>
              <w:ind w:left="0" w:right="-425" w:firstLine="0"/>
              <w:jc w:val="center"/>
              <w:rPr>
                <w:b/>
                <w:bCs/>
                <w:sz w:val="18"/>
                <w:szCs w:val="18"/>
              </w:rPr>
            </w:pPr>
            <w:r w:rsidRPr="00E83B04">
              <w:rPr>
                <w:b/>
                <w:bCs/>
                <w:sz w:val="18"/>
                <w:szCs w:val="18"/>
              </w:rPr>
              <w:t>Примечание (подлежит обязательному заполнению в случае заполнения графы «неприменимо»)</w:t>
            </w:r>
          </w:p>
        </w:tc>
      </w:tr>
      <w:tr w:rsidR="00E83B04" w:rsidRPr="00E83B04" w:rsidTr="00E83B04">
        <w:tc>
          <w:tcPr>
            <w:tcW w:w="876" w:type="dxa"/>
            <w:vMerge/>
            <w:shd w:val="clear" w:color="auto" w:fill="auto"/>
          </w:tcPr>
          <w:p w:rsidR="00E83B04" w:rsidRPr="00E83B04" w:rsidRDefault="00E83B04" w:rsidP="00E83B04">
            <w:pPr>
              <w:ind w:left="0" w:right="-425" w:firstLine="0"/>
              <w:jc w:val="center"/>
              <w:rPr>
                <w:sz w:val="18"/>
                <w:szCs w:val="18"/>
              </w:rPr>
            </w:pPr>
          </w:p>
        </w:tc>
        <w:tc>
          <w:tcPr>
            <w:tcW w:w="2631" w:type="dxa"/>
            <w:vMerge/>
            <w:shd w:val="clear" w:color="auto" w:fill="auto"/>
          </w:tcPr>
          <w:p w:rsidR="00E83B04" w:rsidRPr="00E83B04" w:rsidRDefault="00E83B04" w:rsidP="00E83B04">
            <w:pPr>
              <w:ind w:left="0" w:right="-425" w:firstLine="0"/>
              <w:jc w:val="left"/>
              <w:rPr>
                <w:sz w:val="18"/>
                <w:szCs w:val="18"/>
              </w:rPr>
            </w:pPr>
          </w:p>
        </w:tc>
        <w:tc>
          <w:tcPr>
            <w:tcW w:w="2031" w:type="dxa"/>
            <w:vMerge/>
            <w:shd w:val="clear" w:color="auto" w:fill="auto"/>
          </w:tcPr>
          <w:p w:rsidR="00E83B04" w:rsidRPr="00E83B04" w:rsidRDefault="00E83B04" w:rsidP="00E83B04">
            <w:pPr>
              <w:ind w:left="0" w:right="-425" w:firstLine="0"/>
              <w:jc w:val="left"/>
              <w:rPr>
                <w:sz w:val="18"/>
                <w:szCs w:val="18"/>
              </w:rPr>
            </w:pPr>
          </w:p>
        </w:tc>
        <w:tc>
          <w:tcPr>
            <w:tcW w:w="458" w:type="dxa"/>
            <w:shd w:val="clear" w:color="auto" w:fill="auto"/>
          </w:tcPr>
          <w:p w:rsidR="00E83B04" w:rsidRPr="00E83B04" w:rsidRDefault="00E83B04" w:rsidP="00E83B04">
            <w:pPr>
              <w:ind w:left="0" w:right="-425" w:firstLine="0"/>
              <w:jc w:val="center"/>
              <w:rPr>
                <w:b/>
                <w:bCs/>
                <w:sz w:val="18"/>
                <w:szCs w:val="18"/>
              </w:rPr>
            </w:pPr>
            <w:r w:rsidRPr="00E83B04">
              <w:rPr>
                <w:b/>
                <w:bCs/>
                <w:sz w:val="18"/>
                <w:szCs w:val="18"/>
              </w:rPr>
              <w:t>да</w:t>
            </w:r>
          </w:p>
        </w:tc>
        <w:tc>
          <w:tcPr>
            <w:tcW w:w="579" w:type="dxa"/>
            <w:shd w:val="clear" w:color="auto" w:fill="auto"/>
          </w:tcPr>
          <w:p w:rsidR="00E83B04" w:rsidRPr="00E83B04" w:rsidRDefault="00E83B04" w:rsidP="00E83B04">
            <w:pPr>
              <w:ind w:left="0" w:right="-425" w:firstLine="0"/>
              <w:jc w:val="center"/>
              <w:rPr>
                <w:b/>
                <w:bCs/>
                <w:sz w:val="18"/>
                <w:szCs w:val="18"/>
              </w:rPr>
            </w:pPr>
            <w:r w:rsidRPr="00E83B04">
              <w:rPr>
                <w:b/>
                <w:bCs/>
                <w:sz w:val="18"/>
                <w:szCs w:val="18"/>
              </w:rPr>
              <w:t>нет</w:t>
            </w:r>
          </w:p>
        </w:tc>
        <w:tc>
          <w:tcPr>
            <w:tcW w:w="1701" w:type="dxa"/>
            <w:shd w:val="clear" w:color="auto" w:fill="auto"/>
          </w:tcPr>
          <w:p w:rsidR="00E83B04" w:rsidRPr="00E83B04" w:rsidRDefault="00E83B04" w:rsidP="00E83B04">
            <w:pPr>
              <w:ind w:left="0" w:right="-425" w:firstLine="0"/>
              <w:jc w:val="center"/>
              <w:rPr>
                <w:b/>
                <w:bCs/>
                <w:sz w:val="18"/>
                <w:szCs w:val="18"/>
              </w:rPr>
            </w:pPr>
            <w:r w:rsidRPr="00E83B04">
              <w:rPr>
                <w:b/>
                <w:bCs/>
                <w:sz w:val="18"/>
                <w:szCs w:val="18"/>
              </w:rPr>
              <w:t>неприменимо</w:t>
            </w:r>
          </w:p>
        </w:tc>
        <w:tc>
          <w:tcPr>
            <w:tcW w:w="2021" w:type="dxa"/>
            <w:gridSpan w:val="2"/>
            <w:vMerge/>
            <w:shd w:val="clear" w:color="auto" w:fill="auto"/>
          </w:tcPr>
          <w:p w:rsidR="00E83B04" w:rsidRPr="00E83B04" w:rsidRDefault="00E83B04" w:rsidP="00E83B04">
            <w:pPr>
              <w:ind w:left="0" w:right="-425" w:firstLine="0"/>
              <w:jc w:val="center"/>
              <w:rPr>
                <w:sz w:val="18"/>
                <w:szCs w:val="18"/>
              </w:rPr>
            </w:pPr>
          </w:p>
        </w:tc>
      </w:tr>
      <w:tr w:rsidR="00E83B04" w:rsidRPr="00E83B04" w:rsidTr="00E83B04">
        <w:tc>
          <w:tcPr>
            <w:tcW w:w="876" w:type="dxa"/>
            <w:shd w:val="clear" w:color="auto" w:fill="auto"/>
          </w:tcPr>
          <w:p w:rsidR="00E83B04" w:rsidRPr="00E83B04" w:rsidRDefault="00E83B04" w:rsidP="00E83B04">
            <w:pPr>
              <w:ind w:left="0" w:right="-425" w:firstLine="0"/>
              <w:jc w:val="center"/>
              <w:rPr>
                <w:sz w:val="18"/>
                <w:szCs w:val="18"/>
              </w:rPr>
            </w:pPr>
            <w:r w:rsidRPr="00E83B04">
              <w:rPr>
                <w:sz w:val="18"/>
                <w:szCs w:val="18"/>
              </w:rPr>
              <w:t>1</w:t>
            </w:r>
          </w:p>
        </w:tc>
        <w:tc>
          <w:tcPr>
            <w:tcW w:w="2631" w:type="dxa"/>
            <w:shd w:val="clear" w:color="auto" w:fill="auto"/>
          </w:tcPr>
          <w:p w:rsidR="00E83B04" w:rsidRPr="00E83B04" w:rsidRDefault="00E83B04" w:rsidP="00E83B04">
            <w:pPr>
              <w:ind w:left="0" w:right="-425" w:firstLine="0"/>
              <w:rPr>
                <w:sz w:val="18"/>
                <w:szCs w:val="18"/>
              </w:rPr>
            </w:pPr>
            <w:r w:rsidRPr="00E83B04">
              <w:rPr>
                <w:sz w:val="18"/>
                <w:szCs w:val="18"/>
              </w:rPr>
              <w:t>Объекты дорожного сервиса оборудованы стоянками и местами остановки транспортных средств, а также подъездами, съездами и примыканиями в целях обеспечения доступа к ним с автомобильной дороги общего пользования местного значения (далее – местная автомобильная дорога)</w:t>
            </w:r>
          </w:p>
        </w:tc>
        <w:tc>
          <w:tcPr>
            <w:tcW w:w="2031" w:type="dxa"/>
            <w:shd w:val="clear" w:color="auto" w:fill="auto"/>
          </w:tcPr>
          <w:p w:rsidR="00E83B04" w:rsidRPr="00E83B04" w:rsidRDefault="00E83B04" w:rsidP="00E83B04">
            <w:pPr>
              <w:ind w:left="0" w:right="-425" w:firstLine="0"/>
              <w:jc w:val="left"/>
              <w:rPr>
                <w:sz w:val="18"/>
                <w:szCs w:val="18"/>
              </w:rPr>
            </w:pPr>
            <w:r w:rsidRPr="00E83B04">
              <w:rPr>
                <w:sz w:val="18"/>
                <w:szCs w:val="18"/>
              </w:rPr>
              <w:t>Часть 6 статьи 22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 257-</w:t>
            </w:r>
            <w:r w:rsidRPr="00E83B04">
              <w:rPr>
                <w:sz w:val="18"/>
                <w:szCs w:val="18"/>
              </w:rPr>
              <w:lastRenderedPageBreak/>
              <w:t>ФЗ)</w:t>
            </w:r>
          </w:p>
          <w:p w:rsidR="00E83B04" w:rsidRPr="00E83B04" w:rsidRDefault="00E83B04" w:rsidP="00E83B04">
            <w:pPr>
              <w:ind w:left="0" w:right="-425" w:firstLine="0"/>
              <w:jc w:val="left"/>
              <w:rPr>
                <w:sz w:val="18"/>
                <w:szCs w:val="18"/>
              </w:rPr>
            </w:pPr>
          </w:p>
        </w:tc>
        <w:tc>
          <w:tcPr>
            <w:tcW w:w="458" w:type="dxa"/>
            <w:shd w:val="clear" w:color="auto" w:fill="auto"/>
          </w:tcPr>
          <w:p w:rsidR="00E83B04" w:rsidRPr="00E83B04" w:rsidRDefault="00E83B04" w:rsidP="00E83B04">
            <w:pPr>
              <w:ind w:left="0" w:right="-425" w:firstLine="0"/>
              <w:jc w:val="left"/>
              <w:rPr>
                <w:sz w:val="18"/>
                <w:szCs w:val="18"/>
              </w:rPr>
            </w:pPr>
          </w:p>
        </w:tc>
        <w:tc>
          <w:tcPr>
            <w:tcW w:w="579" w:type="dxa"/>
            <w:shd w:val="clear" w:color="auto" w:fill="auto"/>
          </w:tcPr>
          <w:p w:rsidR="00E83B04" w:rsidRPr="00E83B04" w:rsidRDefault="00E83B04" w:rsidP="00E83B04">
            <w:pPr>
              <w:ind w:left="0" w:right="-425" w:firstLine="0"/>
              <w:jc w:val="left"/>
              <w:rPr>
                <w:sz w:val="18"/>
                <w:szCs w:val="18"/>
              </w:rPr>
            </w:pPr>
          </w:p>
        </w:tc>
        <w:tc>
          <w:tcPr>
            <w:tcW w:w="1701" w:type="dxa"/>
            <w:shd w:val="clear" w:color="auto" w:fill="auto"/>
          </w:tcPr>
          <w:p w:rsidR="00E83B04" w:rsidRPr="00E83B04" w:rsidRDefault="00E83B04" w:rsidP="00E83B04">
            <w:pPr>
              <w:ind w:left="0" w:right="-425" w:firstLine="0"/>
              <w:jc w:val="left"/>
              <w:rPr>
                <w:sz w:val="18"/>
                <w:szCs w:val="18"/>
              </w:rPr>
            </w:pPr>
          </w:p>
        </w:tc>
        <w:tc>
          <w:tcPr>
            <w:tcW w:w="2021" w:type="dxa"/>
            <w:gridSpan w:val="2"/>
            <w:shd w:val="clear" w:color="auto" w:fill="auto"/>
          </w:tcPr>
          <w:p w:rsidR="00E83B04" w:rsidRPr="00E83B04" w:rsidRDefault="00E83B04" w:rsidP="00E83B04">
            <w:pPr>
              <w:ind w:left="0" w:right="-425" w:firstLine="0"/>
              <w:jc w:val="left"/>
              <w:rPr>
                <w:sz w:val="18"/>
                <w:szCs w:val="18"/>
              </w:rPr>
            </w:pPr>
          </w:p>
        </w:tc>
      </w:tr>
      <w:tr w:rsidR="00E83B04" w:rsidRPr="00E83B04" w:rsidTr="00E83B04">
        <w:tc>
          <w:tcPr>
            <w:tcW w:w="876" w:type="dxa"/>
            <w:shd w:val="clear" w:color="auto" w:fill="auto"/>
          </w:tcPr>
          <w:p w:rsidR="00E83B04" w:rsidRPr="00E83B04" w:rsidRDefault="00E83B04" w:rsidP="00E83B04">
            <w:pPr>
              <w:ind w:left="0" w:right="-425" w:firstLine="0"/>
              <w:jc w:val="center"/>
              <w:rPr>
                <w:sz w:val="18"/>
                <w:szCs w:val="18"/>
              </w:rPr>
            </w:pPr>
            <w:r w:rsidRPr="00E83B04">
              <w:rPr>
                <w:sz w:val="18"/>
                <w:szCs w:val="18"/>
              </w:rPr>
              <w:lastRenderedPageBreak/>
              <w:t>2</w:t>
            </w:r>
          </w:p>
        </w:tc>
        <w:tc>
          <w:tcPr>
            <w:tcW w:w="2631" w:type="dxa"/>
            <w:shd w:val="clear" w:color="auto" w:fill="auto"/>
          </w:tcPr>
          <w:p w:rsidR="00E83B04" w:rsidRPr="00E83B04" w:rsidRDefault="00E83B04" w:rsidP="00E83B04">
            <w:pPr>
              <w:ind w:left="0" w:right="-425" w:firstLine="0"/>
              <w:rPr>
                <w:sz w:val="18"/>
                <w:szCs w:val="18"/>
              </w:rPr>
            </w:pPr>
            <w:r w:rsidRPr="00E83B04">
              <w:rPr>
                <w:sz w:val="18"/>
                <w:szCs w:val="18"/>
              </w:rPr>
              <w:t>Соблюдается ли запрет на осуществление в границах полосы отвода местной автомобильной дороги следующих действий:</w:t>
            </w:r>
          </w:p>
          <w:p w:rsidR="00E83B04" w:rsidRPr="00E83B04" w:rsidRDefault="00E83B04" w:rsidP="00E83B04">
            <w:pPr>
              <w:ind w:left="0" w:right="-425" w:firstLine="0"/>
              <w:rPr>
                <w:sz w:val="18"/>
                <w:szCs w:val="18"/>
              </w:rPr>
            </w:pPr>
          </w:p>
        </w:tc>
        <w:tc>
          <w:tcPr>
            <w:tcW w:w="2031" w:type="dxa"/>
            <w:vMerge w:val="restart"/>
            <w:shd w:val="clear" w:color="auto" w:fill="auto"/>
          </w:tcPr>
          <w:p w:rsidR="00E83B04" w:rsidRPr="00E83B04" w:rsidRDefault="00E83B04" w:rsidP="00E83B04">
            <w:pPr>
              <w:ind w:left="0" w:right="-425" w:firstLine="0"/>
              <w:jc w:val="left"/>
              <w:rPr>
                <w:sz w:val="18"/>
                <w:szCs w:val="18"/>
              </w:rPr>
            </w:pPr>
            <w:r w:rsidRPr="00E83B04">
              <w:rPr>
                <w:sz w:val="18"/>
                <w:szCs w:val="18"/>
              </w:rPr>
              <w:t>Часть 3 статьи 25 Федерального закона № 257-ФЗ</w:t>
            </w:r>
          </w:p>
        </w:tc>
        <w:tc>
          <w:tcPr>
            <w:tcW w:w="458" w:type="dxa"/>
            <w:shd w:val="clear" w:color="auto" w:fill="auto"/>
          </w:tcPr>
          <w:p w:rsidR="00E83B04" w:rsidRPr="00E83B04" w:rsidRDefault="00E83B04" w:rsidP="00E83B04">
            <w:pPr>
              <w:ind w:left="0" w:right="-425" w:firstLine="0"/>
              <w:jc w:val="left"/>
              <w:rPr>
                <w:sz w:val="18"/>
                <w:szCs w:val="18"/>
              </w:rPr>
            </w:pPr>
          </w:p>
        </w:tc>
        <w:tc>
          <w:tcPr>
            <w:tcW w:w="579" w:type="dxa"/>
            <w:shd w:val="clear" w:color="auto" w:fill="auto"/>
          </w:tcPr>
          <w:p w:rsidR="00E83B04" w:rsidRPr="00E83B04" w:rsidRDefault="00E83B04" w:rsidP="00E83B04">
            <w:pPr>
              <w:ind w:left="0" w:right="-425" w:firstLine="0"/>
              <w:jc w:val="left"/>
              <w:rPr>
                <w:sz w:val="18"/>
                <w:szCs w:val="18"/>
              </w:rPr>
            </w:pPr>
          </w:p>
        </w:tc>
        <w:tc>
          <w:tcPr>
            <w:tcW w:w="1701" w:type="dxa"/>
            <w:shd w:val="clear" w:color="auto" w:fill="auto"/>
          </w:tcPr>
          <w:p w:rsidR="00E83B04" w:rsidRPr="00E83B04" w:rsidRDefault="00E83B04" w:rsidP="00E83B04">
            <w:pPr>
              <w:ind w:left="0" w:right="-425" w:firstLine="0"/>
              <w:jc w:val="left"/>
              <w:rPr>
                <w:sz w:val="18"/>
                <w:szCs w:val="18"/>
              </w:rPr>
            </w:pPr>
          </w:p>
        </w:tc>
        <w:tc>
          <w:tcPr>
            <w:tcW w:w="2021" w:type="dxa"/>
            <w:gridSpan w:val="2"/>
            <w:shd w:val="clear" w:color="auto" w:fill="auto"/>
          </w:tcPr>
          <w:p w:rsidR="00E83B04" w:rsidRPr="00E83B04" w:rsidRDefault="00E83B04" w:rsidP="00E83B04">
            <w:pPr>
              <w:ind w:left="0" w:right="-425" w:firstLine="0"/>
              <w:jc w:val="left"/>
              <w:rPr>
                <w:sz w:val="18"/>
                <w:szCs w:val="18"/>
              </w:rPr>
            </w:pPr>
          </w:p>
        </w:tc>
      </w:tr>
      <w:tr w:rsidR="00E83B04" w:rsidRPr="00E83B04" w:rsidTr="00E83B04">
        <w:tc>
          <w:tcPr>
            <w:tcW w:w="876" w:type="dxa"/>
            <w:shd w:val="clear" w:color="auto" w:fill="auto"/>
          </w:tcPr>
          <w:p w:rsidR="00E83B04" w:rsidRPr="00E83B04" w:rsidRDefault="00E83B04" w:rsidP="00E83B04">
            <w:pPr>
              <w:ind w:left="0" w:right="-425" w:firstLine="0"/>
              <w:jc w:val="center"/>
              <w:rPr>
                <w:sz w:val="18"/>
                <w:szCs w:val="18"/>
              </w:rPr>
            </w:pPr>
            <w:r w:rsidRPr="00E83B04">
              <w:rPr>
                <w:sz w:val="18"/>
                <w:szCs w:val="18"/>
              </w:rPr>
              <w:t xml:space="preserve">2.1 </w:t>
            </w:r>
          </w:p>
        </w:tc>
        <w:tc>
          <w:tcPr>
            <w:tcW w:w="2631" w:type="dxa"/>
            <w:shd w:val="clear" w:color="auto" w:fill="auto"/>
          </w:tcPr>
          <w:p w:rsidR="00E83B04" w:rsidRPr="00E83B04" w:rsidRDefault="00E83B04" w:rsidP="00E83B04">
            <w:pPr>
              <w:ind w:left="0" w:right="-425" w:firstLine="0"/>
              <w:rPr>
                <w:sz w:val="18"/>
                <w:szCs w:val="18"/>
              </w:rPr>
            </w:pPr>
            <w:r w:rsidRPr="00E83B04">
              <w:rPr>
                <w:sz w:val="18"/>
                <w:szCs w:val="18"/>
              </w:rPr>
              <w:t>на выполнение работ, не связанных со строительством, с реконструкцией, капитальным ремонтом, ремонтом и содержанием местной автомобильной дороги, а также с размещением объектов дорожного сервиса</w:t>
            </w:r>
          </w:p>
          <w:p w:rsidR="00E83B04" w:rsidRPr="00E83B04" w:rsidRDefault="00E83B04" w:rsidP="00E83B04">
            <w:pPr>
              <w:ind w:left="0" w:right="-425" w:firstLine="0"/>
              <w:rPr>
                <w:sz w:val="18"/>
                <w:szCs w:val="18"/>
              </w:rPr>
            </w:pPr>
          </w:p>
        </w:tc>
        <w:tc>
          <w:tcPr>
            <w:tcW w:w="2031" w:type="dxa"/>
            <w:vMerge/>
            <w:shd w:val="clear" w:color="auto" w:fill="auto"/>
          </w:tcPr>
          <w:p w:rsidR="00E83B04" w:rsidRPr="00E83B04" w:rsidRDefault="00E83B04" w:rsidP="00E83B04">
            <w:pPr>
              <w:ind w:left="0" w:right="-425" w:firstLine="0"/>
              <w:jc w:val="left"/>
              <w:rPr>
                <w:sz w:val="18"/>
                <w:szCs w:val="18"/>
              </w:rPr>
            </w:pPr>
          </w:p>
        </w:tc>
        <w:tc>
          <w:tcPr>
            <w:tcW w:w="458" w:type="dxa"/>
            <w:shd w:val="clear" w:color="auto" w:fill="auto"/>
          </w:tcPr>
          <w:p w:rsidR="00E83B04" w:rsidRPr="00E83B04" w:rsidRDefault="00E83B04" w:rsidP="00E83B04">
            <w:pPr>
              <w:ind w:left="0" w:right="-425" w:firstLine="0"/>
              <w:jc w:val="left"/>
              <w:rPr>
                <w:sz w:val="18"/>
                <w:szCs w:val="18"/>
              </w:rPr>
            </w:pPr>
          </w:p>
        </w:tc>
        <w:tc>
          <w:tcPr>
            <w:tcW w:w="579" w:type="dxa"/>
            <w:shd w:val="clear" w:color="auto" w:fill="auto"/>
          </w:tcPr>
          <w:p w:rsidR="00E83B04" w:rsidRPr="00E83B04" w:rsidRDefault="00E83B04" w:rsidP="00E83B04">
            <w:pPr>
              <w:ind w:left="0" w:right="-425" w:firstLine="0"/>
              <w:jc w:val="left"/>
              <w:rPr>
                <w:sz w:val="18"/>
                <w:szCs w:val="18"/>
              </w:rPr>
            </w:pPr>
          </w:p>
        </w:tc>
        <w:tc>
          <w:tcPr>
            <w:tcW w:w="1701" w:type="dxa"/>
            <w:shd w:val="clear" w:color="auto" w:fill="auto"/>
          </w:tcPr>
          <w:p w:rsidR="00E83B04" w:rsidRPr="00E83B04" w:rsidRDefault="00E83B04" w:rsidP="00E83B04">
            <w:pPr>
              <w:ind w:left="0" w:right="-425" w:firstLine="0"/>
              <w:jc w:val="left"/>
              <w:rPr>
                <w:sz w:val="18"/>
                <w:szCs w:val="18"/>
              </w:rPr>
            </w:pPr>
          </w:p>
        </w:tc>
        <w:tc>
          <w:tcPr>
            <w:tcW w:w="2021" w:type="dxa"/>
            <w:gridSpan w:val="2"/>
            <w:shd w:val="clear" w:color="auto" w:fill="auto"/>
          </w:tcPr>
          <w:p w:rsidR="00E83B04" w:rsidRPr="00E83B04" w:rsidRDefault="00E83B04" w:rsidP="00E83B04">
            <w:pPr>
              <w:ind w:left="0" w:right="-425" w:firstLine="0"/>
              <w:jc w:val="left"/>
              <w:rPr>
                <w:sz w:val="18"/>
                <w:szCs w:val="18"/>
              </w:rPr>
            </w:pPr>
          </w:p>
        </w:tc>
      </w:tr>
      <w:tr w:rsidR="00E83B04" w:rsidRPr="00E83B04" w:rsidTr="00E83B04">
        <w:tc>
          <w:tcPr>
            <w:tcW w:w="876" w:type="dxa"/>
            <w:shd w:val="clear" w:color="auto" w:fill="auto"/>
          </w:tcPr>
          <w:p w:rsidR="00E83B04" w:rsidRPr="00E83B04" w:rsidRDefault="00E83B04" w:rsidP="00E83B04">
            <w:pPr>
              <w:ind w:left="0" w:right="-425" w:firstLine="0"/>
              <w:jc w:val="center"/>
              <w:rPr>
                <w:sz w:val="18"/>
                <w:szCs w:val="18"/>
              </w:rPr>
            </w:pPr>
            <w:r w:rsidRPr="00E83B04">
              <w:rPr>
                <w:sz w:val="18"/>
                <w:szCs w:val="18"/>
              </w:rPr>
              <w:t>2.2</w:t>
            </w:r>
          </w:p>
        </w:tc>
        <w:tc>
          <w:tcPr>
            <w:tcW w:w="2631" w:type="dxa"/>
            <w:shd w:val="clear" w:color="auto" w:fill="auto"/>
          </w:tcPr>
          <w:p w:rsidR="00E83B04" w:rsidRPr="00E83B04" w:rsidRDefault="00E83B04" w:rsidP="00E83B04">
            <w:pPr>
              <w:ind w:left="0" w:right="-425" w:firstLine="0"/>
              <w:rPr>
                <w:sz w:val="18"/>
                <w:szCs w:val="18"/>
              </w:rPr>
            </w:pPr>
            <w:r w:rsidRPr="00E83B04">
              <w:rPr>
                <w:sz w:val="18"/>
                <w:szCs w:val="18"/>
              </w:rPr>
              <w:t>на размещение зданий, строений, сооружений и других объектов, не предназначенных для обслуживания местной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E83B04" w:rsidRPr="00E83B04" w:rsidRDefault="00E83B04" w:rsidP="00E83B04">
            <w:pPr>
              <w:ind w:left="0" w:right="-425" w:firstLine="0"/>
              <w:rPr>
                <w:sz w:val="18"/>
                <w:szCs w:val="18"/>
              </w:rPr>
            </w:pPr>
          </w:p>
        </w:tc>
        <w:tc>
          <w:tcPr>
            <w:tcW w:w="2031" w:type="dxa"/>
            <w:vMerge/>
            <w:shd w:val="clear" w:color="auto" w:fill="auto"/>
          </w:tcPr>
          <w:p w:rsidR="00E83B04" w:rsidRPr="00E83B04" w:rsidRDefault="00E83B04" w:rsidP="00E83B04">
            <w:pPr>
              <w:ind w:left="0" w:right="-425" w:firstLine="0"/>
              <w:jc w:val="left"/>
              <w:rPr>
                <w:sz w:val="18"/>
                <w:szCs w:val="18"/>
              </w:rPr>
            </w:pPr>
          </w:p>
        </w:tc>
        <w:tc>
          <w:tcPr>
            <w:tcW w:w="458" w:type="dxa"/>
            <w:shd w:val="clear" w:color="auto" w:fill="auto"/>
          </w:tcPr>
          <w:p w:rsidR="00E83B04" w:rsidRPr="00E83B04" w:rsidRDefault="00E83B04" w:rsidP="00E83B04">
            <w:pPr>
              <w:ind w:left="0" w:right="-425" w:firstLine="0"/>
              <w:jc w:val="left"/>
              <w:rPr>
                <w:sz w:val="18"/>
                <w:szCs w:val="18"/>
              </w:rPr>
            </w:pPr>
          </w:p>
        </w:tc>
        <w:tc>
          <w:tcPr>
            <w:tcW w:w="579" w:type="dxa"/>
            <w:shd w:val="clear" w:color="auto" w:fill="auto"/>
          </w:tcPr>
          <w:p w:rsidR="00E83B04" w:rsidRPr="00E83B04" w:rsidRDefault="00E83B04" w:rsidP="00E83B04">
            <w:pPr>
              <w:ind w:left="0" w:right="-425" w:firstLine="0"/>
              <w:jc w:val="left"/>
              <w:rPr>
                <w:sz w:val="18"/>
                <w:szCs w:val="18"/>
              </w:rPr>
            </w:pPr>
          </w:p>
        </w:tc>
        <w:tc>
          <w:tcPr>
            <w:tcW w:w="1701" w:type="dxa"/>
            <w:shd w:val="clear" w:color="auto" w:fill="auto"/>
          </w:tcPr>
          <w:p w:rsidR="00E83B04" w:rsidRPr="00E83B04" w:rsidRDefault="00E83B04" w:rsidP="00E83B04">
            <w:pPr>
              <w:ind w:left="0" w:right="-425" w:firstLine="0"/>
              <w:jc w:val="left"/>
              <w:rPr>
                <w:sz w:val="18"/>
                <w:szCs w:val="18"/>
              </w:rPr>
            </w:pPr>
          </w:p>
        </w:tc>
        <w:tc>
          <w:tcPr>
            <w:tcW w:w="2021" w:type="dxa"/>
            <w:gridSpan w:val="2"/>
            <w:shd w:val="clear" w:color="auto" w:fill="auto"/>
          </w:tcPr>
          <w:p w:rsidR="00E83B04" w:rsidRPr="00E83B04" w:rsidRDefault="00E83B04" w:rsidP="00E83B04">
            <w:pPr>
              <w:ind w:left="0" w:right="-425" w:firstLine="0"/>
              <w:jc w:val="left"/>
              <w:rPr>
                <w:sz w:val="18"/>
                <w:szCs w:val="18"/>
              </w:rPr>
            </w:pPr>
          </w:p>
        </w:tc>
      </w:tr>
      <w:tr w:rsidR="00E83B04" w:rsidRPr="00E83B04" w:rsidTr="00E83B04">
        <w:tc>
          <w:tcPr>
            <w:tcW w:w="876" w:type="dxa"/>
            <w:shd w:val="clear" w:color="auto" w:fill="auto"/>
          </w:tcPr>
          <w:p w:rsidR="00E83B04" w:rsidRPr="00E83B04" w:rsidRDefault="00E83B04" w:rsidP="00E83B04">
            <w:pPr>
              <w:ind w:left="0" w:right="-425" w:firstLine="0"/>
              <w:jc w:val="center"/>
              <w:rPr>
                <w:sz w:val="18"/>
                <w:szCs w:val="18"/>
              </w:rPr>
            </w:pPr>
            <w:r w:rsidRPr="00E83B04">
              <w:rPr>
                <w:sz w:val="18"/>
                <w:szCs w:val="18"/>
              </w:rPr>
              <w:t>2.3</w:t>
            </w:r>
          </w:p>
        </w:tc>
        <w:tc>
          <w:tcPr>
            <w:tcW w:w="2631" w:type="dxa"/>
            <w:shd w:val="clear" w:color="auto" w:fill="auto"/>
          </w:tcPr>
          <w:p w:rsidR="00E83B04" w:rsidRPr="00E83B04" w:rsidRDefault="00E83B04" w:rsidP="00E83B04">
            <w:pPr>
              <w:ind w:left="0" w:right="-425" w:firstLine="0"/>
              <w:rPr>
                <w:sz w:val="18"/>
                <w:szCs w:val="18"/>
              </w:rPr>
            </w:pPr>
            <w:r w:rsidRPr="00E83B04">
              <w:rPr>
                <w:sz w:val="18"/>
                <w:szCs w:val="18"/>
              </w:rPr>
              <w:t>на выпас животных, а также их прогон через местную автомобильную дорогу вне специально установленных мест, согласованных с владельцем местной автомобильной дороги</w:t>
            </w:r>
          </w:p>
          <w:p w:rsidR="00E83B04" w:rsidRPr="00E83B04" w:rsidRDefault="00E83B04" w:rsidP="00E83B04">
            <w:pPr>
              <w:ind w:left="0" w:right="-425" w:firstLine="0"/>
              <w:rPr>
                <w:sz w:val="18"/>
                <w:szCs w:val="18"/>
              </w:rPr>
            </w:pPr>
          </w:p>
        </w:tc>
        <w:tc>
          <w:tcPr>
            <w:tcW w:w="2031" w:type="dxa"/>
            <w:vMerge/>
            <w:shd w:val="clear" w:color="auto" w:fill="auto"/>
          </w:tcPr>
          <w:p w:rsidR="00E83B04" w:rsidRPr="00E83B04" w:rsidRDefault="00E83B04" w:rsidP="00E83B04">
            <w:pPr>
              <w:ind w:left="0" w:right="-425" w:firstLine="0"/>
              <w:jc w:val="left"/>
              <w:rPr>
                <w:sz w:val="18"/>
                <w:szCs w:val="18"/>
              </w:rPr>
            </w:pPr>
          </w:p>
        </w:tc>
        <w:tc>
          <w:tcPr>
            <w:tcW w:w="458" w:type="dxa"/>
            <w:shd w:val="clear" w:color="auto" w:fill="auto"/>
          </w:tcPr>
          <w:p w:rsidR="00E83B04" w:rsidRPr="00E83B04" w:rsidRDefault="00E83B04" w:rsidP="00E83B04">
            <w:pPr>
              <w:ind w:left="0" w:right="-425" w:firstLine="0"/>
              <w:jc w:val="left"/>
              <w:rPr>
                <w:sz w:val="18"/>
                <w:szCs w:val="18"/>
              </w:rPr>
            </w:pPr>
          </w:p>
        </w:tc>
        <w:tc>
          <w:tcPr>
            <w:tcW w:w="579" w:type="dxa"/>
            <w:shd w:val="clear" w:color="auto" w:fill="auto"/>
          </w:tcPr>
          <w:p w:rsidR="00E83B04" w:rsidRPr="00E83B04" w:rsidRDefault="00E83B04" w:rsidP="00E83B04">
            <w:pPr>
              <w:ind w:left="0" w:right="-425" w:firstLine="0"/>
              <w:jc w:val="left"/>
              <w:rPr>
                <w:sz w:val="18"/>
                <w:szCs w:val="18"/>
              </w:rPr>
            </w:pPr>
          </w:p>
        </w:tc>
        <w:tc>
          <w:tcPr>
            <w:tcW w:w="1701" w:type="dxa"/>
            <w:shd w:val="clear" w:color="auto" w:fill="auto"/>
          </w:tcPr>
          <w:p w:rsidR="00E83B04" w:rsidRPr="00E83B04" w:rsidRDefault="00E83B04" w:rsidP="00E83B04">
            <w:pPr>
              <w:ind w:left="0" w:right="-425" w:firstLine="0"/>
              <w:jc w:val="left"/>
              <w:rPr>
                <w:sz w:val="18"/>
                <w:szCs w:val="18"/>
              </w:rPr>
            </w:pPr>
          </w:p>
        </w:tc>
        <w:tc>
          <w:tcPr>
            <w:tcW w:w="2021" w:type="dxa"/>
            <w:gridSpan w:val="2"/>
            <w:shd w:val="clear" w:color="auto" w:fill="auto"/>
          </w:tcPr>
          <w:p w:rsidR="00E83B04" w:rsidRPr="00E83B04" w:rsidRDefault="00E83B04" w:rsidP="00E83B04">
            <w:pPr>
              <w:ind w:left="0" w:right="-425" w:firstLine="0"/>
              <w:jc w:val="left"/>
              <w:rPr>
                <w:sz w:val="18"/>
                <w:szCs w:val="18"/>
              </w:rPr>
            </w:pPr>
          </w:p>
        </w:tc>
      </w:tr>
      <w:tr w:rsidR="00E83B04" w:rsidRPr="00E83B04" w:rsidTr="00E83B04">
        <w:tc>
          <w:tcPr>
            <w:tcW w:w="876" w:type="dxa"/>
            <w:shd w:val="clear" w:color="auto" w:fill="auto"/>
          </w:tcPr>
          <w:p w:rsidR="00E83B04" w:rsidRPr="00E83B04" w:rsidRDefault="00E83B04" w:rsidP="00E83B04">
            <w:pPr>
              <w:ind w:left="0" w:right="-425" w:firstLine="0"/>
              <w:jc w:val="center"/>
              <w:rPr>
                <w:sz w:val="18"/>
                <w:szCs w:val="18"/>
              </w:rPr>
            </w:pPr>
            <w:r w:rsidRPr="00E83B04">
              <w:rPr>
                <w:sz w:val="18"/>
                <w:szCs w:val="18"/>
              </w:rPr>
              <w:t>2.4</w:t>
            </w:r>
          </w:p>
        </w:tc>
        <w:tc>
          <w:tcPr>
            <w:tcW w:w="2631" w:type="dxa"/>
            <w:shd w:val="clear" w:color="auto" w:fill="auto"/>
          </w:tcPr>
          <w:p w:rsidR="00E83B04" w:rsidRPr="00E83B04" w:rsidRDefault="00E83B04" w:rsidP="00E83B04">
            <w:pPr>
              <w:ind w:left="0" w:right="-425" w:firstLine="0"/>
              <w:rPr>
                <w:sz w:val="18"/>
                <w:szCs w:val="18"/>
              </w:rPr>
            </w:pPr>
            <w:r w:rsidRPr="00E83B04">
              <w:rPr>
                <w:sz w:val="18"/>
                <w:szCs w:val="18"/>
              </w:rPr>
              <w:t>на установку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E83B04" w:rsidRPr="00E83B04" w:rsidRDefault="00E83B04" w:rsidP="00E83B04">
            <w:pPr>
              <w:ind w:left="0" w:right="-425" w:firstLine="0"/>
              <w:rPr>
                <w:sz w:val="18"/>
                <w:szCs w:val="18"/>
              </w:rPr>
            </w:pPr>
          </w:p>
        </w:tc>
        <w:tc>
          <w:tcPr>
            <w:tcW w:w="2031" w:type="dxa"/>
            <w:vMerge/>
            <w:shd w:val="clear" w:color="auto" w:fill="auto"/>
          </w:tcPr>
          <w:p w:rsidR="00E83B04" w:rsidRPr="00E83B04" w:rsidRDefault="00E83B04" w:rsidP="00E83B04">
            <w:pPr>
              <w:ind w:left="0" w:right="-425" w:firstLine="0"/>
              <w:jc w:val="left"/>
              <w:rPr>
                <w:sz w:val="18"/>
                <w:szCs w:val="18"/>
              </w:rPr>
            </w:pPr>
          </w:p>
        </w:tc>
        <w:tc>
          <w:tcPr>
            <w:tcW w:w="458" w:type="dxa"/>
            <w:shd w:val="clear" w:color="auto" w:fill="auto"/>
          </w:tcPr>
          <w:p w:rsidR="00E83B04" w:rsidRPr="00E83B04" w:rsidRDefault="00E83B04" w:rsidP="00E83B04">
            <w:pPr>
              <w:ind w:left="0" w:right="-425" w:firstLine="0"/>
              <w:jc w:val="left"/>
              <w:rPr>
                <w:sz w:val="18"/>
                <w:szCs w:val="18"/>
              </w:rPr>
            </w:pPr>
          </w:p>
        </w:tc>
        <w:tc>
          <w:tcPr>
            <w:tcW w:w="579" w:type="dxa"/>
            <w:shd w:val="clear" w:color="auto" w:fill="auto"/>
          </w:tcPr>
          <w:p w:rsidR="00E83B04" w:rsidRPr="00E83B04" w:rsidRDefault="00E83B04" w:rsidP="00E83B04">
            <w:pPr>
              <w:ind w:left="0" w:right="-425" w:firstLine="0"/>
              <w:jc w:val="left"/>
              <w:rPr>
                <w:sz w:val="18"/>
                <w:szCs w:val="18"/>
              </w:rPr>
            </w:pPr>
          </w:p>
        </w:tc>
        <w:tc>
          <w:tcPr>
            <w:tcW w:w="1701" w:type="dxa"/>
            <w:shd w:val="clear" w:color="auto" w:fill="auto"/>
          </w:tcPr>
          <w:p w:rsidR="00E83B04" w:rsidRPr="00E83B04" w:rsidRDefault="00E83B04" w:rsidP="00E83B04">
            <w:pPr>
              <w:ind w:left="0" w:right="-425" w:firstLine="0"/>
              <w:jc w:val="left"/>
              <w:rPr>
                <w:sz w:val="18"/>
                <w:szCs w:val="18"/>
              </w:rPr>
            </w:pPr>
          </w:p>
        </w:tc>
        <w:tc>
          <w:tcPr>
            <w:tcW w:w="2021" w:type="dxa"/>
            <w:gridSpan w:val="2"/>
            <w:shd w:val="clear" w:color="auto" w:fill="auto"/>
          </w:tcPr>
          <w:p w:rsidR="00E83B04" w:rsidRPr="00E83B04" w:rsidRDefault="00E83B04" w:rsidP="00E83B04">
            <w:pPr>
              <w:ind w:left="0" w:right="-425" w:firstLine="0"/>
              <w:jc w:val="left"/>
              <w:rPr>
                <w:sz w:val="18"/>
                <w:szCs w:val="18"/>
              </w:rPr>
            </w:pPr>
          </w:p>
        </w:tc>
      </w:tr>
      <w:tr w:rsidR="00E83B04" w:rsidRPr="00E83B04" w:rsidTr="00E83B04">
        <w:tc>
          <w:tcPr>
            <w:tcW w:w="876" w:type="dxa"/>
            <w:shd w:val="clear" w:color="auto" w:fill="auto"/>
          </w:tcPr>
          <w:p w:rsidR="00E83B04" w:rsidRPr="00E83B04" w:rsidRDefault="00E83B04" w:rsidP="00E83B04">
            <w:pPr>
              <w:ind w:left="0" w:right="-425" w:firstLine="0"/>
              <w:jc w:val="center"/>
              <w:rPr>
                <w:sz w:val="18"/>
                <w:szCs w:val="18"/>
              </w:rPr>
            </w:pPr>
            <w:r w:rsidRPr="00E83B04">
              <w:rPr>
                <w:sz w:val="18"/>
                <w:szCs w:val="18"/>
              </w:rPr>
              <w:t>2.5</w:t>
            </w:r>
          </w:p>
        </w:tc>
        <w:tc>
          <w:tcPr>
            <w:tcW w:w="2631" w:type="dxa"/>
            <w:shd w:val="clear" w:color="auto" w:fill="auto"/>
          </w:tcPr>
          <w:p w:rsidR="00E83B04" w:rsidRPr="00E83B04" w:rsidRDefault="00E83B04" w:rsidP="00E83B04">
            <w:pPr>
              <w:ind w:left="0" w:right="-425" w:firstLine="0"/>
              <w:rPr>
                <w:sz w:val="18"/>
                <w:szCs w:val="18"/>
              </w:rPr>
            </w:pPr>
            <w:r w:rsidRPr="00E83B04">
              <w:rPr>
                <w:sz w:val="18"/>
                <w:szCs w:val="18"/>
              </w:rPr>
              <w:t>на установку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E83B04" w:rsidRPr="00E83B04" w:rsidRDefault="00E83B04" w:rsidP="00E83B04">
            <w:pPr>
              <w:ind w:left="0" w:right="-425" w:firstLine="0"/>
              <w:rPr>
                <w:sz w:val="18"/>
                <w:szCs w:val="18"/>
              </w:rPr>
            </w:pPr>
          </w:p>
        </w:tc>
        <w:tc>
          <w:tcPr>
            <w:tcW w:w="2031" w:type="dxa"/>
            <w:vMerge/>
            <w:shd w:val="clear" w:color="auto" w:fill="auto"/>
          </w:tcPr>
          <w:p w:rsidR="00E83B04" w:rsidRPr="00E83B04" w:rsidRDefault="00E83B04" w:rsidP="00E83B04">
            <w:pPr>
              <w:ind w:left="0" w:right="-425" w:firstLine="0"/>
              <w:jc w:val="left"/>
              <w:rPr>
                <w:sz w:val="18"/>
                <w:szCs w:val="18"/>
              </w:rPr>
            </w:pPr>
          </w:p>
        </w:tc>
        <w:tc>
          <w:tcPr>
            <w:tcW w:w="458" w:type="dxa"/>
            <w:shd w:val="clear" w:color="auto" w:fill="auto"/>
          </w:tcPr>
          <w:p w:rsidR="00E83B04" w:rsidRPr="00E83B04" w:rsidRDefault="00E83B04" w:rsidP="00E83B04">
            <w:pPr>
              <w:ind w:left="0" w:right="-425" w:firstLine="0"/>
              <w:jc w:val="left"/>
              <w:rPr>
                <w:sz w:val="18"/>
                <w:szCs w:val="18"/>
              </w:rPr>
            </w:pPr>
          </w:p>
        </w:tc>
        <w:tc>
          <w:tcPr>
            <w:tcW w:w="579" w:type="dxa"/>
            <w:shd w:val="clear" w:color="auto" w:fill="auto"/>
          </w:tcPr>
          <w:p w:rsidR="00E83B04" w:rsidRPr="00E83B04" w:rsidRDefault="00E83B04" w:rsidP="00E83B04">
            <w:pPr>
              <w:ind w:left="0" w:right="-425" w:firstLine="0"/>
              <w:jc w:val="left"/>
              <w:rPr>
                <w:sz w:val="18"/>
                <w:szCs w:val="18"/>
              </w:rPr>
            </w:pPr>
          </w:p>
        </w:tc>
        <w:tc>
          <w:tcPr>
            <w:tcW w:w="1701" w:type="dxa"/>
            <w:shd w:val="clear" w:color="auto" w:fill="auto"/>
          </w:tcPr>
          <w:p w:rsidR="00E83B04" w:rsidRPr="00E83B04" w:rsidRDefault="00E83B04" w:rsidP="00E83B04">
            <w:pPr>
              <w:ind w:left="0" w:right="-425" w:firstLine="0"/>
              <w:jc w:val="left"/>
              <w:rPr>
                <w:sz w:val="18"/>
                <w:szCs w:val="18"/>
              </w:rPr>
            </w:pPr>
          </w:p>
        </w:tc>
        <w:tc>
          <w:tcPr>
            <w:tcW w:w="2021" w:type="dxa"/>
            <w:gridSpan w:val="2"/>
            <w:shd w:val="clear" w:color="auto" w:fill="auto"/>
          </w:tcPr>
          <w:p w:rsidR="00E83B04" w:rsidRPr="00E83B04" w:rsidRDefault="00E83B04" w:rsidP="00E83B04">
            <w:pPr>
              <w:ind w:left="0" w:right="-425" w:firstLine="0"/>
              <w:jc w:val="left"/>
              <w:rPr>
                <w:sz w:val="18"/>
                <w:szCs w:val="18"/>
              </w:rPr>
            </w:pPr>
          </w:p>
        </w:tc>
      </w:tr>
      <w:tr w:rsidR="00E83B04" w:rsidRPr="00E83B04" w:rsidTr="00E83B04">
        <w:trPr>
          <w:gridAfter w:val="1"/>
          <w:wAfter w:w="31" w:type="dxa"/>
        </w:trPr>
        <w:tc>
          <w:tcPr>
            <w:tcW w:w="876" w:type="dxa"/>
            <w:shd w:val="clear" w:color="auto" w:fill="auto"/>
          </w:tcPr>
          <w:p w:rsidR="00E83B04" w:rsidRPr="00E83B04" w:rsidRDefault="00E83B04" w:rsidP="00E83B04">
            <w:pPr>
              <w:ind w:left="0" w:right="-425" w:firstLine="0"/>
              <w:jc w:val="center"/>
              <w:rPr>
                <w:sz w:val="18"/>
                <w:szCs w:val="18"/>
              </w:rPr>
            </w:pPr>
            <w:r w:rsidRPr="00E83B04">
              <w:rPr>
                <w:sz w:val="18"/>
                <w:szCs w:val="18"/>
              </w:rPr>
              <w:t>3</w:t>
            </w:r>
          </w:p>
        </w:tc>
        <w:tc>
          <w:tcPr>
            <w:tcW w:w="2631" w:type="dxa"/>
            <w:shd w:val="clear" w:color="auto" w:fill="auto"/>
          </w:tcPr>
          <w:p w:rsidR="00E83B04" w:rsidRPr="00E83B04" w:rsidRDefault="00E83B04" w:rsidP="00E83B04">
            <w:pPr>
              <w:ind w:left="0" w:right="-425" w:firstLine="0"/>
              <w:rPr>
                <w:sz w:val="18"/>
                <w:szCs w:val="18"/>
              </w:rPr>
            </w:pPr>
            <w:r w:rsidRPr="00E83B04">
              <w:rPr>
                <w:sz w:val="18"/>
                <w:szCs w:val="18"/>
              </w:rPr>
              <w:t>Выдано ли специальное разрешение на движение по местной автомобильной дороге транспортного средства, осуществляющего перевозки (за исключением транспортного средства, осуществляющего международные автомобильные перевозки) тяжеловесных и (или) крупногабаритных грузов</w:t>
            </w:r>
          </w:p>
          <w:p w:rsidR="00E83B04" w:rsidRPr="00E83B04" w:rsidRDefault="00E83B04" w:rsidP="00E83B04">
            <w:pPr>
              <w:ind w:left="0" w:right="-425" w:firstLine="0"/>
              <w:rPr>
                <w:sz w:val="18"/>
                <w:szCs w:val="18"/>
              </w:rPr>
            </w:pPr>
          </w:p>
        </w:tc>
        <w:tc>
          <w:tcPr>
            <w:tcW w:w="2031" w:type="dxa"/>
            <w:shd w:val="clear" w:color="auto" w:fill="auto"/>
          </w:tcPr>
          <w:p w:rsidR="00E83B04" w:rsidRPr="00E83B04" w:rsidRDefault="00E83B04" w:rsidP="00E83B04">
            <w:pPr>
              <w:ind w:left="0" w:right="-425" w:firstLine="0"/>
              <w:jc w:val="left"/>
              <w:rPr>
                <w:sz w:val="18"/>
                <w:szCs w:val="18"/>
              </w:rPr>
            </w:pPr>
            <w:r w:rsidRPr="00E83B04">
              <w:rPr>
                <w:sz w:val="18"/>
                <w:szCs w:val="18"/>
              </w:rPr>
              <w:t>Части 2, 10 статьи 31 Федерального закона № 257-ФЗ, пункт 2 Правил возмещения вреда, причиняемого тяжеловесными транспортными средствами, утвержденных Постановлением Правительства Российской Федерации от 31.01.2020 № 67</w:t>
            </w:r>
          </w:p>
        </w:tc>
        <w:tc>
          <w:tcPr>
            <w:tcW w:w="458" w:type="dxa"/>
            <w:shd w:val="clear" w:color="auto" w:fill="auto"/>
          </w:tcPr>
          <w:p w:rsidR="00E83B04" w:rsidRPr="00E83B04" w:rsidRDefault="00E83B04" w:rsidP="00E83B04">
            <w:pPr>
              <w:ind w:left="0" w:right="-425" w:firstLine="0"/>
              <w:jc w:val="left"/>
              <w:rPr>
                <w:sz w:val="18"/>
                <w:szCs w:val="18"/>
              </w:rPr>
            </w:pPr>
          </w:p>
        </w:tc>
        <w:tc>
          <w:tcPr>
            <w:tcW w:w="579" w:type="dxa"/>
            <w:shd w:val="clear" w:color="auto" w:fill="auto"/>
          </w:tcPr>
          <w:p w:rsidR="00E83B04" w:rsidRPr="00E83B04" w:rsidRDefault="00E83B04" w:rsidP="00E83B04">
            <w:pPr>
              <w:ind w:left="0" w:right="-425" w:firstLine="0"/>
              <w:jc w:val="left"/>
              <w:rPr>
                <w:sz w:val="18"/>
                <w:szCs w:val="18"/>
              </w:rPr>
            </w:pPr>
          </w:p>
        </w:tc>
        <w:tc>
          <w:tcPr>
            <w:tcW w:w="1701" w:type="dxa"/>
            <w:shd w:val="clear" w:color="auto" w:fill="auto"/>
          </w:tcPr>
          <w:p w:rsidR="00E83B04" w:rsidRPr="00E83B04" w:rsidRDefault="00E83B04" w:rsidP="00E83B04">
            <w:pPr>
              <w:ind w:left="0" w:right="-425" w:firstLine="0"/>
              <w:jc w:val="left"/>
              <w:rPr>
                <w:sz w:val="18"/>
                <w:szCs w:val="18"/>
              </w:rPr>
            </w:pPr>
          </w:p>
        </w:tc>
        <w:tc>
          <w:tcPr>
            <w:tcW w:w="1990" w:type="dxa"/>
            <w:shd w:val="clear" w:color="auto" w:fill="auto"/>
          </w:tcPr>
          <w:p w:rsidR="00E83B04" w:rsidRPr="00E83B04" w:rsidRDefault="00E83B04" w:rsidP="00E83B04">
            <w:pPr>
              <w:ind w:left="0" w:right="-425" w:firstLine="0"/>
              <w:jc w:val="left"/>
              <w:rPr>
                <w:sz w:val="18"/>
                <w:szCs w:val="18"/>
              </w:rPr>
            </w:pPr>
          </w:p>
        </w:tc>
      </w:tr>
    </w:tbl>
    <w:p w:rsidR="00E83B04" w:rsidRPr="00E83B04" w:rsidRDefault="00E83B04" w:rsidP="00E83B04">
      <w:pPr>
        <w:ind w:left="0" w:right="-425" w:firstLine="0"/>
        <w:jc w:val="left"/>
        <w:rPr>
          <w:sz w:val="18"/>
          <w:szCs w:val="18"/>
        </w:rPr>
      </w:pPr>
    </w:p>
    <w:p w:rsidR="00E83B04" w:rsidRPr="00E83B04" w:rsidRDefault="00E83B04" w:rsidP="00E83B04">
      <w:pPr>
        <w:ind w:left="0" w:right="-425" w:firstLine="0"/>
        <w:jc w:val="left"/>
        <w:rPr>
          <w:color w:val="000000"/>
          <w:sz w:val="18"/>
          <w:szCs w:val="18"/>
        </w:rPr>
      </w:pPr>
    </w:p>
    <w:p w:rsidR="00E83B04" w:rsidRPr="00E83B04" w:rsidRDefault="00E83B04" w:rsidP="00E83B04">
      <w:pPr>
        <w:tabs>
          <w:tab w:val="num" w:pos="200"/>
        </w:tabs>
        <w:ind w:left="4820" w:right="-425" w:firstLine="0"/>
        <w:jc w:val="left"/>
        <w:outlineLvl w:val="0"/>
        <w:rPr>
          <w:sz w:val="18"/>
          <w:szCs w:val="18"/>
        </w:rPr>
      </w:pPr>
    </w:p>
    <w:p w:rsidR="00E83B04" w:rsidRDefault="00E83B04" w:rsidP="00472632">
      <w:pPr>
        <w:suppressAutoHyphens/>
        <w:ind w:left="0" w:right="-425" w:firstLine="850"/>
        <w:jc w:val="center"/>
        <w:rPr>
          <w:sz w:val="18"/>
          <w:szCs w:val="18"/>
          <w:lang w:eastAsia="zh-CN"/>
        </w:rPr>
      </w:pPr>
      <w:proofErr w:type="gramStart"/>
      <w:r w:rsidRPr="00E83B04">
        <w:rPr>
          <w:sz w:val="18"/>
          <w:szCs w:val="18"/>
          <w:lang w:eastAsia="zh-CN"/>
        </w:rPr>
        <w:t>Подписи должностного лица (лиц), проводящего (проводящих) проверку*:</w:t>
      </w:r>
      <w:proofErr w:type="gramEnd"/>
    </w:p>
    <w:p w:rsidR="005D5B78" w:rsidRPr="00E83B04" w:rsidRDefault="005D5B78" w:rsidP="00472632">
      <w:pPr>
        <w:suppressAutoHyphens/>
        <w:ind w:left="0" w:right="-425" w:firstLine="850"/>
        <w:jc w:val="center"/>
        <w:rPr>
          <w:sz w:val="18"/>
          <w:szCs w:val="18"/>
          <w:lang w:eastAsia="zh-CN"/>
        </w:rPr>
      </w:pPr>
    </w:p>
    <w:p w:rsidR="00E83B04" w:rsidRPr="00E83B04" w:rsidRDefault="00E83B04" w:rsidP="00472632">
      <w:pPr>
        <w:suppressAutoHyphens/>
        <w:ind w:left="0" w:right="-425" w:firstLine="0"/>
        <w:jc w:val="center"/>
        <w:rPr>
          <w:sz w:val="18"/>
          <w:szCs w:val="18"/>
          <w:lang w:eastAsia="zh-CN"/>
        </w:rPr>
      </w:pPr>
      <w:r w:rsidRPr="00E83B04">
        <w:rPr>
          <w:sz w:val="18"/>
          <w:szCs w:val="18"/>
          <w:lang w:eastAsia="zh-CN"/>
        </w:rPr>
        <w:t>Должность    ____________________________________                   /Ф.И.О.</w:t>
      </w:r>
    </w:p>
    <w:p w:rsidR="00E83B04" w:rsidRPr="00E83B04" w:rsidRDefault="00E83B04" w:rsidP="00472632">
      <w:pPr>
        <w:suppressAutoHyphens/>
        <w:ind w:left="0" w:right="-425" w:firstLine="0"/>
        <w:jc w:val="center"/>
        <w:rPr>
          <w:sz w:val="18"/>
          <w:szCs w:val="18"/>
          <w:lang w:eastAsia="zh-CN"/>
        </w:rPr>
      </w:pPr>
      <w:r w:rsidRPr="00E83B04">
        <w:rPr>
          <w:sz w:val="18"/>
          <w:szCs w:val="18"/>
          <w:lang w:eastAsia="zh-CN"/>
        </w:rPr>
        <w:t>Должность    ____________________________________                   /Ф.И.О.</w:t>
      </w:r>
    </w:p>
    <w:p w:rsidR="00E83B04" w:rsidRPr="00E83B04" w:rsidRDefault="00E83B04" w:rsidP="00472632">
      <w:pPr>
        <w:autoSpaceDE w:val="0"/>
        <w:ind w:left="0" w:right="-425" w:firstLine="0"/>
        <w:jc w:val="center"/>
        <w:rPr>
          <w:sz w:val="18"/>
          <w:szCs w:val="18"/>
        </w:rPr>
      </w:pPr>
      <w:r w:rsidRPr="00E83B04">
        <w:rPr>
          <w:rFonts w:eastAsia="Courier New"/>
          <w:i/>
          <w:iCs/>
          <w:sz w:val="18"/>
          <w:szCs w:val="18"/>
        </w:rPr>
        <w:t>* -</w:t>
      </w:r>
      <w:r w:rsidRPr="00E83B04">
        <w:rPr>
          <w:rFonts w:eastAsia="Courier New"/>
          <w:sz w:val="18"/>
          <w:szCs w:val="18"/>
        </w:rPr>
        <w:t xml:space="preserve"> в</w:t>
      </w:r>
      <w:r w:rsidRPr="00E83B04">
        <w:rPr>
          <w:sz w:val="18"/>
          <w:szCs w:val="18"/>
        </w:rPr>
        <w:t xml:space="preserve"> случае проведения контрольного (надзорного) мероприятия несколькими инспекторами в составе группы инспекторов проверочный лист заверяется подписями инспекторов, участвующих в проведении контрольного (надзорного) мероприятия, а также руководителем группы инспекторов (пункт 7 постановления Правительства Российской Федерации от 27.10.2021 №  1844).</w:t>
      </w:r>
    </w:p>
    <w:p w:rsidR="00E83B04" w:rsidRPr="00E83B04" w:rsidRDefault="00E83B04" w:rsidP="00472632">
      <w:pPr>
        <w:suppressAutoHyphens/>
        <w:ind w:left="0" w:right="-425" w:firstLine="0"/>
        <w:jc w:val="center"/>
        <w:rPr>
          <w:sz w:val="18"/>
          <w:szCs w:val="18"/>
          <w:lang w:eastAsia="zh-CN"/>
        </w:rPr>
      </w:pPr>
    </w:p>
    <w:p w:rsidR="00E83B04" w:rsidRPr="00E83B04" w:rsidRDefault="00E83B04" w:rsidP="00472632">
      <w:pPr>
        <w:suppressAutoHyphens/>
        <w:ind w:left="0" w:right="-425" w:firstLine="850"/>
        <w:jc w:val="center"/>
        <w:rPr>
          <w:sz w:val="18"/>
          <w:szCs w:val="18"/>
          <w:lang w:eastAsia="zh-CN"/>
        </w:rPr>
      </w:pPr>
      <w:r w:rsidRPr="00E83B04">
        <w:rPr>
          <w:sz w:val="18"/>
          <w:szCs w:val="18"/>
          <w:lang w:eastAsia="zh-CN"/>
        </w:rPr>
        <w:t>С проверочным листом ознакомле</w:t>
      </w:r>
      <w:proofErr w:type="gramStart"/>
      <w:r w:rsidRPr="00E83B04">
        <w:rPr>
          <w:sz w:val="18"/>
          <w:szCs w:val="18"/>
          <w:lang w:eastAsia="zh-CN"/>
        </w:rPr>
        <w:t>н(</w:t>
      </w:r>
      <w:proofErr w:type="gramEnd"/>
      <w:r w:rsidRPr="00E83B04">
        <w:rPr>
          <w:sz w:val="18"/>
          <w:szCs w:val="18"/>
          <w:lang w:eastAsia="zh-CN"/>
        </w:rPr>
        <w:t>а):</w:t>
      </w:r>
    </w:p>
    <w:p w:rsidR="00E83B04" w:rsidRPr="00E83B04" w:rsidRDefault="00E83B04" w:rsidP="00472632">
      <w:pPr>
        <w:suppressAutoHyphens/>
        <w:ind w:left="0" w:right="-425" w:firstLine="0"/>
        <w:jc w:val="center"/>
        <w:rPr>
          <w:sz w:val="18"/>
          <w:szCs w:val="18"/>
          <w:lang w:eastAsia="zh-CN"/>
        </w:rPr>
      </w:pPr>
      <w:r w:rsidRPr="00E83B04">
        <w:rPr>
          <w:sz w:val="18"/>
          <w:szCs w:val="18"/>
          <w:lang w:eastAsia="zh-CN"/>
        </w:rPr>
        <w:t>__________________________________________________________________</w:t>
      </w:r>
    </w:p>
    <w:p w:rsidR="00E83B04" w:rsidRPr="00E83B04" w:rsidRDefault="00E83B04" w:rsidP="00472632">
      <w:pPr>
        <w:suppressAutoHyphens/>
        <w:ind w:left="0" w:right="-425" w:firstLine="0"/>
        <w:jc w:val="center"/>
        <w:rPr>
          <w:sz w:val="18"/>
          <w:szCs w:val="18"/>
          <w:lang w:eastAsia="zh-CN"/>
        </w:rPr>
      </w:pPr>
      <w:proofErr w:type="gramStart"/>
      <w:r w:rsidRPr="00E83B04">
        <w:rPr>
          <w:i/>
          <w:iCs/>
          <w:sz w:val="18"/>
          <w:szCs w:val="18"/>
          <w:lang w:eastAsia="zh-CN"/>
        </w:rPr>
        <w:t>(фамилия, имя, отчество (в случае, если имеется), должность руководителя,</w:t>
      </w:r>
      <w:proofErr w:type="gramEnd"/>
    </w:p>
    <w:p w:rsidR="00E83B04" w:rsidRPr="00E83B04" w:rsidRDefault="00E83B04" w:rsidP="00472632">
      <w:pPr>
        <w:suppressAutoHyphens/>
        <w:ind w:left="0" w:right="-425" w:firstLine="0"/>
        <w:jc w:val="center"/>
        <w:rPr>
          <w:sz w:val="18"/>
          <w:szCs w:val="18"/>
          <w:lang w:eastAsia="zh-CN"/>
        </w:rPr>
      </w:pPr>
      <w:r w:rsidRPr="00E83B04">
        <w:rPr>
          <w:i/>
          <w:iCs/>
          <w:sz w:val="18"/>
          <w:szCs w:val="18"/>
          <w:lang w:eastAsia="zh-CN"/>
        </w:rPr>
        <w:lastRenderedPageBreak/>
        <w:t>иного должностного лица или уполномоченного представителя юридического</w:t>
      </w:r>
    </w:p>
    <w:p w:rsidR="00E83B04" w:rsidRPr="00E83B04" w:rsidRDefault="00E83B04" w:rsidP="00472632">
      <w:pPr>
        <w:suppressAutoHyphens/>
        <w:ind w:left="0" w:right="-425" w:firstLine="0"/>
        <w:jc w:val="center"/>
        <w:rPr>
          <w:sz w:val="18"/>
          <w:szCs w:val="18"/>
          <w:lang w:eastAsia="zh-CN"/>
        </w:rPr>
      </w:pPr>
      <w:r w:rsidRPr="00E83B04">
        <w:rPr>
          <w:i/>
          <w:iCs/>
          <w:sz w:val="18"/>
          <w:szCs w:val="18"/>
          <w:lang w:eastAsia="zh-CN"/>
        </w:rPr>
        <w:t>лица, индивидуального предпринимателя, его уполномоченного представителя</w:t>
      </w:r>
    </w:p>
    <w:p w:rsidR="00E83B04" w:rsidRPr="00E83B04" w:rsidRDefault="00E83B04" w:rsidP="00472632">
      <w:pPr>
        <w:suppressAutoHyphens/>
        <w:ind w:left="0" w:right="-425" w:firstLine="0"/>
        <w:jc w:val="center"/>
        <w:rPr>
          <w:i/>
          <w:iCs/>
          <w:sz w:val="18"/>
          <w:szCs w:val="18"/>
          <w:lang w:eastAsia="zh-CN"/>
        </w:rPr>
      </w:pPr>
    </w:p>
    <w:p w:rsidR="00E83B04" w:rsidRPr="00E83B04" w:rsidRDefault="00E83B04" w:rsidP="00472632">
      <w:pPr>
        <w:suppressAutoHyphens/>
        <w:ind w:left="0" w:right="-425" w:firstLine="0"/>
        <w:jc w:val="center"/>
        <w:rPr>
          <w:sz w:val="18"/>
          <w:szCs w:val="18"/>
          <w:lang w:eastAsia="zh-CN"/>
        </w:rPr>
      </w:pPr>
      <w:r w:rsidRPr="00E83B04">
        <w:rPr>
          <w:sz w:val="18"/>
          <w:szCs w:val="18"/>
          <w:lang w:eastAsia="zh-CN"/>
        </w:rPr>
        <w:t>«__»____________________ 20__ г.       ________________________________</w:t>
      </w:r>
    </w:p>
    <w:p w:rsidR="00E83B04" w:rsidRPr="00E83B04" w:rsidRDefault="00E83B04" w:rsidP="00472632">
      <w:pPr>
        <w:suppressAutoHyphens/>
        <w:ind w:left="0" w:right="-425" w:firstLine="0"/>
        <w:jc w:val="center"/>
        <w:rPr>
          <w:sz w:val="18"/>
          <w:szCs w:val="18"/>
          <w:lang w:eastAsia="zh-CN"/>
        </w:rPr>
      </w:pPr>
      <w:r w:rsidRPr="00E83B04">
        <w:rPr>
          <w:i/>
          <w:iCs/>
          <w:sz w:val="18"/>
          <w:szCs w:val="18"/>
          <w:lang w:eastAsia="zh-CN"/>
        </w:rPr>
        <w:t>(подпись)</w:t>
      </w:r>
    </w:p>
    <w:p w:rsidR="00E83B04" w:rsidRPr="00E83B04" w:rsidRDefault="00E83B04" w:rsidP="00472632">
      <w:pPr>
        <w:suppressAutoHyphens/>
        <w:ind w:left="0" w:right="-425" w:firstLine="850"/>
        <w:jc w:val="center"/>
        <w:rPr>
          <w:sz w:val="18"/>
          <w:szCs w:val="18"/>
          <w:lang w:eastAsia="zh-CN"/>
        </w:rPr>
      </w:pPr>
      <w:r w:rsidRPr="00E83B04">
        <w:rPr>
          <w:sz w:val="18"/>
          <w:szCs w:val="18"/>
          <w:lang w:eastAsia="zh-CN"/>
        </w:rPr>
        <w:t>Отметка об отказе ознакомления с проверочным листом:</w:t>
      </w:r>
    </w:p>
    <w:p w:rsidR="00E83B04" w:rsidRPr="00E83B04" w:rsidRDefault="00E83B04" w:rsidP="00472632">
      <w:pPr>
        <w:suppressAutoHyphens/>
        <w:ind w:left="0" w:right="-425" w:firstLine="0"/>
        <w:jc w:val="center"/>
        <w:rPr>
          <w:sz w:val="18"/>
          <w:szCs w:val="18"/>
          <w:lang w:eastAsia="zh-CN"/>
        </w:rPr>
      </w:pPr>
      <w:r w:rsidRPr="00E83B04">
        <w:rPr>
          <w:sz w:val="18"/>
          <w:szCs w:val="18"/>
          <w:lang w:eastAsia="zh-CN"/>
        </w:rPr>
        <w:t>__________________________________________________________________</w:t>
      </w:r>
    </w:p>
    <w:p w:rsidR="00E83B04" w:rsidRPr="00E83B04" w:rsidRDefault="00E83B04" w:rsidP="00472632">
      <w:pPr>
        <w:suppressAutoHyphens/>
        <w:ind w:left="0" w:right="-425" w:firstLine="0"/>
        <w:jc w:val="center"/>
        <w:rPr>
          <w:sz w:val="18"/>
          <w:szCs w:val="18"/>
          <w:lang w:eastAsia="zh-CN"/>
        </w:rPr>
      </w:pPr>
      <w:proofErr w:type="gramStart"/>
      <w:r w:rsidRPr="00E83B04">
        <w:rPr>
          <w:i/>
          <w:iCs/>
          <w:sz w:val="18"/>
          <w:szCs w:val="18"/>
          <w:lang w:eastAsia="zh-CN"/>
        </w:rPr>
        <w:t>(фамилия, имя, отчество (в случае, если имеется), уполномоченного</w:t>
      </w:r>
      <w:proofErr w:type="gramEnd"/>
    </w:p>
    <w:p w:rsidR="00E83B04" w:rsidRPr="00E83B04" w:rsidRDefault="00E83B04" w:rsidP="00472632">
      <w:pPr>
        <w:suppressAutoHyphens/>
        <w:ind w:left="0" w:right="-425" w:firstLine="0"/>
        <w:jc w:val="center"/>
        <w:rPr>
          <w:sz w:val="18"/>
          <w:szCs w:val="18"/>
          <w:lang w:eastAsia="zh-CN"/>
        </w:rPr>
      </w:pPr>
      <w:r w:rsidRPr="00E83B04">
        <w:rPr>
          <w:i/>
          <w:iCs/>
          <w:sz w:val="18"/>
          <w:szCs w:val="18"/>
          <w:lang w:eastAsia="zh-CN"/>
        </w:rPr>
        <w:t>должностного лица (лиц), проводящего проверку)</w:t>
      </w:r>
    </w:p>
    <w:p w:rsidR="00E83B04" w:rsidRPr="00E83B04" w:rsidRDefault="00E83B04" w:rsidP="00472632">
      <w:pPr>
        <w:suppressAutoHyphens/>
        <w:ind w:left="0" w:right="-425" w:firstLine="0"/>
        <w:jc w:val="center"/>
        <w:rPr>
          <w:i/>
          <w:iCs/>
          <w:sz w:val="18"/>
          <w:szCs w:val="18"/>
          <w:lang w:eastAsia="zh-CN"/>
        </w:rPr>
      </w:pPr>
    </w:p>
    <w:p w:rsidR="00E83B04" w:rsidRPr="00E83B04" w:rsidRDefault="00E83B04" w:rsidP="00472632">
      <w:pPr>
        <w:suppressAutoHyphens/>
        <w:ind w:left="0" w:right="-425" w:firstLine="0"/>
        <w:jc w:val="center"/>
        <w:rPr>
          <w:sz w:val="18"/>
          <w:szCs w:val="18"/>
          <w:lang w:eastAsia="zh-CN"/>
        </w:rPr>
      </w:pPr>
      <w:r w:rsidRPr="00E83B04">
        <w:rPr>
          <w:sz w:val="18"/>
          <w:szCs w:val="18"/>
          <w:lang w:eastAsia="zh-CN"/>
        </w:rPr>
        <w:t>«__» ____________________ 20__ г.   __________________________________</w:t>
      </w:r>
    </w:p>
    <w:p w:rsidR="00E83B04" w:rsidRPr="00E83B04" w:rsidRDefault="00E83B04" w:rsidP="00472632">
      <w:pPr>
        <w:suppressAutoHyphens/>
        <w:ind w:left="0" w:right="-425" w:firstLine="0"/>
        <w:jc w:val="center"/>
        <w:rPr>
          <w:sz w:val="18"/>
          <w:szCs w:val="18"/>
          <w:lang w:eastAsia="zh-CN"/>
        </w:rPr>
      </w:pPr>
      <w:r w:rsidRPr="00E83B04">
        <w:rPr>
          <w:i/>
          <w:iCs/>
          <w:sz w:val="18"/>
          <w:szCs w:val="18"/>
          <w:lang w:eastAsia="zh-CN"/>
        </w:rPr>
        <w:t>(подпись)</w:t>
      </w:r>
    </w:p>
    <w:p w:rsidR="00E83B04" w:rsidRPr="00E83B04" w:rsidRDefault="00E83B04" w:rsidP="00472632">
      <w:pPr>
        <w:suppressAutoHyphens/>
        <w:ind w:left="0" w:right="-425" w:firstLine="850"/>
        <w:jc w:val="center"/>
        <w:rPr>
          <w:sz w:val="18"/>
          <w:szCs w:val="18"/>
          <w:lang w:eastAsia="zh-CN"/>
        </w:rPr>
      </w:pPr>
    </w:p>
    <w:p w:rsidR="00E83B04" w:rsidRPr="00E83B04" w:rsidRDefault="00E83B04" w:rsidP="00472632">
      <w:pPr>
        <w:suppressAutoHyphens/>
        <w:ind w:left="0" w:right="-425" w:firstLine="850"/>
        <w:jc w:val="center"/>
        <w:rPr>
          <w:sz w:val="18"/>
          <w:szCs w:val="18"/>
          <w:lang w:eastAsia="zh-CN"/>
        </w:rPr>
      </w:pPr>
    </w:p>
    <w:p w:rsidR="00E83B04" w:rsidRPr="00E83B04" w:rsidRDefault="00E83B04" w:rsidP="00472632">
      <w:pPr>
        <w:suppressAutoHyphens/>
        <w:ind w:left="0" w:right="-425" w:firstLine="850"/>
        <w:jc w:val="center"/>
        <w:rPr>
          <w:sz w:val="18"/>
          <w:szCs w:val="18"/>
          <w:lang w:eastAsia="zh-CN"/>
        </w:rPr>
      </w:pPr>
      <w:r w:rsidRPr="00E83B04">
        <w:rPr>
          <w:sz w:val="18"/>
          <w:szCs w:val="18"/>
          <w:lang w:eastAsia="zh-CN"/>
        </w:rPr>
        <w:t>Копию проверочного листа получи</w:t>
      </w:r>
      <w:proofErr w:type="gramStart"/>
      <w:r w:rsidRPr="00E83B04">
        <w:rPr>
          <w:sz w:val="18"/>
          <w:szCs w:val="18"/>
          <w:lang w:eastAsia="zh-CN"/>
        </w:rPr>
        <w:t>л(</w:t>
      </w:r>
      <w:proofErr w:type="gramEnd"/>
      <w:r w:rsidRPr="00E83B04">
        <w:rPr>
          <w:sz w:val="18"/>
          <w:szCs w:val="18"/>
          <w:lang w:eastAsia="zh-CN"/>
        </w:rPr>
        <w:t>а):</w:t>
      </w:r>
    </w:p>
    <w:p w:rsidR="00E83B04" w:rsidRPr="00E83B04" w:rsidRDefault="00E83B04" w:rsidP="00472632">
      <w:pPr>
        <w:suppressAutoHyphens/>
        <w:ind w:left="0" w:right="-425" w:firstLine="0"/>
        <w:jc w:val="center"/>
        <w:rPr>
          <w:sz w:val="18"/>
          <w:szCs w:val="18"/>
          <w:lang w:eastAsia="zh-CN"/>
        </w:rPr>
      </w:pPr>
      <w:r w:rsidRPr="00E83B04">
        <w:rPr>
          <w:sz w:val="18"/>
          <w:szCs w:val="18"/>
          <w:lang w:eastAsia="zh-CN"/>
        </w:rPr>
        <w:t>_____________________________________________________________________</w:t>
      </w:r>
    </w:p>
    <w:p w:rsidR="00E83B04" w:rsidRPr="00E83B04" w:rsidRDefault="00E83B04" w:rsidP="00472632">
      <w:pPr>
        <w:suppressAutoHyphens/>
        <w:ind w:left="0" w:right="-425" w:firstLine="0"/>
        <w:jc w:val="center"/>
        <w:rPr>
          <w:sz w:val="18"/>
          <w:szCs w:val="18"/>
          <w:lang w:eastAsia="zh-CN"/>
        </w:rPr>
      </w:pPr>
      <w:proofErr w:type="gramStart"/>
      <w:r w:rsidRPr="00E83B04">
        <w:rPr>
          <w:i/>
          <w:iCs/>
          <w:sz w:val="18"/>
          <w:szCs w:val="18"/>
          <w:lang w:eastAsia="zh-CN"/>
        </w:rPr>
        <w:t>(фамилия, имя, отчество (в случае, если имеется), должность руководителя,</w:t>
      </w:r>
      <w:proofErr w:type="gramEnd"/>
    </w:p>
    <w:p w:rsidR="00E83B04" w:rsidRPr="00E83B04" w:rsidRDefault="00E83B04" w:rsidP="00472632">
      <w:pPr>
        <w:suppressAutoHyphens/>
        <w:ind w:left="0" w:right="-425" w:firstLine="0"/>
        <w:jc w:val="center"/>
        <w:rPr>
          <w:sz w:val="18"/>
          <w:szCs w:val="18"/>
          <w:lang w:eastAsia="zh-CN"/>
        </w:rPr>
      </w:pPr>
      <w:r w:rsidRPr="00E83B04">
        <w:rPr>
          <w:i/>
          <w:iCs/>
          <w:sz w:val="18"/>
          <w:szCs w:val="18"/>
          <w:lang w:eastAsia="zh-CN"/>
        </w:rPr>
        <w:t>иного должностного лица или уполномоченного представителя юридического</w:t>
      </w:r>
    </w:p>
    <w:p w:rsidR="00E83B04" w:rsidRPr="00E83B04" w:rsidRDefault="00E83B04" w:rsidP="00472632">
      <w:pPr>
        <w:suppressAutoHyphens/>
        <w:ind w:left="0" w:right="-425" w:firstLine="0"/>
        <w:jc w:val="center"/>
        <w:rPr>
          <w:sz w:val="18"/>
          <w:szCs w:val="18"/>
          <w:lang w:eastAsia="zh-CN"/>
        </w:rPr>
      </w:pPr>
      <w:r w:rsidRPr="00E83B04">
        <w:rPr>
          <w:i/>
          <w:iCs/>
          <w:sz w:val="18"/>
          <w:szCs w:val="18"/>
          <w:lang w:eastAsia="zh-CN"/>
        </w:rPr>
        <w:t>лица, индивидуального предпринимателя, его уполномоченного представителя)</w:t>
      </w:r>
    </w:p>
    <w:p w:rsidR="00E83B04" w:rsidRPr="00E83B04" w:rsidRDefault="00E83B04" w:rsidP="00472632">
      <w:pPr>
        <w:suppressAutoHyphens/>
        <w:ind w:left="0" w:right="-425" w:firstLine="0"/>
        <w:jc w:val="center"/>
        <w:rPr>
          <w:i/>
          <w:iCs/>
          <w:sz w:val="18"/>
          <w:szCs w:val="18"/>
          <w:lang w:eastAsia="zh-CN"/>
        </w:rPr>
      </w:pPr>
    </w:p>
    <w:p w:rsidR="00E83B04" w:rsidRPr="00E83B04" w:rsidRDefault="00E83B04" w:rsidP="00472632">
      <w:pPr>
        <w:suppressAutoHyphens/>
        <w:ind w:left="0" w:right="-425" w:firstLine="0"/>
        <w:jc w:val="center"/>
        <w:rPr>
          <w:sz w:val="18"/>
          <w:szCs w:val="18"/>
          <w:lang w:eastAsia="zh-CN"/>
        </w:rPr>
      </w:pPr>
      <w:r w:rsidRPr="00E83B04">
        <w:rPr>
          <w:i/>
          <w:iCs/>
          <w:sz w:val="18"/>
          <w:szCs w:val="18"/>
          <w:lang w:eastAsia="zh-CN"/>
        </w:rPr>
        <w:t>«__»____________________20__ г.               _______________________________________</w:t>
      </w:r>
    </w:p>
    <w:p w:rsidR="00E83B04" w:rsidRPr="00E83B04" w:rsidRDefault="00E83B04" w:rsidP="00472632">
      <w:pPr>
        <w:suppressAutoHyphens/>
        <w:ind w:left="0" w:right="-425" w:firstLine="0"/>
        <w:jc w:val="center"/>
        <w:rPr>
          <w:sz w:val="18"/>
          <w:szCs w:val="18"/>
          <w:lang w:eastAsia="zh-CN"/>
        </w:rPr>
      </w:pPr>
      <w:r w:rsidRPr="00E83B04">
        <w:rPr>
          <w:i/>
          <w:iCs/>
          <w:spacing w:val="-22"/>
          <w:sz w:val="18"/>
          <w:szCs w:val="18"/>
          <w:lang w:eastAsia="zh-CN"/>
        </w:rPr>
        <w:t>(подпись)</w:t>
      </w:r>
    </w:p>
    <w:p w:rsidR="00E83B04" w:rsidRPr="00E83B04" w:rsidRDefault="00E83B04" w:rsidP="00472632">
      <w:pPr>
        <w:suppressAutoHyphens/>
        <w:ind w:left="0" w:right="-425" w:firstLine="850"/>
        <w:jc w:val="center"/>
        <w:rPr>
          <w:sz w:val="18"/>
          <w:szCs w:val="18"/>
          <w:lang w:eastAsia="zh-CN"/>
        </w:rPr>
      </w:pPr>
      <w:r w:rsidRPr="00E83B04">
        <w:rPr>
          <w:sz w:val="18"/>
          <w:szCs w:val="18"/>
          <w:lang w:eastAsia="zh-CN"/>
        </w:rPr>
        <w:t>Отметка об отказе получения проверочного листа:</w:t>
      </w:r>
    </w:p>
    <w:p w:rsidR="00E83B04" w:rsidRPr="00E83B04" w:rsidRDefault="00E83B04" w:rsidP="00472632">
      <w:pPr>
        <w:ind w:left="0" w:right="-425" w:firstLine="0"/>
        <w:jc w:val="center"/>
        <w:textAlignment w:val="baseline"/>
        <w:rPr>
          <w:sz w:val="18"/>
          <w:szCs w:val="18"/>
        </w:rPr>
      </w:pPr>
      <w:r w:rsidRPr="00E83B04">
        <w:rPr>
          <w:spacing w:val="-22"/>
          <w:sz w:val="18"/>
          <w:szCs w:val="18"/>
        </w:rPr>
        <w:t>___________________________________________________________________________</w:t>
      </w:r>
    </w:p>
    <w:p w:rsidR="00E83B04" w:rsidRPr="00E83B04" w:rsidRDefault="00E83B04" w:rsidP="00472632">
      <w:pPr>
        <w:ind w:left="0" w:right="-425" w:firstLine="567"/>
        <w:jc w:val="center"/>
        <w:textAlignment w:val="baseline"/>
        <w:rPr>
          <w:sz w:val="18"/>
          <w:szCs w:val="18"/>
        </w:rPr>
      </w:pPr>
      <w:proofErr w:type="gramStart"/>
      <w:r w:rsidRPr="00E83B04">
        <w:rPr>
          <w:i/>
          <w:iCs/>
          <w:spacing w:val="-22"/>
          <w:sz w:val="18"/>
          <w:szCs w:val="18"/>
        </w:rPr>
        <w:t>(фамилия, имя, отчество (в случае, если имеется), уполномоченного</w:t>
      </w:r>
      <w:proofErr w:type="gramEnd"/>
    </w:p>
    <w:p w:rsidR="00E83B04" w:rsidRPr="00E83B04" w:rsidRDefault="00E83B04" w:rsidP="00472632">
      <w:pPr>
        <w:ind w:left="0" w:right="-425" w:firstLine="567"/>
        <w:jc w:val="center"/>
        <w:textAlignment w:val="baseline"/>
        <w:rPr>
          <w:sz w:val="18"/>
          <w:szCs w:val="18"/>
        </w:rPr>
      </w:pPr>
      <w:r w:rsidRPr="00E83B04">
        <w:rPr>
          <w:i/>
          <w:iCs/>
          <w:spacing w:val="-22"/>
          <w:sz w:val="18"/>
          <w:szCs w:val="18"/>
        </w:rPr>
        <w:t>должностного лица (лиц), проводящего проверку)</w:t>
      </w:r>
    </w:p>
    <w:p w:rsidR="00E83B04" w:rsidRPr="00E83B04" w:rsidRDefault="00E83B04" w:rsidP="00472632">
      <w:pPr>
        <w:ind w:left="0" w:right="-425" w:firstLine="567"/>
        <w:jc w:val="center"/>
        <w:textAlignment w:val="baseline"/>
        <w:rPr>
          <w:i/>
          <w:iCs/>
          <w:spacing w:val="-22"/>
          <w:sz w:val="18"/>
          <w:szCs w:val="18"/>
        </w:rPr>
      </w:pPr>
    </w:p>
    <w:p w:rsidR="00E83B04" w:rsidRPr="00E83B04" w:rsidRDefault="00E83B04" w:rsidP="00472632">
      <w:pPr>
        <w:ind w:left="0" w:right="-425" w:firstLine="0"/>
        <w:jc w:val="center"/>
        <w:textAlignment w:val="baseline"/>
        <w:rPr>
          <w:sz w:val="18"/>
          <w:szCs w:val="18"/>
        </w:rPr>
      </w:pPr>
      <w:r w:rsidRPr="00E83B04">
        <w:rPr>
          <w:spacing w:val="-22"/>
          <w:sz w:val="18"/>
          <w:szCs w:val="18"/>
        </w:rPr>
        <w:t>"__" ____________________ 20__ г.                   _________________________________________</w:t>
      </w:r>
    </w:p>
    <w:p w:rsidR="00E83B04" w:rsidRDefault="00926ADE" w:rsidP="00472632">
      <w:pPr>
        <w:ind w:left="0" w:right="-425" w:firstLine="567"/>
        <w:jc w:val="center"/>
        <w:textAlignment w:val="baseline"/>
        <w:rPr>
          <w:i/>
          <w:iCs/>
          <w:spacing w:val="-22"/>
          <w:sz w:val="18"/>
          <w:szCs w:val="18"/>
        </w:rPr>
      </w:pPr>
      <w:r>
        <w:rPr>
          <w:i/>
          <w:iCs/>
          <w:spacing w:val="-22"/>
          <w:sz w:val="18"/>
          <w:szCs w:val="18"/>
        </w:rPr>
        <w:t xml:space="preserve">                                                                                               </w:t>
      </w:r>
      <w:r w:rsidR="00E83B04" w:rsidRPr="00E83B04">
        <w:rPr>
          <w:i/>
          <w:iCs/>
          <w:spacing w:val="-22"/>
          <w:sz w:val="18"/>
          <w:szCs w:val="18"/>
        </w:rPr>
        <w:t>(подпись)</w:t>
      </w:r>
    </w:p>
    <w:p w:rsidR="00BF4437" w:rsidRDefault="00BF4437" w:rsidP="00BF4437">
      <w:pPr>
        <w:tabs>
          <w:tab w:val="left" w:pos="426"/>
          <w:tab w:val="left" w:pos="3976"/>
        </w:tabs>
        <w:ind w:left="-567" w:right="-425" w:firstLine="426"/>
        <w:jc w:val="center"/>
        <w:rPr>
          <w:sz w:val="18"/>
          <w:szCs w:val="18"/>
        </w:rPr>
      </w:pPr>
    </w:p>
    <w:p w:rsidR="00BF4437" w:rsidRDefault="00BF4437" w:rsidP="00BF4437">
      <w:pPr>
        <w:tabs>
          <w:tab w:val="left" w:pos="426"/>
          <w:tab w:val="left" w:pos="3976"/>
        </w:tabs>
        <w:ind w:left="-567" w:right="-425" w:firstLine="426"/>
        <w:jc w:val="center"/>
        <w:rPr>
          <w:sz w:val="18"/>
          <w:szCs w:val="18"/>
        </w:rPr>
      </w:pPr>
    </w:p>
    <w:p w:rsidR="00BF4437" w:rsidRPr="007A6408" w:rsidRDefault="00BF4437" w:rsidP="00BF4437">
      <w:pPr>
        <w:tabs>
          <w:tab w:val="left" w:pos="426"/>
          <w:tab w:val="left" w:pos="3976"/>
        </w:tabs>
        <w:ind w:left="-567" w:right="-425" w:firstLine="426"/>
        <w:jc w:val="center"/>
        <w:rPr>
          <w:b/>
          <w:sz w:val="18"/>
          <w:szCs w:val="18"/>
        </w:rPr>
      </w:pPr>
      <w:r w:rsidRPr="007A6408">
        <w:rPr>
          <w:sz w:val="18"/>
          <w:szCs w:val="18"/>
        </w:rPr>
        <w:t>РОССИЙСКАЯ ФЕДЕРАЦИЯ</w:t>
      </w:r>
    </w:p>
    <w:p w:rsidR="00BF4437" w:rsidRPr="007A6408" w:rsidRDefault="00BF4437" w:rsidP="00BF4437">
      <w:pPr>
        <w:tabs>
          <w:tab w:val="left" w:pos="426"/>
          <w:tab w:val="left" w:pos="3976"/>
        </w:tabs>
        <w:ind w:left="-567" w:right="-425" w:firstLine="426"/>
        <w:jc w:val="center"/>
        <w:rPr>
          <w:bCs/>
          <w:sz w:val="18"/>
          <w:szCs w:val="18"/>
        </w:rPr>
      </w:pPr>
      <w:r w:rsidRPr="007A6408">
        <w:rPr>
          <w:bCs/>
          <w:sz w:val="18"/>
          <w:szCs w:val="18"/>
        </w:rPr>
        <w:t>ИРКУТСКАЯ ОБЛАСТЬ ИРКУТСКИЙ РАЙОН</w:t>
      </w:r>
    </w:p>
    <w:p w:rsidR="00BF4437" w:rsidRPr="007A6408" w:rsidRDefault="00BF4437" w:rsidP="00BF4437">
      <w:pPr>
        <w:tabs>
          <w:tab w:val="left" w:pos="426"/>
          <w:tab w:val="left" w:pos="3976"/>
        </w:tabs>
        <w:ind w:left="-567" w:right="-425" w:firstLine="426"/>
        <w:jc w:val="center"/>
        <w:rPr>
          <w:sz w:val="18"/>
          <w:szCs w:val="18"/>
        </w:rPr>
      </w:pPr>
      <w:r w:rsidRPr="007A6408">
        <w:rPr>
          <w:sz w:val="18"/>
          <w:szCs w:val="18"/>
        </w:rPr>
        <w:t>ХОМУТОВСКОЕ МУНИЦИПАЛЬНОЕ ОБРАЗОВАНИЕ</w:t>
      </w:r>
    </w:p>
    <w:p w:rsidR="00BF4437" w:rsidRDefault="00BF4437" w:rsidP="00BF4437">
      <w:pPr>
        <w:tabs>
          <w:tab w:val="left" w:pos="426"/>
          <w:tab w:val="left" w:pos="3976"/>
        </w:tabs>
        <w:ind w:left="-567" w:right="-425" w:firstLine="426"/>
        <w:jc w:val="center"/>
        <w:rPr>
          <w:b/>
          <w:bCs/>
          <w:sz w:val="18"/>
          <w:szCs w:val="18"/>
        </w:rPr>
      </w:pPr>
      <w:r w:rsidRPr="007A6408">
        <w:rPr>
          <w:b/>
          <w:bCs/>
          <w:sz w:val="18"/>
          <w:szCs w:val="18"/>
        </w:rPr>
        <w:t>АДМИНИСТРАЦИЯ</w:t>
      </w:r>
    </w:p>
    <w:p w:rsidR="00BF4437" w:rsidRDefault="00BF4437" w:rsidP="00BF4437">
      <w:pPr>
        <w:tabs>
          <w:tab w:val="left" w:pos="426"/>
          <w:tab w:val="left" w:pos="3976"/>
        </w:tabs>
        <w:ind w:left="-567" w:right="-425" w:firstLine="426"/>
        <w:jc w:val="center"/>
        <w:rPr>
          <w:b/>
          <w:bCs/>
          <w:sz w:val="18"/>
          <w:szCs w:val="18"/>
        </w:rPr>
      </w:pPr>
      <w:r>
        <w:rPr>
          <w:b/>
          <w:bCs/>
          <w:sz w:val="18"/>
          <w:szCs w:val="18"/>
        </w:rPr>
        <w:t>ПОСТАНОВЛЕНИЕ</w:t>
      </w:r>
    </w:p>
    <w:p w:rsidR="00BF4437" w:rsidRDefault="009B3935" w:rsidP="00BF4437">
      <w:pPr>
        <w:tabs>
          <w:tab w:val="left" w:pos="426"/>
          <w:tab w:val="left" w:pos="3976"/>
        </w:tabs>
        <w:ind w:left="-567" w:right="-425" w:firstLine="426"/>
        <w:rPr>
          <w:sz w:val="18"/>
          <w:szCs w:val="18"/>
          <w:u w:val="single"/>
        </w:rPr>
      </w:pPr>
      <w:r>
        <w:rPr>
          <w:bCs/>
          <w:sz w:val="18"/>
          <w:szCs w:val="18"/>
          <w:u w:val="single"/>
        </w:rPr>
        <w:t>07</w:t>
      </w:r>
      <w:r w:rsidR="00BF4437">
        <w:rPr>
          <w:bCs/>
          <w:sz w:val="18"/>
          <w:szCs w:val="18"/>
          <w:u w:val="single"/>
        </w:rPr>
        <w:t>.06.2023</w:t>
      </w:r>
      <w:r w:rsidR="00BF4437">
        <w:rPr>
          <w:sz w:val="18"/>
          <w:szCs w:val="18"/>
          <w:u w:val="single"/>
        </w:rPr>
        <w:t xml:space="preserve">  № 138 о/д</w:t>
      </w:r>
    </w:p>
    <w:p w:rsidR="00BF4437" w:rsidRDefault="00BF4437" w:rsidP="009B3935">
      <w:pPr>
        <w:tabs>
          <w:tab w:val="left" w:pos="426"/>
          <w:tab w:val="left" w:pos="3976"/>
        </w:tabs>
        <w:ind w:left="-851" w:right="-425" w:firstLine="426"/>
        <w:rPr>
          <w:sz w:val="18"/>
          <w:szCs w:val="18"/>
        </w:rPr>
      </w:pPr>
      <w:r w:rsidRPr="007A6408">
        <w:rPr>
          <w:sz w:val="18"/>
          <w:szCs w:val="18"/>
        </w:rPr>
        <w:t xml:space="preserve">       с. Хомутово </w:t>
      </w:r>
    </w:p>
    <w:p w:rsidR="00BF4437" w:rsidRPr="007A6408" w:rsidRDefault="00BF4437" w:rsidP="009B3935">
      <w:pPr>
        <w:tabs>
          <w:tab w:val="left" w:pos="426"/>
          <w:tab w:val="left" w:pos="3976"/>
        </w:tabs>
        <w:ind w:left="-851" w:right="-425" w:firstLine="426"/>
        <w:rPr>
          <w:sz w:val="18"/>
          <w:szCs w:val="18"/>
        </w:rPr>
      </w:pPr>
    </w:p>
    <w:p w:rsidR="009A613D" w:rsidRDefault="009B3935" w:rsidP="009B3935">
      <w:pPr>
        <w:ind w:left="-851" w:right="-425" w:firstLine="284"/>
        <w:textAlignment w:val="baseline"/>
        <w:rPr>
          <w:sz w:val="18"/>
          <w:szCs w:val="18"/>
        </w:rPr>
      </w:pPr>
      <w:bookmarkStart w:id="0" w:name="_GoBack"/>
      <w:r w:rsidRPr="009B3935">
        <w:rPr>
          <w:sz w:val="18"/>
          <w:szCs w:val="18"/>
        </w:rPr>
        <w:t xml:space="preserve">О внесение изменений в Постановление Администрации Хомутовского муниципального образования от 26.05.2014  №92 о/д «Об утверждении Положения о порядке присвоения (изменения) наименования улицам, площадям и иным территориям проживания граждан в </w:t>
      </w:r>
      <w:proofErr w:type="spellStart"/>
      <w:r w:rsidRPr="009B3935">
        <w:rPr>
          <w:sz w:val="18"/>
          <w:szCs w:val="18"/>
        </w:rPr>
        <w:t>Хомутовском</w:t>
      </w:r>
      <w:proofErr w:type="spellEnd"/>
      <w:r w:rsidRPr="009B3935">
        <w:rPr>
          <w:sz w:val="18"/>
          <w:szCs w:val="18"/>
        </w:rPr>
        <w:t xml:space="preserve"> муниципальном образовании»</w:t>
      </w:r>
      <w:r>
        <w:rPr>
          <w:sz w:val="18"/>
          <w:szCs w:val="18"/>
        </w:rPr>
        <w:t>.</w:t>
      </w:r>
    </w:p>
    <w:bookmarkEnd w:id="0"/>
    <w:p w:rsidR="009B3935" w:rsidRDefault="009B3935" w:rsidP="009B3935">
      <w:pPr>
        <w:ind w:left="-851" w:right="-425" w:firstLine="284"/>
        <w:textAlignment w:val="baseline"/>
        <w:rPr>
          <w:sz w:val="18"/>
          <w:szCs w:val="18"/>
        </w:rPr>
      </w:pPr>
    </w:p>
    <w:p w:rsidR="009B3935" w:rsidRPr="006C5C92" w:rsidRDefault="009B3935" w:rsidP="009B3935">
      <w:pPr>
        <w:ind w:left="-851" w:right="-425" w:firstLine="284"/>
        <w:textAlignment w:val="baseline"/>
        <w:rPr>
          <w:iCs/>
          <w:spacing w:val="-22"/>
          <w:sz w:val="18"/>
          <w:szCs w:val="18"/>
        </w:rPr>
      </w:pPr>
      <w:proofErr w:type="gramStart"/>
      <w:r w:rsidRPr="009B3935">
        <w:rPr>
          <w:iCs/>
          <w:spacing w:val="-22"/>
          <w:sz w:val="18"/>
          <w:szCs w:val="18"/>
        </w:rPr>
        <w:t xml:space="preserve">В </w:t>
      </w:r>
      <w:r w:rsidRPr="006C5C92">
        <w:rPr>
          <w:iCs/>
          <w:spacing w:val="-22"/>
          <w:sz w:val="18"/>
          <w:szCs w:val="18"/>
        </w:rPr>
        <w:t>соответствии с Федеральным законом от 06.10.2003 №131-ФЗ «Об общих принципах организации местного самоуправления в Российской Федерации», Федеральным законом  от 18.12.1997 г. №152-ФЗ «О наименовании географических объектов», Законом Иркутской области от 21 июня 2013 г. № 41-ОЗ «О порядке рассмотрения Законодательным Собранием Иркутской области предложений о присвоении наименований географическим объектам и (или) о переименовании географических объектов», руководствуясь ст.6 Устава Хомутовского</w:t>
      </w:r>
      <w:proofErr w:type="gramEnd"/>
      <w:r w:rsidRPr="006C5C92">
        <w:rPr>
          <w:iCs/>
          <w:spacing w:val="-22"/>
          <w:sz w:val="18"/>
          <w:szCs w:val="18"/>
        </w:rPr>
        <w:t xml:space="preserve"> муниципального образования, Администрация Хомутовского муниципального образования</w:t>
      </w:r>
    </w:p>
    <w:p w:rsidR="009B3935" w:rsidRPr="006C5C92" w:rsidRDefault="009B3935" w:rsidP="009B3935">
      <w:pPr>
        <w:ind w:left="-851" w:right="-425" w:firstLine="284"/>
        <w:textAlignment w:val="baseline"/>
        <w:rPr>
          <w:iCs/>
          <w:spacing w:val="-22"/>
          <w:sz w:val="18"/>
          <w:szCs w:val="18"/>
        </w:rPr>
      </w:pP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ПОСТАНОВЛЯЕТ:</w:t>
      </w:r>
    </w:p>
    <w:p w:rsidR="009B3935" w:rsidRPr="006C5C92" w:rsidRDefault="009B3935" w:rsidP="009B3935">
      <w:pPr>
        <w:ind w:left="-851" w:right="-425" w:firstLine="284"/>
        <w:textAlignment w:val="baseline"/>
        <w:rPr>
          <w:iCs/>
          <w:spacing w:val="-22"/>
          <w:sz w:val="18"/>
          <w:szCs w:val="18"/>
        </w:rPr>
      </w:pP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1.</w:t>
      </w:r>
      <w:r w:rsidRPr="006C5C92">
        <w:rPr>
          <w:iCs/>
          <w:spacing w:val="-22"/>
          <w:sz w:val="18"/>
          <w:szCs w:val="18"/>
        </w:rPr>
        <w:tab/>
        <w:t xml:space="preserve">Внести изменения в постановление Администрации Хомутовского муниципального образования от 26.05.2014  №92 о/д «Об утверждении Положения о порядке присвоения (изменения) наименования улицам, площадям и иным территориям проживания граждан в </w:t>
      </w:r>
      <w:proofErr w:type="spellStart"/>
      <w:r w:rsidRPr="006C5C92">
        <w:rPr>
          <w:iCs/>
          <w:spacing w:val="-22"/>
          <w:sz w:val="18"/>
          <w:szCs w:val="18"/>
        </w:rPr>
        <w:t>Хомутовском</w:t>
      </w:r>
      <w:proofErr w:type="spellEnd"/>
      <w:r w:rsidRPr="006C5C92">
        <w:rPr>
          <w:iCs/>
          <w:spacing w:val="-22"/>
          <w:sz w:val="18"/>
          <w:szCs w:val="18"/>
        </w:rPr>
        <w:t xml:space="preserve"> муниципальном образовании». Приложение к постановлению «Состав комиссии  по рассмотрению вопросов о присвоении (изменении) наименований улицам, площадям и иным территориям проживания граждан в </w:t>
      </w:r>
      <w:proofErr w:type="spellStart"/>
      <w:r w:rsidRPr="006C5C92">
        <w:rPr>
          <w:iCs/>
          <w:spacing w:val="-22"/>
          <w:sz w:val="18"/>
          <w:szCs w:val="18"/>
        </w:rPr>
        <w:t>Хомутовском</w:t>
      </w:r>
      <w:proofErr w:type="spellEnd"/>
      <w:r w:rsidRPr="006C5C92">
        <w:rPr>
          <w:iCs/>
          <w:spacing w:val="-22"/>
          <w:sz w:val="18"/>
          <w:szCs w:val="18"/>
        </w:rPr>
        <w:t xml:space="preserve"> муниципальном образовании» изменить и изложить в новой редакции </w:t>
      </w:r>
      <w:proofErr w:type="gramStart"/>
      <w:r w:rsidRPr="006C5C92">
        <w:rPr>
          <w:iCs/>
          <w:spacing w:val="-22"/>
          <w:sz w:val="18"/>
          <w:szCs w:val="18"/>
        </w:rPr>
        <w:t>согласно приложения</w:t>
      </w:r>
      <w:proofErr w:type="gramEnd"/>
      <w:r w:rsidRPr="006C5C92">
        <w:rPr>
          <w:iCs/>
          <w:spacing w:val="-22"/>
          <w:sz w:val="18"/>
          <w:szCs w:val="18"/>
        </w:rPr>
        <w:t xml:space="preserve"> к настоящему постановлению.</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2.</w:t>
      </w:r>
      <w:r w:rsidRPr="006C5C92">
        <w:rPr>
          <w:iCs/>
          <w:spacing w:val="-22"/>
          <w:sz w:val="18"/>
          <w:szCs w:val="18"/>
        </w:rPr>
        <w:tab/>
        <w:t>Опубликовать настоящее постановление в установленном законом порядке.</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 xml:space="preserve">3. </w:t>
      </w:r>
      <w:proofErr w:type="gramStart"/>
      <w:r w:rsidRPr="006C5C92">
        <w:rPr>
          <w:iCs/>
          <w:spacing w:val="-22"/>
          <w:sz w:val="18"/>
          <w:szCs w:val="18"/>
        </w:rPr>
        <w:t>Контроль за</w:t>
      </w:r>
      <w:proofErr w:type="gramEnd"/>
      <w:r w:rsidRPr="006C5C92">
        <w:rPr>
          <w:iCs/>
          <w:spacing w:val="-22"/>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9B3935" w:rsidRPr="006C5C92" w:rsidRDefault="009B3935" w:rsidP="009B3935">
      <w:pPr>
        <w:ind w:left="-851" w:right="-425" w:firstLine="284"/>
        <w:textAlignment w:val="baseline"/>
        <w:rPr>
          <w:iCs/>
          <w:spacing w:val="-22"/>
          <w:sz w:val="18"/>
          <w:szCs w:val="18"/>
        </w:rPr>
      </w:pPr>
    </w:p>
    <w:p w:rsidR="009B3935" w:rsidRPr="006C5C92" w:rsidRDefault="009B3935" w:rsidP="009B3935">
      <w:pPr>
        <w:ind w:left="-851" w:right="-425" w:firstLine="284"/>
        <w:textAlignment w:val="baseline"/>
        <w:rPr>
          <w:iCs/>
          <w:spacing w:val="-22"/>
          <w:sz w:val="18"/>
          <w:szCs w:val="18"/>
        </w:rPr>
      </w:pPr>
    </w:p>
    <w:p w:rsidR="009B3935" w:rsidRPr="006C5C92" w:rsidRDefault="009B3935" w:rsidP="009B3935">
      <w:pPr>
        <w:ind w:left="-851" w:right="-425" w:firstLine="284"/>
        <w:jc w:val="center"/>
        <w:textAlignment w:val="baseline"/>
        <w:rPr>
          <w:i/>
          <w:iCs/>
          <w:spacing w:val="-22"/>
          <w:sz w:val="18"/>
          <w:szCs w:val="18"/>
        </w:rPr>
      </w:pPr>
      <w:proofErr w:type="gramStart"/>
      <w:r w:rsidRPr="006C5C92">
        <w:rPr>
          <w:i/>
          <w:iCs/>
          <w:spacing w:val="-22"/>
          <w:sz w:val="18"/>
          <w:szCs w:val="18"/>
        </w:rPr>
        <w:t>Исполняющий</w:t>
      </w:r>
      <w:proofErr w:type="gramEnd"/>
      <w:r w:rsidRPr="006C5C92">
        <w:rPr>
          <w:i/>
          <w:iCs/>
          <w:spacing w:val="-22"/>
          <w:sz w:val="18"/>
          <w:szCs w:val="18"/>
        </w:rPr>
        <w:t xml:space="preserve"> обязанности</w:t>
      </w:r>
    </w:p>
    <w:p w:rsidR="009B3935" w:rsidRPr="006C5C92" w:rsidRDefault="009B3935" w:rsidP="009B3935">
      <w:pPr>
        <w:ind w:left="-851" w:right="-425" w:firstLine="284"/>
        <w:jc w:val="right"/>
        <w:textAlignment w:val="baseline"/>
        <w:rPr>
          <w:i/>
          <w:iCs/>
          <w:spacing w:val="-22"/>
          <w:sz w:val="18"/>
          <w:szCs w:val="18"/>
        </w:rPr>
      </w:pPr>
      <w:r w:rsidRPr="006C5C92">
        <w:rPr>
          <w:i/>
          <w:iCs/>
          <w:spacing w:val="-22"/>
          <w:sz w:val="18"/>
          <w:szCs w:val="18"/>
        </w:rPr>
        <w:t>Главы   администрации                                                                                                                                                      Н.В. Максименко</w:t>
      </w:r>
    </w:p>
    <w:p w:rsidR="009B3935" w:rsidRPr="006C5C92" w:rsidRDefault="009B3935" w:rsidP="009B3935">
      <w:pPr>
        <w:ind w:left="-851" w:right="-425" w:firstLine="284"/>
        <w:jc w:val="right"/>
        <w:textAlignment w:val="baseline"/>
        <w:rPr>
          <w:i/>
          <w:iCs/>
          <w:spacing w:val="-22"/>
          <w:sz w:val="18"/>
          <w:szCs w:val="18"/>
        </w:rPr>
      </w:pPr>
    </w:p>
    <w:p w:rsidR="009B3935" w:rsidRPr="006C5C92" w:rsidRDefault="009B3935" w:rsidP="009B3935">
      <w:pPr>
        <w:ind w:left="-851" w:right="-425" w:firstLine="284"/>
        <w:jc w:val="right"/>
        <w:textAlignment w:val="baseline"/>
        <w:rPr>
          <w:i/>
          <w:iCs/>
          <w:spacing w:val="-22"/>
          <w:sz w:val="18"/>
          <w:szCs w:val="18"/>
        </w:rPr>
      </w:pPr>
    </w:p>
    <w:p w:rsidR="006C5C92" w:rsidRDefault="006C5C92" w:rsidP="009B3935">
      <w:pPr>
        <w:ind w:left="-851" w:right="-425" w:firstLine="284"/>
        <w:jc w:val="right"/>
        <w:textAlignment w:val="baseline"/>
        <w:rPr>
          <w:i/>
          <w:iCs/>
          <w:spacing w:val="-22"/>
          <w:sz w:val="18"/>
          <w:szCs w:val="18"/>
        </w:rPr>
      </w:pPr>
    </w:p>
    <w:p w:rsidR="006C5C92" w:rsidRDefault="006C5C92" w:rsidP="009B3935">
      <w:pPr>
        <w:ind w:left="-851" w:right="-425" w:firstLine="284"/>
        <w:jc w:val="right"/>
        <w:textAlignment w:val="baseline"/>
        <w:rPr>
          <w:i/>
          <w:iCs/>
          <w:spacing w:val="-22"/>
          <w:sz w:val="18"/>
          <w:szCs w:val="18"/>
        </w:rPr>
      </w:pPr>
    </w:p>
    <w:p w:rsidR="006C5C92" w:rsidRDefault="006C5C92" w:rsidP="009B3935">
      <w:pPr>
        <w:ind w:left="-851" w:right="-425" w:firstLine="284"/>
        <w:jc w:val="right"/>
        <w:textAlignment w:val="baseline"/>
        <w:rPr>
          <w:i/>
          <w:iCs/>
          <w:spacing w:val="-22"/>
          <w:sz w:val="18"/>
          <w:szCs w:val="18"/>
        </w:rPr>
      </w:pPr>
    </w:p>
    <w:p w:rsidR="006C5C92" w:rsidRDefault="006C5C92" w:rsidP="009B3935">
      <w:pPr>
        <w:ind w:left="-851" w:right="-425" w:firstLine="284"/>
        <w:jc w:val="right"/>
        <w:textAlignment w:val="baseline"/>
        <w:rPr>
          <w:i/>
          <w:iCs/>
          <w:spacing w:val="-22"/>
          <w:sz w:val="18"/>
          <w:szCs w:val="18"/>
        </w:rPr>
      </w:pPr>
    </w:p>
    <w:p w:rsidR="006C5C92" w:rsidRDefault="006C5C92" w:rsidP="009B3935">
      <w:pPr>
        <w:ind w:left="-851" w:right="-425" w:firstLine="284"/>
        <w:jc w:val="right"/>
        <w:textAlignment w:val="baseline"/>
        <w:rPr>
          <w:i/>
          <w:iCs/>
          <w:spacing w:val="-22"/>
          <w:sz w:val="18"/>
          <w:szCs w:val="18"/>
        </w:rPr>
      </w:pPr>
    </w:p>
    <w:p w:rsidR="006C5C92" w:rsidRDefault="006C5C92" w:rsidP="009B3935">
      <w:pPr>
        <w:ind w:left="-851" w:right="-425" w:firstLine="284"/>
        <w:jc w:val="right"/>
        <w:textAlignment w:val="baseline"/>
        <w:rPr>
          <w:i/>
          <w:iCs/>
          <w:spacing w:val="-22"/>
          <w:sz w:val="18"/>
          <w:szCs w:val="18"/>
        </w:rPr>
      </w:pPr>
    </w:p>
    <w:p w:rsidR="006C5C92" w:rsidRDefault="006C5C92" w:rsidP="009B3935">
      <w:pPr>
        <w:ind w:left="-851" w:right="-425" w:firstLine="284"/>
        <w:jc w:val="right"/>
        <w:textAlignment w:val="baseline"/>
        <w:rPr>
          <w:i/>
          <w:iCs/>
          <w:spacing w:val="-22"/>
          <w:sz w:val="18"/>
          <w:szCs w:val="18"/>
        </w:rPr>
      </w:pPr>
    </w:p>
    <w:p w:rsidR="006C5C92" w:rsidRDefault="006C5C92" w:rsidP="009B3935">
      <w:pPr>
        <w:ind w:left="-851" w:right="-425" w:firstLine="284"/>
        <w:jc w:val="right"/>
        <w:textAlignment w:val="baseline"/>
        <w:rPr>
          <w:i/>
          <w:iCs/>
          <w:spacing w:val="-22"/>
          <w:sz w:val="18"/>
          <w:szCs w:val="18"/>
        </w:rPr>
      </w:pPr>
    </w:p>
    <w:p w:rsidR="006C5C92" w:rsidRDefault="006C5C92" w:rsidP="009B3935">
      <w:pPr>
        <w:ind w:left="-851" w:right="-425" w:firstLine="284"/>
        <w:jc w:val="right"/>
        <w:textAlignment w:val="baseline"/>
        <w:rPr>
          <w:i/>
          <w:iCs/>
          <w:spacing w:val="-22"/>
          <w:sz w:val="18"/>
          <w:szCs w:val="18"/>
        </w:rPr>
      </w:pPr>
    </w:p>
    <w:p w:rsidR="006C5C92" w:rsidRDefault="006C5C92" w:rsidP="009B3935">
      <w:pPr>
        <w:ind w:left="-851" w:right="-425" w:firstLine="284"/>
        <w:jc w:val="right"/>
        <w:textAlignment w:val="baseline"/>
        <w:rPr>
          <w:i/>
          <w:iCs/>
          <w:spacing w:val="-22"/>
          <w:sz w:val="18"/>
          <w:szCs w:val="18"/>
        </w:rPr>
      </w:pPr>
    </w:p>
    <w:p w:rsidR="009B3935" w:rsidRPr="006C5C92" w:rsidRDefault="009B3935" w:rsidP="009B3935">
      <w:pPr>
        <w:ind w:left="-851" w:right="-425" w:firstLine="284"/>
        <w:jc w:val="right"/>
        <w:textAlignment w:val="baseline"/>
        <w:rPr>
          <w:i/>
          <w:iCs/>
          <w:spacing w:val="-22"/>
          <w:sz w:val="18"/>
          <w:szCs w:val="18"/>
        </w:rPr>
      </w:pPr>
      <w:r w:rsidRPr="006C5C92">
        <w:rPr>
          <w:i/>
          <w:iCs/>
          <w:spacing w:val="-22"/>
          <w:sz w:val="18"/>
          <w:szCs w:val="18"/>
        </w:rPr>
        <w:lastRenderedPageBreak/>
        <w:t xml:space="preserve">Приложение </w:t>
      </w:r>
    </w:p>
    <w:p w:rsidR="009B3935" w:rsidRPr="006C5C92" w:rsidRDefault="009B3935" w:rsidP="009B3935">
      <w:pPr>
        <w:ind w:left="-851" w:right="-425" w:firstLine="284"/>
        <w:jc w:val="right"/>
        <w:textAlignment w:val="baseline"/>
        <w:rPr>
          <w:i/>
          <w:iCs/>
          <w:spacing w:val="-22"/>
          <w:sz w:val="18"/>
          <w:szCs w:val="18"/>
        </w:rPr>
      </w:pPr>
      <w:r w:rsidRPr="006C5C92">
        <w:rPr>
          <w:i/>
          <w:iCs/>
          <w:spacing w:val="-22"/>
          <w:sz w:val="18"/>
          <w:szCs w:val="18"/>
        </w:rPr>
        <w:t>к постановлению администрации</w:t>
      </w:r>
    </w:p>
    <w:p w:rsidR="009B3935" w:rsidRPr="006C5C92" w:rsidRDefault="009B3935" w:rsidP="009B3935">
      <w:pPr>
        <w:ind w:left="-851" w:right="-425" w:firstLine="284"/>
        <w:jc w:val="right"/>
        <w:textAlignment w:val="baseline"/>
        <w:rPr>
          <w:i/>
          <w:iCs/>
          <w:spacing w:val="-22"/>
          <w:sz w:val="18"/>
          <w:szCs w:val="18"/>
        </w:rPr>
      </w:pPr>
      <w:r w:rsidRPr="006C5C92">
        <w:rPr>
          <w:i/>
          <w:iCs/>
          <w:spacing w:val="-22"/>
          <w:sz w:val="18"/>
          <w:szCs w:val="18"/>
        </w:rPr>
        <w:t>Хомутовского муниципального</w:t>
      </w:r>
    </w:p>
    <w:p w:rsidR="009B3935" w:rsidRPr="006C5C92" w:rsidRDefault="009B3935" w:rsidP="009B3935">
      <w:pPr>
        <w:ind w:left="-851" w:right="-425" w:firstLine="284"/>
        <w:jc w:val="right"/>
        <w:textAlignment w:val="baseline"/>
        <w:rPr>
          <w:i/>
          <w:iCs/>
          <w:spacing w:val="-22"/>
          <w:sz w:val="18"/>
          <w:szCs w:val="18"/>
        </w:rPr>
      </w:pPr>
      <w:r w:rsidRPr="006C5C92">
        <w:rPr>
          <w:i/>
          <w:iCs/>
          <w:spacing w:val="-22"/>
          <w:sz w:val="18"/>
          <w:szCs w:val="18"/>
        </w:rPr>
        <w:t>образования</w:t>
      </w:r>
    </w:p>
    <w:p w:rsidR="009B3935" w:rsidRPr="006C5C92" w:rsidRDefault="009B3935" w:rsidP="009B3935">
      <w:pPr>
        <w:ind w:left="-851" w:right="-425" w:firstLine="284"/>
        <w:jc w:val="right"/>
        <w:textAlignment w:val="baseline"/>
        <w:rPr>
          <w:i/>
          <w:iCs/>
          <w:spacing w:val="-22"/>
          <w:sz w:val="18"/>
          <w:szCs w:val="18"/>
        </w:rPr>
      </w:pPr>
      <w:r w:rsidRPr="006C5C92">
        <w:rPr>
          <w:i/>
          <w:iCs/>
          <w:spacing w:val="-22"/>
          <w:sz w:val="18"/>
          <w:szCs w:val="18"/>
        </w:rPr>
        <w:t>от __</w:t>
      </w:r>
      <w:r w:rsidR="006C5C92" w:rsidRPr="006C5C92">
        <w:rPr>
          <w:i/>
          <w:iCs/>
          <w:spacing w:val="-22"/>
          <w:sz w:val="18"/>
          <w:szCs w:val="18"/>
          <w:u w:val="single"/>
        </w:rPr>
        <w:t>07.06.2023</w:t>
      </w:r>
      <w:r w:rsidRPr="006C5C92">
        <w:rPr>
          <w:i/>
          <w:iCs/>
          <w:spacing w:val="-22"/>
          <w:sz w:val="18"/>
          <w:szCs w:val="18"/>
        </w:rPr>
        <w:t>_ № _</w:t>
      </w:r>
      <w:r w:rsidR="006C5C92" w:rsidRPr="006C5C92">
        <w:rPr>
          <w:i/>
          <w:iCs/>
          <w:spacing w:val="-22"/>
          <w:sz w:val="18"/>
          <w:szCs w:val="18"/>
          <w:u w:val="single"/>
        </w:rPr>
        <w:t>138 о/д</w:t>
      </w:r>
      <w:r w:rsidRPr="006C5C92">
        <w:rPr>
          <w:i/>
          <w:iCs/>
          <w:spacing w:val="-22"/>
          <w:sz w:val="18"/>
          <w:szCs w:val="18"/>
        </w:rPr>
        <w:t>_</w:t>
      </w:r>
    </w:p>
    <w:p w:rsidR="009B3935" w:rsidRPr="006C5C92" w:rsidRDefault="009B3935" w:rsidP="009B3935">
      <w:pPr>
        <w:ind w:left="-851" w:right="-425" w:firstLine="284"/>
        <w:textAlignment w:val="baseline"/>
        <w:rPr>
          <w:iCs/>
          <w:spacing w:val="-22"/>
          <w:sz w:val="18"/>
          <w:szCs w:val="18"/>
        </w:rPr>
      </w:pPr>
    </w:p>
    <w:p w:rsidR="009B3935" w:rsidRPr="006C5C92" w:rsidRDefault="009B3935" w:rsidP="009B3935">
      <w:pPr>
        <w:ind w:left="-851" w:right="-425" w:firstLine="284"/>
        <w:textAlignment w:val="baseline"/>
        <w:rPr>
          <w:iCs/>
          <w:spacing w:val="-22"/>
          <w:sz w:val="18"/>
          <w:szCs w:val="18"/>
        </w:rPr>
      </w:pPr>
    </w:p>
    <w:p w:rsidR="009B3935" w:rsidRPr="006C5C92" w:rsidRDefault="009B3935" w:rsidP="006C5C92">
      <w:pPr>
        <w:ind w:left="-851" w:right="-425" w:firstLine="284"/>
        <w:jc w:val="center"/>
        <w:textAlignment w:val="baseline"/>
        <w:rPr>
          <w:iCs/>
          <w:spacing w:val="-22"/>
          <w:sz w:val="18"/>
          <w:szCs w:val="18"/>
        </w:rPr>
      </w:pPr>
      <w:r w:rsidRPr="006C5C92">
        <w:rPr>
          <w:iCs/>
          <w:spacing w:val="-22"/>
          <w:sz w:val="18"/>
          <w:szCs w:val="18"/>
        </w:rPr>
        <w:t xml:space="preserve">Состав комиссии  по рассмотрению вопросов о присвоении (изменении) наименований улицам, площадям и иным территориям проживания граждан в </w:t>
      </w:r>
      <w:proofErr w:type="spellStart"/>
      <w:r w:rsidRPr="006C5C92">
        <w:rPr>
          <w:iCs/>
          <w:spacing w:val="-22"/>
          <w:sz w:val="18"/>
          <w:szCs w:val="18"/>
        </w:rPr>
        <w:t>Хомутовском</w:t>
      </w:r>
      <w:proofErr w:type="spellEnd"/>
      <w:r w:rsidRPr="006C5C92">
        <w:rPr>
          <w:iCs/>
          <w:spacing w:val="-22"/>
          <w:sz w:val="18"/>
          <w:szCs w:val="18"/>
        </w:rPr>
        <w:t xml:space="preserve"> муниципальном образовании</w:t>
      </w:r>
    </w:p>
    <w:p w:rsidR="009B3935" w:rsidRPr="006C5C92" w:rsidRDefault="009B3935" w:rsidP="006C5C92">
      <w:pPr>
        <w:ind w:left="-851" w:right="-425" w:firstLine="284"/>
        <w:jc w:val="center"/>
        <w:textAlignment w:val="baseline"/>
        <w:rPr>
          <w:iCs/>
          <w:spacing w:val="-22"/>
          <w:sz w:val="18"/>
          <w:szCs w:val="18"/>
        </w:rPr>
      </w:pP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1.</w:t>
      </w:r>
      <w:r w:rsidRPr="006C5C92">
        <w:rPr>
          <w:iCs/>
          <w:spacing w:val="-22"/>
          <w:sz w:val="18"/>
          <w:szCs w:val="18"/>
        </w:rPr>
        <w:tab/>
        <w:t>Максименко Н.В., заместитель Главы администрации, председатель комиссии;</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2.</w:t>
      </w:r>
      <w:r w:rsidRPr="006C5C92">
        <w:rPr>
          <w:iCs/>
          <w:spacing w:val="-22"/>
          <w:sz w:val="18"/>
          <w:szCs w:val="18"/>
        </w:rPr>
        <w:tab/>
      </w:r>
      <w:proofErr w:type="spellStart"/>
      <w:r w:rsidRPr="006C5C92">
        <w:rPr>
          <w:iCs/>
          <w:spacing w:val="-22"/>
          <w:sz w:val="18"/>
          <w:szCs w:val="18"/>
        </w:rPr>
        <w:t>Гуневич</w:t>
      </w:r>
      <w:proofErr w:type="spellEnd"/>
      <w:r w:rsidRPr="006C5C92">
        <w:rPr>
          <w:iCs/>
          <w:spacing w:val="-22"/>
          <w:sz w:val="18"/>
          <w:szCs w:val="18"/>
        </w:rPr>
        <w:t xml:space="preserve"> Л.Л., начальник социального отдела администрации, заместитель председателя комиссии;</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3.</w:t>
      </w:r>
      <w:r w:rsidRPr="006C5C92">
        <w:rPr>
          <w:iCs/>
          <w:spacing w:val="-22"/>
          <w:sz w:val="18"/>
          <w:szCs w:val="18"/>
        </w:rPr>
        <w:tab/>
      </w:r>
      <w:proofErr w:type="spellStart"/>
      <w:r w:rsidRPr="006C5C92">
        <w:rPr>
          <w:iCs/>
          <w:spacing w:val="-22"/>
          <w:sz w:val="18"/>
          <w:szCs w:val="18"/>
        </w:rPr>
        <w:t>Будникова</w:t>
      </w:r>
      <w:proofErr w:type="spellEnd"/>
      <w:r w:rsidRPr="006C5C92">
        <w:rPr>
          <w:iCs/>
          <w:spacing w:val="-22"/>
          <w:sz w:val="18"/>
          <w:szCs w:val="18"/>
        </w:rPr>
        <w:t xml:space="preserve"> О.П., ведущий специалист социального отдела администрации, секретарь комиссии;</w:t>
      </w:r>
    </w:p>
    <w:p w:rsidR="009B3935" w:rsidRPr="006C5C92" w:rsidRDefault="009B3935" w:rsidP="009B3935">
      <w:pPr>
        <w:ind w:left="-851" w:right="-425" w:firstLine="284"/>
        <w:textAlignment w:val="baseline"/>
        <w:rPr>
          <w:iCs/>
          <w:spacing w:val="-22"/>
          <w:sz w:val="18"/>
          <w:szCs w:val="18"/>
        </w:rPr>
      </w:pP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Члены комиссии:</w:t>
      </w:r>
    </w:p>
    <w:p w:rsidR="009B3935" w:rsidRPr="006C5C92" w:rsidRDefault="009B3935" w:rsidP="009B3935">
      <w:pPr>
        <w:ind w:left="-851" w:right="-425" w:firstLine="284"/>
        <w:textAlignment w:val="baseline"/>
        <w:rPr>
          <w:iCs/>
          <w:spacing w:val="-22"/>
          <w:sz w:val="18"/>
          <w:szCs w:val="18"/>
        </w:rPr>
      </w:pP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4.</w:t>
      </w:r>
      <w:r w:rsidRPr="006C5C92">
        <w:rPr>
          <w:iCs/>
          <w:spacing w:val="-22"/>
          <w:sz w:val="18"/>
          <w:szCs w:val="18"/>
        </w:rPr>
        <w:tab/>
        <w:t>Прокопьев А.А., заместитель Главы администрации по социально-культурному развитию территории;</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5.</w:t>
      </w:r>
      <w:r w:rsidRPr="006C5C92">
        <w:rPr>
          <w:iCs/>
          <w:spacing w:val="-22"/>
          <w:sz w:val="18"/>
          <w:szCs w:val="18"/>
        </w:rPr>
        <w:tab/>
        <w:t>Несмеянова М.Ю., руководитель аппарата администрации;</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6.</w:t>
      </w:r>
      <w:r w:rsidRPr="006C5C92">
        <w:rPr>
          <w:iCs/>
          <w:spacing w:val="-22"/>
          <w:sz w:val="18"/>
          <w:szCs w:val="18"/>
        </w:rPr>
        <w:tab/>
      </w:r>
      <w:proofErr w:type="spellStart"/>
      <w:r w:rsidRPr="006C5C92">
        <w:rPr>
          <w:iCs/>
          <w:spacing w:val="-22"/>
          <w:sz w:val="18"/>
          <w:szCs w:val="18"/>
        </w:rPr>
        <w:t>Трохимчук</w:t>
      </w:r>
      <w:proofErr w:type="spellEnd"/>
      <w:r w:rsidRPr="006C5C92">
        <w:rPr>
          <w:iCs/>
          <w:spacing w:val="-22"/>
          <w:sz w:val="18"/>
          <w:szCs w:val="18"/>
        </w:rPr>
        <w:t xml:space="preserve"> Е.С., начальник юридического отдела;</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7.</w:t>
      </w:r>
      <w:r w:rsidRPr="006C5C92">
        <w:rPr>
          <w:iCs/>
          <w:spacing w:val="-22"/>
          <w:sz w:val="18"/>
          <w:szCs w:val="18"/>
        </w:rPr>
        <w:tab/>
      </w:r>
      <w:proofErr w:type="spellStart"/>
      <w:r w:rsidRPr="006C5C92">
        <w:rPr>
          <w:iCs/>
          <w:spacing w:val="-22"/>
          <w:sz w:val="18"/>
          <w:szCs w:val="18"/>
        </w:rPr>
        <w:t>Тюкавкина</w:t>
      </w:r>
      <w:proofErr w:type="spellEnd"/>
      <w:r w:rsidRPr="006C5C92">
        <w:rPr>
          <w:iCs/>
          <w:spacing w:val="-22"/>
          <w:sz w:val="18"/>
          <w:szCs w:val="18"/>
        </w:rPr>
        <w:t xml:space="preserve"> Ю.В., начальник отдела градостроительства, земельных и имущественных отношений администрации;</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8.</w:t>
      </w:r>
      <w:r w:rsidRPr="006C5C92">
        <w:rPr>
          <w:iCs/>
          <w:spacing w:val="-22"/>
          <w:sz w:val="18"/>
          <w:szCs w:val="18"/>
        </w:rPr>
        <w:tab/>
      </w:r>
      <w:proofErr w:type="spellStart"/>
      <w:r w:rsidRPr="006C5C92">
        <w:rPr>
          <w:iCs/>
          <w:spacing w:val="-22"/>
          <w:sz w:val="18"/>
          <w:szCs w:val="18"/>
        </w:rPr>
        <w:t>Колмаченко</w:t>
      </w:r>
      <w:proofErr w:type="spellEnd"/>
      <w:r w:rsidRPr="006C5C92">
        <w:rPr>
          <w:iCs/>
          <w:spacing w:val="-22"/>
          <w:sz w:val="18"/>
          <w:szCs w:val="18"/>
        </w:rPr>
        <w:t xml:space="preserve"> Е.С., консультант отдела градостроительства, земельных и имущественных отношений администрации;</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9.</w:t>
      </w:r>
      <w:r w:rsidRPr="006C5C92">
        <w:rPr>
          <w:iCs/>
          <w:spacing w:val="-22"/>
          <w:sz w:val="18"/>
          <w:szCs w:val="18"/>
        </w:rPr>
        <w:tab/>
        <w:t>Парфенова Л.А. – заведующий библиотекой МУК КСК Хомутовского МО;</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10.</w:t>
      </w:r>
      <w:r w:rsidRPr="006C5C92">
        <w:rPr>
          <w:iCs/>
          <w:spacing w:val="-22"/>
          <w:sz w:val="18"/>
          <w:szCs w:val="18"/>
        </w:rPr>
        <w:tab/>
        <w:t xml:space="preserve"> </w:t>
      </w:r>
      <w:proofErr w:type="spellStart"/>
      <w:r w:rsidRPr="006C5C92">
        <w:rPr>
          <w:iCs/>
          <w:spacing w:val="-22"/>
          <w:sz w:val="18"/>
          <w:szCs w:val="18"/>
        </w:rPr>
        <w:t>Зиборова</w:t>
      </w:r>
      <w:proofErr w:type="spellEnd"/>
      <w:r w:rsidRPr="006C5C92">
        <w:rPr>
          <w:iCs/>
          <w:spacing w:val="-22"/>
          <w:sz w:val="18"/>
          <w:szCs w:val="18"/>
        </w:rPr>
        <w:t xml:space="preserve"> Н.А., заведующий информационным центром – главный редактор;</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11.</w:t>
      </w:r>
      <w:r w:rsidRPr="006C5C92">
        <w:rPr>
          <w:iCs/>
          <w:spacing w:val="-22"/>
          <w:sz w:val="18"/>
          <w:szCs w:val="18"/>
        </w:rPr>
        <w:tab/>
        <w:t>Федорова Е.В., председатель комиссии по социальной сфере Думы Хомутовского муниципального образования 5 созыва (по согласованию);</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12.</w:t>
      </w:r>
      <w:r w:rsidRPr="006C5C92">
        <w:rPr>
          <w:iCs/>
          <w:spacing w:val="-22"/>
          <w:sz w:val="18"/>
          <w:szCs w:val="18"/>
        </w:rPr>
        <w:tab/>
      </w:r>
      <w:proofErr w:type="spellStart"/>
      <w:r w:rsidRPr="006C5C92">
        <w:rPr>
          <w:iCs/>
          <w:spacing w:val="-22"/>
          <w:sz w:val="18"/>
          <w:szCs w:val="18"/>
        </w:rPr>
        <w:t>Файзулин</w:t>
      </w:r>
      <w:proofErr w:type="spellEnd"/>
      <w:r w:rsidRPr="006C5C92">
        <w:rPr>
          <w:iCs/>
          <w:spacing w:val="-22"/>
          <w:sz w:val="18"/>
          <w:szCs w:val="18"/>
        </w:rPr>
        <w:t xml:space="preserve"> Е.А., депутат Думы Хомутовского муниципального образования 5 созыва (по согласованию);</w:t>
      </w:r>
    </w:p>
    <w:p w:rsidR="009B3935" w:rsidRPr="006C5C92" w:rsidRDefault="009B3935" w:rsidP="009B3935">
      <w:pPr>
        <w:ind w:left="-851" w:right="-425" w:firstLine="284"/>
        <w:textAlignment w:val="baseline"/>
        <w:rPr>
          <w:iCs/>
          <w:spacing w:val="-22"/>
          <w:sz w:val="18"/>
          <w:szCs w:val="18"/>
        </w:rPr>
      </w:pPr>
      <w:r w:rsidRPr="006C5C92">
        <w:rPr>
          <w:iCs/>
          <w:spacing w:val="-22"/>
          <w:sz w:val="18"/>
          <w:szCs w:val="18"/>
        </w:rPr>
        <w:t>13.</w:t>
      </w:r>
      <w:r w:rsidRPr="006C5C92">
        <w:rPr>
          <w:iCs/>
          <w:spacing w:val="-22"/>
          <w:sz w:val="18"/>
          <w:szCs w:val="18"/>
        </w:rPr>
        <w:tab/>
        <w:t>Алёшкина Т.Н., председатель Совета ветеранов  Хомутовского муниципального образования (по согласованию).</w:t>
      </w:r>
    </w:p>
    <w:p w:rsidR="009B3935" w:rsidRPr="006C5C92" w:rsidRDefault="009B3935" w:rsidP="009B3935">
      <w:pPr>
        <w:ind w:left="-851" w:right="-425" w:firstLine="284"/>
        <w:textAlignment w:val="baseline"/>
        <w:rPr>
          <w:iCs/>
          <w:spacing w:val="-22"/>
          <w:sz w:val="18"/>
          <w:szCs w:val="18"/>
        </w:rPr>
      </w:pPr>
    </w:p>
    <w:p w:rsidR="009B3935" w:rsidRPr="006C5C92" w:rsidRDefault="009B3935" w:rsidP="009B3935">
      <w:pPr>
        <w:ind w:left="-851" w:right="-425" w:firstLine="284"/>
        <w:textAlignment w:val="baseline"/>
        <w:rPr>
          <w:iCs/>
          <w:spacing w:val="-22"/>
          <w:sz w:val="18"/>
          <w:szCs w:val="18"/>
        </w:rPr>
      </w:pPr>
    </w:p>
    <w:p w:rsidR="009B3935" w:rsidRPr="006C5C92" w:rsidRDefault="009B3935" w:rsidP="006C5C92">
      <w:pPr>
        <w:ind w:left="-851" w:right="-425" w:firstLine="284"/>
        <w:jc w:val="right"/>
        <w:textAlignment w:val="baseline"/>
        <w:rPr>
          <w:i/>
          <w:iCs/>
          <w:spacing w:val="-22"/>
          <w:sz w:val="18"/>
          <w:szCs w:val="18"/>
        </w:rPr>
      </w:pPr>
      <w:r w:rsidRPr="006C5C92">
        <w:rPr>
          <w:i/>
          <w:iCs/>
          <w:spacing w:val="-22"/>
          <w:sz w:val="18"/>
          <w:szCs w:val="18"/>
        </w:rPr>
        <w:t xml:space="preserve">Начальник социального отдела                                                             Л.Л. </w:t>
      </w:r>
      <w:proofErr w:type="spellStart"/>
      <w:r w:rsidRPr="006C5C92">
        <w:rPr>
          <w:i/>
          <w:iCs/>
          <w:spacing w:val="-22"/>
          <w:sz w:val="18"/>
          <w:szCs w:val="18"/>
        </w:rPr>
        <w:t>Гуневич</w:t>
      </w:r>
      <w:proofErr w:type="spellEnd"/>
    </w:p>
    <w:p w:rsidR="009B3935" w:rsidRPr="006C5C92" w:rsidRDefault="009B3935" w:rsidP="009B3935">
      <w:pPr>
        <w:ind w:left="-851" w:right="-425" w:firstLine="284"/>
        <w:textAlignment w:val="baseline"/>
        <w:rPr>
          <w:iCs/>
          <w:spacing w:val="-22"/>
          <w:sz w:val="18"/>
          <w:szCs w:val="18"/>
        </w:rPr>
      </w:pPr>
    </w:p>
    <w:p w:rsidR="009B3935" w:rsidRPr="009B3935" w:rsidRDefault="009B3935" w:rsidP="009B3935">
      <w:pPr>
        <w:ind w:left="-851" w:right="-425" w:firstLine="284"/>
        <w:textAlignment w:val="baseline"/>
        <w:rPr>
          <w:iCs/>
          <w:spacing w:val="-22"/>
          <w:sz w:val="18"/>
          <w:szCs w:val="18"/>
        </w:rPr>
      </w:pPr>
    </w:p>
    <w:p w:rsidR="009A613D" w:rsidRDefault="009A613D" w:rsidP="009B3935">
      <w:pPr>
        <w:ind w:left="0" w:right="-425" w:firstLine="567"/>
        <w:textAlignment w:val="baseline"/>
        <w:rPr>
          <w:i/>
          <w:iCs/>
          <w:spacing w:val="-22"/>
          <w:sz w:val="18"/>
          <w:szCs w:val="18"/>
        </w:rPr>
      </w:pPr>
    </w:p>
    <w:p w:rsidR="009A613D" w:rsidRPr="007A6408" w:rsidRDefault="009A613D" w:rsidP="009A613D">
      <w:pPr>
        <w:tabs>
          <w:tab w:val="left" w:pos="426"/>
          <w:tab w:val="left" w:pos="3976"/>
        </w:tabs>
        <w:ind w:left="-567" w:right="-425" w:firstLine="426"/>
        <w:jc w:val="center"/>
        <w:rPr>
          <w:b/>
          <w:sz w:val="18"/>
          <w:szCs w:val="18"/>
        </w:rPr>
      </w:pPr>
      <w:r w:rsidRPr="007A6408">
        <w:rPr>
          <w:sz w:val="18"/>
          <w:szCs w:val="18"/>
        </w:rPr>
        <w:t>РОССИЙСКАЯ ФЕДЕРАЦИЯ</w:t>
      </w:r>
    </w:p>
    <w:p w:rsidR="009A613D" w:rsidRPr="007A6408" w:rsidRDefault="009A613D" w:rsidP="009A613D">
      <w:pPr>
        <w:tabs>
          <w:tab w:val="left" w:pos="426"/>
          <w:tab w:val="left" w:pos="3976"/>
        </w:tabs>
        <w:ind w:left="-567" w:right="-425" w:firstLine="426"/>
        <w:jc w:val="center"/>
        <w:rPr>
          <w:bCs/>
          <w:sz w:val="18"/>
          <w:szCs w:val="18"/>
        </w:rPr>
      </w:pPr>
      <w:r w:rsidRPr="007A6408">
        <w:rPr>
          <w:bCs/>
          <w:sz w:val="18"/>
          <w:szCs w:val="18"/>
        </w:rPr>
        <w:t>ИРКУТСКАЯ ОБЛАСТЬ ИРКУТСКИЙ РАЙОН</w:t>
      </w:r>
    </w:p>
    <w:p w:rsidR="009A613D" w:rsidRPr="007A6408" w:rsidRDefault="009A613D" w:rsidP="009A613D">
      <w:pPr>
        <w:tabs>
          <w:tab w:val="left" w:pos="426"/>
          <w:tab w:val="left" w:pos="3976"/>
        </w:tabs>
        <w:ind w:left="-567" w:right="-425" w:firstLine="426"/>
        <w:jc w:val="center"/>
        <w:rPr>
          <w:sz w:val="18"/>
          <w:szCs w:val="18"/>
        </w:rPr>
      </w:pPr>
      <w:r w:rsidRPr="007A6408">
        <w:rPr>
          <w:sz w:val="18"/>
          <w:szCs w:val="18"/>
        </w:rPr>
        <w:t>ХОМУТОВСКОЕ МУНИЦИПАЛЬНОЕ ОБРАЗОВАНИЕ</w:t>
      </w:r>
    </w:p>
    <w:p w:rsidR="009A613D" w:rsidRDefault="009A613D" w:rsidP="009A613D">
      <w:pPr>
        <w:tabs>
          <w:tab w:val="left" w:pos="426"/>
          <w:tab w:val="left" w:pos="3976"/>
        </w:tabs>
        <w:ind w:left="-567" w:right="-425" w:firstLine="426"/>
        <w:jc w:val="center"/>
        <w:rPr>
          <w:b/>
          <w:bCs/>
          <w:sz w:val="18"/>
          <w:szCs w:val="18"/>
        </w:rPr>
      </w:pPr>
      <w:r w:rsidRPr="007A6408">
        <w:rPr>
          <w:b/>
          <w:bCs/>
          <w:sz w:val="18"/>
          <w:szCs w:val="18"/>
        </w:rPr>
        <w:t>АДМИНИСТРАЦИЯ</w:t>
      </w:r>
    </w:p>
    <w:p w:rsidR="009A613D" w:rsidRDefault="009A613D" w:rsidP="009A613D">
      <w:pPr>
        <w:tabs>
          <w:tab w:val="left" w:pos="426"/>
          <w:tab w:val="left" w:pos="3976"/>
        </w:tabs>
        <w:ind w:left="-567" w:right="-425" w:firstLine="426"/>
        <w:jc w:val="center"/>
        <w:rPr>
          <w:b/>
          <w:bCs/>
          <w:sz w:val="18"/>
          <w:szCs w:val="18"/>
        </w:rPr>
      </w:pPr>
      <w:r>
        <w:rPr>
          <w:b/>
          <w:bCs/>
          <w:sz w:val="18"/>
          <w:szCs w:val="18"/>
        </w:rPr>
        <w:t>ПОСТАНОВЛЕНИЕ</w:t>
      </w:r>
    </w:p>
    <w:p w:rsidR="005D5B78" w:rsidRDefault="005D5B78" w:rsidP="009A613D">
      <w:pPr>
        <w:tabs>
          <w:tab w:val="left" w:pos="426"/>
          <w:tab w:val="left" w:pos="3976"/>
        </w:tabs>
        <w:ind w:left="-567" w:right="-425" w:firstLine="426"/>
        <w:jc w:val="center"/>
        <w:rPr>
          <w:b/>
          <w:bCs/>
          <w:sz w:val="18"/>
          <w:szCs w:val="18"/>
        </w:rPr>
      </w:pPr>
    </w:p>
    <w:p w:rsidR="009A613D" w:rsidRDefault="009A613D" w:rsidP="009A613D">
      <w:pPr>
        <w:tabs>
          <w:tab w:val="left" w:pos="426"/>
          <w:tab w:val="left" w:pos="3976"/>
        </w:tabs>
        <w:ind w:left="-567" w:right="-425" w:firstLine="426"/>
        <w:rPr>
          <w:sz w:val="18"/>
          <w:szCs w:val="18"/>
          <w:u w:val="single"/>
        </w:rPr>
      </w:pPr>
      <w:r>
        <w:rPr>
          <w:bCs/>
          <w:sz w:val="18"/>
          <w:szCs w:val="18"/>
          <w:u w:val="single"/>
        </w:rPr>
        <w:t>05.06.2023</w:t>
      </w:r>
      <w:r>
        <w:rPr>
          <w:sz w:val="18"/>
          <w:szCs w:val="18"/>
          <w:u w:val="single"/>
        </w:rPr>
        <w:t xml:space="preserve">  № 744пз</w:t>
      </w:r>
    </w:p>
    <w:p w:rsidR="009A613D" w:rsidRDefault="009A613D" w:rsidP="009A613D">
      <w:pPr>
        <w:tabs>
          <w:tab w:val="left" w:pos="426"/>
          <w:tab w:val="left" w:pos="3976"/>
        </w:tabs>
        <w:ind w:left="-567" w:right="-425" w:firstLine="426"/>
        <w:rPr>
          <w:sz w:val="18"/>
          <w:szCs w:val="18"/>
        </w:rPr>
      </w:pPr>
      <w:r w:rsidRPr="007A6408">
        <w:rPr>
          <w:sz w:val="18"/>
          <w:szCs w:val="18"/>
        </w:rPr>
        <w:t xml:space="preserve">       с. Хомутово </w:t>
      </w:r>
    </w:p>
    <w:p w:rsidR="009A613D" w:rsidRPr="007A6408" w:rsidRDefault="009A613D" w:rsidP="009A613D">
      <w:pPr>
        <w:tabs>
          <w:tab w:val="left" w:pos="426"/>
          <w:tab w:val="left" w:pos="3976"/>
        </w:tabs>
        <w:ind w:left="-567" w:right="-425" w:firstLine="426"/>
        <w:rPr>
          <w:sz w:val="18"/>
          <w:szCs w:val="18"/>
        </w:rPr>
      </w:pPr>
    </w:p>
    <w:p w:rsidR="009A613D" w:rsidRDefault="009A613D" w:rsidP="009A613D">
      <w:pPr>
        <w:ind w:left="-567" w:right="-425" w:firstLine="283"/>
        <w:textAlignment w:val="baseline"/>
        <w:rPr>
          <w:sz w:val="18"/>
          <w:szCs w:val="18"/>
        </w:rPr>
      </w:pPr>
      <w:r w:rsidRPr="009A613D">
        <w:rPr>
          <w:sz w:val="18"/>
          <w:szCs w:val="18"/>
        </w:rPr>
        <w:t>О назначении публичных слушаний по проекту решения</w:t>
      </w:r>
      <w:r w:rsidR="005D5B78">
        <w:rPr>
          <w:sz w:val="18"/>
          <w:szCs w:val="18"/>
        </w:rPr>
        <w:t xml:space="preserve"> </w:t>
      </w:r>
      <w:r w:rsidRPr="009A613D">
        <w:rPr>
          <w:sz w:val="18"/>
          <w:szCs w:val="18"/>
        </w:rPr>
        <w:t>о предоставлении разрешения</w:t>
      </w:r>
      <w:r w:rsidR="005D5B78">
        <w:rPr>
          <w:sz w:val="18"/>
          <w:szCs w:val="18"/>
        </w:rPr>
        <w:t xml:space="preserve"> </w:t>
      </w:r>
      <w:r w:rsidRPr="009A613D">
        <w:rPr>
          <w:sz w:val="18"/>
          <w:szCs w:val="18"/>
        </w:rPr>
        <w:t>на условно разрешенный вид использования земельного участка</w:t>
      </w:r>
      <w:r w:rsidR="005D5B78">
        <w:rPr>
          <w:sz w:val="18"/>
          <w:szCs w:val="18"/>
        </w:rPr>
        <w:t>.</w:t>
      </w:r>
    </w:p>
    <w:p w:rsidR="005D5B78" w:rsidRDefault="005D5B78" w:rsidP="009A613D">
      <w:pPr>
        <w:ind w:left="-567" w:right="-425" w:firstLine="283"/>
        <w:textAlignment w:val="baseline"/>
        <w:rPr>
          <w:sz w:val="18"/>
          <w:szCs w:val="18"/>
        </w:rPr>
      </w:pPr>
    </w:p>
    <w:p w:rsidR="005D5B78" w:rsidRDefault="005D5B78" w:rsidP="005D5B78">
      <w:pPr>
        <w:ind w:left="-567" w:right="-425" w:firstLine="283"/>
        <w:textAlignment w:val="baseline"/>
        <w:rPr>
          <w:sz w:val="18"/>
          <w:szCs w:val="18"/>
        </w:rPr>
      </w:pPr>
      <w:proofErr w:type="gramStart"/>
      <w:r w:rsidRPr="005D5B78">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5D5B78">
        <w:rPr>
          <w:sz w:val="18"/>
          <w:szCs w:val="18"/>
        </w:rPr>
        <w:t xml:space="preserve"> «</w:t>
      </w:r>
      <w:proofErr w:type="gramStart"/>
      <w:r w:rsidRPr="005D5B78">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5D5B78">
        <w:rPr>
          <w:sz w:val="18"/>
          <w:szCs w:val="18"/>
        </w:rPr>
        <w:t>Хомутовском</w:t>
      </w:r>
      <w:proofErr w:type="spellEnd"/>
      <w:r w:rsidRPr="005D5B78">
        <w:rPr>
          <w:sz w:val="18"/>
          <w:szCs w:val="18"/>
        </w:rPr>
        <w:t xml:space="preserve"> муниципальном образовании», на основании заявлений </w:t>
      </w:r>
      <w:proofErr w:type="spellStart"/>
      <w:r w:rsidRPr="005D5B78">
        <w:rPr>
          <w:sz w:val="18"/>
          <w:szCs w:val="18"/>
        </w:rPr>
        <w:t>Холдорова</w:t>
      </w:r>
      <w:proofErr w:type="spellEnd"/>
      <w:r w:rsidRPr="005D5B78">
        <w:rPr>
          <w:sz w:val="18"/>
          <w:szCs w:val="18"/>
        </w:rPr>
        <w:t xml:space="preserve"> </w:t>
      </w:r>
      <w:proofErr w:type="spellStart"/>
      <w:r w:rsidRPr="005D5B78">
        <w:rPr>
          <w:sz w:val="18"/>
          <w:szCs w:val="18"/>
        </w:rPr>
        <w:t>Мехтарчона</w:t>
      </w:r>
      <w:proofErr w:type="spellEnd"/>
      <w:r w:rsidRPr="005D5B78">
        <w:rPr>
          <w:sz w:val="18"/>
          <w:szCs w:val="18"/>
        </w:rPr>
        <w:t xml:space="preserve"> </w:t>
      </w:r>
      <w:proofErr w:type="spellStart"/>
      <w:r w:rsidRPr="005D5B78">
        <w:rPr>
          <w:sz w:val="18"/>
          <w:szCs w:val="18"/>
        </w:rPr>
        <w:t>Бобосодикзода</w:t>
      </w:r>
      <w:proofErr w:type="spellEnd"/>
      <w:r w:rsidRPr="005D5B78">
        <w:rPr>
          <w:sz w:val="18"/>
          <w:szCs w:val="18"/>
        </w:rPr>
        <w:t xml:space="preserve"> Администрация Хомутовского муниципального образования</w:t>
      </w:r>
      <w:proofErr w:type="gramEnd"/>
    </w:p>
    <w:p w:rsidR="005D5B78" w:rsidRPr="005D5B78" w:rsidRDefault="005D5B78" w:rsidP="005D5B78">
      <w:pPr>
        <w:ind w:left="-567" w:right="-425" w:firstLine="283"/>
        <w:textAlignment w:val="baseline"/>
        <w:rPr>
          <w:sz w:val="18"/>
          <w:szCs w:val="18"/>
        </w:rPr>
      </w:pPr>
    </w:p>
    <w:p w:rsidR="005D5B78" w:rsidRDefault="005D5B78" w:rsidP="005D5B78">
      <w:pPr>
        <w:ind w:left="-567" w:right="-425" w:firstLine="283"/>
        <w:textAlignment w:val="baseline"/>
        <w:rPr>
          <w:sz w:val="18"/>
          <w:szCs w:val="18"/>
        </w:rPr>
      </w:pPr>
      <w:r w:rsidRPr="005D5B78">
        <w:rPr>
          <w:sz w:val="18"/>
          <w:szCs w:val="18"/>
        </w:rPr>
        <w:t>ПОСТАНОВЛЯЕТ:</w:t>
      </w:r>
    </w:p>
    <w:p w:rsidR="005D5B78" w:rsidRPr="005D5B78" w:rsidRDefault="005D5B78" w:rsidP="005D5B78">
      <w:pPr>
        <w:ind w:left="-567" w:right="-425" w:firstLine="283"/>
        <w:textAlignment w:val="baseline"/>
        <w:rPr>
          <w:sz w:val="18"/>
          <w:szCs w:val="18"/>
        </w:rPr>
      </w:pPr>
    </w:p>
    <w:p w:rsidR="005D5B78" w:rsidRPr="005D5B78" w:rsidRDefault="005D5B78" w:rsidP="005D5B78">
      <w:pPr>
        <w:ind w:left="-567" w:right="-425" w:firstLine="283"/>
        <w:textAlignment w:val="baseline"/>
        <w:rPr>
          <w:sz w:val="18"/>
          <w:szCs w:val="18"/>
        </w:rPr>
      </w:pPr>
      <w:r w:rsidRPr="005D5B78">
        <w:rPr>
          <w:sz w:val="18"/>
          <w:szCs w:val="18"/>
        </w:rPr>
        <w:t>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w:t>
      </w:r>
    </w:p>
    <w:p w:rsidR="005D5B78" w:rsidRPr="005D5B78" w:rsidRDefault="005D5B78" w:rsidP="005D5B78">
      <w:pPr>
        <w:ind w:left="-567" w:right="-425" w:firstLine="283"/>
        <w:textAlignment w:val="baseline"/>
        <w:rPr>
          <w:sz w:val="18"/>
          <w:szCs w:val="18"/>
        </w:rPr>
      </w:pPr>
      <w:r w:rsidRPr="005D5B78">
        <w:rPr>
          <w:sz w:val="18"/>
          <w:szCs w:val="18"/>
        </w:rPr>
        <w:t xml:space="preserve">1.1. земельного участка с кадастровым номером 38:06:100922:8845, площадью 600 </w:t>
      </w:r>
      <w:proofErr w:type="spellStart"/>
      <w:r w:rsidRPr="005D5B78">
        <w:rPr>
          <w:sz w:val="18"/>
          <w:szCs w:val="18"/>
        </w:rPr>
        <w:t>кв.м</w:t>
      </w:r>
      <w:proofErr w:type="spellEnd"/>
      <w:r w:rsidRPr="005D5B7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D5B78">
        <w:rPr>
          <w:sz w:val="18"/>
          <w:szCs w:val="18"/>
        </w:rPr>
        <w:t>Хомутовское</w:t>
      </w:r>
      <w:proofErr w:type="spellEnd"/>
      <w:r w:rsidRPr="005D5B78">
        <w:rPr>
          <w:sz w:val="18"/>
          <w:szCs w:val="18"/>
        </w:rPr>
        <w:t>, деревня</w:t>
      </w:r>
      <w:proofErr w:type="gramStart"/>
      <w:r w:rsidRPr="005D5B78">
        <w:rPr>
          <w:sz w:val="18"/>
          <w:szCs w:val="18"/>
        </w:rPr>
        <w:t xml:space="preserve"> К</w:t>
      </w:r>
      <w:proofErr w:type="gramEnd"/>
      <w:r w:rsidRPr="005D5B78">
        <w:rPr>
          <w:sz w:val="18"/>
          <w:szCs w:val="18"/>
        </w:rPr>
        <w:t>уда, переулок Семейный, земельный участок 3;</w:t>
      </w:r>
    </w:p>
    <w:p w:rsidR="005D5B78" w:rsidRPr="005D5B78" w:rsidRDefault="005D5B78" w:rsidP="005D5B78">
      <w:pPr>
        <w:ind w:left="-567" w:right="-425" w:firstLine="283"/>
        <w:textAlignment w:val="baseline"/>
        <w:rPr>
          <w:sz w:val="18"/>
          <w:szCs w:val="18"/>
        </w:rPr>
      </w:pPr>
      <w:r w:rsidRPr="005D5B78">
        <w:rPr>
          <w:sz w:val="18"/>
          <w:szCs w:val="18"/>
        </w:rPr>
        <w:t>2. Комиссии по подготовке правил землепользования и застройки Хомутовского муниципального образования:</w:t>
      </w:r>
    </w:p>
    <w:p w:rsidR="005D5B78" w:rsidRPr="005D5B78" w:rsidRDefault="005D5B78" w:rsidP="005D5B78">
      <w:pPr>
        <w:ind w:left="-567" w:right="-425" w:firstLine="283"/>
        <w:textAlignment w:val="baseline"/>
        <w:rPr>
          <w:sz w:val="18"/>
          <w:szCs w:val="18"/>
        </w:rPr>
      </w:pPr>
      <w:r w:rsidRPr="005D5B78">
        <w:rPr>
          <w:sz w:val="18"/>
          <w:szCs w:val="18"/>
        </w:rPr>
        <w:tab/>
      </w:r>
      <w:r w:rsidRPr="005D5B78">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5D5B78" w:rsidRPr="005D5B78" w:rsidRDefault="005D5B78" w:rsidP="005D5B78">
      <w:pPr>
        <w:ind w:left="-567" w:right="-425" w:firstLine="283"/>
        <w:textAlignment w:val="baseline"/>
        <w:rPr>
          <w:sz w:val="18"/>
          <w:szCs w:val="18"/>
        </w:rPr>
      </w:pPr>
      <w:r w:rsidRPr="005D5B78">
        <w:rPr>
          <w:sz w:val="18"/>
          <w:szCs w:val="18"/>
        </w:rPr>
        <w:tab/>
      </w:r>
      <w:r w:rsidRPr="005D5B78">
        <w:rPr>
          <w:sz w:val="18"/>
          <w:szCs w:val="18"/>
        </w:rPr>
        <w:tab/>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5D5B78" w:rsidRPr="005D5B78" w:rsidRDefault="005D5B78" w:rsidP="005D5B78">
      <w:pPr>
        <w:ind w:left="-567" w:right="-425" w:firstLine="283"/>
        <w:textAlignment w:val="baseline"/>
        <w:rPr>
          <w:sz w:val="18"/>
          <w:szCs w:val="18"/>
        </w:rPr>
      </w:pPr>
      <w:r w:rsidRPr="005D5B78">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5D5B78" w:rsidRPr="005D5B78" w:rsidRDefault="005D5B78" w:rsidP="005D5B78">
      <w:pPr>
        <w:ind w:left="-567" w:right="-425" w:firstLine="283"/>
        <w:textAlignment w:val="baseline"/>
        <w:rPr>
          <w:sz w:val="18"/>
          <w:szCs w:val="18"/>
        </w:rPr>
      </w:pPr>
      <w:r w:rsidRPr="005D5B78">
        <w:rPr>
          <w:sz w:val="18"/>
          <w:szCs w:val="18"/>
        </w:rPr>
        <w:tab/>
      </w:r>
      <w:r w:rsidRPr="005D5B78">
        <w:rPr>
          <w:sz w:val="18"/>
          <w:szCs w:val="18"/>
        </w:rPr>
        <w:tab/>
        <w:t>б) проекта и информационных материалов к нему;</w:t>
      </w:r>
    </w:p>
    <w:p w:rsidR="005D5B78" w:rsidRPr="005D5B78" w:rsidRDefault="005D5B78" w:rsidP="005D5B78">
      <w:pPr>
        <w:ind w:left="-567" w:right="-425" w:firstLine="283"/>
        <w:textAlignment w:val="baseline"/>
        <w:rPr>
          <w:sz w:val="18"/>
          <w:szCs w:val="18"/>
        </w:rPr>
      </w:pPr>
      <w:r w:rsidRPr="005D5B78">
        <w:rPr>
          <w:sz w:val="18"/>
          <w:szCs w:val="18"/>
        </w:rPr>
        <w:tab/>
      </w:r>
      <w:r w:rsidRPr="005D5B78">
        <w:rPr>
          <w:sz w:val="18"/>
          <w:szCs w:val="18"/>
        </w:rPr>
        <w:tab/>
        <w:t>в) заключения о результатах публичных слушаний.</w:t>
      </w:r>
    </w:p>
    <w:p w:rsidR="005D5B78" w:rsidRPr="005D5B78" w:rsidRDefault="005D5B78" w:rsidP="005D5B78">
      <w:pPr>
        <w:ind w:left="-567" w:right="-425" w:firstLine="283"/>
        <w:textAlignment w:val="baseline"/>
        <w:rPr>
          <w:sz w:val="18"/>
          <w:szCs w:val="18"/>
        </w:rPr>
      </w:pPr>
      <w:r w:rsidRPr="005D5B78">
        <w:rPr>
          <w:sz w:val="18"/>
          <w:szCs w:val="18"/>
        </w:rPr>
        <w:lastRenderedPageBreak/>
        <w:tab/>
      </w:r>
      <w:r w:rsidRPr="005D5B78">
        <w:rPr>
          <w:sz w:val="18"/>
          <w:szCs w:val="18"/>
        </w:rPr>
        <w:tab/>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5D5B78" w:rsidRPr="005D5B78" w:rsidRDefault="005D5B78" w:rsidP="005D5B78">
      <w:pPr>
        <w:ind w:left="-567" w:right="-425" w:firstLine="283"/>
        <w:textAlignment w:val="baseline"/>
        <w:rPr>
          <w:sz w:val="18"/>
          <w:szCs w:val="18"/>
        </w:rPr>
      </w:pPr>
      <w:r w:rsidRPr="005D5B78">
        <w:rPr>
          <w:sz w:val="18"/>
          <w:szCs w:val="18"/>
        </w:rPr>
        <w:tab/>
      </w:r>
      <w:r w:rsidRPr="005D5B78">
        <w:rPr>
          <w:sz w:val="18"/>
          <w:szCs w:val="18"/>
        </w:rPr>
        <w:tab/>
        <w:t xml:space="preserve">4. </w:t>
      </w:r>
      <w:proofErr w:type="gramStart"/>
      <w:r w:rsidRPr="005D5B78">
        <w:rPr>
          <w:sz w:val="18"/>
          <w:szCs w:val="18"/>
        </w:rPr>
        <w:t>Контроль за</w:t>
      </w:r>
      <w:proofErr w:type="gramEnd"/>
      <w:r w:rsidRPr="005D5B78">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5D5B78" w:rsidRPr="005D5B78" w:rsidRDefault="005D5B78" w:rsidP="005D5B78">
      <w:pPr>
        <w:ind w:left="-567" w:right="-425" w:firstLine="283"/>
        <w:textAlignment w:val="baseline"/>
        <w:rPr>
          <w:sz w:val="18"/>
          <w:szCs w:val="18"/>
        </w:rPr>
      </w:pPr>
    </w:p>
    <w:p w:rsidR="005D5B78" w:rsidRPr="005D5B78" w:rsidRDefault="005D5B78" w:rsidP="005D5B78">
      <w:pPr>
        <w:ind w:left="-567" w:right="-425" w:firstLine="283"/>
        <w:textAlignment w:val="baseline"/>
        <w:rPr>
          <w:sz w:val="18"/>
          <w:szCs w:val="18"/>
        </w:rPr>
      </w:pPr>
    </w:p>
    <w:p w:rsidR="005D5B78" w:rsidRPr="005D5B78" w:rsidRDefault="005D5B78" w:rsidP="005D5B78">
      <w:pPr>
        <w:ind w:left="-567" w:right="-425" w:firstLine="283"/>
        <w:jc w:val="center"/>
        <w:textAlignment w:val="baseline"/>
        <w:rPr>
          <w:i/>
          <w:sz w:val="18"/>
          <w:szCs w:val="18"/>
        </w:rPr>
      </w:pPr>
      <w:proofErr w:type="gramStart"/>
      <w:r w:rsidRPr="005D5B78">
        <w:rPr>
          <w:i/>
          <w:sz w:val="18"/>
          <w:szCs w:val="18"/>
        </w:rPr>
        <w:t>Исполняющий</w:t>
      </w:r>
      <w:proofErr w:type="gramEnd"/>
      <w:r w:rsidRPr="005D5B78">
        <w:rPr>
          <w:i/>
          <w:sz w:val="18"/>
          <w:szCs w:val="18"/>
        </w:rPr>
        <w:t xml:space="preserve"> обязанности</w:t>
      </w:r>
    </w:p>
    <w:p w:rsidR="005D5B78" w:rsidRPr="005D5B78" w:rsidRDefault="005D5B78" w:rsidP="005D5B78">
      <w:pPr>
        <w:ind w:left="-567" w:right="-425" w:firstLine="283"/>
        <w:jc w:val="right"/>
        <w:textAlignment w:val="baseline"/>
        <w:rPr>
          <w:i/>
          <w:sz w:val="18"/>
          <w:szCs w:val="18"/>
        </w:rPr>
      </w:pPr>
      <w:r w:rsidRPr="005D5B78">
        <w:rPr>
          <w:i/>
          <w:sz w:val="18"/>
          <w:szCs w:val="18"/>
        </w:rPr>
        <w:t xml:space="preserve">Главы администрации       </w:t>
      </w:r>
      <w:r>
        <w:rPr>
          <w:i/>
          <w:sz w:val="18"/>
          <w:szCs w:val="18"/>
        </w:rPr>
        <w:t xml:space="preserve"> </w:t>
      </w:r>
      <w:r w:rsidRPr="005D5B78">
        <w:rPr>
          <w:i/>
          <w:sz w:val="18"/>
          <w:szCs w:val="18"/>
        </w:rPr>
        <w:t xml:space="preserve">                                                          Н.В. Максименко</w:t>
      </w:r>
    </w:p>
    <w:p w:rsidR="005D5B78" w:rsidRDefault="005D5B78" w:rsidP="005D5B78">
      <w:pPr>
        <w:ind w:left="-993" w:firstLine="567"/>
        <w:jc w:val="center"/>
        <w:rPr>
          <w:rFonts w:eastAsiaTheme="minorHAnsi"/>
          <w:b/>
          <w:sz w:val="18"/>
          <w:szCs w:val="18"/>
          <w:lang w:eastAsia="en-US"/>
        </w:rPr>
      </w:pPr>
    </w:p>
    <w:p w:rsidR="000957F6" w:rsidRDefault="000957F6" w:rsidP="000957F6">
      <w:pPr>
        <w:ind w:left="0" w:firstLine="709"/>
        <w:jc w:val="center"/>
        <w:rPr>
          <w:rFonts w:eastAsiaTheme="minorHAnsi"/>
          <w:sz w:val="18"/>
          <w:szCs w:val="18"/>
          <w:lang w:eastAsia="en-US"/>
        </w:rPr>
      </w:pPr>
    </w:p>
    <w:p w:rsidR="000957F6" w:rsidRDefault="000957F6" w:rsidP="000957F6">
      <w:pPr>
        <w:ind w:left="0" w:firstLine="709"/>
        <w:jc w:val="center"/>
        <w:rPr>
          <w:rFonts w:eastAsiaTheme="minorHAnsi"/>
          <w:sz w:val="18"/>
          <w:szCs w:val="18"/>
          <w:lang w:eastAsia="en-US"/>
        </w:rPr>
      </w:pPr>
    </w:p>
    <w:p w:rsidR="000957F6" w:rsidRPr="000957F6" w:rsidRDefault="000957F6" w:rsidP="000957F6">
      <w:pPr>
        <w:ind w:left="0" w:firstLine="709"/>
        <w:jc w:val="center"/>
        <w:rPr>
          <w:rFonts w:eastAsiaTheme="minorHAnsi"/>
          <w:b/>
          <w:sz w:val="18"/>
          <w:szCs w:val="18"/>
          <w:u w:val="single"/>
          <w:lang w:eastAsia="en-US"/>
        </w:rPr>
      </w:pPr>
      <w:r w:rsidRPr="000957F6">
        <w:rPr>
          <w:rFonts w:eastAsiaTheme="minorHAnsi"/>
          <w:b/>
          <w:sz w:val="18"/>
          <w:szCs w:val="18"/>
          <w:u w:val="single"/>
          <w:lang w:eastAsia="en-US"/>
        </w:rPr>
        <w:t>ПРОЕКТ</w:t>
      </w:r>
    </w:p>
    <w:p w:rsidR="000957F6" w:rsidRPr="000957F6" w:rsidRDefault="000957F6" w:rsidP="000957F6">
      <w:pPr>
        <w:ind w:left="0" w:firstLine="709"/>
        <w:jc w:val="center"/>
        <w:rPr>
          <w:rFonts w:eastAsiaTheme="minorHAnsi"/>
          <w:sz w:val="18"/>
          <w:szCs w:val="18"/>
          <w:lang w:eastAsia="en-US"/>
        </w:rPr>
      </w:pPr>
      <w:r w:rsidRPr="000957F6">
        <w:rPr>
          <w:rFonts w:eastAsiaTheme="minorHAnsi"/>
          <w:sz w:val="18"/>
          <w:szCs w:val="18"/>
          <w:lang w:eastAsia="en-US"/>
        </w:rPr>
        <w:t>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38:06:100922:8845</w:t>
      </w:r>
    </w:p>
    <w:p w:rsidR="000957F6" w:rsidRPr="000957F6" w:rsidRDefault="000957F6" w:rsidP="000957F6">
      <w:pPr>
        <w:ind w:left="0" w:firstLine="0"/>
        <w:rPr>
          <w:rFonts w:eastAsiaTheme="minorHAnsi"/>
          <w:sz w:val="18"/>
          <w:szCs w:val="18"/>
          <w:lang w:eastAsia="en-US"/>
        </w:rPr>
      </w:pPr>
    </w:p>
    <w:p w:rsidR="000957F6" w:rsidRPr="000957F6" w:rsidRDefault="000957F6" w:rsidP="00BE3597">
      <w:pPr>
        <w:ind w:left="-567" w:right="-425" w:firstLine="709"/>
        <w:rPr>
          <w:rFonts w:eastAsiaTheme="minorHAnsi"/>
          <w:sz w:val="18"/>
          <w:szCs w:val="18"/>
          <w:lang w:eastAsia="en-US"/>
        </w:rPr>
      </w:pPr>
      <w:r w:rsidRPr="000957F6">
        <w:rPr>
          <w:rFonts w:eastAsiaTheme="minorHAnsi"/>
          <w:sz w:val="18"/>
          <w:szCs w:val="18"/>
          <w:lang w:eastAsia="en-US"/>
        </w:rPr>
        <w:t xml:space="preserve">Учитывая заявление </w:t>
      </w:r>
      <w:proofErr w:type="spellStart"/>
      <w:r w:rsidRPr="000957F6">
        <w:rPr>
          <w:rFonts w:eastAsiaTheme="minorHAnsi"/>
          <w:sz w:val="18"/>
          <w:szCs w:val="18"/>
          <w:lang w:eastAsia="en-US"/>
        </w:rPr>
        <w:t>Холдорова</w:t>
      </w:r>
      <w:proofErr w:type="spellEnd"/>
      <w:r w:rsidRPr="000957F6">
        <w:rPr>
          <w:rFonts w:eastAsiaTheme="minorHAnsi"/>
          <w:sz w:val="18"/>
          <w:szCs w:val="18"/>
          <w:lang w:eastAsia="en-US"/>
        </w:rPr>
        <w:t xml:space="preserve"> </w:t>
      </w:r>
      <w:proofErr w:type="spellStart"/>
      <w:r w:rsidRPr="000957F6">
        <w:rPr>
          <w:rFonts w:eastAsiaTheme="minorHAnsi"/>
          <w:sz w:val="18"/>
          <w:szCs w:val="18"/>
          <w:lang w:eastAsia="en-US"/>
        </w:rPr>
        <w:t>Мехтарчона</w:t>
      </w:r>
      <w:proofErr w:type="spellEnd"/>
      <w:r w:rsidRPr="000957F6">
        <w:rPr>
          <w:rFonts w:eastAsiaTheme="minorHAnsi"/>
          <w:sz w:val="18"/>
          <w:szCs w:val="18"/>
          <w:lang w:eastAsia="en-US"/>
        </w:rPr>
        <w:t xml:space="preserve"> </w:t>
      </w:r>
      <w:proofErr w:type="spellStart"/>
      <w:r w:rsidRPr="000957F6">
        <w:rPr>
          <w:rFonts w:eastAsiaTheme="minorHAnsi"/>
          <w:sz w:val="18"/>
          <w:szCs w:val="18"/>
          <w:lang w:eastAsia="en-US"/>
        </w:rPr>
        <w:t>Бобосодикзода</w:t>
      </w:r>
      <w:proofErr w:type="spellEnd"/>
      <w:r w:rsidRPr="000957F6">
        <w:rPr>
          <w:rFonts w:eastAsiaTheme="minorHAnsi"/>
          <w:sz w:val="18"/>
          <w:szCs w:val="18"/>
          <w:lang w:eastAsia="en-US"/>
        </w:rPr>
        <w:t xml:space="preserve">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38:06:100922:8845</w:t>
      </w:r>
    </w:p>
    <w:p w:rsidR="000957F6" w:rsidRPr="000957F6" w:rsidRDefault="000957F6" w:rsidP="000957F6">
      <w:pPr>
        <w:ind w:left="0" w:firstLine="709"/>
        <w:rPr>
          <w:rFonts w:eastAsiaTheme="minorHAnsi"/>
          <w:sz w:val="18"/>
          <w:szCs w:val="18"/>
          <w:lang w:eastAsia="en-US"/>
        </w:rPr>
      </w:pPr>
    </w:p>
    <w:p w:rsidR="000957F6" w:rsidRPr="000957F6" w:rsidRDefault="000957F6" w:rsidP="000957F6">
      <w:pPr>
        <w:ind w:left="0" w:firstLine="709"/>
        <w:jc w:val="center"/>
        <w:rPr>
          <w:rFonts w:eastAsiaTheme="minorHAnsi"/>
          <w:b/>
          <w:sz w:val="18"/>
          <w:szCs w:val="18"/>
          <w:lang w:eastAsia="en-US"/>
        </w:rPr>
      </w:pPr>
      <w:r w:rsidRPr="000957F6">
        <w:rPr>
          <w:rFonts w:eastAsiaTheme="minorHAnsi"/>
          <w:b/>
          <w:sz w:val="18"/>
          <w:szCs w:val="18"/>
          <w:lang w:eastAsia="en-US"/>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0957F6" w:rsidRPr="000957F6" w:rsidRDefault="000957F6" w:rsidP="000957F6">
      <w:pPr>
        <w:ind w:left="0" w:firstLine="709"/>
        <w:jc w:val="center"/>
        <w:rPr>
          <w:rFonts w:asciiTheme="minorHAnsi" w:eastAsiaTheme="minorHAnsi" w:hAnsiTheme="minorHAnsi" w:cstheme="minorBidi"/>
          <w:noProof/>
          <w:sz w:val="18"/>
          <w:szCs w:val="18"/>
        </w:rPr>
      </w:pPr>
    </w:p>
    <w:p w:rsidR="000957F6" w:rsidRPr="000957F6" w:rsidRDefault="000957F6" w:rsidP="000957F6">
      <w:pPr>
        <w:spacing w:after="200" w:line="276" w:lineRule="auto"/>
        <w:ind w:left="-284" w:firstLine="0"/>
        <w:jc w:val="center"/>
        <w:rPr>
          <w:rFonts w:asciiTheme="minorHAnsi" w:eastAsiaTheme="minorHAnsi" w:hAnsiTheme="minorHAnsi" w:cstheme="minorBidi"/>
          <w:noProof/>
          <w:sz w:val="18"/>
          <w:szCs w:val="18"/>
        </w:rPr>
      </w:pPr>
    </w:p>
    <w:p w:rsidR="000957F6" w:rsidRPr="000957F6" w:rsidRDefault="000957F6" w:rsidP="000957F6">
      <w:pPr>
        <w:spacing w:after="200" w:line="276" w:lineRule="auto"/>
        <w:ind w:left="-284" w:firstLine="0"/>
        <w:jc w:val="left"/>
        <w:rPr>
          <w:rFonts w:asciiTheme="minorHAnsi" w:eastAsiaTheme="minorHAnsi" w:hAnsiTheme="minorHAnsi" w:cstheme="minorBidi"/>
          <w:noProof/>
          <w:sz w:val="18"/>
          <w:szCs w:val="18"/>
        </w:rPr>
      </w:pPr>
      <w:r w:rsidRPr="000957F6">
        <w:rPr>
          <w:rFonts w:asciiTheme="minorHAnsi" w:eastAsiaTheme="minorHAnsi" w:hAnsiTheme="minorHAnsi" w:cstheme="minorBidi"/>
          <w:noProof/>
          <w:sz w:val="18"/>
          <w:szCs w:val="18"/>
        </w:rPr>
        <w:drawing>
          <wp:inline distT="0" distB="0" distL="0" distR="0" wp14:anchorId="323F730B" wp14:editId="472D2AE3">
            <wp:extent cx="6260690" cy="3679723"/>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258866" cy="3678651"/>
                    </a:xfrm>
                    <a:prstGeom prst="rect">
                      <a:avLst/>
                    </a:prstGeom>
                  </pic:spPr>
                </pic:pic>
              </a:graphicData>
            </a:graphic>
          </wp:inline>
        </w:drawing>
      </w:r>
    </w:p>
    <w:p w:rsidR="005D5B78" w:rsidRPr="000957F6" w:rsidRDefault="005D5B78" w:rsidP="000957F6">
      <w:pPr>
        <w:tabs>
          <w:tab w:val="left" w:pos="142"/>
        </w:tabs>
        <w:spacing w:after="120"/>
        <w:ind w:left="-567" w:right="-425" w:firstLine="0"/>
        <w:rPr>
          <w:rFonts w:eastAsiaTheme="minorHAnsi"/>
          <w:sz w:val="18"/>
          <w:szCs w:val="18"/>
          <w:lang w:eastAsia="en-US"/>
        </w:rPr>
      </w:pPr>
    </w:p>
    <w:p w:rsidR="00BE3597" w:rsidRDefault="00BE3597" w:rsidP="00BE3597">
      <w:pPr>
        <w:ind w:left="-993" w:firstLine="567"/>
        <w:jc w:val="center"/>
        <w:rPr>
          <w:rFonts w:eastAsiaTheme="minorHAnsi"/>
          <w:b/>
          <w:sz w:val="18"/>
          <w:szCs w:val="18"/>
          <w:lang w:eastAsia="en-US"/>
        </w:rPr>
      </w:pPr>
    </w:p>
    <w:p w:rsidR="00BE3597" w:rsidRPr="005D5B78" w:rsidRDefault="00BE3597" w:rsidP="00205B47">
      <w:pPr>
        <w:ind w:left="-567" w:right="-425" w:firstLine="283"/>
        <w:jc w:val="center"/>
        <w:rPr>
          <w:rFonts w:eastAsiaTheme="minorHAnsi"/>
          <w:b/>
          <w:sz w:val="18"/>
          <w:szCs w:val="18"/>
          <w:lang w:eastAsia="en-US"/>
        </w:rPr>
      </w:pPr>
      <w:r w:rsidRPr="005D5B78">
        <w:rPr>
          <w:rFonts w:eastAsiaTheme="minorHAnsi"/>
          <w:b/>
          <w:sz w:val="18"/>
          <w:szCs w:val="18"/>
          <w:lang w:eastAsia="en-US"/>
        </w:rPr>
        <w:t>Оповещение</w:t>
      </w:r>
    </w:p>
    <w:p w:rsidR="00BE3597" w:rsidRPr="005D5B78" w:rsidRDefault="00BE3597" w:rsidP="00205B47">
      <w:pPr>
        <w:ind w:left="-567" w:right="-425" w:firstLine="283"/>
        <w:jc w:val="center"/>
        <w:rPr>
          <w:rFonts w:eastAsiaTheme="minorHAnsi"/>
          <w:b/>
          <w:sz w:val="18"/>
          <w:szCs w:val="18"/>
          <w:lang w:eastAsia="en-US"/>
        </w:rPr>
      </w:pPr>
      <w:r w:rsidRPr="005D5B78">
        <w:rPr>
          <w:rFonts w:eastAsiaTheme="minorHAnsi"/>
          <w:b/>
          <w:sz w:val="18"/>
          <w:szCs w:val="18"/>
          <w:lang w:eastAsia="en-US"/>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38:06:100922:8845, площадью 600 </w:t>
      </w:r>
      <w:proofErr w:type="spellStart"/>
      <w:r w:rsidRPr="005D5B78">
        <w:rPr>
          <w:rFonts w:eastAsiaTheme="minorHAnsi"/>
          <w:b/>
          <w:sz w:val="18"/>
          <w:szCs w:val="18"/>
          <w:lang w:eastAsia="en-US"/>
        </w:rPr>
        <w:t>кв.м</w:t>
      </w:r>
      <w:proofErr w:type="spellEnd"/>
      <w:r w:rsidRPr="005D5B78">
        <w:rPr>
          <w:rFonts w:eastAsiaTheme="minorHAnsi"/>
          <w:b/>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D5B78">
        <w:rPr>
          <w:rFonts w:eastAsiaTheme="minorHAnsi"/>
          <w:b/>
          <w:sz w:val="18"/>
          <w:szCs w:val="18"/>
          <w:lang w:eastAsia="en-US"/>
        </w:rPr>
        <w:t>Хомутовское</w:t>
      </w:r>
      <w:proofErr w:type="spellEnd"/>
      <w:r w:rsidRPr="005D5B78">
        <w:rPr>
          <w:rFonts w:eastAsiaTheme="minorHAnsi"/>
          <w:b/>
          <w:sz w:val="18"/>
          <w:szCs w:val="18"/>
          <w:lang w:eastAsia="en-US"/>
        </w:rPr>
        <w:t>, деревня</w:t>
      </w:r>
      <w:proofErr w:type="gramStart"/>
      <w:r w:rsidRPr="005D5B78">
        <w:rPr>
          <w:rFonts w:eastAsiaTheme="minorHAnsi"/>
          <w:b/>
          <w:sz w:val="18"/>
          <w:szCs w:val="18"/>
          <w:lang w:eastAsia="en-US"/>
        </w:rPr>
        <w:t xml:space="preserve"> К</w:t>
      </w:r>
      <w:proofErr w:type="gramEnd"/>
      <w:r w:rsidRPr="005D5B78">
        <w:rPr>
          <w:rFonts w:eastAsiaTheme="minorHAnsi"/>
          <w:b/>
          <w:sz w:val="18"/>
          <w:szCs w:val="18"/>
          <w:lang w:eastAsia="en-US"/>
        </w:rPr>
        <w:t>уда, переулок Семейный, земельный участок 3</w:t>
      </w:r>
    </w:p>
    <w:p w:rsidR="00BE3597" w:rsidRPr="005D5B78" w:rsidRDefault="00BE3597" w:rsidP="00205B47">
      <w:pPr>
        <w:ind w:left="-567" w:right="-425" w:firstLine="283"/>
        <w:jc w:val="center"/>
        <w:rPr>
          <w:rFonts w:eastAsiaTheme="minorHAnsi"/>
          <w:sz w:val="18"/>
          <w:szCs w:val="18"/>
          <w:lang w:eastAsia="en-US"/>
        </w:rPr>
      </w:pPr>
    </w:p>
    <w:p w:rsidR="00BE3597" w:rsidRPr="005D5B78" w:rsidRDefault="00BE3597" w:rsidP="00205B47">
      <w:pPr>
        <w:ind w:left="-567" w:right="-425" w:firstLine="283"/>
        <w:rPr>
          <w:rFonts w:eastAsiaTheme="minorHAnsi"/>
          <w:sz w:val="18"/>
          <w:szCs w:val="18"/>
          <w:lang w:eastAsia="en-US"/>
        </w:rPr>
      </w:pPr>
      <w:r w:rsidRPr="005D5B78">
        <w:rPr>
          <w:rFonts w:eastAsiaTheme="minorHAnsi"/>
          <w:sz w:val="18"/>
          <w:szCs w:val="18"/>
          <w:lang w:eastAsia="en-US"/>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38:06:100922:8845, площадью 600 </w:t>
      </w:r>
      <w:proofErr w:type="spellStart"/>
      <w:r w:rsidRPr="005D5B78">
        <w:rPr>
          <w:rFonts w:eastAsiaTheme="minorHAnsi"/>
          <w:sz w:val="18"/>
          <w:szCs w:val="18"/>
          <w:lang w:eastAsia="en-US"/>
        </w:rPr>
        <w:t>кв.м</w:t>
      </w:r>
      <w:proofErr w:type="spellEnd"/>
      <w:r w:rsidRPr="005D5B78">
        <w:rPr>
          <w:rFonts w:eastAsiaTheme="minorHAnsi"/>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D5B78">
        <w:rPr>
          <w:rFonts w:eastAsiaTheme="minorHAnsi"/>
          <w:sz w:val="18"/>
          <w:szCs w:val="18"/>
          <w:lang w:eastAsia="en-US"/>
        </w:rPr>
        <w:t>Хомутовское</w:t>
      </w:r>
      <w:proofErr w:type="spellEnd"/>
      <w:r w:rsidRPr="005D5B78">
        <w:rPr>
          <w:rFonts w:eastAsiaTheme="minorHAnsi"/>
          <w:sz w:val="18"/>
          <w:szCs w:val="18"/>
          <w:lang w:eastAsia="en-US"/>
        </w:rPr>
        <w:t>, деревня</w:t>
      </w:r>
      <w:proofErr w:type="gramStart"/>
      <w:r w:rsidRPr="005D5B78">
        <w:rPr>
          <w:rFonts w:eastAsiaTheme="minorHAnsi"/>
          <w:sz w:val="18"/>
          <w:szCs w:val="18"/>
          <w:lang w:eastAsia="en-US"/>
        </w:rPr>
        <w:t xml:space="preserve"> К</w:t>
      </w:r>
      <w:proofErr w:type="gramEnd"/>
      <w:r w:rsidRPr="005D5B78">
        <w:rPr>
          <w:rFonts w:eastAsiaTheme="minorHAnsi"/>
          <w:sz w:val="18"/>
          <w:szCs w:val="18"/>
          <w:lang w:eastAsia="en-US"/>
        </w:rPr>
        <w:t>уда, переулок Семейный, земельный участок 3 (далее – проект).</w:t>
      </w:r>
    </w:p>
    <w:p w:rsidR="00BE3597" w:rsidRPr="005D5B78" w:rsidRDefault="00BE3597" w:rsidP="00205B47">
      <w:pPr>
        <w:ind w:left="-567" w:right="-425" w:firstLine="283"/>
        <w:rPr>
          <w:rFonts w:eastAsiaTheme="minorHAnsi"/>
          <w:b/>
          <w:sz w:val="18"/>
          <w:szCs w:val="18"/>
          <w:lang w:eastAsia="en-US"/>
        </w:rPr>
      </w:pPr>
      <w:r w:rsidRPr="005D5B78">
        <w:rPr>
          <w:rFonts w:eastAsiaTheme="minorHAnsi"/>
          <w:b/>
          <w:sz w:val="18"/>
          <w:szCs w:val="18"/>
          <w:lang w:eastAsia="en-US"/>
        </w:rPr>
        <w:t>Информационные материалы к проекту:</w:t>
      </w:r>
    </w:p>
    <w:p w:rsidR="00BE3597" w:rsidRPr="005D5B78" w:rsidRDefault="00BE3597" w:rsidP="00205B47">
      <w:pPr>
        <w:ind w:left="-567" w:right="-425" w:firstLine="283"/>
        <w:rPr>
          <w:rFonts w:eastAsiaTheme="minorHAnsi"/>
          <w:sz w:val="18"/>
          <w:szCs w:val="18"/>
          <w:lang w:eastAsia="en-US"/>
        </w:rPr>
      </w:pPr>
      <w:r w:rsidRPr="005D5B78">
        <w:rPr>
          <w:rFonts w:eastAsiaTheme="minorHAnsi"/>
          <w:sz w:val="18"/>
          <w:szCs w:val="18"/>
          <w:lang w:eastAsia="en-US"/>
        </w:rPr>
        <w:t>1)проект решения о предоставлении разрешения на условно разрешенный вид использования земельного участка;</w:t>
      </w:r>
    </w:p>
    <w:p w:rsidR="00BE3597" w:rsidRPr="005D5B78" w:rsidRDefault="00BE3597" w:rsidP="00205B47">
      <w:pPr>
        <w:ind w:left="-567" w:right="-425" w:firstLine="283"/>
        <w:rPr>
          <w:rFonts w:eastAsiaTheme="minorHAnsi"/>
          <w:sz w:val="18"/>
          <w:szCs w:val="18"/>
          <w:lang w:eastAsia="en-US"/>
        </w:rPr>
      </w:pPr>
      <w:r w:rsidRPr="005D5B78">
        <w:rPr>
          <w:rFonts w:eastAsiaTheme="minorHAnsi"/>
          <w:sz w:val="18"/>
          <w:szCs w:val="18"/>
          <w:lang w:eastAsia="en-US"/>
        </w:rPr>
        <w:lastRenderedPageBreak/>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E3597" w:rsidRPr="005D5B78" w:rsidRDefault="00BE3597" w:rsidP="00205B47">
      <w:pPr>
        <w:ind w:left="-567" w:right="-425" w:firstLine="283"/>
        <w:rPr>
          <w:rFonts w:eastAsiaTheme="minorHAnsi"/>
          <w:sz w:val="18"/>
          <w:szCs w:val="18"/>
          <w:lang w:eastAsia="en-US"/>
        </w:rPr>
      </w:pPr>
      <w:r w:rsidRPr="005D5B78">
        <w:rPr>
          <w:rFonts w:eastAsiaTheme="minorHAnsi"/>
          <w:sz w:val="18"/>
          <w:szCs w:val="18"/>
          <w:lang w:eastAsia="en-US"/>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05.06.2023г. по 29.06.2023 г.)</w:t>
      </w:r>
    </w:p>
    <w:p w:rsidR="00BE3597" w:rsidRPr="005D5B78" w:rsidRDefault="00BE3597" w:rsidP="00205B47">
      <w:pPr>
        <w:shd w:val="clear" w:color="auto" w:fill="FFFFFF"/>
        <w:ind w:left="-567" w:right="-425" w:firstLine="283"/>
        <w:rPr>
          <w:rFonts w:eastAsiaTheme="minorHAnsi"/>
          <w:sz w:val="18"/>
          <w:szCs w:val="18"/>
          <w:lang w:eastAsia="en-US"/>
        </w:rPr>
      </w:pPr>
      <w:r w:rsidRPr="005D5B78">
        <w:rPr>
          <w:rFonts w:eastAsiaTheme="minorHAnsi"/>
          <w:b/>
          <w:sz w:val="18"/>
          <w:szCs w:val="18"/>
          <w:lang w:eastAsia="en-US"/>
        </w:rPr>
        <w:t>Место экспозиции проекта:</w:t>
      </w:r>
      <w:r w:rsidRPr="005D5B78">
        <w:rPr>
          <w:rFonts w:eastAsiaTheme="minorHAnsi"/>
          <w:sz w:val="18"/>
          <w:szCs w:val="18"/>
          <w:lang w:eastAsia="en-US"/>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D5B78">
        <w:rPr>
          <w:rFonts w:eastAsiaTheme="minorHAnsi"/>
          <w:sz w:val="18"/>
          <w:szCs w:val="18"/>
          <w:lang w:eastAsia="en-US"/>
        </w:rPr>
        <w:t xml:space="preserve"> А</w:t>
      </w:r>
      <w:proofErr w:type="gramEnd"/>
      <w:r w:rsidRPr="005D5B78">
        <w:rPr>
          <w:rFonts w:eastAsiaTheme="minorHAnsi"/>
          <w:sz w:val="18"/>
          <w:szCs w:val="18"/>
          <w:lang w:eastAsia="en-US"/>
        </w:rPr>
        <w:t>, 1 этаж, 3 кабинет (отдел градостроительства, земельных и имущественных отношений)</w:t>
      </w:r>
    </w:p>
    <w:p w:rsidR="00BE3597" w:rsidRPr="005D5B78" w:rsidRDefault="00BE3597" w:rsidP="00205B47">
      <w:pPr>
        <w:shd w:val="clear" w:color="auto" w:fill="FFFFFF"/>
        <w:ind w:left="-567" w:right="-425" w:firstLine="283"/>
        <w:rPr>
          <w:rFonts w:eastAsiaTheme="minorHAnsi"/>
          <w:b/>
          <w:sz w:val="18"/>
          <w:szCs w:val="18"/>
          <w:lang w:eastAsia="en-US"/>
        </w:rPr>
      </w:pPr>
      <w:r w:rsidRPr="005D5B78">
        <w:rPr>
          <w:rFonts w:eastAsiaTheme="minorHAnsi"/>
          <w:b/>
          <w:sz w:val="18"/>
          <w:szCs w:val="18"/>
          <w:lang w:eastAsia="en-US"/>
        </w:rPr>
        <w:t xml:space="preserve">Дата открытия экспозиции проекта: </w:t>
      </w:r>
      <w:r w:rsidRPr="005D5B78">
        <w:rPr>
          <w:rFonts w:eastAsiaTheme="minorHAnsi"/>
          <w:sz w:val="18"/>
          <w:szCs w:val="18"/>
          <w:u w:val="single"/>
          <w:lang w:eastAsia="en-US"/>
        </w:rPr>
        <w:t>05.06.2023 г.</w:t>
      </w:r>
    </w:p>
    <w:p w:rsidR="00BE3597" w:rsidRPr="005D5B78" w:rsidRDefault="00BE3597" w:rsidP="00205B47">
      <w:pPr>
        <w:shd w:val="clear" w:color="auto" w:fill="FFFFFF"/>
        <w:ind w:left="-567" w:right="-425" w:firstLine="283"/>
        <w:rPr>
          <w:rFonts w:eastAsiaTheme="minorHAnsi"/>
          <w:sz w:val="18"/>
          <w:szCs w:val="18"/>
          <w:lang w:eastAsia="en-US"/>
        </w:rPr>
      </w:pPr>
      <w:r w:rsidRPr="005D5B78">
        <w:rPr>
          <w:rFonts w:eastAsiaTheme="minorHAnsi"/>
          <w:sz w:val="18"/>
          <w:szCs w:val="18"/>
          <w:lang w:eastAsia="en-US"/>
        </w:rPr>
        <w:t xml:space="preserve">Срок, время проведения экспозиции проекта: с 05.06.2023г. по 29.06.2023 включительно. </w:t>
      </w:r>
    </w:p>
    <w:p w:rsidR="00BE3597" w:rsidRPr="005D5B78" w:rsidRDefault="00BE3597" w:rsidP="00205B47">
      <w:pPr>
        <w:shd w:val="clear" w:color="auto" w:fill="FFFFFF"/>
        <w:ind w:left="-567" w:right="-425" w:firstLine="283"/>
        <w:rPr>
          <w:rFonts w:eastAsiaTheme="minorHAnsi"/>
          <w:sz w:val="18"/>
          <w:szCs w:val="18"/>
          <w:lang w:eastAsia="en-US"/>
        </w:rPr>
      </w:pPr>
      <w:r w:rsidRPr="005D5B78">
        <w:rPr>
          <w:rFonts w:eastAsiaTheme="minorHAns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BE3597" w:rsidRPr="005D5B78" w:rsidRDefault="00BE3597" w:rsidP="00205B47">
      <w:pPr>
        <w:shd w:val="clear" w:color="auto" w:fill="FFFFFF"/>
        <w:ind w:left="-567" w:right="-425" w:firstLine="283"/>
        <w:rPr>
          <w:rFonts w:eastAsiaTheme="minorHAnsi"/>
          <w:b/>
          <w:sz w:val="18"/>
          <w:szCs w:val="18"/>
          <w:lang w:eastAsia="en-US"/>
        </w:rPr>
      </w:pPr>
      <w:r w:rsidRPr="005D5B78">
        <w:rPr>
          <w:rFonts w:eastAsiaTheme="minorHAnsi"/>
          <w:b/>
          <w:sz w:val="18"/>
          <w:szCs w:val="18"/>
          <w:lang w:eastAsia="en-US"/>
        </w:rPr>
        <w:t xml:space="preserve">Собрания участников публичных слушаний: </w:t>
      </w:r>
    </w:p>
    <w:p w:rsidR="00BE3597" w:rsidRPr="005D5B78" w:rsidRDefault="00BE3597" w:rsidP="00205B47">
      <w:pPr>
        <w:shd w:val="clear" w:color="auto" w:fill="FFFFFF"/>
        <w:ind w:left="-567" w:right="-425" w:firstLine="283"/>
        <w:rPr>
          <w:rFonts w:eastAsiaTheme="minorHAnsi"/>
          <w:sz w:val="18"/>
          <w:szCs w:val="18"/>
          <w:lang w:eastAsia="en-US"/>
        </w:rPr>
      </w:pPr>
      <w:r w:rsidRPr="005D5B78">
        <w:rPr>
          <w:rFonts w:eastAsiaTheme="minorHAnsi"/>
          <w:sz w:val="18"/>
          <w:szCs w:val="18"/>
          <w:lang w:eastAsia="en-US"/>
        </w:rPr>
        <w:t>- Регистрация лиц, участвующих в собрании участников публичных слушаний: 29.06.2023 г.</w:t>
      </w:r>
    </w:p>
    <w:p w:rsidR="00BE3597" w:rsidRPr="005D5B78" w:rsidRDefault="00BE3597" w:rsidP="00205B47">
      <w:pPr>
        <w:shd w:val="clear" w:color="auto" w:fill="FFFFFF"/>
        <w:ind w:left="-567" w:right="-425" w:firstLine="283"/>
        <w:rPr>
          <w:rFonts w:eastAsiaTheme="minorHAnsi"/>
          <w:sz w:val="18"/>
          <w:szCs w:val="18"/>
          <w:lang w:eastAsia="en-US"/>
        </w:rPr>
      </w:pPr>
      <w:r w:rsidRPr="005D5B78">
        <w:rPr>
          <w:rFonts w:eastAsiaTheme="minorHAnsi"/>
          <w:sz w:val="18"/>
          <w:szCs w:val="18"/>
          <w:lang w:eastAsia="en-US"/>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D5B78">
        <w:rPr>
          <w:rFonts w:eastAsiaTheme="minorHAnsi"/>
          <w:sz w:val="18"/>
          <w:szCs w:val="18"/>
          <w:lang w:eastAsia="en-US"/>
        </w:rPr>
        <w:t xml:space="preserve"> А</w:t>
      </w:r>
      <w:proofErr w:type="gramEnd"/>
      <w:r w:rsidRPr="005D5B78">
        <w:rPr>
          <w:rFonts w:eastAsiaTheme="minorHAnsi"/>
          <w:sz w:val="18"/>
          <w:szCs w:val="18"/>
          <w:lang w:eastAsia="en-US"/>
        </w:rPr>
        <w:t>, 1 этаж, 3 кабинет;</w:t>
      </w:r>
    </w:p>
    <w:p w:rsidR="00BE3597" w:rsidRPr="005D5B78" w:rsidRDefault="00BE3597" w:rsidP="00205B47">
      <w:pPr>
        <w:shd w:val="clear" w:color="auto" w:fill="FFFFFF"/>
        <w:ind w:left="-567" w:right="-425" w:firstLine="283"/>
        <w:rPr>
          <w:rFonts w:eastAsiaTheme="minorHAnsi"/>
          <w:sz w:val="18"/>
          <w:szCs w:val="18"/>
          <w:lang w:eastAsia="en-US"/>
        </w:rPr>
      </w:pPr>
      <w:r w:rsidRPr="005D5B78">
        <w:rPr>
          <w:rFonts w:eastAsiaTheme="minorHAnsi"/>
          <w:sz w:val="18"/>
          <w:szCs w:val="18"/>
          <w:lang w:eastAsia="en-US"/>
        </w:rPr>
        <w:t>- Собрание участников публичных слушаний: 29.06.2023 в 16:15 часов.</w:t>
      </w:r>
    </w:p>
    <w:p w:rsidR="00BE3597" w:rsidRPr="005D5B78" w:rsidRDefault="00BE3597" w:rsidP="00205B47">
      <w:pPr>
        <w:shd w:val="clear" w:color="auto" w:fill="FFFFFF"/>
        <w:ind w:left="-567" w:right="-425" w:firstLine="283"/>
        <w:rPr>
          <w:rFonts w:eastAsiaTheme="minorHAnsi"/>
          <w:sz w:val="18"/>
          <w:szCs w:val="18"/>
          <w:lang w:eastAsia="en-US"/>
        </w:rPr>
      </w:pPr>
      <w:proofErr w:type="gramStart"/>
      <w:r w:rsidRPr="005D5B78">
        <w:rPr>
          <w:rFonts w:eastAsiaTheme="minorHAnsi"/>
          <w:sz w:val="18"/>
          <w:szCs w:val="18"/>
          <w:lang w:eastAsia="en-US"/>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BE3597" w:rsidRPr="005D5B78" w:rsidRDefault="00BE3597" w:rsidP="00205B47">
      <w:pPr>
        <w:shd w:val="clear" w:color="auto" w:fill="FFFFFF"/>
        <w:ind w:left="-567" w:right="-425" w:firstLine="283"/>
        <w:rPr>
          <w:rFonts w:eastAsiaTheme="minorHAnsi"/>
          <w:sz w:val="18"/>
          <w:szCs w:val="18"/>
          <w:lang w:eastAsia="en-US"/>
        </w:rPr>
      </w:pPr>
      <w:r w:rsidRPr="005D5B78">
        <w:rPr>
          <w:rFonts w:eastAsiaTheme="minorHAns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BE3597" w:rsidRPr="005D5B78" w:rsidRDefault="00BE3597" w:rsidP="00205B47">
      <w:pPr>
        <w:shd w:val="clear" w:color="auto" w:fill="FFFFFF"/>
        <w:ind w:left="-567" w:right="-425" w:firstLine="283"/>
        <w:rPr>
          <w:rFonts w:eastAsiaTheme="minorHAnsi"/>
          <w:sz w:val="18"/>
          <w:szCs w:val="18"/>
          <w:lang w:eastAsia="en-US"/>
        </w:rPr>
      </w:pPr>
      <w:r w:rsidRPr="005D5B78">
        <w:rPr>
          <w:rFonts w:eastAsiaTheme="minorHAnsi"/>
          <w:sz w:val="18"/>
          <w:szCs w:val="18"/>
          <w:lang w:eastAsia="en-US"/>
        </w:rPr>
        <w:t>- в письменной или устной форме в ходе проведения собрания участников публичных слушаний;</w:t>
      </w:r>
    </w:p>
    <w:p w:rsidR="00BE3597" w:rsidRPr="005D5B78" w:rsidRDefault="00BE3597" w:rsidP="00205B47">
      <w:pPr>
        <w:shd w:val="clear" w:color="auto" w:fill="FFFFFF"/>
        <w:ind w:left="-567" w:right="-425" w:firstLine="283"/>
        <w:rPr>
          <w:rFonts w:eastAsiaTheme="minorHAnsi"/>
          <w:sz w:val="18"/>
          <w:szCs w:val="18"/>
          <w:lang w:eastAsia="en-US"/>
        </w:rPr>
      </w:pPr>
      <w:r w:rsidRPr="005D5B78">
        <w:rPr>
          <w:rFonts w:eastAsiaTheme="minorHAnsi"/>
          <w:sz w:val="18"/>
          <w:szCs w:val="18"/>
          <w:lang w:eastAsia="en-US"/>
        </w:rPr>
        <w:t xml:space="preserve">- в письменной форме в адрес Администрации Хомутовского муниципального образования по адресу: </w:t>
      </w:r>
      <w:proofErr w:type="gramStart"/>
      <w:r w:rsidRPr="005D5B78">
        <w:rPr>
          <w:rFonts w:eastAsiaTheme="minorHAns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BE3597" w:rsidRPr="005D5B78" w:rsidRDefault="00BE3597" w:rsidP="00205B47">
      <w:pPr>
        <w:tabs>
          <w:tab w:val="left" w:pos="0"/>
        </w:tabs>
        <w:spacing w:after="120"/>
        <w:ind w:left="-567" w:right="-425" w:firstLine="283"/>
        <w:rPr>
          <w:rFonts w:eastAsiaTheme="minorHAnsi"/>
          <w:sz w:val="18"/>
          <w:szCs w:val="18"/>
          <w:lang w:eastAsia="en-US"/>
        </w:rPr>
      </w:pPr>
      <w:r w:rsidRPr="005D5B78">
        <w:rPr>
          <w:rFonts w:eastAsiaTheme="minorHAnsi"/>
          <w:sz w:val="18"/>
          <w:szCs w:val="18"/>
          <w:lang w:eastAsia="en-US"/>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2" w:history="1">
        <w:r w:rsidRPr="005D5B78">
          <w:rPr>
            <w:rFonts w:eastAsiaTheme="minorHAnsi"/>
            <w:color w:val="0000FF" w:themeColor="hyperlink"/>
            <w:sz w:val="18"/>
            <w:szCs w:val="18"/>
            <w:u w:val="single"/>
            <w:lang w:eastAsia="en-US"/>
          </w:rPr>
          <w:t>http://khomutovskoe-mo.ru</w:t>
        </w:r>
      </w:hyperlink>
      <w:r w:rsidRPr="005D5B78">
        <w:rPr>
          <w:rFonts w:eastAsiaTheme="minorHAnsi"/>
          <w:sz w:val="18"/>
          <w:szCs w:val="18"/>
          <w:lang w:eastAsia="en-US"/>
        </w:rPr>
        <w:t>) и в газете «Вестник Хомутовского поселения»: с 05.06.2023г. по 29.06.2023.</w:t>
      </w:r>
    </w:p>
    <w:p w:rsidR="00BE3597" w:rsidRDefault="00BE3597" w:rsidP="00205B47">
      <w:pPr>
        <w:tabs>
          <w:tab w:val="left" w:pos="142"/>
        </w:tabs>
        <w:spacing w:after="120"/>
        <w:ind w:left="-567" w:right="-425" w:firstLine="283"/>
        <w:rPr>
          <w:rFonts w:eastAsiaTheme="minorHAnsi"/>
          <w:sz w:val="18"/>
          <w:szCs w:val="18"/>
          <w:lang w:eastAsia="en-US"/>
        </w:rPr>
      </w:pPr>
      <w:r w:rsidRPr="005D5B78">
        <w:rPr>
          <w:rFonts w:eastAsiaTheme="minorHAnsi"/>
          <w:sz w:val="18"/>
          <w:szCs w:val="18"/>
          <w:lang w:eastAsia="en-US"/>
        </w:rPr>
        <w:t>Справки по вопросам организации и проведения публичных слушаний по телефону: 696-182,696-501.</w:t>
      </w:r>
    </w:p>
    <w:p w:rsidR="00BE3597" w:rsidRDefault="00BE3597" w:rsidP="00205B47">
      <w:pPr>
        <w:tabs>
          <w:tab w:val="left" w:pos="142"/>
        </w:tabs>
        <w:spacing w:after="120"/>
        <w:ind w:left="-567" w:right="-425" w:firstLine="283"/>
        <w:rPr>
          <w:rFonts w:eastAsiaTheme="minorHAnsi"/>
          <w:sz w:val="18"/>
          <w:szCs w:val="18"/>
          <w:lang w:eastAsia="en-US"/>
        </w:rPr>
      </w:pPr>
    </w:p>
    <w:p w:rsidR="00205B47" w:rsidRPr="007A6408" w:rsidRDefault="00205B47" w:rsidP="00205B47">
      <w:pPr>
        <w:tabs>
          <w:tab w:val="left" w:pos="426"/>
          <w:tab w:val="left" w:pos="3976"/>
        </w:tabs>
        <w:ind w:left="-567" w:right="-425" w:firstLine="283"/>
        <w:jc w:val="center"/>
        <w:rPr>
          <w:b/>
          <w:sz w:val="18"/>
          <w:szCs w:val="18"/>
        </w:rPr>
      </w:pPr>
      <w:r w:rsidRPr="007A6408">
        <w:rPr>
          <w:sz w:val="18"/>
          <w:szCs w:val="18"/>
        </w:rPr>
        <w:t>РОССИЙСКАЯ ФЕДЕРАЦИЯ</w:t>
      </w:r>
    </w:p>
    <w:p w:rsidR="00205B47" w:rsidRPr="007A6408" w:rsidRDefault="00205B47" w:rsidP="00205B47">
      <w:pPr>
        <w:tabs>
          <w:tab w:val="left" w:pos="426"/>
          <w:tab w:val="left" w:pos="3976"/>
        </w:tabs>
        <w:ind w:left="-567" w:right="-425" w:firstLine="283"/>
        <w:jc w:val="center"/>
        <w:rPr>
          <w:bCs/>
          <w:sz w:val="18"/>
          <w:szCs w:val="18"/>
        </w:rPr>
      </w:pPr>
      <w:r w:rsidRPr="007A6408">
        <w:rPr>
          <w:bCs/>
          <w:sz w:val="18"/>
          <w:szCs w:val="18"/>
        </w:rPr>
        <w:t>ИРКУТСКАЯ ОБЛАСТЬ ИРКУТСКИЙ РАЙОН</w:t>
      </w:r>
    </w:p>
    <w:p w:rsidR="00205B47" w:rsidRPr="007A6408" w:rsidRDefault="00205B47" w:rsidP="00205B47">
      <w:pPr>
        <w:tabs>
          <w:tab w:val="left" w:pos="426"/>
          <w:tab w:val="left" w:pos="3976"/>
        </w:tabs>
        <w:ind w:left="-567" w:right="-425" w:firstLine="283"/>
        <w:jc w:val="center"/>
        <w:rPr>
          <w:sz w:val="18"/>
          <w:szCs w:val="18"/>
        </w:rPr>
      </w:pPr>
      <w:r w:rsidRPr="007A6408">
        <w:rPr>
          <w:sz w:val="18"/>
          <w:szCs w:val="18"/>
        </w:rPr>
        <w:t>ХОМУТОВСКОЕ МУНИЦИПАЛЬНОЕ ОБРАЗОВАНИЕ</w:t>
      </w:r>
    </w:p>
    <w:p w:rsidR="00205B47" w:rsidRDefault="00205B47" w:rsidP="00205B47">
      <w:pPr>
        <w:tabs>
          <w:tab w:val="left" w:pos="426"/>
          <w:tab w:val="left" w:pos="3976"/>
        </w:tabs>
        <w:ind w:left="-567" w:right="-425" w:firstLine="283"/>
        <w:jc w:val="center"/>
        <w:rPr>
          <w:b/>
          <w:bCs/>
          <w:sz w:val="18"/>
          <w:szCs w:val="18"/>
        </w:rPr>
      </w:pPr>
      <w:r w:rsidRPr="007A6408">
        <w:rPr>
          <w:b/>
          <w:bCs/>
          <w:sz w:val="18"/>
          <w:szCs w:val="18"/>
        </w:rPr>
        <w:t>АДМИНИСТРАЦИЯ</w:t>
      </w:r>
    </w:p>
    <w:p w:rsidR="00205B47" w:rsidRDefault="00205B47" w:rsidP="00205B47">
      <w:pPr>
        <w:tabs>
          <w:tab w:val="left" w:pos="426"/>
          <w:tab w:val="left" w:pos="3976"/>
        </w:tabs>
        <w:ind w:left="-567" w:right="-425" w:firstLine="283"/>
        <w:jc w:val="center"/>
        <w:rPr>
          <w:b/>
          <w:bCs/>
          <w:sz w:val="18"/>
          <w:szCs w:val="18"/>
        </w:rPr>
      </w:pPr>
      <w:r>
        <w:rPr>
          <w:b/>
          <w:bCs/>
          <w:sz w:val="18"/>
          <w:szCs w:val="18"/>
        </w:rPr>
        <w:t>ПОСТАНОВЛЕНИЕ</w:t>
      </w:r>
    </w:p>
    <w:p w:rsidR="00205B47" w:rsidRDefault="00205B47" w:rsidP="00205B47">
      <w:pPr>
        <w:tabs>
          <w:tab w:val="left" w:pos="426"/>
          <w:tab w:val="left" w:pos="3976"/>
        </w:tabs>
        <w:ind w:left="-567" w:right="-425" w:firstLine="283"/>
        <w:jc w:val="center"/>
        <w:rPr>
          <w:b/>
          <w:bCs/>
          <w:sz w:val="18"/>
          <w:szCs w:val="18"/>
        </w:rPr>
      </w:pPr>
    </w:p>
    <w:p w:rsidR="00205B47" w:rsidRDefault="00205B47" w:rsidP="00205B47">
      <w:pPr>
        <w:tabs>
          <w:tab w:val="left" w:pos="426"/>
          <w:tab w:val="left" w:pos="3976"/>
        </w:tabs>
        <w:ind w:left="-567" w:right="-425" w:firstLine="283"/>
        <w:rPr>
          <w:sz w:val="18"/>
          <w:szCs w:val="18"/>
          <w:u w:val="single"/>
        </w:rPr>
      </w:pPr>
      <w:r>
        <w:rPr>
          <w:bCs/>
          <w:sz w:val="18"/>
          <w:szCs w:val="18"/>
          <w:u w:val="single"/>
        </w:rPr>
        <w:t>05.06.2023</w:t>
      </w:r>
      <w:r w:rsidR="002808C2">
        <w:rPr>
          <w:sz w:val="18"/>
          <w:szCs w:val="18"/>
          <w:u w:val="single"/>
        </w:rPr>
        <w:t xml:space="preserve">  № 753п</w:t>
      </w:r>
      <w:r>
        <w:rPr>
          <w:sz w:val="18"/>
          <w:szCs w:val="18"/>
          <w:u w:val="single"/>
        </w:rPr>
        <w:t>з</w:t>
      </w:r>
    </w:p>
    <w:p w:rsidR="00205B47" w:rsidRDefault="00205B47" w:rsidP="00205B47">
      <w:pPr>
        <w:tabs>
          <w:tab w:val="left" w:pos="426"/>
          <w:tab w:val="left" w:pos="3976"/>
        </w:tabs>
        <w:ind w:left="-567" w:right="-425" w:firstLine="283"/>
        <w:rPr>
          <w:sz w:val="18"/>
          <w:szCs w:val="18"/>
        </w:rPr>
      </w:pPr>
      <w:r w:rsidRPr="007A6408">
        <w:rPr>
          <w:sz w:val="18"/>
          <w:szCs w:val="18"/>
        </w:rPr>
        <w:t xml:space="preserve">       с. Хомутово </w:t>
      </w:r>
    </w:p>
    <w:p w:rsidR="00205B47" w:rsidRPr="007A6408" w:rsidRDefault="00205B47" w:rsidP="00205B47">
      <w:pPr>
        <w:tabs>
          <w:tab w:val="left" w:pos="426"/>
          <w:tab w:val="left" w:pos="3976"/>
        </w:tabs>
        <w:ind w:left="-567" w:right="-425" w:firstLine="283"/>
        <w:rPr>
          <w:sz w:val="18"/>
          <w:szCs w:val="18"/>
        </w:rPr>
      </w:pPr>
    </w:p>
    <w:p w:rsidR="00BE3597" w:rsidRDefault="00205B47" w:rsidP="00205B47">
      <w:pPr>
        <w:tabs>
          <w:tab w:val="left" w:pos="142"/>
        </w:tabs>
        <w:ind w:left="-567" w:right="-425" w:firstLine="284"/>
        <w:rPr>
          <w:sz w:val="18"/>
          <w:szCs w:val="18"/>
        </w:rPr>
      </w:pPr>
      <w:r w:rsidRPr="00205B47">
        <w:rPr>
          <w:sz w:val="18"/>
          <w:szCs w:val="18"/>
        </w:rPr>
        <w:t>О назначении публичных слушаний по проекту решения</w:t>
      </w:r>
      <w:r>
        <w:rPr>
          <w:sz w:val="18"/>
          <w:szCs w:val="18"/>
        </w:rPr>
        <w:t xml:space="preserve"> </w:t>
      </w:r>
      <w:r w:rsidRPr="00205B47">
        <w:rPr>
          <w:sz w:val="18"/>
          <w:szCs w:val="18"/>
        </w:rPr>
        <w:t>о предоставлении разрешения</w:t>
      </w:r>
      <w:r>
        <w:rPr>
          <w:sz w:val="18"/>
          <w:szCs w:val="18"/>
        </w:rPr>
        <w:t xml:space="preserve"> </w:t>
      </w:r>
      <w:r w:rsidRPr="00205B47">
        <w:rPr>
          <w:sz w:val="18"/>
          <w:szCs w:val="18"/>
        </w:rPr>
        <w:t>на условно разрешенный вид использования земельного участка</w:t>
      </w:r>
      <w:r>
        <w:rPr>
          <w:sz w:val="18"/>
          <w:szCs w:val="18"/>
        </w:rPr>
        <w:t>.</w:t>
      </w:r>
    </w:p>
    <w:p w:rsidR="00205B47" w:rsidRDefault="00205B47" w:rsidP="00205B47">
      <w:pPr>
        <w:tabs>
          <w:tab w:val="left" w:pos="142"/>
        </w:tabs>
        <w:spacing w:after="120"/>
        <w:ind w:left="-567" w:right="-425" w:firstLine="283"/>
        <w:rPr>
          <w:sz w:val="18"/>
          <w:szCs w:val="18"/>
        </w:rPr>
      </w:pPr>
    </w:p>
    <w:p w:rsidR="00205B47" w:rsidRDefault="00205B47" w:rsidP="001C7AAB">
      <w:pPr>
        <w:tabs>
          <w:tab w:val="left" w:pos="142"/>
        </w:tabs>
        <w:ind w:left="-567" w:right="-425" w:firstLine="284"/>
        <w:rPr>
          <w:sz w:val="18"/>
          <w:szCs w:val="18"/>
        </w:rPr>
      </w:pPr>
      <w:proofErr w:type="gramStart"/>
      <w:r w:rsidRPr="00205B47">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205B47">
        <w:rPr>
          <w:sz w:val="18"/>
          <w:szCs w:val="18"/>
        </w:rPr>
        <w:t xml:space="preserve"> «</w:t>
      </w:r>
      <w:proofErr w:type="gramStart"/>
      <w:r w:rsidRPr="00205B47">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205B47">
        <w:rPr>
          <w:sz w:val="18"/>
          <w:szCs w:val="18"/>
        </w:rPr>
        <w:t>Хомутовском</w:t>
      </w:r>
      <w:proofErr w:type="spellEnd"/>
      <w:r w:rsidRPr="00205B47">
        <w:rPr>
          <w:sz w:val="18"/>
          <w:szCs w:val="18"/>
        </w:rPr>
        <w:t xml:space="preserve"> муниципальном образовании», на основании заявления Зотовой Дарьи Андреевны Администрация Хомутовского муниципального образования</w:t>
      </w:r>
      <w:proofErr w:type="gramEnd"/>
    </w:p>
    <w:p w:rsidR="001C7AAB" w:rsidRPr="00205B47" w:rsidRDefault="001C7AAB" w:rsidP="001C7AAB">
      <w:pPr>
        <w:tabs>
          <w:tab w:val="left" w:pos="142"/>
        </w:tabs>
        <w:ind w:left="-567" w:right="-425" w:firstLine="284"/>
        <w:rPr>
          <w:sz w:val="18"/>
          <w:szCs w:val="18"/>
        </w:rPr>
      </w:pPr>
    </w:p>
    <w:p w:rsidR="00205B47" w:rsidRDefault="00205B47" w:rsidP="001C7AAB">
      <w:pPr>
        <w:tabs>
          <w:tab w:val="left" w:pos="142"/>
        </w:tabs>
        <w:ind w:left="-567" w:right="-425" w:firstLine="284"/>
        <w:rPr>
          <w:sz w:val="18"/>
          <w:szCs w:val="18"/>
        </w:rPr>
      </w:pPr>
      <w:r w:rsidRPr="00205B47">
        <w:rPr>
          <w:sz w:val="18"/>
          <w:szCs w:val="18"/>
        </w:rPr>
        <w:t>ПОСТАНОВЛЯЕТ:</w:t>
      </w:r>
    </w:p>
    <w:p w:rsidR="001C7AAB" w:rsidRPr="00205B47" w:rsidRDefault="001C7AAB" w:rsidP="001C7AAB">
      <w:pPr>
        <w:tabs>
          <w:tab w:val="left" w:pos="142"/>
        </w:tabs>
        <w:ind w:left="-567" w:right="-425" w:firstLine="284"/>
        <w:rPr>
          <w:sz w:val="18"/>
          <w:szCs w:val="18"/>
        </w:rPr>
      </w:pPr>
    </w:p>
    <w:p w:rsidR="00205B47" w:rsidRPr="00205B47" w:rsidRDefault="00205B47" w:rsidP="001C7AAB">
      <w:pPr>
        <w:tabs>
          <w:tab w:val="left" w:pos="142"/>
        </w:tabs>
        <w:ind w:left="-567" w:right="-425" w:firstLine="283"/>
        <w:rPr>
          <w:sz w:val="18"/>
          <w:szCs w:val="18"/>
        </w:rPr>
      </w:pPr>
      <w:r w:rsidRPr="00205B47">
        <w:rPr>
          <w:sz w:val="18"/>
          <w:szCs w:val="18"/>
        </w:rPr>
        <w:t>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w:t>
      </w:r>
    </w:p>
    <w:p w:rsidR="00205B47" w:rsidRPr="00205B47" w:rsidRDefault="00205B47" w:rsidP="001C7AAB">
      <w:pPr>
        <w:tabs>
          <w:tab w:val="left" w:pos="142"/>
        </w:tabs>
        <w:ind w:left="-567" w:right="-425" w:firstLine="283"/>
        <w:rPr>
          <w:sz w:val="18"/>
          <w:szCs w:val="18"/>
        </w:rPr>
      </w:pPr>
      <w:r w:rsidRPr="00205B47">
        <w:rPr>
          <w:sz w:val="18"/>
          <w:szCs w:val="18"/>
        </w:rPr>
        <w:t xml:space="preserve">1.1. земельного участка с кадастровым номером 38:06:100801:23487, площадью 600 </w:t>
      </w:r>
      <w:proofErr w:type="spellStart"/>
      <w:r w:rsidRPr="00205B47">
        <w:rPr>
          <w:sz w:val="18"/>
          <w:szCs w:val="18"/>
        </w:rPr>
        <w:t>кв.м</w:t>
      </w:r>
      <w:proofErr w:type="spellEnd"/>
      <w:r w:rsidRPr="00205B47">
        <w:rPr>
          <w:sz w:val="18"/>
          <w:szCs w:val="18"/>
        </w:rPr>
        <w:t xml:space="preserve">., расположенного по адресу: </w:t>
      </w:r>
      <w:proofErr w:type="gramStart"/>
      <w:r w:rsidRPr="00205B47">
        <w:rPr>
          <w:sz w:val="18"/>
          <w:szCs w:val="18"/>
        </w:rPr>
        <w:t>Российская Федерация, Иркутская область, Иркутский район, с. Хомутово, ул. Гранатовая, 32;</w:t>
      </w:r>
      <w:proofErr w:type="gramEnd"/>
    </w:p>
    <w:p w:rsidR="00205B47" w:rsidRPr="00205B47" w:rsidRDefault="00205B47" w:rsidP="001C7AAB">
      <w:pPr>
        <w:tabs>
          <w:tab w:val="left" w:pos="142"/>
        </w:tabs>
        <w:ind w:left="-567" w:right="-425" w:firstLine="283"/>
        <w:rPr>
          <w:sz w:val="18"/>
          <w:szCs w:val="18"/>
        </w:rPr>
      </w:pPr>
      <w:r w:rsidRPr="00205B47">
        <w:rPr>
          <w:sz w:val="18"/>
          <w:szCs w:val="18"/>
        </w:rPr>
        <w:t>2. Комиссии по подготовке правил землепользования и застройки Хомутовского муниципального образования:</w:t>
      </w:r>
    </w:p>
    <w:p w:rsidR="00205B47" w:rsidRPr="00205B47" w:rsidRDefault="00205B47" w:rsidP="001C7AAB">
      <w:pPr>
        <w:tabs>
          <w:tab w:val="left" w:pos="142"/>
        </w:tabs>
        <w:ind w:left="-567" w:right="-425" w:firstLine="283"/>
        <w:rPr>
          <w:sz w:val="18"/>
          <w:szCs w:val="18"/>
        </w:rPr>
      </w:pPr>
      <w:r w:rsidRPr="00205B47">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205B47" w:rsidRPr="00205B47" w:rsidRDefault="00205B47" w:rsidP="001C7AAB">
      <w:pPr>
        <w:tabs>
          <w:tab w:val="left" w:pos="142"/>
        </w:tabs>
        <w:ind w:left="-567" w:right="-425" w:firstLine="283"/>
        <w:rPr>
          <w:sz w:val="18"/>
          <w:szCs w:val="18"/>
        </w:rPr>
      </w:pPr>
      <w:r w:rsidRPr="00205B47">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205B47" w:rsidRPr="00205B47" w:rsidRDefault="00205B47" w:rsidP="001C7AAB">
      <w:pPr>
        <w:tabs>
          <w:tab w:val="left" w:pos="142"/>
        </w:tabs>
        <w:ind w:left="-567" w:right="-425" w:firstLine="283"/>
        <w:rPr>
          <w:sz w:val="18"/>
          <w:szCs w:val="18"/>
        </w:rPr>
      </w:pPr>
      <w:r w:rsidRPr="00205B47">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205B47" w:rsidRPr="00205B47" w:rsidRDefault="00205B47" w:rsidP="001C7AAB">
      <w:pPr>
        <w:tabs>
          <w:tab w:val="left" w:pos="142"/>
        </w:tabs>
        <w:ind w:left="-567" w:right="-425" w:firstLine="283"/>
        <w:rPr>
          <w:sz w:val="18"/>
          <w:szCs w:val="18"/>
        </w:rPr>
      </w:pPr>
      <w:r w:rsidRPr="00205B47">
        <w:rPr>
          <w:sz w:val="18"/>
          <w:szCs w:val="18"/>
        </w:rPr>
        <w:t>б) проекта и информационных материалов к нему;</w:t>
      </w:r>
    </w:p>
    <w:p w:rsidR="00205B47" w:rsidRPr="00205B47" w:rsidRDefault="00205B47" w:rsidP="001C7AAB">
      <w:pPr>
        <w:tabs>
          <w:tab w:val="left" w:pos="142"/>
        </w:tabs>
        <w:ind w:left="-567" w:right="-425" w:firstLine="283"/>
        <w:rPr>
          <w:sz w:val="18"/>
          <w:szCs w:val="18"/>
        </w:rPr>
      </w:pPr>
      <w:r w:rsidRPr="00205B47">
        <w:rPr>
          <w:sz w:val="18"/>
          <w:szCs w:val="18"/>
        </w:rPr>
        <w:t>в) заключения о результатах публичных слушаний.</w:t>
      </w:r>
    </w:p>
    <w:p w:rsidR="00205B47" w:rsidRPr="00205B47" w:rsidRDefault="00205B47" w:rsidP="001C7AAB">
      <w:pPr>
        <w:tabs>
          <w:tab w:val="left" w:pos="142"/>
        </w:tabs>
        <w:ind w:left="-567" w:right="-425" w:firstLine="283"/>
        <w:rPr>
          <w:sz w:val="18"/>
          <w:szCs w:val="18"/>
        </w:rPr>
      </w:pPr>
      <w:r w:rsidRPr="00205B47">
        <w:rPr>
          <w:sz w:val="18"/>
          <w:szCs w:val="18"/>
        </w:rPr>
        <w:lastRenderedPageBreak/>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205B47" w:rsidRPr="00205B47" w:rsidRDefault="00205B47" w:rsidP="001C7AAB">
      <w:pPr>
        <w:tabs>
          <w:tab w:val="left" w:pos="142"/>
        </w:tabs>
        <w:ind w:left="-567" w:right="-425" w:firstLine="284"/>
        <w:rPr>
          <w:sz w:val="18"/>
          <w:szCs w:val="18"/>
        </w:rPr>
      </w:pPr>
      <w:r w:rsidRPr="00205B47">
        <w:rPr>
          <w:sz w:val="18"/>
          <w:szCs w:val="18"/>
        </w:rPr>
        <w:tab/>
      </w:r>
      <w:r w:rsidRPr="00205B47">
        <w:rPr>
          <w:sz w:val="18"/>
          <w:szCs w:val="18"/>
        </w:rPr>
        <w:tab/>
        <w:t xml:space="preserve">4. </w:t>
      </w:r>
      <w:proofErr w:type="gramStart"/>
      <w:r w:rsidRPr="00205B47">
        <w:rPr>
          <w:sz w:val="18"/>
          <w:szCs w:val="18"/>
        </w:rPr>
        <w:t>Контроль за</w:t>
      </w:r>
      <w:proofErr w:type="gramEnd"/>
      <w:r w:rsidRPr="00205B47">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205B47" w:rsidRPr="00205B47" w:rsidRDefault="00205B47" w:rsidP="001C7AAB">
      <w:pPr>
        <w:tabs>
          <w:tab w:val="left" w:pos="142"/>
        </w:tabs>
        <w:ind w:left="-567" w:right="-425" w:firstLine="284"/>
        <w:rPr>
          <w:sz w:val="18"/>
          <w:szCs w:val="18"/>
        </w:rPr>
      </w:pPr>
    </w:p>
    <w:p w:rsidR="00205B47" w:rsidRPr="00205B47" w:rsidRDefault="00205B47" w:rsidP="001C7AAB">
      <w:pPr>
        <w:tabs>
          <w:tab w:val="left" w:pos="142"/>
        </w:tabs>
        <w:ind w:left="-567" w:right="-425" w:firstLine="284"/>
        <w:rPr>
          <w:sz w:val="18"/>
          <w:szCs w:val="18"/>
        </w:rPr>
      </w:pPr>
    </w:p>
    <w:p w:rsidR="00205B47" w:rsidRPr="001B08EC" w:rsidRDefault="00205B47" w:rsidP="001B08EC">
      <w:pPr>
        <w:tabs>
          <w:tab w:val="left" w:pos="142"/>
        </w:tabs>
        <w:ind w:left="-567" w:right="-425" w:firstLine="284"/>
        <w:jc w:val="center"/>
        <w:rPr>
          <w:i/>
          <w:sz w:val="18"/>
          <w:szCs w:val="18"/>
        </w:rPr>
      </w:pPr>
      <w:proofErr w:type="gramStart"/>
      <w:r w:rsidRPr="001B08EC">
        <w:rPr>
          <w:i/>
          <w:sz w:val="18"/>
          <w:szCs w:val="18"/>
        </w:rPr>
        <w:t>Исполняющий</w:t>
      </w:r>
      <w:proofErr w:type="gramEnd"/>
      <w:r w:rsidRPr="001B08EC">
        <w:rPr>
          <w:i/>
          <w:sz w:val="18"/>
          <w:szCs w:val="18"/>
        </w:rPr>
        <w:t xml:space="preserve"> обязанности</w:t>
      </w:r>
    </w:p>
    <w:p w:rsidR="00205B47" w:rsidRPr="001B08EC" w:rsidRDefault="00205B47" w:rsidP="001B08EC">
      <w:pPr>
        <w:tabs>
          <w:tab w:val="left" w:pos="142"/>
        </w:tabs>
        <w:ind w:left="-567" w:right="-425" w:firstLine="284"/>
        <w:jc w:val="right"/>
        <w:rPr>
          <w:i/>
          <w:sz w:val="18"/>
          <w:szCs w:val="18"/>
        </w:rPr>
      </w:pPr>
      <w:r w:rsidRPr="001B08EC">
        <w:rPr>
          <w:i/>
          <w:sz w:val="18"/>
          <w:szCs w:val="18"/>
        </w:rPr>
        <w:t>Главы администрации                                                                  Н.В. Максименко</w:t>
      </w:r>
    </w:p>
    <w:p w:rsidR="001B08EC" w:rsidRDefault="001B08EC" w:rsidP="001B08EC">
      <w:pPr>
        <w:tabs>
          <w:tab w:val="left" w:pos="142"/>
        </w:tabs>
        <w:ind w:left="-567" w:right="-425" w:firstLine="284"/>
        <w:rPr>
          <w:sz w:val="18"/>
          <w:szCs w:val="18"/>
        </w:rPr>
      </w:pPr>
    </w:p>
    <w:p w:rsidR="001B08EC" w:rsidRDefault="001B08EC" w:rsidP="001B08EC">
      <w:pPr>
        <w:ind w:left="0" w:firstLine="709"/>
        <w:jc w:val="center"/>
        <w:rPr>
          <w:rFonts w:eastAsiaTheme="minorHAnsi"/>
          <w:b/>
          <w:sz w:val="18"/>
          <w:szCs w:val="18"/>
          <w:u w:val="single"/>
          <w:lang w:eastAsia="en-US"/>
        </w:rPr>
      </w:pPr>
    </w:p>
    <w:p w:rsidR="001B08EC" w:rsidRPr="001B08EC" w:rsidRDefault="001B08EC" w:rsidP="001B08EC">
      <w:pPr>
        <w:ind w:left="-567" w:right="-425" w:firstLine="283"/>
        <w:jc w:val="center"/>
        <w:rPr>
          <w:rFonts w:eastAsiaTheme="minorHAnsi"/>
          <w:b/>
          <w:sz w:val="18"/>
          <w:szCs w:val="18"/>
          <w:u w:val="single"/>
          <w:lang w:eastAsia="en-US"/>
        </w:rPr>
      </w:pPr>
      <w:r w:rsidRPr="001B08EC">
        <w:rPr>
          <w:rFonts w:eastAsiaTheme="minorHAnsi"/>
          <w:b/>
          <w:sz w:val="18"/>
          <w:szCs w:val="18"/>
          <w:u w:val="single"/>
          <w:lang w:eastAsia="en-US"/>
        </w:rPr>
        <w:t>ПРОЕКТ</w:t>
      </w:r>
    </w:p>
    <w:p w:rsidR="001B08EC" w:rsidRPr="001B08EC" w:rsidRDefault="001B08EC" w:rsidP="001B08EC">
      <w:pPr>
        <w:ind w:left="-567" w:right="-425" w:firstLine="283"/>
        <w:jc w:val="center"/>
        <w:rPr>
          <w:rFonts w:eastAsiaTheme="minorHAnsi"/>
          <w:sz w:val="18"/>
          <w:szCs w:val="18"/>
          <w:lang w:eastAsia="en-US"/>
        </w:rPr>
      </w:pPr>
      <w:r w:rsidRPr="001B08EC">
        <w:rPr>
          <w:rFonts w:eastAsiaTheme="minorHAnsi"/>
          <w:sz w:val="18"/>
          <w:szCs w:val="18"/>
          <w:lang w:eastAsia="en-US"/>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38:06:100801:23487, площадью 600 </w:t>
      </w:r>
      <w:proofErr w:type="spellStart"/>
      <w:r w:rsidRPr="001B08EC">
        <w:rPr>
          <w:rFonts w:eastAsiaTheme="minorHAnsi"/>
          <w:sz w:val="18"/>
          <w:szCs w:val="18"/>
          <w:lang w:eastAsia="en-US"/>
        </w:rPr>
        <w:t>кв.м</w:t>
      </w:r>
      <w:proofErr w:type="spellEnd"/>
      <w:r w:rsidRPr="001B08EC">
        <w:rPr>
          <w:rFonts w:eastAsiaTheme="minorHAnsi"/>
          <w:sz w:val="18"/>
          <w:szCs w:val="18"/>
          <w:lang w:eastAsia="en-US"/>
        </w:rPr>
        <w:t xml:space="preserve">., расположенного по адресу: </w:t>
      </w:r>
      <w:proofErr w:type="gramStart"/>
      <w:r w:rsidRPr="001B08EC">
        <w:rPr>
          <w:rFonts w:eastAsiaTheme="minorHAnsi"/>
          <w:sz w:val="18"/>
          <w:szCs w:val="18"/>
          <w:lang w:eastAsia="en-US"/>
        </w:rPr>
        <w:t>Российская Федерация, Иркутская область, Иркутский район, с. Хомутово, ул. Гранатовая, 32</w:t>
      </w:r>
      <w:proofErr w:type="gramEnd"/>
    </w:p>
    <w:p w:rsidR="001B08EC" w:rsidRPr="001B08EC" w:rsidRDefault="001B08EC" w:rsidP="001B08EC">
      <w:pPr>
        <w:ind w:left="-567" w:right="-425" w:firstLine="283"/>
        <w:rPr>
          <w:rFonts w:eastAsiaTheme="minorHAnsi"/>
          <w:sz w:val="18"/>
          <w:szCs w:val="18"/>
          <w:lang w:eastAsia="en-US"/>
        </w:rPr>
      </w:pPr>
    </w:p>
    <w:p w:rsidR="001B08EC" w:rsidRPr="001B08EC" w:rsidRDefault="001B08EC" w:rsidP="001B08EC">
      <w:pPr>
        <w:ind w:left="-567" w:right="-425" w:firstLine="283"/>
        <w:rPr>
          <w:rFonts w:eastAsiaTheme="minorHAnsi"/>
          <w:sz w:val="18"/>
          <w:szCs w:val="18"/>
          <w:lang w:eastAsia="en-US"/>
        </w:rPr>
      </w:pPr>
      <w:r w:rsidRPr="001B08EC">
        <w:rPr>
          <w:rFonts w:eastAsiaTheme="minorHAnsi"/>
          <w:sz w:val="18"/>
          <w:szCs w:val="18"/>
          <w:lang w:eastAsia="en-US"/>
        </w:rPr>
        <w:t xml:space="preserve">Учитывая заявление Зотовой Дарьи Андреевны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38:06:100801:23487, площадью 600 </w:t>
      </w:r>
      <w:proofErr w:type="spellStart"/>
      <w:r w:rsidRPr="001B08EC">
        <w:rPr>
          <w:rFonts w:eastAsiaTheme="minorHAnsi"/>
          <w:sz w:val="18"/>
          <w:szCs w:val="18"/>
          <w:lang w:eastAsia="en-US"/>
        </w:rPr>
        <w:t>кв.м</w:t>
      </w:r>
      <w:proofErr w:type="spellEnd"/>
      <w:r w:rsidRPr="001B08EC">
        <w:rPr>
          <w:rFonts w:eastAsiaTheme="minorHAnsi"/>
          <w:sz w:val="18"/>
          <w:szCs w:val="18"/>
          <w:lang w:eastAsia="en-US"/>
        </w:rPr>
        <w:t xml:space="preserve">., расположенного по адресу: </w:t>
      </w:r>
      <w:proofErr w:type="gramStart"/>
      <w:r w:rsidRPr="001B08EC">
        <w:rPr>
          <w:rFonts w:eastAsiaTheme="minorHAnsi"/>
          <w:sz w:val="18"/>
          <w:szCs w:val="18"/>
          <w:lang w:eastAsia="en-US"/>
        </w:rPr>
        <w:t>Российская Федерация, Иркутская область, Иркутский район, с. Хомутово, ул. Гранатовая, 32</w:t>
      </w:r>
      <w:proofErr w:type="gramEnd"/>
    </w:p>
    <w:p w:rsidR="001B08EC" w:rsidRPr="001B08EC" w:rsidRDefault="001B08EC" w:rsidP="001B08EC">
      <w:pPr>
        <w:ind w:left="-567" w:right="-425" w:firstLine="283"/>
        <w:rPr>
          <w:rFonts w:eastAsiaTheme="minorHAnsi"/>
          <w:sz w:val="18"/>
          <w:szCs w:val="18"/>
          <w:lang w:eastAsia="en-US"/>
        </w:rPr>
      </w:pPr>
    </w:p>
    <w:p w:rsidR="001B08EC" w:rsidRPr="001B08EC" w:rsidRDefault="001B08EC" w:rsidP="001B08EC">
      <w:pPr>
        <w:ind w:left="-567" w:right="-425" w:firstLine="283"/>
        <w:jc w:val="center"/>
        <w:rPr>
          <w:rFonts w:eastAsiaTheme="minorHAnsi"/>
          <w:b/>
          <w:sz w:val="18"/>
          <w:szCs w:val="18"/>
          <w:lang w:eastAsia="en-US"/>
        </w:rPr>
      </w:pPr>
      <w:r w:rsidRPr="001B08EC">
        <w:rPr>
          <w:rFonts w:eastAsiaTheme="minorHAnsi"/>
          <w:b/>
          <w:sz w:val="18"/>
          <w:szCs w:val="18"/>
          <w:lang w:eastAsia="en-US"/>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B08EC" w:rsidRPr="001B08EC" w:rsidRDefault="001B08EC" w:rsidP="001B08EC">
      <w:pPr>
        <w:ind w:left="0" w:firstLine="709"/>
        <w:jc w:val="center"/>
        <w:rPr>
          <w:rFonts w:asciiTheme="minorHAnsi" w:eastAsiaTheme="minorHAnsi" w:hAnsiTheme="minorHAnsi" w:cstheme="minorBidi"/>
          <w:noProof/>
          <w:sz w:val="18"/>
          <w:szCs w:val="18"/>
        </w:rPr>
      </w:pPr>
    </w:p>
    <w:p w:rsidR="001B08EC" w:rsidRPr="001B08EC" w:rsidRDefault="001B08EC" w:rsidP="001B08EC">
      <w:pPr>
        <w:spacing w:after="200" w:line="276" w:lineRule="auto"/>
        <w:ind w:left="-284" w:firstLine="0"/>
        <w:jc w:val="center"/>
        <w:rPr>
          <w:rFonts w:asciiTheme="minorHAnsi" w:eastAsiaTheme="minorHAnsi" w:hAnsiTheme="minorHAnsi" w:cstheme="minorBidi"/>
          <w:noProof/>
          <w:sz w:val="18"/>
          <w:szCs w:val="18"/>
        </w:rPr>
      </w:pPr>
      <w:r w:rsidRPr="001B08EC">
        <w:rPr>
          <w:rFonts w:asciiTheme="minorHAnsi" w:eastAsiaTheme="minorHAnsi" w:hAnsiTheme="minorHAnsi" w:cstheme="minorBidi"/>
          <w:noProof/>
          <w:sz w:val="18"/>
          <w:szCs w:val="18"/>
        </w:rPr>
        <w:drawing>
          <wp:inline distT="0" distB="0" distL="0" distR="0" wp14:anchorId="40AC944E" wp14:editId="37C24E53">
            <wp:extent cx="6150077" cy="3952568"/>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50077" cy="3952568"/>
                    </a:xfrm>
                    <a:prstGeom prst="rect">
                      <a:avLst/>
                    </a:prstGeom>
                  </pic:spPr>
                </pic:pic>
              </a:graphicData>
            </a:graphic>
          </wp:inline>
        </w:drawing>
      </w:r>
    </w:p>
    <w:p w:rsidR="001B08EC" w:rsidRDefault="001B08EC" w:rsidP="001B08EC">
      <w:pPr>
        <w:tabs>
          <w:tab w:val="left" w:pos="142"/>
        </w:tabs>
        <w:ind w:left="-567" w:right="-425" w:firstLine="284"/>
        <w:jc w:val="center"/>
        <w:rPr>
          <w:b/>
          <w:sz w:val="18"/>
          <w:szCs w:val="18"/>
        </w:rPr>
      </w:pPr>
    </w:p>
    <w:p w:rsidR="001B08EC" w:rsidRDefault="001B08EC" w:rsidP="001B08EC">
      <w:pPr>
        <w:tabs>
          <w:tab w:val="left" w:pos="142"/>
        </w:tabs>
        <w:ind w:left="-567" w:right="-425" w:firstLine="284"/>
        <w:jc w:val="center"/>
        <w:rPr>
          <w:b/>
          <w:sz w:val="18"/>
          <w:szCs w:val="18"/>
        </w:rPr>
      </w:pPr>
    </w:p>
    <w:p w:rsidR="001B08EC" w:rsidRPr="001B08EC" w:rsidRDefault="001B08EC" w:rsidP="001B08EC">
      <w:pPr>
        <w:tabs>
          <w:tab w:val="left" w:pos="142"/>
        </w:tabs>
        <w:ind w:left="-567" w:right="-425" w:firstLine="284"/>
        <w:jc w:val="center"/>
        <w:rPr>
          <w:b/>
          <w:sz w:val="18"/>
          <w:szCs w:val="18"/>
        </w:rPr>
      </w:pPr>
      <w:r w:rsidRPr="001B08EC">
        <w:rPr>
          <w:b/>
          <w:sz w:val="18"/>
          <w:szCs w:val="18"/>
        </w:rPr>
        <w:t>Оповещение</w:t>
      </w:r>
    </w:p>
    <w:p w:rsidR="001B08EC" w:rsidRPr="001B08EC" w:rsidRDefault="001B08EC" w:rsidP="001B08EC">
      <w:pPr>
        <w:tabs>
          <w:tab w:val="left" w:pos="142"/>
        </w:tabs>
        <w:ind w:left="-567" w:right="-425" w:firstLine="284"/>
        <w:jc w:val="center"/>
        <w:rPr>
          <w:b/>
          <w:sz w:val="18"/>
          <w:szCs w:val="18"/>
        </w:rPr>
      </w:pPr>
      <w:r w:rsidRPr="001B08EC">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38:06:100801:23487, площадью 600 </w:t>
      </w:r>
      <w:proofErr w:type="spellStart"/>
      <w:r w:rsidRPr="001B08EC">
        <w:rPr>
          <w:b/>
          <w:sz w:val="18"/>
          <w:szCs w:val="18"/>
        </w:rPr>
        <w:t>кв.м</w:t>
      </w:r>
      <w:proofErr w:type="spellEnd"/>
      <w:r w:rsidRPr="001B08EC">
        <w:rPr>
          <w:b/>
          <w:sz w:val="18"/>
          <w:szCs w:val="18"/>
        </w:rPr>
        <w:t xml:space="preserve">., расположенного по адресу: </w:t>
      </w:r>
      <w:proofErr w:type="gramStart"/>
      <w:r w:rsidRPr="001B08EC">
        <w:rPr>
          <w:b/>
          <w:sz w:val="18"/>
          <w:szCs w:val="18"/>
        </w:rPr>
        <w:t>Российская Федерация, Иркутская область, Иркутский район, с. Хомутово, ул. Гранатовая, 32</w:t>
      </w:r>
      <w:proofErr w:type="gramEnd"/>
    </w:p>
    <w:p w:rsidR="001B08EC" w:rsidRPr="001B08EC" w:rsidRDefault="001B08EC" w:rsidP="001B08EC">
      <w:pPr>
        <w:tabs>
          <w:tab w:val="left" w:pos="142"/>
        </w:tabs>
        <w:ind w:left="-567" w:right="-425" w:firstLine="284"/>
        <w:rPr>
          <w:sz w:val="18"/>
          <w:szCs w:val="18"/>
        </w:rPr>
      </w:pPr>
    </w:p>
    <w:p w:rsidR="001B08EC" w:rsidRPr="001B08EC" w:rsidRDefault="001B08EC" w:rsidP="001B08EC">
      <w:pPr>
        <w:tabs>
          <w:tab w:val="left" w:pos="142"/>
        </w:tabs>
        <w:ind w:left="-567" w:right="-425" w:firstLine="284"/>
        <w:rPr>
          <w:sz w:val="18"/>
          <w:szCs w:val="18"/>
        </w:rPr>
      </w:pPr>
      <w:r w:rsidRPr="001B08EC">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38:06:100801:23487, площадью 600 </w:t>
      </w:r>
      <w:proofErr w:type="spellStart"/>
      <w:r w:rsidRPr="001B08EC">
        <w:rPr>
          <w:sz w:val="18"/>
          <w:szCs w:val="18"/>
        </w:rPr>
        <w:t>кв.м</w:t>
      </w:r>
      <w:proofErr w:type="spellEnd"/>
      <w:r w:rsidRPr="001B08EC">
        <w:rPr>
          <w:sz w:val="18"/>
          <w:szCs w:val="18"/>
        </w:rPr>
        <w:t xml:space="preserve">., расположенного по адресу: </w:t>
      </w:r>
      <w:proofErr w:type="gramStart"/>
      <w:r w:rsidRPr="001B08EC">
        <w:rPr>
          <w:sz w:val="18"/>
          <w:szCs w:val="18"/>
        </w:rPr>
        <w:t>Российская Федерация, Иркутская область, Иркутский район, с. Хомутово, ул. Гранатовая, 32 (далее – проект).</w:t>
      </w:r>
      <w:proofErr w:type="gramEnd"/>
    </w:p>
    <w:p w:rsidR="001B08EC" w:rsidRPr="001B08EC" w:rsidRDefault="001B08EC" w:rsidP="001B08EC">
      <w:pPr>
        <w:tabs>
          <w:tab w:val="left" w:pos="142"/>
        </w:tabs>
        <w:ind w:left="-567" w:right="-425" w:firstLine="284"/>
        <w:rPr>
          <w:sz w:val="18"/>
          <w:szCs w:val="18"/>
        </w:rPr>
      </w:pPr>
      <w:r w:rsidRPr="001B08EC">
        <w:rPr>
          <w:sz w:val="18"/>
          <w:szCs w:val="18"/>
        </w:rPr>
        <w:t>Информационные материалы к проекту:</w:t>
      </w:r>
    </w:p>
    <w:p w:rsidR="001B08EC" w:rsidRPr="001B08EC" w:rsidRDefault="001B08EC" w:rsidP="001B08EC">
      <w:pPr>
        <w:tabs>
          <w:tab w:val="left" w:pos="142"/>
        </w:tabs>
        <w:ind w:left="-567" w:right="-425" w:firstLine="284"/>
        <w:rPr>
          <w:sz w:val="18"/>
          <w:szCs w:val="18"/>
        </w:rPr>
      </w:pPr>
      <w:r w:rsidRPr="001B08EC">
        <w:rPr>
          <w:sz w:val="18"/>
          <w:szCs w:val="18"/>
        </w:rPr>
        <w:t>1)проект решения о предоставлении разрешения на условно разрешенный вид использования земельного участка;</w:t>
      </w:r>
    </w:p>
    <w:p w:rsidR="001B08EC" w:rsidRPr="001B08EC" w:rsidRDefault="001B08EC" w:rsidP="001B08EC">
      <w:pPr>
        <w:tabs>
          <w:tab w:val="left" w:pos="142"/>
        </w:tabs>
        <w:ind w:left="-567" w:right="-425" w:firstLine="284"/>
        <w:rPr>
          <w:sz w:val="18"/>
          <w:szCs w:val="18"/>
        </w:rPr>
      </w:pPr>
      <w:r w:rsidRPr="001B08EC">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B08EC" w:rsidRPr="001B08EC" w:rsidRDefault="001B08EC" w:rsidP="001B08EC">
      <w:pPr>
        <w:tabs>
          <w:tab w:val="left" w:pos="142"/>
        </w:tabs>
        <w:ind w:left="-567" w:right="-425" w:firstLine="284"/>
        <w:rPr>
          <w:sz w:val="18"/>
          <w:szCs w:val="18"/>
        </w:rPr>
      </w:pPr>
      <w:r w:rsidRPr="001B08EC">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05.06.2023г. по 29.06.2023 г.)</w:t>
      </w:r>
    </w:p>
    <w:p w:rsidR="001B08EC" w:rsidRPr="001B08EC" w:rsidRDefault="001B08EC" w:rsidP="001B08EC">
      <w:pPr>
        <w:tabs>
          <w:tab w:val="left" w:pos="142"/>
        </w:tabs>
        <w:ind w:left="-567" w:right="-425" w:firstLine="284"/>
        <w:rPr>
          <w:sz w:val="18"/>
          <w:szCs w:val="18"/>
        </w:rPr>
      </w:pPr>
      <w:r w:rsidRPr="001B08EC">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B08EC">
        <w:rPr>
          <w:sz w:val="18"/>
          <w:szCs w:val="18"/>
        </w:rPr>
        <w:t xml:space="preserve"> А</w:t>
      </w:r>
      <w:proofErr w:type="gramEnd"/>
      <w:r w:rsidRPr="001B08EC">
        <w:rPr>
          <w:sz w:val="18"/>
          <w:szCs w:val="18"/>
        </w:rPr>
        <w:t>, 1 этаж, 3 кабинет (отдел градостроительства, земельных и имущественных отношений)</w:t>
      </w:r>
    </w:p>
    <w:p w:rsidR="001B08EC" w:rsidRPr="001B08EC" w:rsidRDefault="001B08EC" w:rsidP="001B08EC">
      <w:pPr>
        <w:tabs>
          <w:tab w:val="left" w:pos="142"/>
        </w:tabs>
        <w:ind w:left="-567" w:right="-425" w:firstLine="284"/>
        <w:rPr>
          <w:sz w:val="18"/>
          <w:szCs w:val="18"/>
        </w:rPr>
      </w:pPr>
      <w:r w:rsidRPr="001B08EC">
        <w:rPr>
          <w:sz w:val="18"/>
          <w:szCs w:val="18"/>
        </w:rPr>
        <w:t>Дата открытия экспозиции проекта: 05.06.2023 г.</w:t>
      </w:r>
    </w:p>
    <w:p w:rsidR="001B08EC" w:rsidRPr="001B08EC" w:rsidRDefault="001B08EC" w:rsidP="001B08EC">
      <w:pPr>
        <w:tabs>
          <w:tab w:val="left" w:pos="142"/>
        </w:tabs>
        <w:ind w:left="-567" w:right="-425" w:firstLine="284"/>
        <w:rPr>
          <w:sz w:val="18"/>
          <w:szCs w:val="18"/>
        </w:rPr>
      </w:pPr>
      <w:r w:rsidRPr="001B08EC">
        <w:rPr>
          <w:sz w:val="18"/>
          <w:szCs w:val="18"/>
        </w:rPr>
        <w:t xml:space="preserve">Срок, время проведения экспозиции проекта: с 05.06.2023г. по 29.06.2023 включительно. </w:t>
      </w:r>
    </w:p>
    <w:p w:rsidR="001B08EC" w:rsidRPr="001B08EC" w:rsidRDefault="001B08EC" w:rsidP="001B08EC">
      <w:pPr>
        <w:tabs>
          <w:tab w:val="left" w:pos="142"/>
        </w:tabs>
        <w:ind w:left="-567" w:right="-425" w:firstLine="284"/>
        <w:rPr>
          <w:sz w:val="18"/>
          <w:szCs w:val="18"/>
        </w:rPr>
      </w:pPr>
      <w:r w:rsidRPr="001B08EC">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B08EC" w:rsidRPr="001B08EC" w:rsidRDefault="001B08EC" w:rsidP="001B08EC">
      <w:pPr>
        <w:tabs>
          <w:tab w:val="left" w:pos="142"/>
        </w:tabs>
        <w:ind w:left="-567" w:right="-425" w:firstLine="284"/>
        <w:rPr>
          <w:sz w:val="18"/>
          <w:szCs w:val="18"/>
        </w:rPr>
      </w:pPr>
      <w:r w:rsidRPr="001B08EC">
        <w:rPr>
          <w:sz w:val="18"/>
          <w:szCs w:val="18"/>
        </w:rPr>
        <w:t xml:space="preserve">Собрания участников публичных слушаний: </w:t>
      </w:r>
    </w:p>
    <w:p w:rsidR="001B08EC" w:rsidRPr="001B08EC" w:rsidRDefault="001B08EC" w:rsidP="001B08EC">
      <w:pPr>
        <w:tabs>
          <w:tab w:val="left" w:pos="142"/>
        </w:tabs>
        <w:ind w:left="-567" w:right="-425" w:firstLine="284"/>
        <w:rPr>
          <w:sz w:val="18"/>
          <w:szCs w:val="18"/>
        </w:rPr>
      </w:pPr>
      <w:r w:rsidRPr="001B08EC">
        <w:rPr>
          <w:sz w:val="18"/>
          <w:szCs w:val="18"/>
        </w:rPr>
        <w:t>- Регистрация лиц, участвующих в собрании участников публичных слушаний: 29.06.2023 г.</w:t>
      </w:r>
    </w:p>
    <w:p w:rsidR="001B08EC" w:rsidRPr="001B08EC" w:rsidRDefault="001B08EC" w:rsidP="001B08EC">
      <w:pPr>
        <w:tabs>
          <w:tab w:val="left" w:pos="142"/>
        </w:tabs>
        <w:ind w:left="-567" w:right="-425" w:firstLine="284"/>
        <w:rPr>
          <w:sz w:val="18"/>
          <w:szCs w:val="18"/>
        </w:rPr>
      </w:pPr>
      <w:r w:rsidRPr="001B08EC">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B08EC">
        <w:rPr>
          <w:sz w:val="18"/>
          <w:szCs w:val="18"/>
        </w:rPr>
        <w:t xml:space="preserve"> А</w:t>
      </w:r>
      <w:proofErr w:type="gramEnd"/>
      <w:r w:rsidRPr="001B08EC">
        <w:rPr>
          <w:sz w:val="18"/>
          <w:szCs w:val="18"/>
        </w:rPr>
        <w:t>, 1 этаж, 3 кабинет;</w:t>
      </w:r>
    </w:p>
    <w:p w:rsidR="001B08EC" w:rsidRPr="001B08EC" w:rsidRDefault="001B08EC" w:rsidP="001B08EC">
      <w:pPr>
        <w:tabs>
          <w:tab w:val="left" w:pos="142"/>
        </w:tabs>
        <w:ind w:left="-567" w:right="-425" w:firstLine="284"/>
        <w:rPr>
          <w:sz w:val="18"/>
          <w:szCs w:val="18"/>
        </w:rPr>
      </w:pPr>
      <w:r w:rsidRPr="001B08EC">
        <w:rPr>
          <w:sz w:val="18"/>
          <w:szCs w:val="18"/>
        </w:rPr>
        <w:t>- Собрание участников публичных слушаний: 29.06.2023 в 16:00 часов.</w:t>
      </w:r>
    </w:p>
    <w:p w:rsidR="001B08EC" w:rsidRPr="001B08EC" w:rsidRDefault="001B08EC" w:rsidP="001B08EC">
      <w:pPr>
        <w:tabs>
          <w:tab w:val="left" w:pos="142"/>
        </w:tabs>
        <w:ind w:left="-567" w:right="-425" w:firstLine="284"/>
        <w:rPr>
          <w:sz w:val="18"/>
          <w:szCs w:val="18"/>
        </w:rPr>
      </w:pPr>
      <w:proofErr w:type="gramStart"/>
      <w:r w:rsidRPr="001B08EC">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B08EC" w:rsidRPr="001B08EC" w:rsidRDefault="001B08EC" w:rsidP="001B08EC">
      <w:pPr>
        <w:tabs>
          <w:tab w:val="left" w:pos="142"/>
        </w:tabs>
        <w:ind w:left="-567" w:right="-425" w:firstLine="284"/>
        <w:rPr>
          <w:sz w:val="18"/>
          <w:szCs w:val="18"/>
        </w:rPr>
      </w:pPr>
      <w:r w:rsidRPr="001B08EC">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B08EC" w:rsidRPr="001B08EC" w:rsidRDefault="001B08EC" w:rsidP="001B08EC">
      <w:pPr>
        <w:tabs>
          <w:tab w:val="left" w:pos="142"/>
        </w:tabs>
        <w:ind w:left="-567" w:right="-425" w:firstLine="284"/>
        <w:rPr>
          <w:sz w:val="18"/>
          <w:szCs w:val="18"/>
        </w:rPr>
      </w:pPr>
      <w:r w:rsidRPr="001B08EC">
        <w:rPr>
          <w:sz w:val="18"/>
          <w:szCs w:val="18"/>
        </w:rPr>
        <w:t>- в письменной или устной форме в ходе проведения собрания участников публичных слушаний;</w:t>
      </w:r>
    </w:p>
    <w:p w:rsidR="001B08EC" w:rsidRPr="001B08EC" w:rsidRDefault="001B08EC" w:rsidP="001B08EC">
      <w:pPr>
        <w:tabs>
          <w:tab w:val="left" w:pos="142"/>
        </w:tabs>
        <w:ind w:left="-567" w:right="-425" w:firstLine="284"/>
        <w:rPr>
          <w:sz w:val="18"/>
          <w:szCs w:val="18"/>
        </w:rPr>
      </w:pPr>
      <w:r w:rsidRPr="001B08EC">
        <w:rPr>
          <w:sz w:val="18"/>
          <w:szCs w:val="18"/>
        </w:rPr>
        <w:t xml:space="preserve">- в письменной форме в адрес Администрации Хомутовского муниципального образования по адресу: </w:t>
      </w:r>
      <w:proofErr w:type="gramStart"/>
      <w:r w:rsidRPr="001B08E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B08EC" w:rsidRPr="001B08EC" w:rsidRDefault="001B08EC" w:rsidP="001B08EC">
      <w:pPr>
        <w:tabs>
          <w:tab w:val="left" w:pos="142"/>
        </w:tabs>
        <w:ind w:left="-567" w:right="-425" w:firstLine="284"/>
        <w:rPr>
          <w:sz w:val="18"/>
          <w:szCs w:val="18"/>
        </w:rPr>
      </w:pPr>
      <w:r w:rsidRPr="001B08EC">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05.06.2023г. по 29.06.2023.</w:t>
      </w:r>
    </w:p>
    <w:p w:rsidR="001B08EC" w:rsidRDefault="001B08EC" w:rsidP="001B08EC">
      <w:pPr>
        <w:tabs>
          <w:tab w:val="left" w:pos="142"/>
        </w:tabs>
        <w:ind w:left="-567" w:right="-425" w:firstLine="284"/>
        <w:rPr>
          <w:sz w:val="18"/>
          <w:szCs w:val="18"/>
        </w:rPr>
      </w:pPr>
      <w:r w:rsidRPr="001B08EC">
        <w:rPr>
          <w:sz w:val="18"/>
          <w:szCs w:val="18"/>
        </w:rPr>
        <w:t>Справки по вопросам организации и проведения публичных слушаний по телефону: 696-182,696-501.</w:t>
      </w:r>
    </w:p>
    <w:p w:rsidR="001B08EC" w:rsidRDefault="001B08EC" w:rsidP="001B08EC">
      <w:pPr>
        <w:tabs>
          <w:tab w:val="left" w:pos="142"/>
        </w:tabs>
        <w:ind w:left="-567" w:right="-425" w:firstLine="284"/>
        <w:rPr>
          <w:sz w:val="18"/>
          <w:szCs w:val="18"/>
        </w:rPr>
      </w:pPr>
    </w:p>
    <w:p w:rsidR="001B08EC" w:rsidRDefault="001B08EC" w:rsidP="001B08EC">
      <w:pPr>
        <w:tabs>
          <w:tab w:val="left" w:pos="142"/>
        </w:tabs>
        <w:ind w:left="-567" w:right="-425" w:firstLine="284"/>
        <w:rPr>
          <w:sz w:val="18"/>
          <w:szCs w:val="18"/>
        </w:rPr>
      </w:pPr>
    </w:p>
    <w:p w:rsidR="002808C2" w:rsidRPr="007A6408" w:rsidRDefault="002808C2" w:rsidP="002808C2">
      <w:pPr>
        <w:tabs>
          <w:tab w:val="left" w:pos="426"/>
          <w:tab w:val="left" w:pos="3976"/>
        </w:tabs>
        <w:ind w:left="-567" w:right="-425" w:firstLine="283"/>
        <w:jc w:val="center"/>
        <w:rPr>
          <w:b/>
          <w:sz w:val="18"/>
          <w:szCs w:val="18"/>
        </w:rPr>
      </w:pPr>
      <w:r w:rsidRPr="007A6408">
        <w:rPr>
          <w:sz w:val="18"/>
          <w:szCs w:val="18"/>
        </w:rPr>
        <w:t>РОССИЙСКАЯ ФЕДЕРАЦИЯ</w:t>
      </w:r>
    </w:p>
    <w:p w:rsidR="002808C2" w:rsidRPr="007A6408" w:rsidRDefault="002808C2" w:rsidP="002808C2">
      <w:pPr>
        <w:tabs>
          <w:tab w:val="left" w:pos="426"/>
          <w:tab w:val="left" w:pos="3976"/>
        </w:tabs>
        <w:ind w:left="-567" w:right="-425" w:firstLine="283"/>
        <w:jc w:val="center"/>
        <w:rPr>
          <w:bCs/>
          <w:sz w:val="18"/>
          <w:szCs w:val="18"/>
        </w:rPr>
      </w:pPr>
      <w:r w:rsidRPr="007A6408">
        <w:rPr>
          <w:bCs/>
          <w:sz w:val="18"/>
          <w:szCs w:val="18"/>
        </w:rPr>
        <w:t>ИРКУТСКАЯ ОБЛАСТЬ ИРКУТСКИЙ РАЙОН</w:t>
      </w:r>
    </w:p>
    <w:p w:rsidR="002808C2" w:rsidRPr="007A6408" w:rsidRDefault="002808C2" w:rsidP="002808C2">
      <w:pPr>
        <w:tabs>
          <w:tab w:val="left" w:pos="426"/>
          <w:tab w:val="left" w:pos="3976"/>
        </w:tabs>
        <w:ind w:left="-567" w:right="-425" w:firstLine="283"/>
        <w:jc w:val="center"/>
        <w:rPr>
          <w:sz w:val="18"/>
          <w:szCs w:val="18"/>
        </w:rPr>
      </w:pPr>
      <w:r w:rsidRPr="007A6408">
        <w:rPr>
          <w:sz w:val="18"/>
          <w:szCs w:val="18"/>
        </w:rPr>
        <w:t>ХОМУТОВСКОЕ МУНИЦИПАЛЬНОЕ ОБРАЗОВАНИЕ</w:t>
      </w:r>
    </w:p>
    <w:p w:rsidR="002808C2" w:rsidRDefault="002808C2" w:rsidP="002808C2">
      <w:pPr>
        <w:tabs>
          <w:tab w:val="left" w:pos="426"/>
          <w:tab w:val="left" w:pos="3976"/>
        </w:tabs>
        <w:ind w:left="-567" w:right="-425" w:firstLine="283"/>
        <w:jc w:val="center"/>
        <w:rPr>
          <w:b/>
          <w:bCs/>
          <w:sz w:val="18"/>
          <w:szCs w:val="18"/>
        </w:rPr>
      </w:pPr>
      <w:r w:rsidRPr="007A6408">
        <w:rPr>
          <w:b/>
          <w:bCs/>
          <w:sz w:val="18"/>
          <w:szCs w:val="18"/>
        </w:rPr>
        <w:t>АДМИНИСТРАЦИЯ</w:t>
      </w:r>
    </w:p>
    <w:p w:rsidR="002808C2" w:rsidRDefault="002808C2" w:rsidP="002808C2">
      <w:pPr>
        <w:tabs>
          <w:tab w:val="left" w:pos="426"/>
          <w:tab w:val="left" w:pos="3976"/>
        </w:tabs>
        <w:ind w:left="-567" w:right="-425" w:firstLine="283"/>
        <w:jc w:val="center"/>
        <w:rPr>
          <w:b/>
          <w:bCs/>
          <w:sz w:val="18"/>
          <w:szCs w:val="18"/>
        </w:rPr>
      </w:pPr>
      <w:r>
        <w:rPr>
          <w:b/>
          <w:bCs/>
          <w:sz w:val="18"/>
          <w:szCs w:val="18"/>
        </w:rPr>
        <w:t>ПОСТАНОВЛЕНИЕ</w:t>
      </w:r>
    </w:p>
    <w:p w:rsidR="002808C2" w:rsidRDefault="002808C2" w:rsidP="002808C2">
      <w:pPr>
        <w:tabs>
          <w:tab w:val="left" w:pos="426"/>
          <w:tab w:val="left" w:pos="3976"/>
        </w:tabs>
        <w:ind w:left="-567" w:right="-425" w:firstLine="283"/>
        <w:jc w:val="center"/>
        <w:rPr>
          <w:b/>
          <w:bCs/>
          <w:sz w:val="18"/>
          <w:szCs w:val="18"/>
        </w:rPr>
      </w:pPr>
    </w:p>
    <w:p w:rsidR="002808C2" w:rsidRDefault="002808C2" w:rsidP="002808C2">
      <w:pPr>
        <w:tabs>
          <w:tab w:val="left" w:pos="426"/>
          <w:tab w:val="left" w:pos="3976"/>
        </w:tabs>
        <w:ind w:left="-567" w:right="-425" w:firstLine="283"/>
        <w:rPr>
          <w:sz w:val="18"/>
          <w:szCs w:val="18"/>
          <w:u w:val="single"/>
        </w:rPr>
      </w:pPr>
      <w:r>
        <w:rPr>
          <w:bCs/>
          <w:sz w:val="18"/>
          <w:szCs w:val="18"/>
          <w:u w:val="single"/>
        </w:rPr>
        <w:t>05.06.2023</w:t>
      </w:r>
      <w:r w:rsidR="00CC0882">
        <w:rPr>
          <w:sz w:val="18"/>
          <w:szCs w:val="18"/>
          <w:u w:val="single"/>
        </w:rPr>
        <w:t xml:space="preserve">  № 75</w:t>
      </w:r>
      <w:r>
        <w:rPr>
          <w:sz w:val="18"/>
          <w:szCs w:val="18"/>
          <w:u w:val="single"/>
        </w:rPr>
        <w:t>4пз</w:t>
      </w:r>
    </w:p>
    <w:p w:rsidR="002808C2" w:rsidRDefault="002808C2" w:rsidP="002808C2">
      <w:pPr>
        <w:tabs>
          <w:tab w:val="left" w:pos="426"/>
          <w:tab w:val="left" w:pos="3976"/>
        </w:tabs>
        <w:ind w:left="-567" w:right="-425" w:firstLine="283"/>
        <w:rPr>
          <w:sz w:val="18"/>
          <w:szCs w:val="18"/>
        </w:rPr>
      </w:pPr>
      <w:r w:rsidRPr="007A6408">
        <w:rPr>
          <w:sz w:val="18"/>
          <w:szCs w:val="18"/>
        </w:rPr>
        <w:t xml:space="preserve">       с. Хомутово </w:t>
      </w:r>
    </w:p>
    <w:p w:rsidR="002808C2" w:rsidRPr="007A6408" w:rsidRDefault="002808C2" w:rsidP="002808C2">
      <w:pPr>
        <w:tabs>
          <w:tab w:val="left" w:pos="426"/>
          <w:tab w:val="left" w:pos="3976"/>
        </w:tabs>
        <w:ind w:left="-567" w:right="-425" w:firstLine="283"/>
        <w:rPr>
          <w:sz w:val="18"/>
          <w:szCs w:val="18"/>
        </w:rPr>
      </w:pPr>
    </w:p>
    <w:p w:rsidR="002808C2" w:rsidRDefault="00CC0882" w:rsidP="002808C2">
      <w:pPr>
        <w:tabs>
          <w:tab w:val="left" w:pos="142"/>
        </w:tabs>
        <w:ind w:left="-567" w:right="-425" w:firstLine="284"/>
        <w:rPr>
          <w:sz w:val="18"/>
          <w:szCs w:val="18"/>
        </w:rPr>
      </w:pPr>
      <w:proofErr w:type="gramStart"/>
      <w:r w:rsidRPr="00CC0882">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CC0882">
        <w:rPr>
          <w:sz w:val="18"/>
          <w:szCs w:val="18"/>
        </w:rPr>
        <w:t xml:space="preserve"> разрешенного строительства, реконструкции объектов капитального строительства.</w:t>
      </w:r>
    </w:p>
    <w:p w:rsidR="00CC0882" w:rsidRDefault="00CC0882" w:rsidP="002808C2">
      <w:pPr>
        <w:tabs>
          <w:tab w:val="left" w:pos="142"/>
        </w:tabs>
        <w:ind w:left="-567" w:right="-425" w:firstLine="284"/>
        <w:rPr>
          <w:sz w:val="18"/>
          <w:szCs w:val="18"/>
        </w:rPr>
      </w:pPr>
    </w:p>
    <w:p w:rsidR="00CC0882" w:rsidRDefault="00CC0882" w:rsidP="00CC0882">
      <w:pPr>
        <w:tabs>
          <w:tab w:val="left" w:pos="142"/>
        </w:tabs>
        <w:ind w:left="-567" w:right="-425" w:firstLine="284"/>
        <w:rPr>
          <w:sz w:val="18"/>
          <w:szCs w:val="18"/>
        </w:rPr>
      </w:pPr>
      <w:proofErr w:type="gramStart"/>
      <w:r w:rsidRPr="00CC0882">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CC0882">
        <w:rPr>
          <w:sz w:val="18"/>
          <w:szCs w:val="18"/>
        </w:rPr>
        <w:t xml:space="preserve"> «</w:t>
      </w:r>
      <w:proofErr w:type="gramStart"/>
      <w:r w:rsidRPr="00CC0882">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C0882">
        <w:rPr>
          <w:sz w:val="18"/>
          <w:szCs w:val="18"/>
        </w:rPr>
        <w:t>Хомутовском</w:t>
      </w:r>
      <w:proofErr w:type="spellEnd"/>
      <w:r w:rsidRPr="00CC0882">
        <w:rPr>
          <w:sz w:val="18"/>
          <w:szCs w:val="18"/>
        </w:rPr>
        <w:t xml:space="preserve"> муниципальном образовании», на основании заявления  </w:t>
      </w:r>
      <w:proofErr w:type="spellStart"/>
      <w:r w:rsidRPr="00CC0882">
        <w:rPr>
          <w:sz w:val="18"/>
          <w:szCs w:val="18"/>
        </w:rPr>
        <w:t>Галькова</w:t>
      </w:r>
      <w:proofErr w:type="spellEnd"/>
      <w:r w:rsidRPr="00CC0882">
        <w:rPr>
          <w:sz w:val="18"/>
          <w:szCs w:val="18"/>
        </w:rPr>
        <w:t xml:space="preserve"> Алексея Вячеславовича, </w:t>
      </w:r>
      <w:proofErr w:type="spellStart"/>
      <w:r w:rsidRPr="00CC0882">
        <w:rPr>
          <w:sz w:val="18"/>
          <w:szCs w:val="18"/>
        </w:rPr>
        <w:t>Гальковой</w:t>
      </w:r>
      <w:proofErr w:type="spellEnd"/>
      <w:r w:rsidRPr="00CC0882">
        <w:rPr>
          <w:sz w:val="18"/>
          <w:szCs w:val="18"/>
        </w:rPr>
        <w:t xml:space="preserve"> Ольги Евгеньевны Администрация Хомутовского муниципального образования</w:t>
      </w:r>
      <w:proofErr w:type="gramEnd"/>
    </w:p>
    <w:p w:rsidR="00CC0882" w:rsidRPr="00CC0882" w:rsidRDefault="00CC0882" w:rsidP="00CC0882">
      <w:pPr>
        <w:tabs>
          <w:tab w:val="left" w:pos="142"/>
        </w:tabs>
        <w:ind w:left="-567" w:right="-425" w:firstLine="284"/>
        <w:rPr>
          <w:sz w:val="18"/>
          <w:szCs w:val="18"/>
        </w:rPr>
      </w:pPr>
    </w:p>
    <w:p w:rsidR="00CC0882" w:rsidRDefault="00CC0882" w:rsidP="00CC0882">
      <w:pPr>
        <w:tabs>
          <w:tab w:val="left" w:pos="142"/>
        </w:tabs>
        <w:ind w:left="-567" w:right="-425" w:firstLine="284"/>
        <w:rPr>
          <w:sz w:val="18"/>
          <w:szCs w:val="18"/>
        </w:rPr>
      </w:pPr>
      <w:r w:rsidRPr="00CC0882">
        <w:rPr>
          <w:sz w:val="18"/>
          <w:szCs w:val="18"/>
        </w:rPr>
        <w:t>ПОСТАНОВЛЯЕТ:</w:t>
      </w:r>
    </w:p>
    <w:p w:rsidR="00CC0882" w:rsidRPr="00CC0882" w:rsidRDefault="00CC0882" w:rsidP="00CC0882">
      <w:pPr>
        <w:tabs>
          <w:tab w:val="left" w:pos="142"/>
        </w:tabs>
        <w:ind w:left="-567" w:right="-425" w:firstLine="284"/>
        <w:rPr>
          <w:sz w:val="18"/>
          <w:szCs w:val="18"/>
        </w:rPr>
      </w:pPr>
    </w:p>
    <w:p w:rsidR="00CC0882" w:rsidRPr="00CC0882" w:rsidRDefault="00CC0882" w:rsidP="00CC0882">
      <w:pPr>
        <w:tabs>
          <w:tab w:val="left" w:pos="142"/>
        </w:tabs>
        <w:ind w:left="-567" w:right="-425" w:firstLine="284"/>
        <w:rPr>
          <w:sz w:val="18"/>
          <w:szCs w:val="18"/>
        </w:rPr>
      </w:pPr>
      <w:r w:rsidRPr="00CC0882">
        <w:rPr>
          <w:sz w:val="18"/>
          <w:szCs w:val="18"/>
        </w:rPr>
        <w:t xml:space="preserve">1. </w:t>
      </w:r>
      <w:proofErr w:type="gramStart"/>
      <w:r w:rsidRPr="00CC0882">
        <w:rPr>
          <w:sz w:val="18"/>
          <w:szCs w:val="18"/>
        </w:rPr>
        <w:t>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части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при строительстве строения на земельных участках, расположенных по адресам:</w:t>
      </w:r>
      <w:proofErr w:type="gramEnd"/>
    </w:p>
    <w:p w:rsidR="00CC0882" w:rsidRPr="00CC0882" w:rsidRDefault="00CC0882" w:rsidP="00CC0882">
      <w:pPr>
        <w:tabs>
          <w:tab w:val="left" w:pos="142"/>
        </w:tabs>
        <w:ind w:left="-567" w:right="-425" w:firstLine="284"/>
        <w:rPr>
          <w:sz w:val="18"/>
          <w:szCs w:val="18"/>
        </w:rPr>
      </w:pPr>
      <w:r w:rsidRPr="00CC0882">
        <w:rPr>
          <w:sz w:val="18"/>
          <w:szCs w:val="18"/>
        </w:rPr>
        <w:t xml:space="preserve">1.1. Российская Федерация, Иркутская область, муниципальный район Иркутский, сельское поселение </w:t>
      </w:r>
      <w:proofErr w:type="spellStart"/>
      <w:r w:rsidRPr="00CC0882">
        <w:rPr>
          <w:sz w:val="18"/>
          <w:szCs w:val="18"/>
        </w:rPr>
        <w:t>Хомутовское</w:t>
      </w:r>
      <w:proofErr w:type="spellEnd"/>
      <w:r w:rsidRPr="00CC0882">
        <w:rPr>
          <w:sz w:val="18"/>
          <w:szCs w:val="18"/>
        </w:rPr>
        <w:t xml:space="preserve">, село Хомутово, улица Колхозная, земельный участок 192/1, площадью 398 </w:t>
      </w:r>
      <w:proofErr w:type="spellStart"/>
      <w:r w:rsidRPr="00CC0882">
        <w:rPr>
          <w:sz w:val="18"/>
          <w:szCs w:val="18"/>
        </w:rPr>
        <w:t>кв.м</w:t>
      </w:r>
      <w:proofErr w:type="spellEnd"/>
      <w:r w:rsidRPr="00CC0882">
        <w:rPr>
          <w:sz w:val="18"/>
          <w:szCs w:val="18"/>
        </w:rPr>
        <w:t>., кадастровый номер 38:06:100104:4076, вид разрешенного использования – «Объекты торговли (торговые центры, торгово-развлекательные центры (комплексы)»;</w:t>
      </w:r>
    </w:p>
    <w:p w:rsidR="00CC0882" w:rsidRPr="00CC0882" w:rsidRDefault="00CC0882" w:rsidP="00CC0882">
      <w:pPr>
        <w:tabs>
          <w:tab w:val="left" w:pos="142"/>
        </w:tabs>
        <w:ind w:left="-567" w:right="-425" w:firstLine="284"/>
        <w:rPr>
          <w:sz w:val="18"/>
          <w:szCs w:val="18"/>
        </w:rPr>
      </w:pPr>
      <w:r w:rsidRPr="00CC0882">
        <w:rPr>
          <w:sz w:val="18"/>
          <w:szCs w:val="18"/>
        </w:rPr>
        <w:t xml:space="preserve">1.2. Российская Федерация, Иркутская область, муниципальный район Иркутский, сельское поселение </w:t>
      </w:r>
      <w:proofErr w:type="spellStart"/>
      <w:r w:rsidRPr="00CC0882">
        <w:rPr>
          <w:sz w:val="18"/>
          <w:szCs w:val="18"/>
        </w:rPr>
        <w:t>Хомутовское</w:t>
      </w:r>
      <w:proofErr w:type="spellEnd"/>
      <w:r w:rsidRPr="00CC0882">
        <w:rPr>
          <w:sz w:val="18"/>
          <w:szCs w:val="18"/>
        </w:rPr>
        <w:t xml:space="preserve">, село Хомутово, улица Колхозная, земельный участок 192/2, площадью 375 </w:t>
      </w:r>
      <w:proofErr w:type="spellStart"/>
      <w:r w:rsidRPr="00CC0882">
        <w:rPr>
          <w:sz w:val="18"/>
          <w:szCs w:val="18"/>
        </w:rPr>
        <w:t>кв.м</w:t>
      </w:r>
      <w:proofErr w:type="spellEnd"/>
      <w:r w:rsidRPr="00CC0882">
        <w:rPr>
          <w:sz w:val="18"/>
          <w:szCs w:val="18"/>
        </w:rPr>
        <w:t>., кадастровый номер 38:06:100104:4075, вид разрешенного использования – «Объекты торговли (торговые центры, торгово-развлекательные центры (комплексы)»;</w:t>
      </w:r>
    </w:p>
    <w:p w:rsidR="00CC0882" w:rsidRPr="00CC0882" w:rsidRDefault="00CC0882" w:rsidP="00CC0882">
      <w:pPr>
        <w:tabs>
          <w:tab w:val="left" w:pos="142"/>
        </w:tabs>
        <w:ind w:left="-567" w:right="-425" w:firstLine="284"/>
        <w:rPr>
          <w:sz w:val="18"/>
          <w:szCs w:val="18"/>
        </w:rPr>
      </w:pPr>
      <w:r w:rsidRPr="00CC0882">
        <w:rPr>
          <w:sz w:val="18"/>
          <w:szCs w:val="18"/>
        </w:rPr>
        <w:t xml:space="preserve">1.3. Российская Федерация, Иркутская область, муниципальный район Иркутский, сельское поселение </w:t>
      </w:r>
      <w:proofErr w:type="spellStart"/>
      <w:r w:rsidRPr="00CC0882">
        <w:rPr>
          <w:sz w:val="18"/>
          <w:szCs w:val="18"/>
        </w:rPr>
        <w:t>Хомутовское</w:t>
      </w:r>
      <w:proofErr w:type="spellEnd"/>
      <w:r w:rsidRPr="00CC0882">
        <w:rPr>
          <w:sz w:val="18"/>
          <w:szCs w:val="18"/>
        </w:rPr>
        <w:t xml:space="preserve">, село Хомутово, улица Колхозная, земельный участок 192/5, площадью 666 </w:t>
      </w:r>
      <w:proofErr w:type="spellStart"/>
      <w:r w:rsidRPr="00CC0882">
        <w:rPr>
          <w:sz w:val="18"/>
          <w:szCs w:val="18"/>
        </w:rPr>
        <w:t>кв.м</w:t>
      </w:r>
      <w:proofErr w:type="spellEnd"/>
      <w:r w:rsidRPr="00CC0882">
        <w:rPr>
          <w:sz w:val="18"/>
          <w:szCs w:val="18"/>
        </w:rPr>
        <w:t>., кадастровый номер 38:06:100104:4073, вид разрешенного использования – «Для ведения личного подсобного хозяйства»</w:t>
      </w:r>
    </w:p>
    <w:p w:rsidR="00CC0882" w:rsidRPr="00CC0882" w:rsidRDefault="00CC0882" w:rsidP="00CC0882">
      <w:pPr>
        <w:tabs>
          <w:tab w:val="left" w:pos="142"/>
        </w:tabs>
        <w:ind w:left="-567" w:right="-425" w:firstLine="284"/>
        <w:rPr>
          <w:sz w:val="18"/>
          <w:szCs w:val="18"/>
        </w:rPr>
      </w:pPr>
      <w:r w:rsidRPr="00CC0882">
        <w:rPr>
          <w:sz w:val="18"/>
          <w:szCs w:val="18"/>
        </w:rPr>
        <w:t>2. Комиссии по подготовке правил землепользования и застройки Хомутовского муниципального образования:</w:t>
      </w:r>
    </w:p>
    <w:p w:rsidR="00CC0882" w:rsidRPr="00CC0882" w:rsidRDefault="00CC0882" w:rsidP="00CC0882">
      <w:pPr>
        <w:tabs>
          <w:tab w:val="left" w:pos="142"/>
        </w:tabs>
        <w:ind w:left="-567" w:right="-425" w:firstLine="284"/>
        <w:rPr>
          <w:sz w:val="18"/>
          <w:szCs w:val="18"/>
        </w:rPr>
      </w:pPr>
      <w:r w:rsidRPr="00CC0882">
        <w:rPr>
          <w:sz w:val="18"/>
          <w:szCs w:val="18"/>
        </w:rPr>
        <w:lastRenderedPageBreak/>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CC0882" w:rsidRPr="00CC0882" w:rsidRDefault="00CC0882" w:rsidP="00CC0882">
      <w:pPr>
        <w:tabs>
          <w:tab w:val="left" w:pos="142"/>
        </w:tabs>
        <w:ind w:left="-567" w:right="-425" w:firstLine="284"/>
        <w:rPr>
          <w:sz w:val="18"/>
          <w:szCs w:val="18"/>
        </w:rPr>
      </w:pPr>
      <w:r w:rsidRPr="00CC0882">
        <w:rPr>
          <w:sz w:val="18"/>
          <w:szCs w:val="18"/>
        </w:rPr>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CC0882" w:rsidRPr="00CC0882" w:rsidRDefault="00CC0882" w:rsidP="00CC0882">
      <w:pPr>
        <w:tabs>
          <w:tab w:val="left" w:pos="142"/>
        </w:tabs>
        <w:ind w:left="-567" w:right="-425" w:firstLine="284"/>
        <w:rPr>
          <w:sz w:val="18"/>
          <w:szCs w:val="18"/>
        </w:rPr>
      </w:pPr>
      <w:r w:rsidRPr="00CC088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CC0882" w:rsidRPr="00CC0882" w:rsidRDefault="00CC0882" w:rsidP="00CC0882">
      <w:pPr>
        <w:tabs>
          <w:tab w:val="left" w:pos="142"/>
        </w:tabs>
        <w:ind w:left="-567" w:right="-425" w:firstLine="284"/>
        <w:rPr>
          <w:sz w:val="18"/>
          <w:szCs w:val="18"/>
        </w:rPr>
      </w:pPr>
      <w:r w:rsidRPr="00CC0882">
        <w:rPr>
          <w:sz w:val="18"/>
          <w:szCs w:val="18"/>
        </w:rPr>
        <w:t>б) проектов и информационных материалов к ним;</w:t>
      </w:r>
    </w:p>
    <w:p w:rsidR="00CC0882" w:rsidRPr="00CC0882" w:rsidRDefault="00CC0882" w:rsidP="00CC0882">
      <w:pPr>
        <w:tabs>
          <w:tab w:val="left" w:pos="142"/>
        </w:tabs>
        <w:ind w:left="-567" w:right="-425" w:firstLine="284"/>
        <w:rPr>
          <w:sz w:val="18"/>
          <w:szCs w:val="18"/>
        </w:rPr>
      </w:pPr>
      <w:r w:rsidRPr="00CC0882">
        <w:rPr>
          <w:sz w:val="18"/>
          <w:szCs w:val="18"/>
        </w:rPr>
        <w:t>в) заключения о результатах публичных слушаний.</w:t>
      </w:r>
    </w:p>
    <w:p w:rsidR="00CC0882" w:rsidRPr="00CC0882" w:rsidRDefault="00CC0882" w:rsidP="00CC0882">
      <w:pPr>
        <w:tabs>
          <w:tab w:val="left" w:pos="142"/>
        </w:tabs>
        <w:ind w:left="-567" w:right="-425" w:firstLine="284"/>
        <w:rPr>
          <w:sz w:val="18"/>
          <w:szCs w:val="18"/>
        </w:rPr>
      </w:pPr>
      <w:r w:rsidRPr="00CC0882">
        <w:rPr>
          <w:sz w:val="18"/>
          <w:szCs w:val="18"/>
        </w:rPr>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CC0882" w:rsidRPr="00CC0882" w:rsidRDefault="00CC0882" w:rsidP="00CC0882">
      <w:pPr>
        <w:tabs>
          <w:tab w:val="left" w:pos="142"/>
        </w:tabs>
        <w:ind w:left="-567" w:right="-425" w:firstLine="284"/>
        <w:rPr>
          <w:sz w:val="18"/>
          <w:szCs w:val="18"/>
        </w:rPr>
      </w:pPr>
      <w:r w:rsidRPr="00CC0882">
        <w:rPr>
          <w:sz w:val="18"/>
          <w:szCs w:val="18"/>
        </w:rPr>
        <w:t xml:space="preserve">4. </w:t>
      </w:r>
      <w:proofErr w:type="gramStart"/>
      <w:r w:rsidRPr="00CC0882">
        <w:rPr>
          <w:sz w:val="18"/>
          <w:szCs w:val="18"/>
        </w:rPr>
        <w:t>Контроль за</w:t>
      </w:r>
      <w:proofErr w:type="gramEnd"/>
      <w:r w:rsidRPr="00CC0882">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CC0882" w:rsidRPr="00CC0882" w:rsidRDefault="00CC0882" w:rsidP="00CC0882">
      <w:pPr>
        <w:tabs>
          <w:tab w:val="left" w:pos="142"/>
        </w:tabs>
        <w:ind w:left="-567" w:right="-425" w:firstLine="284"/>
        <w:rPr>
          <w:sz w:val="18"/>
          <w:szCs w:val="18"/>
        </w:rPr>
      </w:pPr>
    </w:p>
    <w:p w:rsidR="00CC0882" w:rsidRPr="00CC0882" w:rsidRDefault="00CC0882" w:rsidP="00CC0882">
      <w:pPr>
        <w:tabs>
          <w:tab w:val="left" w:pos="142"/>
        </w:tabs>
        <w:ind w:left="-567" w:right="-425" w:firstLine="284"/>
        <w:rPr>
          <w:sz w:val="18"/>
          <w:szCs w:val="18"/>
        </w:rPr>
      </w:pPr>
    </w:p>
    <w:p w:rsidR="00CC0882" w:rsidRPr="005149A0" w:rsidRDefault="00CC0882" w:rsidP="005149A0">
      <w:pPr>
        <w:tabs>
          <w:tab w:val="left" w:pos="142"/>
        </w:tabs>
        <w:ind w:left="-567" w:right="-425" w:firstLine="284"/>
        <w:jc w:val="center"/>
        <w:rPr>
          <w:i/>
          <w:sz w:val="18"/>
          <w:szCs w:val="18"/>
        </w:rPr>
      </w:pPr>
      <w:proofErr w:type="gramStart"/>
      <w:r w:rsidRPr="005149A0">
        <w:rPr>
          <w:i/>
          <w:sz w:val="18"/>
          <w:szCs w:val="18"/>
        </w:rPr>
        <w:t>Исполняющий</w:t>
      </w:r>
      <w:proofErr w:type="gramEnd"/>
      <w:r w:rsidRPr="005149A0">
        <w:rPr>
          <w:i/>
          <w:sz w:val="18"/>
          <w:szCs w:val="18"/>
        </w:rPr>
        <w:t xml:space="preserve"> обязанности</w:t>
      </w:r>
    </w:p>
    <w:p w:rsidR="00CC0882" w:rsidRDefault="00CC0882" w:rsidP="005149A0">
      <w:pPr>
        <w:tabs>
          <w:tab w:val="left" w:pos="142"/>
        </w:tabs>
        <w:ind w:left="-567" w:right="-425" w:firstLine="284"/>
        <w:jc w:val="right"/>
        <w:rPr>
          <w:i/>
          <w:sz w:val="18"/>
          <w:szCs w:val="18"/>
        </w:rPr>
      </w:pPr>
      <w:r w:rsidRPr="005149A0">
        <w:rPr>
          <w:i/>
          <w:sz w:val="18"/>
          <w:szCs w:val="18"/>
        </w:rPr>
        <w:t>Главы администрации                                                                 Н.В. Максименко</w:t>
      </w:r>
    </w:p>
    <w:p w:rsidR="005149A0" w:rsidRPr="005149A0" w:rsidRDefault="005149A0" w:rsidP="005149A0">
      <w:pPr>
        <w:tabs>
          <w:tab w:val="left" w:pos="142"/>
        </w:tabs>
        <w:ind w:left="-567" w:right="-425" w:firstLine="284"/>
        <w:jc w:val="right"/>
        <w:rPr>
          <w:i/>
          <w:sz w:val="18"/>
          <w:szCs w:val="18"/>
        </w:rPr>
      </w:pPr>
    </w:p>
    <w:p w:rsidR="002808C2" w:rsidRDefault="002808C2" w:rsidP="001B08EC">
      <w:pPr>
        <w:tabs>
          <w:tab w:val="left" w:pos="142"/>
        </w:tabs>
        <w:ind w:left="-567" w:right="-425" w:firstLine="284"/>
        <w:rPr>
          <w:sz w:val="18"/>
          <w:szCs w:val="18"/>
        </w:rPr>
      </w:pPr>
    </w:p>
    <w:p w:rsidR="005149A0" w:rsidRPr="005149A0" w:rsidRDefault="005149A0" w:rsidP="005149A0">
      <w:pPr>
        <w:tabs>
          <w:tab w:val="left" w:pos="142"/>
        </w:tabs>
        <w:ind w:left="-567" w:right="-425" w:firstLine="284"/>
        <w:jc w:val="center"/>
        <w:rPr>
          <w:b/>
          <w:sz w:val="18"/>
          <w:szCs w:val="18"/>
        </w:rPr>
      </w:pPr>
      <w:r w:rsidRPr="005149A0">
        <w:rPr>
          <w:b/>
          <w:sz w:val="18"/>
          <w:szCs w:val="18"/>
        </w:rPr>
        <w:t>Оповещение</w:t>
      </w:r>
    </w:p>
    <w:p w:rsidR="005149A0" w:rsidRPr="005149A0" w:rsidRDefault="005149A0" w:rsidP="005149A0">
      <w:pPr>
        <w:tabs>
          <w:tab w:val="left" w:pos="142"/>
        </w:tabs>
        <w:ind w:left="-567" w:right="-425" w:firstLine="284"/>
        <w:jc w:val="center"/>
        <w:rPr>
          <w:b/>
          <w:sz w:val="18"/>
          <w:szCs w:val="18"/>
        </w:rPr>
      </w:pPr>
      <w:r w:rsidRPr="005149A0">
        <w:rPr>
          <w:b/>
          <w:sz w:val="18"/>
          <w:szCs w:val="18"/>
        </w:rPr>
        <w:t>жителей Хомутовского муниципального образования</w:t>
      </w:r>
    </w:p>
    <w:p w:rsidR="005149A0" w:rsidRPr="005149A0" w:rsidRDefault="005149A0" w:rsidP="005149A0">
      <w:pPr>
        <w:tabs>
          <w:tab w:val="left" w:pos="142"/>
        </w:tabs>
        <w:ind w:left="-567" w:right="-425" w:firstLine="284"/>
        <w:jc w:val="center"/>
        <w:rPr>
          <w:b/>
          <w:sz w:val="18"/>
          <w:szCs w:val="18"/>
        </w:rPr>
      </w:pPr>
      <w:r w:rsidRPr="005149A0">
        <w:rPr>
          <w:b/>
          <w:sz w:val="18"/>
          <w:szCs w:val="18"/>
        </w:rPr>
        <w:t>о начале публичных слушаний</w:t>
      </w:r>
    </w:p>
    <w:p w:rsidR="005149A0" w:rsidRPr="005149A0" w:rsidRDefault="005149A0" w:rsidP="005149A0">
      <w:pPr>
        <w:tabs>
          <w:tab w:val="left" w:pos="142"/>
        </w:tabs>
        <w:ind w:left="-567" w:right="-425" w:firstLine="284"/>
        <w:jc w:val="center"/>
        <w:rPr>
          <w:b/>
          <w:sz w:val="18"/>
          <w:szCs w:val="18"/>
        </w:rPr>
      </w:pPr>
      <w:proofErr w:type="gramStart"/>
      <w:r w:rsidRPr="005149A0">
        <w:rPr>
          <w:b/>
          <w:sz w:val="18"/>
          <w:szCs w:val="18"/>
        </w:rPr>
        <w:t>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части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при строительстве строения на земельных участках с кадастровыми номерами: 38:06:100104:4076, 38:06</w:t>
      </w:r>
      <w:proofErr w:type="gramEnd"/>
      <w:r w:rsidRPr="005149A0">
        <w:rPr>
          <w:b/>
          <w:sz w:val="18"/>
          <w:szCs w:val="18"/>
        </w:rPr>
        <w:t>:100104:4075, 38:06:100104:4073</w:t>
      </w:r>
    </w:p>
    <w:p w:rsidR="005149A0" w:rsidRPr="005149A0" w:rsidRDefault="005149A0" w:rsidP="005149A0">
      <w:pPr>
        <w:tabs>
          <w:tab w:val="left" w:pos="142"/>
        </w:tabs>
        <w:ind w:left="-567" w:right="-425" w:firstLine="284"/>
        <w:rPr>
          <w:b/>
          <w:sz w:val="18"/>
          <w:szCs w:val="18"/>
        </w:rPr>
      </w:pPr>
    </w:p>
    <w:p w:rsidR="005149A0" w:rsidRPr="005149A0" w:rsidRDefault="005149A0" w:rsidP="005149A0">
      <w:pPr>
        <w:tabs>
          <w:tab w:val="left" w:pos="142"/>
        </w:tabs>
        <w:ind w:left="-567" w:right="-425" w:firstLine="284"/>
        <w:rPr>
          <w:sz w:val="18"/>
          <w:szCs w:val="18"/>
        </w:rPr>
      </w:pPr>
      <w:r w:rsidRPr="005149A0">
        <w:rPr>
          <w:sz w:val="18"/>
          <w:szCs w:val="18"/>
        </w:rPr>
        <w:t xml:space="preserve">Комиссия по подготовке правил землепользования и застройки Хомутовского муниципального образования сообщает </w:t>
      </w:r>
      <w:proofErr w:type="gramStart"/>
      <w:r w:rsidRPr="005149A0">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5149A0">
        <w:rPr>
          <w:sz w:val="18"/>
          <w:szCs w:val="18"/>
        </w:rPr>
        <w:t xml:space="preserve"> разрешенного строительства, реконструкции объектов капитального строительства, в части:</w:t>
      </w:r>
    </w:p>
    <w:p w:rsidR="005149A0" w:rsidRPr="005149A0" w:rsidRDefault="005149A0" w:rsidP="005149A0">
      <w:pPr>
        <w:tabs>
          <w:tab w:val="left" w:pos="142"/>
        </w:tabs>
        <w:ind w:left="-567" w:right="-425" w:firstLine="284"/>
        <w:rPr>
          <w:sz w:val="18"/>
          <w:szCs w:val="18"/>
        </w:rPr>
      </w:pPr>
      <w:proofErr w:type="gramStart"/>
      <w:r w:rsidRPr="005149A0">
        <w:rPr>
          <w:sz w:val="18"/>
          <w:szCs w:val="18"/>
        </w:rPr>
        <w:t>- отклонение от предельных параметров разрешенного строительства, реконструкции объектов капитального строительства  в части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при строительстве строения на земельных участках с кадастровыми номерами: 38:06:100104:4076, 38:06:100104:4075, 38:06:100104:4073 (далее</w:t>
      </w:r>
      <w:proofErr w:type="gramEnd"/>
      <w:r w:rsidRPr="005149A0">
        <w:rPr>
          <w:sz w:val="18"/>
          <w:szCs w:val="18"/>
        </w:rPr>
        <w:t xml:space="preserve"> – проект).</w:t>
      </w:r>
    </w:p>
    <w:p w:rsidR="005149A0" w:rsidRPr="005149A0" w:rsidRDefault="005149A0" w:rsidP="005149A0">
      <w:pPr>
        <w:tabs>
          <w:tab w:val="left" w:pos="142"/>
        </w:tabs>
        <w:ind w:left="-567" w:right="-425" w:firstLine="284"/>
        <w:rPr>
          <w:b/>
          <w:sz w:val="18"/>
          <w:szCs w:val="18"/>
        </w:rPr>
      </w:pPr>
      <w:r w:rsidRPr="005149A0">
        <w:rPr>
          <w:b/>
          <w:sz w:val="18"/>
          <w:szCs w:val="18"/>
        </w:rPr>
        <w:t>Информационные материалы к проекту:</w:t>
      </w:r>
    </w:p>
    <w:p w:rsidR="005149A0" w:rsidRPr="005149A0" w:rsidRDefault="005149A0" w:rsidP="005149A0">
      <w:pPr>
        <w:tabs>
          <w:tab w:val="left" w:pos="142"/>
        </w:tabs>
        <w:ind w:left="-567" w:right="-425" w:firstLine="284"/>
        <w:rPr>
          <w:sz w:val="18"/>
          <w:szCs w:val="18"/>
        </w:rPr>
      </w:pPr>
      <w:r w:rsidRPr="005149A0">
        <w:rPr>
          <w:sz w:val="18"/>
          <w:szCs w:val="18"/>
        </w:rPr>
        <w:t>1)проект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149A0" w:rsidRPr="005149A0" w:rsidRDefault="005149A0" w:rsidP="005149A0">
      <w:pPr>
        <w:tabs>
          <w:tab w:val="left" w:pos="142"/>
        </w:tabs>
        <w:ind w:left="-567" w:right="-425" w:firstLine="284"/>
        <w:rPr>
          <w:sz w:val="18"/>
          <w:szCs w:val="18"/>
        </w:rPr>
      </w:pPr>
      <w:r w:rsidRPr="005149A0">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149A0" w:rsidRPr="005149A0" w:rsidRDefault="005149A0" w:rsidP="005149A0">
      <w:pPr>
        <w:tabs>
          <w:tab w:val="left" w:pos="142"/>
        </w:tabs>
        <w:ind w:left="-567" w:right="-425" w:firstLine="284"/>
        <w:rPr>
          <w:sz w:val="18"/>
          <w:szCs w:val="18"/>
        </w:rPr>
      </w:pPr>
      <w:r w:rsidRPr="005149A0">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05.06.2023 г. по 22.06.2023 г.)</w:t>
      </w:r>
    </w:p>
    <w:p w:rsidR="005149A0" w:rsidRPr="005149A0" w:rsidRDefault="005149A0" w:rsidP="005149A0">
      <w:pPr>
        <w:tabs>
          <w:tab w:val="left" w:pos="142"/>
        </w:tabs>
        <w:ind w:left="-567" w:right="-425" w:firstLine="284"/>
        <w:rPr>
          <w:sz w:val="18"/>
          <w:szCs w:val="18"/>
        </w:rPr>
      </w:pPr>
      <w:r w:rsidRPr="005149A0">
        <w:rPr>
          <w:b/>
          <w:sz w:val="18"/>
          <w:szCs w:val="18"/>
        </w:rPr>
        <w:t>Место экспозиции проекта:</w:t>
      </w:r>
      <w:r w:rsidRPr="005149A0">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149A0">
        <w:rPr>
          <w:sz w:val="18"/>
          <w:szCs w:val="18"/>
        </w:rPr>
        <w:t xml:space="preserve"> А</w:t>
      </w:r>
      <w:proofErr w:type="gramEnd"/>
      <w:r w:rsidRPr="005149A0">
        <w:rPr>
          <w:sz w:val="18"/>
          <w:szCs w:val="18"/>
        </w:rPr>
        <w:t>, 1 этаж, 3 кабинет (отдел градостроительства, земельных и имущественных отношений)</w:t>
      </w:r>
    </w:p>
    <w:p w:rsidR="005149A0" w:rsidRPr="005149A0" w:rsidRDefault="005149A0" w:rsidP="005149A0">
      <w:pPr>
        <w:tabs>
          <w:tab w:val="left" w:pos="142"/>
        </w:tabs>
        <w:ind w:left="-567" w:right="-425" w:firstLine="284"/>
        <w:rPr>
          <w:b/>
          <w:sz w:val="18"/>
          <w:szCs w:val="18"/>
        </w:rPr>
      </w:pPr>
      <w:r w:rsidRPr="005149A0">
        <w:rPr>
          <w:b/>
          <w:sz w:val="18"/>
          <w:szCs w:val="18"/>
        </w:rPr>
        <w:t xml:space="preserve">Дата открытия экспозиции проекта: </w:t>
      </w:r>
      <w:r w:rsidRPr="005149A0">
        <w:rPr>
          <w:sz w:val="18"/>
          <w:szCs w:val="18"/>
          <w:u w:val="single"/>
        </w:rPr>
        <w:t>05.06.2023 г.</w:t>
      </w:r>
    </w:p>
    <w:p w:rsidR="005149A0" w:rsidRPr="005149A0" w:rsidRDefault="005149A0" w:rsidP="005149A0">
      <w:pPr>
        <w:tabs>
          <w:tab w:val="left" w:pos="142"/>
        </w:tabs>
        <w:ind w:left="-567" w:right="-425" w:firstLine="284"/>
        <w:rPr>
          <w:sz w:val="18"/>
          <w:szCs w:val="18"/>
        </w:rPr>
      </w:pPr>
      <w:r w:rsidRPr="005149A0">
        <w:rPr>
          <w:sz w:val="18"/>
          <w:szCs w:val="18"/>
        </w:rPr>
        <w:t xml:space="preserve">Срок, время проведения экспозиции проекта: с 05.06.2023 г. по 22.06.2023г. включительно. </w:t>
      </w:r>
    </w:p>
    <w:p w:rsidR="005149A0" w:rsidRPr="005149A0" w:rsidRDefault="005149A0" w:rsidP="005149A0">
      <w:pPr>
        <w:tabs>
          <w:tab w:val="left" w:pos="142"/>
        </w:tabs>
        <w:ind w:left="-567" w:right="-425" w:firstLine="284"/>
        <w:rPr>
          <w:sz w:val="18"/>
          <w:szCs w:val="18"/>
        </w:rPr>
      </w:pPr>
      <w:r w:rsidRPr="005149A0">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5149A0" w:rsidRPr="005149A0" w:rsidRDefault="005149A0" w:rsidP="005149A0">
      <w:pPr>
        <w:tabs>
          <w:tab w:val="left" w:pos="142"/>
        </w:tabs>
        <w:ind w:left="-567" w:right="-425" w:firstLine="284"/>
        <w:rPr>
          <w:b/>
          <w:sz w:val="18"/>
          <w:szCs w:val="18"/>
        </w:rPr>
      </w:pPr>
      <w:r w:rsidRPr="005149A0">
        <w:rPr>
          <w:b/>
          <w:sz w:val="18"/>
          <w:szCs w:val="18"/>
        </w:rPr>
        <w:t xml:space="preserve">Собрания участников публичных слушаний: </w:t>
      </w:r>
    </w:p>
    <w:p w:rsidR="005149A0" w:rsidRPr="005149A0" w:rsidRDefault="005149A0" w:rsidP="005149A0">
      <w:pPr>
        <w:tabs>
          <w:tab w:val="left" w:pos="142"/>
        </w:tabs>
        <w:ind w:left="-567" w:right="-425" w:firstLine="284"/>
        <w:rPr>
          <w:sz w:val="18"/>
          <w:szCs w:val="18"/>
        </w:rPr>
      </w:pPr>
      <w:r w:rsidRPr="005149A0">
        <w:rPr>
          <w:sz w:val="18"/>
          <w:szCs w:val="18"/>
        </w:rPr>
        <w:t>- Регистрация лиц, участвующих в собрании участников публичных слушаний: 22.06.2023 г.</w:t>
      </w:r>
    </w:p>
    <w:p w:rsidR="005149A0" w:rsidRPr="005149A0" w:rsidRDefault="005149A0" w:rsidP="005149A0">
      <w:pPr>
        <w:tabs>
          <w:tab w:val="left" w:pos="142"/>
        </w:tabs>
        <w:ind w:left="-567" w:right="-425" w:firstLine="284"/>
        <w:rPr>
          <w:sz w:val="18"/>
          <w:szCs w:val="18"/>
        </w:rPr>
      </w:pPr>
      <w:r w:rsidRPr="005149A0">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149A0">
        <w:rPr>
          <w:sz w:val="18"/>
          <w:szCs w:val="18"/>
        </w:rPr>
        <w:t xml:space="preserve"> А</w:t>
      </w:r>
      <w:proofErr w:type="gramEnd"/>
      <w:r w:rsidRPr="005149A0">
        <w:rPr>
          <w:sz w:val="18"/>
          <w:szCs w:val="18"/>
        </w:rPr>
        <w:t>, 1 этаж, 3 кабинет;</w:t>
      </w:r>
    </w:p>
    <w:p w:rsidR="005149A0" w:rsidRPr="005149A0" w:rsidRDefault="005149A0" w:rsidP="005149A0">
      <w:pPr>
        <w:tabs>
          <w:tab w:val="left" w:pos="142"/>
        </w:tabs>
        <w:ind w:left="-567" w:right="-425" w:firstLine="284"/>
        <w:rPr>
          <w:sz w:val="18"/>
          <w:szCs w:val="18"/>
        </w:rPr>
      </w:pPr>
      <w:r w:rsidRPr="005149A0">
        <w:rPr>
          <w:sz w:val="18"/>
          <w:szCs w:val="18"/>
        </w:rPr>
        <w:t>- Собрание участников публичных слушаний: 22.06.2023 в 16:15 часов.</w:t>
      </w:r>
    </w:p>
    <w:p w:rsidR="005149A0" w:rsidRPr="005149A0" w:rsidRDefault="005149A0" w:rsidP="005149A0">
      <w:pPr>
        <w:tabs>
          <w:tab w:val="left" w:pos="142"/>
        </w:tabs>
        <w:ind w:left="-567" w:right="-425" w:firstLine="284"/>
        <w:rPr>
          <w:sz w:val="18"/>
          <w:szCs w:val="18"/>
        </w:rPr>
      </w:pPr>
      <w:proofErr w:type="gramStart"/>
      <w:r w:rsidRPr="005149A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5149A0" w:rsidRPr="005149A0" w:rsidRDefault="005149A0" w:rsidP="005149A0">
      <w:pPr>
        <w:tabs>
          <w:tab w:val="left" w:pos="142"/>
        </w:tabs>
        <w:ind w:left="-567" w:right="-425" w:firstLine="284"/>
        <w:rPr>
          <w:sz w:val="18"/>
          <w:szCs w:val="18"/>
        </w:rPr>
      </w:pPr>
      <w:r w:rsidRPr="005149A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5149A0" w:rsidRPr="005149A0" w:rsidRDefault="005149A0" w:rsidP="005149A0">
      <w:pPr>
        <w:tabs>
          <w:tab w:val="left" w:pos="142"/>
        </w:tabs>
        <w:ind w:left="-567" w:right="-425" w:firstLine="284"/>
        <w:rPr>
          <w:sz w:val="18"/>
          <w:szCs w:val="18"/>
        </w:rPr>
      </w:pPr>
      <w:r w:rsidRPr="005149A0">
        <w:rPr>
          <w:sz w:val="18"/>
          <w:szCs w:val="18"/>
        </w:rPr>
        <w:t>- в письменной или устной форме в ходе проведения собрания участников публичных слушаний;</w:t>
      </w:r>
    </w:p>
    <w:p w:rsidR="005149A0" w:rsidRPr="005149A0" w:rsidRDefault="005149A0" w:rsidP="005149A0">
      <w:pPr>
        <w:tabs>
          <w:tab w:val="left" w:pos="142"/>
        </w:tabs>
        <w:ind w:left="-567" w:right="-425" w:firstLine="284"/>
        <w:rPr>
          <w:sz w:val="18"/>
          <w:szCs w:val="18"/>
        </w:rPr>
      </w:pPr>
      <w:r w:rsidRPr="005149A0">
        <w:rPr>
          <w:sz w:val="18"/>
          <w:szCs w:val="18"/>
        </w:rPr>
        <w:t xml:space="preserve">- в письменной форме в адрес Администрации Хомутовского муниципального образования по адресу: </w:t>
      </w:r>
      <w:proofErr w:type="gramStart"/>
      <w:r w:rsidRPr="005149A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5149A0" w:rsidRPr="005149A0" w:rsidRDefault="005149A0" w:rsidP="005149A0">
      <w:pPr>
        <w:tabs>
          <w:tab w:val="left" w:pos="142"/>
        </w:tabs>
        <w:ind w:left="-567" w:right="-425" w:firstLine="284"/>
        <w:rPr>
          <w:sz w:val="18"/>
          <w:szCs w:val="18"/>
        </w:rPr>
      </w:pPr>
      <w:r w:rsidRPr="005149A0">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4" w:history="1">
        <w:r w:rsidRPr="005149A0">
          <w:rPr>
            <w:rStyle w:val="af"/>
            <w:sz w:val="18"/>
            <w:szCs w:val="18"/>
          </w:rPr>
          <w:t>http://khomutovskoe-mo.ru</w:t>
        </w:r>
      </w:hyperlink>
      <w:r w:rsidRPr="005149A0">
        <w:rPr>
          <w:sz w:val="18"/>
          <w:szCs w:val="18"/>
        </w:rPr>
        <w:t>) и в газете «Вестник Хомутовского поселения»: с 05.06.2023г. по 22.06.2023г.</w:t>
      </w:r>
    </w:p>
    <w:p w:rsidR="005149A0" w:rsidRPr="005149A0" w:rsidRDefault="005149A0" w:rsidP="005149A0">
      <w:pPr>
        <w:tabs>
          <w:tab w:val="left" w:pos="142"/>
        </w:tabs>
        <w:ind w:left="-567" w:right="-425" w:firstLine="284"/>
        <w:rPr>
          <w:sz w:val="18"/>
          <w:szCs w:val="18"/>
        </w:rPr>
      </w:pPr>
      <w:r w:rsidRPr="005149A0">
        <w:rPr>
          <w:sz w:val="18"/>
          <w:szCs w:val="18"/>
        </w:rPr>
        <w:t>Справки по вопросам организации и проведения публичных слушаний по телефону: 696-182,696-501.</w:t>
      </w:r>
    </w:p>
    <w:p w:rsidR="00CD5597" w:rsidRPr="00CD5597" w:rsidRDefault="00CD5597" w:rsidP="001B08EC">
      <w:pPr>
        <w:tabs>
          <w:tab w:val="left" w:pos="142"/>
        </w:tabs>
        <w:ind w:left="-567" w:right="-425" w:firstLine="284"/>
        <w:rPr>
          <w:sz w:val="18"/>
          <w:szCs w:val="18"/>
        </w:rPr>
      </w:pPr>
    </w:p>
    <w:p w:rsidR="005149A0" w:rsidRDefault="005149A0" w:rsidP="00CD5597">
      <w:pPr>
        <w:ind w:left="0" w:firstLine="709"/>
        <w:jc w:val="center"/>
        <w:rPr>
          <w:rFonts w:eastAsiaTheme="minorHAnsi"/>
          <w:b/>
          <w:sz w:val="18"/>
          <w:szCs w:val="18"/>
          <w:u w:val="single"/>
          <w:lang w:eastAsia="en-US"/>
        </w:rPr>
      </w:pPr>
    </w:p>
    <w:p w:rsidR="005149A0" w:rsidRDefault="005149A0" w:rsidP="00CD5597">
      <w:pPr>
        <w:ind w:left="0" w:firstLine="709"/>
        <w:jc w:val="center"/>
        <w:rPr>
          <w:rFonts w:eastAsiaTheme="minorHAnsi"/>
          <w:b/>
          <w:sz w:val="18"/>
          <w:szCs w:val="18"/>
          <w:u w:val="single"/>
          <w:lang w:eastAsia="en-US"/>
        </w:rPr>
      </w:pPr>
    </w:p>
    <w:p w:rsidR="005149A0" w:rsidRDefault="005149A0" w:rsidP="00CD5597">
      <w:pPr>
        <w:ind w:left="0" w:firstLine="709"/>
        <w:jc w:val="center"/>
        <w:rPr>
          <w:rFonts w:eastAsiaTheme="minorHAnsi"/>
          <w:b/>
          <w:sz w:val="18"/>
          <w:szCs w:val="18"/>
          <w:u w:val="single"/>
          <w:lang w:eastAsia="en-US"/>
        </w:rPr>
      </w:pPr>
    </w:p>
    <w:p w:rsidR="005149A0" w:rsidRDefault="005149A0" w:rsidP="00CD5597">
      <w:pPr>
        <w:ind w:left="0" w:firstLine="709"/>
        <w:jc w:val="center"/>
        <w:rPr>
          <w:rFonts w:eastAsiaTheme="minorHAnsi"/>
          <w:b/>
          <w:sz w:val="18"/>
          <w:szCs w:val="18"/>
          <w:u w:val="single"/>
          <w:lang w:eastAsia="en-US"/>
        </w:rPr>
      </w:pPr>
    </w:p>
    <w:p w:rsidR="005149A0" w:rsidRDefault="005149A0" w:rsidP="00CD5597">
      <w:pPr>
        <w:ind w:left="0" w:firstLine="709"/>
        <w:jc w:val="center"/>
        <w:rPr>
          <w:rFonts w:eastAsiaTheme="minorHAnsi"/>
          <w:b/>
          <w:sz w:val="18"/>
          <w:szCs w:val="18"/>
          <w:u w:val="single"/>
          <w:lang w:eastAsia="en-US"/>
        </w:rPr>
      </w:pPr>
    </w:p>
    <w:p w:rsidR="00CD5597" w:rsidRPr="00CD5597" w:rsidRDefault="00CD5597" w:rsidP="00CD5597">
      <w:pPr>
        <w:ind w:left="0" w:firstLine="709"/>
        <w:jc w:val="center"/>
        <w:rPr>
          <w:rFonts w:eastAsiaTheme="minorHAnsi"/>
          <w:b/>
          <w:sz w:val="18"/>
          <w:szCs w:val="18"/>
          <w:u w:val="single"/>
          <w:lang w:eastAsia="en-US"/>
        </w:rPr>
      </w:pPr>
      <w:r w:rsidRPr="00CD5597">
        <w:rPr>
          <w:rFonts w:eastAsiaTheme="minorHAnsi"/>
          <w:b/>
          <w:sz w:val="18"/>
          <w:szCs w:val="18"/>
          <w:u w:val="single"/>
          <w:lang w:eastAsia="en-US"/>
        </w:rPr>
        <w:t>ПРОЕКТ</w:t>
      </w:r>
    </w:p>
    <w:p w:rsidR="00CD5597" w:rsidRPr="00CD5597" w:rsidRDefault="00CD5597" w:rsidP="00CD5597">
      <w:pPr>
        <w:ind w:left="0" w:firstLine="709"/>
        <w:jc w:val="center"/>
        <w:rPr>
          <w:rFonts w:eastAsiaTheme="minorHAnsi"/>
          <w:sz w:val="18"/>
          <w:szCs w:val="18"/>
          <w:lang w:eastAsia="en-US"/>
        </w:rPr>
      </w:pPr>
      <w:r w:rsidRPr="00CD5597">
        <w:rPr>
          <w:rFonts w:eastAsiaTheme="minorHAnsi"/>
          <w:sz w:val="18"/>
          <w:szCs w:val="18"/>
          <w:lang w:eastAsia="en-US"/>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D5597" w:rsidRPr="00CD5597" w:rsidRDefault="00CD5597" w:rsidP="00CD5597">
      <w:pPr>
        <w:ind w:left="0" w:firstLine="0"/>
        <w:rPr>
          <w:rFonts w:eastAsiaTheme="minorHAnsi"/>
          <w:sz w:val="18"/>
          <w:szCs w:val="18"/>
          <w:lang w:eastAsia="en-US"/>
        </w:rPr>
      </w:pPr>
    </w:p>
    <w:p w:rsidR="00CD5597" w:rsidRPr="00CD5597" w:rsidRDefault="00CD5597" w:rsidP="00162F33">
      <w:pPr>
        <w:ind w:left="-567" w:right="-425" w:firstLine="283"/>
        <w:rPr>
          <w:sz w:val="18"/>
          <w:szCs w:val="18"/>
        </w:rPr>
      </w:pPr>
      <w:proofErr w:type="gramStart"/>
      <w:r w:rsidRPr="00CD5597">
        <w:rPr>
          <w:rFonts w:eastAsiaTheme="minorHAnsi"/>
          <w:sz w:val="18"/>
          <w:szCs w:val="18"/>
          <w:lang w:eastAsia="en-US"/>
        </w:rPr>
        <w:t xml:space="preserve">Учитывая заявление </w:t>
      </w:r>
      <w:proofErr w:type="spellStart"/>
      <w:r w:rsidRPr="00CD5597">
        <w:rPr>
          <w:rFonts w:eastAsiaTheme="minorHAnsi"/>
          <w:sz w:val="18"/>
          <w:szCs w:val="18"/>
          <w:lang w:eastAsia="en-US"/>
        </w:rPr>
        <w:t>Галькова</w:t>
      </w:r>
      <w:proofErr w:type="spellEnd"/>
      <w:r w:rsidRPr="00CD5597">
        <w:rPr>
          <w:rFonts w:eastAsiaTheme="minorHAnsi"/>
          <w:sz w:val="18"/>
          <w:szCs w:val="18"/>
          <w:lang w:eastAsia="en-US"/>
        </w:rPr>
        <w:t xml:space="preserve"> Алексея Вячеславовича, </w:t>
      </w:r>
      <w:proofErr w:type="spellStart"/>
      <w:r w:rsidRPr="00CD5597">
        <w:rPr>
          <w:rFonts w:eastAsiaTheme="minorHAnsi"/>
          <w:sz w:val="18"/>
          <w:szCs w:val="18"/>
          <w:lang w:eastAsia="en-US"/>
        </w:rPr>
        <w:t>Гальковой</w:t>
      </w:r>
      <w:proofErr w:type="spellEnd"/>
      <w:r w:rsidRPr="00CD5597">
        <w:rPr>
          <w:rFonts w:eastAsiaTheme="minorHAnsi"/>
          <w:sz w:val="18"/>
          <w:szCs w:val="18"/>
          <w:lang w:eastAsia="en-US"/>
        </w:rPr>
        <w:t xml:space="preserve"> Ольги Евгеньевны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  в части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при строительстве строения на земельных участках с кадастровыми номерами: 38</w:t>
      </w:r>
      <w:proofErr w:type="gramEnd"/>
      <w:r w:rsidRPr="00CD5597">
        <w:rPr>
          <w:rFonts w:eastAsiaTheme="minorHAnsi"/>
          <w:sz w:val="18"/>
          <w:szCs w:val="18"/>
          <w:lang w:eastAsia="en-US"/>
        </w:rPr>
        <w:t>:06:100104:4076, 38:06:100104:4075, 38:06:100104:4073</w:t>
      </w:r>
    </w:p>
    <w:p w:rsidR="00CD5597" w:rsidRPr="00CD5597" w:rsidRDefault="00CD5597" w:rsidP="00162F33">
      <w:pPr>
        <w:ind w:left="-567" w:right="-425" w:firstLine="283"/>
        <w:rPr>
          <w:rFonts w:eastAsiaTheme="minorHAnsi"/>
          <w:b/>
          <w:sz w:val="18"/>
          <w:szCs w:val="18"/>
          <w:lang w:eastAsia="en-US"/>
        </w:rPr>
      </w:pPr>
    </w:p>
    <w:p w:rsidR="00CD5597" w:rsidRPr="00CD5597" w:rsidRDefault="00CD5597" w:rsidP="00162F33">
      <w:pPr>
        <w:ind w:left="-567" w:right="-425" w:firstLine="283"/>
        <w:jc w:val="center"/>
        <w:rPr>
          <w:rFonts w:eastAsiaTheme="minorHAnsi"/>
          <w:b/>
          <w:sz w:val="18"/>
          <w:szCs w:val="18"/>
          <w:lang w:eastAsia="en-US"/>
        </w:rPr>
      </w:pPr>
      <w:r w:rsidRPr="00CD5597">
        <w:rPr>
          <w:rFonts w:eastAsiaTheme="minorHAnsi"/>
          <w:b/>
          <w:sz w:val="18"/>
          <w:szCs w:val="18"/>
          <w:lang w:eastAsia="en-US"/>
        </w:rPr>
        <w:t>Схемы расположения земельного участка и планируемого объекта капитального строительства,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D5597" w:rsidRPr="00CD5597" w:rsidRDefault="00CD5597" w:rsidP="00CD5597">
      <w:pPr>
        <w:ind w:left="0" w:firstLine="709"/>
        <w:jc w:val="center"/>
        <w:rPr>
          <w:rFonts w:asciiTheme="minorHAnsi" w:eastAsiaTheme="minorHAnsi" w:hAnsiTheme="minorHAnsi" w:cstheme="minorBidi"/>
          <w:noProof/>
          <w:sz w:val="18"/>
          <w:szCs w:val="18"/>
        </w:rPr>
      </w:pPr>
    </w:p>
    <w:p w:rsidR="00CD5597" w:rsidRPr="00CD5597" w:rsidRDefault="00CD5597" w:rsidP="00CD5597">
      <w:pPr>
        <w:ind w:left="-426" w:firstLine="0"/>
        <w:jc w:val="left"/>
        <w:rPr>
          <w:rFonts w:asciiTheme="minorHAnsi" w:eastAsiaTheme="minorHAnsi" w:hAnsiTheme="minorHAnsi" w:cstheme="minorBidi"/>
          <w:noProof/>
          <w:sz w:val="18"/>
          <w:szCs w:val="18"/>
        </w:rPr>
      </w:pPr>
      <w:r w:rsidRPr="00CD5597">
        <w:rPr>
          <w:rFonts w:eastAsiaTheme="minorHAnsi"/>
          <w:b/>
          <w:sz w:val="18"/>
          <w:szCs w:val="18"/>
          <w:lang w:eastAsia="en-US"/>
        </w:rPr>
        <w:t xml:space="preserve"> </w:t>
      </w:r>
      <w:r w:rsidRPr="00CD5597">
        <w:rPr>
          <w:rFonts w:eastAsiaTheme="minorHAnsi"/>
          <w:b/>
          <w:noProof/>
          <w:sz w:val="18"/>
          <w:szCs w:val="18"/>
        </w:rPr>
        <w:drawing>
          <wp:inline distT="0" distB="0" distL="0" distR="0" wp14:anchorId="6E007B40" wp14:editId="23853E5D">
            <wp:extent cx="6428070" cy="3915697"/>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431156" cy="3917577"/>
                    </a:xfrm>
                    <a:prstGeom prst="rect">
                      <a:avLst/>
                    </a:prstGeom>
                  </pic:spPr>
                </pic:pic>
              </a:graphicData>
            </a:graphic>
          </wp:inline>
        </w:drawing>
      </w:r>
    </w:p>
    <w:p w:rsidR="00CD5597" w:rsidRPr="00CD5597" w:rsidRDefault="00CD5597" w:rsidP="00CD5597">
      <w:pPr>
        <w:spacing w:after="200" w:line="276" w:lineRule="auto"/>
        <w:ind w:left="-284" w:firstLine="0"/>
        <w:jc w:val="left"/>
        <w:rPr>
          <w:rFonts w:asciiTheme="minorHAnsi" w:eastAsiaTheme="minorHAnsi" w:hAnsiTheme="minorHAnsi" w:cstheme="minorBidi"/>
          <w:noProof/>
          <w:sz w:val="18"/>
          <w:szCs w:val="18"/>
        </w:rPr>
      </w:pPr>
    </w:p>
    <w:p w:rsidR="0066330F" w:rsidRPr="007A6408" w:rsidRDefault="0066330F" w:rsidP="0066330F">
      <w:pPr>
        <w:tabs>
          <w:tab w:val="left" w:pos="426"/>
          <w:tab w:val="left" w:pos="3976"/>
        </w:tabs>
        <w:ind w:left="-567" w:right="-425" w:firstLine="283"/>
        <w:jc w:val="center"/>
        <w:rPr>
          <w:b/>
          <w:sz w:val="18"/>
          <w:szCs w:val="18"/>
        </w:rPr>
      </w:pPr>
      <w:r w:rsidRPr="007A6408">
        <w:rPr>
          <w:sz w:val="18"/>
          <w:szCs w:val="18"/>
        </w:rPr>
        <w:t>РОССИЙСКАЯ ФЕДЕРАЦИЯ</w:t>
      </w:r>
    </w:p>
    <w:p w:rsidR="0066330F" w:rsidRPr="007A6408" w:rsidRDefault="0066330F" w:rsidP="0066330F">
      <w:pPr>
        <w:tabs>
          <w:tab w:val="left" w:pos="426"/>
          <w:tab w:val="left" w:pos="3976"/>
        </w:tabs>
        <w:ind w:left="-567" w:right="-425" w:firstLine="283"/>
        <w:jc w:val="center"/>
        <w:rPr>
          <w:bCs/>
          <w:sz w:val="18"/>
          <w:szCs w:val="18"/>
        </w:rPr>
      </w:pPr>
      <w:r w:rsidRPr="007A6408">
        <w:rPr>
          <w:bCs/>
          <w:sz w:val="18"/>
          <w:szCs w:val="18"/>
        </w:rPr>
        <w:t>ИРКУТСКАЯ ОБЛАСТЬ ИРКУТСКИЙ РАЙОН</w:t>
      </w:r>
    </w:p>
    <w:p w:rsidR="0066330F" w:rsidRPr="007A6408" w:rsidRDefault="0066330F" w:rsidP="0066330F">
      <w:pPr>
        <w:tabs>
          <w:tab w:val="left" w:pos="426"/>
          <w:tab w:val="left" w:pos="3976"/>
        </w:tabs>
        <w:ind w:left="-567" w:right="-425" w:firstLine="283"/>
        <w:jc w:val="center"/>
        <w:rPr>
          <w:sz w:val="18"/>
          <w:szCs w:val="18"/>
        </w:rPr>
      </w:pPr>
      <w:r w:rsidRPr="007A6408">
        <w:rPr>
          <w:sz w:val="18"/>
          <w:szCs w:val="18"/>
        </w:rPr>
        <w:t>ХОМУТОВСКОЕ МУНИЦИПАЛЬНОЕ ОБРАЗОВАНИЕ</w:t>
      </w:r>
    </w:p>
    <w:p w:rsidR="0066330F" w:rsidRDefault="0066330F" w:rsidP="0066330F">
      <w:pPr>
        <w:tabs>
          <w:tab w:val="left" w:pos="426"/>
          <w:tab w:val="left" w:pos="3976"/>
        </w:tabs>
        <w:ind w:left="-567" w:right="-425" w:firstLine="283"/>
        <w:jc w:val="center"/>
        <w:rPr>
          <w:b/>
          <w:bCs/>
          <w:sz w:val="18"/>
          <w:szCs w:val="18"/>
        </w:rPr>
      </w:pPr>
      <w:r w:rsidRPr="007A6408">
        <w:rPr>
          <w:b/>
          <w:bCs/>
          <w:sz w:val="18"/>
          <w:szCs w:val="18"/>
        </w:rPr>
        <w:t>АДМИНИСТРАЦИЯ</w:t>
      </w:r>
    </w:p>
    <w:p w:rsidR="0066330F" w:rsidRDefault="0066330F" w:rsidP="0066330F">
      <w:pPr>
        <w:tabs>
          <w:tab w:val="left" w:pos="426"/>
          <w:tab w:val="left" w:pos="3976"/>
        </w:tabs>
        <w:ind w:left="-567" w:right="-425" w:firstLine="283"/>
        <w:jc w:val="center"/>
        <w:rPr>
          <w:b/>
          <w:bCs/>
          <w:sz w:val="18"/>
          <w:szCs w:val="18"/>
        </w:rPr>
      </w:pPr>
      <w:r>
        <w:rPr>
          <w:b/>
          <w:bCs/>
          <w:sz w:val="18"/>
          <w:szCs w:val="18"/>
        </w:rPr>
        <w:t>ПОСТАНОВЛЕНИЕ</w:t>
      </w:r>
    </w:p>
    <w:p w:rsidR="0066330F" w:rsidRDefault="0066330F" w:rsidP="0066330F">
      <w:pPr>
        <w:tabs>
          <w:tab w:val="left" w:pos="426"/>
          <w:tab w:val="left" w:pos="3976"/>
        </w:tabs>
        <w:ind w:left="-567" w:right="-425" w:firstLine="283"/>
        <w:jc w:val="center"/>
        <w:rPr>
          <w:b/>
          <w:bCs/>
          <w:sz w:val="18"/>
          <w:szCs w:val="18"/>
        </w:rPr>
      </w:pPr>
    </w:p>
    <w:p w:rsidR="0066330F" w:rsidRDefault="00927E44" w:rsidP="0066330F">
      <w:pPr>
        <w:tabs>
          <w:tab w:val="left" w:pos="426"/>
          <w:tab w:val="left" w:pos="3976"/>
        </w:tabs>
        <w:ind w:left="-567" w:right="-425" w:firstLine="283"/>
        <w:rPr>
          <w:sz w:val="18"/>
          <w:szCs w:val="18"/>
          <w:u w:val="single"/>
        </w:rPr>
      </w:pPr>
      <w:r>
        <w:rPr>
          <w:bCs/>
          <w:sz w:val="18"/>
          <w:szCs w:val="18"/>
          <w:u w:val="single"/>
        </w:rPr>
        <w:t>07</w:t>
      </w:r>
      <w:r w:rsidR="0066330F">
        <w:rPr>
          <w:bCs/>
          <w:sz w:val="18"/>
          <w:szCs w:val="18"/>
          <w:u w:val="single"/>
        </w:rPr>
        <w:t>.06.2023</w:t>
      </w:r>
      <w:r>
        <w:rPr>
          <w:sz w:val="18"/>
          <w:szCs w:val="18"/>
          <w:u w:val="single"/>
        </w:rPr>
        <w:t xml:space="preserve">  № 772</w:t>
      </w:r>
      <w:r w:rsidR="0066330F">
        <w:rPr>
          <w:sz w:val="18"/>
          <w:szCs w:val="18"/>
          <w:u w:val="single"/>
        </w:rPr>
        <w:t>пз</w:t>
      </w:r>
    </w:p>
    <w:p w:rsidR="0066330F" w:rsidRDefault="0066330F" w:rsidP="0066330F">
      <w:pPr>
        <w:tabs>
          <w:tab w:val="left" w:pos="426"/>
          <w:tab w:val="left" w:pos="3976"/>
        </w:tabs>
        <w:ind w:left="-567" w:right="-425" w:firstLine="283"/>
        <w:rPr>
          <w:sz w:val="18"/>
          <w:szCs w:val="18"/>
        </w:rPr>
      </w:pPr>
      <w:r w:rsidRPr="007A6408">
        <w:rPr>
          <w:sz w:val="18"/>
          <w:szCs w:val="18"/>
        </w:rPr>
        <w:t xml:space="preserve">       с. Хомутово </w:t>
      </w:r>
    </w:p>
    <w:p w:rsidR="0066330F" w:rsidRPr="007A6408" w:rsidRDefault="0066330F" w:rsidP="0066330F">
      <w:pPr>
        <w:tabs>
          <w:tab w:val="left" w:pos="426"/>
          <w:tab w:val="left" w:pos="3976"/>
        </w:tabs>
        <w:ind w:left="-567" w:right="-425" w:firstLine="283"/>
        <w:rPr>
          <w:sz w:val="18"/>
          <w:szCs w:val="18"/>
        </w:rPr>
      </w:pPr>
    </w:p>
    <w:p w:rsidR="0066330F" w:rsidRDefault="00927E44" w:rsidP="00927E44">
      <w:pPr>
        <w:tabs>
          <w:tab w:val="left" w:pos="142"/>
        </w:tabs>
        <w:ind w:left="-567" w:right="-425" w:firstLine="284"/>
        <w:rPr>
          <w:sz w:val="18"/>
          <w:szCs w:val="18"/>
        </w:rPr>
      </w:pPr>
      <w:r w:rsidRPr="00927E44">
        <w:rPr>
          <w:sz w:val="18"/>
          <w:szCs w:val="18"/>
        </w:rPr>
        <w:t>О назначении публичных слушаний по проекту решения</w:t>
      </w:r>
      <w:r>
        <w:rPr>
          <w:sz w:val="18"/>
          <w:szCs w:val="18"/>
        </w:rPr>
        <w:t xml:space="preserve"> </w:t>
      </w:r>
      <w:r w:rsidRPr="00927E44">
        <w:rPr>
          <w:sz w:val="18"/>
          <w:szCs w:val="18"/>
        </w:rPr>
        <w:t>о предоставлении разрешения</w:t>
      </w:r>
      <w:r>
        <w:rPr>
          <w:sz w:val="18"/>
          <w:szCs w:val="18"/>
        </w:rPr>
        <w:t xml:space="preserve"> </w:t>
      </w:r>
      <w:r w:rsidRPr="00927E44">
        <w:rPr>
          <w:sz w:val="18"/>
          <w:szCs w:val="18"/>
        </w:rPr>
        <w:t>на условно разрешенный вид</w:t>
      </w:r>
      <w:r w:rsidR="00DF597E">
        <w:rPr>
          <w:sz w:val="18"/>
          <w:szCs w:val="18"/>
        </w:rPr>
        <w:t xml:space="preserve"> </w:t>
      </w:r>
      <w:r w:rsidRPr="00927E44">
        <w:rPr>
          <w:sz w:val="18"/>
          <w:szCs w:val="18"/>
        </w:rPr>
        <w:t>использования земельного участка</w:t>
      </w:r>
      <w:r w:rsidR="0066330F" w:rsidRPr="00CC0882">
        <w:rPr>
          <w:sz w:val="18"/>
          <w:szCs w:val="18"/>
        </w:rPr>
        <w:t>.</w:t>
      </w:r>
    </w:p>
    <w:p w:rsidR="00157292" w:rsidRDefault="00157292" w:rsidP="00927E44">
      <w:pPr>
        <w:tabs>
          <w:tab w:val="left" w:pos="142"/>
        </w:tabs>
        <w:ind w:left="-567" w:right="-425" w:firstLine="284"/>
        <w:rPr>
          <w:sz w:val="18"/>
          <w:szCs w:val="18"/>
        </w:rPr>
      </w:pPr>
    </w:p>
    <w:p w:rsidR="00157292" w:rsidRPr="00157292" w:rsidRDefault="00157292" w:rsidP="00157292">
      <w:pPr>
        <w:tabs>
          <w:tab w:val="left" w:pos="142"/>
        </w:tabs>
        <w:ind w:left="-567" w:right="-425" w:firstLine="284"/>
        <w:rPr>
          <w:sz w:val="18"/>
          <w:szCs w:val="18"/>
        </w:rPr>
      </w:pPr>
      <w:proofErr w:type="gramStart"/>
      <w:r w:rsidRPr="00157292">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157292">
        <w:rPr>
          <w:sz w:val="18"/>
          <w:szCs w:val="18"/>
        </w:rPr>
        <w:t xml:space="preserve"> «</w:t>
      </w:r>
      <w:proofErr w:type="gramStart"/>
      <w:r w:rsidRPr="00157292">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157292">
        <w:rPr>
          <w:sz w:val="18"/>
          <w:szCs w:val="18"/>
        </w:rPr>
        <w:t>Хомутовском</w:t>
      </w:r>
      <w:proofErr w:type="spellEnd"/>
      <w:r w:rsidRPr="00157292">
        <w:rPr>
          <w:sz w:val="18"/>
          <w:szCs w:val="18"/>
        </w:rPr>
        <w:t xml:space="preserve"> муниципальном образовании», на основании заявлений </w:t>
      </w:r>
      <w:proofErr w:type="spellStart"/>
      <w:r w:rsidRPr="00157292">
        <w:rPr>
          <w:sz w:val="18"/>
          <w:szCs w:val="18"/>
        </w:rPr>
        <w:t>Гилева</w:t>
      </w:r>
      <w:proofErr w:type="spellEnd"/>
      <w:r w:rsidRPr="00157292">
        <w:rPr>
          <w:sz w:val="18"/>
          <w:szCs w:val="18"/>
        </w:rPr>
        <w:t xml:space="preserve"> Сергея Владимировича Администрация Хомутовского муниципального образования</w:t>
      </w:r>
      <w:proofErr w:type="gramEnd"/>
    </w:p>
    <w:p w:rsidR="00157292" w:rsidRDefault="00157292" w:rsidP="00157292">
      <w:pPr>
        <w:tabs>
          <w:tab w:val="left" w:pos="142"/>
        </w:tabs>
        <w:ind w:left="-567" w:right="-425" w:firstLine="284"/>
        <w:rPr>
          <w:sz w:val="18"/>
          <w:szCs w:val="18"/>
        </w:rPr>
      </w:pPr>
      <w:r w:rsidRPr="00157292">
        <w:rPr>
          <w:sz w:val="18"/>
          <w:szCs w:val="18"/>
        </w:rPr>
        <w:lastRenderedPageBreak/>
        <w:t>ПОСТАНОВЛЯЕТ:</w:t>
      </w:r>
    </w:p>
    <w:p w:rsidR="00157292" w:rsidRPr="00157292" w:rsidRDefault="00157292" w:rsidP="00157292">
      <w:pPr>
        <w:tabs>
          <w:tab w:val="left" w:pos="142"/>
        </w:tabs>
        <w:ind w:left="-567" w:right="-425" w:firstLine="284"/>
        <w:rPr>
          <w:sz w:val="18"/>
          <w:szCs w:val="18"/>
        </w:rPr>
      </w:pPr>
    </w:p>
    <w:p w:rsidR="00157292" w:rsidRPr="00157292" w:rsidRDefault="00157292" w:rsidP="00157292">
      <w:pPr>
        <w:tabs>
          <w:tab w:val="left" w:pos="142"/>
        </w:tabs>
        <w:ind w:left="-567" w:right="-425" w:firstLine="284"/>
        <w:rPr>
          <w:sz w:val="18"/>
          <w:szCs w:val="18"/>
        </w:rPr>
      </w:pPr>
      <w:r w:rsidRPr="00157292">
        <w:rPr>
          <w:sz w:val="18"/>
          <w:szCs w:val="18"/>
        </w:rPr>
        <w:t>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w:t>
      </w:r>
    </w:p>
    <w:p w:rsidR="00157292" w:rsidRPr="00157292" w:rsidRDefault="00157292" w:rsidP="00157292">
      <w:pPr>
        <w:tabs>
          <w:tab w:val="left" w:pos="142"/>
        </w:tabs>
        <w:ind w:left="-567" w:right="-425" w:firstLine="284"/>
        <w:rPr>
          <w:sz w:val="18"/>
          <w:szCs w:val="18"/>
        </w:rPr>
      </w:pPr>
      <w:r w:rsidRPr="00157292">
        <w:rPr>
          <w:sz w:val="18"/>
          <w:szCs w:val="18"/>
        </w:rPr>
        <w:t xml:space="preserve">1.1. земельного участка с кадастровым номером 38:06:100801:33162, площадью 822 </w:t>
      </w:r>
      <w:proofErr w:type="spellStart"/>
      <w:r w:rsidRPr="00157292">
        <w:rPr>
          <w:sz w:val="18"/>
          <w:szCs w:val="18"/>
        </w:rPr>
        <w:t>кв.м</w:t>
      </w:r>
      <w:proofErr w:type="spellEnd"/>
      <w:r w:rsidRPr="00157292">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57292">
        <w:rPr>
          <w:sz w:val="18"/>
          <w:szCs w:val="18"/>
        </w:rPr>
        <w:t>Хомутовское</w:t>
      </w:r>
      <w:proofErr w:type="spellEnd"/>
      <w:r w:rsidRPr="00157292">
        <w:rPr>
          <w:sz w:val="18"/>
          <w:szCs w:val="18"/>
        </w:rPr>
        <w:t>, село Хомутово, улица Гравийная, земельный участок 61;</w:t>
      </w:r>
    </w:p>
    <w:p w:rsidR="00157292" w:rsidRPr="00157292" w:rsidRDefault="00157292" w:rsidP="00157292">
      <w:pPr>
        <w:tabs>
          <w:tab w:val="left" w:pos="142"/>
        </w:tabs>
        <w:ind w:left="-567" w:right="-425" w:firstLine="284"/>
        <w:rPr>
          <w:sz w:val="18"/>
          <w:szCs w:val="18"/>
        </w:rPr>
      </w:pPr>
      <w:r w:rsidRPr="00157292">
        <w:rPr>
          <w:sz w:val="18"/>
          <w:szCs w:val="18"/>
        </w:rPr>
        <w:t xml:space="preserve">1.2. земельного участка с кадастровым номером 38:06:100801:33161, площадью 822 </w:t>
      </w:r>
      <w:proofErr w:type="spellStart"/>
      <w:r w:rsidRPr="00157292">
        <w:rPr>
          <w:sz w:val="18"/>
          <w:szCs w:val="18"/>
        </w:rPr>
        <w:t>кв.м</w:t>
      </w:r>
      <w:proofErr w:type="spellEnd"/>
      <w:r w:rsidRPr="00157292">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57292">
        <w:rPr>
          <w:sz w:val="18"/>
          <w:szCs w:val="18"/>
        </w:rPr>
        <w:t>Хомутовское</w:t>
      </w:r>
      <w:proofErr w:type="spellEnd"/>
      <w:r w:rsidRPr="00157292">
        <w:rPr>
          <w:sz w:val="18"/>
          <w:szCs w:val="18"/>
        </w:rPr>
        <w:t>, село Хомутово, улица Гравийная, земельный участок 63.</w:t>
      </w:r>
    </w:p>
    <w:p w:rsidR="00157292" w:rsidRPr="00157292" w:rsidRDefault="00157292" w:rsidP="00157292">
      <w:pPr>
        <w:tabs>
          <w:tab w:val="left" w:pos="142"/>
        </w:tabs>
        <w:ind w:left="-567" w:right="-425" w:firstLine="284"/>
        <w:rPr>
          <w:sz w:val="18"/>
          <w:szCs w:val="18"/>
        </w:rPr>
      </w:pPr>
      <w:r w:rsidRPr="00157292">
        <w:rPr>
          <w:sz w:val="18"/>
          <w:szCs w:val="18"/>
        </w:rPr>
        <w:t>2. Комиссии по подготовке правил землепользования и застройки Хомутовского муниципального образования:</w:t>
      </w:r>
    </w:p>
    <w:p w:rsidR="00157292" w:rsidRPr="00157292" w:rsidRDefault="00157292" w:rsidP="00157292">
      <w:pPr>
        <w:tabs>
          <w:tab w:val="left" w:pos="142"/>
        </w:tabs>
        <w:ind w:left="-567" w:right="-425" w:firstLine="284"/>
        <w:rPr>
          <w:sz w:val="18"/>
          <w:szCs w:val="18"/>
        </w:rPr>
      </w:pPr>
      <w:r w:rsidRPr="00157292">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157292" w:rsidRPr="00157292" w:rsidRDefault="00157292" w:rsidP="00157292">
      <w:pPr>
        <w:tabs>
          <w:tab w:val="left" w:pos="142"/>
        </w:tabs>
        <w:ind w:left="-567" w:right="-425" w:firstLine="284"/>
        <w:rPr>
          <w:sz w:val="18"/>
          <w:szCs w:val="18"/>
        </w:rPr>
      </w:pPr>
      <w:r w:rsidRPr="00157292">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157292" w:rsidRPr="00157292" w:rsidRDefault="00157292" w:rsidP="00157292">
      <w:pPr>
        <w:tabs>
          <w:tab w:val="left" w:pos="142"/>
        </w:tabs>
        <w:ind w:left="-567" w:right="-425" w:firstLine="284"/>
        <w:rPr>
          <w:sz w:val="18"/>
          <w:szCs w:val="18"/>
        </w:rPr>
      </w:pPr>
      <w:r w:rsidRPr="0015729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157292" w:rsidRPr="00157292" w:rsidRDefault="00157292" w:rsidP="00157292">
      <w:pPr>
        <w:tabs>
          <w:tab w:val="left" w:pos="142"/>
        </w:tabs>
        <w:ind w:left="-567" w:right="-425" w:firstLine="284"/>
        <w:rPr>
          <w:sz w:val="18"/>
          <w:szCs w:val="18"/>
        </w:rPr>
      </w:pPr>
      <w:r w:rsidRPr="00157292">
        <w:rPr>
          <w:sz w:val="18"/>
          <w:szCs w:val="18"/>
        </w:rPr>
        <w:t>б) проекта и информационных материалов к нему;</w:t>
      </w:r>
    </w:p>
    <w:p w:rsidR="00157292" w:rsidRPr="00157292" w:rsidRDefault="00157292" w:rsidP="00157292">
      <w:pPr>
        <w:tabs>
          <w:tab w:val="left" w:pos="142"/>
        </w:tabs>
        <w:ind w:left="-567" w:right="-425" w:firstLine="284"/>
        <w:rPr>
          <w:sz w:val="18"/>
          <w:szCs w:val="18"/>
        </w:rPr>
      </w:pPr>
      <w:r w:rsidRPr="00157292">
        <w:rPr>
          <w:sz w:val="18"/>
          <w:szCs w:val="18"/>
        </w:rPr>
        <w:t>в) заключения о результатах публичных слушаний.</w:t>
      </w:r>
    </w:p>
    <w:p w:rsidR="00157292" w:rsidRPr="00157292" w:rsidRDefault="00157292" w:rsidP="00157292">
      <w:pPr>
        <w:tabs>
          <w:tab w:val="left" w:pos="142"/>
        </w:tabs>
        <w:ind w:left="-567" w:right="-425" w:firstLine="284"/>
        <w:rPr>
          <w:sz w:val="18"/>
          <w:szCs w:val="18"/>
        </w:rPr>
      </w:pPr>
      <w:r w:rsidRPr="00157292">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157292" w:rsidRPr="00157292" w:rsidRDefault="00157292" w:rsidP="00157292">
      <w:pPr>
        <w:tabs>
          <w:tab w:val="left" w:pos="142"/>
        </w:tabs>
        <w:ind w:left="-567" w:right="-425" w:firstLine="284"/>
        <w:rPr>
          <w:sz w:val="18"/>
          <w:szCs w:val="18"/>
        </w:rPr>
      </w:pPr>
      <w:r w:rsidRPr="00157292">
        <w:rPr>
          <w:sz w:val="18"/>
          <w:szCs w:val="18"/>
        </w:rPr>
        <w:t xml:space="preserve">4. </w:t>
      </w:r>
      <w:proofErr w:type="gramStart"/>
      <w:r w:rsidRPr="00157292">
        <w:rPr>
          <w:sz w:val="18"/>
          <w:szCs w:val="18"/>
        </w:rPr>
        <w:t>Контроль за</w:t>
      </w:r>
      <w:proofErr w:type="gramEnd"/>
      <w:r w:rsidRPr="00157292">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157292" w:rsidRPr="00157292" w:rsidRDefault="00157292" w:rsidP="00157292">
      <w:pPr>
        <w:tabs>
          <w:tab w:val="left" w:pos="142"/>
        </w:tabs>
        <w:ind w:left="-567" w:right="-425" w:firstLine="284"/>
        <w:rPr>
          <w:sz w:val="18"/>
          <w:szCs w:val="18"/>
        </w:rPr>
      </w:pPr>
    </w:p>
    <w:p w:rsidR="00157292" w:rsidRPr="00157292" w:rsidRDefault="00157292" w:rsidP="00157292">
      <w:pPr>
        <w:tabs>
          <w:tab w:val="left" w:pos="142"/>
        </w:tabs>
        <w:ind w:left="-567" w:right="-425" w:firstLine="284"/>
        <w:rPr>
          <w:sz w:val="18"/>
          <w:szCs w:val="18"/>
        </w:rPr>
      </w:pPr>
    </w:p>
    <w:p w:rsidR="00157292" w:rsidRPr="00157292" w:rsidRDefault="00157292" w:rsidP="00157292">
      <w:pPr>
        <w:tabs>
          <w:tab w:val="left" w:pos="142"/>
        </w:tabs>
        <w:ind w:left="-567" w:right="-425" w:firstLine="284"/>
        <w:jc w:val="center"/>
        <w:rPr>
          <w:i/>
          <w:sz w:val="18"/>
          <w:szCs w:val="18"/>
        </w:rPr>
      </w:pPr>
      <w:proofErr w:type="gramStart"/>
      <w:r w:rsidRPr="00157292">
        <w:rPr>
          <w:i/>
          <w:sz w:val="18"/>
          <w:szCs w:val="18"/>
        </w:rPr>
        <w:t>Исполняющий</w:t>
      </w:r>
      <w:proofErr w:type="gramEnd"/>
      <w:r w:rsidRPr="00157292">
        <w:rPr>
          <w:i/>
          <w:sz w:val="18"/>
          <w:szCs w:val="18"/>
        </w:rPr>
        <w:t xml:space="preserve"> обязанности</w:t>
      </w:r>
    </w:p>
    <w:p w:rsidR="00157292" w:rsidRDefault="00157292" w:rsidP="00157292">
      <w:pPr>
        <w:tabs>
          <w:tab w:val="left" w:pos="142"/>
        </w:tabs>
        <w:ind w:left="-567" w:right="-425" w:firstLine="284"/>
        <w:jc w:val="right"/>
        <w:rPr>
          <w:i/>
          <w:sz w:val="18"/>
          <w:szCs w:val="18"/>
        </w:rPr>
      </w:pPr>
      <w:r w:rsidRPr="00157292">
        <w:rPr>
          <w:i/>
          <w:sz w:val="18"/>
          <w:szCs w:val="18"/>
        </w:rPr>
        <w:t>Главы администрации                                                                  Н.В. Максименко</w:t>
      </w:r>
    </w:p>
    <w:p w:rsidR="0055649B" w:rsidRDefault="0055649B" w:rsidP="00157292">
      <w:pPr>
        <w:tabs>
          <w:tab w:val="left" w:pos="142"/>
        </w:tabs>
        <w:ind w:left="-567" w:right="-425" w:firstLine="284"/>
        <w:jc w:val="right"/>
        <w:rPr>
          <w:i/>
          <w:sz w:val="18"/>
          <w:szCs w:val="18"/>
        </w:rPr>
      </w:pPr>
    </w:p>
    <w:p w:rsidR="0055649B" w:rsidRDefault="0055649B" w:rsidP="00157292">
      <w:pPr>
        <w:tabs>
          <w:tab w:val="left" w:pos="142"/>
        </w:tabs>
        <w:ind w:left="-567" w:right="-425" w:firstLine="284"/>
        <w:jc w:val="right"/>
        <w:rPr>
          <w:i/>
          <w:sz w:val="18"/>
          <w:szCs w:val="18"/>
        </w:rPr>
      </w:pPr>
    </w:p>
    <w:p w:rsidR="006E3D41" w:rsidRPr="006E3D41" w:rsidRDefault="006E3D41" w:rsidP="006E3D41">
      <w:pPr>
        <w:ind w:left="-567" w:right="-425" w:firstLine="283"/>
        <w:jc w:val="center"/>
        <w:rPr>
          <w:rFonts w:eastAsiaTheme="minorHAnsi"/>
          <w:b/>
          <w:sz w:val="18"/>
          <w:szCs w:val="18"/>
          <w:lang w:eastAsia="en-US"/>
        </w:rPr>
      </w:pPr>
      <w:r w:rsidRPr="006E3D41">
        <w:rPr>
          <w:rFonts w:eastAsiaTheme="minorHAnsi"/>
          <w:b/>
          <w:sz w:val="18"/>
          <w:szCs w:val="18"/>
          <w:lang w:eastAsia="en-US"/>
        </w:rPr>
        <w:t>Оповещение</w:t>
      </w:r>
    </w:p>
    <w:p w:rsidR="006E3D41" w:rsidRPr="006E3D41" w:rsidRDefault="006E3D41" w:rsidP="006E3D41">
      <w:pPr>
        <w:ind w:left="-567" w:right="-425" w:firstLine="283"/>
        <w:jc w:val="center"/>
        <w:rPr>
          <w:rFonts w:eastAsiaTheme="minorHAnsi"/>
          <w:b/>
          <w:sz w:val="18"/>
          <w:szCs w:val="18"/>
          <w:lang w:eastAsia="en-US"/>
        </w:rPr>
      </w:pPr>
      <w:r w:rsidRPr="006E3D41">
        <w:rPr>
          <w:rFonts w:eastAsiaTheme="minorHAnsi"/>
          <w:b/>
          <w:sz w:val="18"/>
          <w:szCs w:val="18"/>
          <w:lang w:eastAsia="en-US"/>
        </w:rPr>
        <w:t>жителей Хомутовского муниципального образования о начале публичных слушаний по проекту решения по предоставлению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38:06:100801:33162, 38:06:100801:33161</w:t>
      </w:r>
    </w:p>
    <w:p w:rsidR="006E3D41" w:rsidRPr="006E3D41" w:rsidRDefault="006E3D41" w:rsidP="006E3D41">
      <w:pPr>
        <w:ind w:left="-567" w:right="-425" w:firstLine="283"/>
        <w:jc w:val="center"/>
        <w:rPr>
          <w:rFonts w:eastAsiaTheme="minorHAnsi"/>
          <w:sz w:val="18"/>
          <w:szCs w:val="18"/>
          <w:lang w:eastAsia="en-US"/>
        </w:rPr>
      </w:pPr>
    </w:p>
    <w:p w:rsidR="006E3D41" w:rsidRPr="006E3D41" w:rsidRDefault="006E3D41" w:rsidP="006E3D41">
      <w:pPr>
        <w:ind w:left="-567" w:right="-425" w:firstLine="283"/>
        <w:rPr>
          <w:rFonts w:eastAsiaTheme="minorHAnsi"/>
          <w:sz w:val="18"/>
          <w:szCs w:val="18"/>
          <w:lang w:eastAsia="en-US"/>
        </w:rPr>
      </w:pPr>
      <w:r w:rsidRPr="006E3D41">
        <w:rPr>
          <w:rFonts w:eastAsiaTheme="minorHAnsi"/>
          <w:sz w:val="18"/>
          <w:szCs w:val="18"/>
          <w:lang w:eastAsia="en-US"/>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38:06:100801:33162, 38:06:100801:33161,  расположенных по адресу: </w:t>
      </w:r>
      <w:proofErr w:type="gramStart"/>
      <w:r w:rsidRPr="006E3D41">
        <w:rPr>
          <w:rFonts w:eastAsiaTheme="minorHAnsi"/>
          <w:sz w:val="18"/>
          <w:szCs w:val="18"/>
          <w:lang w:eastAsia="en-US"/>
        </w:rPr>
        <w:t xml:space="preserve">Российская Федерация, Иркутская область, муниципальный район Иркутский, сельское поселение </w:t>
      </w:r>
      <w:proofErr w:type="spellStart"/>
      <w:r w:rsidRPr="006E3D41">
        <w:rPr>
          <w:rFonts w:eastAsiaTheme="minorHAnsi"/>
          <w:sz w:val="18"/>
          <w:szCs w:val="18"/>
          <w:lang w:eastAsia="en-US"/>
        </w:rPr>
        <w:t>Хомутовское</w:t>
      </w:r>
      <w:proofErr w:type="spellEnd"/>
      <w:r w:rsidRPr="006E3D41">
        <w:rPr>
          <w:rFonts w:eastAsiaTheme="minorHAnsi"/>
          <w:sz w:val="18"/>
          <w:szCs w:val="18"/>
          <w:lang w:eastAsia="en-US"/>
        </w:rPr>
        <w:t xml:space="preserve">, село Хомутово, улица Гравийная, земельный участок 61 и Российская Федерация, Иркутская область, муниципальный район Иркутский, сельское поселение </w:t>
      </w:r>
      <w:proofErr w:type="spellStart"/>
      <w:r w:rsidRPr="006E3D41">
        <w:rPr>
          <w:rFonts w:eastAsiaTheme="minorHAnsi"/>
          <w:sz w:val="18"/>
          <w:szCs w:val="18"/>
          <w:lang w:eastAsia="en-US"/>
        </w:rPr>
        <w:t>Хомутовское</w:t>
      </w:r>
      <w:proofErr w:type="spellEnd"/>
      <w:r w:rsidRPr="006E3D41">
        <w:rPr>
          <w:rFonts w:eastAsiaTheme="minorHAnsi"/>
          <w:sz w:val="18"/>
          <w:szCs w:val="18"/>
          <w:lang w:eastAsia="en-US"/>
        </w:rPr>
        <w:t>, село Хомутово, улица Гравийная, земельный участок 63 (далее – проект).</w:t>
      </w:r>
      <w:proofErr w:type="gramEnd"/>
    </w:p>
    <w:p w:rsidR="006E3D41" w:rsidRPr="006E3D41" w:rsidRDefault="006E3D41" w:rsidP="006E3D41">
      <w:pPr>
        <w:ind w:left="-567" w:right="-425" w:firstLine="283"/>
        <w:rPr>
          <w:rFonts w:eastAsiaTheme="minorHAnsi"/>
          <w:b/>
          <w:sz w:val="18"/>
          <w:szCs w:val="18"/>
          <w:lang w:eastAsia="en-US"/>
        </w:rPr>
      </w:pPr>
      <w:r w:rsidRPr="006E3D41">
        <w:rPr>
          <w:rFonts w:eastAsiaTheme="minorHAnsi"/>
          <w:b/>
          <w:sz w:val="18"/>
          <w:szCs w:val="18"/>
          <w:lang w:eastAsia="en-US"/>
        </w:rPr>
        <w:t>Информационные материалы к проекту:</w:t>
      </w:r>
    </w:p>
    <w:p w:rsidR="006E3D41" w:rsidRPr="006E3D41" w:rsidRDefault="006E3D41" w:rsidP="006E3D41">
      <w:pPr>
        <w:ind w:left="-567" w:right="-425" w:firstLine="283"/>
        <w:rPr>
          <w:rFonts w:eastAsiaTheme="minorHAnsi"/>
          <w:sz w:val="18"/>
          <w:szCs w:val="18"/>
          <w:lang w:eastAsia="en-US"/>
        </w:rPr>
      </w:pPr>
      <w:r w:rsidRPr="006E3D41">
        <w:rPr>
          <w:rFonts w:eastAsiaTheme="minorHAnsi"/>
          <w:sz w:val="18"/>
          <w:szCs w:val="18"/>
          <w:lang w:eastAsia="en-US"/>
        </w:rPr>
        <w:t>1)проект решения о предоставлении разрешения на условно разрешенный вид использования земельного участка;</w:t>
      </w:r>
    </w:p>
    <w:p w:rsidR="006E3D41" w:rsidRPr="006E3D41" w:rsidRDefault="006E3D41" w:rsidP="006E3D41">
      <w:pPr>
        <w:ind w:left="-567" w:right="-425" w:firstLine="283"/>
        <w:rPr>
          <w:rFonts w:eastAsiaTheme="minorHAnsi"/>
          <w:sz w:val="18"/>
          <w:szCs w:val="18"/>
          <w:lang w:eastAsia="en-US"/>
        </w:rPr>
      </w:pPr>
      <w:r w:rsidRPr="006E3D41">
        <w:rPr>
          <w:rFonts w:eastAsiaTheme="minorHAnsi"/>
          <w:sz w:val="18"/>
          <w:szCs w:val="18"/>
          <w:lang w:eastAsia="en-US"/>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E3D41" w:rsidRPr="006E3D41" w:rsidRDefault="006E3D41" w:rsidP="006E3D41">
      <w:pPr>
        <w:ind w:left="-567" w:right="-425" w:firstLine="283"/>
        <w:rPr>
          <w:rFonts w:eastAsiaTheme="minorHAnsi"/>
          <w:sz w:val="18"/>
          <w:szCs w:val="18"/>
          <w:lang w:eastAsia="en-US"/>
        </w:rPr>
      </w:pPr>
      <w:r w:rsidRPr="006E3D41">
        <w:rPr>
          <w:rFonts w:eastAsiaTheme="minorHAnsi"/>
          <w:sz w:val="18"/>
          <w:szCs w:val="18"/>
          <w:lang w:eastAsia="en-US"/>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07.06.2023г. по 15.06.2023 г.)</w:t>
      </w:r>
    </w:p>
    <w:p w:rsidR="006E3D41" w:rsidRPr="006E3D41" w:rsidRDefault="006E3D41" w:rsidP="006E3D41">
      <w:pPr>
        <w:shd w:val="clear" w:color="auto" w:fill="FFFFFF"/>
        <w:ind w:left="-567" w:right="-425" w:firstLine="283"/>
        <w:rPr>
          <w:rFonts w:eastAsiaTheme="minorHAnsi"/>
          <w:sz w:val="18"/>
          <w:szCs w:val="18"/>
          <w:lang w:eastAsia="en-US"/>
        </w:rPr>
      </w:pPr>
      <w:r w:rsidRPr="006E3D41">
        <w:rPr>
          <w:rFonts w:eastAsiaTheme="minorHAnsi"/>
          <w:b/>
          <w:sz w:val="18"/>
          <w:szCs w:val="18"/>
          <w:lang w:eastAsia="en-US"/>
        </w:rPr>
        <w:t>Место экспозиции проекта:</w:t>
      </w:r>
      <w:r w:rsidRPr="006E3D41">
        <w:rPr>
          <w:rFonts w:eastAsiaTheme="minorHAnsi"/>
          <w:sz w:val="18"/>
          <w:szCs w:val="18"/>
          <w:lang w:eastAsia="en-US"/>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6E3D41">
        <w:rPr>
          <w:rFonts w:eastAsiaTheme="minorHAnsi"/>
          <w:sz w:val="18"/>
          <w:szCs w:val="18"/>
          <w:lang w:eastAsia="en-US"/>
        </w:rPr>
        <w:t xml:space="preserve"> А</w:t>
      </w:r>
      <w:proofErr w:type="gramEnd"/>
      <w:r w:rsidRPr="006E3D41">
        <w:rPr>
          <w:rFonts w:eastAsiaTheme="minorHAnsi"/>
          <w:sz w:val="18"/>
          <w:szCs w:val="18"/>
          <w:lang w:eastAsia="en-US"/>
        </w:rPr>
        <w:t>, 1 этаж, 3 кабинет (отдел градостроительства, земельных и имущественных отношений)</w:t>
      </w:r>
    </w:p>
    <w:p w:rsidR="006E3D41" w:rsidRPr="006E3D41" w:rsidRDefault="006E3D41" w:rsidP="006E3D41">
      <w:pPr>
        <w:shd w:val="clear" w:color="auto" w:fill="FFFFFF"/>
        <w:ind w:left="-567" w:right="-425" w:firstLine="283"/>
        <w:rPr>
          <w:rFonts w:eastAsiaTheme="minorHAnsi"/>
          <w:b/>
          <w:sz w:val="18"/>
          <w:szCs w:val="18"/>
          <w:lang w:eastAsia="en-US"/>
        </w:rPr>
      </w:pPr>
      <w:r w:rsidRPr="006E3D41">
        <w:rPr>
          <w:rFonts w:eastAsiaTheme="minorHAnsi"/>
          <w:b/>
          <w:sz w:val="18"/>
          <w:szCs w:val="18"/>
          <w:lang w:eastAsia="en-US"/>
        </w:rPr>
        <w:t xml:space="preserve">Дата открытия экспозиции проекта: </w:t>
      </w:r>
      <w:r w:rsidRPr="006E3D41">
        <w:rPr>
          <w:rFonts w:eastAsiaTheme="minorHAnsi"/>
          <w:sz w:val="18"/>
          <w:szCs w:val="18"/>
          <w:u w:val="single"/>
          <w:lang w:eastAsia="en-US"/>
        </w:rPr>
        <w:t>07.06.2023 г.</w:t>
      </w:r>
    </w:p>
    <w:p w:rsidR="006E3D41" w:rsidRPr="006E3D41" w:rsidRDefault="006E3D41" w:rsidP="006E3D41">
      <w:pPr>
        <w:shd w:val="clear" w:color="auto" w:fill="FFFFFF"/>
        <w:ind w:left="-567" w:right="-425" w:firstLine="283"/>
        <w:rPr>
          <w:rFonts w:eastAsiaTheme="minorHAnsi"/>
          <w:sz w:val="18"/>
          <w:szCs w:val="18"/>
          <w:lang w:eastAsia="en-US"/>
        </w:rPr>
      </w:pPr>
      <w:r w:rsidRPr="006E3D41">
        <w:rPr>
          <w:rFonts w:eastAsiaTheme="minorHAnsi"/>
          <w:sz w:val="18"/>
          <w:szCs w:val="18"/>
          <w:lang w:eastAsia="en-US"/>
        </w:rPr>
        <w:t xml:space="preserve">Срок, время проведения экспозиции проекта: с 07.06.2023г. по 15.06.2023 включительно. </w:t>
      </w:r>
    </w:p>
    <w:p w:rsidR="006E3D41" w:rsidRPr="006E3D41" w:rsidRDefault="006E3D41" w:rsidP="006E3D41">
      <w:pPr>
        <w:shd w:val="clear" w:color="auto" w:fill="FFFFFF"/>
        <w:ind w:left="-567" w:right="-425" w:firstLine="283"/>
        <w:rPr>
          <w:rFonts w:eastAsiaTheme="minorHAnsi"/>
          <w:sz w:val="18"/>
          <w:szCs w:val="18"/>
          <w:lang w:eastAsia="en-US"/>
        </w:rPr>
      </w:pPr>
      <w:r w:rsidRPr="006E3D41">
        <w:rPr>
          <w:rFonts w:eastAsiaTheme="minorHAns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6E3D41" w:rsidRPr="006E3D41" w:rsidRDefault="006E3D41" w:rsidP="006E3D41">
      <w:pPr>
        <w:shd w:val="clear" w:color="auto" w:fill="FFFFFF"/>
        <w:ind w:left="-567" w:right="-425" w:firstLine="283"/>
        <w:rPr>
          <w:rFonts w:eastAsiaTheme="minorHAnsi"/>
          <w:b/>
          <w:sz w:val="18"/>
          <w:szCs w:val="18"/>
          <w:lang w:eastAsia="en-US"/>
        </w:rPr>
      </w:pPr>
      <w:r w:rsidRPr="006E3D41">
        <w:rPr>
          <w:rFonts w:eastAsiaTheme="minorHAnsi"/>
          <w:b/>
          <w:sz w:val="18"/>
          <w:szCs w:val="18"/>
          <w:lang w:eastAsia="en-US"/>
        </w:rPr>
        <w:t xml:space="preserve">Собрания участников публичных слушаний: </w:t>
      </w:r>
    </w:p>
    <w:p w:rsidR="006E3D41" w:rsidRPr="006E3D41" w:rsidRDefault="006E3D41" w:rsidP="006E3D41">
      <w:pPr>
        <w:shd w:val="clear" w:color="auto" w:fill="FFFFFF"/>
        <w:ind w:left="-567" w:right="-425" w:firstLine="283"/>
        <w:rPr>
          <w:rFonts w:eastAsiaTheme="minorHAnsi"/>
          <w:sz w:val="18"/>
          <w:szCs w:val="18"/>
          <w:lang w:eastAsia="en-US"/>
        </w:rPr>
      </w:pPr>
      <w:r w:rsidRPr="006E3D41">
        <w:rPr>
          <w:rFonts w:eastAsiaTheme="minorHAnsi"/>
          <w:sz w:val="18"/>
          <w:szCs w:val="18"/>
          <w:lang w:eastAsia="en-US"/>
        </w:rPr>
        <w:t>- Регистрация лиц, участвующих в собрании участников публичных слушаний: 15.06.2023 г.</w:t>
      </w:r>
    </w:p>
    <w:p w:rsidR="006E3D41" w:rsidRPr="006E3D41" w:rsidRDefault="006E3D41" w:rsidP="006E3D41">
      <w:pPr>
        <w:shd w:val="clear" w:color="auto" w:fill="FFFFFF"/>
        <w:ind w:left="-567" w:right="-425" w:firstLine="283"/>
        <w:rPr>
          <w:rFonts w:eastAsiaTheme="minorHAnsi"/>
          <w:sz w:val="18"/>
          <w:szCs w:val="18"/>
          <w:lang w:eastAsia="en-US"/>
        </w:rPr>
      </w:pPr>
      <w:r w:rsidRPr="006E3D41">
        <w:rPr>
          <w:rFonts w:eastAsiaTheme="minorHAnsi"/>
          <w:sz w:val="18"/>
          <w:szCs w:val="18"/>
          <w:lang w:eastAsia="en-US"/>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6E3D41">
        <w:rPr>
          <w:rFonts w:eastAsiaTheme="minorHAnsi"/>
          <w:sz w:val="18"/>
          <w:szCs w:val="18"/>
          <w:lang w:eastAsia="en-US"/>
        </w:rPr>
        <w:t xml:space="preserve"> А</w:t>
      </w:r>
      <w:proofErr w:type="gramEnd"/>
      <w:r w:rsidRPr="006E3D41">
        <w:rPr>
          <w:rFonts w:eastAsiaTheme="minorHAnsi"/>
          <w:sz w:val="18"/>
          <w:szCs w:val="18"/>
          <w:lang w:eastAsia="en-US"/>
        </w:rPr>
        <w:t>, 1 этаж, 3 кабинет;</w:t>
      </w:r>
    </w:p>
    <w:p w:rsidR="006E3D41" w:rsidRPr="006E3D41" w:rsidRDefault="006E3D41" w:rsidP="006E3D41">
      <w:pPr>
        <w:shd w:val="clear" w:color="auto" w:fill="FFFFFF"/>
        <w:ind w:left="-567" w:right="-425" w:firstLine="283"/>
        <w:rPr>
          <w:rFonts w:eastAsiaTheme="minorHAnsi"/>
          <w:sz w:val="18"/>
          <w:szCs w:val="18"/>
          <w:lang w:eastAsia="en-US"/>
        </w:rPr>
      </w:pPr>
      <w:r w:rsidRPr="006E3D41">
        <w:rPr>
          <w:rFonts w:eastAsiaTheme="minorHAnsi"/>
          <w:sz w:val="18"/>
          <w:szCs w:val="18"/>
          <w:lang w:eastAsia="en-US"/>
        </w:rPr>
        <w:t>- Собрание участников публичных слушаний: 15.06.2023 в 16:00 часов.</w:t>
      </w:r>
    </w:p>
    <w:p w:rsidR="006E3D41" w:rsidRPr="006E3D41" w:rsidRDefault="006E3D41" w:rsidP="006E3D41">
      <w:pPr>
        <w:shd w:val="clear" w:color="auto" w:fill="FFFFFF"/>
        <w:ind w:left="-567" w:right="-425" w:firstLine="283"/>
        <w:rPr>
          <w:rFonts w:eastAsiaTheme="minorHAnsi"/>
          <w:sz w:val="18"/>
          <w:szCs w:val="18"/>
          <w:lang w:eastAsia="en-US"/>
        </w:rPr>
      </w:pPr>
      <w:proofErr w:type="gramStart"/>
      <w:r w:rsidRPr="006E3D41">
        <w:rPr>
          <w:rFonts w:eastAsiaTheme="minorHAnsi"/>
          <w:sz w:val="18"/>
          <w:szCs w:val="18"/>
          <w:lang w:eastAsia="en-US"/>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6E3D41" w:rsidRPr="006E3D41" w:rsidRDefault="006E3D41" w:rsidP="006E3D41">
      <w:pPr>
        <w:shd w:val="clear" w:color="auto" w:fill="FFFFFF"/>
        <w:ind w:left="-567" w:right="-425" w:firstLine="283"/>
        <w:rPr>
          <w:rFonts w:eastAsiaTheme="minorHAnsi"/>
          <w:sz w:val="18"/>
          <w:szCs w:val="18"/>
          <w:lang w:eastAsia="en-US"/>
        </w:rPr>
      </w:pPr>
      <w:r w:rsidRPr="006E3D41">
        <w:rPr>
          <w:rFonts w:eastAsiaTheme="minorHAns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6E3D41" w:rsidRPr="006E3D41" w:rsidRDefault="006E3D41" w:rsidP="006E3D41">
      <w:pPr>
        <w:shd w:val="clear" w:color="auto" w:fill="FFFFFF"/>
        <w:ind w:left="-567" w:right="-425" w:firstLine="283"/>
        <w:rPr>
          <w:rFonts w:eastAsiaTheme="minorHAnsi"/>
          <w:sz w:val="18"/>
          <w:szCs w:val="18"/>
          <w:lang w:eastAsia="en-US"/>
        </w:rPr>
      </w:pPr>
      <w:r w:rsidRPr="006E3D41">
        <w:rPr>
          <w:rFonts w:eastAsiaTheme="minorHAnsi"/>
          <w:sz w:val="18"/>
          <w:szCs w:val="18"/>
          <w:lang w:eastAsia="en-US"/>
        </w:rPr>
        <w:t>- в письменной или устной форме в ходе проведения собрания участников публичных слушаний;</w:t>
      </w:r>
    </w:p>
    <w:p w:rsidR="006E3D41" w:rsidRPr="006E3D41" w:rsidRDefault="006E3D41" w:rsidP="006E3D41">
      <w:pPr>
        <w:shd w:val="clear" w:color="auto" w:fill="FFFFFF"/>
        <w:ind w:left="-567" w:right="-425" w:firstLine="283"/>
        <w:rPr>
          <w:rFonts w:eastAsiaTheme="minorHAnsi"/>
          <w:sz w:val="18"/>
          <w:szCs w:val="18"/>
          <w:lang w:eastAsia="en-US"/>
        </w:rPr>
      </w:pPr>
      <w:r w:rsidRPr="006E3D41">
        <w:rPr>
          <w:rFonts w:eastAsiaTheme="minorHAnsi"/>
          <w:sz w:val="18"/>
          <w:szCs w:val="18"/>
          <w:lang w:eastAsia="en-US"/>
        </w:rPr>
        <w:t xml:space="preserve">- в письменной форме в адрес Администрации Хомутовского муниципального образования по адресу: </w:t>
      </w:r>
      <w:proofErr w:type="gramStart"/>
      <w:r w:rsidRPr="006E3D41">
        <w:rPr>
          <w:rFonts w:eastAsiaTheme="minorHAns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6E3D41" w:rsidRPr="006E3D41" w:rsidRDefault="006E3D41" w:rsidP="006E3D41">
      <w:pPr>
        <w:tabs>
          <w:tab w:val="left" w:pos="0"/>
        </w:tabs>
        <w:spacing w:after="120"/>
        <w:ind w:left="-567" w:right="-425" w:firstLine="283"/>
        <w:rPr>
          <w:rFonts w:eastAsiaTheme="minorHAnsi"/>
          <w:sz w:val="18"/>
          <w:szCs w:val="18"/>
          <w:lang w:eastAsia="en-US"/>
        </w:rPr>
      </w:pPr>
      <w:r w:rsidRPr="006E3D41">
        <w:rPr>
          <w:rFonts w:eastAsiaTheme="minorHAnsi"/>
          <w:sz w:val="18"/>
          <w:szCs w:val="18"/>
          <w:lang w:eastAsia="en-US"/>
        </w:rPr>
        <w:lastRenderedPageBreak/>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6" w:history="1">
        <w:r w:rsidRPr="006E3D41">
          <w:rPr>
            <w:rFonts w:eastAsiaTheme="minorHAnsi"/>
            <w:color w:val="0000FF" w:themeColor="hyperlink"/>
            <w:sz w:val="18"/>
            <w:szCs w:val="18"/>
            <w:u w:val="single"/>
            <w:lang w:eastAsia="en-US"/>
          </w:rPr>
          <w:t>http://khomutovskoe-mo.ru</w:t>
        </w:r>
      </w:hyperlink>
      <w:r w:rsidRPr="006E3D41">
        <w:rPr>
          <w:rFonts w:eastAsiaTheme="minorHAnsi"/>
          <w:sz w:val="18"/>
          <w:szCs w:val="18"/>
          <w:lang w:eastAsia="en-US"/>
        </w:rPr>
        <w:t>) и в газете «Вестник Хомутовского поселения»: с 10.04.2023г. по 04.05.2023.</w:t>
      </w:r>
    </w:p>
    <w:p w:rsidR="006E3D41" w:rsidRPr="006E3D41" w:rsidRDefault="006E3D41" w:rsidP="006E3D41">
      <w:pPr>
        <w:tabs>
          <w:tab w:val="left" w:pos="142"/>
        </w:tabs>
        <w:spacing w:after="120"/>
        <w:ind w:left="-567" w:right="-425" w:firstLine="283"/>
        <w:rPr>
          <w:rFonts w:eastAsiaTheme="minorHAnsi"/>
          <w:sz w:val="18"/>
          <w:szCs w:val="18"/>
          <w:lang w:eastAsia="en-US"/>
        </w:rPr>
      </w:pPr>
      <w:r w:rsidRPr="006E3D41">
        <w:rPr>
          <w:rFonts w:eastAsiaTheme="minorHAnsi"/>
          <w:sz w:val="18"/>
          <w:szCs w:val="18"/>
          <w:lang w:eastAsia="en-US"/>
        </w:rPr>
        <w:t>Справки по вопросам организации и проведения публичных слушаний по телефону: 696-182,696-501.</w:t>
      </w:r>
    </w:p>
    <w:p w:rsidR="0055649B" w:rsidRPr="00157292" w:rsidRDefault="0055649B" w:rsidP="00157292">
      <w:pPr>
        <w:tabs>
          <w:tab w:val="left" w:pos="142"/>
        </w:tabs>
        <w:ind w:left="-567" w:right="-425" w:firstLine="284"/>
        <w:jc w:val="right"/>
        <w:rPr>
          <w:i/>
          <w:sz w:val="18"/>
          <w:szCs w:val="18"/>
        </w:rPr>
      </w:pPr>
    </w:p>
    <w:p w:rsidR="006E3D41" w:rsidRPr="006E3D41" w:rsidRDefault="006E3D41" w:rsidP="006E3D41">
      <w:pPr>
        <w:ind w:left="0" w:firstLine="709"/>
        <w:jc w:val="center"/>
        <w:rPr>
          <w:rFonts w:eastAsiaTheme="minorHAnsi"/>
          <w:b/>
          <w:sz w:val="18"/>
          <w:szCs w:val="18"/>
          <w:u w:val="single"/>
          <w:lang w:eastAsia="en-US"/>
        </w:rPr>
      </w:pPr>
      <w:r w:rsidRPr="006E3D41">
        <w:rPr>
          <w:rFonts w:eastAsiaTheme="minorHAnsi"/>
          <w:b/>
          <w:sz w:val="18"/>
          <w:szCs w:val="18"/>
          <w:u w:val="single"/>
          <w:lang w:eastAsia="en-US"/>
        </w:rPr>
        <w:t>ПРОЕКТ</w:t>
      </w:r>
    </w:p>
    <w:p w:rsidR="006E3D41" w:rsidRPr="006E3D41" w:rsidRDefault="006E3D41" w:rsidP="006E3D41">
      <w:pPr>
        <w:ind w:left="0" w:firstLine="709"/>
        <w:jc w:val="center"/>
        <w:rPr>
          <w:rFonts w:eastAsiaTheme="minorHAnsi"/>
          <w:sz w:val="18"/>
          <w:szCs w:val="18"/>
          <w:lang w:eastAsia="en-US"/>
        </w:rPr>
      </w:pPr>
      <w:r w:rsidRPr="006E3D41">
        <w:rPr>
          <w:rFonts w:eastAsiaTheme="minorHAnsi"/>
          <w:sz w:val="18"/>
          <w:szCs w:val="18"/>
          <w:lang w:eastAsia="en-US"/>
        </w:rPr>
        <w:t>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38:06:100801:33162, 38:06:100801:33161</w:t>
      </w:r>
    </w:p>
    <w:p w:rsidR="006E3D41" w:rsidRPr="006E3D41" w:rsidRDefault="006E3D41" w:rsidP="00913AF2">
      <w:pPr>
        <w:ind w:left="-567" w:right="-425" w:firstLine="283"/>
        <w:rPr>
          <w:rFonts w:eastAsiaTheme="minorHAnsi"/>
          <w:sz w:val="18"/>
          <w:szCs w:val="18"/>
          <w:lang w:eastAsia="en-US"/>
        </w:rPr>
      </w:pPr>
    </w:p>
    <w:p w:rsidR="006E3D41" w:rsidRPr="006E3D41" w:rsidRDefault="006E3D41" w:rsidP="00913AF2">
      <w:pPr>
        <w:ind w:left="-567" w:right="-425" w:firstLine="283"/>
        <w:rPr>
          <w:rFonts w:eastAsiaTheme="minorHAnsi"/>
          <w:sz w:val="18"/>
          <w:szCs w:val="18"/>
          <w:lang w:eastAsia="en-US"/>
        </w:rPr>
      </w:pPr>
      <w:r w:rsidRPr="006E3D41">
        <w:rPr>
          <w:rFonts w:eastAsiaTheme="minorHAnsi"/>
          <w:sz w:val="18"/>
          <w:szCs w:val="18"/>
          <w:lang w:eastAsia="en-US"/>
        </w:rPr>
        <w:t xml:space="preserve">Учитывая заявление </w:t>
      </w:r>
      <w:proofErr w:type="spellStart"/>
      <w:r w:rsidRPr="006E3D41">
        <w:rPr>
          <w:rFonts w:eastAsiaTheme="minorHAnsi"/>
          <w:sz w:val="18"/>
          <w:szCs w:val="18"/>
          <w:lang w:eastAsia="en-US"/>
        </w:rPr>
        <w:t>Гилева</w:t>
      </w:r>
      <w:proofErr w:type="spellEnd"/>
      <w:r w:rsidRPr="006E3D41">
        <w:rPr>
          <w:rFonts w:eastAsiaTheme="minorHAnsi"/>
          <w:sz w:val="18"/>
          <w:szCs w:val="18"/>
          <w:lang w:eastAsia="en-US"/>
        </w:rPr>
        <w:t xml:space="preserve"> Сергея Владимировича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38:06:100801:33162, 38:06:100801:33161,  расположенных по адресу:</w:t>
      </w:r>
      <w:r w:rsidRPr="006E3D41">
        <w:rPr>
          <w:rFonts w:asciiTheme="minorHAnsi" w:eastAsiaTheme="minorHAnsi" w:hAnsiTheme="minorHAnsi" w:cstheme="minorBidi"/>
          <w:sz w:val="18"/>
          <w:szCs w:val="18"/>
          <w:lang w:eastAsia="en-US"/>
        </w:rPr>
        <w:t xml:space="preserve"> </w:t>
      </w:r>
      <w:proofErr w:type="gramStart"/>
      <w:r w:rsidRPr="006E3D41">
        <w:rPr>
          <w:rFonts w:eastAsiaTheme="minorHAnsi"/>
          <w:sz w:val="18"/>
          <w:szCs w:val="18"/>
          <w:lang w:eastAsia="en-US"/>
        </w:rPr>
        <w:t xml:space="preserve">Российская Федерация, Иркутская область, муниципальный район Иркутский, сельское поселение </w:t>
      </w:r>
      <w:proofErr w:type="spellStart"/>
      <w:r w:rsidRPr="006E3D41">
        <w:rPr>
          <w:rFonts w:eastAsiaTheme="minorHAnsi"/>
          <w:sz w:val="18"/>
          <w:szCs w:val="18"/>
          <w:lang w:eastAsia="en-US"/>
        </w:rPr>
        <w:t>Хомутовское</w:t>
      </w:r>
      <w:proofErr w:type="spellEnd"/>
      <w:r w:rsidRPr="006E3D41">
        <w:rPr>
          <w:rFonts w:eastAsiaTheme="minorHAnsi"/>
          <w:sz w:val="18"/>
          <w:szCs w:val="18"/>
          <w:lang w:eastAsia="en-US"/>
        </w:rPr>
        <w:t xml:space="preserve">, село Хомутово, улица Гравийная, земельный участок 61 и Российская Федерация, Иркутская область, муниципальный район Иркутский, сельское поселение </w:t>
      </w:r>
      <w:proofErr w:type="spellStart"/>
      <w:r w:rsidRPr="006E3D41">
        <w:rPr>
          <w:rFonts w:eastAsiaTheme="minorHAnsi"/>
          <w:sz w:val="18"/>
          <w:szCs w:val="18"/>
          <w:lang w:eastAsia="en-US"/>
        </w:rPr>
        <w:t>Хомутовское</w:t>
      </w:r>
      <w:proofErr w:type="spellEnd"/>
      <w:r w:rsidRPr="006E3D41">
        <w:rPr>
          <w:rFonts w:eastAsiaTheme="minorHAnsi"/>
          <w:sz w:val="18"/>
          <w:szCs w:val="18"/>
          <w:lang w:eastAsia="en-US"/>
        </w:rPr>
        <w:t>, село Хомутово, улица Гравийная, земельный участок 63</w:t>
      </w:r>
      <w:proofErr w:type="gramEnd"/>
    </w:p>
    <w:p w:rsidR="006E3D41" w:rsidRPr="006E3D41" w:rsidRDefault="006E3D41" w:rsidP="006E3D41">
      <w:pPr>
        <w:ind w:left="0" w:firstLine="709"/>
        <w:rPr>
          <w:rFonts w:eastAsiaTheme="minorHAnsi"/>
          <w:sz w:val="18"/>
          <w:szCs w:val="18"/>
          <w:lang w:eastAsia="en-US"/>
        </w:rPr>
      </w:pPr>
    </w:p>
    <w:p w:rsidR="006E3D41" w:rsidRPr="006E3D41" w:rsidRDefault="006E3D41" w:rsidP="006E3D41">
      <w:pPr>
        <w:ind w:left="0" w:firstLine="709"/>
        <w:jc w:val="center"/>
        <w:rPr>
          <w:rFonts w:eastAsiaTheme="minorHAnsi"/>
          <w:b/>
          <w:sz w:val="18"/>
          <w:szCs w:val="18"/>
          <w:lang w:eastAsia="en-US"/>
        </w:rPr>
      </w:pPr>
      <w:r w:rsidRPr="006E3D41">
        <w:rPr>
          <w:rFonts w:eastAsiaTheme="minorHAnsi"/>
          <w:b/>
          <w:sz w:val="18"/>
          <w:szCs w:val="18"/>
          <w:lang w:eastAsia="en-US"/>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E3D41" w:rsidRPr="006E3D41" w:rsidRDefault="006E3D41" w:rsidP="006E3D41">
      <w:pPr>
        <w:ind w:left="0" w:firstLine="709"/>
        <w:jc w:val="center"/>
        <w:rPr>
          <w:rFonts w:asciiTheme="minorHAnsi" w:eastAsiaTheme="minorHAnsi" w:hAnsiTheme="minorHAnsi" w:cstheme="minorBidi"/>
          <w:noProof/>
          <w:sz w:val="18"/>
          <w:szCs w:val="18"/>
        </w:rPr>
      </w:pPr>
    </w:p>
    <w:p w:rsidR="006E3D41" w:rsidRPr="006E3D41" w:rsidRDefault="006E3D41" w:rsidP="006E3D41">
      <w:pPr>
        <w:spacing w:after="200" w:line="276" w:lineRule="auto"/>
        <w:ind w:left="-284" w:firstLine="0"/>
        <w:jc w:val="center"/>
        <w:rPr>
          <w:rFonts w:asciiTheme="minorHAnsi" w:eastAsiaTheme="minorHAnsi" w:hAnsiTheme="minorHAnsi" w:cstheme="minorBidi"/>
          <w:noProof/>
          <w:sz w:val="18"/>
          <w:szCs w:val="18"/>
        </w:rPr>
      </w:pPr>
      <w:r w:rsidRPr="006E3D41">
        <w:rPr>
          <w:rFonts w:asciiTheme="minorHAnsi" w:eastAsiaTheme="minorHAnsi" w:hAnsiTheme="minorHAnsi" w:cstheme="minorBidi"/>
          <w:noProof/>
          <w:sz w:val="18"/>
          <w:szCs w:val="18"/>
        </w:rPr>
        <mc:AlternateContent>
          <mc:Choice Requires="wps">
            <w:drawing>
              <wp:anchor distT="0" distB="0" distL="114300" distR="114300" simplePos="0" relativeHeight="251670528" behindDoc="0" locked="0" layoutInCell="1" allowOverlap="1" wp14:anchorId="32DC0D1F" wp14:editId="3EF02299">
                <wp:simplePos x="0" y="0"/>
                <wp:positionH relativeFrom="column">
                  <wp:posOffset>-184785</wp:posOffset>
                </wp:positionH>
                <wp:positionV relativeFrom="paragraph">
                  <wp:posOffset>154940</wp:posOffset>
                </wp:positionV>
                <wp:extent cx="2070100" cy="495300"/>
                <wp:effectExtent l="0" t="0" r="25400" b="1905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495300"/>
                        </a:xfrm>
                        <a:prstGeom prst="rect">
                          <a:avLst/>
                        </a:prstGeom>
                        <a:solidFill>
                          <a:srgbClr val="FFFFFF"/>
                        </a:solidFill>
                        <a:ln w="9525">
                          <a:solidFill>
                            <a:srgbClr val="000000"/>
                          </a:solidFill>
                          <a:miter lim="800000"/>
                          <a:headEnd/>
                          <a:tailEnd/>
                        </a:ln>
                      </wps:spPr>
                      <wps:txbx>
                        <w:txbxContent>
                          <w:p w:rsidR="006C5C92" w:rsidRPr="002F7B53" w:rsidRDefault="006C5C92" w:rsidP="006E3D41">
                            <w:pPr>
                              <w:rPr>
                                <w:sz w:val="16"/>
                                <w:szCs w:val="16"/>
                              </w:rPr>
                            </w:pPr>
                            <w:r>
                              <w:rPr>
                                <w:sz w:val="16"/>
                                <w:szCs w:val="16"/>
                              </w:rPr>
                              <w:t xml:space="preserve"> земельный</w:t>
                            </w:r>
                            <w:r w:rsidRPr="006F2224">
                              <w:rPr>
                                <w:sz w:val="16"/>
                                <w:szCs w:val="16"/>
                              </w:rPr>
                              <w:t xml:space="preserve"> участ</w:t>
                            </w:r>
                            <w:r>
                              <w:rPr>
                                <w:sz w:val="16"/>
                                <w:szCs w:val="16"/>
                              </w:rPr>
                              <w:t>ок</w:t>
                            </w:r>
                            <w:r w:rsidRPr="006F2224">
                              <w:rPr>
                                <w:sz w:val="16"/>
                                <w:szCs w:val="16"/>
                              </w:rPr>
                              <w:t xml:space="preserve"> с кадастровым номером </w:t>
                            </w:r>
                            <w:r w:rsidRPr="00AB6A3E">
                              <w:rPr>
                                <w:sz w:val="16"/>
                                <w:szCs w:val="16"/>
                              </w:rPr>
                              <w:t>38:06:100801:33162, 38:06:100801:33161</w:t>
                            </w:r>
                            <w:r>
                              <w:rPr>
                                <w:sz w:val="16"/>
                                <w:szCs w:val="16"/>
                              </w:rPr>
                              <w:t xml:space="preserve"> </w:t>
                            </w:r>
                            <w:r>
                              <w:rPr>
                                <w:noProof/>
                              </w:rPr>
                              <w:drawing>
                                <wp:inline distT="0" distB="0" distL="0" distR="0" wp14:anchorId="6AD66996" wp14:editId="3E9D979A">
                                  <wp:extent cx="1878330" cy="1654613"/>
                                  <wp:effectExtent l="0" t="0" r="762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878330" cy="165461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4.55pt;margin-top:12.2pt;width:163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">
                <v:textbox>
                  <w:txbxContent>
                    <w:p w:rsidR="00CF6E08" w:rsidRPr="002F7B53" w:rsidRDefault="00CF6E08" w:rsidP="006E3D41">
                      <w:pPr>
                        <w:rPr>
                          <w:sz w:val="16"/>
                          <w:szCs w:val="16"/>
                        </w:rPr>
                      </w:pPr>
                      <w:r>
                        <w:rPr>
                          <w:sz w:val="16"/>
                          <w:szCs w:val="16"/>
                        </w:rPr>
                        <w:t xml:space="preserve"> земельный</w:t>
                      </w:r>
                      <w:r w:rsidRPr="006F2224">
                        <w:rPr>
                          <w:sz w:val="16"/>
                          <w:szCs w:val="16"/>
                        </w:rPr>
                        <w:t xml:space="preserve"> участ</w:t>
                      </w:r>
                      <w:r>
                        <w:rPr>
                          <w:sz w:val="16"/>
                          <w:szCs w:val="16"/>
                        </w:rPr>
                        <w:t>ок</w:t>
                      </w:r>
                      <w:r w:rsidRPr="006F2224">
                        <w:rPr>
                          <w:sz w:val="16"/>
                          <w:szCs w:val="16"/>
                        </w:rPr>
                        <w:t xml:space="preserve"> с кадастровым номером </w:t>
                      </w:r>
                      <w:r w:rsidRPr="00AB6A3E">
                        <w:rPr>
                          <w:sz w:val="16"/>
                          <w:szCs w:val="16"/>
                        </w:rPr>
                        <w:t>38:06:100801:33162, 38:06:100801:33161</w:t>
                      </w:r>
                      <w:r>
                        <w:rPr>
                          <w:sz w:val="16"/>
                          <w:szCs w:val="16"/>
                        </w:rPr>
                        <w:t xml:space="preserve"> </w:t>
                      </w:r>
                      <w:r>
                        <w:rPr>
                          <w:noProof/>
                        </w:rPr>
                        <w:drawing>
                          <wp:inline distT="0" distB="0" distL="0" distR="0" wp14:anchorId="6AD66996" wp14:editId="3E9D979A">
                            <wp:extent cx="1878330" cy="1654613"/>
                            <wp:effectExtent l="0" t="0" r="762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878330" cy="1654613"/>
                                    </a:xfrm>
                                    <a:prstGeom prst="rect">
                                      <a:avLst/>
                                    </a:prstGeom>
                                  </pic:spPr>
                                </pic:pic>
                              </a:graphicData>
                            </a:graphic>
                          </wp:inline>
                        </w:drawing>
                      </w:r>
                    </w:p>
                  </w:txbxContent>
                </v:textbox>
              </v:shape>
            </w:pict>
          </mc:Fallback>
        </mc:AlternateContent>
      </w:r>
    </w:p>
    <w:p w:rsidR="006E3D41" w:rsidRPr="006E3D41" w:rsidRDefault="006E3D41" w:rsidP="006E3D41">
      <w:pPr>
        <w:spacing w:after="200" w:line="276" w:lineRule="auto"/>
        <w:ind w:left="-284" w:firstLine="0"/>
        <w:jc w:val="left"/>
        <w:rPr>
          <w:rFonts w:asciiTheme="minorHAnsi" w:eastAsiaTheme="minorHAnsi" w:hAnsiTheme="minorHAnsi" w:cstheme="minorBidi"/>
          <w:noProof/>
          <w:sz w:val="18"/>
          <w:szCs w:val="18"/>
        </w:rPr>
      </w:pPr>
      <w:r w:rsidRPr="006E3D41">
        <w:rPr>
          <w:rFonts w:asciiTheme="minorHAnsi" w:eastAsiaTheme="minorHAnsi" w:hAnsiTheme="minorHAnsi" w:cstheme="minorBidi"/>
          <w:noProof/>
          <w:sz w:val="18"/>
          <w:szCs w:val="18"/>
        </w:rPr>
        <w:drawing>
          <wp:inline distT="0" distB="0" distL="0" distR="0" wp14:anchorId="1D6C143C" wp14:editId="565114AB">
            <wp:extent cx="5940425" cy="5232896"/>
            <wp:effectExtent l="0" t="0" r="3175"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0425" cy="5232896"/>
                    </a:xfrm>
                    <a:prstGeom prst="rect">
                      <a:avLst/>
                    </a:prstGeom>
                  </pic:spPr>
                </pic:pic>
              </a:graphicData>
            </a:graphic>
          </wp:inline>
        </w:drawing>
      </w:r>
    </w:p>
    <w:p w:rsidR="00157292" w:rsidRPr="006E3D41" w:rsidRDefault="00157292" w:rsidP="0055649B">
      <w:pPr>
        <w:tabs>
          <w:tab w:val="left" w:pos="142"/>
        </w:tabs>
        <w:ind w:left="-567" w:right="-425" w:firstLine="284"/>
        <w:rPr>
          <w:sz w:val="18"/>
          <w:szCs w:val="18"/>
        </w:rPr>
      </w:pPr>
    </w:p>
    <w:p w:rsidR="00913AF2" w:rsidRDefault="00913AF2" w:rsidP="00913AF2">
      <w:pPr>
        <w:ind w:left="-567" w:right="-567" w:firstLine="283"/>
        <w:jc w:val="center"/>
        <w:rPr>
          <w:sz w:val="18"/>
          <w:szCs w:val="18"/>
        </w:rPr>
      </w:pPr>
    </w:p>
    <w:p w:rsidR="00913AF2" w:rsidRDefault="00913AF2" w:rsidP="00913AF2">
      <w:pPr>
        <w:ind w:left="-567" w:right="-567" w:firstLine="283"/>
        <w:jc w:val="center"/>
        <w:rPr>
          <w:sz w:val="18"/>
          <w:szCs w:val="18"/>
        </w:rPr>
      </w:pPr>
    </w:p>
    <w:p w:rsidR="00913AF2" w:rsidRDefault="00913AF2" w:rsidP="00913AF2">
      <w:pPr>
        <w:ind w:left="-567" w:right="-567" w:firstLine="283"/>
        <w:jc w:val="center"/>
        <w:rPr>
          <w:sz w:val="18"/>
          <w:szCs w:val="18"/>
        </w:rPr>
      </w:pPr>
    </w:p>
    <w:p w:rsidR="00913AF2" w:rsidRDefault="00913AF2" w:rsidP="00913AF2">
      <w:pPr>
        <w:ind w:left="-567" w:right="-567" w:firstLine="283"/>
        <w:jc w:val="center"/>
        <w:rPr>
          <w:sz w:val="18"/>
          <w:szCs w:val="18"/>
        </w:rPr>
      </w:pPr>
    </w:p>
    <w:p w:rsidR="00913AF2" w:rsidRDefault="00913AF2" w:rsidP="00913AF2">
      <w:pPr>
        <w:ind w:left="-567" w:right="-567" w:firstLine="283"/>
        <w:jc w:val="center"/>
        <w:rPr>
          <w:sz w:val="18"/>
          <w:szCs w:val="18"/>
        </w:rPr>
      </w:pPr>
    </w:p>
    <w:p w:rsidR="00913AF2" w:rsidRDefault="00913AF2" w:rsidP="00913AF2">
      <w:pPr>
        <w:ind w:left="-567" w:right="-567" w:firstLine="283"/>
        <w:jc w:val="center"/>
        <w:rPr>
          <w:sz w:val="18"/>
          <w:szCs w:val="18"/>
        </w:rPr>
      </w:pPr>
    </w:p>
    <w:p w:rsidR="00913AF2" w:rsidRDefault="00913AF2" w:rsidP="00913AF2">
      <w:pPr>
        <w:ind w:left="-567" w:right="-567" w:firstLine="283"/>
        <w:jc w:val="center"/>
        <w:rPr>
          <w:sz w:val="18"/>
          <w:szCs w:val="18"/>
        </w:rPr>
      </w:pPr>
    </w:p>
    <w:p w:rsidR="00913AF2" w:rsidRPr="00913AF2" w:rsidRDefault="00913AF2" w:rsidP="00913AF2">
      <w:pPr>
        <w:ind w:left="-567" w:right="-567" w:firstLine="283"/>
        <w:jc w:val="center"/>
        <w:rPr>
          <w:sz w:val="18"/>
          <w:szCs w:val="18"/>
        </w:rPr>
      </w:pPr>
      <w:r w:rsidRPr="00913AF2">
        <w:rPr>
          <w:sz w:val="18"/>
          <w:szCs w:val="18"/>
        </w:rPr>
        <w:lastRenderedPageBreak/>
        <w:t>РОССИЙСКАЯ ФЕДЕРАЦИЯ</w:t>
      </w:r>
    </w:p>
    <w:p w:rsidR="00913AF2" w:rsidRPr="00913AF2" w:rsidRDefault="00913AF2" w:rsidP="00913AF2">
      <w:pPr>
        <w:ind w:left="-567" w:right="-567" w:firstLine="283"/>
        <w:jc w:val="center"/>
        <w:rPr>
          <w:sz w:val="18"/>
          <w:szCs w:val="18"/>
        </w:rPr>
      </w:pPr>
      <w:r w:rsidRPr="00913AF2">
        <w:rPr>
          <w:sz w:val="18"/>
          <w:szCs w:val="18"/>
        </w:rPr>
        <w:t>ИРКУТСКАЯ ОБЛАСТЬ</w:t>
      </w:r>
    </w:p>
    <w:p w:rsidR="00913AF2" w:rsidRPr="00913AF2" w:rsidRDefault="00913AF2" w:rsidP="00913AF2">
      <w:pPr>
        <w:ind w:left="-567" w:right="-567" w:firstLine="283"/>
        <w:jc w:val="center"/>
        <w:rPr>
          <w:sz w:val="18"/>
          <w:szCs w:val="18"/>
        </w:rPr>
      </w:pPr>
      <w:r w:rsidRPr="00913AF2">
        <w:rPr>
          <w:sz w:val="18"/>
          <w:szCs w:val="18"/>
        </w:rPr>
        <w:t>ИРКУТСКИЙ РАЙОН</w:t>
      </w:r>
    </w:p>
    <w:p w:rsidR="00913AF2" w:rsidRPr="00913AF2" w:rsidRDefault="00913AF2" w:rsidP="00913AF2">
      <w:pPr>
        <w:ind w:left="-567" w:right="-567" w:firstLine="283"/>
        <w:jc w:val="center"/>
        <w:rPr>
          <w:sz w:val="18"/>
          <w:szCs w:val="18"/>
        </w:rPr>
      </w:pPr>
    </w:p>
    <w:p w:rsidR="00913AF2" w:rsidRPr="00913AF2" w:rsidRDefault="00913AF2" w:rsidP="00913AF2">
      <w:pPr>
        <w:ind w:left="-567" w:right="-567" w:firstLine="283"/>
        <w:jc w:val="center"/>
        <w:rPr>
          <w:sz w:val="18"/>
          <w:szCs w:val="18"/>
        </w:rPr>
      </w:pPr>
      <w:r w:rsidRPr="00913AF2">
        <w:rPr>
          <w:sz w:val="18"/>
          <w:szCs w:val="18"/>
        </w:rPr>
        <w:t>ПУБЛИЧНЫЕ СЛУШАНИЯ</w:t>
      </w:r>
    </w:p>
    <w:p w:rsidR="00913AF2" w:rsidRPr="00913AF2" w:rsidRDefault="00913AF2" w:rsidP="00913AF2">
      <w:pPr>
        <w:ind w:left="-567" w:right="-567" w:firstLine="283"/>
        <w:jc w:val="center"/>
        <w:rPr>
          <w:sz w:val="18"/>
          <w:szCs w:val="18"/>
        </w:rPr>
      </w:pPr>
      <w:r w:rsidRPr="00913AF2">
        <w:rPr>
          <w:sz w:val="18"/>
          <w:szCs w:val="18"/>
        </w:rPr>
        <w:t>ХОМУТОВСКОГО МУНИЦИПАЛЬНОГО ОБРАЗОВАНИЯ</w:t>
      </w:r>
    </w:p>
    <w:p w:rsidR="00913AF2" w:rsidRPr="00913AF2" w:rsidRDefault="00913AF2" w:rsidP="00913AF2">
      <w:pPr>
        <w:ind w:left="-567" w:right="-567" w:firstLine="283"/>
        <w:jc w:val="center"/>
        <w:rPr>
          <w:sz w:val="18"/>
          <w:szCs w:val="18"/>
        </w:rPr>
      </w:pPr>
    </w:p>
    <w:p w:rsidR="00913AF2" w:rsidRPr="00913AF2" w:rsidRDefault="00913AF2" w:rsidP="00913AF2">
      <w:pPr>
        <w:ind w:left="-567" w:right="-567" w:firstLine="283"/>
        <w:jc w:val="center"/>
        <w:rPr>
          <w:sz w:val="18"/>
          <w:szCs w:val="18"/>
        </w:rPr>
      </w:pPr>
      <w:r w:rsidRPr="00913AF2">
        <w:rPr>
          <w:sz w:val="18"/>
          <w:szCs w:val="18"/>
        </w:rPr>
        <w:t>ПРОТОКОЛ ЗАСЕДАНИЯ</w:t>
      </w:r>
    </w:p>
    <w:p w:rsidR="00913AF2" w:rsidRPr="00913AF2" w:rsidRDefault="00913AF2" w:rsidP="00913AF2">
      <w:pPr>
        <w:ind w:left="-567" w:right="-567" w:firstLine="283"/>
        <w:jc w:val="center"/>
        <w:rPr>
          <w:sz w:val="18"/>
          <w:szCs w:val="18"/>
        </w:rPr>
      </w:pPr>
    </w:p>
    <w:p w:rsidR="00913AF2" w:rsidRPr="00913AF2" w:rsidRDefault="00913AF2" w:rsidP="00EC5121">
      <w:pPr>
        <w:ind w:left="-567" w:right="-567" w:firstLine="283"/>
        <w:rPr>
          <w:sz w:val="18"/>
          <w:szCs w:val="18"/>
          <w:u w:val="single"/>
        </w:rPr>
      </w:pPr>
      <w:r w:rsidRPr="00913AF2">
        <w:rPr>
          <w:sz w:val="18"/>
          <w:szCs w:val="18"/>
          <w:u w:val="single"/>
        </w:rPr>
        <w:t>от 08.06.2023</w:t>
      </w:r>
      <w:r w:rsidRPr="00913AF2">
        <w:rPr>
          <w:sz w:val="18"/>
          <w:szCs w:val="18"/>
        </w:rPr>
        <w:t xml:space="preserve">                                                                             </w:t>
      </w:r>
      <w:r w:rsidR="00EC5121">
        <w:rPr>
          <w:sz w:val="18"/>
          <w:szCs w:val="18"/>
        </w:rPr>
        <w:t xml:space="preserve">                                                                                   </w:t>
      </w:r>
      <w:r w:rsidRPr="00913AF2">
        <w:rPr>
          <w:sz w:val="18"/>
          <w:szCs w:val="18"/>
        </w:rPr>
        <w:t xml:space="preserve">                  № 01</w:t>
      </w:r>
    </w:p>
    <w:p w:rsidR="00913AF2" w:rsidRPr="00913AF2" w:rsidRDefault="00913AF2" w:rsidP="00913AF2">
      <w:pPr>
        <w:ind w:left="-567" w:right="-567" w:firstLine="283"/>
        <w:jc w:val="left"/>
        <w:rPr>
          <w:sz w:val="18"/>
          <w:szCs w:val="18"/>
        </w:rPr>
      </w:pPr>
      <w:proofErr w:type="spellStart"/>
      <w:r w:rsidRPr="00913AF2">
        <w:rPr>
          <w:sz w:val="18"/>
          <w:szCs w:val="18"/>
        </w:rPr>
        <w:t>с</w:t>
      </w:r>
      <w:proofErr w:type="gramStart"/>
      <w:r w:rsidRPr="00913AF2">
        <w:rPr>
          <w:sz w:val="18"/>
          <w:szCs w:val="18"/>
        </w:rPr>
        <w:t>.Х</w:t>
      </w:r>
      <w:proofErr w:type="gramEnd"/>
      <w:r w:rsidRPr="00913AF2">
        <w:rPr>
          <w:sz w:val="18"/>
          <w:szCs w:val="18"/>
        </w:rPr>
        <w:t>омутово</w:t>
      </w:r>
      <w:proofErr w:type="spellEnd"/>
    </w:p>
    <w:p w:rsidR="00913AF2" w:rsidRDefault="00913AF2" w:rsidP="00913AF2">
      <w:pPr>
        <w:ind w:left="-567" w:right="-567" w:firstLine="283"/>
        <w:jc w:val="left"/>
        <w:rPr>
          <w:sz w:val="18"/>
          <w:szCs w:val="18"/>
        </w:rPr>
      </w:pPr>
      <w:r w:rsidRPr="00913AF2">
        <w:rPr>
          <w:sz w:val="18"/>
          <w:szCs w:val="18"/>
        </w:rPr>
        <w:t>14-00 ч.</w:t>
      </w:r>
    </w:p>
    <w:p w:rsidR="00EC5121" w:rsidRPr="00913AF2" w:rsidRDefault="00EC5121" w:rsidP="00913AF2">
      <w:pPr>
        <w:ind w:left="-567" w:right="-567" w:firstLine="283"/>
        <w:jc w:val="left"/>
        <w:rPr>
          <w:sz w:val="18"/>
          <w:szCs w:val="18"/>
        </w:rPr>
      </w:pPr>
    </w:p>
    <w:p w:rsidR="00913AF2" w:rsidRPr="00913AF2" w:rsidRDefault="00913AF2" w:rsidP="00913AF2">
      <w:pPr>
        <w:ind w:left="-567" w:right="-567" w:firstLine="283"/>
        <w:rPr>
          <w:sz w:val="18"/>
          <w:szCs w:val="18"/>
        </w:rPr>
      </w:pPr>
      <w:r w:rsidRPr="00913AF2">
        <w:rPr>
          <w:sz w:val="18"/>
          <w:szCs w:val="18"/>
        </w:rPr>
        <w:t>Исполняющая обязанности Главы администрации Хомутовского муниципального образования Максименко Н.В.</w:t>
      </w:r>
    </w:p>
    <w:p w:rsidR="00913AF2" w:rsidRPr="00913AF2" w:rsidRDefault="00913AF2" w:rsidP="00913AF2">
      <w:pPr>
        <w:ind w:left="-567" w:right="-567" w:firstLine="283"/>
        <w:rPr>
          <w:color w:val="FF0000"/>
          <w:sz w:val="18"/>
          <w:szCs w:val="18"/>
        </w:rPr>
      </w:pPr>
      <w:r w:rsidRPr="00913AF2">
        <w:rPr>
          <w:sz w:val="18"/>
          <w:szCs w:val="18"/>
        </w:rPr>
        <w:t>Секретарь публичных слушаний: Кузнецов А.В.</w:t>
      </w:r>
    </w:p>
    <w:p w:rsidR="00913AF2" w:rsidRPr="00913AF2" w:rsidRDefault="00913AF2" w:rsidP="00913AF2">
      <w:pPr>
        <w:ind w:left="-567" w:right="-567" w:firstLine="283"/>
        <w:rPr>
          <w:sz w:val="18"/>
          <w:szCs w:val="18"/>
        </w:rPr>
      </w:pPr>
      <w:r w:rsidRPr="00913AF2">
        <w:rPr>
          <w:sz w:val="18"/>
          <w:szCs w:val="18"/>
          <w:u w:val="single"/>
        </w:rPr>
        <w:t>Присутствовали</w:t>
      </w:r>
      <w:r w:rsidRPr="00913AF2">
        <w:rPr>
          <w:sz w:val="18"/>
          <w:szCs w:val="18"/>
        </w:rPr>
        <w:t>: 4 человек – участников публичных слушаний.</w:t>
      </w:r>
    </w:p>
    <w:p w:rsidR="00913AF2" w:rsidRPr="00913AF2" w:rsidRDefault="00913AF2" w:rsidP="00913AF2">
      <w:pPr>
        <w:ind w:left="-567" w:right="-567" w:firstLine="283"/>
        <w:rPr>
          <w:sz w:val="18"/>
          <w:szCs w:val="18"/>
        </w:rPr>
      </w:pPr>
    </w:p>
    <w:p w:rsidR="00913AF2" w:rsidRDefault="00913AF2" w:rsidP="00913AF2">
      <w:pPr>
        <w:ind w:left="-567" w:right="-567" w:firstLine="283"/>
        <w:rPr>
          <w:sz w:val="18"/>
          <w:szCs w:val="18"/>
        </w:rPr>
      </w:pPr>
      <w:r w:rsidRPr="00913AF2">
        <w:rPr>
          <w:sz w:val="18"/>
          <w:szCs w:val="18"/>
        </w:rPr>
        <w:t>ПОВЕСТКА:</w:t>
      </w:r>
    </w:p>
    <w:p w:rsidR="00EC5121" w:rsidRPr="00913AF2" w:rsidRDefault="00EC5121" w:rsidP="00913AF2">
      <w:pPr>
        <w:ind w:left="-567" w:right="-567" w:firstLine="283"/>
        <w:rPr>
          <w:sz w:val="18"/>
          <w:szCs w:val="18"/>
        </w:rPr>
      </w:pPr>
    </w:p>
    <w:p w:rsidR="00913AF2" w:rsidRPr="00913AF2" w:rsidRDefault="00913AF2" w:rsidP="00913AF2">
      <w:pPr>
        <w:ind w:left="-567" w:right="-567" w:firstLine="283"/>
        <w:rPr>
          <w:sz w:val="18"/>
          <w:szCs w:val="18"/>
        </w:rPr>
      </w:pPr>
      <w:r w:rsidRPr="00913AF2">
        <w:rPr>
          <w:sz w:val="18"/>
          <w:szCs w:val="18"/>
        </w:rPr>
        <w:t>О внесении изменений и дополнений в Устав Хомутовского муниципального образования.</w:t>
      </w:r>
    </w:p>
    <w:p w:rsidR="00913AF2" w:rsidRPr="00913AF2" w:rsidRDefault="00913AF2" w:rsidP="00913AF2">
      <w:pPr>
        <w:ind w:left="-567" w:right="-567" w:firstLine="283"/>
        <w:jc w:val="left"/>
        <w:rPr>
          <w:sz w:val="18"/>
          <w:szCs w:val="18"/>
        </w:rPr>
      </w:pPr>
    </w:p>
    <w:p w:rsidR="00913AF2" w:rsidRPr="00913AF2" w:rsidRDefault="00913AF2" w:rsidP="00913AF2">
      <w:pPr>
        <w:tabs>
          <w:tab w:val="center" w:pos="4677"/>
        </w:tabs>
        <w:ind w:left="-567" w:right="-567" w:firstLine="283"/>
        <w:rPr>
          <w:sz w:val="18"/>
          <w:szCs w:val="18"/>
          <w:u w:val="single"/>
        </w:rPr>
      </w:pPr>
      <w:r w:rsidRPr="00913AF2">
        <w:rPr>
          <w:sz w:val="18"/>
          <w:szCs w:val="18"/>
          <w:u w:val="single"/>
        </w:rPr>
        <w:t xml:space="preserve">Открытие слушаний (вступительное слово): </w:t>
      </w:r>
    </w:p>
    <w:p w:rsidR="00913AF2" w:rsidRPr="00913AF2" w:rsidRDefault="00913AF2" w:rsidP="00913AF2">
      <w:pPr>
        <w:ind w:left="-567" w:right="-567" w:firstLine="283"/>
        <w:rPr>
          <w:sz w:val="18"/>
          <w:szCs w:val="18"/>
        </w:rPr>
      </w:pPr>
      <w:proofErr w:type="spellStart"/>
      <w:r w:rsidRPr="00913AF2">
        <w:rPr>
          <w:sz w:val="18"/>
          <w:szCs w:val="18"/>
        </w:rPr>
        <w:t>И.о</w:t>
      </w:r>
      <w:proofErr w:type="spellEnd"/>
      <w:r w:rsidRPr="00913AF2">
        <w:rPr>
          <w:sz w:val="18"/>
          <w:szCs w:val="18"/>
        </w:rPr>
        <w:t>. Главы администрации Максименко Н.В., которая рассказала о целях и задачах проводимых слушаний, порядке их проведения и участниках слушаний. Отметила, что целью проводимых слушаний является обеспечение прав граждан Хомутовского муниципального образования на осуществление местного самоуправления и выявления предложений и рекомендаций со стороны населения по важнейшим действиям органов местного самоуправления, затрагивающим интересы всего населения муниципального образования. Объявила публичные слушания открытыми.</w:t>
      </w:r>
    </w:p>
    <w:p w:rsidR="00913AF2" w:rsidRPr="00913AF2" w:rsidRDefault="00913AF2" w:rsidP="00913AF2">
      <w:pPr>
        <w:ind w:left="-567" w:right="-567" w:firstLine="283"/>
        <w:rPr>
          <w:sz w:val="18"/>
          <w:szCs w:val="18"/>
        </w:rPr>
      </w:pPr>
    </w:p>
    <w:p w:rsidR="00913AF2" w:rsidRPr="00913AF2" w:rsidRDefault="00913AF2" w:rsidP="00913AF2">
      <w:pPr>
        <w:ind w:left="-567" w:right="-567" w:firstLine="283"/>
        <w:rPr>
          <w:sz w:val="18"/>
          <w:szCs w:val="18"/>
        </w:rPr>
      </w:pPr>
      <w:r w:rsidRPr="00913AF2">
        <w:rPr>
          <w:sz w:val="18"/>
          <w:szCs w:val="18"/>
        </w:rPr>
        <w:t>СЛУШАЛИ: Кузнецова А.В., который доложил о необходимости приведения Устава Хомутовского муниципального образования в соответствие с требованиями Федерального законодательства. Ознакомил с изменениями и дополнениями, предлагаемыми для внесения в Устав Хомутовского муниципального образования. Пояснил, что замечаний, вопросов и предложений не подано.</w:t>
      </w:r>
    </w:p>
    <w:p w:rsidR="00913AF2" w:rsidRPr="00913AF2" w:rsidRDefault="00913AF2" w:rsidP="00913AF2">
      <w:pPr>
        <w:ind w:left="-567" w:right="-567" w:firstLine="283"/>
        <w:rPr>
          <w:sz w:val="18"/>
          <w:szCs w:val="18"/>
        </w:rPr>
      </w:pPr>
      <w:r w:rsidRPr="00913AF2">
        <w:rPr>
          <w:sz w:val="18"/>
          <w:szCs w:val="18"/>
        </w:rPr>
        <w:t>Максименко Н.В. предложила утвердить предлагаемые изменения и дополнения.</w:t>
      </w:r>
    </w:p>
    <w:p w:rsidR="00913AF2" w:rsidRPr="00913AF2" w:rsidRDefault="00913AF2" w:rsidP="00913AF2">
      <w:pPr>
        <w:ind w:left="-567" w:right="-567" w:firstLine="283"/>
        <w:rPr>
          <w:sz w:val="18"/>
          <w:szCs w:val="18"/>
        </w:rPr>
      </w:pPr>
    </w:p>
    <w:p w:rsidR="00913AF2" w:rsidRPr="00913AF2" w:rsidRDefault="00913AF2" w:rsidP="00913AF2">
      <w:pPr>
        <w:ind w:left="-567" w:right="-567" w:firstLine="283"/>
        <w:rPr>
          <w:sz w:val="18"/>
          <w:szCs w:val="18"/>
        </w:rPr>
      </w:pPr>
      <w:r w:rsidRPr="00913AF2">
        <w:rPr>
          <w:sz w:val="18"/>
          <w:szCs w:val="18"/>
        </w:rPr>
        <w:t>ГОЛОСОВАЛИ:</w:t>
      </w:r>
    </w:p>
    <w:p w:rsidR="00913AF2" w:rsidRPr="00913AF2" w:rsidRDefault="00913AF2" w:rsidP="00913AF2">
      <w:pPr>
        <w:ind w:left="-567" w:right="-567" w:firstLine="283"/>
        <w:rPr>
          <w:sz w:val="18"/>
          <w:szCs w:val="18"/>
        </w:rPr>
      </w:pPr>
      <w:r w:rsidRPr="00913AF2">
        <w:rPr>
          <w:sz w:val="18"/>
          <w:szCs w:val="18"/>
        </w:rPr>
        <w:t>«За» - единогласно.</w:t>
      </w:r>
    </w:p>
    <w:p w:rsidR="00913AF2" w:rsidRPr="00913AF2" w:rsidRDefault="00913AF2" w:rsidP="00913AF2">
      <w:pPr>
        <w:ind w:left="-567" w:right="-567" w:firstLine="283"/>
        <w:rPr>
          <w:sz w:val="18"/>
          <w:szCs w:val="18"/>
        </w:rPr>
      </w:pPr>
    </w:p>
    <w:p w:rsidR="00913AF2" w:rsidRPr="00913AF2" w:rsidRDefault="00913AF2" w:rsidP="00913AF2">
      <w:pPr>
        <w:ind w:left="-567" w:right="-567" w:firstLine="283"/>
        <w:rPr>
          <w:sz w:val="18"/>
          <w:szCs w:val="18"/>
        </w:rPr>
      </w:pPr>
      <w:r w:rsidRPr="00913AF2">
        <w:rPr>
          <w:sz w:val="18"/>
          <w:szCs w:val="18"/>
        </w:rPr>
        <w:t xml:space="preserve">РЕШИЛИ: </w:t>
      </w:r>
    </w:p>
    <w:p w:rsidR="00913AF2" w:rsidRPr="00913AF2" w:rsidRDefault="00913AF2" w:rsidP="00913AF2">
      <w:pPr>
        <w:numPr>
          <w:ilvl w:val="0"/>
          <w:numId w:val="48"/>
        </w:numPr>
        <w:tabs>
          <w:tab w:val="left" w:pos="0"/>
        </w:tabs>
        <w:ind w:left="-567" w:right="-567" w:firstLine="283"/>
        <w:jc w:val="left"/>
        <w:rPr>
          <w:sz w:val="18"/>
          <w:szCs w:val="18"/>
        </w:rPr>
      </w:pPr>
      <w:r w:rsidRPr="00913AF2">
        <w:rPr>
          <w:sz w:val="18"/>
          <w:szCs w:val="18"/>
        </w:rPr>
        <w:t>Внести в Устав Хомутовского муниципального образования следующие изменения и дополнения:</w:t>
      </w:r>
    </w:p>
    <w:p w:rsidR="00913AF2" w:rsidRPr="00913AF2" w:rsidRDefault="00913AF2" w:rsidP="00913AF2">
      <w:pPr>
        <w:tabs>
          <w:tab w:val="left" w:pos="0"/>
        </w:tabs>
        <w:ind w:left="-567" w:right="-567" w:firstLine="283"/>
        <w:rPr>
          <w:sz w:val="18"/>
          <w:szCs w:val="18"/>
        </w:rPr>
      </w:pPr>
      <w:r w:rsidRPr="00913AF2">
        <w:rPr>
          <w:sz w:val="18"/>
          <w:szCs w:val="18"/>
        </w:rPr>
        <w:t>1.1. Статью 6. Вопросы местного значения Поселения изложить в следующей редакции:</w:t>
      </w:r>
    </w:p>
    <w:p w:rsidR="00913AF2" w:rsidRPr="00913AF2" w:rsidRDefault="00913AF2" w:rsidP="00913AF2">
      <w:pPr>
        <w:snapToGrid w:val="0"/>
        <w:ind w:left="-567" w:right="-567" w:firstLine="283"/>
        <w:rPr>
          <w:sz w:val="18"/>
          <w:szCs w:val="18"/>
        </w:rPr>
      </w:pPr>
      <w:r w:rsidRPr="00913AF2">
        <w:rPr>
          <w:sz w:val="18"/>
          <w:szCs w:val="18"/>
        </w:rPr>
        <w:t>«Статья 6. Вопросы местного значения Поселения</w:t>
      </w:r>
    </w:p>
    <w:p w:rsidR="00913AF2" w:rsidRPr="00913AF2" w:rsidRDefault="00913AF2" w:rsidP="00913AF2">
      <w:pPr>
        <w:snapToGrid w:val="0"/>
        <w:ind w:left="-567" w:right="-567" w:firstLine="283"/>
        <w:rPr>
          <w:sz w:val="18"/>
          <w:szCs w:val="18"/>
        </w:rPr>
      </w:pPr>
      <w:r w:rsidRPr="00913AF2">
        <w:rPr>
          <w:sz w:val="18"/>
          <w:szCs w:val="18"/>
        </w:rPr>
        <w:t>В соответствии с Федеральным законом к вопросам местного значения Поселения относятся:</w:t>
      </w:r>
    </w:p>
    <w:p w:rsidR="00913AF2" w:rsidRPr="00913AF2" w:rsidRDefault="00913AF2" w:rsidP="00913AF2">
      <w:pPr>
        <w:snapToGrid w:val="0"/>
        <w:ind w:left="-567" w:right="-567" w:firstLine="283"/>
        <w:rPr>
          <w:sz w:val="18"/>
          <w:szCs w:val="18"/>
        </w:rPr>
      </w:pPr>
      <w:r w:rsidRPr="00913AF2">
        <w:rPr>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913AF2">
        <w:rPr>
          <w:sz w:val="18"/>
          <w:szCs w:val="18"/>
        </w:rPr>
        <w:t>контроля за</w:t>
      </w:r>
      <w:proofErr w:type="gramEnd"/>
      <w:r w:rsidRPr="00913AF2">
        <w:rPr>
          <w:sz w:val="18"/>
          <w:szCs w:val="18"/>
        </w:rPr>
        <w:t xml:space="preserve"> его исполнением, составление и утверждение отчета об исполнении бюджета поселения;</w:t>
      </w:r>
    </w:p>
    <w:p w:rsidR="00913AF2" w:rsidRPr="00913AF2" w:rsidRDefault="00913AF2" w:rsidP="00913AF2">
      <w:pPr>
        <w:snapToGrid w:val="0"/>
        <w:ind w:left="-567" w:right="-567" w:firstLine="283"/>
        <w:rPr>
          <w:sz w:val="18"/>
          <w:szCs w:val="18"/>
        </w:rPr>
      </w:pPr>
      <w:r w:rsidRPr="00913AF2">
        <w:rPr>
          <w:sz w:val="18"/>
          <w:szCs w:val="18"/>
        </w:rPr>
        <w:t>2) введение, изменение и отмена местных налогов и сборов поселения;</w:t>
      </w:r>
    </w:p>
    <w:p w:rsidR="00913AF2" w:rsidRPr="00913AF2" w:rsidRDefault="00913AF2" w:rsidP="00913AF2">
      <w:pPr>
        <w:snapToGrid w:val="0"/>
        <w:ind w:left="-567" w:right="-567" w:firstLine="283"/>
        <w:rPr>
          <w:sz w:val="18"/>
          <w:szCs w:val="18"/>
        </w:rPr>
      </w:pPr>
      <w:r w:rsidRPr="00913AF2">
        <w:rPr>
          <w:sz w:val="18"/>
          <w:szCs w:val="18"/>
        </w:rPr>
        <w:t>3) владение, пользование и распоряжение имуществом, находящимся в муниципальной собственности поселения;</w:t>
      </w:r>
    </w:p>
    <w:p w:rsidR="00913AF2" w:rsidRPr="00913AF2" w:rsidRDefault="00913AF2" w:rsidP="00913AF2">
      <w:pPr>
        <w:snapToGrid w:val="0"/>
        <w:ind w:left="-567" w:right="-567" w:firstLine="283"/>
        <w:rPr>
          <w:sz w:val="18"/>
          <w:szCs w:val="18"/>
        </w:rPr>
      </w:pPr>
      <w:proofErr w:type="gramStart"/>
      <w:r w:rsidRPr="00913AF2">
        <w:rPr>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913AF2">
        <w:rPr>
          <w:sz w:val="18"/>
          <w:szCs w:val="18"/>
        </w:rPr>
        <w:t xml:space="preserve"> дорог и осуществления дорожной деятельности в соответствии с </w:t>
      </w:r>
      <w:hyperlink r:id="rId20" w:history="1">
        <w:r w:rsidRPr="00913AF2">
          <w:rPr>
            <w:sz w:val="18"/>
            <w:szCs w:val="18"/>
          </w:rPr>
          <w:t>законодательством</w:t>
        </w:r>
      </w:hyperlink>
      <w:r w:rsidRPr="00913AF2">
        <w:rPr>
          <w:sz w:val="18"/>
          <w:szCs w:val="18"/>
        </w:rPr>
        <w:t xml:space="preserve"> Российской Федерации;</w:t>
      </w:r>
    </w:p>
    <w:p w:rsidR="00913AF2" w:rsidRPr="00913AF2" w:rsidRDefault="00913AF2" w:rsidP="00913AF2">
      <w:pPr>
        <w:snapToGrid w:val="0"/>
        <w:ind w:left="-567" w:right="-567" w:firstLine="283"/>
        <w:rPr>
          <w:sz w:val="18"/>
          <w:szCs w:val="18"/>
        </w:rPr>
      </w:pPr>
      <w:r w:rsidRPr="00913AF2">
        <w:rPr>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13AF2" w:rsidRPr="00913AF2" w:rsidRDefault="00913AF2" w:rsidP="00913AF2">
      <w:pPr>
        <w:snapToGrid w:val="0"/>
        <w:ind w:left="-567" w:right="-567" w:firstLine="283"/>
        <w:rPr>
          <w:sz w:val="18"/>
          <w:szCs w:val="18"/>
        </w:rPr>
      </w:pPr>
      <w:r w:rsidRPr="00913AF2">
        <w:rPr>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13AF2" w:rsidRPr="00913AF2" w:rsidRDefault="00913AF2" w:rsidP="00913AF2">
      <w:pPr>
        <w:snapToGrid w:val="0"/>
        <w:ind w:left="-567" w:right="-567" w:firstLine="283"/>
        <w:rPr>
          <w:sz w:val="18"/>
          <w:szCs w:val="18"/>
        </w:rPr>
      </w:pPr>
      <w:r w:rsidRPr="00913AF2">
        <w:rPr>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13AF2" w:rsidRPr="00913AF2" w:rsidRDefault="00913AF2" w:rsidP="00913AF2">
      <w:pPr>
        <w:snapToGrid w:val="0"/>
        <w:ind w:left="-567" w:right="-567" w:firstLine="283"/>
        <w:rPr>
          <w:sz w:val="18"/>
          <w:szCs w:val="18"/>
        </w:rPr>
      </w:pPr>
      <w:r w:rsidRPr="00913AF2">
        <w:rPr>
          <w:sz w:val="18"/>
          <w:szCs w:val="18"/>
        </w:rPr>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13AF2" w:rsidRPr="00913AF2" w:rsidRDefault="00913AF2" w:rsidP="00913AF2">
      <w:pPr>
        <w:snapToGrid w:val="0"/>
        <w:ind w:left="-567" w:right="-567" w:firstLine="283"/>
        <w:rPr>
          <w:sz w:val="18"/>
          <w:szCs w:val="18"/>
        </w:rPr>
      </w:pPr>
      <w:r w:rsidRPr="00913AF2">
        <w:rPr>
          <w:sz w:val="18"/>
          <w:szCs w:val="18"/>
        </w:rPr>
        <w:t>7) обеспечение первичных мер пожарной безопасности в границах населенных пунктов поселения;</w:t>
      </w:r>
    </w:p>
    <w:p w:rsidR="00913AF2" w:rsidRPr="00913AF2" w:rsidRDefault="00913AF2" w:rsidP="00913AF2">
      <w:pPr>
        <w:snapToGrid w:val="0"/>
        <w:ind w:left="-567" w:right="-567" w:firstLine="283"/>
        <w:rPr>
          <w:sz w:val="18"/>
          <w:szCs w:val="18"/>
        </w:rPr>
      </w:pPr>
      <w:r w:rsidRPr="00913AF2">
        <w:rPr>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913AF2" w:rsidRPr="00913AF2" w:rsidRDefault="00913AF2" w:rsidP="00913AF2">
      <w:pPr>
        <w:snapToGrid w:val="0"/>
        <w:ind w:left="-567" w:right="-567" w:firstLine="283"/>
        <w:rPr>
          <w:sz w:val="18"/>
          <w:szCs w:val="18"/>
        </w:rPr>
      </w:pPr>
      <w:r w:rsidRPr="00913AF2">
        <w:rPr>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913AF2" w:rsidRPr="00913AF2" w:rsidRDefault="00913AF2" w:rsidP="00913AF2">
      <w:pPr>
        <w:snapToGrid w:val="0"/>
        <w:ind w:left="-567" w:right="-567" w:firstLine="283"/>
        <w:rPr>
          <w:sz w:val="18"/>
          <w:szCs w:val="18"/>
        </w:rPr>
      </w:pPr>
      <w:r w:rsidRPr="00913AF2">
        <w:rPr>
          <w:sz w:val="18"/>
          <w:szCs w:val="18"/>
        </w:rPr>
        <w:t>10) создание условий для организации досуга и обеспечения жителей поселения услугами организаций культуры;</w:t>
      </w:r>
    </w:p>
    <w:p w:rsidR="00913AF2" w:rsidRPr="00913AF2" w:rsidRDefault="00913AF2" w:rsidP="00913AF2">
      <w:pPr>
        <w:snapToGrid w:val="0"/>
        <w:ind w:left="-567" w:right="-567" w:firstLine="283"/>
        <w:rPr>
          <w:sz w:val="18"/>
          <w:szCs w:val="18"/>
        </w:rPr>
      </w:pPr>
      <w:r w:rsidRPr="00913AF2">
        <w:rPr>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13AF2" w:rsidRPr="00913AF2" w:rsidRDefault="00913AF2" w:rsidP="00913AF2">
      <w:pPr>
        <w:snapToGrid w:val="0"/>
        <w:ind w:left="-567" w:right="-567" w:firstLine="283"/>
        <w:rPr>
          <w:sz w:val="18"/>
          <w:szCs w:val="18"/>
        </w:rPr>
      </w:pPr>
      <w:r w:rsidRPr="00913AF2">
        <w:rPr>
          <w:sz w:val="18"/>
          <w:szCs w:val="18"/>
        </w:rPr>
        <w:lastRenderedPageBreak/>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13AF2" w:rsidRPr="00913AF2" w:rsidRDefault="00913AF2" w:rsidP="00913AF2">
      <w:pPr>
        <w:snapToGrid w:val="0"/>
        <w:ind w:left="-567" w:right="-567" w:firstLine="283"/>
        <w:rPr>
          <w:sz w:val="18"/>
          <w:szCs w:val="18"/>
        </w:rPr>
      </w:pPr>
      <w:r w:rsidRPr="00913AF2">
        <w:rPr>
          <w:sz w:val="18"/>
          <w:szCs w:val="18"/>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13AF2" w:rsidRPr="00913AF2" w:rsidRDefault="00913AF2" w:rsidP="00913AF2">
      <w:pPr>
        <w:snapToGrid w:val="0"/>
        <w:ind w:left="-567" w:right="-567" w:firstLine="283"/>
        <w:rPr>
          <w:sz w:val="18"/>
          <w:szCs w:val="18"/>
        </w:rPr>
      </w:pPr>
      <w:r w:rsidRPr="00913AF2">
        <w:rPr>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13AF2" w:rsidRPr="00913AF2" w:rsidRDefault="00913AF2" w:rsidP="00913AF2">
      <w:pPr>
        <w:snapToGrid w:val="0"/>
        <w:ind w:left="-567" w:right="-567" w:firstLine="283"/>
        <w:rPr>
          <w:sz w:val="18"/>
          <w:szCs w:val="18"/>
        </w:rPr>
      </w:pPr>
      <w:r w:rsidRPr="00913AF2">
        <w:rPr>
          <w:sz w:val="18"/>
          <w:szCs w:val="18"/>
        </w:rPr>
        <w:t>14) формирование архивных фондов поселения;</w:t>
      </w:r>
    </w:p>
    <w:p w:rsidR="00913AF2" w:rsidRPr="00913AF2" w:rsidRDefault="00913AF2" w:rsidP="00913AF2">
      <w:pPr>
        <w:snapToGrid w:val="0"/>
        <w:ind w:left="-567" w:right="-567" w:firstLine="283"/>
        <w:rPr>
          <w:sz w:val="18"/>
          <w:szCs w:val="18"/>
        </w:rPr>
      </w:pPr>
      <w:r w:rsidRPr="00913AF2">
        <w:rPr>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913AF2" w:rsidRPr="00913AF2" w:rsidRDefault="00913AF2" w:rsidP="00913AF2">
      <w:pPr>
        <w:snapToGrid w:val="0"/>
        <w:ind w:left="-567" w:right="-567" w:firstLine="283"/>
        <w:rPr>
          <w:sz w:val="18"/>
          <w:szCs w:val="18"/>
        </w:rPr>
      </w:pPr>
      <w:r w:rsidRPr="00913AF2">
        <w:rPr>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913AF2" w:rsidRPr="00913AF2" w:rsidRDefault="00913AF2" w:rsidP="00913AF2">
      <w:pPr>
        <w:snapToGrid w:val="0"/>
        <w:ind w:left="-567" w:right="-567" w:firstLine="283"/>
        <w:rPr>
          <w:sz w:val="18"/>
          <w:szCs w:val="18"/>
        </w:rPr>
      </w:pPr>
      <w:proofErr w:type="gramStart"/>
      <w:r w:rsidRPr="00913AF2">
        <w:rPr>
          <w:sz w:val="18"/>
          <w:szCs w:val="18"/>
        </w:rPr>
        <w:t xml:space="preserve">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21" w:history="1">
        <w:r w:rsidRPr="00913AF2">
          <w:rPr>
            <w:sz w:val="18"/>
            <w:szCs w:val="18"/>
          </w:rPr>
          <w:t>плана</w:t>
        </w:r>
      </w:hyperlink>
      <w:r w:rsidRPr="00913AF2">
        <w:rPr>
          <w:sz w:val="18"/>
          <w:szCs w:val="1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22" w:history="1">
        <w:r w:rsidRPr="00913AF2">
          <w:rPr>
            <w:sz w:val="18"/>
            <w:szCs w:val="18"/>
          </w:rPr>
          <w:t>кодексом</w:t>
        </w:r>
      </w:hyperlink>
      <w:r w:rsidRPr="00913AF2">
        <w:rPr>
          <w:sz w:val="18"/>
          <w:szCs w:val="1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913AF2">
        <w:rPr>
          <w:sz w:val="18"/>
          <w:szCs w:val="18"/>
        </w:rPr>
        <w:t xml:space="preserve"> </w:t>
      </w:r>
      <w:proofErr w:type="gramStart"/>
      <w:r w:rsidRPr="00913AF2">
        <w:rPr>
          <w:sz w:val="18"/>
          <w:szCs w:val="18"/>
        </w:rPr>
        <w:t xml:space="preserve">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3" w:history="1">
        <w:r w:rsidRPr="00913AF2">
          <w:rPr>
            <w:sz w:val="18"/>
            <w:szCs w:val="18"/>
          </w:rPr>
          <w:t>кодексом</w:t>
        </w:r>
      </w:hyperlink>
      <w:r w:rsidRPr="00913AF2">
        <w:rPr>
          <w:sz w:val="18"/>
          <w:szCs w:val="1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24" w:history="1">
        <w:r w:rsidRPr="00913AF2">
          <w:rPr>
            <w:sz w:val="18"/>
            <w:szCs w:val="18"/>
          </w:rPr>
          <w:t>уведомлении</w:t>
        </w:r>
      </w:hyperlink>
      <w:r w:rsidRPr="00913AF2">
        <w:rPr>
          <w:sz w:val="18"/>
          <w:szCs w:val="18"/>
        </w:rPr>
        <w:t xml:space="preserve"> о планируемых строительстве или реконструкции</w:t>
      </w:r>
      <w:proofErr w:type="gramEnd"/>
      <w:r w:rsidRPr="00913AF2">
        <w:rPr>
          <w:sz w:val="18"/>
          <w:szCs w:val="18"/>
        </w:rPr>
        <w:t xml:space="preserve"> </w:t>
      </w:r>
      <w:proofErr w:type="gramStart"/>
      <w:r w:rsidRPr="00913AF2">
        <w:rPr>
          <w:sz w:val="18"/>
          <w:szCs w:val="18"/>
        </w:rPr>
        <w:t xml:space="preserve">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25" w:history="1">
        <w:r w:rsidRPr="00913AF2">
          <w:rPr>
            <w:sz w:val="18"/>
            <w:szCs w:val="18"/>
          </w:rPr>
          <w:t>уведомлении</w:t>
        </w:r>
      </w:hyperlink>
      <w:r w:rsidRPr="00913AF2">
        <w:rPr>
          <w:sz w:val="18"/>
          <w:szCs w:val="1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913AF2">
        <w:rPr>
          <w:sz w:val="18"/>
          <w:szCs w:val="18"/>
        </w:rPr>
        <w:t xml:space="preserve"> </w:t>
      </w:r>
      <w:proofErr w:type="gramStart"/>
      <w:r w:rsidRPr="00913AF2">
        <w:rPr>
          <w:sz w:val="18"/>
          <w:szCs w:val="18"/>
        </w:rPr>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26" w:history="1">
        <w:r w:rsidRPr="00913AF2">
          <w:rPr>
            <w:sz w:val="18"/>
            <w:szCs w:val="18"/>
          </w:rPr>
          <w:t>законодательством</w:t>
        </w:r>
      </w:hyperlink>
      <w:r w:rsidRPr="00913AF2">
        <w:rPr>
          <w:sz w:val="18"/>
          <w:szCs w:val="18"/>
        </w:rPr>
        <w:t xml:space="preserve"> Российской Федерации решения о сносе самовольной постройки, решения</w:t>
      </w:r>
      <w:proofErr w:type="gramEnd"/>
      <w:r w:rsidRPr="00913AF2">
        <w:rPr>
          <w:sz w:val="18"/>
          <w:szCs w:val="18"/>
        </w:rPr>
        <w:t xml:space="preserve"> </w:t>
      </w:r>
      <w:proofErr w:type="gramStart"/>
      <w:r w:rsidRPr="00913AF2">
        <w:rPr>
          <w:sz w:val="18"/>
          <w:szCs w:val="18"/>
        </w:rPr>
        <w:t xml:space="preserve">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27" w:history="1">
        <w:r w:rsidRPr="00913AF2">
          <w:rPr>
            <w:sz w:val="18"/>
            <w:szCs w:val="18"/>
          </w:rPr>
          <w:t>правилами</w:t>
        </w:r>
      </w:hyperlink>
      <w:r w:rsidRPr="00913AF2">
        <w:rPr>
          <w:sz w:val="18"/>
          <w:szCs w:val="18"/>
        </w:rPr>
        <w:t xml:space="preserve"> землепользования и застройки, </w:t>
      </w:r>
      <w:hyperlink r:id="rId28" w:history="1">
        <w:r w:rsidRPr="00913AF2">
          <w:rPr>
            <w:sz w:val="18"/>
            <w:szCs w:val="18"/>
          </w:rPr>
          <w:t>документацией</w:t>
        </w:r>
      </w:hyperlink>
      <w:r w:rsidRPr="00913AF2">
        <w:rPr>
          <w:sz w:val="18"/>
          <w:szCs w:val="1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913AF2">
        <w:rPr>
          <w:sz w:val="18"/>
          <w:szCs w:val="18"/>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9" w:history="1">
        <w:r w:rsidRPr="00913AF2">
          <w:rPr>
            <w:sz w:val="18"/>
            <w:szCs w:val="18"/>
          </w:rPr>
          <w:t>кодексом</w:t>
        </w:r>
      </w:hyperlink>
      <w:r w:rsidRPr="00913AF2">
        <w:rPr>
          <w:sz w:val="18"/>
          <w:szCs w:val="18"/>
        </w:rPr>
        <w:t xml:space="preserve"> Российской Федерации;</w:t>
      </w:r>
    </w:p>
    <w:p w:rsidR="00913AF2" w:rsidRPr="00913AF2" w:rsidRDefault="00913AF2" w:rsidP="00913AF2">
      <w:pPr>
        <w:snapToGrid w:val="0"/>
        <w:ind w:left="-567" w:right="-567" w:firstLine="283"/>
        <w:rPr>
          <w:sz w:val="18"/>
          <w:szCs w:val="18"/>
        </w:rPr>
      </w:pPr>
      <w:r w:rsidRPr="00913AF2">
        <w:rPr>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13AF2" w:rsidRPr="00913AF2" w:rsidRDefault="00913AF2" w:rsidP="00913AF2">
      <w:pPr>
        <w:snapToGrid w:val="0"/>
        <w:ind w:left="-567" w:right="-567" w:firstLine="283"/>
        <w:rPr>
          <w:sz w:val="18"/>
          <w:szCs w:val="18"/>
        </w:rPr>
      </w:pPr>
      <w:r w:rsidRPr="00913AF2">
        <w:rPr>
          <w:sz w:val="18"/>
          <w:szCs w:val="18"/>
        </w:rPr>
        <w:t>19) организация ритуальных услуг и содержание мест захоронения;</w:t>
      </w:r>
    </w:p>
    <w:p w:rsidR="00913AF2" w:rsidRPr="00913AF2" w:rsidRDefault="00913AF2" w:rsidP="00913AF2">
      <w:pPr>
        <w:snapToGrid w:val="0"/>
        <w:ind w:left="-567" w:right="-567" w:firstLine="283"/>
        <w:rPr>
          <w:sz w:val="18"/>
          <w:szCs w:val="18"/>
        </w:rPr>
      </w:pPr>
      <w:r w:rsidRPr="00913AF2">
        <w:rPr>
          <w:sz w:val="18"/>
          <w:szCs w:val="18"/>
        </w:rPr>
        <w:t>20) осуществление мероприятий по обеспечению безопасности людей на водных объектах, охране их жизни и здоровья;</w:t>
      </w:r>
    </w:p>
    <w:p w:rsidR="00913AF2" w:rsidRPr="00913AF2" w:rsidRDefault="00913AF2" w:rsidP="00913AF2">
      <w:pPr>
        <w:snapToGrid w:val="0"/>
        <w:ind w:left="-567" w:right="-567" w:firstLine="283"/>
        <w:rPr>
          <w:sz w:val="18"/>
          <w:szCs w:val="18"/>
        </w:rPr>
      </w:pPr>
      <w:r w:rsidRPr="00913AF2">
        <w:rPr>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913AF2" w:rsidRPr="00913AF2" w:rsidRDefault="00913AF2" w:rsidP="00913AF2">
      <w:pPr>
        <w:snapToGrid w:val="0"/>
        <w:ind w:left="-567" w:right="-567" w:firstLine="283"/>
        <w:rPr>
          <w:sz w:val="18"/>
          <w:szCs w:val="18"/>
        </w:rPr>
      </w:pPr>
      <w:r w:rsidRPr="00913AF2">
        <w:rPr>
          <w:sz w:val="18"/>
          <w:szCs w:val="18"/>
        </w:rPr>
        <w:t>22) организация и осуществление мероприятий по работе с детьми и молодежью в поселении;</w:t>
      </w:r>
    </w:p>
    <w:p w:rsidR="00913AF2" w:rsidRPr="00913AF2" w:rsidRDefault="00913AF2" w:rsidP="00913AF2">
      <w:pPr>
        <w:snapToGrid w:val="0"/>
        <w:ind w:left="-567" w:right="-567" w:firstLine="283"/>
        <w:rPr>
          <w:sz w:val="18"/>
          <w:szCs w:val="18"/>
        </w:rPr>
      </w:pPr>
      <w:r w:rsidRPr="00913AF2">
        <w:rPr>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13AF2" w:rsidRPr="00913AF2" w:rsidRDefault="00913AF2" w:rsidP="00913AF2">
      <w:pPr>
        <w:snapToGrid w:val="0"/>
        <w:ind w:left="-567" w:right="-567" w:firstLine="283"/>
        <w:rPr>
          <w:sz w:val="18"/>
          <w:szCs w:val="18"/>
        </w:rPr>
      </w:pPr>
      <w:r w:rsidRPr="00913AF2">
        <w:rPr>
          <w:sz w:val="18"/>
          <w:szCs w:val="18"/>
        </w:rPr>
        <w:t>24) осуществление муниципального лесного контроля;</w:t>
      </w:r>
    </w:p>
    <w:p w:rsidR="00913AF2" w:rsidRPr="00913AF2" w:rsidRDefault="00913AF2" w:rsidP="00913AF2">
      <w:pPr>
        <w:snapToGrid w:val="0"/>
        <w:ind w:left="-567" w:right="-567" w:firstLine="283"/>
        <w:rPr>
          <w:sz w:val="18"/>
          <w:szCs w:val="18"/>
        </w:rPr>
      </w:pPr>
      <w:r w:rsidRPr="00913AF2">
        <w:rPr>
          <w:sz w:val="18"/>
          <w:szCs w:val="18"/>
        </w:rPr>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13AF2" w:rsidRPr="00913AF2" w:rsidRDefault="00913AF2" w:rsidP="00913AF2">
      <w:pPr>
        <w:snapToGrid w:val="0"/>
        <w:ind w:left="-567" w:right="-567" w:firstLine="283"/>
        <w:rPr>
          <w:sz w:val="18"/>
          <w:szCs w:val="18"/>
        </w:rPr>
      </w:pPr>
      <w:r w:rsidRPr="00913AF2">
        <w:rPr>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13AF2" w:rsidRPr="00913AF2" w:rsidRDefault="00913AF2" w:rsidP="00913AF2">
      <w:pPr>
        <w:snapToGrid w:val="0"/>
        <w:ind w:left="-567" w:right="-567" w:firstLine="283"/>
        <w:rPr>
          <w:sz w:val="18"/>
          <w:szCs w:val="18"/>
        </w:rPr>
      </w:pPr>
      <w:r w:rsidRPr="00913AF2">
        <w:rPr>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913AF2" w:rsidRPr="00913AF2" w:rsidRDefault="00913AF2" w:rsidP="00913AF2">
      <w:pPr>
        <w:snapToGrid w:val="0"/>
        <w:ind w:left="-567" w:right="-567" w:firstLine="283"/>
        <w:rPr>
          <w:sz w:val="18"/>
          <w:szCs w:val="18"/>
        </w:rPr>
      </w:pPr>
      <w:r w:rsidRPr="00913AF2">
        <w:rPr>
          <w:sz w:val="18"/>
          <w:szCs w:val="18"/>
        </w:rPr>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913AF2" w:rsidRPr="00913AF2" w:rsidRDefault="00913AF2" w:rsidP="00913AF2">
      <w:pPr>
        <w:snapToGrid w:val="0"/>
        <w:ind w:left="-567" w:right="-567" w:firstLine="283"/>
        <w:rPr>
          <w:sz w:val="18"/>
          <w:szCs w:val="18"/>
        </w:rPr>
      </w:pPr>
      <w:r w:rsidRPr="00913AF2">
        <w:rPr>
          <w:sz w:val="18"/>
          <w:szCs w:val="18"/>
        </w:rPr>
        <w:t>28) осуществление мер по противодействию коррупции в границах поселения;</w:t>
      </w:r>
    </w:p>
    <w:p w:rsidR="00913AF2" w:rsidRPr="00913AF2" w:rsidRDefault="00913AF2" w:rsidP="00913AF2">
      <w:pPr>
        <w:snapToGrid w:val="0"/>
        <w:ind w:left="-567" w:right="-567" w:firstLine="283"/>
        <w:rPr>
          <w:sz w:val="18"/>
          <w:szCs w:val="18"/>
        </w:rPr>
      </w:pPr>
      <w:r w:rsidRPr="00913AF2">
        <w:rPr>
          <w:sz w:val="18"/>
          <w:szCs w:val="18"/>
        </w:rPr>
        <w:t>29) участие в соответствии с Федеральным законом в выполнении комплексных кадастровых работ</w:t>
      </w:r>
      <w:proofErr w:type="gramStart"/>
      <w:r w:rsidRPr="00913AF2">
        <w:rPr>
          <w:sz w:val="18"/>
          <w:szCs w:val="18"/>
        </w:rPr>
        <w:t>.»</w:t>
      </w:r>
      <w:proofErr w:type="gramEnd"/>
    </w:p>
    <w:p w:rsidR="00913AF2" w:rsidRPr="00913AF2" w:rsidRDefault="00913AF2" w:rsidP="00913AF2">
      <w:pPr>
        <w:autoSpaceDE w:val="0"/>
        <w:autoSpaceDN w:val="0"/>
        <w:adjustRightInd w:val="0"/>
        <w:ind w:left="-567" w:right="-567" w:firstLine="283"/>
        <w:rPr>
          <w:sz w:val="18"/>
          <w:szCs w:val="18"/>
        </w:rPr>
      </w:pPr>
      <w:r w:rsidRPr="00913AF2">
        <w:rPr>
          <w:sz w:val="18"/>
          <w:szCs w:val="18"/>
        </w:rPr>
        <w:t xml:space="preserve">1.2. В абзаце 1 части 4 статьи 11 Устава слова «избирательной комиссией Поселения» заменить словами «избирательной комиссией, организующей подготовку и проведение </w:t>
      </w:r>
      <w:proofErr w:type="gramStart"/>
      <w:r w:rsidRPr="00913AF2">
        <w:rPr>
          <w:sz w:val="18"/>
          <w:szCs w:val="18"/>
        </w:rPr>
        <w:t>муниципальных</w:t>
      </w:r>
      <w:proofErr w:type="gramEnd"/>
      <w:r w:rsidRPr="00913AF2">
        <w:rPr>
          <w:sz w:val="18"/>
          <w:szCs w:val="18"/>
        </w:rPr>
        <w:t xml:space="preserve"> референдума,»;</w:t>
      </w:r>
    </w:p>
    <w:p w:rsidR="00913AF2" w:rsidRPr="00913AF2" w:rsidRDefault="00913AF2" w:rsidP="00913AF2">
      <w:pPr>
        <w:autoSpaceDE w:val="0"/>
        <w:autoSpaceDN w:val="0"/>
        <w:adjustRightInd w:val="0"/>
        <w:ind w:left="-567" w:right="-567" w:firstLine="283"/>
        <w:rPr>
          <w:sz w:val="18"/>
          <w:szCs w:val="18"/>
        </w:rPr>
      </w:pPr>
      <w:r w:rsidRPr="00913AF2">
        <w:rPr>
          <w:sz w:val="18"/>
          <w:szCs w:val="18"/>
        </w:rPr>
        <w:t xml:space="preserve">1.3. В абзаце 4 части 4 статьи 11 Устава слова «избирательной комиссией Поселения» заменить словами «избирательной комиссией, организующей подготовку и проведение </w:t>
      </w:r>
      <w:proofErr w:type="gramStart"/>
      <w:r w:rsidRPr="00913AF2">
        <w:rPr>
          <w:sz w:val="18"/>
          <w:szCs w:val="18"/>
        </w:rPr>
        <w:t>муниципальных</w:t>
      </w:r>
      <w:proofErr w:type="gramEnd"/>
      <w:r w:rsidRPr="00913AF2">
        <w:rPr>
          <w:sz w:val="18"/>
          <w:szCs w:val="18"/>
        </w:rPr>
        <w:t xml:space="preserve"> референдума,»;</w:t>
      </w:r>
    </w:p>
    <w:p w:rsidR="00913AF2" w:rsidRPr="00913AF2" w:rsidRDefault="00913AF2" w:rsidP="00913AF2">
      <w:pPr>
        <w:tabs>
          <w:tab w:val="left" w:pos="1134"/>
        </w:tabs>
        <w:autoSpaceDE w:val="0"/>
        <w:autoSpaceDN w:val="0"/>
        <w:adjustRightInd w:val="0"/>
        <w:ind w:left="-567" w:right="-567" w:firstLine="283"/>
        <w:rPr>
          <w:sz w:val="18"/>
          <w:szCs w:val="18"/>
        </w:rPr>
      </w:pPr>
      <w:r w:rsidRPr="00913AF2">
        <w:rPr>
          <w:sz w:val="18"/>
          <w:szCs w:val="18"/>
        </w:rPr>
        <w:t>1.4. Часть 2 статьи 18.1 Устава изложить в следующей редакции:</w:t>
      </w:r>
    </w:p>
    <w:p w:rsidR="00913AF2" w:rsidRPr="00913AF2" w:rsidRDefault="00913AF2" w:rsidP="00913AF2">
      <w:pPr>
        <w:autoSpaceDE w:val="0"/>
        <w:autoSpaceDN w:val="0"/>
        <w:adjustRightInd w:val="0"/>
        <w:ind w:left="-567" w:right="-567" w:firstLine="283"/>
        <w:rPr>
          <w:sz w:val="18"/>
          <w:szCs w:val="18"/>
        </w:rPr>
      </w:pPr>
      <w:r w:rsidRPr="00913AF2">
        <w:rPr>
          <w:sz w:val="18"/>
          <w:szCs w:val="18"/>
        </w:rPr>
        <w:t xml:space="preserve">«2.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w:t>
      </w:r>
      <w:r w:rsidRPr="00913AF2">
        <w:rPr>
          <w:sz w:val="18"/>
          <w:szCs w:val="18"/>
        </w:rPr>
        <w:lastRenderedPageBreak/>
        <w:t>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13AF2" w:rsidRPr="00913AF2" w:rsidRDefault="00913AF2" w:rsidP="00913AF2">
      <w:pPr>
        <w:autoSpaceDE w:val="0"/>
        <w:autoSpaceDN w:val="0"/>
        <w:adjustRightInd w:val="0"/>
        <w:ind w:left="-567" w:right="-567" w:firstLine="283"/>
        <w:rPr>
          <w:sz w:val="18"/>
          <w:szCs w:val="18"/>
        </w:rPr>
      </w:pPr>
      <w:r w:rsidRPr="00913AF2">
        <w:rPr>
          <w:sz w:val="18"/>
          <w:szCs w:val="18"/>
        </w:rPr>
        <w:t>1.5. Абзац 1 части 3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913AF2" w:rsidRPr="00913AF2" w:rsidRDefault="00913AF2" w:rsidP="00913AF2">
      <w:pPr>
        <w:snapToGrid w:val="0"/>
        <w:ind w:left="-567" w:right="-567" w:firstLine="283"/>
        <w:rPr>
          <w:sz w:val="18"/>
          <w:szCs w:val="18"/>
        </w:rPr>
      </w:pPr>
      <w:r w:rsidRPr="00913AF2">
        <w:rPr>
          <w:sz w:val="18"/>
          <w:szCs w:val="18"/>
        </w:rPr>
        <w:t>1.6. Пункт 1 части 4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roofErr w:type="gramStart"/>
      <w:r w:rsidRPr="00913AF2">
        <w:rPr>
          <w:sz w:val="18"/>
          <w:szCs w:val="18"/>
        </w:rPr>
        <w:t>,»</w:t>
      </w:r>
      <w:proofErr w:type="gramEnd"/>
      <w:r w:rsidRPr="00913AF2">
        <w:rPr>
          <w:sz w:val="18"/>
          <w:szCs w:val="18"/>
        </w:rPr>
        <w:t>;</w:t>
      </w:r>
    </w:p>
    <w:p w:rsidR="00913AF2" w:rsidRPr="00913AF2" w:rsidRDefault="00913AF2" w:rsidP="00913AF2">
      <w:pPr>
        <w:snapToGrid w:val="0"/>
        <w:ind w:left="-567" w:right="-567" w:firstLine="283"/>
        <w:rPr>
          <w:sz w:val="18"/>
          <w:szCs w:val="18"/>
        </w:rPr>
      </w:pPr>
      <w:r w:rsidRPr="00913AF2">
        <w:rPr>
          <w:sz w:val="18"/>
          <w:szCs w:val="18"/>
        </w:rPr>
        <w:t>1.7. Пункт «г» пункта 2 части 2 статьи 35 Устава исключить;</w:t>
      </w:r>
    </w:p>
    <w:p w:rsidR="00913AF2" w:rsidRPr="00913AF2" w:rsidRDefault="00913AF2" w:rsidP="00913AF2">
      <w:pPr>
        <w:snapToGrid w:val="0"/>
        <w:ind w:left="-567" w:right="-567" w:firstLine="283"/>
        <w:rPr>
          <w:sz w:val="18"/>
          <w:szCs w:val="18"/>
        </w:rPr>
      </w:pPr>
      <w:r w:rsidRPr="00913AF2">
        <w:rPr>
          <w:sz w:val="18"/>
          <w:szCs w:val="18"/>
        </w:rPr>
        <w:t>1.8. В абзаце 1 части 5 статьи 36 Устава слова «избирательной комиссии Поселения» заменить словами «избирательной комиссии, организовавшей подготовку и проведение муниципальных выборов»;</w:t>
      </w:r>
    </w:p>
    <w:p w:rsidR="00913AF2" w:rsidRPr="00913AF2" w:rsidRDefault="00913AF2" w:rsidP="00913AF2">
      <w:pPr>
        <w:snapToGrid w:val="0"/>
        <w:ind w:left="-567" w:right="-567" w:firstLine="283"/>
        <w:rPr>
          <w:sz w:val="18"/>
          <w:szCs w:val="18"/>
        </w:rPr>
      </w:pPr>
      <w:r w:rsidRPr="00913AF2">
        <w:rPr>
          <w:sz w:val="18"/>
          <w:szCs w:val="18"/>
        </w:rPr>
        <w:t>1.9. Статью 41. Срок полномочий депутата Думы Поселения и основания прекращения депутатской деятельности дополнить частью 2.1. в следующей редакции:</w:t>
      </w:r>
    </w:p>
    <w:p w:rsidR="00913AF2" w:rsidRPr="00913AF2" w:rsidRDefault="00913AF2" w:rsidP="00913AF2">
      <w:pPr>
        <w:snapToGrid w:val="0"/>
        <w:ind w:left="-567" w:right="-567" w:firstLine="283"/>
        <w:rPr>
          <w:sz w:val="18"/>
          <w:szCs w:val="18"/>
        </w:rPr>
      </w:pPr>
      <w:r w:rsidRPr="00913AF2">
        <w:rPr>
          <w:sz w:val="18"/>
          <w:szCs w:val="18"/>
        </w:rPr>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roofErr w:type="gramStart"/>
      <w:r w:rsidRPr="00913AF2">
        <w:rPr>
          <w:sz w:val="18"/>
          <w:szCs w:val="18"/>
        </w:rPr>
        <w:t>.»;</w:t>
      </w:r>
      <w:proofErr w:type="gramEnd"/>
    </w:p>
    <w:p w:rsidR="00913AF2" w:rsidRPr="00913AF2" w:rsidRDefault="00913AF2" w:rsidP="00913AF2">
      <w:pPr>
        <w:autoSpaceDE w:val="0"/>
        <w:autoSpaceDN w:val="0"/>
        <w:adjustRightInd w:val="0"/>
        <w:ind w:left="-567" w:right="-567" w:firstLine="283"/>
        <w:rPr>
          <w:sz w:val="18"/>
          <w:szCs w:val="18"/>
        </w:rPr>
      </w:pPr>
      <w:r w:rsidRPr="00913AF2">
        <w:rPr>
          <w:sz w:val="18"/>
          <w:szCs w:val="18"/>
        </w:rPr>
        <w:t>1.10. В пункте 16 части 4 статьи 42 Устава слова «, Избирательной комиссии Поселения» исключить;</w:t>
      </w:r>
    </w:p>
    <w:p w:rsidR="00913AF2" w:rsidRPr="00913AF2" w:rsidRDefault="00913AF2" w:rsidP="00913AF2">
      <w:pPr>
        <w:snapToGrid w:val="0"/>
        <w:ind w:left="-567" w:right="-567" w:firstLine="283"/>
        <w:rPr>
          <w:sz w:val="18"/>
          <w:szCs w:val="18"/>
        </w:rPr>
      </w:pPr>
      <w:r w:rsidRPr="00913AF2">
        <w:rPr>
          <w:sz w:val="18"/>
          <w:szCs w:val="18"/>
        </w:rPr>
        <w:t>1.11. Статью 47 Устава исключить;</w:t>
      </w:r>
    </w:p>
    <w:p w:rsidR="00913AF2" w:rsidRPr="00913AF2" w:rsidRDefault="00913AF2" w:rsidP="00913AF2">
      <w:pPr>
        <w:snapToGrid w:val="0"/>
        <w:ind w:left="-567" w:right="-567" w:firstLine="283"/>
        <w:rPr>
          <w:sz w:val="18"/>
          <w:szCs w:val="18"/>
        </w:rPr>
      </w:pPr>
      <w:r w:rsidRPr="00913AF2">
        <w:rPr>
          <w:sz w:val="18"/>
          <w:szCs w:val="18"/>
        </w:rPr>
        <w:t>1.12. Статью 54 Устава исключить;</w:t>
      </w:r>
    </w:p>
    <w:p w:rsidR="00913AF2" w:rsidRPr="00913AF2" w:rsidRDefault="00913AF2" w:rsidP="00913AF2">
      <w:pPr>
        <w:autoSpaceDE w:val="0"/>
        <w:autoSpaceDN w:val="0"/>
        <w:adjustRightInd w:val="0"/>
        <w:ind w:left="-567" w:right="-567" w:firstLine="283"/>
        <w:rPr>
          <w:sz w:val="18"/>
          <w:szCs w:val="18"/>
        </w:rPr>
      </w:pPr>
      <w:r w:rsidRPr="00913AF2">
        <w:rPr>
          <w:sz w:val="18"/>
          <w:szCs w:val="18"/>
        </w:rPr>
        <w:t>1.13. В статье 55 Устава слова «, Избирательной комиссии Поселения» исключить;</w:t>
      </w:r>
    </w:p>
    <w:p w:rsidR="00913AF2" w:rsidRPr="00913AF2" w:rsidRDefault="00913AF2" w:rsidP="00913AF2">
      <w:pPr>
        <w:snapToGrid w:val="0"/>
        <w:ind w:left="-567" w:right="-567" w:firstLine="283"/>
        <w:rPr>
          <w:sz w:val="18"/>
          <w:szCs w:val="18"/>
        </w:rPr>
      </w:pPr>
      <w:r w:rsidRPr="00913AF2">
        <w:rPr>
          <w:sz w:val="18"/>
          <w:szCs w:val="18"/>
        </w:rPr>
        <w:t>1.14. В части 3 статьи 57 Устава слова «, председатель избирательной комиссии Поселения» исключить;</w:t>
      </w:r>
    </w:p>
    <w:p w:rsidR="00913AF2" w:rsidRPr="00913AF2" w:rsidRDefault="00913AF2" w:rsidP="00913AF2">
      <w:pPr>
        <w:autoSpaceDE w:val="0"/>
        <w:autoSpaceDN w:val="0"/>
        <w:adjustRightInd w:val="0"/>
        <w:ind w:left="-567" w:right="-567" w:firstLine="283"/>
        <w:rPr>
          <w:sz w:val="18"/>
          <w:szCs w:val="18"/>
        </w:rPr>
      </w:pPr>
      <w:r w:rsidRPr="00913AF2">
        <w:rPr>
          <w:sz w:val="18"/>
          <w:szCs w:val="18"/>
        </w:rPr>
        <w:t>1.15. В части 1 статьи 58 Устава слова «аппарате Избирательной комиссии Поселения</w:t>
      </w:r>
      <w:proofErr w:type="gramStart"/>
      <w:r w:rsidRPr="00913AF2">
        <w:rPr>
          <w:sz w:val="18"/>
          <w:szCs w:val="18"/>
        </w:rPr>
        <w:t>,»</w:t>
      </w:r>
      <w:proofErr w:type="gramEnd"/>
      <w:r w:rsidRPr="00913AF2">
        <w:rPr>
          <w:sz w:val="18"/>
          <w:szCs w:val="18"/>
        </w:rPr>
        <w:t>, «, избирательной комиссии муниципального образования» исключить;</w:t>
      </w:r>
    </w:p>
    <w:p w:rsidR="00913AF2" w:rsidRPr="00913AF2" w:rsidRDefault="00913AF2" w:rsidP="00913AF2">
      <w:pPr>
        <w:snapToGrid w:val="0"/>
        <w:ind w:left="-567" w:right="-567" w:firstLine="283"/>
        <w:rPr>
          <w:sz w:val="18"/>
          <w:szCs w:val="18"/>
        </w:rPr>
      </w:pPr>
      <w:r w:rsidRPr="00913AF2">
        <w:rPr>
          <w:sz w:val="18"/>
          <w:szCs w:val="18"/>
        </w:rPr>
        <w:t>1.16. В части 3 статьи 58 Устава слова «, аппарата Избирательной комиссии Поселения» исключить</w:t>
      </w:r>
      <w:proofErr w:type="gramStart"/>
      <w:r w:rsidRPr="00913AF2">
        <w:rPr>
          <w:sz w:val="18"/>
          <w:szCs w:val="18"/>
        </w:rPr>
        <w:t>.»</w:t>
      </w:r>
      <w:proofErr w:type="gramEnd"/>
    </w:p>
    <w:p w:rsidR="00913AF2" w:rsidRPr="00913AF2" w:rsidRDefault="00913AF2" w:rsidP="00913AF2">
      <w:pPr>
        <w:keepNext/>
        <w:ind w:left="-567" w:right="-567" w:firstLine="283"/>
        <w:jc w:val="left"/>
        <w:outlineLvl w:val="0"/>
        <w:rPr>
          <w:color w:val="000000"/>
          <w:spacing w:val="-1"/>
          <w:sz w:val="18"/>
          <w:szCs w:val="18"/>
        </w:rPr>
      </w:pPr>
    </w:p>
    <w:p w:rsidR="00913AF2" w:rsidRPr="00913AF2" w:rsidRDefault="00913AF2" w:rsidP="00913AF2">
      <w:pPr>
        <w:autoSpaceDE w:val="0"/>
        <w:autoSpaceDN w:val="0"/>
        <w:adjustRightInd w:val="0"/>
        <w:ind w:left="-567" w:right="-567" w:firstLine="283"/>
        <w:rPr>
          <w:sz w:val="18"/>
          <w:szCs w:val="18"/>
        </w:rPr>
      </w:pPr>
    </w:p>
    <w:p w:rsidR="00913AF2" w:rsidRPr="00EA35F5" w:rsidRDefault="00913AF2" w:rsidP="00EA35F5">
      <w:pPr>
        <w:tabs>
          <w:tab w:val="left" w:pos="0"/>
          <w:tab w:val="left" w:pos="851"/>
        </w:tabs>
        <w:ind w:left="-567" w:right="-567" w:firstLine="283"/>
        <w:jc w:val="right"/>
        <w:rPr>
          <w:i/>
          <w:sz w:val="18"/>
          <w:szCs w:val="18"/>
        </w:rPr>
      </w:pPr>
      <w:r w:rsidRPr="00EA35F5">
        <w:rPr>
          <w:i/>
          <w:sz w:val="18"/>
          <w:szCs w:val="18"/>
        </w:rPr>
        <w:t>Председатель публичных слушаний                                        Н.В. Максименко</w:t>
      </w:r>
    </w:p>
    <w:p w:rsidR="00913AF2" w:rsidRPr="00EA35F5" w:rsidRDefault="00913AF2" w:rsidP="00EA35F5">
      <w:pPr>
        <w:ind w:left="-567" w:right="-567" w:firstLine="283"/>
        <w:jc w:val="right"/>
        <w:rPr>
          <w:i/>
          <w:sz w:val="18"/>
          <w:szCs w:val="18"/>
        </w:rPr>
      </w:pPr>
    </w:p>
    <w:p w:rsidR="00CD5597" w:rsidRPr="00EA35F5" w:rsidRDefault="00913AF2" w:rsidP="00EA35F5">
      <w:pPr>
        <w:tabs>
          <w:tab w:val="left" w:pos="142"/>
        </w:tabs>
        <w:ind w:left="-567" w:right="-567" w:firstLine="283"/>
        <w:jc w:val="right"/>
        <w:rPr>
          <w:i/>
          <w:sz w:val="18"/>
          <w:szCs w:val="18"/>
        </w:rPr>
      </w:pPr>
      <w:r w:rsidRPr="00EA35F5">
        <w:rPr>
          <w:i/>
          <w:sz w:val="18"/>
          <w:szCs w:val="18"/>
        </w:rPr>
        <w:t>Секретарь публичных слушаний                                             А.В. Кузнецов</w:t>
      </w:r>
    </w:p>
    <w:p w:rsidR="006B34BE" w:rsidRDefault="006B34BE" w:rsidP="00913AF2">
      <w:pPr>
        <w:tabs>
          <w:tab w:val="left" w:pos="142"/>
        </w:tabs>
        <w:ind w:left="-567" w:right="-567" w:firstLine="283"/>
        <w:rPr>
          <w:sz w:val="18"/>
          <w:szCs w:val="18"/>
        </w:rPr>
      </w:pPr>
    </w:p>
    <w:p w:rsidR="006B34BE" w:rsidRDefault="006B34BE" w:rsidP="00913AF2">
      <w:pPr>
        <w:tabs>
          <w:tab w:val="left" w:pos="142"/>
        </w:tabs>
        <w:ind w:left="-567" w:right="-567" w:firstLine="283"/>
        <w:rPr>
          <w:sz w:val="18"/>
          <w:szCs w:val="18"/>
        </w:rPr>
      </w:pPr>
    </w:p>
    <w:p w:rsidR="006B34BE" w:rsidRPr="006B34BE" w:rsidRDefault="006B34BE" w:rsidP="006B34BE">
      <w:pPr>
        <w:tabs>
          <w:tab w:val="left" w:pos="142"/>
        </w:tabs>
        <w:ind w:left="-567" w:right="-567" w:firstLine="283"/>
        <w:jc w:val="center"/>
        <w:rPr>
          <w:sz w:val="18"/>
          <w:szCs w:val="18"/>
        </w:rPr>
      </w:pPr>
      <w:r w:rsidRPr="006B34BE">
        <w:rPr>
          <w:sz w:val="18"/>
          <w:szCs w:val="18"/>
        </w:rPr>
        <w:t>РОССИЙСКАЯ ФЕДЕРАЦИЯ</w:t>
      </w:r>
    </w:p>
    <w:p w:rsidR="006B34BE" w:rsidRPr="006B34BE" w:rsidRDefault="006B34BE" w:rsidP="006B34BE">
      <w:pPr>
        <w:tabs>
          <w:tab w:val="left" w:pos="142"/>
        </w:tabs>
        <w:ind w:left="-567" w:right="-567" w:firstLine="283"/>
        <w:jc w:val="center"/>
        <w:rPr>
          <w:sz w:val="18"/>
          <w:szCs w:val="18"/>
        </w:rPr>
      </w:pPr>
      <w:r w:rsidRPr="006B34BE">
        <w:rPr>
          <w:sz w:val="18"/>
          <w:szCs w:val="18"/>
        </w:rPr>
        <w:t>ИРКУТСКАЯ ОБЛАСТЬ</w:t>
      </w:r>
    </w:p>
    <w:p w:rsidR="006B34BE" w:rsidRPr="006B34BE" w:rsidRDefault="006B34BE" w:rsidP="006B34BE">
      <w:pPr>
        <w:tabs>
          <w:tab w:val="left" w:pos="142"/>
        </w:tabs>
        <w:ind w:left="-567" w:right="-567" w:firstLine="283"/>
        <w:jc w:val="center"/>
        <w:rPr>
          <w:sz w:val="18"/>
          <w:szCs w:val="18"/>
        </w:rPr>
      </w:pPr>
      <w:r w:rsidRPr="006B34BE">
        <w:rPr>
          <w:sz w:val="18"/>
          <w:szCs w:val="18"/>
        </w:rPr>
        <w:t>ИРКУТСКИЙ РАЙОН</w:t>
      </w:r>
    </w:p>
    <w:p w:rsidR="006B34BE" w:rsidRPr="006B34BE" w:rsidRDefault="006B34BE" w:rsidP="006B34BE">
      <w:pPr>
        <w:tabs>
          <w:tab w:val="left" w:pos="142"/>
        </w:tabs>
        <w:ind w:left="-567" w:right="-567" w:firstLine="283"/>
        <w:jc w:val="center"/>
        <w:rPr>
          <w:sz w:val="18"/>
          <w:szCs w:val="18"/>
        </w:rPr>
      </w:pPr>
    </w:p>
    <w:p w:rsidR="006B34BE" w:rsidRPr="006B34BE" w:rsidRDefault="006B34BE" w:rsidP="006B34BE">
      <w:pPr>
        <w:tabs>
          <w:tab w:val="left" w:pos="142"/>
        </w:tabs>
        <w:ind w:left="-567" w:right="-567" w:firstLine="283"/>
        <w:jc w:val="center"/>
        <w:rPr>
          <w:sz w:val="18"/>
          <w:szCs w:val="18"/>
        </w:rPr>
      </w:pPr>
      <w:r w:rsidRPr="006B34BE">
        <w:rPr>
          <w:sz w:val="18"/>
          <w:szCs w:val="18"/>
        </w:rPr>
        <w:t>ПУБЛИЧНЫЕ СЛУШАНИЯ</w:t>
      </w:r>
    </w:p>
    <w:p w:rsidR="006B34BE" w:rsidRPr="006B34BE" w:rsidRDefault="006B34BE" w:rsidP="006B34BE">
      <w:pPr>
        <w:tabs>
          <w:tab w:val="left" w:pos="142"/>
        </w:tabs>
        <w:ind w:left="-567" w:right="-567" w:firstLine="283"/>
        <w:jc w:val="center"/>
        <w:rPr>
          <w:sz w:val="18"/>
          <w:szCs w:val="18"/>
        </w:rPr>
      </w:pPr>
      <w:r w:rsidRPr="006B34BE">
        <w:rPr>
          <w:sz w:val="18"/>
          <w:szCs w:val="18"/>
        </w:rPr>
        <w:t>ХОМУТОВСКОГО МУНИЦИПАЛЬНОГО ОБРАЗОВАНИЯ</w:t>
      </w:r>
    </w:p>
    <w:p w:rsidR="006B34BE" w:rsidRPr="006B34BE" w:rsidRDefault="006B34BE" w:rsidP="006B34BE">
      <w:pPr>
        <w:tabs>
          <w:tab w:val="left" w:pos="142"/>
        </w:tabs>
        <w:ind w:left="-567" w:right="-567" w:firstLine="283"/>
        <w:jc w:val="center"/>
        <w:rPr>
          <w:sz w:val="18"/>
          <w:szCs w:val="18"/>
        </w:rPr>
      </w:pPr>
      <w:r w:rsidRPr="006B34BE">
        <w:rPr>
          <w:sz w:val="18"/>
          <w:szCs w:val="18"/>
        </w:rPr>
        <w:t>ЗАКЛЮЧЕНИЕ</w:t>
      </w:r>
    </w:p>
    <w:p w:rsidR="006B34BE" w:rsidRPr="006B34BE" w:rsidRDefault="006B34BE" w:rsidP="006B34BE">
      <w:pPr>
        <w:tabs>
          <w:tab w:val="left" w:pos="142"/>
        </w:tabs>
        <w:ind w:left="-567" w:right="-567" w:firstLine="283"/>
        <w:jc w:val="center"/>
        <w:rPr>
          <w:sz w:val="18"/>
          <w:szCs w:val="18"/>
        </w:rPr>
      </w:pPr>
      <w:r w:rsidRPr="006B34BE">
        <w:rPr>
          <w:sz w:val="18"/>
          <w:szCs w:val="18"/>
        </w:rPr>
        <w:t>О РЕЗУЛЬТАТАХ ПУБЛИЧНЫХ СЛУШАНИЙ</w:t>
      </w:r>
    </w:p>
    <w:p w:rsidR="006B34BE" w:rsidRPr="006B34BE" w:rsidRDefault="006B34BE" w:rsidP="006B34BE">
      <w:pPr>
        <w:tabs>
          <w:tab w:val="left" w:pos="142"/>
        </w:tabs>
        <w:ind w:left="-567" w:right="-567" w:firstLine="283"/>
        <w:rPr>
          <w:sz w:val="18"/>
          <w:szCs w:val="18"/>
        </w:rPr>
      </w:pPr>
    </w:p>
    <w:p w:rsidR="006B34BE" w:rsidRPr="006B34BE" w:rsidRDefault="006B34BE" w:rsidP="006B34BE">
      <w:pPr>
        <w:tabs>
          <w:tab w:val="left" w:pos="142"/>
        </w:tabs>
        <w:ind w:left="-567" w:right="-567" w:firstLine="283"/>
        <w:rPr>
          <w:sz w:val="18"/>
          <w:szCs w:val="18"/>
        </w:rPr>
      </w:pPr>
      <w:r w:rsidRPr="006B34BE">
        <w:rPr>
          <w:sz w:val="18"/>
          <w:szCs w:val="18"/>
        </w:rPr>
        <w:t>Место, дата и время проведения публичных слушаний:</w:t>
      </w:r>
    </w:p>
    <w:p w:rsidR="006B34BE" w:rsidRPr="006B34BE" w:rsidRDefault="006B34BE" w:rsidP="006B34BE">
      <w:pPr>
        <w:tabs>
          <w:tab w:val="left" w:pos="142"/>
        </w:tabs>
        <w:ind w:left="-567" w:right="-567" w:firstLine="283"/>
        <w:rPr>
          <w:sz w:val="18"/>
          <w:szCs w:val="18"/>
        </w:rPr>
      </w:pPr>
      <w:r w:rsidRPr="006B34BE">
        <w:rPr>
          <w:sz w:val="18"/>
          <w:szCs w:val="18"/>
        </w:rPr>
        <w:t>Иркутская область, Иркутский район, с. Хомутово</w:t>
      </w:r>
    </w:p>
    <w:p w:rsidR="006B34BE" w:rsidRPr="006B34BE" w:rsidRDefault="006B34BE" w:rsidP="006B34BE">
      <w:pPr>
        <w:tabs>
          <w:tab w:val="left" w:pos="142"/>
        </w:tabs>
        <w:ind w:left="-567" w:right="-567" w:firstLine="283"/>
        <w:rPr>
          <w:sz w:val="18"/>
          <w:szCs w:val="18"/>
        </w:rPr>
      </w:pPr>
      <w:r w:rsidRPr="006B34BE">
        <w:rPr>
          <w:sz w:val="18"/>
          <w:szCs w:val="18"/>
        </w:rPr>
        <w:t xml:space="preserve">08.06.2023  14.00        </w:t>
      </w:r>
    </w:p>
    <w:p w:rsidR="006B34BE" w:rsidRPr="006B34BE" w:rsidRDefault="006B34BE" w:rsidP="006B34BE">
      <w:pPr>
        <w:tabs>
          <w:tab w:val="left" w:pos="142"/>
        </w:tabs>
        <w:ind w:left="-567" w:right="-567" w:firstLine="283"/>
        <w:rPr>
          <w:sz w:val="18"/>
          <w:szCs w:val="18"/>
        </w:rPr>
      </w:pPr>
      <w:r w:rsidRPr="006B34BE">
        <w:rPr>
          <w:sz w:val="18"/>
          <w:szCs w:val="18"/>
        </w:rPr>
        <w:t xml:space="preserve">Председатель: Исполняющая обязанности Главы Хомутовского муниципального образования Максименко Н.В. </w:t>
      </w:r>
    </w:p>
    <w:p w:rsidR="006B34BE" w:rsidRPr="006B34BE" w:rsidRDefault="006B34BE" w:rsidP="006B34BE">
      <w:pPr>
        <w:tabs>
          <w:tab w:val="left" w:pos="142"/>
        </w:tabs>
        <w:ind w:left="-567" w:right="-567" w:firstLine="283"/>
        <w:rPr>
          <w:sz w:val="18"/>
          <w:szCs w:val="18"/>
        </w:rPr>
      </w:pPr>
      <w:r w:rsidRPr="006B34BE">
        <w:rPr>
          <w:sz w:val="18"/>
          <w:szCs w:val="18"/>
        </w:rPr>
        <w:t>Секретарь публичных слушаний: Кузнецов А.В.</w:t>
      </w:r>
    </w:p>
    <w:p w:rsidR="006B34BE" w:rsidRPr="006B34BE" w:rsidRDefault="006B34BE" w:rsidP="006B34BE">
      <w:pPr>
        <w:tabs>
          <w:tab w:val="left" w:pos="142"/>
        </w:tabs>
        <w:ind w:left="-567" w:right="-567" w:firstLine="283"/>
        <w:rPr>
          <w:sz w:val="18"/>
          <w:szCs w:val="18"/>
        </w:rPr>
      </w:pPr>
      <w:r w:rsidRPr="006B34BE">
        <w:rPr>
          <w:sz w:val="18"/>
          <w:szCs w:val="18"/>
        </w:rPr>
        <w:t>Присутствовали: 4 человек – участников публичных слушаний.</w:t>
      </w:r>
    </w:p>
    <w:p w:rsidR="006B34BE" w:rsidRPr="006B34BE" w:rsidRDefault="006B34BE" w:rsidP="006B34BE">
      <w:pPr>
        <w:tabs>
          <w:tab w:val="left" w:pos="142"/>
        </w:tabs>
        <w:ind w:left="-567" w:right="-567" w:firstLine="283"/>
        <w:rPr>
          <w:sz w:val="18"/>
          <w:szCs w:val="18"/>
        </w:rPr>
      </w:pPr>
    </w:p>
    <w:p w:rsidR="006B34BE" w:rsidRDefault="006B34BE" w:rsidP="006B34BE">
      <w:pPr>
        <w:tabs>
          <w:tab w:val="left" w:pos="142"/>
        </w:tabs>
        <w:ind w:left="-567" w:right="-567" w:firstLine="283"/>
        <w:rPr>
          <w:sz w:val="18"/>
          <w:szCs w:val="18"/>
        </w:rPr>
      </w:pPr>
      <w:r w:rsidRPr="006B34BE">
        <w:rPr>
          <w:sz w:val="18"/>
          <w:szCs w:val="18"/>
        </w:rPr>
        <w:t>ПОВЕСТКА:</w:t>
      </w:r>
    </w:p>
    <w:p w:rsidR="00EA35F5" w:rsidRPr="006B34BE" w:rsidRDefault="00EA35F5" w:rsidP="006B34BE">
      <w:pPr>
        <w:tabs>
          <w:tab w:val="left" w:pos="142"/>
        </w:tabs>
        <w:ind w:left="-567" w:right="-567" w:firstLine="283"/>
        <w:rPr>
          <w:sz w:val="18"/>
          <w:szCs w:val="18"/>
        </w:rPr>
      </w:pPr>
    </w:p>
    <w:p w:rsidR="006B34BE" w:rsidRPr="006B34BE" w:rsidRDefault="006B34BE" w:rsidP="006B34BE">
      <w:pPr>
        <w:tabs>
          <w:tab w:val="left" w:pos="142"/>
        </w:tabs>
        <w:ind w:left="-567" w:right="-567" w:firstLine="283"/>
        <w:rPr>
          <w:sz w:val="18"/>
          <w:szCs w:val="18"/>
        </w:rPr>
      </w:pPr>
      <w:r w:rsidRPr="006B34BE">
        <w:rPr>
          <w:sz w:val="18"/>
          <w:szCs w:val="18"/>
        </w:rPr>
        <w:t>О внесении изменений и дополнений в Устав Хомутовского муниципального образования.</w:t>
      </w:r>
    </w:p>
    <w:p w:rsidR="006B34BE" w:rsidRPr="006B34BE" w:rsidRDefault="006B34BE" w:rsidP="006B34BE">
      <w:pPr>
        <w:tabs>
          <w:tab w:val="left" w:pos="142"/>
        </w:tabs>
        <w:ind w:left="-567" w:right="-567" w:firstLine="283"/>
        <w:rPr>
          <w:sz w:val="18"/>
          <w:szCs w:val="18"/>
        </w:rPr>
      </w:pPr>
      <w:r w:rsidRPr="006B34BE">
        <w:rPr>
          <w:sz w:val="18"/>
          <w:szCs w:val="18"/>
        </w:rPr>
        <w:t xml:space="preserve">Решение, принятое по результатам публичных слушаний: </w:t>
      </w:r>
    </w:p>
    <w:p w:rsidR="006B34BE" w:rsidRPr="006B34BE" w:rsidRDefault="006B34BE" w:rsidP="006B34BE">
      <w:pPr>
        <w:tabs>
          <w:tab w:val="left" w:pos="142"/>
        </w:tabs>
        <w:ind w:left="-567" w:right="-567" w:firstLine="283"/>
        <w:rPr>
          <w:sz w:val="18"/>
          <w:szCs w:val="18"/>
        </w:rPr>
      </w:pPr>
      <w:r w:rsidRPr="006B34BE">
        <w:rPr>
          <w:sz w:val="18"/>
          <w:szCs w:val="18"/>
        </w:rPr>
        <w:t>1.</w:t>
      </w:r>
      <w:r w:rsidRPr="006B34BE">
        <w:rPr>
          <w:sz w:val="18"/>
          <w:szCs w:val="18"/>
        </w:rPr>
        <w:tab/>
        <w:t>Внести в Устав Хомутовского муниципального образования следующие изменения и дополнения:</w:t>
      </w:r>
    </w:p>
    <w:p w:rsidR="006B34BE" w:rsidRPr="006B34BE" w:rsidRDefault="006B34BE" w:rsidP="006B34BE">
      <w:pPr>
        <w:tabs>
          <w:tab w:val="left" w:pos="142"/>
        </w:tabs>
        <w:ind w:left="-567" w:right="-567" w:firstLine="283"/>
        <w:rPr>
          <w:sz w:val="18"/>
          <w:szCs w:val="18"/>
        </w:rPr>
      </w:pPr>
      <w:r w:rsidRPr="006B34BE">
        <w:rPr>
          <w:sz w:val="18"/>
          <w:szCs w:val="18"/>
        </w:rPr>
        <w:t>1.1. 1.1. Статью 6. Вопросы местного значения Поселения изложить в следующей редакции:</w:t>
      </w:r>
    </w:p>
    <w:p w:rsidR="006B34BE" w:rsidRPr="006B34BE" w:rsidRDefault="006B34BE" w:rsidP="006B34BE">
      <w:pPr>
        <w:tabs>
          <w:tab w:val="left" w:pos="142"/>
        </w:tabs>
        <w:ind w:left="-567" w:right="-567" w:firstLine="283"/>
        <w:rPr>
          <w:sz w:val="18"/>
          <w:szCs w:val="18"/>
        </w:rPr>
      </w:pPr>
      <w:r w:rsidRPr="006B34BE">
        <w:rPr>
          <w:sz w:val="18"/>
          <w:szCs w:val="18"/>
        </w:rPr>
        <w:t>«Статья 6. Вопросы местного значения Поселения</w:t>
      </w:r>
    </w:p>
    <w:p w:rsidR="006B34BE" w:rsidRPr="006B34BE" w:rsidRDefault="006B34BE" w:rsidP="006B34BE">
      <w:pPr>
        <w:tabs>
          <w:tab w:val="left" w:pos="142"/>
        </w:tabs>
        <w:ind w:left="-567" w:right="-567" w:firstLine="283"/>
        <w:rPr>
          <w:sz w:val="18"/>
          <w:szCs w:val="18"/>
        </w:rPr>
      </w:pPr>
      <w:r w:rsidRPr="006B34BE">
        <w:rPr>
          <w:sz w:val="18"/>
          <w:szCs w:val="18"/>
        </w:rPr>
        <w:t>В соответствии с Федеральным законом к вопросам местного значения Поселения относятся:</w:t>
      </w:r>
    </w:p>
    <w:p w:rsidR="006B34BE" w:rsidRPr="006B34BE" w:rsidRDefault="006B34BE" w:rsidP="006B34BE">
      <w:pPr>
        <w:tabs>
          <w:tab w:val="left" w:pos="142"/>
        </w:tabs>
        <w:ind w:left="-567" w:right="-567" w:firstLine="283"/>
        <w:rPr>
          <w:sz w:val="18"/>
          <w:szCs w:val="18"/>
        </w:rPr>
      </w:pPr>
      <w:r w:rsidRPr="006B34BE">
        <w:rPr>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6B34BE">
        <w:rPr>
          <w:sz w:val="18"/>
          <w:szCs w:val="18"/>
        </w:rPr>
        <w:t>контроля за</w:t>
      </w:r>
      <w:proofErr w:type="gramEnd"/>
      <w:r w:rsidRPr="006B34BE">
        <w:rPr>
          <w:sz w:val="18"/>
          <w:szCs w:val="18"/>
        </w:rPr>
        <w:t xml:space="preserve"> его исполнением, составление и утверждение отчета об исполнении бюджета поселения;</w:t>
      </w:r>
    </w:p>
    <w:p w:rsidR="006B34BE" w:rsidRPr="006B34BE" w:rsidRDefault="006B34BE" w:rsidP="006B34BE">
      <w:pPr>
        <w:tabs>
          <w:tab w:val="left" w:pos="142"/>
        </w:tabs>
        <w:ind w:left="-567" w:right="-567" w:firstLine="283"/>
        <w:rPr>
          <w:sz w:val="18"/>
          <w:szCs w:val="18"/>
        </w:rPr>
      </w:pPr>
      <w:r w:rsidRPr="006B34BE">
        <w:rPr>
          <w:sz w:val="18"/>
          <w:szCs w:val="18"/>
        </w:rPr>
        <w:t>2) введение, изменение и отмена местных налогов и сборов поселения;</w:t>
      </w:r>
    </w:p>
    <w:p w:rsidR="006B34BE" w:rsidRPr="006B34BE" w:rsidRDefault="006B34BE" w:rsidP="006B34BE">
      <w:pPr>
        <w:tabs>
          <w:tab w:val="left" w:pos="142"/>
        </w:tabs>
        <w:ind w:left="-567" w:right="-567" w:firstLine="283"/>
        <w:rPr>
          <w:sz w:val="18"/>
          <w:szCs w:val="18"/>
        </w:rPr>
      </w:pPr>
      <w:r w:rsidRPr="006B34BE">
        <w:rPr>
          <w:sz w:val="18"/>
          <w:szCs w:val="18"/>
        </w:rPr>
        <w:t>3) владение, пользование и распоряжение имуществом, находящимся в муниципальной собственности поселения;</w:t>
      </w:r>
    </w:p>
    <w:p w:rsidR="006B34BE" w:rsidRPr="006B34BE" w:rsidRDefault="006B34BE" w:rsidP="006B34BE">
      <w:pPr>
        <w:tabs>
          <w:tab w:val="left" w:pos="142"/>
        </w:tabs>
        <w:ind w:left="-567" w:right="-567" w:firstLine="283"/>
        <w:rPr>
          <w:sz w:val="18"/>
          <w:szCs w:val="18"/>
        </w:rPr>
      </w:pPr>
      <w:proofErr w:type="gramStart"/>
      <w:r w:rsidRPr="006B34BE">
        <w:rPr>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6B34BE">
        <w:rPr>
          <w:sz w:val="18"/>
          <w:szCs w:val="18"/>
        </w:rPr>
        <w:t xml:space="preserve"> дорог и осуществления дорожной деятельности в соответствии с законодательством Российской Федерации;</w:t>
      </w:r>
    </w:p>
    <w:p w:rsidR="006B34BE" w:rsidRPr="006B34BE" w:rsidRDefault="006B34BE" w:rsidP="006B34BE">
      <w:pPr>
        <w:tabs>
          <w:tab w:val="left" w:pos="142"/>
        </w:tabs>
        <w:ind w:left="-567" w:right="-567" w:firstLine="283"/>
        <w:rPr>
          <w:sz w:val="18"/>
          <w:szCs w:val="18"/>
        </w:rPr>
      </w:pPr>
      <w:r w:rsidRPr="006B34BE">
        <w:rPr>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B34BE" w:rsidRPr="006B34BE" w:rsidRDefault="006B34BE" w:rsidP="006B34BE">
      <w:pPr>
        <w:tabs>
          <w:tab w:val="left" w:pos="142"/>
        </w:tabs>
        <w:ind w:left="-567" w:right="-567" w:firstLine="283"/>
        <w:rPr>
          <w:sz w:val="18"/>
          <w:szCs w:val="18"/>
        </w:rPr>
      </w:pPr>
      <w:r w:rsidRPr="006B34BE">
        <w:rPr>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6B34BE" w:rsidRPr="006B34BE" w:rsidRDefault="006B34BE" w:rsidP="006B34BE">
      <w:pPr>
        <w:tabs>
          <w:tab w:val="left" w:pos="142"/>
        </w:tabs>
        <w:ind w:left="-567" w:right="-567" w:firstLine="283"/>
        <w:rPr>
          <w:sz w:val="18"/>
          <w:szCs w:val="18"/>
        </w:rPr>
      </w:pPr>
      <w:r w:rsidRPr="006B34BE">
        <w:rPr>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B34BE" w:rsidRPr="006B34BE" w:rsidRDefault="006B34BE" w:rsidP="006B34BE">
      <w:pPr>
        <w:tabs>
          <w:tab w:val="left" w:pos="142"/>
        </w:tabs>
        <w:ind w:left="-567" w:right="-567" w:firstLine="283"/>
        <w:rPr>
          <w:sz w:val="18"/>
          <w:szCs w:val="18"/>
        </w:rPr>
      </w:pPr>
      <w:r w:rsidRPr="006B34BE">
        <w:rPr>
          <w:sz w:val="18"/>
          <w:szCs w:val="18"/>
        </w:rPr>
        <w:lastRenderedPageBreak/>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B34BE" w:rsidRPr="006B34BE" w:rsidRDefault="006B34BE" w:rsidP="006B34BE">
      <w:pPr>
        <w:tabs>
          <w:tab w:val="left" w:pos="142"/>
        </w:tabs>
        <w:ind w:left="-567" w:right="-567" w:firstLine="283"/>
        <w:rPr>
          <w:sz w:val="18"/>
          <w:szCs w:val="18"/>
        </w:rPr>
      </w:pPr>
      <w:r w:rsidRPr="006B34BE">
        <w:rPr>
          <w:sz w:val="18"/>
          <w:szCs w:val="18"/>
        </w:rPr>
        <w:t>7) обеспечение первичных мер пожарной безопасности в границах населенных пунктов поселения;</w:t>
      </w:r>
    </w:p>
    <w:p w:rsidR="006B34BE" w:rsidRPr="006B34BE" w:rsidRDefault="006B34BE" w:rsidP="006B34BE">
      <w:pPr>
        <w:tabs>
          <w:tab w:val="left" w:pos="142"/>
        </w:tabs>
        <w:ind w:left="-567" w:right="-567" w:firstLine="283"/>
        <w:rPr>
          <w:sz w:val="18"/>
          <w:szCs w:val="18"/>
        </w:rPr>
      </w:pPr>
      <w:r w:rsidRPr="006B34BE">
        <w:rPr>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6B34BE" w:rsidRPr="006B34BE" w:rsidRDefault="006B34BE" w:rsidP="006B34BE">
      <w:pPr>
        <w:tabs>
          <w:tab w:val="left" w:pos="142"/>
        </w:tabs>
        <w:ind w:left="-567" w:right="-567" w:firstLine="283"/>
        <w:rPr>
          <w:sz w:val="18"/>
          <w:szCs w:val="18"/>
        </w:rPr>
      </w:pPr>
      <w:r w:rsidRPr="006B34BE">
        <w:rPr>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6B34BE" w:rsidRPr="006B34BE" w:rsidRDefault="006B34BE" w:rsidP="006B34BE">
      <w:pPr>
        <w:tabs>
          <w:tab w:val="left" w:pos="142"/>
        </w:tabs>
        <w:ind w:left="-567" w:right="-567" w:firstLine="283"/>
        <w:rPr>
          <w:sz w:val="18"/>
          <w:szCs w:val="18"/>
        </w:rPr>
      </w:pPr>
      <w:r w:rsidRPr="006B34BE">
        <w:rPr>
          <w:sz w:val="18"/>
          <w:szCs w:val="18"/>
        </w:rPr>
        <w:t>10) создание условий для организации досуга и обеспечения жителей поселения услугами организаций культуры;</w:t>
      </w:r>
    </w:p>
    <w:p w:rsidR="006B34BE" w:rsidRPr="006B34BE" w:rsidRDefault="006B34BE" w:rsidP="006B34BE">
      <w:pPr>
        <w:tabs>
          <w:tab w:val="left" w:pos="142"/>
        </w:tabs>
        <w:ind w:left="-567" w:right="-567" w:firstLine="283"/>
        <w:rPr>
          <w:sz w:val="18"/>
          <w:szCs w:val="18"/>
        </w:rPr>
      </w:pPr>
      <w:r w:rsidRPr="006B34BE">
        <w:rPr>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B34BE" w:rsidRPr="006B34BE" w:rsidRDefault="006B34BE" w:rsidP="006B34BE">
      <w:pPr>
        <w:tabs>
          <w:tab w:val="left" w:pos="142"/>
        </w:tabs>
        <w:ind w:left="-567" w:right="-567" w:firstLine="283"/>
        <w:rPr>
          <w:sz w:val="18"/>
          <w:szCs w:val="18"/>
        </w:rPr>
      </w:pPr>
      <w:r w:rsidRPr="006B34BE">
        <w:rPr>
          <w:sz w:val="18"/>
          <w:szCs w:val="18"/>
        </w:rPr>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B34BE" w:rsidRPr="006B34BE" w:rsidRDefault="006B34BE" w:rsidP="006B34BE">
      <w:pPr>
        <w:tabs>
          <w:tab w:val="left" w:pos="142"/>
        </w:tabs>
        <w:ind w:left="-567" w:right="-567" w:firstLine="283"/>
        <w:rPr>
          <w:sz w:val="18"/>
          <w:szCs w:val="18"/>
        </w:rPr>
      </w:pPr>
      <w:r w:rsidRPr="006B34BE">
        <w:rPr>
          <w:sz w:val="18"/>
          <w:szCs w:val="18"/>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B34BE" w:rsidRPr="006B34BE" w:rsidRDefault="006B34BE" w:rsidP="006B34BE">
      <w:pPr>
        <w:tabs>
          <w:tab w:val="left" w:pos="142"/>
        </w:tabs>
        <w:ind w:left="-567" w:right="-567" w:firstLine="283"/>
        <w:rPr>
          <w:sz w:val="18"/>
          <w:szCs w:val="18"/>
        </w:rPr>
      </w:pPr>
      <w:r w:rsidRPr="006B34BE">
        <w:rPr>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B34BE" w:rsidRPr="006B34BE" w:rsidRDefault="006B34BE" w:rsidP="006B34BE">
      <w:pPr>
        <w:tabs>
          <w:tab w:val="left" w:pos="142"/>
        </w:tabs>
        <w:ind w:left="-567" w:right="-567" w:firstLine="283"/>
        <w:rPr>
          <w:sz w:val="18"/>
          <w:szCs w:val="18"/>
        </w:rPr>
      </w:pPr>
      <w:r w:rsidRPr="006B34BE">
        <w:rPr>
          <w:sz w:val="18"/>
          <w:szCs w:val="18"/>
        </w:rPr>
        <w:t>14) формирование архивных фондов поселения;</w:t>
      </w:r>
    </w:p>
    <w:p w:rsidR="006B34BE" w:rsidRPr="006B34BE" w:rsidRDefault="006B34BE" w:rsidP="006B34BE">
      <w:pPr>
        <w:tabs>
          <w:tab w:val="left" w:pos="142"/>
        </w:tabs>
        <w:ind w:left="-567" w:right="-567" w:firstLine="283"/>
        <w:rPr>
          <w:sz w:val="18"/>
          <w:szCs w:val="18"/>
        </w:rPr>
      </w:pPr>
      <w:r w:rsidRPr="006B34BE">
        <w:rPr>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6B34BE" w:rsidRPr="006B34BE" w:rsidRDefault="006B34BE" w:rsidP="006B34BE">
      <w:pPr>
        <w:tabs>
          <w:tab w:val="left" w:pos="142"/>
        </w:tabs>
        <w:ind w:left="-567" w:right="-567" w:firstLine="283"/>
        <w:rPr>
          <w:sz w:val="18"/>
          <w:szCs w:val="18"/>
        </w:rPr>
      </w:pPr>
      <w:r w:rsidRPr="006B34BE">
        <w:rPr>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6B34BE" w:rsidRPr="006B34BE" w:rsidRDefault="006B34BE" w:rsidP="006B34BE">
      <w:pPr>
        <w:tabs>
          <w:tab w:val="left" w:pos="142"/>
        </w:tabs>
        <w:ind w:left="-567" w:right="-567" w:firstLine="283"/>
        <w:rPr>
          <w:sz w:val="18"/>
          <w:szCs w:val="18"/>
        </w:rPr>
      </w:pPr>
      <w:proofErr w:type="gramStart"/>
      <w:r w:rsidRPr="006B34BE">
        <w:rPr>
          <w:sz w:val="18"/>
          <w:szCs w:val="18"/>
        </w:rPr>
        <w:t>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6B34BE">
        <w:rPr>
          <w:sz w:val="18"/>
          <w:szCs w:val="18"/>
        </w:rPr>
        <w:t xml:space="preserve"> </w:t>
      </w:r>
      <w:proofErr w:type="gramStart"/>
      <w:r w:rsidRPr="006B34BE">
        <w:rPr>
          <w:sz w:val="18"/>
          <w:szCs w:val="18"/>
        </w:rPr>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sidRPr="006B34BE">
        <w:rPr>
          <w:sz w:val="18"/>
          <w:szCs w:val="18"/>
        </w:rPr>
        <w:t xml:space="preserve"> </w:t>
      </w:r>
      <w:proofErr w:type="gramStart"/>
      <w:r w:rsidRPr="006B34BE">
        <w:rPr>
          <w:sz w:val="18"/>
          <w:szCs w:val="18"/>
        </w:rPr>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6B34BE">
        <w:rPr>
          <w:sz w:val="18"/>
          <w:szCs w:val="18"/>
        </w:rPr>
        <w:t xml:space="preserve"> </w:t>
      </w:r>
      <w:proofErr w:type="gramStart"/>
      <w:r w:rsidRPr="006B34BE">
        <w:rPr>
          <w:sz w:val="18"/>
          <w:szCs w:val="18"/>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w:t>
      </w:r>
      <w:proofErr w:type="gramEnd"/>
      <w:r w:rsidRPr="006B34BE">
        <w:rPr>
          <w:sz w:val="18"/>
          <w:szCs w:val="18"/>
        </w:rPr>
        <w:t xml:space="preserve"> </w:t>
      </w:r>
      <w:proofErr w:type="gramStart"/>
      <w:r w:rsidRPr="006B34BE">
        <w:rPr>
          <w:sz w:val="18"/>
          <w:szCs w:val="18"/>
        </w:rPr>
        <w:t>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6B34BE">
        <w:rPr>
          <w:sz w:val="18"/>
          <w:szCs w:val="18"/>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B34BE" w:rsidRPr="006B34BE" w:rsidRDefault="006B34BE" w:rsidP="006B34BE">
      <w:pPr>
        <w:tabs>
          <w:tab w:val="left" w:pos="142"/>
        </w:tabs>
        <w:ind w:left="-567" w:right="-567" w:firstLine="283"/>
        <w:rPr>
          <w:sz w:val="18"/>
          <w:szCs w:val="18"/>
        </w:rPr>
      </w:pPr>
      <w:r w:rsidRPr="006B34BE">
        <w:rPr>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B34BE" w:rsidRPr="006B34BE" w:rsidRDefault="006B34BE" w:rsidP="006B34BE">
      <w:pPr>
        <w:tabs>
          <w:tab w:val="left" w:pos="142"/>
        </w:tabs>
        <w:ind w:left="-567" w:right="-567" w:firstLine="283"/>
        <w:rPr>
          <w:sz w:val="18"/>
          <w:szCs w:val="18"/>
        </w:rPr>
      </w:pPr>
      <w:r w:rsidRPr="006B34BE">
        <w:rPr>
          <w:sz w:val="18"/>
          <w:szCs w:val="18"/>
        </w:rPr>
        <w:t>19) организация ритуальных услуг и содержание мест захоронения;</w:t>
      </w:r>
    </w:p>
    <w:p w:rsidR="006B34BE" w:rsidRPr="006B34BE" w:rsidRDefault="006B34BE" w:rsidP="006B34BE">
      <w:pPr>
        <w:tabs>
          <w:tab w:val="left" w:pos="142"/>
        </w:tabs>
        <w:ind w:left="-567" w:right="-567" w:firstLine="283"/>
        <w:rPr>
          <w:sz w:val="18"/>
          <w:szCs w:val="18"/>
        </w:rPr>
      </w:pPr>
      <w:r w:rsidRPr="006B34BE">
        <w:rPr>
          <w:sz w:val="18"/>
          <w:szCs w:val="18"/>
        </w:rPr>
        <w:t>20) осуществление мероприятий по обеспечению безопасности людей на водных объектах, охране их жизни и здоровья;</w:t>
      </w:r>
    </w:p>
    <w:p w:rsidR="006B34BE" w:rsidRPr="006B34BE" w:rsidRDefault="006B34BE" w:rsidP="006B34BE">
      <w:pPr>
        <w:tabs>
          <w:tab w:val="left" w:pos="142"/>
        </w:tabs>
        <w:ind w:left="-567" w:right="-567" w:firstLine="283"/>
        <w:rPr>
          <w:sz w:val="18"/>
          <w:szCs w:val="18"/>
        </w:rPr>
      </w:pPr>
      <w:r w:rsidRPr="006B34BE">
        <w:rPr>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6B34BE" w:rsidRPr="006B34BE" w:rsidRDefault="006B34BE" w:rsidP="006B34BE">
      <w:pPr>
        <w:tabs>
          <w:tab w:val="left" w:pos="142"/>
        </w:tabs>
        <w:ind w:left="-567" w:right="-567" w:firstLine="283"/>
        <w:rPr>
          <w:sz w:val="18"/>
          <w:szCs w:val="18"/>
        </w:rPr>
      </w:pPr>
      <w:r w:rsidRPr="006B34BE">
        <w:rPr>
          <w:sz w:val="18"/>
          <w:szCs w:val="18"/>
        </w:rPr>
        <w:t>22) организация и осуществление мероприятий по работе с детьми и молодежью в поселении;</w:t>
      </w:r>
    </w:p>
    <w:p w:rsidR="006B34BE" w:rsidRPr="006B34BE" w:rsidRDefault="006B34BE" w:rsidP="006B34BE">
      <w:pPr>
        <w:tabs>
          <w:tab w:val="left" w:pos="142"/>
        </w:tabs>
        <w:ind w:left="-567" w:right="-567" w:firstLine="283"/>
        <w:rPr>
          <w:sz w:val="18"/>
          <w:szCs w:val="18"/>
        </w:rPr>
      </w:pPr>
      <w:r w:rsidRPr="006B34BE">
        <w:rPr>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B34BE" w:rsidRPr="006B34BE" w:rsidRDefault="006B34BE" w:rsidP="006B34BE">
      <w:pPr>
        <w:tabs>
          <w:tab w:val="left" w:pos="142"/>
        </w:tabs>
        <w:ind w:left="-567" w:right="-567" w:firstLine="283"/>
        <w:rPr>
          <w:sz w:val="18"/>
          <w:szCs w:val="18"/>
        </w:rPr>
      </w:pPr>
      <w:r w:rsidRPr="006B34BE">
        <w:rPr>
          <w:sz w:val="18"/>
          <w:szCs w:val="18"/>
        </w:rPr>
        <w:t>24) осуществление муниципального лесного контроля;</w:t>
      </w:r>
    </w:p>
    <w:p w:rsidR="006B34BE" w:rsidRPr="006B34BE" w:rsidRDefault="006B34BE" w:rsidP="006B34BE">
      <w:pPr>
        <w:tabs>
          <w:tab w:val="left" w:pos="142"/>
        </w:tabs>
        <w:ind w:left="-567" w:right="-567" w:firstLine="283"/>
        <w:rPr>
          <w:sz w:val="18"/>
          <w:szCs w:val="18"/>
        </w:rPr>
      </w:pPr>
      <w:r w:rsidRPr="006B34BE">
        <w:rPr>
          <w:sz w:val="18"/>
          <w:szCs w:val="18"/>
        </w:rPr>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B34BE" w:rsidRPr="006B34BE" w:rsidRDefault="006B34BE" w:rsidP="006B34BE">
      <w:pPr>
        <w:tabs>
          <w:tab w:val="left" w:pos="142"/>
        </w:tabs>
        <w:ind w:left="-567" w:right="-567" w:firstLine="283"/>
        <w:rPr>
          <w:sz w:val="18"/>
          <w:szCs w:val="18"/>
        </w:rPr>
      </w:pPr>
      <w:r w:rsidRPr="006B34BE">
        <w:rPr>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B34BE" w:rsidRPr="006B34BE" w:rsidRDefault="006B34BE" w:rsidP="006B34BE">
      <w:pPr>
        <w:tabs>
          <w:tab w:val="left" w:pos="142"/>
        </w:tabs>
        <w:ind w:left="-567" w:right="-567" w:firstLine="283"/>
        <w:rPr>
          <w:sz w:val="18"/>
          <w:szCs w:val="18"/>
        </w:rPr>
      </w:pPr>
      <w:r w:rsidRPr="006B34BE">
        <w:rPr>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6B34BE" w:rsidRPr="006B34BE" w:rsidRDefault="006B34BE" w:rsidP="006B34BE">
      <w:pPr>
        <w:tabs>
          <w:tab w:val="left" w:pos="142"/>
        </w:tabs>
        <w:ind w:left="-567" w:right="-567" w:firstLine="283"/>
        <w:rPr>
          <w:sz w:val="18"/>
          <w:szCs w:val="18"/>
        </w:rPr>
      </w:pPr>
      <w:r w:rsidRPr="006B34BE">
        <w:rPr>
          <w:sz w:val="18"/>
          <w:szCs w:val="18"/>
        </w:rPr>
        <w:lastRenderedPageBreak/>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6B34BE" w:rsidRPr="006B34BE" w:rsidRDefault="006B34BE" w:rsidP="006B34BE">
      <w:pPr>
        <w:tabs>
          <w:tab w:val="left" w:pos="142"/>
        </w:tabs>
        <w:ind w:left="-567" w:right="-567" w:firstLine="283"/>
        <w:rPr>
          <w:sz w:val="18"/>
          <w:szCs w:val="18"/>
        </w:rPr>
      </w:pPr>
      <w:r w:rsidRPr="006B34BE">
        <w:rPr>
          <w:sz w:val="18"/>
          <w:szCs w:val="18"/>
        </w:rPr>
        <w:t>28) осуществление мер по противодействию коррупции в границах поселения;</w:t>
      </w:r>
    </w:p>
    <w:p w:rsidR="006B34BE" w:rsidRPr="006B34BE" w:rsidRDefault="006B34BE" w:rsidP="006B34BE">
      <w:pPr>
        <w:tabs>
          <w:tab w:val="left" w:pos="142"/>
        </w:tabs>
        <w:ind w:left="-567" w:right="-567" w:firstLine="283"/>
        <w:rPr>
          <w:sz w:val="18"/>
          <w:szCs w:val="18"/>
        </w:rPr>
      </w:pPr>
      <w:r w:rsidRPr="006B34BE">
        <w:rPr>
          <w:sz w:val="18"/>
          <w:szCs w:val="18"/>
        </w:rPr>
        <w:t>29) участие в соответствии с Федеральным законом в выполнении комплексных кадастровых работ</w:t>
      </w:r>
      <w:proofErr w:type="gramStart"/>
      <w:r w:rsidRPr="006B34BE">
        <w:rPr>
          <w:sz w:val="18"/>
          <w:szCs w:val="18"/>
        </w:rPr>
        <w:t>.»</w:t>
      </w:r>
      <w:proofErr w:type="gramEnd"/>
    </w:p>
    <w:p w:rsidR="006B34BE" w:rsidRPr="006B34BE" w:rsidRDefault="006B34BE" w:rsidP="006B34BE">
      <w:pPr>
        <w:tabs>
          <w:tab w:val="left" w:pos="142"/>
        </w:tabs>
        <w:ind w:left="-567" w:right="-567" w:firstLine="283"/>
        <w:rPr>
          <w:sz w:val="18"/>
          <w:szCs w:val="18"/>
        </w:rPr>
      </w:pPr>
      <w:r w:rsidRPr="006B34BE">
        <w:rPr>
          <w:sz w:val="18"/>
          <w:szCs w:val="18"/>
        </w:rPr>
        <w:t xml:space="preserve">1.2. В абзаце 1 части 4 статьи 11 Устава слова «избирательной комиссией Поселения» заменить словами «избирательной комиссией, организующей подготовку и проведение </w:t>
      </w:r>
      <w:proofErr w:type="gramStart"/>
      <w:r w:rsidRPr="006B34BE">
        <w:rPr>
          <w:sz w:val="18"/>
          <w:szCs w:val="18"/>
        </w:rPr>
        <w:t>муниципальных</w:t>
      </w:r>
      <w:proofErr w:type="gramEnd"/>
      <w:r w:rsidRPr="006B34BE">
        <w:rPr>
          <w:sz w:val="18"/>
          <w:szCs w:val="18"/>
        </w:rPr>
        <w:t xml:space="preserve"> референдума,»;</w:t>
      </w:r>
    </w:p>
    <w:p w:rsidR="006B34BE" w:rsidRPr="006B34BE" w:rsidRDefault="006B34BE" w:rsidP="006B34BE">
      <w:pPr>
        <w:tabs>
          <w:tab w:val="left" w:pos="142"/>
        </w:tabs>
        <w:ind w:left="-567" w:right="-567" w:firstLine="283"/>
        <w:rPr>
          <w:sz w:val="18"/>
          <w:szCs w:val="18"/>
        </w:rPr>
      </w:pPr>
      <w:r w:rsidRPr="006B34BE">
        <w:rPr>
          <w:sz w:val="18"/>
          <w:szCs w:val="18"/>
        </w:rPr>
        <w:t xml:space="preserve">1.3. В абзаце 4 части 4 статьи 11 Устава слова «избирательной комиссией Поселения» заменить словами «избирательной комиссией, организующей подготовку и проведение </w:t>
      </w:r>
      <w:proofErr w:type="gramStart"/>
      <w:r w:rsidRPr="006B34BE">
        <w:rPr>
          <w:sz w:val="18"/>
          <w:szCs w:val="18"/>
        </w:rPr>
        <w:t>муниципальных</w:t>
      </w:r>
      <w:proofErr w:type="gramEnd"/>
      <w:r w:rsidRPr="006B34BE">
        <w:rPr>
          <w:sz w:val="18"/>
          <w:szCs w:val="18"/>
        </w:rPr>
        <w:t xml:space="preserve"> референдума,»;</w:t>
      </w:r>
    </w:p>
    <w:p w:rsidR="006B34BE" w:rsidRPr="006B34BE" w:rsidRDefault="006B34BE" w:rsidP="006B34BE">
      <w:pPr>
        <w:tabs>
          <w:tab w:val="left" w:pos="142"/>
        </w:tabs>
        <w:ind w:left="-567" w:right="-567" w:firstLine="283"/>
        <w:rPr>
          <w:sz w:val="18"/>
          <w:szCs w:val="18"/>
        </w:rPr>
      </w:pPr>
      <w:r w:rsidRPr="006B34BE">
        <w:rPr>
          <w:sz w:val="18"/>
          <w:szCs w:val="18"/>
        </w:rPr>
        <w:t>1.4. Часть 2 статьи 18.1 Устава изложить в следующей редакции:</w:t>
      </w:r>
    </w:p>
    <w:p w:rsidR="006B34BE" w:rsidRPr="006B34BE" w:rsidRDefault="006B34BE" w:rsidP="006B34BE">
      <w:pPr>
        <w:tabs>
          <w:tab w:val="left" w:pos="142"/>
        </w:tabs>
        <w:ind w:left="-567" w:right="-567" w:firstLine="283"/>
        <w:rPr>
          <w:sz w:val="18"/>
          <w:szCs w:val="18"/>
        </w:rPr>
      </w:pPr>
      <w:r w:rsidRPr="006B34BE">
        <w:rPr>
          <w:sz w:val="18"/>
          <w:szCs w:val="18"/>
        </w:rPr>
        <w:t>«2.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B34BE" w:rsidRPr="006B34BE" w:rsidRDefault="006B34BE" w:rsidP="006B34BE">
      <w:pPr>
        <w:tabs>
          <w:tab w:val="left" w:pos="142"/>
        </w:tabs>
        <w:ind w:left="-567" w:right="-567" w:firstLine="283"/>
        <w:rPr>
          <w:sz w:val="18"/>
          <w:szCs w:val="18"/>
        </w:rPr>
      </w:pPr>
      <w:r w:rsidRPr="006B34BE">
        <w:rPr>
          <w:sz w:val="18"/>
          <w:szCs w:val="18"/>
        </w:rPr>
        <w:t>1.5. Абзац 1 части 3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6B34BE" w:rsidRPr="006B34BE" w:rsidRDefault="006B34BE" w:rsidP="006B34BE">
      <w:pPr>
        <w:tabs>
          <w:tab w:val="left" w:pos="142"/>
        </w:tabs>
        <w:ind w:left="-567" w:right="-567" w:firstLine="283"/>
        <w:rPr>
          <w:sz w:val="18"/>
          <w:szCs w:val="18"/>
        </w:rPr>
      </w:pPr>
      <w:r w:rsidRPr="006B34BE">
        <w:rPr>
          <w:sz w:val="18"/>
          <w:szCs w:val="18"/>
        </w:rPr>
        <w:t>1.6. Пункт 1 части 4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roofErr w:type="gramStart"/>
      <w:r w:rsidRPr="006B34BE">
        <w:rPr>
          <w:sz w:val="18"/>
          <w:szCs w:val="18"/>
        </w:rPr>
        <w:t>,»</w:t>
      </w:r>
      <w:proofErr w:type="gramEnd"/>
      <w:r w:rsidRPr="006B34BE">
        <w:rPr>
          <w:sz w:val="18"/>
          <w:szCs w:val="18"/>
        </w:rPr>
        <w:t>;</w:t>
      </w:r>
    </w:p>
    <w:p w:rsidR="006B34BE" w:rsidRPr="006B34BE" w:rsidRDefault="006B34BE" w:rsidP="006B34BE">
      <w:pPr>
        <w:tabs>
          <w:tab w:val="left" w:pos="142"/>
        </w:tabs>
        <w:ind w:left="-567" w:right="-567" w:firstLine="283"/>
        <w:rPr>
          <w:sz w:val="18"/>
          <w:szCs w:val="18"/>
        </w:rPr>
      </w:pPr>
      <w:r w:rsidRPr="006B34BE">
        <w:rPr>
          <w:sz w:val="18"/>
          <w:szCs w:val="18"/>
        </w:rPr>
        <w:t>1.7. Пункт «г» пункта 2 части 2 статьи 35 Устава исключить;</w:t>
      </w:r>
    </w:p>
    <w:p w:rsidR="006B34BE" w:rsidRPr="006B34BE" w:rsidRDefault="006B34BE" w:rsidP="006B34BE">
      <w:pPr>
        <w:tabs>
          <w:tab w:val="left" w:pos="142"/>
        </w:tabs>
        <w:ind w:left="-567" w:right="-567" w:firstLine="283"/>
        <w:rPr>
          <w:sz w:val="18"/>
          <w:szCs w:val="18"/>
        </w:rPr>
      </w:pPr>
      <w:r w:rsidRPr="006B34BE">
        <w:rPr>
          <w:sz w:val="18"/>
          <w:szCs w:val="18"/>
        </w:rPr>
        <w:t>1.8. В абзаце 1 части 5 статьи 36 Устава слова «избирательной комиссии Поселения» заменить словами «избирательной комиссии, организовавшей подготовку и проведение муниципальных выборов»;</w:t>
      </w:r>
    </w:p>
    <w:p w:rsidR="006B34BE" w:rsidRPr="006B34BE" w:rsidRDefault="006B34BE" w:rsidP="006B34BE">
      <w:pPr>
        <w:tabs>
          <w:tab w:val="left" w:pos="142"/>
        </w:tabs>
        <w:ind w:left="-567" w:right="-567" w:firstLine="283"/>
        <w:rPr>
          <w:sz w:val="18"/>
          <w:szCs w:val="18"/>
        </w:rPr>
      </w:pPr>
      <w:r w:rsidRPr="006B34BE">
        <w:rPr>
          <w:sz w:val="18"/>
          <w:szCs w:val="18"/>
        </w:rPr>
        <w:t>1.9. Статью 41. Срок полномочий депутата Думы Поселения и основания прекращения депутатской деятельности дополнить частью 2.1. в следующей редакции:</w:t>
      </w:r>
    </w:p>
    <w:p w:rsidR="006B34BE" w:rsidRPr="006B34BE" w:rsidRDefault="006B34BE" w:rsidP="006B34BE">
      <w:pPr>
        <w:tabs>
          <w:tab w:val="left" w:pos="142"/>
        </w:tabs>
        <w:ind w:left="-567" w:right="-567" w:firstLine="283"/>
        <w:rPr>
          <w:sz w:val="18"/>
          <w:szCs w:val="18"/>
        </w:rPr>
      </w:pPr>
      <w:r w:rsidRPr="006B34BE">
        <w:rPr>
          <w:sz w:val="18"/>
          <w:szCs w:val="18"/>
        </w:rPr>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roofErr w:type="gramStart"/>
      <w:r w:rsidRPr="006B34BE">
        <w:rPr>
          <w:sz w:val="18"/>
          <w:szCs w:val="18"/>
        </w:rPr>
        <w:t>.»;</w:t>
      </w:r>
      <w:proofErr w:type="gramEnd"/>
    </w:p>
    <w:p w:rsidR="006B34BE" w:rsidRPr="006B34BE" w:rsidRDefault="006B34BE" w:rsidP="006B34BE">
      <w:pPr>
        <w:tabs>
          <w:tab w:val="left" w:pos="142"/>
        </w:tabs>
        <w:ind w:left="-567" w:right="-567" w:firstLine="283"/>
        <w:rPr>
          <w:sz w:val="18"/>
          <w:szCs w:val="18"/>
        </w:rPr>
      </w:pPr>
      <w:r w:rsidRPr="006B34BE">
        <w:rPr>
          <w:sz w:val="18"/>
          <w:szCs w:val="18"/>
        </w:rPr>
        <w:t>1.10. В пункте 16 части 4 статьи 42 Устава слова «, Избирательной комиссии Поселения» исключить;</w:t>
      </w:r>
    </w:p>
    <w:p w:rsidR="006B34BE" w:rsidRPr="006B34BE" w:rsidRDefault="006B34BE" w:rsidP="006B34BE">
      <w:pPr>
        <w:tabs>
          <w:tab w:val="left" w:pos="142"/>
        </w:tabs>
        <w:ind w:left="-567" w:right="-567" w:firstLine="283"/>
        <w:rPr>
          <w:sz w:val="18"/>
          <w:szCs w:val="18"/>
        </w:rPr>
      </w:pPr>
      <w:r w:rsidRPr="006B34BE">
        <w:rPr>
          <w:sz w:val="18"/>
          <w:szCs w:val="18"/>
        </w:rPr>
        <w:t>1.11. Статью 47 Устава исключить;</w:t>
      </w:r>
    </w:p>
    <w:p w:rsidR="006B34BE" w:rsidRPr="006B34BE" w:rsidRDefault="006B34BE" w:rsidP="006B34BE">
      <w:pPr>
        <w:tabs>
          <w:tab w:val="left" w:pos="142"/>
        </w:tabs>
        <w:ind w:left="-567" w:right="-567" w:firstLine="283"/>
        <w:rPr>
          <w:sz w:val="18"/>
          <w:szCs w:val="18"/>
        </w:rPr>
      </w:pPr>
      <w:r w:rsidRPr="006B34BE">
        <w:rPr>
          <w:sz w:val="18"/>
          <w:szCs w:val="18"/>
        </w:rPr>
        <w:t>1.12. Статью 54 Устава исключить;</w:t>
      </w:r>
    </w:p>
    <w:p w:rsidR="006B34BE" w:rsidRPr="006B34BE" w:rsidRDefault="006B34BE" w:rsidP="006B34BE">
      <w:pPr>
        <w:tabs>
          <w:tab w:val="left" w:pos="142"/>
        </w:tabs>
        <w:ind w:left="-567" w:right="-567" w:firstLine="283"/>
        <w:rPr>
          <w:sz w:val="18"/>
          <w:szCs w:val="18"/>
        </w:rPr>
      </w:pPr>
      <w:r w:rsidRPr="006B34BE">
        <w:rPr>
          <w:sz w:val="18"/>
          <w:szCs w:val="18"/>
        </w:rPr>
        <w:t>1.13. В статье 55 Устава слова «, Избирательной комиссии Поселения» исключить;</w:t>
      </w:r>
    </w:p>
    <w:p w:rsidR="006B34BE" w:rsidRPr="006B34BE" w:rsidRDefault="006B34BE" w:rsidP="006B34BE">
      <w:pPr>
        <w:tabs>
          <w:tab w:val="left" w:pos="142"/>
        </w:tabs>
        <w:ind w:left="-567" w:right="-567" w:firstLine="283"/>
        <w:rPr>
          <w:sz w:val="18"/>
          <w:szCs w:val="18"/>
        </w:rPr>
      </w:pPr>
      <w:r w:rsidRPr="006B34BE">
        <w:rPr>
          <w:sz w:val="18"/>
          <w:szCs w:val="18"/>
        </w:rPr>
        <w:t>1.14. В части 3 статьи 57 Устава слова «, председатель избирательной комиссии Поселения» исключить;</w:t>
      </w:r>
    </w:p>
    <w:p w:rsidR="006B34BE" w:rsidRPr="006B34BE" w:rsidRDefault="006B34BE" w:rsidP="006B34BE">
      <w:pPr>
        <w:tabs>
          <w:tab w:val="left" w:pos="142"/>
        </w:tabs>
        <w:ind w:left="-567" w:right="-567" w:firstLine="283"/>
        <w:rPr>
          <w:sz w:val="18"/>
          <w:szCs w:val="18"/>
        </w:rPr>
      </w:pPr>
      <w:r w:rsidRPr="006B34BE">
        <w:rPr>
          <w:sz w:val="18"/>
          <w:szCs w:val="18"/>
        </w:rPr>
        <w:t>1.15. В части 1 статьи 58 Устава слова «аппарате Избирательной комиссии Поселения</w:t>
      </w:r>
      <w:proofErr w:type="gramStart"/>
      <w:r w:rsidRPr="006B34BE">
        <w:rPr>
          <w:sz w:val="18"/>
          <w:szCs w:val="18"/>
        </w:rPr>
        <w:t>,»</w:t>
      </w:r>
      <w:proofErr w:type="gramEnd"/>
      <w:r w:rsidRPr="006B34BE">
        <w:rPr>
          <w:sz w:val="18"/>
          <w:szCs w:val="18"/>
        </w:rPr>
        <w:t>, «, избирательной комиссии муниципального образования» исключить;</w:t>
      </w:r>
    </w:p>
    <w:p w:rsidR="006B34BE" w:rsidRPr="006B34BE" w:rsidRDefault="006B34BE" w:rsidP="006B34BE">
      <w:pPr>
        <w:tabs>
          <w:tab w:val="left" w:pos="142"/>
        </w:tabs>
        <w:ind w:left="-567" w:right="-567" w:firstLine="283"/>
        <w:rPr>
          <w:sz w:val="18"/>
          <w:szCs w:val="18"/>
        </w:rPr>
      </w:pPr>
      <w:r w:rsidRPr="006B34BE">
        <w:rPr>
          <w:sz w:val="18"/>
          <w:szCs w:val="18"/>
        </w:rPr>
        <w:t>1.16. В части 3 статьи 58 Устава слова «, аппарата Избирательной комиссии Поселения» исключить</w:t>
      </w:r>
      <w:proofErr w:type="gramStart"/>
      <w:r w:rsidRPr="006B34BE">
        <w:rPr>
          <w:sz w:val="18"/>
          <w:szCs w:val="18"/>
        </w:rPr>
        <w:t>.»</w:t>
      </w:r>
      <w:proofErr w:type="gramEnd"/>
    </w:p>
    <w:p w:rsidR="006B34BE" w:rsidRPr="006B34BE" w:rsidRDefault="006B34BE" w:rsidP="006B34BE">
      <w:pPr>
        <w:tabs>
          <w:tab w:val="left" w:pos="142"/>
        </w:tabs>
        <w:ind w:left="-567" w:right="-567" w:firstLine="283"/>
        <w:rPr>
          <w:sz w:val="18"/>
          <w:szCs w:val="18"/>
        </w:rPr>
      </w:pPr>
    </w:p>
    <w:p w:rsidR="006B34BE" w:rsidRPr="006B34BE" w:rsidRDefault="006B34BE" w:rsidP="006B34BE">
      <w:pPr>
        <w:tabs>
          <w:tab w:val="left" w:pos="142"/>
        </w:tabs>
        <w:ind w:left="-567" w:right="-567" w:firstLine="283"/>
        <w:rPr>
          <w:sz w:val="18"/>
          <w:szCs w:val="18"/>
        </w:rPr>
      </w:pPr>
    </w:p>
    <w:p w:rsidR="006B34BE" w:rsidRDefault="006B34BE" w:rsidP="00EA35F5">
      <w:pPr>
        <w:tabs>
          <w:tab w:val="left" w:pos="142"/>
        </w:tabs>
        <w:ind w:left="-567" w:right="-567" w:firstLine="283"/>
        <w:jc w:val="right"/>
        <w:rPr>
          <w:i/>
          <w:sz w:val="18"/>
          <w:szCs w:val="18"/>
        </w:rPr>
      </w:pPr>
      <w:r w:rsidRPr="00EA35F5">
        <w:rPr>
          <w:i/>
          <w:sz w:val="18"/>
          <w:szCs w:val="18"/>
        </w:rPr>
        <w:t>Председатель публичных слушаний                                        Н.В. Максименко</w:t>
      </w:r>
    </w:p>
    <w:p w:rsidR="00642902" w:rsidRDefault="00642902" w:rsidP="00EA35F5">
      <w:pPr>
        <w:tabs>
          <w:tab w:val="left" w:pos="142"/>
        </w:tabs>
        <w:ind w:left="-567" w:right="-567" w:firstLine="283"/>
        <w:jc w:val="right"/>
        <w:rPr>
          <w:i/>
          <w:sz w:val="18"/>
          <w:szCs w:val="18"/>
        </w:rPr>
      </w:pPr>
    </w:p>
    <w:p w:rsidR="00642902" w:rsidRDefault="00642902" w:rsidP="00EA35F5">
      <w:pPr>
        <w:tabs>
          <w:tab w:val="left" w:pos="142"/>
        </w:tabs>
        <w:ind w:left="-567" w:right="-567" w:firstLine="283"/>
        <w:jc w:val="right"/>
        <w:rPr>
          <w:i/>
          <w:sz w:val="18"/>
          <w:szCs w:val="18"/>
        </w:rPr>
      </w:pPr>
    </w:p>
    <w:p w:rsidR="00CF6E08" w:rsidRPr="00CF6E08" w:rsidRDefault="00CF6E08" w:rsidP="00CF6E08">
      <w:pPr>
        <w:ind w:left="-567" w:right="-567" w:firstLine="283"/>
        <w:jc w:val="center"/>
        <w:rPr>
          <w:b/>
          <w:sz w:val="18"/>
          <w:szCs w:val="18"/>
        </w:rPr>
      </w:pPr>
      <w:r w:rsidRPr="00CF6E08">
        <w:rPr>
          <w:b/>
          <w:sz w:val="18"/>
          <w:szCs w:val="18"/>
        </w:rPr>
        <w:t>Информация о приеме заявлений о намерении участвовать                                 в аукционе по продаже  права аренды земельного участка</w:t>
      </w:r>
    </w:p>
    <w:p w:rsidR="00CF6E08" w:rsidRPr="00CF6E08" w:rsidRDefault="00CF6E08" w:rsidP="00CF6E08">
      <w:pPr>
        <w:ind w:left="-567" w:right="-567" w:firstLine="283"/>
        <w:jc w:val="center"/>
        <w:rPr>
          <w:b/>
          <w:sz w:val="18"/>
          <w:szCs w:val="18"/>
        </w:rPr>
      </w:pPr>
      <w:r w:rsidRPr="00CF6E08">
        <w:rPr>
          <w:b/>
          <w:sz w:val="18"/>
          <w:szCs w:val="18"/>
        </w:rPr>
        <w:t>для индивидуального жилищного строительства</w:t>
      </w:r>
    </w:p>
    <w:p w:rsidR="00CF6E08" w:rsidRPr="00CF6E08" w:rsidRDefault="00CF6E08" w:rsidP="00CF6E08">
      <w:pPr>
        <w:ind w:left="-567" w:right="-567" w:firstLine="283"/>
        <w:jc w:val="center"/>
        <w:rPr>
          <w:b/>
          <w:sz w:val="18"/>
          <w:szCs w:val="18"/>
        </w:rPr>
      </w:pPr>
    </w:p>
    <w:p w:rsidR="00CF6E08" w:rsidRPr="00CF6E08" w:rsidRDefault="00CF6E08" w:rsidP="00CF6E08">
      <w:pPr>
        <w:tabs>
          <w:tab w:val="left" w:pos="567"/>
        </w:tabs>
        <w:ind w:left="-567" w:right="-567" w:firstLine="283"/>
        <w:rPr>
          <w:sz w:val="18"/>
          <w:szCs w:val="18"/>
        </w:rPr>
      </w:pPr>
      <w:r w:rsidRPr="00CF6E08">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CF6E08" w:rsidRPr="00CF6E08" w:rsidRDefault="00CF6E08" w:rsidP="00CF6E08">
      <w:pPr>
        <w:ind w:left="-567" w:right="-567" w:firstLine="283"/>
        <w:rPr>
          <w:sz w:val="18"/>
          <w:szCs w:val="18"/>
        </w:rPr>
      </w:pPr>
      <w:r w:rsidRPr="00CF6E08">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CF6E08" w:rsidRPr="00CF6E08" w:rsidRDefault="00CF6E08" w:rsidP="00CF6E08">
      <w:pPr>
        <w:tabs>
          <w:tab w:val="left" w:pos="567"/>
        </w:tabs>
        <w:ind w:left="-567" w:right="-567" w:firstLine="283"/>
        <w:rPr>
          <w:sz w:val="18"/>
          <w:szCs w:val="18"/>
        </w:rPr>
      </w:pPr>
      <w:r w:rsidRPr="00CF6E08">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v.gavajler@govirk.ru.</w:t>
      </w:r>
    </w:p>
    <w:p w:rsidR="00CF6E08" w:rsidRPr="00CF6E08" w:rsidRDefault="00CF6E08" w:rsidP="00CF6E08">
      <w:pPr>
        <w:tabs>
          <w:tab w:val="left" w:pos="567"/>
        </w:tabs>
        <w:ind w:left="-567" w:right="-567" w:firstLine="283"/>
        <w:rPr>
          <w:sz w:val="18"/>
          <w:szCs w:val="18"/>
        </w:rPr>
      </w:pPr>
      <w:r w:rsidRPr="00CF6E08">
        <w:rPr>
          <w:sz w:val="18"/>
          <w:szCs w:val="18"/>
        </w:rPr>
        <w:t xml:space="preserve">       Заявления подаются заявителем одним из следующих способов:</w:t>
      </w:r>
    </w:p>
    <w:p w:rsidR="00CF6E08" w:rsidRPr="00CF6E08" w:rsidRDefault="00CF6E08" w:rsidP="00CF6E08">
      <w:pPr>
        <w:ind w:left="-567" w:right="-567" w:firstLine="283"/>
        <w:rPr>
          <w:sz w:val="18"/>
          <w:szCs w:val="18"/>
        </w:rPr>
      </w:pPr>
      <w:r w:rsidRPr="00CF6E08">
        <w:rPr>
          <w:sz w:val="18"/>
          <w:szCs w:val="18"/>
        </w:rPr>
        <w:t>- путем личного обращения;</w:t>
      </w:r>
    </w:p>
    <w:p w:rsidR="00CF6E08" w:rsidRPr="00CF6E08" w:rsidRDefault="00CF6E08" w:rsidP="00CF6E08">
      <w:pPr>
        <w:ind w:left="-567" w:right="-567" w:firstLine="283"/>
        <w:rPr>
          <w:sz w:val="18"/>
          <w:szCs w:val="18"/>
        </w:rPr>
      </w:pPr>
      <w:r w:rsidRPr="00CF6E08">
        <w:rPr>
          <w:sz w:val="18"/>
          <w:szCs w:val="18"/>
        </w:rPr>
        <w:t>- через организации почтовой связи;</w:t>
      </w:r>
    </w:p>
    <w:p w:rsidR="00CF6E08" w:rsidRPr="00CF6E08" w:rsidRDefault="00CF6E08" w:rsidP="00CF6E08">
      <w:pPr>
        <w:tabs>
          <w:tab w:val="left" w:pos="567"/>
        </w:tabs>
        <w:ind w:left="-567" w:right="-567" w:firstLine="283"/>
        <w:rPr>
          <w:sz w:val="18"/>
          <w:szCs w:val="18"/>
        </w:rPr>
      </w:pPr>
      <w:r w:rsidRPr="00CF6E08">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CF6E08" w:rsidRPr="00CF6E08" w:rsidRDefault="00CF6E08" w:rsidP="00CF6E08">
      <w:pPr>
        <w:tabs>
          <w:tab w:val="left" w:pos="567"/>
        </w:tabs>
        <w:ind w:left="-567" w:right="-567" w:firstLine="283"/>
        <w:rPr>
          <w:sz w:val="18"/>
          <w:szCs w:val="18"/>
        </w:rPr>
      </w:pPr>
      <w:r w:rsidRPr="00CF6E08">
        <w:rPr>
          <w:sz w:val="18"/>
          <w:szCs w:val="18"/>
        </w:rPr>
        <w:t xml:space="preserve">       Дата приема заявлений – 25 мая 2023 года.</w:t>
      </w:r>
    </w:p>
    <w:p w:rsidR="00CF6E08" w:rsidRPr="00CF6E08" w:rsidRDefault="00CF6E08" w:rsidP="00CF6E08">
      <w:pPr>
        <w:tabs>
          <w:tab w:val="left" w:pos="567"/>
        </w:tabs>
        <w:ind w:left="-567" w:right="-567" w:firstLine="283"/>
        <w:rPr>
          <w:sz w:val="18"/>
          <w:szCs w:val="18"/>
        </w:rPr>
      </w:pPr>
      <w:r w:rsidRPr="00CF6E08">
        <w:rPr>
          <w:sz w:val="18"/>
          <w:szCs w:val="18"/>
        </w:rPr>
        <w:t xml:space="preserve">       Дата окончания приема заявлений –   23 июня 2023 года.</w:t>
      </w:r>
    </w:p>
    <w:p w:rsidR="00CF6E08" w:rsidRPr="00CF6E08" w:rsidRDefault="00CF6E08" w:rsidP="00CF6E08">
      <w:pPr>
        <w:tabs>
          <w:tab w:val="left" w:pos="567"/>
        </w:tabs>
        <w:ind w:left="-567" w:right="-567" w:firstLine="283"/>
        <w:rPr>
          <w:b/>
          <w:bCs/>
          <w:sz w:val="18"/>
          <w:szCs w:val="18"/>
        </w:rPr>
      </w:pPr>
      <w:r w:rsidRPr="00CF6E08">
        <w:rPr>
          <w:b/>
          <w:bCs/>
          <w:sz w:val="18"/>
          <w:szCs w:val="18"/>
        </w:rPr>
        <w:t xml:space="preserve">Участок № 1 </w:t>
      </w:r>
    </w:p>
    <w:p w:rsidR="00CF6E08" w:rsidRPr="00CF6E08" w:rsidRDefault="00CF6E08" w:rsidP="00CF6E08">
      <w:pPr>
        <w:tabs>
          <w:tab w:val="left" w:pos="567"/>
        </w:tabs>
        <w:ind w:left="-567" w:right="-567" w:firstLine="283"/>
        <w:rPr>
          <w:bCs/>
          <w:sz w:val="18"/>
          <w:szCs w:val="18"/>
        </w:rPr>
      </w:pPr>
      <w:r w:rsidRPr="00CF6E08">
        <w:rPr>
          <w:bCs/>
          <w:sz w:val="18"/>
          <w:szCs w:val="18"/>
        </w:rPr>
        <w:t xml:space="preserve">        Характеристика земельного участка: </w:t>
      </w:r>
    </w:p>
    <w:p w:rsidR="00CF6E08" w:rsidRPr="00CF6E08" w:rsidRDefault="00CF6E08" w:rsidP="00CF6E08">
      <w:pPr>
        <w:tabs>
          <w:tab w:val="left" w:pos="567"/>
        </w:tabs>
        <w:ind w:left="-567" w:right="-567" w:firstLine="283"/>
        <w:rPr>
          <w:bCs/>
          <w:sz w:val="18"/>
          <w:szCs w:val="18"/>
        </w:rPr>
      </w:pPr>
      <w:r w:rsidRPr="00CF6E08">
        <w:rPr>
          <w:bCs/>
          <w:sz w:val="18"/>
          <w:szCs w:val="18"/>
        </w:rPr>
        <w:t xml:space="preserve">        Земельный участок из земель населенных пунктов площадью 1500 </w:t>
      </w:r>
      <w:proofErr w:type="spellStart"/>
      <w:r w:rsidRPr="00CF6E08">
        <w:rPr>
          <w:bCs/>
          <w:sz w:val="18"/>
          <w:szCs w:val="18"/>
        </w:rPr>
        <w:t>кв</w:t>
      </w:r>
      <w:proofErr w:type="gramStart"/>
      <w:r w:rsidRPr="00CF6E08">
        <w:rPr>
          <w:bCs/>
          <w:sz w:val="18"/>
          <w:szCs w:val="18"/>
        </w:rPr>
        <w:t>.м</w:t>
      </w:r>
      <w:proofErr w:type="spellEnd"/>
      <w:proofErr w:type="gramEnd"/>
      <w:r w:rsidRPr="00CF6E08">
        <w:rPr>
          <w:bCs/>
          <w:sz w:val="18"/>
          <w:szCs w:val="18"/>
        </w:rPr>
        <w:t>, местоположение: Иркутская область, Иркутский район, д. Талька.</w:t>
      </w:r>
    </w:p>
    <w:p w:rsidR="00CF6E08" w:rsidRPr="00CF6E08" w:rsidRDefault="00CF6E08" w:rsidP="00CF6E08">
      <w:pPr>
        <w:tabs>
          <w:tab w:val="left" w:pos="567"/>
        </w:tabs>
        <w:ind w:left="-567" w:right="-567" w:firstLine="283"/>
        <w:rPr>
          <w:bCs/>
          <w:sz w:val="18"/>
          <w:szCs w:val="18"/>
        </w:rPr>
      </w:pPr>
      <w:r w:rsidRPr="00CF6E08">
        <w:rPr>
          <w:bCs/>
          <w:sz w:val="18"/>
          <w:szCs w:val="18"/>
        </w:rPr>
        <w:t xml:space="preserve">        Разрешенное использование земельного участка: для индивидуального жилищного строительства.</w:t>
      </w:r>
    </w:p>
    <w:p w:rsidR="00CF6E08" w:rsidRPr="00CF6E08" w:rsidRDefault="00CF6E08" w:rsidP="00CF6E08">
      <w:pPr>
        <w:ind w:left="-567" w:right="-567" w:firstLine="283"/>
        <w:rPr>
          <w:bCs/>
          <w:sz w:val="18"/>
          <w:szCs w:val="18"/>
        </w:rPr>
      </w:pPr>
      <w:r w:rsidRPr="00CF6E08">
        <w:rPr>
          <w:b/>
          <w:bCs/>
          <w:sz w:val="18"/>
          <w:szCs w:val="18"/>
        </w:rPr>
        <w:t xml:space="preserve">        </w:t>
      </w:r>
      <w:r w:rsidRPr="00CF6E08">
        <w:rPr>
          <w:bCs/>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CF6E08">
        <w:rPr>
          <w:bCs/>
          <w:sz w:val="18"/>
          <w:szCs w:val="18"/>
        </w:rPr>
        <w:t>каб</w:t>
      </w:r>
      <w:proofErr w:type="spellEnd"/>
      <w:r w:rsidRPr="00CF6E08">
        <w:rPr>
          <w:bCs/>
          <w:sz w:val="18"/>
          <w:szCs w:val="18"/>
        </w:rPr>
        <w:t>. 109.</w:t>
      </w:r>
    </w:p>
    <w:p w:rsidR="00CF6E08" w:rsidRPr="00CF6E08" w:rsidRDefault="00CF6E08" w:rsidP="00CF6E08">
      <w:pPr>
        <w:ind w:left="-567" w:right="-567" w:firstLine="283"/>
        <w:rPr>
          <w:bCs/>
          <w:sz w:val="18"/>
          <w:szCs w:val="18"/>
        </w:rPr>
      </w:pPr>
    </w:p>
    <w:p w:rsidR="00CF6E08" w:rsidRPr="00CF6E08" w:rsidRDefault="00CF6E08" w:rsidP="00CF6E08">
      <w:pPr>
        <w:ind w:left="-567" w:right="-567" w:firstLine="283"/>
        <w:jc w:val="right"/>
        <w:rPr>
          <w:bCs/>
          <w:i/>
          <w:sz w:val="18"/>
          <w:szCs w:val="18"/>
        </w:rPr>
      </w:pPr>
    </w:p>
    <w:p w:rsidR="00CF6E08" w:rsidRPr="00CF6E08" w:rsidRDefault="00CF6E08" w:rsidP="00CF6E08">
      <w:pPr>
        <w:ind w:left="-567" w:right="-567" w:firstLine="283"/>
        <w:jc w:val="center"/>
        <w:rPr>
          <w:bCs/>
          <w:i/>
          <w:sz w:val="18"/>
          <w:szCs w:val="18"/>
        </w:rPr>
      </w:pPr>
      <w:r w:rsidRPr="00CF6E08">
        <w:rPr>
          <w:bCs/>
          <w:i/>
          <w:sz w:val="18"/>
          <w:szCs w:val="18"/>
        </w:rPr>
        <w:t xml:space="preserve">Заместитель начальника отдела </w:t>
      </w:r>
      <w:proofErr w:type="gramStart"/>
      <w:r w:rsidRPr="00CF6E08">
        <w:rPr>
          <w:bCs/>
          <w:i/>
          <w:sz w:val="18"/>
          <w:szCs w:val="18"/>
        </w:rPr>
        <w:t>земельных</w:t>
      </w:r>
      <w:proofErr w:type="gramEnd"/>
    </w:p>
    <w:p w:rsidR="00CF6E08" w:rsidRDefault="00CF6E08" w:rsidP="00CF6E08">
      <w:pPr>
        <w:ind w:left="-567" w:right="-567" w:firstLine="283"/>
        <w:jc w:val="right"/>
        <w:rPr>
          <w:bCs/>
          <w:i/>
          <w:sz w:val="18"/>
          <w:szCs w:val="18"/>
        </w:rPr>
      </w:pPr>
      <w:r w:rsidRPr="00CF6E08">
        <w:rPr>
          <w:bCs/>
          <w:i/>
          <w:sz w:val="18"/>
          <w:szCs w:val="18"/>
        </w:rPr>
        <w:t xml:space="preserve">отношений и земельного учета              </w:t>
      </w:r>
      <w:r>
        <w:rPr>
          <w:bCs/>
          <w:i/>
          <w:sz w:val="18"/>
          <w:szCs w:val="18"/>
        </w:rPr>
        <w:t xml:space="preserve">                </w:t>
      </w:r>
      <w:r w:rsidRPr="00CF6E08">
        <w:rPr>
          <w:bCs/>
          <w:i/>
          <w:sz w:val="18"/>
          <w:szCs w:val="18"/>
        </w:rPr>
        <w:t xml:space="preserve">                                      В.В. </w:t>
      </w:r>
      <w:proofErr w:type="spellStart"/>
      <w:r w:rsidRPr="00CF6E08">
        <w:rPr>
          <w:bCs/>
          <w:i/>
          <w:sz w:val="18"/>
          <w:szCs w:val="18"/>
        </w:rPr>
        <w:t>Аполинский</w:t>
      </w:r>
      <w:proofErr w:type="spellEnd"/>
    </w:p>
    <w:p w:rsidR="00CF6E08" w:rsidRDefault="00CF6E08" w:rsidP="00CF6E08">
      <w:pPr>
        <w:ind w:left="-567" w:right="-567" w:firstLine="283"/>
        <w:jc w:val="right"/>
        <w:rPr>
          <w:bCs/>
          <w:i/>
          <w:sz w:val="18"/>
          <w:szCs w:val="18"/>
        </w:rPr>
      </w:pPr>
    </w:p>
    <w:p w:rsidR="00C13E27" w:rsidRPr="00C13E27" w:rsidRDefault="00C13E27" w:rsidP="00C13E27">
      <w:pPr>
        <w:tabs>
          <w:tab w:val="left" w:pos="4680"/>
        </w:tabs>
        <w:ind w:left="0" w:firstLine="0"/>
        <w:rPr>
          <w:sz w:val="2"/>
          <w:szCs w:val="2"/>
        </w:rPr>
      </w:pPr>
    </w:p>
    <w:p w:rsidR="00C13E27" w:rsidRPr="00C13E27" w:rsidRDefault="00C13E27" w:rsidP="00C13E27">
      <w:pPr>
        <w:tabs>
          <w:tab w:val="left" w:pos="4680"/>
        </w:tabs>
        <w:ind w:left="0" w:firstLine="0"/>
        <w:rPr>
          <w:sz w:val="2"/>
          <w:szCs w:val="2"/>
        </w:rPr>
      </w:pPr>
    </w:p>
    <w:p w:rsidR="00C13E27" w:rsidRPr="00C13E27" w:rsidRDefault="00C13E27" w:rsidP="00C13E27">
      <w:pPr>
        <w:ind w:left="-567" w:right="-567" w:firstLine="283"/>
        <w:jc w:val="center"/>
        <w:rPr>
          <w:b/>
          <w:sz w:val="18"/>
          <w:szCs w:val="18"/>
        </w:rPr>
      </w:pPr>
    </w:p>
    <w:p w:rsidR="00C13E27" w:rsidRPr="00C13E27" w:rsidRDefault="00C13E27" w:rsidP="00C13E27">
      <w:pPr>
        <w:ind w:left="-567" w:right="-567" w:firstLine="283"/>
        <w:jc w:val="center"/>
        <w:rPr>
          <w:b/>
          <w:sz w:val="18"/>
          <w:szCs w:val="18"/>
        </w:rPr>
      </w:pPr>
      <w:r w:rsidRPr="00C13E27">
        <w:rPr>
          <w:b/>
          <w:sz w:val="18"/>
          <w:szCs w:val="18"/>
        </w:rPr>
        <w:t>Информация о приеме заявлений о намерении участвовать в аукционе по продаже  права аренды земельного участка</w:t>
      </w:r>
    </w:p>
    <w:p w:rsidR="00C13E27" w:rsidRPr="00C13E27" w:rsidRDefault="00C13E27" w:rsidP="00C13E27">
      <w:pPr>
        <w:ind w:left="-567" w:right="-567" w:firstLine="283"/>
        <w:jc w:val="center"/>
        <w:rPr>
          <w:b/>
          <w:sz w:val="18"/>
          <w:szCs w:val="18"/>
        </w:rPr>
      </w:pPr>
      <w:r w:rsidRPr="00C13E27">
        <w:rPr>
          <w:b/>
          <w:sz w:val="18"/>
          <w:szCs w:val="18"/>
        </w:rPr>
        <w:t>для индивидуального жилищного строительства</w:t>
      </w:r>
    </w:p>
    <w:p w:rsidR="00C13E27" w:rsidRPr="00C13E27" w:rsidRDefault="00C13E27" w:rsidP="00C13E27">
      <w:pPr>
        <w:ind w:left="-567" w:right="-567" w:firstLine="283"/>
        <w:jc w:val="center"/>
        <w:rPr>
          <w:b/>
          <w:sz w:val="18"/>
          <w:szCs w:val="18"/>
        </w:rPr>
      </w:pPr>
    </w:p>
    <w:p w:rsidR="00C13E27" w:rsidRPr="00C13E27" w:rsidRDefault="00C13E27" w:rsidP="00C13E27">
      <w:pPr>
        <w:tabs>
          <w:tab w:val="left" w:pos="567"/>
        </w:tabs>
        <w:ind w:left="-567" w:right="-567" w:firstLine="283"/>
        <w:rPr>
          <w:sz w:val="18"/>
          <w:szCs w:val="18"/>
        </w:rPr>
      </w:pPr>
      <w:r w:rsidRPr="00C13E27">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C13E27" w:rsidRPr="00C13E27" w:rsidRDefault="00C13E27" w:rsidP="00C13E27">
      <w:pPr>
        <w:ind w:left="-567" w:right="-567" w:firstLine="283"/>
        <w:rPr>
          <w:sz w:val="18"/>
          <w:szCs w:val="18"/>
        </w:rPr>
      </w:pPr>
      <w:r w:rsidRPr="00C13E27">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C13E27" w:rsidRPr="00C13E27" w:rsidRDefault="00C13E27" w:rsidP="00C13E27">
      <w:pPr>
        <w:tabs>
          <w:tab w:val="left" w:pos="567"/>
        </w:tabs>
        <w:ind w:left="-567" w:right="-567" w:firstLine="283"/>
        <w:rPr>
          <w:sz w:val="18"/>
          <w:szCs w:val="18"/>
        </w:rPr>
      </w:pPr>
      <w:r w:rsidRPr="00C13E27">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C13E27" w:rsidRPr="00C13E27" w:rsidRDefault="00C13E27" w:rsidP="00C13E27">
      <w:pPr>
        <w:tabs>
          <w:tab w:val="left" w:pos="567"/>
        </w:tabs>
        <w:ind w:left="-567" w:right="-567" w:firstLine="283"/>
        <w:rPr>
          <w:sz w:val="18"/>
          <w:szCs w:val="18"/>
        </w:rPr>
      </w:pPr>
      <w:r w:rsidRPr="00C13E27">
        <w:rPr>
          <w:sz w:val="18"/>
          <w:szCs w:val="18"/>
        </w:rPr>
        <w:t xml:space="preserve">       Заявления подаются заявителем одним из следующих способов:</w:t>
      </w:r>
    </w:p>
    <w:p w:rsidR="00C13E27" w:rsidRPr="00C13E27" w:rsidRDefault="00C13E27" w:rsidP="00C13E27">
      <w:pPr>
        <w:ind w:left="-567" w:right="-567" w:firstLine="283"/>
        <w:rPr>
          <w:sz w:val="18"/>
          <w:szCs w:val="18"/>
        </w:rPr>
      </w:pPr>
      <w:r w:rsidRPr="00C13E27">
        <w:rPr>
          <w:sz w:val="18"/>
          <w:szCs w:val="18"/>
        </w:rPr>
        <w:t>- путем личного обращения;</w:t>
      </w:r>
    </w:p>
    <w:p w:rsidR="00C13E27" w:rsidRPr="00C13E27" w:rsidRDefault="00C13E27" w:rsidP="00C13E27">
      <w:pPr>
        <w:ind w:left="-567" w:right="-567" w:firstLine="283"/>
        <w:rPr>
          <w:sz w:val="18"/>
          <w:szCs w:val="18"/>
        </w:rPr>
      </w:pPr>
      <w:r w:rsidRPr="00C13E27">
        <w:rPr>
          <w:sz w:val="18"/>
          <w:szCs w:val="18"/>
        </w:rPr>
        <w:t>- через организации почтовой связи;</w:t>
      </w:r>
    </w:p>
    <w:p w:rsidR="00C13E27" w:rsidRPr="00C13E27" w:rsidRDefault="00C13E27" w:rsidP="00C13E27">
      <w:pPr>
        <w:tabs>
          <w:tab w:val="left" w:pos="567"/>
        </w:tabs>
        <w:ind w:left="-567" w:right="-567" w:firstLine="283"/>
        <w:rPr>
          <w:sz w:val="18"/>
          <w:szCs w:val="18"/>
        </w:rPr>
      </w:pPr>
      <w:r w:rsidRPr="00C13E27">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C13E27" w:rsidRPr="00C13E27" w:rsidRDefault="00C13E27" w:rsidP="00C13E27">
      <w:pPr>
        <w:tabs>
          <w:tab w:val="left" w:pos="567"/>
        </w:tabs>
        <w:ind w:left="-567" w:right="-567" w:firstLine="283"/>
        <w:rPr>
          <w:sz w:val="18"/>
          <w:szCs w:val="18"/>
        </w:rPr>
      </w:pPr>
      <w:r w:rsidRPr="00C13E27">
        <w:rPr>
          <w:sz w:val="18"/>
          <w:szCs w:val="18"/>
        </w:rPr>
        <w:t xml:space="preserve">       Дата приема заявлений – 8 июня 2023 года.</w:t>
      </w:r>
    </w:p>
    <w:p w:rsidR="00C13E27" w:rsidRPr="00C13E27" w:rsidRDefault="00C13E27" w:rsidP="00C13E27">
      <w:pPr>
        <w:tabs>
          <w:tab w:val="left" w:pos="567"/>
        </w:tabs>
        <w:ind w:left="-567" w:right="-567" w:firstLine="283"/>
        <w:rPr>
          <w:sz w:val="18"/>
          <w:szCs w:val="18"/>
        </w:rPr>
      </w:pPr>
      <w:r w:rsidRPr="00C13E27">
        <w:rPr>
          <w:sz w:val="18"/>
          <w:szCs w:val="18"/>
        </w:rPr>
        <w:t xml:space="preserve">       Дата окончания приема заявлений –   7 июля 2023 года.</w:t>
      </w:r>
    </w:p>
    <w:p w:rsidR="00C13E27" w:rsidRPr="00C13E27" w:rsidRDefault="00C13E27" w:rsidP="00C13E27">
      <w:pPr>
        <w:tabs>
          <w:tab w:val="left" w:pos="567"/>
        </w:tabs>
        <w:ind w:left="-567" w:right="-567" w:firstLine="283"/>
        <w:rPr>
          <w:b/>
          <w:bCs/>
          <w:sz w:val="18"/>
          <w:szCs w:val="18"/>
        </w:rPr>
      </w:pPr>
      <w:r w:rsidRPr="00C13E27">
        <w:rPr>
          <w:b/>
          <w:bCs/>
          <w:sz w:val="18"/>
          <w:szCs w:val="18"/>
        </w:rPr>
        <w:t xml:space="preserve">Участок № 1 </w:t>
      </w:r>
    </w:p>
    <w:p w:rsidR="00C13E27" w:rsidRPr="00C13E27" w:rsidRDefault="00C13E27" w:rsidP="00C13E27">
      <w:pPr>
        <w:tabs>
          <w:tab w:val="left" w:pos="567"/>
        </w:tabs>
        <w:ind w:left="-567" w:right="-567" w:firstLine="283"/>
        <w:rPr>
          <w:bCs/>
          <w:sz w:val="18"/>
          <w:szCs w:val="18"/>
        </w:rPr>
      </w:pPr>
      <w:r w:rsidRPr="00C13E27">
        <w:rPr>
          <w:bCs/>
          <w:sz w:val="18"/>
          <w:szCs w:val="18"/>
        </w:rPr>
        <w:t xml:space="preserve">        Характеристика земельного участка: </w:t>
      </w:r>
    </w:p>
    <w:p w:rsidR="00C13E27" w:rsidRPr="00C13E27" w:rsidRDefault="00C13E27" w:rsidP="00C13E27">
      <w:pPr>
        <w:tabs>
          <w:tab w:val="left" w:pos="567"/>
        </w:tabs>
        <w:ind w:left="-567" w:right="-567" w:firstLine="283"/>
        <w:rPr>
          <w:bCs/>
          <w:sz w:val="18"/>
          <w:szCs w:val="18"/>
        </w:rPr>
      </w:pPr>
      <w:r w:rsidRPr="00C13E27">
        <w:rPr>
          <w:bCs/>
          <w:sz w:val="18"/>
          <w:szCs w:val="18"/>
        </w:rPr>
        <w:t xml:space="preserve">        Земельный участок из земель населенных пунктов площадью 1000 </w:t>
      </w:r>
      <w:proofErr w:type="spellStart"/>
      <w:r w:rsidRPr="00C13E27">
        <w:rPr>
          <w:bCs/>
          <w:sz w:val="18"/>
          <w:szCs w:val="18"/>
        </w:rPr>
        <w:t>кв</w:t>
      </w:r>
      <w:proofErr w:type="gramStart"/>
      <w:r w:rsidRPr="00C13E27">
        <w:rPr>
          <w:bCs/>
          <w:sz w:val="18"/>
          <w:szCs w:val="18"/>
        </w:rPr>
        <w:t>.м</w:t>
      </w:r>
      <w:proofErr w:type="spellEnd"/>
      <w:proofErr w:type="gramEnd"/>
      <w:r w:rsidRPr="00C13E27">
        <w:rPr>
          <w:bCs/>
          <w:sz w:val="18"/>
          <w:szCs w:val="18"/>
        </w:rPr>
        <w:t>, местоположение: Иркутская область, Иркутский район, д. Позднякова.</w:t>
      </w:r>
    </w:p>
    <w:p w:rsidR="00C13E27" w:rsidRPr="00C13E27" w:rsidRDefault="00C13E27" w:rsidP="00C13E27">
      <w:pPr>
        <w:tabs>
          <w:tab w:val="left" w:pos="567"/>
        </w:tabs>
        <w:ind w:left="-567" w:right="-567" w:firstLine="283"/>
        <w:rPr>
          <w:bCs/>
          <w:sz w:val="18"/>
          <w:szCs w:val="18"/>
        </w:rPr>
      </w:pPr>
      <w:r w:rsidRPr="00C13E27">
        <w:rPr>
          <w:bCs/>
          <w:sz w:val="18"/>
          <w:szCs w:val="18"/>
        </w:rPr>
        <w:t xml:space="preserve">        Разрешенное использование земельного участка: для индивидуального жилищного строительства.</w:t>
      </w:r>
    </w:p>
    <w:p w:rsidR="00C13E27" w:rsidRPr="00C13E27" w:rsidRDefault="00C13E27" w:rsidP="00C13E27">
      <w:pPr>
        <w:tabs>
          <w:tab w:val="left" w:pos="567"/>
        </w:tabs>
        <w:ind w:left="-567" w:right="-567" w:firstLine="283"/>
        <w:rPr>
          <w:b/>
          <w:bCs/>
          <w:sz w:val="18"/>
          <w:szCs w:val="18"/>
        </w:rPr>
      </w:pPr>
      <w:r w:rsidRPr="00C13E27">
        <w:rPr>
          <w:b/>
          <w:bCs/>
          <w:sz w:val="18"/>
          <w:szCs w:val="18"/>
        </w:rPr>
        <w:t xml:space="preserve">Участок № 2 </w:t>
      </w:r>
    </w:p>
    <w:p w:rsidR="00C13E27" w:rsidRPr="00C13E27" w:rsidRDefault="00C13E27" w:rsidP="00C13E27">
      <w:pPr>
        <w:tabs>
          <w:tab w:val="left" w:pos="567"/>
        </w:tabs>
        <w:ind w:left="-567" w:right="-567" w:firstLine="283"/>
        <w:rPr>
          <w:bCs/>
          <w:sz w:val="18"/>
          <w:szCs w:val="18"/>
        </w:rPr>
      </w:pPr>
      <w:r w:rsidRPr="00C13E27">
        <w:rPr>
          <w:bCs/>
          <w:sz w:val="18"/>
          <w:szCs w:val="18"/>
        </w:rPr>
        <w:t xml:space="preserve">        Характеристика земельного участка: </w:t>
      </w:r>
    </w:p>
    <w:p w:rsidR="00C13E27" w:rsidRPr="00C13E27" w:rsidRDefault="00C13E27" w:rsidP="00C13E27">
      <w:pPr>
        <w:tabs>
          <w:tab w:val="left" w:pos="567"/>
        </w:tabs>
        <w:ind w:left="-567" w:right="-567" w:firstLine="283"/>
        <w:rPr>
          <w:bCs/>
          <w:sz w:val="18"/>
          <w:szCs w:val="18"/>
        </w:rPr>
      </w:pPr>
      <w:r w:rsidRPr="00C13E27">
        <w:rPr>
          <w:bCs/>
          <w:sz w:val="18"/>
          <w:szCs w:val="18"/>
        </w:rPr>
        <w:t xml:space="preserve">        Земельный участок из земель населенных пунктов площадью 1800 </w:t>
      </w:r>
      <w:proofErr w:type="spellStart"/>
      <w:r w:rsidRPr="00C13E27">
        <w:rPr>
          <w:bCs/>
          <w:sz w:val="18"/>
          <w:szCs w:val="18"/>
        </w:rPr>
        <w:t>кв</w:t>
      </w:r>
      <w:proofErr w:type="gramStart"/>
      <w:r w:rsidRPr="00C13E27">
        <w:rPr>
          <w:bCs/>
          <w:sz w:val="18"/>
          <w:szCs w:val="18"/>
        </w:rPr>
        <w:t>.м</w:t>
      </w:r>
      <w:proofErr w:type="spellEnd"/>
      <w:proofErr w:type="gramEnd"/>
      <w:r w:rsidRPr="00C13E27">
        <w:rPr>
          <w:bCs/>
          <w:sz w:val="18"/>
          <w:szCs w:val="18"/>
        </w:rPr>
        <w:t>, местоположение: Иркутская область, Иркутский район, с. Хомутово.</w:t>
      </w:r>
    </w:p>
    <w:p w:rsidR="00C13E27" w:rsidRPr="00C13E27" w:rsidRDefault="00C13E27" w:rsidP="00C13E27">
      <w:pPr>
        <w:tabs>
          <w:tab w:val="left" w:pos="567"/>
        </w:tabs>
        <w:ind w:left="-567" w:right="-567" w:firstLine="283"/>
        <w:rPr>
          <w:bCs/>
          <w:sz w:val="18"/>
          <w:szCs w:val="18"/>
        </w:rPr>
      </w:pPr>
      <w:r w:rsidRPr="00C13E27">
        <w:rPr>
          <w:bCs/>
          <w:sz w:val="18"/>
          <w:szCs w:val="18"/>
        </w:rPr>
        <w:t xml:space="preserve">        Разрешенное использование земельного участка: для индивидуального жилищного строительства.</w:t>
      </w:r>
    </w:p>
    <w:p w:rsidR="00C13E27" w:rsidRPr="00C13E27" w:rsidRDefault="00C13E27" w:rsidP="00C13E27">
      <w:pPr>
        <w:ind w:left="-567" w:right="-567" w:firstLine="283"/>
        <w:rPr>
          <w:bCs/>
          <w:sz w:val="18"/>
          <w:szCs w:val="18"/>
        </w:rPr>
      </w:pPr>
      <w:r w:rsidRPr="00C13E27">
        <w:rPr>
          <w:b/>
          <w:bCs/>
          <w:sz w:val="18"/>
          <w:szCs w:val="18"/>
        </w:rPr>
        <w:t xml:space="preserve">        </w:t>
      </w:r>
      <w:r w:rsidRPr="00C13E27">
        <w:rPr>
          <w:bCs/>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C13E27">
        <w:rPr>
          <w:bCs/>
          <w:sz w:val="18"/>
          <w:szCs w:val="18"/>
        </w:rPr>
        <w:t>каб</w:t>
      </w:r>
      <w:proofErr w:type="spellEnd"/>
      <w:r w:rsidRPr="00C13E27">
        <w:rPr>
          <w:bCs/>
          <w:sz w:val="18"/>
          <w:szCs w:val="18"/>
        </w:rPr>
        <w:t>. 109.</w:t>
      </w:r>
    </w:p>
    <w:p w:rsidR="00C13E27" w:rsidRPr="00C13E27" w:rsidRDefault="00C13E27" w:rsidP="00C13E27">
      <w:pPr>
        <w:ind w:left="-567" w:right="-567" w:firstLine="283"/>
        <w:rPr>
          <w:bCs/>
          <w:sz w:val="18"/>
          <w:szCs w:val="18"/>
        </w:rPr>
      </w:pPr>
    </w:p>
    <w:p w:rsidR="00C13E27" w:rsidRPr="00C13E27" w:rsidRDefault="00C13E27" w:rsidP="00C13E27">
      <w:pPr>
        <w:ind w:left="-567" w:right="-567" w:firstLine="283"/>
        <w:rPr>
          <w:bCs/>
          <w:sz w:val="18"/>
          <w:szCs w:val="18"/>
        </w:rPr>
      </w:pPr>
    </w:p>
    <w:p w:rsidR="00C13E27" w:rsidRPr="00C13E27" w:rsidRDefault="00C13E27" w:rsidP="00C13E27">
      <w:pPr>
        <w:ind w:left="-567" w:right="-567" w:firstLine="283"/>
        <w:jc w:val="center"/>
        <w:rPr>
          <w:bCs/>
          <w:i/>
          <w:sz w:val="18"/>
          <w:szCs w:val="18"/>
        </w:rPr>
      </w:pPr>
      <w:r w:rsidRPr="00C13E27">
        <w:rPr>
          <w:bCs/>
          <w:i/>
          <w:sz w:val="18"/>
          <w:szCs w:val="18"/>
        </w:rPr>
        <w:t xml:space="preserve">Заместитель начальника отдела </w:t>
      </w:r>
      <w:proofErr w:type="gramStart"/>
      <w:r w:rsidRPr="00C13E27">
        <w:rPr>
          <w:bCs/>
          <w:i/>
          <w:sz w:val="18"/>
          <w:szCs w:val="18"/>
        </w:rPr>
        <w:t>земельных</w:t>
      </w:r>
      <w:proofErr w:type="gramEnd"/>
    </w:p>
    <w:p w:rsidR="00C13E27" w:rsidRPr="00C13E27" w:rsidRDefault="00C13E27" w:rsidP="00C13E27">
      <w:pPr>
        <w:ind w:left="-567" w:right="-567" w:firstLine="283"/>
        <w:jc w:val="right"/>
        <w:rPr>
          <w:bCs/>
          <w:i/>
          <w:sz w:val="18"/>
          <w:szCs w:val="18"/>
        </w:rPr>
      </w:pPr>
      <w:r w:rsidRPr="00C13E27">
        <w:rPr>
          <w:bCs/>
          <w:i/>
          <w:sz w:val="18"/>
          <w:szCs w:val="18"/>
        </w:rPr>
        <w:t xml:space="preserve">отношений и земельного учета                 </w:t>
      </w:r>
      <w:r>
        <w:rPr>
          <w:bCs/>
          <w:i/>
          <w:sz w:val="18"/>
          <w:szCs w:val="18"/>
        </w:rPr>
        <w:t xml:space="preserve">                </w:t>
      </w:r>
      <w:r w:rsidRPr="00C13E27">
        <w:rPr>
          <w:bCs/>
          <w:i/>
          <w:sz w:val="18"/>
          <w:szCs w:val="18"/>
        </w:rPr>
        <w:t xml:space="preserve">                                   В.В. </w:t>
      </w:r>
      <w:proofErr w:type="spellStart"/>
      <w:r w:rsidRPr="00C13E27">
        <w:rPr>
          <w:bCs/>
          <w:i/>
          <w:sz w:val="18"/>
          <w:szCs w:val="18"/>
        </w:rPr>
        <w:t>Аполинский</w:t>
      </w:r>
      <w:proofErr w:type="spellEnd"/>
    </w:p>
    <w:p w:rsidR="00C13E27" w:rsidRPr="00C13E27" w:rsidRDefault="00C13E27" w:rsidP="00C13E27">
      <w:pPr>
        <w:ind w:left="0" w:firstLine="0"/>
        <w:rPr>
          <w:bCs/>
          <w:sz w:val="27"/>
          <w:szCs w:val="27"/>
        </w:rPr>
      </w:pPr>
    </w:p>
    <w:p w:rsidR="00CF6E08" w:rsidRPr="00CF6E08" w:rsidRDefault="00CF6E08" w:rsidP="00CF6E08">
      <w:pPr>
        <w:ind w:left="-567" w:right="-567" w:firstLine="283"/>
        <w:rPr>
          <w:bCs/>
          <w:sz w:val="18"/>
          <w:szCs w:val="18"/>
        </w:rPr>
      </w:pPr>
    </w:p>
    <w:p w:rsidR="00CF6E08" w:rsidRPr="00CF6E08" w:rsidRDefault="00CF6E08" w:rsidP="00CF6E08">
      <w:pPr>
        <w:ind w:left="0" w:firstLine="0"/>
        <w:jc w:val="right"/>
        <w:rPr>
          <w:bCs/>
          <w:i/>
          <w:sz w:val="27"/>
          <w:szCs w:val="27"/>
        </w:rPr>
      </w:pPr>
    </w:p>
    <w:p w:rsidR="00CF6E08" w:rsidRPr="00CF6E08" w:rsidRDefault="00CF6E08" w:rsidP="00CF6E08">
      <w:pPr>
        <w:ind w:left="0" w:firstLine="0"/>
        <w:rPr>
          <w:bCs/>
          <w:sz w:val="27"/>
          <w:szCs w:val="27"/>
        </w:rPr>
      </w:pPr>
    </w:p>
    <w:p w:rsidR="00642902" w:rsidRPr="00642902" w:rsidRDefault="00642902" w:rsidP="00642902">
      <w:pPr>
        <w:tabs>
          <w:tab w:val="left" w:pos="142"/>
        </w:tabs>
        <w:ind w:left="-567" w:right="-567" w:firstLine="283"/>
        <w:rPr>
          <w:sz w:val="18"/>
          <w:szCs w:val="18"/>
        </w:rPr>
      </w:pPr>
    </w:p>
    <w:sectPr w:rsidR="00642902" w:rsidRPr="00642902" w:rsidSect="00575D12">
      <w:footerReference w:type="default" r:id="rId30"/>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C92" w:rsidRDefault="006C5C92" w:rsidP="00BD744E">
      <w:r>
        <w:separator/>
      </w:r>
    </w:p>
  </w:endnote>
  <w:endnote w:type="continuationSeparator" w:id="0">
    <w:p w:rsidR="006C5C92" w:rsidRDefault="006C5C9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403080"/>
      <w:docPartObj>
        <w:docPartGallery w:val="Page Numbers (Bottom of Page)"/>
        <w:docPartUnique/>
      </w:docPartObj>
    </w:sdtPr>
    <w:sdtEndPr>
      <w:rPr>
        <w:sz w:val="16"/>
      </w:rPr>
    </w:sdtEndPr>
    <w:sdtContent>
      <w:p w:rsidR="006C5C92" w:rsidRPr="00257592" w:rsidRDefault="006C5C92">
        <w:pPr>
          <w:pStyle w:val="afd"/>
          <w:jc w:val="right"/>
          <w:rPr>
            <w:sz w:val="16"/>
          </w:rPr>
        </w:pPr>
        <w:r w:rsidRPr="00257592">
          <w:rPr>
            <w:sz w:val="16"/>
          </w:rPr>
          <w:fldChar w:fldCharType="begin"/>
        </w:r>
        <w:r w:rsidRPr="00257592">
          <w:rPr>
            <w:sz w:val="16"/>
          </w:rPr>
          <w:instrText>PAGE   \* MERGEFORMAT</w:instrText>
        </w:r>
        <w:r w:rsidRPr="00257592">
          <w:rPr>
            <w:sz w:val="16"/>
          </w:rPr>
          <w:fldChar w:fldCharType="separate"/>
        </w:r>
        <w:r w:rsidR="00B9086D">
          <w:rPr>
            <w:noProof/>
            <w:sz w:val="16"/>
          </w:rPr>
          <w:t>14</w:t>
        </w:r>
        <w:r w:rsidRPr="00257592">
          <w:rPr>
            <w:sz w:val="16"/>
          </w:rPr>
          <w:fldChar w:fldCharType="end"/>
        </w:r>
      </w:p>
    </w:sdtContent>
  </w:sdt>
  <w:p w:rsidR="006C5C92" w:rsidRDefault="006C5C92">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C92" w:rsidRDefault="006C5C92" w:rsidP="00BD744E">
      <w:r>
        <w:separator/>
      </w:r>
    </w:p>
  </w:footnote>
  <w:footnote w:type="continuationSeparator" w:id="0">
    <w:p w:rsidR="006C5C92" w:rsidRDefault="006C5C92"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356F0C"/>
    <w:multiLevelType w:val="multilevel"/>
    <w:tmpl w:val="FE5E0B22"/>
    <w:lvl w:ilvl="0">
      <w:start w:val="2"/>
      <w:numFmt w:val="decimal"/>
      <w:lvlText w:val="%1"/>
      <w:lvlJc w:val="left"/>
      <w:pPr>
        <w:ind w:left="360" w:hanging="360"/>
      </w:pPr>
      <w:rPr>
        <w:rFonts w:hint="default"/>
      </w:rPr>
    </w:lvl>
    <w:lvl w:ilvl="1">
      <w:start w:val="1"/>
      <w:numFmt w:val="decimal"/>
      <w:lvlText w:val="%1.%2"/>
      <w:lvlJc w:val="left"/>
      <w:pPr>
        <w:ind w:left="922"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5937FE"/>
    <w:multiLevelType w:val="hybridMultilevel"/>
    <w:tmpl w:val="BB7AD556"/>
    <w:lvl w:ilvl="0" w:tplc="9FE4589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C66733A"/>
    <w:multiLevelType w:val="multilevel"/>
    <w:tmpl w:val="9BE8A6E2"/>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F3723"/>
    <w:multiLevelType w:val="multilevel"/>
    <w:tmpl w:val="06EE3CDA"/>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23">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1B03BA1"/>
    <w:multiLevelType w:val="hybridMultilevel"/>
    <w:tmpl w:val="75E08082"/>
    <w:lvl w:ilvl="0" w:tplc="78C213CA">
      <w:start w:val="1"/>
      <w:numFmt w:val="decimal"/>
      <w:lvlText w:val="%1."/>
      <w:lvlJc w:val="left"/>
      <w:pPr>
        <w:ind w:left="928" w:hanging="360"/>
      </w:pPr>
      <w:rPr>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4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41">
    <w:nsid w:val="5E203DBA"/>
    <w:multiLevelType w:val="multilevel"/>
    <w:tmpl w:val="FF4A7CC0"/>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45">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7"/>
  </w:num>
  <w:num w:numId="8">
    <w:abstractNumId w:val="28"/>
  </w:num>
  <w:num w:numId="9">
    <w:abstractNumId w:val="37"/>
  </w:num>
  <w:num w:numId="10">
    <w:abstractNumId w:val="30"/>
  </w:num>
  <w:num w:numId="11">
    <w:abstractNumId w:val="4"/>
  </w:num>
  <w:num w:numId="12">
    <w:abstractNumId w:val="43"/>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8"/>
  </w:num>
  <w:num w:numId="16">
    <w:abstractNumId w:val="42"/>
  </w:num>
  <w:num w:numId="17">
    <w:abstractNumId w:val="24"/>
  </w:num>
  <w:num w:numId="18">
    <w:abstractNumId w:val="34"/>
  </w:num>
  <w:num w:numId="19">
    <w:abstractNumId w:val="36"/>
  </w:num>
  <w:num w:numId="20">
    <w:abstractNumId w:val="1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3"/>
  </w:num>
  <w:num w:numId="24">
    <w:abstractNumId w:val="33"/>
  </w:num>
  <w:num w:numId="25">
    <w:abstractNumId w:val="45"/>
  </w:num>
  <w:num w:numId="26">
    <w:abstractNumId w:val="44"/>
  </w:num>
  <w:num w:numId="27">
    <w:abstractNumId w:val="48"/>
  </w:num>
  <w:num w:numId="28">
    <w:abstractNumId w:val="39"/>
  </w:num>
  <w:num w:numId="29">
    <w:abstractNumId w:val="29"/>
  </w:num>
  <w:num w:numId="30">
    <w:abstractNumId w:val="14"/>
  </w:num>
  <w:num w:numId="31">
    <w:abstractNumId w:val="10"/>
  </w:num>
  <w:num w:numId="32">
    <w:abstractNumId w:val="25"/>
  </w:num>
  <w:num w:numId="33">
    <w:abstractNumId w:val="32"/>
  </w:num>
  <w:num w:numId="34">
    <w:abstractNumId w:val="46"/>
  </w:num>
  <w:num w:numId="35">
    <w:abstractNumId w:val="47"/>
  </w:num>
  <w:num w:numId="36">
    <w:abstractNumId w:val="23"/>
  </w:num>
  <w:num w:numId="37">
    <w:abstractNumId w:val="12"/>
  </w:num>
  <w:num w:numId="38">
    <w:abstractNumId w:val="26"/>
  </w:num>
  <w:num w:numId="39">
    <w:abstractNumId w:val="22"/>
  </w:num>
  <w:num w:numId="40">
    <w:abstractNumId w:val="8"/>
  </w:num>
  <w:num w:numId="41">
    <w:abstractNumId w:val="2"/>
    <w:lvlOverride w:ilvl="0">
      <w:lvl w:ilvl="0">
        <w:numFmt w:val="bullet"/>
        <w:lvlText w:val="-"/>
        <w:legacy w:legacy="1" w:legacySpace="0" w:legacyIndent="139"/>
        <w:lvlJc w:val="left"/>
        <w:rPr>
          <w:rFonts w:ascii="Times New Roman" w:hAnsi="Times New Roman" w:hint="default"/>
        </w:rPr>
      </w:lvl>
    </w:lvlOverride>
  </w:num>
  <w:num w:numId="42">
    <w:abstractNumId w:val="2"/>
    <w:lvlOverride w:ilvl="0">
      <w:lvl w:ilvl="0">
        <w:numFmt w:val="bullet"/>
        <w:lvlText w:val="-"/>
        <w:legacy w:legacy="1" w:legacySpace="0" w:legacyIndent="144"/>
        <w:lvlJc w:val="left"/>
        <w:rPr>
          <w:rFonts w:ascii="Times New Roman" w:hAnsi="Times New Roman" w:hint="default"/>
        </w:rPr>
      </w:lvl>
    </w:lvlOverride>
  </w:num>
  <w:num w:numId="43">
    <w:abstractNumId w:val="21"/>
  </w:num>
  <w:num w:numId="44">
    <w:abstractNumId w:val="9"/>
  </w:num>
  <w:num w:numId="45">
    <w:abstractNumId w:val="19"/>
  </w:num>
  <w:num w:numId="46">
    <w:abstractNumId w:val="1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74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4E5"/>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7F6"/>
    <w:rsid w:val="00095E83"/>
    <w:rsid w:val="00096148"/>
    <w:rsid w:val="000961B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5A2A"/>
    <w:rsid w:val="00126552"/>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292"/>
    <w:rsid w:val="0015743A"/>
    <w:rsid w:val="001574E8"/>
    <w:rsid w:val="00157879"/>
    <w:rsid w:val="00157FD3"/>
    <w:rsid w:val="00160967"/>
    <w:rsid w:val="00160B56"/>
    <w:rsid w:val="00160CF6"/>
    <w:rsid w:val="0016111F"/>
    <w:rsid w:val="001615B8"/>
    <w:rsid w:val="001616F4"/>
    <w:rsid w:val="00162325"/>
    <w:rsid w:val="00162F33"/>
    <w:rsid w:val="001631F6"/>
    <w:rsid w:val="0016354B"/>
    <w:rsid w:val="001635F4"/>
    <w:rsid w:val="00163898"/>
    <w:rsid w:val="00163D72"/>
    <w:rsid w:val="001640DD"/>
    <w:rsid w:val="001641BE"/>
    <w:rsid w:val="00164204"/>
    <w:rsid w:val="00164463"/>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8EC"/>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4D90"/>
    <w:rsid w:val="001C574D"/>
    <w:rsid w:val="001C65DD"/>
    <w:rsid w:val="001C6EC0"/>
    <w:rsid w:val="001C7124"/>
    <w:rsid w:val="001C7429"/>
    <w:rsid w:val="001C75AE"/>
    <w:rsid w:val="001C766B"/>
    <w:rsid w:val="001C7AA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5B47"/>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333"/>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92"/>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8C2"/>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30"/>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93C"/>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6A"/>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B61"/>
    <w:rsid w:val="00471DE4"/>
    <w:rsid w:val="0047218B"/>
    <w:rsid w:val="00472632"/>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CAD"/>
    <w:rsid w:val="005070A3"/>
    <w:rsid w:val="00507DFA"/>
    <w:rsid w:val="00507F8A"/>
    <w:rsid w:val="00510221"/>
    <w:rsid w:val="005116B2"/>
    <w:rsid w:val="00511752"/>
    <w:rsid w:val="00513BE2"/>
    <w:rsid w:val="00513F75"/>
    <w:rsid w:val="00514962"/>
    <w:rsid w:val="005149A0"/>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49B"/>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5D12"/>
    <w:rsid w:val="00576193"/>
    <w:rsid w:val="00576997"/>
    <w:rsid w:val="00576DBA"/>
    <w:rsid w:val="00577483"/>
    <w:rsid w:val="005777DC"/>
    <w:rsid w:val="00577B1F"/>
    <w:rsid w:val="00577FB8"/>
    <w:rsid w:val="005806F2"/>
    <w:rsid w:val="005819A5"/>
    <w:rsid w:val="00581D11"/>
    <w:rsid w:val="00582130"/>
    <w:rsid w:val="0058255B"/>
    <w:rsid w:val="00582A5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07"/>
    <w:rsid w:val="00596681"/>
    <w:rsid w:val="005969E4"/>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5AD"/>
    <w:rsid w:val="005D37CF"/>
    <w:rsid w:val="005D38E9"/>
    <w:rsid w:val="005D52E0"/>
    <w:rsid w:val="005D560A"/>
    <w:rsid w:val="005D5B78"/>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2"/>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29EA"/>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F4E"/>
    <w:rsid w:val="00663087"/>
    <w:rsid w:val="0066330F"/>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2A6"/>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4BE"/>
    <w:rsid w:val="006B3DB1"/>
    <w:rsid w:val="006B3F7B"/>
    <w:rsid w:val="006B4306"/>
    <w:rsid w:val="006B431E"/>
    <w:rsid w:val="006B4A8B"/>
    <w:rsid w:val="006B4CDA"/>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C92"/>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CE5"/>
    <w:rsid w:val="006E219C"/>
    <w:rsid w:val="006E2356"/>
    <w:rsid w:val="006E247E"/>
    <w:rsid w:val="006E2880"/>
    <w:rsid w:val="006E3D41"/>
    <w:rsid w:val="006E530C"/>
    <w:rsid w:val="006E5D95"/>
    <w:rsid w:val="006E6C7E"/>
    <w:rsid w:val="006E6DB9"/>
    <w:rsid w:val="006E7330"/>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5AD"/>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2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01A"/>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3B3B"/>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AF2"/>
    <w:rsid w:val="00913B62"/>
    <w:rsid w:val="00913E28"/>
    <w:rsid w:val="009149B0"/>
    <w:rsid w:val="00914BC5"/>
    <w:rsid w:val="00914D0B"/>
    <w:rsid w:val="00914D13"/>
    <w:rsid w:val="00915944"/>
    <w:rsid w:val="00916181"/>
    <w:rsid w:val="009162F7"/>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6ADE"/>
    <w:rsid w:val="009274E1"/>
    <w:rsid w:val="00927500"/>
    <w:rsid w:val="00927E44"/>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67C95"/>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13D"/>
    <w:rsid w:val="009A6732"/>
    <w:rsid w:val="009A6755"/>
    <w:rsid w:val="009A6A9B"/>
    <w:rsid w:val="009A7BB7"/>
    <w:rsid w:val="009A7D24"/>
    <w:rsid w:val="009B05B5"/>
    <w:rsid w:val="009B2760"/>
    <w:rsid w:val="009B30CC"/>
    <w:rsid w:val="009B34EF"/>
    <w:rsid w:val="009B35C7"/>
    <w:rsid w:val="009B3935"/>
    <w:rsid w:val="009B3D6D"/>
    <w:rsid w:val="009B3F00"/>
    <w:rsid w:val="009B478E"/>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1472"/>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74B"/>
    <w:rsid w:val="00A52B7C"/>
    <w:rsid w:val="00A52F57"/>
    <w:rsid w:val="00A530F1"/>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48B"/>
    <w:rsid w:val="00A8285F"/>
    <w:rsid w:val="00A82860"/>
    <w:rsid w:val="00A82AA6"/>
    <w:rsid w:val="00A82D70"/>
    <w:rsid w:val="00A83910"/>
    <w:rsid w:val="00A8391F"/>
    <w:rsid w:val="00A83AFE"/>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AB"/>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7C6"/>
    <w:rsid w:val="00AA2876"/>
    <w:rsid w:val="00AA3088"/>
    <w:rsid w:val="00AA315E"/>
    <w:rsid w:val="00AA3B83"/>
    <w:rsid w:val="00AA47A7"/>
    <w:rsid w:val="00AA49E2"/>
    <w:rsid w:val="00AA4DE2"/>
    <w:rsid w:val="00AA52AB"/>
    <w:rsid w:val="00AA5597"/>
    <w:rsid w:val="00AA5AFE"/>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B6D"/>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99"/>
    <w:rsid w:val="00B904DF"/>
    <w:rsid w:val="00B905EF"/>
    <w:rsid w:val="00B906CE"/>
    <w:rsid w:val="00B9086D"/>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59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437"/>
    <w:rsid w:val="00BF4542"/>
    <w:rsid w:val="00BF4AB1"/>
    <w:rsid w:val="00BF56DC"/>
    <w:rsid w:val="00BF59B8"/>
    <w:rsid w:val="00BF6171"/>
    <w:rsid w:val="00BF661B"/>
    <w:rsid w:val="00BF68D0"/>
    <w:rsid w:val="00BF6A3A"/>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3E27"/>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0B7"/>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AB"/>
    <w:rsid w:val="00C47CB0"/>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0882"/>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CEC"/>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597"/>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E08"/>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766"/>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70481"/>
    <w:rsid w:val="00D70850"/>
    <w:rsid w:val="00D709A1"/>
    <w:rsid w:val="00D70A6E"/>
    <w:rsid w:val="00D70BB5"/>
    <w:rsid w:val="00D70CF9"/>
    <w:rsid w:val="00D71645"/>
    <w:rsid w:val="00D71BAB"/>
    <w:rsid w:val="00D71CD5"/>
    <w:rsid w:val="00D71D09"/>
    <w:rsid w:val="00D71E98"/>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AA4"/>
    <w:rsid w:val="00D85B02"/>
    <w:rsid w:val="00D85BFD"/>
    <w:rsid w:val="00D85CF6"/>
    <w:rsid w:val="00D8622A"/>
    <w:rsid w:val="00D86595"/>
    <w:rsid w:val="00D86C21"/>
    <w:rsid w:val="00D870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597E"/>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610F"/>
    <w:rsid w:val="00E16214"/>
    <w:rsid w:val="00E1657E"/>
    <w:rsid w:val="00E16A92"/>
    <w:rsid w:val="00E174EC"/>
    <w:rsid w:val="00E17756"/>
    <w:rsid w:val="00E17B3E"/>
    <w:rsid w:val="00E204E3"/>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DE"/>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B04"/>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5F5"/>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121"/>
    <w:rsid w:val="00EC56CC"/>
    <w:rsid w:val="00EC5CA5"/>
    <w:rsid w:val="00EC607C"/>
    <w:rsid w:val="00EC6445"/>
    <w:rsid w:val="00EC7104"/>
    <w:rsid w:val="00EC7980"/>
    <w:rsid w:val="00ED0B23"/>
    <w:rsid w:val="00ED1188"/>
    <w:rsid w:val="00ED1B36"/>
    <w:rsid w:val="00ED21E5"/>
    <w:rsid w:val="00ED26C3"/>
    <w:rsid w:val="00ED2D56"/>
    <w:rsid w:val="00ED402D"/>
    <w:rsid w:val="00ED43C6"/>
    <w:rsid w:val="00ED4806"/>
    <w:rsid w:val="00ED564F"/>
    <w:rsid w:val="00ED5B00"/>
    <w:rsid w:val="00ED6F3B"/>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1DA"/>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4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808C2"/>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808C2"/>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1992463">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07660762">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50.png"/><Relationship Id="rId26" Type="http://schemas.openxmlformats.org/officeDocument/2006/relationships/hyperlink" Target="consultantplus://offline/ref=57C63D64DB591BA40D3C4ADFB3504E5B19080B887B023AD8B322AA476F5EE33E6364E2FF58E8F2032E71AFCDF8731E7F863A9BA85BEA58I63FA" TargetMode="External"/><Relationship Id="rId3" Type="http://schemas.openxmlformats.org/officeDocument/2006/relationships/styles" Target="styles.xml"/><Relationship Id="rId21" Type="http://schemas.openxmlformats.org/officeDocument/2006/relationships/hyperlink" Target="consultantplus://offline/ref=57C63D64DB591BA40D3C4ADFB3504E5B180D0C8E7D053AD8B322AA476F5EE33E6364E2FF59E8F106212EAAD8E92B117C99249AB747E85A6DIA36A" TargetMode="External"/><Relationship Id="rId7" Type="http://schemas.openxmlformats.org/officeDocument/2006/relationships/footnotes" Target="footnotes.xml"/><Relationship Id="rId12" Type="http://schemas.openxmlformats.org/officeDocument/2006/relationships/hyperlink" Target="http://khomutovskoe-mo.ru" TargetMode="External"/><Relationship Id="rId17" Type="http://schemas.openxmlformats.org/officeDocument/2006/relationships/image" Target="media/image5.png"/><Relationship Id="rId25" Type="http://schemas.openxmlformats.org/officeDocument/2006/relationships/hyperlink" Target="consultantplus://offline/ref=57C63D64DB591BA40D3C4ADFB3504E5B1908098B7A073AD8B322AA476F5EE33E6364E2FC5CEFF80C7174BADCA07C1D60983B84B459E8I53AA" TargetMode="External"/><Relationship Id="rId2" Type="http://schemas.openxmlformats.org/officeDocument/2006/relationships/numbering" Target="numbering.xml"/><Relationship Id="rId16" Type="http://schemas.openxmlformats.org/officeDocument/2006/relationships/hyperlink" Target="http://khomutovskoe-mo.ru" TargetMode="External"/><Relationship Id="rId20" Type="http://schemas.openxmlformats.org/officeDocument/2006/relationships/hyperlink" Target="consultantplus://offline/ref=9A9C649B8087EDDB87B04FADE3D1FCCCDB3B995D557BF8A2573EA9A5776196977B4947F1955226E27E0FD2D034618D0CD2B7A482FD119102DFTBB" TargetMode="External"/><Relationship Id="rId29" Type="http://schemas.openxmlformats.org/officeDocument/2006/relationships/hyperlink" Target="consultantplus://offline/ref=57C63D64DB591BA40D3C4ADFB3504E5B1908098B7A073AD8B322AA476F5EE33E6364E2FC5EE0F00C7174BADCA07C1D60983B84B459E8I53A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consultantplus://offline/ref=57C63D64DB591BA40D3C4ADFB3504E5B1908098B7A073AD8B322AA476F5EE33E6364E2FC5CEFF80C7174BADCA07C1D60983B84B459E8I53AA"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consultantplus://offline/ref=57C63D64DB591BA40D3C4ADFB3504E5B1908098B7A073AD8B322AA476F5EE33E7164BAF35BE9EF07243BFC89AFI73EA" TargetMode="External"/><Relationship Id="rId28" Type="http://schemas.openxmlformats.org/officeDocument/2006/relationships/hyperlink" Target="consultantplus://offline/ref=57C63D64DB591BA40D3C4ADFB3504E5B1908098B7A073AD8B322AA476F5EE33E6364E2FF5FEDF60C7174BADCA07C1D60983B84B459E8I53AA" TargetMode="External"/><Relationship Id="rId10" Type="http://schemas.openxmlformats.org/officeDocument/2006/relationships/hyperlink" Target="https://internet.garant.ru/" TargetMode="External"/><Relationship Id="rId19" Type="http://schemas.openxmlformats.org/officeDocument/2006/relationships/image" Target="media/image6.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khomutovskoe-mo.ru" TargetMode="External"/><Relationship Id="rId22" Type="http://schemas.openxmlformats.org/officeDocument/2006/relationships/hyperlink" Target="consultantplus://offline/ref=57C63D64DB591BA40D3C4ADFB3504E5B1908098B7A073AD8B322AA476F5EE33E6364E2FD59EEFA537461AB84AF7F027E992498B65BIE3AA" TargetMode="External"/><Relationship Id="rId27" Type="http://schemas.openxmlformats.org/officeDocument/2006/relationships/hyperlink" Target="consultantplus://offline/ref=57C63D64DB591BA40D3C4ADFB3504E5B1908098B7A073AD8B322AA476F5EE33E6364E2FF59E8F501212EAAD8E92B117C99249AB747E85A6DIA36A"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55E95-A7CA-443D-8C74-E72E7F3A3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4881</TotalTime>
  <Pages>29</Pages>
  <Words>17819</Words>
  <Characters>101573</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605</cp:revision>
  <cp:lastPrinted>2019-12-26T07:15:00Z</cp:lastPrinted>
  <dcterms:created xsi:type="dcterms:W3CDTF">2021-11-11T05:30:00Z</dcterms:created>
  <dcterms:modified xsi:type="dcterms:W3CDTF">2023-07-06T09:35:00Z</dcterms:modified>
</cp:coreProperties>
</file>