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1F2379"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1F2379" w:rsidP="002A7624">
            <w:pPr>
              <w:tabs>
                <w:tab w:val="left" w:pos="4384"/>
              </w:tabs>
              <w:ind w:left="0" w:right="142" w:firstLine="426"/>
              <w:jc w:val="center"/>
              <w:rPr>
                <w:i/>
                <w:sz w:val="18"/>
                <w:szCs w:val="18"/>
              </w:rPr>
            </w:pPr>
            <w:r>
              <w:rPr>
                <w:i/>
                <w:sz w:val="18"/>
                <w:szCs w:val="18"/>
              </w:rPr>
              <w:t>29</w:t>
            </w:r>
            <w:bookmarkStart w:id="0" w:name="_GoBack"/>
            <w:bookmarkEnd w:id="0"/>
            <w:r w:rsidR="006D1BEE">
              <w:rPr>
                <w:i/>
                <w:sz w:val="18"/>
                <w:szCs w:val="18"/>
              </w:rPr>
              <w:t xml:space="preserve"> </w:t>
            </w:r>
            <w:r w:rsidR="00B079DD">
              <w:rPr>
                <w:i/>
                <w:sz w:val="18"/>
                <w:szCs w:val="18"/>
              </w:rPr>
              <w:t>Декабря</w:t>
            </w:r>
          </w:p>
          <w:p w:rsidR="002A0101" w:rsidRDefault="0076694B" w:rsidP="002A7624">
            <w:pPr>
              <w:tabs>
                <w:tab w:val="left" w:pos="4384"/>
              </w:tabs>
              <w:ind w:left="0" w:right="142" w:firstLine="426"/>
              <w:jc w:val="center"/>
              <w:rPr>
                <w:i/>
                <w:sz w:val="18"/>
                <w:szCs w:val="18"/>
              </w:rPr>
            </w:pPr>
            <w:r>
              <w:rPr>
                <w:i/>
                <w:sz w:val="18"/>
                <w:szCs w:val="18"/>
              </w:rPr>
              <w:t>2022</w:t>
            </w:r>
            <w:r w:rsidR="00510221" w:rsidRPr="006A464D">
              <w:rPr>
                <w:i/>
                <w:sz w:val="18"/>
                <w:szCs w:val="18"/>
              </w:rPr>
              <w:t>г.</w:t>
            </w:r>
          </w:p>
          <w:p w:rsidR="00510221" w:rsidRPr="006A464D" w:rsidRDefault="002A0101" w:rsidP="007A4927">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8C2752">
              <w:rPr>
                <w:b/>
                <w:i/>
                <w:sz w:val="18"/>
                <w:szCs w:val="18"/>
              </w:rPr>
              <w:t>4</w:t>
            </w:r>
            <w:r w:rsidR="007A4927">
              <w:rPr>
                <w:b/>
                <w:i/>
                <w:sz w:val="18"/>
                <w:szCs w:val="18"/>
              </w:rPr>
              <w:t>2</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Pr="007A6408" w:rsidRDefault="00423342" w:rsidP="00423342">
      <w:pPr>
        <w:tabs>
          <w:tab w:val="left" w:pos="426"/>
          <w:tab w:val="left" w:pos="3976"/>
        </w:tabs>
        <w:ind w:left="426" w:right="282" w:firstLine="426"/>
        <w:jc w:val="center"/>
        <w:rPr>
          <w:b/>
          <w:bCs/>
          <w:sz w:val="18"/>
          <w:szCs w:val="18"/>
        </w:rPr>
      </w:pPr>
      <w:r>
        <w:rPr>
          <w:b/>
          <w:bCs/>
          <w:sz w:val="18"/>
          <w:szCs w:val="18"/>
        </w:rPr>
        <w:t>ПОСТАНОВЛЕНИЕ</w:t>
      </w:r>
    </w:p>
    <w:p w:rsidR="00423342" w:rsidRPr="007A6408" w:rsidRDefault="000E1E76" w:rsidP="00423342">
      <w:pPr>
        <w:tabs>
          <w:tab w:val="left" w:pos="426"/>
          <w:tab w:val="left" w:pos="3976"/>
        </w:tabs>
        <w:ind w:left="426" w:right="282" w:firstLine="426"/>
        <w:rPr>
          <w:sz w:val="18"/>
          <w:szCs w:val="18"/>
        </w:rPr>
      </w:pPr>
      <w:r>
        <w:rPr>
          <w:bCs/>
          <w:sz w:val="18"/>
          <w:szCs w:val="18"/>
          <w:u w:val="single"/>
        </w:rPr>
        <w:t>21</w:t>
      </w:r>
      <w:r w:rsidR="00D96122">
        <w:rPr>
          <w:bCs/>
          <w:sz w:val="18"/>
          <w:szCs w:val="18"/>
          <w:u w:val="single"/>
        </w:rPr>
        <w:t>.12</w:t>
      </w:r>
      <w:r w:rsidR="00423342" w:rsidRPr="00B20ADA">
        <w:rPr>
          <w:sz w:val="18"/>
          <w:szCs w:val="18"/>
          <w:u w:val="single"/>
        </w:rPr>
        <w:t>.2022</w:t>
      </w:r>
      <w:r w:rsidR="00254CAD">
        <w:rPr>
          <w:sz w:val="18"/>
          <w:szCs w:val="18"/>
          <w:u w:val="single"/>
        </w:rPr>
        <w:t xml:space="preserve">  № </w:t>
      </w:r>
      <w:r w:rsidR="00D96122">
        <w:rPr>
          <w:sz w:val="18"/>
          <w:szCs w:val="18"/>
          <w:u w:val="single"/>
        </w:rPr>
        <w:t>1</w:t>
      </w:r>
      <w:r>
        <w:rPr>
          <w:sz w:val="18"/>
          <w:szCs w:val="18"/>
          <w:u w:val="single"/>
        </w:rPr>
        <w:t>225</w:t>
      </w:r>
      <w:r w:rsidR="00415FB7">
        <w:rPr>
          <w:sz w:val="18"/>
          <w:szCs w:val="18"/>
          <w:u w:val="single"/>
        </w:rPr>
        <w:t xml:space="preserve"> пз</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886F52" w:rsidRPr="00886F52" w:rsidRDefault="00886F52" w:rsidP="00886F52">
      <w:pPr>
        <w:tabs>
          <w:tab w:val="left" w:pos="3976"/>
        </w:tabs>
        <w:ind w:left="0" w:right="141" w:firstLine="284"/>
        <w:rPr>
          <w:sz w:val="18"/>
          <w:szCs w:val="18"/>
        </w:rPr>
      </w:pPr>
    </w:p>
    <w:p w:rsidR="00515CD2" w:rsidRDefault="000E1E76" w:rsidP="000E1E76">
      <w:pPr>
        <w:tabs>
          <w:tab w:val="left" w:pos="3976"/>
        </w:tabs>
        <w:ind w:left="0" w:right="141" w:firstLine="284"/>
        <w:rPr>
          <w:sz w:val="18"/>
          <w:szCs w:val="18"/>
        </w:rPr>
      </w:pPr>
      <w:r w:rsidRPr="000E1E76">
        <w:rPr>
          <w:sz w:val="18"/>
          <w:szCs w:val="18"/>
        </w:rPr>
        <w:t>Об отказе в предоставлении разрешения</w:t>
      </w:r>
      <w:r>
        <w:rPr>
          <w:sz w:val="18"/>
          <w:szCs w:val="18"/>
        </w:rPr>
        <w:t xml:space="preserve"> </w:t>
      </w:r>
      <w:r w:rsidRPr="000E1E76">
        <w:rPr>
          <w:sz w:val="18"/>
          <w:szCs w:val="18"/>
        </w:rPr>
        <w:t>на условно разрешенный вид</w:t>
      </w:r>
      <w:r>
        <w:rPr>
          <w:sz w:val="18"/>
          <w:szCs w:val="18"/>
        </w:rPr>
        <w:t xml:space="preserve"> </w:t>
      </w:r>
      <w:r w:rsidRPr="000E1E76">
        <w:rPr>
          <w:sz w:val="18"/>
          <w:szCs w:val="18"/>
        </w:rPr>
        <w:t>использования земельного участка</w:t>
      </w:r>
      <w:r>
        <w:rPr>
          <w:sz w:val="18"/>
          <w:szCs w:val="18"/>
        </w:rPr>
        <w:t>.</w:t>
      </w:r>
    </w:p>
    <w:p w:rsidR="000E1E76" w:rsidRDefault="000E1E76" w:rsidP="000E1E76">
      <w:pPr>
        <w:tabs>
          <w:tab w:val="left" w:pos="3976"/>
        </w:tabs>
        <w:ind w:left="0" w:right="141" w:firstLine="284"/>
        <w:rPr>
          <w:sz w:val="18"/>
          <w:szCs w:val="18"/>
        </w:rPr>
      </w:pPr>
    </w:p>
    <w:p w:rsidR="000E1E76" w:rsidRDefault="000E1E76" w:rsidP="000E1E76">
      <w:pPr>
        <w:tabs>
          <w:tab w:val="left" w:pos="3976"/>
        </w:tabs>
        <w:ind w:left="0" w:right="141" w:firstLine="284"/>
        <w:rPr>
          <w:sz w:val="18"/>
          <w:szCs w:val="18"/>
        </w:rPr>
      </w:pPr>
      <w:r w:rsidRPr="000E1E76">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п. 92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утвержденного постановлением Администрации Хомутовского муниципального образования № 23 о/д от 11.02.2022г., на основании рекомендаций комиссии по подготовке правил землепользования и застройки Хомутовского муниципального образования от 02.12.2022, рассмотрев заявление Тропина Николая Павловича и представленные документы, Администрация Хомутовского муниципального образования</w:t>
      </w:r>
      <w:r>
        <w:rPr>
          <w:sz w:val="18"/>
          <w:szCs w:val="18"/>
        </w:rPr>
        <w:t>.</w:t>
      </w:r>
    </w:p>
    <w:p w:rsidR="000E1E76" w:rsidRPr="000E1E76" w:rsidRDefault="000E1E76" w:rsidP="000E1E76">
      <w:pPr>
        <w:tabs>
          <w:tab w:val="left" w:pos="3976"/>
        </w:tabs>
        <w:ind w:left="0" w:right="141" w:firstLine="284"/>
        <w:rPr>
          <w:sz w:val="18"/>
          <w:szCs w:val="18"/>
        </w:rPr>
      </w:pPr>
    </w:p>
    <w:p w:rsidR="000E1E76" w:rsidRDefault="000E1E76" w:rsidP="000E1E76">
      <w:pPr>
        <w:tabs>
          <w:tab w:val="left" w:pos="3976"/>
        </w:tabs>
        <w:ind w:left="0" w:right="141" w:firstLine="284"/>
        <w:rPr>
          <w:sz w:val="18"/>
          <w:szCs w:val="18"/>
        </w:rPr>
      </w:pPr>
      <w:r w:rsidRPr="000E1E76">
        <w:rPr>
          <w:sz w:val="18"/>
          <w:szCs w:val="18"/>
        </w:rPr>
        <w:t>ПОСТАНОВЛЯЕТ:</w:t>
      </w:r>
    </w:p>
    <w:p w:rsidR="000E1E76" w:rsidRPr="000E1E76" w:rsidRDefault="000E1E76" w:rsidP="000E1E76">
      <w:pPr>
        <w:tabs>
          <w:tab w:val="left" w:pos="3976"/>
        </w:tabs>
        <w:ind w:left="0" w:right="141" w:firstLine="284"/>
        <w:rPr>
          <w:sz w:val="18"/>
          <w:szCs w:val="18"/>
        </w:rPr>
      </w:pPr>
    </w:p>
    <w:p w:rsidR="000E1E76" w:rsidRPr="000E1E76" w:rsidRDefault="000E1E76" w:rsidP="000E1E76">
      <w:pPr>
        <w:tabs>
          <w:tab w:val="left" w:pos="3976"/>
        </w:tabs>
        <w:ind w:left="0" w:right="141" w:firstLine="284"/>
        <w:rPr>
          <w:sz w:val="18"/>
          <w:szCs w:val="18"/>
        </w:rPr>
      </w:pPr>
      <w:r w:rsidRPr="000E1E76">
        <w:rPr>
          <w:sz w:val="18"/>
          <w:szCs w:val="18"/>
        </w:rPr>
        <w:t>1. Отказать в предоставлении разрешения на условно разрешенный вид использования земельного участка с кадастровым номером 38:06:100105:931, площадью 928 кв.м., расположенного по адресу: Иркутская область, Иркутский район, с. Хомутово, ул. Подстанция, 3 - «Магазины».</w:t>
      </w:r>
    </w:p>
    <w:p w:rsidR="000E1E76" w:rsidRPr="000E1E76" w:rsidRDefault="000E1E76" w:rsidP="000E1E76">
      <w:pPr>
        <w:tabs>
          <w:tab w:val="left" w:pos="3976"/>
        </w:tabs>
        <w:ind w:left="0" w:right="141" w:firstLine="284"/>
        <w:rPr>
          <w:sz w:val="18"/>
          <w:szCs w:val="18"/>
        </w:rPr>
      </w:pPr>
      <w:r w:rsidRPr="000E1E76">
        <w:rPr>
          <w:sz w:val="18"/>
          <w:szCs w:val="18"/>
        </w:rPr>
        <w:t>2. Опубликовать настоящее постановление в установленном законом порядке.</w:t>
      </w:r>
    </w:p>
    <w:p w:rsidR="000E1E76" w:rsidRPr="000E1E76" w:rsidRDefault="000E1E76" w:rsidP="000E1E76">
      <w:pPr>
        <w:tabs>
          <w:tab w:val="left" w:pos="3976"/>
        </w:tabs>
        <w:ind w:left="0" w:right="141" w:firstLine="284"/>
        <w:rPr>
          <w:sz w:val="18"/>
          <w:szCs w:val="18"/>
        </w:rPr>
      </w:pPr>
      <w:r w:rsidRPr="000E1E76">
        <w:rPr>
          <w:sz w:val="18"/>
          <w:szCs w:val="18"/>
        </w:rPr>
        <w:t>3. Контроль за исполнением настоящего постановления возложить на Заместителя Главы администрации Хомутовского муниципального образования.</w:t>
      </w:r>
    </w:p>
    <w:p w:rsidR="000E1E76" w:rsidRPr="000E1E76" w:rsidRDefault="000E1E76" w:rsidP="000E1E76">
      <w:pPr>
        <w:tabs>
          <w:tab w:val="left" w:pos="3976"/>
        </w:tabs>
        <w:ind w:left="0" w:right="141" w:firstLine="284"/>
        <w:rPr>
          <w:sz w:val="18"/>
          <w:szCs w:val="18"/>
        </w:rPr>
      </w:pPr>
    </w:p>
    <w:p w:rsidR="000E1E76" w:rsidRPr="003F7ABC" w:rsidRDefault="000E1E76" w:rsidP="003F7ABC">
      <w:pPr>
        <w:tabs>
          <w:tab w:val="left" w:pos="3976"/>
        </w:tabs>
        <w:ind w:left="0" w:right="141" w:firstLine="284"/>
        <w:jc w:val="right"/>
        <w:rPr>
          <w:i/>
          <w:sz w:val="18"/>
          <w:szCs w:val="18"/>
        </w:rPr>
      </w:pPr>
      <w:r w:rsidRPr="003F7ABC">
        <w:rPr>
          <w:i/>
          <w:sz w:val="18"/>
          <w:szCs w:val="18"/>
        </w:rPr>
        <w:t>Глава                                                В.М. Колмаченко</w:t>
      </w:r>
    </w:p>
    <w:p w:rsidR="003F7ABC" w:rsidRDefault="003F7ABC" w:rsidP="00515CD2">
      <w:pPr>
        <w:tabs>
          <w:tab w:val="left" w:pos="3976"/>
        </w:tabs>
        <w:ind w:left="0" w:right="141" w:firstLine="284"/>
        <w:rPr>
          <w:sz w:val="18"/>
          <w:szCs w:val="18"/>
        </w:rPr>
      </w:pPr>
    </w:p>
    <w:p w:rsidR="003F7ABC" w:rsidRPr="003F7ABC" w:rsidRDefault="003F7ABC" w:rsidP="003F7ABC">
      <w:pPr>
        <w:tabs>
          <w:tab w:val="left" w:pos="3976"/>
        </w:tabs>
        <w:ind w:left="0" w:right="141" w:firstLine="284"/>
        <w:jc w:val="center"/>
        <w:rPr>
          <w:b/>
          <w:sz w:val="18"/>
          <w:szCs w:val="18"/>
        </w:rPr>
      </w:pPr>
      <w:r w:rsidRPr="003F7ABC">
        <w:rPr>
          <w:b/>
          <w:sz w:val="18"/>
          <w:szCs w:val="18"/>
        </w:rPr>
        <w:t>Рекомендации Комиссии</w:t>
      </w:r>
    </w:p>
    <w:p w:rsidR="003F7ABC" w:rsidRPr="003F7ABC" w:rsidRDefault="003F7ABC" w:rsidP="003F7ABC">
      <w:pPr>
        <w:tabs>
          <w:tab w:val="left" w:pos="3976"/>
        </w:tabs>
        <w:ind w:left="0" w:right="141" w:firstLine="284"/>
        <w:jc w:val="center"/>
        <w:rPr>
          <w:b/>
          <w:sz w:val="18"/>
          <w:szCs w:val="18"/>
        </w:rPr>
      </w:pPr>
      <w:r w:rsidRPr="003F7ABC">
        <w:rPr>
          <w:b/>
          <w:sz w:val="18"/>
          <w:szCs w:val="18"/>
        </w:rPr>
        <w:t>по подготовке Правил землепользования и застройки</w:t>
      </w:r>
    </w:p>
    <w:p w:rsidR="003F7ABC" w:rsidRPr="003F7ABC" w:rsidRDefault="003F7ABC" w:rsidP="003F7ABC">
      <w:pPr>
        <w:tabs>
          <w:tab w:val="left" w:pos="3976"/>
        </w:tabs>
        <w:ind w:left="0" w:right="141" w:firstLine="284"/>
        <w:jc w:val="center"/>
        <w:rPr>
          <w:b/>
          <w:sz w:val="18"/>
          <w:szCs w:val="18"/>
        </w:rPr>
      </w:pPr>
      <w:r w:rsidRPr="003F7ABC">
        <w:rPr>
          <w:b/>
          <w:sz w:val="18"/>
          <w:szCs w:val="18"/>
        </w:rPr>
        <w:t>сельского поселения Хомутовского муниципального образования Иркутского района, Иркутской области по вопросу предоставления разрешения на условно разрешенный вид использования «Магазины» в отношении земельного участка с кадастровым номером 38:06:100105:931, площадью 928 кв.м., расположенного по адресу: Иркутская область, Иркутский район, с. Хомутово, ул. Подстанция, 3</w:t>
      </w:r>
    </w:p>
    <w:p w:rsidR="003F7ABC" w:rsidRPr="003F7ABC" w:rsidRDefault="003F7ABC" w:rsidP="003F7ABC">
      <w:pPr>
        <w:tabs>
          <w:tab w:val="left" w:pos="3976"/>
        </w:tabs>
        <w:ind w:left="0" w:right="141" w:firstLine="284"/>
        <w:rPr>
          <w:b/>
          <w:sz w:val="18"/>
          <w:szCs w:val="18"/>
        </w:rPr>
      </w:pPr>
      <w:r w:rsidRPr="003F7ABC">
        <w:rPr>
          <w:b/>
          <w:sz w:val="18"/>
          <w:szCs w:val="18"/>
        </w:rPr>
        <w:t xml:space="preserve">                </w:t>
      </w:r>
    </w:p>
    <w:p w:rsidR="003F7ABC" w:rsidRPr="003F7ABC" w:rsidRDefault="003F7ABC" w:rsidP="003F7ABC">
      <w:pPr>
        <w:tabs>
          <w:tab w:val="left" w:pos="3976"/>
        </w:tabs>
        <w:ind w:left="0" w:right="141" w:firstLine="284"/>
        <w:rPr>
          <w:sz w:val="18"/>
          <w:szCs w:val="18"/>
          <w:u w:val="single"/>
        </w:rPr>
      </w:pPr>
      <w:r w:rsidRPr="003F7ABC">
        <w:rPr>
          <w:sz w:val="18"/>
          <w:szCs w:val="18"/>
          <w:u w:val="single"/>
        </w:rPr>
        <w:t>с. Хомутово</w:t>
      </w:r>
      <w:r w:rsidRPr="003F7ABC">
        <w:rPr>
          <w:sz w:val="18"/>
          <w:szCs w:val="18"/>
        </w:rPr>
        <w:t xml:space="preserve">                                                                   </w:t>
      </w:r>
      <w:r>
        <w:rPr>
          <w:sz w:val="18"/>
          <w:szCs w:val="18"/>
        </w:rPr>
        <w:t xml:space="preserve">                                                </w:t>
      </w:r>
      <w:r w:rsidRPr="003F7ABC">
        <w:rPr>
          <w:sz w:val="18"/>
          <w:szCs w:val="18"/>
        </w:rPr>
        <w:t xml:space="preserve">                                                      </w:t>
      </w:r>
      <w:r w:rsidRPr="003F7ABC">
        <w:rPr>
          <w:sz w:val="18"/>
          <w:szCs w:val="18"/>
          <w:u w:val="single"/>
        </w:rPr>
        <w:t>02.12.2022</w:t>
      </w:r>
    </w:p>
    <w:p w:rsidR="003F7ABC" w:rsidRPr="003F7ABC" w:rsidRDefault="003F7ABC" w:rsidP="003F7ABC">
      <w:pPr>
        <w:tabs>
          <w:tab w:val="left" w:pos="3976"/>
        </w:tabs>
        <w:ind w:left="0" w:right="141" w:firstLine="284"/>
        <w:rPr>
          <w:sz w:val="18"/>
          <w:szCs w:val="18"/>
          <w:u w:val="single"/>
        </w:rPr>
      </w:pPr>
    </w:p>
    <w:p w:rsidR="003F7ABC" w:rsidRPr="003F7ABC" w:rsidRDefault="003F7ABC" w:rsidP="003F7ABC">
      <w:pPr>
        <w:tabs>
          <w:tab w:val="left" w:pos="3976"/>
        </w:tabs>
        <w:ind w:left="0" w:right="141" w:firstLine="284"/>
        <w:rPr>
          <w:b/>
          <w:sz w:val="18"/>
          <w:szCs w:val="18"/>
        </w:rPr>
      </w:pPr>
      <w:r w:rsidRPr="003F7ABC">
        <w:rPr>
          <w:b/>
          <w:sz w:val="18"/>
          <w:szCs w:val="18"/>
        </w:rPr>
        <w:t>Присутствовали: Комиссия в составе:</w:t>
      </w:r>
    </w:p>
    <w:p w:rsidR="003F7ABC" w:rsidRPr="003F7ABC" w:rsidRDefault="003F7ABC" w:rsidP="003F7ABC">
      <w:pPr>
        <w:tabs>
          <w:tab w:val="left" w:pos="3976"/>
        </w:tabs>
        <w:ind w:left="0" w:right="141" w:firstLine="284"/>
        <w:rPr>
          <w:sz w:val="18"/>
          <w:szCs w:val="18"/>
        </w:rPr>
      </w:pPr>
      <w:r w:rsidRPr="003F7ABC">
        <w:rPr>
          <w:sz w:val="18"/>
          <w:szCs w:val="18"/>
        </w:rPr>
        <w:t>Максименко Наталья Викторовна - Заместитель Главы администрации Хомутовского муниципального образования, председатель комиссии</w:t>
      </w:r>
    </w:p>
    <w:p w:rsidR="003F7ABC" w:rsidRPr="003F7ABC" w:rsidRDefault="003F7ABC" w:rsidP="003F7ABC">
      <w:pPr>
        <w:tabs>
          <w:tab w:val="left" w:pos="3976"/>
        </w:tabs>
        <w:ind w:left="0" w:right="141" w:firstLine="284"/>
        <w:rPr>
          <w:sz w:val="18"/>
          <w:szCs w:val="18"/>
        </w:rPr>
      </w:pPr>
      <w:r w:rsidRPr="003F7ABC">
        <w:rPr>
          <w:sz w:val="18"/>
          <w:szCs w:val="18"/>
        </w:rPr>
        <w:t>Благирева А.В. - ведущий специалист отдела градостроительства, земельных и имущественных отношений администрации Хомутовского муниципального образования, секретарь комиссии</w:t>
      </w:r>
    </w:p>
    <w:p w:rsidR="003F7ABC" w:rsidRPr="003F7ABC" w:rsidRDefault="003F7ABC" w:rsidP="003F7ABC">
      <w:pPr>
        <w:tabs>
          <w:tab w:val="left" w:pos="3976"/>
        </w:tabs>
        <w:ind w:left="0" w:right="141" w:firstLine="284"/>
        <w:rPr>
          <w:sz w:val="18"/>
          <w:szCs w:val="18"/>
        </w:rPr>
      </w:pPr>
      <w:r w:rsidRPr="003F7ABC">
        <w:rPr>
          <w:sz w:val="18"/>
          <w:szCs w:val="18"/>
        </w:rPr>
        <w:t>Тюкавкина Ю.В. –начальник отдела градостроительства, земельных и имущественных отношений администрации Хомутовского муниципального образования.</w:t>
      </w:r>
    </w:p>
    <w:p w:rsidR="003F7ABC" w:rsidRPr="003F7ABC" w:rsidRDefault="003F7ABC" w:rsidP="003F7ABC">
      <w:pPr>
        <w:tabs>
          <w:tab w:val="left" w:pos="3976"/>
        </w:tabs>
        <w:ind w:left="0" w:right="141" w:firstLine="284"/>
        <w:rPr>
          <w:b/>
          <w:sz w:val="18"/>
          <w:szCs w:val="18"/>
        </w:rPr>
      </w:pPr>
      <w:r w:rsidRPr="003F7ABC">
        <w:rPr>
          <w:b/>
          <w:sz w:val="18"/>
          <w:szCs w:val="18"/>
        </w:rPr>
        <w:t xml:space="preserve">1. Основание подготовки рекомендаций: </w:t>
      </w:r>
    </w:p>
    <w:p w:rsidR="003F7ABC" w:rsidRPr="003F7ABC" w:rsidRDefault="003F7ABC" w:rsidP="003F7ABC">
      <w:pPr>
        <w:tabs>
          <w:tab w:val="left" w:pos="3976"/>
        </w:tabs>
        <w:ind w:left="0" w:right="141" w:firstLine="284"/>
        <w:rPr>
          <w:sz w:val="18"/>
          <w:szCs w:val="18"/>
        </w:rPr>
      </w:pPr>
      <w:r w:rsidRPr="003F7ABC">
        <w:rPr>
          <w:sz w:val="18"/>
          <w:szCs w:val="18"/>
        </w:rPr>
        <w:t>-протокол публичных слушаний по по проекту решения о предоставлении условно разрешенного вида  использования «Магазины» в отношении земельного участка с кадастровым номером 38:06:100105:931, площадью 928 кв.м., расположенного по адресу: Иркутская область, Иркутский район, с. Хомутово, ул. Подстанция, 3.</w:t>
      </w:r>
    </w:p>
    <w:p w:rsidR="003F7ABC" w:rsidRPr="003F7ABC" w:rsidRDefault="003F7ABC" w:rsidP="003F7ABC">
      <w:pPr>
        <w:tabs>
          <w:tab w:val="left" w:pos="3976"/>
        </w:tabs>
        <w:ind w:left="0" w:right="141" w:firstLine="284"/>
        <w:rPr>
          <w:sz w:val="18"/>
          <w:szCs w:val="18"/>
        </w:rPr>
      </w:pPr>
      <w:r w:rsidRPr="003F7ABC">
        <w:rPr>
          <w:sz w:val="18"/>
          <w:szCs w:val="18"/>
        </w:rPr>
        <w:t xml:space="preserve">- заключение о результатах публичных слушаний по проекту решения о предоставлении условно разрешенного вида  использования «Магазины» в отношении земельного участка с кадастровым номером 38:06:100105:931, площадью 928 кв.м., расположенного по адресу: Иркутская область, Иркутский район, с. Хомутово, ул. Подстанция, 3 от 02.12.2022. </w:t>
      </w:r>
    </w:p>
    <w:p w:rsidR="003F7ABC" w:rsidRPr="003F7ABC" w:rsidRDefault="003F7ABC" w:rsidP="003F7ABC">
      <w:pPr>
        <w:tabs>
          <w:tab w:val="left" w:pos="3976"/>
        </w:tabs>
        <w:ind w:left="0" w:right="141" w:firstLine="284"/>
        <w:rPr>
          <w:sz w:val="18"/>
          <w:szCs w:val="18"/>
        </w:rPr>
      </w:pPr>
      <w:r w:rsidRPr="003F7ABC">
        <w:rPr>
          <w:b/>
          <w:sz w:val="18"/>
          <w:szCs w:val="18"/>
        </w:rPr>
        <w:t>2. Земельный участок, для которого испрашивается разрешение на условно разрешенный вид использования:</w:t>
      </w:r>
      <w:r w:rsidRPr="003F7ABC">
        <w:rPr>
          <w:sz w:val="18"/>
          <w:szCs w:val="18"/>
        </w:rPr>
        <w:t xml:space="preserve"> в отношении земельного участка с кадастровым номером 38:06:100105:931, площадью 928 кв.м., расположенного по адресу: </w:t>
      </w:r>
      <w:r w:rsidRPr="003F7ABC">
        <w:rPr>
          <w:sz w:val="18"/>
          <w:szCs w:val="18"/>
        </w:rPr>
        <w:lastRenderedPageBreak/>
        <w:t>Иркутская область, Иркутский район, с. Хомутово, ул. Подстанция, 3  о предоставлении разрешения на условно разрешенный вид использования «Магазины», категория земель: земли населенных пунктов;</w:t>
      </w:r>
    </w:p>
    <w:p w:rsidR="003F7ABC" w:rsidRPr="003F7ABC" w:rsidRDefault="003F7ABC" w:rsidP="003F7ABC">
      <w:pPr>
        <w:tabs>
          <w:tab w:val="left" w:pos="3976"/>
        </w:tabs>
        <w:ind w:left="0" w:right="141" w:firstLine="284"/>
        <w:rPr>
          <w:sz w:val="18"/>
          <w:szCs w:val="18"/>
        </w:rPr>
      </w:pPr>
      <w:r w:rsidRPr="003F7ABC">
        <w:rPr>
          <w:b/>
          <w:sz w:val="18"/>
          <w:szCs w:val="18"/>
        </w:rPr>
        <w:t>3. Территориальные зоны, в состав которой входит земельный участок:</w:t>
      </w:r>
      <w:r w:rsidRPr="003F7ABC">
        <w:rPr>
          <w:sz w:val="18"/>
          <w:szCs w:val="18"/>
        </w:rPr>
        <w:t xml:space="preserve"> Зона застройки индивидуальными жилыми домами– разрешенный вид использования «под огородничество»</w:t>
      </w:r>
    </w:p>
    <w:p w:rsidR="003F7ABC" w:rsidRPr="003F7ABC" w:rsidRDefault="003F7ABC" w:rsidP="003F7ABC">
      <w:pPr>
        <w:tabs>
          <w:tab w:val="left" w:pos="3976"/>
        </w:tabs>
        <w:ind w:left="0" w:right="141" w:firstLine="284"/>
        <w:rPr>
          <w:sz w:val="18"/>
          <w:szCs w:val="18"/>
        </w:rPr>
      </w:pPr>
      <w:r w:rsidRPr="003F7ABC">
        <w:rPr>
          <w:b/>
          <w:sz w:val="18"/>
          <w:szCs w:val="18"/>
        </w:rPr>
        <w:t xml:space="preserve">4. Испрашиваемые заявителями разрешения на условно-разрешенный вид использования </w:t>
      </w:r>
      <w:r w:rsidRPr="003F7ABC">
        <w:rPr>
          <w:sz w:val="18"/>
          <w:szCs w:val="18"/>
        </w:rPr>
        <w:t>Зона застройки индивидуальными жилыми домами– условно разрешенный вид использования «Магазины»</w:t>
      </w:r>
    </w:p>
    <w:p w:rsidR="003F7ABC" w:rsidRPr="003F7ABC" w:rsidRDefault="003F7ABC" w:rsidP="003F7ABC">
      <w:pPr>
        <w:tabs>
          <w:tab w:val="left" w:pos="3976"/>
        </w:tabs>
        <w:ind w:left="0" w:right="141" w:firstLine="284"/>
        <w:rPr>
          <w:b/>
          <w:sz w:val="18"/>
          <w:szCs w:val="18"/>
        </w:rPr>
      </w:pPr>
      <w:r w:rsidRPr="003F7ABC">
        <w:rPr>
          <w:b/>
          <w:sz w:val="18"/>
          <w:szCs w:val="18"/>
        </w:rPr>
        <w:t>5. Содержание рекомендаций Комиссии:</w:t>
      </w:r>
      <w:r w:rsidRPr="003F7ABC">
        <w:rPr>
          <w:b/>
          <w:sz w:val="18"/>
          <w:szCs w:val="18"/>
        </w:rPr>
        <w:tab/>
      </w:r>
    </w:p>
    <w:p w:rsidR="003F7ABC" w:rsidRPr="003F7ABC" w:rsidRDefault="003F7ABC" w:rsidP="003F7ABC">
      <w:pPr>
        <w:tabs>
          <w:tab w:val="left" w:pos="3976"/>
        </w:tabs>
        <w:ind w:left="0" w:right="141" w:firstLine="284"/>
        <w:rPr>
          <w:sz w:val="18"/>
          <w:szCs w:val="18"/>
        </w:rPr>
      </w:pPr>
      <w:r w:rsidRPr="003F7ABC">
        <w:rPr>
          <w:sz w:val="18"/>
          <w:szCs w:val="18"/>
        </w:rPr>
        <w:t>Высказано мнение о нецелесообразности предоставления разрешения на условно разрешенный вид использованиякомиссией по подготовке правил землепользования и застройки Хомутовского муниципального образования  выражено мнение, что согласно сведениям Единого государственного реестра недвижимости об объекте недвижимости и  Правилам землепользования и застройки Хомутовского муниципального образования, утвержденным решением Думы Хомутовского муниципального образования от 28.02.2014 года № 20-100/дсп (с изменениями на 25.08.2022 г.)  (далее - ПЗЗ) земельный участок с кадастровым номером 38:06:100105:931 расположен в охранной зоне объектов электросетевого хозяйства (вдоль линий электропередачи, вокруг подстанций).</w:t>
      </w:r>
    </w:p>
    <w:p w:rsidR="003F7ABC" w:rsidRPr="003F7ABC" w:rsidRDefault="003F7ABC" w:rsidP="003F7ABC">
      <w:pPr>
        <w:tabs>
          <w:tab w:val="left" w:pos="3976"/>
        </w:tabs>
        <w:ind w:left="0" w:right="141" w:firstLine="284"/>
        <w:rPr>
          <w:sz w:val="18"/>
          <w:szCs w:val="18"/>
        </w:rPr>
      </w:pPr>
      <w:r w:rsidRPr="003F7ABC">
        <w:rPr>
          <w:sz w:val="18"/>
          <w:szCs w:val="18"/>
        </w:rPr>
        <w:t xml:space="preserve">В соответствии со ст. 33 ПЗЗ 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Так же 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
    <w:p w:rsidR="003F7ABC" w:rsidRPr="003F7ABC" w:rsidRDefault="003F7ABC" w:rsidP="003F7ABC">
      <w:pPr>
        <w:tabs>
          <w:tab w:val="left" w:pos="3976"/>
        </w:tabs>
        <w:ind w:left="0" w:right="141" w:firstLine="284"/>
        <w:rPr>
          <w:sz w:val="18"/>
          <w:szCs w:val="18"/>
        </w:rPr>
      </w:pPr>
      <w:r w:rsidRPr="003F7ABC">
        <w:rPr>
          <w:sz w:val="18"/>
          <w:szCs w:val="18"/>
        </w:rPr>
        <w:t>В соответствии с гл. 3 ст. 9, 11 Постановления Правительства РФ от 24.02.2009 N 160 (ред. от 21.12.2018)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(далее – Правила) запрещается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3F7ABC" w:rsidRPr="003F7ABC" w:rsidRDefault="003F7ABC" w:rsidP="003F7ABC">
      <w:pPr>
        <w:tabs>
          <w:tab w:val="left" w:pos="3976"/>
        </w:tabs>
        <w:ind w:left="0" w:right="141" w:firstLine="284"/>
        <w:rPr>
          <w:sz w:val="18"/>
          <w:szCs w:val="18"/>
        </w:rPr>
      </w:pPr>
      <w:r w:rsidRPr="003F7ABC">
        <w:rPr>
          <w:sz w:val="18"/>
          <w:szCs w:val="18"/>
        </w:rPr>
        <w:t>Для получения письменного решения о согласовании осуществления действий, предусмотренных п. 11 настоящих Правил, заинтересованные лица обращаются с письменным заявлением к сетевой организации. Письменное согласие на размещение магазина от сетевой организации  не представлено. Рекомендовано обратится за согласованием в сетевую организацию.</w:t>
      </w:r>
    </w:p>
    <w:p w:rsidR="003F7ABC" w:rsidRPr="003F7ABC" w:rsidRDefault="003F7ABC" w:rsidP="003F7ABC">
      <w:pPr>
        <w:tabs>
          <w:tab w:val="left" w:pos="3976"/>
        </w:tabs>
        <w:ind w:left="0" w:right="141" w:firstLine="284"/>
        <w:rPr>
          <w:sz w:val="18"/>
          <w:szCs w:val="18"/>
        </w:rPr>
      </w:pPr>
      <w:r w:rsidRPr="003F7ABC">
        <w:rPr>
          <w:sz w:val="18"/>
          <w:szCs w:val="18"/>
        </w:rPr>
        <w:t>Учитывая изложенное, рекомендуется принять решение об отказе в предоставлении Тропину Н.П.  разрешения на условно разрешенный вид использования «Магазины» в отношении земельного участка с кадастровым номером 38:06:100105:931, площадью 928 кв.м., расположенного по адресу: Иркутская область, Иркутский район, с. Хомутово, ул. Подстанция, 3.</w:t>
      </w:r>
    </w:p>
    <w:p w:rsidR="003F7ABC" w:rsidRPr="003F7ABC" w:rsidRDefault="003F7ABC" w:rsidP="003F7ABC">
      <w:pPr>
        <w:tabs>
          <w:tab w:val="left" w:pos="3976"/>
        </w:tabs>
        <w:ind w:left="0" w:right="141" w:firstLine="284"/>
        <w:rPr>
          <w:sz w:val="18"/>
          <w:szCs w:val="18"/>
        </w:rPr>
      </w:pPr>
    </w:p>
    <w:p w:rsidR="00793871" w:rsidRDefault="00793871" w:rsidP="003F7ABC">
      <w:pPr>
        <w:tabs>
          <w:tab w:val="left" w:pos="3976"/>
        </w:tabs>
        <w:ind w:left="0" w:right="141" w:firstLine="284"/>
        <w:jc w:val="center"/>
        <w:rPr>
          <w:i/>
          <w:sz w:val="18"/>
          <w:szCs w:val="18"/>
        </w:rPr>
      </w:pPr>
    </w:p>
    <w:p w:rsidR="003F7ABC" w:rsidRPr="003F7ABC" w:rsidRDefault="003F7ABC" w:rsidP="003F7ABC">
      <w:pPr>
        <w:tabs>
          <w:tab w:val="left" w:pos="3976"/>
        </w:tabs>
        <w:ind w:left="0" w:right="141" w:firstLine="284"/>
        <w:jc w:val="center"/>
        <w:rPr>
          <w:i/>
          <w:sz w:val="18"/>
          <w:szCs w:val="18"/>
        </w:rPr>
      </w:pPr>
      <w:r w:rsidRPr="003F7ABC">
        <w:rPr>
          <w:i/>
          <w:sz w:val="18"/>
          <w:szCs w:val="18"/>
        </w:rPr>
        <w:t>Председатель Комиссии</w:t>
      </w:r>
    </w:p>
    <w:p w:rsidR="003F7ABC" w:rsidRPr="003F7ABC" w:rsidRDefault="003F7ABC" w:rsidP="003F7ABC">
      <w:pPr>
        <w:tabs>
          <w:tab w:val="left" w:pos="3976"/>
        </w:tabs>
        <w:ind w:left="0" w:right="141" w:firstLine="284"/>
        <w:jc w:val="center"/>
        <w:rPr>
          <w:i/>
          <w:sz w:val="18"/>
          <w:szCs w:val="18"/>
        </w:rPr>
      </w:pPr>
      <w:r w:rsidRPr="003F7ABC">
        <w:rPr>
          <w:i/>
          <w:sz w:val="18"/>
          <w:szCs w:val="18"/>
        </w:rPr>
        <w:t>по подготовке Правил</w:t>
      </w:r>
    </w:p>
    <w:p w:rsidR="003F7ABC" w:rsidRPr="003F7ABC" w:rsidRDefault="003F7ABC" w:rsidP="003F7ABC">
      <w:pPr>
        <w:tabs>
          <w:tab w:val="left" w:pos="3976"/>
        </w:tabs>
        <w:ind w:left="0" w:right="141" w:firstLine="284"/>
        <w:jc w:val="center"/>
        <w:rPr>
          <w:i/>
          <w:sz w:val="18"/>
          <w:szCs w:val="18"/>
        </w:rPr>
      </w:pPr>
      <w:r w:rsidRPr="003F7ABC">
        <w:rPr>
          <w:i/>
          <w:sz w:val="18"/>
          <w:szCs w:val="18"/>
        </w:rPr>
        <w:t>землепользования и застройки</w:t>
      </w:r>
    </w:p>
    <w:p w:rsidR="003F7ABC" w:rsidRPr="003F7ABC" w:rsidRDefault="003F7ABC" w:rsidP="003F7ABC">
      <w:pPr>
        <w:tabs>
          <w:tab w:val="left" w:pos="3976"/>
        </w:tabs>
        <w:ind w:left="0" w:right="141" w:firstLine="284"/>
        <w:jc w:val="center"/>
        <w:rPr>
          <w:i/>
          <w:sz w:val="18"/>
          <w:szCs w:val="18"/>
        </w:rPr>
      </w:pPr>
      <w:r w:rsidRPr="003F7ABC">
        <w:rPr>
          <w:i/>
          <w:sz w:val="18"/>
          <w:szCs w:val="18"/>
        </w:rPr>
        <w:t>Хомутовского муниципального</w:t>
      </w:r>
    </w:p>
    <w:p w:rsidR="003F7ABC" w:rsidRPr="003F7ABC" w:rsidRDefault="003F7ABC" w:rsidP="003F7ABC">
      <w:pPr>
        <w:tabs>
          <w:tab w:val="left" w:pos="3976"/>
        </w:tabs>
        <w:ind w:left="0" w:right="141" w:firstLine="284"/>
        <w:jc w:val="right"/>
        <w:rPr>
          <w:i/>
          <w:sz w:val="18"/>
          <w:szCs w:val="18"/>
        </w:rPr>
      </w:pPr>
      <w:r w:rsidRPr="003F7ABC">
        <w:rPr>
          <w:i/>
          <w:sz w:val="18"/>
          <w:szCs w:val="18"/>
        </w:rPr>
        <w:t>образования                                                                 Н.В. Максименко</w:t>
      </w:r>
    </w:p>
    <w:p w:rsidR="003F7ABC" w:rsidRPr="003F7ABC" w:rsidRDefault="003F7ABC" w:rsidP="003F7ABC">
      <w:pPr>
        <w:tabs>
          <w:tab w:val="left" w:pos="3976"/>
        </w:tabs>
        <w:ind w:left="0" w:right="141" w:firstLine="284"/>
        <w:jc w:val="right"/>
        <w:rPr>
          <w:i/>
          <w:sz w:val="18"/>
          <w:szCs w:val="18"/>
        </w:rPr>
      </w:pPr>
    </w:p>
    <w:p w:rsidR="003F7ABC" w:rsidRPr="003F7ABC" w:rsidRDefault="003F7ABC" w:rsidP="003F7ABC">
      <w:pPr>
        <w:tabs>
          <w:tab w:val="left" w:pos="3976"/>
        </w:tabs>
        <w:ind w:left="0" w:right="141" w:firstLine="284"/>
        <w:rPr>
          <w:i/>
          <w:sz w:val="16"/>
          <w:szCs w:val="18"/>
        </w:rPr>
      </w:pPr>
      <w:r w:rsidRPr="003F7ABC">
        <w:rPr>
          <w:i/>
          <w:sz w:val="16"/>
          <w:szCs w:val="18"/>
        </w:rPr>
        <w:t xml:space="preserve">Исполнитель: </w:t>
      </w:r>
    </w:p>
    <w:p w:rsidR="00793871" w:rsidRPr="003F7ABC" w:rsidRDefault="003F7ABC" w:rsidP="003F7ABC">
      <w:pPr>
        <w:tabs>
          <w:tab w:val="left" w:pos="3976"/>
        </w:tabs>
        <w:ind w:left="0" w:right="141" w:firstLine="284"/>
        <w:rPr>
          <w:i/>
          <w:sz w:val="16"/>
          <w:szCs w:val="18"/>
        </w:rPr>
      </w:pPr>
      <w:r w:rsidRPr="003F7ABC">
        <w:rPr>
          <w:i/>
          <w:sz w:val="16"/>
          <w:szCs w:val="18"/>
        </w:rPr>
        <w:t>Благирева А.В.</w:t>
      </w:r>
    </w:p>
    <w:p w:rsidR="003F7ABC" w:rsidRDefault="003F7ABC" w:rsidP="00515CD2">
      <w:pPr>
        <w:tabs>
          <w:tab w:val="left" w:pos="3976"/>
        </w:tabs>
        <w:ind w:left="0" w:right="141" w:firstLine="284"/>
        <w:rPr>
          <w:sz w:val="18"/>
          <w:szCs w:val="18"/>
        </w:rPr>
      </w:pPr>
    </w:p>
    <w:p w:rsidR="00A83910" w:rsidRPr="007A6408" w:rsidRDefault="00A83910" w:rsidP="00A83910">
      <w:pPr>
        <w:tabs>
          <w:tab w:val="left" w:pos="426"/>
          <w:tab w:val="left" w:pos="3976"/>
        </w:tabs>
        <w:ind w:left="0" w:right="-142" w:firstLine="426"/>
        <w:jc w:val="center"/>
        <w:rPr>
          <w:b/>
          <w:sz w:val="18"/>
          <w:szCs w:val="18"/>
        </w:rPr>
      </w:pPr>
      <w:r w:rsidRPr="007A6408">
        <w:rPr>
          <w:sz w:val="18"/>
          <w:szCs w:val="18"/>
        </w:rPr>
        <w:t>РОССИЙСКАЯ ФЕДЕРАЦИЯ</w:t>
      </w:r>
    </w:p>
    <w:p w:rsidR="00A83910" w:rsidRPr="007A6408" w:rsidRDefault="00A83910" w:rsidP="00A83910">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A83910" w:rsidRPr="007A6408" w:rsidRDefault="00A83910" w:rsidP="00A83910">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A83910" w:rsidRDefault="00A83910" w:rsidP="00A83910">
      <w:pPr>
        <w:tabs>
          <w:tab w:val="left" w:pos="426"/>
          <w:tab w:val="left" w:pos="3976"/>
        </w:tabs>
        <w:ind w:left="426" w:right="282" w:firstLine="426"/>
        <w:jc w:val="center"/>
        <w:rPr>
          <w:b/>
          <w:bCs/>
          <w:sz w:val="18"/>
          <w:szCs w:val="18"/>
        </w:rPr>
      </w:pPr>
      <w:r w:rsidRPr="007A6408">
        <w:rPr>
          <w:b/>
          <w:bCs/>
          <w:sz w:val="18"/>
          <w:szCs w:val="18"/>
        </w:rPr>
        <w:t>АДМИНИСТРАЦИЯ</w:t>
      </w:r>
    </w:p>
    <w:p w:rsidR="00A83910" w:rsidRPr="007A6408" w:rsidRDefault="00A83910" w:rsidP="00A83910">
      <w:pPr>
        <w:tabs>
          <w:tab w:val="left" w:pos="426"/>
          <w:tab w:val="left" w:pos="3976"/>
        </w:tabs>
        <w:ind w:left="426" w:right="282" w:firstLine="426"/>
        <w:jc w:val="center"/>
        <w:rPr>
          <w:b/>
          <w:bCs/>
          <w:sz w:val="18"/>
          <w:szCs w:val="18"/>
        </w:rPr>
      </w:pPr>
      <w:r>
        <w:rPr>
          <w:b/>
          <w:bCs/>
          <w:sz w:val="18"/>
          <w:szCs w:val="18"/>
        </w:rPr>
        <w:t>ПОСТАНОВЛЕНИЕ</w:t>
      </w:r>
    </w:p>
    <w:p w:rsidR="00A83910" w:rsidRPr="007A6408" w:rsidRDefault="00A83910" w:rsidP="00A83910">
      <w:pPr>
        <w:tabs>
          <w:tab w:val="left" w:pos="426"/>
          <w:tab w:val="left" w:pos="3976"/>
        </w:tabs>
        <w:ind w:left="426" w:right="282" w:firstLine="426"/>
        <w:rPr>
          <w:sz w:val="18"/>
          <w:szCs w:val="18"/>
        </w:rPr>
      </w:pPr>
      <w:r>
        <w:rPr>
          <w:bCs/>
          <w:sz w:val="18"/>
          <w:szCs w:val="18"/>
          <w:u w:val="single"/>
        </w:rPr>
        <w:t>21.12</w:t>
      </w:r>
      <w:r w:rsidRPr="00B20ADA">
        <w:rPr>
          <w:sz w:val="18"/>
          <w:szCs w:val="18"/>
          <w:u w:val="single"/>
        </w:rPr>
        <w:t>.2022</w:t>
      </w:r>
      <w:r>
        <w:rPr>
          <w:sz w:val="18"/>
          <w:szCs w:val="18"/>
          <w:u w:val="single"/>
        </w:rPr>
        <w:t xml:space="preserve">  № 122</w:t>
      </w:r>
      <w:r w:rsidR="00793871">
        <w:rPr>
          <w:sz w:val="18"/>
          <w:szCs w:val="18"/>
          <w:u w:val="single"/>
        </w:rPr>
        <w:t>6</w:t>
      </w:r>
      <w:r>
        <w:rPr>
          <w:sz w:val="18"/>
          <w:szCs w:val="18"/>
          <w:u w:val="single"/>
        </w:rPr>
        <w:t xml:space="preserve"> пз</w:t>
      </w:r>
    </w:p>
    <w:p w:rsidR="00A83910" w:rsidRDefault="00A83910" w:rsidP="00A83910">
      <w:pPr>
        <w:tabs>
          <w:tab w:val="left" w:pos="426"/>
          <w:tab w:val="left" w:pos="3976"/>
        </w:tabs>
        <w:ind w:left="426" w:right="282" w:firstLine="426"/>
        <w:rPr>
          <w:sz w:val="18"/>
          <w:szCs w:val="18"/>
        </w:rPr>
      </w:pPr>
      <w:r w:rsidRPr="007A6408">
        <w:rPr>
          <w:sz w:val="18"/>
          <w:szCs w:val="18"/>
        </w:rPr>
        <w:t xml:space="preserve">       с. Хомутово </w:t>
      </w:r>
    </w:p>
    <w:p w:rsidR="00A83910" w:rsidRPr="007A6408" w:rsidRDefault="00A83910" w:rsidP="00A83910">
      <w:pPr>
        <w:tabs>
          <w:tab w:val="left" w:pos="426"/>
          <w:tab w:val="left" w:pos="3976"/>
        </w:tabs>
        <w:ind w:left="426" w:right="282" w:firstLine="426"/>
        <w:rPr>
          <w:sz w:val="18"/>
          <w:szCs w:val="18"/>
        </w:rPr>
      </w:pPr>
    </w:p>
    <w:p w:rsidR="00A83910" w:rsidRDefault="00793871" w:rsidP="00793871">
      <w:pPr>
        <w:tabs>
          <w:tab w:val="left" w:pos="3976"/>
        </w:tabs>
        <w:ind w:left="0" w:right="141" w:firstLine="284"/>
        <w:rPr>
          <w:sz w:val="18"/>
          <w:szCs w:val="18"/>
        </w:rPr>
      </w:pPr>
      <w:r w:rsidRPr="00793871">
        <w:rPr>
          <w:sz w:val="18"/>
          <w:szCs w:val="18"/>
        </w:rPr>
        <w:t>О назначении публичных слушаний по проекту решения</w:t>
      </w:r>
      <w:r>
        <w:rPr>
          <w:sz w:val="18"/>
          <w:szCs w:val="18"/>
        </w:rPr>
        <w:t xml:space="preserve"> </w:t>
      </w:r>
      <w:r w:rsidRPr="00793871">
        <w:rPr>
          <w:sz w:val="18"/>
          <w:szCs w:val="18"/>
        </w:rPr>
        <w:t>о предоставлении разрешения</w:t>
      </w:r>
      <w:r>
        <w:rPr>
          <w:sz w:val="18"/>
          <w:szCs w:val="18"/>
        </w:rPr>
        <w:t xml:space="preserve"> </w:t>
      </w:r>
      <w:r w:rsidRPr="00793871">
        <w:rPr>
          <w:sz w:val="18"/>
          <w:szCs w:val="18"/>
        </w:rPr>
        <w:t>на условно разрешенный вид использования земельного участка</w:t>
      </w:r>
      <w:r>
        <w:rPr>
          <w:sz w:val="18"/>
          <w:szCs w:val="18"/>
        </w:rPr>
        <w:t>.</w:t>
      </w:r>
    </w:p>
    <w:p w:rsidR="00793871" w:rsidRDefault="00793871" w:rsidP="00793871">
      <w:pPr>
        <w:tabs>
          <w:tab w:val="left" w:pos="3976"/>
        </w:tabs>
        <w:ind w:left="0" w:right="141" w:firstLine="284"/>
        <w:rPr>
          <w:sz w:val="18"/>
          <w:szCs w:val="18"/>
        </w:rPr>
      </w:pPr>
    </w:p>
    <w:p w:rsidR="00D574B3" w:rsidRDefault="00793871" w:rsidP="00793871">
      <w:pPr>
        <w:tabs>
          <w:tab w:val="left" w:pos="3976"/>
        </w:tabs>
        <w:ind w:left="0" w:right="141" w:firstLine="284"/>
        <w:rPr>
          <w:sz w:val="18"/>
          <w:szCs w:val="18"/>
        </w:rPr>
      </w:pPr>
      <w:r w:rsidRPr="00793871">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Хомутовском муниципальном образовании», на основании заявления Янцевич Олега Алексеевича администрация Хомутовского муниципального образования</w:t>
      </w:r>
      <w:r>
        <w:rPr>
          <w:sz w:val="18"/>
          <w:szCs w:val="18"/>
        </w:rPr>
        <w:t>.</w:t>
      </w:r>
    </w:p>
    <w:p w:rsidR="00C24CD9" w:rsidRDefault="00C24CD9" w:rsidP="00793871">
      <w:pPr>
        <w:tabs>
          <w:tab w:val="left" w:pos="3976"/>
        </w:tabs>
        <w:ind w:left="0" w:right="141" w:firstLine="284"/>
        <w:rPr>
          <w:sz w:val="18"/>
          <w:szCs w:val="18"/>
        </w:rPr>
      </w:pPr>
    </w:p>
    <w:p w:rsidR="00793871" w:rsidRDefault="00793871" w:rsidP="00793871">
      <w:pPr>
        <w:tabs>
          <w:tab w:val="left" w:pos="3976"/>
        </w:tabs>
        <w:ind w:left="0" w:right="141" w:firstLine="284"/>
        <w:rPr>
          <w:sz w:val="18"/>
          <w:szCs w:val="18"/>
        </w:rPr>
      </w:pPr>
      <w:r w:rsidRPr="00793871">
        <w:rPr>
          <w:sz w:val="18"/>
          <w:szCs w:val="18"/>
        </w:rPr>
        <w:t>ПОСТАНОВЛЯЕТ:</w:t>
      </w:r>
    </w:p>
    <w:p w:rsidR="00793871" w:rsidRPr="00793871" w:rsidRDefault="00793871" w:rsidP="00793871">
      <w:pPr>
        <w:tabs>
          <w:tab w:val="left" w:pos="3976"/>
        </w:tabs>
        <w:ind w:left="0" w:right="141" w:firstLine="284"/>
        <w:rPr>
          <w:sz w:val="18"/>
          <w:szCs w:val="18"/>
        </w:rPr>
      </w:pPr>
    </w:p>
    <w:p w:rsidR="00793871" w:rsidRPr="00793871" w:rsidRDefault="00793871" w:rsidP="00793871">
      <w:pPr>
        <w:tabs>
          <w:tab w:val="left" w:pos="3976"/>
        </w:tabs>
        <w:ind w:left="0" w:right="141" w:firstLine="284"/>
        <w:rPr>
          <w:sz w:val="18"/>
          <w:szCs w:val="18"/>
        </w:rPr>
      </w:pPr>
      <w:r w:rsidRPr="00793871">
        <w:rPr>
          <w:sz w:val="18"/>
          <w:szCs w:val="18"/>
        </w:rPr>
        <w:t>1. 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38:06:100922:7083, площадью 610 кв.м., расположенного по адресу: Российская Федерация, Иркутская область, муниципальный район Иркутский, сельское поселение Хомутовское, село Хомутово, улица Ивана Латышева, земельный участок 32.</w:t>
      </w:r>
    </w:p>
    <w:p w:rsidR="00793871" w:rsidRPr="00793871" w:rsidRDefault="00793871" w:rsidP="00793871">
      <w:pPr>
        <w:tabs>
          <w:tab w:val="left" w:pos="3976"/>
        </w:tabs>
        <w:ind w:left="0" w:right="141" w:firstLine="284"/>
        <w:rPr>
          <w:sz w:val="18"/>
          <w:szCs w:val="18"/>
        </w:rPr>
      </w:pPr>
    </w:p>
    <w:p w:rsidR="00793871" w:rsidRPr="00793871" w:rsidRDefault="00793871" w:rsidP="00793871">
      <w:pPr>
        <w:tabs>
          <w:tab w:val="left" w:pos="3976"/>
        </w:tabs>
        <w:ind w:left="0" w:right="141" w:firstLine="284"/>
        <w:rPr>
          <w:sz w:val="18"/>
          <w:szCs w:val="18"/>
        </w:rPr>
      </w:pPr>
      <w:r w:rsidRPr="00793871">
        <w:rPr>
          <w:sz w:val="18"/>
          <w:szCs w:val="18"/>
        </w:rPr>
        <w:lastRenderedPageBreak/>
        <w:t>2. Комиссии по подготовке правил землепользования и застройки Хомутовского муниципального образования:</w:t>
      </w:r>
    </w:p>
    <w:p w:rsidR="00793871" w:rsidRPr="00793871" w:rsidRDefault="00793871" w:rsidP="00793871">
      <w:pPr>
        <w:tabs>
          <w:tab w:val="left" w:pos="3976"/>
        </w:tabs>
        <w:ind w:left="0" w:right="141" w:firstLine="284"/>
        <w:rPr>
          <w:sz w:val="18"/>
          <w:szCs w:val="18"/>
        </w:rPr>
      </w:pPr>
      <w:r w:rsidRPr="00793871">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793871" w:rsidRPr="00793871" w:rsidRDefault="00793871" w:rsidP="00793871">
      <w:pPr>
        <w:tabs>
          <w:tab w:val="left" w:pos="3976"/>
        </w:tabs>
        <w:ind w:left="0" w:right="141" w:firstLine="284"/>
        <w:rPr>
          <w:sz w:val="18"/>
          <w:szCs w:val="18"/>
        </w:rPr>
      </w:pPr>
      <w:r w:rsidRPr="00793871">
        <w:rPr>
          <w:sz w:val="18"/>
          <w:szCs w:val="18"/>
        </w:rPr>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793871" w:rsidRPr="00793871" w:rsidRDefault="00793871" w:rsidP="00793871">
      <w:pPr>
        <w:tabs>
          <w:tab w:val="left" w:pos="3976"/>
        </w:tabs>
        <w:ind w:left="0" w:right="141" w:firstLine="284"/>
        <w:rPr>
          <w:sz w:val="18"/>
          <w:szCs w:val="18"/>
        </w:rPr>
      </w:pPr>
      <w:r w:rsidRPr="00793871">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793871" w:rsidRPr="00793871" w:rsidRDefault="00793871" w:rsidP="00793871">
      <w:pPr>
        <w:tabs>
          <w:tab w:val="left" w:pos="3976"/>
        </w:tabs>
        <w:ind w:left="0" w:right="141" w:firstLine="284"/>
        <w:rPr>
          <w:sz w:val="18"/>
          <w:szCs w:val="18"/>
        </w:rPr>
      </w:pPr>
      <w:r w:rsidRPr="00793871">
        <w:rPr>
          <w:sz w:val="18"/>
          <w:szCs w:val="18"/>
        </w:rPr>
        <w:t>б) проекта и информационных материалов к нему;</w:t>
      </w:r>
    </w:p>
    <w:p w:rsidR="00793871" w:rsidRPr="00793871" w:rsidRDefault="00793871" w:rsidP="00793871">
      <w:pPr>
        <w:tabs>
          <w:tab w:val="left" w:pos="3976"/>
        </w:tabs>
        <w:ind w:left="0" w:right="141" w:firstLine="284"/>
        <w:rPr>
          <w:sz w:val="18"/>
          <w:szCs w:val="18"/>
        </w:rPr>
      </w:pPr>
      <w:r w:rsidRPr="00793871">
        <w:rPr>
          <w:sz w:val="18"/>
          <w:szCs w:val="18"/>
        </w:rPr>
        <w:t>в) заключения о результатах публичных слушаний.</w:t>
      </w:r>
    </w:p>
    <w:p w:rsidR="00793871" w:rsidRPr="00793871" w:rsidRDefault="00793871" w:rsidP="00793871">
      <w:pPr>
        <w:tabs>
          <w:tab w:val="left" w:pos="3976"/>
        </w:tabs>
        <w:ind w:left="0" w:right="141" w:firstLine="284"/>
        <w:rPr>
          <w:sz w:val="18"/>
          <w:szCs w:val="18"/>
        </w:rPr>
      </w:pPr>
      <w:r w:rsidRPr="00793871">
        <w:rPr>
          <w:sz w:val="18"/>
          <w:szCs w:val="18"/>
        </w:rPr>
        <w:t>3. Опубликовать настоящее постановление в средствах массовой информации разместить в газете «Вестник Хомутовского поселения» и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793871" w:rsidRPr="00793871" w:rsidRDefault="00793871" w:rsidP="00793871">
      <w:pPr>
        <w:tabs>
          <w:tab w:val="left" w:pos="3976"/>
        </w:tabs>
        <w:ind w:left="0" w:right="141" w:firstLine="284"/>
        <w:rPr>
          <w:sz w:val="18"/>
          <w:szCs w:val="18"/>
        </w:rPr>
      </w:pPr>
      <w:r w:rsidRPr="00793871">
        <w:rPr>
          <w:sz w:val="18"/>
          <w:szCs w:val="18"/>
        </w:rPr>
        <w:t>4. Контроль за исполнением настоящего постановления возложить на Заместителя Главы администрации Хомутовского муниципального образования.</w:t>
      </w:r>
    </w:p>
    <w:p w:rsidR="00793871" w:rsidRPr="00793871" w:rsidRDefault="00793871" w:rsidP="00793871">
      <w:pPr>
        <w:tabs>
          <w:tab w:val="left" w:pos="3976"/>
        </w:tabs>
        <w:ind w:left="0" w:right="141" w:firstLine="284"/>
        <w:rPr>
          <w:sz w:val="18"/>
          <w:szCs w:val="18"/>
        </w:rPr>
      </w:pPr>
    </w:p>
    <w:p w:rsidR="00793871" w:rsidRPr="00793871" w:rsidRDefault="00793871" w:rsidP="00793871">
      <w:pPr>
        <w:tabs>
          <w:tab w:val="left" w:pos="3976"/>
        </w:tabs>
        <w:ind w:left="0" w:right="141" w:firstLine="284"/>
        <w:rPr>
          <w:sz w:val="18"/>
          <w:szCs w:val="18"/>
        </w:rPr>
      </w:pPr>
    </w:p>
    <w:p w:rsidR="00793871" w:rsidRPr="00BA7909" w:rsidRDefault="00793871" w:rsidP="00BA7909">
      <w:pPr>
        <w:tabs>
          <w:tab w:val="left" w:pos="3976"/>
        </w:tabs>
        <w:ind w:left="0" w:right="141" w:firstLine="284"/>
        <w:jc w:val="right"/>
        <w:rPr>
          <w:i/>
          <w:sz w:val="18"/>
          <w:szCs w:val="18"/>
        </w:rPr>
      </w:pPr>
      <w:r w:rsidRPr="00BA7909">
        <w:rPr>
          <w:i/>
          <w:sz w:val="18"/>
          <w:szCs w:val="18"/>
        </w:rPr>
        <w:t>Глава администрации                                         В.М. Колмаченко</w:t>
      </w:r>
    </w:p>
    <w:p w:rsidR="00BA7909" w:rsidRDefault="00BA7909" w:rsidP="00793871">
      <w:pPr>
        <w:tabs>
          <w:tab w:val="left" w:pos="3976"/>
        </w:tabs>
        <w:ind w:left="0" w:right="141" w:firstLine="284"/>
        <w:rPr>
          <w:sz w:val="18"/>
          <w:szCs w:val="18"/>
        </w:rPr>
      </w:pPr>
    </w:p>
    <w:p w:rsidR="00BA7909" w:rsidRPr="00BA7909" w:rsidRDefault="00BA7909" w:rsidP="00BA7909">
      <w:pPr>
        <w:tabs>
          <w:tab w:val="left" w:pos="3976"/>
        </w:tabs>
        <w:ind w:left="0" w:right="141" w:firstLine="284"/>
        <w:jc w:val="center"/>
        <w:rPr>
          <w:b/>
          <w:sz w:val="18"/>
          <w:szCs w:val="18"/>
          <w:u w:val="single"/>
        </w:rPr>
      </w:pPr>
      <w:r w:rsidRPr="00BA7909">
        <w:rPr>
          <w:b/>
          <w:sz w:val="18"/>
          <w:szCs w:val="18"/>
          <w:u w:val="single"/>
        </w:rPr>
        <w:t>ПРОЕКТ</w:t>
      </w:r>
    </w:p>
    <w:p w:rsidR="00BA7909" w:rsidRPr="00BA7909" w:rsidRDefault="00BA7909" w:rsidP="00BA7909">
      <w:pPr>
        <w:tabs>
          <w:tab w:val="left" w:pos="3976"/>
        </w:tabs>
        <w:ind w:left="0" w:right="141" w:firstLine="284"/>
        <w:jc w:val="center"/>
        <w:rPr>
          <w:sz w:val="18"/>
          <w:szCs w:val="18"/>
        </w:rPr>
      </w:pPr>
      <w:r w:rsidRPr="00BA7909">
        <w:rPr>
          <w:sz w:val="18"/>
          <w:szCs w:val="18"/>
        </w:rPr>
        <w:t>решения о предоставлении разрешения на условно разрешенный вид использования земельного участка</w:t>
      </w:r>
    </w:p>
    <w:p w:rsidR="00BA7909" w:rsidRPr="00BA7909" w:rsidRDefault="00BA7909" w:rsidP="00BA7909">
      <w:pPr>
        <w:tabs>
          <w:tab w:val="left" w:pos="3976"/>
        </w:tabs>
        <w:ind w:left="0" w:right="141" w:firstLine="284"/>
        <w:rPr>
          <w:sz w:val="18"/>
          <w:szCs w:val="18"/>
        </w:rPr>
      </w:pPr>
    </w:p>
    <w:p w:rsidR="00BA7909" w:rsidRPr="00BA7909" w:rsidRDefault="00BA7909" w:rsidP="00BA7909">
      <w:pPr>
        <w:tabs>
          <w:tab w:val="left" w:pos="3976"/>
        </w:tabs>
        <w:ind w:left="0" w:right="141" w:firstLine="284"/>
        <w:rPr>
          <w:sz w:val="18"/>
          <w:szCs w:val="18"/>
        </w:rPr>
      </w:pPr>
      <w:r w:rsidRPr="00BA7909">
        <w:rPr>
          <w:sz w:val="18"/>
          <w:szCs w:val="18"/>
        </w:rPr>
        <w:t>Учитывая заявление Янцевич Олега Алексеевича о предоставлении разрешения на условно разрешенный вид использования земельного участка: «Магазины»:</w:t>
      </w:r>
    </w:p>
    <w:p w:rsidR="00BA7909" w:rsidRPr="00BA7909" w:rsidRDefault="00BA7909" w:rsidP="00BA7909">
      <w:pPr>
        <w:tabs>
          <w:tab w:val="left" w:pos="3976"/>
        </w:tabs>
        <w:ind w:left="0" w:right="141" w:firstLine="284"/>
        <w:rPr>
          <w:sz w:val="18"/>
          <w:szCs w:val="18"/>
        </w:rPr>
      </w:pPr>
      <w:r w:rsidRPr="00BA7909">
        <w:rPr>
          <w:sz w:val="18"/>
          <w:szCs w:val="18"/>
        </w:rPr>
        <w:t>- в отношении земельного участка с кадастровым номером 38:06:100922:7083, площадью 610 кв.м., расположенного по адресу: Российская Федерация, Иркутская область, муниципальный район Иркутский, сельское поселение Хомутовское, село Хомутово, улица Ивана Латышева, земельный участок 32.</w:t>
      </w:r>
    </w:p>
    <w:p w:rsidR="00BA7909" w:rsidRPr="00BA7909" w:rsidRDefault="00BA7909" w:rsidP="00BA7909">
      <w:pPr>
        <w:tabs>
          <w:tab w:val="left" w:pos="3976"/>
        </w:tabs>
        <w:ind w:left="0" w:right="141" w:firstLine="284"/>
        <w:rPr>
          <w:sz w:val="18"/>
          <w:szCs w:val="18"/>
        </w:rPr>
      </w:pPr>
    </w:p>
    <w:p w:rsidR="00BA7909" w:rsidRPr="00BA7909" w:rsidRDefault="00BA7909" w:rsidP="00BA7909">
      <w:pPr>
        <w:tabs>
          <w:tab w:val="left" w:pos="3976"/>
        </w:tabs>
        <w:ind w:left="0" w:right="141" w:firstLine="284"/>
        <w:rPr>
          <w:sz w:val="18"/>
          <w:szCs w:val="18"/>
        </w:rPr>
      </w:pPr>
    </w:p>
    <w:p w:rsidR="00BA7909" w:rsidRPr="00BA7909" w:rsidRDefault="00BA7909" w:rsidP="00BA7909">
      <w:pPr>
        <w:tabs>
          <w:tab w:val="left" w:pos="3976"/>
        </w:tabs>
        <w:ind w:left="0" w:right="141" w:firstLine="284"/>
        <w:rPr>
          <w:b/>
          <w:sz w:val="18"/>
          <w:szCs w:val="18"/>
        </w:rPr>
      </w:pPr>
      <w:r w:rsidRPr="00BA7909">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BA7909" w:rsidRPr="00BA7909" w:rsidRDefault="00BA7909" w:rsidP="00BA7909">
      <w:pPr>
        <w:tabs>
          <w:tab w:val="left" w:pos="3976"/>
        </w:tabs>
        <w:ind w:left="0" w:right="141" w:firstLine="284"/>
        <w:rPr>
          <w:sz w:val="18"/>
          <w:szCs w:val="18"/>
        </w:rPr>
      </w:pPr>
    </w:p>
    <w:p w:rsidR="00BA7909" w:rsidRPr="00BA7909" w:rsidRDefault="00BA7909" w:rsidP="00BA7909">
      <w:pPr>
        <w:tabs>
          <w:tab w:val="left" w:pos="3976"/>
        </w:tabs>
        <w:ind w:left="0" w:right="141" w:firstLine="284"/>
        <w:rPr>
          <w:sz w:val="18"/>
          <w:szCs w:val="18"/>
        </w:rPr>
      </w:pPr>
      <w:r w:rsidRPr="00BA7909">
        <w:rPr>
          <w:noProof/>
          <w:sz w:val="18"/>
          <w:szCs w:val="18"/>
        </w:rPr>
        <mc:AlternateContent>
          <mc:Choice Requires="wps">
            <w:drawing>
              <wp:anchor distT="0" distB="0" distL="114300" distR="114300" simplePos="0" relativeHeight="251662336" behindDoc="0" locked="0" layoutInCell="1" allowOverlap="1" wp14:anchorId="1E76390E" wp14:editId="3877974B">
                <wp:simplePos x="0" y="0"/>
                <wp:positionH relativeFrom="column">
                  <wp:posOffset>4174490</wp:posOffset>
                </wp:positionH>
                <wp:positionV relativeFrom="paragraph">
                  <wp:posOffset>28575</wp:posOffset>
                </wp:positionV>
                <wp:extent cx="2070100" cy="1224280"/>
                <wp:effectExtent l="0" t="0" r="25400" b="13970"/>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224280"/>
                        </a:xfrm>
                        <a:prstGeom prst="rect">
                          <a:avLst/>
                        </a:prstGeom>
                        <a:solidFill>
                          <a:srgbClr val="FFFFFF"/>
                        </a:solidFill>
                        <a:ln w="9525">
                          <a:solidFill>
                            <a:srgbClr val="000000"/>
                          </a:solidFill>
                          <a:miter lim="800000"/>
                          <a:headEnd/>
                          <a:tailEnd/>
                        </a:ln>
                      </wps:spPr>
                      <wps:txbx>
                        <w:txbxContent>
                          <w:p w:rsidR="009F707B" w:rsidRPr="002F7B53" w:rsidRDefault="009F707B" w:rsidP="00BA7909">
                            <w:pPr>
                              <w:rPr>
                                <w:sz w:val="16"/>
                                <w:szCs w:val="16"/>
                              </w:rPr>
                            </w:pPr>
                            <w:r>
                              <w:rPr>
                                <w:sz w:val="16"/>
                                <w:szCs w:val="16"/>
                              </w:rPr>
                              <w:t xml:space="preserve">Земельный </w:t>
                            </w:r>
                            <w:r w:rsidRPr="00D6741E">
                              <w:rPr>
                                <w:sz w:val="16"/>
                                <w:szCs w:val="16"/>
                              </w:rPr>
                              <w:t xml:space="preserve"> участ</w:t>
                            </w:r>
                            <w:r>
                              <w:rPr>
                                <w:sz w:val="16"/>
                                <w:szCs w:val="16"/>
                              </w:rPr>
                              <w:t>о</w:t>
                            </w:r>
                            <w:r w:rsidRPr="00D6741E">
                              <w:rPr>
                                <w:sz w:val="16"/>
                                <w:szCs w:val="16"/>
                              </w:rPr>
                              <w:t>к</w:t>
                            </w:r>
                            <w:r>
                              <w:rPr>
                                <w:sz w:val="16"/>
                                <w:szCs w:val="16"/>
                              </w:rPr>
                              <w:t xml:space="preserve"> </w:t>
                            </w:r>
                            <w:r w:rsidRPr="00D6741E">
                              <w:rPr>
                                <w:sz w:val="16"/>
                                <w:szCs w:val="16"/>
                              </w:rPr>
                              <w:t xml:space="preserve"> с кадастровым номером </w:t>
                            </w:r>
                            <w:r>
                              <w:rPr>
                                <w:sz w:val="16"/>
                                <w:szCs w:val="16"/>
                              </w:rPr>
                              <w:t xml:space="preserve"> </w:t>
                            </w:r>
                            <w:r w:rsidRPr="006A703D">
                              <w:rPr>
                                <w:sz w:val="16"/>
                                <w:szCs w:val="16"/>
                              </w:rPr>
                              <w:t>38:06:100922:7083, площадью 610 кв.м</w:t>
                            </w:r>
                            <w:r w:rsidRPr="002C43DB">
                              <w:rPr>
                                <w:sz w:val="16"/>
                                <w:szCs w:val="16"/>
                              </w:rPr>
                              <w:t xml:space="preserve">., расположенного по адресу: </w:t>
                            </w:r>
                            <w:r w:rsidRPr="006A703D">
                              <w:rPr>
                                <w:sz w:val="16"/>
                                <w:szCs w:val="16"/>
                              </w:rPr>
                              <w:t>Российская Федерация, Иркутская область, муниципальный район Иркутский, сельское поселение Хомутовское, село Хомутово, улица Ивана Латышева, земельный участок 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328.7pt;margin-top:2.25pt;width:163pt;height:9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">
                <v:textbox>
                  <w:txbxContent>
                    <w:p w:rsidR="009E0FF4" w:rsidRPr="002F7B53" w:rsidRDefault="009E0FF4" w:rsidP="00BA7909">
                      <w:pPr>
                        <w:rPr>
                          <w:sz w:val="16"/>
                          <w:szCs w:val="16"/>
                        </w:rPr>
                      </w:pPr>
                      <w:r>
                        <w:rPr>
                          <w:sz w:val="16"/>
                          <w:szCs w:val="16"/>
                        </w:rPr>
                        <w:t xml:space="preserve">Земельный </w:t>
                      </w:r>
                      <w:r w:rsidRPr="00D6741E">
                        <w:rPr>
                          <w:sz w:val="16"/>
                          <w:szCs w:val="16"/>
                        </w:rPr>
                        <w:t xml:space="preserve"> участ</w:t>
                      </w:r>
                      <w:r>
                        <w:rPr>
                          <w:sz w:val="16"/>
                          <w:szCs w:val="16"/>
                        </w:rPr>
                        <w:t>о</w:t>
                      </w:r>
                      <w:r w:rsidRPr="00D6741E">
                        <w:rPr>
                          <w:sz w:val="16"/>
                          <w:szCs w:val="16"/>
                        </w:rPr>
                        <w:t>к</w:t>
                      </w:r>
                      <w:r>
                        <w:rPr>
                          <w:sz w:val="16"/>
                          <w:szCs w:val="16"/>
                        </w:rPr>
                        <w:t xml:space="preserve"> </w:t>
                      </w:r>
                      <w:r w:rsidRPr="00D6741E">
                        <w:rPr>
                          <w:sz w:val="16"/>
                          <w:szCs w:val="16"/>
                        </w:rPr>
                        <w:t xml:space="preserve"> с кадастровым номером </w:t>
                      </w:r>
                      <w:r>
                        <w:rPr>
                          <w:sz w:val="16"/>
                          <w:szCs w:val="16"/>
                        </w:rPr>
                        <w:t xml:space="preserve"> </w:t>
                      </w:r>
                      <w:r w:rsidRPr="006A703D">
                        <w:rPr>
                          <w:sz w:val="16"/>
                          <w:szCs w:val="16"/>
                        </w:rPr>
                        <w:t xml:space="preserve">38:06:100922:7083, площадью 610 </w:t>
                      </w:r>
                      <w:proofErr w:type="spellStart"/>
                      <w:r w:rsidRPr="006A703D">
                        <w:rPr>
                          <w:sz w:val="16"/>
                          <w:szCs w:val="16"/>
                        </w:rPr>
                        <w:t>кв.м</w:t>
                      </w:r>
                      <w:proofErr w:type="spellEnd"/>
                      <w:r w:rsidRPr="002C43DB">
                        <w:rPr>
                          <w:sz w:val="16"/>
                          <w:szCs w:val="16"/>
                        </w:rPr>
                        <w:t xml:space="preserve">., </w:t>
                      </w:r>
                      <w:proofErr w:type="gramStart"/>
                      <w:r w:rsidRPr="002C43DB">
                        <w:rPr>
                          <w:sz w:val="16"/>
                          <w:szCs w:val="16"/>
                        </w:rPr>
                        <w:t>расположенного</w:t>
                      </w:r>
                      <w:proofErr w:type="gramEnd"/>
                      <w:r w:rsidRPr="002C43DB">
                        <w:rPr>
                          <w:sz w:val="16"/>
                          <w:szCs w:val="16"/>
                        </w:rPr>
                        <w:t xml:space="preserve"> по адресу: </w:t>
                      </w:r>
                      <w:r w:rsidRPr="006A703D">
                        <w:rPr>
                          <w:sz w:val="16"/>
                          <w:szCs w:val="16"/>
                        </w:rPr>
                        <w:t xml:space="preserve">Российская Федерация, Иркутская область, муниципальный район Иркутский, сельское поселение </w:t>
                      </w:r>
                      <w:proofErr w:type="spellStart"/>
                      <w:r w:rsidRPr="006A703D">
                        <w:rPr>
                          <w:sz w:val="16"/>
                          <w:szCs w:val="16"/>
                        </w:rPr>
                        <w:t>Хомутовское</w:t>
                      </w:r>
                      <w:proofErr w:type="spellEnd"/>
                      <w:r w:rsidRPr="006A703D">
                        <w:rPr>
                          <w:sz w:val="16"/>
                          <w:szCs w:val="16"/>
                        </w:rPr>
                        <w:t>, село Хомутово, улица Ивана Латышева, земельный участок 32</w:t>
                      </w:r>
                    </w:p>
                  </w:txbxContent>
                </v:textbox>
              </v:shape>
            </w:pict>
          </mc:Fallback>
        </mc:AlternateContent>
      </w:r>
      <w:r w:rsidRPr="00BA7909">
        <w:rPr>
          <w:b/>
          <w:sz w:val="18"/>
          <w:szCs w:val="18"/>
        </w:rPr>
        <w:t xml:space="preserve"> </w:t>
      </w:r>
    </w:p>
    <w:p w:rsidR="00BA7909" w:rsidRPr="00BA7909" w:rsidRDefault="00BA7909" w:rsidP="00BA7909">
      <w:pPr>
        <w:tabs>
          <w:tab w:val="left" w:pos="3976"/>
        </w:tabs>
        <w:ind w:left="0" w:right="141" w:firstLine="284"/>
        <w:rPr>
          <w:sz w:val="18"/>
          <w:szCs w:val="18"/>
        </w:rPr>
      </w:pPr>
      <w:r w:rsidRPr="00BA7909">
        <w:rPr>
          <w:noProof/>
          <w:sz w:val="18"/>
          <w:szCs w:val="18"/>
        </w:rPr>
        <w:drawing>
          <wp:inline distT="0" distB="0" distL="0" distR="0" wp14:anchorId="5EF3DD7A" wp14:editId="4C848B3A">
            <wp:extent cx="6107728" cy="3697356"/>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4286" t="9048" r="20715" b="10238"/>
                    <a:stretch/>
                  </pic:blipFill>
                  <pic:spPr bwMode="auto">
                    <a:xfrm>
                      <a:off x="0" y="0"/>
                      <a:ext cx="6111211" cy="3699464"/>
                    </a:xfrm>
                    <a:prstGeom prst="rect">
                      <a:avLst/>
                    </a:prstGeom>
                    <a:ln>
                      <a:noFill/>
                    </a:ln>
                    <a:extLst>
                      <a:ext uri="{53640926-AAD7-44D8-BBD7-CCE9431645EC}">
                        <a14:shadowObscured xmlns:a14="http://schemas.microsoft.com/office/drawing/2010/main"/>
                      </a:ext>
                    </a:extLst>
                  </pic:spPr>
                </pic:pic>
              </a:graphicData>
            </a:graphic>
          </wp:inline>
        </w:drawing>
      </w:r>
    </w:p>
    <w:p w:rsidR="00BA7909" w:rsidRPr="00BA7909" w:rsidRDefault="00BA7909" w:rsidP="00BA7909">
      <w:pPr>
        <w:tabs>
          <w:tab w:val="left" w:pos="3976"/>
        </w:tabs>
        <w:ind w:left="0" w:right="141" w:firstLine="284"/>
        <w:rPr>
          <w:sz w:val="18"/>
          <w:szCs w:val="18"/>
        </w:rPr>
      </w:pPr>
    </w:p>
    <w:p w:rsidR="00BA7909" w:rsidRDefault="00BA7909" w:rsidP="00BA7909">
      <w:pPr>
        <w:tabs>
          <w:tab w:val="left" w:pos="3976"/>
        </w:tabs>
        <w:ind w:left="0" w:right="141" w:firstLine="284"/>
        <w:rPr>
          <w:sz w:val="18"/>
          <w:szCs w:val="18"/>
        </w:rPr>
      </w:pPr>
    </w:p>
    <w:p w:rsidR="008D66C5" w:rsidRDefault="008D66C5" w:rsidP="00BA7909">
      <w:pPr>
        <w:tabs>
          <w:tab w:val="left" w:pos="3976"/>
        </w:tabs>
        <w:ind w:left="0" w:right="141" w:firstLine="284"/>
        <w:rPr>
          <w:sz w:val="18"/>
          <w:szCs w:val="18"/>
        </w:rPr>
      </w:pPr>
    </w:p>
    <w:p w:rsidR="008D66C5" w:rsidRDefault="008D66C5" w:rsidP="00BA7909">
      <w:pPr>
        <w:tabs>
          <w:tab w:val="left" w:pos="3976"/>
        </w:tabs>
        <w:ind w:left="0" w:right="141" w:firstLine="284"/>
        <w:rPr>
          <w:sz w:val="18"/>
          <w:szCs w:val="18"/>
        </w:rPr>
      </w:pPr>
    </w:p>
    <w:p w:rsidR="008D66C5" w:rsidRDefault="008D66C5" w:rsidP="00BA7909">
      <w:pPr>
        <w:tabs>
          <w:tab w:val="left" w:pos="3976"/>
        </w:tabs>
        <w:ind w:left="0" w:right="141" w:firstLine="284"/>
        <w:rPr>
          <w:sz w:val="18"/>
          <w:szCs w:val="18"/>
        </w:rPr>
      </w:pPr>
    </w:p>
    <w:p w:rsidR="008D66C5" w:rsidRDefault="008D66C5" w:rsidP="00BA7909">
      <w:pPr>
        <w:tabs>
          <w:tab w:val="left" w:pos="3976"/>
        </w:tabs>
        <w:ind w:left="0" w:right="141" w:firstLine="284"/>
        <w:rPr>
          <w:sz w:val="18"/>
          <w:szCs w:val="18"/>
        </w:rPr>
      </w:pPr>
    </w:p>
    <w:p w:rsidR="008D66C5" w:rsidRDefault="008D66C5" w:rsidP="00BA7909">
      <w:pPr>
        <w:tabs>
          <w:tab w:val="left" w:pos="3976"/>
        </w:tabs>
        <w:ind w:left="0" w:right="141" w:firstLine="284"/>
        <w:rPr>
          <w:sz w:val="18"/>
          <w:szCs w:val="18"/>
        </w:rPr>
      </w:pPr>
    </w:p>
    <w:p w:rsidR="008D66C5" w:rsidRDefault="008D66C5" w:rsidP="00BA7909">
      <w:pPr>
        <w:tabs>
          <w:tab w:val="left" w:pos="3976"/>
        </w:tabs>
        <w:ind w:left="0" w:right="141" w:firstLine="284"/>
        <w:rPr>
          <w:sz w:val="18"/>
          <w:szCs w:val="18"/>
        </w:rPr>
      </w:pPr>
    </w:p>
    <w:p w:rsidR="008D66C5" w:rsidRDefault="008D66C5" w:rsidP="00BA7909">
      <w:pPr>
        <w:tabs>
          <w:tab w:val="left" w:pos="3976"/>
        </w:tabs>
        <w:ind w:left="0" w:right="141" w:firstLine="284"/>
        <w:rPr>
          <w:sz w:val="18"/>
          <w:szCs w:val="18"/>
        </w:rPr>
      </w:pPr>
    </w:p>
    <w:p w:rsidR="008D66C5" w:rsidRPr="00BA7909" w:rsidRDefault="008D66C5" w:rsidP="00BA7909">
      <w:pPr>
        <w:tabs>
          <w:tab w:val="left" w:pos="3976"/>
        </w:tabs>
        <w:ind w:left="0" w:right="141" w:firstLine="284"/>
        <w:rPr>
          <w:sz w:val="18"/>
          <w:szCs w:val="18"/>
        </w:rPr>
      </w:pPr>
    </w:p>
    <w:p w:rsidR="00BA7909" w:rsidRPr="00BA7909" w:rsidRDefault="00BA7909" w:rsidP="00BA7909">
      <w:pPr>
        <w:tabs>
          <w:tab w:val="left" w:pos="3976"/>
        </w:tabs>
        <w:ind w:left="0" w:right="141" w:firstLine="284"/>
        <w:jc w:val="center"/>
        <w:rPr>
          <w:b/>
          <w:sz w:val="18"/>
          <w:szCs w:val="18"/>
        </w:rPr>
      </w:pPr>
      <w:r w:rsidRPr="00BA7909">
        <w:rPr>
          <w:b/>
          <w:sz w:val="18"/>
          <w:szCs w:val="18"/>
        </w:rPr>
        <w:lastRenderedPageBreak/>
        <w:t>Оповещение</w:t>
      </w:r>
    </w:p>
    <w:p w:rsidR="00BA7909" w:rsidRPr="00BA7909" w:rsidRDefault="00BA7909" w:rsidP="00BA7909">
      <w:pPr>
        <w:tabs>
          <w:tab w:val="left" w:pos="3976"/>
        </w:tabs>
        <w:ind w:left="0" w:right="141" w:firstLine="284"/>
        <w:jc w:val="center"/>
        <w:rPr>
          <w:b/>
          <w:sz w:val="18"/>
          <w:szCs w:val="18"/>
        </w:rPr>
      </w:pPr>
      <w:r w:rsidRPr="00BA7909">
        <w:rPr>
          <w:b/>
          <w:sz w:val="18"/>
          <w:szCs w:val="18"/>
        </w:rPr>
        <w:t>жителей Хомутовского муниципального образования</w:t>
      </w:r>
    </w:p>
    <w:p w:rsidR="00BA7909" w:rsidRPr="00BA7909" w:rsidRDefault="00BA7909" w:rsidP="00BA7909">
      <w:pPr>
        <w:tabs>
          <w:tab w:val="left" w:pos="3976"/>
        </w:tabs>
        <w:ind w:left="0" w:right="141" w:firstLine="284"/>
        <w:jc w:val="center"/>
        <w:rPr>
          <w:b/>
          <w:sz w:val="18"/>
          <w:szCs w:val="18"/>
        </w:rPr>
      </w:pPr>
      <w:r w:rsidRPr="00BA7909">
        <w:rPr>
          <w:b/>
          <w:sz w:val="18"/>
          <w:szCs w:val="18"/>
        </w:rPr>
        <w:t>о начале публичных слушаний</w:t>
      </w:r>
    </w:p>
    <w:p w:rsidR="00BA7909" w:rsidRPr="00BA7909" w:rsidRDefault="00BA7909" w:rsidP="00BA7909">
      <w:pPr>
        <w:tabs>
          <w:tab w:val="left" w:pos="3976"/>
        </w:tabs>
        <w:ind w:left="0" w:right="141" w:firstLine="284"/>
        <w:jc w:val="center"/>
        <w:rPr>
          <w:b/>
          <w:sz w:val="18"/>
          <w:szCs w:val="18"/>
        </w:rPr>
      </w:pPr>
      <w:r w:rsidRPr="00BA7909">
        <w:rPr>
          <w:b/>
          <w:sz w:val="18"/>
          <w:szCs w:val="18"/>
        </w:rPr>
        <w:t>по проекту решения о предоставлении разрешения</w:t>
      </w:r>
    </w:p>
    <w:p w:rsidR="00BA7909" w:rsidRPr="00BA7909" w:rsidRDefault="00BA7909" w:rsidP="00BA7909">
      <w:pPr>
        <w:tabs>
          <w:tab w:val="left" w:pos="3976"/>
        </w:tabs>
        <w:ind w:left="0" w:right="141" w:firstLine="284"/>
        <w:jc w:val="center"/>
        <w:rPr>
          <w:b/>
          <w:sz w:val="18"/>
          <w:szCs w:val="18"/>
        </w:rPr>
      </w:pPr>
      <w:r w:rsidRPr="00BA7909">
        <w:rPr>
          <w:b/>
          <w:sz w:val="18"/>
          <w:szCs w:val="18"/>
        </w:rPr>
        <w:t>на условно разрешенный вид использования земельного участка</w:t>
      </w:r>
    </w:p>
    <w:p w:rsidR="00BA7909" w:rsidRPr="00BA7909" w:rsidRDefault="00BA7909" w:rsidP="00BA7909">
      <w:pPr>
        <w:tabs>
          <w:tab w:val="left" w:pos="3976"/>
        </w:tabs>
        <w:ind w:left="0" w:right="141" w:firstLine="284"/>
        <w:jc w:val="center"/>
        <w:rPr>
          <w:sz w:val="18"/>
          <w:szCs w:val="18"/>
        </w:rPr>
      </w:pPr>
    </w:p>
    <w:p w:rsidR="00BA7909" w:rsidRPr="00BA7909" w:rsidRDefault="00BA7909" w:rsidP="00BA7909">
      <w:pPr>
        <w:tabs>
          <w:tab w:val="left" w:pos="3976"/>
        </w:tabs>
        <w:ind w:left="0" w:right="141" w:firstLine="284"/>
        <w:rPr>
          <w:sz w:val="18"/>
          <w:szCs w:val="18"/>
        </w:rPr>
      </w:pPr>
      <w:r w:rsidRPr="00BA7909">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земельного участка: «Магазины»:</w:t>
      </w:r>
    </w:p>
    <w:p w:rsidR="00BA7909" w:rsidRPr="00BA7909" w:rsidRDefault="00BA7909" w:rsidP="00BA7909">
      <w:pPr>
        <w:tabs>
          <w:tab w:val="left" w:pos="3976"/>
        </w:tabs>
        <w:ind w:left="0" w:right="141" w:firstLine="284"/>
        <w:rPr>
          <w:sz w:val="18"/>
          <w:szCs w:val="18"/>
        </w:rPr>
      </w:pPr>
      <w:r w:rsidRPr="00BA7909">
        <w:rPr>
          <w:sz w:val="18"/>
          <w:szCs w:val="18"/>
        </w:rPr>
        <w:t>- в отношении земельного участка с кадастровым номером 38:06:100922:7083, площадью 610 кв.м., расположенного по адресу: Российская Федерация, Иркутская область, муниципальный район Иркутский, сельское поселение Хомутовское, село Хомутово, улица Ивана Латышева, земельный участок 32. (далее – проект).</w:t>
      </w:r>
    </w:p>
    <w:p w:rsidR="00BA7909" w:rsidRPr="00BA7909" w:rsidRDefault="00BA7909" w:rsidP="00BA7909">
      <w:pPr>
        <w:tabs>
          <w:tab w:val="left" w:pos="3976"/>
        </w:tabs>
        <w:ind w:left="0" w:right="141" w:firstLine="284"/>
        <w:rPr>
          <w:b/>
          <w:sz w:val="18"/>
          <w:szCs w:val="18"/>
        </w:rPr>
      </w:pPr>
      <w:r w:rsidRPr="00BA7909">
        <w:rPr>
          <w:b/>
          <w:sz w:val="18"/>
          <w:szCs w:val="18"/>
        </w:rPr>
        <w:t>Информационные материалы к проекту:</w:t>
      </w:r>
    </w:p>
    <w:p w:rsidR="00BA7909" w:rsidRPr="00BA7909" w:rsidRDefault="00BA7909" w:rsidP="00BA7909">
      <w:pPr>
        <w:tabs>
          <w:tab w:val="left" w:pos="3976"/>
        </w:tabs>
        <w:ind w:left="0" w:right="141" w:firstLine="284"/>
        <w:rPr>
          <w:sz w:val="18"/>
          <w:szCs w:val="18"/>
        </w:rPr>
      </w:pPr>
      <w:r w:rsidRPr="00BA7909">
        <w:rPr>
          <w:sz w:val="18"/>
          <w:szCs w:val="18"/>
        </w:rPr>
        <w:t>1)проект решения о предоставлении разрешения на условно разрешенный вид использования земельного участка;</w:t>
      </w:r>
    </w:p>
    <w:p w:rsidR="00BA7909" w:rsidRPr="00BA7909" w:rsidRDefault="00BA7909" w:rsidP="00BA7909">
      <w:pPr>
        <w:tabs>
          <w:tab w:val="left" w:pos="3976"/>
        </w:tabs>
        <w:ind w:left="0" w:right="141" w:firstLine="284"/>
        <w:rPr>
          <w:sz w:val="18"/>
          <w:szCs w:val="18"/>
        </w:rPr>
      </w:pPr>
      <w:r w:rsidRPr="00BA7909">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BA7909" w:rsidRPr="00BA7909" w:rsidRDefault="00BA7909" w:rsidP="00BA7909">
      <w:pPr>
        <w:tabs>
          <w:tab w:val="left" w:pos="3976"/>
        </w:tabs>
        <w:ind w:left="0" w:right="141" w:firstLine="284"/>
        <w:rPr>
          <w:sz w:val="18"/>
          <w:szCs w:val="18"/>
        </w:rPr>
      </w:pPr>
      <w:r w:rsidRPr="00BA7909">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21.12.2022г. по 19.01.2023 г.)</w:t>
      </w:r>
    </w:p>
    <w:p w:rsidR="00BA7909" w:rsidRPr="00BA7909" w:rsidRDefault="00BA7909" w:rsidP="00BA7909">
      <w:pPr>
        <w:tabs>
          <w:tab w:val="left" w:pos="3976"/>
        </w:tabs>
        <w:ind w:left="0" w:right="141" w:firstLine="284"/>
        <w:rPr>
          <w:sz w:val="18"/>
          <w:szCs w:val="18"/>
        </w:rPr>
      </w:pPr>
      <w:r w:rsidRPr="00BA7909">
        <w:rPr>
          <w:b/>
          <w:sz w:val="18"/>
          <w:szCs w:val="18"/>
        </w:rPr>
        <w:t>Место экспозиции проекта:</w:t>
      </w:r>
      <w:r w:rsidRPr="00BA7909">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w:t>
      </w:r>
    </w:p>
    <w:p w:rsidR="00BA7909" w:rsidRPr="00BA7909" w:rsidRDefault="00BA7909" w:rsidP="00BA7909">
      <w:pPr>
        <w:tabs>
          <w:tab w:val="left" w:pos="3976"/>
        </w:tabs>
        <w:ind w:left="0" w:right="141" w:firstLine="284"/>
        <w:rPr>
          <w:b/>
          <w:sz w:val="18"/>
          <w:szCs w:val="18"/>
        </w:rPr>
      </w:pPr>
      <w:r w:rsidRPr="00BA7909">
        <w:rPr>
          <w:b/>
          <w:sz w:val="18"/>
          <w:szCs w:val="18"/>
        </w:rPr>
        <w:t xml:space="preserve">Дата открытия экспозиции проекта: </w:t>
      </w:r>
      <w:r w:rsidRPr="00BA7909">
        <w:rPr>
          <w:sz w:val="18"/>
          <w:szCs w:val="18"/>
          <w:u w:val="single"/>
        </w:rPr>
        <w:t>21.12.2022 г.</w:t>
      </w:r>
    </w:p>
    <w:p w:rsidR="00BA7909" w:rsidRPr="00BA7909" w:rsidRDefault="00BA7909" w:rsidP="00BA7909">
      <w:pPr>
        <w:tabs>
          <w:tab w:val="left" w:pos="3976"/>
        </w:tabs>
        <w:ind w:left="0" w:right="141" w:firstLine="284"/>
        <w:rPr>
          <w:sz w:val="18"/>
          <w:szCs w:val="18"/>
        </w:rPr>
      </w:pPr>
      <w:r w:rsidRPr="00BA7909">
        <w:rPr>
          <w:sz w:val="18"/>
          <w:szCs w:val="18"/>
        </w:rPr>
        <w:t xml:space="preserve">Срок, время проведения экспозиции проекта: с 21.12.2022г. по 19.01.2023 включительно. </w:t>
      </w:r>
    </w:p>
    <w:p w:rsidR="00BA7909" w:rsidRPr="00BA7909" w:rsidRDefault="00BA7909" w:rsidP="00BA7909">
      <w:pPr>
        <w:tabs>
          <w:tab w:val="left" w:pos="3976"/>
        </w:tabs>
        <w:ind w:left="0" w:right="141" w:firstLine="284"/>
        <w:rPr>
          <w:sz w:val="18"/>
          <w:szCs w:val="18"/>
        </w:rPr>
      </w:pPr>
      <w:r w:rsidRPr="00BA7909">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BA7909" w:rsidRPr="00BA7909" w:rsidRDefault="00BA7909" w:rsidP="00BA7909">
      <w:pPr>
        <w:tabs>
          <w:tab w:val="left" w:pos="3976"/>
        </w:tabs>
        <w:ind w:left="0" w:right="141" w:firstLine="284"/>
        <w:rPr>
          <w:b/>
          <w:sz w:val="18"/>
          <w:szCs w:val="18"/>
        </w:rPr>
      </w:pPr>
      <w:r w:rsidRPr="00BA7909">
        <w:rPr>
          <w:b/>
          <w:sz w:val="18"/>
          <w:szCs w:val="18"/>
        </w:rPr>
        <w:t xml:space="preserve">Собрания участников публичных слушаний: </w:t>
      </w:r>
    </w:p>
    <w:p w:rsidR="00BA7909" w:rsidRPr="00BA7909" w:rsidRDefault="00BA7909" w:rsidP="00BA7909">
      <w:pPr>
        <w:tabs>
          <w:tab w:val="left" w:pos="3976"/>
        </w:tabs>
        <w:ind w:left="0" w:right="141" w:firstLine="284"/>
        <w:rPr>
          <w:sz w:val="18"/>
          <w:szCs w:val="18"/>
        </w:rPr>
      </w:pPr>
      <w:r w:rsidRPr="00BA7909">
        <w:rPr>
          <w:sz w:val="18"/>
          <w:szCs w:val="18"/>
        </w:rPr>
        <w:t>- Регистрация лиц, участвующих в собрании участников публичных слушаний: 19.01.2023 г.</w:t>
      </w:r>
    </w:p>
    <w:p w:rsidR="00BA7909" w:rsidRPr="00BA7909" w:rsidRDefault="00BA7909" w:rsidP="00BA7909">
      <w:pPr>
        <w:tabs>
          <w:tab w:val="left" w:pos="3976"/>
        </w:tabs>
        <w:ind w:left="0" w:right="141" w:firstLine="284"/>
        <w:rPr>
          <w:sz w:val="18"/>
          <w:szCs w:val="18"/>
        </w:rPr>
      </w:pPr>
      <w:r w:rsidRPr="00BA7909">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 А, 1 этаж, 3 кабинет;</w:t>
      </w:r>
    </w:p>
    <w:p w:rsidR="00BA7909" w:rsidRPr="00BA7909" w:rsidRDefault="00BA7909" w:rsidP="00BA7909">
      <w:pPr>
        <w:tabs>
          <w:tab w:val="left" w:pos="3976"/>
        </w:tabs>
        <w:ind w:left="0" w:right="141" w:firstLine="284"/>
        <w:rPr>
          <w:sz w:val="18"/>
          <w:szCs w:val="18"/>
        </w:rPr>
      </w:pPr>
      <w:r w:rsidRPr="00BA7909">
        <w:rPr>
          <w:sz w:val="18"/>
          <w:szCs w:val="18"/>
        </w:rPr>
        <w:t>- Собрание участников публичных слушаний: 19.01.2023 в 16:00 часов.</w:t>
      </w:r>
    </w:p>
    <w:p w:rsidR="00BA7909" w:rsidRPr="00BA7909" w:rsidRDefault="00BA7909" w:rsidP="00BA7909">
      <w:pPr>
        <w:tabs>
          <w:tab w:val="left" w:pos="3976"/>
        </w:tabs>
        <w:ind w:left="0" w:right="141" w:firstLine="284"/>
        <w:rPr>
          <w:sz w:val="18"/>
          <w:szCs w:val="18"/>
        </w:rPr>
      </w:pPr>
      <w:r w:rsidRPr="00BA7909">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
    <w:p w:rsidR="00BA7909" w:rsidRPr="00BA7909" w:rsidRDefault="00BA7909" w:rsidP="00BA7909">
      <w:pPr>
        <w:tabs>
          <w:tab w:val="left" w:pos="3976"/>
        </w:tabs>
        <w:ind w:left="0" w:right="141" w:firstLine="284"/>
        <w:rPr>
          <w:sz w:val="18"/>
          <w:szCs w:val="18"/>
        </w:rPr>
      </w:pPr>
      <w:r w:rsidRPr="00BA7909">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BA7909" w:rsidRPr="00BA7909" w:rsidRDefault="00BA7909" w:rsidP="00BA7909">
      <w:pPr>
        <w:tabs>
          <w:tab w:val="left" w:pos="3976"/>
        </w:tabs>
        <w:ind w:left="0" w:right="141" w:firstLine="284"/>
        <w:rPr>
          <w:sz w:val="18"/>
          <w:szCs w:val="18"/>
        </w:rPr>
      </w:pPr>
      <w:r w:rsidRPr="00BA7909">
        <w:rPr>
          <w:sz w:val="18"/>
          <w:szCs w:val="18"/>
        </w:rPr>
        <w:t>- в письменной или устной форме в ходе проведения собрания участников публичных слушаний;</w:t>
      </w:r>
    </w:p>
    <w:p w:rsidR="00BA7909" w:rsidRPr="00BA7909" w:rsidRDefault="00BA7909" w:rsidP="00BA7909">
      <w:pPr>
        <w:tabs>
          <w:tab w:val="left" w:pos="3976"/>
        </w:tabs>
        <w:ind w:left="0" w:right="141" w:firstLine="284"/>
        <w:rPr>
          <w:sz w:val="18"/>
          <w:szCs w:val="18"/>
        </w:rPr>
      </w:pPr>
      <w:r w:rsidRPr="00BA7909">
        <w:rPr>
          <w:sz w:val="18"/>
          <w:szCs w:val="18"/>
        </w:rPr>
        <w:t>- в письменной форме в адрес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
    <w:p w:rsidR="00BA7909" w:rsidRPr="00BA7909" w:rsidRDefault="00BA7909" w:rsidP="00BA7909">
      <w:pPr>
        <w:tabs>
          <w:tab w:val="left" w:pos="3976"/>
        </w:tabs>
        <w:ind w:left="0" w:right="141" w:firstLine="284"/>
        <w:rPr>
          <w:sz w:val="18"/>
          <w:szCs w:val="18"/>
        </w:rPr>
      </w:pPr>
      <w:r w:rsidRPr="00BA7909">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0" w:history="1">
        <w:r w:rsidRPr="00BA7909">
          <w:rPr>
            <w:rStyle w:val="af"/>
            <w:sz w:val="18"/>
            <w:szCs w:val="18"/>
          </w:rPr>
          <w:t>http://khomutovskoe-mo.ru</w:t>
        </w:r>
      </w:hyperlink>
      <w:r w:rsidRPr="00BA7909">
        <w:rPr>
          <w:sz w:val="18"/>
          <w:szCs w:val="18"/>
        </w:rPr>
        <w:t>) и в газете «Вестник Хомутовского поселения»: с 21.12.2022г. по 19.01.2023.</w:t>
      </w:r>
    </w:p>
    <w:p w:rsidR="00BA7909" w:rsidRPr="00BA7909" w:rsidRDefault="00BA7909" w:rsidP="00BA7909">
      <w:pPr>
        <w:tabs>
          <w:tab w:val="left" w:pos="3976"/>
        </w:tabs>
        <w:ind w:left="0" w:right="141" w:firstLine="284"/>
        <w:rPr>
          <w:sz w:val="18"/>
          <w:szCs w:val="18"/>
        </w:rPr>
      </w:pPr>
      <w:r w:rsidRPr="00BA7909">
        <w:rPr>
          <w:sz w:val="18"/>
          <w:szCs w:val="18"/>
        </w:rPr>
        <w:t>Справки по вопросам организации и проведения публичных слушаний по телефону: 696-182,696-501.</w:t>
      </w:r>
    </w:p>
    <w:p w:rsidR="00BA7909" w:rsidRPr="00BA7909" w:rsidRDefault="00BA7909" w:rsidP="00BA7909">
      <w:pPr>
        <w:tabs>
          <w:tab w:val="left" w:pos="3976"/>
        </w:tabs>
        <w:ind w:left="0" w:right="141" w:firstLine="284"/>
        <w:rPr>
          <w:sz w:val="18"/>
          <w:szCs w:val="18"/>
        </w:rPr>
      </w:pPr>
    </w:p>
    <w:p w:rsidR="00A80990" w:rsidRDefault="00A80990" w:rsidP="00A80990">
      <w:pPr>
        <w:tabs>
          <w:tab w:val="left" w:pos="3976"/>
        </w:tabs>
        <w:ind w:left="0" w:right="141" w:firstLine="284"/>
        <w:rPr>
          <w:sz w:val="18"/>
          <w:szCs w:val="18"/>
        </w:rPr>
      </w:pPr>
    </w:p>
    <w:p w:rsidR="005456CB" w:rsidRDefault="005456CB" w:rsidP="00A80990">
      <w:pPr>
        <w:tabs>
          <w:tab w:val="left" w:pos="3976"/>
        </w:tabs>
        <w:ind w:left="0" w:right="141" w:firstLine="284"/>
        <w:rPr>
          <w:sz w:val="18"/>
          <w:szCs w:val="18"/>
        </w:rPr>
      </w:pPr>
    </w:p>
    <w:p w:rsidR="005456CB" w:rsidRDefault="005456CB" w:rsidP="00A80990">
      <w:pPr>
        <w:tabs>
          <w:tab w:val="left" w:pos="3976"/>
        </w:tabs>
        <w:ind w:left="0" w:right="141" w:firstLine="284"/>
        <w:rPr>
          <w:sz w:val="18"/>
          <w:szCs w:val="18"/>
        </w:rPr>
      </w:pPr>
    </w:p>
    <w:p w:rsidR="00A80990" w:rsidRPr="007A6408" w:rsidRDefault="00A80990" w:rsidP="00A80990">
      <w:pPr>
        <w:tabs>
          <w:tab w:val="left" w:pos="426"/>
          <w:tab w:val="left" w:pos="3976"/>
        </w:tabs>
        <w:ind w:left="0" w:right="-142" w:firstLine="426"/>
        <w:jc w:val="center"/>
        <w:rPr>
          <w:b/>
          <w:sz w:val="18"/>
          <w:szCs w:val="18"/>
        </w:rPr>
      </w:pPr>
      <w:r w:rsidRPr="007A6408">
        <w:rPr>
          <w:sz w:val="18"/>
          <w:szCs w:val="18"/>
        </w:rPr>
        <w:t>РОССИЙСКАЯ ФЕДЕРАЦИЯ</w:t>
      </w:r>
    </w:p>
    <w:p w:rsidR="00A80990" w:rsidRPr="007A6408" w:rsidRDefault="00A80990" w:rsidP="00A80990">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A80990" w:rsidRPr="007A6408" w:rsidRDefault="00A80990" w:rsidP="00A80990">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A80990" w:rsidRDefault="00A80990" w:rsidP="00A80990">
      <w:pPr>
        <w:tabs>
          <w:tab w:val="left" w:pos="426"/>
          <w:tab w:val="left" w:pos="3976"/>
        </w:tabs>
        <w:ind w:left="426" w:right="282" w:firstLine="426"/>
        <w:jc w:val="center"/>
        <w:rPr>
          <w:b/>
          <w:bCs/>
          <w:sz w:val="18"/>
          <w:szCs w:val="18"/>
        </w:rPr>
      </w:pPr>
      <w:r w:rsidRPr="007A6408">
        <w:rPr>
          <w:b/>
          <w:bCs/>
          <w:sz w:val="18"/>
          <w:szCs w:val="18"/>
        </w:rPr>
        <w:t>АДМИНИСТРАЦИЯ</w:t>
      </w:r>
    </w:p>
    <w:p w:rsidR="00A80990" w:rsidRPr="007A6408" w:rsidRDefault="00A80990" w:rsidP="00A80990">
      <w:pPr>
        <w:tabs>
          <w:tab w:val="left" w:pos="426"/>
          <w:tab w:val="left" w:pos="3976"/>
        </w:tabs>
        <w:ind w:left="426" w:right="282" w:firstLine="426"/>
        <w:jc w:val="center"/>
        <w:rPr>
          <w:b/>
          <w:bCs/>
          <w:sz w:val="18"/>
          <w:szCs w:val="18"/>
        </w:rPr>
      </w:pPr>
      <w:r>
        <w:rPr>
          <w:b/>
          <w:bCs/>
          <w:sz w:val="18"/>
          <w:szCs w:val="18"/>
        </w:rPr>
        <w:t>ПОСТАНОВЛЕНИЕ</w:t>
      </w:r>
    </w:p>
    <w:p w:rsidR="00A80990" w:rsidRPr="007A6408" w:rsidRDefault="00A80990" w:rsidP="00A80990">
      <w:pPr>
        <w:tabs>
          <w:tab w:val="left" w:pos="426"/>
          <w:tab w:val="left" w:pos="3976"/>
        </w:tabs>
        <w:ind w:left="426" w:right="282" w:firstLine="426"/>
        <w:rPr>
          <w:sz w:val="18"/>
          <w:szCs w:val="18"/>
        </w:rPr>
      </w:pPr>
      <w:r>
        <w:rPr>
          <w:bCs/>
          <w:sz w:val="18"/>
          <w:szCs w:val="18"/>
          <w:u w:val="single"/>
        </w:rPr>
        <w:t>21.12</w:t>
      </w:r>
      <w:r w:rsidRPr="00B20ADA">
        <w:rPr>
          <w:sz w:val="18"/>
          <w:szCs w:val="18"/>
          <w:u w:val="single"/>
        </w:rPr>
        <w:t>.2022</w:t>
      </w:r>
      <w:r>
        <w:rPr>
          <w:sz w:val="18"/>
          <w:szCs w:val="18"/>
          <w:u w:val="single"/>
        </w:rPr>
        <w:t xml:space="preserve">  № </w:t>
      </w:r>
      <w:r w:rsidR="005456CB">
        <w:rPr>
          <w:sz w:val="18"/>
          <w:szCs w:val="18"/>
          <w:u w:val="single"/>
        </w:rPr>
        <w:t>271 о/д</w:t>
      </w:r>
    </w:p>
    <w:p w:rsidR="00A80990" w:rsidRDefault="00A80990" w:rsidP="00A80990">
      <w:pPr>
        <w:tabs>
          <w:tab w:val="left" w:pos="426"/>
          <w:tab w:val="left" w:pos="3976"/>
        </w:tabs>
        <w:ind w:left="426" w:right="282" w:firstLine="426"/>
        <w:rPr>
          <w:sz w:val="18"/>
          <w:szCs w:val="18"/>
        </w:rPr>
      </w:pPr>
      <w:r w:rsidRPr="007A6408">
        <w:rPr>
          <w:sz w:val="18"/>
          <w:szCs w:val="18"/>
        </w:rPr>
        <w:t xml:space="preserve">       с. Хомутово </w:t>
      </w:r>
    </w:p>
    <w:p w:rsidR="00A80990" w:rsidRPr="007A6408" w:rsidRDefault="00A80990" w:rsidP="00A80990">
      <w:pPr>
        <w:tabs>
          <w:tab w:val="left" w:pos="426"/>
          <w:tab w:val="left" w:pos="3976"/>
        </w:tabs>
        <w:ind w:left="426" w:right="282" w:firstLine="426"/>
        <w:rPr>
          <w:sz w:val="18"/>
          <w:szCs w:val="18"/>
        </w:rPr>
      </w:pPr>
    </w:p>
    <w:p w:rsidR="00BA7909" w:rsidRDefault="005456CB" w:rsidP="00793871">
      <w:pPr>
        <w:tabs>
          <w:tab w:val="left" w:pos="3976"/>
        </w:tabs>
        <w:ind w:left="0" w:right="141" w:firstLine="284"/>
        <w:rPr>
          <w:sz w:val="18"/>
          <w:szCs w:val="18"/>
        </w:rPr>
      </w:pPr>
      <w:r w:rsidRPr="005456CB">
        <w:rPr>
          <w:sz w:val="18"/>
          <w:szCs w:val="18"/>
        </w:rPr>
        <w:t>Об утверждении административного регламента предоставления муниципальной услуги «Выдача разрешения на вступление в брак несовершеннолетнему лицу, достигшему возраста шестнадцати лет»</w:t>
      </w:r>
    </w:p>
    <w:p w:rsidR="005456CB" w:rsidRDefault="005456CB" w:rsidP="00793871">
      <w:pPr>
        <w:tabs>
          <w:tab w:val="left" w:pos="3976"/>
        </w:tabs>
        <w:ind w:left="0" w:right="141" w:firstLine="284"/>
        <w:rPr>
          <w:sz w:val="18"/>
          <w:szCs w:val="18"/>
        </w:rPr>
      </w:pPr>
    </w:p>
    <w:p w:rsidR="005456CB" w:rsidRDefault="005456CB" w:rsidP="005456CB">
      <w:pPr>
        <w:tabs>
          <w:tab w:val="left" w:pos="3976"/>
        </w:tabs>
        <w:ind w:left="0" w:right="141" w:firstLine="284"/>
        <w:rPr>
          <w:sz w:val="18"/>
          <w:szCs w:val="18"/>
        </w:rPr>
      </w:pPr>
      <w:r w:rsidRPr="005456CB">
        <w:rPr>
          <w:sz w:val="18"/>
          <w:szCs w:val="18"/>
        </w:rPr>
        <w:t xml:space="preserve">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муниципальных услуг», Уставом Хомутовского муниципального образования, утвержденным Постановлением Главы Хомутовского муниципального образования от 20.05.2013 №98 о/д «Об утверждении порядка разработки и утверждения административных регламентов предоставления муниципальных услуг администрацией Хомутовского муниципального образования», Администрация Хомутовского муниципального образования </w:t>
      </w:r>
    </w:p>
    <w:p w:rsidR="005456CB" w:rsidRPr="005456CB" w:rsidRDefault="005456CB" w:rsidP="005456CB">
      <w:pPr>
        <w:tabs>
          <w:tab w:val="left" w:pos="3976"/>
        </w:tabs>
        <w:ind w:left="0" w:right="141" w:firstLine="284"/>
        <w:rPr>
          <w:sz w:val="18"/>
          <w:szCs w:val="18"/>
        </w:rPr>
      </w:pPr>
    </w:p>
    <w:p w:rsidR="005456CB" w:rsidRDefault="005456CB" w:rsidP="005456CB">
      <w:pPr>
        <w:tabs>
          <w:tab w:val="left" w:pos="3976"/>
        </w:tabs>
        <w:ind w:left="0" w:right="141" w:firstLine="284"/>
        <w:rPr>
          <w:sz w:val="18"/>
          <w:szCs w:val="18"/>
        </w:rPr>
      </w:pPr>
      <w:r w:rsidRPr="005456CB">
        <w:rPr>
          <w:sz w:val="18"/>
          <w:szCs w:val="18"/>
        </w:rPr>
        <w:t>ПОСТАНОВЛЯЕТ:</w:t>
      </w:r>
    </w:p>
    <w:p w:rsidR="005456CB" w:rsidRPr="005456CB" w:rsidRDefault="005456CB" w:rsidP="005456CB">
      <w:pPr>
        <w:tabs>
          <w:tab w:val="left" w:pos="3976"/>
        </w:tabs>
        <w:ind w:left="0" w:right="141" w:firstLine="284"/>
        <w:rPr>
          <w:sz w:val="18"/>
          <w:szCs w:val="18"/>
        </w:rPr>
      </w:pPr>
    </w:p>
    <w:p w:rsidR="005456CB" w:rsidRPr="005456CB" w:rsidRDefault="005456CB" w:rsidP="005456CB">
      <w:pPr>
        <w:tabs>
          <w:tab w:val="left" w:pos="3976"/>
        </w:tabs>
        <w:ind w:left="0" w:right="141" w:firstLine="284"/>
        <w:rPr>
          <w:sz w:val="18"/>
          <w:szCs w:val="18"/>
        </w:rPr>
      </w:pPr>
      <w:r>
        <w:rPr>
          <w:sz w:val="18"/>
          <w:szCs w:val="18"/>
        </w:rPr>
        <w:t>1.</w:t>
      </w:r>
      <w:r w:rsidRPr="005456CB">
        <w:rPr>
          <w:sz w:val="18"/>
          <w:szCs w:val="18"/>
        </w:rPr>
        <w:t xml:space="preserve">Утвердить прилагаемый административный регламент предоставления муниципальной услуги  «Выдача разрешения на вступление в брак несовершеннолетнему лицу, достигшему возраста шестнадцати лет». </w:t>
      </w:r>
    </w:p>
    <w:p w:rsidR="005456CB" w:rsidRPr="005456CB" w:rsidRDefault="005456CB" w:rsidP="005456CB">
      <w:pPr>
        <w:tabs>
          <w:tab w:val="left" w:pos="3976"/>
        </w:tabs>
        <w:ind w:left="0" w:right="141" w:firstLine="284"/>
        <w:rPr>
          <w:sz w:val="18"/>
          <w:szCs w:val="18"/>
        </w:rPr>
      </w:pPr>
      <w:r>
        <w:rPr>
          <w:sz w:val="18"/>
          <w:szCs w:val="18"/>
        </w:rPr>
        <w:t>2.</w:t>
      </w:r>
      <w:r w:rsidRPr="005456CB">
        <w:rPr>
          <w:sz w:val="18"/>
          <w:szCs w:val="18"/>
        </w:rPr>
        <w:t>Лицам, ответственным за предоставление муниципальной услуги, оказывать муниципальные услуги в соответствии с административным регламентом, утвержденным настоящим постановлением.</w:t>
      </w:r>
    </w:p>
    <w:p w:rsidR="005456CB" w:rsidRPr="005456CB" w:rsidRDefault="005456CB" w:rsidP="005456CB">
      <w:pPr>
        <w:tabs>
          <w:tab w:val="left" w:pos="3976"/>
        </w:tabs>
        <w:ind w:left="0" w:right="141" w:firstLine="284"/>
        <w:rPr>
          <w:sz w:val="18"/>
          <w:szCs w:val="18"/>
        </w:rPr>
      </w:pPr>
      <w:r>
        <w:rPr>
          <w:sz w:val="18"/>
          <w:szCs w:val="18"/>
        </w:rPr>
        <w:lastRenderedPageBreak/>
        <w:t>3.</w:t>
      </w:r>
      <w:r w:rsidRPr="005456CB">
        <w:rPr>
          <w:sz w:val="18"/>
          <w:szCs w:val="18"/>
        </w:rPr>
        <w:t>Контроль за исполнением данного постановления возложить на Первого заместителя Главы администрации.</w:t>
      </w:r>
    </w:p>
    <w:p w:rsidR="005456CB" w:rsidRPr="005456CB" w:rsidRDefault="005456CB" w:rsidP="005456CB">
      <w:pPr>
        <w:tabs>
          <w:tab w:val="left" w:pos="3976"/>
        </w:tabs>
        <w:ind w:left="0" w:right="141" w:firstLine="284"/>
        <w:rPr>
          <w:sz w:val="18"/>
          <w:szCs w:val="18"/>
        </w:rPr>
      </w:pPr>
    </w:p>
    <w:p w:rsidR="005456CB" w:rsidRPr="008B509E" w:rsidRDefault="005456CB" w:rsidP="008B509E">
      <w:pPr>
        <w:tabs>
          <w:tab w:val="left" w:pos="3976"/>
        </w:tabs>
        <w:ind w:left="0" w:right="141" w:firstLine="284"/>
        <w:jc w:val="right"/>
        <w:rPr>
          <w:i/>
          <w:sz w:val="18"/>
          <w:szCs w:val="18"/>
        </w:rPr>
      </w:pPr>
    </w:p>
    <w:p w:rsidR="005456CB" w:rsidRPr="008B509E" w:rsidRDefault="005456CB" w:rsidP="008B509E">
      <w:pPr>
        <w:tabs>
          <w:tab w:val="left" w:pos="3976"/>
        </w:tabs>
        <w:ind w:left="0" w:right="141" w:firstLine="284"/>
        <w:jc w:val="right"/>
        <w:rPr>
          <w:i/>
          <w:sz w:val="18"/>
          <w:szCs w:val="18"/>
        </w:rPr>
      </w:pPr>
      <w:r w:rsidRPr="008B509E">
        <w:rPr>
          <w:i/>
          <w:sz w:val="18"/>
          <w:szCs w:val="18"/>
        </w:rPr>
        <w:t>Глава                                    В.М. Колмаченко</w:t>
      </w:r>
    </w:p>
    <w:p w:rsidR="00AF2C3A" w:rsidRPr="008B509E" w:rsidRDefault="00AF2C3A" w:rsidP="008B509E">
      <w:pPr>
        <w:tabs>
          <w:tab w:val="left" w:pos="3976"/>
        </w:tabs>
        <w:ind w:left="0" w:right="141" w:firstLine="284"/>
        <w:jc w:val="right"/>
        <w:rPr>
          <w:i/>
          <w:sz w:val="18"/>
          <w:szCs w:val="18"/>
        </w:rPr>
      </w:pPr>
    </w:p>
    <w:p w:rsidR="00AF2C3A" w:rsidRPr="008B509E" w:rsidRDefault="00AF2C3A" w:rsidP="008B509E">
      <w:pPr>
        <w:tabs>
          <w:tab w:val="left" w:pos="3976"/>
        </w:tabs>
        <w:ind w:left="0" w:right="141" w:firstLine="284"/>
        <w:jc w:val="right"/>
        <w:rPr>
          <w:i/>
          <w:sz w:val="18"/>
          <w:szCs w:val="18"/>
        </w:rPr>
      </w:pPr>
    </w:p>
    <w:p w:rsidR="00AF2C3A" w:rsidRPr="008B509E" w:rsidRDefault="00AF2C3A" w:rsidP="008B509E">
      <w:pPr>
        <w:tabs>
          <w:tab w:val="left" w:pos="3976"/>
        </w:tabs>
        <w:ind w:left="0" w:right="141" w:firstLine="284"/>
        <w:jc w:val="right"/>
        <w:rPr>
          <w:i/>
          <w:sz w:val="18"/>
          <w:szCs w:val="18"/>
        </w:rPr>
      </w:pPr>
      <w:r w:rsidRPr="008B509E">
        <w:rPr>
          <w:i/>
          <w:sz w:val="18"/>
          <w:szCs w:val="18"/>
        </w:rPr>
        <w:t xml:space="preserve">Утвержден </w:t>
      </w:r>
    </w:p>
    <w:p w:rsidR="00AF2C3A" w:rsidRPr="008B509E" w:rsidRDefault="00AF2C3A" w:rsidP="008B509E">
      <w:pPr>
        <w:tabs>
          <w:tab w:val="left" w:pos="3976"/>
        </w:tabs>
        <w:ind w:left="0" w:right="141" w:firstLine="284"/>
        <w:jc w:val="right"/>
        <w:rPr>
          <w:i/>
          <w:sz w:val="18"/>
          <w:szCs w:val="18"/>
        </w:rPr>
      </w:pPr>
      <w:r w:rsidRPr="008B509E">
        <w:rPr>
          <w:i/>
          <w:sz w:val="18"/>
          <w:szCs w:val="18"/>
        </w:rPr>
        <w:t xml:space="preserve">Постановлением Администрации </w:t>
      </w:r>
    </w:p>
    <w:p w:rsidR="00AF2C3A" w:rsidRPr="008B509E" w:rsidRDefault="00AF2C3A" w:rsidP="008B509E">
      <w:pPr>
        <w:tabs>
          <w:tab w:val="left" w:pos="3976"/>
        </w:tabs>
        <w:ind w:left="0" w:right="141" w:firstLine="284"/>
        <w:jc w:val="right"/>
        <w:rPr>
          <w:i/>
          <w:sz w:val="18"/>
          <w:szCs w:val="18"/>
        </w:rPr>
      </w:pPr>
      <w:r w:rsidRPr="008B509E">
        <w:rPr>
          <w:i/>
          <w:sz w:val="18"/>
          <w:szCs w:val="18"/>
        </w:rPr>
        <w:t>от «</w:t>
      </w:r>
      <w:r w:rsidR="008B509E">
        <w:rPr>
          <w:i/>
          <w:sz w:val="18"/>
          <w:szCs w:val="18"/>
          <w:u w:val="single"/>
        </w:rPr>
        <w:t>21</w:t>
      </w:r>
      <w:r w:rsidRPr="008B509E">
        <w:rPr>
          <w:i/>
          <w:sz w:val="18"/>
          <w:szCs w:val="18"/>
        </w:rPr>
        <w:t>» _</w:t>
      </w:r>
      <w:r w:rsidR="008B509E">
        <w:rPr>
          <w:i/>
          <w:sz w:val="18"/>
          <w:szCs w:val="18"/>
          <w:u w:val="single"/>
        </w:rPr>
        <w:t>12</w:t>
      </w:r>
      <w:r w:rsidRPr="008B509E">
        <w:rPr>
          <w:i/>
          <w:sz w:val="18"/>
          <w:szCs w:val="18"/>
        </w:rPr>
        <w:t xml:space="preserve">_2022  № </w:t>
      </w:r>
      <w:r w:rsidR="008B509E">
        <w:rPr>
          <w:i/>
          <w:sz w:val="18"/>
          <w:szCs w:val="18"/>
          <w:u w:val="single"/>
        </w:rPr>
        <w:t>271 о/д</w:t>
      </w:r>
    </w:p>
    <w:p w:rsidR="00AF2C3A" w:rsidRPr="00AF2C3A" w:rsidRDefault="00AF2C3A" w:rsidP="00AF2C3A">
      <w:pPr>
        <w:tabs>
          <w:tab w:val="left" w:pos="3976"/>
        </w:tabs>
        <w:ind w:left="0" w:right="141" w:firstLine="284"/>
        <w:rPr>
          <w:sz w:val="18"/>
          <w:szCs w:val="18"/>
        </w:rPr>
      </w:pPr>
    </w:p>
    <w:p w:rsidR="00AF2C3A" w:rsidRPr="00AF2C3A" w:rsidRDefault="00AF2C3A" w:rsidP="008B509E">
      <w:pPr>
        <w:tabs>
          <w:tab w:val="left" w:pos="3976"/>
        </w:tabs>
        <w:ind w:left="0" w:right="141" w:firstLine="284"/>
        <w:jc w:val="center"/>
        <w:rPr>
          <w:sz w:val="18"/>
          <w:szCs w:val="18"/>
        </w:rPr>
      </w:pPr>
      <w:r w:rsidRPr="00AF2C3A">
        <w:rPr>
          <w:sz w:val="18"/>
          <w:szCs w:val="18"/>
        </w:rPr>
        <w:t>АДМИНИСТРАТИВНЫЙ РЕГЛАМЕНТ ПРЕДОСТАВЛЕНИЯ МУНИЦИПАЛЬНОЙ УСЛУГИ</w:t>
      </w:r>
    </w:p>
    <w:p w:rsidR="00AF2C3A" w:rsidRPr="00AF2C3A" w:rsidRDefault="00AF2C3A" w:rsidP="008B509E">
      <w:pPr>
        <w:tabs>
          <w:tab w:val="left" w:pos="3976"/>
        </w:tabs>
        <w:ind w:left="0" w:right="141" w:firstLine="284"/>
        <w:jc w:val="center"/>
        <w:rPr>
          <w:sz w:val="18"/>
          <w:szCs w:val="18"/>
        </w:rPr>
      </w:pPr>
      <w:r w:rsidRPr="00AF2C3A">
        <w:rPr>
          <w:sz w:val="18"/>
          <w:szCs w:val="18"/>
        </w:rPr>
        <w:t>«ВЫДАЧА РАЗРЕШЕНИЯ НА ВСТУПЛЕНИЕ В БРАК НЕСОВЕРШЕНОЛЕТНЕМУ ЛИЦУ, ДОСТИГШЕМУ</w:t>
      </w:r>
    </w:p>
    <w:p w:rsidR="00AF2C3A" w:rsidRPr="00AF2C3A" w:rsidRDefault="00AF2C3A" w:rsidP="008B509E">
      <w:pPr>
        <w:tabs>
          <w:tab w:val="left" w:pos="3976"/>
        </w:tabs>
        <w:ind w:left="0" w:right="141" w:firstLine="284"/>
        <w:jc w:val="center"/>
        <w:rPr>
          <w:sz w:val="18"/>
          <w:szCs w:val="18"/>
        </w:rPr>
      </w:pPr>
      <w:r w:rsidRPr="00AF2C3A">
        <w:rPr>
          <w:sz w:val="18"/>
          <w:szCs w:val="18"/>
        </w:rPr>
        <w:t>ВОЗРАСТА ШЕСТНАДЦАТИ ЛЕТ»</w:t>
      </w:r>
    </w:p>
    <w:p w:rsidR="00AF2C3A" w:rsidRPr="00AF2C3A" w:rsidRDefault="00AF2C3A" w:rsidP="008B509E">
      <w:pPr>
        <w:tabs>
          <w:tab w:val="left" w:pos="3976"/>
        </w:tabs>
        <w:ind w:left="0" w:right="141" w:firstLine="284"/>
        <w:jc w:val="center"/>
        <w:rPr>
          <w:sz w:val="18"/>
          <w:szCs w:val="18"/>
        </w:rPr>
      </w:pPr>
    </w:p>
    <w:p w:rsidR="00AF2C3A" w:rsidRPr="00AF2C3A" w:rsidRDefault="00AF2C3A" w:rsidP="008B509E">
      <w:pPr>
        <w:tabs>
          <w:tab w:val="left" w:pos="3976"/>
        </w:tabs>
        <w:ind w:left="0" w:right="141" w:firstLine="284"/>
        <w:jc w:val="center"/>
        <w:rPr>
          <w:sz w:val="18"/>
          <w:szCs w:val="18"/>
        </w:rPr>
      </w:pPr>
      <w:r w:rsidRPr="00AF2C3A">
        <w:rPr>
          <w:sz w:val="18"/>
          <w:szCs w:val="18"/>
        </w:rPr>
        <w:t>Раздел I. ОБЩИЕ ПОЛОЖЕНИЯ</w:t>
      </w:r>
    </w:p>
    <w:p w:rsidR="00AF2C3A" w:rsidRPr="00AF2C3A" w:rsidRDefault="00AF2C3A" w:rsidP="008B509E">
      <w:pPr>
        <w:tabs>
          <w:tab w:val="left" w:pos="3976"/>
        </w:tabs>
        <w:ind w:left="0" w:right="141" w:firstLine="284"/>
        <w:jc w:val="center"/>
        <w:rPr>
          <w:sz w:val="18"/>
          <w:szCs w:val="18"/>
        </w:rPr>
      </w:pPr>
    </w:p>
    <w:p w:rsidR="00AF2C3A" w:rsidRPr="00AF2C3A" w:rsidRDefault="00AF2C3A" w:rsidP="008B509E">
      <w:pPr>
        <w:tabs>
          <w:tab w:val="left" w:pos="3976"/>
        </w:tabs>
        <w:ind w:left="0" w:right="141" w:firstLine="284"/>
        <w:jc w:val="center"/>
        <w:rPr>
          <w:sz w:val="18"/>
          <w:szCs w:val="18"/>
        </w:rPr>
      </w:pPr>
      <w:r w:rsidRPr="00AF2C3A">
        <w:rPr>
          <w:sz w:val="18"/>
          <w:szCs w:val="18"/>
        </w:rPr>
        <w:t>Глава 1. ПРЕДМЕТ РЕГУЛИРОВАНИЯ АДМИНИСТРАТИВНОГО РЕГЛАМЕНТА</w:t>
      </w:r>
    </w:p>
    <w:p w:rsidR="00AF2C3A" w:rsidRPr="00AF2C3A" w:rsidRDefault="00AF2C3A" w:rsidP="00AF2C3A">
      <w:pPr>
        <w:tabs>
          <w:tab w:val="left" w:pos="3976"/>
        </w:tabs>
        <w:ind w:left="0" w:right="141" w:firstLine="284"/>
        <w:rPr>
          <w:sz w:val="18"/>
          <w:szCs w:val="18"/>
        </w:rPr>
      </w:pPr>
    </w:p>
    <w:p w:rsidR="00AF2C3A" w:rsidRPr="00AF2C3A" w:rsidRDefault="008B509E" w:rsidP="00AF2C3A">
      <w:pPr>
        <w:tabs>
          <w:tab w:val="left" w:pos="3976"/>
        </w:tabs>
        <w:ind w:left="0" w:right="141" w:firstLine="284"/>
        <w:rPr>
          <w:sz w:val="18"/>
          <w:szCs w:val="18"/>
        </w:rPr>
      </w:pPr>
      <w:r>
        <w:rPr>
          <w:sz w:val="18"/>
          <w:szCs w:val="18"/>
        </w:rPr>
        <w:t>1.1.</w:t>
      </w:r>
      <w:r w:rsidR="00AF2C3A" w:rsidRPr="00AF2C3A">
        <w:rPr>
          <w:sz w:val="18"/>
          <w:szCs w:val="18"/>
        </w:rPr>
        <w:t xml:space="preserve"> Настоящий административный регламент устанавливает порядок и стандарт предоставления муниципальной услуги «Выдача разрешения на вступление в брак несовершеннолетнему лицу, достигшему возраста шестнадцати лет», в том числе порядок взаимодействия администрации Хомутовского муниципального образования (далее – администрация) с гражданами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выдаче разрешения на вступление в брак лицу, достигшему возраста шестнадцати лет.</w:t>
      </w:r>
    </w:p>
    <w:p w:rsidR="00AF2C3A" w:rsidRPr="00AF2C3A" w:rsidRDefault="008B509E" w:rsidP="00AF2C3A">
      <w:pPr>
        <w:tabs>
          <w:tab w:val="left" w:pos="3976"/>
        </w:tabs>
        <w:ind w:left="0" w:right="141" w:firstLine="284"/>
        <w:rPr>
          <w:sz w:val="18"/>
          <w:szCs w:val="18"/>
        </w:rPr>
      </w:pPr>
      <w:r>
        <w:rPr>
          <w:sz w:val="18"/>
          <w:szCs w:val="18"/>
        </w:rPr>
        <w:t>1.2.</w:t>
      </w:r>
      <w:r w:rsidR="00AF2C3A" w:rsidRPr="00AF2C3A">
        <w:rPr>
          <w:sz w:val="18"/>
          <w:szCs w:val="18"/>
        </w:rPr>
        <w:t>Целью настоящего административного регламента является обеспечение открытости порядка предоставления муниципальной услуги, указанной в пункте 1.1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AF2C3A" w:rsidP="008B509E">
      <w:pPr>
        <w:tabs>
          <w:tab w:val="left" w:pos="3976"/>
        </w:tabs>
        <w:ind w:left="0" w:right="141" w:firstLine="284"/>
        <w:jc w:val="center"/>
        <w:rPr>
          <w:sz w:val="18"/>
          <w:szCs w:val="18"/>
        </w:rPr>
      </w:pPr>
      <w:r w:rsidRPr="00AF2C3A">
        <w:rPr>
          <w:sz w:val="18"/>
          <w:szCs w:val="18"/>
        </w:rPr>
        <w:t>Глава 2. КРУГ ЗАЯВИТЕЛЕЙ</w:t>
      </w:r>
    </w:p>
    <w:p w:rsidR="00AF2C3A" w:rsidRPr="00AF2C3A" w:rsidRDefault="00AF2C3A" w:rsidP="00AF2C3A">
      <w:pPr>
        <w:tabs>
          <w:tab w:val="left" w:pos="3976"/>
        </w:tabs>
        <w:ind w:left="0" w:right="141" w:firstLine="284"/>
        <w:rPr>
          <w:sz w:val="18"/>
          <w:szCs w:val="18"/>
        </w:rPr>
      </w:pPr>
    </w:p>
    <w:p w:rsidR="00AF2C3A" w:rsidRPr="00AF2C3A" w:rsidRDefault="00AF2C3A" w:rsidP="00AF2C3A">
      <w:pPr>
        <w:tabs>
          <w:tab w:val="left" w:pos="3976"/>
        </w:tabs>
        <w:ind w:left="0" w:right="141" w:firstLine="284"/>
        <w:rPr>
          <w:sz w:val="18"/>
          <w:szCs w:val="18"/>
        </w:rPr>
      </w:pPr>
      <w:r w:rsidRPr="00AF2C3A">
        <w:rPr>
          <w:sz w:val="18"/>
          <w:szCs w:val="18"/>
        </w:rPr>
        <w:t>2.1. Заявителями на предоставление муниципальной услуги являются несовершеннолетние лица, достигшие возраста шестнадцати лет, постоянно или преимущественно проживающие на территории Хомутовского муниципального образования, желающие вступить в брак и имеющие уважительные причины для вступления в брак (далее – заявители).</w:t>
      </w:r>
    </w:p>
    <w:p w:rsidR="00AF2C3A" w:rsidRPr="00AF2C3A" w:rsidRDefault="008B509E" w:rsidP="00AF2C3A">
      <w:pPr>
        <w:tabs>
          <w:tab w:val="left" w:pos="3976"/>
        </w:tabs>
        <w:ind w:left="0" w:right="141" w:firstLine="284"/>
        <w:rPr>
          <w:sz w:val="18"/>
          <w:szCs w:val="18"/>
        </w:rPr>
      </w:pPr>
      <w:r>
        <w:rPr>
          <w:sz w:val="18"/>
          <w:szCs w:val="18"/>
        </w:rPr>
        <w:t>2.2.</w:t>
      </w:r>
      <w:r w:rsidR="00AF2C3A" w:rsidRPr="00AF2C3A">
        <w:rPr>
          <w:sz w:val="18"/>
          <w:szCs w:val="18"/>
        </w:rPr>
        <w:t>От имени заявителя за предоставлением муниципальной услуги может  обратиться его уполномоченный представитель (далее – представитель).</w:t>
      </w:r>
    </w:p>
    <w:p w:rsidR="00AF2C3A" w:rsidRPr="00AF2C3A" w:rsidRDefault="00AF2C3A" w:rsidP="00AF2C3A">
      <w:pPr>
        <w:tabs>
          <w:tab w:val="left" w:pos="3976"/>
        </w:tabs>
        <w:ind w:left="0" w:right="141" w:firstLine="284"/>
        <w:rPr>
          <w:sz w:val="18"/>
          <w:szCs w:val="18"/>
        </w:rPr>
      </w:pPr>
    </w:p>
    <w:p w:rsidR="00AF2C3A" w:rsidRPr="00AF2C3A" w:rsidRDefault="00AF2C3A" w:rsidP="008B509E">
      <w:pPr>
        <w:tabs>
          <w:tab w:val="left" w:pos="3976"/>
        </w:tabs>
        <w:ind w:left="0" w:right="141" w:firstLine="284"/>
        <w:jc w:val="center"/>
        <w:rPr>
          <w:sz w:val="18"/>
          <w:szCs w:val="18"/>
        </w:rPr>
      </w:pPr>
      <w:r w:rsidRPr="00AF2C3A">
        <w:rPr>
          <w:sz w:val="18"/>
          <w:szCs w:val="18"/>
        </w:rPr>
        <w:t>Глава 3. ПРЕДОСТАВЛЕНИЕ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AF2C3A" w:rsidP="00AF2C3A">
      <w:pPr>
        <w:tabs>
          <w:tab w:val="left" w:pos="3976"/>
        </w:tabs>
        <w:ind w:left="0" w:right="141" w:firstLine="284"/>
        <w:rPr>
          <w:sz w:val="18"/>
          <w:szCs w:val="18"/>
        </w:rPr>
      </w:pPr>
      <w:r w:rsidRPr="00AF2C3A">
        <w:rPr>
          <w:sz w:val="18"/>
          <w:szCs w:val="18"/>
        </w:rPr>
        <w:t>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AF2C3A" w:rsidRPr="00AF2C3A" w:rsidRDefault="00AF2C3A" w:rsidP="00AF2C3A">
      <w:pPr>
        <w:tabs>
          <w:tab w:val="left" w:pos="3976"/>
        </w:tabs>
        <w:ind w:left="0" w:right="141" w:firstLine="284"/>
        <w:rPr>
          <w:sz w:val="18"/>
          <w:szCs w:val="18"/>
        </w:rPr>
      </w:pPr>
    </w:p>
    <w:p w:rsidR="00AF2C3A" w:rsidRPr="00AF2C3A" w:rsidRDefault="00AF2C3A" w:rsidP="00CB7F59">
      <w:pPr>
        <w:tabs>
          <w:tab w:val="left" w:pos="3976"/>
        </w:tabs>
        <w:ind w:left="0" w:right="141" w:firstLine="284"/>
        <w:jc w:val="center"/>
        <w:rPr>
          <w:sz w:val="18"/>
          <w:szCs w:val="18"/>
        </w:rPr>
      </w:pPr>
      <w:r w:rsidRPr="00AF2C3A">
        <w:rPr>
          <w:sz w:val="18"/>
          <w:szCs w:val="18"/>
        </w:rPr>
        <w:t>Раздел II. СТАНДАРТ ПРЕДОСТАВЛЕНИЯ                            МУНИЦИПАЛЬНОЙ УСЛУГИ</w:t>
      </w:r>
    </w:p>
    <w:p w:rsidR="00AF2C3A" w:rsidRPr="00AF2C3A" w:rsidRDefault="00AF2C3A" w:rsidP="00CB7F59">
      <w:pPr>
        <w:tabs>
          <w:tab w:val="left" w:pos="3976"/>
        </w:tabs>
        <w:ind w:left="0" w:right="141" w:firstLine="284"/>
        <w:jc w:val="center"/>
        <w:rPr>
          <w:sz w:val="18"/>
          <w:szCs w:val="18"/>
        </w:rPr>
      </w:pPr>
    </w:p>
    <w:p w:rsidR="00AF2C3A" w:rsidRPr="00AF2C3A" w:rsidRDefault="00AF2C3A" w:rsidP="00CB7F59">
      <w:pPr>
        <w:tabs>
          <w:tab w:val="left" w:pos="3976"/>
        </w:tabs>
        <w:ind w:left="0" w:right="141" w:firstLine="284"/>
        <w:jc w:val="center"/>
        <w:rPr>
          <w:sz w:val="18"/>
          <w:szCs w:val="18"/>
        </w:rPr>
      </w:pPr>
      <w:r w:rsidRPr="00AF2C3A">
        <w:rPr>
          <w:sz w:val="18"/>
          <w:szCs w:val="18"/>
        </w:rPr>
        <w:t>Глава 4. НАИМЕНОВАНИЕ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AF2C3A" w:rsidP="00AF2C3A">
      <w:pPr>
        <w:tabs>
          <w:tab w:val="left" w:pos="3976"/>
        </w:tabs>
        <w:ind w:left="0" w:right="141" w:firstLine="284"/>
        <w:rPr>
          <w:sz w:val="18"/>
          <w:szCs w:val="18"/>
        </w:rPr>
      </w:pPr>
      <w:r w:rsidRPr="00AF2C3A">
        <w:rPr>
          <w:sz w:val="18"/>
          <w:szCs w:val="18"/>
        </w:rPr>
        <w:t>Под муниципальной услугой в настоящем административном регламенте понимается выдача разрешения на вступление в брак несовершеннолетнему лицу, достигшему возраста шестнадцати лет (далее – выдача разрешения на вступление в брак).</w:t>
      </w:r>
    </w:p>
    <w:p w:rsidR="00AF2C3A" w:rsidRPr="00AF2C3A" w:rsidRDefault="00AF2C3A" w:rsidP="00AF2C3A">
      <w:pPr>
        <w:tabs>
          <w:tab w:val="left" w:pos="3976"/>
        </w:tabs>
        <w:ind w:left="0" w:right="141" w:firstLine="284"/>
        <w:rPr>
          <w:sz w:val="18"/>
          <w:szCs w:val="18"/>
        </w:rPr>
      </w:pPr>
    </w:p>
    <w:p w:rsidR="00AF2C3A" w:rsidRPr="00AF2C3A" w:rsidRDefault="00AF2C3A" w:rsidP="00CB7F59">
      <w:pPr>
        <w:tabs>
          <w:tab w:val="left" w:pos="3976"/>
        </w:tabs>
        <w:ind w:left="0" w:right="141" w:firstLine="284"/>
        <w:jc w:val="center"/>
        <w:rPr>
          <w:sz w:val="18"/>
          <w:szCs w:val="18"/>
        </w:rPr>
      </w:pPr>
      <w:r w:rsidRPr="00AF2C3A">
        <w:rPr>
          <w:sz w:val="18"/>
          <w:szCs w:val="18"/>
        </w:rPr>
        <w:t>Глава 5. НАИМЕНОВАНИЕ ОРГАНА МЕСТНОГО САМОУПРАВЛЕНИЯ, ПРЕДОСТАВЛЯЮЩЕГО МУНИЦИПАЛЬНУЮ УСЛУГУ</w:t>
      </w:r>
    </w:p>
    <w:p w:rsidR="00AF2C3A" w:rsidRPr="00AF2C3A" w:rsidRDefault="00AF2C3A" w:rsidP="00AF2C3A">
      <w:pPr>
        <w:tabs>
          <w:tab w:val="left" w:pos="3976"/>
        </w:tabs>
        <w:ind w:left="0" w:right="141" w:firstLine="284"/>
        <w:rPr>
          <w:sz w:val="18"/>
          <w:szCs w:val="18"/>
        </w:rPr>
      </w:pPr>
    </w:p>
    <w:p w:rsidR="00AF2C3A" w:rsidRPr="00AF2C3A" w:rsidRDefault="00AF2C3A" w:rsidP="00AF2C3A">
      <w:pPr>
        <w:tabs>
          <w:tab w:val="left" w:pos="3976"/>
        </w:tabs>
        <w:ind w:left="0" w:right="141" w:firstLine="284"/>
        <w:rPr>
          <w:sz w:val="18"/>
          <w:szCs w:val="18"/>
        </w:rPr>
      </w:pPr>
      <w:r w:rsidRPr="00AF2C3A">
        <w:rPr>
          <w:sz w:val="18"/>
          <w:szCs w:val="18"/>
        </w:rPr>
        <w:t>Органом местного самоуправления, предоставляющим муниципальную услугу, является администрация Хомутовского муниципального образования (далее – администрация).</w:t>
      </w:r>
    </w:p>
    <w:p w:rsidR="00AF2C3A" w:rsidRPr="00AF2C3A" w:rsidRDefault="00AF2C3A" w:rsidP="00AF2C3A">
      <w:pPr>
        <w:tabs>
          <w:tab w:val="left" w:pos="3976"/>
        </w:tabs>
        <w:ind w:left="0" w:right="141" w:firstLine="284"/>
        <w:rPr>
          <w:sz w:val="18"/>
          <w:szCs w:val="18"/>
        </w:rPr>
      </w:pPr>
    </w:p>
    <w:p w:rsidR="00AF2C3A" w:rsidRPr="00AF2C3A" w:rsidRDefault="00AF2C3A" w:rsidP="00CB7F59">
      <w:pPr>
        <w:tabs>
          <w:tab w:val="left" w:pos="3976"/>
        </w:tabs>
        <w:ind w:left="0" w:right="141" w:firstLine="284"/>
        <w:jc w:val="center"/>
        <w:rPr>
          <w:sz w:val="18"/>
          <w:szCs w:val="18"/>
        </w:rPr>
      </w:pPr>
      <w:r w:rsidRPr="00AF2C3A">
        <w:rPr>
          <w:sz w:val="18"/>
          <w:szCs w:val="18"/>
        </w:rPr>
        <w:t>Глава 6. РЕЗУЛЬТАТ ПРЕДОСТАВЛЕНИЯ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AF2C3A" w:rsidP="00AF2C3A">
      <w:pPr>
        <w:tabs>
          <w:tab w:val="left" w:pos="3976"/>
        </w:tabs>
        <w:ind w:left="0" w:right="141" w:firstLine="284"/>
        <w:rPr>
          <w:sz w:val="18"/>
          <w:szCs w:val="18"/>
        </w:rPr>
      </w:pPr>
      <w:r w:rsidRPr="00AF2C3A">
        <w:rPr>
          <w:sz w:val="18"/>
          <w:szCs w:val="18"/>
        </w:rPr>
        <w:t>Результатом предоставления муниципальной услуги является:</w:t>
      </w:r>
    </w:p>
    <w:p w:rsidR="00AF2C3A" w:rsidRPr="00AF2C3A" w:rsidRDefault="00CB7F59" w:rsidP="00AF2C3A">
      <w:pPr>
        <w:tabs>
          <w:tab w:val="left" w:pos="3976"/>
        </w:tabs>
        <w:ind w:left="0" w:right="141" w:firstLine="284"/>
        <w:rPr>
          <w:sz w:val="18"/>
          <w:szCs w:val="18"/>
        </w:rPr>
      </w:pPr>
      <w:r>
        <w:rPr>
          <w:sz w:val="18"/>
          <w:szCs w:val="18"/>
        </w:rPr>
        <w:t>1)</w:t>
      </w:r>
      <w:r w:rsidR="00AF2C3A" w:rsidRPr="00AF2C3A">
        <w:rPr>
          <w:sz w:val="18"/>
          <w:szCs w:val="18"/>
        </w:rPr>
        <w:t>решение администрации о выдаче разрешения на вступление в брак;</w:t>
      </w:r>
    </w:p>
    <w:p w:rsidR="00AF2C3A" w:rsidRPr="00AF2C3A" w:rsidRDefault="00CB7F59" w:rsidP="00AF2C3A">
      <w:pPr>
        <w:tabs>
          <w:tab w:val="left" w:pos="3976"/>
        </w:tabs>
        <w:ind w:left="0" w:right="141" w:firstLine="284"/>
        <w:rPr>
          <w:sz w:val="18"/>
          <w:szCs w:val="18"/>
        </w:rPr>
      </w:pPr>
      <w:r>
        <w:rPr>
          <w:sz w:val="18"/>
          <w:szCs w:val="18"/>
        </w:rPr>
        <w:t>2)</w:t>
      </w:r>
      <w:r w:rsidR="00AF2C3A" w:rsidRPr="00AF2C3A">
        <w:rPr>
          <w:sz w:val="18"/>
          <w:szCs w:val="18"/>
        </w:rPr>
        <w:t>решение администрации об отказе в выдаче разрешения на вступления в брак.</w:t>
      </w:r>
    </w:p>
    <w:p w:rsidR="00AF2C3A" w:rsidRPr="00AF2C3A" w:rsidRDefault="00AF2C3A" w:rsidP="00AF2C3A">
      <w:pPr>
        <w:tabs>
          <w:tab w:val="left" w:pos="3976"/>
        </w:tabs>
        <w:ind w:left="0" w:right="141" w:firstLine="284"/>
        <w:rPr>
          <w:sz w:val="18"/>
          <w:szCs w:val="18"/>
        </w:rPr>
      </w:pPr>
    </w:p>
    <w:p w:rsidR="00AF2C3A" w:rsidRPr="00AF2C3A" w:rsidRDefault="00AF2C3A" w:rsidP="00CB7F59">
      <w:pPr>
        <w:tabs>
          <w:tab w:val="left" w:pos="3976"/>
        </w:tabs>
        <w:ind w:left="0" w:right="141" w:firstLine="284"/>
        <w:jc w:val="center"/>
        <w:rPr>
          <w:sz w:val="18"/>
          <w:szCs w:val="18"/>
        </w:rPr>
      </w:pPr>
      <w:r w:rsidRPr="00AF2C3A">
        <w:rPr>
          <w:sz w:val="18"/>
          <w:szCs w:val="18"/>
        </w:rPr>
        <w:t>Глава 7. СРОК ПРЕДОСТАВЛЕНИЯ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CB7F59" w:rsidP="00AF2C3A">
      <w:pPr>
        <w:tabs>
          <w:tab w:val="left" w:pos="3976"/>
        </w:tabs>
        <w:ind w:left="0" w:right="141" w:firstLine="284"/>
        <w:rPr>
          <w:sz w:val="18"/>
          <w:szCs w:val="18"/>
        </w:rPr>
      </w:pPr>
      <w:r>
        <w:rPr>
          <w:sz w:val="18"/>
          <w:szCs w:val="18"/>
        </w:rPr>
        <w:t>7.1.</w:t>
      </w:r>
      <w:r w:rsidR="00AF2C3A" w:rsidRPr="00AF2C3A">
        <w:rPr>
          <w:sz w:val="18"/>
          <w:szCs w:val="18"/>
        </w:rPr>
        <w:t>Муниципальная услуга предоставляется в течение 10 рабочих дней поступления в администрацию документов, обязанность по представлению которых возложена на заявителя.</w:t>
      </w:r>
    </w:p>
    <w:p w:rsidR="00AF2C3A" w:rsidRPr="00AF2C3A" w:rsidRDefault="00CB7F59" w:rsidP="00AF2C3A">
      <w:pPr>
        <w:tabs>
          <w:tab w:val="left" w:pos="3976"/>
        </w:tabs>
        <w:ind w:left="0" w:right="141" w:firstLine="284"/>
        <w:rPr>
          <w:sz w:val="18"/>
          <w:szCs w:val="18"/>
        </w:rPr>
      </w:pPr>
      <w:r>
        <w:rPr>
          <w:sz w:val="18"/>
          <w:szCs w:val="18"/>
        </w:rPr>
        <w:t>7.2.</w:t>
      </w:r>
      <w:r w:rsidR="00AF2C3A" w:rsidRPr="00AF2C3A">
        <w:rPr>
          <w:sz w:val="18"/>
          <w:szCs w:val="18"/>
        </w:rPr>
        <w:t>Решение о выдаче разрешения на вступление в брак или об отказе в выдаче разрешения на вступление в брак направляется (выдается) заявителю или его представителю в течение трех рабочих дней со дня принятия соответствующего решения.</w:t>
      </w:r>
    </w:p>
    <w:p w:rsidR="00AF2C3A" w:rsidRPr="00AF2C3A" w:rsidRDefault="00AF2C3A" w:rsidP="00AF2C3A">
      <w:pPr>
        <w:tabs>
          <w:tab w:val="left" w:pos="3976"/>
        </w:tabs>
        <w:ind w:left="0" w:right="141" w:firstLine="284"/>
        <w:rPr>
          <w:sz w:val="18"/>
          <w:szCs w:val="18"/>
        </w:rPr>
      </w:pPr>
    </w:p>
    <w:p w:rsidR="00AF2C3A" w:rsidRPr="00AF2C3A" w:rsidRDefault="00AF2C3A" w:rsidP="00AF2C3A">
      <w:pPr>
        <w:tabs>
          <w:tab w:val="left" w:pos="3976"/>
        </w:tabs>
        <w:ind w:left="0" w:right="141" w:firstLine="284"/>
        <w:rPr>
          <w:sz w:val="18"/>
          <w:szCs w:val="18"/>
        </w:rPr>
      </w:pPr>
    </w:p>
    <w:p w:rsidR="00AF2C3A" w:rsidRPr="00AF2C3A" w:rsidRDefault="00AF2C3A" w:rsidP="00AF2C3A">
      <w:pPr>
        <w:tabs>
          <w:tab w:val="left" w:pos="3976"/>
        </w:tabs>
        <w:ind w:left="0" w:right="141" w:firstLine="284"/>
        <w:rPr>
          <w:sz w:val="18"/>
          <w:szCs w:val="18"/>
        </w:rPr>
      </w:pPr>
    </w:p>
    <w:p w:rsidR="00AF2C3A" w:rsidRPr="00AF2C3A" w:rsidRDefault="00AF2C3A" w:rsidP="00CB7F59">
      <w:pPr>
        <w:tabs>
          <w:tab w:val="left" w:pos="3976"/>
        </w:tabs>
        <w:ind w:left="0" w:right="141" w:firstLine="284"/>
        <w:jc w:val="center"/>
        <w:rPr>
          <w:sz w:val="18"/>
          <w:szCs w:val="18"/>
        </w:rPr>
      </w:pPr>
      <w:r w:rsidRPr="00AF2C3A">
        <w:rPr>
          <w:sz w:val="18"/>
          <w:szCs w:val="18"/>
        </w:rPr>
        <w:lastRenderedPageBreak/>
        <w:t>Глава 8. ПРАВОВЫЕ ОСНОВАНИЯ ДЛЯ ПРЕДОСТАВЛЕНИЯ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AF2C3A" w:rsidP="00AF2C3A">
      <w:pPr>
        <w:tabs>
          <w:tab w:val="left" w:pos="3976"/>
        </w:tabs>
        <w:ind w:left="0" w:right="141" w:firstLine="284"/>
        <w:rPr>
          <w:sz w:val="18"/>
          <w:szCs w:val="18"/>
        </w:rPr>
      </w:pPr>
      <w:r w:rsidRPr="00AF2C3A">
        <w:rPr>
          <w:sz w:val="18"/>
          <w:szCs w:val="18"/>
        </w:rPr>
        <w:t>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 размещается на официальном сайте администрации в информационно-телекоммуникационной сети «Интернет» по адресу https://khomutovskoe-mo.ru и в 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p>
    <w:p w:rsidR="00AF2C3A" w:rsidRPr="00AF2C3A" w:rsidRDefault="00AF2C3A" w:rsidP="00AF2C3A">
      <w:pPr>
        <w:tabs>
          <w:tab w:val="left" w:pos="3976"/>
        </w:tabs>
        <w:ind w:left="0" w:right="141" w:firstLine="284"/>
        <w:rPr>
          <w:sz w:val="18"/>
          <w:szCs w:val="18"/>
        </w:rPr>
      </w:pPr>
    </w:p>
    <w:p w:rsidR="00AF2C3A" w:rsidRPr="00AF2C3A" w:rsidRDefault="00AF2C3A" w:rsidP="00CB7F59">
      <w:pPr>
        <w:tabs>
          <w:tab w:val="left" w:pos="3976"/>
        </w:tabs>
        <w:ind w:left="0" w:right="141" w:firstLine="284"/>
        <w:jc w:val="center"/>
        <w:rPr>
          <w:sz w:val="18"/>
          <w:szCs w:val="18"/>
        </w:rPr>
      </w:pPr>
      <w:r w:rsidRPr="00AF2C3A">
        <w:rPr>
          <w:sz w:val="18"/>
          <w:szCs w:val="18"/>
        </w:rPr>
        <w:t>Глава 9. ИСЧЕРПЫВАЮЩИЙ ПЕРЕЧЕНЬ ДОКУМЕНТОВ, НЕОБХОДИМЫХ ДЛЯ ПРЕДОСТАВЛЕНИЯ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CB7F59" w:rsidP="00AF2C3A">
      <w:pPr>
        <w:tabs>
          <w:tab w:val="left" w:pos="3976"/>
        </w:tabs>
        <w:ind w:left="0" w:right="141" w:firstLine="284"/>
        <w:rPr>
          <w:sz w:val="18"/>
          <w:szCs w:val="18"/>
        </w:rPr>
      </w:pPr>
      <w:r>
        <w:rPr>
          <w:sz w:val="18"/>
          <w:szCs w:val="18"/>
        </w:rPr>
        <w:t>9.1.</w:t>
      </w:r>
      <w:r w:rsidR="00AF2C3A" w:rsidRPr="00AF2C3A">
        <w:rPr>
          <w:sz w:val="18"/>
          <w:szCs w:val="18"/>
        </w:rPr>
        <w:t>Для выдачи разрешения на вступление в брак заявитель или его представитель представляет (направляет) 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p>
    <w:p w:rsidR="00AF2C3A" w:rsidRPr="00AF2C3A" w:rsidRDefault="00CB7F59" w:rsidP="00AF2C3A">
      <w:pPr>
        <w:tabs>
          <w:tab w:val="left" w:pos="3976"/>
        </w:tabs>
        <w:ind w:left="0" w:right="141" w:firstLine="284"/>
        <w:rPr>
          <w:sz w:val="18"/>
          <w:szCs w:val="18"/>
        </w:rPr>
      </w:pPr>
      <w:r>
        <w:rPr>
          <w:sz w:val="18"/>
          <w:szCs w:val="18"/>
        </w:rPr>
        <w:t>9.2.</w:t>
      </w:r>
      <w:r w:rsidR="00AF2C3A" w:rsidRPr="00AF2C3A">
        <w:rPr>
          <w:sz w:val="18"/>
          <w:szCs w:val="18"/>
        </w:rPr>
        <w:t>К заявлению заявитель или его представитель прилагает следующие документы:</w:t>
      </w:r>
    </w:p>
    <w:p w:rsidR="00AF2C3A" w:rsidRPr="00AF2C3A" w:rsidRDefault="00CB7F59" w:rsidP="00AF2C3A">
      <w:pPr>
        <w:tabs>
          <w:tab w:val="left" w:pos="3976"/>
        </w:tabs>
        <w:ind w:left="0" w:right="141" w:firstLine="284"/>
        <w:rPr>
          <w:sz w:val="18"/>
          <w:szCs w:val="18"/>
        </w:rPr>
      </w:pPr>
      <w:r>
        <w:rPr>
          <w:sz w:val="18"/>
          <w:szCs w:val="18"/>
        </w:rPr>
        <w:t>1)</w:t>
      </w:r>
      <w:r w:rsidR="00AF2C3A" w:rsidRPr="00AF2C3A">
        <w:rPr>
          <w:sz w:val="18"/>
          <w:szCs w:val="18"/>
        </w:rPr>
        <w:t>копию документа, удостоверяющего личность заявителя;</w:t>
      </w:r>
    </w:p>
    <w:p w:rsidR="00AF2C3A" w:rsidRPr="00AF2C3A" w:rsidRDefault="00CB7F59" w:rsidP="00AF2C3A">
      <w:pPr>
        <w:tabs>
          <w:tab w:val="left" w:pos="3976"/>
        </w:tabs>
        <w:ind w:left="0" w:right="141" w:firstLine="284"/>
        <w:rPr>
          <w:sz w:val="18"/>
          <w:szCs w:val="18"/>
        </w:rPr>
      </w:pPr>
      <w:r>
        <w:rPr>
          <w:sz w:val="18"/>
          <w:szCs w:val="18"/>
        </w:rPr>
        <w:t>2)</w:t>
      </w:r>
      <w:r w:rsidR="00AF2C3A" w:rsidRPr="00AF2C3A">
        <w:rPr>
          <w:sz w:val="18"/>
          <w:szCs w:val="18"/>
        </w:rPr>
        <w:t>документы, подтверждающие наличие уважительной причины для вступления в брак: копия свидетельства о рождении ребенка, 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 документ, подтверждающий непосредственную угрозу жизни одного из лиц, желающих вступить в брак или документ, подтверждающий наличие других уважительных причин для получения разрешения на вступление в брак.</w:t>
      </w:r>
    </w:p>
    <w:p w:rsidR="00AF2C3A" w:rsidRPr="00AF2C3A" w:rsidRDefault="00CB7F59" w:rsidP="00AF2C3A">
      <w:pPr>
        <w:tabs>
          <w:tab w:val="left" w:pos="3976"/>
        </w:tabs>
        <w:ind w:left="0" w:right="141" w:firstLine="284"/>
        <w:rPr>
          <w:sz w:val="18"/>
          <w:szCs w:val="18"/>
        </w:rPr>
      </w:pPr>
      <w:r>
        <w:rPr>
          <w:sz w:val="18"/>
          <w:szCs w:val="18"/>
        </w:rPr>
        <w:t>3)</w:t>
      </w:r>
      <w:r w:rsidR="00AF2C3A" w:rsidRPr="00AF2C3A">
        <w:rPr>
          <w:sz w:val="18"/>
          <w:szCs w:val="18"/>
        </w:rPr>
        <w:t>копию документа, удостоверяющего личность представителя заявителя и документ, подтверждающий полномочия представителя заявителя:</w:t>
      </w:r>
    </w:p>
    <w:p w:rsidR="00AF2C3A" w:rsidRPr="00AF2C3A" w:rsidRDefault="00AF2C3A" w:rsidP="00AF2C3A">
      <w:pPr>
        <w:tabs>
          <w:tab w:val="left" w:pos="3976"/>
        </w:tabs>
        <w:ind w:left="0" w:right="141" w:firstLine="284"/>
        <w:rPr>
          <w:sz w:val="18"/>
          <w:szCs w:val="18"/>
        </w:rPr>
      </w:pPr>
      <w:r w:rsidRPr="00AF2C3A">
        <w:rPr>
          <w:sz w:val="18"/>
          <w:szCs w:val="18"/>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AF2C3A" w:rsidRPr="00AF2C3A" w:rsidRDefault="00AF2C3A" w:rsidP="00AF2C3A">
      <w:pPr>
        <w:tabs>
          <w:tab w:val="left" w:pos="3976"/>
        </w:tabs>
        <w:ind w:left="0" w:right="141" w:firstLine="284"/>
        <w:rPr>
          <w:sz w:val="18"/>
          <w:szCs w:val="18"/>
        </w:rPr>
      </w:pPr>
      <w:r w:rsidRPr="00AF2C3A">
        <w:rPr>
          <w:sz w:val="18"/>
          <w:szCs w:val="18"/>
        </w:rPr>
        <w:t>б) свидетельство о рождении,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выданное компетентными 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
    <w:p w:rsidR="00AF2C3A" w:rsidRPr="00AF2C3A" w:rsidRDefault="00CB7F59" w:rsidP="00AF2C3A">
      <w:pPr>
        <w:tabs>
          <w:tab w:val="left" w:pos="3976"/>
        </w:tabs>
        <w:ind w:left="0" w:right="141" w:firstLine="284"/>
        <w:rPr>
          <w:sz w:val="18"/>
          <w:szCs w:val="18"/>
        </w:rPr>
      </w:pPr>
      <w:r>
        <w:rPr>
          <w:sz w:val="18"/>
          <w:szCs w:val="18"/>
        </w:rPr>
        <w:t>9.3.</w:t>
      </w:r>
      <w:r w:rsidR="00AF2C3A" w:rsidRPr="00AF2C3A">
        <w:rPr>
          <w:sz w:val="18"/>
          <w:szCs w:val="18"/>
        </w:rPr>
        <w:t>Для получения свидетельства об усыновлении заявитель обращается         в Федеральную налоговую службу или ее территориальный орган.</w:t>
      </w:r>
    </w:p>
    <w:p w:rsidR="00AF2C3A" w:rsidRPr="00AF2C3A" w:rsidRDefault="00AF2C3A" w:rsidP="00AF2C3A">
      <w:pPr>
        <w:tabs>
          <w:tab w:val="left" w:pos="3976"/>
        </w:tabs>
        <w:ind w:left="0" w:right="141" w:firstLine="284"/>
        <w:rPr>
          <w:sz w:val="18"/>
          <w:szCs w:val="18"/>
        </w:rPr>
      </w:pPr>
      <w:r w:rsidRPr="00AF2C3A">
        <w:rPr>
          <w:sz w:val="18"/>
          <w:szCs w:val="18"/>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 в компетентный орган иностранного государства, уполномоченный на выдачу свидетельств о государственной регистрации актов гражданского состояния, и к нотариусу или должностному лицу, уполномоченному совершать нотариальные действия.</w:t>
      </w:r>
    </w:p>
    <w:p w:rsidR="00AF2C3A" w:rsidRPr="00AF2C3A" w:rsidRDefault="00AF2C3A" w:rsidP="00AF2C3A">
      <w:pPr>
        <w:tabs>
          <w:tab w:val="left" w:pos="3976"/>
        </w:tabs>
        <w:ind w:left="0" w:right="141" w:firstLine="284"/>
        <w:rPr>
          <w:sz w:val="18"/>
          <w:szCs w:val="18"/>
        </w:rPr>
      </w:pPr>
      <w:r w:rsidRPr="00AF2C3A">
        <w:rPr>
          <w:sz w:val="18"/>
          <w:szCs w:val="18"/>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 в соответствующие органы государственной власти, органы местного самоуправления, организации в соответствии с законодательством.</w:t>
      </w:r>
    </w:p>
    <w:p w:rsidR="00AF2C3A" w:rsidRPr="00AF2C3A" w:rsidRDefault="00AF2C3A" w:rsidP="00AF2C3A">
      <w:pPr>
        <w:tabs>
          <w:tab w:val="left" w:pos="3976"/>
        </w:tabs>
        <w:ind w:left="0" w:right="141" w:firstLine="284"/>
        <w:rPr>
          <w:sz w:val="18"/>
          <w:szCs w:val="18"/>
        </w:rPr>
      </w:pPr>
      <w:r w:rsidRPr="00AF2C3A">
        <w:rPr>
          <w:sz w:val="18"/>
          <w:szCs w:val="18"/>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AF2C3A" w:rsidRPr="00AF2C3A" w:rsidRDefault="00AF2C3A" w:rsidP="00AF2C3A">
      <w:pPr>
        <w:tabs>
          <w:tab w:val="left" w:pos="3976"/>
        </w:tabs>
        <w:ind w:left="0" w:right="141" w:firstLine="284"/>
        <w:rPr>
          <w:sz w:val="18"/>
          <w:szCs w:val="18"/>
        </w:rPr>
      </w:pPr>
      <w:r w:rsidRPr="00AF2C3A">
        <w:rPr>
          <w:sz w:val="18"/>
          <w:szCs w:val="18"/>
        </w:rPr>
        <w:t>Для получения решения суда об установлении отцовства представитель заявителя обращается в суд, которым вынесено данное решение.</w:t>
      </w:r>
    </w:p>
    <w:p w:rsidR="00AF2C3A" w:rsidRPr="00AF2C3A" w:rsidRDefault="00CB7F59" w:rsidP="00AF2C3A">
      <w:pPr>
        <w:tabs>
          <w:tab w:val="left" w:pos="3976"/>
        </w:tabs>
        <w:ind w:left="0" w:right="141" w:firstLine="284"/>
        <w:rPr>
          <w:sz w:val="18"/>
          <w:szCs w:val="18"/>
        </w:rPr>
      </w:pPr>
      <w:r>
        <w:rPr>
          <w:sz w:val="18"/>
          <w:szCs w:val="18"/>
        </w:rPr>
        <w:t>9.4.</w:t>
      </w:r>
      <w:r w:rsidR="00AF2C3A" w:rsidRPr="00AF2C3A">
        <w:rPr>
          <w:sz w:val="18"/>
          <w:szCs w:val="18"/>
        </w:rPr>
        <w:t>Заявитель или его представитель представляет (направляет) заявление и документы, указанные в пунктах 9.1 и 9.2 настоящего административного регламента, одним из следующих способов:</w:t>
      </w:r>
    </w:p>
    <w:p w:rsidR="00AF2C3A" w:rsidRPr="00AF2C3A" w:rsidRDefault="00CB7F59" w:rsidP="00AF2C3A">
      <w:pPr>
        <w:tabs>
          <w:tab w:val="left" w:pos="3976"/>
        </w:tabs>
        <w:ind w:left="0" w:right="141" w:firstLine="284"/>
        <w:rPr>
          <w:sz w:val="18"/>
          <w:szCs w:val="18"/>
        </w:rPr>
      </w:pPr>
      <w:r>
        <w:rPr>
          <w:sz w:val="18"/>
          <w:szCs w:val="18"/>
        </w:rPr>
        <w:t>1)</w:t>
      </w:r>
      <w:r w:rsidR="00AF2C3A" w:rsidRPr="00AF2C3A">
        <w:rPr>
          <w:sz w:val="18"/>
          <w:szCs w:val="18"/>
        </w:rPr>
        <w:t>путем личного обращения в администрацию;</w:t>
      </w:r>
    </w:p>
    <w:p w:rsidR="00AF2C3A" w:rsidRPr="00AF2C3A" w:rsidRDefault="00CB7F59" w:rsidP="00AF2C3A">
      <w:pPr>
        <w:tabs>
          <w:tab w:val="left" w:pos="3976"/>
        </w:tabs>
        <w:ind w:left="0" w:right="141" w:firstLine="284"/>
        <w:rPr>
          <w:sz w:val="18"/>
          <w:szCs w:val="18"/>
        </w:rPr>
      </w:pPr>
      <w:r>
        <w:rPr>
          <w:sz w:val="18"/>
          <w:szCs w:val="18"/>
        </w:rPr>
        <w:t>2)</w:t>
      </w:r>
      <w:r w:rsidR="00AF2C3A" w:rsidRPr="00AF2C3A">
        <w:rPr>
          <w:sz w:val="18"/>
          <w:szCs w:val="18"/>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AF2C3A" w:rsidRPr="00AF2C3A" w:rsidRDefault="00CB7F59" w:rsidP="00AF2C3A">
      <w:pPr>
        <w:tabs>
          <w:tab w:val="left" w:pos="3976"/>
        </w:tabs>
        <w:ind w:left="0" w:right="141" w:firstLine="284"/>
        <w:rPr>
          <w:sz w:val="18"/>
          <w:szCs w:val="18"/>
        </w:rPr>
      </w:pPr>
      <w:r>
        <w:rPr>
          <w:sz w:val="18"/>
          <w:szCs w:val="18"/>
        </w:rPr>
        <w:t>3)</w:t>
      </w:r>
      <w:r w:rsidR="00AF2C3A" w:rsidRPr="00AF2C3A">
        <w:rPr>
          <w:sz w:val="18"/>
          <w:szCs w:val="18"/>
        </w:rPr>
        <w:t>через личный кабинет на Портале;</w:t>
      </w:r>
    </w:p>
    <w:p w:rsidR="00AF2C3A" w:rsidRPr="00AF2C3A" w:rsidRDefault="00CB7F59" w:rsidP="00AF2C3A">
      <w:pPr>
        <w:tabs>
          <w:tab w:val="left" w:pos="3976"/>
        </w:tabs>
        <w:ind w:left="0" w:right="141" w:firstLine="284"/>
        <w:rPr>
          <w:sz w:val="18"/>
          <w:szCs w:val="18"/>
        </w:rPr>
      </w:pPr>
      <w:r>
        <w:rPr>
          <w:sz w:val="18"/>
          <w:szCs w:val="18"/>
        </w:rPr>
        <w:t>4)</w:t>
      </w:r>
      <w:r w:rsidR="00AF2C3A" w:rsidRPr="00AF2C3A">
        <w:rPr>
          <w:sz w:val="18"/>
          <w:szCs w:val="18"/>
        </w:rPr>
        <w:t>путем направления на официальный адрес электронной почты администрации.</w:t>
      </w:r>
    </w:p>
    <w:p w:rsidR="00AF2C3A" w:rsidRPr="00AF2C3A" w:rsidRDefault="00CB7F59" w:rsidP="00AF2C3A">
      <w:pPr>
        <w:tabs>
          <w:tab w:val="left" w:pos="3976"/>
        </w:tabs>
        <w:ind w:left="0" w:right="141" w:firstLine="284"/>
        <w:rPr>
          <w:sz w:val="18"/>
          <w:szCs w:val="18"/>
        </w:rPr>
      </w:pPr>
      <w:r>
        <w:rPr>
          <w:sz w:val="18"/>
          <w:szCs w:val="18"/>
        </w:rPr>
        <w:t>9.5.</w:t>
      </w:r>
      <w:r w:rsidR="00AF2C3A" w:rsidRPr="00AF2C3A">
        <w:rPr>
          <w:sz w:val="18"/>
          <w:szCs w:val="18"/>
        </w:rPr>
        <w:t>При предоставлении муниципальной услуги администрация не вправе требовать от заявителей или их представителей документы, не указанные в пунктах 9.1 и 9.2  настоящего административного регламента.</w:t>
      </w:r>
    </w:p>
    <w:p w:rsidR="00AF2C3A" w:rsidRPr="00AF2C3A" w:rsidRDefault="00CB7F59" w:rsidP="00AF2C3A">
      <w:pPr>
        <w:tabs>
          <w:tab w:val="left" w:pos="3976"/>
        </w:tabs>
        <w:ind w:left="0" w:right="141" w:firstLine="284"/>
        <w:rPr>
          <w:sz w:val="18"/>
          <w:szCs w:val="18"/>
        </w:rPr>
      </w:pPr>
      <w:r>
        <w:rPr>
          <w:sz w:val="18"/>
          <w:szCs w:val="18"/>
        </w:rPr>
        <w:t>9.6.</w:t>
      </w:r>
      <w:r w:rsidR="00AF2C3A" w:rsidRPr="00AF2C3A">
        <w:rPr>
          <w:sz w:val="18"/>
          <w:szCs w:val="18"/>
        </w:rPr>
        <w:t>Требования к документам, представляемым заявителем или его представителем:</w:t>
      </w:r>
    </w:p>
    <w:p w:rsidR="00AF2C3A" w:rsidRPr="00AF2C3A" w:rsidRDefault="00CB7F59" w:rsidP="00AF2C3A">
      <w:pPr>
        <w:tabs>
          <w:tab w:val="left" w:pos="3976"/>
        </w:tabs>
        <w:ind w:left="0" w:right="141" w:firstLine="284"/>
        <w:rPr>
          <w:sz w:val="18"/>
          <w:szCs w:val="18"/>
        </w:rPr>
      </w:pPr>
      <w:r>
        <w:rPr>
          <w:sz w:val="18"/>
          <w:szCs w:val="18"/>
        </w:rPr>
        <w:t>1)</w:t>
      </w:r>
      <w:r w:rsidR="00AF2C3A" w:rsidRPr="00AF2C3A">
        <w:rPr>
          <w:sz w:val="18"/>
          <w:szCs w:val="18"/>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16.6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AF2C3A" w:rsidRPr="00AF2C3A" w:rsidRDefault="00CB7F59" w:rsidP="00AF2C3A">
      <w:pPr>
        <w:tabs>
          <w:tab w:val="left" w:pos="3976"/>
        </w:tabs>
        <w:ind w:left="0" w:right="141" w:firstLine="284"/>
        <w:rPr>
          <w:sz w:val="18"/>
          <w:szCs w:val="18"/>
        </w:rPr>
      </w:pPr>
      <w:r>
        <w:rPr>
          <w:sz w:val="18"/>
          <w:szCs w:val="18"/>
        </w:rPr>
        <w:t>2)</w:t>
      </w:r>
      <w:r w:rsidR="00AF2C3A" w:rsidRPr="00AF2C3A">
        <w:rPr>
          <w:sz w:val="18"/>
          <w:szCs w:val="18"/>
        </w:rPr>
        <w:t>тексты документов должны быть написаны разборчиво;</w:t>
      </w:r>
    </w:p>
    <w:p w:rsidR="00AF2C3A" w:rsidRPr="00AF2C3A" w:rsidRDefault="00CB7F59" w:rsidP="00AF2C3A">
      <w:pPr>
        <w:tabs>
          <w:tab w:val="left" w:pos="3976"/>
        </w:tabs>
        <w:ind w:left="0" w:right="141" w:firstLine="284"/>
        <w:rPr>
          <w:sz w:val="18"/>
          <w:szCs w:val="18"/>
        </w:rPr>
      </w:pPr>
      <w:r>
        <w:rPr>
          <w:sz w:val="18"/>
          <w:szCs w:val="18"/>
        </w:rPr>
        <w:t>3)</w:t>
      </w:r>
      <w:r w:rsidR="00AF2C3A" w:rsidRPr="00AF2C3A">
        <w:rPr>
          <w:sz w:val="18"/>
          <w:szCs w:val="18"/>
        </w:rPr>
        <w:t>документы не должны иметь подчисток, приписок, зачеркнутых слов и не оговоренных в них исправлений;</w:t>
      </w:r>
    </w:p>
    <w:p w:rsidR="00AF2C3A" w:rsidRPr="00AF2C3A" w:rsidRDefault="00CB7F59" w:rsidP="00AF2C3A">
      <w:pPr>
        <w:tabs>
          <w:tab w:val="left" w:pos="3976"/>
        </w:tabs>
        <w:ind w:left="0" w:right="141" w:firstLine="284"/>
        <w:rPr>
          <w:sz w:val="18"/>
          <w:szCs w:val="18"/>
        </w:rPr>
      </w:pPr>
      <w:r>
        <w:rPr>
          <w:sz w:val="18"/>
          <w:szCs w:val="18"/>
        </w:rPr>
        <w:t>4)</w:t>
      </w:r>
      <w:r w:rsidR="00AF2C3A" w:rsidRPr="00AF2C3A">
        <w:rPr>
          <w:sz w:val="18"/>
          <w:szCs w:val="18"/>
        </w:rPr>
        <w:t>документы не должны быть исполнены карандашом;</w:t>
      </w:r>
    </w:p>
    <w:p w:rsidR="00AF2C3A" w:rsidRPr="00AF2C3A" w:rsidRDefault="00CB7F59" w:rsidP="00AF2C3A">
      <w:pPr>
        <w:tabs>
          <w:tab w:val="left" w:pos="3976"/>
        </w:tabs>
        <w:ind w:left="0" w:right="141" w:firstLine="284"/>
        <w:rPr>
          <w:sz w:val="18"/>
          <w:szCs w:val="18"/>
        </w:rPr>
      </w:pPr>
      <w:r>
        <w:rPr>
          <w:sz w:val="18"/>
          <w:szCs w:val="18"/>
        </w:rPr>
        <w:t>5)</w:t>
      </w:r>
      <w:r w:rsidR="00AF2C3A" w:rsidRPr="00AF2C3A">
        <w:rPr>
          <w:sz w:val="18"/>
          <w:szCs w:val="18"/>
        </w:rPr>
        <w:t>документы не должны иметь повреждений, наличие которых не позволяет однозначно истолковать их содержание.</w:t>
      </w:r>
    </w:p>
    <w:p w:rsidR="00AF2C3A" w:rsidRPr="00AF2C3A" w:rsidRDefault="00CB7F59" w:rsidP="00AF2C3A">
      <w:pPr>
        <w:tabs>
          <w:tab w:val="left" w:pos="3976"/>
        </w:tabs>
        <w:ind w:left="0" w:right="141" w:firstLine="284"/>
        <w:rPr>
          <w:sz w:val="18"/>
          <w:szCs w:val="18"/>
        </w:rPr>
      </w:pPr>
      <w:r>
        <w:rPr>
          <w:sz w:val="18"/>
          <w:szCs w:val="18"/>
        </w:rPr>
        <w:t>9.7.</w:t>
      </w:r>
      <w:r w:rsidR="00AF2C3A" w:rsidRPr="00AF2C3A">
        <w:rPr>
          <w:sz w:val="18"/>
          <w:szCs w:val="18"/>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 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rsidR="00AF2C3A" w:rsidRPr="00AF2C3A" w:rsidRDefault="00CB7F59" w:rsidP="00AF2C3A">
      <w:pPr>
        <w:tabs>
          <w:tab w:val="left" w:pos="3976"/>
        </w:tabs>
        <w:ind w:left="0" w:right="141" w:firstLine="284"/>
        <w:rPr>
          <w:sz w:val="18"/>
          <w:szCs w:val="18"/>
        </w:rPr>
      </w:pPr>
      <w:r>
        <w:rPr>
          <w:sz w:val="18"/>
          <w:szCs w:val="18"/>
        </w:rPr>
        <w:t>9.8.</w:t>
      </w:r>
      <w:r w:rsidR="00AF2C3A" w:rsidRPr="00AF2C3A">
        <w:rPr>
          <w:sz w:val="18"/>
          <w:szCs w:val="18"/>
        </w:rPr>
        <w:t>Для получения документов, указанных в пункте 9.7 настоящего регламента, заявитель или его представитель вправе обратиться в Федеральную налоговую службу или ее территориальный орган с запросом в виде бумажного документа путем направления по почте, представления непосредственно в указанный орган либо через МФЦ.</w:t>
      </w:r>
    </w:p>
    <w:p w:rsidR="00AF2C3A" w:rsidRPr="00AF2C3A" w:rsidRDefault="00CB7F59" w:rsidP="00AF2C3A">
      <w:pPr>
        <w:tabs>
          <w:tab w:val="left" w:pos="3976"/>
        </w:tabs>
        <w:ind w:left="0" w:right="141" w:firstLine="284"/>
        <w:rPr>
          <w:sz w:val="18"/>
          <w:szCs w:val="18"/>
        </w:rPr>
      </w:pPr>
      <w:r>
        <w:rPr>
          <w:sz w:val="18"/>
          <w:szCs w:val="18"/>
        </w:rPr>
        <w:lastRenderedPageBreak/>
        <w:t>9.9.</w:t>
      </w:r>
      <w:r w:rsidR="00AF2C3A" w:rsidRPr="00AF2C3A">
        <w:rPr>
          <w:sz w:val="18"/>
          <w:szCs w:val="18"/>
        </w:rPr>
        <w:t>Заявитель (заявители) или его (их) представитель (представители) вправе представить в администрацию документы, указанные в пункте 9.7 настоящего административного регламента, способами, установленными в пункте 9.4 настоящего административного регламента.</w:t>
      </w:r>
    </w:p>
    <w:p w:rsidR="00AF2C3A" w:rsidRPr="00AF2C3A" w:rsidRDefault="00CB7F59" w:rsidP="00AF2C3A">
      <w:pPr>
        <w:tabs>
          <w:tab w:val="left" w:pos="3976"/>
        </w:tabs>
        <w:ind w:left="0" w:right="141" w:firstLine="284"/>
        <w:rPr>
          <w:sz w:val="18"/>
          <w:szCs w:val="18"/>
        </w:rPr>
      </w:pPr>
      <w:r>
        <w:rPr>
          <w:sz w:val="18"/>
          <w:szCs w:val="18"/>
        </w:rPr>
        <w:t>9.10.</w:t>
      </w:r>
      <w:r w:rsidR="00AF2C3A" w:rsidRPr="00AF2C3A">
        <w:rPr>
          <w:sz w:val="18"/>
          <w:szCs w:val="18"/>
        </w:rPr>
        <w:t>Администрация при предоставлении муниципальной услуги не вправе требовать от заявителей или их представителей:</w:t>
      </w:r>
    </w:p>
    <w:p w:rsidR="00AF2C3A" w:rsidRPr="00AF2C3A" w:rsidRDefault="00CB7F59" w:rsidP="00AF2C3A">
      <w:pPr>
        <w:tabs>
          <w:tab w:val="left" w:pos="3976"/>
        </w:tabs>
        <w:ind w:left="0" w:right="141" w:firstLine="284"/>
        <w:rPr>
          <w:sz w:val="18"/>
          <w:szCs w:val="18"/>
        </w:rPr>
      </w:pPr>
      <w:r>
        <w:rPr>
          <w:sz w:val="18"/>
          <w:szCs w:val="18"/>
        </w:rPr>
        <w:t>1)</w:t>
      </w:r>
      <w:r w:rsidR="00AF2C3A" w:rsidRPr="00AF2C3A">
        <w:rPr>
          <w:sz w:val="18"/>
          <w:szCs w:val="1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F2C3A" w:rsidRPr="00AF2C3A" w:rsidRDefault="00CB7F59" w:rsidP="00AF2C3A">
      <w:pPr>
        <w:tabs>
          <w:tab w:val="left" w:pos="3976"/>
        </w:tabs>
        <w:ind w:left="0" w:right="141" w:firstLine="284"/>
        <w:rPr>
          <w:sz w:val="18"/>
          <w:szCs w:val="18"/>
        </w:rPr>
      </w:pPr>
      <w:r>
        <w:rPr>
          <w:sz w:val="18"/>
          <w:szCs w:val="18"/>
        </w:rPr>
        <w:t>2)</w:t>
      </w:r>
      <w:r w:rsidR="00AF2C3A" w:rsidRPr="00AF2C3A">
        <w:rPr>
          <w:sz w:val="18"/>
          <w:szCs w:val="18"/>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w:t>
      </w:r>
    </w:p>
    <w:p w:rsidR="00AF2C3A" w:rsidRPr="00AF2C3A" w:rsidRDefault="00CB7F59" w:rsidP="00AF2C3A">
      <w:pPr>
        <w:tabs>
          <w:tab w:val="left" w:pos="3976"/>
        </w:tabs>
        <w:ind w:left="0" w:right="141" w:firstLine="284"/>
        <w:rPr>
          <w:sz w:val="18"/>
          <w:szCs w:val="18"/>
        </w:rPr>
      </w:pPr>
      <w:r>
        <w:rPr>
          <w:sz w:val="18"/>
          <w:szCs w:val="18"/>
        </w:rPr>
        <w:t>3)</w:t>
      </w:r>
      <w:r w:rsidR="00AF2C3A" w:rsidRPr="00AF2C3A">
        <w:rPr>
          <w:sz w:val="18"/>
          <w:szCs w:val="1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rsidR="00AF2C3A" w:rsidRPr="00AF2C3A" w:rsidRDefault="00CB7F59" w:rsidP="00AF2C3A">
      <w:pPr>
        <w:tabs>
          <w:tab w:val="left" w:pos="3976"/>
        </w:tabs>
        <w:ind w:left="0" w:right="141" w:firstLine="284"/>
        <w:rPr>
          <w:sz w:val="18"/>
          <w:szCs w:val="18"/>
        </w:rPr>
      </w:pPr>
      <w:r>
        <w:rPr>
          <w:sz w:val="18"/>
          <w:szCs w:val="18"/>
        </w:rPr>
        <w:t>4)</w:t>
      </w:r>
      <w:r w:rsidR="00AF2C3A" w:rsidRPr="00AF2C3A">
        <w:rPr>
          <w:sz w:val="18"/>
          <w:szCs w:val="18"/>
        </w:rPr>
        <w:t>предоставления на бумажном носителе документов и информации, электронные образы которых ранее были заверены в соответствии с пунктом 7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F2C3A" w:rsidRPr="00AF2C3A" w:rsidRDefault="00AF2C3A" w:rsidP="00AF2C3A">
      <w:pPr>
        <w:tabs>
          <w:tab w:val="left" w:pos="3976"/>
        </w:tabs>
        <w:ind w:left="0" w:right="141" w:firstLine="284"/>
        <w:rPr>
          <w:sz w:val="18"/>
          <w:szCs w:val="18"/>
        </w:rPr>
      </w:pPr>
    </w:p>
    <w:p w:rsidR="00AF2C3A" w:rsidRPr="00AF2C3A" w:rsidRDefault="00AF2C3A" w:rsidP="00820F44">
      <w:pPr>
        <w:tabs>
          <w:tab w:val="left" w:pos="3976"/>
        </w:tabs>
        <w:ind w:left="0" w:right="141" w:firstLine="284"/>
        <w:jc w:val="center"/>
        <w:rPr>
          <w:sz w:val="18"/>
          <w:szCs w:val="18"/>
        </w:rPr>
      </w:pPr>
      <w:r w:rsidRPr="00AF2C3A">
        <w:rPr>
          <w:sz w:val="18"/>
          <w:szCs w:val="18"/>
        </w:rPr>
        <w:t>Глава 10. ИСЧЕРПЫВАЮЩИЙ ПЕРЕЧЕНЬ ОСНОВАНИЙ ДЛЯ ОТКАЗА В ПРИЕМЕ ДОКУМЕНТОВ, НЕОБХОДИМЫХ ДЛЯ ПРЕДОСТАВЛЕНИЯ МУНИИЦПАЛЬНОЙ УСЛУГИ</w:t>
      </w:r>
    </w:p>
    <w:p w:rsidR="00AF2C3A" w:rsidRPr="00AF2C3A" w:rsidRDefault="00AF2C3A" w:rsidP="00AF2C3A">
      <w:pPr>
        <w:tabs>
          <w:tab w:val="left" w:pos="3976"/>
        </w:tabs>
        <w:ind w:left="0" w:right="141" w:firstLine="284"/>
        <w:rPr>
          <w:sz w:val="18"/>
          <w:szCs w:val="18"/>
        </w:rPr>
      </w:pPr>
    </w:p>
    <w:p w:rsidR="00AF2C3A" w:rsidRPr="00AF2C3A" w:rsidRDefault="00806138" w:rsidP="00AF2C3A">
      <w:pPr>
        <w:tabs>
          <w:tab w:val="left" w:pos="3976"/>
        </w:tabs>
        <w:ind w:left="0" w:right="141" w:firstLine="284"/>
        <w:rPr>
          <w:sz w:val="18"/>
          <w:szCs w:val="18"/>
        </w:rPr>
      </w:pPr>
      <w:r>
        <w:rPr>
          <w:sz w:val="18"/>
          <w:szCs w:val="18"/>
        </w:rPr>
        <w:t>10.1.</w:t>
      </w:r>
      <w:r w:rsidR="00AF2C3A" w:rsidRPr="00AF2C3A">
        <w:rPr>
          <w:sz w:val="18"/>
          <w:szCs w:val="18"/>
        </w:rPr>
        <w:t>Основаниями для отказа в приеме документов являются:</w:t>
      </w:r>
    </w:p>
    <w:p w:rsidR="00AF2C3A" w:rsidRPr="00AF2C3A" w:rsidRDefault="00806138" w:rsidP="00AF2C3A">
      <w:pPr>
        <w:tabs>
          <w:tab w:val="left" w:pos="3976"/>
        </w:tabs>
        <w:ind w:left="0" w:right="141" w:firstLine="284"/>
        <w:rPr>
          <w:sz w:val="18"/>
          <w:szCs w:val="18"/>
        </w:rPr>
      </w:pPr>
      <w:r>
        <w:rPr>
          <w:sz w:val="18"/>
          <w:szCs w:val="18"/>
        </w:rPr>
        <w:t>1)</w:t>
      </w:r>
      <w:r w:rsidR="00AF2C3A" w:rsidRPr="00AF2C3A">
        <w:rPr>
          <w:sz w:val="18"/>
          <w:szCs w:val="18"/>
        </w:rPr>
        <w:t>непредставление заявителем или его представителем хотя бы одного из документов, указанных в пунктах 9.1 и 9.2 настоящего административного регламента;</w:t>
      </w:r>
    </w:p>
    <w:p w:rsidR="00AF2C3A" w:rsidRPr="00AF2C3A" w:rsidRDefault="00806138" w:rsidP="00AF2C3A">
      <w:pPr>
        <w:tabs>
          <w:tab w:val="left" w:pos="3976"/>
        </w:tabs>
        <w:ind w:left="0" w:right="141" w:firstLine="284"/>
        <w:rPr>
          <w:sz w:val="18"/>
          <w:szCs w:val="18"/>
        </w:rPr>
      </w:pPr>
      <w:r>
        <w:rPr>
          <w:sz w:val="18"/>
          <w:szCs w:val="18"/>
        </w:rPr>
        <w:t>2)</w:t>
      </w:r>
      <w:r w:rsidR="00AF2C3A" w:rsidRPr="00AF2C3A">
        <w:rPr>
          <w:sz w:val="18"/>
          <w:szCs w:val="18"/>
        </w:rPr>
        <w:t>несоответствие представленных заявителем или его представителем документов требованиям, указанным в пункте 9.6 настоящего административного регламента;</w:t>
      </w:r>
    </w:p>
    <w:p w:rsidR="00AF2C3A" w:rsidRPr="00AF2C3A" w:rsidRDefault="00806138" w:rsidP="00AF2C3A">
      <w:pPr>
        <w:tabs>
          <w:tab w:val="left" w:pos="3976"/>
        </w:tabs>
        <w:ind w:left="0" w:right="141" w:firstLine="284"/>
        <w:rPr>
          <w:sz w:val="18"/>
          <w:szCs w:val="18"/>
        </w:rPr>
      </w:pPr>
      <w:r>
        <w:rPr>
          <w:sz w:val="18"/>
          <w:szCs w:val="18"/>
        </w:rPr>
        <w:t>3)</w:t>
      </w:r>
      <w:r w:rsidR="00AF2C3A" w:rsidRPr="00AF2C3A">
        <w:rPr>
          <w:sz w:val="18"/>
          <w:szCs w:val="18"/>
        </w:rPr>
        <w:t>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AF2C3A" w:rsidRPr="00AF2C3A" w:rsidRDefault="00806138" w:rsidP="00AF2C3A">
      <w:pPr>
        <w:tabs>
          <w:tab w:val="left" w:pos="3976"/>
        </w:tabs>
        <w:ind w:left="0" w:right="141" w:firstLine="284"/>
        <w:rPr>
          <w:sz w:val="18"/>
          <w:szCs w:val="18"/>
        </w:rPr>
      </w:pPr>
      <w:r>
        <w:rPr>
          <w:sz w:val="18"/>
          <w:szCs w:val="18"/>
        </w:rPr>
        <w:t>10.2.</w:t>
      </w:r>
      <w:r w:rsidR="00AF2C3A" w:rsidRPr="00AF2C3A">
        <w:rPr>
          <w:sz w:val="18"/>
          <w:szCs w:val="18"/>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18.8 настоящего административного регламента.</w:t>
      </w:r>
    </w:p>
    <w:p w:rsidR="00AF2C3A" w:rsidRPr="00AF2C3A" w:rsidRDefault="00806138" w:rsidP="00AF2C3A">
      <w:pPr>
        <w:tabs>
          <w:tab w:val="left" w:pos="3976"/>
        </w:tabs>
        <w:ind w:left="0" w:right="141" w:firstLine="284"/>
        <w:rPr>
          <w:sz w:val="18"/>
          <w:szCs w:val="18"/>
        </w:rPr>
      </w:pPr>
      <w:r>
        <w:rPr>
          <w:sz w:val="18"/>
          <w:szCs w:val="18"/>
        </w:rPr>
        <w:t>10.3.</w:t>
      </w:r>
      <w:r w:rsidR="00AF2C3A" w:rsidRPr="00AF2C3A">
        <w:rPr>
          <w:sz w:val="18"/>
          <w:szCs w:val="18"/>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в порядке, установленном действующим законодательством.</w:t>
      </w:r>
    </w:p>
    <w:p w:rsidR="00AF2C3A" w:rsidRPr="00AF2C3A" w:rsidRDefault="00AF2C3A" w:rsidP="00AF2C3A">
      <w:pPr>
        <w:tabs>
          <w:tab w:val="left" w:pos="3976"/>
        </w:tabs>
        <w:ind w:left="0" w:right="141" w:firstLine="284"/>
        <w:rPr>
          <w:sz w:val="18"/>
          <w:szCs w:val="18"/>
        </w:rPr>
      </w:pPr>
    </w:p>
    <w:p w:rsidR="00AF2C3A" w:rsidRPr="00AF2C3A" w:rsidRDefault="00AF2C3A" w:rsidP="00806138">
      <w:pPr>
        <w:tabs>
          <w:tab w:val="left" w:pos="3976"/>
        </w:tabs>
        <w:ind w:left="0" w:right="141" w:firstLine="284"/>
        <w:jc w:val="center"/>
        <w:rPr>
          <w:sz w:val="18"/>
          <w:szCs w:val="18"/>
        </w:rPr>
      </w:pPr>
      <w:r w:rsidRPr="00AF2C3A">
        <w:rPr>
          <w:sz w:val="18"/>
          <w:szCs w:val="18"/>
        </w:rPr>
        <w:t>Глава 11. ИСЧЕРПЫВАЮЩИЙ ПЕРЕЧЕНЬ ОСНОВАНИЙ ДЛЯ ПРИОСТАНОВЛЕНИЯ ПРЕДОСТАВЛЕНИЯ ИЛИ ОТКАЗА В ПРЕДОСТАВЛЕНИИ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AF2C3A" w:rsidP="00AF2C3A">
      <w:pPr>
        <w:tabs>
          <w:tab w:val="left" w:pos="3976"/>
        </w:tabs>
        <w:ind w:left="0" w:right="141" w:firstLine="284"/>
        <w:rPr>
          <w:sz w:val="18"/>
          <w:szCs w:val="18"/>
        </w:rPr>
      </w:pPr>
      <w:r w:rsidRPr="00AF2C3A">
        <w:rPr>
          <w:sz w:val="18"/>
          <w:szCs w:val="18"/>
        </w:rPr>
        <w:t>11.1.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AF2C3A" w:rsidRPr="00AF2C3A" w:rsidRDefault="00AF2C3A" w:rsidP="00AF2C3A">
      <w:pPr>
        <w:tabs>
          <w:tab w:val="left" w:pos="3976"/>
        </w:tabs>
        <w:ind w:left="0" w:right="141" w:firstLine="284"/>
        <w:rPr>
          <w:sz w:val="18"/>
          <w:szCs w:val="18"/>
        </w:rPr>
      </w:pPr>
      <w:r w:rsidRPr="00AF2C3A">
        <w:rPr>
          <w:sz w:val="18"/>
          <w:szCs w:val="18"/>
        </w:rPr>
        <w:t>11.2.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AF2C3A" w:rsidRPr="00AF2C3A" w:rsidRDefault="00AF2C3A" w:rsidP="00AF2C3A">
      <w:pPr>
        <w:tabs>
          <w:tab w:val="left" w:pos="3976"/>
        </w:tabs>
        <w:ind w:left="0" w:right="141" w:firstLine="284"/>
        <w:rPr>
          <w:sz w:val="18"/>
          <w:szCs w:val="18"/>
        </w:rPr>
      </w:pPr>
    </w:p>
    <w:p w:rsidR="00AF2C3A" w:rsidRPr="00AF2C3A" w:rsidRDefault="00AF2C3A" w:rsidP="00806138">
      <w:pPr>
        <w:tabs>
          <w:tab w:val="left" w:pos="3976"/>
        </w:tabs>
        <w:ind w:left="0" w:right="141" w:firstLine="284"/>
        <w:jc w:val="center"/>
        <w:rPr>
          <w:sz w:val="18"/>
          <w:szCs w:val="18"/>
        </w:rPr>
      </w:pPr>
      <w:r w:rsidRPr="00AF2C3A">
        <w:rPr>
          <w:sz w:val="18"/>
          <w:szCs w:val="18"/>
        </w:rPr>
        <w:t>Глава 12. РАЗМЕРЫ ПЛАТЫ, ВЗИМАЕМОЙ С ЗАЯВИТЕЛЯ ПРИ ПРЕДОСТАВЛЕНИИ МУНИЦИПАЛЬНОЙ УСЛУГИ, И СПОСОБЫ ЕЕ ВЗИМАНИЯ</w:t>
      </w:r>
    </w:p>
    <w:p w:rsidR="00AF2C3A" w:rsidRPr="00AF2C3A" w:rsidRDefault="00AF2C3A" w:rsidP="00AF2C3A">
      <w:pPr>
        <w:tabs>
          <w:tab w:val="left" w:pos="3976"/>
        </w:tabs>
        <w:ind w:left="0" w:right="141" w:firstLine="284"/>
        <w:rPr>
          <w:sz w:val="18"/>
          <w:szCs w:val="18"/>
        </w:rPr>
      </w:pPr>
    </w:p>
    <w:p w:rsidR="00AF2C3A" w:rsidRPr="00AF2C3A" w:rsidRDefault="00806138" w:rsidP="00AF2C3A">
      <w:pPr>
        <w:tabs>
          <w:tab w:val="left" w:pos="3976"/>
        </w:tabs>
        <w:ind w:left="0" w:right="141" w:firstLine="284"/>
        <w:rPr>
          <w:sz w:val="18"/>
          <w:szCs w:val="18"/>
        </w:rPr>
      </w:pPr>
      <w:r>
        <w:rPr>
          <w:sz w:val="18"/>
          <w:szCs w:val="18"/>
        </w:rPr>
        <w:t>12.1.</w:t>
      </w:r>
      <w:r w:rsidR="00AF2C3A" w:rsidRPr="00AF2C3A">
        <w:rPr>
          <w:sz w:val="18"/>
          <w:szCs w:val="18"/>
        </w:rPr>
        <w:t>Муниципальная услуга предоставляется без взимания государственной пошлины или иной платы.</w:t>
      </w:r>
    </w:p>
    <w:p w:rsidR="00AF2C3A" w:rsidRPr="00AF2C3A" w:rsidRDefault="00806138" w:rsidP="00AF2C3A">
      <w:pPr>
        <w:tabs>
          <w:tab w:val="left" w:pos="3976"/>
        </w:tabs>
        <w:ind w:left="0" w:right="141" w:firstLine="284"/>
        <w:rPr>
          <w:sz w:val="18"/>
          <w:szCs w:val="18"/>
        </w:rPr>
      </w:pPr>
      <w:r>
        <w:rPr>
          <w:sz w:val="18"/>
          <w:szCs w:val="18"/>
        </w:rPr>
        <w:t>12.2.</w:t>
      </w:r>
      <w:r w:rsidR="00AF2C3A" w:rsidRPr="00AF2C3A">
        <w:rPr>
          <w:sz w:val="18"/>
          <w:szCs w:val="18"/>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AF2C3A" w:rsidRPr="00AF2C3A" w:rsidRDefault="00AF2C3A" w:rsidP="00AF2C3A">
      <w:pPr>
        <w:tabs>
          <w:tab w:val="left" w:pos="3976"/>
        </w:tabs>
        <w:ind w:left="0" w:right="141" w:firstLine="284"/>
        <w:rPr>
          <w:sz w:val="18"/>
          <w:szCs w:val="18"/>
        </w:rPr>
      </w:pPr>
    </w:p>
    <w:p w:rsidR="00AF2C3A" w:rsidRPr="00AF2C3A" w:rsidRDefault="00AF2C3A" w:rsidP="00806138">
      <w:pPr>
        <w:tabs>
          <w:tab w:val="left" w:pos="3976"/>
        </w:tabs>
        <w:ind w:left="0" w:right="141" w:firstLine="284"/>
        <w:jc w:val="center"/>
        <w:rPr>
          <w:sz w:val="18"/>
          <w:szCs w:val="18"/>
        </w:rPr>
      </w:pPr>
      <w:r w:rsidRPr="00AF2C3A">
        <w:rPr>
          <w:sz w:val="18"/>
          <w:szCs w:val="18"/>
        </w:rPr>
        <w:t>Глава 13. МАКСИМАЛЬНЫЙ СРОК ОЖИДАНИЯ В ОЧЕРЕДИ ПРИ ПОДАЧЕ ЗАЯВЛЕНИЯ И ПРИ ПОЛУЧЕНИИ РЕЗУЛЬТАТА ПРЕДОСТАВЛЕНИЯ МУНИИЦПАЛЬНОЙ УСЛУГИ</w:t>
      </w:r>
    </w:p>
    <w:p w:rsidR="00AF2C3A" w:rsidRPr="00AF2C3A" w:rsidRDefault="00AF2C3A" w:rsidP="00AF2C3A">
      <w:pPr>
        <w:tabs>
          <w:tab w:val="left" w:pos="3976"/>
        </w:tabs>
        <w:ind w:left="0" w:right="141" w:firstLine="284"/>
        <w:rPr>
          <w:sz w:val="18"/>
          <w:szCs w:val="18"/>
        </w:rPr>
      </w:pPr>
    </w:p>
    <w:p w:rsidR="00AF2C3A" w:rsidRPr="00AF2C3A" w:rsidRDefault="00806138" w:rsidP="00AF2C3A">
      <w:pPr>
        <w:tabs>
          <w:tab w:val="left" w:pos="3976"/>
        </w:tabs>
        <w:ind w:left="0" w:right="141" w:firstLine="284"/>
        <w:rPr>
          <w:sz w:val="18"/>
          <w:szCs w:val="18"/>
        </w:rPr>
      </w:pPr>
      <w:r>
        <w:rPr>
          <w:sz w:val="18"/>
          <w:szCs w:val="18"/>
        </w:rPr>
        <w:t>13.1.</w:t>
      </w:r>
      <w:r w:rsidR="00AF2C3A" w:rsidRPr="00AF2C3A">
        <w:rPr>
          <w:sz w:val="18"/>
          <w:szCs w:val="18"/>
        </w:rPr>
        <w:t>Максимальное время ожидания в очереди при подаче заявления и документов не должно превышать 15 минут.</w:t>
      </w:r>
    </w:p>
    <w:p w:rsidR="00AF2C3A" w:rsidRPr="00AF2C3A" w:rsidRDefault="00806138" w:rsidP="00AF2C3A">
      <w:pPr>
        <w:tabs>
          <w:tab w:val="left" w:pos="3976"/>
        </w:tabs>
        <w:ind w:left="0" w:right="141" w:firstLine="284"/>
        <w:rPr>
          <w:sz w:val="18"/>
          <w:szCs w:val="18"/>
        </w:rPr>
      </w:pPr>
      <w:r>
        <w:rPr>
          <w:sz w:val="18"/>
          <w:szCs w:val="18"/>
        </w:rPr>
        <w:t>13.2.</w:t>
      </w:r>
      <w:r w:rsidR="00AF2C3A" w:rsidRPr="00AF2C3A">
        <w:rPr>
          <w:sz w:val="18"/>
          <w:szCs w:val="18"/>
        </w:rPr>
        <w:t>Максимальное время ожидания в очереди при получении результата муниципальной услуги не должно превышать 15 минут.</w:t>
      </w:r>
    </w:p>
    <w:p w:rsidR="00AF2C3A" w:rsidRPr="00AF2C3A" w:rsidRDefault="00AF2C3A" w:rsidP="00AF2C3A">
      <w:pPr>
        <w:tabs>
          <w:tab w:val="left" w:pos="3976"/>
        </w:tabs>
        <w:ind w:left="0" w:right="141" w:firstLine="284"/>
        <w:rPr>
          <w:sz w:val="18"/>
          <w:szCs w:val="18"/>
        </w:rPr>
      </w:pPr>
    </w:p>
    <w:p w:rsidR="00AF2C3A" w:rsidRPr="00AF2C3A" w:rsidRDefault="00AF2C3A" w:rsidP="00806138">
      <w:pPr>
        <w:tabs>
          <w:tab w:val="left" w:pos="3976"/>
        </w:tabs>
        <w:ind w:left="0" w:right="141" w:firstLine="284"/>
        <w:jc w:val="center"/>
        <w:rPr>
          <w:sz w:val="18"/>
          <w:szCs w:val="18"/>
        </w:rPr>
      </w:pPr>
      <w:r w:rsidRPr="00AF2C3A">
        <w:rPr>
          <w:sz w:val="18"/>
          <w:szCs w:val="18"/>
        </w:rPr>
        <w:t>Глава 14. СРОК РЕГИСТРАЦИИ ЗАЯВЛЕНИЯ</w:t>
      </w:r>
    </w:p>
    <w:p w:rsidR="00AF2C3A" w:rsidRPr="00AF2C3A" w:rsidRDefault="00AF2C3A" w:rsidP="00AF2C3A">
      <w:pPr>
        <w:tabs>
          <w:tab w:val="left" w:pos="3976"/>
        </w:tabs>
        <w:ind w:left="0" w:right="141" w:firstLine="284"/>
        <w:rPr>
          <w:sz w:val="18"/>
          <w:szCs w:val="18"/>
        </w:rPr>
      </w:pPr>
    </w:p>
    <w:p w:rsidR="00AF2C3A" w:rsidRPr="00AF2C3A" w:rsidRDefault="00723517" w:rsidP="00AF2C3A">
      <w:pPr>
        <w:tabs>
          <w:tab w:val="left" w:pos="3976"/>
        </w:tabs>
        <w:ind w:left="0" w:right="141" w:firstLine="284"/>
        <w:rPr>
          <w:sz w:val="18"/>
          <w:szCs w:val="18"/>
        </w:rPr>
      </w:pPr>
      <w:r>
        <w:rPr>
          <w:sz w:val="18"/>
          <w:szCs w:val="18"/>
        </w:rPr>
        <w:t>14.1.</w:t>
      </w:r>
      <w:r w:rsidR="00AF2C3A" w:rsidRPr="00AF2C3A">
        <w:rPr>
          <w:sz w:val="18"/>
          <w:szCs w:val="18"/>
        </w:rPr>
        <w:t>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 путем присвоения указанным документам входящего номера с указанием даты получения.</w:t>
      </w:r>
    </w:p>
    <w:p w:rsidR="00AF2C3A" w:rsidRPr="00AF2C3A" w:rsidRDefault="00723517" w:rsidP="00AF2C3A">
      <w:pPr>
        <w:tabs>
          <w:tab w:val="left" w:pos="3976"/>
        </w:tabs>
        <w:ind w:left="0" w:right="141" w:firstLine="284"/>
        <w:rPr>
          <w:sz w:val="18"/>
          <w:szCs w:val="18"/>
        </w:rPr>
      </w:pPr>
      <w:r>
        <w:rPr>
          <w:sz w:val="18"/>
          <w:szCs w:val="18"/>
        </w:rPr>
        <w:t>14.2.</w:t>
      </w:r>
      <w:r w:rsidR="00AF2C3A" w:rsidRPr="00AF2C3A">
        <w:rPr>
          <w:sz w:val="18"/>
          <w:szCs w:val="18"/>
        </w:rPr>
        <w:t>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AF2C3A" w:rsidRPr="00AF2C3A" w:rsidRDefault="00723517" w:rsidP="00AF2C3A">
      <w:pPr>
        <w:tabs>
          <w:tab w:val="left" w:pos="3976"/>
        </w:tabs>
        <w:ind w:left="0" w:right="141" w:firstLine="284"/>
        <w:rPr>
          <w:sz w:val="18"/>
          <w:szCs w:val="18"/>
        </w:rPr>
      </w:pPr>
      <w:r>
        <w:rPr>
          <w:sz w:val="18"/>
          <w:szCs w:val="18"/>
        </w:rPr>
        <w:lastRenderedPageBreak/>
        <w:t>14.3.</w:t>
      </w:r>
      <w:r w:rsidR="00AF2C3A" w:rsidRPr="00AF2C3A">
        <w:rPr>
          <w:sz w:val="18"/>
          <w:szCs w:val="18"/>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AF2C3A" w:rsidRPr="00AF2C3A" w:rsidRDefault="00AF2C3A" w:rsidP="00AF2C3A">
      <w:pPr>
        <w:tabs>
          <w:tab w:val="left" w:pos="3976"/>
        </w:tabs>
        <w:ind w:left="0" w:right="141" w:firstLine="284"/>
        <w:rPr>
          <w:sz w:val="18"/>
          <w:szCs w:val="18"/>
        </w:rPr>
      </w:pPr>
    </w:p>
    <w:p w:rsidR="00AF2C3A" w:rsidRPr="00AF2C3A" w:rsidRDefault="00AF2C3A" w:rsidP="00723517">
      <w:pPr>
        <w:tabs>
          <w:tab w:val="left" w:pos="3976"/>
        </w:tabs>
        <w:ind w:left="0" w:right="141" w:firstLine="284"/>
        <w:jc w:val="center"/>
        <w:rPr>
          <w:sz w:val="18"/>
          <w:szCs w:val="18"/>
        </w:rPr>
      </w:pPr>
      <w:r w:rsidRPr="00AF2C3A">
        <w:rPr>
          <w:sz w:val="18"/>
          <w:szCs w:val="18"/>
        </w:rPr>
        <w:t>Глава 15. ТРЕБОВАНИЯ К ПОМЕЩЕНИЯМ, В КОТОРЫХ ПРЕДОСТАВЛЯЕТСЯ МУНИЦИПАЛЬНАЯ УСЛУГА</w:t>
      </w:r>
    </w:p>
    <w:p w:rsidR="00AF2C3A" w:rsidRPr="00AF2C3A" w:rsidRDefault="00AF2C3A" w:rsidP="00AF2C3A">
      <w:pPr>
        <w:tabs>
          <w:tab w:val="left" w:pos="3976"/>
        </w:tabs>
        <w:ind w:left="0" w:right="141" w:firstLine="284"/>
        <w:rPr>
          <w:sz w:val="18"/>
          <w:szCs w:val="18"/>
        </w:rPr>
      </w:pPr>
    </w:p>
    <w:p w:rsidR="00AF2C3A" w:rsidRPr="00AF2C3A" w:rsidRDefault="00AF2C3A" w:rsidP="00AF2C3A">
      <w:pPr>
        <w:tabs>
          <w:tab w:val="left" w:pos="3976"/>
        </w:tabs>
        <w:ind w:left="0" w:right="141" w:firstLine="284"/>
        <w:rPr>
          <w:sz w:val="18"/>
          <w:szCs w:val="18"/>
        </w:rPr>
      </w:pPr>
      <w:r w:rsidRPr="00AF2C3A">
        <w:rPr>
          <w:sz w:val="18"/>
          <w:szCs w:val="18"/>
        </w:rPr>
        <w:t>15.1. Вход в здание администрации оборудуется информационной табличкой (вывеской), содержащей информацию о полном наименовании администрации.</w:t>
      </w:r>
    </w:p>
    <w:p w:rsidR="00AF2C3A" w:rsidRPr="00AF2C3A" w:rsidRDefault="00723517" w:rsidP="00AF2C3A">
      <w:pPr>
        <w:tabs>
          <w:tab w:val="left" w:pos="3976"/>
        </w:tabs>
        <w:ind w:left="0" w:right="141" w:firstLine="284"/>
        <w:rPr>
          <w:sz w:val="18"/>
          <w:szCs w:val="18"/>
        </w:rPr>
      </w:pPr>
      <w:r>
        <w:rPr>
          <w:sz w:val="18"/>
          <w:szCs w:val="18"/>
        </w:rPr>
        <w:t>15.2.</w:t>
      </w:r>
      <w:r w:rsidR="00AF2C3A" w:rsidRPr="00AF2C3A">
        <w:rPr>
          <w:sz w:val="18"/>
          <w:szCs w:val="18"/>
        </w:rPr>
        <w:t>Администрация обеспечивает инвалидам (включая инвалидов, использующих кресла-коляски и собак-проводников):</w:t>
      </w:r>
    </w:p>
    <w:p w:rsidR="00AF2C3A" w:rsidRPr="00AF2C3A" w:rsidRDefault="00723517" w:rsidP="00AF2C3A">
      <w:pPr>
        <w:tabs>
          <w:tab w:val="left" w:pos="3976"/>
        </w:tabs>
        <w:ind w:left="0" w:right="141" w:firstLine="284"/>
        <w:rPr>
          <w:sz w:val="18"/>
          <w:szCs w:val="18"/>
        </w:rPr>
      </w:pPr>
      <w:r>
        <w:rPr>
          <w:sz w:val="18"/>
          <w:szCs w:val="18"/>
        </w:rPr>
        <w:t>1)</w:t>
      </w:r>
      <w:r w:rsidR="00AF2C3A" w:rsidRPr="00AF2C3A">
        <w:rPr>
          <w:sz w:val="18"/>
          <w:szCs w:val="18"/>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AF2C3A" w:rsidRPr="00AF2C3A" w:rsidRDefault="00723517" w:rsidP="00AF2C3A">
      <w:pPr>
        <w:tabs>
          <w:tab w:val="left" w:pos="3976"/>
        </w:tabs>
        <w:ind w:left="0" w:right="141" w:firstLine="284"/>
        <w:rPr>
          <w:sz w:val="18"/>
          <w:szCs w:val="18"/>
        </w:rPr>
      </w:pPr>
      <w:r>
        <w:rPr>
          <w:sz w:val="18"/>
          <w:szCs w:val="18"/>
        </w:rPr>
        <w:t>2)</w:t>
      </w:r>
      <w:r w:rsidR="00AF2C3A" w:rsidRPr="00AF2C3A">
        <w:rPr>
          <w:sz w:val="18"/>
          <w:szCs w:val="18"/>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F2C3A" w:rsidRPr="00AF2C3A" w:rsidRDefault="00723517" w:rsidP="00AF2C3A">
      <w:pPr>
        <w:tabs>
          <w:tab w:val="left" w:pos="3976"/>
        </w:tabs>
        <w:ind w:left="0" w:right="141" w:firstLine="284"/>
        <w:rPr>
          <w:sz w:val="18"/>
          <w:szCs w:val="18"/>
        </w:rPr>
      </w:pPr>
      <w:r>
        <w:rPr>
          <w:sz w:val="18"/>
          <w:szCs w:val="18"/>
        </w:rPr>
        <w:t>3)</w:t>
      </w:r>
      <w:r w:rsidR="00AF2C3A" w:rsidRPr="00AF2C3A">
        <w:rPr>
          <w:sz w:val="18"/>
          <w:szCs w:val="18"/>
        </w:rPr>
        <w:t>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AF2C3A" w:rsidRPr="00AF2C3A" w:rsidRDefault="00AF2C3A" w:rsidP="00AF2C3A">
      <w:pPr>
        <w:tabs>
          <w:tab w:val="left" w:pos="3976"/>
        </w:tabs>
        <w:ind w:left="0" w:right="141" w:firstLine="284"/>
        <w:rPr>
          <w:sz w:val="18"/>
          <w:szCs w:val="18"/>
        </w:rPr>
      </w:pPr>
      <w:r w:rsidRPr="00AF2C3A">
        <w:rPr>
          <w:sz w:val="18"/>
          <w:szCs w:val="18"/>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AF2C3A" w:rsidRPr="00AF2C3A" w:rsidRDefault="00723517" w:rsidP="00AF2C3A">
      <w:pPr>
        <w:tabs>
          <w:tab w:val="left" w:pos="3976"/>
        </w:tabs>
        <w:ind w:left="0" w:right="141" w:firstLine="284"/>
        <w:rPr>
          <w:sz w:val="18"/>
          <w:szCs w:val="18"/>
        </w:rPr>
      </w:pPr>
      <w:r>
        <w:rPr>
          <w:sz w:val="18"/>
          <w:szCs w:val="18"/>
        </w:rPr>
        <w:t>15.3.</w:t>
      </w:r>
      <w:r w:rsidR="00AF2C3A" w:rsidRPr="00AF2C3A">
        <w:rPr>
          <w:sz w:val="18"/>
          <w:szCs w:val="18"/>
        </w:rPr>
        <w:t>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AF2C3A" w:rsidRPr="00AF2C3A" w:rsidRDefault="00723517" w:rsidP="00AF2C3A">
      <w:pPr>
        <w:tabs>
          <w:tab w:val="left" w:pos="3976"/>
        </w:tabs>
        <w:ind w:left="0" w:right="141" w:firstLine="284"/>
        <w:rPr>
          <w:sz w:val="18"/>
          <w:szCs w:val="18"/>
        </w:rPr>
      </w:pPr>
      <w:r>
        <w:rPr>
          <w:sz w:val="18"/>
          <w:szCs w:val="18"/>
        </w:rPr>
        <w:t>15.4.</w:t>
      </w:r>
      <w:r w:rsidR="00AF2C3A" w:rsidRPr="00AF2C3A">
        <w:rPr>
          <w:sz w:val="18"/>
          <w:szCs w:val="18"/>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AF2C3A" w:rsidRPr="00AF2C3A" w:rsidRDefault="00723517" w:rsidP="00AF2C3A">
      <w:pPr>
        <w:tabs>
          <w:tab w:val="left" w:pos="3976"/>
        </w:tabs>
        <w:ind w:left="0" w:right="141" w:firstLine="284"/>
        <w:rPr>
          <w:sz w:val="18"/>
          <w:szCs w:val="18"/>
        </w:rPr>
      </w:pPr>
      <w:r>
        <w:rPr>
          <w:sz w:val="18"/>
          <w:szCs w:val="18"/>
        </w:rPr>
        <w:t>15.5.</w:t>
      </w:r>
      <w:r w:rsidR="00AF2C3A" w:rsidRPr="00AF2C3A">
        <w:rPr>
          <w:sz w:val="18"/>
          <w:szCs w:val="18"/>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AF2C3A" w:rsidRPr="00AF2C3A" w:rsidRDefault="00723517" w:rsidP="00AF2C3A">
      <w:pPr>
        <w:tabs>
          <w:tab w:val="left" w:pos="3976"/>
        </w:tabs>
        <w:ind w:left="0" w:right="141" w:firstLine="284"/>
        <w:rPr>
          <w:sz w:val="18"/>
          <w:szCs w:val="18"/>
        </w:rPr>
      </w:pPr>
      <w:r>
        <w:rPr>
          <w:sz w:val="18"/>
          <w:szCs w:val="18"/>
        </w:rPr>
        <w:t>15.6.</w:t>
      </w:r>
      <w:r w:rsidR="00AF2C3A" w:rsidRPr="00AF2C3A">
        <w:rPr>
          <w:sz w:val="18"/>
          <w:szCs w:val="18"/>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AF2C3A" w:rsidRPr="00AF2C3A" w:rsidRDefault="00723517" w:rsidP="00AF2C3A">
      <w:pPr>
        <w:tabs>
          <w:tab w:val="left" w:pos="3976"/>
        </w:tabs>
        <w:ind w:left="0" w:right="141" w:firstLine="284"/>
        <w:rPr>
          <w:sz w:val="18"/>
          <w:szCs w:val="18"/>
        </w:rPr>
      </w:pPr>
      <w:r>
        <w:rPr>
          <w:sz w:val="18"/>
          <w:szCs w:val="18"/>
        </w:rPr>
        <w:t>15.7.</w:t>
      </w:r>
      <w:r w:rsidR="00AF2C3A" w:rsidRPr="00AF2C3A">
        <w:rPr>
          <w:sz w:val="18"/>
          <w:szCs w:val="18"/>
        </w:rPr>
        <w:t>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AF2C3A" w:rsidRPr="00AF2C3A" w:rsidRDefault="00723517" w:rsidP="00AF2C3A">
      <w:pPr>
        <w:tabs>
          <w:tab w:val="left" w:pos="3976"/>
        </w:tabs>
        <w:ind w:left="0" w:right="141" w:firstLine="284"/>
        <w:rPr>
          <w:sz w:val="18"/>
          <w:szCs w:val="18"/>
        </w:rPr>
      </w:pPr>
      <w:r>
        <w:rPr>
          <w:sz w:val="18"/>
          <w:szCs w:val="18"/>
        </w:rPr>
        <w:t>15.8.</w:t>
      </w:r>
      <w:r w:rsidR="00AF2C3A" w:rsidRPr="00AF2C3A">
        <w:rPr>
          <w:sz w:val="18"/>
          <w:szCs w:val="1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F2C3A" w:rsidRPr="00AF2C3A" w:rsidRDefault="00723517" w:rsidP="00AF2C3A">
      <w:pPr>
        <w:tabs>
          <w:tab w:val="left" w:pos="3976"/>
        </w:tabs>
        <w:ind w:left="0" w:right="141" w:firstLine="284"/>
        <w:rPr>
          <w:sz w:val="18"/>
          <w:szCs w:val="18"/>
        </w:rPr>
      </w:pPr>
      <w:r>
        <w:rPr>
          <w:sz w:val="18"/>
          <w:szCs w:val="18"/>
        </w:rPr>
        <w:t>15.9.</w:t>
      </w:r>
      <w:r w:rsidR="00AF2C3A" w:rsidRPr="00AF2C3A">
        <w:rPr>
          <w:sz w:val="18"/>
          <w:szCs w:val="18"/>
        </w:rPr>
        <w:t>Места для заполнения документов оборудуются информационными стендами, стульями и столами для возможности оформления документов.</w:t>
      </w:r>
    </w:p>
    <w:p w:rsidR="00AF2C3A" w:rsidRPr="00AF2C3A" w:rsidRDefault="00723517" w:rsidP="00AF2C3A">
      <w:pPr>
        <w:tabs>
          <w:tab w:val="left" w:pos="3976"/>
        </w:tabs>
        <w:ind w:left="0" w:right="141" w:firstLine="284"/>
        <w:rPr>
          <w:sz w:val="18"/>
          <w:szCs w:val="18"/>
        </w:rPr>
      </w:pPr>
      <w:r>
        <w:rPr>
          <w:sz w:val="18"/>
          <w:szCs w:val="18"/>
        </w:rPr>
        <w:t>15.10.</w:t>
      </w:r>
      <w:r w:rsidR="00AF2C3A" w:rsidRPr="00AF2C3A">
        <w:rPr>
          <w:sz w:val="18"/>
          <w:szCs w:val="18"/>
        </w:rPr>
        <w:t>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AF2C3A" w:rsidRPr="00AF2C3A" w:rsidRDefault="00AF2C3A" w:rsidP="00AF2C3A">
      <w:pPr>
        <w:tabs>
          <w:tab w:val="left" w:pos="3976"/>
        </w:tabs>
        <w:ind w:left="0" w:right="141" w:firstLine="284"/>
        <w:rPr>
          <w:sz w:val="18"/>
          <w:szCs w:val="18"/>
        </w:rPr>
      </w:pPr>
    </w:p>
    <w:p w:rsidR="00AF2C3A" w:rsidRPr="00AF2C3A" w:rsidRDefault="00AF2C3A" w:rsidP="00723517">
      <w:pPr>
        <w:tabs>
          <w:tab w:val="left" w:pos="3976"/>
        </w:tabs>
        <w:ind w:left="0" w:right="141" w:firstLine="284"/>
        <w:jc w:val="center"/>
        <w:rPr>
          <w:sz w:val="18"/>
          <w:szCs w:val="18"/>
        </w:rPr>
      </w:pPr>
      <w:r w:rsidRPr="00AF2C3A">
        <w:rPr>
          <w:sz w:val="18"/>
          <w:szCs w:val="18"/>
        </w:rPr>
        <w:t>Глава 16. ПОКАЗАТЕЛИ ДОСТУПНОСТИ И КАЧЕСТВА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723517" w:rsidP="00AF2C3A">
      <w:pPr>
        <w:tabs>
          <w:tab w:val="left" w:pos="3976"/>
        </w:tabs>
        <w:ind w:left="0" w:right="141" w:firstLine="284"/>
        <w:rPr>
          <w:sz w:val="18"/>
          <w:szCs w:val="18"/>
        </w:rPr>
      </w:pPr>
      <w:r>
        <w:rPr>
          <w:sz w:val="18"/>
          <w:szCs w:val="18"/>
        </w:rPr>
        <w:t>16.1.</w:t>
      </w:r>
      <w:r w:rsidR="00AF2C3A" w:rsidRPr="00AF2C3A">
        <w:rPr>
          <w:sz w:val="18"/>
          <w:szCs w:val="18"/>
        </w:rPr>
        <w:t>Основными показателями доступности и качества муниципальной услуги являются:</w:t>
      </w:r>
    </w:p>
    <w:p w:rsidR="00AF2C3A" w:rsidRPr="00AF2C3A" w:rsidRDefault="00AF2C3A" w:rsidP="00AF2C3A">
      <w:pPr>
        <w:tabs>
          <w:tab w:val="left" w:pos="3976"/>
        </w:tabs>
        <w:ind w:left="0" w:right="141" w:firstLine="284"/>
        <w:rPr>
          <w:sz w:val="18"/>
          <w:szCs w:val="18"/>
        </w:rPr>
      </w:pPr>
      <w:r w:rsidRPr="00AF2C3A">
        <w:rPr>
          <w:sz w:val="18"/>
          <w:szCs w:val="18"/>
        </w:rPr>
        <w:t>1</w:t>
      </w:r>
      <w:r w:rsidR="00723517">
        <w:rPr>
          <w:sz w:val="18"/>
          <w:szCs w:val="18"/>
        </w:rPr>
        <w:t>)</w:t>
      </w:r>
      <w:r w:rsidRPr="00AF2C3A">
        <w:rPr>
          <w:sz w:val="18"/>
          <w:szCs w:val="18"/>
        </w:rPr>
        <w:t>соблюдение требований к местам предоставления муниципальной услуги, их транспортной доступности;</w:t>
      </w:r>
    </w:p>
    <w:p w:rsidR="00AF2C3A" w:rsidRPr="00AF2C3A" w:rsidRDefault="00723517" w:rsidP="00AF2C3A">
      <w:pPr>
        <w:tabs>
          <w:tab w:val="left" w:pos="3976"/>
        </w:tabs>
        <w:ind w:left="0" w:right="141" w:firstLine="284"/>
        <w:rPr>
          <w:sz w:val="18"/>
          <w:szCs w:val="18"/>
        </w:rPr>
      </w:pPr>
      <w:r>
        <w:rPr>
          <w:sz w:val="18"/>
          <w:szCs w:val="18"/>
        </w:rPr>
        <w:t>2)</w:t>
      </w:r>
      <w:r w:rsidR="00AF2C3A" w:rsidRPr="00AF2C3A">
        <w:rPr>
          <w:sz w:val="18"/>
          <w:szCs w:val="18"/>
        </w:rPr>
        <w:t>возможность представления заявления и документов, необходимых для предоставления муниципальной услуги, через многофункциональный центр предоставления государственных и муниципальных услуг;</w:t>
      </w:r>
    </w:p>
    <w:p w:rsidR="00AF2C3A" w:rsidRPr="00AF2C3A" w:rsidRDefault="00723517" w:rsidP="00AF2C3A">
      <w:pPr>
        <w:tabs>
          <w:tab w:val="left" w:pos="3976"/>
        </w:tabs>
        <w:ind w:left="0" w:right="141" w:firstLine="284"/>
        <w:rPr>
          <w:sz w:val="18"/>
          <w:szCs w:val="18"/>
        </w:rPr>
      </w:pPr>
      <w:r>
        <w:rPr>
          <w:sz w:val="18"/>
          <w:szCs w:val="18"/>
        </w:rPr>
        <w:t>3)</w:t>
      </w:r>
      <w:r w:rsidR="00AF2C3A" w:rsidRPr="00AF2C3A">
        <w:rPr>
          <w:sz w:val="18"/>
          <w:szCs w:val="18"/>
        </w:rPr>
        <w:t>среднее время ожидания в очереди при подаче документов;</w:t>
      </w:r>
    </w:p>
    <w:p w:rsidR="00AF2C3A" w:rsidRPr="00AF2C3A" w:rsidRDefault="00723517" w:rsidP="00AF2C3A">
      <w:pPr>
        <w:tabs>
          <w:tab w:val="left" w:pos="3976"/>
        </w:tabs>
        <w:ind w:left="0" w:right="141" w:firstLine="284"/>
        <w:rPr>
          <w:sz w:val="18"/>
          <w:szCs w:val="18"/>
        </w:rPr>
      </w:pPr>
      <w:r>
        <w:rPr>
          <w:sz w:val="18"/>
          <w:szCs w:val="18"/>
        </w:rPr>
        <w:t>4)</w:t>
      </w:r>
      <w:r w:rsidR="00AF2C3A" w:rsidRPr="00AF2C3A">
        <w:rPr>
          <w:sz w:val="18"/>
          <w:szCs w:val="18"/>
        </w:rPr>
        <w:t>количество обращений об обжаловании решений и действий (бездействия) администрации, а также должностных лиц администрации;</w:t>
      </w:r>
    </w:p>
    <w:p w:rsidR="00AF2C3A" w:rsidRPr="00AF2C3A" w:rsidRDefault="00723517" w:rsidP="00AF2C3A">
      <w:pPr>
        <w:tabs>
          <w:tab w:val="left" w:pos="3976"/>
        </w:tabs>
        <w:ind w:left="0" w:right="141" w:firstLine="284"/>
        <w:rPr>
          <w:sz w:val="18"/>
          <w:szCs w:val="18"/>
        </w:rPr>
      </w:pPr>
      <w:r>
        <w:rPr>
          <w:sz w:val="18"/>
          <w:szCs w:val="18"/>
        </w:rPr>
        <w:t>5)</w:t>
      </w:r>
      <w:r w:rsidR="00AF2C3A" w:rsidRPr="00AF2C3A">
        <w:rPr>
          <w:sz w:val="18"/>
          <w:szCs w:val="18"/>
        </w:rPr>
        <w:t>количество взаимодействий заявителя или его представителя с должностными лицами, их продолжительность;</w:t>
      </w:r>
    </w:p>
    <w:p w:rsidR="00AF2C3A" w:rsidRPr="00AF2C3A" w:rsidRDefault="00723517" w:rsidP="00AF2C3A">
      <w:pPr>
        <w:tabs>
          <w:tab w:val="left" w:pos="3976"/>
        </w:tabs>
        <w:ind w:left="0" w:right="141" w:firstLine="284"/>
        <w:rPr>
          <w:sz w:val="18"/>
          <w:szCs w:val="18"/>
        </w:rPr>
      </w:pPr>
      <w:r>
        <w:rPr>
          <w:sz w:val="18"/>
          <w:szCs w:val="18"/>
        </w:rPr>
        <w:t>6)</w:t>
      </w:r>
      <w:r w:rsidR="00AF2C3A" w:rsidRPr="00AF2C3A">
        <w:rPr>
          <w:sz w:val="18"/>
          <w:szCs w:val="18"/>
        </w:rPr>
        <w:t>возможность получения информации о ходе предоставления муниципальной услуги.</w:t>
      </w:r>
    </w:p>
    <w:p w:rsidR="00AF2C3A" w:rsidRPr="00AF2C3A" w:rsidRDefault="00723517" w:rsidP="00AF2C3A">
      <w:pPr>
        <w:tabs>
          <w:tab w:val="left" w:pos="3976"/>
        </w:tabs>
        <w:ind w:left="0" w:right="141" w:firstLine="284"/>
        <w:rPr>
          <w:sz w:val="18"/>
          <w:szCs w:val="18"/>
        </w:rPr>
      </w:pPr>
      <w:r>
        <w:rPr>
          <w:sz w:val="18"/>
          <w:szCs w:val="18"/>
        </w:rPr>
        <w:t>16.2.</w:t>
      </w:r>
      <w:r w:rsidR="00AF2C3A" w:rsidRPr="00AF2C3A">
        <w:rPr>
          <w:sz w:val="18"/>
          <w:szCs w:val="18"/>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AF2C3A" w:rsidRPr="00AF2C3A" w:rsidRDefault="00723517" w:rsidP="00AF2C3A">
      <w:pPr>
        <w:tabs>
          <w:tab w:val="left" w:pos="3976"/>
        </w:tabs>
        <w:ind w:left="0" w:right="141" w:firstLine="284"/>
        <w:rPr>
          <w:sz w:val="18"/>
          <w:szCs w:val="18"/>
        </w:rPr>
      </w:pPr>
      <w:r>
        <w:rPr>
          <w:sz w:val="18"/>
          <w:szCs w:val="18"/>
        </w:rPr>
        <w:t>16.3.</w:t>
      </w:r>
      <w:r w:rsidR="00AF2C3A" w:rsidRPr="00AF2C3A">
        <w:rPr>
          <w:sz w:val="18"/>
          <w:szCs w:val="18"/>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AF2C3A" w:rsidRPr="00AF2C3A" w:rsidRDefault="00723517" w:rsidP="00AF2C3A">
      <w:pPr>
        <w:tabs>
          <w:tab w:val="left" w:pos="3976"/>
        </w:tabs>
        <w:ind w:left="0" w:right="141" w:firstLine="284"/>
        <w:rPr>
          <w:sz w:val="18"/>
          <w:szCs w:val="18"/>
        </w:rPr>
      </w:pPr>
      <w:r>
        <w:rPr>
          <w:sz w:val="18"/>
          <w:szCs w:val="18"/>
        </w:rPr>
        <w:t>1)</w:t>
      </w:r>
      <w:r w:rsidR="00AF2C3A" w:rsidRPr="00AF2C3A">
        <w:rPr>
          <w:sz w:val="18"/>
          <w:szCs w:val="18"/>
        </w:rPr>
        <w:t>для подачи документов, необходимых для предоставления муниципальной услуги;</w:t>
      </w:r>
    </w:p>
    <w:p w:rsidR="00AF2C3A" w:rsidRPr="00AF2C3A" w:rsidRDefault="00723517" w:rsidP="00AF2C3A">
      <w:pPr>
        <w:tabs>
          <w:tab w:val="left" w:pos="3976"/>
        </w:tabs>
        <w:ind w:left="0" w:right="141" w:firstLine="284"/>
        <w:rPr>
          <w:sz w:val="18"/>
          <w:szCs w:val="18"/>
        </w:rPr>
      </w:pPr>
      <w:r>
        <w:rPr>
          <w:sz w:val="18"/>
          <w:szCs w:val="18"/>
        </w:rPr>
        <w:t>2)</w:t>
      </w:r>
      <w:r w:rsidR="00AF2C3A" w:rsidRPr="00AF2C3A">
        <w:rPr>
          <w:sz w:val="18"/>
          <w:szCs w:val="18"/>
        </w:rPr>
        <w:t>для получения результата предоставления муниципальной услуги.</w:t>
      </w:r>
    </w:p>
    <w:p w:rsidR="00AF2C3A" w:rsidRPr="00AF2C3A" w:rsidRDefault="00723517" w:rsidP="00AF2C3A">
      <w:pPr>
        <w:tabs>
          <w:tab w:val="left" w:pos="3976"/>
        </w:tabs>
        <w:ind w:left="0" w:right="141" w:firstLine="284"/>
        <w:rPr>
          <w:sz w:val="18"/>
          <w:szCs w:val="18"/>
        </w:rPr>
      </w:pPr>
      <w:r>
        <w:rPr>
          <w:sz w:val="18"/>
          <w:szCs w:val="18"/>
        </w:rPr>
        <w:t>16.4.</w:t>
      </w:r>
      <w:r w:rsidR="00AF2C3A" w:rsidRPr="00AF2C3A">
        <w:rPr>
          <w:sz w:val="18"/>
          <w:szCs w:val="18"/>
        </w:rPr>
        <w:t>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16.3 настоящего административного регламента видов взаимодействия.</w:t>
      </w:r>
    </w:p>
    <w:p w:rsidR="00AF2C3A" w:rsidRPr="00AF2C3A" w:rsidRDefault="00723517" w:rsidP="00AF2C3A">
      <w:pPr>
        <w:tabs>
          <w:tab w:val="left" w:pos="3976"/>
        </w:tabs>
        <w:ind w:left="0" w:right="141" w:firstLine="284"/>
        <w:rPr>
          <w:sz w:val="18"/>
          <w:szCs w:val="18"/>
        </w:rPr>
      </w:pPr>
      <w:r>
        <w:rPr>
          <w:sz w:val="18"/>
          <w:szCs w:val="18"/>
        </w:rPr>
        <w:t>16.5.</w:t>
      </w:r>
      <w:r w:rsidR="00AF2C3A" w:rsidRPr="00AF2C3A">
        <w:rPr>
          <w:sz w:val="18"/>
          <w:szCs w:val="18"/>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AF2C3A" w:rsidRPr="00AF2C3A" w:rsidRDefault="00723517" w:rsidP="00AF2C3A">
      <w:pPr>
        <w:tabs>
          <w:tab w:val="left" w:pos="3976"/>
        </w:tabs>
        <w:ind w:left="0" w:right="141" w:firstLine="284"/>
        <w:rPr>
          <w:sz w:val="18"/>
          <w:szCs w:val="18"/>
        </w:rPr>
      </w:pPr>
      <w:r>
        <w:rPr>
          <w:sz w:val="18"/>
          <w:szCs w:val="18"/>
        </w:rPr>
        <w:t>16.6.</w:t>
      </w:r>
      <w:r w:rsidR="00AF2C3A" w:rsidRPr="00AF2C3A">
        <w:rPr>
          <w:sz w:val="18"/>
          <w:szCs w:val="18"/>
        </w:rPr>
        <w:t>Заявителю обеспечивается возможность получения муниципальной услуги посредством использования электронной почты администрации, Портала.</w:t>
      </w:r>
    </w:p>
    <w:p w:rsidR="00AF2C3A" w:rsidRPr="00AF2C3A" w:rsidRDefault="00AF2C3A" w:rsidP="00AF2C3A">
      <w:pPr>
        <w:tabs>
          <w:tab w:val="left" w:pos="3976"/>
        </w:tabs>
        <w:ind w:left="0" w:right="141" w:firstLine="284"/>
        <w:rPr>
          <w:sz w:val="18"/>
          <w:szCs w:val="18"/>
        </w:rPr>
      </w:pPr>
      <w:r w:rsidRPr="00AF2C3A">
        <w:rPr>
          <w:sz w:val="18"/>
          <w:szCs w:val="18"/>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AF2C3A" w:rsidRPr="00AF2C3A" w:rsidRDefault="00723517" w:rsidP="00AF2C3A">
      <w:pPr>
        <w:tabs>
          <w:tab w:val="left" w:pos="3976"/>
        </w:tabs>
        <w:ind w:left="0" w:right="141" w:firstLine="284"/>
        <w:rPr>
          <w:sz w:val="18"/>
          <w:szCs w:val="18"/>
        </w:rPr>
      </w:pPr>
      <w:r>
        <w:rPr>
          <w:sz w:val="18"/>
          <w:szCs w:val="18"/>
        </w:rPr>
        <w:t>16.7.</w:t>
      </w:r>
      <w:r w:rsidR="00AF2C3A" w:rsidRPr="00AF2C3A">
        <w:rPr>
          <w:sz w:val="18"/>
          <w:szCs w:val="18"/>
        </w:rPr>
        <w:t>Заявителю, подавшему заявление через Портал, обеспечивается возможность получения информации о ходе предоставления муниципальной услуги на Портале.</w:t>
      </w:r>
    </w:p>
    <w:p w:rsidR="00AF2C3A" w:rsidRPr="00AF2C3A" w:rsidRDefault="00AF2C3A" w:rsidP="00AF2C3A">
      <w:pPr>
        <w:tabs>
          <w:tab w:val="left" w:pos="3976"/>
        </w:tabs>
        <w:ind w:left="0" w:right="141" w:firstLine="284"/>
        <w:rPr>
          <w:sz w:val="18"/>
          <w:szCs w:val="18"/>
        </w:rPr>
      </w:pPr>
    </w:p>
    <w:p w:rsidR="00AF2C3A" w:rsidRPr="00AF2C3A" w:rsidRDefault="00AF2C3A" w:rsidP="00723517">
      <w:pPr>
        <w:tabs>
          <w:tab w:val="left" w:pos="3976"/>
        </w:tabs>
        <w:ind w:left="0" w:right="141" w:firstLine="284"/>
        <w:jc w:val="center"/>
        <w:rPr>
          <w:sz w:val="18"/>
          <w:szCs w:val="18"/>
        </w:rPr>
      </w:pPr>
      <w:r w:rsidRPr="00AF2C3A">
        <w:rPr>
          <w:sz w:val="18"/>
          <w:szCs w:val="18"/>
        </w:rPr>
        <w:t>Глава 17. ИНЫЕ ТРЕБОВАНИЯ, В ТОМ ЧИСЛЕ УЧИТЫВАЮЩИЕ ОСОБЕННОСТИ ПРЕДОСТАВЛЕНИЯ МУНИЦИПАЛЬНОЙ УСЛУГИ ПО ЭКСТЕРРИТОРИАЛЬНОМУ ПРИНЦИПУ, А ТАКЖЕ ОСОБЕННОСТИ ПРЕДОСТАВЛЕНИЯ МУНИЦИПАЛЬНОЙ УСЛУГИ В ЭЛЕКТРОННОЙ ФОРМЕ</w:t>
      </w:r>
    </w:p>
    <w:p w:rsidR="00AF2C3A" w:rsidRPr="00AF2C3A" w:rsidRDefault="00AF2C3A" w:rsidP="00AF2C3A">
      <w:pPr>
        <w:tabs>
          <w:tab w:val="left" w:pos="3976"/>
        </w:tabs>
        <w:ind w:left="0" w:right="141" w:firstLine="284"/>
        <w:rPr>
          <w:sz w:val="18"/>
          <w:szCs w:val="18"/>
        </w:rPr>
      </w:pPr>
    </w:p>
    <w:p w:rsidR="00AF2C3A" w:rsidRPr="00AF2C3A" w:rsidRDefault="00723517" w:rsidP="00AF2C3A">
      <w:pPr>
        <w:tabs>
          <w:tab w:val="left" w:pos="3976"/>
        </w:tabs>
        <w:ind w:left="0" w:right="141" w:firstLine="284"/>
        <w:rPr>
          <w:sz w:val="18"/>
          <w:szCs w:val="18"/>
        </w:rPr>
      </w:pPr>
      <w:r>
        <w:rPr>
          <w:sz w:val="18"/>
          <w:szCs w:val="18"/>
        </w:rPr>
        <w:lastRenderedPageBreak/>
        <w:t>17.1.</w:t>
      </w:r>
      <w:r w:rsidR="00AF2C3A" w:rsidRPr="00AF2C3A">
        <w:rPr>
          <w:sz w:val="18"/>
          <w:szCs w:val="18"/>
        </w:rPr>
        <w:t>Предоставление муниципальной услуги по экстерриториальному принципу не осуществляется.</w:t>
      </w:r>
    </w:p>
    <w:p w:rsidR="00AF2C3A" w:rsidRPr="00AF2C3A" w:rsidRDefault="00723517" w:rsidP="00AF2C3A">
      <w:pPr>
        <w:tabs>
          <w:tab w:val="left" w:pos="3976"/>
        </w:tabs>
        <w:ind w:left="0" w:right="141" w:firstLine="284"/>
        <w:rPr>
          <w:sz w:val="18"/>
          <w:szCs w:val="18"/>
        </w:rPr>
      </w:pPr>
      <w:r>
        <w:rPr>
          <w:sz w:val="18"/>
          <w:szCs w:val="18"/>
        </w:rPr>
        <w:t>17.2.</w:t>
      </w:r>
      <w:r w:rsidR="00AF2C3A" w:rsidRPr="00AF2C3A">
        <w:rPr>
          <w:sz w:val="18"/>
          <w:szCs w:val="18"/>
        </w:rPr>
        <w:t>Плата за услуги, которые являются необходимыми и обязательными для                                        предоставления муниципальной услуги, отсутствует.</w:t>
      </w:r>
    </w:p>
    <w:p w:rsidR="00AF2C3A" w:rsidRPr="00AF2C3A" w:rsidRDefault="00723517" w:rsidP="00AF2C3A">
      <w:pPr>
        <w:tabs>
          <w:tab w:val="left" w:pos="3976"/>
        </w:tabs>
        <w:ind w:left="0" w:right="141" w:firstLine="284"/>
        <w:rPr>
          <w:sz w:val="18"/>
          <w:szCs w:val="18"/>
        </w:rPr>
      </w:pPr>
      <w:r>
        <w:rPr>
          <w:sz w:val="18"/>
          <w:szCs w:val="18"/>
        </w:rPr>
        <w:t>17.3.</w:t>
      </w:r>
      <w:r w:rsidR="00AF2C3A" w:rsidRPr="00AF2C3A">
        <w:rPr>
          <w:sz w:val="18"/>
          <w:szCs w:val="18"/>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 им персональных данных.</w:t>
      </w:r>
    </w:p>
    <w:p w:rsidR="00AF2C3A" w:rsidRPr="00AF2C3A" w:rsidRDefault="00723517" w:rsidP="00AF2C3A">
      <w:pPr>
        <w:tabs>
          <w:tab w:val="left" w:pos="3976"/>
        </w:tabs>
        <w:ind w:left="0" w:right="141" w:firstLine="284"/>
        <w:rPr>
          <w:sz w:val="18"/>
          <w:szCs w:val="18"/>
        </w:rPr>
      </w:pPr>
      <w:r>
        <w:rPr>
          <w:sz w:val="18"/>
          <w:szCs w:val="18"/>
        </w:rPr>
        <w:t>17.4.</w:t>
      </w:r>
      <w:r w:rsidR="00AF2C3A" w:rsidRPr="00AF2C3A">
        <w:rPr>
          <w:sz w:val="18"/>
          <w:szCs w:val="18"/>
        </w:rPr>
        <w:t>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AF2C3A" w:rsidRPr="00AF2C3A" w:rsidRDefault="00723517" w:rsidP="00AF2C3A">
      <w:pPr>
        <w:tabs>
          <w:tab w:val="left" w:pos="3976"/>
        </w:tabs>
        <w:ind w:left="0" w:right="141" w:firstLine="284"/>
        <w:rPr>
          <w:sz w:val="18"/>
          <w:szCs w:val="18"/>
        </w:rPr>
      </w:pPr>
      <w:r>
        <w:rPr>
          <w:sz w:val="18"/>
          <w:szCs w:val="18"/>
        </w:rPr>
        <w:t>17.5.</w:t>
      </w:r>
      <w:r w:rsidR="00AF2C3A" w:rsidRPr="00AF2C3A">
        <w:rPr>
          <w:sz w:val="18"/>
          <w:szCs w:val="18"/>
        </w:rPr>
        <w:t>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AF2C3A" w:rsidRPr="00AF2C3A" w:rsidRDefault="00AF2C3A" w:rsidP="00AF2C3A">
      <w:pPr>
        <w:tabs>
          <w:tab w:val="left" w:pos="3976"/>
        </w:tabs>
        <w:ind w:left="0" w:right="141" w:firstLine="284"/>
        <w:rPr>
          <w:sz w:val="18"/>
          <w:szCs w:val="18"/>
        </w:rPr>
      </w:pPr>
      <w:r w:rsidRPr="00AF2C3A">
        <w:rPr>
          <w:sz w:val="18"/>
          <w:szCs w:val="18"/>
        </w:rPr>
        <w:t>Подача заявителем заявления в форме электронного документа посредством электронной почты осуществляется в виде файлов в формате doc, docx, odt, txt, xls, xlsx, ods, rtf.</w:t>
      </w:r>
    </w:p>
    <w:p w:rsidR="00AF2C3A" w:rsidRPr="00AF2C3A" w:rsidRDefault="00AF2C3A" w:rsidP="00AF2C3A">
      <w:pPr>
        <w:tabs>
          <w:tab w:val="left" w:pos="3976"/>
        </w:tabs>
        <w:ind w:left="0" w:right="141" w:firstLine="284"/>
        <w:rPr>
          <w:sz w:val="18"/>
          <w:szCs w:val="18"/>
        </w:rPr>
      </w:pPr>
      <w:r w:rsidRPr="00AF2C3A">
        <w:rPr>
          <w:sz w:val="18"/>
          <w:szCs w:val="1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AF2C3A" w:rsidRPr="00AF2C3A" w:rsidRDefault="00723517" w:rsidP="00AF2C3A">
      <w:pPr>
        <w:tabs>
          <w:tab w:val="left" w:pos="3976"/>
        </w:tabs>
        <w:ind w:left="0" w:right="141" w:firstLine="284"/>
        <w:rPr>
          <w:sz w:val="18"/>
          <w:szCs w:val="18"/>
        </w:rPr>
      </w:pPr>
      <w:r>
        <w:rPr>
          <w:sz w:val="18"/>
          <w:szCs w:val="18"/>
        </w:rPr>
        <w:t>17.6.</w:t>
      </w:r>
      <w:r w:rsidR="00AF2C3A" w:rsidRPr="00AF2C3A">
        <w:rPr>
          <w:sz w:val="18"/>
          <w:szCs w:val="18"/>
        </w:rPr>
        <w:t>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AF2C3A" w:rsidRPr="00AF2C3A" w:rsidRDefault="00AF2C3A" w:rsidP="00AF2C3A">
      <w:pPr>
        <w:tabs>
          <w:tab w:val="left" w:pos="3976"/>
        </w:tabs>
        <w:ind w:left="0" w:right="141" w:firstLine="284"/>
        <w:rPr>
          <w:sz w:val="18"/>
          <w:szCs w:val="18"/>
        </w:rPr>
      </w:pPr>
      <w:r w:rsidRPr="00AF2C3A">
        <w:rPr>
          <w:sz w:val="18"/>
          <w:szCs w:val="18"/>
        </w:rPr>
        <w:t>Усиленная квалифицированная электронная подпись должна соответствовать требованиям, установленным Федеральным законом от 6 апреля 2011 года № 63-ФЗ «Об электронной подписи».</w:t>
      </w:r>
    </w:p>
    <w:p w:rsidR="00AF2C3A" w:rsidRPr="00AF2C3A" w:rsidRDefault="00723517" w:rsidP="00AF2C3A">
      <w:pPr>
        <w:tabs>
          <w:tab w:val="left" w:pos="3976"/>
        </w:tabs>
        <w:ind w:left="0" w:right="141" w:firstLine="284"/>
        <w:rPr>
          <w:sz w:val="18"/>
          <w:szCs w:val="18"/>
        </w:rPr>
      </w:pPr>
      <w:r>
        <w:rPr>
          <w:sz w:val="18"/>
          <w:szCs w:val="18"/>
        </w:rPr>
        <w:t>17.7.</w:t>
      </w:r>
      <w:r w:rsidR="00AF2C3A" w:rsidRPr="00AF2C3A">
        <w:rPr>
          <w:sz w:val="18"/>
          <w:szCs w:val="18"/>
        </w:rPr>
        <w:t>При направлении заявления и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723517" w:rsidRDefault="00723517" w:rsidP="00AF2C3A">
      <w:pPr>
        <w:tabs>
          <w:tab w:val="left" w:pos="3976"/>
        </w:tabs>
        <w:ind w:left="0" w:right="141" w:firstLine="284"/>
        <w:rPr>
          <w:sz w:val="18"/>
          <w:szCs w:val="18"/>
        </w:rPr>
      </w:pPr>
    </w:p>
    <w:p w:rsidR="00AF2C3A" w:rsidRPr="00AF2C3A" w:rsidRDefault="00AF2C3A" w:rsidP="00723517">
      <w:pPr>
        <w:tabs>
          <w:tab w:val="left" w:pos="3976"/>
        </w:tabs>
        <w:ind w:left="0" w:right="141" w:firstLine="284"/>
        <w:jc w:val="center"/>
        <w:rPr>
          <w:sz w:val="18"/>
          <w:szCs w:val="18"/>
        </w:rPr>
      </w:pPr>
      <w:r w:rsidRPr="00AF2C3A">
        <w:rPr>
          <w:sz w:val="18"/>
          <w:szCs w:val="18"/>
        </w:rPr>
        <w:t>Раздел III. СОСТАВ, ПОСЛЕДОВАТЕЛЬНОСТЬ И СРОКИ ВЫПОЛНЕНИЯ АДМИНИСТРАТИВНЫХ ПРОЦЕДУР</w:t>
      </w:r>
    </w:p>
    <w:p w:rsidR="00AF2C3A" w:rsidRPr="00AF2C3A" w:rsidRDefault="00AF2C3A" w:rsidP="00723517">
      <w:pPr>
        <w:tabs>
          <w:tab w:val="left" w:pos="3976"/>
        </w:tabs>
        <w:ind w:left="0" w:right="141" w:firstLine="284"/>
        <w:jc w:val="center"/>
        <w:rPr>
          <w:sz w:val="18"/>
          <w:szCs w:val="18"/>
        </w:rPr>
      </w:pPr>
    </w:p>
    <w:p w:rsidR="00AF2C3A" w:rsidRPr="00AF2C3A" w:rsidRDefault="00AF2C3A" w:rsidP="00723517">
      <w:pPr>
        <w:tabs>
          <w:tab w:val="left" w:pos="3976"/>
        </w:tabs>
        <w:ind w:left="0" w:right="141" w:firstLine="284"/>
        <w:jc w:val="center"/>
        <w:rPr>
          <w:sz w:val="18"/>
          <w:szCs w:val="18"/>
        </w:rPr>
      </w:pPr>
      <w:r w:rsidRPr="00AF2C3A">
        <w:rPr>
          <w:sz w:val="18"/>
          <w:szCs w:val="18"/>
        </w:rPr>
        <w:t>Глава 18. СОСТАВ И ПОСЛЕДОВАТЕЛЬНОСТЬ АДМИНИСТРАТИВНЫХ ПРОЦЕДУР</w:t>
      </w:r>
    </w:p>
    <w:p w:rsidR="00AF2C3A" w:rsidRPr="00AF2C3A" w:rsidRDefault="00AF2C3A" w:rsidP="00AF2C3A">
      <w:pPr>
        <w:tabs>
          <w:tab w:val="left" w:pos="3976"/>
        </w:tabs>
        <w:ind w:left="0" w:right="141" w:firstLine="284"/>
        <w:rPr>
          <w:sz w:val="18"/>
          <w:szCs w:val="18"/>
        </w:rPr>
      </w:pPr>
    </w:p>
    <w:p w:rsidR="00AF2C3A" w:rsidRPr="00AF2C3A" w:rsidRDefault="00723517" w:rsidP="00AF2C3A">
      <w:pPr>
        <w:tabs>
          <w:tab w:val="left" w:pos="3976"/>
        </w:tabs>
        <w:ind w:left="0" w:right="141" w:firstLine="284"/>
        <w:rPr>
          <w:sz w:val="18"/>
          <w:szCs w:val="18"/>
        </w:rPr>
      </w:pPr>
      <w:r>
        <w:rPr>
          <w:sz w:val="18"/>
          <w:szCs w:val="18"/>
        </w:rPr>
        <w:t>18.1.</w:t>
      </w:r>
      <w:r w:rsidR="00AF2C3A" w:rsidRPr="00AF2C3A">
        <w:rPr>
          <w:sz w:val="18"/>
          <w:szCs w:val="18"/>
        </w:rPr>
        <w:t>Предоставление муниципальной услуги включает в себя следующие административные процедуры:</w:t>
      </w:r>
    </w:p>
    <w:p w:rsidR="00AF2C3A" w:rsidRPr="00AF2C3A" w:rsidRDefault="00723517" w:rsidP="00AF2C3A">
      <w:pPr>
        <w:tabs>
          <w:tab w:val="left" w:pos="3976"/>
        </w:tabs>
        <w:ind w:left="0" w:right="141" w:firstLine="284"/>
        <w:rPr>
          <w:sz w:val="18"/>
          <w:szCs w:val="18"/>
        </w:rPr>
      </w:pPr>
      <w:r>
        <w:rPr>
          <w:sz w:val="18"/>
          <w:szCs w:val="18"/>
        </w:rPr>
        <w:t>1)</w:t>
      </w:r>
      <w:r w:rsidR="00AF2C3A" w:rsidRPr="00AF2C3A">
        <w:rPr>
          <w:sz w:val="18"/>
          <w:szCs w:val="18"/>
        </w:rPr>
        <w:t>прием, регистрация заявления и документов, представленных заявителем или его представителем;</w:t>
      </w:r>
    </w:p>
    <w:p w:rsidR="00AF2C3A" w:rsidRPr="00AF2C3A" w:rsidRDefault="00723517" w:rsidP="00AF2C3A">
      <w:pPr>
        <w:tabs>
          <w:tab w:val="left" w:pos="3976"/>
        </w:tabs>
        <w:ind w:left="0" w:right="141" w:firstLine="284"/>
        <w:rPr>
          <w:sz w:val="18"/>
          <w:szCs w:val="18"/>
        </w:rPr>
      </w:pPr>
      <w:r>
        <w:rPr>
          <w:sz w:val="18"/>
          <w:szCs w:val="18"/>
        </w:rPr>
        <w:t>2)</w:t>
      </w:r>
      <w:r w:rsidR="00AF2C3A" w:rsidRPr="00AF2C3A">
        <w:rPr>
          <w:sz w:val="18"/>
          <w:szCs w:val="18"/>
        </w:rPr>
        <w:t>формирование и направление межведомственных запросов в органы, участвующие в предоставлении муниципальной услуги;</w:t>
      </w:r>
    </w:p>
    <w:p w:rsidR="00AF2C3A" w:rsidRPr="00AF2C3A" w:rsidRDefault="00723517" w:rsidP="00AF2C3A">
      <w:pPr>
        <w:tabs>
          <w:tab w:val="left" w:pos="3976"/>
        </w:tabs>
        <w:ind w:left="0" w:right="141" w:firstLine="284"/>
        <w:rPr>
          <w:sz w:val="18"/>
          <w:szCs w:val="18"/>
        </w:rPr>
      </w:pPr>
      <w:r>
        <w:rPr>
          <w:sz w:val="18"/>
          <w:szCs w:val="18"/>
        </w:rPr>
        <w:t>3)</w:t>
      </w:r>
      <w:r w:rsidR="00AF2C3A" w:rsidRPr="00AF2C3A">
        <w:rPr>
          <w:sz w:val="18"/>
          <w:szCs w:val="18"/>
        </w:rPr>
        <w:t>принятие решения о выдаче разрешения на вступление в брак или решения об отказе в выдаче разрешения на вступление в брак;</w:t>
      </w:r>
    </w:p>
    <w:p w:rsidR="00AF2C3A" w:rsidRPr="00AF2C3A" w:rsidRDefault="00723517" w:rsidP="00AF2C3A">
      <w:pPr>
        <w:tabs>
          <w:tab w:val="left" w:pos="3976"/>
        </w:tabs>
        <w:ind w:left="0" w:right="141" w:firstLine="284"/>
        <w:rPr>
          <w:sz w:val="18"/>
          <w:szCs w:val="18"/>
        </w:rPr>
      </w:pPr>
      <w:r>
        <w:rPr>
          <w:sz w:val="18"/>
          <w:szCs w:val="18"/>
        </w:rPr>
        <w:t>4)</w:t>
      </w:r>
      <w:r w:rsidR="00AF2C3A" w:rsidRPr="00AF2C3A">
        <w:rPr>
          <w:sz w:val="18"/>
          <w:szCs w:val="18"/>
        </w:rPr>
        <w:t>выдача (направление) заявителю результата муниципальной услуги.</w:t>
      </w:r>
    </w:p>
    <w:p w:rsidR="00AF2C3A" w:rsidRPr="00AF2C3A" w:rsidRDefault="00723517" w:rsidP="00AF2C3A">
      <w:pPr>
        <w:tabs>
          <w:tab w:val="left" w:pos="3976"/>
        </w:tabs>
        <w:ind w:left="0" w:right="141" w:firstLine="284"/>
        <w:rPr>
          <w:sz w:val="18"/>
          <w:szCs w:val="18"/>
        </w:rPr>
      </w:pPr>
      <w:r>
        <w:rPr>
          <w:sz w:val="18"/>
          <w:szCs w:val="18"/>
        </w:rPr>
        <w:t>18.2.</w:t>
      </w:r>
      <w:r w:rsidR="00AF2C3A" w:rsidRPr="00AF2C3A">
        <w:rPr>
          <w:sz w:val="18"/>
          <w:szCs w:val="18"/>
        </w:rPr>
        <w:t xml:space="preserve"> В электронной форме при предоставлении муниципальной услуги осуществляются следующие административные процедуры (действия):</w:t>
      </w:r>
    </w:p>
    <w:p w:rsidR="00AF2C3A" w:rsidRPr="00AF2C3A" w:rsidRDefault="00723517" w:rsidP="00AF2C3A">
      <w:pPr>
        <w:tabs>
          <w:tab w:val="left" w:pos="3976"/>
        </w:tabs>
        <w:ind w:left="0" w:right="141" w:firstLine="284"/>
        <w:rPr>
          <w:sz w:val="18"/>
          <w:szCs w:val="18"/>
        </w:rPr>
      </w:pPr>
      <w:r>
        <w:rPr>
          <w:sz w:val="18"/>
          <w:szCs w:val="18"/>
        </w:rPr>
        <w:t>1)</w:t>
      </w:r>
      <w:r w:rsidR="00AF2C3A" w:rsidRPr="00AF2C3A">
        <w:rPr>
          <w:sz w:val="18"/>
          <w:szCs w:val="18"/>
        </w:rPr>
        <w:t>прием, регистрация заявления и документов, представленных заявителем;</w:t>
      </w:r>
    </w:p>
    <w:p w:rsidR="00AF2C3A" w:rsidRPr="00AF2C3A" w:rsidRDefault="00723517" w:rsidP="00AF2C3A">
      <w:pPr>
        <w:tabs>
          <w:tab w:val="left" w:pos="3976"/>
        </w:tabs>
        <w:ind w:left="0" w:right="141" w:firstLine="284"/>
        <w:rPr>
          <w:sz w:val="18"/>
          <w:szCs w:val="18"/>
        </w:rPr>
      </w:pPr>
      <w:r>
        <w:rPr>
          <w:sz w:val="18"/>
          <w:szCs w:val="18"/>
        </w:rPr>
        <w:t>2)</w:t>
      </w:r>
      <w:r w:rsidR="00AF2C3A" w:rsidRPr="00AF2C3A">
        <w:rPr>
          <w:sz w:val="18"/>
          <w:szCs w:val="18"/>
        </w:rPr>
        <w:t>формирование и направление межведомственных запросов в органы (организации), участвующие в предоставлении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AF2C3A" w:rsidP="00723517">
      <w:pPr>
        <w:tabs>
          <w:tab w:val="left" w:pos="3976"/>
        </w:tabs>
        <w:ind w:left="0" w:right="141" w:firstLine="284"/>
        <w:jc w:val="center"/>
        <w:rPr>
          <w:sz w:val="18"/>
          <w:szCs w:val="18"/>
        </w:rPr>
      </w:pPr>
      <w:r w:rsidRPr="00AF2C3A">
        <w:rPr>
          <w:sz w:val="18"/>
          <w:szCs w:val="18"/>
        </w:rPr>
        <w:t>Глава 19. ПРИЕМ, РЕГИСТРАЦИЯ ЗАЯВЛЕНИЯ И ДОКУМЕНТОВ, ПРЕДСТАВЛЕННЫХ ЗАЯВИТЕЛЕМ ИЛИ ЕГО ПРЕДСТАВИТЕЛЕМ</w:t>
      </w:r>
    </w:p>
    <w:p w:rsidR="00AF2C3A" w:rsidRPr="00AF2C3A" w:rsidRDefault="00AF2C3A" w:rsidP="00AF2C3A">
      <w:pPr>
        <w:tabs>
          <w:tab w:val="left" w:pos="3976"/>
        </w:tabs>
        <w:ind w:left="0" w:right="141" w:firstLine="284"/>
        <w:rPr>
          <w:sz w:val="18"/>
          <w:szCs w:val="18"/>
        </w:rPr>
      </w:pPr>
    </w:p>
    <w:p w:rsidR="00AF2C3A" w:rsidRPr="00AF2C3A" w:rsidRDefault="00723517" w:rsidP="00AF2C3A">
      <w:pPr>
        <w:tabs>
          <w:tab w:val="left" w:pos="3976"/>
        </w:tabs>
        <w:ind w:left="0" w:right="141" w:firstLine="284"/>
        <w:rPr>
          <w:sz w:val="18"/>
          <w:szCs w:val="18"/>
        </w:rPr>
      </w:pPr>
      <w:r>
        <w:rPr>
          <w:sz w:val="18"/>
          <w:szCs w:val="18"/>
        </w:rPr>
        <w:t>19.1.</w:t>
      </w:r>
      <w:r w:rsidR="00AF2C3A" w:rsidRPr="00AF2C3A">
        <w:rPr>
          <w:sz w:val="18"/>
          <w:szCs w:val="18"/>
        </w:rPr>
        <w:t>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9.4 настоящего административного регламента.</w:t>
      </w:r>
    </w:p>
    <w:p w:rsidR="00AF2C3A" w:rsidRPr="00AF2C3A" w:rsidRDefault="00AF2C3A" w:rsidP="00AF2C3A">
      <w:pPr>
        <w:tabs>
          <w:tab w:val="left" w:pos="3976"/>
        </w:tabs>
        <w:ind w:left="0" w:right="141" w:firstLine="284"/>
        <w:rPr>
          <w:sz w:val="18"/>
          <w:szCs w:val="18"/>
        </w:rPr>
      </w:pPr>
      <w:r w:rsidRPr="00AF2C3A">
        <w:rPr>
          <w:sz w:val="18"/>
          <w:szCs w:val="18"/>
        </w:rPr>
        <w:t>19.2.Прием заявления и документов от заявителя или его представителя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AF2C3A" w:rsidRPr="00AF2C3A" w:rsidRDefault="00723517" w:rsidP="00AF2C3A">
      <w:pPr>
        <w:tabs>
          <w:tab w:val="left" w:pos="3976"/>
        </w:tabs>
        <w:ind w:left="0" w:right="141" w:firstLine="284"/>
        <w:rPr>
          <w:sz w:val="18"/>
          <w:szCs w:val="18"/>
        </w:rPr>
      </w:pPr>
      <w:r>
        <w:rPr>
          <w:sz w:val="18"/>
          <w:szCs w:val="18"/>
        </w:rPr>
        <w:t>19.3.</w:t>
      </w:r>
      <w:r w:rsidR="00AF2C3A" w:rsidRPr="00AF2C3A">
        <w:rPr>
          <w:sz w:val="18"/>
          <w:szCs w:val="18"/>
        </w:rPr>
        <w:t>В день поступления (получения через организации почтовой связи, по адресу электронной почты администрации) заявление и документы регистрируются должностным лицом администрации, ответственным за регистрацию входящей корреспонденции.</w:t>
      </w:r>
    </w:p>
    <w:p w:rsidR="00AF2C3A" w:rsidRPr="00AF2C3A" w:rsidRDefault="00AF2C3A" w:rsidP="00AF2C3A">
      <w:pPr>
        <w:tabs>
          <w:tab w:val="left" w:pos="3976"/>
        </w:tabs>
        <w:ind w:left="0" w:right="141" w:firstLine="284"/>
        <w:rPr>
          <w:sz w:val="18"/>
          <w:szCs w:val="18"/>
        </w:rPr>
      </w:pPr>
      <w:r w:rsidRPr="00AF2C3A">
        <w:rPr>
          <w:sz w:val="18"/>
          <w:szCs w:val="18"/>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заявления 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AF2C3A" w:rsidRPr="00AF2C3A" w:rsidRDefault="00723517" w:rsidP="00AF2C3A">
      <w:pPr>
        <w:tabs>
          <w:tab w:val="left" w:pos="3976"/>
        </w:tabs>
        <w:ind w:left="0" w:right="141" w:firstLine="284"/>
        <w:rPr>
          <w:sz w:val="18"/>
          <w:szCs w:val="18"/>
        </w:rPr>
      </w:pPr>
      <w:r>
        <w:rPr>
          <w:sz w:val="18"/>
          <w:szCs w:val="18"/>
        </w:rPr>
        <w:t>19.4.</w:t>
      </w:r>
      <w:r w:rsidR="00AF2C3A" w:rsidRPr="00AF2C3A">
        <w:rPr>
          <w:sz w:val="18"/>
          <w:szCs w:val="18"/>
        </w:rPr>
        <w:t>Должностное лицо администрации, ответственное за прием и регистрацию документов, просматривает поступившие заявление и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10.1 настоящего административного регламента, в срок не позднее одного рабочего дня со дня получения заявления и документов.</w:t>
      </w:r>
    </w:p>
    <w:p w:rsidR="00AF2C3A" w:rsidRPr="00AF2C3A" w:rsidRDefault="00723517" w:rsidP="00AF2C3A">
      <w:pPr>
        <w:tabs>
          <w:tab w:val="left" w:pos="3976"/>
        </w:tabs>
        <w:ind w:left="0" w:right="141" w:firstLine="284"/>
        <w:rPr>
          <w:sz w:val="18"/>
          <w:szCs w:val="18"/>
        </w:rPr>
      </w:pPr>
      <w:r>
        <w:rPr>
          <w:sz w:val="18"/>
          <w:szCs w:val="18"/>
        </w:rPr>
        <w:t>19.5.</w:t>
      </w:r>
      <w:r w:rsidR="00AF2C3A" w:rsidRPr="00AF2C3A">
        <w:rPr>
          <w:sz w:val="18"/>
          <w:szCs w:val="18"/>
        </w:rPr>
        <w:t>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19.4 настоящего административного регламента, проводится проверка действительности усиленной квалифицированной электронной подписи, на соблюдение требований, предусмотренных пунктом 17.6 настоящего административного регламента.</w:t>
      </w:r>
    </w:p>
    <w:p w:rsidR="00AF2C3A" w:rsidRPr="00AF2C3A" w:rsidRDefault="00723517" w:rsidP="00AF2C3A">
      <w:pPr>
        <w:tabs>
          <w:tab w:val="left" w:pos="3976"/>
        </w:tabs>
        <w:ind w:left="0" w:right="141" w:firstLine="284"/>
        <w:rPr>
          <w:sz w:val="18"/>
          <w:szCs w:val="18"/>
        </w:rPr>
      </w:pPr>
      <w:r>
        <w:rPr>
          <w:sz w:val="18"/>
          <w:szCs w:val="18"/>
        </w:rPr>
        <w:t>19.6.</w:t>
      </w:r>
      <w:r w:rsidR="00AF2C3A" w:rsidRPr="00AF2C3A">
        <w:rPr>
          <w:sz w:val="18"/>
          <w:szCs w:val="18"/>
        </w:rPr>
        <w:t>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AF2C3A" w:rsidRPr="00AF2C3A" w:rsidRDefault="00AF2C3A" w:rsidP="00AF2C3A">
      <w:pPr>
        <w:tabs>
          <w:tab w:val="left" w:pos="3976"/>
        </w:tabs>
        <w:ind w:left="0" w:right="141" w:firstLine="284"/>
        <w:rPr>
          <w:sz w:val="18"/>
          <w:szCs w:val="18"/>
        </w:rPr>
      </w:pPr>
      <w:r w:rsidRPr="00AF2C3A">
        <w:rPr>
          <w:sz w:val="18"/>
          <w:szCs w:val="18"/>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AF2C3A" w:rsidRPr="00AF2C3A" w:rsidRDefault="00723517" w:rsidP="00AF2C3A">
      <w:pPr>
        <w:tabs>
          <w:tab w:val="left" w:pos="3976"/>
        </w:tabs>
        <w:ind w:left="0" w:right="141" w:firstLine="284"/>
        <w:rPr>
          <w:sz w:val="18"/>
          <w:szCs w:val="18"/>
        </w:rPr>
      </w:pPr>
      <w:r>
        <w:rPr>
          <w:sz w:val="18"/>
          <w:szCs w:val="18"/>
        </w:rPr>
        <w:lastRenderedPageBreak/>
        <w:t>19.7.</w:t>
      </w:r>
      <w:r w:rsidR="00AF2C3A" w:rsidRPr="00AF2C3A">
        <w:rPr>
          <w:sz w:val="18"/>
          <w:szCs w:val="18"/>
        </w:rPr>
        <w:t>В случае выявления в представленных заявлении и документах хотя бы одного из обстоятельств, предусмотренных пунктом 10.1 настоящего административного регламента, должностное лицо администрации, ответственное за регистрацию входящей корреспонденции, не позднее срока, предусмотренного пунктом 18.4 настоящего административного регламента, принимает решение об отказе в приеме документов.</w:t>
      </w:r>
    </w:p>
    <w:p w:rsidR="00AF2C3A" w:rsidRPr="00AF2C3A" w:rsidRDefault="00723517" w:rsidP="00AF2C3A">
      <w:pPr>
        <w:tabs>
          <w:tab w:val="left" w:pos="3976"/>
        </w:tabs>
        <w:ind w:left="0" w:right="141" w:firstLine="284"/>
        <w:rPr>
          <w:sz w:val="18"/>
          <w:szCs w:val="18"/>
        </w:rPr>
      </w:pPr>
      <w:r>
        <w:rPr>
          <w:sz w:val="18"/>
          <w:szCs w:val="18"/>
        </w:rPr>
        <w:t>19.8.</w:t>
      </w:r>
      <w:r w:rsidR="00AF2C3A" w:rsidRPr="00AF2C3A">
        <w:rPr>
          <w:sz w:val="18"/>
          <w:szCs w:val="18"/>
        </w:rPr>
        <w:t>В случае отказа в приеме заявления и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AF2C3A" w:rsidRPr="00AF2C3A" w:rsidRDefault="00AF2C3A" w:rsidP="00AF2C3A">
      <w:pPr>
        <w:tabs>
          <w:tab w:val="left" w:pos="3976"/>
        </w:tabs>
        <w:ind w:left="0" w:right="141" w:firstLine="284"/>
        <w:rPr>
          <w:sz w:val="18"/>
          <w:szCs w:val="18"/>
        </w:rPr>
      </w:pPr>
      <w:r w:rsidRPr="00AF2C3A">
        <w:rPr>
          <w:sz w:val="18"/>
          <w:szCs w:val="18"/>
        </w:rPr>
        <w:t>В случае отказа в приеме заявления и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AF2C3A" w:rsidRPr="00AF2C3A" w:rsidRDefault="00AF2C3A" w:rsidP="00AF2C3A">
      <w:pPr>
        <w:tabs>
          <w:tab w:val="left" w:pos="3976"/>
        </w:tabs>
        <w:ind w:left="0" w:right="141" w:firstLine="284"/>
        <w:rPr>
          <w:sz w:val="18"/>
          <w:szCs w:val="18"/>
        </w:rPr>
      </w:pPr>
      <w:r w:rsidRPr="00AF2C3A">
        <w:rPr>
          <w:sz w:val="18"/>
          <w:szCs w:val="18"/>
        </w:rPr>
        <w:t>В случае отказа в приеме заявления и документов, поданных в форме электронных документов, заявителю с использованием информационно- 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прием и регистрацию документов, направляет уведомление об отказе в приеме документов на адрес электронной почты, с которого поступили заявление и документы.</w:t>
      </w:r>
    </w:p>
    <w:p w:rsidR="00AF2C3A" w:rsidRPr="00AF2C3A" w:rsidRDefault="00723517" w:rsidP="00AF2C3A">
      <w:pPr>
        <w:tabs>
          <w:tab w:val="left" w:pos="3976"/>
        </w:tabs>
        <w:ind w:left="0" w:right="141" w:firstLine="284"/>
        <w:rPr>
          <w:sz w:val="18"/>
          <w:szCs w:val="18"/>
        </w:rPr>
      </w:pPr>
      <w:r>
        <w:rPr>
          <w:sz w:val="18"/>
          <w:szCs w:val="18"/>
        </w:rPr>
        <w:t>19.9.</w:t>
      </w:r>
      <w:r w:rsidR="00AF2C3A" w:rsidRPr="00AF2C3A">
        <w:rPr>
          <w:sz w:val="18"/>
          <w:szCs w:val="18"/>
        </w:rPr>
        <w:t>При отсутствии в представленных заявителем заявления и документах оснований, предусмотренных пунктом 10.1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18.4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
    <w:p w:rsidR="00AF2C3A" w:rsidRPr="00AF2C3A" w:rsidRDefault="00723517" w:rsidP="00AF2C3A">
      <w:pPr>
        <w:tabs>
          <w:tab w:val="left" w:pos="3976"/>
        </w:tabs>
        <w:ind w:left="0" w:right="141" w:firstLine="284"/>
        <w:rPr>
          <w:sz w:val="18"/>
          <w:szCs w:val="18"/>
        </w:rPr>
      </w:pPr>
      <w:r>
        <w:rPr>
          <w:sz w:val="18"/>
          <w:szCs w:val="18"/>
        </w:rPr>
        <w:t>19.10.</w:t>
      </w:r>
      <w:r w:rsidR="00AF2C3A" w:rsidRPr="00AF2C3A">
        <w:rPr>
          <w:sz w:val="18"/>
          <w:szCs w:val="18"/>
        </w:rPr>
        <w:t xml:space="preserve"> В случае принятия указанного в пункте 19.9 настоящего административного регламента решения:</w:t>
      </w:r>
    </w:p>
    <w:p w:rsidR="00AF2C3A" w:rsidRPr="00AF2C3A" w:rsidRDefault="00723517" w:rsidP="00AF2C3A">
      <w:pPr>
        <w:tabs>
          <w:tab w:val="left" w:pos="3976"/>
        </w:tabs>
        <w:ind w:left="0" w:right="141" w:firstLine="284"/>
        <w:rPr>
          <w:sz w:val="18"/>
          <w:szCs w:val="18"/>
        </w:rPr>
      </w:pPr>
      <w:r>
        <w:rPr>
          <w:sz w:val="18"/>
          <w:szCs w:val="18"/>
        </w:rPr>
        <w:t>1)</w:t>
      </w:r>
      <w:r w:rsidR="00AF2C3A" w:rsidRPr="00AF2C3A">
        <w:rPr>
          <w:sz w:val="18"/>
          <w:szCs w:val="18"/>
        </w:rPr>
        <w:t>если заявление и документы, указанные в пунктах 9.1 и 9.2 настоящего административного регламента, представлены заявителем или его представителем в администрацию лично,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 которых выдается указанным должностным лицом заявителю или его представителю в течение трех рабочих дней после получения администрацией заявления и документов. Второй экземпляр расписки приобщается к представленным в администрацию документам;</w:t>
      </w:r>
    </w:p>
    <w:p w:rsidR="00AF2C3A" w:rsidRPr="00AF2C3A" w:rsidRDefault="00723517" w:rsidP="00AF2C3A">
      <w:pPr>
        <w:tabs>
          <w:tab w:val="left" w:pos="3976"/>
        </w:tabs>
        <w:ind w:left="0" w:right="141" w:firstLine="284"/>
        <w:rPr>
          <w:sz w:val="18"/>
          <w:szCs w:val="18"/>
        </w:rPr>
      </w:pPr>
      <w:r>
        <w:rPr>
          <w:sz w:val="18"/>
          <w:szCs w:val="18"/>
        </w:rPr>
        <w:t>2)</w:t>
      </w:r>
      <w:r w:rsidR="00AF2C3A" w:rsidRPr="00AF2C3A">
        <w:rPr>
          <w:sz w:val="18"/>
          <w:szCs w:val="18"/>
        </w:rPr>
        <w:t>если заявление и документы, указанные в пунктах 9.1 и 9.2 настоящего административного регламента, представлены заявителем или его представителем в администрацию посредством почтового отправления или представлены заявителем или его представителем лично через многофункциональный центр,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 которых направляется указанным должностным лицом по указанному в заявлении почтовому адресу почтовым отправлением с уведомлением о вручении в течение трех рабочих дней после получения администрацией заявления и документов. Второй экземпляр расписки приобщается к представленным в администрацию документам;</w:t>
      </w:r>
    </w:p>
    <w:p w:rsidR="00AF2C3A" w:rsidRPr="00AF2C3A" w:rsidRDefault="00723517" w:rsidP="00AF2C3A">
      <w:pPr>
        <w:tabs>
          <w:tab w:val="left" w:pos="3976"/>
        </w:tabs>
        <w:ind w:left="0" w:right="141" w:firstLine="284"/>
        <w:rPr>
          <w:sz w:val="18"/>
          <w:szCs w:val="18"/>
        </w:rPr>
      </w:pPr>
      <w:r>
        <w:rPr>
          <w:sz w:val="18"/>
          <w:szCs w:val="18"/>
        </w:rPr>
        <w:t>3)</w:t>
      </w:r>
      <w:r w:rsidR="00AF2C3A" w:rsidRPr="00AF2C3A">
        <w:rPr>
          <w:sz w:val="18"/>
          <w:szCs w:val="18"/>
        </w:rPr>
        <w:t>если заявление и документы, указанные в пунктах 9.1 и 9.2 настоящего административного регламента, представлены заявителем или его представителем в администрацию 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на адрес электронной почты заявителя или его представителя, указанный в заявлении;</w:t>
      </w:r>
    </w:p>
    <w:p w:rsidR="00AF2C3A" w:rsidRPr="00AF2C3A" w:rsidRDefault="00723517" w:rsidP="00AF2C3A">
      <w:pPr>
        <w:tabs>
          <w:tab w:val="left" w:pos="3976"/>
        </w:tabs>
        <w:ind w:left="0" w:right="141" w:firstLine="284"/>
        <w:rPr>
          <w:sz w:val="18"/>
          <w:szCs w:val="18"/>
        </w:rPr>
      </w:pPr>
      <w:r>
        <w:rPr>
          <w:sz w:val="18"/>
          <w:szCs w:val="18"/>
        </w:rPr>
        <w:t>4)</w:t>
      </w:r>
      <w:r w:rsidR="00AF2C3A" w:rsidRPr="00AF2C3A">
        <w:rPr>
          <w:sz w:val="18"/>
          <w:szCs w:val="18"/>
        </w:rPr>
        <w:t>если заявление и документы, указанные в пунктах 9.1 и 9.2 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p>
    <w:p w:rsidR="00AF2C3A" w:rsidRPr="00AF2C3A" w:rsidRDefault="00723517" w:rsidP="00AF2C3A">
      <w:pPr>
        <w:tabs>
          <w:tab w:val="left" w:pos="3976"/>
        </w:tabs>
        <w:ind w:left="0" w:right="141" w:firstLine="284"/>
        <w:rPr>
          <w:sz w:val="18"/>
          <w:szCs w:val="18"/>
        </w:rPr>
      </w:pPr>
      <w:r>
        <w:rPr>
          <w:sz w:val="18"/>
          <w:szCs w:val="18"/>
        </w:rPr>
        <w:t>19.11.</w:t>
      </w:r>
      <w:r w:rsidR="00AF2C3A" w:rsidRPr="00AF2C3A">
        <w:rPr>
          <w:sz w:val="18"/>
          <w:szCs w:val="18"/>
        </w:rPr>
        <w:t xml:space="preserve">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19.9 настоящего административного регламента.</w:t>
      </w:r>
    </w:p>
    <w:p w:rsidR="00AF2C3A" w:rsidRPr="00AF2C3A" w:rsidRDefault="00723517" w:rsidP="00AF2C3A">
      <w:pPr>
        <w:tabs>
          <w:tab w:val="left" w:pos="3976"/>
        </w:tabs>
        <w:ind w:left="0" w:right="141" w:firstLine="284"/>
        <w:rPr>
          <w:sz w:val="18"/>
          <w:szCs w:val="18"/>
        </w:rPr>
      </w:pPr>
      <w:r>
        <w:rPr>
          <w:sz w:val="18"/>
          <w:szCs w:val="18"/>
        </w:rPr>
        <w:t>19.12.</w:t>
      </w:r>
      <w:r w:rsidR="00AF2C3A" w:rsidRPr="00AF2C3A">
        <w:rPr>
          <w:sz w:val="18"/>
          <w:szCs w:val="18"/>
        </w:rPr>
        <w:t xml:space="preserve"> Результатом административной процедуры является прием и регистрация представленных заявителем или его представителем заявления и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AF2C3A" w:rsidRPr="00AF2C3A" w:rsidRDefault="00723517" w:rsidP="00AF2C3A">
      <w:pPr>
        <w:tabs>
          <w:tab w:val="left" w:pos="3976"/>
        </w:tabs>
        <w:ind w:left="0" w:right="141" w:firstLine="284"/>
        <w:rPr>
          <w:sz w:val="18"/>
          <w:szCs w:val="18"/>
        </w:rPr>
      </w:pPr>
      <w:r>
        <w:rPr>
          <w:sz w:val="18"/>
          <w:szCs w:val="18"/>
        </w:rPr>
        <w:t>19.13.</w:t>
      </w:r>
      <w:r w:rsidR="00AF2C3A" w:rsidRPr="00AF2C3A">
        <w:rPr>
          <w:sz w:val="18"/>
          <w:szCs w:val="18"/>
        </w:rPr>
        <w:t xml:space="preserve"> Способом фиксации результата административной процедуры является регистрация должностным лицом администрации,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администрации, ответственному за предоставление муниципальной услуги, в журнале входящей корреспонденции, либо уведомления об отказе в приеме представленных документов в журнале исходящей корреспонденции.</w:t>
      </w:r>
    </w:p>
    <w:p w:rsidR="00AF2C3A" w:rsidRPr="00AF2C3A" w:rsidRDefault="00AF2C3A" w:rsidP="00AF2C3A">
      <w:pPr>
        <w:tabs>
          <w:tab w:val="left" w:pos="3976"/>
        </w:tabs>
        <w:ind w:left="0" w:right="141" w:firstLine="284"/>
        <w:rPr>
          <w:sz w:val="18"/>
          <w:szCs w:val="18"/>
        </w:rPr>
      </w:pPr>
    </w:p>
    <w:p w:rsidR="00AF2C3A" w:rsidRPr="00AF2C3A" w:rsidRDefault="00AF2C3A" w:rsidP="00723517">
      <w:pPr>
        <w:tabs>
          <w:tab w:val="left" w:pos="3976"/>
        </w:tabs>
        <w:ind w:left="0" w:right="141" w:firstLine="284"/>
        <w:jc w:val="center"/>
        <w:rPr>
          <w:sz w:val="18"/>
          <w:szCs w:val="18"/>
        </w:rPr>
      </w:pPr>
      <w:r w:rsidRPr="00AF2C3A">
        <w:rPr>
          <w:sz w:val="18"/>
          <w:szCs w:val="18"/>
        </w:rPr>
        <w:t>Глава 20. ФОРМИРОВАНИЕ И НАПРАВЛЕНИЕ МЕЖВЕДОМСТВЕННЫХ ЗАПРОСОВ В ОРГАНЫ, УЧАСТВУЮЩИЕ В ПРЕДОСТАВЛЕНИИ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3B5EDE" w:rsidP="00AF2C3A">
      <w:pPr>
        <w:tabs>
          <w:tab w:val="left" w:pos="3976"/>
        </w:tabs>
        <w:ind w:left="0" w:right="141" w:firstLine="284"/>
        <w:rPr>
          <w:sz w:val="18"/>
          <w:szCs w:val="18"/>
        </w:rPr>
      </w:pPr>
      <w:r>
        <w:rPr>
          <w:sz w:val="18"/>
          <w:szCs w:val="18"/>
        </w:rPr>
        <w:t>20.1.</w:t>
      </w:r>
      <w:r w:rsidR="00AF2C3A" w:rsidRPr="00AF2C3A">
        <w:rPr>
          <w:sz w:val="18"/>
          <w:szCs w:val="18"/>
        </w:rPr>
        <w:t>Основанием для начала административной процедуры является непредставление заявителем (заявителями) хотя бы одного из документов, указанных в пункте 9.7 настоящего административного регламента.</w:t>
      </w:r>
    </w:p>
    <w:p w:rsidR="00AF2C3A" w:rsidRPr="00AF2C3A" w:rsidRDefault="003B5EDE" w:rsidP="00AF2C3A">
      <w:pPr>
        <w:tabs>
          <w:tab w:val="left" w:pos="3976"/>
        </w:tabs>
        <w:ind w:left="0" w:right="141" w:firstLine="284"/>
        <w:rPr>
          <w:sz w:val="18"/>
          <w:szCs w:val="18"/>
        </w:rPr>
      </w:pPr>
      <w:r>
        <w:rPr>
          <w:sz w:val="18"/>
          <w:szCs w:val="18"/>
        </w:rPr>
        <w:t>20.2.</w:t>
      </w:r>
      <w:r w:rsidR="00AF2C3A" w:rsidRPr="00AF2C3A">
        <w:rPr>
          <w:sz w:val="18"/>
          <w:szCs w:val="18"/>
        </w:rPr>
        <w:t>Должностное лицо администрации, ответственное за предоставление муниципальной услуги, в течение трех рабочих дней со дня регистрации заявления, представленного заявителем (заявителями) или его (их) представителем (представителями) формирует и направляет межведомственный запрос 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
    <w:p w:rsidR="00AF2C3A" w:rsidRPr="00AF2C3A" w:rsidRDefault="003B5EDE" w:rsidP="00AF2C3A">
      <w:pPr>
        <w:tabs>
          <w:tab w:val="left" w:pos="3976"/>
        </w:tabs>
        <w:ind w:left="0" w:right="141" w:firstLine="284"/>
        <w:rPr>
          <w:sz w:val="18"/>
          <w:szCs w:val="18"/>
        </w:rPr>
      </w:pPr>
      <w:r>
        <w:rPr>
          <w:sz w:val="18"/>
          <w:szCs w:val="18"/>
        </w:rPr>
        <w:t>20.3.</w:t>
      </w:r>
      <w:r w:rsidR="00AF2C3A" w:rsidRPr="00AF2C3A">
        <w:rPr>
          <w:sz w:val="18"/>
          <w:szCs w:val="18"/>
        </w:rPr>
        <w:t>Межведомственный запрос о представлении документов, указанных в пункте 9.7 настоящего административного регламента, формируется в соответствии с требованиями статьи 7 Федерального закона от 27 июля 2010 года № 210-ФЗ «Об организации предоставления государственных и муниципальных услуг».</w:t>
      </w:r>
    </w:p>
    <w:p w:rsidR="00AF2C3A" w:rsidRPr="00AF2C3A" w:rsidRDefault="003B5EDE" w:rsidP="00AF2C3A">
      <w:pPr>
        <w:tabs>
          <w:tab w:val="left" w:pos="3976"/>
        </w:tabs>
        <w:ind w:left="0" w:right="141" w:firstLine="284"/>
        <w:rPr>
          <w:sz w:val="18"/>
          <w:szCs w:val="18"/>
        </w:rPr>
      </w:pPr>
      <w:r>
        <w:rPr>
          <w:sz w:val="18"/>
          <w:szCs w:val="18"/>
        </w:rPr>
        <w:lastRenderedPageBreak/>
        <w:t>20.4.</w:t>
      </w:r>
      <w:r w:rsidR="00AF2C3A" w:rsidRPr="00AF2C3A">
        <w:rPr>
          <w:sz w:val="18"/>
          <w:szCs w:val="18"/>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AF2C3A" w:rsidRPr="00AF2C3A" w:rsidRDefault="003B5EDE" w:rsidP="00AF2C3A">
      <w:pPr>
        <w:tabs>
          <w:tab w:val="left" w:pos="3976"/>
        </w:tabs>
        <w:ind w:left="0" w:right="141" w:firstLine="284"/>
        <w:rPr>
          <w:sz w:val="18"/>
          <w:szCs w:val="18"/>
        </w:rPr>
      </w:pPr>
      <w:r>
        <w:rPr>
          <w:sz w:val="18"/>
          <w:szCs w:val="18"/>
        </w:rPr>
        <w:t>20.5.</w:t>
      </w:r>
      <w:r w:rsidR="00AF2C3A" w:rsidRPr="00AF2C3A">
        <w:rPr>
          <w:sz w:val="18"/>
          <w:szCs w:val="18"/>
        </w:rPr>
        <w:t>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w:t>
      </w:r>
    </w:p>
    <w:p w:rsidR="00AF2C3A" w:rsidRPr="00AF2C3A" w:rsidRDefault="00AF2C3A" w:rsidP="00AF2C3A">
      <w:pPr>
        <w:tabs>
          <w:tab w:val="left" w:pos="3976"/>
        </w:tabs>
        <w:ind w:left="0" w:right="141" w:firstLine="284"/>
        <w:rPr>
          <w:sz w:val="18"/>
          <w:szCs w:val="18"/>
        </w:rPr>
      </w:pPr>
      <w:r w:rsidRPr="00AF2C3A">
        <w:rPr>
          <w:sz w:val="18"/>
          <w:szCs w:val="18"/>
        </w:rPr>
        <w:t>20.6</w:t>
      </w:r>
      <w:r w:rsidR="003B5EDE">
        <w:rPr>
          <w:sz w:val="18"/>
          <w:szCs w:val="18"/>
        </w:rPr>
        <w:t>.</w:t>
      </w:r>
      <w:r w:rsidRPr="00AF2C3A">
        <w:rPr>
          <w:sz w:val="18"/>
          <w:szCs w:val="18"/>
        </w:rPr>
        <w:t>Результатом административной процедуры является получение в рамках межведомственного взаимодействия документов, указанных в пункте 18 настоящего административного регламента.</w:t>
      </w:r>
    </w:p>
    <w:p w:rsidR="00AF2C3A" w:rsidRPr="00AF2C3A" w:rsidRDefault="003B5EDE" w:rsidP="00AF2C3A">
      <w:pPr>
        <w:tabs>
          <w:tab w:val="left" w:pos="3976"/>
        </w:tabs>
        <w:ind w:left="0" w:right="141" w:firstLine="284"/>
        <w:rPr>
          <w:sz w:val="18"/>
          <w:szCs w:val="18"/>
        </w:rPr>
      </w:pPr>
      <w:r>
        <w:rPr>
          <w:sz w:val="18"/>
          <w:szCs w:val="18"/>
        </w:rPr>
        <w:t>20.7.</w:t>
      </w:r>
      <w:r w:rsidR="00AF2C3A" w:rsidRPr="00AF2C3A">
        <w:rPr>
          <w:sz w:val="18"/>
          <w:szCs w:val="18"/>
        </w:rPr>
        <w:t>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AF2C3A" w:rsidP="003B5EDE">
      <w:pPr>
        <w:tabs>
          <w:tab w:val="left" w:pos="3976"/>
        </w:tabs>
        <w:ind w:left="0" w:right="141" w:firstLine="284"/>
        <w:jc w:val="center"/>
        <w:rPr>
          <w:sz w:val="18"/>
          <w:szCs w:val="18"/>
        </w:rPr>
      </w:pPr>
      <w:r w:rsidRPr="00AF2C3A">
        <w:rPr>
          <w:sz w:val="18"/>
          <w:szCs w:val="18"/>
        </w:rPr>
        <w:t>Глава 21. ПРИНЯТИЕ РЕШЕНИЯ О ВЫДАЧЕ РАЗРЕШЕНИЯ НА ВСТУПЛЕНИЕ В БРАК ИЛИ РЕШЕНИЯ ОБ ОТКАЗЕ В ВЫДАЧЕ РАЗРЕШЕНИЯ НА ВСТУПЛЕНИЕ В БРАК</w:t>
      </w:r>
    </w:p>
    <w:p w:rsidR="00AF2C3A" w:rsidRPr="00AF2C3A" w:rsidRDefault="00AF2C3A" w:rsidP="00AF2C3A">
      <w:pPr>
        <w:tabs>
          <w:tab w:val="left" w:pos="3976"/>
        </w:tabs>
        <w:ind w:left="0" w:right="141" w:firstLine="284"/>
        <w:rPr>
          <w:sz w:val="18"/>
          <w:szCs w:val="18"/>
        </w:rPr>
      </w:pPr>
    </w:p>
    <w:p w:rsidR="00AF2C3A" w:rsidRPr="00AF2C3A" w:rsidRDefault="00AF2C3A" w:rsidP="00AF2C3A">
      <w:pPr>
        <w:tabs>
          <w:tab w:val="left" w:pos="3976"/>
        </w:tabs>
        <w:ind w:left="0" w:right="141" w:firstLine="284"/>
        <w:rPr>
          <w:sz w:val="18"/>
          <w:szCs w:val="18"/>
        </w:rPr>
      </w:pPr>
      <w:r w:rsidRPr="00AF2C3A">
        <w:rPr>
          <w:sz w:val="18"/>
          <w:szCs w:val="18"/>
        </w:rPr>
        <w:t>21.1.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9.1, 9.2, 9.7 настоящего административного регламента.</w:t>
      </w:r>
    </w:p>
    <w:p w:rsidR="00AF2C3A" w:rsidRPr="00AF2C3A" w:rsidRDefault="003B5EDE" w:rsidP="00AF2C3A">
      <w:pPr>
        <w:tabs>
          <w:tab w:val="left" w:pos="3976"/>
        </w:tabs>
        <w:ind w:left="0" w:right="141" w:firstLine="284"/>
        <w:rPr>
          <w:sz w:val="18"/>
          <w:szCs w:val="18"/>
        </w:rPr>
      </w:pPr>
      <w:r>
        <w:rPr>
          <w:sz w:val="18"/>
          <w:szCs w:val="18"/>
        </w:rPr>
        <w:t>21.2.</w:t>
      </w:r>
      <w:r w:rsidR="00AF2C3A" w:rsidRPr="00AF2C3A">
        <w:rPr>
          <w:sz w:val="18"/>
          <w:szCs w:val="18"/>
        </w:rPr>
        <w:t>Должностное лицо администрации, ответственное за предоставление муниципальной услуги, в течение трех рабочих дней со дня получения им документов, указанных в пунктах 9.1, 9.2, 9.7 настоящего административного регламента, осуществляет проверку заявления и документов на наличие или отсутствие оснований для отказа в выдаче разрешения на вступление в брак, предусмотренных в пункте 21.3 настоящего административного регламента.</w:t>
      </w:r>
    </w:p>
    <w:p w:rsidR="00AF2C3A" w:rsidRPr="00AF2C3A" w:rsidRDefault="003B5EDE" w:rsidP="00AF2C3A">
      <w:pPr>
        <w:tabs>
          <w:tab w:val="left" w:pos="3976"/>
        </w:tabs>
        <w:ind w:left="0" w:right="141" w:firstLine="284"/>
        <w:rPr>
          <w:sz w:val="18"/>
          <w:szCs w:val="18"/>
        </w:rPr>
      </w:pPr>
      <w:r>
        <w:rPr>
          <w:sz w:val="18"/>
          <w:szCs w:val="18"/>
        </w:rPr>
        <w:t>21.3.</w:t>
      </w:r>
      <w:r w:rsidR="00AF2C3A" w:rsidRPr="00AF2C3A">
        <w:rPr>
          <w:sz w:val="18"/>
          <w:szCs w:val="18"/>
        </w:rPr>
        <w:t>Основанием для отказа в выдаче разрешения на вступления в брак являются:</w:t>
      </w:r>
    </w:p>
    <w:p w:rsidR="00AF2C3A" w:rsidRPr="00AF2C3A" w:rsidRDefault="003B5EDE" w:rsidP="00AF2C3A">
      <w:pPr>
        <w:tabs>
          <w:tab w:val="left" w:pos="3976"/>
        </w:tabs>
        <w:ind w:left="0" w:right="141" w:firstLine="284"/>
        <w:rPr>
          <w:sz w:val="18"/>
          <w:szCs w:val="18"/>
        </w:rPr>
      </w:pPr>
      <w:r>
        <w:rPr>
          <w:sz w:val="18"/>
          <w:szCs w:val="18"/>
        </w:rPr>
        <w:t>1)</w:t>
      </w:r>
      <w:r w:rsidR="00AF2C3A" w:rsidRPr="00AF2C3A">
        <w:rPr>
          <w:sz w:val="18"/>
          <w:szCs w:val="18"/>
        </w:rPr>
        <w:t>заявитель является несовершеннолетним лицом, не достигшим шестнадцати лет;</w:t>
      </w:r>
    </w:p>
    <w:p w:rsidR="00AF2C3A" w:rsidRPr="00AF2C3A" w:rsidRDefault="003B5EDE" w:rsidP="00AF2C3A">
      <w:pPr>
        <w:tabs>
          <w:tab w:val="left" w:pos="3976"/>
        </w:tabs>
        <w:ind w:left="0" w:right="141" w:firstLine="284"/>
        <w:rPr>
          <w:sz w:val="18"/>
          <w:szCs w:val="18"/>
        </w:rPr>
      </w:pPr>
      <w:r>
        <w:rPr>
          <w:sz w:val="18"/>
          <w:szCs w:val="18"/>
        </w:rPr>
        <w:t>2)</w:t>
      </w:r>
      <w:r w:rsidR="00AF2C3A" w:rsidRPr="00AF2C3A">
        <w:rPr>
          <w:sz w:val="18"/>
          <w:szCs w:val="18"/>
        </w:rPr>
        <w:t>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AF2C3A" w:rsidRPr="00AF2C3A" w:rsidRDefault="003B5EDE" w:rsidP="00AF2C3A">
      <w:pPr>
        <w:tabs>
          <w:tab w:val="left" w:pos="3976"/>
        </w:tabs>
        <w:ind w:left="0" w:right="141" w:firstLine="284"/>
        <w:rPr>
          <w:sz w:val="18"/>
          <w:szCs w:val="18"/>
        </w:rPr>
      </w:pPr>
      <w:r>
        <w:rPr>
          <w:sz w:val="18"/>
          <w:szCs w:val="18"/>
        </w:rPr>
        <w:t>3)</w:t>
      </w:r>
      <w:r w:rsidR="00AF2C3A" w:rsidRPr="00AF2C3A">
        <w:rPr>
          <w:sz w:val="18"/>
          <w:szCs w:val="18"/>
        </w:rPr>
        <w:t>у заявителя отсутствуют уважительные причины для вступления в брак до достижения им восемнадцатилетнего возраста.</w:t>
      </w:r>
    </w:p>
    <w:p w:rsidR="00AF2C3A" w:rsidRPr="00AF2C3A" w:rsidRDefault="003B5EDE" w:rsidP="00AF2C3A">
      <w:pPr>
        <w:tabs>
          <w:tab w:val="left" w:pos="3976"/>
        </w:tabs>
        <w:ind w:left="0" w:right="141" w:firstLine="284"/>
        <w:rPr>
          <w:sz w:val="18"/>
          <w:szCs w:val="18"/>
        </w:rPr>
      </w:pPr>
      <w:r>
        <w:rPr>
          <w:sz w:val="18"/>
          <w:szCs w:val="18"/>
        </w:rPr>
        <w:t>21.4.</w:t>
      </w:r>
      <w:r w:rsidR="00AF2C3A" w:rsidRPr="00AF2C3A">
        <w:rPr>
          <w:sz w:val="18"/>
          <w:szCs w:val="18"/>
        </w:rPr>
        <w:t>По результатам проверки, указанной в пункте 21.2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21.2 настоящего административного регламента, подготавливает один из следующих документов:</w:t>
      </w:r>
    </w:p>
    <w:p w:rsidR="00AF2C3A" w:rsidRPr="00AF2C3A" w:rsidRDefault="003B5EDE" w:rsidP="00AF2C3A">
      <w:pPr>
        <w:tabs>
          <w:tab w:val="left" w:pos="3976"/>
        </w:tabs>
        <w:ind w:left="0" w:right="141" w:firstLine="284"/>
        <w:rPr>
          <w:sz w:val="18"/>
          <w:szCs w:val="18"/>
        </w:rPr>
      </w:pPr>
      <w:r>
        <w:rPr>
          <w:sz w:val="18"/>
          <w:szCs w:val="18"/>
        </w:rPr>
        <w:t>1)</w:t>
      </w:r>
      <w:r w:rsidR="00AF2C3A" w:rsidRPr="00AF2C3A">
        <w:rPr>
          <w:sz w:val="18"/>
          <w:szCs w:val="18"/>
        </w:rPr>
        <w:t>решение о выдаче разрешения на вступление в брак;</w:t>
      </w:r>
    </w:p>
    <w:p w:rsidR="00AF2C3A" w:rsidRPr="00AF2C3A" w:rsidRDefault="003B5EDE" w:rsidP="00AF2C3A">
      <w:pPr>
        <w:tabs>
          <w:tab w:val="left" w:pos="3976"/>
        </w:tabs>
        <w:ind w:left="0" w:right="141" w:firstLine="284"/>
        <w:rPr>
          <w:sz w:val="18"/>
          <w:szCs w:val="18"/>
        </w:rPr>
      </w:pPr>
      <w:r>
        <w:rPr>
          <w:sz w:val="18"/>
          <w:szCs w:val="18"/>
        </w:rPr>
        <w:t>2)</w:t>
      </w:r>
      <w:r w:rsidR="00AF2C3A" w:rsidRPr="00AF2C3A">
        <w:rPr>
          <w:sz w:val="18"/>
          <w:szCs w:val="18"/>
        </w:rPr>
        <w:t>решение об отказе в выдаче разрешения на вступление в брак.</w:t>
      </w:r>
    </w:p>
    <w:p w:rsidR="00AF2C3A" w:rsidRPr="00AF2C3A" w:rsidRDefault="003B5EDE" w:rsidP="00AF2C3A">
      <w:pPr>
        <w:tabs>
          <w:tab w:val="left" w:pos="3976"/>
        </w:tabs>
        <w:ind w:left="0" w:right="141" w:firstLine="284"/>
        <w:rPr>
          <w:sz w:val="18"/>
          <w:szCs w:val="18"/>
        </w:rPr>
      </w:pPr>
      <w:r>
        <w:rPr>
          <w:sz w:val="18"/>
          <w:szCs w:val="18"/>
        </w:rPr>
        <w:t>21.5.</w:t>
      </w:r>
      <w:r w:rsidR="00AF2C3A" w:rsidRPr="00AF2C3A">
        <w:rPr>
          <w:sz w:val="18"/>
          <w:szCs w:val="18"/>
        </w:rPr>
        <w:t>Решение, предусмотренное подпунктом 1 пункта 21.4 настоящего административного регламента, принимается при отсутствии оснований, предусмотренных пунктом 20.3 настоящего административного регламента.</w:t>
      </w:r>
    </w:p>
    <w:p w:rsidR="00AF2C3A" w:rsidRPr="00AF2C3A" w:rsidRDefault="00AF2C3A" w:rsidP="00AF2C3A">
      <w:pPr>
        <w:tabs>
          <w:tab w:val="left" w:pos="3976"/>
        </w:tabs>
        <w:ind w:left="0" w:right="141" w:firstLine="284"/>
        <w:rPr>
          <w:sz w:val="18"/>
          <w:szCs w:val="18"/>
        </w:rPr>
      </w:pPr>
      <w:r w:rsidRPr="00AF2C3A">
        <w:rPr>
          <w:sz w:val="18"/>
          <w:szCs w:val="18"/>
        </w:rPr>
        <w:t>Решение, предусмотренное подпунктом 2 пункта 21.4 настоящего административного регламента, принимается при наличии оснований, предусмотренных пунктом 20.3 настоящего административного регламента.</w:t>
      </w:r>
    </w:p>
    <w:p w:rsidR="00AF2C3A" w:rsidRPr="00AF2C3A" w:rsidRDefault="003B5EDE" w:rsidP="00AF2C3A">
      <w:pPr>
        <w:tabs>
          <w:tab w:val="left" w:pos="3976"/>
        </w:tabs>
        <w:ind w:left="0" w:right="141" w:firstLine="284"/>
        <w:rPr>
          <w:sz w:val="18"/>
          <w:szCs w:val="18"/>
        </w:rPr>
      </w:pPr>
      <w:r>
        <w:rPr>
          <w:sz w:val="18"/>
          <w:szCs w:val="18"/>
        </w:rPr>
        <w:t>21.6.</w:t>
      </w:r>
      <w:r w:rsidR="00AF2C3A" w:rsidRPr="00AF2C3A">
        <w:rPr>
          <w:sz w:val="18"/>
          <w:szCs w:val="18"/>
        </w:rPr>
        <w:t xml:space="preserve"> После подготовки документа, указанного в пункте 21.4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его подготовки обеспечивает его согласование уполномоченными лицами администрации и подписание документа главой администрации.</w:t>
      </w:r>
    </w:p>
    <w:p w:rsidR="00AF2C3A" w:rsidRPr="00AF2C3A" w:rsidRDefault="003B5EDE" w:rsidP="00AF2C3A">
      <w:pPr>
        <w:tabs>
          <w:tab w:val="left" w:pos="3976"/>
        </w:tabs>
        <w:ind w:left="0" w:right="141" w:firstLine="284"/>
        <w:rPr>
          <w:sz w:val="18"/>
          <w:szCs w:val="18"/>
        </w:rPr>
      </w:pPr>
      <w:r>
        <w:rPr>
          <w:sz w:val="18"/>
          <w:szCs w:val="18"/>
        </w:rPr>
        <w:t>21.7.</w:t>
      </w:r>
      <w:r w:rsidR="00AF2C3A" w:rsidRPr="00AF2C3A">
        <w:rPr>
          <w:sz w:val="18"/>
          <w:szCs w:val="18"/>
        </w:rPr>
        <w:t>Критерием принятия решения о выдаче разрешения на вступление в брак или решения об отказе в выдаче разрешения на вступление в брак является наличие или отсутствие оснований для отказа в выдаче разрешения на вступления в брак, указанных в пункте 21.3 настоящего административного регламента.</w:t>
      </w:r>
    </w:p>
    <w:p w:rsidR="00AF2C3A" w:rsidRPr="00AF2C3A" w:rsidRDefault="003B5EDE" w:rsidP="00AF2C3A">
      <w:pPr>
        <w:tabs>
          <w:tab w:val="left" w:pos="3976"/>
        </w:tabs>
        <w:ind w:left="0" w:right="141" w:firstLine="284"/>
        <w:rPr>
          <w:sz w:val="18"/>
          <w:szCs w:val="18"/>
        </w:rPr>
      </w:pPr>
      <w:r>
        <w:rPr>
          <w:sz w:val="18"/>
          <w:szCs w:val="18"/>
        </w:rPr>
        <w:t>21.8.</w:t>
      </w:r>
      <w:r w:rsidR="00AF2C3A" w:rsidRPr="00AF2C3A">
        <w:rPr>
          <w:sz w:val="18"/>
          <w:szCs w:val="18"/>
        </w:rPr>
        <w:t>Результатом административной процедуры является решение о выдаче разрешения на вступление в брак или решение об отказе в выдаче разрешения на вступление в брак.</w:t>
      </w:r>
    </w:p>
    <w:p w:rsidR="00AF2C3A" w:rsidRPr="00AF2C3A" w:rsidRDefault="003B5EDE" w:rsidP="00AF2C3A">
      <w:pPr>
        <w:tabs>
          <w:tab w:val="left" w:pos="3976"/>
        </w:tabs>
        <w:ind w:left="0" w:right="141" w:firstLine="284"/>
        <w:rPr>
          <w:sz w:val="18"/>
          <w:szCs w:val="18"/>
        </w:rPr>
      </w:pPr>
      <w:r>
        <w:rPr>
          <w:sz w:val="18"/>
          <w:szCs w:val="18"/>
        </w:rPr>
        <w:t>21.9.</w:t>
      </w:r>
      <w:r w:rsidR="00AF2C3A" w:rsidRPr="00AF2C3A">
        <w:rPr>
          <w:sz w:val="18"/>
          <w:szCs w:val="18"/>
        </w:rPr>
        <w:t>Способом фиксации результата административной процедуры является подписание главой решения о выдаче разрешения на вступление в брак или решения об отказе в выдаче разрешения на вступление в брак.</w:t>
      </w:r>
    </w:p>
    <w:p w:rsidR="00AF2C3A" w:rsidRPr="00AF2C3A" w:rsidRDefault="00AF2C3A" w:rsidP="00AF2C3A">
      <w:pPr>
        <w:tabs>
          <w:tab w:val="left" w:pos="3976"/>
        </w:tabs>
        <w:ind w:left="0" w:right="141" w:firstLine="284"/>
        <w:rPr>
          <w:sz w:val="18"/>
          <w:szCs w:val="18"/>
        </w:rPr>
      </w:pPr>
    </w:p>
    <w:p w:rsidR="00AF2C3A" w:rsidRPr="00AF2C3A" w:rsidRDefault="00AF2C3A" w:rsidP="00176E84">
      <w:pPr>
        <w:tabs>
          <w:tab w:val="left" w:pos="3976"/>
        </w:tabs>
        <w:ind w:left="0" w:right="141" w:firstLine="284"/>
        <w:jc w:val="center"/>
        <w:rPr>
          <w:sz w:val="18"/>
          <w:szCs w:val="18"/>
        </w:rPr>
      </w:pPr>
      <w:r w:rsidRPr="00AF2C3A">
        <w:rPr>
          <w:sz w:val="18"/>
          <w:szCs w:val="18"/>
        </w:rPr>
        <w:t>Глава 22. ВЫДАЧА (НАПРАВЛЕНИЕ) ЗАЯВИТЕЛЮ РЕЗУЛЬТАТА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176E84" w:rsidP="00AF2C3A">
      <w:pPr>
        <w:tabs>
          <w:tab w:val="left" w:pos="3976"/>
        </w:tabs>
        <w:ind w:left="0" w:right="141" w:firstLine="284"/>
        <w:rPr>
          <w:sz w:val="18"/>
          <w:szCs w:val="18"/>
        </w:rPr>
      </w:pPr>
      <w:r>
        <w:rPr>
          <w:sz w:val="18"/>
          <w:szCs w:val="18"/>
        </w:rPr>
        <w:t>22.1.</w:t>
      </w:r>
      <w:r w:rsidR="00AF2C3A" w:rsidRPr="00AF2C3A">
        <w:rPr>
          <w:sz w:val="18"/>
          <w:szCs w:val="18"/>
        </w:rPr>
        <w:t xml:space="preserve"> Основанием для начала административной процедуры является подписание главой администрации решения о выдаче разрешения на вступление в брак или решения об отказе в выдаче разрешения на вступление в брак.</w:t>
      </w:r>
    </w:p>
    <w:p w:rsidR="00AF2C3A" w:rsidRPr="00AF2C3A" w:rsidRDefault="00176E84" w:rsidP="00AF2C3A">
      <w:pPr>
        <w:tabs>
          <w:tab w:val="left" w:pos="3976"/>
        </w:tabs>
        <w:ind w:left="0" w:right="141" w:firstLine="284"/>
        <w:rPr>
          <w:sz w:val="18"/>
          <w:szCs w:val="18"/>
        </w:rPr>
      </w:pPr>
      <w:r>
        <w:rPr>
          <w:sz w:val="18"/>
          <w:szCs w:val="18"/>
        </w:rPr>
        <w:t>22.2.</w:t>
      </w:r>
      <w:r w:rsidR="00AF2C3A" w:rsidRPr="00AF2C3A">
        <w:rPr>
          <w:sz w:val="18"/>
          <w:szCs w:val="18"/>
        </w:rPr>
        <w:t xml:space="preserve"> Должностное лицо администрации, ответственное за направление (выдачу) заявителю или его представителю результата муниципальной услуги, в течение трех рабочих дней со дня принятия решения о выдаче разрешения на вступление в брак или решения об отказе в выдаче разрешения на вступление в брак 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 лично.</w:t>
      </w:r>
    </w:p>
    <w:p w:rsidR="00AF2C3A" w:rsidRPr="00AF2C3A" w:rsidRDefault="00176E84" w:rsidP="00AF2C3A">
      <w:pPr>
        <w:tabs>
          <w:tab w:val="left" w:pos="3976"/>
        </w:tabs>
        <w:ind w:left="0" w:right="141" w:firstLine="284"/>
        <w:rPr>
          <w:sz w:val="18"/>
          <w:szCs w:val="18"/>
        </w:rPr>
      </w:pPr>
      <w:r>
        <w:rPr>
          <w:sz w:val="18"/>
          <w:szCs w:val="18"/>
        </w:rPr>
        <w:t>22.3.</w:t>
      </w:r>
      <w:r w:rsidR="00AF2C3A" w:rsidRPr="00AF2C3A">
        <w:rPr>
          <w:sz w:val="18"/>
          <w:szCs w:val="18"/>
        </w:rPr>
        <w:t xml:space="preserve"> При личном получении решения о выдаче разрешения на вступление в брак или решения об отказе в выдаче разрешения на вступление в брак заявитель расписывается в их получении.</w:t>
      </w:r>
    </w:p>
    <w:p w:rsidR="00AF2C3A" w:rsidRPr="00AF2C3A" w:rsidRDefault="00176E84" w:rsidP="00AF2C3A">
      <w:pPr>
        <w:tabs>
          <w:tab w:val="left" w:pos="3976"/>
        </w:tabs>
        <w:ind w:left="0" w:right="141" w:firstLine="284"/>
        <w:rPr>
          <w:sz w:val="18"/>
          <w:szCs w:val="18"/>
        </w:rPr>
      </w:pPr>
      <w:r>
        <w:rPr>
          <w:sz w:val="18"/>
          <w:szCs w:val="18"/>
        </w:rPr>
        <w:t>22.4.</w:t>
      </w:r>
      <w:r w:rsidR="00AF2C3A" w:rsidRPr="00AF2C3A">
        <w:rPr>
          <w:sz w:val="18"/>
          <w:szCs w:val="18"/>
        </w:rPr>
        <w:t xml:space="preserve"> Результатом административной процедуры является направление (выдача) заявителю решения о выдаче разрешения на вступление в брак или решения об отказе в выдаче разрешения на вступление в брак.</w:t>
      </w:r>
    </w:p>
    <w:p w:rsidR="00AF2C3A" w:rsidRPr="00AF2C3A" w:rsidRDefault="00AF2C3A" w:rsidP="00AF2C3A">
      <w:pPr>
        <w:tabs>
          <w:tab w:val="left" w:pos="3976"/>
        </w:tabs>
        <w:ind w:left="0" w:right="141" w:firstLine="284"/>
        <w:rPr>
          <w:sz w:val="18"/>
          <w:szCs w:val="18"/>
        </w:rPr>
      </w:pPr>
      <w:r w:rsidRPr="00AF2C3A">
        <w:rPr>
          <w:sz w:val="18"/>
          <w:szCs w:val="18"/>
        </w:rPr>
        <w:t>22.5.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отметки о направлении решения о выдаче разрешения на вступление в брак или решения об отказе в выдаче разрешения на вступление в брак заявителю или о получении указанного документа лично заявителем или его представителем.</w:t>
      </w:r>
    </w:p>
    <w:p w:rsidR="00AF2C3A" w:rsidRPr="00AF2C3A" w:rsidRDefault="00AF2C3A" w:rsidP="00AF2C3A">
      <w:pPr>
        <w:tabs>
          <w:tab w:val="left" w:pos="3976"/>
        </w:tabs>
        <w:ind w:left="0" w:right="141" w:firstLine="284"/>
        <w:rPr>
          <w:sz w:val="18"/>
          <w:szCs w:val="18"/>
        </w:rPr>
      </w:pPr>
    </w:p>
    <w:p w:rsidR="00AF2C3A" w:rsidRPr="00AF2C3A" w:rsidRDefault="00AF2C3A" w:rsidP="00176E84">
      <w:pPr>
        <w:tabs>
          <w:tab w:val="left" w:pos="3976"/>
        </w:tabs>
        <w:ind w:left="0" w:right="141" w:firstLine="284"/>
        <w:jc w:val="center"/>
        <w:rPr>
          <w:sz w:val="18"/>
          <w:szCs w:val="18"/>
        </w:rPr>
      </w:pPr>
      <w:r w:rsidRPr="00AF2C3A">
        <w:rPr>
          <w:sz w:val="18"/>
          <w:szCs w:val="18"/>
        </w:rPr>
        <w:t>Глава 23. ИСПРАВЛЕНИЕ ДОПУЩЕННЫХ ОПЕЧАТОК И ОШИБОК В ВЫДАННЫХ В РЕЗУЛЬТАТЕ ПРЕДОСТАВЛЕНИЯ МУНИЦИПАЛЬНОЙ УСЛУГИ ДОКУМЕНТАХ</w:t>
      </w:r>
    </w:p>
    <w:p w:rsidR="00AF2C3A" w:rsidRPr="00AF2C3A" w:rsidRDefault="00AF2C3A" w:rsidP="00AF2C3A">
      <w:pPr>
        <w:tabs>
          <w:tab w:val="left" w:pos="3976"/>
        </w:tabs>
        <w:ind w:left="0" w:right="141" w:firstLine="284"/>
        <w:rPr>
          <w:sz w:val="18"/>
          <w:szCs w:val="18"/>
        </w:rPr>
      </w:pPr>
    </w:p>
    <w:p w:rsidR="00AF2C3A" w:rsidRPr="00AF2C3A" w:rsidRDefault="00AF2C3A" w:rsidP="00AF2C3A">
      <w:pPr>
        <w:tabs>
          <w:tab w:val="left" w:pos="3976"/>
        </w:tabs>
        <w:ind w:left="0" w:right="141" w:firstLine="284"/>
        <w:rPr>
          <w:sz w:val="18"/>
          <w:szCs w:val="18"/>
        </w:rPr>
      </w:pPr>
      <w:r w:rsidRPr="00AF2C3A">
        <w:rPr>
          <w:sz w:val="18"/>
          <w:szCs w:val="18"/>
        </w:rPr>
        <w:t>23.1. Основанием для исправления допущенных опечаток и ошибок в выданном в результате предоставления муниципальной услуги решении об утверждении схемы или решении об отказе в утверждении схемы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AF2C3A" w:rsidRPr="00AF2C3A" w:rsidRDefault="00176E84" w:rsidP="00AF2C3A">
      <w:pPr>
        <w:tabs>
          <w:tab w:val="left" w:pos="3976"/>
        </w:tabs>
        <w:ind w:left="0" w:right="141" w:firstLine="284"/>
        <w:rPr>
          <w:sz w:val="18"/>
          <w:szCs w:val="18"/>
        </w:rPr>
      </w:pPr>
      <w:r>
        <w:rPr>
          <w:sz w:val="18"/>
          <w:szCs w:val="18"/>
        </w:rPr>
        <w:t>23.2.</w:t>
      </w:r>
      <w:r w:rsidR="00AF2C3A" w:rsidRPr="00AF2C3A">
        <w:rPr>
          <w:sz w:val="18"/>
          <w:szCs w:val="18"/>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15 настоящего административного регламента.</w:t>
      </w:r>
    </w:p>
    <w:p w:rsidR="00AF2C3A" w:rsidRPr="00AF2C3A" w:rsidRDefault="00176E84" w:rsidP="00AF2C3A">
      <w:pPr>
        <w:tabs>
          <w:tab w:val="left" w:pos="3976"/>
        </w:tabs>
        <w:ind w:left="0" w:right="141" w:firstLine="284"/>
        <w:rPr>
          <w:sz w:val="18"/>
          <w:szCs w:val="18"/>
        </w:rPr>
      </w:pPr>
      <w:r>
        <w:rPr>
          <w:sz w:val="18"/>
          <w:szCs w:val="18"/>
        </w:rPr>
        <w:lastRenderedPageBreak/>
        <w:t>23.3.</w:t>
      </w:r>
      <w:r w:rsidR="00AF2C3A" w:rsidRPr="00AF2C3A">
        <w:rPr>
          <w:sz w:val="18"/>
          <w:szCs w:val="18"/>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предоставление муниципальной услуги.</w:t>
      </w:r>
    </w:p>
    <w:p w:rsidR="00AF2C3A" w:rsidRPr="00AF2C3A" w:rsidRDefault="00176E84" w:rsidP="00AF2C3A">
      <w:pPr>
        <w:tabs>
          <w:tab w:val="left" w:pos="3976"/>
        </w:tabs>
        <w:ind w:left="0" w:right="141" w:firstLine="284"/>
        <w:rPr>
          <w:sz w:val="18"/>
          <w:szCs w:val="18"/>
        </w:rPr>
      </w:pPr>
      <w:r>
        <w:rPr>
          <w:sz w:val="18"/>
          <w:szCs w:val="18"/>
        </w:rPr>
        <w:t>23.4.</w:t>
      </w:r>
      <w:r w:rsidR="00AF2C3A" w:rsidRPr="00AF2C3A">
        <w:rPr>
          <w:sz w:val="18"/>
          <w:szCs w:val="18"/>
        </w:rPr>
        <w:t xml:space="preserve">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AF2C3A" w:rsidRPr="00AF2C3A" w:rsidRDefault="00176E84" w:rsidP="00AF2C3A">
      <w:pPr>
        <w:tabs>
          <w:tab w:val="left" w:pos="3976"/>
        </w:tabs>
        <w:ind w:left="0" w:right="141" w:firstLine="284"/>
        <w:rPr>
          <w:sz w:val="18"/>
          <w:szCs w:val="18"/>
        </w:rPr>
      </w:pPr>
      <w:r>
        <w:rPr>
          <w:sz w:val="18"/>
          <w:szCs w:val="18"/>
        </w:rPr>
        <w:t>1)</w:t>
      </w:r>
      <w:r w:rsidR="00AF2C3A" w:rsidRPr="00AF2C3A">
        <w:rPr>
          <w:sz w:val="18"/>
          <w:szCs w:val="18"/>
        </w:rPr>
        <w:t>об исправлении технической ошибки;</w:t>
      </w:r>
    </w:p>
    <w:p w:rsidR="00AF2C3A" w:rsidRPr="00AF2C3A" w:rsidRDefault="00176E84" w:rsidP="00AF2C3A">
      <w:pPr>
        <w:tabs>
          <w:tab w:val="left" w:pos="3976"/>
        </w:tabs>
        <w:ind w:left="0" w:right="141" w:firstLine="284"/>
        <w:rPr>
          <w:sz w:val="18"/>
          <w:szCs w:val="18"/>
        </w:rPr>
      </w:pPr>
      <w:r>
        <w:rPr>
          <w:sz w:val="18"/>
          <w:szCs w:val="18"/>
        </w:rPr>
        <w:t>2)</w:t>
      </w:r>
      <w:r w:rsidR="00AF2C3A" w:rsidRPr="00AF2C3A">
        <w:rPr>
          <w:sz w:val="18"/>
          <w:szCs w:val="18"/>
        </w:rPr>
        <w:t>об отсутствии технической ошибки.</w:t>
      </w:r>
    </w:p>
    <w:p w:rsidR="00AF2C3A" w:rsidRPr="00AF2C3A" w:rsidRDefault="00176E84" w:rsidP="00AF2C3A">
      <w:pPr>
        <w:tabs>
          <w:tab w:val="left" w:pos="3976"/>
        </w:tabs>
        <w:ind w:left="0" w:right="141" w:firstLine="284"/>
        <w:rPr>
          <w:sz w:val="18"/>
          <w:szCs w:val="18"/>
        </w:rPr>
      </w:pPr>
      <w:r>
        <w:rPr>
          <w:sz w:val="18"/>
          <w:szCs w:val="18"/>
        </w:rPr>
        <w:t>23.5.</w:t>
      </w:r>
      <w:r w:rsidR="00AF2C3A" w:rsidRPr="00AF2C3A">
        <w:rPr>
          <w:sz w:val="18"/>
          <w:szCs w:val="18"/>
        </w:rPr>
        <w:t xml:space="preserve"> Критерием принятия решения, указанного в пункте 23.4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rsidR="00AF2C3A" w:rsidRPr="00AF2C3A" w:rsidRDefault="00176E84" w:rsidP="00AF2C3A">
      <w:pPr>
        <w:tabs>
          <w:tab w:val="left" w:pos="3976"/>
        </w:tabs>
        <w:ind w:left="0" w:right="141" w:firstLine="284"/>
        <w:rPr>
          <w:sz w:val="18"/>
          <w:szCs w:val="18"/>
        </w:rPr>
      </w:pPr>
      <w:r>
        <w:rPr>
          <w:sz w:val="18"/>
          <w:szCs w:val="18"/>
        </w:rPr>
        <w:t>23.6.</w:t>
      </w:r>
      <w:r w:rsidR="00AF2C3A" w:rsidRPr="00AF2C3A">
        <w:rPr>
          <w:sz w:val="18"/>
          <w:szCs w:val="18"/>
        </w:rPr>
        <w:t xml:space="preserve"> В случае принятия решения, указанного в подпункте 1 пункта 23.4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AF2C3A" w:rsidRPr="00AF2C3A" w:rsidRDefault="00176E84" w:rsidP="00AF2C3A">
      <w:pPr>
        <w:tabs>
          <w:tab w:val="left" w:pos="3976"/>
        </w:tabs>
        <w:ind w:left="0" w:right="141" w:firstLine="284"/>
        <w:rPr>
          <w:sz w:val="18"/>
          <w:szCs w:val="18"/>
        </w:rPr>
      </w:pPr>
      <w:r>
        <w:rPr>
          <w:sz w:val="18"/>
          <w:szCs w:val="18"/>
        </w:rPr>
        <w:t>23.7.</w:t>
      </w:r>
      <w:r w:rsidR="00AF2C3A" w:rsidRPr="00AF2C3A">
        <w:rPr>
          <w:sz w:val="18"/>
          <w:szCs w:val="18"/>
        </w:rPr>
        <w:t xml:space="preserve"> В случае принятия решения, указанного в подпункте 2 пункта 23.4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AF2C3A" w:rsidRPr="00AF2C3A" w:rsidRDefault="00176E84" w:rsidP="00AF2C3A">
      <w:pPr>
        <w:tabs>
          <w:tab w:val="left" w:pos="3976"/>
        </w:tabs>
        <w:ind w:left="0" w:right="141" w:firstLine="284"/>
        <w:rPr>
          <w:sz w:val="18"/>
          <w:szCs w:val="18"/>
        </w:rPr>
      </w:pPr>
      <w:r>
        <w:rPr>
          <w:sz w:val="18"/>
          <w:szCs w:val="18"/>
        </w:rPr>
        <w:t>23.8.</w:t>
      </w:r>
      <w:r w:rsidR="00AF2C3A" w:rsidRPr="00AF2C3A">
        <w:rPr>
          <w:sz w:val="18"/>
          <w:szCs w:val="18"/>
        </w:rPr>
        <w:t xml:space="preserve">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w:t>
      </w:r>
    </w:p>
    <w:p w:rsidR="00AF2C3A" w:rsidRPr="00AF2C3A" w:rsidRDefault="00176E84" w:rsidP="00AF2C3A">
      <w:pPr>
        <w:tabs>
          <w:tab w:val="left" w:pos="3976"/>
        </w:tabs>
        <w:ind w:left="0" w:right="141" w:firstLine="284"/>
        <w:rPr>
          <w:sz w:val="18"/>
          <w:szCs w:val="18"/>
        </w:rPr>
      </w:pPr>
      <w:r>
        <w:rPr>
          <w:sz w:val="18"/>
          <w:szCs w:val="18"/>
        </w:rPr>
        <w:t>23.9.</w:t>
      </w:r>
      <w:r w:rsidR="00AF2C3A" w:rsidRPr="00AF2C3A">
        <w:rPr>
          <w:sz w:val="18"/>
          <w:szCs w:val="18"/>
        </w:rPr>
        <w:t xml:space="preserve"> Глава администрации немедленно после подписания документа, указанного в пункте 23.8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AF2C3A" w:rsidRPr="00AF2C3A" w:rsidRDefault="00AF2C3A" w:rsidP="00AF2C3A">
      <w:pPr>
        <w:tabs>
          <w:tab w:val="left" w:pos="3976"/>
        </w:tabs>
        <w:ind w:left="0" w:right="141" w:firstLine="284"/>
        <w:rPr>
          <w:sz w:val="18"/>
          <w:szCs w:val="18"/>
        </w:rPr>
      </w:pPr>
      <w:r w:rsidRPr="00AF2C3A">
        <w:rPr>
          <w:sz w:val="18"/>
          <w:szCs w:val="18"/>
        </w:rPr>
        <w:t>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23.8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rsidR="00AF2C3A" w:rsidRPr="00AF2C3A" w:rsidRDefault="00176E84" w:rsidP="00AF2C3A">
      <w:pPr>
        <w:tabs>
          <w:tab w:val="left" w:pos="3976"/>
        </w:tabs>
        <w:ind w:left="0" w:right="141" w:firstLine="284"/>
        <w:rPr>
          <w:sz w:val="18"/>
          <w:szCs w:val="18"/>
        </w:rPr>
      </w:pPr>
      <w:r>
        <w:rPr>
          <w:sz w:val="18"/>
          <w:szCs w:val="18"/>
        </w:rPr>
        <w:t>23.10.</w:t>
      </w:r>
      <w:r w:rsidR="00AF2C3A" w:rsidRPr="00AF2C3A">
        <w:rPr>
          <w:sz w:val="18"/>
          <w:szCs w:val="18"/>
        </w:rPr>
        <w:t xml:space="preserve">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AF2C3A" w:rsidRPr="00AF2C3A" w:rsidRDefault="00176E84" w:rsidP="00AF2C3A">
      <w:pPr>
        <w:tabs>
          <w:tab w:val="left" w:pos="3976"/>
        </w:tabs>
        <w:ind w:left="0" w:right="141" w:firstLine="284"/>
        <w:rPr>
          <w:sz w:val="18"/>
          <w:szCs w:val="18"/>
        </w:rPr>
      </w:pPr>
      <w:r>
        <w:rPr>
          <w:sz w:val="18"/>
          <w:szCs w:val="18"/>
        </w:rPr>
        <w:t>1)</w:t>
      </w:r>
      <w:r w:rsidR="00AF2C3A" w:rsidRPr="00AF2C3A">
        <w:rPr>
          <w:sz w:val="18"/>
          <w:szCs w:val="18"/>
        </w:rPr>
        <w:t>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AF2C3A" w:rsidRPr="00AF2C3A" w:rsidRDefault="00176E84" w:rsidP="00AF2C3A">
      <w:pPr>
        <w:tabs>
          <w:tab w:val="left" w:pos="3976"/>
        </w:tabs>
        <w:ind w:left="0" w:right="141" w:firstLine="284"/>
        <w:rPr>
          <w:sz w:val="18"/>
          <w:szCs w:val="18"/>
        </w:rPr>
      </w:pPr>
      <w:r>
        <w:rPr>
          <w:sz w:val="18"/>
          <w:szCs w:val="18"/>
        </w:rPr>
        <w:t>2)</w:t>
      </w:r>
      <w:r w:rsidR="00AF2C3A" w:rsidRPr="00AF2C3A">
        <w:rPr>
          <w:sz w:val="18"/>
          <w:szCs w:val="18"/>
        </w:rPr>
        <w:t>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AF2C3A" w:rsidRPr="00AF2C3A" w:rsidRDefault="00176E84" w:rsidP="00AF2C3A">
      <w:pPr>
        <w:tabs>
          <w:tab w:val="left" w:pos="3976"/>
        </w:tabs>
        <w:ind w:left="0" w:right="141" w:firstLine="284"/>
        <w:rPr>
          <w:sz w:val="18"/>
          <w:szCs w:val="18"/>
        </w:rPr>
      </w:pPr>
      <w:r>
        <w:rPr>
          <w:sz w:val="18"/>
          <w:szCs w:val="18"/>
        </w:rPr>
        <w:t>23.11.</w:t>
      </w:r>
      <w:r w:rsidR="00AF2C3A" w:rsidRPr="00AF2C3A">
        <w:rPr>
          <w:sz w:val="18"/>
          <w:szCs w:val="18"/>
        </w:rPr>
        <w:t>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AF2C3A" w:rsidRPr="00AF2C3A" w:rsidRDefault="00AF2C3A" w:rsidP="00AF2C3A">
      <w:pPr>
        <w:tabs>
          <w:tab w:val="left" w:pos="3976"/>
        </w:tabs>
        <w:ind w:left="0" w:right="141" w:firstLine="284"/>
        <w:rPr>
          <w:sz w:val="18"/>
          <w:szCs w:val="18"/>
        </w:rPr>
      </w:pPr>
    </w:p>
    <w:p w:rsidR="00AF2C3A" w:rsidRPr="00AF2C3A" w:rsidRDefault="00AF2C3A" w:rsidP="00176E84">
      <w:pPr>
        <w:tabs>
          <w:tab w:val="left" w:pos="3976"/>
        </w:tabs>
        <w:ind w:left="0" w:right="141" w:firstLine="284"/>
        <w:jc w:val="center"/>
        <w:rPr>
          <w:sz w:val="18"/>
          <w:szCs w:val="18"/>
        </w:rPr>
      </w:pPr>
      <w:r w:rsidRPr="00AF2C3A">
        <w:rPr>
          <w:sz w:val="18"/>
          <w:szCs w:val="18"/>
        </w:rPr>
        <w:t>Раздел IV. ФОРМЫ КОНТРОЛЯ ЗА ПРЕДОСТАВЛЕНИЕМ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AF2C3A" w:rsidP="00176E84">
      <w:pPr>
        <w:tabs>
          <w:tab w:val="left" w:pos="3976"/>
        </w:tabs>
        <w:ind w:left="0" w:right="141" w:firstLine="284"/>
        <w:jc w:val="center"/>
        <w:rPr>
          <w:sz w:val="18"/>
          <w:szCs w:val="18"/>
        </w:rPr>
      </w:pPr>
      <w:r w:rsidRPr="00AF2C3A">
        <w:rPr>
          <w:sz w:val="18"/>
          <w:szCs w:val="18"/>
        </w:rPr>
        <w:t>Глава 24.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НОРМАТИВНО-ПРАВОВЫХ АКТОВ, УСТАНАВЛИВАЮЩИХ ТРЕБОВАНИЯ К ПРЕДОСТАВЛЕНИЮ МУНИЦИПАЛЬНОЙ УСЛУГИ, А ТАКЖЕ ЗА ПРИНЯТИЕМ ИМИ РЕШЕНИЙ</w:t>
      </w:r>
    </w:p>
    <w:p w:rsidR="00AF2C3A" w:rsidRPr="00AF2C3A" w:rsidRDefault="00AF2C3A" w:rsidP="00AF2C3A">
      <w:pPr>
        <w:tabs>
          <w:tab w:val="left" w:pos="3976"/>
        </w:tabs>
        <w:ind w:left="0" w:right="141" w:firstLine="284"/>
        <w:rPr>
          <w:sz w:val="18"/>
          <w:szCs w:val="18"/>
        </w:rPr>
      </w:pPr>
    </w:p>
    <w:p w:rsidR="00AF2C3A" w:rsidRPr="00AF2C3A" w:rsidRDefault="00176E84" w:rsidP="00AF2C3A">
      <w:pPr>
        <w:tabs>
          <w:tab w:val="left" w:pos="3976"/>
        </w:tabs>
        <w:ind w:left="0" w:right="141" w:firstLine="284"/>
        <w:rPr>
          <w:sz w:val="18"/>
          <w:szCs w:val="18"/>
        </w:rPr>
      </w:pPr>
      <w:r>
        <w:rPr>
          <w:sz w:val="18"/>
          <w:szCs w:val="18"/>
        </w:rPr>
        <w:t>24.1.</w:t>
      </w:r>
      <w:r w:rsidR="00AF2C3A" w:rsidRPr="00AF2C3A">
        <w:rPr>
          <w:sz w:val="18"/>
          <w:szCs w:val="1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AF2C3A" w:rsidRPr="00AF2C3A" w:rsidRDefault="00176E84" w:rsidP="00AF2C3A">
      <w:pPr>
        <w:tabs>
          <w:tab w:val="left" w:pos="3976"/>
        </w:tabs>
        <w:ind w:left="0" w:right="141" w:firstLine="284"/>
        <w:rPr>
          <w:sz w:val="18"/>
          <w:szCs w:val="18"/>
        </w:rPr>
      </w:pPr>
      <w:r>
        <w:rPr>
          <w:sz w:val="18"/>
          <w:szCs w:val="18"/>
        </w:rPr>
        <w:t>24.2.</w:t>
      </w:r>
      <w:r w:rsidR="00AF2C3A" w:rsidRPr="00AF2C3A">
        <w:rPr>
          <w:sz w:val="18"/>
          <w:szCs w:val="18"/>
        </w:rPr>
        <w:t>Основными задачами текущего контроля являются:</w:t>
      </w:r>
    </w:p>
    <w:p w:rsidR="00AF2C3A" w:rsidRPr="00AF2C3A" w:rsidRDefault="00176E84" w:rsidP="00AF2C3A">
      <w:pPr>
        <w:tabs>
          <w:tab w:val="left" w:pos="3976"/>
        </w:tabs>
        <w:ind w:left="0" w:right="141" w:firstLine="284"/>
        <w:rPr>
          <w:sz w:val="18"/>
          <w:szCs w:val="18"/>
        </w:rPr>
      </w:pPr>
      <w:r>
        <w:rPr>
          <w:sz w:val="18"/>
          <w:szCs w:val="18"/>
        </w:rPr>
        <w:t>1)</w:t>
      </w:r>
      <w:r w:rsidR="00AF2C3A" w:rsidRPr="00AF2C3A">
        <w:rPr>
          <w:sz w:val="18"/>
          <w:szCs w:val="18"/>
        </w:rPr>
        <w:t>обеспечение своевременного и качественного предоставления муниципальной услуги;</w:t>
      </w:r>
    </w:p>
    <w:p w:rsidR="00AF2C3A" w:rsidRPr="00AF2C3A" w:rsidRDefault="00176E84" w:rsidP="00AF2C3A">
      <w:pPr>
        <w:tabs>
          <w:tab w:val="left" w:pos="3976"/>
        </w:tabs>
        <w:ind w:left="0" w:right="141" w:firstLine="284"/>
        <w:rPr>
          <w:sz w:val="18"/>
          <w:szCs w:val="18"/>
        </w:rPr>
      </w:pPr>
      <w:r>
        <w:rPr>
          <w:sz w:val="18"/>
          <w:szCs w:val="18"/>
        </w:rPr>
        <w:t>2)</w:t>
      </w:r>
      <w:r w:rsidR="00AF2C3A" w:rsidRPr="00AF2C3A">
        <w:rPr>
          <w:sz w:val="18"/>
          <w:szCs w:val="18"/>
        </w:rPr>
        <w:t>выявление нарушений в сроках и качестве предоставления муниципальной услуги;</w:t>
      </w:r>
    </w:p>
    <w:p w:rsidR="00AF2C3A" w:rsidRPr="00AF2C3A" w:rsidRDefault="00176E84" w:rsidP="00AF2C3A">
      <w:pPr>
        <w:tabs>
          <w:tab w:val="left" w:pos="3976"/>
        </w:tabs>
        <w:ind w:left="0" w:right="141" w:firstLine="284"/>
        <w:rPr>
          <w:sz w:val="18"/>
          <w:szCs w:val="18"/>
        </w:rPr>
      </w:pPr>
      <w:r>
        <w:rPr>
          <w:sz w:val="18"/>
          <w:szCs w:val="18"/>
        </w:rPr>
        <w:t>3)</w:t>
      </w:r>
      <w:r w:rsidR="00AF2C3A" w:rsidRPr="00AF2C3A">
        <w:rPr>
          <w:sz w:val="18"/>
          <w:szCs w:val="18"/>
        </w:rPr>
        <w:t>выявление и устранение причин и условий, способствующих ненадлежащему предоставлению муниципальной услуги;</w:t>
      </w:r>
    </w:p>
    <w:p w:rsidR="00AF2C3A" w:rsidRPr="00AF2C3A" w:rsidRDefault="00176E84" w:rsidP="00AF2C3A">
      <w:pPr>
        <w:tabs>
          <w:tab w:val="left" w:pos="3976"/>
        </w:tabs>
        <w:ind w:left="0" w:right="141" w:firstLine="284"/>
        <w:rPr>
          <w:sz w:val="18"/>
          <w:szCs w:val="18"/>
        </w:rPr>
      </w:pPr>
      <w:r>
        <w:rPr>
          <w:sz w:val="18"/>
          <w:szCs w:val="18"/>
        </w:rPr>
        <w:t>4)</w:t>
      </w:r>
      <w:r w:rsidR="00AF2C3A" w:rsidRPr="00AF2C3A">
        <w:rPr>
          <w:sz w:val="18"/>
          <w:szCs w:val="18"/>
        </w:rPr>
        <w:t>принятие мер по надлежащему предоставлению муниципальной услуги.</w:t>
      </w:r>
    </w:p>
    <w:p w:rsidR="00AF2C3A" w:rsidRPr="00AF2C3A" w:rsidRDefault="00176E84" w:rsidP="00AF2C3A">
      <w:pPr>
        <w:tabs>
          <w:tab w:val="left" w:pos="3976"/>
        </w:tabs>
        <w:ind w:left="0" w:right="141" w:firstLine="284"/>
        <w:rPr>
          <w:sz w:val="18"/>
          <w:szCs w:val="18"/>
        </w:rPr>
      </w:pPr>
      <w:r>
        <w:rPr>
          <w:sz w:val="18"/>
          <w:szCs w:val="18"/>
        </w:rPr>
        <w:t>24.3.</w:t>
      </w:r>
      <w:r w:rsidR="00AF2C3A" w:rsidRPr="00AF2C3A">
        <w:rPr>
          <w:sz w:val="18"/>
          <w:szCs w:val="18"/>
        </w:rPr>
        <w:t>Текущий контроль осуществляется на постоянной основе.</w:t>
      </w:r>
    </w:p>
    <w:p w:rsidR="00AF2C3A" w:rsidRPr="00AF2C3A" w:rsidRDefault="00AF2C3A" w:rsidP="00AF2C3A">
      <w:pPr>
        <w:tabs>
          <w:tab w:val="left" w:pos="3976"/>
        </w:tabs>
        <w:ind w:left="0" w:right="141" w:firstLine="284"/>
        <w:rPr>
          <w:sz w:val="18"/>
          <w:szCs w:val="18"/>
        </w:rPr>
      </w:pPr>
    </w:p>
    <w:p w:rsidR="00AF2C3A" w:rsidRPr="00AF2C3A" w:rsidRDefault="00AF2C3A" w:rsidP="00176E84">
      <w:pPr>
        <w:tabs>
          <w:tab w:val="left" w:pos="3976"/>
        </w:tabs>
        <w:ind w:left="0" w:right="141" w:firstLine="284"/>
        <w:jc w:val="center"/>
        <w:rPr>
          <w:sz w:val="18"/>
          <w:szCs w:val="18"/>
        </w:rPr>
      </w:pPr>
      <w:r w:rsidRPr="00AF2C3A">
        <w:rPr>
          <w:sz w:val="18"/>
          <w:szCs w:val="18"/>
        </w:rPr>
        <w:t>Глава 25.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AF2C3A" w:rsidP="00AF2C3A">
      <w:pPr>
        <w:tabs>
          <w:tab w:val="left" w:pos="3976"/>
        </w:tabs>
        <w:ind w:left="0" w:right="141" w:firstLine="284"/>
        <w:rPr>
          <w:sz w:val="18"/>
          <w:szCs w:val="18"/>
        </w:rPr>
      </w:pPr>
      <w:r w:rsidRPr="00AF2C3A">
        <w:rPr>
          <w:sz w:val="18"/>
          <w:szCs w:val="18"/>
        </w:rPr>
        <w:t>25.1.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AF2C3A" w:rsidRPr="00AF2C3A" w:rsidRDefault="00176E84" w:rsidP="00AF2C3A">
      <w:pPr>
        <w:tabs>
          <w:tab w:val="left" w:pos="3976"/>
        </w:tabs>
        <w:ind w:left="0" w:right="141" w:firstLine="284"/>
        <w:rPr>
          <w:sz w:val="18"/>
          <w:szCs w:val="18"/>
        </w:rPr>
      </w:pPr>
      <w:r>
        <w:rPr>
          <w:sz w:val="18"/>
          <w:szCs w:val="18"/>
        </w:rPr>
        <w:t>25.2.</w:t>
      </w:r>
      <w:r w:rsidR="00AF2C3A" w:rsidRPr="00AF2C3A">
        <w:rPr>
          <w:sz w:val="18"/>
          <w:szCs w:val="18"/>
        </w:rPr>
        <w:t xml:space="preserve">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AF2C3A" w:rsidRPr="00AF2C3A" w:rsidRDefault="00176E84" w:rsidP="00AF2C3A">
      <w:pPr>
        <w:tabs>
          <w:tab w:val="left" w:pos="3976"/>
        </w:tabs>
        <w:ind w:left="0" w:right="141" w:firstLine="284"/>
        <w:rPr>
          <w:sz w:val="18"/>
          <w:szCs w:val="18"/>
        </w:rPr>
      </w:pPr>
      <w:r>
        <w:rPr>
          <w:sz w:val="18"/>
          <w:szCs w:val="18"/>
        </w:rPr>
        <w:t>25.3.</w:t>
      </w:r>
      <w:r w:rsidR="00AF2C3A" w:rsidRPr="00AF2C3A">
        <w:rPr>
          <w:sz w:val="18"/>
          <w:szCs w:val="18"/>
        </w:rPr>
        <w:t xml:space="preserve">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AF2C3A" w:rsidRPr="00AF2C3A" w:rsidRDefault="00176E84" w:rsidP="00AF2C3A">
      <w:pPr>
        <w:tabs>
          <w:tab w:val="left" w:pos="3976"/>
        </w:tabs>
        <w:ind w:left="0" w:right="141" w:firstLine="284"/>
        <w:rPr>
          <w:sz w:val="18"/>
          <w:szCs w:val="18"/>
        </w:rPr>
      </w:pPr>
      <w:r>
        <w:rPr>
          <w:sz w:val="18"/>
          <w:szCs w:val="18"/>
        </w:rPr>
        <w:lastRenderedPageBreak/>
        <w:t>25.4.</w:t>
      </w:r>
      <w:r w:rsidR="00AF2C3A" w:rsidRPr="00AF2C3A">
        <w:rPr>
          <w:sz w:val="18"/>
          <w:szCs w:val="18"/>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AF2C3A" w:rsidRPr="00AF2C3A" w:rsidRDefault="00AF2C3A" w:rsidP="00AF2C3A">
      <w:pPr>
        <w:tabs>
          <w:tab w:val="left" w:pos="3976"/>
        </w:tabs>
        <w:ind w:left="0" w:right="141" w:firstLine="284"/>
        <w:rPr>
          <w:sz w:val="18"/>
          <w:szCs w:val="18"/>
        </w:rPr>
      </w:pPr>
      <w:r w:rsidRPr="00AF2C3A">
        <w:rPr>
          <w:sz w:val="18"/>
          <w:szCs w:val="18"/>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 Федерального закона от 27 июля 2010 года № 210-ФЗ «Об организации предоставления государственных и муниципальных услуг».</w:t>
      </w:r>
    </w:p>
    <w:p w:rsidR="00AF2C3A" w:rsidRPr="00AF2C3A" w:rsidRDefault="00176E84" w:rsidP="00AF2C3A">
      <w:pPr>
        <w:tabs>
          <w:tab w:val="left" w:pos="3976"/>
        </w:tabs>
        <w:ind w:left="0" w:right="141" w:firstLine="284"/>
        <w:rPr>
          <w:sz w:val="18"/>
          <w:szCs w:val="18"/>
        </w:rPr>
      </w:pPr>
      <w:r>
        <w:rPr>
          <w:sz w:val="18"/>
          <w:szCs w:val="18"/>
        </w:rPr>
        <w:t>25.5.</w:t>
      </w:r>
      <w:r w:rsidR="00AF2C3A" w:rsidRPr="00AF2C3A">
        <w:rPr>
          <w:sz w:val="18"/>
          <w:szCs w:val="18"/>
        </w:rPr>
        <w:t xml:space="preserve">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AF2C3A" w:rsidRPr="00AF2C3A" w:rsidRDefault="00AF2C3A" w:rsidP="00AF2C3A">
      <w:pPr>
        <w:tabs>
          <w:tab w:val="left" w:pos="3976"/>
        </w:tabs>
        <w:ind w:left="0" w:right="141" w:firstLine="284"/>
        <w:rPr>
          <w:sz w:val="18"/>
          <w:szCs w:val="18"/>
        </w:rPr>
      </w:pPr>
    </w:p>
    <w:p w:rsidR="00AF2C3A" w:rsidRPr="00AF2C3A" w:rsidRDefault="00AF2C3A" w:rsidP="00176E84">
      <w:pPr>
        <w:tabs>
          <w:tab w:val="left" w:pos="3976"/>
        </w:tabs>
        <w:ind w:left="0" w:right="141" w:firstLine="284"/>
        <w:jc w:val="center"/>
        <w:rPr>
          <w:sz w:val="18"/>
          <w:szCs w:val="18"/>
        </w:rPr>
      </w:pPr>
      <w:r w:rsidRPr="00AF2C3A">
        <w:rPr>
          <w:sz w:val="18"/>
          <w:szCs w:val="18"/>
        </w:rPr>
        <w:t>Глава 26.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176E84" w:rsidP="00AF2C3A">
      <w:pPr>
        <w:tabs>
          <w:tab w:val="left" w:pos="3976"/>
        </w:tabs>
        <w:ind w:left="0" w:right="141" w:firstLine="284"/>
        <w:rPr>
          <w:sz w:val="18"/>
          <w:szCs w:val="18"/>
        </w:rPr>
      </w:pPr>
      <w:r>
        <w:rPr>
          <w:sz w:val="18"/>
          <w:szCs w:val="18"/>
        </w:rPr>
        <w:t>26.1.</w:t>
      </w:r>
      <w:r w:rsidR="00AF2C3A" w:rsidRPr="00AF2C3A">
        <w:rPr>
          <w:sz w:val="18"/>
          <w:szCs w:val="18"/>
        </w:rPr>
        <w:t xml:space="preserve">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AF2C3A" w:rsidRPr="00AF2C3A" w:rsidRDefault="00176E84" w:rsidP="00AF2C3A">
      <w:pPr>
        <w:tabs>
          <w:tab w:val="left" w:pos="3976"/>
        </w:tabs>
        <w:ind w:left="0" w:right="141" w:firstLine="284"/>
        <w:rPr>
          <w:sz w:val="18"/>
          <w:szCs w:val="18"/>
        </w:rPr>
      </w:pPr>
      <w:r>
        <w:rPr>
          <w:sz w:val="18"/>
          <w:szCs w:val="18"/>
        </w:rPr>
        <w:t>26.2.</w:t>
      </w:r>
      <w:r w:rsidR="00AF2C3A" w:rsidRPr="00AF2C3A">
        <w:rPr>
          <w:sz w:val="18"/>
          <w:szCs w:val="18"/>
        </w:rPr>
        <w:t xml:space="preserve">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AF2C3A" w:rsidRPr="00AF2C3A" w:rsidRDefault="00AF2C3A" w:rsidP="00AF2C3A">
      <w:pPr>
        <w:tabs>
          <w:tab w:val="left" w:pos="3976"/>
        </w:tabs>
        <w:ind w:left="0" w:right="141" w:firstLine="284"/>
        <w:rPr>
          <w:sz w:val="18"/>
          <w:szCs w:val="18"/>
        </w:rPr>
      </w:pPr>
    </w:p>
    <w:p w:rsidR="00AF2C3A" w:rsidRPr="00AF2C3A" w:rsidRDefault="00AF2C3A" w:rsidP="00176E84">
      <w:pPr>
        <w:tabs>
          <w:tab w:val="left" w:pos="3976"/>
        </w:tabs>
        <w:ind w:left="0" w:right="141" w:firstLine="284"/>
        <w:jc w:val="center"/>
        <w:rPr>
          <w:sz w:val="18"/>
          <w:szCs w:val="18"/>
        </w:rPr>
      </w:pPr>
      <w:r w:rsidRPr="00AF2C3A">
        <w:rPr>
          <w:sz w:val="18"/>
          <w:szCs w:val="18"/>
        </w:rPr>
        <w:t>Глава 27.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F2C3A" w:rsidRPr="00AF2C3A" w:rsidRDefault="00AF2C3A" w:rsidP="00AF2C3A">
      <w:pPr>
        <w:tabs>
          <w:tab w:val="left" w:pos="3976"/>
        </w:tabs>
        <w:ind w:left="0" w:right="141" w:firstLine="284"/>
        <w:rPr>
          <w:sz w:val="18"/>
          <w:szCs w:val="18"/>
        </w:rPr>
      </w:pPr>
    </w:p>
    <w:p w:rsidR="00AF2C3A" w:rsidRPr="00AF2C3A" w:rsidRDefault="00176E84" w:rsidP="00AF2C3A">
      <w:pPr>
        <w:tabs>
          <w:tab w:val="left" w:pos="3976"/>
        </w:tabs>
        <w:ind w:left="0" w:right="141" w:firstLine="284"/>
        <w:rPr>
          <w:sz w:val="18"/>
          <w:szCs w:val="18"/>
        </w:rPr>
      </w:pPr>
      <w:r>
        <w:rPr>
          <w:sz w:val="18"/>
          <w:szCs w:val="18"/>
        </w:rPr>
        <w:t>27.1.</w:t>
      </w:r>
      <w:r w:rsidR="00AF2C3A" w:rsidRPr="00AF2C3A">
        <w:rPr>
          <w:sz w:val="18"/>
          <w:szCs w:val="18"/>
        </w:rPr>
        <w:t xml:space="preserve">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AF2C3A" w:rsidRPr="00AF2C3A" w:rsidRDefault="00176E84" w:rsidP="00AF2C3A">
      <w:pPr>
        <w:tabs>
          <w:tab w:val="left" w:pos="3976"/>
        </w:tabs>
        <w:ind w:left="0" w:right="141" w:firstLine="284"/>
        <w:rPr>
          <w:sz w:val="18"/>
          <w:szCs w:val="18"/>
        </w:rPr>
      </w:pPr>
      <w:r>
        <w:rPr>
          <w:sz w:val="18"/>
          <w:szCs w:val="18"/>
        </w:rPr>
        <w:t>1)</w:t>
      </w:r>
      <w:r w:rsidR="00AF2C3A" w:rsidRPr="00AF2C3A">
        <w:rPr>
          <w:sz w:val="18"/>
          <w:szCs w:val="18"/>
        </w:rPr>
        <w:t>нарушения прав и законных интересов заявителей или их представителей решением, действием (бездействием) администрации, ее должностных лиц;</w:t>
      </w:r>
    </w:p>
    <w:p w:rsidR="00AF2C3A" w:rsidRPr="00AF2C3A" w:rsidRDefault="00176E84" w:rsidP="00AF2C3A">
      <w:pPr>
        <w:tabs>
          <w:tab w:val="left" w:pos="3976"/>
        </w:tabs>
        <w:ind w:left="0" w:right="141" w:firstLine="284"/>
        <w:rPr>
          <w:sz w:val="18"/>
          <w:szCs w:val="18"/>
        </w:rPr>
      </w:pPr>
      <w:r>
        <w:rPr>
          <w:sz w:val="18"/>
          <w:szCs w:val="18"/>
        </w:rPr>
        <w:t>2)</w:t>
      </w:r>
      <w:r w:rsidR="00AF2C3A" w:rsidRPr="00AF2C3A">
        <w:rPr>
          <w:sz w:val="18"/>
          <w:szCs w:val="1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F2C3A" w:rsidRPr="00AF2C3A" w:rsidRDefault="00176E84" w:rsidP="00AF2C3A">
      <w:pPr>
        <w:tabs>
          <w:tab w:val="left" w:pos="3976"/>
        </w:tabs>
        <w:ind w:left="0" w:right="141" w:firstLine="284"/>
        <w:rPr>
          <w:sz w:val="18"/>
          <w:szCs w:val="18"/>
        </w:rPr>
      </w:pPr>
      <w:r>
        <w:rPr>
          <w:sz w:val="18"/>
          <w:szCs w:val="18"/>
        </w:rPr>
        <w:t>3)</w:t>
      </w:r>
      <w:r w:rsidR="00AF2C3A" w:rsidRPr="00AF2C3A">
        <w:rPr>
          <w:sz w:val="18"/>
          <w:szCs w:val="18"/>
        </w:rPr>
        <w:t>некорректного поведения должностных лиц администрации, нарушения правил служебной этики при предоставлении муниципальной услуги.</w:t>
      </w:r>
    </w:p>
    <w:p w:rsidR="00AF2C3A" w:rsidRPr="00AF2C3A" w:rsidRDefault="00176E84" w:rsidP="00AF2C3A">
      <w:pPr>
        <w:tabs>
          <w:tab w:val="left" w:pos="3976"/>
        </w:tabs>
        <w:ind w:left="0" w:right="141" w:firstLine="284"/>
        <w:rPr>
          <w:sz w:val="18"/>
          <w:szCs w:val="18"/>
        </w:rPr>
      </w:pPr>
      <w:r>
        <w:rPr>
          <w:sz w:val="18"/>
          <w:szCs w:val="18"/>
        </w:rPr>
        <w:t>27.2.</w:t>
      </w:r>
      <w:r w:rsidR="00AF2C3A" w:rsidRPr="00AF2C3A">
        <w:rPr>
          <w:sz w:val="18"/>
          <w:szCs w:val="18"/>
        </w:rPr>
        <w:t xml:space="preserve"> Информацию, указанную в пункте 27.1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AF2C3A" w:rsidRPr="00AF2C3A" w:rsidRDefault="00176E84" w:rsidP="00AF2C3A">
      <w:pPr>
        <w:tabs>
          <w:tab w:val="left" w:pos="3976"/>
        </w:tabs>
        <w:ind w:left="0" w:right="141" w:firstLine="284"/>
        <w:rPr>
          <w:sz w:val="18"/>
          <w:szCs w:val="18"/>
        </w:rPr>
      </w:pPr>
      <w:r>
        <w:rPr>
          <w:sz w:val="18"/>
          <w:szCs w:val="18"/>
        </w:rPr>
        <w:t>27.3.</w:t>
      </w:r>
      <w:r w:rsidR="00AF2C3A" w:rsidRPr="00AF2C3A">
        <w:rPr>
          <w:sz w:val="18"/>
          <w:szCs w:val="18"/>
        </w:rPr>
        <w:t xml:space="preserve"> Контроль за предоставлением муниципальной услуги осуществляется в соответствии с действующим законодательством.</w:t>
      </w:r>
    </w:p>
    <w:p w:rsidR="00AF2C3A" w:rsidRPr="00AF2C3A" w:rsidRDefault="00176E84" w:rsidP="00AF2C3A">
      <w:pPr>
        <w:tabs>
          <w:tab w:val="left" w:pos="3976"/>
        </w:tabs>
        <w:ind w:left="0" w:right="141" w:firstLine="284"/>
        <w:rPr>
          <w:sz w:val="18"/>
          <w:szCs w:val="18"/>
        </w:rPr>
      </w:pPr>
      <w:r>
        <w:rPr>
          <w:sz w:val="18"/>
          <w:szCs w:val="18"/>
        </w:rPr>
        <w:t>27.4.</w:t>
      </w:r>
      <w:r w:rsidR="00AF2C3A" w:rsidRPr="00AF2C3A">
        <w:rPr>
          <w:sz w:val="18"/>
          <w:szCs w:val="18"/>
        </w:rPr>
        <w:t xml:space="preserve"> Срок рассмотрения обращений со стороны граждан, их объединений и организаций составляет 30 календарных дней с момента их регистрации.</w:t>
      </w:r>
    </w:p>
    <w:p w:rsidR="00AF2C3A" w:rsidRPr="00AF2C3A" w:rsidRDefault="00AF2C3A" w:rsidP="00AF2C3A">
      <w:pPr>
        <w:tabs>
          <w:tab w:val="left" w:pos="3976"/>
        </w:tabs>
        <w:ind w:left="0" w:right="141" w:firstLine="284"/>
        <w:rPr>
          <w:sz w:val="18"/>
          <w:szCs w:val="18"/>
        </w:rPr>
      </w:pPr>
      <w:r w:rsidRPr="00AF2C3A">
        <w:rPr>
          <w:sz w:val="18"/>
          <w:szCs w:val="18"/>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AF2C3A" w:rsidRPr="00AF2C3A" w:rsidRDefault="00AF2C3A" w:rsidP="00AF2C3A">
      <w:pPr>
        <w:tabs>
          <w:tab w:val="left" w:pos="3976"/>
        </w:tabs>
        <w:ind w:left="0" w:right="141" w:firstLine="284"/>
        <w:rPr>
          <w:sz w:val="18"/>
          <w:szCs w:val="18"/>
        </w:rPr>
      </w:pPr>
    </w:p>
    <w:p w:rsidR="00AF2C3A" w:rsidRPr="00AF2C3A" w:rsidRDefault="00AF2C3A" w:rsidP="00176E84">
      <w:pPr>
        <w:tabs>
          <w:tab w:val="left" w:pos="3976"/>
        </w:tabs>
        <w:ind w:left="0" w:right="141" w:firstLine="284"/>
        <w:jc w:val="center"/>
        <w:rPr>
          <w:sz w:val="18"/>
          <w:szCs w:val="18"/>
        </w:rPr>
      </w:pPr>
      <w:r w:rsidRPr="00AF2C3A">
        <w:rPr>
          <w:sz w:val="18"/>
          <w:szCs w:val="18"/>
        </w:rPr>
        <w:t>Раздел V. ДОСУДЕБНЫЙ (ВНЕСУДЕБНЫЙ) ПОРЯДОК ОБЖАЛОВАНИЯ РЕШЕНИЙ И ДЕЙСТВИЙ (БЕЗДЕЙСТВИЯ)</w:t>
      </w:r>
    </w:p>
    <w:p w:rsidR="00AF2C3A" w:rsidRPr="00AF2C3A" w:rsidRDefault="00AF2C3A" w:rsidP="00176E84">
      <w:pPr>
        <w:tabs>
          <w:tab w:val="left" w:pos="3976"/>
        </w:tabs>
        <w:ind w:left="0" w:right="141" w:firstLine="284"/>
        <w:jc w:val="center"/>
        <w:rPr>
          <w:sz w:val="18"/>
          <w:szCs w:val="18"/>
        </w:rPr>
      </w:pPr>
      <w:r w:rsidRPr="00AF2C3A">
        <w:rPr>
          <w:sz w:val="18"/>
          <w:szCs w:val="18"/>
        </w:rPr>
        <w:t>АДМИНИСТРАЦИИ ЛИБО ЕЕ ДОЛЖНОСТНОГО ЛИЦА, МУНИЦИПАЛЬНОГО СЛУЖАЩЕГО</w:t>
      </w:r>
    </w:p>
    <w:p w:rsidR="00AF2C3A" w:rsidRPr="00AF2C3A" w:rsidRDefault="00AF2C3A" w:rsidP="00176E84">
      <w:pPr>
        <w:tabs>
          <w:tab w:val="left" w:pos="3976"/>
        </w:tabs>
        <w:ind w:left="0" w:right="141" w:firstLine="284"/>
        <w:jc w:val="center"/>
        <w:rPr>
          <w:sz w:val="18"/>
          <w:szCs w:val="18"/>
        </w:rPr>
      </w:pPr>
    </w:p>
    <w:p w:rsidR="00AF2C3A" w:rsidRPr="00AF2C3A" w:rsidRDefault="00AF2C3A" w:rsidP="00176E84">
      <w:pPr>
        <w:tabs>
          <w:tab w:val="left" w:pos="3976"/>
        </w:tabs>
        <w:ind w:left="0" w:right="141" w:firstLine="284"/>
        <w:jc w:val="center"/>
        <w:rPr>
          <w:sz w:val="18"/>
          <w:szCs w:val="18"/>
        </w:rPr>
      </w:pPr>
      <w:r w:rsidRPr="00AF2C3A">
        <w:rPr>
          <w:sz w:val="18"/>
          <w:szCs w:val="18"/>
        </w:rPr>
        <w:t>Глава 28.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176E84" w:rsidP="00AF2C3A">
      <w:pPr>
        <w:tabs>
          <w:tab w:val="left" w:pos="3976"/>
        </w:tabs>
        <w:ind w:left="0" w:right="141" w:firstLine="284"/>
        <w:rPr>
          <w:sz w:val="18"/>
          <w:szCs w:val="18"/>
        </w:rPr>
      </w:pPr>
      <w:r>
        <w:rPr>
          <w:sz w:val="18"/>
          <w:szCs w:val="18"/>
        </w:rPr>
        <w:t>28.1.</w:t>
      </w:r>
      <w:r w:rsidR="00AF2C3A" w:rsidRPr="00AF2C3A">
        <w:rPr>
          <w:sz w:val="18"/>
          <w:szCs w:val="18"/>
        </w:rPr>
        <w:t xml:space="preserve"> 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AF2C3A" w:rsidRPr="00AF2C3A" w:rsidRDefault="00176E84" w:rsidP="00AF2C3A">
      <w:pPr>
        <w:tabs>
          <w:tab w:val="left" w:pos="3976"/>
        </w:tabs>
        <w:ind w:left="0" w:right="141" w:firstLine="284"/>
        <w:rPr>
          <w:sz w:val="18"/>
          <w:szCs w:val="18"/>
        </w:rPr>
      </w:pPr>
      <w:r>
        <w:rPr>
          <w:sz w:val="18"/>
          <w:szCs w:val="18"/>
        </w:rPr>
        <w:t>1)</w:t>
      </w:r>
      <w:r w:rsidR="00AF2C3A" w:rsidRPr="00AF2C3A">
        <w:rPr>
          <w:sz w:val="18"/>
          <w:szCs w:val="18"/>
        </w:rPr>
        <w:t>путем личного обращения в администрацию;</w:t>
      </w:r>
    </w:p>
    <w:p w:rsidR="00AF2C3A" w:rsidRPr="00AF2C3A" w:rsidRDefault="00176E84" w:rsidP="00AF2C3A">
      <w:pPr>
        <w:tabs>
          <w:tab w:val="left" w:pos="3976"/>
        </w:tabs>
        <w:ind w:left="0" w:right="141" w:firstLine="284"/>
        <w:rPr>
          <w:sz w:val="18"/>
          <w:szCs w:val="18"/>
        </w:rPr>
      </w:pPr>
      <w:r>
        <w:rPr>
          <w:sz w:val="18"/>
          <w:szCs w:val="18"/>
        </w:rPr>
        <w:t>2)</w:t>
      </w:r>
      <w:r w:rsidR="00AF2C3A" w:rsidRPr="00AF2C3A">
        <w:rPr>
          <w:sz w:val="18"/>
          <w:szCs w:val="18"/>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AF2C3A" w:rsidRPr="00AF2C3A" w:rsidRDefault="00176E84" w:rsidP="00AF2C3A">
      <w:pPr>
        <w:tabs>
          <w:tab w:val="left" w:pos="3976"/>
        </w:tabs>
        <w:ind w:left="0" w:right="141" w:firstLine="284"/>
        <w:rPr>
          <w:sz w:val="18"/>
          <w:szCs w:val="18"/>
        </w:rPr>
      </w:pPr>
      <w:r>
        <w:rPr>
          <w:sz w:val="18"/>
          <w:szCs w:val="18"/>
        </w:rPr>
        <w:t>3)</w:t>
      </w:r>
      <w:r w:rsidR="00AF2C3A" w:rsidRPr="00AF2C3A">
        <w:rPr>
          <w:sz w:val="18"/>
          <w:szCs w:val="18"/>
        </w:rPr>
        <w:t>через личный кабинет на Портале;</w:t>
      </w:r>
    </w:p>
    <w:p w:rsidR="00AF2C3A" w:rsidRPr="00AF2C3A" w:rsidRDefault="00176E84" w:rsidP="00AF2C3A">
      <w:pPr>
        <w:tabs>
          <w:tab w:val="left" w:pos="3976"/>
        </w:tabs>
        <w:ind w:left="0" w:right="141" w:firstLine="284"/>
        <w:rPr>
          <w:sz w:val="18"/>
          <w:szCs w:val="18"/>
        </w:rPr>
      </w:pPr>
      <w:r>
        <w:rPr>
          <w:sz w:val="18"/>
          <w:szCs w:val="18"/>
        </w:rPr>
        <w:t>4)</w:t>
      </w:r>
      <w:r w:rsidR="00AF2C3A" w:rsidRPr="00AF2C3A">
        <w:rPr>
          <w:sz w:val="18"/>
          <w:szCs w:val="18"/>
        </w:rPr>
        <w:t>путем направления на официальный адрес электронной почты администрации.</w:t>
      </w:r>
    </w:p>
    <w:p w:rsidR="00AF2C3A" w:rsidRPr="00AF2C3A" w:rsidRDefault="00176E84" w:rsidP="00AF2C3A">
      <w:pPr>
        <w:tabs>
          <w:tab w:val="left" w:pos="3976"/>
        </w:tabs>
        <w:ind w:left="0" w:right="141" w:firstLine="284"/>
        <w:rPr>
          <w:sz w:val="18"/>
          <w:szCs w:val="18"/>
        </w:rPr>
      </w:pPr>
      <w:r>
        <w:rPr>
          <w:sz w:val="18"/>
          <w:szCs w:val="18"/>
        </w:rPr>
        <w:t>28.2.</w:t>
      </w:r>
      <w:r w:rsidR="00AF2C3A" w:rsidRPr="00AF2C3A">
        <w:rPr>
          <w:sz w:val="18"/>
          <w:szCs w:val="18"/>
        </w:rPr>
        <w:t xml:space="preserve"> Заявитель или его представитель может обратиться с жалобой, в том числе в следующих случаях:</w:t>
      </w:r>
    </w:p>
    <w:p w:rsidR="00AF2C3A" w:rsidRPr="00AF2C3A" w:rsidRDefault="00176E84" w:rsidP="00AF2C3A">
      <w:pPr>
        <w:tabs>
          <w:tab w:val="left" w:pos="3976"/>
        </w:tabs>
        <w:ind w:left="0" w:right="141" w:firstLine="284"/>
        <w:rPr>
          <w:sz w:val="18"/>
          <w:szCs w:val="18"/>
        </w:rPr>
      </w:pPr>
      <w:r>
        <w:rPr>
          <w:sz w:val="18"/>
          <w:szCs w:val="18"/>
        </w:rPr>
        <w:t>1)</w:t>
      </w:r>
      <w:r w:rsidR="00AF2C3A" w:rsidRPr="00AF2C3A">
        <w:rPr>
          <w:sz w:val="18"/>
          <w:szCs w:val="18"/>
        </w:rPr>
        <w:t>нарушение срока регистрации запроса о предоставлении муниципальной услуги, комплексного запроса;</w:t>
      </w:r>
    </w:p>
    <w:p w:rsidR="00AF2C3A" w:rsidRPr="00AF2C3A" w:rsidRDefault="00176E84" w:rsidP="00AF2C3A">
      <w:pPr>
        <w:tabs>
          <w:tab w:val="left" w:pos="3976"/>
        </w:tabs>
        <w:ind w:left="0" w:right="141" w:firstLine="284"/>
        <w:rPr>
          <w:sz w:val="18"/>
          <w:szCs w:val="18"/>
        </w:rPr>
      </w:pPr>
      <w:r>
        <w:rPr>
          <w:sz w:val="18"/>
          <w:szCs w:val="18"/>
        </w:rPr>
        <w:t>2)</w:t>
      </w:r>
      <w:r w:rsidR="00AF2C3A" w:rsidRPr="00AF2C3A">
        <w:rPr>
          <w:sz w:val="18"/>
          <w:szCs w:val="18"/>
        </w:rPr>
        <w:t>нарушение срока предоставления муниципальной услуги;</w:t>
      </w:r>
    </w:p>
    <w:p w:rsidR="00AF2C3A" w:rsidRPr="00AF2C3A" w:rsidRDefault="00176E84" w:rsidP="00AF2C3A">
      <w:pPr>
        <w:tabs>
          <w:tab w:val="left" w:pos="3976"/>
        </w:tabs>
        <w:ind w:left="0" w:right="141" w:firstLine="284"/>
        <w:rPr>
          <w:sz w:val="18"/>
          <w:szCs w:val="18"/>
        </w:rPr>
      </w:pPr>
      <w:r>
        <w:rPr>
          <w:sz w:val="18"/>
          <w:szCs w:val="18"/>
        </w:rPr>
        <w:t>3)</w:t>
      </w:r>
      <w:r w:rsidR="00AF2C3A" w:rsidRPr="00AF2C3A">
        <w:rPr>
          <w:sz w:val="18"/>
          <w:szCs w:val="1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AF2C3A" w:rsidRPr="00AF2C3A" w:rsidRDefault="00176E84" w:rsidP="00AF2C3A">
      <w:pPr>
        <w:tabs>
          <w:tab w:val="left" w:pos="3976"/>
        </w:tabs>
        <w:ind w:left="0" w:right="141" w:firstLine="284"/>
        <w:rPr>
          <w:sz w:val="18"/>
          <w:szCs w:val="18"/>
        </w:rPr>
      </w:pPr>
      <w:r>
        <w:rPr>
          <w:sz w:val="18"/>
          <w:szCs w:val="18"/>
        </w:rPr>
        <w:t>4)</w:t>
      </w:r>
      <w:r w:rsidR="00AF2C3A" w:rsidRPr="00AF2C3A">
        <w:rPr>
          <w:sz w:val="18"/>
          <w:szCs w:val="18"/>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AF2C3A" w:rsidRPr="00AF2C3A" w:rsidRDefault="00176E84" w:rsidP="00AF2C3A">
      <w:pPr>
        <w:tabs>
          <w:tab w:val="left" w:pos="3976"/>
        </w:tabs>
        <w:ind w:left="0" w:right="141" w:firstLine="284"/>
        <w:rPr>
          <w:sz w:val="18"/>
          <w:szCs w:val="18"/>
        </w:rPr>
      </w:pPr>
      <w:r>
        <w:rPr>
          <w:sz w:val="18"/>
          <w:szCs w:val="18"/>
        </w:rPr>
        <w:t>5)</w:t>
      </w:r>
      <w:r w:rsidR="00AF2C3A" w:rsidRPr="00AF2C3A">
        <w:rPr>
          <w:sz w:val="18"/>
          <w:szCs w:val="1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AF2C3A" w:rsidRPr="00AF2C3A" w:rsidRDefault="00176E84" w:rsidP="00AF2C3A">
      <w:pPr>
        <w:tabs>
          <w:tab w:val="left" w:pos="3976"/>
        </w:tabs>
        <w:ind w:left="0" w:right="141" w:firstLine="284"/>
        <w:rPr>
          <w:sz w:val="18"/>
          <w:szCs w:val="18"/>
        </w:rPr>
      </w:pPr>
      <w:r>
        <w:rPr>
          <w:sz w:val="18"/>
          <w:szCs w:val="18"/>
        </w:rPr>
        <w:t>6)</w:t>
      </w:r>
      <w:r w:rsidR="00AF2C3A" w:rsidRPr="00AF2C3A">
        <w:rPr>
          <w:sz w:val="18"/>
          <w:szCs w:val="18"/>
        </w:rPr>
        <w:t>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AF2C3A" w:rsidRPr="00AF2C3A" w:rsidRDefault="00176E84" w:rsidP="00AF2C3A">
      <w:pPr>
        <w:tabs>
          <w:tab w:val="left" w:pos="3976"/>
        </w:tabs>
        <w:ind w:left="0" w:right="141" w:firstLine="284"/>
        <w:rPr>
          <w:sz w:val="18"/>
          <w:szCs w:val="18"/>
        </w:rPr>
      </w:pPr>
      <w:r>
        <w:rPr>
          <w:sz w:val="18"/>
          <w:szCs w:val="18"/>
        </w:rPr>
        <w:lastRenderedPageBreak/>
        <w:t>7)</w:t>
      </w:r>
      <w:r w:rsidR="00AF2C3A" w:rsidRPr="00AF2C3A">
        <w:rPr>
          <w:sz w:val="18"/>
          <w:szCs w:val="18"/>
        </w:rPr>
        <w:t>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F2C3A" w:rsidRPr="00AF2C3A" w:rsidRDefault="00176E84" w:rsidP="00AF2C3A">
      <w:pPr>
        <w:tabs>
          <w:tab w:val="left" w:pos="3976"/>
        </w:tabs>
        <w:ind w:left="0" w:right="141" w:firstLine="284"/>
        <w:rPr>
          <w:sz w:val="18"/>
          <w:szCs w:val="18"/>
        </w:rPr>
      </w:pPr>
      <w:r>
        <w:rPr>
          <w:sz w:val="18"/>
          <w:szCs w:val="18"/>
        </w:rPr>
        <w:t>8)</w:t>
      </w:r>
      <w:r w:rsidR="00AF2C3A" w:rsidRPr="00AF2C3A">
        <w:rPr>
          <w:sz w:val="18"/>
          <w:szCs w:val="18"/>
        </w:rPr>
        <w:t>нарушение срока или порядка выдачи документов по результатам предоставления муниципальной услуги;</w:t>
      </w:r>
    </w:p>
    <w:p w:rsidR="00AF2C3A" w:rsidRPr="00AF2C3A" w:rsidRDefault="00176E84" w:rsidP="00AF2C3A">
      <w:pPr>
        <w:tabs>
          <w:tab w:val="left" w:pos="3976"/>
        </w:tabs>
        <w:ind w:left="0" w:right="141" w:firstLine="284"/>
        <w:rPr>
          <w:sz w:val="18"/>
          <w:szCs w:val="18"/>
        </w:rPr>
      </w:pPr>
      <w:r>
        <w:rPr>
          <w:sz w:val="18"/>
          <w:szCs w:val="18"/>
        </w:rPr>
        <w:t>9)</w:t>
      </w:r>
      <w:r w:rsidR="00AF2C3A" w:rsidRPr="00AF2C3A">
        <w:rPr>
          <w:sz w:val="18"/>
          <w:szCs w:val="1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AF2C3A" w:rsidRPr="00AF2C3A" w:rsidRDefault="00176E84" w:rsidP="00AF2C3A">
      <w:pPr>
        <w:tabs>
          <w:tab w:val="left" w:pos="3976"/>
        </w:tabs>
        <w:ind w:left="0" w:right="141" w:firstLine="284"/>
        <w:rPr>
          <w:sz w:val="18"/>
          <w:szCs w:val="18"/>
        </w:rPr>
      </w:pPr>
      <w:r>
        <w:rPr>
          <w:sz w:val="18"/>
          <w:szCs w:val="18"/>
        </w:rPr>
        <w:t>10)</w:t>
      </w:r>
      <w:r w:rsidR="00AF2C3A" w:rsidRPr="00AF2C3A">
        <w:rPr>
          <w:sz w:val="18"/>
          <w:szCs w:val="18"/>
        </w:rPr>
        <w:t>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AF2C3A" w:rsidRPr="00AF2C3A" w:rsidRDefault="00176E84" w:rsidP="00AF2C3A">
      <w:pPr>
        <w:tabs>
          <w:tab w:val="left" w:pos="3976"/>
        </w:tabs>
        <w:ind w:left="0" w:right="141" w:firstLine="284"/>
        <w:rPr>
          <w:sz w:val="18"/>
          <w:szCs w:val="18"/>
        </w:rPr>
      </w:pPr>
      <w:r>
        <w:rPr>
          <w:sz w:val="18"/>
          <w:szCs w:val="18"/>
        </w:rPr>
        <w:t>28.3.</w:t>
      </w:r>
      <w:r w:rsidR="00AF2C3A" w:rsidRPr="00AF2C3A">
        <w:rPr>
          <w:sz w:val="18"/>
          <w:szCs w:val="18"/>
        </w:rPr>
        <w:t xml:space="preserve"> Рассмотрение жалобы осуществляется в порядке и сроки, установленные статьей 11 Федерального закона от 27 июля 2010 года № 210-ФЗ «Об организации предоставления государственных и муниципальных услуг».</w:t>
      </w:r>
    </w:p>
    <w:p w:rsidR="00AF2C3A" w:rsidRPr="00AF2C3A" w:rsidRDefault="00AF2C3A" w:rsidP="00AF2C3A">
      <w:pPr>
        <w:tabs>
          <w:tab w:val="left" w:pos="3976"/>
        </w:tabs>
        <w:ind w:left="0" w:right="141" w:firstLine="284"/>
        <w:rPr>
          <w:sz w:val="18"/>
          <w:szCs w:val="18"/>
        </w:rPr>
      </w:pPr>
    </w:p>
    <w:p w:rsidR="00AF2C3A" w:rsidRPr="00AF2C3A" w:rsidRDefault="00AF2C3A" w:rsidP="00176E84">
      <w:pPr>
        <w:tabs>
          <w:tab w:val="left" w:pos="3976"/>
        </w:tabs>
        <w:ind w:left="0" w:right="141" w:firstLine="284"/>
        <w:jc w:val="center"/>
        <w:rPr>
          <w:sz w:val="18"/>
          <w:szCs w:val="18"/>
        </w:rPr>
      </w:pPr>
      <w:r w:rsidRPr="00AF2C3A">
        <w:rPr>
          <w:sz w:val="18"/>
          <w:szCs w:val="18"/>
        </w:rPr>
        <w:t>Глава 29.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AF2C3A" w:rsidRPr="00AF2C3A" w:rsidRDefault="00AF2C3A" w:rsidP="00AF2C3A">
      <w:pPr>
        <w:tabs>
          <w:tab w:val="left" w:pos="3976"/>
        </w:tabs>
        <w:ind w:left="0" w:right="141" w:firstLine="284"/>
        <w:rPr>
          <w:sz w:val="18"/>
          <w:szCs w:val="18"/>
        </w:rPr>
      </w:pPr>
    </w:p>
    <w:p w:rsidR="00AF2C3A" w:rsidRPr="00AF2C3A" w:rsidRDefault="00AF2C3A" w:rsidP="00AF2C3A">
      <w:pPr>
        <w:tabs>
          <w:tab w:val="left" w:pos="3976"/>
        </w:tabs>
        <w:ind w:left="0" w:right="141" w:firstLine="284"/>
        <w:rPr>
          <w:sz w:val="18"/>
          <w:szCs w:val="18"/>
        </w:rPr>
      </w:pPr>
      <w:r w:rsidRPr="00AF2C3A">
        <w:rPr>
          <w:sz w:val="18"/>
          <w:szCs w:val="1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AF2C3A" w:rsidRPr="00AF2C3A" w:rsidRDefault="00AF2C3A" w:rsidP="00AF2C3A">
      <w:pPr>
        <w:tabs>
          <w:tab w:val="left" w:pos="3976"/>
        </w:tabs>
        <w:ind w:left="0" w:right="141" w:firstLine="284"/>
        <w:rPr>
          <w:sz w:val="18"/>
          <w:szCs w:val="18"/>
        </w:rPr>
      </w:pPr>
      <w:r w:rsidRPr="00AF2C3A">
        <w:rPr>
          <w:sz w:val="18"/>
          <w:szCs w:val="18"/>
        </w:rPr>
        <w:t>– 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AF2C3A" w:rsidRPr="00AF2C3A" w:rsidRDefault="00AF2C3A" w:rsidP="00AF2C3A">
      <w:pPr>
        <w:tabs>
          <w:tab w:val="left" w:pos="3976"/>
        </w:tabs>
        <w:ind w:left="0" w:right="141" w:firstLine="284"/>
        <w:rPr>
          <w:sz w:val="18"/>
          <w:szCs w:val="18"/>
        </w:rPr>
      </w:pPr>
      <w:r w:rsidRPr="00AF2C3A">
        <w:rPr>
          <w:sz w:val="18"/>
          <w:szCs w:val="18"/>
        </w:rPr>
        <w:t>– к руководителю МФЦ – на решения и действия (бездействие) работника МФЦ;</w:t>
      </w:r>
    </w:p>
    <w:p w:rsidR="00AF2C3A" w:rsidRPr="00AF2C3A" w:rsidRDefault="00AF2C3A" w:rsidP="00AF2C3A">
      <w:pPr>
        <w:tabs>
          <w:tab w:val="left" w:pos="3976"/>
        </w:tabs>
        <w:ind w:left="0" w:right="141" w:firstLine="284"/>
        <w:rPr>
          <w:sz w:val="18"/>
          <w:szCs w:val="18"/>
        </w:rPr>
      </w:pPr>
      <w:r w:rsidRPr="00AF2C3A">
        <w:rPr>
          <w:sz w:val="18"/>
          <w:szCs w:val="18"/>
        </w:rPr>
        <w:t>– к учредителю МФЦ – на решение и действия (бездействие) МФЦ.</w:t>
      </w:r>
    </w:p>
    <w:p w:rsidR="00AF2C3A" w:rsidRPr="00AF2C3A" w:rsidRDefault="00AF2C3A" w:rsidP="00AF2C3A">
      <w:pPr>
        <w:tabs>
          <w:tab w:val="left" w:pos="3976"/>
        </w:tabs>
        <w:ind w:left="0" w:right="141" w:firstLine="284"/>
        <w:rPr>
          <w:sz w:val="18"/>
          <w:szCs w:val="18"/>
        </w:rPr>
      </w:pPr>
      <w:r w:rsidRPr="00AF2C3A">
        <w:rPr>
          <w:sz w:val="18"/>
          <w:szCs w:val="18"/>
        </w:rPr>
        <w:t>В уполномоченном органе, МФЦ, у учредителя МФЦ определяются уполномоченные на рассмотрение жалоб должностные лица.</w:t>
      </w:r>
    </w:p>
    <w:p w:rsidR="00AF2C3A" w:rsidRPr="00AF2C3A" w:rsidRDefault="00AF2C3A" w:rsidP="00AF2C3A">
      <w:pPr>
        <w:tabs>
          <w:tab w:val="left" w:pos="3976"/>
        </w:tabs>
        <w:ind w:left="0" w:right="141" w:firstLine="284"/>
        <w:rPr>
          <w:sz w:val="18"/>
          <w:szCs w:val="18"/>
        </w:rPr>
      </w:pPr>
    </w:p>
    <w:p w:rsidR="00AF2C3A" w:rsidRPr="00AF2C3A" w:rsidRDefault="00AF2C3A" w:rsidP="00176E84">
      <w:pPr>
        <w:tabs>
          <w:tab w:val="left" w:pos="3976"/>
        </w:tabs>
        <w:ind w:left="0" w:right="141" w:firstLine="284"/>
        <w:jc w:val="center"/>
        <w:rPr>
          <w:sz w:val="18"/>
          <w:szCs w:val="18"/>
        </w:rPr>
      </w:pPr>
      <w:r w:rsidRPr="00AF2C3A">
        <w:rPr>
          <w:sz w:val="18"/>
          <w:szCs w:val="18"/>
        </w:rPr>
        <w:t>Глава 30.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AF2C3A" w:rsidRPr="00AF2C3A" w:rsidRDefault="00AF2C3A" w:rsidP="00AF2C3A">
      <w:pPr>
        <w:tabs>
          <w:tab w:val="left" w:pos="3976"/>
        </w:tabs>
        <w:ind w:left="0" w:right="141" w:firstLine="284"/>
        <w:rPr>
          <w:sz w:val="18"/>
          <w:szCs w:val="18"/>
        </w:rPr>
      </w:pPr>
    </w:p>
    <w:p w:rsidR="00AF2C3A" w:rsidRPr="00AF2C3A" w:rsidRDefault="00AF2C3A" w:rsidP="00AF2C3A">
      <w:pPr>
        <w:tabs>
          <w:tab w:val="left" w:pos="3976"/>
        </w:tabs>
        <w:ind w:left="0" w:right="141" w:firstLine="284"/>
        <w:rPr>
          <w:sz w:val="18"/>
          <w:szCs w:val="18"/>
        </w:rPr>
      </w:pPr>
      <w:r w:rsidRPr="00AF2C3A">
        <w:rPr>
          <w:sz w:val="18"/>
          <w:szCs w:val="18"/>
        </w:rPr>
        <w:t>Информацию о порядке подачи и рассмотрения жалобы заявитель и его представитель могут получить:</w:t>
      </w:r>
    </w:p>
    <w:p w:rsidR="00AF2C3A" w:rsidRPr="00AF2C3A" w:rsidRDefault="00176E84" w:rsidP="00AF2C3A">
      <w:pPr>
        <w:tabs>
          <w:tab w:val="left" w:pos="3976"/>
        </w:tabs>
        <w:ind w:left="0" w:right="141" w:firstLine="284"/>
        <w:rPr>
          <w:sz w:val="18"/>
          <w:szCs w:val="18"/>
        </w:rPr>
      </w:pPr>
      <w:r>
        <w:rPr>
          <w:sz w:val="18"/>
          <w:szCs w:val="18"/>
        </w:rPr>
        <w:t>1)</w:t>
      </w:r>
      <w:r w:rsidR="00AF2C3A" w:rsidRPr="00AF2C3A">
        <w:rPr>
          <w:sz w:val="18"/>
          <w:szCs w:val="18"/>
        </w:rPr>
        <w:t>на информационных стендах, расположенных в помещениях, занимаемых администрацией;</w:t>
      </w:r>
    </w:p>
    <w:p w:rsidR="00AF2C3A" w:rsidRPr="00AF2C3A" w:rsidRDefault="00176E84" w:rsidP="00AF2C3A">
      <w:pPr>
        <w:tabs>
          <w:tab w:val="left" w:pos="3976"/>
        </w:tabs>
        <w:ind w:left="0" w:right="141" w:firstLine="284"/>
        <w:rPr>
          <w:sz w:val="18"/>
          <w:szCs w:val="18"/>
        </w:rPr>
      </w:pPr>
      <w:r>
        <w:rPr>
          <w:sz w:val="18"/>
          <w:szCs w:val="18"/>
        </w:rPr>
        <w:t>2)</w:t>
      </w:r>
      <w:r w:rsidR="00AF2C3A" w:rsidRPr="00AF2C3A">
        <w:rPr>
          <w:sz w:val="18"/>
          <w:szCs w:val="18"/>
        </w:rPr>
        <w:t>на официальном сайте администрации;</w:t>
      </w:r>
    </w:p>
    <w:p w:rsidR="00AF2C3A" w:rsidRPr="00AF2C3A" w:rsidRDefault="00176E84" w:rsidP="00AF2C3A">
      <w:pPr>
        <w:tabs>
          <w:tab w:val="left" w:pos="3976"/>
        </w:tabs>
        <w:ind w:left="0" w:right="141" w:firstLine="284"/>
        <w:rPr>
          <w:sz w:val="18"/>
          <w:szCs w:val="18"/>
        </w:rPr>
      </w:pPr>
      <w:r>
        <w:rPr>
          <w:sz w:val="18"/>
          <w:szCs w:val="18"/>
        </w:rPr>
        <w:t>3)</w:t>
      </w:r>
      <w:r w:rsidR="00AF2C3A" w:rsidRPr="00AF2C3A">
        <w:rPr>
          <w:sz w:val="18"/>
          <w:szCs w:val="18"/>
        </w:rPr>
        <w:t>на Портале;</w:t>
      </w:r>
    </w:p>
    <w:p w:rsidR="00AF2C3A" w:rsidRPr="00AF2C3A" w:rsidRDefault="00176E84" w:rsidP="00AF2C3A">
      <w:pPr>
        <w:tabs>
          <w:tab w:val="left" w:pos="3976"/>
        </w:tabs>
        <w:ind w:left="0" w:right="141" w:firstLine="284"/>
        <w:rPr>
          <w:sz w:val="18"/>
          <w:szCs w:val="18"/>
        </w:rPr>
      </w:pPr>
      <w:r>
        <w:rPr>
          <w:sz w:val="18"/>
          <w:szCs w:val="18"/>
        </w:rPr>
        <w:t>4)</w:t>
      </w:r>
      <w:r w:rsidR="00AF2C3A" w:rsidRPr="00AF2C3A">
        <w:rPr>
          <w:sz w:val="18"/>
          <w:szCs w:val="18"/>
        </w:rPr>
        <w:t>лично у должностного лица или муниципального служащего администрации;</w:t>
      </w:r>
    </w:p>
    <w:p w:rsidR="00AF2C3A" w:rsidRPr="00AF2C3A" w:rsidRDefault="00176E84" w:rsidP="00AF2C3A">
      <w:pPr>
        <w:tabs>
          <w:tab w:val="left" w:pos="3976"/>
        </w:tabs>
        <w:ind w:left="0" w:right="141" w:firstLine="284"/>
        <w:rPr>
          <w:sz w:val="18"/>
          <w:szCs w:val="18"/>
        </w:rPr>
      </w:pPr>
      <w:r>
        <w:rPr>
          <w:sz w:val="18"/>
          <w:szCs w:val="18"/>
        </w:rPr>
        <w:t>5)</w:t>
      </w:r>
      <w:r w:rsidR="00AF2C3A" w:rsidRPr="00AF2C3A">
        <w:rPr>
          <w:sz w:val="18"/>
          <w:szCs w:val="18"/>
        </w:rPr>
        <w:t>путем обращения заявителя или его представителя в администрацию с использованием средств телефонной связи;</w:t>
      </w:r>
    </w:p>
    <w:p w:rsidR="00AF2C3A" w:rsidRPr="00AF2C3A" w:rsidRDefault="00176E84" w:rsidP="00AF2C3A">
      <w:pPr>
        <w:tabs>
          <w:tab w:val="left" w:pos="3976"/>
        </w:tabs>
        <w:ind w:left="0" w:right="141" w:firstLine="284"/>
        <w:rPr>
          <w:sz w:val="18"/>
          <w:szCs w:val="18"/>
        </w:rPr>
      </w:pPr>
      <w:r>
        <w:rPr>
          <w:sz w:val="18"/>
          <w:szCs w:val="18"/>
        </w:rPr>
        <w:t>6)</w:t>
      </w:r>
      <w:r w:rsidR="00AF2C3A" w:rsidRPr="00AF2C3A">
        <w:rPr>
          <w:sz w:val="18"/>
          <w:szCs w:val="18"/>
        </w:rPr>
        <w:t>путем обращения заявителя или его представителя через организации почтовой связи в администрацию;</w:t>
      </w:r>
    </w:p>
    <w:p w:rsidR="00AF2C3A" w:rsidRPr="00AF2C3A" w:rsidRDefault="00176E84" w:rsidP="00AF2C3A">
      <w:pPr>
        <w:tabs>
          <w:tab w:val="left" w:pos="3976"/>
        </w:tabs>
        <w:ind w:left="0" w:right="141" w:firstLine="284"/>
        <w:rPr>
          <w:sz w:val="18"/>
          <w:szCs w:val="18"/>
        </w:rPr>
      </w:pPr>
      <w:r>
        <w:rPr>
          <w:sz w:val="18"/>
          <w:szCs w:val="18"/>
        </w:rPr>
        <w:t>7)</w:t>
      </w:r>
      <w:r w:rsidR="00AF2C3A" w:rsidRPr="00AF2C3A">
        <w:rPr>
          <w:sz w:val="18"/>
          <w:szCs w:val="18"/>
        </w:rPr>
        <w:t>по электронной почте администрации.</w:t>
      </w:r>
    </w:p>
    <w:p w:rsidR="00AF2C3A" w:rsidRPr="00AF2C3A" w:rsidRDefault="00AF2C3A" w:rsidP="00AF2C3A">
      <w:pPr>
        <w:tabs>
          <w:tab w:val="left" w:pos="3976"/>
        </w:tabs>
        <w:ind w:left="0" w:right="141" w:firstLine="284"/>
        <w:rPr>
          <w:sz w:val="18"/>
          <w:szCs w:val="18"/>
        </w:rPr>
      </w:pPr>
    </w:p>
    <w:p w:rsidR="00AF2C3A" w:rsidRPr="00AF2C3A" w:rsidRDefault="00AF2C3A" w:rsidP="00176E84">
      <w:pPr>
        <w:tabs>
          <w:tab w:val="left" w:pos="3976"/>
        </w:tabs>
        <w:ind w:left="0" w:right="141" w:firstLine="284"/>
        <w:jc w:val="center"/>
        <w:rPr>
          <w:sz w:val="18"/>
          <w:szCs w:val="18"/>
        </w:rPr>
      </w:pPr>
      <w:r w:rsidRPr="00AF2C3A">
        <w:rPr>
          <w:sz w:val="18"/>
          <w:szCs w:val="18"/>
        </w:rPr>
        <w:t>Глава 31.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AF2C3A" w:rsidRPr="00AF2C3A" w:rsidRDefault="00AF2C3A" w:rsidP="00AF2C3A">
      <w:pPr>
        <w:tabs>
          <w:tab w:val="left" w:pos="3976"/>
        </w:tabs>
        <w:ind w:left="0" w:right="141" w:firstLine="284"/>
        <w:rPr>
          <w:sz w:val="18"/>
          <w:szCs w:val="18"/>
        </w:rPr>
      </w:pPr>
    </w:p>
    <w:p w:rsidR="00AF2C3A" w:rsidRPr="00AF2C3A" w:rsidRDefault="00AF2C3A" w:rsidP="00AF2C3A">
      <w:pPr>
        <w:tabs>
          <w:tab w:val="left" w:pos="3976"/>
        </w:tabs>
        <w:ind w:left="0" w:right="141" w:firstLine="284"/>
        <w:rPr>
          <w:sz w:val="18"/>
          <w:szCs w:val="18"/>
        </w:rPr>
      </w:pPr>
    </w:p>
    <w:p w:rsidR="00AF2C3A" w:rsidRPr="00AF2C3A" w:rsidRDefault="00176E84" w:rsidP="00AF2C3A">
      <w:pPr>
        <w:tabs>
          <w:tab w:val="left" w:pos="3976"/>
        </w:tabs>
        <w:ind w:left="0" w:right="141" w:firstLine="284"/>
        <w:rPr>
          <w:sz w:val="18"/>
          <w:szCs w:val="18"/>
        </w:rPr>
      </w:pPr>
      <w:r>
        <w:rPr>
          <w:sz w:val="18"/>
          <w:szCs w:val="18"/>
        </w:rPr>
        <w:t>31.1.</w:t>
      </w:r>
      <w:r w:rsidR="00AF2C3A" w:rsidRPr="00AF2C3A">
        <w:rPr>
          <w:sz w:val="18"/>
          <w:szCs w:val="18"/>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AF2C3A" w:rsidRPr="00AF2C3A" w:rsidRDefault="00176E84" w:rsidP="00AF2C3A">
      <w:pPr>
        <w:tabs>
          <w:tab w:val="left" w:pos="3976"/>
        </w:tabs>
        <w:ind w:left="0" w:right="141" w:firstLine="284"/>
        <w:rPr>
          <w:sz w:val="18"/>
          <w:szCs w:val="18"/>
        </w:rPr>
      </w:pPr>
      <w:r>
        <w:rPr>
          <w:sz w:val="18"/>
          <w:szCs w:val="18"/>
        </w:rPr>
        <w:t>1)</w:t>
      </w:r>
      <w:r w:rsidR="00AF2C3A" w:rsidRPr="00AF2C3A">
        <w:rPr>
          <w:sz w:val="18"/>
          <w:szCs w:val="18"/>
        </w:rPr>
        <w:t>Федеральный закон от 27 июля 2010 года № 210-ФЗ «Об организации предоставления государственных и муниципальных услуг»;</w:t>
      </w:r>
    </w:p>
    <w:p w:rsidR="00AF2C3A" w:rsidRPr="00AF2C3A" w:rsidRDefault="00176E84" w:rsidP="00AF2C3A">
      <w:pPr>
        <w:tabs>
          <w:tab w:val="left" w:pos="3976"/>
        </w:tabs>
        <w:ind w:left="0" w:right="141" w:firstLine="284"/>
        <w:rPr>
          <w:sz w:val="18"/>
          <w:szCs w:val="18"/>
        </w:rPr>
      </w:pPr>
      <w:r>
        <w:rPr>
          <w:sz w:val="18"/>
          <w:szCs w:val="18"/>
        </w:rPr>
        <w:t>2)</w:t>
      </w:r>
      <w:r w:rsidR="00AF2C3A" w:rsidRPr="00AF2C3A">
        <w:rPr>
          <w:sz w:val="18"/>
          <w:szCs w:val="18"/>
        </w:rPr>
        <w:t>Постановление Правительства Иркутской области от 28 сентября 2012 года №526-пп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Иркутской области и их должностных лиц, государственных гражданских служащих Иркутской области,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 Иркутской области».</w:t>
      </w:r>
    </w:p>
    <w:p w:rsidR="00AF2C3A" w:rsidRPr="00AF2C3A" w:rsidRDefault="00176E84" w:rsidP="00AF2C3A">
      <w:pPr>
        <w:tabs>
          <w:tab w:val="left" w:pos="3976"/>
        </w:tabs>
        <w:ind w:left="0" w:right="141" w:firstLine="284"/>
        <w:rPr>
          <w:sz w:val="18"/>
          <w:szCs w:val="18"/>
        </w:rPr>
      </w:pPr>
      <w:r>
        <w:rPr>
          <w:sz w:val="18"/>
          <w:szCs w:val="18"/>
        </w:rPr>
        <w:t>31.2.</w:t>
      </w:r>
      <w:r w:rsidR="00AF2C3A" w:rsidRPr="00AF2C3A">
        <w:rPr>
          <w:sz w:val="18"/>
          <w:szCs w:val="18"/>
        </w:rPr>
        <w:t>Информация, содержащаяся в настоящем разделе, подлежит размещению на Портале.</w:t>
      </w:r>
    </w:p>
    <w:p w:rsidR="00AF2C3A" w:rsidRDefault="00AF2C3A" w:rsidP="005456CB">
      <w:pPr>
        <w:tabs>
          <w:tab w:val="left" w:pos="3976"/>
        </w:tabs>
        <w:ind w:left="0" w:right="141" w:firstLine="284"/>
        <w:rPr>
          <w:sz w:val="18"/>
          <w:szCs w:val="18"/>
        </w:rPr>
      </w:pPr>
    </w:p>
    <w:p w:rsidR="007B2939" w:rsidRDefault="007B2939" w:rsidP="007B2939">
      <w:pPr>
        <w:tabs>
          <w:tab w:val="left" w:pos="3976"/>
        </w:tabs>
        <w:ind w:left="0" w:right="141" w:firstLine="284"/>
        <w:jc w:val="right"/>
        <w:rPr>
          <w:sz w:val="18"/>
          <w:szCs w:val="18"/>
        </w:rPr>
      </w:pPr>
    </w:p>
    <w:p w:rsidR="007B2939" w:rsidRDefault="007B2939" w:rsidP="007B2939">
      <w:pPr>
        <w:tabs>
          <w:tab w:val="left" w:pos="3976"/>
        </w:tabs>
        <w:ind w:left="0" w:right="141" w:firstLine="284"/>
        <w:jc w:val="right"/>
        <w:rPr>
          <w:sz w:val="18"/>
          <w:szCs w:val="18"/>
        </w:rPr>
      </w:pPr>
    </w:p>
    <w:p w:rsidR="007B2939" w:rsidRDefault="007B2939" w:rsidP="007B2939">
      <w:pPr>
        <w:tabs>
          <w:tab w:val="left" w:pos="3976"/>
        </w:tabs>
        <w:ind w:left="0" w:right="141" w:firstLine="284"/>
        <w:jc w:val="right"/>
        <w:rPr>
          <w:sz w:val="18"/>
          <w:szCs w:val="18"/>
        </w:rPr>
      </w:pPr>
    </w:p>
    <w:p w:rsidR="007B2939" w:rsidRDefault="007B2939" w:rsidP="007B2939">
      <w:pPr>
        <w:tabs>
          <w:tab w:val="left" w:pos="3976"/>
        </w:tabs>
        <w:ind w:left="0" w:right="141" w:firstLine="284"/>
        <w:jc w:val="right"/>
        <w:rPr>
          <w:sz w:val="18"/>
          <w:szCs w:val="18"/>
        </w:rPr>
      </w:pPr>
    </w:p>
    <w:p w:rsidR="007B2939" w:rsidRDefault="007B2939" w:rsidP="007B2939">
      <w:pPr>
        <w:tabs>
          <w:tab w:val="left" w:pos="3976"/>
        </w:tabs>
        <w:ind w:left="0" w:right="141" w:firstLine="284"/>
        <w:jc w:val="right"/>
        <w:rPr>
          <w:sz w:val="18"/>
          <w:szCs w:val="18"/>
        </w:rPr>
      </w:pPr>
    </w:p>
    <w:p w:rsidR="007B2939" w:rsidRDefault="007B2939" w:rsidP="007B2939">
      <w:pPr>
        <w:tabs>
          <w:tab w:val="left" w:pos="3976"/>
        </w:tabs>
        <w:ind w:left="0" w:right="141" w:firstLine="284"/>
        <w:jc w:val="right"/>
        <w:rPr>
          <w:sz w:val="18"/>
          <w:szCs w:val="18"/>
        </w:rPr>
      </w:pPr>
    </w:p>
    <w:p w:rsidR="007B2939" w:rsidRDefault="007B2939" w:rsidP="007B2939">
      <w:pPr>
        <w:tabs>
          <w:tab w:val="left" w:pos="3976"/>
        </w:tabs>
        <w:ind w:left="0" w:right="141" w:firstLine="284"/>
        <w:jc w:val="right"/>
        <w:rPr>
          <w:sz w:val="18"/>
          <w:szCs w:val="18"/>
        </w:rPr>
      </w:pPr>
    </w:p>
    <w:p w:rsidR="007B2939" w:rsidRDefault="007B2939" w:rsidP="007B2939">
      <w:pPr>
        <w:tabs>
          <w:tab w:val="left" w:pos="3976"/>
        </w:tabs>
        <w:ind w:left="0" w:right="141" w:firstLine="284"/>
        <w:jc w:val="right"/>
        <w:rPr>
          <w:sz w:val="18"/>
          <w:szCs w:val="18"/>
        </w:rPr>
      </w:pPr>
    </w:p>
    <w:p w:rsidR="007B2939" w:rsidRDefault="007B2939" w:rsidP="007B2939">
      <w:pPr>
        <w:tabs>
          <w:tab w:val="left" w:pos="3976"/>
        </w:tabs>
        <w:ind w:left="0" w:right="141" w:firstLine="284"/>
        <w:jc w:val="right"/>
        <w:rPr>
          <w:sz w:val="18"/>
          <w:szCs w:val="18"/>
        </w:rPr>
      </w:pPr>
    </w:p>
    <w:p w:rsidR="007B2939" w:rsidRDefault="007B2939" w:rsidP="007B2939">
      <w:pPr>
        <w:tabs>
          <w:tab w:val="left" w:pos="3976"/>
        </w:tabs>
        <w:ind w:left="0" w:right="141" w:firstLine="284"/>
        <w:jc w:val="right"/>
        <w:rPr>
          <w:sz w:val="18"/>
          <w:szCs w:val="18"/>
        </w:rPr>
      </w:pPr>
    </w:p>
    <w:p w:rsidR="007B2939" w:rsidRDefault="007B2939" w:rsidP="007B2939">
      <w:pPr>
        <w:tabs>
          <w:tab w:val="left" w:pos="3976"/>
        </w:tabs>
        <w:ind w:left="0" w:right="141" w:firstLine="284"/>
        <w:jc w:val="right"/>
        <w:rPr>
          <w:sz w:val="18"/>
          <w:szCs w:val="18"/>
        </w:rPr>
      </w:pPr>
    </w:p>
    <w:p w:rsidR="007B2939" w:rsidRDefault="007B2939" w:rsidP="007B2939">
      <w:pPr>
        <w:tabs>
          <w:tab w:val="left" w:pos="3976"/>
        </w:tabs>
        <w:ind w:left="0" w:right="141" w:firstLine="284"/>
        <w:jc w:val="right"/>
        <w:rPr>
          <w:sz w:val="18"/>
          <w:szCs w:val="18"/>
        </w:rPr>
      </w:pPr>
    </w:p>
    <w:p w:rsidR="007B2939" w:rsidRDefault="007B2939" w:rsidP="007B2939">
      <w:pPr>
        <w:tabs>
          <w:tab w:val="left" w:pos="3976"/>
        </w:tabs>
        <w:ind w:left="0" w:right="141" w:firstLine="284"/>
        <w:jc w:val="right"/>
        <w:rPr>
          <w:sz w:val="18"/>
          <w:szCs w:val="18"/>
        </w:rPr>
      </w:pPr>
    </w:p>
    <w:p w:rsidR="007B2939" w:rsidRDefault="007B2939" w:rsidP="007B2939">
      <w:pPr>
        <w:tabs>
          <w:tab w:val="left" w:pos="3976"/>
        </w:tabs>
        <w:ind w:left="0" w:right="141" w:firstLine="284"/>
        <w:jc w:val="right"/>
        <w:rPr>
          <w:sz w:val="18"/>
          <w:szCs w:val="18"/>
        </w:rPr>
      </w:pPr>
    </w:p>
    <w:p w:rsidR="007B2939" w:rsidRDefault="007B2939" w:rsidP="007B2939">
      <w:pPr>
        <w:tabs>
          <w:tab w:val="left" w:pos="3976"/>
        </w:tabs>
        <w:ind w:left="0" w:right="141" w:firstLine="284"/>
        <w:jc w:val="right"/>
        <w:rPr>
          <w:sz w:val="18"/>
          <w:szCs w:val="18"/>
        </w:rPr>
      </w:pPr>
    </w:p>
    <w:p w:rsidR="007B2939" w:rsidRDefault="007B2939" w:rsidP="007B2939">
      <w:pPr>
        <w:tabs>
          <w:tab w:val="left" w:pos="3976"/>
        </w:tabs>
        <w:ind w:left="0" w:right="141" w:firstLine="284"/>
        <w:jc w:val="right"/>
        <w:rPr>
          <w:sz w:val="18"/>
          <w:szCs w:val="18"/>
        </w:rPr>
      </w:pPr>
    </w:p>
    <w:p w:rsidR="007B2939" w:rsidRPr="009F707B" w:rsidRDefault="007B2939" w:rsidP="007B2939">
      <w:pPr>
        <w:tabs>
          <w:tab w:val="left" w:pos="3976"/>
        </w:tabs>
        <w:ind w:left="0" w:right="141" w:firstLine="284"/>
        <w:jc w:val="right"/>
        <w:rPr>
          <w:i/>
          <w:sz w:val="18"/>
          <w:szCs w:val="18"/>
        </w:rPr>
      </w:pPr>
      <w:r w:rsidRPr="009F707B">
        <w:rPr>
          <w:i/>
          <w:sz w:val="18"/>
          <w:szCs w:val="18"/>
        </w:rPr>
        <w:lastRenderedPageBreak/>
        <w:t xml:space="preserve">Приложение </w:t>
      </w:r>
    </w:p>
    <w:p w:rsidR="007B2939" w:rsidRPr="009F707B" w:rsidRDefault="007B2939" w:rsidP="007B2939">
      <w:pPr>
        <w:tabs>
          <w:tab w:val="left" w:pos="3976"/>
        </w:tabs>
        <w:ind w:left="0" w:right="141" w:firstLine="284"/>
        <w:jc w:val="right"/>
        <w:rPr>
          <w:i/>
          <w:sz w:val="18"/>
          <w:szCs w:val="18"/>
        </w:rPr>
      </w:pPr>
      <w:r w:rsidRPr="009F707B">
        <w:rPr>
          <w:i/>
          <w:sz w:val="18"/>
          <w:szCs w:val="18"/>
        </w:rPr>
        <w:t xml:space="preserve">к административному регламенту </w:t>
      </w:r>
    </w:p>
    <w:p w:rsidR="007B2939" w:rsidRPr="009F707B" w:rsidRDefault="007B2939" w:rsidP="007B2939">
      <w:pPr>
        <w:tabs>
          <w:tab w:val="left" w:pos="3976"/>
        </w:tabs>
        <w:ind w:left="0" w:right="141" w:firstLine="284"/>
        <w:jc w:val="right"/>
        <w:rPr>
          <w:i/>
          <w:sz w:val="18"/>
          <w:szCs w:val="18"/>
        </w:rPr>
      </w:pPr>
      <w:r w:rsidRPr="009F707B">
        <w:rPr>
          <w:i/>
          <w:sz w:val="18"/>
          <w:szCs w:val="18"/>
        </w:rPr>
        <w:t>предоставления муниципальной услуги</w:t>
      </w:r>
    </w:p>
    <w:p w:rsidR="007B2939" w:rsidRPr="009F707B" w:rsidRDefault="007B2939" w:rsidP="007B2939">
      <w:pPr>
        <w:tabs>
          <w:tab w:val="left" w:pos="3976"/>
        </w:tabs>
        <w:ind w:left="0" w:right="141" w:firstLine="284"/>
        <w:jc w:val="right"/>
        <w:rPr>
          <w:i/>
          <w:sz w:val="18"/>
          <w:szCs w:val="18"/>
        </w:rPr>
      </w:pPr>
      <w:r w:rsidRPr="009F707B">
        <w:rPr>
          <w:i/>
          <w:sz w:val="18"/>
          <w:szCs w:val="18"/>
        </w:rPr>
        <w:t xml:space="preserve">«Выдача разрешения на вступление </w:t>
      </w:r>
    </w:p>
    <w:p w:rsidR="007B2939" w:rsidRPr="009F707B" w:rsidRDefault="007B2939" w:rsidP="007B2939">
      <w:pPr>
        <w:tabs>
          <w:tab w:val="left" w:pos="3976"/>
        </w:tabs>
        <w:ind w:left="0" w:right="141" w:firstLine="284"/>
        <w:jc w:val="right"/>
        <w:rPr>
          <w:i/>
          <w:sz w:val="18"/>
          <w:szCs w:val="18"/>
        </w:rPr>
      </w:pPr>
      <w:r w:rsidRPr="009F707B">
        <w:rPr>
          <w:i/>
          <w:sz w:val="18"/>
          <w:szCs w:val="18"/>
        </w:rPr>
        <w:t>в брак лицу, достигшему возраста шестнадцати лет»</w:t>
      </w:r>
    </w:p>
    <w:p w:rsidR="007B2939" w:rsidRPr="009F707B" w:rsidRDefault="007B2939" w:rsidP="007B2939">
      <w:pPr>
        <w:tabs>
          <w:tab w:val="left" w:pos="3976"/>
        </w:tabs>
        <w:ind w:left="0" w:right="141" w:firstLine="284"/>
        <w:jc w:val="right"/>
        <w:rPr>
          <w:i/>
          <w:sz w:val="18"/>
          <w:szCs w:val="18"/>
        </w:rPr>
      </w:pPr>
    </w:p>
    <w:p w:rsidR="007B2939" w:rsidRPr="009F707B" w:rsidRDefault="007B2939" w:rsidP="009F707B">
      <w:pPr>
        <w:tabs>
          <w:tab w:val="left" w:pos="3976"/>
        </w:tabs>
        <w:ind w:right="141"/>
        <w:rPr>
          <w:i/>
          <w:sz w:val="18"/>
          <w:szCs w:val="18"/>
        </w:rPr>
      </w:pPr>
    </w:p>
    <w:p w:rsidR="007B2939" w:rsidRPr="009F707B" w:rsidRDefault="007B2939" w:rsidP="007B2939">
      <w:pPr>
        <w:tabs>
          <w:tab w:val="left" w:pos="3976"/>
        </w:tabs>
        <w:ind w:left="0" w:right="141" w:firstLine="284"/>
        <w:jc w:val="right"/>
        <w:rPr>
          <w:i/>
          <w:sz w:val="18"/>
          <w:szCs w:val="18"/>
        </w:rPr>
      </w:pPr>
      <w:r w:rsidRPr="009F707B">
        <w:rPr>
          <w:i/>
          <w:sz w:val="18"/>
          <w:szCs w:val="18"/>
        </w:rPr>
        <w:t xml:space="preserve">В Администрацию </w:t>
      </w:r>
    </w:p>
    <w:p w:rsidR="007B2939" w:rsidRPr="009F707B" w:rsidRDefault="007B2939" w:rsidP="007B2939">
      <w:pPr>
        <w:tabs>
          <w:tab w:val="left" w:pos="3976"/>
        </w:tabs>
        <w:ind w:left="0" w:right="141" w:firstLine="284"/>
        <w:jc w:val="right"/>
        <w:rPr>
          <w:i/>
          <w:sz w:val="18"/>
          <w:szCs w:val="18"/>
        </w:rPr>
      </w:pPr>
      <w:r w:rsidRPr="009F707B">
        <w:rPr>
          <w:i/>
          <w:sz w:val="18"/>
          <w:szCs w:val="18"/>
        </w:rPr>
        <w:t xml:space="preserve">Хомутовского муниципального образования  </w:t>
      </w:r>
    </w:p>
    <w:p w:rsidR="007B2939" w:rsidRPr="009F707B" w:rsidRDefault="007B2939" w:rsidP="007B2939">
      <w:pPr>
        <w:tabs>
          <w:tab w:val="left" w:pos="3976"/>
        </w:tabs>
        <w:ind w:left="0" w:right="141" w:firstLine="284"/>
        <w:jc w:val="right"/>
        <w:rPr>
          <w:i/>
          <w:sz w:val="18"/>
          <w:szCs w:val="18"/>
        </w:rPr>
      </w:pPr>
    </w:p>
    <w:p w:rsidR="007B2939" w:rsidRPr="009F707B" w:rsidRDefault="007B2939" w:rsidP="007B2939">
      <w:pPr>
        <w:tabs>
          <w:tab w:val="left" w:pos="3976"/>
        </w:tabs>
        <w:ind w:left="0" w:right="141" w:firstLine="284"/>
        <w:jc w:val="right"/>
        <w:rPr>
          <w:i/>
          <w:sz w:val="18"/>
          <w:szCs w:val="18"/>
        </w:rPr>
      </w:pPr>
      <w:r w:rsidRPr="009F707B">
        <w:rPr>
          <w:i/>
          <w:sz w:val="18"/>
          <w:szCs w:val="18"/>
        </w:rPr>
        <w:t>От  ___________________________________</w:t>
      </w:r>
    </w:p>
    <w:p w:rsidR="007B2939" w:rsidRPr="009F707B" w:rsidRDefault="007B2939" w:rsidP="007B2939">
      <w:pPr>
        <w:tabs>
          <w:tab w:val="left" w:pos="3976"/>
        </w:tabs>
        <w:ind w:left="0" w:right="141" w:firstLine="284"/>
        <w:jc w:val="right"/>
        <w:rPr>
          <w:i/>
          <w:sz w:val="18"/>
          <w:szCs w:val="18"/>
        </w:rPr>
      </w:pPr>
      <w:r w:rsidRPr="009F707B">
        <w:rPr>
          <w:i/>
          <w:sz w:val="18"/>
          <w:szCs w:val="18"/>
        </w:rPr>
        <w:t>_____________________________________</w:t>
      </w:r>
    </w:p>
    <w:p w:rsidR="007B2939" w:rsidRPr="009F707B" w:rsidRDefault="007B2939" w:rsidP="007B2939">
      <w:pPr>
        <w:tabs>
          <w:tab w:val="left" w:pos="3976"/>
        </w:tabs>
        <w:ind w:left="0" w:right="141" w:firstLine="284"/>
        <w:jc w:val="right"/>
        <w:rPr>
          <w:i/>
          <w:sz w:val="18"/>
          <w:szCs w:val="18"/>
        </w:rPr>
      </w:pPr>
      <w:r w:rsidRPr="009F707B">
        <w:rPr>
          <w:i/>
          <w:sz w:val="18"/>
          <w:szCs w:val="18"/>
        </w:rPr>
        <w:t>_____________________________________</w:t>
      </w:r>
    </w:p>
    <w:p w:rsidR="007B2939" w:rsidRPr="009F707B" w:rsidRDefault="007B2939" w:rsidP="007B2939">
      <w:pPr>
        <w:tabs>
          <w:tab w:val="left" w:pos="3976"/>
        </w:tabs>
        <w:ind w:left="0" w:right="141" w:firstLine="284"/>
        <w:jc w:val="right"/>
        <w:rPr>
          <w:i/>
          <w:sz w:val="18"/>
          <w:szCs w:val="18"/>
        </w:rPr>
      </w:pPr>
      <w:r w:rsidRPr="009F707B">
        <w:rPr>
          <w:i/>
          <w:sz w:val="18"/>
          <w:szCs w:val="18"/>
        </w:rPr>
        <w:t>_____________________________________</w:t>
      </w:r>
    </w:p>
    <w:p w:rsidR="007B2939" w:rsidRPr="009F707B" w:rsidRDefault="007B2939" w:rsidP="007B2939">
      <w:pPr>
        <w:tabs>
          <w:tab w:val="left" w:pos="3976"/>
        </w:tabs>
        <w:ind w:left="0" w:right="141" w:firstLine="284"/>
        <w:jc w:val="right"/>
        <w:rPr>
          <w:i/>
          <w:sz w:val="18"/>
          <w:szCs w:val="18"/>
        </w:rPr>
      </w:pPr>
      <w:r w:rsidRPr="009F707B">
        <w:rPr>
          <w:i/>
          <w:sz w:val="18"/>
          <w:szCs w:val="18"/>
        </w:rPr>
        <w:t>(указываются сведения о заявителе)</w:t>
      </w:r>
    </w:p>
    <w:p w:rsidR="007B2939" w:rsidRPr="007B2939" w:rsidRDefault="007B2939" w:rsidP="007B2939">
      <w:pPr>
        <w:tabs>
          <w:tab w:val="left" w:pos="3976"/>
        </w:tabs>
        <w:ind w:left="0" w:right="141" w:firstLine="284"/>
        <w:rPr>
          <w:i/>
          <w:sz w:val="18"/>
          <w:szCs w:val="18"/>
        </w:rPr>
      </w:pPr>
    </w:p>
    <w:p w:rsidR="007B2939" w:rsidRPr="007B2939" w:rsidRDefault="007B2939" w:rsidP="007B2939">
      <w:pPr>
        <w:tabs>
          <w:tab w:val="left" w:pos="3976"/>
        </w:tabs>
        <w:ind w:left="0" w:right="141" w:firstLine="284"/>
        <w:jc w:val="center"/>
        <w:rPr>
          <w:sz w:val="18"/>
          <w:szCs w:val="18"/>
        </w:rPr>
      </w:pPr>
      <w:r w:rsidRPr="007B2939">
        <w:rPr>
          <w:sz w:val="18"/>
          <w:szCs w:val="18"/>
        </w:rPr>
        <w:t>ЗАЯВЛЕНИЕ</w:t>
      </w:r>
    </w:p>
    <w:p w:rsidR="007B2939" w:rsidRPr="007B2939" w:rsidRDefault="007B2939" w:rsidP="007B2939">
      <w:pPr>
        <w:tabs>
          <w:tab w:val="left" w:pos="3976"/>
        </w:tabs>
        <w:ind w:left="0" w:right="141" w:firstLine="284"/>
        <w:rPr>
          <w:sz w:val="18"/>
          <w:szCs w:val="18"/>
        </w:rPr>
      </w:pPr>
    </w:p>
    <w:p w:rsidR="007B2939" w:rsidRPr="007B2939" w:rsidRDefault="007B2939" w:rsidP="007B2939">
      <w:pPr>
        <w:tabs>
          <w:tab w:val="left" w:pos="3976"/>
        </w:tabs>
        <w:ind w:left="0" w:right="141" w:firstLine="284"/>
        <w:rPr>
          <w:sz w:val="18"/>
          <w:szCs w:val="18"/>
        </w:rPr>
      </w:pPr>
      <w:r w:rsidRPr="007B2939">
        <w:rPr>
          <w:sz w:val="18"/>
          <w:szCs w:val="18"/>
        </w:rPr>
        <w:t>Прошу выдать мне  ________________________________________________________</w:t>
      </w:r>
    </w:p>
    <w:p w:rsidR="007B2939" w:rsidRPr="007B2939" w:rsidRDefault="007B2939" w:rsidP="007B2939">
      <w:pPr>
        <w:tabs>
          <w:tab w:val="left" w:pos="3976"/>
        </w:tabs>
        <w:ind w:left="0" w:right="141" w:firstLine="284"/>
        <w:rPr>
          <w:sz w:val="18"/>
          <w:szCs w:val="18"/>
        </w:rPr>
      </w:pPr>
      <w:r w:rsidRPr="007B2939">
        <w:rPr>
          <w:sz w:val="18"/>
          <w:szCs w:val="18"/>
        </w:rPr>
        <w:t xml:space="preserve">                                         (фамилия, имя (полностью), при наличии отчество (полностью))</w:t>
      </w:r>
    </w:p>
    <w:p w:rsidR="007B2939" w:rsidRPr="007B2939" w:rsidRDefault="007B2939" w:rsidP="007B2939">
      <w:pPr>
        <w:tabs>
          <w:tab w:val="left" w:pos="3976"/>
        </w:tabs>
        <w:ind w:left="0" w:right="141" w:firstLine="284"/>
        <w:rPr>
          <w:sz w:val="18"/>
          <w:szCs w:val="18"/>
        </w:rPr>
      </w:pPr>
      <w:r w:rsidRPr="007B2939">
        <w:rPr>
          <w:noProof/>
          <w:sz w:val="18"/>
          <w:szCs w:val="18"/>
        </w:rPr>
        <mc:AlternateContent>
          <mc:Choice Requires="wps">
            <w:drawing>
              <wp:anchor distT="0" distB="0" distL="0" distR="0" simplePos="0" relativeHeight="251664384" behindDoc="1" locked="0" layoutInCell="1" allowOverlap="1">
                <wp:simplePos x="0" y="0"/>
                <wp:positionH relativeFrom="page">
                  <wp:posOffset>1555750</wp:posOffset>
                </wp:positionH>
                <wp:positionV relativeFrom="paragraph">
                  <wp:posOffset>127000</wp:posOffset>
                </wp:positionV>
                <wp:extent cx="5657850" cy="45085"/>
                <wp:effectExtent l="12700" t="0" r="6350" b="8890"/>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5657850" cy="45085"/>
                        </a:xfrm>
                        <a:custGeom>
                          <a:avLst/>
                          <a:gdLst>
                            <a:gd name="T0" fmla="+- 0 1759 1759"/>
                            <a:gd name="T1" fmla="*/ T0 w 9240"/>
                            <a:gd name="T2" fmla="+- 0 10999 1759"/>
                            <a:gd name="T3" fmla="*/ T2 w 9240"/>
                          </a:gdLst>
                          <a:ahLst/>
                          <a:cxnLst>
                            <a:cxn ang="0">
                              <a:pos x="T1" y="0"/>
                            </a:cxn>
                            <a:cxn ang="0">
                              <a:pos x="T3" y="0"/>
                            </a:cxn>
                          </a:cxnLst>
                          <a:rect l="0" t="0" r="r" b="b"/>
                          <a:pathLst>
                            <a:path w="9240">
                              <a:moveTo>
                                <a:pt x="0" y="0"/>
                              </a:moveTo>
                              <a:lnTo>
                                <a:pt x="9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 o:spid="_x0000_s1026" style="position:absolute;margin-left:122.5pt;margin-top:10pt;width:445.5pt;height:3.55pt;flip:y;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" path="m,l9240,e" filled="f" strokeweight=".48pt">
                <v:path arrowok="t" o:connecttype="custom" o:connectlocs="0,0;5657850,0" o:connectangles="0,0"/>
                <w10:wrap type="topAndBottom" anchorx="page"/>
              </v:shape>
            </w:pict>
          </mc:Fallback>
        </mc:AlternateContent>
      </w:r>
      <w:r w:rsidRPr="007B2939">
        <w:rPr>
          <w:sz w:val="18"/>
          <w:szCs w:val="18"/>
        </w:rPr>
        <w:t xml:space="preserve">                                                            (день, месяц, год рождения)</w:t>
      </w:r>
    </w:p>
    <w:p w:rsidR="007B2939" w:rsidRPr="007B2939" w:rsidRDefault="007B2939" w:rsidP="007B2939">
      <w:pPr>
        <w:tabs>
          <w:tab w:val="left" w:pos="3976"/>
        </w:tabs>
        <w:ind w:left="0" w:right="141" w:firstLine="284"/>
        <w:rPr>
          <w:sz w:val="18"/>
          <w:szCs w:val="18"/>
        </w:rPr>
      </w:pPr>
      <w:r w:rsidRPr="007B2939">
        <w:rPr>
          <w:sz w:val="18"/>
          <w:szCs w:val="18"/>
        </w:rPr>
        <w:t>разрешение на вступление в брак с  ___________________________________________</w:t>
      </w:r>
    </w:p>
    <w:p w:rsidR="007B2939" w:rsidRPr="007B2939" w:rsidRDefault="007B2939" w:rsidP="007B2939">
      <w:pPr>
        <w:tabs>
          <w:tab w:val="left" w:pos="3976"/>
        </w:tabs>
        <w:ind w:left="0" w:right="141" w:firstLine="284"/>
        <w:rPr>
          <w:sz w:val="18"/>
          <w:szCs w:val="18"/>
        </w:rPr>
      </w:pPr>
      <w:r w:rsidRPr="007B2939">
        <w:rPr>
          <w:sz w:val="18"/>
          <w:szCs w:val="18"/>
        </w:rPr>
        <w:t xml:space="preserve">                                            (фамилия, имя (полностью), при наличии отчество (полностью))</w:t>
      </w:r>
    </w:p>
    <w:p w:rsidR="007B2939" w:rsidRPr="007B2939" w:rsidRDefault="007B2939" w:rsidP="007B2939">
      <w:pPr>
        <w:tabs>
          <w:tab w:val="left" w:pos="3976"/>
        </w:tabs>
        <w:ind w:left="0" w:right="141" w:firstLine="284"/>
        <w:rPr>
          <w:sz w:val="18"/>
          <w:szCs w:val="18"/>
        </w:rPr>
      </w:pPr>
      <w:r w:rsidRPr="007B2939">
        <w:rPr>
          <w:noProof/>
          <w:sz w:val="18"/>
          <w:szCs w:val="18"/>
        </w:rPr>
        <mc:AlternateContent>
          <mc:Choice Requires="wps">
            <w:drawing>
              <wp:anchor distT="0" distB="0" distL="0" distR="0" simplePos="0" relativeHeight="251665408" behindDoc="1" locked="0" layoutInCell="1" allowOverlap="1">
                <wp:simplePos x="0" y="0"/>
                <wp:positionH relativeFrom="page">
                  <wp:posOffset>1555750</wp:posOffset>
                </wp:positionH>
                <wp:positionV relativeFrom="paragraph">
                  <wp:posOffset>126365</wp:posOffset>
                </wp:positionV>
                <wp:extent cx="5657850" cy="45085"/>
                <wp:effectExtent l="12700" t="0" r="6350" b="9525"/>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5657850" cy="45085"/>
                        </a:xfrm>
                        <a:custGeom>
                          <a:avLst/>
                          <a:gdLst>
                            <a:gd name="T0" fmla="+- 0 1701 1701"/>
                            <a:gd name="T1" fmla="*/ T0 w 9240"/>
                            <a:gd name="T2" fmla="+- 0 10941 1701"/>
                            <a:gd name="T3" fmla="*/ T2 w 9240"/>
                          </a:gdLst>
                          <a:ahLst/>
                          <a:cxnLst>
                            <a:cxn ang="0">
                              <a:pos x="T1" y="0"/>
                            </a:cxn>
                            <a:cxn ang="0">
                              <a:pos x="T3" y="0"/>
                            </a:cxn>
                          </a:cxnLst>
                          <a:rect l="0" t="0" r="r" b="b"/>
                          <a:pathLst>
                            <a:path w="9240">
                              <a:moveTo>
                                <a:pt x="0" y="0"/>
                              </a:moveTo>
                              <a:lnTo>
                                <a:pt x="9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 o:spid="_x0000_s1026" style="position:absolute;margin-left:122.5pt;margin-top:9.95pt;width:445.5pt;height:3.55pt;flip:y;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" path="m,l9240,e" filled="f" strokeweight=".48pt">
                <v:path arrowok="t" o:connecttype="custom" o:connectlocs="0,0;5657850,0" o:connectangles="0,0"/>
                <w10:wrap type="topAndBottom" anchorx="page"/>
              </v:shape>
            </w:pict>
          </mc:Fallback>
        </mc:AlternateContent>
      </w:r>
      <w:r w:rsidRPr="007B2939">
        <w:rPr>
          <w:sz w:val="18"/>
          <w:szCs w:val="18"/>
        </w:rPr>
        <w:t xml:space="preserve">                                                                            (день, месяц, год рождения)</w:t>
      </w:r>
    </w:p>
    <w:p w:rsidR="007B2939" w:rsidRPr="007B2939" w:rsidRDefault="007B2939" w:rsidP="007B2939">
      <w:pPr>
        <w:tabs>
          <w:tab w:val="left" w:pos="3976"/>
        </w:tabs>
        <w:ind w:left="0" w:right="141" w:firstLine="284"/>
        <w:rPr>
          <w:sz w:val="18"/>
          <w:szCs w:val="18"/>
        </w:rPr>
      </w:pPr>
      <w:r w:rsidRPr="007B2939">
        <w:rPr>
          <w:sz w:val="18"/>
          <w:szCs w:val="18"/>
        </w:rPr>
        <w:t xml:space="preserve">по следующим причинам: </w:t>
      </w:r>
      <w:r w:rsidRPr="007B2939">
        <w:rPr>
          <w:sz w:val="18"/>
          <w:szCs w:val="18"/>
        </w:rPr>
        <w:tab/>
      </w:r>
    </w:p>
    <w:p w:rsidR="007B2939" w:rsidRPr="007B2939" w:rsidRDefault="007B2939" w:rsidP="007B2939">
      <w:pPr>
        <w:tabs>
          <w:tab w:val="left" w:pos="3976"/>
        </w:tabs>
        <w:ind w:left="0" w:right="141" w:firstLine="284"/>
        <w:rPr>
          <w:sz w:val="18"/>
          <w:szCs w:val="18"/>
        </w:rPr>
      </w:pPr>
    </w:p>
    <w:p w:rsidR="007B2939" w:rsidRPr="007B2939" w:rsidRDefault="007B2939" w:rsidP="007B2939">
      <w:pPr>
        <w:tabs>
          <w:tab w:val="left" w:pos="3976"/>
        </w:tabs>
        <w:ind w:left="0" w:right="141" w:firstLine="284"/>
        <w:rPr>
          <w:sz w:val="18"/>
          <w:szCs w:val="18"/>
        </w:rPr>
      </w:pPr>
      <w:r w:rsidRPr="007B2939">
        <w:rPr>
          <w:sz w:val="18"/>
          <w:szCs w:val="18"/>
        </w:rPr>
        <w:t>Приложение:</w:t>
      </w:r>
    </w:p>
    <w:p w:rsidR="007B2939" w:rsidRPr="007B2939" w:rsidRDefault="007B2939" w:rsidP="007B2939">
      <w:pPr>
        <w:tabs>
          <w:tab w:val="left" w:pos="3976"/>
        </w:tabs>
        <w:ind w:left="0" w:right="141" w:firstLine="284"/>
        <w:rPr>
          <w:sz w:val="18"/>
          <w:szCs w:val="18"/>
        </w:rPr>
      </w:pPr>
      <w:r w:rsidRPr="007B2939">
        <w:rPr>
          <w:sz w:val="18"/>
          <w:szCs w:val="18"/>
        </w:rPr>
        <w:t>1)</w:t>
      </w:r>
      <w:r w:rsidRPr="007B2939">
        <w:rPr>
          <w:sz w:val="18"/>
          <w:szCs w:val="18"/>
        </w:rPr>
        <w:tab/>
        <w:t>;</w:t>
      </w:r>
    </w:p>
    <w:p w:rsidR="007B2939" w:rsidRPr="007B2939" w:rsidRDefault="007B2939" w:rsidP="007B2939">
      <w:pPr>
        <w:tabs>
          <w:tab w:val="left" w:pos="3976"/>
        </w:tabs>
        <w:ind w:left="0" w:right="141" w:firstLine="284"/>
        <w:rPr>
          <w:sz w:val="18"/>
          <w:szCs w:val="18"/>
        </w:rPr>
      </w:pPr>
      <w:r w:rsidRPr="007B2939">
        <w:rPr>
          <w:sz w:val="18"/>
          <w:szCs w:val="18"/>
        </w:rPr>
        <w:t>2)</w:t>
      </w:r>
      <w:r w:rsidRPr="007B2939">
        <w:rPr>
          <w:sz w:val="18"/>
          <w:szCs w:val="18"/>
        </w:rPr>
        <w:tab/>
        <w:t>;</w:t>
      </w:r>
    </w:p>
    <w:p w:rsidR="007B2939" w:rsidRPr="007B2939" w:rsidRDefault="007B2939" w:rsidP="007B2939">
      <w:pPr>
        <w:tabs>
          <w:tab w:val="left" w:pos="3976"/>
        </w:tabs>
        <w:ind w:left="0" w:right="141" w:firstLine="284"/>
        <w:rPr>
          <w:sz w:val="18"/>
          <w:szCs w:val="18"/>
        </w:rPr>
      </w:pPr>
      <w:r w:rsidRPr="007B2939">
        <w:rPr>
          <w:sz w:val="18"/>
          <w:szCs w:val="18"/>
        </w:rPr>
        <w:t>3)</w:t>
      </w:r>
      <w:r w:rsidRPr="007B2939">
        <w:rPr>
          <w:sz w:val="18"/>
          <w:szCs w:val="18"/>
        </w:rPr>
        <w:tab/>
        <w:t>;</w:t>
      </w:r>
    </w:p>
    <w:p w:rsidR="007B2939" w:rsidRPr="007B2939" w:rsidRDefault="007B2939" w:rsidP="007B2939">
      <w:pPr>
        <w:tabs>
          <w:tab w:val="left" w:pos="3976"/>
        </w:tabs>
        <w:ind w:left="0" w:right="141" w:firstLine="284"/>
        <w:rPr>
          <w:sz w:val="18"/>
          <w:szCs w:val="18"/>
        </w:rPr>
      </w:pPr>
      <w:r w:rsidRPr="007B2939">
        <w:rPr>
          <w:sz w:val="18"/>
          <w:szCs w:val="18"/>
        </w:rPr>
        <w:t>4)</w:t>
      </w:r>
    </w:p>
    <w:p w:rsidR="007B2939" w:rsidRPr="007B2939" w:rsidRDefault="007B2939" w:rsidP="007B2939">
      <w:pPr>
        <w:tabs>
          <w:tab w:val="left" w:pos="3976"/>
        </w:tabs>
        <w:ind w:left="0" w:right="141" w:firstLine="284"/>
        <w:rPr>
          <w:sz w:val="18"/>
          <w:szCs w:val="18"/>
        </w:rPr>
      </w:pPr>
    </w:p>
    <w:p w:rsidR="007B2939" w:rsidRPr="007B2939" w:rsidRDefault="007B2939" w:rsidP="007B2939">
      <w:pPr>
        <w:tabs>
          <w:tab w:val="left" w:pos="3976"/>
        </w:tabs>
        <w:ind w:left="0" w:right="141" w:firstLine="284"/>
        <w:rPr>
          <w:sz w:val="18"/>
          <w:szCs w:val="18"/>
        </w:rPr>
      </w:pPr>
      <w:r w:rsidRPr="007B2939">
        <w:rPr>
          <w:sz w:val="18"/>
          <w:szCs w:val="18"/>
        </w:rPr>
        <w:t>«</w:t>
      </w:r>
      <w:r w:rsidRPr="007B2939">
        <w:rPr>
          <w:sz w:val="18"/>
          <w:szCs w:val="18"/>
        </w:rPr>
        <w:tab/>
        <w:t xml:space="preserve">   »</w:t>
      </w:r>
      <w:r w:rsidRPr="007B2939">
        <w:rPr>
          <w:sz w:val="18"/>
          <w:szCs w:val="18"/>
        </w:rPr>
        <w:tab/>
        <w:t>20</w:t>
      </w:r>
      <w:r w:rsidRPr="007B2939">
        <w:rPr>
          <w:sz w:val="18"/>
          <w:szCs w:val="18"/>
        </w:rPr>
        <w:tab/>
        <w:t>г.</w:t>
      </w:r>
      <w:r w:rsidRPr="007B2939">
        <w:rPr>
          <w:sz w:val="18"/>
          <w:szCs w:val="18"/>
        </w:rPr>
        <w:tab/>
        <w:t xml:space="preserve"> </w:t>
      </w:r>
      <w:r w:rsidRPr="007B2939">
        <w:rPr>
          <w:sz w:val="18"/>
          <w:szCs w:val="18"/>
        </w:rPr>
        <w:tab/>
      </w:r>
    </w:p>
    <w:p w:rsidR="007B2939" w:rsidRPr="007B2939" w:rsidRDefault="007B2939" w:rsidP="007B2939">
      <w:pPr>
        <w:tabs>
          <w:tab w:val="left" w:pos="3976"/>
        </w:tabs>
        <w:ind w:left="0" w:right="141" w:firstLine="284"/>
        <w:rPr>
          <w:sz w:val="18"/>
          <w:szCs w:val="18"/>
        </w:rPr>
      </w:pPr>
      <w:r w:rsidRPr="007B2939">
        <w:rPr>
          <w:sz w:val="18"/>
          <w:szCs w:val="18"/>
        </w:rPr>
        <w:t>(подпись заявителя или представителя заявителя)</w:t>
      </w:r>
    </w:p>
    <w:p w:rsidR="007B2939" w:rsidRPr="007B2939" w:rsidRDefault="007B2939" w:rsidP="007B2939">
      <w:pPr>
        <w:tabs>
          <w:tab w:val="left" w:pos="3976"/>
        </w:tabs>
        <w:ind w:left="0" w:right="141" w:firstLine="284"/>
        <w:rPr>
          <w:sz w:val="18"/>
          <w:szCs w:val="18"/>
        </w:rPr>
      </w:pPr>
    </w:p>
    <w:p w:rsidR="007B2939" w:rsidRPr="007B2939" w:rsidRDefault="007B2939" w:rsidP="007B2939">
      <w:pPr>
        <w:tabs>
          <w:tab w:val="left" w:pos="3976"/>
        </w:tabs>
        <w:ind w:left="0" w:right="141" w:firstLine="284"/>
        <w:rPr>
          <w:sz w:val="18"/>
          <w:szCs w:val="18"/>
        </w:rPr>
      </w:pPr>
    </w:p>
    <w:p w:rsidR="007B2939" w:rsidRPr="007B2939" w:rsidRDefault="007B2939" w:rsidP="007B2939">
      <w:pPr>
        <w:tabs>
          <w:tab w:val="left" w:pos="3976"/>
        </w:tabs>
        <w:ind w:left="0" w:right="141" w:firstLine="284"/>
        <w:rPr>
          <w:sz w:val="18"/>
          <w:szCs w:val="18"/>
        </w:rPr>
      </w:pPr>
    </w:p>
    <w:p w:rsidR="007B2939" w:rsidRPr="007B2939" w:rsidRDefault="007B2939" w:rsidP="007B2939">
      <w:pPr>
        <w:tabs>
          <w:tab w:val="left" w:pos="3976"/>
        </w:tabs>
        <w:ind w:left="0" w:right="141" w:firstLine="284"/>
        <w:rPr>
          <w:sz w:val="18"/>
          <w:szCs w:val="18"/>
        </w:rPr>
      </w:pPr>
      <w:r w:rsidRPr="007B2939">
        <w:rPr>
          <w:noProof/>
          <w:sz w:val="18"/>
          <w:szCs w:val="18"/>
        </w:rPr>
        <mc:AlternateContent>
          <mc:Choice Requires="wps">
            <w:drawing>
              <wp:anchor distT="0" distB="0" distL="0" distR="0" simplePos="0" relativeHeight="251666432" behindDoc="1" locked="0" layoutInCell="1" allowOverlap="1">
                <wp:simplePos x="0" y="0"/>
                <wp:positionH relativeFrom="page">
                  <wp:posOffset>1080135</wp:posOffset>
                </wp:positionH>
                <wp:positionV relativeFrom="paragraph">
                  <wp:posOffset>240030</wp:posOffset>
                </wp:positionV>
                <wp:extent cx="1822450" cy="1270"/>
                <wp:effectExtent l="13335" t="11430" r="12065" b="6350"/>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2450" cy="1270"/>
                        </a:xfrm>
                        <a:custGeom>
                          <a:avLst/>
                          <a:gdLst>
                            <a:gd name="T0" fmla="+- 0 1701 1701"/>
                            <a:gd name="T1" fmla="*/ T0 w 2870"/>
                            <a:gd name="T2" fmla="+- 0 4571 1701"/>
                            <a:gd name="T3" fmla="*/ T2 w 2870"/>
                          </a:gdLst>
                          <a:ahLst/>
                          <a:cxnLst>
                            <a:cxn ang="0">
                              <a:pos x="T1" y="0"/>
                            </a:cxn>
                            <a:cxn ang="0">
                              <a:pos x="T3" y="0"/>
                            </a:cxn>
                          </a:cxnLst>
                          <a:rect l="0" t="0" r="r" b="b"/>
                          <a:pathLst>
                            <a:path w="2870">
                              <a:moveTo>
                                <a:pt x="0" y="0"/>
                              </a:moveTo>
                              <a:lnTo>
                                <a:pt x="287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 o:spid="_x0000_s1026" style="position:absolute;margin-left:85.05pt;margin-top:18.9pt;width:143.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" path="m,l2870,e" filled="f" strokeweight=".72pt">
                <v:path arrowok="t" o:connecttype="custom" o:connectlocs="0,0;1822450,0" o:connectangles="0,0"/>
                <w10:wrap type="topAndBottom" anchorx="page"/>
              </v:shape>
            </w:pict>
          </mc:Fallback>
        </mc:AlternateContent>
      </w:r>
    </w:p>
    <w:p w:rsidR="007B2939" w:rsidRPr="007B2939" w:rsidRDefault="007B2939" w:rsidP="007B2939">
      <w:pPr>
        <w:tabs>
          <w:tab w:val="left" w:pos="3976"/>
        </w:tabs>
        <w:ind w:left="0" w:right="141" w:firstLine="284"/>
        <w:rPr>
          <w:sz w:val="18"/>
          <w:szCs w:val="18"/>
        </w:rPr>
      </w:pPr>
      <w:r w:rsidRPr="007B2939">
        <w:rPr>
          <w:sz w:val="18"/>
          <w:szCs w:val="18"/>
        </w:rPr>
        <w:t xml:space="preserve">1   Указывается: </w:t>
      </w:r>
    </w:p>
    <w:p w:rsidR="007B2939" w:rsidRPr="007B2939" w:rsidRDefault="007B2939" w:rsidP="007B2939">
      <w:pPr>
        <w:tabs>
          <w:tab w:val="left" w:pos="3976"/>
        </w:tabs>
        <w:ind w:left="0" w:right="141" w:firstLine="284"/>
        <w:rPr>
          <w:sz w:val="18"/>
          <w:szCs w:val="18"/>
        </w:rPr>
      </w:pPr>
      <w:r w:rsidRPr="007B2939">
        <w:rPr>
          <w:sz w:val="18"/>
          <w:szCs w:val="18"/>
        </w:rPr>
        <w:t xml:space="preserve">1) фамилия, имя (полностью), при наличии отчество (полностью); </w:t>
      </w:r>
    </w:p>
    <w:p w:rsidR="007B2939" w:rsidRPr="007B2939" w:rsidRDefault="007B2939" w:rsidP="007B2939">
      <w:pPr>
        <w:tabs>
          <w:tab w:val="left" w:pos="3976"/>
        </w:tabs>
        <w:ind w:left="0" w:right="141" w:firstLine="284"/>
        <w:rPr>
          <w:sz w:val="18"/>
          <w:szCs w:val="18"/>
        </w:rPr>
      </w:pPr>
      <w:r w:rsidRPr="007B2939">
        <w:rPr>
          <w:sz w:val="18"/>
          <w:szCs w:val="18"/>
        </w:rPr>
        <w:t xml:space="preserve">2) документ, удостоверяющий личность: вид, серия, номер, кем и когда выдан; </w:t>
      </w:r>
    </w:p>
    <w:p w:rsidR="007B2939" w:rsidRPr="007B2939" w:rsidRDefault="007B2939" w:rsidP="007B2939">
      <w:pPr>
        <w:tabs>
          <w:tab w:val="left" w:pos="3976"/>
        </w:tabs>
        <w:ind w:left="0" w:right="141" w:firstLine="284"/>
        <w:rPr>
          <w:sz w:val="18"/>
          <w:szCs w:val="18"/>
        </w:rPr>
      </w:pPr>
      <w:r w:rsidRPr="007B2939">
        <w:rPr>
          <w:sz w:val="18"/>
          <w:szCs w:val="18"/>
        </w:rPr>
        <w:t>3) место жительства;</w:t>
      </w:r>
    </w:p>
    <w:p w:rsidR="007B2939" w:rsidRPr="007B2939" w:rsidRDefault="007B2939" w:rsidP="007B2939">
      <w:pPr>
        <w:tabs>
          <w:tab w:val="left" w:pos="3976"/>
        </w:tabs>
        <w:ind w:left="0" w:right="141" w:firstLine="284"/>
        <w:rPr>
          <w:sz w:val="18"/>
          <w:szCs w:val="18"/>
        </w:rPr>
      </w:pPr>
      <w:r w:rsidRPr="007B2939">
        <w:rPr>
          <w:sz w:val="18"/>
          <w:szCs w:val="18"/>
        </w:rPr>
        <w:t xml:space="preserve">4) почтовый адрес; </w:t>
      </w:r>
    </w:p>
    <w:p w:rsidR="007B2939" w:rsidRPr="007B2939" w:rsidRDefault="007B2939" w:rsidP="007B2939">
      <w:pPr>
        <w:tabs>
          <w:tab w:val="left" w:pos="3976"/>
        </w:tabs>
        <w:ind w:left="0" w:right="141" w:firstLine="284"/>
        <w:rPr>
          <w:sz w:val="18"/>
          <w:szCs w:val="18"/>
        </w:rPr>
      </w:pPr>
      <w:r w:rsidRPr="007B2939">
        <w:rPr>
          <w:sz w:val="18"/>
          <w:szCs w:val="18"/>
        </w:rPr>
        <w:t>5) телефон для связи;</w:t>
      </w:r>
    </w:p>
    <w:p w:rsidR="007B2939" w:rsidRPr="007B2939" w:rsidRDefault="007B2939" w:rsidP="007B2939">
      <w:pPr>
        <w:tabs>
          <w:tab w:val="left" w:pos="3976"/>
        </w:tabs>
        <w:ind w:left="0" w:right="141" w:firstLine="284"/>
        <w:rPr>
          <w:sz w:val="18"/>
          <w:szCs w:val="18"/>
        </w:rPr>
      </w:pPr>
      <w:r w:rsidRPr="007B2939">
        <w:rPr>
          <w:sz w:val="18"/>
          <w:szCs w:val="18"/>
        </w:rPr>
        <w:t>6) адрес электронной почты (при наличии).</w:t>
      </w:r>
    </w:p>
    <w:p w:rsidR="007B2939" w:rsidRDefault="007B2939" w:rsidP="005456CB">
      <w:pPr>
        <w:tabs>
          <w:tab w:val="left" w:pos="3976"/>
        </w:tabs>
        <w:ind w:left="0" w:right="141" w:firstLine="284"/>
        <w:rPr>
          <w:sz w:val="18"/>
          <w:szCs w:val="18"/>
        </w:rPr>
      </w:pPr>
    </w:p>
    <w:p w:rsidR="00366CF0" w:rsidRDefault="00366CF0" w:rsidP="005456CB">
      <w:pPr>
        <w:tabs>
          <w:tab w:val="left" w:pos="3976"/>
        </w:tabs>
        <w:ind w:left="0" w:right="141" w:firstLine="284"/>
        <w:rPr>
          <w:sz w:val="18"/>
          <w:szCs w:val="18"/>
        </w:rPr>
      </w:pPr>
    </w:p>
    <w:p w:rsidR="00366CF0" w:rsidRPr="00CE7BD8" w:rsidRDefault="00366CF0" w:rsidP="00366CF0">
      <w:pPr>
        <w:tabs>
          <w:tab w:val="left" w:pos="426"/>
          <w:tab w:val="left" w:pos="3976"/>
        </w:tabs>
        <w:ind w:left="0" w:right="-142" w:firstLine="426"/>
        <w:jc w:val="center"/>
        <w:rPr>
          <w:sz w:val="18"/>
          <w:szCs w:val="18"/>
        </w:rPr>
      </w:pPr>
    </w:p>
    <w:p w:rsidR="00366CF0" w:rsidRPr="007A6408" w:rsidRDefault="00366CF0" w:rsidP="00366CF0">
      <w:pPr>
        <w:tabs>
          <w:tab w:val="left" w:pos="426"/>
          <w:tab w:val="left" w:pos="3976"/>
        </w:tabs>
        <w:ind w:left="0" w:right="-142" w:firstLine="426"/>
        <w:jc w:val="center"/>
        <w:rPr>
          <w:b/>
          <w:sz w:val="18"/>
          <w:szCs w:val="18"/>
        </w:rPr>
      </w:pPr>
      <w:r w:rsidRPr="007A6408">
        <w:rPr>
          <w:sz w:val="18"/>
          <w:szCs w:val="18"/>
        </w:rPr>
        <w:t>РОССИЙСКАЯ ФЕДЕРАЦИЯ</w:t>
      </w:r>
    </w:p>
    <w:p w:rsidR="00366CF0" w:rsidRPr="007A6408" w:rsidRDefault="00366CF0" w:rsidP="00366CF0">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366CF0" w:rsidRPr="007A6408" w:rsidRDefault="00366CF0" w:rsidP="00366CF0">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366CF0" w:rsidRDefault="00366CF0" w:rsidP="00366CF0">
      <w:pPr>
        <w:tabs>
          <w:tab w:val="left" w:pos="426"/>
          <w:tab w:val="left" w:pos="3976"/>
        </w:tabs>
        <w:ind w:left="426" w:right="282" w:firstLine="426"/>
        <w:jc w:val="center"/>
        <w:rPr>
          <w:b/>
          <w:bCs/>
          <w:sz w:val="18"/>
          <w:szCs w:val="18"/>
        </w:rPr>
      </w:pPr>
      <w:r w:rsidRPr="007A6408">
        <w:rPr>
          <w:b/>
          <w:bCs/>
          <w:sz w:val="18"/>
          <w:szCs w:val="18"/>
        </w:rPr>
        <w:t>АДМИНИСТРАЦИЯ</w:t>
      </w:r>
    </w:p>
    <w:p w:rsidR="00366CF0" w:rsidRPr="007A6408" w:rsidRDefault="00366CF0" w:rsidP="00366CF0">
      <w:pPr>
        <w:tabs>
          <w:tab w:val="left" w:pos="426"/>
          <w:tab w:val="left" w:pos="3976"/>
        </w:tabs>
        <w:ind w:left="426" w:right="282" w:firstLine="426"/>
        <w:jc w:val="center"/>
        <w:rPr>
          <w:b/>
          <w:bCs/>
          <w:sz w:val="18"/>
          <w:szCs w:val="18"/>
        </w:rPr>
      </w:pPr>
      <w:r>
        <w:rPr>
          <w:b/>
          <w:bCs/>
          <w:sz w:val="18"/>
          <w:szCs w:val="18"/>
        </w:rPr>
        <w:t>ПОСТАНОВЛЕНИЕ</w:t>
      </w:r>
    </w:p>
    <w:p w:rsidR="00366CF0" w:rsidRPr="007A6408" w:rsidRDefault="00366CF0" w:rsidP="00366CF0">
      <w:pPr>
        <w:tabs>
          <w:tab w:val="left" w:pos="426"/>
          <w:tab w:val="left" w:pos="3976"/>
        </w:tabs>
        <w:ind w:left="426" w:right="282" w:firstLine="426"/>
        <w:rPr>
          <w:sz w:val="18"/>
          <w:szCs w:val="18"/>
        </w:rPr>
      </w:pPr>
      <w:r>
        <w:rPr>
          <w:bCs/>
          <w:sz w:val="18"/>
          <w:szCs w:val="18"/>
          <w:u w:val="single"/>
        </w:rPr>
        <w:t>26.12</w:t>
      </w:r>
      <w:r w:rsidRPr="00B20ADA">
        <w:rPr>
          <w:sz w:val="18"/>
          <w:szCs w:val="18"/>
          <w:u w:val="single"/>
        </w:rPr>
        <w:t>.2022</w:t>
      </w:r>
      <w:r>
        <w:rPr>
          <w:sz w:val="18"/>
          <w:szCs w:val="18"/>
          <w:u w:val="single"/>
        </w:rPr>
        <w:t xml:space="preserve">  № </w:t>
      </w:r>
      <w:r w:rsidR="009718FC">
        <w:rPr>
          <w:sz w:val="18"/>
          <w:szCs w:val="18"/>
          <w:u w:val="single"/>
        </w:rPr>
        <w:t>274 о/д</w:t>
      </w:r>
    </w:p>
    <w:p w:rsidR="00366CF0" w:rsidRDefault="00366CF0" w:rsidP="00366CF0">
      <w:pPr>
        <w:tabs>
          <w:tab w:val="left" w:pos="426"/>
          <w:tab w:val="left" w:pos="3976"/>
        </w:tabs>
        <w:ind w:left="426" w:right="282" w:firstLine="426"/>
        <w:rPr>
          <w:sz w:val="18"/>
          <w:szCs w:val="18"/>
        </w:rPr>
      </w:pPr>
      <w:r w:rsidRPr="007A6408">
        <w:rPr>
          <w:sz w:val="18"/>
          <w:szCs w:val="18"/>
        </w:rPr>
        <w:t xml:space="preserve">       с. Хомутово </w:t>
      </w:r>
    </w:p>
    <w:p w:rsidR="00366CF0" w:rsidRPr="007A6408" w:rsidRDefault="00366CF0" w:rsidP="00366CF0">
      <w:pPr>
        <w:tabs>
          <w:tab w:val="left" w:pos="426"/>
          <w:tab w:val="left" w:pos="3976"/>
        </w:tabs>
        <w:ind w:left="426" w:right="282" w:firstLine="426"/>
        <w:rPr>
          <w:sz w:val="18"/>
          <w:szCs w:val="18"/>
        </w:rPr>
      </w:pPr>
    </w:p>
    <w:p w:rsidR="00366CF0" w:rsidRPr="00886F52" w:rsidRDefault="00366CF0" w:rsidP="00366CF0">
      <w:pPr>
        <w:tabs>
          <w:tab w:val="left" w:pos="3976"/>
        </w:tabs>
        <w:ind w:left="0" w:right="141" w:firstLine="284"/>
        <w:rPr>
          <w:sz w:val="18"/>
          <w:szCs w:val="18"/>
        </w:rPr>
      </w:pPr>
    </w:p>
    <w:p w:rsidR="00366CF0" w:rsidRDefault="00174EC4" w:rsidP="005456CB">
      <w:pPr>
        <w:tabs>
          <w:tab w:val="left" w:pos="3976"/>
        </w:tabs>
        <w:ind w:left="0" w:right="141" w:firstLine="284"/>
        <w:rPr>
          <w:sz w:val="18"/>
          <w:szCs w:val="18"/>
        </w:rPr>
      </w:pPr>
      <w:r w:rsidRPr="00174EC4">
        <w:rPr>
          <w:sz w:val="18"/>
          <w:szCs w:val="18"/>
        </w:rPr>
        <w:t>Об утверждении муниципальной программы «Развитие и управление имуществом и земельными ресурсами Хомутовского муниципального образования на 2023 – 2025 годы»</w:t>
      </w:r>
      <w:r>
        <w:rPr>
          <w:sz w:val="18"/>
          <w:szCs w:val="18"/>
        </w:rPr>
        <w:t>.</w:t>
      </w:r>
    </w:p>
    <w:p w:rsidR="00174EC4" w:rsidRDefault="00174EC4" w:rsidP="005456CB">
      <w:pPr>
        <w:tabs>
          <w:tab w:val="left" w:pos="3976"/>
        </w:tabs>
        <w:ind w:left="0" w:right="141" w:firstLine="284"/>
        <w:rPr>
          <w:sz w:val="18"/>
          <w:szCs w:val="18"/>
        </w:rPr>
      </w:pPr>
    </w:p>
    <w:p w:rsidR="00174EC4" w:rsidRPr="00174EC4" w:rsidRDefault="00174EC4" w:rsidP="00174EC4">
      <w:pPr>
        <w:tabs>
          <w:tab w:val="left" w:pos="3976"/>
        </w:tabs>
        <w:ind w:left="0" w:right="141" w:firstLine="284"/>
        <w:rPr>
          <w:sz w:val="18"/>
          <w:szCs w:val="18"/>
        </w:rPr>
      </w:pPr>
      <w:r w:rsidRPr="00174EC4">
        <w:rPr>
          <w:sz w:val="18"/>
          <w:szCs w:val="18"/>
        </w:rPr>
        <w:t>В соответствии со статьей 8 Градостроительного кодекса Российской Федерации, со статьей 179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174EC4" w:rsidRPr="00174EC4" w:rsidRDefault="00174EC4" w:rsidP="00174EC4">
      <w:pPr>
        <w:tabs>
          <w:tab w:val="left" w:pos="3976"/>
        </w:tabs>
        <w:ind w:left="0" w:right="141" w:firstLine="284"/>
        <w:rPr>
          <w:sz w:val="18"/>
          <w:szCs w:val="18"/>
        </w:rPr>
      </w:pPr>
    </w:p>
    <w:p w:rsidR="00174EC4" w:rsidRPr="00174EC4" w:rsidRDefault="00174EC4" w:rsidP="00174EC4">
      <w:pPr>
        <w:tabs>
          <w:tab w:val="left" w:pos="3976"/>
        </w:tabs>
        <w:ind w:left="0" w:right="141" w:firstLine="284"/>
        <w:rPr>
          <w:sz w:val="18"/>
          <w:szCs w:val="18"/>
        </w:rPr>
      </w:pPr>
      <w:r w:rsidRPr="00174EC4">
        <w:rPr>
          <w:sz w:val="18"/>
          <w:szCs w:val="18"/>
        </w:rPr>
        <w:t>ПОСТАНОВЛЯЕТ:</w:t>
      </w:r>
    </w:p>
    <w:p w:rsidR="00174EC4" w:rsidRPr="00174EC4" w:rsidRDefault="00174EC4" w:rsidP="00174EC4">
      <w:pPr>
        <w:tabs>
          <w:tab w:val="left" w:pos="3976"/>
        </w:tabs>
        <w:ind w:left="0" w:right="141" w:firstLine="284"/>
        <w:rPr>
          <w:sz w:val="18"/>
          <w:szCs w:val="18"/>
        </w:rPr>
      </w:pPr>
    </w:p>
    <w:p w:rsidR="00174EC4" w:rsidRPr="00174EC4" w:rsidRDefault="00174EC4" w:rsidP="00174EC4">
      <w:pPr>
        <w:tabs>
          <w:tab w:val="left" w:pos="3976"/>
        </w:tabs>
        <w:ind w:left="0" w:right="141" w:firstLine="284"/>
        <w:rPr>
          <w:sz w:val="18"/>
          <w:szCs w:val="18"/>
        </w:rPr>
      </w:pPr>
      <w:r>
        <w:rPr>
          <w:sz w:val="18"/>
          <w:szCs w:val="18"/>
        </w:rPr>
        <w:t>1.</w:t>
      </w:r>
      <w:r w:rsidRPr="00174EC4">
        <w:rPr>
          <w:sz w:val="18"/>
          <w:szCs w:val="18"/>
        </w:rPr>
        <w:t>Утвердить муниципальную программу «Развитие и управление имуществом и земельными ресурсами Хомутовского муниципального образования на 2023 – 2025 годы»(Приложение).</w:t>
      </w:r>
    </w:p>
    <w:p w:rsidR="00174EC4" w:rsidRPr="00174EC4" w:rsidRDefault="00174EC4" w:rsidP="00174EC4">
      <w:pPr>
        <w:tabs>
          <w:tab w:val="left" w:pos="3976"/>
        </w:tabs>
        <w:ind w:left="0" w:right="141" w:firstLine="284"/>
        <w:rPr>
          <w:sz w:val="18"/>
          <w:szCs w:val="18"/>
        </w:rPr>
      </w:pPr>
      <w:r>
        <w:rPr>
          <w:sz w:val="18"/>
          <w:szCs w:val="18"/>
        </w:rPr>
        <w:lastRenderedPageBreak/>
        <w:t>2.</w:t>
      </w:r>
      <w:r w:rsidRPr="00174EC4">
        <w:rPr>
          <w:sz w:val="18"/>
          <w:szCs w:val="18"/>
        </w:rPr>
        <w:t>Опубликовать настоящее постановление в установленном законом порядке.</w:t>
      </w:r>
    </w:p>
    <w:p w:rsidR="00174EC4" w:rsidRPr="00174EC4" w:rsidRDefault="00174EC4" w:rsidP="00174EC4">
      <w:pPr>
        <w:tabs>
          <w:tab w:val="left" w:pos="3976"/>
        </w:tabs>
        <w:ind w:left="0" w:right="141" w:firstLine="284"/>
        <w:rPr>
          <w:sz w:val="18"/>
          <w:szCs w:val="18"/>
        </w:rPr>
      </w:pPr>
      <w:r>
        <w:rPr>
          <w:sz w:val="18"/>
          <w:szCs w:val="18"/>
        </w:rPr>
        <w:t>3.</w:t>
      </w:r>
      <w:r w:rsidRPr="00174EC4">
        <w:rPr>
          <w:sz w:val="18"/>
          <w:szCs w:val="18"/>
        </w:rPr>
        <w:t>Контроль за исполнением настоящего постановления возложить на заместителя Главы администрации.</w:t>
      </w:r>
    </w:p>
    <w:p w:rsidR="00174EC4" w:rsidRPr="00174EC4" w:rsidRDefault="00174EC4" w:rsidP="00174EC4">
      <w:pPr>
        <w:tabs>
          <w:tab w:val="left" w:pos="3976"/>
        </w:tabs>
        <w:ind w:left="0" w:right="141" w:firstLine="284"/>
        <w:rPr>
          <w:sz w:val="18"/>
          <w:szCs w:val="18"/>
        </w:rPr>
      </w:pPr>
    </w:p>
    <w:p w:rsidR="00174EC4" w:rsidRPr="00174EC4" w:rsidRDefault="00174EC4" w:rsidP="00174EC4">
      <w:pPr>
        <w:tabs>
          <w:tab w:val="left" w:pos="3976"/>
        </w:tabs>
        <w:ind w:left="0" w:right="141" w:firstLine="284"/>
        <w:jc w:val="right"/>
        <w:rPr>
          <w:i/>
          <w:sz w:val="18"/>
          <w:szCs w:val="18"/>
        </w:rPr>
      </w:pPr>
    </w:p>
    <w:p w:rsidR="00174EC4" w:rsidRPr="00174EC4" w:rsidRDefault="00174EC4" w:rsidP="00174EC4">
      <w:pPr>
        <w:tabs>
          <w:tab w:val="left" w:pos="3976"/>
        </w:tabs>
        <w:ind w:left="0" w:right="141" w:firstLine="284"/>
        <w:jc w:val="right"/>
        <w:rPr>
          <w:i/>
          <w:sz w:val="18"/>
          <w:szCs w:val="18"/>
        </w:rPr>
      </w:pPr>
      <w:r w:rsidRPr="00174EC4">
        <w:rPr>
          <w:i/>
          <w:sz w:val="18"/>
          <w:szCs w:val="18"/>
        </w:rPr>
        <w:t>Глава                                      В.М. Колмаченко</w:t>
      </w:r>
    </w:p>
    <w:p w:rsidR="00174EC4" w:rsidRDefault="00174EC4" w:rsidP="00174EC4">
      <w:pPr>
        <w:tabs>
          <w:tab w:val="left" w:pos="3976"/>
        </w:tabs>
        <w:ind w:left="0" w:right="141" w:firstLine="284"/>
        <w:jc w:val="right"/>
        <w:rPr>
          <w:i/>
          <w:sz w:val="18"/>
          <w:szCs w:val="18"/>
        </w:rPr>
      </w:pPr>
    </w:p>
    <w:p w:rsidR="00174EC4" w:rsidRDefault="00174EC4" w:rsidP="00174EC4">
      <w:pPr>
        <w:tabs>
          <w:tab w:val="left" w:pos="3976"/>
        </w:tabs>
        <w:ind w:left="0" w:right="141" w:firstLine="284"/>
        <w:jc w:val="right"/>
        <w:rPr>
          <w:i/>
          <w:sz w:val="18"/>
          <w:szCs w:val="18"/>
        </w:rPr>
      </w:pPr>
    </w:p>
    <w:p w:rsidR="00174EC4" w:rsidRPr="00174EC4" w:rsidRDefault="00174EC4" w:rsidP="00174EC4">
      <w:pPr>
        <w:tabs>
          <w:tab w:val="left" w:pos="3976"/>
        </w:tabs>
        <w:ind w:left="0" w:right="141" w:firstLine="284"/>
        <w:jc w:val="right"/>
        <w:rPr>
          <w:i/>
          <w:sz w:val="18"/>
          <w:szCs w:val="18"/>
        </w:rPr>
      </w:pPr>
    </w:p>
    <w:p w:rsidR="00174EC4" w:rsidRPr="00174EC4" w:rsidRDefault="00174EC4" w:rsidP="00174EC4">
      <w:pPr>
        <w:tabs>
          <w:tab w:val="left" w:pos="3976"/>
        </w:tabs>
        <w:ind w:left="0" w:right="141" w:firstLine="284"/>
        <w:jc w:val="right"/>
        <w:rPr>
          <w:i/>
          <w:sz w:val="18"/>
          <w:szCs w:val="18"/>
        </w:rPr>
      </w:pPr>
      <w:r w:rsidRPr="00174EC4">
        <w:rPr>
          <w:i/>
          <w:sz w:val="18"/>
          <w:szCs w:val="18"/>
        </w:rPr>
        <w:t>УТВЕРЖДЕНА</w:t>
      </w:r>
    </w:p>
    <w:p w:rsidR="00174EC4" w:rsidRPr="00174EC4" w:rsidRDefault="00174EC4" w:rsidP="00174EC4">
      <w:pPr>
        <w:tabs>
          <w:tab w:val="left" w:pos="3976"/>
        </w:tabs>
        <w:ind w:left="0" w:right="141" w:firstLine="284"/>
        <w:jc w:val="right"/>
        <w:rPr>
          <w:i/>
          <w:sz w:val="18"/>
          <w:szCs w:val="18"/>
        </w:rPr>
      </w:pPr>
      <w:r w:rsidRPr="00174EC4">
        <w:rPr>
          <w:i/>
          <w:sz w:val="18"/>
          <w:szCs w:val="18"/>
        </w:rPr>
        <w:t xml:space="preserve"> Постановлением администрации</w:t>
      </w:r>
    </w:p>
    <w:p w:rsidR="00174EC4" w:rsidRPr="00174EC4" w:rsidRDefault="00174EC4" w:rsidP="00174EC4">
      <w:pPr>
        <w:tabs>
          <w:tab w:val="left" w:pos="3976"/>
        </w:tabs>
        <w:ind w:left="0" w:right="141" w:firstLine="284"/>
        <w:jc w:val="right"/>
        <w:rPr>
          <w:i/>
          <w:sz w:val="18"/>
          <w:szCs w:val="18"/>
        </w:rPr>
      </w:pPr>
      <w:r w:rsidRPr="00174EC4">
        <w:rPr>
          <w:i/>
          <w:sz w:val="18"/>
          <w:szCs w:val="18"/>
        </w:rPr>
        <w:t>Хомутовского муниципального образования</w:t>
      </w:r>
    </w:p>
    <w:p w:rsidR="00174EC4" w:rsidRPr="00174EC4" w:rsidRDefault="00174EC4" w:rsidP="00174EC4">
      <w:pPr>
        <w:tabs>
          <w:tab w:val="left" w:pos="3976"/>
        </w:tabs>
        <w:ind w:left="0" w:right="141" w:firstLine="284"/>
        <w:jc w:val="right"/>
        <w:rPr>
          <w:i/>
          <w:sz w:val="18"/>
          <w:szCs w:val="18"/>
        </w:rPr>
      </w:pPr>
      <w:r w:rsidRPr="00174EC4">
        <w:rPr>
          <w:i/>
          <w:sz w:val="18"/>
          <w:szCs w:val="18"/>
        </w:rPr>
        <w:t>от «</w:t>
      </w:r>
      <w:r>
        <w:rPr>
          <w:i/>
          <w:sz w:val="18"/>
          <w:szCs w:val="18"/>
          <w:u w:val="single"/>
        </w:rPr>
        <w:t>26</w:t>
      </w:r>
      <w:r w:rsidRPr="00174EC4">
        <w:rPr>
          <w:i/>
          <w:sz w:val="18"/>
          <w:szCs w:val="18"/>
        </w:rPr>
        <w:t>»</w:t>
      </w:r>
      <w:r>
        <w:rPr>
          <w:i/>
          <w:sz w:val="18"/>
          <w:szCs w:val="18"/>
          <w:u w:val="single"/>
        </w:rPr>
        <w:t xml:space="preserve"> 12 </w:t>
      </w:r>
      <w:r w:rsidRPr="00174EC4">
        <w:rPr>
          <w:i/>
          <w:sz w:val="18"/>
          <w:szCs w:val="18"/>
        </w:rPr>
        <w:t xml:space="preserve">2022 г. № </w:t>
      </w:r>
      <w:r>
        <w:rPr>
          <w:i/>
          <w:sz w:val="18"/>
          <w:szCs w:val="18"/>
          <w:u w:val="single"/>
        </w:rPr>
        <w:t>274 о/д</w:t>
      </w:r>
    </w:p>
    <w:p w:rsidR="00174EC4" w:rsidRPr="00174EC4" w:rsidRDefault="00174EC4" w:rsidP="00174EC4">
      <w:pPr>
        <w:tabs>
          <w:tab w:val="left" w:pos="3976"/>
        </w:tabs>
        <w:ind w:left="0" w:right="141" w:firstLine="284"/>
        <w:rPr>
          <w:sz w:val="18"/>
          <w:szCs w:val="18"/>
        </w:rPr>
      </w:pPr>
    </w:p>
    <w:p w:rsidR="00174EC4" w:rsidRPr="00174EC4" w:rsidRDefault="00174EC4" w:rsidP="00174EC4">
      <w:pPr>
        <w:tabs>
          <w:tab w:val="left" w:pos="3976"/>
        </w:tabs>
        <w:ind w:left="0" w:right="141" w:firstLine="284"/>
        <w:rPr>
          <w:sz w:val="18"/>
          <w:szCs w:val="18"/>
        </w:rPr>
      </w:pPr>
    </w:p>
    <w:p w:rsidR="00174EC4" w:rsidRPr="00174EC4" w:rsidRDefault="00174EC4" w:rsidP="00174EC4">
      <w:pPr>
        <w:tabs>
          <w:tab w:val="left" w:pos="3976"/>
        </w:tabs>
        <w:ind w:left="0" w:right="141" w:firstLine="284"/>
        <w:rPr>
          <w:sz w:val="18"/>
          <w:szCs w:val="18"/>
        </w:rPr>
      </w:pPr>
    </w:p>
    <w:p w:rsidR="00174EC4" w:rsidRPr="00174EC4" w:rsidRDefault="00174EC4" w:rsidP="00174EC4">
      <w:pPr>
        <w:tabs>
          <w:tab w:val="left" w:pos="3976"/>
        </w:tabs>
        <w:ind w:left="0" w:right="141" w:firstLine="284"/>
        <w:rPr>
          <w:sz w:val="18"/>
          <w:szCs w:val="18"/>
        </w:rPr>
      </w:pPr>
    </w:p>
    <w:p w:rsidR="00174EC4" w:rsidRPr="00174EC4" w:rsidRDefault="00174EC4" w:rsidP="00174EC4">
      <w:pPr>
        <w:tabs>
          <w:tab w:val="left" w:pos="3976"/>
        </w:tabs>
        <w:ind w:left="0" w:right="141" w:firstLine="284"/>
        <w:rPr>
          <w:sz w:val="18"/>
          <w:szCs w:val="18"/>
        </w:rPr>
      </w:pPr>
    </w:p>
    <w:p w:rsidR="00174EC4" w:rsidRPr="00174EC4" w:rsidRDefault="00174EC4" w:rsidP="00174EC4">
      <w:pPr>
        <w:tabs>
          <w:tab w:val="left" w:pos="3976"/>
        </w:tabs>
        <w:ind w:left="0" w:right="141" w:firstLine="284"/>
        <w:rPr>
          <w:sz w:val="18"/>
          <w:szCs w:val="18"/>
        </w:rPr>
      </w:pPr>
    </w:p>
    <w:p w:rsidR="00174EC4" w:rsidRPr="00174EC4" w:rsidRDefault="00174EC4" w:rsidP="00174EC4">
      <w:pPr>
        <w:tabs>
          <w:tab w:val="left" w:pos="3976"/>
        </w:tabs>
        <w:ind w:left="0" w:right="141" w:firstLine="284"/>
        <w:rPr>
          <w:sz w:val="18"/>
          <w:szCs w:val="18"/>
        </w:rPr>
      </w:pPr>
    </w:p>
    <w:p w:rsidR="00174EC4" w:rsidRPr="00174EC4" w:rsidRDefault="00174EC4" w:rsidP="007D3D16">
      <w:pPr>
        <w:tabs>
          <w:tab w:val="left" w:pos="3976"/>
        </w:tabs>
        <w:ind w:left="0" w:right="141" w:firstLine="284"/>
        <w:jc w:val="center"/>
        <w:rPr>
          <w:sz w:val="18"/>
          <w:szCs w:val="18"/>
        </w:rPr>
      </w:pPr>
    </w:p>
    <w:p w:rsidR="00174EC4" w:rsidRPr="00174EC4" w:rsidRDefault="00174EC4" w:rsidP="007D3D16">
      <w:pPr>
        <w:tabs>
          <w:tab w:val="left" w:pos="3976"/>
        </w:tabs>
        <w:ind w:left="0" w:right="141" w:firstLine="284"/>
        <w:jc w:val="center"/>
        <w:rPr>
          <w:sz w:val="18"/>
          <w:szCs w:val="18"/>
        </w:rPr>
      </w:pPr>
      <w:r w:rsidRPr="00174EC4">
        <w:rPr>
          <w:sz w:val="18"/>
          <w:szCs w:val="18"/>
        </w:rPr>
        <w:t>МУНИЦИПАЛЬНАЯ ПРОГРАММА</w:t>
      </w:r>
    </w:p>
    <w:p w:rsidR="00174EC4" w:rsidRPr="00174EC4" w:rsidRDefault="00174EC4" w:rsidP="007D3D16">
      <w:pPr>
        <w:tabs>
          <w:tab w:val="left" w:pos="3976"/>
        </w:tabs>
        <w:ind w:left="0" w:right="141" w:firstLine="284"/>
        <w:jc w:val="center"/>
        <w:rPr>
          <w:sz w:val="18"/>
          <w:szCs w:val="18"/>
        </w:rPr>
      </w:pPr>
      <w:r w:rsidRPr="00174EC4">
        <w:rPr>
          <w:sz w:val="18"/>
          <w:szCs w:val="18"/>
        </w:rPr>
        <w:t>«Развитие и управление имуществом и земельными ресурсами Хомутовского муниципального образования на 2023 – 2025 годы»</w:t>
      </w:r>
    </w:p>
    <w:p w:rsidR="00174EC4" w:rsidRPr="00174EC4" w:rsidRDefault="00174EC4" w:rsidP="007D3D16">
      <w:pPr>
        <w:tabs>
          <w:tab w:val="left" w:pos="3976"/>
        </w:tabs>
        <w:ind w:left="0" w:right="141" w:firstLine="284"/>
        <w:jc w:val="center"/>
        <w:rPr>
          <w:sz w:val="18"/>
          <w:szCs w:val="18"/>
        </w:rPr>
      </w:pPr>
    </w:p>
    <w:p w:rsidR="00174EC4" w:rsidRPr="00174EC4" w:rsidRDefault="00174EC4" w:rsidP="00174EC4">
      <w:pPr>
        <w:tabs>
          <w:tab w:val="left" w:pos="3976"/>
        </w:tabs>
        <w:ind w:left="0" w:right="141" w:firstLine="284"/>
        <w:rPr>
          <w:sz w:val="18"/>
          <w:szCs w:val="18"/>
        </w:rPr>
      </w:pPr>
    </w:p>
    <w:p w:rsidR="00174EC4" w:rsidRPr="00174EC4" w:rsidRDefault="00174EC4" w:rsidP="00174EC4">
      <w:pPr>
        <w:tabs>
          <w:tab w:val="left" w:pos="3976"/>
        </w:tabs>
        <w:ind w:left="0" w:right="141" w:firstLine="284"/>
        <w:rPr>
          <w:sz w:val="18"/>
          <w:szCs w:val="18"/>
        </w:rPr>
      </w:pPr>
    </w:p>
    <w:p w:rsidR="00174EC4" w:rsidRPr="00174EC4" w:rsidRDefault="00174EC4" w:rsidP="00174EC4">
      <w:pPr>
        <w:tabs>
          <w:tab w:val="left" w:pos="3976"/>
        </w:tabs>
        <w:ind w:left="0" w:right="141" w:firstLine="284"/>
        <w:rPr>
          <w:sz w:val="18"/>
          <w:szCs w:val="18"/>
        </w:rPr>
      </w:pPr>
    </w:p>
    <w:p w:rsidR="00174EC4" w:rsidRPr="00174EC4" w:rsidRDefault="00174EC4" w:rsidP="00174EC4">
      <w:pPr>
        <w:tabs>
          <w:tab w:val="left" w:pos="3976"/>
        </w:tabs>
        <w:ind w:left="0" w:right="141" w:firstLine="284"/>
        <w:rPr>
          <w:sz w:val="18"/>
          <w:szCs w:val="18"/>
        </w:rPr>
      </w:pPr>
    </w:p>
    <w:p w:rsidR="00174EC4" w:rsidRPr="00174EC4" w:rsidRDefault="00174EC4" w:rsidP="00174EC4">
      <w:pPr>
        <w:tabs>
          <w:tab w:val="left" w:pos="3976"/>
        </w:tabs>
        <w:ind w:left="0" w:right="141" w:firstLine="284"/>
        <w:rPr>
          <w:sz w:val="18"/>
          <w:szCs w:val="18"/>
        </w:rPr>
      </w:pPr>
    </w:p>
    <w:p w:rsidR="00174EC4" w:rsidRPr="00174EC4" w:rsidRDefault="00174EC4" w:rsidP="00174EC4">
      <w:pPr>
        <w:tabs>
          <w:tab w:val="left" w:pos="3976"/>
        </w:tabs>
        <w:ind w:left="0" w:right="141" w:firstLine="284"/>
        <w:rPr>
          <w:sz w:val="18"/>
          <w:szCs w:val="18"/>
        </w:rPr>
      </w:pPr>
    </w:p>
    <w:p w:rsidR="00174EC4" w:rsidRPr="00174EC4" w:rsidRDefault="00174EC4" w:rsidP="00174EC4">
      <w:pPr>
        <w:tabs>
          <w:tab w:val="left" w:pos="3976"/>
        </w:tabs>
        <w:ind w:left="0" w:right="141" w:firstLine="284"/>
        <w:rPr>
          <w:sz w:val="18"/>
          <w:szCs w:val="18"/>
        </w:rPr>
      </w:pPr>
    </w:p>
    <w:p w:rsidR="00174EC4" w:rsidRPr="00174EC4" w:rsidRDefault="00174EC4" w:rsidP="00174EC4">
      <w:pPr>
        <w:tabs>
          <w:tab w:val="left" w:pos="3976"/>
        </w:tabs>
        <w:ind w:left="0" w:right="141" w:firstLine="284"/>
        <w:rPr>
          <w:sz w:val="18"/>
          <w:szCs w:val="18"/>
        </w:rPr>
      </w:pPr>
    </w:p>
    <w:p w:rsidR="00174EC4" w:rsidRPr="00174EC4" w:rsidRDefault="00174EC4" w:rsidP="00174EC4">
      <w:pPr>
        <w:tabs>
          <w:tab w:val="left" w:pos="3976"/>
        </w:tabs>
        <w:ind w:left="0" w:right="141" w:firstLine="284"/>
        <w:rPr>
          <w:sz w:val="18"/>
          <w:szCs w:val="18"/>
        </w:rPr>
      </w:pPr>
    </w:p>
    <w:p w:rsidR="00174EC4" w:rsidRDefault="00174EC4" w:rsidP="007D3D16">
      <w:pPr>
        <w:tabs>
          <w:tab w:val="left" w:pos="3976"/>
        </w:tabs>
        <w:ind w:left="0" w:right="141" w:firstLine="284"/>
        <w:jc w:val="center"/>
        <w:rPr>
          <w:sz w:val="18"/>
          <w:szCs w:val="18"/>
        </w:rPr>
      </w:pPr>
      <w:r w:rsidRPr="00174EC4">
        <w:rPr>
          <w:sz w:val="18"/>
          <w:szCs w:val="18"/>
        </w:rPr>
        <w:t>Хомутово, 2022</w:t>
      </w:r>
    </w:p>
    <w:p w:rsidR="007D3D16" w:rsidRDefault="007D3D16" w:rsidP="007D3D16">
      <w:pPr>
        <w:tabs>
          <w:tab w:val="left" w:pos="3976"/>
        </w:tabs>
        <w:ind w:left="0" w:right="141" w:firstLine="284"/>
        <w:jc w:val="center"/>
        <w:rPr>
          <w:sz w:val="18"/>
          <w:szCs w:val="18"/>
        </w:rPr>
      </w:pPr>
    </w:p>
    <w:p w:rsidR="007D3D16" w:rsidRDefault="007D3D16" w:rsidP="007D3D16">
      <w:pPr>
        <w:tabs>
          <w:tab w:val="left" w:pos="3976"/>
        </w:tabs>
        <w:ind w:left="0" w:right="141" w:firstLine="284"/>
        <w:jc w:val="center"/>
        <w:rPr>
          <w:sz w:val="18"/>
          <w:szCs w:val="18"/>
        </w:rPr>
      </w:pPr>
    </w:p>
    <w:p w:rsidR="007D3D16" w:rsidRPr="00174EC4" w:rsidRDefault="007D3D16" w:rsidP="007D3D16">
      <w:pPr>
        <w:tabs>
          <w:tab w:val="left" w:pos="3976"/>
        </w:tabs>
        <w:ind w:left="0" w:right="141" w:firstLine="284"/>
        <w:jc w:val="center"/>
        <w:rPr>
          <w:sz w:val="18"/>
          <w:szCs w:val="18"/>
        </w:rPr>
      </w:pPr>
    </w:p>
    <w:p w:rsidR="00174EC4" w:rsidRDefault="007D3D16" w:rsidP="00174EC4">
      <w:pPr>
        <w:tabs>
          <w:tab w:val="left" w:pos="3976"/>
        </w:tabs>
        <w:ind w:left="0" w:right="141" w:firstLine="284"/>
        <w:rPr>
          <w:sz w:val="18"/>
          <w:szCs w:val="18"/>
        </w:rPr>
      </w:pPr>
      <w:r>
        <w:rPr>
          <w:sz w:val="18"/>
          <w:szCs w:val="18"/>
        </w:rPr>
        <w:t>1.</w:t>
      </w:r>
      <w:r w:rsidR="00174EC4" w:rsidRPr="00174EC4">
        <w:rPr>
          <w:sz w:val="18"/>
          <w:szCs w:val="18"/>
        </w:rPr>
        <w:t>Паспорт муниципальной программы «Развитие и управление имуществом и земельными ресурсами Хомутовского муниципального образования на 2023 - 2025 годы» (далее – муниципальная программа)</w:t>
      </w:r>
    </w:p>
    <w:tbl>
      <w:tblPr>
        <w:tblpPr w:leftFromText="180" w:rightFromText="180" w:vertAnchor="text" w:horzAnchor="margin" w:tblpX="-101" w:tblpY="226"/>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69"/>
        <w:gridCol w:w="6204"/>
      </w:tblGrid>
      <w:tr w:rsidR="007D3D16" w:rsidRPr="007D3D16" w:rsidTr="007D3D16">
        <w:trPr>
          <w:trHeight w:val="844"/>
        </w:trPr>
        <w:tc>
          <w:tcPr>
            <w:tcW w:w="3969" w:type="dxa"/>
            <w:tcBorders>
              <w:top w:val="single" w:sz="4" w:space="0" w:color="000000"/>
              <w:left w:val="single" w:sz="4" w:space="0" w:color="000000"/>
              <w:bottom w:val="single" w:sz="4" w:space="0" w:color="000000"/>
              <w:right w:val="single" w:sz="4" w:space="0" w:color="000000"/>
            </w:tcBorders>
            <w:hideMark/>
          </w:tcPr>
          <w:p w:rsidR="007D3D16" w:rsidRPr="007D3D16" w:rsidRDefault="007D3D16" w:rsidP="007D3D16">
            <w:pPr>
              <w:tabs>
                <w:tab w:val="left" w:pos="3976"/>
              </w:tabs>
              <w:ind w:left="0" w:right="141" w:firstLine="284"/>
              <w:rPr>
                <w:sz w:val="18"/>
                <w:szCs w:val="18"/>
              </w:rPr>
            </w:pPr>
            <w:r w:rsidRPr="007D3D16">
              <w:rPr>
                <w:sz w:val="18"/>
                <w:szCs w:val="18"/>
              </w:rPr>
              <w:t>Наименование муниципальной программы</w:t>
            </w:r>
          </w:p>
        </w:tc>
        <w:tc>
          <w:tcPr>
            <w:tcW w:w="6204" w:type="dxa"/>
            <w:tcBorders>
              <w:top w:val="single" w:sz="4" w:space="0" w:color="000000"/>
              <w:left w:val="single" w:sz="4" w:space="0" w:color="000000"/>
              <w:bottom w:val="single" w:sz="4" w:space="0" w:color="000000"/>
              <w:right w:val="single" w:sz="4" w:space="0" w:color="000000"/>
            </w:tcBorders>
            <w:hideMark/>
          </w:tcPr>
          <w:p w:rsidR="007D3D16" w:rsidRPr="007D3D16" w:rsidRDefault="007D3D16" w:rsidP="007D3D16">
            <w:pPr>
              <w:tabs>
                <w:tab w:val="left" w:pos="3976"/>
              </w:tabs>
              <w:ind w:left="0" w:right="141" w:firstLine="284"/>
              <w:rPr>
                <w:sz w:val="18"/>
                <w:szCs w:val="18"/>
              </w:rPr>
            </w:pPr>
            <w:r w:rsidRPr="007D3D16">
              <w:rPr>
                <w:sz w:val="18"/>
                <w:szCs w:val="18"/>
              </w:rPr>
              <w:t>«Развитие и управление имуществом и земельными ресурсами Хомутовского муниципального образования на 2023 – 2025 годы»</w:t>
            </w:r>
          </w:p>
        </w:tc>
      </w:tr>
      <w:tr w:rsidR="007D3D16" w:rsidRPr="007D3D16" w:rsidTr="007D3D16">
        <w:trPr>
          <w:trHeight w:val="1268"/>
        </w:trPr>
        <w:tc>
          <w:tcPr>
            <w:tcW w:w="3969" w:type="dxa"/>
            <w:tcBorders>
              <w:top w:val="single" w:sz="4" w:space="0" w:color="000000"/>
              <w:left w:val="single" w:sz="4" w:space="0" w:color="000000"/>
              <w:bottom w:val="single" w:sz="4" w:space="0" w:color="000000"/>
              <w:right w:val="single" w:sz="4" w:space="0" w:color="000000"/>
            </w:tcBorders>
            <w:hideMark/>
          </w:tcPr>
          <w:p w:rsidR="007D3D16" w:rsidRPr="007D3D16" w:rsidRDefault="007D3D16" w:rsidP="007D3D16">
            <w:pPr>
              <w:tabs>
                <w:tab w:val="left" w:pos="3976"/>
              </w:tabs>
              <w:ind w:left="0" w:right="141" w:firstLine="284"/>
              <w:rPr>
                <w:sz w:val="18"/>
                <w:szCs w:val="18"/>
              </w:rPr>
            </w:pPr>
            <w:r w:rsidRPr="007D3D16">
              <w:rPr>
                <w:sz w:val="18"/>
                <w:szCs w:val="18"/>
              </w:rPr>
              <w:t>Ответственный исполнитель муниципальной программы</w:t>
            </w:r>
          </w:p>
        </w:tc>
        <w:tc>
          <w:tcPr>
            <w:tcW w:w="6204" w:type="dxa"/>
            <w:tcBorders>
              <w:top w:val="single" w:sz="4" w:space="0" w:color="000000"/>
              <w:left w:val="single" w:sz="4" w:space="0" w:color="000000"/>
              <w:bottom w:val="single" w:sz="4" w:space="0" w:color="000000"/>
              <w:right w:val="single" w:sz="4" w:space="0" w:color="000000"/>
            </w:tcBorders>
            <w:hideMark/>
          </w:tcPr>
          <w:p w:rsidR="007D3D16" w:rsidRPr="007D3D16" w:rsidRDefault="007D3D16" w:rsidP="007D3D16">
            <w:pPr>
              <w:tabs>
                <w:tab w:val="left" w:pos="3976"/>
              </w:tabs>
              <w:ind w:left="0" w:right="141" w:firstLine="284"/>
              <w:rPr>
                <w:sz w:val="18"/>
                <w:szCs w:val="18"/>
              </w:rPr>
            </w:pPr>
            <w:r w:rsidRPr="007D3D16">
              <w:rPr>
                <w:sz w:val="18"/>
                <w:szCs w:val="18"/>
              </w:rPr>
              <w:t>Отдел градостроительства, земельных и имущественных отношений администрации Хомутовского муниципального образования</w:t>
            </w:r>
          </w:p>
        </w:tc>
      </w:tr>
      <w:tr w:rsidR="007D3D16" w:rsidRPr="007D3D16" w:rsidTr="007D3D16">
        <w:trPr>
          <w:trHeight w:val="1256"/>
        </w:trPr>
        <w:tc>
          <w:tcPr>
            <w:tcW w:w="3969" w:type="dxa"/>
            <w:tcBorders>
              <w:top w:val="single" w:sz="4" w:space="0" w:color="000000"/>
              <w:left w:val="single" w:sz="4" w:space="0" w:color="000000"/>
              <w:bottom w:val="single" w:sz="4" w:space="0" w:color="000000"/>
              <w:right w:val="single" w:sz="4" w:space="0" w:color="000000"/>
            </w:tcBorders>
            <w:hideMark/>
          </w:tcPr>
          <w:p w:rsidR="007D3D16" w:rsidRPr="007D3D16" w:rsidRDefault="007D3D16" w:rsidP="007D3D16">
            <w:pPr>
              <w:tabs>
                <w:tab w:val="left" w:pos="3976"/>
              </w:tabs>
              <w:ind w:left="0" w:right="141" w:firstLine="284"/>
              <w:rPr>
                <w:sz w:val="18"/>
                <w:szCs w:val="18"/>
              </w:rPr>
            </w:pPr>
            <w:r w:rsidRPr="007D3D16">
              <w:rPr>
                <w:sz w:val="18"/>
                <w:szCs w:val="18"/>
              </w:rPr>
              <w:t>Цель муниципальной программы</w:t>
            </w:r>
          </w:p>
        </w:tc>
        <w:tc>
          <w:tcPr>
            <w:tcW w:w="6204" w:type="dxa"/>
            <w:tcBorders>
              <w:top w:val="single" w:sz="4" w:space="0" w:color="000000"/>
              <w:left w:val="single" w:sz="4" w:space="0" w:color="000000"/>
              <w:bottom w:val="single" w:sz="4" w:space="0" w:color="000000"/>
              <w:right w:val="single" w:sz="4" w:space="0" w:color="000000"/>
            </w:tcBorders>
            <w:hideMark/>
          </w:tcPr>
          <w:p w:rsidR="007D3D16" w:rsidRPr="007D3D16" w:rsidRDefault="007D3D16" w:rsidP="007D3D16">
            <w:pPr>
              <w:tabs>
                <w:tab w:val="left" w:pos="3976"/>
              </w:tabs>
              <w:ind w:left="0" w:right="141" w:firstLine="284"/>
              <w:rPr>
                <w:sz w:val="18"/>
                <w:szCs w:val="18"/>
              </w:rPr>
            </w:pPr>
            <w:r w:rsidRPr="007D3D16">
              <w:rPr>
                <w:sz w:val="18"/>
                <w:szCs w:val="18"/>
              </w:rPr>
              <w:t>Обеспечение законного и эффективного управления имуществом и земельными ресурсами на территории Хомутовского муниципального образования</w:t>
            </w:r>
          </w:p>
        </w:tc>
      </w:tr>
      <w:tr w:rsidR="007D3D16" w:rsidRPr="007D3D16" w:rsidTr="007D3D16">
        <w:trPr>
          <w:trHeight w:val="3257"/>
        </w:trPr>
        <w:tc>
          <w:tcPr>
            <w:tcW w:w="3969" w:type="dxa"/>
            <w:tcBorders>
              <w:top w:val="single" w:sz="4" w:space="0" w:color="000000"/>
              <w:left w:val="single" w:sz="4" w:space="0" w:color="000000"/>
              <w:bottom w:val="single" w:sz="4" w:space="0" w:color="000000"/>
              <w:right w:val="single" w:sz="4" w:space="0" w:color="000000"/>
            </w:tcBorders>
            <w:hideMark/>
          </w:tcPr>
          <w:p w:rsidR="007D3D16" w:rsidRPr="007D3D16" w:rsidRDefault="007D3D16" w:rsidP="007D3D16">
            <w:pPr>
              <w:tabs>
                <w:tab w:val="left" w:pos="3976"/>
              </w:tabs>
              <w:ind w:left="0" w:right="141" w:firstLine="284"/>
              <w:rPr>
                <w:sz w:val="18"/>
                <w:szCs w:val="18"/>
              </w:rPr>
            </w:pPr>
            <w:r w:rsidRPr="007D3D16">
              <w:rPr>
                <w:sz w:val="18"/>
                <w:szCs w:val="18"/>
              </w:rPr>
              <w:t>Задачи муниципальной программы</w:t>
            </w:r>
          </w:p>
        </w:tc>
        <w:tc>
          <w:tcPr>
            <w:tcW w:w="6204" w:type="dxa"/>
            <w:tcBorders>
              <w:top w:val="single" w:sz="4" w:space="0" w:color="000000"/>
              <w:left w:val="single" w:sz="4" w:space="0" w:color="000000"/>
              <w:bottom w:val="single" w:sz="4" w:space="0" w:color="000000"/>
              <w:right w:val="single" w:sz="4" w:space="0" w:color="000000"/>
            </w:tcBorders>
            <w:hideMark/>
          </w:tcPr>
          <w:p w:rsidR="007D3D16" w:rsidRPr="007D3D16" w:rsidRDefault="007D3D16" w:rsidP="007D3D16">
            <w:pPr>
              <w:tabs>
                <w:tab w:val="left" w:pos="3976"/>
              </w:tabs>
              <w:ind w:left="0" w:right="141" w:firstLine="284"/>
              <w:rPr>
                <w:sz w:val="18"/>
                <w:szCs w:val="18"/>
              </w:rPr>
            </w:pPr>
            <w:r w:rsidRPr="007D3D16">
              <w:rPr>
                <w:sz w:val="18"/>
                <w:szCs w:val="18"/>
              </w:rPr>
              <w:t>1. Создание условий для эффективного содержания и управления муниципальным имуществом в Хомутовском муниципальном образовании;</w:t>
            </w:r>
          </w:p>
          <w:p w:rsidR="007D3D16" w:rsidRPr="007D3D16" w:rsidRDefault="007D3D16" w:rsidP="007D3D16">
            <w:pPr>
              <w:tabs>
                <w:tab w:val="left" w:pos="3976"/>
              </w:tabs>
              <w:ind w:left="0" w:right="141" w:firstLine="284"/>
              <w:rPr>
                <w:sz w:val="18"/>
                <w:szCs w:val="18"/>
              </w:rPr>
            </w:pPr>
            <w:r w:rsidRPr="007D3D16">
              <w:rPr>
                <w:sz w:val="18"/>
                <w:szCs w:val="18"/>
              </w:rPr>
              <w:t>2. Подготовка актуализированных документов территориального планирования и документации по планировке территории в Хомутовском муниципальном образовании и определению границ населенных пунктов:</w:t>
            </w:r>
          </w:p>
          <w:p w:rsidR="007D3D16" w:rsidRPr="007D3D16" w:rsidRDefault="007D3D16" w:rsidP="007D3D16">
            <w:pPr>
              <w:tabs>
                <w:tab w:val="left" w:pos="3976"/>
              </w:tabs>
              <w:ind w:left="0" w:right="141" w:firstLine="284"/>
              <w:rPr>
                <w:sz w:val="18"/>
                <w:szCs w:val="18"/>
              </w:rPr>
            </w:pPr>
            <w:r w:rsidRPr="007D3D16">
              <w:rPr>
                <w:sz w:val="18"/>
                <w:szCs w:val="18"/>
              </w:rPr>
              <w:t>- подготовка проектов внесения изменений в Генеральный план Хомутовского муниципального образования;</w:t>
            </w:r>
          </w:p>
          <w:p w:rsidR="007D3D16" w:rsidRPr="007D3D16" w:rsidRDefault="007D3D16" w:rsidP="007D3D16">
            <w:pPr>
              <w:tabs>
                <w:tab w:val="left" w:pos="3976"/>
              </w:tabs>
              <w:ind w:left="0" w:right="141" w:firstLine="284"/>
              <w:rPr>
                <w:sz w:val="18"/>
                <w:szCs w:val="18"/>
              </w:rPr>
            </w:pPr>
            <w:r w:rsidRPr="007D3D16">
              <w:rPr>
                <w:sz w:val="18"/>
                <w:szCs w:val="18"/>
              </w:rPr>
              <w:t xml:space="preserve"> - подготовка проектов внесения изменений в Правила землепользования и застройки  Хомутовского муниципального образования;</w:t>
            </w:r>
          </w:p>
          <w:p w:rsidR="007D3D16" w:rsidRPr="007D3D16" w:rsidRDefault="007D3D16" w:rsidP="007D3D16">
            <w:pPr>
              <w:tabs>
                <w:tab w:val="left" w:pos="3976"/>
              </w:tabs>
              <w:ind w:left="0" w:right="141" w:firstLine="284"/>
              <w:rPr>
                <w:sz w:val="18"/>
                <w:szCs w:val="18"/>
              </w:rPr>
            </w:pPr>
            <w:r w:rsidRPr="007D3D16">
              <w:rPr>
                <w:sz w:val="18"/>
                <w:szCs w:val="18"/>
              </w:rPr>
              <w:t>- подготовка проекта по внесению изменений в местные нормативы градостроительного проектирования;</w:t>
            </w:r>
          </w:p>
          <w:p w:rsidR="007D3D16" w:rsidRPr="007D3D16" w:rsidRDefault="007D3D16" w:rsidP="007D3D16">
            <w:pPr>
              <w:tabs>
                <w:tab w:val="left" w:pos="3976"/>
              </w:tabs>
              <w:ind w:left="0" w:right="141" w:firstLine="284"/>
              <w:rPr>
                <w:sz w:val="18"/>
                <w:szCs w:val="18"/>
              </w:rPr>
            </w:pPr>
            <w:r w:rsidRPr="007D3D16">
              <w:rPr>
                <w:sz w:val="18"/>
                <w:szCs w:val="18"/>
              </w:rPr>
              <w:t>- подготовка документации по планировке территорий;</w:t>
            </w:r>
          </w:p>
          <w:p w:rsidR="007D3D16" w:rsidRPr="007D3D16" w:rsidRDefault="007D3D16" w:rsidP="007D3D16">
            <w:pPr>
              <w:tabs>
                <w:tab w:val="left" w:pos="3976"/>
              </w:tabs>
              <w:ind w:left="0" w:right="141" w:firstLine="284"/>
              <w:rPr>
                <w:sz w:val="18"/>
                <w:szCs w:val="18"/>
              </w:rPr>
            </w:pPr>
            <w:r w:rsidRPr="007D3D16">
              <w:rPr>
                <w:sz w:val="18"/>
                <w:szCs w:val="18"/>
              </w:rPr>
              <w:t xml:space="preserve">3. Выполнение комплексных работ по постановке на кадастровый учет границ населенных пунктов  Хомутовского муниципального образования, </w:t>
            </w:r>
            <w:r w:rsidRPr="007D3D16">
              <w:rPr>
                <w:sz w:val="18"/>
                <w:szCs w:val="18"/>
              </w:rPr>
              <w:lastRenderedPageBreak/>
              <w:t>границы  Хомутовского муниципального образования, а также территориальных зон.</w:t>
            </w:r>
          </w:p>
        </w:tc>
      </w:tr>
      <w:tr w:rsidR="007D3D16" w:rsidRPr="007D3D16" w:rsidTr="007D3D16">
        <w:trPr>
          <w:trHeight w:val="850"/>
        </w:trPr>
        <w:tc>
          <w:tcPr>
            <w:tcW w:w="3969" w:type="dxa"/>
            <w:tcBorders>
              <w:top w:val="single" w:sz="4" w:space="0" w:color="000000"/>
              <w:left w:val="single" w:sz="4" w:space="0" w:color="000000"/>
              <w:bottom w:val="single" w:sz="4" w:space="0" w:color="000000"/>
              <w:right w:val="single" w:sz="4" w:space="0" w:color="000000"/>
            </w:tcBorders>
            <w:hideMark/>
          </w:tcPr>
          <w:p w:rsidR="007D3D16" w:rsidRPr="007D3D16" w:rsidRDefault="007D3D16" w:rsidP="007D3D16">
            <w:pPr>
              <w:tabs>
                <w:tab w:val="left" w:pos="3976"/>
              </w:tabs>
              <w:ind w:left="0" w:right="141" w:firstLine="284"/>
              <w:rPr>
                <w:sz w:val="18"/>
                <w:szCs w:val="18"/>
              </w:rPr>
            </w:pPr>
            <w:r w:rsidRPr="007D3D16">
              <w:rPr>
                <w:sz w:val="18"/>
                <w:szCs w:val="18"/>
              </w:rPr>
              <w:lastRenderedPageBreak/>
              <w:t>Сроки реализации муниципальной программы</w:t>
            </w:r>
          </w:p>
        </w:tc>
        <w:tc>
          <w:tcPr>
            <w:tcW w:w="6204" w:type="dxa"/>
            <w:tcBorders>
              <w:top w:val="single" w:sz="4" w:space="0" w:color="000000"/>
              <w:left w:val="single" w:sz="4" w:space="0" w:color="000000"/>
              <w:bottom w:val="single" w:sz="4" w:space="0" w:color="000000"/>
              <w:right w:val="single" w:sz="4" w:space="0" w:color="000000"/>
            </w:tcBorders>
            <w:hideMark/>
          </w:tcPr>
          <w:p w:rsidR="007D3D16" w:rsidRPr="007D3D16" w:rsidRDefault="007D3D16" w:rsidP="007D3D16">
            <w:pPr>
              <w:tabs>
                <w:tab w:val="left" w:pos="3976"/>
              </w:tabs>
              <w:ind w:left="0" w:right="141" w:firstLine="284"/>
              <w:rPr>
                <w:sz w:val="18"/>
                <w:szCs w:val="18"/>
              </w:rPr>
            </w:pPr>
            <w:r w:rsidRPr="007D3D16">
              <w:rPr>
                <w:sz w:val="18"/>
                <w:szCs w:val="18"/>
              </w:rPr>
              <w:t>2023 – 2025 годы.</w:t>
            </w:r>
          </w:p>
          <w:p w:rsidR="007D3D16" w:rsidRPr="007D3D16" w:rsidRDefault="007D3D16" w:rsidP="007D3D16">
            <w:pPr>
              <w:tabs>
                <w:tab w:val="left" w:pos="3976"/>
              </w:tabs>
              <w:ind w:left="0" w:right="141" w:firstLine="284"/>
              <w:rPr>
                <w:sz w:val="18"/>
                <w:szCs w:val="18"/>
              </w:rPr>
            </w:pPr>
          </w:p>
        </w:tc>
      </w:tr>
      <w:tr w:rsidR="007D3D16" w:rsidRPr="007D3D16" w:rsidTr="007D3D16">
        <w:trPr>
          <w:trHeight w:val="1837"/>
        </w:trPr>
        <w:tc>
          <w:tcPr>
            <w:tcW w:w="3969" w:type="dxa"/>
            <w:tcBorders>
              <w:top w:val="single" w:sz="4" w:space="0" w:color="000000"/>
              <w:left w:val="single" w:sz="4" w:space="0" w:color="000000"/>
              <w:bottom w:val="single" w:sz="4" w:space="0" w:color="000000"/>
              <w:right w:val="single" w:sz="4" w:space="0" w:color="000000"/>
            </w:tcBorders>
            <w:hideMark/>
          </w:tcPr>
          <w:p w:rsidR="007D3D16" w:rsidRPr="007D3D16" w:rsidRDefault="007D3D16" w:rsidP="007D3D16">
            <w:pPr>
              <w:tabs>
                <w:tab w:val="left" w:pos="3976"/>
              </w:tabs>
              <w:ind w:left="0" w:right="141" w:firstLine="284"/>
              <w:rPr>
                <w:sz w:val="18"/>
                <w:szCs w:val="18"/>
              </w:rPr>
            </w:pPr>
            <w:r w:rsidRPr="007D3D16">
              <w:rPr>
                <w:sz w:val="18"/>
                <w:szCs w:val="18"/>
              </w:rPr>
              <w:t>Целевые показатели муниципальной программы</w:t>
            </w:r>
          </w:p>
        </w:tc>
        <w:tc>
          <w:tcPr>
            <w:tcW w:w="6204" w:type="dxa"/>
            <w:tcBorders>
              <w:top w:val="single" w:sz="4" w:space="0" w:color="000000"/>
              <w:left w:val="single" w:sz="4" w:space="0" w:color="000000"/>
              <w:bottom w:val="single" w:sz="4" w:space="0" w:color="000000"/>
              <w:right w:val="single" w:sz="4" w:space="0" w:color="000000"/>
            </w:tcBorders>
          </w:tcPr>
          <w:p w:rsidR="007D3D16" w:rsidRPr="007D3D16" w:rsidRDefault="007D3D16" w:rsidP="007D3D16">
            <w:pPr>
              <w:numPr>
                <w:ilvl w:val="0"/>
                <w:numId w:val="30"/>
              </w:numPr>
              <w:tabs>
                <w:tab w:val="left" w:pos="3976"/>
              </w:tabs>
              <w:ind w:right="141"/>
              <w:rPr>
                <w:sz w:val="18"/>
                <w:szCs w:val="18"/>
              </w:rPr>
            </w:pPr>
            <w:r w:rsidRPr="007D3D16">
              <w:rPr>
                <w:sz w:val="18"/>
                <w:szCs w:val="18"/>
              </w:rPr>
              <w:t>Темп роста дохода местного бюджета от использования муниципального имущества  Хомутовского муниципального образования;</w:t>
            </w:r>
          </w:p>
          <w:p w:rsidR="007D3D16" w:rsidRPr="007D3D16" w:rsidRDefault="007D3D16" w:rsidP="007D3D16">
            <w:pPr>
              <w:numPr>
                <w:ilvl w:val="0"/>
                <w:numId w:val="30"/>
              </w:numPr>
              <w:tabs>
                <w:tab w:val="left" w:pos="3976"/>
              </w:tabs>
              <w:ind w:right="141"/>
              <w:rPr>
                <w:sz w:val="18"/>
                <w:szCs w:val="18"/>
              </w:rPr>
            </w:pPr>
            <w:r w:rsidRPr="007D3D16">
              <w:rPr>
                <w:sz w:val="18"/>
                <w:szCs w:val="18"/>
              </w:rPr>
              <w:t>Доля актуализированных документов территориального планирования Хомутовского муниципального образования от общего числа правовых актов, изменяющих законодательство о градостроительной деятельности за год.</w:t>
            </w:r>
          </w:p>
        </w:tc>
      </w:tr>
      <w:tr w:rsidR="007D3D16" w:rsidRPr="007D3D16" w:rsidTr="007D3D16">
        <w:trPr>
          <w:trHeight w:val="4292"/>
        </w:trPr>
        <w:tc>
          <w:tcPr>
            <w:tcW w:w="3969" w:type="dxa"/>
            <w:tcBorders>
              <w:top w:val="single" w:sz="4" w:space="0" w:color="000000"/>
              <w:left w:val="single" w:sz="4" w:space="0" w:color="000000"/>
              <w:bottom w:val="single" w:sz="4" w:space="0" w:color="000000"/>
              <w:right w:val="single" w:sz="4" w:space="0" w:color="000000"/>
            </w:tcBorders>
            <w:hideMark/>
          </w:tcPr>
          <w:p w:rsidR="007D3D16" w:rsidRPr="007D3D16" w:rsidRDefault="007D3D16" w:rsidP="007D3D16">
            <w:pPr>
              <w:tabs>
                <w:tab w:val="left" w:pos="3976"/>
              </w:tabs>
              <w:ind w:left="0" w:right="141" w:firstLine="284"/>
              <w:rPr>
                <w:sz w:val="18"/>
                <w:szCs w:val="18"/>
              </w:rPr>
            </w:pPr>
            <w:r w:rsidRPr="007D3D16">
              <w:rPr>
                <w:sz w:val="18"/>
                <w:szCs w:val="18"/>
              </w:rPr>
              <w:t>Объемы и источники финансирования муниципальной программы</w:t>
            </w:r>
          </w:p>
        </w:tc>
        <w:tc>
          <w:tcPr>
            <w:tcW w:w="6204" w:type="dxa"/>
            <w:tcBorders>
              <w:top w:val="single" w:sz="4" w:space="0" w:color="000000"/>
              <w:left w:val="single" w:sz="4" w:space="0" w:color="000000"/>
              <w:bottom w:val="single" w:sz="4" w:space="0" w:color="000000"/>
              <w:right w:val="single" w:sz="4" w:space="0" w:color="000000"/>
            </w:tcBorders>
          </w:tcPr>
          <w:p w:rsidR="007D3D16" w:rsidRPr="007D3D16" w:rsidRDefault="007D3D16" w:rsidP="007D3D16">
            <w:pPr>
              <w:tabs>
                <w:tab w:val="left" w:pos="3976"/>
              </w:tabs>
              <w:ind w:left="0" w:right="141" w:firstLine="284"/>
              <w:rPr>
                <w:sz w:val="18"/>
                <w:szCs w:val="18"/>
              </w:rPr>
            </w:pPr>
            <w:r w:rsidRPr="007D3D16">
              <w:rPr>
                <w:sz w:val="18"/>
                <w:szCs w:val="18"/>
              </w:rPr>
              <w:t>Предполагаемый объём финансирования Программы составляет 8 267,71 тыс. рублей, в том числе:</w:t>
            </w:r>
          </w:p>
          <w:p w:rsidR="007D3D16" w:rsidRPr="007D3D16" w:rsidRDefault="007D3D16" w:rsidP="007D3D16">
            <w:pPr>
              <w:tabs>
                <w:tab w:val="left" w:pos="3976"/>
              </w:tabs>
              <w:ind w:left="0" w:right="141" w:firstLine="284"/>
              <w:rPr>
                <w:sz w:val="18"/>
                <w:szCs w:val="18"/>
              </w:rPr>
            </w:pPr>
            <w:r w:rsidRPr="007D3D16">
              <w:rPr>
                <w:sz w:val="18"/>
                <w:szCs w:val="18"/>
              </w:rPr>
              <w:t>Областной бюджет всего 5 942,12 тыс. руб., по годам:</w:t>
            </w:r>
          </w:p>
          <w:p w:rsidR="007D3D16" w:rsidRPr="007D3D16" w:rsidRDefault="007D3D16" w:rsidP="007D3D16">
            <w:pPr>
              <w:tabs>
                <w:tab w:val="left" w:pos="3976"/>
              </w:tabs>
              <w:ind w:left="0" w:right="141" w:firstLine="284"/>
              <w:rPr>
                <w:sz w:val="18"/>
                <w:szCs w:val="18"/>
              </w:rPr>
            </w:pPr>
            <w:r w:rsidRPr="007D3D16">
              <w:rPr>
                <w:sz w:val="18"/>
                <w:szCs w:val="18"/>
              </w:rPr>
              <w:t>2023 год – 5 942,12 тыс. руб.</w:t>
            </w:r>
          </w:p>
          <w:p w:rsidR="007D3D16" w:rsidRPr="007D3D16" w:rsidRDefault="007D3D16" w:rsidP="007D3D16">
            <w:pPr>
              <w:tabs>
                <w:tab w:val="left" w:pos="3976"/>
              </w:tabs>
              <w:ind w:left="0" w:right="141" w:firstLine="284"/>
              <w:rPr>
                <w:sz w:val="18"/>
                <w:szCs w:val="18"/>
              </w:rPr>
            </w:pPr>
            <w:r w:rsidRPr="007D3D16">
              <w:rPr>
                <w:sz w:val="18"/>
                <w:szCs w:val="18"/>
              </w:rPr>
              <w:t>2024 год – 0,00 тыс. руб.</w:t>
            </w:r>
          </w:p>
          <w:p w:rsidR="007D3D16" w:rsidRPr="007D3D16" w:rsidRDefault="007D3D16" w:rsidP="007D3D16">
            <w:pPr>
              <w:tabs>
                <w:tab w:val="left" w:pos="3976"/>
              </w:tabs>
              <w:ind w:left="0" w:right="141" w:firstLine="284"/>
              <w:rPr>
                <w:sz w:val="18"/>
                <w:szCs w:val="18"/>
              </w:rPr>
            </w:pPr>
            <w:r w:rsidRPr="007D3D16">
              <w:rPr>
                <w:sz w:val="18"/>
                <w:szCs w:val="18"/>
              </w:rPr>
              <w:t>2025 год – 0,00 тыс. руб.,</w:t>
            </w:r>
          </w:p>
          <w:p w:rsidR="007D3D16" w:rsidRPr="007D3D16" w:rsidRDefault="007D3D16" w:rsidP="007D3D16">
            <w:pPr>
              <w:tabs>
                <w:tab w:val="left" w:pos="3976"/>
              </w:tabs>
              <w:ind w:left="0" w:right="141" w:firstLine="284"/>
              <w:rPr>
                <w:sz w:val="18"/>
                <w:szCs w:val="18"/>
              </w:rPr>
            </w:pPr>
            <w:r w:rsidRPr="007D3D16">
              <w:rPr>
                <w:sz w:val="18"/>
                <w:szCs w:val="18"/>
              </w:rPr>
              <w:t>Местный бюджет всего: 2 247,59 руб., по годам:</w:t>
            </w:r>
          </w:p>
          <w:p w:rsidR="007D3D16" w:rsidRPr="007D3D16" w:rsidRDefault="007D3D16" w:rsidP="007D3D16">
            <w:pPr>
              <w:tabs>
                <w:tab w:val="left" w:pos="3976"/>
              </w:tabs>
              <w:ind w:left="0" w:right="141" w:firstLine="284"/>
              <w:rPr>
                <w:sz w:val="18"/>
                <w:szCs w:val="18"/>
              </w:rPr>
            </w:pPr>
            <w:r w:rsidRPr="007D3D16">
              <w:rPr>
                <w:sz w:val="18"/>
                <w:szCs w:val="18"/>
              </w:rPr>
              <w:t>2023 год – 447,59 тыс. руб.</w:t>
            </w:r>
          </w:p>
          <w:p w:rsidR="007D3D16" w:rsidRPr="007D3D16" w:rsidRDefault="007D3D16" w:rsidP="007D3D16">
            <w:pPr>
              <w:tabs>
                <w:tab w:val="left" w:pos="3976"/>
              </w:tabs>
              <w:ind w:left="0" w:right="141" w:firstLine="284"/>
              <w:rPr>
                <w:sz w:val="18"/>
                <w:szCs w:val="18"/>
              </w:rPr>
            </w:pPr>
            <w:r w:rsidRPr="007D3D16">
              <w:rPr>
                <w:sz w:val="18"/>
                <w:szCs w:val="18"/>
              </w:rPr>
              <w:t>2024 год – 1 800,00 тыс. руб.</w:t>
            </w:r>
          </w:p>
          <w:p w:rsidR="007D3D16" w:rsidRPr="007D3D16" w:rsidRDefault="007D3D16" w:rsidP="007D3D16">
            <w:pPr>
              <w:tabs>
                <w:tab w:val="left" w:pos="3976"/>
              </w:tabs>
              <w:ind w:left="0" w:right="141" w:firstLine="284"/>
              <w:rPr>
                <w:sz w:val="18"/>
                <w:szCs w:val="18"/>
              </w:rPr>
            </w:pPr>
            <w:r w:rsidRPr="007D3D16">
              <w:rPr>
                <w:sz w:val="18"/>
                <w:szCs w:val="18"/>
              </w:rPr>
              <w:t>2025 год – 0,00 тыс. руб.</w:t>
            </w:r>
          </w:p>
          <w:p w:rsidR="007D3D16" w:rsidRPr="007D3D16" w:rsidRDefault="007D3D16" w:rsidP="007D3D16">
            <w:pPr>
              <w:tabs>
                <w:tab w:val="left" w:pos="3976"/>
              </w:tabs>
              <w:ind w:left="0" w:right="141" w:firstLine="284"/>
              <w:rPr>
                <w:sz w:val="18"/>
                <w:szCs w:val="18"/>
              </w:rPr>
            </w:pPr>
            <w:r w:rsidRPr="007D3D16">
              <w:rPr>
                <w:sz w:val="18"/>
                <w:szCs w:val="18"/>
              </w:rPr>
              <w:t>Финансирование мероприятий муниципальной программы подлежит ежегодному уточнению</w:t>
            </w:r>
          </w:p>
        </w:tc>
      </w:tr>
      <w:tr w:rsidR="007D3D16" w:rsidRPr="007D3D16" w:rsidTr="007D3D16">
        <w:tc>
          <w:tcPr>
            <w:tcW w:w="3969" w:type="dxa"/>
            <w:tcBorders>
              <w:top w:val="single" w:sz="4" w:space="0" w:color="000000"/>
              <w:left w:val="single" w:sz="4" w:space="0" w:color="000000"/>
              <w:bottom w:val="single" w:sz="4" w:space="0" w:color="000000"/>
              <w:right w:val="single" w:sz="4" w:space="0" w:color="000000"/>
            </w:tcBorders>
            <w:hideMark/>
          </w:tcPr>
          <w:p w:rsidR="007D3D16" w:rsidRPr="007D3D16" w:rsidRDefault="007D3D16" w:rsidP="007D3D16">
            <w:pPr>
              <w:tabs>
                <w:tab w:val="left" w:pos="3976"/>
              </w:tabs>
              <w:ind w:left="0" w:right="141" w:firstLine="284"/>
              <w:rPr>
                <w:sz w:val="18"/>
                <w:szCs w:val="18"/>
              </w:rPr>
            </w:pPr>
            <w:r w:rsidRPr="007D3D16">
              <w:rPr>
                <w:sz w:val="18"/>
                <w:szCs w:val="18"/>
              </w:rPr>
              <w:t>Ожидаемые конечные результаты реализации муниципальной программы</w:t>
            </w:r>
          </w:p>
        </w:tc>
        <w:tc>
          <w:tcPr>
            <w:tcW w:w="6204" w:type="dxa"/>
            <w:tcBorders>
              <w:top w:val="single" w:sz="4" w:space="0" w:color="000000"/>
              <w:left w:val="single" w:sz="4" w:space="0" w:color="000000"/>
              <w:bottom w:val="single" w:sz="4" w:space="0" w:color="000000"/>
              <w:right w:val="single" w:sz="4" w:space="0" w:color="000000"/>
            </w:tcBorders>
            <w:vAlign w:val="center"/>
            <w:hideMark/>
          </w:tcPr>
          <w:p w:rsidR="007D3D16" w:rsidRPr="007D3D16" w:rsidRDefault="007D3D16" w:rsidP="007D3D16">
            <w:pPr>
              <w:tabs>
                <w:tab w:val="left" w:pos="3976"/>
              </w:tabs>
              <w:ind w:left="0" w:right="141" w:firstLine="284"/>
              <w:rPr>
                <w:sz w:val="18"/>
                <w:szCs w:val="18"/>
              </w:rPr>
            </w:pPr>
            <w:r w:rsidRPr="007D3D16">
              <w:rPr>
                <w:sz w:val="18"/>
                <w:szCs w:val="18"/>
              </w:rPr>
              <w:t>1. Увеличение темпа роста дохода местного бюджета от использования муниципального имущества Хомутовского муниципального образования не менее 15 %;</w:t>
            </w:r>
          </w:p>
          <w:p w:rsidR="007D3D16" w:rsidRPr="007D3D16" w:rsidRDefault="007D3D16" w:rsidP="007D3D16">
            <w:pPr>
              <w:tabs>
                <w:tab w:val="left" w:pos="3976"/>
              </w:tabs>
              <w:ind w:left="0" w:right="141" w:firstLine="284"/>
              <w:rPr>
                <w:sz w:val="18"/>
                <w:szCs w:val="18"/>
              </w:rPr>
            </w:pPr>
            <w:r w:rsidRPr="007D3D16">
              <w:rPr>
                <w:sz w:val="18"/>
                <w:szCs w:val="18"/>
              </w:rPr>
              <w:t>2. Доля актуализированных документов территориального планирования Хомутовского муниципального образования от общего количества правовых актов, изменяющих законодательство о градостроительной деятельности за год - 100%</w:t>
            </w:r>
          </w:p>
        </w:tc>
      </w:tr>
    </w:tbl>
    <w:p w:rsidR="007D3D16" w:rsidRDefault="007D3D16" w:rsidP="00174EC4">
      <w:pPr>
        <w:tabs>
          <w:tab w:val="left" w:pos="3976"/>
        </w:tabs>
        <w:ind w:left="0" w:right="141" w:firstLine="284"/>
        <w:rPr>
          <w:sz w:val="18"/>
          <w:szCs w:val="18"/>
        </w:rPr>
      </w:pPr>
    </w:p>
    <w:p w:rsidR="007D3D16" w:rsidRPr="007D3D16" w:rsidRDefault="007D3D16" w:rsidP="007D3D16">
      <w:pPr>
        <w:tabs>
          <w:tab w:val="left" w:pos="3976"/>
        </w:tabs>
        <w:ind w:left="0" w:right="141" w:firstLine="284"/>
        <w:rPr>
          <w:b/>
          <w:sz w:val="18"/>
          <w:szCs w:val="18"/>
        </w:rPr>
      </w:pPr>
      <w:r w:rsidRPr="007D3D16">
        <w:rPr>
          <w:b/>
          <w:sz w:val="18"/>
          <w:szCs w:val="18"/>
        </w:rPr>
        <w:t>2. Характеристика текущего состояния сферы реализации муниципальной программы</w:t>
      </w:r>
    </w:p>
    <w:p w:rsidR="007D3D16" w:rsidRPr="007D3D16" w:rsidRDefault="007D3D16" w:rsidP="007D3D16">
      <w:pPr>
        <w:tabs>
          <w:tab w:val="left" w:pos="3976"/>
        </w:tabs>
        <w:ind w:left="0" w:right="141" w:firstLine="284"/>
        <w:rPr>
          <w:sz w:val="18"/>
          <w:szCs w:val="18"/>
        </w:rPr>
      </w:pPr>
    </w:p>
    <w:p w:rsidR="007D3D16" w:rsidRPr="007D3D16" w:rsidRDefault="007D3D16" w:rsidP="007D3D16">
      <w:pPr>
        <w:tabs>
          <w:tab w:val="left" w:pos="3976"/>
        </w:tabs>
        <w:ind w:left="0" w:right="141" w:firstLine="284"/>
        <w:rPr>
          <w:sz w:val="18"/>
          <w:szCs w:val="18"/>
        </w:rPr>
      </w:pPr>
      <w:r w:rsidRPr="007D3D16">
        <w:rPr>
          <w:sz w:val="18"/>
          <w:szCs w:val="18"/>
        </w:rPr>
        <w:t>Одной из важнейших стратегических целей муниципальной политики в области создания условий устойчивого экономического развития Хомутовского муниципального образования является эффективное использование земли и иной недвижимости для удовлетворения потребностей общества и граждан.</w:t>
      </w:r>
    </w:p>
    <w:p w:rsidR="007D3D16" w:rsidRPr="007D3D16" w:rsidRDefault="007D3D16" w:rsidP="007D3D16">
      <w:pPr>
        <w:tabs>
          <w:tab w:val="left" w:pos="3976"/>
        </w:tabs>
        <w:ind w:left="0" w:right="141" w:firstLine="284"/>
        <w:rPr>
          <w:sz w:val="18"/>
          <w:szCs w:val="18"/>
        </w:rPr>
      </w:pPr>
      <w:r w:rsidRPr="007D3D16">
        <w:rPr>
          <w:sz w:val="18"/>
          <w:szCs w:val="18"/>
        </w:rPr>
        <w:t>Хомутовское муниципальное образование входит в состав Иркутского района Иркутской области (юго-восточная часть Иркутской области) расположено в 25 км.от г.Иркутска и представляет собой шесть населенных пунктов: центр поселения - с. Хомутово, д. Талька, д. Позднякова, д. Куда, п. Плишкино (расположено на расстоянии 54 км от центра поселения), п. Горный. Месторасположение муниципального образования характеризуется близостью к областному центру, удобным транспортным сообщением с соседними селами. Граничит с муниципальными образованиями: Оёкское, Ревякинское, Уриковское, Карлукское, Ушаковское и г. Иркутск. Поселение расположено в нижнем течении р. Куда.</w:t>
      </w:r>
    </w:p>
    <w:p w:rsidR="007D3D16" w:rsidRPr="007D3D16" w:rsidRDefault="007D3D16" w:rsidP="007D3D16">
      <w:pPr>
        <w:tabs>
          <w:tab w:val="left" w:pos="3976"/>
        </w:tabs>
        <w:ind w:left="0" w:right="141" w:firstLine="284"/>
        <w:rPr>
          <w:sz w:val="18"/>
          <w:szCs w:val="18"/>
        </w:rPr>
      </w:pPr>
      <w:r w:rsidRPr="007D3D16">
        <w:rPr>
          <w:sz w:val="18"/>
          <w:szCs w:val="18"/>
        </w:rPr>
        <w:t>Согласно Генеральному плану Хомутовского муниципального образования, утвержденному Решением Думы Хомутовского муниципального образования от 08.11.2013 года № 16-78/дсп., территория поселения в согласованных границах составляет 42026,6га., что соответствует существующей территории поселения.</w:t>
      </w:r>
    </w:p>
    <w:p w:rsidR="007D3D16" w:rsidRDefault="007D3D16" w:rsidP="00174EC4">
      <w:pPr>
        <w:tabs>
          <w:tab w:val="left" w:pos="3976"/>
        </w:tabs>
        <w:ind w:left="0" w:right="141" w:firstLine="284"/>
        <w:rPr>
          <w:sz w:val="18"/>
          <w:szCs w:val="18"/>
        </w:rPr>
      </w:pPr>
    </w:p>
    <w:tbl>
      <w:tblPr>
        <w:tblW w:w="9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1"/>
        <w:gridCol w:w="1903"/>
        <w:gridCol w:w="1903"/>
        <w:gridCol w:w="1409"/>
      </w:tblGrid>
      <w:tr w:rsidR="00131882" w:rsidRPr="00131882" w:rsidTr="00131882">
        <w:trPr>
          <w:trHeight w:val="375"/>
          <w:jc w:val="center"/>
        </w:trPr>
        <w:tc>
          <w:tcPr>
            <w:tcW w:w="4441"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lastRenderedPageBreak/>
              <w:t>Показатели</w:t>
            </w:r>
          </w:p>
        </w:tc>
        <w:tc>
          <w:tcPr>
            <w:tcW w:w="1903" w:type="dxa"/>
          </w:tcPr>
          <w:p w:rsidR="00131882" w:rsidRPr="00131882" w:rsidRDefault="00131882" w:rsidP="00131882">
            <w:pPr>
              <w:tabs>
                <w:tab w:val="left" w:pos="3976"/>
              </w:tabs>
              <w:ind w:left="0" w:right="141" w:firstLine="284"/>
              <w:rPr>
                <w:sz w:val="18"/>
                <w:szCs w:val="18"/>
              </w:rPr>
            </w:pPr>
          </w:p>
          <w:p w:rsidR="00131882" w:rsidRPr="00131882" w:rsidRDefault="00131882" w:rsidP="00131882">
            <w:pPr>
              <w:tabs>
                <w:tab w:val="left" w:pos="3976"/>
              </w:tabs>
              <w:ind w:left="0" w:right="141" w:firstLine="284"/>
              <w:rPr>
                <w:sz w:val="18"/>
                <w:szCs w:val="18"/>
              </w:rPr>
            </w:pPr>
            <w:r w:rsidRPr="00131882">
              <w:rPr>
                <w:sz w:val="18"/>
                <w:szCs w:val="18"/>
              </w:rPr>
              <w:t>Единица измерения</w:t>
            </w:r>
          </w:p>
        </w:tc>
        <w:tc>
          <w:tcPr>
            <w:tcW w:w="1903"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Состояние на 2018 г.</w:t>
            </w:r>
          </w:p>
        </w:tc>
        <w:tc>
          <w:tcPr>
            <w:tcW w:w="1409" w:type="dxa"/>
          </w:tcPr>
          <w:p w:rsidR="00131882" w:rsidRPr="00131882" w:rsidRDefault="00131882" w:rsidP="00131882">
            <w:pPr>
              <w:tabs>
                <w:tab w:val="left" w:pos="3976"/>
              </w:tabs>
              <w:ind w:left="0" w:right="141" w:firstLine="284"/>
              <w:rPr>
                <w:sz w:val="18"/>
                <w:szCs w:val="18"/>
              </w:rPr>
            </w:pPr>
            <w:r w:rsidRPr="00131882">
              <w:rPr>
                <w:sz w:val="18"/>
                <w:szCs w:val="18"/>
              </w:rPr>
              <w:t>Расчетный срок на 2032г.,</w:t>
            </w:r>
          </w:p>
          <w:p w:rsidR="00131882" w:rsidRPr="00131882" w:rsidRDefault="00131882" w:rsidP="00131882">
            <w:pPr>
              <w:tabs>
                <w:tab w:val="left" w:pos="3976"/>
              </w:tabs>
              <w:ind w:left="0" w:right="141" w:firstLine="284"/>
              <w:rPr>
                <w:sz w:val="18"/>
                <w:szCs w:val="18"/>
              </w:rPr>
            </w:pPr>
            <w:r w:rsidRPr="00131882">
              <w:rPr>
                <w:sz w:val="18"/>
                <w:szCs w:val="18"/>
              </w:rPr>
              <w:t>га</w:t>
            </w:r>
          </w:p>
        </w:tc>
      </w:tr>
      <w:tr w:rsidR="00131882" w:rsidRPr="00131882" w:rsidTr="00131882">
        <w:trPr>
          <w:trHeight w:val="315"/>
          <w:jc w:val="center"/>
        </w:trPr>
        <w:tc>
          <w:tcPr>
            <w:tcW w:w="4441" w:type="dxa"/>
            <w:shd w:val="clear" w:color="auto" w:fill="auto"/>
            <w:vAlign w:val="center"/>
            <w:hideMark/>
          </w:tcPr>
          <w:p w:rsidR="00131882" w:rsidRPr="00131882" w:rsidRDefault="00131882" w:rsidP="00131882">
            <w:pPr>
              <w:tabs>
                <w:tab w:val="left" w:pos="3976"/>
              </w:tabs>
              <w:ind w:left="0" w:right="141" w:firstLine="284"/>
              <w:rPr>
                <w:b/>
                <w:bCs/>
                <w:sz w:val="18"/>
                <w:szCs w:val="18"/>
              </w:rPr>
            </w:pPr>
            <w:r w:rsidRPr="00131882">
              <w:rPr>
                <w:b/>
                <w:bCs/>
                <w:sz w:val="18"/>
                <w:szCs w:val="18"/>
              </w:rPr>
              <w:t>А. Территория</w:t>
            </w:r>
          </w:p>
        </w:tc>
        <w:tc>
          <w:tcPr>
            <w:tcW w:w="1903" w:type="dxa"/>
          </w:tcPr>
          <w:p w:rsidR="00131882" w:rsidRPr="00131882" w:rsidRDefault="00131882" w:rsidP="00131882">
            <w:pPr>
              <w:tabs>
                <w:tab w:val="left" w:pos="3976"/>
              </w:tabs>
              <w:ind w:left="0" w:right="141" w:firstLine="284"/>
              <w:rPr>
                <w:sz w:val="18"/>
                <w:szCs w:val="18"/>
              </w:rPr>
            </w:pPr>
          </w:p>
        </w:tc>
        <w:tc>
          <w:tcPr>
            <w:tcW w:w="1903"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 </w:t>
            </w:r>
          </w:p>
        </w:tc>
        <w:tc>
          <w:tcPr>
            <w:tcW w:w="1409" w:type="dxa"/>
          </w:tcPr>
          <w:p w:rsidR="00131882" w:rsidRPr="00131882" w:rsidRDefault="00131882" w:rsidP="00131882">
            <w:pPr>
              <w:tabs>
                <w:tab w:val="left" w:pos="3976"/>
              </w:tabs>
              <w:ind w:left="0" w:right="141" w:firstLine="284"/>
              <w:rPr>
                <w:sz w:val="18"/>
                <w:szCs w:val="18"/>
              </w:rPr>
            </w:pPr>
          </w:p>
        </w:tc>
      </w:tr>
      <w:tr w:rsidR="00131882" w:rsidRPr="00131882" w:rsidTr="00131882">
        <w:trPr>
          <w:trHeight w:val="315"/>
          <w:jc w:val="center"/>
        </w:trPr>
        <w:tc>
          <w:tcPr>
            <w:tcW w:w="4441"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Жилая застройка</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га</w:t>
            </w:r>
          </w:p>
        </w:tc>
        <w:tc>
          <w:tcPr>
            <w:tcW w:w="1903"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1300,1</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3421,1</w:t>
            </w:r>
          </w:p>
        </w:tc>
      </w:tr>
      <w:tr w:rsidR="00131882" w:rsidRPr="00131882" w:rsidTr="00131882">
        <w:trPr>
          <w:trHeight w:val="315"/>
          <w:jc w:val="center"/>
        </w:trPr>
        <w:tc>
          <w:tcPr>
            <w:tcW w:w="4441"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Малоэтажные жилые дома в безусадебной застройке</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га</w:t>
            </w:r>
          </w:p>
        </w:tc>
        <w:tc>
          <w:tcPr>
            <w:tcW w:w="1903"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936,0</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2768,5</w:t>
            </w:r>
          </w:p>
        </w:tc>
      </w:tr>
      <w:tr w:rsidR="00131882" w:rsidRPr="00131882" w:rsidTr="00131882">
        <w:trPr>
          <w:trHeight w:val="315"/>
          <w:jc w:val="center"/>
        </w:trPr>
        <w:tc>
          <w:tcPr>
            <w:tcW w:w="4441"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Индивидуальные жилые дома с приусадебными земельными участками</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га</w:t>
            </w:r>
          </w:p>
        </w:tc>
        <w:tc>
          <w:tcPr>
            <w:tcW w:w="1903"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0,2</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265,6</w:t>
            </w:r>
          </w:p>
        </w:tc>
      </w:tr>
      <w:tr w:rsidR="00131882" w:rsidRPr="00131882" w:rsidTr="00131882">
        <w:trPr>
          <w:trHeight w:val="315"/>
          <w:jc w:val="center"/>
        </w:trPr>
        <w:tc>
          <w:tcPr>
            <w:tcW w:w="4441"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Садоводства</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га</w:t>
            </w:r>
          </w:p>
        </w:tc>
        <w:tc>
          <w:tcPr>
            <w:tcW w:w="1903"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363,9</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302,5</w:t>
            </w:r>
          </w:p>
        </w:tc>
      </w:tr>
      <w:tr w:rsidR="00131882" w:rsidRPr="00131882" w:rsidTr="00131882">
        <w:trPr>
          <w:trHeight w:val="615"/>
          <w:jc w:val="center"/>
        </w:trPr>
        <w:tc>
          <w:tcPr>
            <w:tcW w:w="4441"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Общественно-деловых зон</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га</w:t>
            </w:r>
          </w:p>
        </w:tc>
        <w:tc>
          <w:tcPr>
            <w:tcW w:w="1903"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10,8</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453,1</w:t>
            </w:r>
          </w:p>
        </w:tc>
      </w:tr>
      <w:tr w:rsidR="00131882" w:rsidRPr="00131882" w:rsidTr="00131882">
        <w:trPr>
          <w:trHeight w:val="615"/>
          <w:jc w:val="center"/>
        </w:trPr>
        <w:tc>
          <w:tcPr>
            <w:tcW w:w="4441" w:type="dxa"/>
            <w:shd w:val="clear" w:color="auto" w:fill="auto"/>
            <w:vAlign w:val="center"/>
          </w:tcPr>
          <w:p w:rsidR="00131882" w:rsidRPr="00131882" w:rsidRDefault="00131882" w:rsidP="00131882">
            <w:pPr>
              <w:tabs>
                <w:tab w:val="left" w:pos="3976"/>
              </w:tabs>
              <w:ind w:left="0" w:right="141" w:firstLine="284"/>
              <w:rPr>
                <w:sz w:val="18"/>
                <w:szCs w:val="18"/>
              </w:rPr>
            </w:pPr>
            <w:r w:rsidRPr="00131882">
              <w:rPr>
                <w:sz w:val="18"/>
                <w:szCs w:val="18"/>
              </w:rPr>
              <w:t>Зон инженерной и транспортной инфраструктуры</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га</w:t>
            </w:r>
          </w:p>
        </w:tc>
        <w:tc>
          <w:tcPr>
            <w:tcW w:w="1903" w:type="dxa"/>
            <w:shd w:val="clear" w:color="auto" w:fill="auto"/>
            <w:vAlign w:val="center"/>
          </w:tcPr>
          <w:p w:rsidR="00131882" w:rsidRPr="00131882" w:rsidRDefault="00131882" w:rsidP="00131882">
            <w:pPr>
              <w:tabs>
                <w:tab w:val="left" w:pos="3976"/>
              </w:tabs>
              <w:ind w:left="0" w:right="141" w:firstLine="284"/>
              <w:rPr>
                <w:sz w:val="18"/>
                <w:szCs w:val="18"/>
              </w:rPr>
            </w:pPr>
            <w:r w:rsidRPr="00131882">
              <w:rPr>
                <w:sz w:val="18"/>
                <w:szCs w:val="18"/>
              </w:rPr>
              <w:t>31</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1391,1</w:t>
            </w:r>
          </w:p>
        </w:tc>
      </w:tr>
      <w:tr w:rsidR="00131882" w:rsidRPr="00131882" w:rsidTr="00131882">
        <w:trPr>
          <w:trHeight w:val="615"/>
          <w:jc w:val="center"/>
        </w:trPr>
        <w:tc>
          <w:tcPr>
            <w:tcW w:w="4441"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 xml:space="preserve">Зон специального назначения </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га</w:t>
            </w:r>
          </w:p>
        </w:tc>
        <w:tc>
          <w:tcPr>
            <w:tcW w:w="1903"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22,2</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51,1</w:t>
            </w:r>
          </w:p>
        </w:tc>
      </w:tr>
      <w:tr w:rsidR="00131882" w:rsidRPr="00131882" w:rsidTr="00131882">
        <w:trPr>
          <w:trHeight w:val="615"/>
          <w:jc w:val="center"/>
        </w:trPr>
        <w:tc>
          <w:tcPr>
            <w:tcW w:w="4441" w:type="dxa"/>
            <w:shd w:val="clear" w:color="auto" w:fill="auto"/>
            <w:vAlign w:val="center"/>
          </w:tcPr>
          <w:p w:rsidR="00131882" w:rsidRPr="00131882" w:rsidRDefault="00131882" w:rsidP="00131882">
            <w:pPr>
              <w:tabs>
                <w:tab w:val="left" w:pos="3976"/>
              </w:tabs>
              <w:ind w:left="0" w:right="141" w:firstLine="284"/>
              <w:rPr>
                <w:sz w:val="18"/>
                <w:szCs w:val="18"/>
              </w:rPr>
            </w:pPr>
            <w:r w:rsidRPr="00131882">
              <w:rPr>
                <w:sz w:val="18"/>
                <w:szCs w:val="18"/>
              </w:rPr>
              <w:t>Рекреационных зон</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га</w:t>
            </w:r>
          </w:p>
        </w:tc>
        <w:tc>
          <w:tcPr>
            <w:tcW w:w="1903" w:type="dxa"/>
            <w:shd w:val="clear" w:color="auto" w:fill="auto"/>
            <w:vAlign w:val="center"/>
          </w:tcPr>
          <w:p w:rsidR="00131882" w:rsidRPr="00131882" w:rsidRDefault="00131882" w:rsidP="00131882">
            <w:pPr>
              <w:tabs>
                <w:tab w:val="left" w:pos="3976"/>
              </w:tabs>
              <w:ind w:left="0" w:right="141" w:firstLine="284"/>
              <w:rPr>
                <w:sz w:val="18"/>
                <w:szCs w:val="18"/>
              </w:rPr>
            </w:pPr>
            <w:r w:rsidRPr="00131882">
              <w:rPr>
                <w:sz w:val="18"/>
                <w:szCs w:val="18"/>
              </w:rPr>
              <w:t>30241,5</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24133,4</w:t>
            </w:r>
          </w:p>
        </w:tc>
      </w:tr>
      <w:tr w:rsidR="00131882" w:rsidRPr="00131882" w:rsidTr="00131882">
        <w:trPr>
          <w:trHeight w:val="615"/>
          <w:jc w:val="center"/>
        </w:trPr>
        <w:tc>
          <w:tcPr>
            <w:tcW w:w="4441" w:type="dxa"/>
            <w:shd w:val="clear" w:color="auto" w:fill="auto"/>
            <w:vAlign w:val="center"/>
          </w:tcPr>
          <w:p w:rsidR="00131882" w:rsidRPr="00131882" w:rsidRDefault="00131882" w:rsidP="00131882">
            <w:pPr>
              <w:tabs>
                <w:tab w:val="left" w:pos="3976"/>
              </w:tabs>
              <w:ind w:left="0" w:right="141" w:firstLine="284"/>
              <w:rPr>
                <w:sz w:val="18"/>
                <w:szCs w:val="18"/>
              </w:rPr>
            </w:pPr>
            <w:r w:rsidRPr="00131882">
              <w:rPr>
                <w:sz w:val="18"/>
                <w:szCs w:val="18"/>
              </w:rPr>
              <w:t>Зон сельскохозяйственного исполнения</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га</w:t>
            </w:r>
          </w:p>
        </w:tc>
        <w:tc>
          <w:tcPr>
            <w:tcW w:w="1903" w:type="dxa"/>
            <w:shd w:val="clear" w:color="auto" w:fill="auto"/>
            <w:vAlign w:val="center"/>
          </w:tcPr>
          <w:p w:rsidR="00131882" w:rsidRPr="00131882" w:rsidRDefault="00131882" w:rsidP="00131882">
            <w:pPr>
              <w:tabs>
                <w:tab w:val="left" w:pos="3976"/>
              </w:tabs>
              <w:ind w:left="0" w:right="141" w:firstLine="284"/>
              <w:rPr>
                <w:sz w:val="18"/>
                <w:szCs w:val="18"/>
              </w:rPr>
            </w:pPr>
            <w:r w:rsidRPr="00131882">
              <w:rPr>
                <w:sz w:val="18"/>
                <w:szCs w:val="18"/>
              </w:rPr>
              <w:t>10006,2</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11339,7</w:t>
            </w:r>
          </w:p>
        </w:tc>
      </w:tr>
      <w:tr w:rsidR="00131882" w:rsidRPr="00131882" w:rsidTr="00131882">
        <w:trPr>
          <w:trHeight w:val="615"/>
          <w:jc w:val="center"/>
        </w:trPr>
        <w:tc>
          <w:tcPr>
            <w:tcW w:w="4441"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Территории неиспользуемые, требующие специальных инженерных мероприятий</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га</w:t>
            </w:r>
          </w:p>
        </w:tc>
        <w:tc>
          <w:tcPr>
            <w:tcW w:w="1903"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11,1</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27,6</w:t>
            </w:r>
          </w:p>
        </w:tc>
      </w:tr>
      <w:tr w:rsidR="00131882" w:rsidRPr="00131882" w:rsidTr="00131882">
        <w:trPr>
          <w:trHeight w:val="315"/>
          <w:jc w:val="center"/>
        </w:trPr>
        <w:tc>
          <w:tcPr>
            <w:tcW w:w="4441" w:type="dxa"/>
            <w:shd w:val="clear" w:color="auto" w:fill="auto"/>
            <w:vAlign w:val="center"/>
            <w:hideMark/>
          </w:tcPr>
          <w:p w:rsidR="00131882" w:rsidRPr="00131882" w:rsidRDefault="00131882" w:rsidP="00131882">
            <w:pPr>
              <w:tabs>
                <w:tab w:val="left" w:pos="3976"/>
              </w:tabs>
              <w:ind w:left="0" w:right="141" w:firstLine="284"/>
              <w:rPr>
                <w:b/>
                <w:bCs/>
                <w:sz w:val="18"/>
                <w:szCs w:val="18"/>
              </w:rPr>
            </w:pPr>
            <w:r w:rsidRPr="00131882">
              <w:rPr>
                <w:b/>
                <w:bCs/>
                <w:sz w:val="18"/>
                <w:szCs w:val="18"/>
              </w:rPr>
              <w:t>Б. Объекты социального и культурно-бытового обслуживания населения</w:t>
            </w:r>
          </w:p>
        </w:tc>
        <w:tc>
          <w:tcPr>
            <w:tcW w:w="1903" w:type="dxa"/>
          </w:tcPr>
          <w:p w:rsidR="00131882" w:rsidRPr="00131882" w:rsidRDefault="00131882" w:rsidP="00131882">
            <w:pPr>
              <w:tabs>
                <w:tab w:val="left" w:pos="3976"/>
              </w:tabs>
              <w:ind w:left="0" w:right="141" w:firstLine="284"/>
              <w:rPr>
                <w:sz w:val="18"/>
                <w:szCs w:val="18"/>
              </w:rPr>
            </w:pPr>
          </w:p>
        </w:tc>
        <w:tc>
          <w:tcPr>
            <w:tcW w:w="1903" w:type="dxa"/>
            <w:shd w:val="clear" w:color="auto" w:fill="auto"/>
            <w:vAlign w:val="center"/>
            <w:hideMark/>
          </w:tcPr>
          <w:p w:rsidR="00131882" w:rsidRPr="00131882" w:rsidRDefault="00131882" w:rsidP="00131882">
            <w:pPr>
              <w:tabs>
                <w:tab w:val="left" w:pos="3976"/>
              </w:tabs>
              <w:ind w:left="0" w:right="141" w:firstLine="284"/>
              <w:rPr>
                <w:sz w:val="18"/>
                <w:szCs w:val="18"/>
              </w:rPr>
            </w:pPr>
          </w:p>
        </w:tc>
        <w:tc>
          <w:tcPr>
            <w:tcW w:w="1409" w:type="dxa"/>
            <w:vAlign w:val="center"/>
          </w:tcPr>
          <w:p w:rsidR="00131882" w:rsidRPr="00131882" w:rsidRDefault="00131882" w:rsidP="00131882">
            <w:pPr>
              <w:tabs>
                <w:tab w:val="left" w:pos="3976"/>
              </w:tabs>
              <w:ind w:left="0" w:right="141" w:firstLine="284"/>
              <w:rPr>
                <w:sz w:val="18"/>
                <w:szCs w:val="18"/>
              </w:rPr>
            </w:pPr>
          </w:p>
        </w:tc>
      </w:tr>
      <w:tr w:rsidR="00131882" w:rsidRPr="00131882" w:rsidTr="00131882">
        <w:trPr>
          <w:trHeight w:val="315"/>
          <w:jc w:val="center"/>
        </w:trPr>
        <w:tc>
          <w:tcPr>
            <w:tcW w:w="4441"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 xml:space="preserve">Детские дошкольные учреждения </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мест</w:t>
            </w:r>
          </w:p>
        </w:tc>
        <w:tc>
          <w:tcPr>
            <w:tcW w:w="1903"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281</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4908</w:t>
            </w:r>
          </w:p>
        </w:tc>
      </w:tr>
      <w:tr w:rsidR="00131882" w:rsidRPr="00131882" w:rsidTr="00131882">
        <w:trPr>
          <w:trHeight w:val="315"/>
          <w:jc w:val="center"/>
        </w:trPr>
        <w:tc>
          <w:tcPr>
            <w:tcW w:w="4441"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Общеобразовательные школы</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мест</w:t>
            </w:r>
          </w:p>
        </w:tc>
        <w:tc>
          <w:tcPr>
            <w:tcW w:w="1903"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1435</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10220</w:t>
            </w:r>
          </w:p>
        </w:tc>
      </w:tr>
      <w:tr w:rsidR="00131882" w:rsidRPr="00131882" w:rsidTr="00131882">
        <w:trPr>
          <w:trHeight w:val="315"/>
          <w:jc w:val="center"/>
        </w:trPr>
        <w:tc>
          <w:tcPr>
            <w:tcW w:w="4441"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Предприятия розничной торговли</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кв.м торг. площади</w:t>
            </w:r>
          </w:p>
        </w:tc>
        <w:tc>
          <w:tcPr>
            <w:tcW w:w="1903"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3889</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26873</w:t>
            </w:r>
          </w:p>
        </w:tc>
      </w:tr>
      <w:tr w:rsidR="00131882" w:rsidRPr="00131882" w:rsidTr="00131882">
        <w:trPr>
          <w:trHeight w:val="315"/>
          <w:jc w:val="center"/>
        </w:trPr>
        <w:tc>
          <w:tcPr>
            <w:tcW w:w="4441" w:type="dxa"/>
            <w:shd w:val="clear" w:color="auto" w:fill="auto"/>
            <w:vAlign w:val="center"/>
          </w:tcPr>
          <w:p w:rsidR="00131882" w:rsidRPr="00131882" w:rsidRDefault="00131882" w:rsidP="00131882">
            <w:pPr>
              <w:tabs>
                <w:tab w:val="left" w:pos="3976"/>
              </w:tabs>
              <w:ind w:left="0" w:right="141" w:firstLine="284"/>
              <w:rPr>
                <w:sz w:val="18"/>
                <w:szCs w:val="18"/>
              </w:rPr>
            </w:pPr>
            <w:r w:rsidRPr="00131882">
              <w:rPr>
                <w:sz w:val="18"/>
                <w:szCs w:val="18"/>
              </w:rPr>
              <w:t>Предприятия общественного питания</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место</w:t>
            </w:r>
          </w:p>
        </w:tc>
        <w:tc>
          <w:tcPr>
            <w:tcW w:w="1903" w:type="dxa"/>
            <w:shd w:val="clear" w:color="auto" w:fill="auto"/>
            <w:vAlign w:val="center"/>
          </w:tcPr>
          <w:p w:rsidR="00131882" w:rsidRPr="00131882" w:rsidRDefault="00131882" w:rsidP="00131882">
            <w:pPr>
              <w:tabs>
                <w:tab w:val="left" w:pos="3976"/>
              </w:tabs>
              <w:ind w:left="0" w:right="141" w:firstLine="284"/>
              <w:rPr>
                <w:sz w:val="18"/>
                <w:szCs w:val="18"/>
              </w:rPr>
            </w:pPr>
            <w:r w:rsidRPr="00131882">
              <w:rPr>
                <w:sz w:val="18"/>
                <w:szCs w:val="18"/>
              </w:rPr>
              <w:t>379</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2792</w:t>
            </w:r>
          </w:p>
        </w:tc>
      </w:tr>
      <w:tr w:rsidR="00131882" w:rsidRPr="00131882" w:rsidTr="00131882">
        <w:trPr>
          <w:trHeight w:val="315"/>
          <w:jc w:val="center"/>
        </w:trPr>
        <w:tc>
          <w:tcPr>
            <w:tcW w:w="4441" w:type="dxa"/>
            <w:shd w:val="clear" w:color="auto" w:fill="auto"/>
            <w:vAlign w:val="center"/>
          </w:tcPr>
          <w:p w:rsidR="00131882" w:rsidRPr="00131882" w:rsidRDefault="00131882" w:rsidP="00131882">
            <w:pPr>
              <w:tabs>
                <w:tab w:val="left" w:pos="3976"/>
              </w:tabs>
              <w:ind w:left="0" w:right="141" w:firstLine="284"/>
              <w:rPr>
                <w:sz w:val="18"/>
                <w:szCs w:val="18"/>
              </w:rPr>
            </w:pPr>
            <w:r w:rsidRPr="00131882">
              <w:rPr>
                <w:sz w:val="18"/>
                <w:szCs w:val="18"/>
              </w:rPr>
              <w:t>Клубы</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зрительское место</w:t>
            </w:r>
          </w:p>
        </w:tc>
        <w:tc>
          <w:tcPr>
            <w:tcW w:w="1903" w:type="dxa"/>
            <w:shd w:val="clear" w:color="auto" w:fill="auto"/>
            <w:vAlign w:val="center"/>
          </w:tcPr>
          <w:p w:rsidR="00131882" w:rsidRPr="00131882" w:rsidRDefault="00131882" w:rsidP="00131882">
            <w:pPr>
              <w:tabs>
                <w:tab w:val="left" w:pos="3976"/>
              </w:tabs>
              <w:ind w:left="0" w:right="141" w:firstLine="284"/>
              <w:rPr>
                <w:sz w:val="18"/>
                <w:szCs w:val="18"/>
              </w:rPr>
            </w:pPr>
            <w:r w:rsidRPr="00131882">
              <w:rPr>
                <w:sz w:val="18"/>
                <w:szCs w:val="18"/>
              </w:rPr>
              <w:t>230</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5657</w:t>
            </w:r>
          </w:p>
        </w:tc>
      </w:tr>
      <w:tr w:rsidR="00131882" w:rsidRPr="00131882" w:rsidTr="00131882">
        <w:trPr>
          <w:trHeight w:val="315"/>
          <w:jc w:val="center"/>
        </w:trPr>
        <w:tc>
          <w:tcPr>
            <w:tcW w:w="4441" w:type="dxa"/>
            <w:shd w:val="clear" w:color="auto" w:fill="auto"/>
            <w:vAlign w:val="center"/>
          </w:tcPr>
          <w:p w:rsidR="00131882" w:rsidRPr="00131882" w:rsidRDefault="00131882" w:rsidP="00131882">
            <w:pPr>
              <w:tabs>
                <w:tab w:val="left" w:pos="3976"/>
              </w:tabs>
              <w:ind w:left="0" w:right="141" w:firstLine="284"/>
              <w:rPr>
                <w:sz w:val="18"/>
                <w:szCs w:val="18"/>
              </w:rPr>
            </w:pPr>
            <w:r w:rsidRPr="00131882">
              <w:rPr>
                <w:sz w:val="18"/>
                <w:szCs w:val="18"/>
              </w:rPr>
              <w:t>Библиотеки</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тыс. ед. хранения</w:t>
            </w:r>
          </w:p>
        </w:tc>
        <w:tc>
          <w:tcPr>
            <w:tcW w:w="1903" w:type="dxa"/>
            <w:shd w:val="clear" w:color="auto" w:fill="auto"/>
            <w:vAlign w:val="center"/>
          </w:tcPr>
          <w:p w:rsidR="00131882" w:rsidRPr="00131882" w:rsidRDefault="00131882" w:rsidP="00131882">
            <w:pPr>
              <w:tabs>
                <w:tab w:val="left" w:pos="3976"/>
              </w:tabs>
              <w:ind w:left="0" w:right="141" w:firstLine="284"/>
              <w:rPr>
                <w:sz w:val="18"/>
                <w:szCs w:val="18"/>
              </w:rPr>
            </w:pPr>
            <w:r w:rsidRPr="00131882">
              <w:rPr>
                <w:sz w:val="18"/>
                <w:szCs w:val="18"/>
              </w:rPr>
              <w:t>39</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351,6</w:t>
            </w:r>
          </w:p>
        </w:tc>
      </w:tr>
      <w:tr w:rsidR="00131882" w:rsidRPr="00131882" w:rsidTr="00131882">
        <w:trPr>
          <w:trHeight w:val="315"/>
          <w:jc w:val="center"/>
        </w:trPr>
        <w:tc>
          <w:tcPr>
            <w:tcW w:w="4441" w:type="dxa"/>
            <w:shd w:val="clear" w:color="auto" w:fill="auto"/>
            <w:vAlign w:val="center"/>
          </w:tcPr>
          <w:p w:rsidR="00131882" w:rsidRPr="00131882" w:rsidRDefault="00131882" w:rsidP="00131882">
            <w:pPr>
              <w:tabs>
                <w:tab w:val="left" w:pos="3976"/>
              </w:tabs>
              <w:ind w:left="0" w:right="141" w:firstLine="284"/>
              <w:rPr>
                <w:sz w:val="18"/>
                <w:szCs w:val="18"/>
              </w:rPr>
            </w:pPr>
            <w:r w:rsidRPr="00131882">
              <w:rPr>
                <w:sz w:val="18"/>
                <w:szCs w:val="18"/>
              </w:rPr>
              <w:t>Спортивные залы</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кв. м. площади пола</w:t>
            </w:r>
          </w:p>
        </w:tc>
        <w:tc>
          <w:tcPr>
            <w:tcW w:w="1903" w:type="dxa"/>
            <w:shd w:val="clear" w:color="auto" w:fill="auto"/>
            <w:vAlign w:val="center"/>
          </w:tcPr>
          <w:p w:rsidR="00131882" w:rsidRPr="00131882" w:rsidRDefault="00131882" w:rsidP="00131882">
            <w:pPr>
              <w:tabs>
                <w:tab w:val="left" w:pos="3976"/>
              </w:tabs>
              <w:ind w:left="0" w:right="141" w:firstLine="284"/>
              <w:rPr>
                <w:sz w:val="18"/>
                <w:szCs w:val="18"/>
              </w:rPr>
            </w:pPr>
            <w:r w:rsidRPr="00131882">
              <w:rPr>
                <w:sz w:val="18"/>
                <w:szCs w:val="18"/>
              </w:rPr>
              <w:t>942,5</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5592,5</w:t>
            </w:r>
          </w:p>
        </w:tc>
      </w:tr>
      <w:tr w:rsidR="00131882" w:rsidRPr="00131882" w:rsidTr="00131882">
        <w:trPr>
          <w:trHeight w:val="315"/>
          <w:jc w:val="center"/>
        </w:trPr>
        <w:tc>
          <w:tcPr>
            <w:tcW w:w="4441" w:type="dxa"/>
            <w:shd w:val="clear" w:color="auto" w:fill="auto"/>
            <w:vAlign w:val="center"/>
          </w:tcPr>
          <w:p w:rsidR="00131882" w:rsidRPr="00131882" w:rsidRDefault="00131882" w:rsidP="00131882">
            <w:pPr>
              <w:tabs>
                <w:tab w:val="left" w:pos="3976"/>
              </w:tabs>
              <w:ind w:left="0" w:right="141" w:firstLine="284"/>
              <w:rPr>
                <w:sz w:val="18"/>
                <w:szCs w:val="18"/>
              </w:rPr>
            </w:pPr>
            <w:r w:rsidRPr="00131882">
              <w:rPr>
                <w:sz w:val="18"/>
                <w:szCs w:val="18"/>
              </w:rPr>
              <w:t xml:space="preserve">Бассейны крытые </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кв. м. зеркала воды</w:t>
            </w:r>
          </w:p>
        </w:tc>
        <w:tc>
          <w:tcPr>
            <w:tcW w:w="1903" w:type="dxa"/>
            <w:shd w:val="clear" w:color="auto" w:fill="auto"/>
            <w:vAlign w:val="center"/>
          </w:tcPr>
          <w:p w:rsidR="00131882" w:rsidRPr="00131882" w:rsidRDefault="00131882" w:rsidP="00131882">
            <w:pPr>
              <w:tabs>
                <w:tab w:val="left" w:pos="3976"/>
              </w:tabs>
              <w:ind w:left="0" w:right="141" w:firstLine="284"/>
              <w:rPr>
                <w:sz w:val="18"/>
                <w:szCs w:val="18"/>
              </w:rPr>
            </w:pPr>
            <w:r w:rsidRPr="00131882">
              <w:rPr>
                <w:sz w:val="18"/>
                <w:szCs w:val="18"/>
              </w:rPr>
              <w:t>30</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1745</w:t>
            </w:r>
          </w:p>
        </w:tc>
      </w:tr>
      <w:tr w:rsidR="00131882" w:rsidRPr="00131882" w:rsidTr="00131882">
        <w:trPr>
          <w:trHeight w:val="315"/>
          <w:jc w:val="center"/>
        </w:trPr>
        <w:tc>
          <w:tcPr>
            <w:tcW w:w="4441" w:type="dxa"/>
            <w:shd w:val="clear" w:color="auto" w:fill="auto"/>
            <w:vAlign w:val="center"/>
            <w:hideMark/>
          </w:tcPr>
          <w:p w:rsidR="00131882" w:rsidRPr="00131882" w:rsidRDefault="00131882" w:rsidP="00131882">
            <w:pPr>
              <w:tabs>
                <w:tab w:val="left" w:pos="3976"/>
              </w:tabs>
              <w:ind w:left="0" w:right="141" w:firstLine="284"/>
              <w:rPr>
                <w:b/>
                <w:bCs/>
                <w:sz w:val="18"/>
                <w:szCs w:val="18"/>
              </w:rPr>
            </w:pPr>
            <w:r w:rsidRPr="00131882">
              <w:rPr>
                <w:b/>
                <w:bCs/>
                <w:sz w:val="18"/>
                <w:szCs w:val="18"/>
              </w:rPr>
              <w:t>В. Транспортная инфраструктура</w:t>
            </w:r>
          </w:p>
        </w:tc>
        <w:tc>
          <w:tcPr>
            <w:tcW w:w="1903" w:type="dxa"/>
          </w:tcPr>
          <w:p w:rsidR="00131882" w:rsidRPr="00131882" w:rsidRDefault="00131882" w:rsidP="00131882">
            <w:pPr>
              <w:tabs>
                <w:tab w:val="left" w:pos="3976"/>
              </w:tabs>
              <w:ind w:left="0" w:right="141" w:firstLine="284"/>
              <w:rPr>
                <w:sz w:val="18"/>
                <w:szCs w:val="18"/>
              </w:rPr>
            </w:pPr>
          </w:p>
        </w:tc>
        <w:tc>
          <w:tcPr>
            <w:tcW w:w="1903" w:type="dxa"/>
            <w:shd w:val="clear" w:color="auto" w:fill="auto"/>
            <w:vAlign w:val="center"/>
            <w:hideMark/>
          </w:tcPr>
          <w:p w:rsidR="00131882" w:rsidRPr="00131882" w:rsidRDefault="00131882" w:rsidP="00131882">
            <w:pPr>
              <w:tabs>
                <w:tab w:val="left" w:pos="3976"/>
              </w:tabs>
              <w:ind w:left="0" w:right="141" w:firstLine="284"/>
              <w:rPr>
                <w:sz w:val="18"/>
                <w:szCs w:val="18"/>
              </w:rPr>
            </w:pPr>
          </w:p>
        </w:tc>
        <w:tc>
          <w:tcPr>
            <w:tcW w:w="1409" w:type="dxa"/>
            <w:vAlign w:val="center"/>
          </w:tcPr>
          <w:p w:rsidR="00131882" w:rsidRPr="00131882" w:rsidRDefault="00131882" w:rsidP="00131882">
            <w:pPr>
              <w:tabs>
                <w:tab w:val="left" w:pos="3976"/>
              </w:tabs>
              <w:ind w:left="0" w:right="141" w:firstLine="284"/>
              <w:rPr>
                <w:sz w:val="18"/>
                <w:szCs w:val="18"/>
              </w:rPr>
            </w:pPr>
          </w:p>
        </w:tc>
      </w:tr>
      <w:tr w:rsidR="00131882" w:rsidRPr="00131882" w:rsidTr="00131882">
        <w:trPr>
          <w:trHeight w:val="315"/>
          <w:jc w:val="center"/>
        </w:trPr>
        <w:tc>
          <w:tcPr>
            <w:tcW w:w="4441"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Протяженность линий общественного пассажирского транспорта</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км</w:t>
            </w:r>
          </w:p>
        </w:tc>
        <w:tc>
          <w:tcPr>
            <w:tcW w:w="1903"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33,6</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145,6</w:t>
            </w:r>
          </w:p>
        </w:tc>
      </w:tr>
      <w:tr w:rsidR="00131882" w:rsidRPr="00131882" w:rsidTr="00131882">
        <w:trPr>
          <w:trHeight w:val="315"/>
          <w:jc w:val="center"/>
        </w:trPr>
        <w:tc>
          <w:tcPr>
            <w:tcW w:w="4441"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Общая протяженность улично-дорожной сети</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км</w:t>
            </w:r>
          </w:p>
        </w:tc>
        <w:tc>
          <w:tcPr>
            <w:tcW w:w="1903"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259,41</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549,11</w:t>
            </w:r>
          </w:p>
        </w:tc>
      </w:tr>
      <w:tr w:rsidR="00131882" w:rsidRPr="00131882" w:rsidTr="00131882">
        <w:trPr>
          <w:trHeight w:val="315"/>
          <w:jc w:val="center"/>
        </w:trPr>
        <w:tc>
          <w:tcPr>
            <w:tcW w:w="4441"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Общая протяженность улиц и дорог с усовершенствованным покрытием</w:t>
            </w:r>
          </w:p>
        </w:tc>
        <w:tc>
          <w:tcPr>
            <w:tcW w:w="1903" w:type="dxa"/>
          </w:tcPr>
          <w:p w:rsidR="00131882" w:rsidRPr="00131882" w:rsidRDefault="00131882" w:rsidP="00131882">
            <w:pPr>
              <w:tabs>
                <w:tab w:val="left" w:pos="3976"/>
              </w:tabs>
              <w:ind w:left="0" w:right="141" w:firstLine="284"/>
              <w:rPr>
                <w:sz w:val="18"/>
                <w:szCs w:val="18"/>
              </w:rPr>
            </w:pPr>
            <w:r w:rsidRPr="00131882">
              <w:rPr>
                <w:sz w:val="18"/>
                <w:szCs w:val="18"/>
              </w:rPr>
              <w:t>км</w:t>
            </w:r>
          </w:p>
        </w:tc>
        <w:tc>
          <w:tcPr>
            <w:tcW w:w="1903" w:type="dxa"/>
            <w:shd w:val="clear" w:color="auto" w:fill="auto"/>
            <w:vAlign w:val="center"/>
            <w:hideMark/>
          </w:tcPr>
          <w:p w:rsidR="00131882" w:rsidRPr="00131882" w:rsidRDefault="00131882" w:rsidP="00131882">
            <w:pPr>
              <w:tabs>
                <w:tab w:val="left" w:pos="3976"/>
              </w:tabs>
              <w:ind w:left="0" w:right="141" w:firstLine="284"/>
              <w:rPr>
                <w:sz w:val="18"/>
                <w:szCs w:val="18"/>
              </w:rPr>
            </w:pPr>
            <w:r w:rsidRPr="00131882">
              <w:rPr>
                <w:sz w:val="18"/>
                <w:szCs w:val="18"/>
              </w:rPr>
              <w:t>203,92</w:t>
            </w:r>
          </w:p>
        </w:tc>
        <w:tc>
          <w:tcPr>
            <w:tcW w:w="1409" w:type="dxa"/>
            <w:vAlign w:val="center"/>
          </w:tcPr>
          <w:p w:rsidR="00131882" w:rsidRPr="00131882" w:rsidRDefault="00131882" w:rsidP="00131882">
            <w:pPr>
              <w:tabs>
                <w:tab w:val="left" w:pos="3976"/>
              </w:tabs>
              <w:ind w:left="0" w:right="141" w:firstLine="284"/>
              <w:rPr>
                <w:sz w:val="18"/>
                <w:szCs w:val="18"/>
              </w:rPr>
            </w:pPr>
            <w:r w:rsidRPr="00131882">
              <w:rPr>
                <w:sz w:val="18"/>
                <w:szCs w:val="18"/>
              </w:rPr>
              <w:t>217,62</w:t>
            </w:r>
          </w:p>
        </w:tc>
      </w:tr>
    </w:tbl>
    <w:p w:rsidR="009F707B" w:rsidRDefault="009F707B" w:rsidP="00131882">
      <w:pPr>
        <w:tabs>
          <w:tab w:val="left" w:pos="3976"/>
        </w:tabs>
        <w:ind w:left="0" w:right="141" w:firstLine="284"/>
        <w:rPr>
          <w:sz w:val="18"/>
          <w:szCs w:val="18"/>
        </w:rPr>
      </w:pPr>
    </w:p>
    <w:p w:rsidR="00131882" w:rsidRPr="00131882" w:rsidRDefault="00131882" w:rsidP="00131882">
      <w:pPr>
        <w:tabs>
          <w:tab w:val="left" w:pos="3976"/>
        </w:tabs>
        <w:ind w:left="0" w:right="141" w:firstLine="284"/>
        <w:rPr>
          <w:sz w:val="18"/>
          <w:szCs w:val="18"/>
        </w:rPr>
      </w:pPr>
      <w:r w:rsidRPr="00131882">
        <w:rPr>
          <w:sz w:val="18"/>
          <w:szCs w:val="18"/>
        </w:rPr>
        <w:t>Согласно статистическим данным, жилищный фонд в границах муниципального образования на 01.01.2018год составил 223,1 тыс. м</w:t>
      </w:r>
      <w:r w:rsidRPr="00131882">
        <w:rPr>
          <w:sz w:val="18"/>
          <w:szCs w:val="18"/>
          <w:vertAlign w:val="superscript"/>
        </w:rPr>
        <w:t>2</w:t>
      </w:r>
      <w:r w:rsidRPr="00131882">
        <w:rPr>
          <w:sz w:val="18"/>
          <w:szCs w:val="18"/>
        </w:rPr>
        <w:t>, отличается удовлетворительным техническим состоянием. Жилищный фонд представлен преимущественно (77%) некапитальной застройкой (в т. ч. в деревянном исполнении - 76% и мелкоблочном - 1%). Капитальная застройка составляет 23% общей площади (в т. ч. дома из кирпича - 21%, крупнопанельные - 2%). Жилищный фонд состоит в основном из малоэтажной коттеджной и усадебной застройки. Безусадебные 2-этажные многоквартирные жилые дома имеются в с. Хомутово и д. Куда.</w:t>
      </w:r>
    </w:p>
    <w:p w:rsidR="00131882" w:rsidRPr="00131882" w:rsidRDefault="00131882" w:rsidP="00131882">
      <w:pPr>
        <w:tabs>
          <w:tab w:val="left" w:pos="3976"/>
        </w:tabs>
        <w:ind w:left="0" w:right="141" w:firstLine="284"/>
        <w:rPr>
          <w:sz w:val="18"/>
          <w:szCs w:val="18"/>
        </w:rPr>
      </w:pPr>
      <w:r w:rsidRPr="00131882">
        <w:rPr>
          <w:sz w:val="18"/>
          <w:szCs w:val="18"/>
        </w:rPr>
        <w:t>Жилищный фонд отличается хорошим техническим состоянием, на ветхие и аварийные жилые дома приходится 3,8 тыс. м.</w:t>
      </w:r>
      <w:r w:rsidRPr="00131882">
        <w:rPr>
          <w:sz w:val="18"/>
          <w:szCs w:val="18"/>
          <w:vertAlign w:val="superscript"/>
        </w:rPr>
        <w:t>2</w:t>
      </w:r>
      <w:r w:rsidRPr="00131882">
        <w:rPr>
          <w:sz w:val="18"/>
          <w:szCs w:val="18"/>
        </w:rPr>
        <w:t xml:space="preserve"> общей площади, или 2,1% общей площади.Жилищный фонд отличается хорошим техническим состоянием, на ветхие и аварийные жилые дома приходится 3,8 тыс. м</w:t>
      </w:r>
      <w:r w:rsidRPr="00131882">
        <w:rPr>
          <w:sz w:val="18"/>
          <w:szCs w:val="18"/>
          <w:vertAlign w:val="superscript"/>
        </w:rPr>
        <w:t>2</w:t>
      </w:r>
      <w:r w:rsidRPr="00131882">
        <w:rPr>
          <w:sz w:val="18"/>
          <w:szCs w:val="18"/>
        </w:rPr>
        <w:t xml:space="preserve"> общей площади, или 2,1% общей площади. Как и Иркутский район, Хомутовское муниципальное образование отличается значительными объемами жилищного строительства, особенно за 2003-2010 гг. Основная часть ветхого фонда сосредоточена в с. Хомутово. Большой степенью износа отличается и жилфонд д. Талька, п. Плишкино. </w:t>
      </w:r>
    </w:p>
    <w:p w:rsidR="00131882" w:rsidRPr="00131882" w:rsidRDefault="00131882" w:rsidP="00131882">
      <w:pPr>
        <w:tabs>
          <w:tab w:val="left" w:pos="3976"/>
        </w:tabs>
        <w:ind w:left="0" w:right="141" w:firstLine="284"/>
        <w:rPr>
          <w:sz w:val="18"/>
          <w:szCs w:val="18"/>
        </w:rPr>
      </w:pPr>
      <w:r w:rsidRPr="00131882">
        <w:rPr>
          <w:sz w:val="18"/>
          <w:szCs w:val="18"/>
        </w:rPr>
        <w:t>Необходимый жилищный фонд для Хомутовского муниципального образования на расчетный срок Генерального плана (2032г) определен в объеме 1526,7тыс. кв. м общей площади при средней обеспеченности 25 м</w:t>
      </w:r>
      <w:r w:rsidRPr="00131882">
        <w:rPr>
          <w:sz w:val="18"/>
          <w:szCs w:val="18"/>
          <w:vertAlign w:val="superscript"/>
        </w:rPr>
        <w:t>2</w:t>
      </w:r>
      <w:r w:rsidRPr="00131882">
        <w:rPr>
          <w:sz w:val="18"/>
          <w:szCs w:val="18"/>
        </w:rPr>
        <w:t xml:space="preserve">на одного жителя (на постоянное население 58,3 тыс. чел., расселение временного населения на территории садоводств). </w:t>
      </w:r>
    </w:p>
    <w:p w:rsidR="00131882" w:rsidRPr="00131882" w:rsidRDefault="00131882" w:rsidP="00131882">
      <w:pPr>
        <w:tabs>
          <w:tab w:val="left" w:pos="3976"/>
        </w:tabs>
        <w:ind w:left="0" w:right="141" w:firstLine="284"/>
        <w:rPr>
          <w:sz w:val="18"/>
          <w:szCs w:val="18"/>
        </w:rPr>
      </w:pPr>
      <w:r w:rsidRPr="00131882">
        <w:rPr>
          <w:sz w:val="18"/>
          <w:szCs w:val="18"/>
        </w:rPr>
        <w:lastRenderedPageBreak/>
        <w:t>К расчетному сроку по ветхости выйдет из использования около 5% существующего жилья (9,1 тыс. кв. м общей площади жилищного фонда). Реконструкции и капитальному ремонту подлежит около 10% существующего жилого фонда, являющегося ветхим и пришедшим к ветхому состоянию к расчетному сроку. Сохраняемый опорный жилищный фонд на расчетный срок генплана составит 172,2 тыс. кв. м общей площади.</w:t>
      </w:r>
    </w:p>
    <w:p w:rsidR="00131882" w:rsidRPr="00131882" w:rsidRDefault="00131882" w:rsidP="00131882">
      <w:pPr>
        <w:tabs>
          <w:tab w:val="left" w:pos="3976"/>
        </w:tabs>
        <w:ind w:left="0" w:right="141" w:firstLine="284"/>
        <w:rPr>
          <w:sz w:val="18"/>
          <w:szCs w:val="18"/>
        </w:rPr>
      </w:pPr>
      <w:r w:rsidRPr="00131882">
        <w:rPr>
          <w:sz w:val="18"/>
          <w:szCs w:val="18"/>
        </w:rPr>
        <w:t>Проектное решение предусматривает размещение нового строительства, главным образом, на свободной от застройки территории (включая завершение существующих кварталов). Предусматривается также размещение нового строительства на участках, освобождаемых при сносе ветхих жилых домов. Объем проектируемого жилищного фонда составит 1354,5 тыс. кв. м.</w:t>
      </w:r>
    </w:p>
    <w:p w:rsidR="00131882" w:rsidRPr="00131882" w:rsidRDefault="00131882" w:rsidP="00131882">
      <w:pPr>
        <w:tabs>
          <w:tab w:val="left" w:pos="3976"/>
        </w:tabs>
        <w:ind w:left="0" w:right="141" w:firstLine="284"/>
        <w:rPr>
          <w:sz w:val="18"/>
          <w:szCs w:val="18"/>
        </w:rPr>
      </w:pPr>
      <w:r w:rsidRPr="00131882">
        <w:rPr>
          <w:sz w:val="18"/>
          <w:szCs w:val="18"/>
        </w:rPr>
        <w:t>Застройка предлагается в виде 1-2-этажных жилых домов с приусадебными участками с учетом некоторого уплотнения существующей усадебной застройки и в виде малоэтажных многоквартирных жилых домов.</w:t>
      </w:r>
    </w:p>
    <w:p w:rsidR="00131882" w:rsidRPr="00131882" w:rsidRDefault="00131882" w:rsidP="00131882">
      <w:pPr>
        <w:tabs>
          <w:tab w:val="left" w:pos="3976"/>
        </w:tabs>
        <w:ind w:left="0" w:right="141" w:firstLine="284"/>
        <w:rPr>
          <w:sz w:val="18"/>
          <w:szCs w:val="18"/>
        </w:rPr>
      </w:pPr>
      <w:r w:rsidRPr="00131882">
        <w:rPr>
          <w:sz w:val="18"/>
          <w:szCs w:val="18"/>
        </w:rPr>
        <w:t>Предусматривается размещение нового жилищного фонда в объеме дополнительной потребности в 1-2-этажных жилых домах с приусадебными участками – 770,2тыс. м</w:t>
      </w:r>
      <w:r w:rsidRPr="00131882">
        <w:rPr>
          <w:sz w:val="18"/>
          <w:szCs w:val="18"/>
          <w:vertAlign w:val="superscript"/>
        </w:rPr>
        <w:t>2</w:t>
      </w:r>
      <w:r w:rsidRPr="00131882">
        <w:rPr>
          <w:sz w:val="18"/>
          <w:szCs w:val="18"/>
        </w:rPr>
        <w:t xml:space="preserve"> общей площади. Наибольшие объемы усадебной застройки предлагаются в с. Хомутово и д. Куда («мкр.Аэропорта»). Общая площадь жилищного фонда новой малоэтажной безусадебной застройки составляет 584,3тыс. кв. м и размещается в основном в п. Плишкино («мкр. Ключевой»).</w:t>
      </w:r>
    </w:p>
    <w:p w:rsidR="00131882" w:rsidRPr="00131882" w:rsidRDefault="00131882" w:rsidP="00131882">
      <w:pPr>
        <w:tabs>
          <w:tab w:val="left" w:pos="3976"/>
        </w:tabs>
        <w:ind w:left="0" w:right="141" w:firstLine="284"/>
        <w:rPr>
          <w:sz w:val="18"/>
          <w:szCs w:val="18"/>
        </w:rPr>
      </w:pPr>
      <w:r w:rsidRPr="00131882">
        <w:rPr>
          <w:sz w:val="18"/>
          <w:szCs w:val="18"/>
        </w:rPr>
        <w:t>На расчетный срок жилищный фонд Хомутовского муниципального образования (с учетом сохраняемого) распределяется по этажности следующим образом:</w:t>
      </w:r>
    </w:p>
    <w:p w:rsidR="00131882" w:rsidRPr="00131882" w:rsidRDefault="00131882" w:rsidP="00131882">
      <w:pPr>
        <w:numPr>
          <w:ilvl w:val="0"/>
          <w:numId w:val="31"/>
        </w:numPr>
        <w:tabs>
          <w:tab w:val="left" w:pos="3976"/>
        </w:tabs>
        <w:ind w:right="141"/>
        <w:rPr>
          <w:sz w:val="18"/>
          <w:szCs w:val="18"/>
        </w:rPr>
      </w:pPr>
      <w:r w:rsidRPr="00131882">
        <w:rPr>
          <w:sz w:val="18"/>
          <w:szCs w:val="18"/>
        </w:rPr>
        <w:t>1-2-этажных жилых домах с приусадебными участками – 2768,5 тыс. м</w:t>
      </w:r>
      <w:r w:rsidRPr="00131882">
        <w:rPr>
          <w:sz w:val="18"/>
          <w:szCs w:val="18"/>
          <w:vertAlign w:val="superscript"/>
        </w:rPr>
        <w:t>2</w:t>
      </w:r>
      <w:r w:rsidRPr="00131882">
        <w:rPr>
          <w:sz w:val="18"/>
          <w:szCs w:val="18"/>
        </w:rPr>
        <w:t xml:space="preserve"> общей площади – 97%;</w:t>
      </w:r>
    </w:p>
    <w:p w:rsidR="00131882" w:rsidRPr="00131882" w:rsidRDefault="00131882" w:rsidP="00131882">
      <w:pPr>
        <w:numPr>
          <w:ilvl w:val="0"/>
          <w:numId w:val="31"/>
        </w:numPr>
        <w:tabs>
          <w:tab w:val="left" w:pos="3976"/>
        </w:tabs>
        <w:ind w:right="141"/>
        <w:rPr>
          <w:sz w:val="18"/>
          <w:szCs w:val="18"/>
        </w:rPr>
      </w:pPr>
      <w:r w:rsidRPr="00131882">
        <w:rPr>
          <w:sz w:val="18"/>
          <w:szCs w:val="18"/>
        </w:rPr>
        <w:t>Всреднеэтажной застройке – 84,5 тыс. м</w:t>
      </w:r>
      <w:r w:rsidRPr="00131882">
        <w:rPr>
          <w:sz w:val="18"/>
          <w:szCs w:val="18"/>
          <w:vertAlign w:val="superscript"/>
        </w:rPr>
        <w:t>2</w:t>
      </w:r>
      <w:r w:rsidRPr="00131882">
        <w:rPr>
          <w:sz w:val="18"/>
          <w:szCs w:val="18"/>
        </w:rPr>
        <w:t xml:space="preserve"> общей площади – 3%.</w:t>
      </w:r>
    </w:p>
    <w:p w:rsidR="00131882" w:rsidRPr="00131882" w:rsidRDefault="00131882" w:rsidP="00131882">
      <w:pPr>
        <w:tabs>
          <w:tab w:val="left" w:pos="3976"/>
        </w:tabs>
        <w:ind w:left="0" w:right="141" w:firstLine="284"/>
        <w:rPr>
          <w:sz w:val="18"/>
          <w:szCs w:val="18"/>
        </w:rPr>
      </w:pPr>
      <w:r w:rsidRPr="00131882">
        <w:rPr>
          <w:sz w:val="18"/>
          <w:szCs w:val="18"/>
        </w:rPr>
        <w:t>Средняя плотность населения в жилой застройке (без учета садоводств) по проекту составит 29,0 чел./га. Такой низкий уровень плотности обусловлен тем, что 90,2% территории жилой застройки (2 390,8 га из 2 650,6 га) приходится на кварталы малоэтажных жилых домов с приусадебными участками, средняя плотность населения при расчетной жилищной обеспеченности составит там 15,0 чел./га. Плотность населения в безусадебной 2-этажной застройке составит 85,8 чел./га.</w:t>
      </w:r>
    </w:p>
    <w:p w:rsidR="00131882" w:rsidRPr="00131882" w:rsidRDefault="00131882" w:rsidP="00131882">
      <w:pPr>
        <w:tabs>
          <w:tab w:val="left" w:pos="3976"/>
        </w:tabs>
        <w:ind w:left="0" w:right="141" w:firstLine="284"/>
        <w:rPr>
          <w:sz w:val="18"/>
          <w:szCs w:val="18"/>
        </w:rPr>
      </w:pPr>
      <w:r w:rsidRPr="00131882">
        <w:rPr>
          <w:sz w:val="18"/>
          <w:szCs w:val="18"/>
        </w:rPr>
        <w:t>Все населенные пункты Хомутовского муниципального образования связаны между собой автомобильными дорогами общего пользования местного и регионального значения. Общая протяжённость автомобильных дорог общего пользования местного значения по состоянию на 01.01.2022 года составляет 291,6 км. Всего автомобильных дорог общего пользования местного значения – 527 шт.</w:t>
      </w:r>
    </w:p>
    <w:p w:rsidR="00131882" w:rsidRPr="00131882" w:rsidRDefault="00131882" w:rsidP="00131882">
      <w:pPr>
        <w:tabs>
          <w:tab w:val="left" w:pos="3976"/>
        </w:tabs>
        <w:ind w:left="0" w:right="141" w:firstLine="284"/>
        <w:rPr>
          <w:sz w:val="18"/>
          <w:szCs w:val="18"/>
        </w:rPr>
      </w:pPr>
      <w:r w:rsidRPr="00131882">
        <w:rPr>
          <w:sz w:val="18"/>
          <w:szCs w:val="18"/>
        </w:rPr>
        <w:t>В структуре земель Хомутовского сельского поселения наибольший удельный вес занимают земли лесного фонда и земли сельскохозяйственного назначения. Рельеф территории – равнинный и горный. Ресурсы – лесные (преобладает сосна), богатые разведанные месторождения естественных строительных материалов, торфа, песка; водные ресурсы – р.Куда (226 км.), ряд мелких речушек, впадающих в р.Куда. озера (Цыганское, Комиссаровы озера), ряд родников и подземных ключей, охотничьи угодья.</w:t>
      </w:r>
    </w:p>
    <w:p w:rsidR="00131882" w:rsidRPr="00131882" w:rsidRDefault="00131882" w:rsidP="00131882">
      <w:pPr>
        <w:tabs>
          <w:tab w:val="left" w:pos="3976"/>
        </w:tabs>
        <w:ind w:left="0" w:right="141" w:firstLine="284"/>
        <w:rPr>
          <w:sz w:val="18"/>
          <w:szCs w:val="18"/>
        </w:rPr>
      </w:pPr>
      <w:r w:rsidRPr="00131882">
        <w:rPr>
          <w:sz w:val="18"/>
          <w:szCs w:val="18"/>
        </w:rPr>
        <w:t>Социально-демографические процессы на территории характеризуются активным приростом населения. Показатели рождаемости увеличиваются, показатели смертности меняются незначительно. Основная предпосылка такого развития – близость областного центра и наличие земельных участков, предназначенных для индивидуальной застройки. Значительное увеличение жилой застройки повлекло за собой рост численности населения с 9994 человек на 01.01.2006 года до 18 785 человек на 01.01.2018 года, что составляет 16,7 % от общей численности населения Иркутского района. Плотность населения 49 чел/кв.км. За последнее время отмечено также увеличение рождаемости двойняшек, а также два случая рождения тройняшек.</w:t>
      </w:r>
    </w:p>
    <w:p w:rsidR="00131882" w:rsidRDefault="00131882" w:rsidP="00131882">
      <w:pPr>
        <w:tabs>
          <w:tab w:val="left" w:pos="3976"/>
        </w:tabs>
        <w:ind w:left="0" w:right="141" w:firstLine="284"/>
        <w:rPr>
          <w:b/>
          <w:sz w:val="18"/>
          <w:szCs w:val="18"/>
        </w:rPr>
      </w:pPr>
      <w:r w:rsidRPr="00131882">
        <w:rPr>
          <w:b/>
          <w:sz w:val="18"/>
          <w:szCs w:val="18"/>
        </w:rPr>
        <w:t>Основные показатели по численности населения по населенным пунктам Хомутовского муниципального образования на 01.01.2022 г.:</w:t>
      </w:r>
    </w:p>
    <w:p w:rsidR="009F707B" w:rsidRDefault="009F707B" w:rsidP="00131882">
      <w:pPr>
        <w:tabs>
          <w:tab w:val="left" w:pos="3976"/>
        </w:tabs>
        <w:ind w:left="0" w:right="141" w:firstLine="284"/>
        <w:rPr>
          <w:b/>
          <w:sz w:val="18"/>
          <w:szCs w:val="18"/>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6"/>
        <w:gridCol w:w="5321"/>
      </w:tblGrid>
      <w:tr w:rsidR="00131882" w:rsidRPr="00131882" w:rsidTr="00131882">
        <w:tc>
          <w:tcPr>
            <w:tcW w:w="2386" w:type="pct"/>
            <w:shd w:val="clear" w:color="auto" w:fill="auto"/>
          </w:tcPr>
          <w:p w:rsidR="00131882" w:rsidRPr="00131882" w:rsidRDefault="00131882" w:rsidP="00131882">
            <w:pPr>
              <w:tabs>
                <w:tab w:val="left" w:pos="3976"/>
              </w:tabs>
              <w:ind w:left="0" w:right="141" w:firstLine="284"/>
              <w:rPr>
                <w:b/>
                <w:sz w:val="18"/>
                <w:szCs w:val="18"/>
              </w:rPr>
            </w:pPr>
            <w:r w:rsidRPr="00131882">
              <w:rPr>
                <w:b/>
                <w:sz w:val="18"/>
                <w:szCs w:val="18"/>
              </w:rPr>
              <w:t>Наименование</w:t>
            </w:r>
          </w:p>
        </w:tc>
        <w:tc>
          <w:tcPr>
            <w:tcW w:w="2614" w:type="pct"/>
            <w:shd w:val="clear" w:color="auto" w:fill="auto"/>
          </w:tcPr>
          <w:p w:rsidR="00131882" w:rsidRPr="00131882" w:rsidRDefault="00131882" w:rsidP="00131882">
            <w:pPr>
              <w:tabs>
                <w:tab w:val="left" w:pos="3976"/>
              </w:tabs>
              <w:ind w:left="0" w:right="141" w:firstLine="284"/>
              <w:rPr>
                <w:b/>
                <w:sz w:val="18"/>
                <w:szCs w:val="18"/>
              </w:rPr>
            </w:pPr>
            <w:r w:rsidRPr="00131882">
              <w:rPr>
                <w:b/>
                <w:sz w:val="18"/>
                <w:szCs w:val="18"/>
              </w:rPr>
              <w:t>Численность,</w:t>
            </w:r>
          </w:p>
          <w:p w:rsidR="00131882" w:rsidRPr="00131882" w:rsidRDefault="00131882" w:rsidP="00131882">
            <w:pPr>
              <w:tabs>
                <w:tab w:val="left" w:pos="3976"/>
              </w:tabs>
              <w:ind w:left="0" w:right="141" w:firstLine="284"/>
              <w:rPr>
                <w:b/>
                <w:sz w:val="18"/>
                <w:szCs w:val="18"/>
              </w:rPr>
            </w:pPr>
            <w:r w:rsidRPr="00131882">
              <w:rPr>
                <w:b/>
                <w:sz w:val="18"/>
                <w:szCs w:val="18"/>
              </w:rPr>
              <w:t>тыс. жителей</w:t>
            </w:r>
          </w:p>
        </w:tc>
      </w:tr>
      <w:tr w:rsidR="00131882" w:rsidRPr="00131882" w:rsidTr="00131882">
        <w:trPr>
          <w:trHeight w:val="70"/>
        </w:trPr>
        <w:tc>
          <w:tcPr>
            <w:tcW w:w="2386" w:type="pct"/>
            <w:shd w:val="clear" w:color="auto" w:fill="auto"/>
          </w:tcPr>
          <w:p w:rsidR="00131882" w:rsidRPr="00131882" w:rsidRDefault="00131882" w:rsidP="00131882">
            <w:pPr>
              <w:tabs>
                <w:tab w:val="left" w:pos="3976"/>
              </w:tabs>
              <w:ind w:left="0" w:right="141" w:firstLine="284"/>
              <w:rPr>
                <w:b/>
                <w:sz w:val="18"/>
                <w:szCs w:val="18"/>
              </w:rPr>
            </w:pPr>
            <w:r w:rsidRPr="00131882">
              <w:rPr>
                <w:b/>
                <w:sz w:val="18"/>
                <w:szCs w:val="18"/>
              </w:rPr>
              <w:t xml:space="preserve">с. Хомутово </w:t>
            </w:r>
          </w:p>
        </w:tc>
        <w:tc>
          <w:tcPr>
            <w:tcW w:w="2614" w:type="pct"/>
            <w:shd w:val="clear" w:color="auto" w:fill="auto"/>
          </w:tcPr>
          <w:p w:rsidR="00131882" w:rsidRPr="00131882" w:rsidRDefault="00131882" w:rsidP="00131882">
            <w:pPr>
              <w:tabs>
                <w:tab w:val="left" w:pos="3976"/>
              </w:tabs>
              <w:ind w:left="0" w:right="141" w:firstLine="284"/>
              <w:rPr>
                <w:b/>
                <w:sz w:val="18"/>
                <w:szCs w:val="18"/>
              </w:rPr>
            </w:pPr>
            <w:r w:rsidRPr="00131882">
              <w:rPr>
                <w:b/>
                <w:sz w:val="18"/>
                <w:szCs w:val="18"/>
              </w:rPr>
              <w:t>13 637</w:t>
            </w:r>
          </w:p>
        </w:tc>
      </w:tr>
      <w:tr w:rsidR="00131882" w:rsidRPr="00131882" w:rsidTr="00131882">
        <w:trPr>
          <w:trHeight w:val="70"/>
        </w:trPr>
        <w:tc>
          <w:tcPr>
            <w:tcW w:w="2386" w:type="pct"/>
            <w:shd w:val="clear" w:color="auto" w:fill="auto"/>
          </w:tcPr>
          <w:p w:rsidR="00131882" w:rsidRPr="00131882" w:rsidRDefault="00131882" w:rsidP="00131882">
            <w:pPr>
              <w:tabs>
                <w:tab w:val="left" w:pos="3976"/>
              </w:tabs>
              <w:ind w:left="0" w:right="141" w:firstLine="284"/>
              <w:rPr>
                <w:b/>
                <w:sz w:val="18"/>
                <w:szCs w:val="18"/>
              </w:rPr>
            </w:pPr>
            <w:r w:rsidRPr="00131882">
              <w:rPr>
                <w:b/>
                <w:sz w:val="18"/>
                <w:szCs w:val="18"/>
              </w:rPr>
              <w:t>д. Талька</w:t>
            </w:r>
          </w:p>
        </w:tc>
        <w:tc>
          <w:tcPr>
            <w:tcW w:w="2614" w:type="pct"/>
            <w:shd w:val="clear" w:color="auto" w:fill="auto"/>
          </w:tcPr>
          <w:p w:rsidR="00131882" w:rsidRPr="00131882" w:rsidRDefault="00131882" w:rsidP="00131882">
            <w:pPr>
              <w:tabs>
                <w:tab w:val="left" w:pos="3976"/>
              </w:tabs>
              <w:ind w:left="0" w:right="141" w:firstLine="284"/>
              <w:rPr>
                <w:b/>
                <w:sz w:val="18"/>
                <w:szCs w:val="18"/>
              </w:rPr>
            </w:pPr>
            <w:r w:rsidRPr="00131882">
              <w:rPr>
                <w:b/>
                <w:sz w:val="18"/>
                <w:szCs w:val="18"/>
              </w:rPr>
              <w:t>327</w:t>
            </w:r>
          </w:p>
        </w:tc>
      </w:tr>
      <w:tr w:rsidR="00131882" w:rsidRPr="00131882" w:rsidTr="00131882">
        <w:trPr>
          <w:trHeight w:val="70"/>
        </w:trPr>
        <w:tc>
          <w:tcPr>
            <w:tcW w:w="2386" w:type="pct"/>
            <w:shd w:val="clear" w:color="auto" w:fill="auto"/>
          </w:tcPr>
          <w:p w:rsidR="00131882" w:rsidRPr="00131882" w:rsidRDefault="00131882" w:rsidP="00131882">
            <w:pPr>
              <w:tabs>
                <w:tab w:val="left" w:pos="3976"/>
              </w:tabs>
              <w:ind w:left="0" w:right="141" w:firstLine="284"/>
              <w:rPr>
                <w:b/>
                <w:sz w:val="18"/>
                <w:szCs w:val="18"/>
              </w:rPr>
            </w:pPr>
            <w:r w:rsidRPr="00131882">
              <w:rPr>
                <w:b/>
                <w:sz w:val="18"/>
                <w:szCs w:val="18"/>
              </w:rPr>
              <w:t>д. Куда</w:t>
            </w:r>
          </w:p>
        </w:tc>
        <w:tc>
          <w:tcPr>
            <w:tcW w:w="2614" w:type="pct"/>
            <w:shd w:val="clear" w:color="auto" w:fill="auto"/>
          </w:tcPr>
          <w:p w:rsidR="00131882" w:rsidRPr="00131882" w:rsidRDefault="00131882" w:rsidP="00131882">
            <w:pPr>
              <w:tabs>
                <w:tab w:val="left" w:pos="3976"/>
              </w:tabs>
              <w:ind w:left="0" w:right="141" w:firstLine="284"/>
              <w:rPr>
                <w:b/>
                <w:sz w:val="18"/>
                <w:szCs w:val="18"/>
              </w:rPr>
            </w:pPr>
            <w:r w:rsidRPr="00131882">
              <w:rPr>
                <w:b/>
                <w:sz w:val="18"/>
                <w:szCs w:val="18"/>
              </w:rPr>
              <w:t>3 765</w:t>
            </w:r>
          </w:p>
        </w:tc>
      </w:tr>
      <w:tr w:rsidR="00131882" w:rsidRPr="00131882" w:rsidTr="00131882">
        <w:trPr>
          <w:trHeight w:val="70"/>
        </w:trPr>
        <w:tc>
          <w:tcPr>
            <w:tcW w:w="2386" w:type="pct"/>
            <w:shd w:val="clear" w:color="auto" w:fill="auto"/>
          </w:tcPr>
          <w:p w:rsidR="00131882" w:rsidRPr="00131882" w:rsidRDefault="00131882" w:rsidP="00131882">
            <w:pPr>
              <w:tabs>
                <w:tab w:val="left" w:pos="3976"/>
              </w:tabs>
              <w:ind w:left="0" w:right="141" w:firstLine="284"/>
              <w:rPr>
                <w:b/>
                <w:sz w:val="18"/>
                <w:szCs w:val="18"/>
              </w:rPr>
            </w:pPr>
            <w:r w:rsidRPr="00131882">
              <w:rPr>
                <w:b/>
                <w:sz w:val="18"/>
                <w:szCs w:val="18"/>
              </w:rPr>
              <w:t>д. Позднякова</w:t>
            </w:r>
          </w:p>
        </w:tc>
        <w:tc>
          <w:tcPr>
            <w:tcW w:w="2614" w:type="pct"/>
            <w:shd w:val="clear" w:color="auto" w:fill="auto"/>
          </w:tcPr>
          <w:p w:rsidR="00131882" w:rsidRPr="00131882" w:rsidRDefault="00131882" w:rsidP="00131882">
            <w:pPr>
              <w:tabs>
                <w:tab w:val="left" w:pos="3976"/>
              </w:tabs>
              <w:ind w:left="0" w:right="141" w:firstLine="284"/>
              <w:rPr>
                <w:b/>
                <w:sz w:val="18"/>
                <w:szCs w:val="18"/>
              </w:rPr>
            </w:pPr>
            <w:r w:rsidRPr="00131882">
              <w:rPr>
                <w:b/>
                <w:sz w:val="18"/>
                <w:szCs w:val="18"/>
              </w:rPr>
              <w:t>467</w:t>
            </w:r>
          </w:p>
        </w:tc>
      </w:tr>
      <w:tr w:rsidR="00131882" w:rsidRPr="00131882" w:rsidTr="00131882">
        <w:trPr>
          <w:trHeight w:val="70"/>
        </w:trPr>
        <w:tc>
          <w:tcPr>
            <w:tcW w:w="2386" w:type="pct"/>
            <w:shd w:val="clear" w:color="auto" w:fill="auto"/>
          </w:tcPr>
          <w:p w:rsidR="00131882" w:rsidRPr="00131882" w:rsidRDefault="00131882" w:rsidP="00131882">
            <w:pPr>
              <w:tabs>
                <w:tab w:val="left" w:pos="3976"/>
              </w:tabs>
              <w:ind w:left="0" w:right="141" w:firstLine="284"/>
              <w:rPr>
                <w:b/>
                <w:sz w:val="18"/>
                <w:szCs w:val="18"/>
              </w:rPr>
            </w:pPr>
            <w:r w:rsidRPr="00131882">
              <w:rPr>
                <w:b/>
                <w:sz w:val="18"/>
                <w:szCs w:val="18"/>
              </w:rPr>
              <w:t>п. Горный</w:t>
            </w:r>
          </w:p>
        </w:tc>
        <w:tc>
          <w:tcPr>
            <w:tcW w:w="2614" w:type="pct"/>
            <w:shd w:val="clear" w:color="auto" w:fill="auto"/>
          </w:tcPr>
          <w:p w:rsidR="00131882" w:rsidRPr="00131882" w:rsidRDefault="00131882" w:rsidP="00131882">
            <w:pPr>
              <w:tabs>
                <w:tab w:val="left" w:pos="3976"/>
              </w:tabs>
              <w:ind w:left="0" w:right="141" w:firstLine="284"/>
              <w:rPr>
                <w:b/>
                <w:sz w:val="18"/>
                <w:szCs w:val="18"/>
              </w:rPr>
            </w:pPr>
            <w:r w:rsidRPr="00131882">
              <w:rPr>
                <w:b/>
                <w:sz w:val="18"/>
                <w:szCs w:val="18"/>
              </w:rPr>
              <w:t>372</w:t>
            </w:r>
          </w:p>
        </w:tc>
      </w:tr>
      <w:tr w:rsidR="00131882" w:rsidRPr="00131882" w:rsidTr="00131882">
        <w:trPr>
          <w:trHeight w:val="70"/>
        </w:trPr>
        <w:tc>
          <w:tcPr>
            <w:tcW w:w="2386" w:type="pct"/>
            <w:shd w:val="clear" w:color="auto" w:fill="auto"/>
          </w:tcPr>
          <w:p w:rsidR="00131882" w:rsidRPr="00131882" w:rsidRDefault="00131882" w:rsidP="00131882">
            <w:pPr>
              <w:tabs>
                <w:tab w:val="left" w:pos="3976"/>
              </w:tabs>
              <w:ind w:left="0" w:right="141" w:firstLine="284"/>
              <w:rPr>
                <w:b/>
                <w:sz w:val="18"/>
                <w:szCs w:val="18"/>
              </w:rPr>
            </w:pPr>
            <w:r w:rsidRPr="00131882">
              <w:rPr>
                <w:b/>
                <w:sz w:val="18"/>
                <w:szCs w:val="18"/>
              </w:rPr>
              <w:t>п. Плишкино</w:t>
            </w:r>
          </w:p>
        </w:tc>
        <w:tc>
          <w:tcPr>
            <w:tcW w:w="2614" w:type="pct"/>
            <w:shd w:val="clear" w:color="auto" w:fill="auto"/>
          </w:tcPr>
          <w:p w:rsidR="00131882" w:rsidRPr="00131882" w:rsidRDefault="00131882" w:rsidP="00131882">
            <w:pPr>
              <w:tabs>
                <w:tab w:val="left" w:pos="3976"/>
              </w:tabs>
              <w:ind w:left="0" w:right="141" w:firstLine="284"/>
              <w:rPr>
                <w:b/>
                <w:sz w:val="18"/>
                <w:szCs w:val="18"/>
              </w:rPr>
            </w:pPr>
            <w:r w:rsidRPr="00131882">
              <w:rPr>
                <w:b/>
                <w:sz w:val="18"/>
                <w:szCs w:val="18"/>
              </w:rPr>
              <w:t>2 207</w:t>
            </w:r>
          </w:p>
        </w:tc>
      </w:tr>
      <w:tr w:rsidR="00131882" w:rsidRPr="00131882" w:rsidTr="00131882">
        <w:trPr>
          <w:trHeight w:val="70"/>
        </w:trPr>
        <w:tc>
          <w:tcPr>
            <w:tcW w:w="2386" w:type="pct"/>
            <w:shd w:val="clear" w:color="auto" w:fill="auto"/>
          </w:tcPr>
          <w:p w:rsidR="00131882" w:rsidRPr="00131882" w:rsidRDefault="00131882" w:rsidP="00131882">
            <w:pPr>
              <w:tabs>
                <w:tab w:val="left" w:pos="3976"/>
              </w:tabs>
              <w:ind w:left="0" w:right="141" w:firstLine="284"/>
              <w:rPr>
                <w:b/>
                <w:sz w:val="18"/>
                <w:szCs w:val="18"/>
              </w:rPr>
            </w:pPr>
            <w:r w:rsidRPr="00131882">
              <w:rPr>
                <w:b/>
                <w:sz w:val="18"/>
                <w:szCs w:val="18"/>
              </w:rPr>
              <w:t>Всего:</w:t>
            </w:r>
          </w:p>
        </w:tc>
        <w:tc>
          <w:tcPr>
            <w:tcW w:w="2614" w:type="pct"/>
            <w:shd w:val="clear" w:color="auto" w:fill="auto"/>
          </w:tcPr>
          <w:p w:rsidR="00131882" w:rsidRPr="00131882" w:rsidRDefault="00131882" w:rsidP="00131882">
            <w:pPr>
              <w:tabs>
                <w:tab w:val="left" w:pos="3976"/>
              </w:tabs>
              <w:ind w:left="0" w:right="141" w:firstLine="284"/>
              <w:rPr>
                <w:b/>
                <w:sz w:val="18"/>
                <w:szCs w:val="18"/>
              </w:rPr>
            </w:pPr>
            <w:r w:rsidRPr="00131882">
              <w:rPr>
                <w:b/>
                <w:sz w:val="18"/>
                <w:szCs w:val="18"/>
              </w:rPr>
              <w:t>20 775</w:t>
            </w:r>
          </w:p>
        </w:tc>
      </w:tr>
    </w:tbl>
    <w:p w:rsidR="008D251C" w:rsidRDefault="008D251C" w:rsidP="008D251C">
      <w:pPr>
        <w:tabs>
          <w:tab w:val="left" w:pos="3976"/>
        </w:tabs>
        <w:ind w:left="0" w:right="141" w:firstLine="284"/>
        <w:rPr>
          <w:sz w:val="18"/>
          <w:szCs w:val="18"/>
        </w:rPr>
      </w:pPr>
    </w:p>
    <w:p w:rsidR="008D251C" w:rsidRPr="008D251C" w:rsidRDefault="008D251C" w:rsidP="008D251C">
      <w:pPr>
        <w:tabs>
          <w:tab w:val="left" w:pos="3976"/>
        </w:tabs>
        <w:ind w:left="0" w:right="141" w:firstLine="284"/>
        <w:rPr>
          <w:sz w:val="18"/>
          <w:szCs w:val="18"/>
        </w:rPr>
      </w:pPr>
      <w:r w:rsidRPr="008D251C">
        <w:rPr>
          <w:sz w:val="18"/>
          <w:szCs w:val="18"/>
        </w:rPr>
        <w:t>Согласно Генеральному плану Хомутовского муниципального образования Иркутского района Иркутской области, долгосрочное развитие Хомутовского муниципального образования будет сопровождаться ростом численности населения. Рост численности населения ожидается: к 2032 году до 69,8 тыс. человек.</w:t>
      </w:r>
    </w:p>
    <w:p w:rsidR="008D251C" w:rsidRPr="008D251C" w:rsidRDefault="008D251C" w:rsidP="008D251C">
      <w:pPr>
        <w:tabs>
          <w:tab w:val="left" w:pos="3976"/>
        </w:tabs>
        <w:ind w:left="0" w:right="141" w:firstLine="284"/>
        <w:rPr>
          <w:sz w:val="18"/>
          <w:szCs w:val="18"/>
        </w:rPr>
      </w:pPr>
      <w:r w:rsidRPr="008D251C">
        <w:rPr>
          <w:sz w:val="18"/>
          <w:szCs w:val="18"/>
        </w:rPr>
        <w:t>Прогноз динамики численности населения по населенным пунктам к 2032 году</w:t>
      </w:r>
    </w:p>
    <w:p w:rsidR="008D251C" w:rsidRPr="008D251C" w:rsidRDefault="008D251C" w:rsidP="008D251C">
      <w:pPr>
        <w:tabs>
          <w:tab w:val="left" w:pos="3976"/>
        </w:tabs>
        <w:ind w:left="0" w:right="141" w:firstLine="284"/>
        <w:rPr>
          <w:b/>
          <w:sz w:val="18"/>
          <w:szCs w:val="18"/>
        </w:rPr>
      </w:pPr>
    </w:p>
    <w:tbl>
      <w:tblPr>
        <w:tblStyle w:val="aa"/>
        <w:tblW w:w="10173" w:type="dxa"/>
        <w:tblLook w:val="04A0" w:firstRow="1" w:lastRow="0" w:firstColumn="1" w:lastColumn="0" w:noHBand="0" w:noVBand="1"/>
      </w:tblPr>
      <w:tblGrid>
        <w:gridCol w:w="3936"/>
        <w:gridCol w:w="2835"/>
        <w:gridCol w:w="3402"/>
      </w:tblGrid>
      <w:tr w:rsidR="008D251C" w:rsidRPr="008D251C" w:rsidTr="008D251C">
        <w:tc>
          <w:tcPr>
            <w:tcW w:w="3936" w:type="dxa"/>
          </w:tcPr>
          <w:p w:rsidR="008D251C" w:rsidRPr="008D251C" w:rsidRDefault="008D251C" w:rsidP="008D251C">
            <w:pPr>
              <w:tabs>
                <w:tab w:val="left" w:pos="3976"/>
              </w:tabs>
              <w:ind w:left="0" w:right="141" w:firstLine="284"/>
              <w:rPr>
                <w:b/>
                <w:sz w:val="18"/>
                <w:szCs w:val="18"/>
              </w:rPr>
            </w:pPr>
          </w:p>
        </w:tc>
        <w:tc>
          <w:tcPr>
            <w:tcW w:w="2835" w:type="dxa"/>
          </w:tcPr>
          <w:p w:rsidR="008D251C" w:rsidRPr="008D251C" w:rsidRDefault="008D251C" w:rsidP="008D251C">
            <w:pPr>
              <w:tabs>
                <w:tab w:val="left" w:pos="3976"/>
              </w:tabs>
              <w:ind w:left="0" w:right="141" w:firstLine="284"/>
              <w:rPr>
                <w:b/>
                <w:sz w:val="18"/>
                <w:szCs w:val="18"/>
              </w:rPr>
            </w:pPr>
            <w:r w:rsidRPr="008D251C">
              <w:rPr>
                <w:b/>
                <w:sz w:val="18"/>
                <w:szCs w:val="18"/>
              </w:rPr>
              <w:t>Исходный год 2018 г.</w:t>
            </w:r>
          </w:p>
        </w:tc>
        <w:tc>
          <w:tcPr>
            <w:tcW w:w="3402" w:type="dxa"/>
          </w:tcPr>
          <w:p w:rsidR="008D251C" w:rsidRPr="008D251C" w:rsidRDefault="008D251C" w:rsidP="008D251C">
            <w:pPr>
              <w:tabs>
                <w:tab w:val="left" w:pos="3976"/>
              </w:tabs>
              <w:ind w:left="0" w:right="141" w:firstLine="284"/>
              <w:rPr>
                <w:b/>
                <w:sz w:val="18"/>
                <w:szCs w:val="18"/>
              </w:rPr>
            </w:pPr>
            <w:r w:rsidRPr="008D251C">
              <w:rPr>
                <w:b/>
                <w:sz w:val="18"/>
                <w:szCs w:val="18"/>
              </w:rPr>
              <w:t>Расчетный срок 2032 г.</w:t>
            </w:r>
          </w:p>
        </w:tc>
      </w:tr>
      <w:tr w:rsidR="008D251C" w:rsidRPr="008D251C" w:rsidTr="008D251C">
        <w:tc>
          <w:tcPr>
            <w:tcW w:w="3936" w:type="dxa"/>
          </w:tcPr>
          <w:p w:rsidR="008D251C" w:rsidRPr="008D251C" w:rsidRDefault="008D251C" w:rsidP="008D251C">
            <w:pPr>
              <w:tabs>
                <w:tab w:val="left" w:pos="3976"/>
              </w:tabs>
              <w:ind w:left="0" w:right="141" w:firstLine="284"/>
              <w:rPr>
                <w:b/>
                <w:sz w:val="18"/>
                <w:szCs w:val="18"/>
              </w:rPr>
            </w:pPr>
            <w:r w:rsidRPr="008D251C">
              <w:rPr>
                <w:b/>
                <w:sz w:val="18"/>
                <w:szCs w:val="18"/>
              </w:rPr>
              <w:t>Хомутовское муниципальное образование</w:t>
            </w:r>
          </w:p>
        </w:tc>
        <w:tc>
          <w:tcPr>
            <w:tcW w:w="2835" w:type="dxa"/>
          </w:tcPr>
          <w:p w:rsidR="008D251C" w:rsidRPr="008D251C" w:rsidRDefault="008D251C" w:rsidP="008D251C">
            <w:pPr>
              <w:tabs>
                <w:tab w:val="left" w:pos="3976"/>
              </w:tabs>
              <w:ind w:left="0" w:right="141" w:firstLine="284"/>
              <w:rPr>
                <w:b/>
                <w:sz w:val="18"/>
                <w:szCs w:val="18"/>
              </w:rPr>
            </w:pPr>
            <w:r w:rsidRPr="008D251C">
              <w:rPr>
                <w:b/>
                <w:sz w:val="18"/>
                <w:szCs w:val="18"/>
              </w:rPr>
              <w:t>18,8</w:t>
            </w:r>
          </w:p>
        </w:tc>
        <w:tc>
          <w:tcPr>
            <w:tcW w:w="3402" w:type="dxa"/>
          </w:tcPr>
          <w:p w:rsidR="008D251C" w:rsidRPr="008D251C" w:rsidRDefault="008D251C" w:rsidP="008D251C">
            <w:pPr>
              <w:tabs>
                <w:tab w:val="left" w:pos="3976"/>
              </w:tabs>
              <w:ind w:left="0" w:right="141" w:firstLine="284"/>
              <w:rPr>
                <w:b/>
                <w:sz w:val="18"/>
                <w:szCs w:val="18"/>
              </w:rPr>
            </w:pPr>
            <w:r w:rsidRPr="008D251C">
              <w:rPr>
                <w:b/>
                <w:sz w:val="18"/>
                <w:szCs w:val="18"/>
              </w:rPr>
              <w:t>69,8</w:t>
            </w:r>
          </w:p>
        </w:tc>
      </w:tr>
      <w:tr w:rsidR="008D251C" w:rsidRPr="008D251C" w:rsidTr="008D251C">
        <w:tc>
          <w:tcPr>
            <w:tcW w:w="3936" w:type="dxa"/>
          </w:tcPr>
          <w:p w:rsidR="008D251C" w:rsidRPr="008D251C" w:rsidRDefault="008D251C" w:rsidP="008D251C">
            <w:pPr>
              <w:tabs>
                <w:tab w:val="left" w:pos="3976"/>
              </w:tabs>
              <w:ind w:left="0" w:right="141" w:firstLine="284"/>
              <w:rPr>
                <w:b/>
                <w:sz w:val="18"/>
                <w:szCs w:val="18"/>
              </w:rPr>
            </w:pPr>
            <w:r w:rsidRPr="008D251C">
              <w:rPr>
                <w:b/>
                <w:sz w:val="18"/>
                <w:szCs w:val="18"/>
              </w:rPr>
              <w:t>с. Хомутово</w:t>
            </w:r>
          </w:p>
        </w:tc>
        <w:tc>
          <w:tcPr>
            <w:tcW w:w="2835" w:type="dxa"/>
          </w:tcPr>
          <w:p w:rsidR="008D251C" w:rsidRPr="008D251C" w:rsidRDefault="008D251C" w:rsidP="008D251C">
            <w:pPr>
              <w:tabs>
                <w:tab w:val="left" w:pos="3976"/>
              </w:tabs>
              <w:ind w:left="0" w:right="141" w:firstLine="284"/>
              <w:rPr>
                <w:b/>
                <w:sz w:val="18"/>
                <w:szCs w:val="18"/>
              </w:rPr>
            </w:pPr>
            <w:r w:rsidRPr="008D251C">
              <w:rPr>
                <w:b/>
                <w:sz w:val="18"/>
                <w:szCs w:val="18"/>
              </w:rPr>
              <w:t>12,0</w:t>
            </w:r>
          </w:p>
        </w:tc>
        <w:tc>
          <w:tcPr>
            <w:tcW w:w="3402" w:type="dxa"/>
          </w:tcPr>
          <w:p w:rsidR="008D251C" w:rsidRPr="008D251C" w:rsidRDefault="008D251C" w:rsidP="008D251C">
            <w:pPr>
              <w:tabs>
                <w:tab w:val="left" w:pos="3976"/>
              </w:tabs>
              <w:ind w:left="0" w:right="141" w:firstLine="284"/>
              <w:rPr>
                <w:b/>
                <w:sz w:val="18"/>
                <w:szCs w:val="18"/>
              </w:rPr>
            </w:pPr>
            <w:r w:rsidRPr="008D251C">
              <w:rPr>
                <w:b/>
                <w:sz w:val="18"/>
                <w:szCs w:val="18"/>
              </w:rPr>
              <w:t>44,2</w:t>
            </w:r>
          </w:p>
        </w:tc>
      </w:tr>
      <w:tr w:rsidR="008D251C" w:rsidRPr="008D251C" w:rsidTr="008D251C">
        <w:tc>
          <w:tcPr>
            <w:tcW w:w="3936" w:type="dxa"/>
          </w:tcPr>
          <w:p w:rsidR="008D251C" w:rsidRPr="008D251C" w:rsidRDefault="008D251C" w:rsidP="008D251C">
            <w:pPr>
              <w:tabs>
                <w:tab w:val="left" w:pos="3976"/>
              </w:tabs>
              <w:ind w:left="0" w:right="141" w:firstLine="284"/>
              <w:rPr>
                <w:b/>
                <w:sz w:val="18"/>
                <w:szCs w:val="18"/>
              </w:rPr>
            </w:pPr>
            <w:r w:rsidRPr="008D251C">
              <w:rPr>
                <w:b/>
                <w:sz w:val="18"/>
                <w:szCs w:val="18"/>
              </w:rPr>
              <w:t>п. Горный</w:t>
            </w:r>
          </w:p>
        </w:tc>
        <w:tc>
          <w:tcPr>
            <w:tcW w:w="2835" w:type="dxa"/>
          </w:tcPr>
          <w:p w:rsidR="008D251C" w:rsidRPr="008D251C" w:rsidRDefault="008D251C" w:rsidP="008D251C">
            <w:pPr>
              <w:tabs>
                <w:tab w:val="left" w:pos="3976"/>
              </w:tabs>
              <w:ind w:left="0" w:right="141" w:firstLine="284"/>
              <w:rPr>
                <w:b/>
                <w:sz w:val="18"/>
                <w:szCs w:val="18"/>
              </w:rPr>
            </w:pPr>
            <w:r w:rsidRPr="008D251C">
              <w:rPr>
                <w:b/>
                <w:sz w:val="18"/>
                <w:szCs w:val="18"/>
              </w:rPr>
              <w:t>0,3</w:t>
            </w:r>
          </w:p>
        </w:tc>
        <w:tc>
          <w:tcPr>
            <w:tcW w:w="3402" w:type="dxa"/>
          </w:tcPr>
          <w:p w:rsidR="008D251C" w:rsidRPr="008D251C" w:rsidRDefault="008D251C" w:rsidP="008D251C">
            <w:pPr>
              <w:tabs>
                <w:tab w:val="left" w:pos="3976"/>
              </w:tabs>
              <w:ind w:left="0" w:right="141" w:firstLine="284"/>
              <w:rPr>
                <w:b/>
                <w:sz w:val="18"/>
                <w:szCs w:val="18"/>
              </w:rPr>
            </w:pPr>
            <w:r w:rsidRPr="008D251C">
              <w:rPr>
                <w:b/>
                <w:sz w:val="18"/>
                <w:szCs w:val="18"/>
              </w:rPr>
              <w:t>1,0</w:t>
            </w:r>
          </w:p>
        </w:tc>
      </w:tr>
      <w:tr w:rsidR="008D251C" w:rsidRPr="008D251C" w:rsidTr="008D251C">
        <w:tc>
          <w:tcPr>
            <w:tcW w:w="3936" w:type="dxa"/>
          </w:tcPr>
          <w:p w:rsidR="008D251C" w:rsidRPr="008D251C" w:rsidRDefault="008D251C" w:rsidP="008D251C">
            <w:pPr>
              <w:tabs>
                <w:tab w:val="left" w:pos="3976"/>
              </w:tabs>
              <w:ind w:left="0" w:right="141" w:firstLine="284"/>
              <w:rPr>
                <w:b/>
                <w:sz w:val="18"/>
                <w:szCs w:val="18"/>
              </w:rPr>
            </w:pPr>
            <w:r w:rsidRPr="008D251C">
              <w:rPr>
                <w:b/>
                <w:sz w:val="18"/>
                <w:szCs w:val="18"/>
              </w:rPr>
              <w:t>д. Куда</w:t>
            </w:r>
          </w:p>
        </w:tc>
        <w:tc>
          <w:tcPr>
            <w:tcW w:w="2835" w:type="dxa"/>
          </w:tcPr>
          <w:p w:rsidR="008D251C" w:rsidRPr="008D251C" w:rsidRDefault="008D251C" w:rsidP="008D251C">
            <w:pPr>
              <w:tabs>
                <w:tab w:val="left" w:pos="3976"/>
              </w:tabs>
              <w:ind w:left="0" w:right="141" w:firstLine="284"/>
              <w:rPr>
                <w:b/>
                <w:sz w:val="18"/>
                <w:szCs w:val="18"/>
              </w:rPr>
            </w:pPr>
            <w:r w:rsidRPr="008D251C">
              <w:rPr>
                <w:b/>
                <w:sz w:val="18"/>
                <w:szCs w:val="18"/>
              </w:rPr>
              <w:t>3,4</w:t>
            </w:r>
          </w:p>
        </w:tc>
        <w:tc>
          <w:tcPr>
            <w:tcW w:w="3402" w:type="dxa"/>
          </w:tcPr>
          <w:p w:rsidR="008D251C" w:rsidRPr="008D251C" w:rsidRDefault="008D251C" w:rsidP="008D251C">
            <w:pPr>
              <w:tabs>
                <w:tab w:val="left" w:pos="3976"/>
              </w:tabs>
              <w:ind w:left="0" w:right="141" w:firstLine="284"/>
              <w:rPr>
                <w:b/>
                <w:sz w:val="18"/>
                <w:szCs w:val="18"/>
              </w:rPr>
            </w:pPr>
            <w:r w:rsidRPr="008D251C">
              <w:rPr>
                <w:b/>
                <w:sz w:val="18"/>
                <w:szCs w:val="18"/>
              </w:rPr>
              <w:t>13,0</w:t>
            </w:r>
          </w:p>
        </w:tc>
      </w:tr>
      <w:tr w:rsidR="008D251C" w:rsidRPr="008D251C" w:rsidTr="008D251C">
        <w:tc>
          <w:tcPr>
            <w:tcW w:w="3936" w:type="dxa"/>
          </w:tcPr>
          <w:p w:rsidR="008D251C" w:rsidRPr="008D251C" w:rsidRDefault="008D251C" w:rsidP="008D251C">
            <w:pPr>
              <w:tabs>
                <w:tab w:val="left" w:pos="3976"/>
              </w:tabs>
              <w:ind w:left="0" w:right="141" w:firstLine="284"/>
              <w:rPr>
                <w:b/>
                <w:sz w:val="18"/>
                <w:szCs w:val="18"/>
              </w:rPr>
            </w:pPr>
            <w:r w:rsidRPr="008D251C">
              <w:rPr>
                <w:b/>
                <w:sz w:val="18"/>
                <w:szCs w:val="18"/>
              </w:rPr>
              <w:t>п. Плишкино</w:t>
            </w:r>
          </w:p>
        </w:tc>
        <w:tc>
          <w:tcPr>
            <w:tcW w:w="2835" w:type="dxa"/>
          </w:tcPr>
          <w:p w:rsidR="008D251C" w:rsidRPr="008D251C" w:rsidRDefault="008D251C" w:rsidP="008D251C">
            <w:pPr>
              <w:tabs>
                <w:tab w:val="left" w:pos="3976"/>
              </w:tabs>
              <w:ind w:left="0" w:right="141" w:firstLine="284"/>
              <w:rPr>
                <w:b/>
                <w:sz w:val="18"/>
                <w:szCs w:val="18"/>
              </w:rPr>
            </w:pPr>
            <w:r w:rsidRPr="008D251C">
              <w:rPr>
                <w:b/>
                <w:sz w:val="18"/>
                <w:szCs w:val="18"/>
              </w:rPr>
              <w:t>2,3</w:t>
            </w:r>
          </w:p>
        </w:tc>
        <w:tc>
          <w:tcPr>
            <w:tcW w:w="3402" w:type="dxa"/>
          </w:tcPr>
          <w:p w:rsidR="008D251C" w:rsidRPr="008D251C" w:rsidRDefault="008D251C" w:rsidP="008D251C">
            <w:pPr>
              <w:tabs>
                <w:tab w:val="left" w:pos="3976"/>
              </w:tabs>
              <w:ind w:left="0" w:right="141" w:firstLine="284"/>
              <w:rPr>
                <w:b/>
                <w:sz w:val="18"/>
                <w:szCs w:val="18"/>
              </w:rPr>
            </w:pPr>
            <w:r w:rsidRPr="008D251C">
              <w:rPr>
                <w:b/>
                <w:sz w:val="18"/>
                <w:szCs w:val="18"/>
              </w:rPr>
              <w:t>8,2</w:t>
            </w:r>
          </w:p>
        </w:tc>
      </w:tr>
      <w:tr w:rsidR="008D251C" w:rsidRPr="008D251C" w:rsidTr="008D251C">
        <w:tc>
          <w:tcPr>
            <w:tcW w:w="3936" w:type="dxa"/>
          </w:tcPr>
          <w:p w:rsidR="008D251C" w:rsidRPr="008D251C" w:rsidRDefault="008D251C" w:rsidP="008D251C">
            <w:pPr>
              <w:tabs>
                <w:tab w:val="left" w:pos="3976"/>
              </w:tabs>
              <w:ind w:left="0" w:right="141" w:firstLine="284"/>
              <w:rPr>
                <w:b/>
                <w:sz w:val="18"/>
                <w:szCs w:val="18"/>
              </w:rPr>
            </w:pPr>
            <w:r w:rsidRPr="008D251C">
              <w:rPr>
                <w:b/>
                <w:sz w:val="18"/>
                <w:szCs w:val="18"/>
              </w:rPr>
              <w:t>д. Поздняково</w:t>
            </w:r>
          </w:p>
        </w:tc>
        <w:tc>
          <w:tcPr>
            <w:tcW w:w="2835" w:type="dxa"/>
          </w:tcPr>
          <w:p w:rsidR="008D251C" w:rsidRPr="008D251C" w:rsidRDefault="008D251C" w:rsidP="008D251C">
            <w:pPr>
              <w:tabs>
                <w:tab w:val="left" w:pos="3976"/>
              </w:tabs>
              <w:ind w:left="0" w:right="141" w:firstLine="284"/>
              <w:rPr>
                <w:b/>
                <w:sz w:val="18"/>
                <w:szCs w:val="18"/>
              </w:rPr>
            </w:pPr>
            <w:r w:rsidRPr="008D251C">
              <w:rPr>
                <w:b/>
                <w:sz w:val="18"/>
                <w:szCs w:val="18"/>
              </w:rPr>
              <w:t>0,5</w:t>
            </w:r>
          </w:p>
        </w:tc>
        <w:tc>
          <w:tcPr>
            <w:tcW w:w="3402" w:type="dxa"/>
          </w:tcPr>
          <w:p w:rsidR="008D251C" w:rsidRPr="008D251C" w:rsidRDefault="008D251C" w:rsidP="008D251C">
            <w:pPr>
              <w:tabs>
                <w:tab w:val="left" w:pos="3976"/>
              </w:tabs>
              <w:ind w:left="0" w:right="141" w:firstLine="284"/>
              <w:rPr>
                <w:b/>
                <w:sz w:val="18"/>
                <w:szCs w:val="18"/>
              </w:rPr>
            </w:pPr>
            <w:r w:rsidRPr="008D251C">
              <w:rPr>
                <w:b/>
                <w:sz w:val="18"/>
                <w:szCs w:val="18"/>
              </w:rPr>
              <w:t>2,4</w:t>
            </w:r>
          </w:p>
        </w:tc>
      </w:tr>
      <w:tr w:rsidR="008D251C" w:rsidRPr="008D251C" w:rsidTr="008D251C">
        <w:tc>
          <w:tcPr>
            <w:tcW w:w="3936" w:type="dxa"/>
          </w:tcPr>
          <w:p w:rsidR="008D251C" w:rsidRPr="008D251C" w:rsidRDefault="008D251C" w:rsidP="008D251C">
            <w:pPr>
              <w:tabs>
                <w:tab w:val="left" w:pos="3976"/>
              </w:tabs>
              <w:ind w:left="0" w:right="141" w:firstLine="284"/>
              <w:rPr>
                <w:b/>
                <w:sz w:val="18"/>
                <w:szCs w:val="18"/>
              </w:rPr>
            </w:pPr>
            <w:r w:rsidRPr="008D251C">
              <w:rPr>
                <w:b/>
                <w:sz w:val="18"/>
                <w:szCs w:val="18"/>
              </w:rPr>
              <w:t>д. Талька</w:t>
            </w:r>
          </w:p>
        </w:tc>
        <w:tc>
          <w:tcPr>
            <w:tcW w:w="2835" w:type="dxa"/>
          </w:tcPr>
          <w:p w:rsidR="008D251C" w:rsidRPr="008D251C" w:rsidRDefault="008D251C" w:rsidP="008D251C">
            <w:pPr>
              <w:tabs>
                <w:tab w:val="left" w:pos="3976"/>
              </w:tabs>
              <w:ind w:left="0" w:right="141" w:firstLine="284"/>
              <w:rPr>
                <w:b/>
                <w:sz w:val="18"/>
                <w:szCs w:val="18"/>
              </w:rPr>
            </w:pPr>
            <w:r w:rsidRPr="008D251C">
              <w:rPr>
                <w:b/>
                <w:sz w:val="18"/>
                <w:szCs w:val="18"/>
              </w:rPr>
              <w:t>0,3</w:t>
            </w:r>
          </w:p>
        </w:tc>
        <w:tc>
          <w:tcPr>
            <w:tcW w:w="3402" w:type="dxa"/>
          </w:tcPr>
          <w:p w:rsidR="008D251C" w:rsidRPr="008D251C" w:rsidRDefault="008D251C" w:rsidP="008D251C">
            <w:pPr>
              <w:tabs>
                <w:tab w:val="left" w:pos="3976"/>
              </w:tabs>
              <w:ind w:left="0" w:right="141" w:firstLine="284"/>
              <w:rPr>
                <w:b/>
                <w:sz w:val="18"/>
                <w:szCs w:val="18"/>
              </w:rPr>
            </w:pPr>
            <w:r w:rsidRPr="008D251C">
              <w:rPr>
                <w:b/>
                <w:sz w:val="18"/>
                <w:szCs w:val="18"/>
              </w:rPr>
              <w:t>1,0</w:t>
            </w:r>
          </w:p>
        </w:tc>
      </w:tr>
    </w:tbl>
    <w:p w:rsidR="00131882" w:rsidRPr="008D251C" w:rsidRDefault="00131882" w:rsidP="00131882">
      <w:pPr>
        <w:tabs>
          <w:tab w:val="left" w:pos="3976"/>
        </w:tabs>
        <w:ind w:left="0" w:right="141" w:firstLine="284"/>
        <w:rPr>
          <w:sz w:val="18"/>
          <w:szCs w:val="18"/>
        </w:rPr>
      </w:pPr>
    </w:p>
    <w:p w:rsidR="008D251C" w:rsidRPr="008D251C" w:rsidRDefault="008D251C" w:rsidP="008D251C">
      <w:pPr>
        <w:tabs>
          <w:tab w:val="left" w:pos="3976"/>
        </w:tabs>
        <w:ind w:left="0" w:right="141" w:firstLine="284"/>
        <w:rPr>
          <w:sz w:val="18"/>
          <w:szCs w:val="18"/>
        </w:rPr>
      </w:pPr>
      <w:r w:rsidRPr="008D251C">
        <w:rPr>
          <w:sz w:val="18"/>
          <w:szCs w:val="18"/>
        </w:rPr>
        <w:t>Эффективное управление муниципальным имуществом не может бытьосуществлено без построения целостной системы учета имущества, а также его правообладателей -хозяйствующих субъектов. Реализация полномочий собственника -владение, пользование и распоряжение -требует объективных и точных сведений о составе, количестве и качественных характеристиках имущества.</w:t>
      </w:r>
    </w:p>
    <w:p w:rsidR="008D251C" w:rsidRPr="008D251C" w:rsidRDefault="008D251C" w:rsidP="008D251C">
      <w:pPr>
        <w:tabs>
          <w:tab w:val="left" w:pos="3976"/>
        </w:tabs>
        <w:ind w:left="0" w:right="141" w:firstLine="284"/>
        <w:rPr>
          <w:sz w:val="18"/>
          <w:szCs w:val="18"/>
        </w:rPr>
      </w:pPr>
      <w:r w:rsidRPr="008D251C">
        <w:rPr>
          <w:sz w:val="18"/>
          <w:szCs w:val="18"/>
        </w:rPr>
        <w:t>Формирование системы эффективного управления муниципальной собственностью в муниципальном образовании является одним из элементов, позволяющих решить задачу увеличения доходов бюджета Хомутовского муниципального образования.</w:t>
      </w:r>
    </w:p>
    <w:p w:rsidR="008D251C" w:rsidRPr="008D251C" w:rsidRDefault="008D251C" w:rsidP="008D251C">
      <w:pPr>
        <w:tabs>
          <w:tab w:val="left" w:pos="3976"/>
        </w:tabs>
        <w:ind w:left="0" w:right="141" w:firstLine="284"/>
        <w:rPr>
          <w:bCs/>
          <w:sz w:val="18"/>
          <w:szCs w:val="18"/>
        </w:rPr>
      </w:pPr>
      <w:r w:rsidRPr="008D251C">
        <w:rPr>
          <w:bCs/>
          <w:sz w:val="18"/>
          <w:szCs w:val="18"/>
        </w:rPr>
        <w:t>3. Цель, задачи и сроки реализации муниципальной программы</w:t>
      </w:r>
    </w:p>
    <w:p w:rsidR="008D251C" w:rsidRPr="008D251C" w:rsidRDefault="008D251C" w:rsidP="008D251C">
      <w:pPr>
        <w:tabs>
          <w:tab w:val="left" w:pos="3976"/>
        </w:tabs>
        <w:ind w:left="0" w:right="141" w:firstLine="284"/>
        <w:rPr>
          <w:sz w:val="18"/>
          <w:szCs w:val="18"/>
        </w:rPr>
      </w:pPr>
      <w:r w:rsidRPr="008D251C">
        <w:rPr>
          <w:sz w:val="18"/>
          <w:szCs w:val="18"/>
        </w:rPr>
        <w:lastRenderedPageBreak/>
        <w:t>Целью муниципальной программы является обеспечение законного и эффективного управления имуществом и земельными ресурсами на территории Хомутовского муниципального образования.</w:t>
      </w:r>
    </w:p>
    <w:p w:rsidR="008D251C" w:rsidRPr="008D251C" w:rsidRDefault="008D251C" w:rsidP="008D251C">
      <w:pPr>
        <w:tabs>
          <w:tab w:val="left" w:pos="3976"/>
        </w:tabs>
        <w:ind w:left="0" w:right="141" w:firstLine="284"/>
        <w:rPr>
          <w:sz w:val="18"/>
          <w:szCs w:val="18"/>
        </w:rPr>
      </w:pPr>
      <w:r w:rsidRPr="008D251C">
        <w:rPr>
          <w:sz w:val="18"/>
          <w:szCs w:val="18"/>
        </w:rPr>
        <w:t>Целевыми показателями муниципальной программы являются:</w:t>
      </w:r>
    </w:p>
    <w:p w:rsidR="008D251C" w:rsidRPr="008D251C" w:rsidRDefault="008D251C" w:rsidP="008D251C">
      <w:pPr>
        <w:tabs>
          <w:tab w:val="left" w:pos="3976"/>
        </w:tabs>
        <w:ind w:left="0" w:right="141" w:firstLine="284"/>
        <w:rPr>
          <w:sz w:val="18"/>
          <w:szCs w:val="18"/>
        </w:rPr>
      </w:pPr>
      <w:r w:rsidRPr="008D251C">
        <w:rPr>
          <w:sz w:val="18"/>
          <w:szCs w:val="18"/>
        </w:rPr>
        <w:t>1. Темп роста дохода местного бюджета от использования муниципального имущества Хомутовского муниципального образования;</w:t>
      </w:r>
    </w:p>
    <w:p w:rsidR="008D251C" w:rsidRPr="008D251C" w:rsidRDefault="008D251C" w:rsidP="008D251C">
      <w:pPr>
        <w:tabs>
          <w:tab w:val="left" w:pos="3976"/>
        </w:tabs>
        <w:ind w:left="0" w:right="141" w:firstLine="284"/>
        <w:rPr>
          <w:sz w:val="18"/>
          <w:szCs w:val="18"/>
        </w:rPr>
      </w:pPr>
      <w:r w:rsidRPr="008D251C">
        <w:rPr>
          <w:sz w:val="18"/>
          <w:szCs w:val="18"/>
        </w:rPr>
        <w:t>2. Доля актуализированных документов территориального планирования Хомутовского муниципального образования от общего числа правовых актов, изменяющих законодательство о градостроительной деятельности за год.</w:t>
      </w:r>
    </w:p>
    <w:p w:rsidR="008D251C" w:rsidRPr="008D251C" w:rsidRDefault="008D251C" w:rsidP="008D251C">
      <w:pPr>
        <w:tabs>
          <w:tab w:val="left" w:pos="3976"/>
        </w:tabs>
        <w:ind w:left="0" w:right="141" w:firstLine="284"/>
        <w:rPr>
          <w:sz w:val="18"/>
          <w:szCs w:val="18"/>
        </w:rPr>
      </w:pPr>
      <w:r w:rsidRPr="008D251C">
        <w:rPr>
          <w:sz w:val="18"/>
          <w:szCs w:val="18"/>
        </w:rPr>
        <w:t>Для достижения основных целей необходимо решение следующих задач:</w:t>
      </w:r>
    </w:p>
    <w:p w:rsidR="008D251C" w:rsidRPr="008D251C" w:rsidRDefault="008D251C" w:rsidP="008D251C">
      <w:pPr>
        <w:numPr>
          <w:ilvl w:val="0"/>
          <w:numId w:val="32"/>
        </w:numPr>
        <w:tabs>
          <w:tab w:val="left" w:pos="3976"/>
        </w:tabs>
        <w:ind w:right="141"/>
        <w:rPr>
          <w:sz w:val="18"/>
          <w:szCs w:val="18"/>
        </w:rPr>
      </w:pPr>
      <w:r w:rsidRPr="008D251C">
        <w:rPr>
          <w:sz w:val="18"/>
          <w:szCs w:val="18"/>
        </w:rPr>
        <w:t>Создание условий для эффективного управления и распоряжения муниципальным имуществом в Хомутовском муниципальным образованием;</w:t>
      </w:r>
    </w:p>
    <w:p w:rsidR="008D251C" w:rsidRPr="008D251C" w:rsidRDefault="008D251C" w:rsidP="008D251C">
      <w:pPr>
        <w:numPr>
          <w:ilvl w:val="0"/>
          <w:numId w:val="32"/>
        </w:numPr>
        <w:tabs>
          <w:tab w:val="left" w:pos="3976"/>
        </w:tabs>
        <w:ind w:right="141"/>
        <w:rPr>
          <w:sz w:val="18"/>
          <w:szCs w:val="18"/>
        </w:rPr>
      </w:pPr>
      <w:r w:rsidRPr="008D251C">
        <w:rPr>
          <w:sz w:val="18"/>
          <w:szCs w:val="18"/>
        </w:rPr>
        <w:t>Подготовка актуализированных документов территориального планирования и документации по планировке территорий в Хомутовском муниципальном образовании определению границ населенных пунктов;</w:t>
      </w:r>
    </w:p>
    <w:p w:rsidR="008D251C" w:rsidRPr="008D251C" w:rsidRDefault="008D251C" w:rsidP="008D251C">
      <w:pPr>
        <w:numPr>
          <w:ilvl w:val="0"/>
          <w:numId w:val="32"/>
        </w:numPr>
        <w:tabs>
          <w:tab w:val="left" w:pos="3976"/>
        </w:tabs>
        <w:ind w:right="141"/>
        <w:rPr>
          <w:sz w:val="18"/>
          <w:szCs w:val="18"/>
        </w:rPr>
      </w:pPr>
      <w:r w:rsidRPr="008D251C">
        <w:rPr>
          <w:sz w:val="18"/>
          <w:szCs w:val="18"/>
        </w:rPr>
        <w:t>Выполнение комплексных работ по постановке на кадастровый учет границ населенных пунктов Хомутовского муниципального образования, границы Хомутовского муниципального образования, а также территориальных зон.</w:t>
      </w:r>
    </w:p>
    <w:p w:rsidR="008D251C" w:rsidRPr="008D251C" w:rsidRDefault="008D251C" w:rsidP="008D251C">
      <w:pPr>
        <w:tabs>
          <w:tab w:val="left" w:pos="3976"/>
        </w:tabs>
        <w:ind w:left="0" w:right="141" w:firstLine="284"/>
        <w:rPr>
          <w:sz w:val="18"/>
          <w:szCs w:val="18"/>
        </w:rPr>
      </w:pPr>
      <w:r w:rsidRPr="008D251C">
        <w:rPr>
          <w:sz w:val="18"/>
          <w:szCs w:val="18"/>
        </w:rPr>
        <w:t>Программа рассчитана на период реализации с 2022 по 2025годы. Программа не имеет строгой разбивки на этапы, мероприятия реализуются на протяжении всего срока реализации Программы.</w:t>
      </w:r>
    </w:p>
    <w:p w:rsidR="008D251C" w:rsidRPr="008D251C" w:rsidRDefault="008D251C" w:rsidP="008D251C">
      <w:pPr>
        <w:tabs>
          <w:tab w:val="left" w:pos="3976"/>
        </w:tabs>
        <w:ind w:left="0" w:right="141" w:firstLine="284"/>
        <w:rPr>
          <w:sz w:val="18"/>
          <w:szCs w:val="18"/>
        </w:rPr>
      </w:pPr>
      <w:r w:rsidRPr="008D251C">
        <w:rPr>
          <w:sz w:val="18"/>
          <w:szCs w:val="18"/>
        </w:rPr>
        <w:t>В ходе исполнения Программы возможна корректировка параметров и ежегодных планов ее реализации в рамках бюджетного процесса в Хомутовском муниципальном образовании.</w:t>
      </w:r>
    </w:p>
    <w:p w:rsidR="008D251C" w:rsidRPr="008D251C" w:rsidRDefault="008D251C" w:rsidP="008D251C">
      <w:pPr>
        <w:tabs>
          <w:tab w:val="left" w:pos="3976"/>
        </w:tabs>
        <w:ind w:left="0" w:right="141" w:firstLine="284"/>
        <w:rPr>
          <w:bCs/>
          <w:sz w:val="18"/>
          <w:szCs w:val="18"/>
        </w:rPr>
      </w:pPr>
      <w:r w:rsidRPr="008D251C">
        <w:rPr>
          <w:bCs/>
          <w:sz w:val="18"/>
          <w:szCs w:val="18"/>
        </w:rPr>
        <w:t>4. Основные мероприятия муниципальной программы.</w:t>
      </w:r>
    </w:p>
    <w:p w:rsidR="008D251C" w:rsidRPr="008D251C" w:rsidRDefault="008D251C" w:rsidP="008D251C">
      <w:pPr>
        <w:tabs>
          <w:tab w:val="left" w:pos="3976"/>
        </w:tabs>
        <w:ind w:left="0" w:right="141" w:firstLine="284"/>
        <w:rPr>
          <w:sz w:val="18"/>
          <w:szCs w:val="18"/>
        </w:rPr>
      </w:pPr>
      <w:r w:rsidRPr="008D251C">
        <w:rPr>
          <w:sz w:val="18"/>
          <w:szCs w:val="18"/>
        </w:rPr>
        <w:t>Перечень мероприятий Программы, представлен в Приложении 1 к настоящей программе.</w:t>
      </w:r>
    </w:p>
    <w:p w:rsidR="008D251C" w:rsidRPr="008D251C" w:rsidRDefault="008D251C" w:rsidP="008D251C">
      <w:pPr>
        <w:tabs>
          <w:tab w:val="left" w:pos="3976"/>
        </w:tabs>
        <w:ind w:left="0" w:right="141" w:firstLine="284"/>
        <w:rPr>
          <w:bCs/>
          <w:sz w:val="18"/>
          <w:szCs w:val="18"/>
        </w:rPr>
      </w:pPr>
      <w:r w:rsidRPr="008D251C">
        <w:rPr>
          <w:bCs/>
          <w:sz w:val="18"/>
          <w:szCs w:val="18"/>
        </w:rPr>
        <w:t>5. Анализ рисков реализации муниципальной программы и описание мер управления рисками реализации муниципальной программы</w:t>
      </w:r>
    </w:p>
    <w:p w:rsidR="008D251C" w:rsidRPr="008D251C" w:rsidRDefault="008D251C" w:rsidP="008D251C">
      <w:pPr>
        <w:tabs>
          <w:tab w:val="left" w:pos="3976"/>
        </w:tabs>
        <w:ind w:left="0" w:right="141" w:firstLine="284"/>
        <w:rPr>
          <w:sz w:val="18"/>
          <w:szCs w:val="18"/>
        </w:rPr>
      </w:pPr>
      <w:r w:rsidRPr="008D251C">
        <w:rPr>
          <w:sz w:val="18"/>
          <w:szCs w:val="18"/>
        </w:rPr>
        <w:t>Реализация муниципальной программы подвержена влиянию рисков.</w:t>
      </w:r>
    </w:p>
    <w:p w:rsidR="008D251C" w:rsidRPr="008D251C" w:rsidRDefault="008D251C" w:rsidP="008D251C">
      <w:pPr>
        <w:tabs>
          <w:tab w:val="left" w:pos="3976"/>
        </w:tabs>
        <w:ind w:left="0" w:right="141" w:firstLine="284"/>
        <w:rPr>
          <w:sz w:val="18"/>
          <w:szCs w:val="18"/>
        </w:rPr>
      </w:pPr>
      <w:r w:rsidRPr="008D251C">
        <w:rPr>
          <w:sz w:val="18"/>
          <w:szCs w:val="18"/>
        </w:rPr>
        <w:t xml:space="preserve">Риски законодательных изменений в области земельно-имущественных отношений и градостроительной деятельности. Существующий порядок проведения конкурсов по разработке документов территориального планирования и документации по планировке территорий стимулирует лишь снижение цены и сокращение сроков разработки градостроительной документации. Отсутствие на федеральном уровне четких требований к квалификации исполнителей и качеству документации наряду с кадровым дефицитом профессиональных градостроителей в муниципальных образованиях может привести к формальной реализации требований </w:t>
      </w:r>
      <w:hyperlink r:id="rId11" w:history="1">
        <w:r w:rsidRPr="008D251C">
          <w:rPr>
            <w:rStyle w:val="af"/>
            <w:sz w:val="18"/>
            <w:szCs w:val="18"/>
          </w:rPr>
          <w:t>Градостроительного кодекса Российской Федерации</w:t>
        </w:r>
      </w:hyperlink>
      <w:r w:rsidRPr="008D251C">
        <w:rPr>
          <w:sz w:val="18"/>
          <w:szCs w:val="18"/>
        </w:rPr>
        <w:t>. Внесение изменений в действующие на данный момент федеральные нормативные правовые акты (перераспределение полномочий, изменение сроков введения в действие некоторых их положений и т.д.) может отразиться на выполнении мероприятий муниципальной программы.</w:t>
      </w:r>
    </w:p>
    <w:p w:rsidR="008D251C" w:rsidRPr="008D251C" w:rsidRDefault="008D251C" w:rsidP="008D251C">
      <w:pPr>
        <w:tabs>
          <w:tab w:val="left" w:pos="3976"/>
        </w:tabs>
        <w:ind w:left="0" w:right="141" w:firstLine="284"/>
        <w:rPr>
          <w:sz w:val="18"/>
          <w:szCs w:val="18"/>
        </w:rPr>
      </w:pPr>
      <w:r w:rsidRPr="008D251C">
        <w:rPr>
          <w:sz w:val="18"/>
          <w:szCs w:val="18"/>
        </w:rPr>
        <w:t>Финансовые риски могут проявляться в форме недостаточного финансирования или снижения финансирования мероприятий муниципальной программы. Большую угрозу представляют собой финансовые риски при реализации задач по актуализации документов территориального планирования, подготовке документации по планировке территорий Хомутовского муниципального образования.</w:t>
      </w:r>
    </w:p>
    <w:p w:rsidR="008D251C" w:rsidRPr="008D251C" w:rsidRDefault="008D251C" w:rsidP="008D251C">
      <w:pPr>
        <w:tabs>
          <w:tab w:val="left" w:pos="3976"/>
        </w:tabs>
        <w:ind w:left="0" w:right="141" w:firstLine="284"/>
        <w:rPr>
          <w:sz w:val="18"/>
          <w:szCs w:val="18"/>
        </w:rPr>
      </w:pPr>
      <w:r w:rsidRPr="008D251C">
        <w:rPr>
          <w:sz w:val="18"/>
          <w:szCs w:val="18"/>
        </w:rPr>
        <w:t>Учитывая сложное экономическое положение в стране, в настоящее время предложение превышает спрос на аренду недвижимости, в связи с чем роста цен на аренду на рынке не наблюдается. В случае увеличения тарифов на коммунальные услуги и затрат, связанных с эксплуатацией объектов недвижимости, возможно снижение рыночной стоимости права пользования имуществом.</w:t>
      </w:r>
    </w:p>
    <w:p w:rsidR="008D251C" w:rsidRPr="008D251C" w:rsidRDefault="008D251C" w:rsidP="008D251C">
      <w:pPr>
        <w:tabs>
          <w:tab w:val="left" w:pos="3976"/>
        </w:tabs>
        <w:ind w:left="0" w:right="141" w:firstLine="284"/>
        <w:rPr>
          <w:sz w:val="18"/>
          <w:szCs w:val="18"/>
        </w:rPr>
      </w:pPr>
      <w:r w:rsidRPr="008D251C">
        <w:rPr>
          <w:sz w:val="18"/>
          <w:szCs w:val="18"/>
        </w:rPr>
        <w:t>Непредвиденные риски (в том числе возникновение стихийных бедствий), связанные с кризисными явлениями в экономике страны, региона, а также с природными и техногенными катастрофами, катаклизмами, которые могут привести к снижению доходной части бюджета, ухудшению макроэкономических показателей, снижению темпов экономического роста, а также концентрации бюджетных средств на преодоление последствий таких катастроф.</w:t>
      </w:r>
    </w:p>
    <w:p w:rsidR="008D251C" w:rsidRPr="008D251C" w:rsidRDefault="008D251C" w:rsidP="008D251C">
      <w:pPr>
        <w:tabs>
          <w:tab w:val="left" w:pos="3976"/>
        </w:tabs>
        <w:ind w:left="0" w:right="141" w:firstLine="284"/>
        <w:rPr>
          <w:sz w:val="18"/>
          <w:szCs w:val="18"/>
        </w:rPr>
      </w:pPr>
    </w:p>
    <w:p w:rsidR="008D251C" w:rsidRPr="008D251C" w:rsidRDefault="008D251C" w:rsidP="008D251C">
      <w:pPr>
        <w:tabs>
          <w:tab w:val="left" w:pos="3976"/>
        </w:tabs>
        <w:ind w:left="0" w:right="141" w:firstLine="284"/>
        <w:rPr>
          <w:bCs/>
          <w:sz w:val="18"/>
          <w:szCs w:val="18"/>
        </w:rPr>
      </w:pPr>
      <w:r w:rsidRPr="008D251C">
        <w:rPr>
          <w:bCs/>
          <w:sz w:val="18"/>
          <w:szCs w:val="18"/>
        </w:rPr>
        <w:t>6. Ресурсное обеспечение муниципальной программы</w:t>
      </w:r>
    </w:p>
    <w:p w:rsidR="008D251C" w:rsidRPr="008D251C" w:rsidRDefault="008D251C" w:rsidP="008D251C">
      <w:pPr>
        <w:tabs>
          <w:tab w:val="left" w:pos="3976"/>
        </w:tabs>
        <w:ind w:left="0" w:right="141" w:firstLine="284"/>
        <w:rPr>
          <w:bCs/>
          <w:sz w:val="18"/>
          <w:szCs w:val="18"/>
        </w:rPr>
      </w:pPr>
    </w:p>
    <w:p w:rsidR="008D251C" w:rsidRPr="008D251C" w:rsidRDefault="008D251C" w:rsidP="008D251C">
      <w:pPr>
        <w:tabs>
          <w:tab w:val="left" w:pos="3976"/>
        </w:tabs>
        <w:ind w:left="0" w:right="141" w:firstLine="284"/>
        <w:rPr>
          <w:sz w:val="18"/>
          <w:szCs w:val="18"/>
        </w:rPr>
      </w:pPr>
      <w:r w:rsidRPr="008D251C">
        <w:rPr>
          <w:sz w:val="18"/>
          <w:szCs w:val="18"/>
        </w:rPr>
        <w:t>Финансирование муниципальной программы осуществляется за счет средств областного и местного бюджетов в соответствии с Законом Иркутской области об областном бюджете на очередной финансовый год и плановый период.</w:t>
      </w:r>
    </w:p>
    <w:p w:rsidR="008D251C" w:rsidRPr="008D251C" w:rsidRDefault="008D251C" w:rsidP="008D251C">
      <w:pPr>
        <w:tabs>
          <w:tab w:val="left" w:pos="3976"/>
        </w:tabs>
        <w:ind w:left="0" w:right="141" w:firstLine="284"/>
        <w:rPr>
          <w:sz w:val="18"/>
          <w:szCs w:val="18"/>
        </w:rPr>
      </w:pPr>
      <w:r w:rsidRPr="008D251C">
        <w:rPr>
          <w:sz w:val="18"/>
          <w:szCs w:val="18"/>
        </w:rPr>
        <w:t>Объемы финансирования муниципальной программы ежегодно уточняется.</w:t>
      </w:r>
    </w:p>
    <w:p w:rsidR="008D251C" w:rsidRPr="008D251C" w:rsidRDefault="008D251C" w:rsidP="008D251C">
      <w:pPr>
        <w:tabs>
          <w:tab w:val="left" w:pos="3976"/>
        </w:tabs>
        <w:ind w:left="0" w:right="141" w:firstLine="284"/>
        <w:rPr>
          <w:sz w:val="18"/>
          <w:szCs w:val="18"/>
        </w:rPr>
      </w:pPr>
      <w:r w:rsidRPr="008D251C">
        <w:rPr>
          <w:sz w:val="18"/>
          <w:szCs w:val="18"/>
        </w:rPr>
        <w:t xml:space="preserve">Информация о ресурсном </w:t>
      </w:r>
      <w:hyperlink r:id="rId12" w:history="1">
        <w:r w:rsidRPr="008D251C">
          <w:rPr>
            <w:rStyle w:val="af"/>
            <w:sz w:val="18"/>
            <w:szCs w:val="18"/>
          </w:rPr>
          <w:t>обеспечении</w:t>
        </w:r>
      </w:hyperlink>
      <w:r w:rsidRPr="008D251C">
        <w:rPr>
          <w:sz w:val="18"/>
          <w:szCs w:val="18"/>
        </w:rPr>
        <w:t xml:space="preserve"> реализации муниципальной программы за счет средств, предусмотренных в областном и местном бюджетах, представлена в приложении № 1 к муниципальной программе.</w:t>
      </w:r>
    </w:p>
    <w:p w:rsidR="008D251C" w:rsidRPr="008D251C" w:rsidRDefault="008D251C" w:rsidP="008D251C">
      <w:pPr>
        <w:tabs>
          <w:tab w:val="left" w:pos="3976"/>
        </w:tabs>
        <w:ind w:left="0" w:right="141" w:firstLine="284"/>
        <w:rPr>
          <w:sz w:val="18"/>
          <w:szCs w:val="18"/>
        </w:rPr>
      </w:pPr>
    </w:p>
    <w:p w:rsidR="008D251C" w:rsidRPr="008D251C" w:rsidRDefault="008D251C" w:rsidP="008D251C">
      <w:pPr>
        <w:tabs>
          <w:tab w:val="left" w:pos="3976"/>
        </w:tabs>
        <w:ind w:left="0" w:right="141" w:firstLine="284"/>
        <w:rPr>
          <w:bCs/>
          <w:sz w:val="18"/>
          <w:szCs w:val="18"/>
        </w:rPr>
      </w:pPr>
      <w:r w:rsidRPr="008D251C">
        <w:rPr>
          <w:bCs/>
          <w:sz w:val="18"/>
          <w:szCs w:val="18"/>
        </w:rPr>
        <w:t>7. Ожидаемые конечные результаты реализации муниципальной программы</w:t>
      </w:r>
    </w:p>
    <w:p w:rsidR="008D251C" w:rsidRPr="008D251C" w:rsidRDefault="008D251C" w:rsidP="008D251C">
      <w:pPr>
        <w:tabs>
          <w:tab w:val="left" w:pos="3976"/>
        </w:tabs>
        <w:ind w:left="0" w:right="141" w:firstLine="284"/>
        <w:rPr>
          <w:sz w:val="18"/>
          <w:szCs w:val="18"/>
        </w:rPr>
      </w:pPr>
    </w:p>
    <w:p w:rsidR="008D251C" w:rsidRPr="008D251C" w:rsidRDefault="008D251C" w:rsidP="008D251C">
      <w:pPr>
        <w:tabs>
          <w:tab w:val="left" w:pos="3976"/>
        </w:tabs>
        <w:ind w:left="0" w:right="141" w:firstLine="284"/>
        <w:rPr>
          <w:sz w:val="18"/>
          <w:szCs w:val="18"/>
        </w:rPr>
      </w:pPr>
      <w:r w:rsidRPr="008D251C">
        <w:rPr>
          <w:sz w:val="18"/>
          <w:szCs w:val="18"/>
        </w:rPr>
        <w:t>Реализация муниципальной программы позволит обеспечить получение следующих результатов:</w:t>
      </w:r>
    </w:p>
    <w:p w:rsidR="008D251C" w:rsidRPr="008D251C" w:rsidRDefault="008D251C" w:rsidP="008D251C">
      <w:pPr>
        <w:tabs>
          <w:tab w:val="left" w:pos="3976"/>
        </w:tabs>
        <w:ind w:left="0" w:right="141" w:firstLine="284"/>
        <w:rPr>
          <w:sz w:val="18"/>
          <w:szCs w:val="18"/>
        </w:rPr>
      </w:pPr>
      <w:r w:rsidRPr="008D251C">
        <w:rPr>
          <w:sz w:val="18"/>
          <w:szCs w:val="18"/>
        </w:rPr>
        <w:t>- увеличение темпов роста дохода местного бюджета от использования муниципального имущества Хомутовского муниципального образования не менее 15 %;</w:t>
      </w:r>
    </w:p>
    <w:p w:rsidR="008D251C" w:rsidRPr="008D251C" w:rsidRDefault="008D251C" w:rsidP="008D251C">
      <w:pPr>
        <w:tabs>
          <w:tab w:val="left" w:pos="3976"/>
        </w:tabs>
        <w:ind w:left="0" w:right="141" w:firstLine="284"/>
        <w:rPr>
          <w:sz w:val="18"/>
          <w:szCs w:val="18"/>
        </w:rPr>
      </w:pPr>
      <w:r w:rsidRPr="008D251C">
        <w:rPr>
          <w:sz w:val="18"/>
          <w:szCs w:val="18"/>
        </w:rPr>
        <w:t>- доля актуализированных документов территориального планирования Хомутовского муниципального образования от общего количества правовых актов, изменяющих законодательство о градостроительной деятельности за год - 100%.</w:t>
      </w:r>
    </w:p>
    <w:p w:rsidR="008D251C" w:rsidRPr="008D251C" w:rsidRDefault="008D251C" w:rsidP="008D251C">
      <w:pPr>
        <w:tabs>
          <w:tab w:val="left" w:pos="3976"/>
        </w:tabs>
        <w:ind w:left="0" w:right="141" w:firstLine="284"/>
        <w:rPr>
          <w:sz w:val="18"/>
          <w:szCs w:val="18"/>
        </w:rPr>
      </w:pPr>
      <w:r w:rsidRPr="008D251C">
        <w:rPr>
          <w:sz w:val="18"/>
          <w:szCs w:val="18"/>
        </w:rPr>
        <w:t>Достижение цели и решение задач муниципальной программы является важным условием обеспечения законного и эффективного управления муниципальным имуществом и земельными ресурсами на территории Хомутовского муниципального образования.</w:t>
      </w:r>
    </w:p>
    <w:p w:rsidR="008D251C" w:rsidRPr="008D251C" w:rsidRDefault="008D251C" w:rsidP="008D251C">
      <w:pPr>
        <w:tabs>
          <w:tab w:val="left" w:pos="3976"/>
        </w:tabs>
        <w:ind w:left="0" w:right="141" w:firstLine="284"/>
        <w:rPr>
          <w:sz w:val="18"/>
          <w:szCs w:val="18"/>
        </w:rPr>
      </w:pPr>
    </w:p>
    <w:p w:rsidR="008D251C" w:rsidRPr="008D251C" w:rsidRDefault="008D251C" w:rsidP="008D251C">
      <w:pPr>
        <w:tabs>
          <w:tab w:val="left" w:pos="3976"/>
        </w:tabs>
        <w:ind w:left="0" w:right="141" w:firstLine="284"/>
        <w:rPr>
          <w:sz w:val="18"/>
          <w:szCs w:val="18"/>
        </w:rPr>
      </w:pPr>
    </w:p>
    <w:p w:rsidR="008D251C" w:rsidRPr="008D251C" w:rsidRDefault="008D251C" w:rsidP="008D251C">
      <w:pPr>
        <w:tabs>
          <w:tab w:val="left" w:pos="3976"/>
        </w:tabs>
        <w:ind w:left="0" w:right="141" w:firstLine="284"/>
        <w:jc w:val="center"/>
        <w:rPr>
          <w:i/>
          <w:sz w:val="18"/>
          <w:szCs w:val="18"/>
        </w:rPr>
      </w:pPr>
      <w:r w:rsidRPr="008D251C">
        <w:rPr>
          <w:i/>
          <w:sz w:val="18"/>
          <w:szCs w:val="18"/>
        </w:rPr>
        <w:t>Начальник отдела муниципального заказа</w:t>
      </w:r>
    </w:p>
    <w:p w:rsidR="008D251C" w:rsidRPr="008D251C" w:rsidRDefault="008D251C" w:rsidP="008D251C">
      <w:pPr>
        <w:tabs>
          <w:tab w:val="left" w:pos="3976"/>
        </w:tabs>
        <w:ind w:left="0" w:right="141" w:firstLine="284"/>
        <w:jc w:val="right"/>
        <w:rPr>
          <w:i/>
          <w:sz w:val="18"/>
          <w:szCs w:val="18"/>
        </w:rPr>
      </w:pPr>
      <w:r w:rsidRPr="008D251C">
        <w:rPr>
          <w:i/>
          <w:sz w:val="18"/>
          <w:szCs w:val="18"/>
        </w:rPr>
        <w:t xml:space="preserve">и реализации муниципальных программ            </w:t>
      </w:r>
      <w:r>
        <w:rPr>
          <w:i/>
          <w:sz w:val="18"/>
          <w:szCs w:val="18"/>
        </w:rPr>
        <w:t xml:space="preserve">         </w:t>
      </w:r>
      <w:r w:rsidRPr="008D251C">
        <w:rPr>
          <w:i/>
          <w:sz w:val="18"/>
          <w:szCs w:val="18"/>
        </w:rPr>
        <w:t xml:space="preserve">                          Е.Н.Дубровина</w:t>
      </w:r>
    </w:p>
    <w:p w:rsidR="008D251C" w:rsidRPr="008D251C" w:rsidRDefault="008D251C" w:rsidP="008D251C">
      <w:pPr>
        <w:tabs>
          <w:tab w:val="left" w:pos="3976"/>
        </w:tabs>
        <w:ind w:left="0" w:right="141" w:firstLine="284"/>
        <w:rPr>
          <w:b/>
          <w:sz w:val="18"/>
          <w:szCs w:val="18"/>
        </w:rPr>
      </w:pPr>
    </w:p>
    <w:p w:rsidR="008D251C" w:rsidRPr="005B222B" w:rsidRDefault="008D251C" w:rsidP="00131882">
      <w:pPr>
        <w:tabs>
          <w:tab w:val="left" w:pos="3976"/>
        </w:tabs>
        <w:ind w:left="0" w:right="141" w:firstLine="284"/>
        <w:rPr>
          <w:b/>
          <w:i/>
          <w:sz w:val="18"/>
          <w:szCs w:val="18"/>
        </w:rPr>
      </w:pPr>
    </w:p>
    <w:p w:rsidR="005B222B" w:rsidRPr="005B222B" w:rsidRDefault="005B222B" w:rsidP="005B222B">
      <w:pPr>
        <w:tabs>
          <w:tab w:val="left" w:pos="3976"/>
        </w:tabs>
        <w:ind w:left="0" w:right="141" w:firstLine="284"/>
        <w:jc w:val="right"/>
        <w:rPr>
          <w:i/>
          <w:sz w:val="18"/>
          <w:szCs w:val="18"/>
        </w:rPr>
      </w:pPr>
      <w:r w:rsidRPr="005B222B">
        <w:rPr>
          <w:i/>
          <w:sz w:val="18"/>
          <w:szCs w:val="18"/>
        </w:rPr>
        <w:tab/>
        <w:t>Приложение № 1</w:t>
      </w:r>
    </w:p>
    <w:p w:rsidR="005B222B" w:rsidRPr="005B222B" w:rsidRDefault="005B222B" w:rsidP="005B222B">
      <w:pPr>
        <w:tabs>
          <w:tab w:val="left" w:pos="3976"/>
        </w:tabs>
        <w:ind w:left="0" w:right="141" w:firstLine="284"/>
        <w:jc w:val="right"/>
        <w:rPr>
          <w:i/>
          <w:sz w:val="18"/>
          <w:szCs w:val="18"/>
        </w:rPr>
      </w:pPr>
      <w:r w:rsidRPr="005B222B">
        <w:rPr>
          <w:i/>
          <w:sz w:val="18"/>
          <w:szCs w:val="18"/>
        </w:rPr>
        <w:t xml:space="preserve">к муниципальной программе </w:t>
      </w:r>
    </w:p>
    <w:p w:rsidR="005B222B" w:rsidRPr="005B222B" w:rsidRDefault="005B222B" w:rsidP="005B222B">
      <w:pPr>
        <w:tabs>
          <w:tab w:val="left" w:pos="3976"/>
        </w:tabs>
        <w:ind w:left="0" w:right="141" w:firstLine="284"/>
        <w:jc w:val="right"/>
        <w:rPr>
          <w:i/>
          <w:sz w:val="18"/>
          <w:szCs w:val="18"/>
        </w:rPr>
      </w:pPr>
      <w:r w:rsidRPr="005B222B">
        <w:rPr>
          <w:i/>
          <w:sz w:val="18"/>
          <w:szCs w:val="18"/>
        </w:rPr>
        <w:t>"Развитие и управление имуществом и</w:t>
      </w:r>
    </w:p>
    <w:p w:rsidR="005B222B" w:rsidRPr="005B222B" w:rsidRDefault="005B222B" w:rsidP="005B222B">
      <w:pPr>
        <w:tabs>
          <w:tab w:val="left" w:pos="3976"/>
        </w:tabs>
        <w:ind w:left="0" w:right="141" w:firstLine="284"/>
        <w:jc w:val="right"/>
        <w:rPr>
          <w:i/>
          <w:sz w:val="18"/>
          <w:szCs w:val="18"/>
        </w:rPr>
      </w:pPr>
      <w:r w:rsidRPr="005B222B">
        <w:rPr>
          <w:i/>
          <w:sz w:val="18"/>
          <w:szCs w:val="18"/>
        </w:rPr>
        <w:t xml:space="preserve"> земельными ресурсами </w:t>
      </w:r>
    </w:p>
    <w:p w:rsidR="005B222B" w:rsidRPr="005B222B" w:rsidRDefault="005B222B" w:rsidP="005B222B">
      <w:pPr>
        <w:tabs>
          <w:tab w:val="left" w:pos="3976"/>
        </w:tabs>
        <w:ind w:left="0" w:right="141" w:firstLine="284"/>
        <w:jc w:val="right"/>
        <w:rPr>
          <w:i/>
          <w:sz w:val="18"/>
          <w:szCs w:val="18"/>
        </w:rPr>
      </w:pPr>
      <w:r w:rsidRPr="005B222B">
        <w:rPr>
          <w:i/>
          <w:sz w:val="18"/>
          <w:szCs w:val="18"/>
        </w:rPr>
        <w:t>Хомутовского муниципального образования</w:t>
      </w:r>
    </w:p>
    <w:p w:rsidR="005B222B" w:rsidRPr="005B222B" w:rsidRDefault="005B222B" w:rsidP="005B222B">
      <w:pPr>
        <w:tabs>
          <w:tab w:val="left" w:pos="3976"/>
        </w:tabs>
        <w:ind w:left="0" w:right="141" w:firstLine="284"/>
        <w:jc w:val="right"/>
        <w:rPr>
          <w:i/>
          <w:sz w:val="18"/>
          <w:szCs w:val="18"/>
        </w:rPr>
      </w:pPr>
      <w:r w:rsidRPr="005B222B">
        <w:rPr>
          <w:i/>
          <w:sz w:val="18"/>
          <w:szCs w:val="18"/>
        </w:rPr>
        <w:lastRenderedPageBreak/>
        <w:t xml:space="preserve"> на 2023-2025 годы" </w:t>
      </w:r>
    </w:p>
    <w:p w:rsidR="005B222B" w:rsidRPr="005B222B" w:rsidRDefault="005B222B" w:rsidP="005B222B">
      <w:pPr>
        <w:tabs>
          <w:tab w:val="left" w:pos="3976"/>
        </w:tabs>
        <w:ind w:left="0" w:right="141" w:firstLine="284"/>
        <w:jc w:val="right"/>
        <w:rPr>
          <w:i/>
          <w:sz w:val="18"/>
          <w:szCs w:val="18"/>
        </w:rPr>
      </w:pPr>
      <w:r w:rsidRPr="005B222B">
        <w:rPr>
          <w:i/>
          <w:sz w:val="18"/>
          <w:szCs w:val="18"/>
        </w:rPr>
        <w:t>от "</w:t>
      </w:r>
      <w:r w:rsidR="0068535E">
        <w:rPr>
          <w:i/>
          <w:sz w:val="18"/>
          <w:szCs w:val="18"/>
          <w:u w:val="single"/>
        </w:rPr>
        <w:t>26</w:t>
      </w:r>
      <w:r w:rsidRPr="005B222B">
        <w:rPr>
          <w:i/>
          <w:sz w:val="18"/>
          <w:szCs w:val="18"/>
        </w:rPr>
        <w:t>" _</w:t>
      </w:r>
      <w:r w:rsidR="0068535E">
        <w:rPr>
          <w:i/>
          <w:sz w:val="18"/>
          <w:szCs w:val="18"/>
          <w:u w:val="single"/>
        </w:rPr>
        <w:t>12</w:t>
      </w:r>
      <w:r w:rsidRPr="005B222B">
        <w:rPr>
          <w:i/>
          <w:sz w:val="18"/>
          <w:szCs w:val="18"/>
        </w:rPr>
        <w:t>_2022 г. №_</w:t>
      </w:r>
      <w:r w:rsidR="0068535E">
        <w:rPr>
          <w:i/>
          <w:sz w:val="18"/>
          <w:szCs w:val="18"/>
          <w:u w:val="single"/>
        </w:rPr>
        <w:t>274 о/д</w:t>
      </w:r>
      <w:r w:rsidRPr="005B222B">
        <w:rPr>
          <w:i/>
          <w:sz w:val="18"/>
          <w:szCs w:val="18"/>
        </w:rPr>
        <w:t>_</w:t>
      </w:r>
    </w:p>
    <w:p w:rsidR="005B222B" w:rsidRPr="005B222B" w:rsidRDefault="005B222B" w:rsidP="005B222B">
      <w:pPr>
        <w:tabs>
          <w:tab w:val="left" w:pos="3976"/>
        </w:tabs>
        <w:ind w:left="0" w:right="141" w:firstLine="284"/>
        <w:jc w:val="right"/>
        <w:rPr>
          <w:sz w:val="18"/>
          <w:szCs w:val="18"/>
        </w:rPr>
      </w:pPr>
      <w:r w:rsidRPr="005B222B">
        <w:rPr>
          <w:i/>
          <w:sz w:val="18"/>
          <w:szCs w:val="18"/>
        </w:rPr>
        <w:tab/>
      </w:r>
    </w:p>
    <w:p w:rsidR="00131882" w:rsidRDefault="005B222B" w:rsidP="00BB45BA">
      <w:pPr>
        <w:tabs>
          <w:tab w:val="left" w:pos="3976"/>
        </w:tabs>
        <w:ind w:left="0" w:right="141" w:firstLine="284"/>
        <w:jc w:val="center"/>
        <w:rPr>
          <w:sz w:val="18"/>
          <w:szCs w:val="18"/>
        </w:rPr>
      </w:pPr>
      <w:r w:rsidRPr="005B222B">
        <w:rPr>
          <w:sz w:val="18"/>
          <w:szCs w:val="18"/>
        </w:rPr>
        <w:t>Мероприятия муниципальной программы</w:t>
      </w:r>
    </w:p>
    <w:p w:rsidR="00BB45BA" w:rsidRDefault="00BB45BA" w:rsidP="00BB45BA">
      <w:pPr>
        <w:tabs>
          <w:tab w:val="left" w:pos="3976"/>
        </w:tabs>
        <w:ind w:left="0" w:right="141" w:firstLine="284"/>
        <w:jc w:val="center"/>
        <w:rPr>
          <w:sz w:val="18"/>
          <w:szCs w:val="18"/>
        </w:rPr>
      </w:pPr>
    </w:p>
    <w:tbl>
      <w:tblPr>
        <w:tblStyle w:val="aa"/>
        <w:tblW w:w="0" w:type="auto"/>
        <w:tblLook w:val="04A0" w:firstRow="1" w:lastRow="0" w:firstColumn="1" w:lastColumn="0" w:noHBand="0" w:noVBand="1"/>
      </w:tblPr>
      <w:tblGrid>
        <w:gridCol w:w="586"/>
        <w:gridCol w:w="3067"/>
        <w:gridCol w:w="1270"/>
        <w:gridCol w:w="3054"/>
        <w:gridCol w:w="2309"/>
      </w:tblGrid>
      <w:tr w:rsidR="00BB45BA" w:rsidRPr="00BB45BA" w:rsidTr="00BB45BA">
        <w:trPr>
          <w:trHeight w:val="324"/>
        </w:trPr>
        <w:tc>
          <w:tcPr>
            <w:tcW w:w="640" w:type="dxa"/>
            <w:noWrap/>
            <w:hideMark/>
          </w:tcPr>
          <w:p w:rsidR="00BB45BA" w:rsidRPr="00BB45BA" w:rsidRDefault="00B92446" w:rsidP="00B92446">
            <w:pPr>
              <w:tabs>
                <w:tab w:val="left" w:pos="3976"/>
              </w:tabs>
              <w:ind w:left="0" w:right="141" w:firstLine="0"/>
              <w:jc w:val="left"/>
              <w:rPr>
                <w:sz w:val="18"/>
                <w:szCs w:val="18"/>
              </w:rPr>
            </w:pPr>
            <w:r>
              <w:rPr>
                <w:sz w:val="18"/>
                <w:szCs w:val="18"/>
              </w:rPr>
              <w:t>№</w:t>
            </w:r>
            <w:r w:rsidR="00BB45BA" w:rsidRPr="00BB45BA">
              <w:rPr>
                <w:sz w:val="18"/>
                <w:szCs w:val="18"/>
              </w:rPr>
              <w:t>п/п</w:t>
            </w:r>
          </w:p>
        </w:tc>
        <w:tc>
          <w:tcPr>
            <w:tcW w:w="4500" w:type="dxa"/>
            <w:noWrap/>
            <w:hideMark/>
          </w:tcPr>
          <w:p w:rsidR="00BB45BA" w:rsidRPr="00BB45BA" w:rsidRDefault="00BB45BA" w:rsidP="00BB45BA">
            <w:pPr>
              <w:tabs>
                <w:tab w:val="left" w:pos="3976"/>
              </w:tabs>
              <w:ind w:left="0" w:right="141" w:firstLine="284"/>
              <w:rPr>
                <w:sz w:val="18"/>
                <w:szCs w:val="18"/>
              </w:rPr>
            </w:pPr>
            <w:r w:rsidRPr="00BB45BA">
              <w:rPr>
                <w:sz w:val="18"/>
                <w:szCs w:val="18"/>
              </w:rPr>
              <w:t>Наименование мероприятий</w:t>
            </w:r>
          </w:p>
        </w:tc>
        <w:tc>
          <w:tcPr>
            <w:tcW w:w="1800" w:type="dxa"/>
            <w:noWrap/>
            <w:hideMark/>
          </w:tcPr>
          <w:p w:rsidR="00BB45BA" w:rsidRPr="00BB45BA" w:rsidRDefault="00BB45BA" w:rsidP="00BB45BA">
            <w:pPr>
              <w:tabs>
                <w:tab w:val="left" w:pos="3976"/>
              </w:tabs>
              <w:ind w:left="0" w:right="141" w:firstLine="284"/>
              <w:rPr>
                <w:sz w:val="18"/>
                <w:szCs w:val="18"/>
              </w:rPr>
            </w:pPr>
            <w:r w:rsidRPr="00BB45BA">
              <w:rPr>
                <w:sz w:val="18"/>
                <w:szCs w:val="18"/>
              </w:rPr>
              <w:t>Срок реализации</w:t>
            </w: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Источник финансирования</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Объем финансирования, тыс. руб.</w:t>
            </w:r>
          </w:p>
        </w:tc>
      </w:tr>
      <w:tr w:rsidR="00BB45BA" w:rsidRPr="00BB45BA" w:rsidTr="00BB45BA">
        <w:trPr>
          <w:trHeight w:val="312"/>
        </w:trPr>
        <w:tc>
          <w:tcPr>
            <w:tcW w:w="64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1</w:t>
            </w:r>
          </w:p>
        </w:tc>
        <w:tc>
          <w:tcPr>
            <w:tcW w:w="450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Подготовка проектов внесения изменений в Генеральный план Хомутовского муниципального образования</w:t>
            </w: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2023</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100,00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100,00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2024</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600,00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600,00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2025</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ВСЕГО</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700,00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24"/>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700,00</w:t>
            </w:r>
          </w:p>
        </w:tc>
      </w:tr>
      <w:tr w:rsidR="00BB45BA" w:rsidRPr="00BB45BA" w:rsidTr="00BB45BA">
        <w:trPr>
          <w:trHeight w:val="312"/>
        </w:trPr>
        <w:tc>
          <w:tcPr>
            <w:tcW w:w="64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2</w:t>
            </w:r>
          </w:p>
        </w:tc>
        <w:tc>
          <w:tcPr>
            <w:tcW w:w="450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Подготовка проектов внесения изменений в Правила землепользования и застройки  Хомутовского муниципального образования</w:t>
            </w: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2023</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100,00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100,00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2024</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600,00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600,00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2025</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ВСЕГО</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700,00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24"/>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700,00</w:t>
            </w:r>
          </w:p>
        </w:tc>
      </w:tr>
      <w:tr w:rsidR="00BB45BA" w:rsidRPr="00BB45BA" w:rsidTr="00BB45BA">
        <w:trPr>
          <w:trHeight w:val="312"/>
        </w:trPr>
        <w:tc>
          <w:tcPr>
            <w:tcW w:w="64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3</w:t>
            </w:r>
          </w:p>
        </w:tc>
        <w:tc>
          <w:tcPr>
            <w:tcW w:w="450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Подготовка проекта по внесению изменений в местные нормативы градостроительного проектирования</w:t>
            </w: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2023</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2024</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2025</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ВСЕГО</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24"/>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4</w:t>
            </w:r>
          </w:p>
        </w:tc>
        <w:tc>
          <w:tcPr>
            <w:tcW w:w="450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Подготовка документации по планировке территорий</w:t>
            </w: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2023</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2024</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2025</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ВСЕГО</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24"/>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4.1.</w:t>
            </w:r>
          </w:p>
        </w:tc>
        <w:tc>
          <w:tcPr>
            <w:tcW w:w="450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 xml:space="preserve">Подготовка проектов межевания территории кадастровых кварталов в границах Хомутовского муниципальногообразования </w:t>
            </w: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2023</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2024</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6 189,71</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5 942,12</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247,59</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2025</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ВСЕГО</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6 189,71</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5 942,12</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24"/>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247,59</w:t>
            </w:r>
          </w:p>
        </w:tc>
      </w:tr>
      <w:tr w:rsidR="00BB45BA" w:rsidRPr="00BB45BA" w:rsidTr="00BB45BA">
        <w:trPr>
          <w:trHeight w:val="312"/>
        </w:trPr>
        <w:tc>
          <w:tcPr>
            <w:tcW w:w="64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5</w:t>
            </w:r>
          </w:p>
        </w:tc>
        <w:tc>
          <w:tcPr>
            <w:tcW w:w="450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Выполнение комплексных работ по постановке на кадастровый учет границ населенных пунктов  Хомутовского муниципального образования, границы  Хомутовского муниципального образования, а также территориальных зон</w:t>
            </w: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2023</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2024</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sz w:val="18"/>
                <w:szCs w:val="18"/>
              </w:rPr>
            </w:pPr>
            <w:r w:rsidRPr="00BB45BA">
              <w:rPr>
                <w:sz w:val="18"/>
                <w:szCs w:val="18"/>
              </w:rPr>
              <w:t>2025</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600,00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600,00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val="restart"/>
            <w:hideMark/>
          </w:tcPr>
          <w:p w:rsidR="00BB45BA" w:rsidRPr="00BB45BA" w:rsidRDefault="00BB45BA" w:rsidP="00BB45BA">
            <w:pPr>
              <w:tabs>
                <w:tab w:val="left" w:pos="3976"/>
              </w:tabs>
              <w:ind w:left="0" w:right="141" w:firstLine="284"/>
              <w:rPr>
                <w:b/>
                <w:bCs/>
                <w:sz w:val="18"/>
                <w:szCs w:val="18"/>
              </w:rPr>
            </w:pPr>
            <w:r w:rsidRPr="00BB45BA">
              <w:rPr>
                <w:b/>
                <w:bCs/>
                <w:sz w:val="18"/>
                <w:szCs w:val="18"/>
              </w:rPr>
              <w:t>ВСЕГО</w:t>
            </w:r>
          </w:p>
        </w:tc>
        <w:tc>
          <w:tcPr>
            <w:tcW w:w="448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ИТОГО</w:t>
            </w:r>
          </w:p>
        </w:tc>
        <w:tc>
          <w:tcPr>
            <w:tcW w:w="3360" w:type="dxa"/>
            <w:noWrap/>
            <w:hideMark/>
          </w:tcPr>
          <w:p w:rsidR="00BB45BA" w:rsidRPr="00BB45BA" w:rsidRDefault="00BB45BA" w:rsidP="00BB45BA">
            <w:pPr>
              <w:tabs>
                <w:tab w:val="left" w:pos="3976"/>
              </w:tabs>
              <w:ind w:left="0" w:right="141" w:firstLine="284"/>
              <w:rPr>
                <w:b/>
                <w:bCs/>
                <w:sz w:val="18"/>
                <w:szCs w:val="18"/>
              </w:rPr>
            </w:pPr>
            <w:r w:rsidRPr="00BB45BA">
              <w:rPr>
                <w:b/>
                <w:bCs/>
                <w:sz w:val="18"/>
                <w:szCs w:val="18"/>
              </w:rPr>
              <w:t>600,00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Областной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12"/>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Внебюджетные источники</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0,00</w:t>
            </w:r>
          </w:p>
        </w:tc>
      </w:tr>
      <w:tr w:rsidR="00BB45BA" w:rsidRPr="00BB45BA" w:rsidTr="00BB45BA">
        <w:trPr>
          <w:trHeight w:val="324"/>
        </w:trPr>
        <w:tc>
          <w:tcPr>
            <w:tcW w:w="640" w:type="dxa"/>
            <w:vMerge/>
            <w:hideMark/>
          </w:tcPr>
          <w:p w:rsidR="00BB45BA" w:rsidRPr="00BB45BA" w:rsidRDefault="00BB45BA" w:rsidP="00BB45BA">
            <w:pPr>
              <w:tabs>
                <w:tab w:val="left" w:pos="3976"/>
              </w:tabs>
              <w:ind w:left="0" w:right="141" w:firstLine="284"/>
              <w:rPr>
                <w:b/>
                <w:bCs/>
                <w:sz w:val="18"/>
                <w:szCs w:val="18"/>
              </w:rPr>
            </w:pPr>
          </w:p>
        </w:tc>
        <w:tc>
          <w:tcPr>
            <w:tcW w:w="4500" w:type="dxa"/>
            <w:vMerge/>
            <w:hideMark/>
          </w:tcPr>
          <w:p w:rsidR="00BB45BA" w:rsidRPr="00BB45BA" w:rsidRDefault="00BB45BA" w:rsidP="00BB45BA">
            <w:pPr>
              <w:tabs>
                <w:tab w:val="left" w:pos="3976"/>
              </w:tabs>
              <w:ind w:left="0" w:right="141" w:firstLine="284"/>
              <w:rPr>
                <w:b/>
                <w:bCs/>
                <w:sz w:val="18"/>
                <w:szCs w:val="18"/>
              </w:rPr>
            </w:pPr>
          </w:p>
        </w:tc>
        <w:tc>
          <w:tcPr>
            <w:tcW w:w="1800" w:type="dxa"/>
            <w:vMerge/>
            <w:hideMark/>
          </w:tcPr>
          <w:p w:rsidR="00BB45BA" w:rsidRPr="00BB45BA" w:rsidRDefault="00BB45BA" w:rsidP="00BB45BA">
            <w:pPr>
              <w:tabs>
                <w:tab w:val="left" w:pos="3976"/>
              </w:tabs>
              <w:ind w:left="0" w:right="141" w:firstLine="284"/>
              <w:rPr>
                <w:b/>
                <w:bCs/>
                <w:sz w:val="18"/>
                <w:szCs w:val="18"/>
              </w:rPr>
            </w:pPr>
          </w:p>
        </w:tc>
        <w:tc>
          <w:tcPr>
            <w:tcW w:w="4480" w:type="dxa"/>
            <w:noWrap/>
            <w:hideMark/>
          </w:tcPr>
          <w:p w:rsidR="00BB45BA" w:rsidRPr="00BB45BA" w:rsidRDefault="00BB45BA" w:rsidP="00BB45BA">
            <w:pPr>
              <w:tabs>
                <w:tab w:val="left" w:pos="3976"/>
              </w:tabs>
              <w:ind w:left="0" w:right="141" w:firstLine="284"/>
              <w:rPr>
                <w:sz w:val="18"/>
                <w:szCs w:val="18"/>
              </w:rPr>
            </w:pPr>
            <w:r w:rsidRPr="00BB45BA">
              <w:rPr>
                <w:sz w:val="18"/>
                <w:szCs w:val="18"/>
              </w:rPr>
              <w:t>Местный бюджет</w:t>
            </w:r>
          </w:p>
        </w:tc>
        <w:tc>
          <w:tcPr>
            <w:tcW w:w="3360" w:type="dxa"/>
            <w:noWrap/>
            <w:hideMark/>
          </w:tcPr>
          <w:p w:rsidR="00BB45BA" w:rsidRPr="00BB45BA" w:rsidRDefault="00BB45BA" w:rsidP="00BB45BA">
            <w:pPr>
              <w:tabs>
                <w:tab w:val="left" w:pos="3976"/>
              </w:tabs>
              <w:ind w:left="0" w:right="141" w:firstLine="284"/>
              <w:rPr>
                <w:sz w:val="18"/>
                <w:szCs w:val="18"/>
              </w:rPr>
            </w:pPr>
            <w:r w:rsidRPr="00BB45BA">
              <w:rPr>
                <w:sz w:val="18"/>
                <w:szCs w:val="18"/>
              </w:rPr>
              <w:t>600,00</w:t>
            </w:r>
          </w:p>
        </w:tc>
      </w:tr>
    </w:tbl>
    <w:p w:rsidR="00BB45BA" w:rsidRDefault="00BB45BA" w:rsidP="00BB45BA">
      <w:pPr>
        <w:tabs>
          <w:tab w:val="left" w:pos="3976"/>
        </w:tabs>
        <w:ind w:left="0" w:right="141" w:firstLine="284"/>
        <w:rPr>
          <w:sz w:val="18"/>
          <w:szCs w:val="18"/>
        </w:rPr>
      </w:pPr>
    </w:p>
    <w:p w:rsidR="00301318" w:rsidRPr="00D50EEF" w:rsidRDefault="00301318" w:rsidP="00D50EEF">
      <w:pPr>
        <w:tabs>
          <w:tab w:val="left" w:pos="3976"/>
        </w:tabs>
        <w:ind w:left="0" w:right="141" w:firstLine="284"/>
        <w:jc w:val="right"/>
        <w:rPr>
          <w:i/>
          <w:sz w:val="18"/>
          <w:szCs w:val="18"/>
        </w:rPr>
      </w:pPr>
      <w:r w:rsidRPr="00D50EEF">
        <w:rPr>
          <w:i/>
          <w:sz w:val="18"/>
          <w:szCs w:val="18"/>
        </w:rPr>
        <w:t xml:space="preserve">Начальник отдела муниципального заказа и реализации муниципальных программ </w:t>
      </w:r>
      <w:r w:rsidR="00D50EEF" w:rsidRPr="00D50EEF">
        <w:rPr>
          <w:i/>
          <w:sz w:val="18"/>
          <w:szCs w:val="18"/>
        </w:rPr>
        <w:t xml:space="preserve">        </w:t>
      </w:r>
      <w:r w:rsidR="00D50EEF">
        <w:rPr>
          <w:i/>
          <w:sz w:val="18"/>
          <w:szCs w:val="18"/>
        </w:rPr>
        <w:t xml:space="preserve">     </w:t>
      </w:r>
      <w:r w:rsidR="00D50EEF" w:rsidRPr="00D50EEF">
        <w:rPr>
          <w:i/>
          <w:sz w:val="18"/>
          <w:szCs w:val="18"/>
        </w:rPr>
        <w:t xml:space="preserve">          </w:t>
      </w:r>
      <w:r w:rsidRPr="00D50EEF">
        <w:rPr>
          <w:i/>
          <w:sz w:val="18"/>
          <w:szCs w:val="18"/>
        </w:rPr>
        <w:t xml:space="preserve"> Е.Н. Дубровина</w:t>
      </w:r>
      <w:r w:rsidRPr="00D50EEF">
        <w:rPr>
          <w:i/>
          <w:sz w:val="18"/>
          <w:szCs w:val="18"/>
        </w:rPr>
        <w:tab/>
      </w:r>
      <w:r w:rsidRPr="00D50EEF">
        <w:rPr>
          <w:i/>
          <w:sz w:val="18"/>
          <w:szCs w:val="18"/>
        </w:rPr>
        <w:tab/>
      </w:r>
    </w:p>
    <w:p w:rsidR="00D50EEF" w:rsidRDefault="00D50EEF">
      <w:pPr>
        <w:tabs>
          <w:tab w:val="left" w:pos="3976"/>
        </w:tabs>
        <w:ind w:left="0" w:right="141" w:firstLine="284"/>
        <w:rPr>
          <w:sz w:val="18"/>
          <w:szCs w:val="18"/>
        </w:rPr>
      </w:pPr>
    </w:p>
    <w:p w:rsidR="008E31EE" w:rsidRPr="00CE7BD8" w:rsidRDefault="008E31EE" w:rsidP="008E31EE">
      <w:pPr>
        <w:tabs>
          <w:tab w:val="left" w:pos="426"/>
          <w:tab w:val="left" w:pos="3976"/>
        </w:tabs>
        <w:ind w:left="0" w:right="-142" w:firstLine="426"/>
        <w:jc w:val="center"/>
        <w:rPr>
          <w:sz w:val="18"/>
          <w:szCs w:val="18"/>
        </w:rPr>
      </w:pPr>
    </w:p>
    <w:p w:rsidR="008E31EE" w:rsidRPr="007A6408" w:rsidRDefault="008E31EE" w:rsidP="008E31EE">
      <w:pPr>
        <w:tabs>
          <w:tab w:val="left" w:pos="426"/>
          <w:tab w:val="left" w:pos="3976"/>
        </w:tabs>
        <w:ind w:left="0" w:right="-142" w:firstLine="426"/>
        <w:jc w:val="center"/>
        <w:rPr>
          <w:b/>
          <w:sz w:val="18"/>
          <w:szCs w:val="18"/>
        </w:rPr>
      </w:pPr>
      <w:r w:rsidRPr="007A6408">
        <w:rPr>
          <w:sz w:val="18"/>
          <w:szCs w:val="18"/>
        </w:rPr>
        <w:t>РОССИЙСКАЯ ФЕДЕРАЦИЯ</w:t>
      </w:r>
    </w:p>
    <w:p w:rsidR="008E31EE" w:rsidRPr="007A6408" w:rsidRDefault="008E31EE" w:rsidP="008E31EE">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8E31EE" w:rsidRPr="007A6408" w:rsidRDefault="008E31EE" w:rsidP="008E31EE">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8E31EE" w:rsidRDefault="008E31EE" w:rsidP="008E31EE">
      <w:pPr>
        <w:tabs>
          <w:tab w:val="left" w:pos="426"/>
          <w:tab w:val="left" w:pos="3976"/>
        </w:tabs>
        <w:ind w:left="426" w:right="282" w:firstLine="426"/>
        <w:jc w:val="center"/>
        <w:rPr>
          <w:b/>
          <w:bCs/>
          <w:sz w:val="18"/>
          <w:szCs w:val="18"/>
        </w:rPr>
      </w:pPr>
      <w:r w:rsidRPr="007A6408">
        <w:rPr>
          <w:b/>
          <w:bCs/>
          <w:sz w:val="18"/>
          <w:szCs w:val="18"/>
        </w:rPr>
        <w:t>АДМИНИСТРАЦИЯ</w:t>
      </w:r>
    </w:p>
    <w:p w:rsidR="008E31EE" w:rsidRPr="007A6408" w:rsidRDefault="008E31EE" w:rsidP="008E31EE">
      <w:pPr>
        <w:tabs>
          <w:tab w:val="left" w:pos="426"/>
          <w:tab w:val="left" w:pos="3976"/>
        </w:tabs>
        <w:ind w:left="426" w:right="282" w:firstLine="426"/>
        <w:jc w:val="center"/>
        <w:rPr>
          <w:b/>
          <w:bCs/>
          <w:sz w:val="18"/>
          <w:szCs w:val="18"/>
        </w:rPr>
      </w:pPr>
      <w:r>
        <w:rPr>
          <w:b/>
          <w:bCs/>
          <w:sz w:val="18"/>
          <w:szCs w:val="18"/>
        </w:rPr>
        <w:t>ПОСТАНОВЛЕНИЕ</w:t>
      </w:r>
    </w:p>
    <w:p w:rsidR="008E31EE" w:rsidRPr="007A6408" w:rsidRDefault="008E31EE" w:rsidP="008E31EE">
      <w:pPr>
        <w:tabs>
          <w:tab w:val="left" w:pos="426"/>
          <w:tab w:val="left" w:pos="3976"/>
        </w:tabs>
        <w:ind w:left="426" w:right="282" w:firstLine="426"/>
        <w:rPr>
          <w:sz w:val="18"/>
          <w:szCs w:val="18"/>
        </w:rPr>
      </w:pPr>
      <w:r>
        <w:rPr>
          <w:bCs/>
          <w:sz w:val="18"/>
          <w:szCs w:val="18"/>
          <w:u w:val="single"/>
        </w:rPr>
        <w:t>26.12</w:t>
      </w:r>
      <w:r w:rsidRPr="00B20ADA">
        <w:rPr>
          <w:sz w:val="18"/>
          <w:szCs w:val="18"/>
          <w:u w:val="single"/>
        </w:rPr>
        <w:t>.2022</w:t>
      </w:r>
      <w:r>
        <w:rPr>
          <w:sz w:val="18"/>
          <w:szCs w:val="18"/>
          <w:u w:val="single"/>
        </w:rPr>
        <w:t xml:space="preserve">  № 275 о/д</w:t>
      </w:r>
    </w:p>
    <w:p w:rsidR="008E31EE" w:rsidRDefault="008E31EE" w:rsidP="008E31EE">
      <w:pPr>
        <w:tabs>
          <w:tab w:val="left" w:pos="426"/>
          <w:tab w:val="left" w:pos="3976"/>
        </w:tabs>
        <w:ind w:left="426" w:right="282" w:firstLine="426"/>
        <w:rPr>
          <w:sz w:val="18"/>
          <w:szCs w:val="18"/>
        </w:rPr>
      </w:pPr>
      <w:r w:rsidRPr="007A6408">
        <w:rPr>
          <w:sz w:val="18"/>
          <w:szCs w:val="18"/>
        </w:rPr>
        <w:t xml:space="preserve">       с. Хомутово </w:t>
      </w:r>
    </w:p>
    <w:p w:rsidR="008E31EE" w:rsidRPr="00886F52" w:rsidRDefault="008E31EE" w:rsidP="008E31EE">
      <w:pPr>
        <w:tabs>
          <w:tab w:val="left" w:pos="3976"/>
        </w:tabs>
        <w:ind w:left="0" w:right="141" w:firstLine="284"/>
        <w:rPr>
          <w:sz w:val="18"/>
          <w:szCs w:val="18"/>
        </w:rPr>
      </w:pPr>
    </w:p>
    <w:p w:rsidR="004D0AE8" w:rsidRDefault="004D0AE8" w:rsidP="004D0AE8">
      <w:pPr>
        <w:ind w:left="-142" w:firstLine="426"/>
        <w:rPr>
          <w:sz w:val="18"/>
          <w:szCs w:val="18"/>
        </w:rPr>
      </w:pPr>
      <w:r w:rsidRPr="004D0AE8">
        <w:rPr>
          <w:sz w:val="18"/>
          <w:szCs w:val="18"/>
        </w:rPr>
        <w:t>Об утверждении переченя главных администраторов источников финансировани</w:t>
      </w:r>
      <w:r>
        <w:rPr>
          <w:sz w:val="18"/>
          <w:szCs w:val="18"/>
        </w:rPr>
        <w:t>я дефицита бюджета Хомутовского муниципального образования.</w:t>
      </w:r>
    </w:p>
    <w:p w:rsidR="004D0AE8" w:rsidRDefault="004D0AE8" w:rsidP="004D0AE8">
      <w:pPr>
        <w:ind w:left="-142" w:firstLine="426"/>
        <w:rPr>
          <w:sz w:val="18"/>
          <w:szCs w:val="18"/>
        </w:rPr>
      </w:pPr>
    </w:p>
    <w:p w:rsidR="004D0AE8" w:rsidRPr="004D0AE8" w:rsidRDefault="004D0AE8" w:rsidP="004D0AE8">
      <w:pPr>
        <w:ind w:left="-142" w:firstLine="426"/>
        <w:rPr>
          <w:sz w:val="18"/>
          <w:szCs w:val="18"/>
        </w:rPr>
      </w:pPr>
      <w:r w:rsidRPr="004D0AE8">
        <w:rPr>
          <w:sz w:val="18"/>
          <w:szCs w:val="18"/>
        </w:rPr>
        <w:t>В соответствии со пунктом 3.2 статьи 160.1, пунктом 4 статьи 160.2 Бюджетного кодекса Российской Федерации, Постановлением Правительства Российской Федерации от 16.09.2021 №1568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 бюджета территориального фонда обязательного медицинского страхования, местного бюджета», Постановлением Правительства Российской Федерации от 16.09.2021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 руководствуясь Уставом Хомутовского муниципального образования, Администрация Хомутовского муниципального образования</w:t>
      </w:r>
    </w:p>
    <w:p w:rsidR="004D0AE8" w:rsidRDefault="004D0AE8" w:rsidP="004D0AE8">
      <w:pPr>
        <w:ind w:left="-142" w:firstLine="426"/>
        <w:rPr>
          <w:sz w:val="18"/>
          <w:szCs w:val="18"/>
        </w:rPr>
      </w:pPr>
    </w:p>
    <w:p w:rsidR="004D0AE8" w:rsidRDefault="004D0AE8" w:rsidP="004D0AE8">
      <w:pPr>
        <w:ind w:left="-142" w:firstLine="426"/>
        <w:rPr>
          <w:sz w:val="18"/>
          <w:szCs w:val="18"/>
        </w:rPr>
      </w:pPr>
      <w:r w:rsidRPr="004D0AE8">
        <w:rPr>
          <w:sz w:val="18"/>
          <w:szCs w:val="18"/>
        </w:rPr>
        <w:t>ПОСТАНОВЛЯЕТ:</w:t>
      </w:r>
    </w:p>
    <w:p w:rsidR="004D0AE8" w:rsidRPr="004D0AE8" w:rsidRDefault="004D0AE8" w:rsidP="004D0AE8">
      <w:pPr>
        <w:ind w:left="-142" w:firstLine="426"/>
        <w:rPr>
          <w:sz w:val="18"/>
          <w:szCs w:val="18"/>
        </w:rPr>
      </w:pPr>
    </w:p>
    <w:p w:rsidR="004D0AE8" w:rsidRPr="004D0AE8" w:rsidRDefault="004D0AE8" w:rsidP="004D0AE8">
      <w:pPr>
        <w:ind w:left="-142" w:firstLine="426"/>
        <w:rPr>
          <w:sz w:val="18"/>
          <w:szCs w:val="18"/>
        </w:rPr>
      </w:pPr>
      <w:r w:rsidRPr="004D0AE8">
        <w:rPr>
          <w:sz w:val="18"/>
          <w:szCs w:val="18"/>
        </w:rPr>
        <w:t>1. Утвердить перечень главных администраторов источников финансирования дефицита бюджета Хомутовского муниципального образования (приложение).</w:t>
      </w:r>
    </w:p>
    <w:p w:rsidR="004D0AE8" w:rsidRPr="004D0AE8" w:rsidRDefault="004D0AE8" w:rsidP="004D0AE8">
      <w:pPr>
        <w:ind w:left="-142" w:firstLine="426"/>
        <w:rPr>
          <w:sz w:val="18"/>
          <w:szCs w:val="18"/>
        </w:rPr>
      </w:pPr>
      <w:r w:rsidRPr="004D0AE8">
        <w:rPr>
          <w:sz w:val="18"/>
          <w:szCs w:val="18"/>
        </w:rPr>
        <w:t>2.  Настоящее постановление применяется к правоотношениям, возникающим при составлении и исполнении бюджета Хомутовского муниципального образования.</w:t>
      </w:r>
    </w:p>
    <w:p w:rsidR="004D0AE8" w:rsidRPr="004D0AE8" w:rsidRDefault="004D0AE8" w:rsidP="004D0AE8">
      <w:pPr>
        <w:ind w:left="-142" w:firstLine="426"/>
        <w:rPr>
          <w:sz w:val="18"/>
          <w:szCs w:val="18"/>
        </w:rPr>
      </w:pPr>
      <w:r w:rsidRPr="004D0AE8">
        <w:rPr>
          <w:sz w:val="18"/>
          <w:szCs w:val="18"/>
        </w:rPr>
        <w:t>3.  Настоящее постановление вступает в силу с 1 января 2023 года.</w:t>
      </w:r>
    </w:p>
    <w:p w:rsidR="004D0AE8" w:rsidRPr="004D0AE8" w:rsidRDefault="004D0AE8" w:rsidP="004D0AE8">
      <w:pPr>
        <w:ind w:left="-142" w:firstLine="426"/>
        <w:rPr>
          <w:sz w:val="18"/>
          <w:szCs w:val="18"/>
        </w:rPr>
      </w:pPr>
      <w:r w:rsidRPr="004D0AE8">
        <w:rPr>
          <w:sz w:val="18"/>
          <w:szCs w:val="18"/>
        </w:rPr>
        <w:t xml:space="preserve">  4. Опубликовать настоящее постановление в установленном законом порядке.</w:t>
      </w:r>
    </w:p>
    <w:p w:rsidR="004D0AE8" w:rsidRPr="004D0AE8" w:rsidRDefault="004D0AE8" w:rsidP="004D0AE8">
      <w:pPr>
        <w:ind w:left="-142" w:firstLine="426"/>
        <w:rPr>
          <w:sz w:val="18"/>
          <w:szCs w:val="18"/>
        </w:rPr>
      </w:pPr>
      <w:r w:rsidRPr="004D0AE8">
        <w:rPr>
          <w:sz w:val="18"/>
          <w:szCs w:val="18"/>
        </w:rPr>
        <w:t xml:space="preserve">5.  Контроль за исполнением данного постановления возложить на Первого Заместителя Главы администрации. </w:t>
      </w:r>
    </w:p>
    <w:p w:rsidR="004D0AE8" w:rsidRPr="004D0AE8" w:rsidRDefault="004D0AE8" w:rsidP="004D0AE8">
      <w:pPr>
        <w:ind w:left="-142" w:firstLine="426"/>
        <w:rPr>
          <w:sz w:val="18"/>
          <w:szCs w:val="18"/>
        </w:rPr>
      </w:pPr>
    </w:p>
    <w:p w:rsidR="004D0AE8" w:rsidRPr="004D0AE8" w:rsidRDefault="004D0AE8" w:rsidP="004D0AE8">
      <w:pPr>
        <w:ind w:left="-142" w:firstLine="426"/>
        <w:rPr>
          <w:sz w:val="18"/>
          <w:szCs w:val="18"/>
        </w:rPr>
      </w:pPr>
    </w:p>
    <w:p w:rsidR="004D0AE8" w:rsidRPr="00EE7B0C" w:rsidRDefault="004D0AE8" w:rsidP="00EE7B0C">
      <w:pPr>
        <w:ind w:left="-142" w:firstLine="426"/>
        <w:jc w:val="right"/>
        <w:rPr>
          <w:i/>
          <w:sz w:val="18"/>
          <w:szCs w:val="18"/>
        </w:rPr>
      </w:pPr>
      <w:r w:rsidRPr="00EE7B0C">
        <w:rPr>
          <w:i/>
          <w:sz w:val="18"/>
          <w:szCs w:val="18"/>
        </w:rPr>
        <w:t>Глава администрации</w:t>
      </w:r>
      <w:r w:rsidRPr="00EE7B0C">
        <w:rPr>
          <w:i/>
          <w:sz w:val="18"/>
          <w:szCs w:val="18"/>
        </w:rPr>
        <w:tab/>
        <w:t xml:space="preserve">                       В.М.Колмаченко</w:t>
      </w:r>
    </w:p>
    <w:p w:rsidR="008E31EE" w:rsidRDefault="008E31EE" w:rsidP="00EE7B0C">
      <w:pPr>
        <w:tabs>
          <w:tab w:val="left" w:pos="3976"/>
        </w:tabs>
        <w:ind w:left="0" w:right="141" w:firstLine="284"/>
        <w:jc w:val="right"/>
        <w:rPr>
          <w:i/>
          <w:sz w:val="18"/>
          <w:szCs w:val="18"/>
        </w:rPr>
      </w:pPr>
    </w:p>
    <w:p w:rsidR="00EE7B0C" w:rsidRPr="00EE7B0C" w:rsidRDefault="00EE7B0C" w:rsidP="00EE7B0C">
      <w:pPr>
        <w:tabs>
          <w:tab w:val="left" w:pos="3976"/>
        </w:tabs>
        <w:ind w:left="0" w:right="141" w:firstLine="284"/>
        <w:jc w:val="right"/>
        <w:rPr>
          <w:i/>
          <w:sz w:val="18"/>
          <w:szCs w:val="18"/>
        </w:rPr>
      </w:pPr>
    </w:p>
    <w:p w:rsidR="005F3271" w:rsidRPr="00EE7B0C" w:rsidRDefault="005F3271" w:rsidP="00EE7B0C">
      <w:pPr>
        <w:tabs>
          <w:tab w:val="left" w:pos="3976"/>
        </w:tabs>
        <w:ind w:left="0" w:right="141" w:firstLine="284"/>
        <w:jc w:val="right"/>
        <w:rPr>
          <w:i/>
          <w:sz w:val="18"/>
          <w:szCs w:val="18"/>
        </w:rPr>
      </w:pPr>
      <w:r w:rsidRPr="00EE7B0C">
        <w:rPr>
          <w:i/>
          <w:sz w:val="18"/>
          <w:szCs w:val="18"/>
        </w:rPr>
        <w:t xml:space="preserve">УТВЕРЖДЕНО </w:t>
      </w:r>
    </w:p>
    <w:p w:rsidR="005F3271" w:rsidRPr="00EE7B0C" w:rsidRDefault="005F3271" w:rsidP="00EE7B0C">
      <w:pPr>
        <w:tabs>
          <w:tab w:val="left" w:pos="3976"/>
        </w:tabs>
        <w:ind w:left="0" w:right="141" w:firstLine="284"/>
        <w:jc w:val="right"/>
        <w:rPr>
          <w:i/>
          <w:sz w:val="18"/>
          <w:szCs w:val="18"/>
        </w:rPr>
      </w:pPr>
      <w:r w:rsidRPr="00EE7B0C">
        <w:rPr>
          <w:i/>
          <w:sz w:val="18"/>
          <w:szCs w:val="18"/>
        </w:rPr>
        <w:tab/>
      </w:r>
      <w:r w:rsidRPr="00EE7B0C">
        <w:rPr>
          <w:i/>
          <w:sz w:val="18"/>
          <w:szCs w:val="18"/>
        </w:rPr>
        <w:tab/>
        <w:t>Приложение к постановлению</w:t>
      </w:r>
    </w:p>
    <w:p w:rsidR="005F3271" w:rsidRPr="00EE7B0C" w:rsidRDefault="005F3271" w:rsidP="00EE7B0C">
      <w:pPr>
        <w:tabs>
          <w:tab w:val="left" w:pos="3976"/>
        </w:tabs>
        <w:ind w:left="0" w:right="141" w:firstLine="284"/>
        <w:jc w:val="right"/>
        <w:rPr>
          <w:i/>
          <w:sz w:val="18"/>
          <w:szCs w:val="18"/>
        </w:rPr>
      </w:pPr>
      <w:r w:rsidRPr="00EE7B0C">
        <w:rPr>
          <w:i/>
          <w:sz w:val="18"/>
          <w:szCs w:val="18"/>
        </w:rPr>
        <w:t>Администрации Хомутовского муниципального образования</w:t>
      </w:r>
    </w:p>
    <w:p w:rsidR="005F3271" w:rsidRDefault="005F3271" w:rsidP="00EE7B0C">
      <w:pPr>
        <w:tabs>
          <w:tab w:val="left" w:pos="3976"/>
        </w:tabs>
        <w:ind w:left="0" w:right="141" w:firstLine="284"/>
        <w:jc w:val="right"/>
        <w:rPr>
          <w:i/>
          <w:sz w:val="18"/>
          <w:szCs w:val="18"/>
          <w:u w:val="single"/>
        </w:rPr>
      </w:pPr>
      <w:r w:rsidRPr="00EE7B0C">
        <w:rPr>
          <w:i/>
          <w:sz w:val="18"/>
          <w:szCs w:val="18"/>
        </w:rPr>
        <w:t xml:space="preserve">от </w:t>
      </w:r>
      <w:r w:rsidR="00EE7B0C">
        <w:rPr>
          <w:i/>
          <w:sz w:val="18"/>
          <w:szCs w:val="18"/>
          <w:u w:val="single"/>
        </w:rPr>
        <w:t xml:space="preserve">26.12.2022 </w:t>
      </w:r>
      <w:r w:rsidRPr="00EE7B0C">
        <w:rPr>
          <w:i/>
          <w:sz w:val="18"/>
          <w:szCs w:val="18"/>
        </w:rPr>
        <w:t>№_</w:t>
      </w:r>
      <w:r w:rsidR="00EE7B0C">
        <w:rPr>
          <w:i/>
          <w:sz w:val="18"/>
          <w:szCs w:val="18"/>
          <w:u w:val="single"/>
        </w:rPr>
        <w:t>275 о/д</w:t>
      </w:r>
    </w:p>
    <w:p w:rsidR="00EE7B0C" w:rsidRDefault="00EE7B0C" w:rsidP="00EE7B0C">
      <w:pPr>
        <w:tabs>
          <w:tab w:val="left" w:pos="3976"/>
        </w:tabs>
        <w:ind w:left="0" w:right="141" w:firstLine="284"/>
        <w:jc w:val="right"/>
        <w:rPr>
          <w:sz w:val="18"/>
          <w:szCs w:val="18"/>
        </w:rPr>
      </w:pPr>
    </w:p>
    <w:p w:rsidR="005F3271" w:rsidRDefault="005F3271" w:rsidP="005F3271">
      <w:pPr>
        <w:tabs>
          <w:tab w:val="left" w:pos="3976"/>
        </w:tabs>
        <w:ind w:left="0" w:right="141" w:firstLine="284"/>
        <w:jc w:val="right"/>
        <w:rPr>
          <w:sz w:val="18"/>
          <w:szCs w:val="18"/>
        </w:rPr>
      </w:pPr>
    </w:p>
    <w:tbl>
      <w:tblPr>
        <w:tblW w:w="10158" w:type="dxa"/>
        <w:tblInd w:w="15" w:type="dxa"/>
        <w:tblLayout w:type="fixed"/>
        <w:tblLook w:val="04A0" w:firstRow="1" w:lastRow="0" w:firstColumn="1" w:lastColumn="0" w:noHBand="0" w:noVBand="1"/>
      </w:tblPr>
      <w:tblGrid>
        <w:gridCol w:w="2380"/>
        <w:gridCol w:w="2620"/>
        <w:gridCol w:w="5158"/>
      </w:tblGrid>
      <w:tr w:rsidR="005F3271" w:rsidRPr="005F3271" w:rsidTr="005F3271">
        <w:trPr>
          <w:trHeight w:val="945"/>
        </w:trPr>
        <w:tc>
          <w:tcPr>
            <w:tcW w:w="10158" w:type="dxa"/>
            <w:gridSpan w:val="3"/>
            <w:tcBorders>
              <w:top w:val="nil"/>
              <w:left w:val="nil"/>
              <w:bottom w:val="nil"/>
              <w:right w:val="nil"/>
            </w:tcBorders>
            <w:shd w:val="clear" w:color="auto" w:fill="auto"/>
            <w:vAlign w:val="bottom"/>
            <w:hideMark/>
          </w:tcPr>
          <w:p w:rsidR="005F3271" w:rsidRPr="005F3271" w:rsidRDefault="005F3271" w:rsidP="005F3271">
            <w:pPr>
              <w:tabs>
                <w:tab w:val="left" w:pos="3976"/>
              </w:tabs>
              <w:ind w:left="0" w:right="141" w:firstLine="284"/>
              <w:jc w:val="center"/>
              <w:rPr>
                <w:bCs/>
                <w:sz w:val="18"/>
                <w:szCs w:val="18"/>
              </w:rPr>
            </w:pPr>
            <w:r w:rsidRPr="005F3271">
              <w:rPr>
                <w:bCs/>
                <w:sz w:val="18"/>
                <w:szCs w:val="18"/>
              </w:rPr>
              <w:t>Перечень главных администраторов источников</w:t>
            </w:r>
          </w:p>
          <w:p w:rsidR="005F3271" w:rsidRPr="005F3271" w:rsidRDefault="005F3271" w:rsidP="005F3271">
            <w:pPr>
              <w:tabs>
                <w:tab w:val="left" w:pos="3976"/>
              </w:tabs>
              <w:ind w:left="0" w:right="141" w:firstLine="284"/>
              <w:jc w:val="center"/>
              <w:rPr>
                <w:bCs/>
                <w:sz w:val="18"/>
                <w:szCs w:val="18"/>
              </w:rPr>
            </w:pPr>
            <w:r w:rsidRPr="005F3271">
              <w:rPr>
                <w:bCs/>
                <w:sz w:val="18"/>
                <w:szCs w:val="18"/>
              </w:rPr>
              <w:t>финансирования дефицита бюджета</w:t>
            </w:r>
          </w:p>
          <w:p w:rsidR="005F3271" w:rsidRPr="005F3271" w:rsidRDefault="005F3271" w:rsidP="005F3271">
            <w:pPr>
              <w:tabs>
                <w:tab w:val="left" w:pos="3976"/>
              </w:tabs>
              <w:ind w:left="0" w:right="141" w:firstLine="284"/>
              <w:jc w:val="center"/>
              <w:rPr>
                <w:bCs/>
                <w:sz w:val="18"/>
                <w:szCs w:val="18"/>
              </w:rPr>
            </w:pPr>
            <w:r w:rsidRPr="005F3271">
              <w:rPr>
                <w:bCs/>
                <w:sz w:val="18"/>
                <w:szCs w:val="18"/>
              </w:rPr>
              <w:t>Хомутовского муниципального образования</w:t>
            </w:r>
          </w:p>
        </w:tc>
      </w:tr>
      <w:tr w:rsidR="005F3271" w:rsidRPr="005F3271" w:rsidTr="005F3271">
        <w:trPr>
          <w:trHeight w:val="255"/>
        </w:trPr>
        <w:tc>
          <w:tcPr>
            <w:tcW w:w="2380" w:type="dxa"/>
            <w:tcBorders>
              <w:top w:val="nil"/>
              <w:left w:val="nil"/>
              <w:bottom w:val="nil"/>
              <w:right w:val="nil"/>
            </w:tcBorders>
            <w:shd w:val="clear" w:color="auto" w:fill="auto"/>
            <w:noWrap/>
            <w:vAlign w:val="bottom"/>
            <w:hideMark/>
          </w:tcPr>
          <w:p w:rsidR="005F3271" w:rsidRPr="005F3271" w:rsidRDefault="005F3271" w:rsidP="005F3271">
            <w:pPr>
              <w:tabs>
                <w:tab w:val="left" w:pos="3976"/>
              </w:tabs>
              <w:ind w:left="0" w:right="141" w:firstLine="284"/>
              <w:rPr>
                <w:b/>
                <w:bCs/>
                <w:sz w:val="18"/>
                <w:szCs w:val="18"/>
              </w:rPr>
            </w:pPr>
          </w:p>
        </w:tc>
        <w:tc>
          <w:tcPr>
            <w:tcW w:w="2620" w:type="dxa"/>
            <w:tcBorders>
              <w:top w:val="nil"/>
              <w:left w:val="nil"/>
              <w:bottom w:val="nil"/>
              <w:right w:val="nil"/>
            </w:tcBorders>
            <w:shd w:val="clear" w:color="auto" w:fill="auto"/>
            <w:noWrap/>
            <w:vAlign w:val="bottom"/>
            <w:hideMark/>
          </w:tcPr>
          <w:p w:rsidR="005F3271" w:rsidRPr="005F3271" w:rsidRDefault="005F3271" w:rsidP="005F3271">
            <w:pPr>
              <w:tabs>
                <w:tab w:val="left" w:pos="3976"/>
              </w:tabs>
              <w:ind w:left="0" w:right="141" w:firstLine="284"/>
              <w:rPr>
                <w:sz w:val="18"/>
                <w:szCs w:val="18"/>
              </w:rPr>
            </w:pPr>
          </w:p>
        </w:tc>
        <w:tc>
          <w:tcPr>
            <w:tcW w:w="5158" w:type="dxa"/>
            <w:tcBorders>
              <w:top w:val="nil"/>
              <w:left w:val="nil"/>
              <w:bottom w:val="nil"/>
              <w:right w:val="nil"/>
            </w:tcBorders>
            <w:shd w:val="clear" w:color="auto" w:fill="auto"/>
            <w:noWrap/>
            <w:vAlign w:val="bottom"/>
            <w:hideMark/>
          </w:tcPr>
          <w:p w:rsidR="005F3271" w:rsidRPr="005F3271" w:rsidRDefault="005F3271" w:rsidP="005F3271">
            <w:pPr>
              <w:tabs>
                <w:tab w:val="left" w:pos="3976"/>
              </w:tabs>
              <w:ind w:left="0" w:right="141" w:firstLine="284"/>
              <w:rPr>
                <w:sz w:val="18"/>
                <w:szCs w:val="18"/>
              </w:rPr>
            </w:pPr>
          </w:p>
        </w:tc>
      </w:tr>
      <w:tr w:rsidR="005F3271" w:rsidRPr="005F3271" w:rsidTr="005F3271">
        <w:trPr>
          <w:trHeight w:val="585"/>
        </w:trPr>
        <w:tc>
          <w:tcPr>
            <w:tcW w:w="500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F3271" w:rsidRPr="005F3271" w:rsidRDefault="005F3271" w:rsidP="005F3271">
            <w:pPr>
              <w:tabs>
                <w:tab w:val="left" w:pos="3976"/>
              </w:tabs>
              <w:ind w:left="0" w:right="141" w:firstLine="284"/>
              <w:rPr>
                <w:bCs/>
                <w:sz w:val="18"/>
                <w:szCs w:val="18"/>
              </w:rPr>
            </w:pPr>
            <w:r w:rsidRPr="005F3271">
              <w:rPr>
                <w:bCs/>
                <w:sz w:val="18"/>
                <w:szCs w:val="18"/>
              </w:rPr>
              <w:t>Код бюджетной классификации Российской Федерации</w:t>
            </w:r>
          </w:p>
        </w:tc>
        <w:tc>
          <w:tcPr>
            <w:tcW w:w="51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3271" w:rsidRPr="005F3271" w:rsidRDefault="005F3271" w:rsidP="005F3271">
            <w:pPr>
              <w:tabs>
                <w:tab w:val="left" w:pos="3976"/>
              </w:tabs>
              <w:ind w:left="0" w:right="141" w:firstLine="284"/>
              <w:rPr>
                <w:bCs/>
                <w:sz w:val="18"/>
                <w:szCs w:val="18"/>
              </w:rPr>
            </w:pPr>
            <w:r w:rsidRPr="005F3271">
              <w:rPr>
                <w:bCs/>
                <w:sz w:val="18"/>
                <w:szCs w:val="18"/>
              </w:rPr>
              <w:t>Наименование главного администратора источников финансирования дефицита местного бюджета</w:t>
            </w:r>
          </w:p>
        </w:tc>
      </w:tr>
      <w:tr w:rsidR="005F3271" w:rsidRPr="005F3271" w:rsidTr="005F3271">
        <w:trPr>
          <w:trHeight w:val="1800"/>
        </w:trPr>
        <w:tc>
          <w:tcPr>
            <w:tcW w:w="2380" w:type="dxa"/>
            <w:tcBorders>
              <w:top w:val="nil"/>
              <w:left w:val="single" w:sz="4" w:space="0" w:color="auto"/>
              <w:bottom w:val="single" w:sz="4" w:space="0" w:color="auto"/>
              <w:right w:val="single" w:sz="4" w:space="0" w:color="auto"/>
            </w:tcBorders>
            <w:shd w:val="clear" w:color="auto" w:fill="auto"/>
            <w:vAlign w:val="center"/>
            <w:hideMark/>
          </w:tcPr>
          <w:p w:rsidR="005F3271" w:rsidRPr="005F3271" w:rsidRDefault="005F3271" w:rsidP="005F3271">
            <w:pPr>
              <w:tabs>
                <w:tab w:val="left" w:pos="3976"/>
              </w:tabs>
              <w:ind w:left="0" w:right="141" w:firstLine="284"/>
              <w:rPr>
                <w:bCs/>
                <w:sz w:val="18"/>
                <w:szCs w:val="18"/>
              </w:rPr>
            </w:pPr>
            <w:r w:rsidRPr="005F3271">
              <w:rPr>
                <w:bCs/>
                <w:sz w:val="18"/>
                <w:szCs w:val="18"/>
              </w:rPr>
              <w:lastRenderedPageBreak/>
              <w:t>главного администратора источников</w:t>
            </w:r>
          </w:p>
        </w:tc>
        <w:tc>
          <w:tcPr>
            <w:tcW w:w="2620" w:type="dxa"/>
            <w:tcBorders>
              <w:top w:val="nil"/>
              <w:left w:val="nil"/>
              <w:bottom w:val="single" w:sz="4" w:space="0" w:color="auto"/>
              <w:right w:val="single" w:sz="4" w:space="0" w:color="auto"/>
            </w:tcBorders>
            <w:shd w:val="clear" w:color="auto" w:fill="auto"/>
            <w:vAlign w:val="center"/>
            <w:hideMark/>
          </w:tcPr>
          <w:p w:rsidR="005F3271" w:rsidRPr="005F3271" w:rsidRDefault="005F3271" w:rsidP="005F3271">
            <w:pPr>
              <w:tabs>
                <w:tab w:val="left" w:pos="3976"/>
              </w:tabs>
              <w:ind w:left="0" w:right="141" w:firstLine="284"/>
              <w:rPr>
                <w:bCs/>
                <w:sz w:val="18"/>
                <w:szCs w:val="18"/>
              </w:rPr>
            </w:pPr>
            <w:r w:rsidRPr="005F3271">
              <w:rPr>
                <w:bCs/>
                <w:sz w:val="18"/>
                <w:szCs w:val="18"/>
              </w:rPr>
              <w:t>источников финансирования дефицита местного бюджета</w:t>
            </w:r>
          </w:p>
        </w:tc>
        <w:tc>
          <w:tcPr>
            <w:tcW w:w="5158" w:type="dxa"/>
            <w:vMerge/>
            <w:tcBorders>
              <w:top w:val="single" w:sz="4" w:space="0" w:color="auto"/>
              <w:left w:val="single" w:sz="4" w:space="0" w:color="auto"/>
              <w:bottom w:val="single" w:sz="4" w:space="0" w:color="auto"/>
              <w:right w:val="single" w:sz="4" w:space="0" w:color="auto"/>
            </w:tcBorders>
            <w:vAlign w:val="center"/>
            <w:hideMark/>
          </w:tcPr>
          <w:p w:rsidR="005F3271" w:rsidRPr="005F3271" w:rsidRDefault="005F3271" w:rsidP="005F3271">
            <w:pPr>
              <w:tabs>
                <w:tab w:val="left" w:pos="3976"/>
              </w:tabs>
              <w:ind w:left="0" w:right="141" w:firstLine="284"/>
              <w:rPr>
                <w:b/>
                <w:bCs/>
                <w:sz w:val="18"/>
                <w:szCs w:val="18"/>
              </w:rPr>
            </w:pPr>
          </w:p>
        </w:tc>
      </w:tr>
      <w:tr w:rsidR="005F3271" w:rsidRPr="005F3271" w:rsidTr="005F3271">
        <w:trPr>
          <w:trHeight w:val="732"/>
        </w:trPr>
        <w:tc>
          <w:tcPr>
            <w:tcW w:w="10158"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5F3271" w:rsidRPr="005F3271" w:rsidRDefault="005F3271" w:rsidP="005F3271">
            <w:pPr>
              <w:tabs>
                <w:tab w:val="left" w:pos="3976"/>
              </w:tabs>
              <w:ind w:left="0" w:right="141" w:firstLine="284"/>
              <w:rPr>
                <w:b/>
                <w:bCs/>
                <w:sz w:val="18"/>
                <w:szCs w:val="18"/>
              </w:rPr>
            </w:pPr>
            <w:r w:rsidRPr="005F3271">
              <w:rPr>
                <w:b/>
                <w:bCs/>
                <w:sz w:val="18"/>
                <w:szCs w:val="18"/>
              </w:rPr>
              <w:t>Администрация Хомутовского муниципального образования - Администрация сельского поселения</w:t>
            </w:r>
          </w:p>
        </w:tc>
      </w:tr>
      <w:tr w:rsidR="005F3271" w:rsidRPr="005F3271" w:rsidTr="005F3271">
        <w:trPr>
          <w:trHeight w:val="1129"/>
        </w:trPr>
        <w:tc>
          <w:tcPr>
            <w:tcW w:w="2380" w:type="dxa"/>
            <w:tcBorders>
              <w:top w:val="nil"/>
              <w:left w:val="single" w:sz="4" w:space="0" w:color="auto"/>
              <w:bottom w:val="single" w:sz="4" w:space="0" w:color="auto"/>
              <w:right w:val="single" w:sz="4" w:space="0" w:color="auto"/>
            </w:tcBorders>
            <w:shd w:val="clear" w:color="auto" w:fill="auto"/>
            <w:vAlign w:val="center"/>
            <w:hideMark/>
          </w:tcPr>
          <w:p w:rsidR="005F3271" w:rsidRPr="005F3271" w:rsidRDefault="005F3271" w:rsidP="005F3271">
            <w:pPr>
              <w:tabs>
                <w:tab w:val="left" w:pos="3976"/>
              </w:tabs>
              <w:ind w:left="0" w:right="141" w:firstLine="284"/>
              <w:rPr>
                <w:sz w:val="18"/>
                <w:szCs w:val="18"/>
              </w:rPr>
            </w:pPr>
            <w:r w:rsidRPr="005F3271">
              <w:rPr>
                <w:sz w:val="18"/>
                <w:szCs w:val="18"/>
              </w:rPr>
              <w:t>734</w:t>
            </w:r>
          </w:p>
        </w:tc>
        <w:tc>
          <w:tcPr>
            <w:tcW w:w="2620" w:type="dxa"/>
            <w:tcBorders>
              <w:top w:val="nil"/>
              <w:left w:val="nil"/>
              <w:bottom w:val="single" w:sz="4" w:space="0" w:color="auto"/>
              <w:right w:val="single" w:sz="4" w:space="0" w:color="auto"/>
            </w:tcBorders>
            <w:shd w:val="clear" w:color="auto" w:fill="auto"/>
            <w:vAlign w:val="center"/>
            <w:hideMark/>
          </w:tcPr>
          <w:p w:rsidR="005F3271" w:rsidRPr="005F3271" w:rsidRDefault="005F3271" w:rsidP="005F3271">
            <w:pPr>
              <w:tabs>
                <w:tab w:val="left" w:pos="3976"/>
              </w:tabs>
              <w:ind w:left="0" w:right="141" w:firstLine="284"/>
              <w:rPr>
                <w:sz w:val="18"/>
                <w:szCs w:val="18"/>
              </w:rPr>
            </w:pPr>
            <w:r w:rsidRPr="005F3271">
              <w:rPr>
                <w:sz w:val="18"/>
                <w:szCs w:val="18"/>
              </w:rPr>
              <w:t>01 02 00 00 00 0000 000</w:t>
            </w:r>
          </w:p>
        </w:tc>
        <w:tc>
          <w:tcPr>
            <w:tcW w:w="5158" w:type="dxa"/>
            <w:tcBorders>
              <w:top w:val="nil"/>
              <w:left w:val="nil"/>
              <w:bottom w:val="single" w:sz="4" w:space="0" w:color="auto"/>
              <w:right w:val="single" w:sz="4" w:space="0" w:color="auto"/>
            </w:tcBorders>
            <w:shd w:val="clear" w:color="auto" w:fill="auto"/>
            <w:vAlign w:val="center"/>
            <w:hideMark/>
          </w:tcPr>
          <w:p w:rsidR="005F3271" w:rsidRPr="005F3271" w:rsidRDefault="005F3271" w:rsidP="005F3271">
            <w:pPr>
              <w:tabs>
                <w:tab w:val="left" w:pos="3976"/>
              </w:tabs>
              <w:ind w:left="0" w:right="141" w:firstLine="284"/>
              <w:rPr>
                <w:sz w:val="18"/>
                <w:szCs w:val="18"/>
              </w:rPr>
            </w:pPr>
            <w:r w:rsidRPr="005F3271">
              <w:rPr>
                <w:sz w:val="18"/>
                <w:szCs w:val="18"/>
              </w:rPr>
              <w:t>Кредиты кредитных организаций в валюте Российской Федерации</w:t>
            </w:r>
          </w:p>
        </w:tc>
      </w:tr>
      <w:tr w:rsidR="005F3271" w:rsidRPr="005F3271" w:rsidTr="005F3271">
        <w:trPr>
          <w:trHeight w:val="1069"/>
        </w:trPr>
        <w:tc>
          <w:tcPr>
            <w:tcW w:w="2380" w:type="dxa"/>
            <w:tcBorders>
              <w:top w:val="nil"/>
              <w:left w:val="single" w:sz="4" w:space="0" w:color="auto"/>
              <w:bottom w:val="single" w:sz="4" w:space="0" w:color="auto"/>
              <w:right w:val="single" w:sz="4" w:space="0" w:color="auto"/>
            </w:tcBorders>
            <w:shd w:val="clear" w:color="auto" w:fill="auto"/>
            <w:vAlign w:val="center"/>
            <w:hideMark/>
          </w:tcPr>
          <w:p w:rsidR="005F3271" w:rsidRPr="005F3271" w:rsidRDefault="005F3271" w:rsidP="005F3271">
            <w:pPr>
              <w:tabs>
                <w:tab w:val="left" w:pos="3976"/>
              </w:tabs>
              <w:ind w:left="0" w:right="141" w:firstLine="284"/>
              <w:rPr>
                <w:sz w:val="18"/>
                <w:szCs w:val="18"/>
              </w:rPr>
            </w:pPr>
            <w:r w:rsidRPr="005F3271">
              <w:rPr>
                <w:sz w:val="18"/>
                <w:szCs w:val="18"/>
              </w:rPr>
              <w:t>734</w:t>
            </w:r>
          </w:p>
        </w:tc>
        <w:tc>
          <w:tcPr>
            <w:tcW w:w="2620" w:type="dxa"/>
            <w:tcBorders>
              <w:top w:val="nil"/>
              <w:left w:val="nil"/>
              <w:bottom w:val="single" w:sz="4" w:space="0" w:color="auto"/>
              <w:right w:val="single" w:sz="4" w:space="0" w:color="auto"/>
            </w:tcBorders>
            <w:shd w:val="clear" w:color="auto" w:fill="auto"/>
            <w:vAlign w:val="center"/>
            <w:hideMark/>
          </w:tcPr>
          <w:p w:rsidR="005F3271" w:rsidRPr="005F3271" w:rsidRDefault="005F3271" w:rsidP="005F3271">
            <w:pPr>
              <w:tabs>
                <w:tab w:val="left" w:pos="3976"/>
              </w:tabs>
              <w:ind w:left="0" w:right="141" w:firstLine="284"/>
              <w:rPr>
                <w:sz w:val="18"/>
                <w:szCs w:val="18"/>
              </w:rPr>
            </w:pPr>
            <w:r w:rsidRPr="005F3271">
              <w:rPr>
                <w:sz w:val="18"/>
                <w:szCs w:val="18"/>
              </w:rPr>
              <w:t>01 03 00 00 00 0000 000</w:t>
            </w:r>
          </w:p>
        </w:tc>
        <w:tc>
          <w:tcPr>
            <w:tcW w:w="5158" w:type="dxa"/>
            <w:tcBorders>
              <w:top w:val="nil"/>
              <w:left w:val="nil"/>
              <w:bottom w:val="single" w:sz="4" w:space="0" w:color="auto"/>
              <w:right w:val="single" w:sz="4" w:space="0" w:color="auto"/>
            </w:tcBorders>
            <w:shd w:val="clear" w:color="auto" w:fill="auto"/>
            <w:vAlign w:val="center"/>
            <w:hideMark/>
          </w:tcPr>
          <w:p w:rsidR="005F3271" w:rsidRPr="005F3271" w:rsidRDefault="005F3271" w:rsidP="005F3271">
            <w:pPr>
              <w:tabs>
                <w:tab w:val="left" w:pos="3976"/>
              </w:tabs>
              <w:ind w:left="0" w:right="141" w:firstLine="284"/>
              <w:rPr>
                <w:sz w:val="18"/>
                <w:szCs w:val="18"/>
              </w:rPr>
            </w:pPr>
            <w:r w:rsidRPr="005F3271">
              <w:rPr>
                <w:sz w:val="18"/>
                <w:szCs w:val="18"/>
              </w:rPr>
              <w:t xml:space="preserve">Бюджетные кредиты от других бюджетов бюджетной системы Российской Федерации </w:t>
            </w:r>
          </w:p>
        </w:tc>
      </w:tr>
    </w:tbl>
    <w:p w:rsidR="005F3271" w:rsidRDefault="005F3271" w:rsidP="005F3271">
      <w:pPr>
        <w:tabs>
          <w:tab w:val="left" w:pos="3976"/>
        </w:tabs>
        <w:ind w:left="0" w:right="141" w:firstLine="284"/>
        <w:rPr>
          <w:sz w:val="18"/>
          <w:szCs w:val="18"/>
        </w:rPr>
      </w:pPr>
    </w:p>
    <w:p w:rsidR="005F3271" w:rsidRPr="005F3271" w:rsidRDefault="005F3271" w:rsidP="005F3271">
      <w:pPr>
        <w:tabs>
          <w:tab w:val="left" w:pos="3976"/>
        </w:tabs>
        <w:ind w:left="0" w:right="141" w:firstLine="284"/>
        <w:jc w:val="center"/>
        <w:rPr>
          <w:i/>
          <w:sz w:val="18"/>
          <w:szCs w:val="18"/>
        </w:rPr>
      </w:pPr>
      <w:r w:rsidRPr="005F3271">
        <w:rPr>
          <w:i/>
          <w:sz w:val="18"/>
          <w:szCs w:val="18"/>
        </w:rPr>
        <w:t>Начальник отдела</w:t>
      </w:r>
    </w:p>
    <w:p w:rsidR="005F3271" w:rsidRPr="005F3271" w:rsidRDefault="005F3271" w:rsidP="005F3271">
      <w:pPr>
        <w:tabs>
          <w:tab w:val="left" w:pos="3976"/>
        </w:tabs>
        <w:ind w:left="0" w:right="141" w:firstLine="284"/>
        <w:jc w:val="right"/>
        <w:rPr>
          <w:i/>
          <w:sz w:val="18"/>
          <w:szCs w:val="18"/>
        </w:rPr>
      </w:pPr>
      <w:r w:rsidRPr="005F3271">
        <w:rPr>
          <w:i/>
          <w:sz w:val="18"/>
          <w:szCs w:val="18"/>
        </w:rPr>
        <w:t>бюджетного планирования                                                           В.В.Максимова</w:t>
      </w:r>
    </w:p>
    <w:p w:rsidR="005F3271" w:rsidRDefault="005F3271" w:rsidP="005F3271">
      <w:pPr>
        <w:tabs>
          <w:tab w:val="left" w:pos="3976"/>
        </w:tabs>
        <w:ind w:left="0" w:right="141" w:firstLine="284"/>
        <w:jc w:val="right"/>
        <w:rPr>
          <w:i/>
          <w:sz w:val="18"/>
          <w:szCs w:val="18"/>
        </w:rPr>
      </w:pPr>
    </w:p>
    <w:p w:rsidR="004F294B" w:rsidRDefault="004F294B" w:rsidP="005F3271">
      <w:pPr>
        <w:tabs>
          <w:tab w:val="left" w:pos="3976"/>
        </w:tabs>
        <w:ind w:left="0" w:right="141" w:firstLine="284"/>
        <w:jc w:val="right"/>
        <w:rPr>
          <w:i/>
          <w:sz w:val="18"/>
          <w:szCs w:val="18"/>
        </w:rPr>
      </w:pPr>
    </w:p>
    <w:p w:rsidR="00470B8A" w:rsidRPr="00470B8A" w:rsidRDefault="00470B8A" w:rsidP="00470B8A">
      <w:pPr>
        <w:tabs>
          <w:tab w:val="left" w:pos="3976"/>
        </w:tabs>
        <w:ind w:left="0" w:right="141" w:firstLine="284"/>
        <w:rPr>
          <w:sz w:val="18"/>
          <w:szCs w:val="18"/>
        </w:rPr>
      </w:pPr>
    </w:p>
    <w:p w:rsidR="00470B8A" w:rsidRPr="00470B8A" w:rsidRDefault="00470B8A" w:rsidP="00470B8A">
      <w:pPr>
        <w:tabs>
          <w:tab w:val="left" w:pos="3976"/>
        </w:tabs>
        <w:ind w:left="0" w:right="141" w:firstLine="284"/>
        <w:jc w:val="center"/>
        <w:rPr>
          <w:sz w:val="18"/>
          <w:szCs w:val="18"/>
        </w:rPr>
      </w:pPr>
      <w:r w:rsidRPr="00470B8A">
        <w:rPr>
          <w:sz w:val="18"/>
          <w:szCs w:val="18"/>
        </w:rPr>
        <w:t>Объявление в печатное издание Хомутовского муниципального</w:t>
      </w:r>
    </w:p>
    <w:p w:rsidR="00470B8A" w:rsidRPr="00470B8A" w:rsidRDefault="00470B8A" w:rsidP="00470B8A">
      <w:pPr>
        <w:tabs>
          <w:tab w:val="left" w:pos="3976"/>
        </w:tabs>
        <w:ind w:left="0" w:right="141" w:firstLine="284"/>
        <w:jc w:val="center"/>
        <w:rPr>
          <w:sz w:val="18"/>
          <w:szCs w:val="18"/>
        </w:rPr>
      </w:pPr>
      <w:r w:rsidRPr="00470B8A">
        <w:rPr>
          <w:sz w:val="18"/>
          <w:szCs w:val="18"/>
        </w:rPr>
        <w:t>образования «Вестник» от 30 декабря 2022г.</w:t>
      </w:r>
    </w:p>
    <w:p w:rsidR="00470B8A" w:rsidRPr="00470B8A" w:rsidRDefault="00470B8A" w:rsidP="00470B8A">
      <w:pPr>
        <w:tabs>
          <w:tab w:val="left" w:pos="3976"/>
        </w:tabs>
        <w:ind w:left="0" w:right="141" w:firstLine="284"/>
        <w:jc w:val="center"/>
        <w:rPr>
          <w:sz w:val="18"/>
          <w:szCs w:val="18"/>
        </w:rPr>
      </w:pPr>
    </w:p>
    <w:p w:rsidR="00470B8A" w:rsidRPr="00470B8A" w:rsidRDefault="00470B8A" w:rsidP="00470B8A">
      <w:pPr>
        <w:tabs>
          <w:tab w:val="left" w:pos="3976"/>
        </w:tabs>
        <w:ind w:left="0" w:right="141" w:firstLine="284"/>
        <w:rPr>
          <w:sz w:val="18"/>
          <w:szCs w:val="18"/>
        </w:rPr>
      </w:pPr>
      <w:r w:rsidRPr="00470B8A">
        <w:rPr>
          <w:sz w:val="18"/>
          <w:szCs w:val="18"/>
        </w:rPr>
        <w:t>Организатор торгов: областное государственное казенное учреждение «Фонд имущества Иркутской области» на основании распоряжения Правительства Иркутской области от 08.02.2021г. г.  № 69-рп «О проведении аукционов на право заключения договоров аренды земельных участков», письма министерства имущественных отношений Иркутской области от 20.12.2022 г. №02-51-15447/22, проводит аукцион на право заключения договоров аренды земельного участка.</w:t>
      </w:r>
    </w:p>
    <w:p w:rsidR="00470B8A" w:rsidRPr="00470B8A" w:rsidRDefault="00470B8A" w:rsidP="00470B8A">
      <w:pPr>
        <w:tabs>
          <w:tab w:val="left" w:pos="3976"/>
        </w:tabs>
        <w:ind w:left="0" w:right="141" w:firstLine="284"/>
        <w:rPr>
          <w:sz w:val="18"/>
          <w:szCs w:val="18"/>
        </w:rPr>
      </w:pPr>
      <w:r w:rsidRPr="00470B8A">
        <w:rPr>
          <w:sz w:val="18"/>
          <w:szCs w:val="18"/>
        </w:rPr>
        <w:t>Аукцион является открытым по составу участников и открытый по форме подачи предложений о размере ежегодной арендной платы.</w:t>
      </w:r>
    </w:p>
    <w:p w:rsidR="00470B8A" w:rsidRPr="00470B8A" w:rsidRDefault="00470B8A" w:rsidP="00470B8A">
      <w:pPr>
        <w:tabs>
          <w:tab w:val="left" w:pos="3976"/>
        </w:tabs>
        <w:ind w:left="0" w:right="141" w:firstLine="284"/>
        <w:rPr>
          <w:sz w:val="18"/>
          <w:szCs w:val="18"/>
        </w:rPr>
      </w:pPr>
      <w:r w:rsidRPr="00470B8A">
        <w:rPr>
          <w:sz w:val="18"/>
          <w:szCs w:val="18"/>
        </w:rPr>
        <w:t xml:space="preserve">Аукцион и подведение его итогов состоится 07 февраля 2023 г. в 10 час. 00 мин. (время местное) по адресу: г. Иркутск, ул. Партизанская, 1, 2-й этаж, аукционный зал. </w:t>
      </w:r>
    </w:p>
    <w:p w:rsidR="00470B8A" w:rsidRPr="00470B8A" w:rsidRDefault="00470B8A" w:rsidP="00470B8A">
      <w:pPr>
        <w:tabs>
          <w:tab w:val="left" w:pos="3976"/>
        </w:tabs>
        <w:ind w:left="0" w:right="141" w:firstLine="284"/>
        <w:rPr>
          <w:sz w:val="18"/>
          <w:szCs w:val="18"/>
        </w:rPr>
      </w:pPr>
      <w:r w:rsidRPr="00470B8A">
        <w:rPr>
          <w:sz w:val="18"/>
          <w:szCs w:val="18"/>
        </w:rPr>
        <w:t>Заявки принимаются ежедневно с 30 декабря 2022 г. по 02 февраля 2023 г. с 09-00 до 17-00 часов (обед с 13-00 до 14-00) по адресу: г. Иркутск, ул. Партизанская, 1, 3-й этаж, офис 49.</w:t>
      </w:r>
    </w:p>
    <w:p w:rsidR="00470B8A" w:rsidRPr="00470B8A" w:rsidRDefault="00470B8A" w:rsidP="00470B8A">
      <w:pPr>
        <w:tabs>
          <w:tab w:val="left" w:pos="3976"/>
        </w:tabs>
        <w:ind w:left="0" w:right="141" w:firstLine="284"/>
        <w:rPr>
          <w:sz w:val="18"/>
          <w:szCs w:val="18"/>
        </w:rPr>
      </w:pPr>
      <w:r w:rsidRPr="00470B8A">
        <w:rPr>
          <w:sz w:val="18"/>
          <w:szCs w:val="18"/>
        </w:rPr>
        <w:t>Дата определения участников аукциона -  06 февраля 2023 г. в 15 час. 00 мин. (время местное) по адресу: г. Иркутск, ул. Партизанская, 1, 3-й этаж, офис 49.</w:t>
      </w:r>
    </w:p>
    <w:p w:rsidR="00470B8A" w:rsidRPr="00470B8A" w:rsidRDefault="00470B8A" w:rsidP="00470B8A">
      <w:pPr>
        <w:tabs>
          <w:tab w:val="left" w:pos="3976"/>
        </w:tabs>
        <w:ind w:left="0" w:right="141" w:firstLine="284"/>
        <w:rPr>
          <w:sz w:val="18"/>
          <w:szCs w:val="18"/>
        </w:rPr>
      </w:pPr>
      <w:r w:rsidRPr="00470B8A">
        <w:rPr>
          <w:sz w:val="18"/>
          <w:szCs w:val="18"/>
        </w:rPr>
        <w:t>Справки по телефону: (83952) 297-138, 207-518, в Интернете по адресу: www.torgi.gov.ru, www.irkfi.ru, www.mio.irkobl.ru .</w:t>
      </w:r>
    </w:p>
    <w:p w:rsidR="00470B8A" w:rsidRPr="00470B8A" w:rsidRDefault="00470B8A" w:rsidP="00470B8A">
      <w:pPr>
        <w:tabs>
          <w:tab w:val="left" w:pos="3976"/>
        </w:tabs>
        <w:ind w:left="0" w:right="141" w:firstLine="284"/>
        <w:rPr>
          <w:sz w:val="18"/>
          <w:szCs w:val="18"/>
        </w:rPr>
      </w:pPr>
    </w:p>
    <w:p w:rsidR="00470B8A" w:rsidRPr="00470B8A" w:rsidRDefault="00470B8A" w:rsidP="00470B8A">
      <w:pPr>
        <w:tabs>
          <w:tab w:val="left" w:pos="3976"/>
        </w:tabs>
        <w:ind w:left="0" w:right="141" w:firstLine="284"/>
        <w:rPr>
          <w:sz w:val="18"/>
          <w:szCs w:val="18"/>
        </w:rPr>
      </w:pPr>
      <w:r w:rsidRPr="00470B8A">
        <w:rPr>
          <w:sz w:val="18"/>
          <w:szCs w:val="18"/>
        </w:rPr>
        <w:t>Характеристика земельного участка: земельный участок из земель населённых пунктов площадью 1475 кв.м, (кадастровый номер 38:36:000016:2210, адрес: Российская Федерация, Иркутская область, Иркутский район, п. Плишкино, ул. Земляничная, 16).</w:t>
      </w:r>
    </w:p>
    <w:p w:rsidR="00470B8A" w:rsidRPr="00470B8A" w:rsidRDefault="00470B8A" w:rsidP="00470B8A">
      <w:pPr>
        <w:tabs>
          <w:tab w:val="left" w:pos="3976"/>
        </w:tabs>
        <w:ind w:left="0" w:right="141" w:firstLine="284"/>
        <w:rPr>
          <w:sz w:val="18"/>
          <w:szCs w:val="18"/>
        </w:rPr>
      </w:pPr>
      <w:r w:rsidRPr="00470B8A">
        <w:rPr>
          <w:sz w:val="18"/>
          <w:szCs w:val="18"/>
        </w:rPr>
        <w:t>Право на земельный участок: государственная собственность (право собственности не разграничено).</w:t>
      </w:r>
    </w:p>
    <w:p w:rsidR="00470B8A" w:rsidRPr="00470B8A" w:rsidRDefault="00470B8A" w:rsidP="00470B8A">
      <w:pPr>
        <w:tabs>
          <w:tab w:val="left" w:pos="3976"/>
        </w:tabs>
        <w:ind w:left="0" w:right="141" w:firstLine="284"/>
        <w:rPr>
          <w:sz w:val="18"/>
          <w:szCs w:val="18"/>
        </w:rPr>
      </w:pPr>
      <w:r w:rsidRPr="00470B8A">
        <w:rPr>
          <w:sz w:val="18"/>
          <w:szCs w:val="18"/>
        </w:rPr>
        <w:t>Основной вид разрешенного использования земельного участка: для индивидуального жилищного строительства.</w:t>
      </w:r>
    </w:p>
    <w:p w:rsidR="00470B8A" w:rsidRPr="00470B8A" w:rsidRDefault="00470B8A" w:rsidP="00470B8A">
      <w:pPr>
        <w:tabs>
          <w:tab w:val="left" w:pos="3976"/>
        </w:tabs>
        <w:ind w:left="0" w:right="141" w:firstLine="284"/>
        <w:rPr>
          <w:sz w:val="18"/>
          <w:szCs w:val="18"/>
        </w:rPr>
      </w:pPr>
      <w:r w:rsidRPr="00470B8A">
        <w:rPr>
          <w:sz w:val="18"/>
          <w:szCs w:val="18"/>
        </w:rPr>
        <w:t xml:space="preserve">Категория земель: земли населенных пунктов.  </w:t>
      </w:r>
      <w:r w:rsidRPr="00470B8A">
        <w:rPr>
          <w:sz w:val="18"/>
          <w:szCs w:val="18"/>
        </w:rPr>
        <w:tab/>
      </w:r>
    </w:p>
    <w:p w:rsidR="00470B8A" w:rsidRPr="00470B8A" w:rsidRDefault="00470B8A" w:rsidP="00470B8A">
      <w:pPr>
        <w:tabs>
          <w:tab w:val="left" w:pos="3976"/>
        </w:tabs>
        <w:ind w:left="0" w:right="141" w:firstLine="284"/>
        <w:rPr>
          <w:sz w:val="18"/>
          <w:szCs w:val="18"/>
        </w:rPr>
      </w:pPr>
      <w:r w:rsidRPr="00470B8A">
        <w:rPr>
          <w:sz w:val="18"/>
          <w:szCs w:val="18"/>
        </w:rPr>
        <w:t>Максимально и минимально допустимые параметры разрешенного строительства: в соответствии с правилами землепользования и застройки                            Хомутовского муниципального образования земельный участок, расположен в зоне застройки индивидуальными жилыми домами.</w:t>
      </w:r>
    </w:p>
    <w:p w:rsidR="00470B8A" w:rsidRPr="00470B8A" w:rsidRDefault="00470B8A" w:rsidP="00470B8A">
      <w:pPr>
        <w:tabs>
          <w:tab w:val="left" w:pos="3976"/>
        </w:tabs>
        <w:ind w:left="0" w:right="141" w:firstLine="284"/>
        <w:rPr>
          <w:sz w:val="18"/>
          <w:szCs w:val="18"/>
        </w:rPr>
      </w:pPr>
      <w:r w:rsidRPr="00470B8A">
        <w:rPr>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p>
    <w:p w:rsidR="00470B8A" w:rsidRPr="00470B8A" w:rsidRDefault="00470B8A" w:rsidP="00470B8A">
      <w:pPr>
        <w:tabs>
          <w:tab w:val="left" w:pos="3976"/>
        </w:tabs>
        <w:ind w:left="0" w:right="141" w:firstLine="284"/>
        <w:rPr>
          <w:sz w:val="18"/>
          <w:szCs w:val="18"/>
        </w:rPr>
      </w:pPr>
      <w:r w:rsidRPr="00470B8A">
        <w:rPr>
          <w:sz w:val="18"/>
          <w:szCs w:val="18"/>
        </w:rPr>
        <w:t>- письмо филиала ОАО «ИЭСК» «Восточные электрические сети» «О технологическом присоединении» от 14.09.2022 г.  № 3325;</w:t>
      </w:r>
    </w:p>
    <w:p w:rsidR="00470B8A" w:rsidRPr="00470B8A" w:rsidRDefault="00470B8A" w:rsidP="00470B8A">
      <w:pPr>
        <w:tabs>
          <w:tab w:val="left" w:pos="3976"/>
        </w:tabs>
        <w:ind w:left="0" w:right="141" w:firstLine="284"/>
        <w:rPr>
          <w:sz w:val="18"/>
          <w:szCs w:val="18"/>
        </w:rPr>
      </w:pPr>
      <w:r w:rsidRPr="00470B8A">
        <w:rPr>
          <w:sz w:val="18"/>
          <w:szCs w:val="18"/>
        </w:rPr>
        <w:t>- письмо комитета по управлению муниципальным имуществом и жизнеобеспечению администрации Иркутского районного муниципального образования от 26.09.2022 № 5002.</w:t>
      </w:r>
    </w:p>
    <w:p w:rsidR="00470B8A" w:rsidRPr="00470B8A" w:rsidRDefault="00470B8A" w:rsidP="00470B8A">
      <w:pPr>
        <w:tabs>
          <w:tab w:val="left" w:pos="3976"/>
        </w:tabs>
        <w:ind w:left="0" w:right="141" w:firstLine="284"/>
        <w:rPr>
          <w:sz w:val="18"/>
          <w:szCs w:val="18"/>
        </w:rPr>
      </w:pPr>
      <w:r>
        <w:rPr>
          <w:sz w:val="18"/>
          <w:szCs w:val="18"/>
        </w:rPr>
        <w:t xml:space="preserve"> </w:t>
      </w:r>
      <w:r w:rsidRPr="00470B8A">
        <w:rPr>
          <w:sz w:val="18"/>
          <w:szCs w:val="18"/>
        </w:rPr>
        <w:t>По информации филиала ОАО «ИЭСК» «Восточные электрические сети» на данный момент технической возможности по присоединению дополнительных мощностей в Иркутском районе нет, все центры питания перегружены.</w:t>
      </w:r>
    </w:p>
    <w:p w:rsidR="00470B8A" w:rsidRPr="00470B8A" w:rsidRDefault="00470B8A" w:rsidP="00470B8A">
      <w:pPr>
        <w:tabs>
          <w:tab w:val="left" w:pos="3976"/>
        </w:tabs>
        <w:ind w:left="0" w:right="141" w:firstLine="284"/>
        <w:rPr>
          <w:sz w:val="18"/>
          <w:szCs w:val="18"/>
        </w:rPr>
      </w:pPr>
      <w:r>
        <w:rPr>
          <w:sz w:val="18"/>
          <w:szCs w:val="18"/>
        </w:rPr>
        <w:t xml:space="preserve"> </w:t>
      </w:r>
      <w:r w:rsidRPr="00470B8A">
        <w:rPr>
          <w:sz w:val="18"/>
          <w:szCs w:val="18"/>
        </w:rPr>
        <w:t xml:space="preserve">Данные центры питания не включены в схему и программу развития электроэнергетики Иркутской области на период 2020-2024 годы и, соответственно, в   инвестиционную программу ОАО «ИЭСК».             </w:t>
      </w:r>
    </w:p>
    <w:p w:rsidR="00470B8A" w:rsidRPr="00470B8A" w:rsidRDefault="00470B8A" w:rsidP="00470B8A">
      <w:pPr>
        <w:tabs>
          <w:tab w:val="left" w:pos="3976"/>
        </w:tabs>
        <w:ind w:left="0" w:right="141" w:firstLine="284"/>
        <w:rPr>
          <w:sz w:val="18"/>
          <w:szCs w:val="18"/>
        </w:rPr>
      </w:pPr>
      <w:r w:rsidRPr="00470B8A">
        <w:rPr>
          <w:sz w:val="18"/>
          <w:szCs w:val="18"/>
        </w:rPr>
        <w:t>Сети централизованного водоснабжения и водоотведения отсутствуют.</w:t>
      </w:r>
    </w:p>
    <w:p w:rsidR="00470B8A" w:rsidRPr="00470B8A" w:rsidRDefault="00470B8A" w:rsidP="00470B8A">
      <w:pPr>
        <w:tabs>
          <w:tab w:val="left" w:pos="3976"/>
        </w:tabs>
        <w:ind w:left="0" w:right="141" w:firstLine="284"/>
        <w:rPr>
          <w:sz w:val="18"/>
          <w:szCs w:val="18"/>
        </w:rPr>
      </w:pPr>
      <w:r w:rsidRPr="00470B8A">
        <w:rPr>
          <w:sz w:val="18"/>
          <w:szCs w:val="18"/>
        </w:rPr>
        <w:t xml:space="preserve">Дополнительная информация: </w:t>
      </w:r>
    </w:p>
    <w:p w:rsidR="00470B8A" w:rsidRPr="00470B8A" w:rsidRDefault="00470B8A" w:rsidP="00470B8A">
      <w:pPr>
        <w:tabs>
          <w:tab w:val="left" w:pos="3976"/>
        </w:tabs>
        <w:ind w:left="0" w:right="141" w:firstLine="0"/>
        <w:rPr>
          <w:sz w:val="18"/>
          <w:szCs w:val="18"/>
        </w:rPr>
      </w:pPr>
      <w:r w:rsidRPr="00470B8A">
        <w:rPr>
          <w:sz w:val="18"/>
          <w:szCs w:val="18"/>
        </w:rPr>
        <w:t>Земельный участок расположен в границах приаэродромной территории аэродрома гражданской авиации Иркутск;</w:t>
      </w:r>
    </w:p>
    <w:p w:rsidR="00470B8A" w:rsidRPr="00470B8A" w:rsidRDefault="00470B8A" w:rsidP="00470B8A">
      <w:pPr>
        <w:tabs>
          <w:tab w:val="left" w:pos="3976"/>
        </w:tabs>
        <w:ind w:left="0" w:right="141" w:firstLine="284"/>
        <w:rPr>
          <w:sz w:val="18"/>
          <w:szCs w:val="18"/>
        </w:rPr>
      </w:pPr>
      <w:r w:rsidRPr="00470B8A">
        <w:rPr>
          <w:sz w:val="18"/>
          <w:szCs w:val="18"/>
        </w:rPr>
        <w:t xml:space="preserve">        -    в границах четвертой, шестой, третьей подзоны приаэродромной территории аэродрома гражданской авиации Иркутск.                                   </w:t>
      </w:r>
    </w:p>
    <w:p w:rsidR="00470B8A" w:rsidRPr="00470B8A" w:rsidRDefault="00470B8A" w:rsidP="00470B8A">
      <w:pPr>
        <w:tabs>
          <w:tab w:val="left" w:pos="3976"/>
        </w:tabs>
        <w:ind w:left="0" w:right="141" w:firstLine="0"/>
        <w:rPr>
          <w:sz w:val="18"/>
          <w:szCs w:val="18"/>
        </w:rPr>
      </w:pPr>
      <w:r w:rsidRPr="00470B8A">
        <w:rPr>
          <w:sz w:val="18"/>
          <w:szCs w:val="18"/>
        </w:rPr>
        <w:t xml:space="preserve">Земельный участок с одной из сторон огорожен деревянным забором, вдоль фасадной и западной стороны границы ограждение в виде деревянных столбов.       </w:t>
      </w:r>
    </w:p>
    <w:p w:rsidR="00470B8A" w:rsidRPr="00470B8A" w:rsidRDefault="00470B8A" w:rsidP="00470B8A">
      <w:pPr>
        <w:tabs>
          <w:tab w:val="left" w:pos="3976"/>
        </w:tabs>
        <w:ind w:left="0" w:right="141" w:firstLine="284"/>
        <w:rPr>
          <w:sz w:val="18"/>
          <w:szCs w:val="18"/>
        </w:rPr>
      </w:pPr>
      <w:r>
        <w:rPr>
          <w:sz w:val="18"/>
          <w:szCs w:val="18"/>
        </w:rPr>
        <w:t xml:space="preserve">       </w:t>
      </w:r>
      <w:r w:rsidRPr="00470B8A">
        <w:rPr>
          <w:sz w:val="18"/>
          <w:szCs w:val="18"/>
        </w:rPr>
        <w:t xml:space="preserve">Перед началом строительства выполнить историко-культурную экспертизу.                                                </w:t>
      </w:r>
    </w:p>
    <w:p w:rsidR="00470B8A" w:rsidRPr="00470B8A" w:rsidRDefault="00470B8A" w:rsidP="00470B8A">
      <w:pPr>
        <w:tabs>
          <w:tab w:val="left" w:pos="3976"/>
        </w:tabs>
        <w:ind w:left="0" w:right="141" w:firstLine="284"/>
        <w:rPr>
          <w:sz w:val="18"/>
          <w:szCs w:val="18"/>
        </w:rPr>
      </w:pPr>
      <w:r w:rsidRPr="00470B8A">
        <w:rPr>
          <w:sz w:val="18"/>
          <w:szCs w:val="18"/>
        </w:rPr>
        <w:lastRenderedPageBreak/>
        <w:t>Срок действия договора аренды: 20 лет.</w:t>
      </w:r>
    </w:p>
    <w:p w:rsidR="00470B8A" w:rsidRPr="00470B8A" w:rsidRDefault="00470B8A" w:rsidP="00470B8A">
      <w:pPr>
        <w:tabs>
          <w:tab w:val="left" w:pos="3976"/>
        </w:tabs>
        <w:ind w:left="0" w:right="141" w:firstLine="284"/>
        <w:rPr>
          <w:sz w:val="18"/>
          <w:szCs w:val="18"/>
        </w:rPr>
      </w:pPr>
      <w:r w:rsidRPr="00470B8A">
        <w:rPr>
          <w:sz w:val="18"/>
          <w:szCs w:val="18"/>
        </w:rPr>
        <w:t xml:space="preserve">          Начальный размер годовой арендной платы: 71 900 (Семьдесят одна тысяча девятьсот) рублей.</w:t>
      </w:r>
    </w:p>
    <w:p w:rsidR="00470B8A" w:rsidRPr="00470B8A" w:rsidRDefault="00470B8A" w:rsidP="00470B8A">
      <w:pPr>
        <w:tabs>
          <w:tab w:val="left" w:pos="3976"/>
        </w:tabs>
        <w:ind w:left="0" w:right="141" w:firstLine="284"/>
        <w:rPr>
          <w:sz w:val="18"/>
          <w:szCs w:val="18"/>
        </w:rPr>
      </w:pPr>
      <w:r w:rsidRPr="00470B8A">
        <w:rPr>
          <w:sz w:val="18"/>
          <w:szCs w:val="18"/>
        </w:rPr>
        <w:t>Шаг аукциона: 3% от начального размера годовой арендной платы в сумме 2 157 (Две тысячи сто пятьдесят семь) рублей.</w:t>
      </w:r>
    </w:p>
    <w:p w:rsidR="00470B8A" w:rsidRPr="00470B8A" w:rsidRDefault="00470B8A" w:rsidP="00470B8A">
      <w:pPr>
        <w:tabs>
          <w:tab w:val="left" w:pos="3976"/>
        </w:tabs>
        <w:ind w:left="0" w:right="141" w:firstLine="284"/>
        <w:rPr>
          <w:sz w:val="18"/>
          <w:szCs w:val="18"/>
        </w:rPr>
      </w:pPr>
      <w:r w:rsidRPr="00470B8A">
        <w:rPr>
          <w:sz w:val="18"/>
          <w:szCs w:val="18"/>
        </w:rPr>
        <w:t>Размер задатка: 100 % начального размера годовой арендной платы в сумме 71 900 (Семьдесят одна тысяча девятьсот) рублей.</w:t>
      </w:r>
    </w:p>
    <w:p w:rsidR="00470B8A" w:rsidRPr="00470B8A" w:rsidRDefault="00470B8A" w:rsidP="00470B8A">
      <w:pPr>
        <w:tabs>
          <w:tab w:val="left" w:pos="3976"/>
        </w:tabs>
        <w:ind w:left="0" w:right="141" w:firstLine="284"/>
        <w:rPr>
          <w:sz w:val="18"/>
          <w:szCs w:val="18"/>
        </w:rPr>
      </w:pPr>
    </w:p>
    <w:p w:rsidR="00470B8A" w:rsidRPr="00470B8A" w:rsidRDefault="00470B8A" w:rsidP="00470B8A">
      <w:pPr>
        <w:tabs>
          <w:tab w:val="left" w:pos="3976"/>
        </w:tabs>
        <w:ind w:left="0" w:right="141" w:firstLine="284"/>
        <w:rPr>
          <w:sz w:val="18"/>
          <w:szCs w:val="18"/>
        </w:rPr>
      </w:pPr>
      <w:r w:rsidRPr="00470B8A">
        <w:rPr>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проведении аукциона срок следующие документы:</w:t>
      </w:r>
    </w:p>
    <w:p w:rsidR="00470B8A" w:rsidRPr="00470B8A" w:rsidRDefault="00470B8A" w:rsidP="00470B8A">
      <w:pPr>
        <w:tabs>
          <w:tab w:val="left" w:pos="3976"/>
        </w:tabs>
        <w:ind w:left="0" w:right="141" w:firstLine="284"/>
        <w:rPr>
          <w:sz w:val="18"/>
          <w:szCs w:val="18"/>
        </w:rPr>
      </w:pPr>
      <w:r w:rsidRPr="00470B8A">
        <w:rPr>
          <w:sz w:val="18"/>
          <w:szCs w:val="18"/>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470B8A" w:rsidRPr="00470B8A" w:rsidRDefault="00470B8A" w:rsidP="00470B8A">
      <w:pPr>
        <w:tabs>
          <w:tab w:val="left" w:pos="3976"/>
        </w:tabs>
        <w:ind w:left="0" w:right="141" w:firstLine="284"/>
        <w:rPr>
          <w:sz w:val="18"/>
          <w:szCs w:val="18"/>
        </w:rPr>
      </w:pPr>
      <w:r w:rsidRPr="00470B8A">
        <w:rPr>
          <w:sz w:val="18"/>
          <w:szCs w:val="18"/>
        </w:rPr>
        <w:t>2) копии документов, удостоверяющих личность заявителя (для граждан);</w:t>
      </w:r>
    </w:p>
    <w:p w:rsidR="00470B8A" w:rsidRPr="00470B8A" w:rsidRDefault="00470B8A" w:rsidP="00470B8A">
      <w:pPr>
        <w:tabs>
          <w:tab w:val="left" w:pos="3976"/>
        </w:tabs>
        <w:ind w:left="0" w:right="141" w:firstLine="284"/>
        <w:rPr>
          <w:sz w:val="18"/>
          <w:szCs w:val="18"/>
        </w:rPr>
      </w:pPr>
      <w:r w:rsidRPr="00470B8A">
        <w:rPr>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70B8A" w:rsidRPr="00470B8A" w:rsidRDefault="00470B8A" w:rsidP="00470B8A">
      <w:pPr>
        <w:tabs>
          <w:tab w:val="left" w:pos="3976"/>
        </w:tabs>
        <w:ind w:left="0" w:right="141" w:firstLine="284"/>
        <w:rPr>
          <w:sz w:val="18"/>
          <w:szCs w:val="18"/>
        </w:rPr>
      </w:pPr>
      <w:r w:rsidRPr="00470B8A">
        <w:rPr>
          <w:sz w:val="18"/>
          <w:szCs w:val="18"/>
        </w:rPr>
        <w:t>4) документы, подтверждающие внесение задатка.</w:t>
      </w:r>
    </w:p>
    <w:p w:rsidR="00470B8A" w:rsidRPr="00470B8A" w:rsidRDefault="00470B8A" w:rsidP="00470B8A">
      <w:pPr>
        <w:tabs>
          <w:tab w:val="left" w:pos="3976"/>
        </w:tabs>
        <w:ind w:left="0" w:right="141" w:firstLine="284"/>
        <w:rPr>
          <w:sz w:val="18"/>
          <w:szCs w:val="18"/>
        </w:rPr>
      </w:pPr>
      <w:r w:rsidRPr="00470B8A">
        <w:rPr>
          <w:sz w:val="18"/>
          <w:szCs w:val="18"/>
        </w:rPr>
        <w:t>Представление документов, подтверждающих внесение задатка, признается заключением соглашения о задатке.</w:t>
      </w:r>
    </w:p>
    <w:p w:rsidR="00470B8A" w:rsidRPr="00470B8A" w:rsidRDefault="00470B8A" w:rsidP="00470B8A">
      <w:pPr>
        <w:tabs>
          <w:tab w:val="left" w:pos="3976"/>
        </w:tabs>
        <w:ind w:left="0" w:right="141" w:firstLine="284"/>
        <w:rPr>
          <w:sz w:val="18"/>
          <w:szCs w:val="18"/>
        </w:rPr>
      </w:pPr>
      <w:r w:rsidRPr="00470B8A">
        <w:rPr>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p>
    <w:p w:rsidR="00470B8A" w:rsidRPr="00470B8A" w:rsidRDefault="00470B8A" w:rsidP="00470B8A">
      <w:pPr>
        <w:tabs>
          <w:tab w:val="left" w:pos="3976"/>
        </w:tabs>
        <w:ind w:left="0" w:right="141" w:firstLine="284"/>
        <w:rPr>
          <w:sz w:val="18"/>
          <w:szCs w:val="18"/>
        </w:rPr>
      </w:pPr>
      <w:r w:rsidRPr="00470B8A">
        <w:rPr>
          <w:sz w:val="18"/>
          <w:szCs w:val="18"/>
        </w:rPr>
        <w:t>Один претендент имеет право подать только одну заявку на участие в торгах.</w:t>
      </w:r>
    </w:p>
    <w:p w:rsidR="00470B8A" w:rsidRPr="00470B8A" w:rsidRDefault="00470B8A" w:rsidP="00470B8A">
      <w:pPr>
        <w:tabs>
          <w:tab w:val="left" w:pos="3976"/>
        </w:tabs>
        <w:ind w:left="0" w:right="141" w:firstLine="284"/>
        <w:rPr>
          <w:sz w:val="18"/>
          <w:szCs w:val="18"/>
        </w:rPr>
      </w:pPr>
      <w:r w:rsidRPr="00470B8A">
        <w:rPr>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p>
    <w:p w:rsidR="00470B8A" w:rsidRPr="00470B8A" w:rsidRDefault="00470B8A" w:rsidP="00470B8A">
      <w:pPr>
        <w:tabs>
          <w:tab w:val="left" w:pos="3976"/>
        </w:tabs>
        <w:ind w:left="0" w:right="141" w:firstLine="284"/>
        <w:rPr>
          <w:sz w:val="18"/>
          <w:szCs w:val="18"/>
        </w:rPr>
      </w:pPr>
      <w:r w:rsidRPr="00470B8A">
        <w:rPr>
          <w:sz w:val="18"/>
          <w:szCs w:val="18"/>
        </w:rPr>
        <w:t xml:space="preserve">Задаток вносится в размере 100% начальной стоимости размера аренды: на расчетный счет ОГКУ «Фонд имущества Иркутской области», Получатель: ИНН 3808022890, КПП 380801001, Минфин Иркутской области (ОГКУ «Фонд имущества Иркутской области», лицевой счет №81301060006), р/сч. №03222643250000003400, ОКТМО 25701000, Банк получателя: Отделение Иркутск Банка России//УФК по Иркутской области г. Иркутск БИК 012520101, кор. счет: 40102810145370000026 код платежа 813 1 1105013 05 0016 120, назначение платежа: задаток за участие в аукционе наименование, адрес объекта. </w:t>
      </w:r>
    </w:p>
    <w:p w:rsidR="00470B8A" w:rsidRPr="00470B8A" w:rsidRDefault="00470B8A" w:rsidP="00470B8A">
      <w:pPr>
        <w:tabs>
          <w:tab w:val="left" w:pos="3976"/>
        </w:tabs>
        <w:ind w:left="0" w:right="141" w:firstLine="284"/>
        <w:rPr>
          <w:sz w:val="18"/>
          <w:szCs w:val="18"/>
        </w:rPr>
      </w:pPr>
      <w:r w:rsidRPr="00470B8A">
        <w:rPr>
          <w:sz w:val="18"/>
          <w:szCs w:val="18"/>
        </w:rPr>
        <w:t>Договор о задатке заключается в порядке, предусмотренном статьей 428 ГК РФ.</w:t>
      </w:r>
    </w:p>
    <w:p w:rsidR="00470B8A" w:rsidRPr="00470B8A" w:rsidRDefault="00470B8A" w:rsidP="00470B8A">
      <w:pPr>
        <w:tabs>
          <w:tab w:val="left" w:pos="3976"/>
        </w:tabs>
        <w:ind w:left="0" w:right="141" w:firstLine="284"/>
        <w:rPr>
          <w:sz w:val="18"/>
          <w:szCs w:val="18"/>
        </w:rPr>
      </w:pPr>
      <w:r w:rsidRPr="00470B8A">
        <w:rPr>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p>
    <w:p w:rsidR="00470B8A" w:rsidRPr="00470B8A" w:rsidRDefault="00470B8A" w:rsidP="00470B8A">
      <w:pPr>
        <w:tabs>
          <w:tab w:val="left" w:pos="3976"/>
        </w:tabs>
        <w:ind w:left="0" w:right="141" w:firstLine="284"/>
        <w:rPr>
          <w:sz w:val="18"/>
          <w:szCs w:val="18"/>
        </w:rPr>
      </w:pPr>
      <w:r w:rsidRPr="00470B8A">
        <w:rPr>
          <w:sz w:val="18"/>
          <w:szCs w:val="18"/>
        </w:rPr>
        <w:t xml:space="preserve"> 1) непредставление необходимых для участия в аукционе документов или представление недостоверных сведений;</w:t>
      </w:r>
    </w:p>
    <w:p w:rsidR="00470B8A" w:rsidRPr="00470B8A" w:rsidRDefault="00470B8A" w:rsidP="00470B8A">
      <w:pPr>
        <w:tabs>
          <w:tab w:val="left" w:pos="3976"/>
        </w:tabs>
        <w:ind w:left="0" w:right="141" w:firstLine="284"/>
        <w:rPr>
          <w:sz w:val="18"/>
          <w:szCs w:val="18"/>
        </w:rPr>
      </w:pPr>
      <w:r w:rsidRPr="00470B8A">
        <w:rPr>
          <w:sz w:val="18"/>
          <w:szCs w:val="18"/>
        </w:rPr>
        <w:t>2) непоступление задатка на дату рассмотрения заявок на участие в аукционе;</w:t>
      </w:r>
    </w:p>
    <w:p w:rsidR="00470B8A" w:rsidRPr="00470B8A" w:rsidRDefault="00470B8A" w:rsidP="00470B8A">
      <w:pPr>
        <w:tabs>
          <w:tab w:val="left" w:pos="3976"/>
        </w:tabs>
        <w:ind w:left="0" w:right="141" w:firstLine="284"/>
        <w:rPr>
          <w:sz w:val="18"/>
          <w:szCs w:val="18"/>
        </w:rPr>
      </w:pPr>
      <w:r w:rsidRPr="00470B8A">
        <w:rPr>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470B8A" w:rsidRPr="00470B8A" w:rsidRDefault="00470B8A" w:rsidP="00470B8A">
      <w:pPr>
        <w:tabs>
          <w:tab w:val="left" w:pos="3976"/>
        </w:tabs>
        <w:ind w:left="0" w:right="141" w:firstLine="284"/>
        <w:rPr>
          <w:sz w:val="18"/>
          <w:szCs w:val="18"/>
        </w:rPr>
      </w:pPr>
      <w:r w:rsidRPr="00470B8A">
        <w:rPr>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470B8A" w:rsidRPr="00470B8A" w:rsidRDefault="00470B8A" w:rsidP="00470B8A">
      <w:pPr>
        <w:tabs>
          <w:tab w:val="left" w:pos="3976"/>
        </w:tabs>
        <w:ind w:left="0" w:right="141" w:firstLine="284"/>
        <w:rPr>
          <w:sz w:val="18"/>
          <w:szCs w:val="18"/>
        </w:rPr>
      </w:pPr>
      <w:r w:rsidRPr="00470B8A">
        <w:rPr>
          <w:sz w:val="18"/>
          <w:szCs w:val="18"/>
        </w:rPr>
        <w:t xml:space="preserve">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p>
    <w:p w:rsidR="00470B8A" w:rsidRPr="00470B8A" w:rsidRDefault="00470B8A" w:rsidP="00470B8A">
      <w:pPr>
        <w:tabs>
          <w:tab w:val="left" w:pos="3976"/>
        </w:tabs>
        <w:ind w:left="0" w:right="141" w:firstLine="284"/>
        <w:rPr>
          <w:sz w:val="18"/>
          <w:szCs w:val="18"/>
        </w:rPr>
      </w:pPr>
      <w:r w:rsidRPr="00470B8A">
        <w:rPr>
          <w:sz w:val="18"/>
          <w:szCs w:val="18"/>
        </w:rPr>
        <w:t>Решение о признании претендентов 06 февраля 2023 г. в 15 час. 00 мин. (время местное) по адресу: г. Иркутск, ул. Партизанская, 1, 3-й этаж, офис 49.</w:t>
      </w:r>
    </w:p>
    <w:p w:rsidR="00470B8A" w:rsidRPr="00470B8A" w:rsidRDefault="00470B8A" w:rsidP="00470B8A">
      <w:pPr>
        <w:tabs>
          <w:tab w:val="left" w:pos="3976"/>
        </w:tabs>
        <w:ind w:left="0" w:right="141" w:firstLine="284"/>
        <w:rPr>
          <w:sz w:val="18"/>
          <w:szCs w:val="18"/>
        </w:rPr>
      </w:pPr>
      <w:r w:rsidRPr="00470B8A">
        <w:rPr>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p>
    <w:p w:rsidR="00470B8A" w:rsidRPr="00470B8A" w:rsidRDefault="00470B8A" w:rsidP="00470B8A">
      <w:pPr>
        <w:tabs>
          <w:tab w:val="left" w:pos="3976"/>
        </w:tabs>
        <w:ind w:left="0" w:right="141" w:firstLine="284"/>
        <w:rPr>
          <w:sz w:val="18"/>
          <w:szCs w:val="18"/>
        </w:rPr>
      </w:pPr>
      <w:r w:rsidRPr="00470B8A">
        <w:rPr>
          <w:sz w:val="18"/>
          <w:szCs w:val="18"/>
        </w:rPr>
        <w:t xml:space="preserve"> 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w:t>
      </w:r>
    </w:p>
    <w:p w:rsidR="00470B8A" w:rsidRPr="00470B8A" w:rsidRDefault="00470B8A" w:rsidP="00470B8A">
      <w:pPr>
        <w:tabs>
          <w:tab w:val="left" w:pos="3976"/>
        </w:tabs>
        <w:ind w:left="0" w:right="141" w:firstLine="284"/>
        <w:rPr>
          <w:sz w:val="18"/>
          <w:szCs w:val="18"/>
        </w:rPr>
      </w:pPr>
      <w:r w:rsidRPr="00470B8A">
        <w:rPr>
          <w:sz w:val="18"/>
          <w:szCs w:val="18"/>
        </w:rPr>
        <w:t>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470B8A" w:rsidRPr="00470B8A" w:rsidRDefault="00470B8A" w:rsidP="00470B8A">
      <w:pPr>
        <w:tabs>
          <w:tab w:val="left" w:pos="3976"/>
        </w:tabs>
        <w:ind w:left="0" w:right="141" w:firstLine="284"/>
        <w:rPr>
          <w:sz w:val="18"/>
          <w:szCs w:val="18"/>
        </w:rPr>
      </w:pPr>
      <w:r w:rsidRPr="00470B8A">
        <w:rPr>
          <w:sz w:val="18"/>
          <w:szCs w:val="18"/>
        </w:rPr>
        <w:t xml:space="preserve">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p>
    <w:p w:rsidR="00470B8A" w:rsidRPr="00470B8A" w:rsidRDefault="00470B8A" w:rsidP="00470B8A">
      <w:pPr>
        <w:tabs>
          <w:tab w:val="left" w:pos="3976"/>
        </w:tabs>
        <w:ind w:left="0" w:right="141" w:firstLine="284"/>
        <w:rPr>
          <w:sz w:val="18"/>
          <w:szCs w:val="18"/>
        </w:rPr>
      </w:pPr>
      <w:r w:rsidRPr="00470B8A">
        <w:rPr>
          <w:sz w:val="18"/>
          <w:szCs w:val="18"/>
        </w:rPr>
        <w:t>Отказ в проведении аукциона: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p>
    <w:p w:rsidR="00470B8A" w:rsidRPr="00470B8A" w:rsidRDefault="00470B8A" w:rsidP="00470B8A">
      <w:pPr>
        <w:tabs>
          <w:tab w:val="left" w:pos="3976"/>
        </w:tabs>
        <w:ind w:left="0" w:right="141" w:firstLine="284"/>
        <w:rPr>
          <w:sz w:val="18"/>
          <w:szCs w:val="18"/>
        </w:rPr>
      </w:pPr>
      <w:r w:rsidRPr="00470B8A">
        <w:rPr>
          <w:sz w:val="18"/>
          <w:szCs w:val="18"/>
        </w:rPr>
        <w:t>Информация о результатах аукциона публикуется в печатном издании Хомутовского муниципального образования «Вестник» и размещается на официальном сайте в сети  «Интернет»  www.mio.irkobl.ru, www.torgi.gov.ru, www.irkfi.ru в месячный срок со дня заключения договора аренды земельного участка.</w:t>
      </w:r>
    </w:p>
    <w:p w:rsidR="00470B8A" w:rsidRPr="00470B8A" w:rsidRDefault="00470B8A" w:rsidP="00470B8A">
      <w:pPr>
        <w:tabs>
          <w:tab w:val="left" w:pos="3976"/>
        </w:tabs>
        <w:ind w:left="0" w:right="141" w:firstLine="284"/>
        <w:rPr>
          <w:sz w:val="18"/>
          <w:szCs w:val="18"/>
        </w:rPr>
      </w:pPr>
      <w:r w:rsidRPr="00470B8A">
        <w:rPr>
          <w:sz w:val="18"/>
          <w:szCs w:val="18"/>
        </w:rPr>
        <w:t>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Партизанская,1, оф. 49, в рабочие дни с 10.00 до 17.00. Телефон для справок: 297-138, 207-518, в Интернете по адресу: www.torgi.gov.ru, www. mio.irkobl. ru;  www. irkfi.ru.</w:t>
      </w:r>
    </w:p>
    <w:p w:rsidR="00470B8A" w:rsidRPr="00470B8A" w:rsidRDefault="00470B8A" w:rsidP="00470B8A">
      <w:pPr>
        <w:tabs>
          <w:tab w:val="left" w:pos="3976"/>
        </w:tabs>
        <w:ind w:left="0" w:right="141" w:firstLine="284"/>
        <w:rPr>
          <w:sz w:val="18"/>
          <w:szCs w:val="18"/>
        </w:rPr>
      </w:pPr>
      <w:r w:rsidRPr="00470B8A">
        <w:rPr>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отделом землеустройства (запись по телефону 20-75-18).</w:t>
      </w:r>
    </w:p>
    <w:p w:rsidR="00470B8A" w:rsidRPr="00470B8A" w:rsidRDefault="00470B8A" w:rsidP="00470B8A">
      <w:pPr>
        <w:tabs>
          <w:tab w:val="left" w:pos="3976"/>
        </w:tabs>
        <w:ind w:left="0" w:right="141" w:firstLine="284"/>
        <w:rPr>
          <w:sz w:val="18"/>
          <w:szCs w:val="18"/>
        </w:rPr>
      </w:pPr>
    </w:p>
    <w:p w:rsidR="00470B8A" w:rsidRPr="00470B8A" w:rsidRDefault="00470B8A" w:rsidP="00470B8A">
      <w:pPr>
        <w:tabs>
          <w:tab w:val="left" w:pos="3976"/>
        </w:tabs>
        <w:ind w:left="0" w:right="141" w:firstLine="284"/>
        <w:rPr>
          <w:sz w:val="18"/>
          <w:szCs w:val="18"/>
        </w:rPr>
      </w:pPr>
    </w:p>
    <w:p w:rsidR="00470B8A" w:rsidRPr="00470B8A" w:rsidRDefault="00470B8A" w:rsidP="00470B8A">
      <w:pPr>
        <w:tabs>
          <w:tab w:val="left" w:pos="3976"/>
        </w:tabs>
        <w:ind w:left="0" w:right="141" w:firstLine="284"/>
        <w:jc w:val="right"/>
        <w:rPr>
          <w:i/>
          <w:sz w:val="18"/>
          <w:szCs w:val="18"/>
        </w:rPr>
      </w:pPr>
      <w:r w:rsidRPr="00470B8A">
        <w:rPr>
          <w:i/>
          <w:sz w:val="18"/>
          <w:szCs w:val="18"/>
        </w:rPr>
        <w:t>Директор</w:t>
      </w:r>
      <w:r w:rsidR="00E345CC">
        <w:rPr>
          <w:i/>
          <w:sz w:val="18"/>
          <w:szCs w:val="18"/>
        </w:rPr>
        <w:t xml:space="preserve">            </w:t>
      </w:r>
      <w:r w:rsidRPr="00470B8A">
        <w:rPr>
          <w:i/>
          <w:sz w:val="18"/>
          <w:szCs w:val="18"/>
        </w:rPr>
        <w:t xml:space="preserve">           А.Б. Чен-Юн-Тай</w:t>
      </w:r>
    </w:p>
    <w:p w:rsidR="005F3271" w:rsidRDefault="005F3271" w:rsidP="00470B8A">
      <w:pPr>
        <w:tabs>
          <w:tab w:val="left" w:pos="3976"/>
        </w:tabs>
        <w:ind w:left="0" w:right="141" w:firstLine="284"/>
        <w:jc w:val="right"/>
        <w:rPr>
          <w:i/>
          <w:sz w:val="18"/>
          <w:szCs w:val="18"/>
        </w:rPr>
      </w:pPr>
    </w:p>
    <w:p w:rsidR="00E345CC" w:rsidRDefault="00E345CC" w:rsidP="00470B8A">
      <w:pPr>
        <w:tabs>
          <w:tab w:val="left" w:pos="3976"/>
        </w:tabs>
        <w:ind w:left="0" w:right="141" w:firstLine="284"/>
        <w:jc w:val="right"/>
        <w:rPr>
          <w:i/>
          <w:sz w:val="18"/>
          <w:szCs w:val="18"/>
        </w:rPr>
      </w:pPr>
    </w:p>
    <w:p w:rsidR="00E345CC" w:rsidRDefault="00E345CC" w:rsidP="00470B8A">
      <w:pPr>
        <w:tabs>
          <w:tab w:val="left" w:pos="3976"/>
        </w:tabs>
        <w:ind w:left="0" w:right="141" w:firstLine="284"/>
        <w:jc w:val="right"/>
        <w:rPr>
          <w:i/>
          <w:sz w:val="18"/>
          <w:szCs w:val="18"/>
        </w:rPr>
      </w:pPr>
    </w:p>
    <w:p w:rsidR="00E345CC" w:rsidRDefault="00E345CC" w:rsidP="00470B8A">
      <w:pPr>
        <w:tabs>
          <w:tab w:val="left" w:pos="3976"/>
        </w:tabs>
        <w:ind w:left="0" w:right="141" w:firstLine="284"/>
        <w:jc w:val="right"/>
        <w:rPr>
          <w:i/>
          <w:sz w:val="18"/>
          <w:szCs w:val="18"/>
        </w:rPr>
      </w:pPr>
    </w:p>
    <w:p w:rsidR="00E345CC" w:rsidRDefault="00E345CC" w:rsidP="00470B8A">
      <w:pPr>
        <w:tabs>
          <w:tab w:val="left" w:pos="3976"/>
        </w:tabs>
        <w:ind w:left="0" w:right="141" w:firstLine="284"/>
        <w:jc w:val="right"/>
        <w:rPr>
          <w:i/>
          <w:sz w:val="18"/>
          <w:szCs w:val="18"/>
        </w:rPr>
      </w:pPr>
    </w:p>
    <w:p w:rsidR="00E345CC" w:rsidRPr="00E345CC" w:rsidRDefault="00E345CC" w:rsidP="00E345CC">
      <w:pPr>
        <w:tabs>
          <w:tab w:val="left" w:pos="3976"/>
        </w:tabs>
        <w:ind w:left="0" w:right="141" w:firstLine="284"/>
        <w:jc w:val="center"/>
        <w:rPr>
          <w:b/>
          <w:sz w:val="18"/>
          <w:szCs w:val="18"/>
        </w:rPr>
      </w:pPr>
      <w:r w:rsidRPr="00E345CC">
        <w:rPr>
          <w:b/>
          <w:sz w:val="18"/>
          <w:szCs w:val="18"/>
        </w:rPr>
        <w:lastRenderedPageBreak/>
        <w:t>ЗАЯВКА</w:t>
      </w:r>
    </w:p>
    <w:p w:rsidR="00E345CC" w:rsidRPr="00E345CC" w:rsidRDefault="00E345CC" w:rsidP="00E345CC">
      <w:pPr>
        <w:tabs>
          <w:tab w:val="left" w:pos="3976"/>
        </w:tabs>
        <w:ind w:left="0" w:right="141" w:firstLine="284"/>
        <w:rPr>
          <w:b/>
          <w:sz w:val="18"/>
          <w:szCs w:val="18"/>
        </w:rPr>
      </w:pPr>
    </w:p>
    <w:p w:rsidR="00E345CC" w:rsidRPr="00E345CC" w:rsidRDefault="00E345CC" w:rsidP="00E345CC">
      <w:pPr>
        <w:tabs>
          <w:tab w:val="left" w:pos="3976"/>
        </w:tabs>
        <w:ind w:left="0" w:right="141" w:firstLine="284"/>
        <w:rPr>
          <w:sz w:val="18"/>
          <w:szCs w:val="18"/>
        </w:rPr>
      </w:pPr>
      <w:r w:rsidRPr="00E345CC">
        <w:rPr>
          <w:sz w:val="18"/>
          <w:szCs w:val="18"/>
        </w:rPr>
        <w:t>на участие в аукционе по продаже права на заключение</w:t>
      </w:r>
    </w:p>
    <w:p w:rsidR="00E345CC" w:rsidRPr="00E345CC" w:rsidRDefault="00E345CC" w:rsidP="00E345CC">
      <w:pPr>
        <w:tabs>
          <w:tab w:val="left" w:pos="3976"/>
        </w:tabs>
        <w:ind w:left="0" w:right="141" w:firstLine="284"/>
        <w:rPr>
          <w:sz w:val="18"/>
          <w:szCs w:val="18"/>
        </w:rPr>
      </w:pPr>
      <w:r w:rsidRPr="00E345CC">
        <w:rPr>
          <w:sz w:val="18"/>
          <w:szCs w:val="18"/>
        </w:rPr>
        <w:t>договора аренды   земельного участка</w:t>
      </w:r>
    </w:p>
    <w:p w:rsidR="00E345CC" w:rsidRPr="00E345CC" w:rsidRDefault="00E345CC" w:rsidP="00E345CC">
      <w:pPr>
        <w:tabs>
          <w:tab w:val="left" w:pos="3976"/>
        </w:tabs>
        <w:ind w:left="0" w:right="141" w:firstLine="284"/>
        <w:rPr>
          <w:sz w:val="18"/>
          <w:szCs w:val="18"/>
        </w:rPr>
      </w:pPr>
    </w:p>
    <w:p w:rsidR="00E345CC" w:rsidRPr="00E345CC" w:rsidRDefault="00E345CC" w:rsidP="00E345CC">
      <w:pPr>
        <w:tabs>
          <w:tab w:val="left" w:pos="3976"/>
        </w:tabs>
        <w:ind w:left="0" w:right="141" w:firstLine="284"/>
        <w:rPr>
          <w:sz w:val="18"/>
          <w:szCs w:val="18"/>
        </w:rPr>
      </w:pPr>
      <w:r w:rsidRPr="00E345CC">
        <w:rPr>
          <w:sz w:val="18"/>
          <w:szCs w:val="18"/>
        </w:rPr>
        <w:t>1. Изучив информационное сообщение №______________________ о проведении земельного аукциона   по продаже права на заключение договора аренды земельного участка</w:t>
      </w:r>
    </w:p>
    <w:p w:rsidR="00E345CC" w:rsidRPr="00E345CC" w:rsidRDefault="00E345CC" w:rsidP="00E345CC">
      <w:pPr>
        <w:tabs>
          <w:tab w:val="left" w:pos="3976"/>
        </w:tabs>
        <w:ind w:left="0" w:right="141" w:firstLine="284"/>
        <w:rPr>
          <w:sz w:val="18"/>
          <w:szCs w:val="18"/>
        </w:rPr>
      </w:pPr>
    </w:p>
    <w:p w:rsidR="00E345CC" w:rsidRPr="00E345CC" w:rsidRDefault="00E345CC" w:rsidP="00E345CC">
      <w:pPr>
        <w:tabs>
          <w:tab w:val="left" w:pos="3976"/>
        </w:tabs>
        <w:ind w:left="0" w:right="141" w:firstLine="284"/>
        <w:rPr>
          <w:b/>
          <w:sz w:val="18"/>
          <w:szCs w:val="18"/>
        </w:rPr>
      </w:pPr>
      <w:r w:rsidRPr="00E345CC">
        <w:rPr>
          <w:b/>
          <w:sz w:val="18"/>
          <w:szCs w:val="18"/>
        </w:rPr>
        <w:t>(заполняется юридическим лицом)</w:t>
      </w:r>
    </w:p>
    <w:p w:rsidR="00FC783A" w:rsidRDefault="00E345CC" w:rsidP="00E345CC">
      <w:pPr>
        <w:tabs>
          <w:tab w:val="left" w:pos="3976"/>
        </w:tabs>
        <w:ind w:left="0" w:right="141" w:firstLine="284"/>
        <w:rPr>
          <w:b/>
          <w:sz w:val="18"/>
          <w:szCs w:val="18"/>
        </w:rPr>
      </w:pPr>
      <w:r w:rsidRPr="00E345CC">
        <w:rPr>
          <w:b/>
          <w:sz w:val="18"/>
          <w:szCs w:val="18"/>
        </w:rPr>
        <w:t>ЗАЯВИТЕЛЬ</w:t>
      </w:r>
    </w:p>
    <w:p w:rsidR="00E345CC" w:rsidRPr="00E345CC" w:rsidRDefault="00E345CC" w:rsidP="00E345CC">
      <w:pPr>
        <w:tabs>
          <w:tab w:val="left" w:pos="3976"/>
        </w:tabs>
        <w:ind w:left="0" w:right="141" w:firstLine="284"/>
        <w:rPr>
          <w:b/>
          <w:sz w:val="18"/>
          <w:szCs w:val="18"/>
        </w:rPr>
      </w:pPr>
      <w:r w:rsidRPr="00E345CC">
        <w:rPr>
          <w:b/>
          <w:sz w:val="18"/>
          <w:szCs w:val="18"/>
        </w:rPr>
        <w:t>________________________________________________________________</w:t>
      </w:r>
    </w:p>
    <w:p w:rsidR="00E345CC" w:rsidRPr="00E345CC" w:rsidRDefault="00E345CC" w:rsidP="00E345CC">
      <w:pPr>
        <w:tabs>
          <w:tab w:val="left" w:pos="3976"/>
        </w:tabs>
        <w:ind w:left="0" w:right="141" w:firstLine="284"/>
        <w:rPr>
          <w:i/>
          <w:sz w:val="18"/>
          <w:szCs w:val="18"/>
        </w:rPr>
      </w:pPr>
      <w:r w:rsidRPr="00E345CC">
        <w:rPr>
          <w:sz w:val="18"/>
          <w:szCs w:val="18"/>
        </w:rPr>
        <w:t>(</w:t>
      </w:r>
      <w:r w:rsidRPr="00E345CC">
        <w:rPr>
          <w:i/>
          <w:sz w:val="18"/>
          <w:szCs w:val="18"/>
        </w:rPr>
        <w:t>наименование организации заявителя, ИНН, ОГРН)</w:t>
      </w:r>
    </w:p>
    <w:p w:rsidR="00E345CC" w:rsidRPr="00E345CC" w:rsidRDefault="00E345CC" w:rsidP="00E345CC">
      <w:pPr>
        <w:tabs>
          <w:tab w:val="left" w:pos="3976"/>
        </w:tabs>
        <w:ind w:left="0" w:right="141" w:firstLine="284"/>
        <w:rPr>
          <w:sz w:val="18"/>
          <w:szCs w:val="18"/>
        </w:rPr>
      </w:pPr>
      <w:r w:rsidRPr="00E345CC">
        <w:rPr>
          <w:sz w:val="18"/>
          <w:szCs w:val="18"/>
        </w:rPr>
        <w:t xml:space="preserve"> в лице ________________________________________________________________________,</w:t>
      </w:r>
    </w:p>
    <w:p w:rsidR="00E345CC" w:rsidRPr="00E345CC" w:rsidRDefault="00E345CC" w:rsidP="00E345CC">
      <w:pPr>
        <w:tabs>
          <w:tab w:val="left" w:pos="3976"/>
        </w:tabs>
        <w:ind w:left="0" w:right="141" w:firstLine="284"/>
        <w:rPr>
          <w:i/>
          <w:sz w:val="18"/>
          <w:szCs w:val="18"/>
        </w:rPr>
      </w:pPr>
      <w:r w:rsidRPr="00E345CC">
        <w:rPr>
          <w:i/>
          <w:sz w:val="18"/>
          <w:szCs w:val="18"/>
        </w:rPr>
        <w:t>(наименование должности руководителя и его Ф.И.О.)</w:t>
      </w:r>
    </w:p>
    <w:p w:rsidR="00E345CC" w:rsidRPr="00E345CC" w:rsidRDefault="00E345CC" w:rsidP="00E345CC">
      <w:pPr>
        <w:tabs>
          <w:tab w:val="left" w:pos="3976"/>
        </w:tabs>
        <w:ind w:left="0" w:right="141" w:firstLine="284"/>
        <w:rPr>
          <w:sz w:val="18"/>
          <w:szCs w:val="18"/>
        </w:rPr>
      </w:pPr>
      <w:r w:rsidRPr="00E345CC">
        <w:rPr>
          <w:sz w:val="18"/>
          <w:szCs w:val="18"/>
        </w:rPr>
        <w:t>действующего на основании ______________________________________________________</w:t>
      </w:r>
    </w:p>
    <w:p w:rsidR="00E345CC" w:rsidRPr="00E345CC" w:rsidRDefault="00E345CC" w:rsidP="00E345CC">
      <w:pPr>
        <w:tabs>
          <w:tab w:val="left" w:pos="3976"/>
        </w:tabs>
        <w:ind w:left="0" w:right="141" w:firstLine="284"/>
        <w:rPr>
          <w:sz w:val="18"/>
          <w:szCs w:val="18"/>
        </w:rPr>
      </w:pPr>
      <w:r w:rsidRPr="00E345CC">
        <w:rPr>
          <w:sz w:val="18"/>
          <w:szCs w:val="18"/>
        </w:rPr>
        <w:t>Юридический _______________________________________________________________</w:t>
      </w:r>
    </w:p>
    <w:p w:rsidR="00E345CC" w:rsidRPr="00E345CC" w:rsidRDefault="00E345CC" w:rsidP="00E345CC">
      <w:pPr>
        <w:tabs>
          <w:tab w:val="left" w:pos="3976"/>
        </w:tabs>
        <w:ind w:left="0" w:right="141" w:firstLine="284"/>
        <w:rPr>
          <w:sz w:val="18"/>
          <w:szCs w:val="18"/>
          <w:lang w:val="x-none"/>
        </w:rPr>
      </w:pPr>
      <w:r w:rsidRPr="00E345CC">
        <w:rPr>
          <w:sz w:val="18"/>
          <w:szCs w:val="18"/>
        </w:rPr>
        <w:t>и фактический адреса:________________________________________________</w:t>
      </w:r>
    </w:p>
    <w:p w:rsidR="00E345CC" w:rsidRPr="00E345CC" w:rsidRDefault="00E345CC" w:rsidP="00E345CC">
      <w:pPr>
        <w:tabs>
          <w:tab w:val="left" w:pos="3976"/>
        </w:tabs>
        <w:ind w:left="0" w:right="141" w:firstLine="284"/>
        <w:rPr>
          <w:sz w:val="18"/>
          <w:szCs w:val="18"/>
        </w:rPr>
      </w:pPr>
      <w:r w:rsidRPr="00E345CC">
        <w:rPr>
          <w:sz w:val="18"/>
          <w:szCs w:val="18"/>
        </w:rPr>
        <w:t>телефоны__________________________________________,факс_____________________</w:t>
      </w:r>
    </w:p>
    <w:p w:rsidR="00E345CC" w:rsidRPr="00E345CC" w:rsidRDefault="00E345CC" w:rsidP="00E345CC">
      <w:pPr>
        <w:tabs>
          <w:tab w:val="left" w:pos="3976"/>
        </w:tabs>
        <w:ind w:left="0" w:right="141" w:firstLine="284"/>
        <w:rPr>
          <w:sz w:val="18"/>
          <w:szCs w:val="18"/>
        </w:rPr>
      </w:pPr>
      <w:r w:rsidRPr="00E345CC">
        <w:rPr>
          <w:sz w:val="18"/>
          <w:szCs w:val="18"/>
        </w:rPr>
        <w:t>адрес электронной почты:________</w:t>
      </w:r>
    </w:p>
    <w:p w:rsidR="00E345CC" w:rsidRPr="00E345CC" w:rsidRDefault="00E345CC" w:rsidP="00E345CC">
      <w:pPr>
        <w:tabs>
          <w:tab w:val="left" w:pos="3976"/>
        </w:tabs>
        <w:ind w:left="0" w:right="141" w:firstLine="284"/>
        <w:rPr>
          <w:b/>
          <w:sz w:val="18"/>
          <w:szCs w:val="18"/>
        </w:rPr>
      </w:pPr>
    </w:p>
    <w:p w:rsidR="00E345CC" w:rsidRPr="00E345CC" w:rsidRDefault="00E345CC" w:rsidP="00E345CC">
      <w:pPr>
        <w:tabs>
          <w:tab w:val="left" w:pos="3976"/>
        </w:tabs>
        <w:ind w:left="0" w:right="141" w:firstLine="284"/>
        <w:rPr>
          <w:b/>
          <w:sz w:val="18"/>
          <w:szCs w:val="18"/>
        </w:rPr>
      </w:pPr>
      <w:r w:rsidRPr="00E345CC">
        <w:rPr>
          <w:b/>
          <w:sz w:val="18"/>
          <w:szCs w:val="18"/>
        </w:rPr>
        <w:t>(заполняется физическим лицом)</w:t>
      </w:r>
    </w:p>
    <w:p w:rsidR="00FC783A" w:rsidRDefault="00E345CC" w:rsidP="00E345CC">
      <w:pPr>
        <w:tabs>
          <w:tab w:val="left" w:pos="3976"/>
        </w:tabs>
        <w:ind w:left="0" w:right="141" w:firstLine="284"/>
        <w:rPr>
          <w:b/>
          <w:sz w:val="18"/>
          <w:szCs w:val="18"/>
        </w:rPr>
      </w:pPr>
      <w:r w:rsidRPr="00E345CC">
        <w:rPr>
          <w:b/>
          <w:sz w:val="18"/>
          <w:szCs w:val="18"/>
        </w:rPr>
        <w:t>ЗАЯВИТЕЛЬ</w:t>
      </w:r>
    </w:p>
    <w:p w:rsidR="00E345CC" w:rsidRPr="00E345CC" w:rsidRDefault="00E345CC" w:rsidP="00E345CC">
      <w:pPr>
        <w:tabs>
          <w:tab w:val="left" w:pos="3976"/>
        </w:tabs>
        <w:ind w:left="0" w:right="141" w:firstLine="284"/>
        <w:rPr>
          <w:b/>
          <w:sz w:val="18"/>
          <w:szCs w:val="18"/>
        </w:rPr>
      </w:pPr>
      <w:r w:rsidRPr="00E345CC">
        <w:rPr>
          <w:b/>
          <w:sz w:val="18"/>
          <w:szCs w:val="18"/>
        </w:rPr>
        <w:t xml:space="preserve"> ____________________________________________________________________________</w:t>
      </w:r>
    </w:p>
    <w:p w:rsidR="00E345CC" w:rsidRPr="00E345CC" w:rsidRDefault="00E345CC" w:rsidP="00E345CC">
      <w:pPr>
        <w:tabs>
          <w:tab w:val="left" w:pos="3976"/>
        </w:tabs>
        <w:ind w:left="0" w:right="141" w:firstLine="284"/>
        <w:rPr>
          <w:i/>
          <w:sz w:val="18"/>
          <w:szCs w:val="18"/>
        </w:rPr>
      </w:pPr>
      <w:r w:rsidRPr="00E345CC">
        <w:rPr>
          <w:sz w:val="18"/>
          <w:szCs w:val="18"/>
        </w:rPr>
        <w:t>(</w:t>
      </w:r>
      <w:r w:rsidRPr="00E345CC">
        <w:rPr>
          <w:i/>
          <w:sz w:val="18"/>
          <w:szCs w:val="18"/>
        </w:rPr>
        <w:t>Ф.И.О. заявителя)</w:t>
      </w:r>
    </w:p>
    <w:p w:rsidR="00E345CC" w:rsidRPr="00E345CC" w:rsidRDefault="00E345CC" w:rsidP="00E345CC">
      <w:pPr>
        <w:tabs>
          <w:tab w:val="left" w:pos="3976"/>
        </w:tabs>
        <w:ind w:left="0" w:right="141" w:firstLine="284"/>
        <w:rPr>
          <w:sz w:val="18"/>
          <w:szCs w:val="18"/>
        </w:rPr>
      </w:pPr>
      <w:r w:rsidRPr="00E345CC">
        <w:rPr>
          <w:sz w:val="18"/>
          <w:szCs w:val="18"/>
        </w:rPr>
        <w:t>Документ, удостоверяющий личность _______________________________________________</w:t>
      </w:r>
    </w:p>
    <w:p w:rsidR="00E345CC" w:rsidRPr="00E345CC" w:rsidRDefault="00E345CC" w:rsidP="00E345CC">
      <w:pPr>
        <w:tabs>
          <w:tab w:val="left" w:pos="3976"/>
        </w:tabs>
        <w:ind w:left="0" w:right="141" w:firstLine="284"/>
        <w:rPr>
          <w:sz w:val="18"/>
          <w:szCs w:val="18"/>
        </w:rPr>
      </w:pPr>
      <w:r w:rsidRPr="00E345CC">
        <w:rPr>
          <w:sz w:val="18"/>
          <w:szCs w:val="18"/>
        </w:rPr>
        <w:t>Серия____________ №_____________________ выдан «______» ________________________ _________________________________________________ ______________________________</w:t>
      </w:r>
    </w:p>
    <w:p w:rsidR="00E345CC" w:rsidRPr="00E345CC" w:rsidRDefault="00E345CC" w:rsidP="00E345CC">
      <w:pPr>
        <w:tabs>
          <w:tab w:val="left" w:pos="3976"/>
        </w:tabs>
        <w:ind w:left="0" w:right="141" w:firstLine="284"/>
        <w:rPr>
          <w:sz w:val="18"/>
          <w:szCs w:val="18"/>
        </w:rPr>
      </w:pPr>
      <w:r w:rsidRPr="00E345CC">
        <w:rPr>
          <w:sz w:val="18"/>
          <w:szCs w:val="18"/>
        </w:rPr>
        <w:t>(кем выдан)</w:t>
      </w:r>
    </w:p>
    <w:p w:rsidR="00E345CC" w:rsidRPr="00E345CC" w:rsidRDefault="00E345CC" w:rsidP="00E345CC">
      <w:pPr>
        <w:tabs>
          <w:tab w:val="left" w:pos="3976"/>
        </w:tabs>
        <w:ind w:left="0" w:right="141" w:firstLine="284"/>
        <w:rPr>
          <w:sz w:val="18"/>
          <w:szCs w:val="18"/>
        </w:rPr>
      </w:pPr>
      <w:r w:rsidRPr="00E345CC">
        <w:rPr>
          <w:sz w:val="18"/>
          <w:szCs w:val="18"/>
        </w:rPr>
        <w:t xml:space="preserve">Место </w:t>
      </w:r>
    </w:p>
    <w:p w:rsidR="00E345CC" w:rsidRPr="00E345CC" w:rsidRDefault="00E345CC" w:rsidP="00E345CC">
      <w:pPr>
        <w:tabs>
          <w:tab w:val="left" w:pos="3976"/>
        </w:tabs>
        <w:ind w:left="0" w:right="141" w:firstLine="284"/>
        <w:rPr>
          <w:sz w:val="18"/>
          <w:szCs w:val="18"/>
        </w:rPr>
      </w:pPr>
      <w:r w:rsidRPr="00E345CC">
        <w:rPr>
          <w:sz w:val="18"/>
          <w:szCs w:val="18"/>
        </w:rPr>
        <w:t>регистрации (адрес)_________________________________________________________</w:t>
      </w:r>
    </w:p>
    <w:p w:rsidR="00E345CC" w:rsidRPr="00E345CC" w:rsidRDefault="00E345CC" w:rsidP="00E345CC">
      <w:pPr>
        <w:tabs>
          <w:tab w:val="left" w:pos="3976"/>
        </w:tabs>
        <w:ind w:left="0" w:right="141" w:firstLine="284"/>
        <w:rPr>
          <w:sz w:val="18"/>
          <w:szCs w:val="18"/>
        </w:rPr>
      </w:pPr>
      <w:r w:rsidRPr="00E345CC">
        <w:rPr>
          <w:sz w:val="18"/>
          <w:szCs w:val="18"/>
        </w:rPr>
        <w:t>ИНН ____________________ телефон ___________ адрес электронной почты: __________________________________________________________________</w:t>
      </w:r>
    </w:p>
    <w:p w:rsidR="00E345CC" w:rsidRPr="00E345CC" w:rsidRDefault="00E345CC" w:rsidP="00E345CC">
      <w:pPr>
        <w:tabs>
          <w:tab w:val="left" w:pos="3976"/>
        </w:tabs>
        <w:ind w:left="0" w:right="141" w:firstLine="284"/>
        <w:rPr>
          <w:sz w:val="18"/>
          <w:szCs w:val="18"/>
        </w:rPr>
      </w:pPr>
      <w:r w:rsidRPr="00E345CC">
        <w:rPr>
          <w:sz w:val="18"/>
          <w:szCs w:val="18"/>
        </w:rPr>
        <w:t>согласен приобрести на правах аренды земельный участок лот №__ кадастровый номер: ______________________________________ площадь ___________________ расположенный: ___________________________________________________________________________</w:t>
      </w:r>
    </w:p>
    <w:p w:rsidR="00E345CC" w:rsidRPr="00E345CC" w:rsidRDefault="00E345CC" w:rsidP="00E345CC">
      <w:pPr>
        <w:tabs>
          <w:tab w:val="left" w:pos="3976"/>
        </w:tabs>
        <w:ind w:left="0" w:right="141" w:firstLine="284"/>
        <w:rPr>
          <w:sz w:val="18"/>
          <w:szCs w:val="18"/>
        </w:rPr>
      </w:pPr>
      <w:r w:rsidRPr="00E345CC">
        <w:rPr>
          <w:sz w:val="18"/>
          <w:szCs w:val="18"/>
        </w:rPr>
        <w:t>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торгов.</w:t>
      </w:r>
    </w:p>
    <w:p w:rsidR="00E345CC" w:rsidRPr="00E345CC" w:rsidRDefault="00E345CC" w:rsidP="00E345CC">
      <w:pPr>
        <w:tabs>
          <w:tab w:val="left" w:pos="3976"/>
        </w:tabs>
        <w:ind w:left="0" w:right="141" w:firstLine="284"/>
        <w:rPr>
          <w:sz w:val="18"/>
          <w:szCs w:val="18"/>
        </w:rPr>
      </w:pPr>
      <w:r w:rsidRPr="00E345CC">
        <w:rPr>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p>
    <w:p w:rsidR="00E345CC" w:rsidRPr="00E345CC" w:rsidRDefault="00E345CC" w:rsidP="00E345CC">
      <w:pPr>
        <w:tabs>
          <w:tab w:val="left" w:pos="3976"/>
        </w:tabs>
        <w:ind w:left="0" w:right="141" w:firstLine="284"/>
        <w:rPr>
          <w:sz w:val="18"/>
          <w:szCs w:val="18"/>
        </w:rPr>
      </w:pPr>
      <w:r w:rsidRPr="00E345CC">
        <w:rPr>
          <w:sz w:val="18"/>
          <w:szCs w:val="18"/>
        </w:rPr>
        <w:t xml:space="preserve">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p>
    <w:p w:rsidR="00E345CC" w:rsidRPr="00E345CC" w:rsidRDefault="00E345CC" w:rsidP="00E345CC">
      <w:pPr>
        <w:tabs>
          <w:tab w:val="left" w:pos="3976"/>
        </w:tabs>
        <w:ind w:left="0" w:right="141" w:firstLine="284"/>
        <w:rPr>
          <w:sz w:val="18"/>
          <w:szCs w:val="18"/>
        </w:rPr>
      </w:pPr>
      <w:r w:rsidRPr="00E345CC">
        <w:rPr>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p>
    <w:p w:rsidR="00E345CC" w:rsidRPr="00E345CC" w:rsidRDefault="00E345CC" w:rsidP="00E345CC">
      <w:pPr>
        <w:tabs>
          <w:tab w:val="left" w:pos="3976"/>
        </w:tabs>
        <w:ind w:left="0" w:right="141" w:firstLine="284"/>
        <w:rPr>
          <w:sz w:val="18"/>
          <w:szCs w:val="18"/>
        </w:rPr>
      </w:pPr>
      <w:r w:rsidRPr="00E345CC">
        <w:rPr>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E345CC" w:rsidRPr="00E345CC" w:rsidRDefault="00E345CC" w:rsidP="00E345CC">
      <w:pPr>
        <w:tabs>
          <w:tab w:val="left" w:pos="3976"/>
        </w:tabs>
        <w:ind w:left="0" w:right="141" w:firstLine="284"/>
        <w:rPr>
          <w:sz w:val="18"/>
          <w:szCs w:val="18"/>
        </w:rPr>
      </w:pPr>
      <w:r w:rsidRPr="00E345CC">
        <w:rPr>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____________________________________________________________________________</w:t>
      </w:r>
    </w:p>
    <w:p w:rsidR="00E345CC" w:rsidRPr="00E345CC" w:rsidRDefault="00E345CC" w:rsidP="00E345CC">
      <w:pPr>
        <w:tabs>
          <w:tab w:val="left" w:pos="3976"/>
        </w:tabs>
        <w:ind w:left="0" w:right="141" w:firstLine="284"/>
        <w:rPr>
          <w:sz w:val="18"/>
          <w:szCs w:val="18"/>
        </w:rPr>
      </w:pPr>
      <w:r w:rsidRPr="00E345CC">
        <w:rPr>
          <w:sz w:val="18"/>
          <w:szCs w:val="18"/>
        </w:rPr>
        <w:t>____________________________________________________________________________</w:t>
      </w:r>
    </w:p>
    <w:p w:rsidR="00E345CC" w:rsidRPr="00E345CC" w:rsidRDefault="00E345CC" w:rsidP="00E345CC">
      <w:pPr>
        <w:tabs>
          <w:tab w:val="left" w:pos="3976"/>
        </w:tabs>
        <w:ind w:left="0" w:right="141" w:firstLine="284"/>
        <w:rPr>
          <w:sz w:val="18"/>
          <w:szCs w:val="18"/>
        </w:rPr>
      </w:pPr>
      <w:r w:rsidRPr="00E345CC">
        <w:rPr>
          <w:sz w:val="18"/>
          <w:szCs w:val="18"/>
        </w:rPr>
        <w:t>____________________________________________________________________________</w:t>
      </w:r>
    </w:p>
    <w:p w:rsidR="00E345CC" w:rsidRPr="00E345CC" w:rsidRDefault="00E345CC" w:rsidP="00E345CC">
      <w:pPr>
        <w:tabs>
          <w:tab w:val="left" w:pos="3976"/>
        </w:tabs>
        <w:ind w:left="0" w:right="141" w:firstLine="284"/>
        <w:rPr>
          <w:sz w:val="18"/>
          <w:szCs w:val="18"/>
        </w:rPr>
      </w:pPr>
      <w:r w:rsidRPr="00E345CC">
        <w:rPr>
          <w:sz w:val="18"/>
          <w:szCs w:val="18"/>
        </w:rPr>
        <w:t xml:space="preserve">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p>
    <w:p w:rsidR="00E345CC" w:rsidRPr="00E345CC" w:rsidRDefault="00E345CC" w:rsidP="00E345CC">
      <w:pPr>
        <w:tabs>
          <w:tab w:val="left" w:pos="3976"/>
        </w:tabs>
        <w:ind w:left="0" w:right="141" w:firstLine="284"/>
        <w:rPr>
          <w:i/>
          <w:sz w:val="18"/>
          <w:szCs w:val="18"/>
          <w:u w:val="single"/>
        </w:rPr>
      </w:pPr>
      <w:r w:rsidRPr="00E345CC">
        <w:rPr>
          <w:sz w:val="18"/>
          <w:szCs w:val="18"/>
        </w:rPr>
        <w:tab/>
      </w:r>
    </w:p>
    <w:p w:rsidR="00E345CC" w:rsidRPr="00E345CC" w:rsidRDefault="00E345CC" w:rsidP="00E345CC">
      <w:pPr>
        <w:tabs>
          <w:tab w:val="left" w:pos="3976"/>
        </w:tabs>
        <w:ind w:left="0" w:right="141" w:firstLine="284"/>
        <w:rPr>
          <w:i/>
          <w:iCs/>
          <w:sz w:val="18"/>
          <w:szCs w:val="18"/>
          <w:u w:val="single"/>
        </w:rPr>
      </w:pPr>
      <w:r w:rsidRPr="00E345CC">
        <w:rPr>
          <w:i/>
          <w:iCs/>
          <w:sz w:val="18"/>
          <w:szCs w:val="18"/>
          <w:u w:val="single"/>
        </w:rPr>
        <w:t>Перечень предоставляемых документов:</w:t>
      </w:r>
    </w:p>
    <w:p w:rsidR="00E345CC" w:rsidRPr="00E345CC" w:rsidRDefault="00E345CC" w:rsidP="00E345CC">
      <w:pPr>
        <w:tabs>
          <w:tab w:val="left" w:pos="3976"/>
        </w:tabs>
        <w:ind w:left="0" w:right="141" w:firstLine="284"/>
        <w:rPr>
          <w:sz w:val="18"/>
          <w:szCs w:val="18"/>
        </w:rPr>
      </w:pPr>
      <w:r w:rsidRPr="00E345CC">
        <w:rPr>
          <w:sz w:val="18"/>
          <w:szCs w:val="18"/>
        </w:rPr>
        <w:t>1) опись представленных документов;</w:t>
      </w:r>
    </w:p>
    <w:p w:rsidR="00E345CC" w:rsidRPr="00E345CC" w:rsidRDefault="00E345CC" w:rsidP="00E345CC">
      <w:pPr>
        <w:tabs>
          <w:tab w:val="left" w:pos="3976"/>
        </w:tabs>
        <w:ind w:left="0" w:right="141" w:firstLine="284"/>
        <w:rPr>
          <w:sz w:val="18"/>
          <w:szCs w:val="18"/>
        </w:rPr>
      </w:pPr>
      <w:r w:rsidRPr="00E345CC">
        <w:rPr>
          <w:sz w:val="18"/>
          <w:szCs w:val="18"/>
        </w:rPr>
        <w:t>2)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E345CC" w:rsidRPr="00E345CC" w:rsidRDefault="00E345CC" w:rsidP="00E345CC">
      <w:pPr>
        <w:tabs>
          <w:tab w:val="left" w:pos="3976"/>
        </w:tabs>
        <w:ind w:left="0" w:right="141" w:firstLine="284"/>
        <w:rPr>
          <w:sz w:val="18"/>
          <w:szCs w:val="18"/>
        </w:rPr>
      </w:pPr>
      <w:r w:rsidRPr="00E345CC">
        <w:rPr>
          <w:sz w:val="18"/>
          <w:szCs w:val="18"/>
        </w:rPr>
        <w:t>3) копии документов, удостоверяющих личность заявителя (для граждан);</w:t>
      </w:r>
    </w:p>
    <w:p w:rsidR="00E345CC" w:rsidRPr="00E345CC" w:rsidRDefault="00E345CC" w:rsidP="00E345CC">
      <w:pPr>
        <w:tabs>
          <w:tab w:val="left" w:pos="3976"/>
        </w:tabs>
        <w:ind w:left="0" w:right="141" w:firstLine="284"/>
        <w:rPr>
          <w:sz w:val="18"/>
          <w:szCs w:val="18"/>
        </w:rPr>
      </w:pPr>
      <w:r w:rsidRPr="00E345CC">
        <w:rPr>
          <w:sz w:val="18"/>
          <w:szCs w:val="18"/>
        </w:rPr>
        <w:t>4)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345CC" w:rsidRPr="00E345CC" w:rsidRDefault="00E345CC" w:rsidP="00E345CC">
      <w:pPr>
        <w:tabs>
          <w:tab w:val="left" w:pos="3976"/>
        </w:tabs>
        <w:ind w:left="0" w:right="141" w:firstLine="284"/>
        <w:rPr>
          <w:sz w:val="18"/>
          <w:szCs w:val="18"/>
        </w:rPr>
      </w:pPr>
      <w:r w:rsidRPr="00E345CC">
        <w:rPr>
          <w:sz w:val="18"/>
          <w:szCs w:val="18"/>
        </w:rPr>
        <w:t>5) документы, подтверждающие внесение задатка.</w:t>
      </w:r>
    </w:p>
    <w:p w:rsidR="00E345CC" w:rsidRPr="00E345CC" w:rsidRDefault="00E345CC" w:rsidP="00E345CC">
      <w:pPr>
        <w:tabs>
          <w:tab w:val="left" w:pos="3976"/>
        </w:tabs>
        <w:ind w:left="0" w:right="141" w:firstLine="284"/>
        <w:rPr>
          <w:sz w:val="18"/>
          <w:szCs w:val="18"/>
        </w:rPr>
      </w:pPr>
    </w:p>
    <w:p w:rsidR="00E345CC" w:rsidRPr="00E345CC" w:rsidRDefault="00E345CC" w:rsidP="00E345CC">
      <w:pPr>
        <w:tabs>
          <w:tab w:val="left" w:pos="3976"/>
        </w:tabs>
        <w:ind w:left="0" w:right="141" w:firstLine="284"/>
        <w:rPr>
          <w:sz w:val="18"/>
          <w:szCs w:val="18"/>
        </w:rPr>
      </w:pPr>
      <w:r w:rsidRPr="00E345CC">
        <w:rPr>
          <w:sz w:val="18"/>
          <w:szCs w:val="18"/>
        </w:rPr>
        <w:t>Подпись Заявителя</w:t>
      </w:r>
    </w:p>
    <w:p w:rsidR="00E345CC" w:rsidRPr="00E345CC" w:rsidRDefault="00E345CC" w:rsidP="00E345CC">
      <w:pPr>
        <w:tabs>
          <w:tab w:val="left" w:pos="3976"/>
        </w:tabs>
        <w:ind w:left="0" w:right="141" w:firstLine="284"/>
        <w:rPr>
          <w:sz w:val="18"/>
          <w:szCs w:val="18"/>
        </w:rPr>
      </w:pPr>
      <w:r w:rsidRPr="00E345CC">
        <w:rPr>
          <w:sz w:val="18"/>
          <w:szCs w:val="18"/>
        </w:rPr>
        <w:t>(полномочного представителя Заявителя)          _________________ /________________/</w:t>
      </w:r>
    </w:p>
    <w:p w:rsidR="00E345CC" w:rsidRPr="00E345CC" w:rsidRDefault="00E345CC" w:rsidP="00E345CC">
      <w:pPr>
        <w:tabs>
          <w:tab w:val="left" w:pos="3976"/>
        </w:tabs>
        <w:ind w:left="0" w:right="141" w:firstLine="284"/>
        <w:rPr>
          <w:sz w:val="18"/>
          <w:szCs w:val="18"/>
        </w:rPr>
      </w:pPr>
    </w:p>
    <w:p w:rsidR="00E345CC" w:rsidRPr="00E345CC" w:rsidRDefault="00E345CC" w:rsidP="00E345CC">
      <w:pPr>
        <w:tabs>
          <w:tab w:val="left" w:pos="3976"/>
        </w:tabs>
        <w:ind w:left="0" w:right="141" w:firstLine="284"/>
        <w:rPr>
          <w:sz w:val="18"/>
          <w:szCs w:val="18"/>
        </w:rPr>
      </w:pPr>
      <w:r w:rsidRPr="00E345CC">
        <w:rPr>
          <w:sz w:val="18"/>
          <w:szCs w:val="18"/>
        </w:rPr>
        <w:t>«___» _____________ 202_г.</w:t>
      </w:r>
    </w:p>
    <w:p w:rsidR="00E345CC" w:rsidRPr="00E345CC" w:rsidRDefault="00E345CC" w:rsidP="00E345CC">
      <w:pPr>
        <w:tabs>
          <w:tab w:val="left" w:pos="3976"/>
        </w:tabs>
        <w:ind w:left="0" w:right="141" w:firstLine="284"/>
        <w:rPr>
          <w:sz w:val="18"/>
          <w:szCs w:val="18"/>
        </w:rPr>
      </w:pPr>
      <w:r w:rsidRPr="00E345CC">
        <w:rPr>
          <w:sz w:val="18"/>
          <w:szCs w:val="18"/>
        </w:rPr>
        <w:t>М.П. (в случае наличия)</w:t>
      </w:r>
    </w:p>
    <w:p w:rsidR="00E345CC" w:rsidRPr="00E345CC" w:rsidRDefault="00E345CC" w:rsidP="00E345CC">
      <w:pPr>
        <w:tabs>
          <w:tab w:val="left" w:pos="3976"/>
        </w:tabs>
        <w:ind w:left="0" w:right="141" w:firstLine="284"/>
        <w:rPr>
          <w:sz w:val="18"/>
          <w:szCs w:val="18"/>
        </w:rPr>
      </w:pPr>
    </w:p>
    <w:p w:rsidR="00E345CC" w:rsidRPr="00E345CC" w:rsidRDefault="00E345CC" w:rsidP="00E345CC">
      <w:pPr>
        <w:tabs>
          <w:tab w:val="left" w:pos="3976"/>
        </w:tabs>
        <w:ind w:left="0" w:right="141" w:firstLine="284"/>
        <w:rPr>
          <w:b/>
          <w:sz w:val="18"/>
          <w:szCs w:val="18"/>
        </w:rPr>
      </w:pPr>
      <w:r w:rsidRPr="00E345CC">
        <w:rPr>
          <w:b/>
          <w:sz w:val="18"/>
          <w:szCs w:val="18"/>
        </w:rPr>
        <w:t>Заявка принята Организатором аукциона:</w:t>
      </w:r>
    </w:p>
    <w:p w:rsidR="00E345CC" w:rsidRPr="00E345CC" w:rsidRDefault="00E345CC" w:rsidP="00E345CC">
      <w:pPr>
        <w:tabs>
          <w:tab w:val="left" w:pos="3976"/>
        </w:tabs>
        <w:ind w:left="0" w:right="141" w:firstLine="284"/>
        <w:rPr>
          <w:b/>
          <w:sz w:val="18"/>
          <w:szCs w:val="18"/>
        </w:rPr>
      </w:pPr>
      <w:r w:rsidRPr="00E345CC">
        <w:rPr>
          <w:sz w:val="18"/>
          <w:szCs w:val="18"/>
        </w:rPr>
        <w:t>Час. ___ мин. _____       «_____»__________________202_ г. за  №____</w:t>
      </w:r>
    </w:p>
    <w:p w:rsidR="00E345CC" w:rsidRPr="00E345CC" w:rsidRDefault="00E345CC" w:rsidP="00E345CC">
      <w:pPr>
        <w:tabs>
          <w:tab w:val="left" w:pos="3976"/>
        </w:tabs>
        <w:ind w:left="0" w:right="141" w:firstLine="284"/>
        <w:rPr>
          <w:sz w:val="18"/>
          <w:szCs w:val="18"/>
        </w:rPr>
      </w:pPr>
    </w:p>
    <w:p w:rsidR="00E345CC" w:rsidRPr="00E345CC" w:rsidRDefault="00E345CC" w:rsidP="00E345CC">
      <w:pPr>
        <w:tabs>
          <w:tab w:val="left" w:pos="3976"/>
        </w:tabs>
        <w:ind w:left="0" w:right="141" w:firstLine="284"/>
        <w:rPr>
          <w:sz w:val="18"/>
          <w:szCs w:val="18"/>
        </w:rPr>
      </w:pPr>
      <w:r w:rsidRPr="00E345CC">
        <w:rPr>
          <w:sz w:val="18"/>
          <w:szCs w:val="18"/>
        </w:rPr>
        <w:t>Подпись уполномоченного лица Организатора аукциона _________(__________________ )</w:t>
      </w:r>
    </w:p>
    <w:p w:rsidR="00E345CC" w:rsidRPr="00E345CC" w:rsidRDefault="00E345CC" w:rsidP="00E345CC">
      <w:pPr>
        <w:tabs>
          <w:tab w:val="left" w:pos="3976"/>
        </w:tabs>
        <w:ind w:left="0" w:right="141" w:firstLine="284"/>
        <w:rPr>
          <w:sz w:val="18"/>
          <w:szCs w:val="18"/>
        </w:rPr>
      </w:pPr>
    </w:p>
    <w:p w:rsidR="00E345CC" w:rsidRPr="00E345CC" w:rsidRDefault="00E345CC" w:rsidP="00E345CC">
      <w:pPr>
        <w:tabs>
          <w:tab w:val="left" w:pos="3976"/>
        </w:tabs>
        <w:ind w:left="0" w:right="141" w:firstLine="284"/>
        <w:rPr>
          <w:sz w:val="18"/>
          <w:szCs w:val="18"/>
        </w:rPr>
      </w:pPr>
      <w:r w:rsidRPr="00E345CC">
        <w:rPr>
          <w:sz w:val="18"/>
          <w:szCs w:val="18"/>
        </w:rPr>
        <w:t>Заявка должна быть заполнена по всем пунктам.</w:t>
      </w:r>
    </w:p>
    <w:p w:rsidR="00E345CC" w:rsidRPr="00E345CC" w:rsidRDefault="00E345CC" w:rsidP="00E345CC">
      <w:pPr>
        <w:tabs>
          <w:tab w:val="left" w:pos="3976"/>
        </w:tabs>
        <w:ind w:left="0" w:right="141" w:firstLine="284"/>
        <w:rPr>
          <w:sz w:val="18"/>
          <w:szCs w:val="18"/>
        </w:rPr>
      </w:pPr>
    </w:p>
    <w:p w:rsidR="00FC783A" w:rsidRPr="00FC783A" w:rsidRDefault="00FC783A" w:rsidP="00FC783A">
      <w:pPr>
        <w:tabs>
          <w:tab w:val="left" w:pos="3976"/>
        </w:tabs>
        <w:ind w:left="0" w:right="141" w:firstLine="284"/>
        <w:jc w:val="center"/>
        <w:rPr>
          <w:b/>
          <w:sz w:val="18"/>
          <w:szCs w:val="18"/>
        </w:rPr>
      </w:pPr>
      <w:r w:rsidRPr="00FC783A">
        <w:rPr>
          <w:b/>
          <w:sz w:val="18"/>
          <w:szCs w:val="18"/>
        </w:rPr>
        <w:t>Объявление об итогах аукциона.</w:t>
      </w:r>
    </w:p>
    <w:p w:rsidR="00FC783A" w:rsidRPr="00FC783A" w:rsidRDefault="00FC783A" w:rsidP="00FC783A">
      <w:pPr>
        <w:tabs>
          <w:tab w:val="left" w:pos="3976"/>
        </w:tabs>
        <w:ind w:left="0" w:right="141" w:firstLine="284"/>
        <w:rPr>
          <w:b/>
          <w:bCs/>
          <w:sz w:val="18"/>
          <w:szCs w:val="18"/>
        </w:rPr>
      </w:pPr>
    </w:p>
    <w:p w:rsidR="00FC783A" w:rsidRDefault="00FC783A" w:rsidP="00FC783A">
      <w:pPr>
        <w:tabs>
          <w:tab w:val="left" w:pos="3976"/>
        </w:tabs>
        <w:ind w:left="0" w:right="141" w:firstLine="284"/>
        <w:rPr>
          <w:sz w:val="18"/>
          <w:szCs w:val="18"/>
        </w:rPr>
      </w:pPr>
      <w:r w:rsidRPr="00FC783A">
        <w:rPr>
          <w:b/>
          <w:bCs/>
          <w:sz w:val="18"/>
          <w:szCs w:val="18"/>
        </w:rPr>
        <w:t>ОГКУ «Фонд имущества Иркутской области»</w:t>
      </w:r>
      <w:r w:rsidRPr="00FC783A">
        <w:rPr>
          <w:sz w:val="18"/>
          <w:szCs w:val="18"/>
        </w:rPr>
        <w:t xml:space="preserve"> на основании распоряжения Правительства Иркутской области от 31.10.2022г. №595-рп «О проведении аукционов на право заключения договоров аренды земельных участков», 21 декабря 2022 года</w:t>
      </w:r>
      <w:r w:rsidRPr="00FC783A">
        <w:rPr>
          <w:b/>
          <w:sz w:val="18"/>
          <w:szCs w:val="18"/>
        </w:rPr>
        <w:t xml:space="preserve"> </w:t>
      </w:r>
      <w:r w:rsidRPr="00FC783A">
        <w:rPr>
          <w:sz w:val="18"/>
          <w:szCs w:val="18"/>
        </w:rPr>
        <w:t>проведен аукцион на право заключения договора аренды земельного участка. Итоги аукциона:</w:t>
      </w:r>
    </w:p>
    <w:p w:rsidR="007631FB" w:rsidRPr="00FC783A" w:rsidRDefault="007631FB" w:rsidP="00FC783A">
      <w:pPr>
        <w:tabs>
          <w:tab w:val="left" w:pos="3976"/>
        </w:tabs>
        <w:ind w:left="0" w:right="141" w:firstLine="284"/>
        <w:rPr>
          <w:sz w:val="18"/>
          <w:szCs w:val="18"/>
        </w:rPr>
      </w:pPr>
    </w:p>
    <w:tbl>
      <w:tblPr>
        <w:tblW w:w="1013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4252"/>
        <w:gridCol w:w="1701"/>
        <w:gridCol w:w="1559"/>
        <w:gridCol w:w="1985"/>
      </w:tblGrid>
      <w:tr w:rsidR="00FC783A" w:rsidRPr="00FC783A" w:rsidTr="007631FB">
        <w:trPr>
          <w:trHeight w:val="1398"/>
        </w:trPr>
        <w:tc>
          <w:tcPr>
            <w:tcW w:w="640" w:type="dxa"/>
            <w:tcBorders>
              <w:top w:val="single" w:sz="4" w:space="0" w:color="auto"/>
              <w:left w:val="single" w:sz="4" w:space="0" w:color="auto"/>
              <w:bottom w:val="single" w:sz="4" w:space="0" w:color="auto"/>
              <w:right w:val="single" w:sz="4" w:space="0" w:color="auto"/>
            </w:tcBorders>
            <w:vAlign w:val="center"/>
            <w:hideMark/>
          </w:tcPr>
          <w:p w:rsidR="00FC783A" w:rsidRPr="00FC783A" w:rsidRDefault="00FC783A" w:rsidP="00FC783A">
            <w:pPr>
              <w:tabs>
                <w:tab w:val="left" w:pos="3976"/>
              </w:tabs>
              <w:ind w:left="0" w:right="141" w:firstLine="284"/>
              <w:rPr>
                <w:b/>
                <w:sz w:val="18"/>
                <w:szCs w:val="18"/>
              </w:rPr>
            </w:pPr>
            <w:r w:rsidRPr="00FC783A">
              <w:rPr>
                <w:b/>
                <w:sz w:val="18"/>
                <w:szCs w:val="18"/>
              </w:rPr>
              <w:t>№</w:t>
            </w:r>
          </w:p>
          <w:p w:rsidR="00FC783A" w:rsidRPr="00FC783A" w:rsidRDefault="00FC783A" w:rsidP="00FC783A">
            <w:pPr>
              <w:tabs>
                <w:tab w:val="left" w:pos="3976"/>
              </w:tabs>
              <w:ind w:left="0" w:right="141" w:firstLine="284"/>
              <w:rPr>
                <w:b/>
                <w:sz w:val="18"/>
                <w:szCs w:val="18"/>
              </w:rPr>
            </w:pPr>
            <w:r w:rsidRPr="00FC783A">
              <w:rPr>
                <w:b/>
                <w:sz w:val="18"/>
                <w:szCs w:val="18"/>
              </w:rPr>
              <w:t>п/п</w:t>
            </w:r>
          </w:p>
        </w:tc>
        <w:tc>
          <w:tcPr>
            <w:tcW w:w="4252" w:type="dxa"/>
            <w:tcBorders>
              <w:top w:val="single" w:sz="4" w:space="0" w:color="auto"/>
              <w:left w:val="single" w:sz="4" w:space="0" w:color="auto"/>
              <w:bottom w:val="single" w:sz="4" w:space="0" w:color="auto"/>
              <w:right w:val="single" w:sz="4" w:space="0" w:color="auto"/>
            </w:tcBorders>
            <w:vAlign w:val="center"/>
            <w:hideMark/>
          </w:tcPr>
          <w:p w:rsidR="00FC783A" w:rsidRPr="00FC783A" w:rsidRDefault="00FC783A" w:rsidP="00FC783A">
            <w:pPr>
              <w:tabs>
                <w:tab w:val="left" w:pos="3976"/>
              </w:tabs>
              <w:ind w:left="0" w:right="141" w:firstLine="284"/>
              <w:rPr>
                <w:sz w:val="18"/>
                <w:szCs w:val="18"/>
              </w:rPr>
            </w:pPr>
            <w:r w:rsidRPr="00FC783A">
              <w:rPr>
                <w:sz w:val="18"/>
                <w:szCs w:val="18"/>
              </w:rPr>
              <w:t>Предмет аукциона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FC783A" w:rsidRPr="00FC783A" w:rsidRDefault="00FC783A" w:rsidP="00FC783A">
            <w:pPr>
              <w:tabs>
                <w:tab w:val="left" w:pos="3976"/>
              </w:tabs>
              <w:ind w:left="0" w:right="141" w:firstLine="284"/>
              <w:rPr>
                <w:sz w:val="18"/>
                <w:szCs w:val="18"/>
              </w:rPr>
            </w:pPr>
            <w:r w:rsidRPr="00FC783A">
              <w:rPr>
                <w:sz w:val="18"/>
                <w:szCs w:val="18"/>
              </w:rPr>
              <w:t>Начальная цена арендной платы</w:t>
            </w:r>
          </w:p>
        </w:tc>
        <w:tc>
          <w:tcPr>
            <w:tcW w:w="1559" w:type="dxa"/>
            <w:tcBorders>
              <w:top w:val="single" w:sz="4" w:space="0" w:color="auto"/>
              <w:left w:val="single" w:sz="4" w:space="0" w:color="auto"/>
              <w:bottom w:val="single" w:sz="4" w:space="0" w:color="auto"/>
              <w:right w:val="single" w:sz="4" w:space="0" w:color="auto"/>
            </w:tcBorders>
            <w:vAlign w:val="center"/>
            <w:hideMark/>
          </w:tcPr>
          <w:p w:rsidR="00FC783A" w:rsidRPr="00FC783A" w:rsidRDefault="00FC783A" w:rsidP="00FC783A">
            <w:pPr>
              <w:tabs>
                <w:tab w:val="left" w:pos="3976"/>
              </w:tabs>
              <w:ind w:left="0" w:right="141" w:firstLine="284"/>
              <w:rPr>
                <w:sz w:val="18"/>
                <w:szCs w:val="18"/>
              </w:rPr>
            </w:pPr>
            <w:r w:rsidRPr="00FC783A">
              <w:rPr>
                <w:sz w:val="18"/>
                <w:szCs w:val="18"/>
              </w:rPr>
              <w:t>Размер арендной платы по итогам аукциона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FC783A" w:rsidRPr="00FC783A" w:rsidRDefault="00FC783A" w:rsidP="00FC783A">
            <w:pPr>
              <w:tabs>
                <w:tab w:val="left" w:pos="3976"/>
              </w:tabs>
              <w:ind w:left="0" w:right="141" w:firstLine="284"/>
              <w:rPr>
                <w:sz w:val="18"/>
                <w:szCs w:val="18"/>
              </w:rPr>
            </w:pPr>
            <w:r w:rsidRPr="00FC783A">
              <w:rPr>
                <w:sz w:val="18"/>
                <w:szCs w:val="18"/>
              </w:rPr>
              <w:t>Победитель аукциона/ единственный участник аукциона</w:t>
            </w:r>
          </w:p>
        </w:tc>
      </w:tr>
      <w:tr w:rsidR="00FC783A" w:rsidRPr="00FC783A" w:rsidTr="007631FB">
        <w:trPr>
          <w:trHeight w:val="251"/>
        </w:trPr>
        <w:tc>
          <w:tcPr>
            <w:tcW w:w="640" w:type="dxa"/>
            <w:tcBorders>
              <w:top w:val="single" w:sz="4" w:space="0" w:color="auto"/>
              <w:left w:val="single" w:sz="4" w:space="0" w:color="auto"/>
              <w:bottom w:val="single" w:sz="4" w:space="0" w:color="auto"/>
              <w:right w:val="single" w:sz="4" w:space="0" w:color="auto"/>
            </w:tcBorders>
            <w:vAlign w:val="center"/>
            <w:hideMark/>
          </w:tcPr>
          <w:p w:rsidR="00FC783A" w:rsidRPr="00FC783A" w:rsidRDefault="00FC783A" w:rsidP="00FC783A">
            <w:pPr>
              <w:tabs>
                <w:tab w:val="left" w:pos="3976"/>
              </w:tabs>
              <w:ind w:left="0" w:right="141" w:firstLine="284"/>
              <w:rPr>
                <w:sz w:val="18"/>
                <w:szCs w:val="18"/>
              </w:rPr>
            </w:pPr>
            <w:r w:rsidRPr="00FC783A">
              <w:rPr>
                <w:sz w:val="18"/>
                <w:szCs w:val="18"/>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FC783A" w:rsidRPr="00FC783A" w:rsidRDefault="00FC783A" w:rsidP="00FC783A">
            <w:pPr>
              <w:tabs>
                <w:tab w:val="left" w:pos="3976"/>
              </w:tabs>
              <w:ind w:left="0" w:right="141" w:firstLine="284"/>
              <w:rPr>
                <w:sz w:val="18"/>
                <w:szCs w:val="18"/>
              </w:rPr>
            </w:pPr>
            <w:r w:rsidRPr="00FC783A">
              <w:rPr>
                <w:sz w:val="18"/>
                <w:szCs w:val="18"/>
              </w:rPr>
              <w:t>Право аренды земельного участка из земель сельскохозяйственного назначения площадью 111113 кв.м, (кадастровый номер 38:06:100801:36509, адрес: Российская Федерация, Иркутская область, Иркутский район, Хомутовское сельское поселение, северо-западнее территории «Клин»)</w:t>
            </w:r>
          </w:p>
        </w:tc>
        <w:tc>
          <w:tcPr>
            <w:tcW w:w="1701" w:type="dxa"/>
            <w:tcBorders>
              <w:top w:val="single" w:sz="4" w:space="0" w:color="auto"/>
              <w:left w:val="single" w:sz="4" w:space="0" w:color="auto"/>
              <w:bottom w:val="single" w:sz="4" w:space="0" w:color="auto"/>
              <w:right w:val="single" w:sz="4" w:space="0" w:color="auto"/>
            </w:tcBorders>
            <w:vAlign w:val="center"/>
            <w:hideMark/>
          </w:tcPr>
          <w:p w:rsidR="00FC783A" w:rsidRPr="00FC783A" w:rsidRDefault="00FC783A" w:rsidP="00FC783A">
            <w:pPr>
              <w:tabs>
                <w:tab w:val="left" w:pos="3976"/>
              </w:tabs>
              <w:ind w:left="0" w:right="141" w:firstLine="284"/>
              <w:rPr>
                <w:bCs/>
                <w:sz w:val="18"/>
                <w:szCs w:val="18"/>
              </w:rPr>
            </w:pPr>
            <w:r w:rsidRPr="00FC783A">
              <w:rPr>
                <w:bCs/>
                <w:sz w:val="18"/>
                <w:szCs w:val="18"/>
              </w:rPr>
              <w:t>166 000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FC783A" w:rsidRPr="00FC783A" w:rsidRDefault="00FC783A" w:rsidP="00FC783A">
            <w:pPr>
              <w:tabs>
                <w:tab w:val="left" w:pos="3976"/>
              </w:tabs>
              <w:ind w:left="0" w:right="141" w:firstLine="284"/>
              <w:rPr>
                <w:sz w:val="18"/>
                <w:szCs w:val="18"/>
              </w:rPr>
            </w:pPr>
            <w:r w:rsidRPr="00FC783A">
              <w:rPr>
                <w:sz w:val="18"/>
                <w:szCs w:val="18"/>
                <w:lang w:val="en-US"/>
              </w:rPr>
              <w:t>170 980</w:t>
            </w:r>
          </w:p>
        </w:tc>
        <w:tc>
          <w:tcPr>
            <w:tcW w:w="1985" w:type="dxa"/>
            <w:tcBorders>
              <w:top w:val="single" w:sz="4" w:space="0" w:color="auto"/>
              <w:left w:val="single" w:sz="4" w:space="0" w:color="auto"/>
              <w:bottom w:val="single" w:sz="4" w:space="0" w:color="auto"/>
              <w:right w:val="single" w:sz="4" w:space="0" w:color="auto"/>
            </w:tcBorders>
            <w:vAlign w:val="center"/>
            <w:hideMark/>
          </w:tcPr>
          <w:p w:rsidR="00FC783A" w:rsidRPr="00FC783A" w:rsidRDefault="00FC783A" w:rsidP="00FC783A">
            <w:pPr>
              <w:tabs>
                <w:tab w:val="left" w:pos="3976"/>
              </w:tabs>
              <w:ind w:left="0" w:right="141" w:firstLine="284"/>
              <w:rPr>
                <w:sz w:val="18"/>
                <w:szCs w:val="18"/>
              </w:rPr>
            </w:pPr>
            <w:r w:rsidRPr="00FC783A">
              <w:rPr>
                <w:sz w:val="18"/>
                <w:szCs w:val="18"/>
              </w:rPr>
              <w:t>Ченских Р.А.</w:t>
            </w:r>
          </w:p>
        </w:tc>
      </w:tr>
    </w:tbl>
    <w:p w:rsidR="00FC783A" w:rsidRPr="00FC783A" w:rsidRDefault="00FC783A" w:rsidP="00FC783A">
      <w:pPr>
        <w:tabs>
          <w:tab w:val="left" w:pos="3976"/>
        </w:tabs>
        <w:ind w:left="0" w:right="141" w:firstLine="284"/>
        <w:rPr>
          <w:sz w:val="18"/>
          <w:szCs w:val="18"/>
        </w:rPr>
      </w:pPr>
    </w:p>
    <w:p w:rsidR="00FC783A" w:rsidRPr="007631FB" w:rsidRDefault="00FC783A" w:rsidP="007631FB">
      <w:pPr>
        <w:tabs>
          <w:tab w:val="left" w:pos="3976"/>
        </w:tabs>
        <w:ind w:left="0" w:right="141" w:firstLine="284"/>
        <w:jc w:val="right"/>
        <w:rPr>
          <w:i/>
          <w:sz w:val="18"/>
          <w:szCs w:val="18"/>
        </w:rPr>
      </w:pPr>
      <w:r w:rsidRPr="007631FB">
        <w:rPr>
          <w:i/>
          <w:sz w:val="18"/>
          <w:szCs w:val="18"/>
        </w:rPr>
        <w:t>Директор</w:t>
      </w:r>
      <w:r w:rsidRPr="007631FB">
        <w:rPr>
          <w:i/>
          <w:sz w:val="18"/>
          <w:szCs w:val="18"/>
        </w:rPr>
        <w:tab/>
      </w:r>
      <w:r w:rsidRPr="007631FB">
        <w:rPr>
          <w:i/>
          <w:sz w:val="18"/>
          <w:szCs w:val="18"/>
        </w:rPr>
        <w:tab/>
      </w:r>
      <w:r w:rsidRPr="007631FB">
        <w:rPr>
          <w:i/>
          <w:sz w:val="18"/>
          <w:szCs w:val="18"/>
        </w:rPr>
        <w:tab/>
      </w:r>
      <w:r w:rsidRPr="007631FB">
        <w:rPr>
          <w:i/>
          <w:sz w:val="18"/>
          <w:szCs w:val="18"/>
        </w:rPr>
        <w:tab/>
      </w:r>
      <w:r w:rsidRPr="007631FB">
        <w:rPr>
          <w:i/>
          <w:sz w:val="18"/>
          <w:szCs w:val="18"/>
        </w:rPr>
        <w:tab/>
      </w:r>
      <w:r w:rsidRPr="007631FB">
        <w:rPr>
          <w:i/>
          <w:sz w:val="18"/>
          <w:szCs w:val="18"/>
        </w:rPr>
        <w:tab/>
      </w:r>
      <w:r w:rsidRPr="007631FB">
        <w:rPr>
          <w:i/>
          <w:sz w:val="18"/>
          <w:szCs w:val="18"/>
        </w:rPr>
        <w:tab/>
        <w:t xml:space="preserve"> </w:t>
      </w:r>
      <w:r w:rsidRPr="007631FB">
        <w:rPr>
          <w:i/>
          <w:sz w:val="18"/>
          <w:szCs w:val="18"/>
        </w:rPr>
        <w:tab/>
        <w:t>А.Б. Чен-Юн-Тай</w:t>
      </w:r>
    </w:p>
    <w:p w:rsidR="00FC783A" w:rsidRPr="00FC783A" w:rsidRDefault="00FC783A" w:rsidP="00FC783A">
      <w:pPr>
        <w:tabs>
          <w:tab w:val="left" w:pos="3976"/>
        </w:tabs>
        <w:ind w:left="0" w:right="141" w:firstLine="284"/>
        <w:rPr>
          <w:sz w:val="18"/>
          <w:szCs w:val="18"/>
        </w:rPr>
      </w:pPr>
    </w:p>
    <w:p w:rsidR="00634C04" w:rsidRDefault="00634C04" w:rsidP="00634C04">
      <w:pPr>
        <w:tabs>
          <w:tab w:val="left" w:pos="3976"/>
        </w:tabs>
        <w:ind w:left="0" w:right="141" w:firstLine="284"/>
        <w:rPr>
          <w:sz w:val="18"/>
          <w:szCs w:val="18"/>
        </w:rPr>
      </w:pPr>
    </w:p>
    <w:p w:rsidR="00634C04" w:rsidRPr="001B740A" w:rsidRDefault="00634C04" w:rsidP="00634C04">
      <w:pPr>
        <w:tabs>
          <w:tab w:val="left" w:pos="426"/>
          <w:tab w:val="left" w:pos="3976"/>
        </w:tabs>
        <w:ind w:left="0" w:right="-142" w:firstLine="426"/>
        <w:jc w:val="center"/>
        <w:rPr>
          <w:b/>
          <w:sz w:val="18"/>
          <w:szCs w:val="18"/>
        </w:rPr>
      </w:pPr>
      <w:r w:rsidRPr="001B740A">
        <w:rPr>
          <w:sz w:val="18"/>
          <w:szCs w:val="18"/>
        </w:rPr>
        <w:t>РОССИЙСКАЯ ФЕДЕРАЦИЯ</w:t>
      </w:r>
    </w:p>
    <w:p w:rsidR="00634C04" w:rsidRPr="001B740A" w:rsidRDefault="00634C04" w:rsidP="00634C04">
      <w:pPr>
        <w:tabs>
          <w:tab w:val="left" w:pos="426"/>
          <w:tab w:val="left" w:pos="3976"/>
        </w:tabs>
        <w:ind w:left="0" w:right="-142" w:firstLine="426"/>
        <w:jc w:val="center"/>
        <w:rPr>
          <w:bCs/>
          <w:sz w:val="18"/>
          <w:szCs w:val="18"/>
        </w:rPr>
      </w:pPr>
      <w:r w:rsidRPr="001B740A">
        <w:rPr>
          <w:bCs/>
          <w:sz w:val="18"/>
          <w:szCs w:val="18"/>
        </w:rPr>
        <w:t>ИРКУТСКАЯ ОБЛАСТЬ ИРКУТСКИЙ РАЙОН</w:t>
      </w:r>
    </w:p>
    <w:p w:rsidR="00634C04" w:rsidRPr="001B740A" w:rsidRDefault="00634C04" w:rsidP="00634C04">
      <w:pPr>
        <w:tabs>
          <w:tab w:val="left" w:pos="426"/>
          <w:tab w:val="left" w:pos="3976"/>
        </w:tabs>
        <w:ind w:left="0" w:right="-142" w:firstLine="426"/>
        <w:jc w:val="center"/>
        <w:rPr>
          <w:sz w:val="18"/>
          <w:szCs w:val="18"/>
        </w:rPr>
      </w:pPr>
      <w:r w:rsidRPr="001B740A">
        <w:rPr>
          <w:sz w:val="18"/>
          <w:szCs w:val="18"/>
        </w:rPr>
        <w:t>ХОМУТОВСКОЕ МУНИЦИПАЛЬНОЕ ОБРАЗОВАНИЕ</w:t>
      </w:r>
    </w:p>
    <w:p w:rsidR="00634C04" w:rsidRPr="001B740A" w:rsidRDefault="00634C04" w:rsidP="00634C04">
      <w:pPr>
        <w:tabs>
          <w:tab w:val="left" w:pos="426"/>
          <w:tab w:val="left" w:pos="3976"/>
        </w:tabs>
        <w:ind w:left="426" w:right="282" w:firstLine="426"/>
        <w:jc w:val="center"/>
        <w:rPr>
          <w:b/>
          <w:bCs/>
          <w:sz w:val="18"/>
          <w:szCs w:val="18"/>
        </w:rPr>
      </w:pPr>
      <w:r w:rsidRPr="001B740A">
        <w:rPr>
          <w:b/>
          <w:bCs/>
          <w:sz w:val="18"/>
          <w:szCs w:val="18"/>
        </w:rPr>
        <w:t>АДМИНИСТРАЦИЯ</w:t>
      </w:r>
    </w:p>
    <w:p w:rsidR="00634C04" w:rsidRPr="001B740A" w:rsidRDefault="00634C04" w:rsidP="00634C04">
      <w:pPr>
        <w:tabs>
          <w:tab w:val="left" w:pos="426"/>
          <w:tab w:val="left" w:pos="3976"/>
        </w:tabs>
        <w:ind w:left="426" w:right="282" w:firstLine="426"/>
        <w:jc w:val="center"/>
        <w:rPr>
          <w:b/>
          <w:bCs/>
          <w:sz w:val="18"/>
          <w:szCs w:val="18"/>
        </w:rPr>
      </w:pPr>
      <w:r w:rsidRPr="001B740A">
        <w:rPr>
          <w:b/>
          <w:bCs/>
          <w:sz w:val="18"/>
          <w:szCs w:val="18"/>
        </w:rPr>
        <w:t>ПОСТАНОВЛЕНИЕ</w:t>
      </w:r>
    </w:p>
    <w:p w:rsidR="00634C04" w:rsidRPr="001B740A" w:rsidRDefault="00634C04" w:rsidP="00634C04">
      <w:pPr>
        <w:tabs>
          <w:tab w:val="left" w:pos="426"/>
          <w:tab w:val="left" w:pos="3976"/>
        </w:tabs>
        <w:ind w:left="426" w:right="282" w:firstLine="426"/>
        <w:rPr>
          <w:sz w:val="18"/>
          <w:szCs w:val="18"/>
        </w:rPr>
      </w:pPr>
      <w:r w:rsidRPr="001B740A">
        <w:rPr>
          <w:bCs/>
          <w:sz w:val="18"/>
          <w:szCs w:val="18"/>
          <w:u w:val="single"/>
        </w:rPr>
        <w:t>26.12</w:t>
      </w:r>
      <w:r w:rsidRPr="001B740A">
        <w:rPr>
          <w:sz w:val="18"/>
          <w:szCs w:val="18"/>
          <w:u w:val="single"/>
        </w:rPr>
        <w:t>.2022  № 276 о/д</w:t>
      </w:r>
    </w:p>
    <w:p w:rsidR="00634C04" w:rsidRDefault="00634C04" w:rsidP="00634C04">
      <w:pPr>
        <w:tabs>
          <w:tab w:val="left" w:pos="426"/>
          <w:tab w:val="left" w:pos="3976"/>
        </w:tabs>
        <w:ind w:left="426" w:right="282" w:firstLine="426"/>
        <w:rPr>
          <w:sz w:val="18"/>
          <w:szCs w:val="18"/>
        </w:rPr>
      </w:pPr>
      <w:r w:rsidRPr="001B740A">
        <w:rPr>
          <w:sz w:val="18"/>
          <w:szCs w:val="18"/>
        </w:rPr>
        <w:t xml:space="preserve">       с. Хомутово </w:t>
      </w:r>
    </w:p>
    <w:p w:rsidR="001B740A" w:rsidRPr="001B740A" w:rsidRDefault="001B740A" w:rsidP="00634C04">
      <w:pPr>
        <w:tabs>
          <w:tab w:val="left" w:pos="426"/>
          <w:tab w:val="left" w:pos="3976"/>
        </w:tabs>
        <w:ind w:left="426" w:right="282" w:firstLine="426"/>
        <w:rPr>
          <w:sz w:val="18"/>
          <w:szCs w:val="18"/>
        </w:rPr>
      </w:pPr>
    </w:p>
    <w:p w:rsidR="001B740A" w:rsidRDefault="001B740A" w:rsidP="001B740A">
      <w:pPr>
        <w:tabs>
          <w:tab w:val="left" w:pos="3976"/>
        </w:tabs>
        <w:ind w:left="0" w:right="141" w:firstLine="284"/>
        <w:rPr>
          <w:sz w:val="18"/>
          <w:szCs w:val="18"/>
        </w:rPr>
      </w:pPr>
      <w:r w:rsidRPr="001B740A">
        <w:rPr>
          <w:sz w:val="18"/>
          <w:szCs w:val="18"/>
        </w:rPr>
        <w:t>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2023 год и плановый период 2024-2025 годов</w:t>
      </w:r>
      <w:r>
        <w:rPr>
          <w:sz w:val="18"/>
          <w:szCs w:val="18"/>
        </w:rPr>
        <w:t>.</w:t>
      </w:r>
    </w:p>
    <w:p w:rsidR="001B740A" w:rsidRDefault="001B740A" w:rsidP="001B740A">
      <w:pPr>
        <w:tabs>
          <w:tab w:val="left" w:pos="3976"/>
        </w:tabs>
        <w:ind w:left="0" w:right="141" w:firstLine="284"/>
        <w:rPr>
          <w:sz w:val="18"/>
          <w:szCs w:val="18"/>
        </w:rPr>
      </w:pPr>
    </w:p>
    <w:p w:rsidR="001B740A" w:rsidRDefault="001B740A" w:rsidP="001B740A">
      <w:pPr>
        <w:tabs>
          <w:tab w:val="left" w:pos="3976"/>
        </w:tabs>
        <w:ind w:left="0" w:right="141" w:firstLine="284"/>
        <w:rPr>
          <w:sz w:val="18"/>
          <w:szCs w:val="18"/>
        </w:rPr>
      </w:pPr>
      <w:r w:rsidRPr="001B740A">
        <w:rPr>
          <w:sz w:val="18"/>
          <w:szCs w:val="18"/>
        </w:rPr>
        <w:t>В соответствии со статьями 9, 21 Бюджетного кодекса Российской Федерации, Приказом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Хомутовском муниципальном образовании, руководствуясь Уставом Хомутовского муниципального образования, утвержденного решением Думы Хомутовского муниципального образования от 31.08.2017 №69-295/д, Администрация Хомутовского муниципального образования</w:t>
      </w:r>
      <w:r>
        <w:rPr>
          <w:sz w:val="18"/>
          <w:szCs w:val="18"/>
        </w:rPr>
        <w:t>.</w:t>
      </w:r>
    </w:p>
    <w:p w:rsidR="001B740A" w:rsidRPr="001B740A" w:rsidRDefault="001B740A" w:rsidP="001B740A">
      <w:pPr>
        <w:tabs>
          <w:tab w:val="left" w:pos="3976"/>
        </w:tabs>
        <w:ind w:left="0" w:right="141" w:firstLine="284"/>
        <w:rPr>
          <w:sz w:val="18"/>
          <w:szCs w:val="18"/>
        </w:rPr>
      </w:pPr>
    </w:p>
    <w:p w:rsidR="001B740A" w:rsidRDefault="001B740A" w:rsidP="001B740A">
      <w:pPr>
        <w:tabs>
          <w:tab w:val="left" w:pos="3976"/>
        </w:tabs>
        <w:ind w:left="0" w:right="141" w:firstLine="284"/>
        <w:rPr>
          <w:sz w:val="18"/>
          <w:szCs w:val="18"/>
        </w:rPr>
      </w:pPr>
      <w:r w:rsidRPr="001B740A">
        <w:rPr>
          <w:sz w:val="18"/>
          <w:szCs w:val="18"/>
        </w:rPr>
        <w:t>ПОСТАНОВЛЯЕТ:</w:t>
      </w:r>
    </w:p>
    <w:p w:rsidR="001B740A" w:rsidRPr="001B740A" w:rsidRDefault="001B740A" w:rsidP="001B740A">
      <w:pPr>
        <w:tabs>
          <w:tab w:val="left" w:pos="3976"/>
        </w:tabs>
        <w:ind w:left="0" w:right="141" w:firstLine="284"/>
        <w:rPr>
          <w:sz w:val="18"/>
          <w:szCs w:val="18"/>
        </w:rPr>
      </w:pPr>
    </w:p>
    <w:p w:rsidR="001B740A" w:rsidRPr="001B740A" w:rsidRDefault="001B740A" w:rsidP="001B740A">
      <w:pPr>
        <w:tabs>
          <w:tab w:val="left" w:pos="3976"/>
        </w:tabs>
        <w:ind w:left="0" w:right="141" w:firstLine="284"/>
        <w:rPr>
          <w:sz w:val="18"/>
          <w:szCs w:val="18"/>
        </w:rPr>
      </w:pPr>
      <w:r w:rsidRPr="001B740A">
        <w:rPr>
          <w:sz w:val="18"/>
          <w:szCs w:val="18"/>
        </w:rPr>
        <w:t>1.Утвердить прилагаемый порядок применения бюджетной классификации Российской Федерации в части, относящийся к бюджету Хомутовского муниципального образования на 2023 год и плановый период 2024-2025 годов.</w:t>
      </w:r>
    </w:p>
    <w:p w:rsidR="001B740A" w:rsidRPr="001B740A" w:rsidRDefault="001B740A" w:rsidP="001B740A">
      <w:pPr>
        <w:tabs>
          <w:tab w:val="left" w:pos="3976"/>
        </w:tabs>
        <w:ind w:left="0" w:right="141" w:firstLine="284"/>
        <w:rPr>
          <w:sz w:val="18"/>
          <w:szCs w:val="18"/>
        </w:rPr>
      </w:pPr>
      <w:r w:rsidRPr="001B740A">
        <w:rPr>
          <w:sz w:val="18"/>
          <w:szCs w:val="18"/>
        </w:rPr>
        <w:t>2. Настоящее постановление вступает в силу с 1 января 2023 года.</w:t>
      </w:r>
    </w:p>
    <w:p w:rsidR="001B740A" w:rsidRPr="001B740A" w:rsidRDefault="001B740A" w:rsidP="001B740A">
      <w:pPr>
        <w:tabs>
          <w:tab w:val="left" w:pos="3976"/>
        </w:tabs>
        <w:ind w:left="0" w:right="141" w:firstLine="284"/>
        <w:rPr>
          <w:sz w:val="18"/>
          <w:szCs w:val="18"/>
        </w:rPr>
      </w:pPr>
      <w:r w:rsidRPr="001B740A">
        <w:rPr>
          <w:sz w:val="18"/>
          <w:szCs w:val="18"/>
        </w:rPr>
        <w:t>3. Опубликовать настоящее постановление в установленном законом порядке.</w:t>
      </w:r>
    </w:p>
    <w:p w:rsidR="001B740A" w:rsidRPr="001B740A" w:rsidRDefault="001B740A" w:rsidP="001B740A">
      <w:pPr>
        <w:tabs>
          <w:tab w:val="left" w:pos="3976"/>
        </w:tabs>
        <w:ind w:left="0" w:right="141" w:firstLine="284"/>
        <w:rPr>
          <w:sz w:val="18"/>
          <w:szCs w:val="18"/>
        </w:rPr>
      </w:pPr>
      <w:r w:rsidRPr="001B740A">
        <w:rPr>
          <w:sz w:val="18"/>
          <w:szCs w:val="18"/>
        </w:rPr>
        <w:t xml:space="preserve">4.Контроль за исполнением данного постановления возложить на Первого Заместителя Главы администрации. </w:t>
      </w:r>
    </w:p>
    <w:p w:rsidR="001B740A" w:rsidRPr="001B740A" w:rsidRDefault="001B740A" w:rsidP="001B740A">
      <w:pPr>
        <w:tabs>
          <w:tab w:val="left" w:pos="3976"/>
        </w:tabs>
        <w:ind w:left="0" w:right="141" w:firstLine="284"/>
        <w:rPr>
          <w:sz w:val="18"/>
          <w:szCs w:val="18"/>
        </w:rPr>
      </w:pPr>
    </w:p>
    <w:p w:rsidR="001B740A" w:rsidRPr="00AB21BB" w:rsidRDefault="001B740A" w:rsidP="00AB21BB">
      <w:pPr>
        <w:tabs>
          <w:tab w:val="left" w:pos="3976"/>
        </w:tabs>
        <w:ind w:left="0" w:right="141" w:firstLine="284"/>
        <w:jc w:val="right"/>
        <w:rPr>
          <w:i/>
          <w:sz w:val="18"/>
          <w:szCs w:val="18"/>
        </w:rPr>
      </w:pPr>
    </w:p>
    <w:p w:rsidR="001B740A" w:rsidRPr="00AB21BB" w:rsidRDefault="001B740A" w:rsidP="00AB21BB">
      <w:pPr>
        <w:tabs>
          <w:tab w:val="left" w:pos="3976"/>
        </w:tabs>
        <w:ind w:left="0" w:right="141" w:firstLine="284"/>
        <w:jc w:val="right"/>
        <w:rPr>
          <w:i/>
          <w:sz w:val="18"/>
          <w:szCs w:val="18"/>
        </w:rPr>
      </w:pPr>
      <w:r w:rsidRPr="00AB21BB">
        <w:rPr>
          <w:i/>
          <w:sz w:val="18"/>
          <w:szCs w:val="18"/>
        </w:rPr>
        <w:t>Глава                                     В.М.Колмаченко</w:t>
      </w:r>
      <w:r w:rsidRPr="00AB21BB">
        <w:rPr>
          <w:i/>
          <w:sz w:val="18"/>
          <w:szCs w:val="18"/>
        </w:rPr>
        <w:tab/>
      </w:r>
    </w:p>
    <w:p w:rsidR="001B740A" w:rsidRPr="00AB21BB" w:rsidRDefault="001B740A" w:rsidP="00AB21BB">
      <w:pPr>
        <w:tabs>
          <w:tab w:val="left" w:pos="3976"/>
        </w:tabs>
        <w:ind w:left="0" w:right="141" w:firstLine="284"/>
        <w:jc w:val="right"/>
        <w:rPr>
          <w:i/>
          <w:sz w:val="18"/>
          <w:szCs w:val="18"/>
        </w:rPr>
      </w:pPr>
    </w:p>
    <w:p w:rsidR="001B740A" w:rsidRPr="00AB21BB" w:rsidRDefault="001B740A" w:rsidP="00AB21BB">
      <w:pPr>
        <w:tabs>
          <w:tab w:val="left" w:pos="3976"/>
        </w:tabs>
        <w:ind w:left="0" w:right="141" w:firstLine="284"/>
        <w:jc w:val="right"/>
        <w:rPr>
          <w:i/>
          <w:sz w:val="18"/>
          <w:szCs w:val="18"/>
        </w:rPr>
      </w:pPr>
    </w:p>
    <w:p w:rsidR="00865124" w:rsidRDefault="00865124" w:rsidP="00AB21BB">
      <w:pPr>
        <w:tabs>
          <w:tab w:val="left" w:pos="3976"/>
        </w:tabs>
        <w:ind w:left="0" w:right="141" w:firstLine="284"/>
        <w:jc w:val="right"/>
        <w:rPr>
          <w:i/>
          <w:sz w:val="18"/>
          <w:szCs w:val="18"/>
        </w:rPr>
      </w:pPr>
    </w:p>
    <w:p w:rsidR="00865124" w:rsidRDefault="00865124" w:rsidP="00AB21BB">
      <w:pPr>
        <w:tabs>
          <w:tab w:val="left" w:pos="3976"/>
        </w:tabs>
        <w:ind w:left="0" w:right="141" w:firstLine="284"/>
        <w:jc w:val="right"/>
        <w:rPr>
          <w:i/>
          <w:sz w:val="18"/>
          <w:szCs w:val="18"/>
        </w:rPr>
      </w:pPr>
    </w:p>
    <w:p w:rsidR="00865124" w:rsidRDefault="00865124" w:rsidP="00AB21BB">
      <w:pPr>
        <w:tabs>
          <w:tab w:val="left" w:pos="3976"/>
        </w:tabs>
        <w:ind w:left="0" w:right="141" w:firstLine="284"/>
        <w:jc w:val="right"/>
        <w:rPr>
          <w:i/>
          <w:sz w:val="18"/>
          <w:szCs w:val="18"/>
        </w:rPr>
      </w:pPr>
    </w:p>
    <w:p w:rsidR="00865124" w:rsidRDefault="00865124" w:rsidP="00AB21BB">
      <w:pPr>
        <w:tabs>
          <w:tab w:val="left" w:pos="3976"/>
        </w:tabs>
        <w:ind w:left="0" w:right="141" w:firstLine="284"/>
        <w:jc w:val="right"/>
        <w:rPr>
          <w:i/>
          <w:sz w:val="18"/>
          <w:szCs w:val="18"/>
        </w:rPr>
      </w:pPr>
    </w:p>
    <w:p w:rsidR="00865124" w:rsidRDefault="00865124" w:rsidP="00AB21BB">
      <w:pPr>
        <w:tabs>
          <w:tab w:val="left" w:pos="3976"/>
        </w:tabs>
        <w:ind w:left="0" w:right="141" w:firstLine="284"/>
        <w:jc w:val="right"/>
        <w:rPr>
          <w:i/>
          <w:sz w:val="18"/>
          <w:szCs w:val="18"/>
        </w:rPr>
      </w:pPr>
    </w:p>
    <w:p w:rsidR="00865124" w:rsidRDefault="00865124" w:rsidP="00AB21BB">
      <w:pPr>
        <w:tabs>
          <w:tab w:val="left" w:pos="3976"/>
        </w:tabs>
        <w:ind w:left="0" w:right="141" w:firstLine="284"/>
        <w:jc w:val="right"/>
        <w:rPr>
          <w:i/>
          <w:sz w:val="18"/>
          <w:szCs w:val="18"/>
        </w:rPr>
      </w:pPr>
    </w:p>
    <w:p w:rsidR="00865124" w:rsidRDefault="00865124" w:rsidP="00AB21BB">
      <w:pPr>
        <w:tabs>
          <w:tab w:val="left" w:pos="3976"/>
        </w:tabs>
        <w:ind w:left="0" w:right="141" w:firstLine="284"/>
        <w:jc w:val="right"/>
        <w:rPr>
          <w:i/>
          <w:sz w:val="18"/>
          <w:szCs w:val="18"/>
        </w:rPr>
      </w:pPr>
    </w:p>
    <w:p w:rsidR="00865124" w:rsidRDefault="00865124" w:rsidP="00AB21BB">
      <w:pPr>
        <w:tabs>
          <w:tab w:val="left" w:pos="3976"/>
        </w:tabs>
        <w:ind w:left="0" w:right="141" w:firstLine="284"/>
        <w:jc w:val="right"/>
        <w:rPr>
          <w:i/>
          <w:sz w:val="18"/>
          <w:szCs w:val="18"/>
        </w:rPr>
      </w:pPr>
    </w:p>
    <w:p w:rsidR="00865124" w:rsidRDefault="00865124" w:rsidP="00AB21BB">
      <w:pPr>
        <w:tabs>
          <w:tab w:val="left" w:pos="3976"/>
        </w:tabs>
        <w:ind w:left="0" w:right="141" w:firstLine="284"/>
        <w:jc w:val="right"/>
        <w:rPr>
          <w:i/>
          <w:sz w:val="18"/>
          <w:szCs w:val="18"/>
        </w:rPr>
      </w:pPr>
    </w:p>
    <w:p w:rsidR="00865124" w:rsidRDefault="00865124" w:rsidP="00AB21BB">
      <w:pPr>
        <w:tabs>
          <w:tab w:val="left" w:pos="3976"/>
        </w:tabs>
        <w:ind w:left="0" w:right="141" w:firstLine="284"/>
        <w:jc w:val="right"/>
        <w:rPr>
          <w:i/>
          <w:sz w:val="18"/>
          <w:szCs w:val="18"/>
        </w:rPr>
      </w:pPr>
    </w:p>
    <w:p w:rsidR="00865124" w:rsidRDefault="00865124" w:rsidP="00AB21BB">
      <w:pPr>
        <w:tabs>
          <w:tab w:val="left" w:pos="3976"/>
        </w:tabs>
        <w:ind w:left="0" w:right="141" w:firstLine="284"/>
        <w:jc w:val="right"/>
        <w:rPr>
          <w:i/>
          <w:sz w:val="18"/>
          <w:szCs w:val="18"/>
        </w:rPr>
      </w:pPr>
    </w:p>
    <w:p w:rsidR="00AB21BB" w:rsidRPr="00AB21BB" w:rsidRDefault="00AB21BB" w:rsidP="00AB21BB">
      <w:pPr>
        <w:tabs>
          <w:tab w:val="left" w:pos="3976"/>
        </w:tabs>
        <w:ind w:left="0" w:right="141" w:firstLine="284"/>
        <w:jc w:val="right"/>
        <w:rPr>
          <w:i/>
          <w:sz w:val="18"/>
          <w:szCs w:val="18"/>
        </w:rPr>
      </w:pPr>
      <w:r w:rsidRPr="00AB21BB">
        <w:rPr>
          <w:i/>
          <w:sz w:val="18"/>
          <w:szCs w:val="18"/>
        </w:rPr>
        <w:lastRenderedPageBreak/>
        <w:t>УТВЕРЖДЕН</w:t>
      </w:r>
    </w:p>
    <w:p w:rsidR="00AB21BB" w:rsidRPr="00AB21BB" w:rsidRDefault="00AB21BB" w:rsidP="00AB21BB">
      <w:pPr>
        <w:tabs>
          <w:tab w:val="left" w:pos="3976"/>
        </w:tabs>
        <w:ind w:left="0" w:right="141" w:firstLine="284"/>
        <w:jc w:val="right"/>
        <w:rPr>
          <w:i/>
          <w:sz w:val="18"/>
          <w:szCs w:val="18"/>
        </w:rPr>
      </w:pPr>
      <w:r w:rsidRPr="00AB21BB">
        <w:rPr>
          <w:i/>
          <w:sz w:val="18"/>
          <w:szCs w:val="18"/>
        </w:rPr>
        <w:t>постановлением администрации</w:t>
      </w:r>
    </w:p>
    <w:p w:rsidR="00AB21BB" w:rsidRPr="00AB21BB" w:rsidRDefault="00AB21BB" w:rsidP="00AB21BB">
      <w:pPr>
        <w:tabs>
          <w:tab w:val="left" w:pos="3976"/>
        </w:tabs>
        <w:ind w:left="0" w:right="141" w:firstLine="284"/>
        <w:jc w:val="right"/>
        <w:rPr>
          <w:i/>
          <w:sz w:val="18"/>
          <w:szCs w:val="18"/>
        </w:rPr>
      </w:pPr>
      <w:r w:rsidRPr="00AB21BB">
        <w:rPr>
          <w:i/>
          <w:sz w:val="18"/>
          <w:szCs w:val="18"/>
        </w:rPr>
        <w:t xml:space="preserve"> Хомутовского муниципального</w:t>
      </w:r>
    </w:p>
    <w:p w:rsidR="00AB21BB" w:rsidRPr="00AB21BB" w:rsidRDefault="00AB21BB" w:rsidP="00AB21BB">
      <w:pPr>
        <w:tabs>
          <w:tab w:val="left" w:pos="3976"/>
        </w:tabs>
        <w:ind w:left="0" w:right="141" w:firstLine="284"/>
        <w:jc w:val="right"/>
        <w:rPr>
          <w:i/>
          <w:sz w:val="18"/>
          <w:szCs w:val="18"/>
        </w:rPr>
      </w:pPr>
      <w:r w:rsidRPr="00AB21BB">
        <w:rPr>
          <w:i/>
          <w:sz w:val="18"/>
          <w:szCs w:val="18"/>
        </w:rPr>
        <w:t>образования</w:t>
      </w:r>
    </w:p>
    <w:p w:rsidR="00AB21BB" w:rsidRPr="00AB21BB" w:rsidRDefault="00AB21BB" w:rsidP="00AB21BB">
      <w:pPr>
        <w:tabs>
          <w:tab w:val="left" w:pos="3976"/>
        </w:tabs>
        <w:ind w:left="0" w:right="141" w:firstLine="284"/>
        <w:jc w:val="right"/>
        <w:rPr>
          <w:i/>
          <w:sz w:val="18"/>
          <w:szCs w:val="18"/>
        </w:rPr>
      </w:pPr>
      <w:r w:rsidRPr="00AB21BB">
        <w:rPr>
          <w:i/>
          <w:sz w:val="18"/>
          <w:szCs w:val="18"/>
        </w:rPr>
        <w:t>«_</w:t>
      </w:r>
      <w:r w:rsidR="00865124">
        <w:rPr>
          <w:i/>
          <w:sz w:val="18"/>
          <w:szCs w:val="18"/>
          <w:u w:val="single"/>
        </w:rPr>
        <w:t>26</w:t>
      </w:r>
      <w:r w:rsidRPr="00AB21BB">
        <w:rPr>
          <w:i/>
          <w:sz w:val="18"/>
          <w:szCs w:val="18"/>
        </w:rPr>
        <w:t>_»_</w:t>
      </w:r>
      <w:r w:rsidR="00865124">
        <w:rPr>
          <w:i/>
          <w:sz w:val="18"/>
          <w:szCs w:val="18"/>
          <w:u w:val="single"/>
        </w:rPr>
        <w:t>12</w:t>
      </w:r>
      <w:r w:rsidRPr="00AB21BB">
        <w:rPr>
          <w:i/>
          <w:sz w:val="18"/>
          <w:szCs w:val="18"/>
        </w:rPr>
        <w:t>_2022 №_</w:t>
      </w:r>
      <w:r w:rsidR="00865124">
        <w:rPr>
          <w:i/>
          <w:sz w:val="18"/>
          <w:szCs w:val="18"/>
          <w:u w:val="single"/>
        </w:rPr>
        <w:t>276 о/д</w:t>
      </w:r>
    </w:p>
    <w:p w:rsidR="00AB21BB" w:rsidRPr="00AB21BB" w:rsidRDefault="00AB21BB" w:rsidP="00AB21BB">
      <w:pPr>
        <w:tabs>
          <w:tab w:val="left" w:pos="3976"/>
        </w:tabs>
        <w:ind w:left="0" w:right="141" w:firstLine="284"/>
        <w:jc w:val="right"/>
        <w:rPr>
          <w:i/>
          <w:sz w:val="18"/>
          <w:szCs w:val="18"/>
        </w:rPr>
      </w:pPr>
      <w:r w:rsidRPr="00AB21BB">
        <w:rPr>
          <w:i/>
          <w:sz w:val="18"/>
          <w:szCs w:val="18"/>
        </w:rPr>
        <w:tab/>
      </w:r>
    </w:p>
    <w:p w:rsidR="00AB21BB" w:rsidRPr="00AB21BB" w:rsidRDefault="00AB21BB" w:rsidP="00AB21BB">
      <w:pPr>
        <w:tabs>
          <w:tab w:val="left" w:pos="3976"/>
        </w:tabs>
        <w:ind w:left="0" w:right="141" w:firstLine="284"/>
        <w:jc w:val="right"/>
        <w:rPr>
          <w:i/>
          <w:sz w:val="18"/>
          <w:szCs w:val="18"/>
        </w:rPr>
      </w:pPr>
    </w:p>
    <w:p w:rsidR="00AB21BB" w:rsidRPr="00AB21BB" w:rsidRDefault="00AB21BB" w:rsidP="00865124">
      <w:pPr>
        <w:tabs>
          <w:tab w:val="left" w:pos="3976"/>
        </w:tabs>
        <w:ind w:left="0" w:right="141" w:firstLine="284"/>
        <w:jc w:val="center"/>
        <w:rPr>
          <w:sz w:val="18"/>
          <w:szCs w:val="18"/>
        </w:rPr>
      </w:pPr>
      <w:r w:rsidRPr="00AB21BB">
        <w:rPr>
          <w:sz w:val="18"/>
          <w:szCs w:val="18"/>
        </w:rPr>
        <w:t>ПОРЯДОК</w:t>
      </w:r>
    </w:p>
    <w:p w:rsidR="00AB21BB" w:rsidRPr="00AB21BB" w:rsidRDefault="00AB21BB" w:rsidP="00865124">
      <w:pPr>
        <w:tabs>
          <w:tab w:val="left" w:pos="3976"/>
        </w:tabs>
        <w:ind w:left="0" w:right="141" w:firstLine="284"/>
        <w:jc w:val="center"/>
        <w:rPr>
          <w:sz w:val="18"/>
          <w:szCs w:val="18"/>
        </w:rPr>
      </w:pPr>
      <w:r w:rsidRPr="00AB21BB">
        <w:rPr>
          <w:sz w:val="18"/>
          <w:szCs w:val="18"/>
        </w:rPr>
        <w:t>ПРИМЕНЕНИЯ БЮДЖЕТНОЙ КЛАССИФИКАЦИИ</w:t>
      </w:r>
    </w:p>
    <w:p w:rsidR="00AB21BB" w:rsidRPr="00AB21BB" w:rsidRDefault="00AB21BB" w:rsidP="00865124">
      <w:pPr>
        <w:tabs>
          <w:tab w:val="left" w:pos="3976"/>
        </w:tabs>
        <w:ind w:left="0" w:right="141" w:firstLine="284"/>
        <w:jc w:val="center"/>
        <w:rPr>
          <w:sz w:val="18"/>
          <w:szCs w:val="18"/>
        </w:rPr>
      </w:pPr>
      <w:r w:rsidRPr="00AB21BB">
        <w:rPr>
          <w:sz w:val="18"/>
          <w:szCs w:val="18"/>
        </w:rPr>
        <w:t>РОССИЙСКОЙ ФЕДЕРАЦИИ В ЧАСТИ, ОТНОСЯЩЕЙСЯ К БЮДЖЕТУ ХОМУТОВСКОГО</w:t>
      </w:r>
    </w:p>
    <w:p w:rsidR="00AB21BB" w:rsidRPr="00AB21BB" w:rsidRDefault="00AB21BB" w:rsidP="00865124">
      <w:pPr>
        <w:tabs>
          <w:tab w:val="left" w:pos="3976"/>
        </w:tabs>
        <w:ind w:left="0" w:right="141" w:firstLine="284"/>
        <w:jc w:val="center"/>
        <w:rPr>
          <w:sz w:val="18"/>
          <w:szCs w:val="18"/>
        </w:rPr>
      </w:pPr>
      <w:r w:rsidRPr="00AB21BB">
        <w:rPr>
          <w:sz w:val="18"/>
          <w:szCs w:val="18"/>
        </w:rPr>
        <w:t>МУНИЦИПАЛЬНОГО ОБРАЗОВАНИЯ, НА 2023 ГОД И ПЛАНОВЫЙ ПЕРИОД 2024-2025 ГОДОВ</w:t>
      </w:r>
    </w:p>
    <w:p w:rsidR="00AB21BB" w:rsidRPr="00AB21BB" w:rsidRDefault="00AB21BB" w:rsidP="00AB21BB">
      <w:pPr>
        <w:tabs>
          <w:tab w:val="left" w:pos="3976"/>
        </w:tabs>
        <w:ind w:left="0" w:right="141" w:firstLine="284"/>
        <w:rPr>
          <w:sz w:val="18"/>
          <w:szCs w:val="18"/>
        </w:rPr>
      </w:pPr>
    </w:p>
    <w:p w:rsidR="00AB21BB" w:rsidRPr="00AB21BB" w:rsidRDefault="00AB21BB" w:rsidP="00AB21BB">
      <w:pPr>
        <w:tabs>
          <w:tab w:val="left" w:pos="3976"/>
        </w:tabs>
        <w:ind w:left="0" w:right="141" w:firstLine="284"/>
        <w:rPr>
          <w:sz w:val="18"/>
          <w:szCs w:val="18"/>
        </w:rPr>
      </w:pPr>
      <w:r w:rsidRPr="00AB21BB">
        <w:rPr>
          <w:sz w:val="18"/>
          <w:szCs w:val="18"/>
        </w:rPr>
        <w:t>1.  Настоящий Порядок разработан в соответствии с положениями статей 9, 21 Бюджетного кодекса Российской Федерации. Порядок устанавливает перечень и коды целевых статей расходов бюджета Хомутовского муниципального образования, порядок применения бюджетной классификации Российской Федерации в части, относящейся к бюджету Хомутовского муниципального образования.</w:t>
      </w:r>
    </w:p>
    <w:p w:rsidR="00AB21BB" w:rsidRPr="00AB21BB" w:rsidRDefault="00865124" w:rsidP="00AB21BB">
      <w:pPr>
        <w:tabs>
          <w:tab w:val="left" w:pos="3976"/>
        </w:tabs>
        <w:ind w:left="0" w:right="141" w:firstLine="284"/>
        <w:rPr>
          <w:sz w:val="18"/>
          <w:szCs w:val="18"/>
        </w:rPr>
      </w:pPr>
      <w:r>
        <w:rPr>
          <w:sz w:val="18"/>
          <w:szCs w:val="18"/>
        </w:rPr>
        <w:t>2.</w:t>
      </w:r>
      <w:r w:rsidR="00AB21BB" w:rsidRPr="00AB21BB">
        <w:rPr>
          <w:sz w:val="18"/>
          <w:szCs w:val="18"/>
        </w:rPr>
        <w:t>При составлении и исполнении бюджета Хомутовского муниципального образования (далее - ХМО) в части расходов бюджета ХМО применяются коды бюджетной классификации согласно Порядку формирования и применения кодов бюджетной классификации Российской Федерации, их структуре и принципах назначения, утвержденному Министерством финансов Российской Федерации от 24.05.2022 №82н (далее - Порядок МФ РФ), Порядку применения бюджетной классификации Российской Федерации в части, относящейся к областному бюджету, бюджету Территориального фонда обязательного медицинского страхования Иркутской области и настоящему Порядку.</w:t>
      </w:r>
    </w:p>
    <w:p w:rsidR="00AB21BB" w:rsidRPr="00AB21BB" w:rsidRDefault="00865124" w:rsidP="00AB21BB">
      <w:pPr>
        <w:tabs>
          <w:tab w:val="left" w:pos="3976"/>
        </w:tabs>
        <w:ind w:left="0" w:right="141" w:firstLine="284"/>
        <w:rPr>
          <w:sz w:val="18"/>
          <w:szCs w:val="18"/>
        </w:rPr>
      </w:pPr>
      <w:r>
        <w:rPr>
          <w:sz w:val="18"/>
          <w:szCs w:val="18"/>
        </w:rPr>
        <w:t xml:space="preserve">3 </w:t>
      </w:r>
      <w:r w:rsidR="00AB21BB" w:rsidRPr="00AB21BB">
        <w:rPr>
          <w:sz w:val="18"/>
          <w:szCs w:val="18"/>
        </w:rPr>
        <w:t xml:space="preserve"> При составлении и исполнении расходов бюджета ХМО за счет субсидий, субвенций, иных межбюджетных трансфертов из федерального бюджета используются 13-17 разряды кода бюджетной классификации согласно Порядку МФ РФ с учетом Порядка применения бюджетной классификации Российской Федерации в части, относящейся к областному бюджету, бюджету Территориального фонда обязательного медицинского страхования Иркутской области в привязке к кодам программ и подпрограмм ХМО, непрограммным направлениям деятельности (8-12 разряды кода бюджетной классификации).</w:t>
      </w:r>
    </w:p>
    <w:p w:rsidR="00AB21BB" w:rsidRPr="00AB21BB" w:rsidRDefault="00AB21BB" w:rsidP="00AB21BB">
      <w:pPr>
        <w:tabs>
          <w:tab w:val="left" w:pos="3976"/>
        </w:tabs>
        <w:ind w:left="0" w:right="141" w:firstLine="284"/>
        <w:rPr>
          <w:sz w:val="18"/>
          <w:szCs w:val="18"/>
        </w:rPr>
      </w:pPr>
      <w:r w:rsidRPr="00AB21BB">
        <w:rPr>
          <w:sz w:val="18"/>
          <w:szCs w:val="18"/>
        </w:rPr>
        <w:t xml:space="preserve">При составлении и исполнении расходов бюджета ХМО за счет субсидий, субвенций, иных межбюджетных трансфертов из областного бюджета используется 13-17 разряды кода бюджетной классификации согласно Порядка применения бюджетной классификации Российской Федерации в части, относящейся к областному бюджету, бюджету </w:t>
      </w:r>
      <w:r w:rsidRPr="00AB21BB">
        <w:rPr>
          <w:sz w:val="18"/>
          <w:szCs w:val="18"/>
        </w:rPr>
        <w:tab/>
        <w:t>Территориального фонда обязательного медицинского страхования Иркутской области в привязке к кодам программ и подпрограмм ХМО, непрограммным направлениям деятельности (8-12 разряды кода бюджетной классификации).</w:t>
      </w:r>
    </w:p>
    <w:p w:rsidR="00AB21BB" w:rsidRPr="00AB21BB" w:rsidRDefault="00AB21BB" w:rsidP="00AB21BB">
      <w:pPr>
        <w:tabs>
          <w:tab w:val="left" w:pos="3976"/>
        </w:tabs>
        <w:ind w:left="0" w:right="141" w:firstLine="284"/>
        <w:rPr>
          <w:sz w:val="18"/>
          <w:szCs w:val="18"/>
        </w:rPr>
      </w:pPr>
      <w:r w:rsidRPr="00AB21BB">
        <w:rPr>
          <w:sz w:val="18"/>
          <w:szCs w:val="18"/>
        </w:rPr>
        <w:t>4.Отражение расходов бюджета ХМО на реализацию  региональных проектов, направленных на достижение соответствующих результатов реализации федеральных проектов (далее - Региональный проект) осуществляется на 4-5 разряде кода целевой статьи расходов.</w:t>
      </w:r>
    </w:p>
    <w:p w:rsidR="00AB21BB" w:rsidRPr="00AB21BB" w:rsidRDefault="00AB21BB" w:rsidP="00AB21BB">
      <w:pPr>
        <w:tabs>
          <w:tab w:val="left" w:pos="3976"/>
        </w:tabs>
        <w:ind w:left="0" w:right="141" w:firstLine="284"/>
        <w:rPr>
          <w:sz w:val="18"/>
          <w:szCs w:val="18"/>
        </w:rPr>
      </w:pPr>
      <w:r w:rsidRPr="00AB21BB">
        <w:rPr>
          <w:sz w:val="18"/>
          <w:szCs w:val="18"/>
        </w:rPr>
        <w:t>Значение 4-5 разряда кода целевой статьи расходов бюджета ХМО для расходов на реализацию Региональных проектов должно соответствовать 4-5 разряду кода целевой статьи расходов федерального бюджета на реализацию соответствующих федеральных проектов согласно Порядку МФ РФ с учетом Порядка применения бюджетной классификации Российской Федерации в части, относящейся к областному бюджету, бюджету Территориального фонда обязательного медицинского страхования Иркутской области.</w:t>
      </w:r>
    </w:p>
    <w:p w:rsidR="00AB21BB" w:rsidRPr="00AB21BB" w:rsidRDefault="00865124" w:rsidP="00AB21BB">
      <w:pPr>
        <w:tabs>
          <w:tab w:val="left" w:pos="3976"/>
        </w:tabs>
        <w:ind w:left="0" w:right="141" w:firstLine="284"/>
        <w:rPr>
          <w:sz w:val="18"/>
          <w:szCs w:val="18"/>
        </w:rPr>
      </w:pPr>
      <w:r>
        <w:rPr>
          <w:sz w:val="18"/>
          <w:szCs w:val="18"/>
        </w:rPr>
        <w:t>5.</w:t>
      </w:r>
      <w:r w:rsidR="00AB21BB" w:rsidRPr="00AB21BB">
        <w:rPr>
          <w:sz w:val="18"/>
          <w:szCs w:val="18"/>
        </w:rPr>
        <w:t xml:space="preserve">Целевые статьи расходов бюджета ХМО формируются в соответствии с муниципальными программами ХМО, непрограммными направлениями деятельности. </w:t>
      </w:r>
    </w:p>
    <w:p w:rsidR="00AB21BB" w:rsidRPr="00AB21BB" w:rsidRDefault="00AB21BB" w:rsidP="00AB21BB">
      <w:pPr>
        <w:tabs>
          <w:tab w:val="left" w:pos="3976"/>
        </w:tabs>
        <w:ind w:left="0" w:right="141" w:firstLine="284"/>
        <w:rPr>
          <w:sz w:val="18"/>
          <w:szCs w:val="18"/>
        </w:rPr>
      </w:pPr>
      <w:r w:rsidRPr="00AB21BB">
        <w:rPr>
          <w:sz w:val="18"/>
          <w:szCs w:val="18"/>
        </w:rPr>
        <w:t>Целевые статьи расходов бюджета ХМО обеспечивают привязку бюджетных ассигнований к муниципальным  программам  (подпрограммам) и не включенным в муниципальные программы направлениям деятельности органов местного самоуправления Хомутовского муниципального образования, указанных в ведомственной структуре расходов бюджета ХМО, и (или) расходным обязательствам, подлежащим исполнению за счет средств бюджета ХМО.</w:t>
      </w:r>
    </w:p>
    <w:p w:rsidR="00AB21BB" w:rsidRPr="00AB21BB" w:rsidRDefault="00AB21BB" w:rsidP="00AB21BB">
      <w:pPr>
        <w:tabs>
          <w:tab w:val="left" w:pos="3976"/>
        </w:tabs>
        <w:ind w:left="0" w:right="141" w:firstLine="284"/>
        <w:rPr>
          <w:sz w:val="18"/>
          <w:szCs w:val="18"/>
        </w:rPr>
      </w:pPr>
      <w:r w:rsidRPr="00AB21BB">
        <w:rPr>
          <w:sz w:val="18"/>
          <w:szCs w:val="18"/>
        </w:rPr>
        <w:t>Структура кода целевой статьи расходов бюджета ХМО состоит из десяти разрядов (8-17 разряды кода классификации расходов бюджетов) (таблица 1) и включает следующие составные части:</w:t>
      </w:r>
    </w:p>
    <w:p w:rsidR="00AB21BB" w:rsidRPr="00AB21BB" w:rsidRDefault="00865124" w:rsidP="00AB21BB">
      <w:pPr>
        <w:tabs>
          <w:tab w:val="left" w:pos="3976"/>
        </w:tabs>
        <w:ind w:left="0" w:right="141" w:firstLine="284"/>
        <w:rPr>
          <w:sz w:val="18"/>
          <w:szCs w:val="18"/>
        </w:rPr>
      </w:pPr>
      <w:r>
        <w:rPr>
          <w:sz w:val="18"/>
          <w:szCs w:val="18"/>
        </w:rPr>
        <w:t>1)</w:t>
      </w:r>
      <w:r w:rsidR="00AB21BB" w:rsidRPr="00AB21BB">
        <w:rPr>
          <w:sz w:val="18"/>
          <w:szCs w:val="18"/>
        </w:rPr>
        <w:t>8-9 разряды - код программного (непрограммного) направления, предназначенный для кодирования муниципальных программ ХМО, непрограммных направлений деятельности органов местного самоуправления, указанных в ведомственной структуре расходов бюджета ХМО;</w:t>
      </w:r>
    </w:p>
    <w:p w:rsidR="00AB21BB" w:rsidRPr="00AB21BB" w:rsidRDefault="00865124" w:rsidP="00AB21BB">
      <w:pPr>
        <w:tabs>
          <w:tab w:val="left" w:pos="3976"/>
        </w:tabs>
        <w:ind w:left="0" w:right="141" w:firstLine="284"/>
        <w:rPr>
          <w:sz w:val="18"/>
          <w:szCs w:val="18"/>
        </w:rPr>
      </w:pPr>
      <w:r>
        <w:rPr>
          <w:sz w:val="18"/>
          <w:szCs w:val="18"/>
        </w:rPr>
        <w:t>2)</w:t>
      </w:r>
      <w:r w:rsidR="00AB21BB" w:rsidRPr="00AB21BB">
        <w:rPr>
          <w:sz w:val="18"/>
          <w:szCs w:val="18"/>
        </w:rPr>
        <w:t>10    разряд - код подпрограммы, предназначенный для кодирования бюджетных ассигнований по типам структурных элементов муниципальных программ ХМО, а также элементам непрограммных направлений деятельности, федеральным целевым программам в рамках непрограммных направлений деятельности;</w:t>
      </w:r>
    </w:p>
    <w:p w:rsidR="00AB21BB" w:rsidRPr="00AB21BB" w:rsidRDefault="00865124" w:rsidP="00AB21BB">
      <w:pPr>
        <w:tabs>
          <w:tab w:val="left" w:pos="3976"/>
        </w:tabs>
        <w:ind w:left="0" w:right="141" w:firstLine="284"/>
        <w:rPr>
          <w:sz w:val="18"/>
          <w:szCs w:val="18"/>
        </w:rPr>
      </w:pPr>
      <w:r>
        <w:rPr>
          <w:sz w:val="18"/>
          <w:szCs w:val="18"/>
        </w:rPr>
        <w:t>3)</w:t>
      </w:r>
      <w:r w:rsidR="00AB21BB" w:rsidRPr="00AB21BB">
        <w:rPr>
          <w:sz w:val="18"/>
          <w:szCs w:val="18"/>
        </w:rPr>
        <w:t>11-12 разряды кода классификации расходов бюджетов, предназначенный для кодирования бюджетных ассигнований по федеральным проектам, ведомственным проектам, комплексам процессных мероприятий, федеральным целевым программам в рамках государственных программ Российской Федерации, а также отдельным мероприятиям, направленным на финансовое обеспечение деятельности центральных аппаратов федеральных органов исполнительной власти и территориальных органов, в рамках непрограммных направлений деятельности;</w:t>
      </w:r>
    </w:p>
    <w:p w:rsidR="00634C04" w:rsidRDefault="00865124" w:rsidP="00AB21BB">
      <w:pPr>
        <w:tabs>
          <w:tab w:val="left" w:pos="3976"/>
        </w:tabs>
        <w:ind w:left="0" w:right="141" w:firstLine="284"/>
        <w:rPr>
          <w:sz w:val="18"/>
          <w:szCs w:val="18"/>
        </w:rPr>
      </w:pPr>
      <w:r>
        <w:rPr>
          <w:sz w:val="18"/>
          <w:szCs w:val="18"/>
        </w:rPr>
        <w:t>4)</w:t>
      </w:r>
      <w:r w:rsidR="00AB21BB" w:rsidRPr="00AB21BB">
        <w:rPr>
          <w:sz w:val="18"/>
          <w:szCs w:val="18"/>
        </w:rPr>
        <w:t>13-17 разряды - код направления расходов, предназначенный для кодирования направлений расходования средств, конкретизирующих отдельные мероприятия, задачи подпрограммы, направления реализации непрограммных расходов.</w:t>
      </w:r>
    </w:p>
    <w:p w:rsidR="00A45CDE" w:rsidRDefault="00A45CDE" w:rsidP="006E7330">
      <w:pPr>
        <w:tabs>
          <w:tab w:val="left" w:pos="3976"/>
        </w:tabs>
        <w:ind w:left="0" w:right="141" w:firstLine="0"/>
        <w:rPr>
          <w:sz w:val="18"/>
          <w:szCs w:val="18"/>
        </w:rPr>
      </w:pPr>
    </w:p>
    <w:p w:rsidR="00865124" w:rsidRDefault="00A45CDE" w:rsidP="00A45CDE">
      <w:pPr>
        <w:tabs>
          <w:tab w:val="left" w:pos="3976"/>
        </w:tabs>
        <w:ind w:left="0" w:right="141" w:firstLine="284"/>
        <w:jc w:val="right"/>
        <w:rPr>
          <w:sz w:val="18"/>
          <w:szCs w:val="18"/>
        </w:rPr>
      </w:pPr>
      <w:r>
        <w:rPr>
          <w:sz w:val="18"/>
          <w:szCs w:val="18"/>
        </w:rPr>
        <w:t>таб. 1</w:t>
      </w:r>
    </w:p>
    <w:tbl>
      <w:tblPr>
        <w:tblW w:w="4889" w:type="pct"/>
        <w:tblBorders>
          <w:top w:val="single" w:sz="6" w:space="0" w:color="DADADA"/>
          <w:left w:val="single" w:sz="6" w:space="0" w:color="DADADA"/>
          <w:bottom w:val="single" w:sz="6" w:space="0" w:color="DADADA"/>
          <w:right w:val="single" w:sz="6" w:space="0" w:color="DADADA"/>
        </w:tblBorders>
        <w:shd w:val="clear" w:color="auto" w:fill="FFFFFF"/>
        <w:tblCellMar>
          <w:top w:w="15" w:type="dxa"/>
          <w:left w:w="15" w:type="dxa"/>
          <w:bottom w:w="15" w:type="dxa"/>
          <w:right w:w="15" w:type="dxa"/>
        </w:tblCellMar>
        <w:tblLook w:val="04A0" w:firstRow="1" w:lastRow="0" w:firstColumn="1" w:lastColumn="0" w:noHBand="0" w:noVBand="1"/>
      </w:tblPr>
      <w:tblGrid>
        <w:gridCol w:w="1051"/>
        <w:gridCol w:w="1061"/>
        <w:gridCol w:w="2059"/>
        <w:gridCol w:w="863"/>
        <w:gridCol w:w="865"/>
        <w:gridCol w:w="804"/>
        <w:gridCol w:w="845"/>
        <w:gridCol w:w="845"/>
        <w:gridCol w:w="845"/>
        <w:gridCol w:w="843"/>
      </w:tblGrid>
      <w:tr w:rsidR="00A45CDE" w:rsidRPr="00A45CDE" w:rsidTr="006E7330">
        <w:trPr>
          <w:trHeight w:val="352"/>
        </w:trPr>
        <w:tc>
          <w:tcPr>
            <w:tcW w:w="5000" w:type="pct"/>
            <w:gridSpan w:val="10"/>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A45CDE" w:rsidRPr="00A45CDE" w:rsidRDefault="00A45CDE" w:rsidP="006E7330">
            <w:pPr>
              <w:tabs>
                <w:tab w:val="left" w:pos="3976"/>
              </w:tabs>
              <w:ind w:left="0" w:right="141" w:firstLine="284"/>
              <w:jc w:val="center"/>
              <w:rPr>
                <w:sz w:val="18"/>
                <w:szCs w:val="18"/>
              </w:rPr>
            </w:pPr>
            <w:r w:rsidRPr="00A45CDE">
              <w:rPr>
                <w:sz w:val="18"/>
                <w:szCs w:val="18"/>
              </w:rPr>
              <w:t>Целевая статья</w:t>
            </w:r>
          </w:p>
        </w:tc>
      </w:tr>
      <w:tr w:rsidR="00A45CDE" w:rsidRPr="00A45CDE" w:rsidTr="006E7330">
        <w:trPr>
          <w:trHeight w:val="430"/>
        </w:trPr>
        <w:tc>
          <w:tcPr>
            <w:tcW w:w="2926" w:type="pct"/>
            <w:gridSpan w:val="5"/>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A45CDE" w:rsidRPr="00A45CDE" w:rsidRDefault="00A45CDE" w:rsidP="00A45CDE">
            <w:pPr>
              <w:tabs>
                <w:tab w:val="left" w:pos="3976"/>
              </w:tabs>
              <w:ind w:left="0" w:right="141" w:firstLine="284"/>
              <w:rPr>
                <w:sz w:val="18"/>
                <w:szCs w:val="18"/>
              </w:rPr>
            </w:pPr>
            <w:r w:rsidRPr="00A45CDE">
              <w:rPr>
                <w:sz w:val="18"/>
                <w:szCs w:val="18"/>
              </w:rPr>
              <w:t>Программная (непрограммная) статья</w:t>
            </w:r>
          </w:p>
        </w:tc>
        <w:tc>
          <w:tcPr>
            <w:tcW w:w="2074" w:type="pct"/>
            <w:gridSpan w:val="5"/>
            <w:vMerge w:val="restar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A45CDE" w:rsidRPr="00A45CDE" w:rsidRDefault="00A45CDE" w:rsidP="00A45CDE">
            <w:pPr>
              <w:tabs>
                <w:tab w:val="left" w:pos="3976"/>
              </w:tabs>
              <w:ind w:left="0" w:right="141" w:firstLine="284"/>
              <w:rPr>
                <w:sz w:val="18"/>
                <w:szCs w:val="18"/>
              </w:rPr>
            </w:pPr>
            <w:r w:rsidRPr="00A45CDE">
              <w:rPr>
                <w:sz w:val="18"/>
                <w:szCs w:val="18"/>
              </w:rPr>
              <w:t>Направление расходов</w:t>
            </w:r>
          </w:p>
        </w:tc>
      </w:tr>
      <w:tr w:rsidR="00A45CDE" w:rsidRPr="00A45CDE" w:rsidTr="00A45CDE">
        <w:trPr>
          <w:trHeight w:val="2086"/>
        </w:trPr>
        <w:tc>
          <w:tcPr>
            <w:tcW w:w="1048" w:type="pct"/>
            <w:gridSpan w:val="2"/>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A45CDE" w:rsidRPr="00A45CDE" w:rsidRDefault="00A45CDE" w:rsidP="00A45CDE">
            <w:pPr>
              <w:tabs>
                <w:tab w:val="left" w:pos="3976"/>
              </w:tabs>
              <w:ind w:left="0" w:right="141" w:firstLine="284"/>
              <w:rPr>
                <w:sz w:val="18"/>
                <w:szCs w:val="18"/>
              </w:rPr>
            </w:pPr>
            <w:r w:rsidRPr="00A45CDE">
              <w:rPr>
                <w:sz w:val="18"/>
                <w:szCs w:val="18"/>
              </w:rPr>
              <w:lastRenderedPageBreak/>
              <w:t>Программное (непрограммное) направление деятельности</w:t>
            </w:r>
          </w:p>
        </w:tc>
        <w:tc>
          <w:tcPr>
            <w:tcW w:w="1021"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A45CDE" w:rsidRPr="00A45CDE" w:rsidRDefault="00A45CDE" w:rsidP="00A45CDE">
            <w:pPr>
              <w:tabs>
                <w:tab w:val="left" w:pos="3976"/>
              </w:tabs>
              <w:ind w:left="0" w:right="141" w:firstLine="284"/>
              <w:rPr>
                <w:sz w:val="18"/>
                <w:szCs w:val="18"/>
              </w:rPr>
            </w:pPr>
            <w:r w:rsidRPr="00A45CDE">
              <w:rPr>
                <w:sz w:val="18"/>
                <w:szCs w:val="18"/>
              </w:rPr>
              <w:t>Тип структурного элемента (элемент непрограммного направления деятельности)</w:t>
            </w:r>
          </w:p>
        </w:tc>
        <w:tc>
          <w:tcPr>
            <w:tcW w:w="857" w:type="pct"/>
            <w:gridSpan w:val="2"/>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A45CDE" w:rsidRPr="00A45CDE" w:rsidRDefault="00A45CDE" w:rsidP="00A45CDE">
            <w:pPr>
              <w:tabs>
                <w:tab w:val="left" w:pos="3976"/>
              </w:tabs>
              <w:ind w:left="0" w:right="141" w:firstLine="284"/>
              <w:rPr>
                <w:sz w:val="18"/>
                <w:szCs w:val="18"/>
              </w:rPr>
            </w:pPr>
            <w:r w:rsidRPr="00A45CDE">
              <w:rPr>
                <w:sz w:val="18"/>
                <w:szCs w:val="18"/>
              </w:rPr>
              <w:t>Структурный элемент</w:t>
            </w:r>
          </w:p>
        </w:tc>
        <w:tc>
          <w:tcPr>
            <w:tcW w:w="0" w:type="auto"/>
            <w:gridSpan w:val="5"/>
            <w:vMerge/>
            <w:tcBorders>
              <w:top w:val="single" w:sz="6" w:space="0" w:color="DADADA"/>
              <w:left w:val="single" w:sz="6" w:space="0" w:color="DADADA"/>
              <w:bottom w:val="single" w:sz="6" w:space="0" w:color="DADADA"/>
              <w:right w:val="single" w:sz="6" w:space="0" w:color="DADADA"/>
            </w:tcBorders>
            <w:shd w:val="clear" w:color="auto" w:fill="FFFFFF"/>
            <w:hideMark/>
          </w:tcPr>
          <w:p w:rsidR="00A45CDE" w:rsidRPr="00A45CDE" w:rsidRDefault="00A45CDE" w:rsidP="00A45CDE">
            <w:pPr>
              <w:tabs>
                <w:tab w:val="left" w:pos="3976"/>
              </w:tabs>
              <w:ind w:left="0" w:right="141" w:firstLine="284"/>
              <w:rPr>
                <w:sz w:val="18"/>
                <w:szCs w:val="18"/>
              </w:rPr>
            </w:pPr>
          </w:p>
        </w:tc>
      </w:tr>
      <w:tr w:rsidR="00A45CDE" w:rsidRPr="00A45CDE" w:rsidTr="006E7330">
        <w:trPr>
          <w:trHeight w:val="370"/>
        </w:trPr>
        <w:tc>
          <w:tcPr>
            <w:tcW w:w="522"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A45CDE" w:rsidRPr="00A45CDE" w:rsidRDefault="00A45CDE" w:rsidP="00A45CDE">
            <w:pPr>
              <w:tabs>
                <w:tab w:val="left" w:pos="3976"/>
              </w:tabs>
              <w:ind w:left="0" w:right="141" w:firstLine="284"/>
              <w:rPr>
                <w:sz w:val="18"/>
                <w:szCs w:val="18"/>
              </w:rPr>
            </w:pPr>
            <w:r w:rsidRPr="00A45CDE">
              <w:rPr>
                <w:sz w:val="18"/>
                <w:szCs w:val="18"/>
              </w:rPr>
              <w:t>8</w:t>
            </w:r>
          </w:p>
        </w:tc>
        <w:tc>
          <w:tcPr>
            <w:tcW w:w="525"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A45CDE" w:rsidRPr="00A45CDE" w:rsidRDefault="00A45CDE" w:rsidP="00A45CDE">
            <w:pPr>
              <w:tabs>
                <w:tab w:val="left" w:pos="3976"/>
              </w:tabs>
              <w:ind w:left="0" w:right="141" w:firstLine="284"/>
              <w:rPr>
                <w:sz w:val="18"/>
                <w:szCs w:val="18"/>
              </w:rPr>
            </w:pPr>
            <w:r w:rsidRPr="00A45CDE">
              <w:rPr>
                <w:sz w:val="18"/>
                <w:szCs w:val="18"/>
              </w:rPr>
              <w:t>9</w:t>
            </w:r>
          </w:p>
        </w:tc>
        <w:tc>
          <w:tcPr>
            <w:tcW w:w="1021"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A45CDE" w:rsidRPr="00A45CDE" w:rsidRDefault="00A45CDE" w:rsidP="00A45CDE">
            <w:pPr>
              <w:tabs>
                <w:tab w:val="left" w:pos="3976"/>
              </w:tabs>
              <w:ind w:left="0" w:right="141" w:firstLine="284"/>
              <w:rPr>
                <w:sz w:val="18"/>
                <w:szCs w:val="18"/>
              </w:rPr>
            </w:pPr>
            <w:r w:rsidRPr="00A45CDE">
              <w:rPr>
                <w:sz w:val="18"/>
                <w:szCs w:val="18"/>
              </w:rPr>
              <w:t>10</w:t>
            </w:r>
          </w:p>
        </w:tc>
        <w:tc>
          <w:tcPr>
            <w:tcW w:w="428"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A45CDE" w:rsidRPr="00A45CDE" w:rsidRDefault="00A45CDE" w:rsidP="00A45CDE">
            <w:pPr>
              <w:tabs>
                <w:tab w:val="left" w:pos="3976"/>
              </w:tabs>
              <w:ind w:left="0" w:right="141" w:firstLine="284"/>
              <w:rPr>
                <w:sz w:val="18"/>
                <w:szCs w:val="18"/>
              </w:rPr>
            </w:pPr>
            <w:r w:rsidRPr="00A45CDE">
              <w:rPr>
                <w:sz w:val="18"/>
                <w:szCs w:val="18"/>
              </w:rPr>
              <w:t>11</w:t>
            </w:r>
          </w:p>
        </w:tc>
        <w:tc>
          <w:tcPr>
            <w:tcW w:w="429"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A45CDE" w:rsidRPr="00A45CDE" w:rsidRDefault="00A45CDE" w:rsidP="00A45CDE">
            <w:pPr>
              <w:tabs>
                <w:tab w:val="left" w:pos="3976"/>
              </w:tabs>
              <w:ind w:left="0" w:right="141" w:firstLine="284"/>
              <w:rPr>
                <w:sz w:val="18"/>
                <w:szCs w:val="18"/>
              </w:rPr>
            </w:pPr>
            <w:r w:rsidRPr="00A45CDE">
              <w:rPr>
                <w:sz w:val="18"/>
                <w:szCs w:val="18"/>
              </w:rPr>
              <w:t>12</w:t>
            </w:r>
          </w:p>
        </w:tc>
        <w:tc>
          <w:tcPr>
            <w:tcW w:w="399"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A45CDE" w:rsidRPr="00A45CDE" w:rsidRDefault="00A45CDE" w:rsidP="006E7330">
            <w:pPr>
              <w:tabs>
                <w:tab w:val="left" w:pos="3976"/>
              </w:tabs>
              <w:ind w:left="0" w:right="141" w:firstLine="0"/>
              <w:rPr>
                <w:sz w:val="18"/>
                <w:szCs w:val="18"/>
              </w:rPr>
            </w:pPr>
            <w:r w:rsidRPr="00A45CDE">
              <w:rPr>
                <w:sz w:val="18"/>
                <w:szCs w:val="18"/>
              </w:rPr>
              <w:t>13</w:t>
            </w:r>
          </w:p>
        </w:tc>
        <w:tc>
          <w:tcPr>
            <w:tcW w:w="419"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A45CDE" w:rsidRDefault="002D05F7" w:rsidP="002D05F7">
            <w:pPr>
              <w:tabs>
                <w:tab w:val="left" w:pos="3976"/>
              </w:tabs>
              <w:ind w:left="0" w:right="141" w:firstLine="0"/>
              <w:rPr>
                <w:sz w:val="18"/>
                <w:szCs w:val="18"/>
              </w:rPr>
            </w:pPr>
            <w:r>
              <w:rPr>
                <w:sz w:val="18"/>
                <w:szCs w:val="18"/>
              </w:rPr>
              <w:t>14</w:t>
            </w:r>
          </w:p>
          <w:p w:rsidR="002D05F7" w:rsidRPr="00A45CDE" w:rsidRDefault="002D05F7" w:rsidP="002D05F7">
            <w:pPr>
              <w:tabs>
                <w:tab w:val="left" w:pos="3976"/>
              </w:tabs>
              <w:ind w:left="0" w:right="141" w:firstLine="0"/>
              <w:rPr>
                <w:sz w:val="18"/>
                <w:szCs w:val="18"/>
              </w:rPr>
            </w:pPr>
          </w:p>
        </w:tc>
        <w:tc>
          <w:tcPr>
            <w:tcW w:w="419"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A45CDE" w:rsidRPr="00A45CDE" w:rsidRDefault="00A45CDE" w:rsidP="006E7330">
            <w:pPr>
              <w:tabs>
                <w:tab w:val="left" w:pos="3976"/>
              </w:tabs>
              <w:ind w:left="0" w:right="141" w:firstLine="0"/>
              <w:rPr>
                <w:sz w:val="18"/>
                <w:szCs w:val="18"/>
              </w:rPr>
            </w:pPr>
            <w:r w:rsidRPr="00A45CDE">
              <w:rPr>
                <w:sz w:val="18"/>
                <w:szCs w:val="18"/>
              </w:rPr>
              <w:t>15</w:t>
            </w:r>
          </w:p>
        </w:tc>
        <w:tc>
          <w:tcPr>
            <w:tcW w:w="419"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A45CDE" w:rsidRPr="00A45CDE" w:rsidRDefault="00A45CDE" w:rsidP="006E7330">
            <w:pPr>
              <w:tabs>
                <w:tab w:val="left" w:pos="3976"/>
              </w:tabs>
              <w:ind w:left="0" w:right="141" w:firstLine="0"/>
              <w:rPr>
                <w:sz w:val="18"/>
                <w:szCs w:val="18"/>
              </w:rPr>
            </w:pPr>
            <w:r w:rsidRPr="00A45CDE">
              <w:rPr>
                <w:sz w:val="18"/>
                <w:szCs w:val="18"/>
              </w:rPr>
              <w:t>16</w:t>
            </w:r>
          </w:p>
        </w:tc>
        <w:tc>
          <w:tcPr>
            <w:tcW w:w="418" w:type="pct"/>
            <w:tcBorders>
              <w:top w:val="single" w:sz="6" w:space="0" w:color="DADADA"/>
              <w:left w:val="single" w:sz="6" w:space="0" w:color="DADADA"/>
              <w:bottom w:val="single" w:sz="6" w:space="0" w:color="DADADA"/>
              <w:right w:val="single" w:sz="6" w:space="0" w:color="DADADA"/>
            </w:tcBorders>
            <w:shd w:val="clear" w:color="auto" w:fill="FFFFFF"/>
            <w:tcMar>
              <w:top w:w="60" w:type="dxa"/>
              <w:left w:w="120" w:type="dxa"/>
              <w:bottom w:w="60" w:type="dxa"/>
              <w:right w:w="120" w:type="dxa"/>
            </w:tcMar>
            <w:hideMark/>
          </w:tcPr>
          <w:p w:rsidR="00A45CDE" w:rsidRPr="00A45CDE" w:rsidRDefault="00A45CDE" w:rsidP="006E7330">
            <w:pPr>
              <w:tabs>
                <w:tab w:val="left" w:pos="3976"/>
              </w:tabs>
              <w:ind w:left="0" w:right="141" w:firstLine="0"/>
              <w:rPr>
                <w:sz w:val="18"/>
                <w:szCs w:val="18"/>
              </w:rPr>
            </w:pPr>
            <w:r w:rsidRPr="00A45CDE">
              <w:rPr>
                <w:sz w:val="18"/>
                <w:szCs w:val="18"/>
              </w:rPr>
              <w:t>17</w:t>
            </w:r>
          </w:p>
        </w:tc>
      </w:tr>
    </w:tbl>
    <w:p w:rsidR="00865124" w:rsidRDefault="00865124" w:rsidP="00AB21BB">
      <w:pPr>
        <w:tabs>
          <w:tab w:val="left" w:pos="3976"/>
        </w:tabs>
        <w:ind w:left="0" w:right="141" w:firstLine="284"/>
        <w:rPr>
          <w:sz w:val="18"/>
          <w:szCs w:val="18"/>
        </w:rPr>
      </w:pPr>
    </w:p>
    <w:p w:rsidR="00B81547" w:rsidRPr="00B81547" w:rsidRDefault="00B81547" w:rsidP="00B81547">
      <w:pPr>
        <w:tabs>
          <w:tab w:val="left" w:pos="3976"/>
        </w:tabs>
        <w:ind w:left="0" w:right="141" w:firstLine="284"/>
        <w:rPr>
          <w:sz w:val="18"/>
          <w:szCs w:val="18"/>
        </w:rPr>
      </w:pPr>
      <w:r>
        <w:rPr>
          <w:sz w:val="18"/>
          <w:szCs w:val="18"/>
        </w:rPr>
        <w:t>6.</w:t>
      </w:r>
      <w:r w:rsidRPr="00B81547">
        <w:rPr>
          <w:sz w:val="18"/>
          <w:szCs w:val="18"/>
        </w:rPr>
        <w:t>Перечень и коды целевых статей расходов бюджета ХМО утверждаются в составе ведомственной структуры расходов бюджета ХМО решением представительного органа о бюджете Хомутовского муниципального образования на очередной финансовый  год, либо очередной финансовый год и плановый  период,  решением представительного органа о внесении изменений в указанное решение.</w:t>
      </w:r>
    </w:p>
    <w:p w:rsidR="00B81547" w:rsidRPr="00B81547" w:rsidRDefault="00B81547" w:rsidP="00B81547">
      <w:pPr>
        <w:tabs>
          <w:tab w:val="left" w:pos="3976"/>
        </w:tabs>
        <w:ind w:left="0" w:right="141" w:firstLine="284"/>
        <w:rPr>
          <w:sz w:val="18"/>
          <w:szCs w:val="18"/>
        </w:rPr>
      </w:pPr>
      <w:r w:rsidRPr="00B81547">
        <w:rPr>
          <w:sz w:val="18"/>
          <w:szCs w:val="18"/>
        </w:rPr>
        <w:t>Перечень кодов целевых статей расходов бюджета ХМО, используемых при составлении бюджета и его исполнении, устанавливается приложением 1 к настоящему Порядку.</w:t>
      </w:r>
    </w:p>
    <w:p w:rsidR="00B81547" w:rsidRPr="00B81547" w:rsidRDefault="00B81547" w:rsidP="00B81547">
      <w:pPr>
        <w:tabs>
          <w:tab w:val="left" w:pos="3976"/>
        </w:tabs>
        <w:ind w:left="0" w:right="141" w:firstLine="284"/>
        <w:rPr>
          <w:sz w:val="18"/>
          <w:szCs w:val="18"/>
        </w:rPr>
      </w:pPr>
      <w:r w:rsidRPr="00B81547">
        <w:rPr>
          <w:sz w:val="18"/>
          <w:szCs w:val="18"/>
        </w:rPr>
        <w:t>Отнесение расходов бюджета ХМО по целевым статьям расходов бюджетов осуществляется в соответствии с наименованием целевой статьи расходов.</w:t>
      </w:r>
    </w:p>
    <w:p w:rsidR="00B81547" w:rsidRPr="00B81547" w:rsidRDefault="00B81547" w:rsidP="00B81547">
      <w:pPr>
        <w:tabs>
          <w:tab w:val="left" w:pos="3976"/>
        </w:tabs>
        <w:ind w:left="0" w:right="141" w:firstLine="284"/>
        <w:rPr>
          <w:sz w:val="18"/>
          <w:szCs w:val="18"/>
        </w:rPr>
      </w:pPr>
      <w:r w:rsidRPr="00B81547">
        <w:rPr>
          <w:sz w:val="18"/>
          <w:szCs w:val="18"/>
        </w:rPr>
        <w:t>Внесение в течение финансового года изменений в наименование и (или) код целевой статьи расходов бюджета ХМО не допускается, за исключением случая, если в течение финансового года по указанной целевой статье расходов бюджета ХМО не производились кассовые расходы, а также, если Порядком МФ РФ не установлено иное.</w:t>
      </w:r>
    </w:p>
    <w:p w:rsidR="00B81547" w:rsidRPr="00B81547" w:rsidRDefault="00B81547" w:rsidP="00B81547">
      <w:pPr>
        <w:tabs>
          <w:tab w:val="left" w:pos="3976"/>
        </w:tabs>
        <w:ind w:left="0" w:right="141" w:firstLine="284"/>
        <w:rPr>
          <w:sz w:val="18"/>
          <w:szCs w:val="18"/>
        </w:rPr>
      </w:pPr>
      <w:r w:rsidRPr="00B81547">
        <w:rPr>
          <w:sz w:val="18"/>
          <w:szCs w:val="18"/>
        </w:rPr>
        <w:t>Перечень и коды целевых статей в части целевых программ ХМО приведены в приложении № 2 к настоящему порядку.</w:t>
      </w:r>
    </w:p>
    <w:p w:rsidR="00B81547" w:rsidRPr="00B81547" w:rsidRDefault="00B81547" w:rsidP="00B81547">
      <w:pPr>
        <w:tabs>
          <w:tab w:val="left" w:pos="3976"/>
        </w:tabs>
        <w:ind w:left="0" w:right="141" w:firstLine="284"/>
        <w:rPr>
          <w:sz w:val="18"/>
          <w:szCs w:val="18"/>
        </w:rPr>
      </w:pPr>
      <w:r w:rsidRPr="00B81547">
        <w:rPr>
          <w:sz w:val="18"/>
          <w:szCs w:val="18"/>
        </w:rPr>
        <w:t>7. Отражение расходов бюджета ХМО по кодам видов расходов осуществляется в соответствии с Порядком МФ РФ.</w:t>
      </w:r>
    </w:p>
    <w:p w:rsidR="00B81547" w:rsidRPr="00B81547" w:rsidRDefault="00B81547" w:rsidP="00B81547">
      <w:pPr>
        <w:tabs>
          <w:tab w:val="left" w:pos="3976"/>
        </w:tabs>
        <w:ind w:left="0" w:right="141" w:firstLine="284"/>
        <w:rPr>
          <w:sz w:val="18"/>
          <w:szCs w:val="18"/>
        </w:rPr>
      </w:pPr>
      <w:r>
        <w:rPr>
          <w:sz w:val="18"/>
          <w:szCs w:val="18"/>
        </w:rPr>
        <w:t>8.</w:t>
      </w:r>
      <w:r w:rsidRPr="00B81547">
        <w:rPr>
          <w:sz w:val="18"/>
          <w:szCs w:val="18"/>
        </w:rPr>
        <w:t>Субсидиям, субвенциям и иным межбюджетным трансфертам, имеющим целевое назначение, предоставляемым из федерального и областного бюджетов бюджету ХМО, в том числе их остаткам, не использованным по состоянию на начало финансового года, применяются коды цели, присвоенные органами Федерального казначейства и (или) органами исполнительной власти Иркутской области.</w:t>
      </w:r>
    </w:p>
    <w:p w:rsidR="00B81547" w:rsidRPr="00B81547" w:rsidRDefault="00B81547" w:rsidP="00B81547">
      <w:pPr>
        <w:tabs>
          <w:tab w:val="left" w:pos="3976"/>
        </w:tabs>
        <w:ind w:left="0" w:right="141" w:firstLine="284"/>
        <w:jc w:val="right"/>
        <w:rPr>
          <w:i/>
          <w:sz w:val="18"/>
          <w:szCs w:val="18"/>
        </w:rPr>
      </w:pPr>
    </w:p>
    <w:p w:rsidR="00B81547" w:rsidRPr="00B81547" w:rsidRDefault="00B81547" w:rsidP="00B81547">
      <w:pPr>
        <w:tabs>
          <w:tab w:val="left" w:pos="3976"/>
        </w:tabs>
        <w:ind w:left="0" w:right="141" w:firstLine="284"/>
        <w:jc w:val="center"/>
        <w:rPr>
          <w:i/>
          <w:sz w:val="18"/>
          <w:szCs w:val="18"/>
        </w:rPr>
      </w:pPr>
      <w:r w:rsidRPr="00B81547">
        <w:rPr>
          <w:i/>
          <w:sz w:val="18"/>
          <w:szCs w:val="18"/>
        </w:rPr>
        <w:t>Начальник отдела</w:t>
      </w:r>
    </w:p>
    <w:p w:rsidR="00B81547" w:rsidRDefault="00B81547" w:rsidP="00B81547">
      <w:pPr>
        <w:tabs>
          <w:tab w:val="left" w:pos="3976"/>
        </w:tabs>
        <w:ind w:left="0" w:right="141" w:firstLine="284"/>
        <w:jc w:val="right"/>
        <w:rPr>
          <w:sz w:val="18"/>
          <w:szCs w:val="18"/>
        </w:rPr>
      </w:pPr>
      <w:r w:rsidRPr="00B81547">
        <w:rPr>
          <w:i/>
          <w:sz w:val="18"/>
          <w:szCs w:val="18"/>
        </w:rPr>
        <w:t>бюджетного планирования                                                    В.В. Максимова</w:t>
      </w:r>
      <w:r w:rsidRPr="00B81547">
        <w:rPr>
          <w:sz w:val="18"/>
          <w:szCs w:val="18"/>
        </w:rPr>
        <w:t xml:space="preserve"> </w:t>
      </w:r>
    </w:p>
    <w:p w:rsidR="00B81547" w:rsidRPr="00B81547" w:rsidRDefault="00B81547" w:rsidP="00B81547">
      <w:pPr>
        <w:tabs>
          <w:tab w:val="left" w:pos="3976"/>
        </w:tabs>
        <w:ind w:left="0" w:right="141" w:firstLine="284"/>
        <w:jc w:val="right"/>
        <w:rPr>
          <w:sz w:val="18"/>
          <w:szCs w:val="18"/>
        </w:rPr>
      </w:pPr>
    </w:p>
    <w:p w:rsidR="003839B9" w:rsidRPr="003839B9" w:rsidRDefault="00B81547" w:rsidP="00B81547">
      <w:pPr>
        <w:tabs>
          <w:tab w:val="left" w:pos="3976"/>
        </w:tabs>
        <w:ind w:left="0" w:right="141" w:firstLine="284"/>
        <w:jc w:val="right"/>
        <w:rPr>
          <w:i/>
          <w:sz w:val="18"/>
          <w:szCs w:val="18"/>
        </w:rPr>
      </w:pPr>
      <w:r w:rsidRPr="003839B9">
        <w:rPr>
          <w:i/>
          <w:sz w:val="18"/>
          <w:szCs w:val="18"/>
        </w:rPr>
        <w:t xml:space="preserve">Приложение №1 к Порядку применения </w:t>
      </w:r>
    </w:p>
    <w:p w:rsidR="003839B9" w:rsidRPr="003839B9" w:rsidRDefault="00B81547" w:rsidP="00B81547">
      <w:pPr>
        <w:tabs>
          <w:tab w:val="left" w:pos="3976"/>
        </w:tabs>
        <w:ind w:left="0" w:right="141" w:firstLine="284"/>
        <w:jc w:val="right"/>
        <w:rPr>
          <w:i/>
          <w:sz w:val="18"/>
          <w:szCs w:val="18"/>
        </w:rPr>
      </w:pPr>
      <w:r w:rsidRPr="003839B9">
        <w:rPr>
          <w:i/>
          <w:sz w:val="18"/>
          <w:szCs w:val="18"/>
        </w:rPr>
        <w:t>бюджетной классификации РФ</w:t>
      </w:r>
    </w:p>
    <w:p w:rsidR="003839B9" w:rsidRPr="003839B9" w:rsidRDefault="00B81547" w:rsidP="00B81547">
      <w:pPr>
        <w:tabs>
          <w:tab w:val="left" w:pos="3976"/>
        </w:tabs>
        <w:ind w:left="0" w:right="141" w:firstLine="284"/>
        <w:jc w:val="right"/>
        <w:rPr>
          <w:i/>
          <w:sz w:val="18"/>
          <w:szCs w:val="18"/>
        </w:rPr>
      </w:pPr>
      <w:r w:rsidRPr="003839B9">
        <w:rPr>
          <w:i/>
          <w:sz w:val="18"/>
          <w:szCs w:val="18"/>
        </w:rPr>
        <w:t xml:space="preserve"> в части, относящейся </w:t>
      </w:r>
    </w:p>
    <w:p w:rsidR="003839B9" w:rsidRPr="003839B9" w:rsidRDefault="00B81547" w:rsidP="00B81547">
      <w:pPr>
        <w:tabs>
          <w:tab w:val="left" w:pos="3976"/>
        </w:tabs>
        <w:ind w:left="0" w:right="141" w:firstLine="284"/>
        <w:jc w:val="right"/>
        <w:rPr>
          <w:i/>
          <w:sz w:val="18"/>
          <w:szCs w:val="18"/>
        </w:rPr>
      </w:pPr>
      <w:r w:rsidRPr="003839B9">
        <w:rPr>
          <w:i/>
          <w:sz w:val="18"/>
          <w:szCs w:val="18"/>
        </w:rPr>
        <w:t xml:space="preserve">К бюджету Хомутовского муниципального </w:t>
      </w:r>
    </w:p>
    <w:p w:rsidR="003839B9" w:rsidRPr="003839B9" w:rsidRDefault="00B81547" w:rsidP="00B81547">
      <w:pPr>
        <w:tabs>
          <w:tab w:val="left" w:pos="3976"/>
        </w:tabs>
        <w:ind w:left="0" w:right="141" w:firstLine="284"/>
        <w:jc w:val="right"/>
        <w:rPr>
          <w:i/>
          <w:sz w:val="18"/>
          <w:szCs w:val="18"/>
        </w:rPr>
      </w:pPr>
      <w:r w:rsidRPr="003839B9">
        <w:rPr>
          <w:i/>
          <w:sz w:val="18"/>
          <w:szCs w:val="18"/>
        </w:rPr>
        <w:t xml:space="preserve">образования, на 2023 год и </w:t>
      </w:r>
    </w:p>
    <w:p w:rsidR="00B81547" w:rsidRPr="003839B9" w:rsidRDefault="00B81547" w:rsidP="00B81547">
      <w:pPr>
        <w:tabs>
          <w:tab w:val="left" w:pos="3976"/>
        </w:tabs>
        <w:ind w:left="0" w:right="141" w:firstLine="284"/>
        <w:jc w:val="right"/>
        <w:rPr>
          <w:i/>
          <w:sz w:val="18"/>
          <w:szCs w:val="18"/>
        </w:rPr>
      </w:pPr>
      <w:r w:rsidRPr="003839B9">
        <w:rPr>
          <w:i/>
          <w:sz w:val="18"/>
          <w:szCs w:val="18"/>
        </w:rPr>
        <w:t>плановый период 2024-2025 годов</w:t>
      </w:r>
    </w:p>
    <w:p w:rsidR="00B81547" w:rsidRPr="00B81547" w:rsidRDefault="00B81547" w:rsidP="00B81547">
      <w:pPr>
        <w:tabs>
          <w:tab w:val="left" w:pos="3976"/>
        </w:tabs>
        <w:ind w:left="0" w:right="141" w:firstLine="284"/>
        <w:rPr>
          <w:sz w:val="18"/>
          <w:szCs w:val="18"/>
        </w:rPr>
      </w:pPr>
    </w:p>
    <w:p w:rsidR="00B81547" w:rsidRDefault="00B81547" w:rsidP="00B81547">
      <w:pPr>
        <w:tabs>
          <w:tab w:val="left" w:pos="3976"/>
        </w:tabs>
        <w:ind w:left="0" w:right="141" w:firstLine="284"/>
        <w:jc w:val="center"/>
        <w:rPr>
          <w:sz w:val="18"/>
          <w:szCs w:val="18"/>
        </w:rPr>
      </w:pPr>
      <w:r w:rsidRPr="00B81547">
        <w:rPr>
          <w:b/>
          <w:sz w:val="18"/>
          <w:szCs w:val="18"/>
        </w:rPr>
        <w:t>Перечень кодов целевых статей расходов бюджета Хомутовского муниципального образования, используемых при составлении</w:t>
      </w:r>
      <w:r w:rsidRPr="00B81547">
        <w:rPr>
          <w:sz w:val="18"/>
          <w:szCs w:val="18"/>
        </w:rPr>
        <w:t xml:space="preserve"> бюджета И его исполнении</w:t>
      </w:r>
    </w:p>
    <w:tbl>
      <w:tblPr>
        <w:tblW w:w="9801" w:type="dxa"/>
        <w:tblInd w:w="137" w:type="dxa"/>
        <w:tblLayout w:type="fixed"/>
        <w:tblCellMar>
          <w:left w:w="0" w:type="dxa"/>
          <w:right w:w="0" w:type="dxa"/>
        </w:tblCellMar>
        <w:tblLook w:val="0000" w:firstRow="0" w:lastRow="0" w:firstColumn="0" w:lastColumn="0" w:noHBand="0" w:noVBand="0"/>
      </w:tblPr>
      <w:tblGrid>
        <w:gridCol w:w="1862"/>
        <w:gridCol w:w="7939"/>
      </w:tblGrid>
      <w:tr w:rsidR="00BB4D5C" w:rsidRPr="00BB4D5C" w:rsidTr="0031267C">
        <w:trPr>
          <w:trHeight w:val="227"/>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b/>
                <w:sz w:val="18"/>
                <w:szCs w:val="18"/>
              </w:rPr>
            </w:pPr>
            <w:r w:rsidRPr="00BB4D5C">
              <w:rPr>
                <w:b/>
                <w:sz w:val="18"/>
                <w:szCs w:val="18"/>
              </w:rPr>
              <w:t>КЦСР</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b/>
                <w:sz w:val="18"/>
                <w:szCs w:val="18"/>
              </w:rPr>
            </w:pPr>
            <w:r w:rsidRPr="00BB4D5C">
              <w:rPr>
                <w:b/>
                <w:sz w:val="18"/>
                <w:szCs w:val="18"/>
              </w:rPr>
              <w:t>Наименование</w:t>
            </w:r>
          </w:p>
        </w:tc>
      </w:tr>
      <w:tr w:rsidR="00BB4D5C" w:rsidRPr="00BB4D5C" w:rsidTr="0031267C">
        <w:trPr>
          <w:trHeight w:val="217"/>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bCs/>
                <w:sz w:val="18"/>
                <w:szCs w:val="18"/>
              </w:rPr>
            </w:pPr>
            <w:r w:rsidRPr="00BB4D5C">
              <w:rPr>
                <w:bCs/>
                <w:sz w:val="18"/>
                <w:szCs w:val="18"/>
              </w:rPr>
              <w:t>91.0.00.00000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bCs/>
                <w:sz w:val="18"/>
                <w:szCs w:val="18"/>
              </w:rPr>
            </w:pPr>
            <w:r w:rsidRPr="00BB4D5C">
              <w:rPr>
                <w:bCs/>
                <w:sz w:val="18"/>
                <w:szCs w:val="18"/>
              </w:rPr>
              <w:t>Непрограммные расходы органов местного самоуправления</w:t>
            </w:r>
          </w:p>
        </w:tc>
      </w:tr>
      <w:tr w:rsidR="00BB4D5C" w:rsidRPr="00BB4D5C" w:rsidTr="0031267C">
        <w:trPr>
          <w:trHeight w:val="56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bCs/>
                <w:sz w:val="18"/>
                <w:szCs w:val="18"/>
              </w:rPr>
            </w:pPr>
            <w:r w:rsidRPr="00BB4D5C">
              <w:rPr>
                <w:bCs/>
                <w:sz w:val="18"/>
                <w:szCs w:val="18"/>
              </w:rPr>
              <w:t>91.1.00.00000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bCs/>
                <w:sz w:val="18"/>
                <w:szCs w:val="18"/>
              </w:rPr>
            </w:pPr>
            <w:r w:rsidRPr="00BB4D5C">
              <w:rPr>
                <w:bCs/>
                <w:sz w:val="18"/>
                <w:szCs w:val="18"/>
              </w:rPr>
              <w:t>Непрограммные расходы органов местного</w:t>
            </w:r>
          </w:p>
          <w:p w:rsidR="00BB4D5C" w:rsidRPr="00BB4D5C" w:rsidRDefault="00BB4D5C" w:rsidP="00BB4D5C">
            <w:pPr>
              <w:tabs>
                <w:tab w:val="left" w:pos="3976"/>
              </w:tabs>
              <w:ind w:left="0" w:right="141" w:firstLine="284"/>
              <w:rPr>
                <w:bCs/>
                <w:sz w:val="18"/>
                <w:szCs w:val="18"/>
              </w:rPr>
            </w:pPr>
            <w:r w:rsidRPr="00BB4D5C">
              <w:rPr>
                <w:bCs/>
                <w:sz w:val="18"/>
                <w:szCs w:val="18"/>
              </w:rPr>
              <w:t>самоуправления за счет средств местного бюджета</w:t>
            </w:r>
          </w:p>
        </w:tc>
      </w:tr>
      <w:tr w:rsidR="00BB4D5C" w:rsidRPr="00BB4D5C" w:rsidTr="0031267C">
        <w:trPr>
          <w:trHeight w:val="470"/>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i/>
                <w:iCs/>
                <w:sz w:val="18"/>
                <w:szCs w:val="18"/>
              </w:rPr>
            </w:pPr>
            <w:r w:rsidRPr="00BB4D5C">
              <w:rPr>
                <w:i/>
                <w:iCs/>
                <w:sz w:val="18"/>
                <w:szCs w:val="18"/>
              </w:rPr>
              <w:t>91.1.00.60000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i/>
                <w:iCs/>
                <w:sz w:val="18"/>
                <w:szCs w:val="18"/>
              </w:rPr>
            </w:pPr>
            <w:r w:rsidRPr="00BB4D5C">
              <w:rPr>
                <w:i/>
                <w:iCs/>
                <w:sz w:val="18"/>
                <w:szCs w:val="18"/>
              </w:rPr>
              <w:t>Осуществление органами местного самоуправления полномочий местного значения поселения</w:t>
            </w:r>
          </w:p>
        </w:tc>
      </w:tr>
      <w:tr w:rsidR="00BB4D5C" w:rsidRPr="00BB4D5C" w:rsidTr="0031267C">
        <w:trPr>
          <w:trHeight w:val="223"/>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91.1.00.60001</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Обеспечение деятельности в сфере установленных функций</w:t>
            </w:r>
          </w:p>
        </w:tc>
      </w:tr>
      <w:tr w:rsidR="00BB4D5C" w:rsidRPr="00BB4D5C" w:rsidTr="0031267C">
        <w:trPr>
          <w:trHeight w:val="511"/>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91.1.00.60002</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Обеспечение деятельности в сфере установленных функций</w:t>
            </w:r>
          </w:p>
          <w:p w:rsidR="00BB4D5C" w:rsidRPr="00BB4D5C" w:rsidRDefault="00BB4D5C" w:rsidP="00BB4D5C">
            <w:pPr>
              <w:tabs>
                <w:tab w:val="left" w:pos="3976"/>
              </w:tabs>
              <w:ind w:left="0" w:right="141" w:firstLine="284"/>
              <w:rPr>
                <w:sz w:val="18"/>
                <w:szCs w:val="18"/>
              </w:rPr>
            </w:pPr>
            <w:r w:rsidRPr="00BB4D5C">
              <w:rPr>
                <w:sz w:val="18"/>
                <w:szCs w:val="18"/>
              </w:rPr>
              <w:t>бюджетных, автономных и казенных учреждений</w:t>
            </w:r>
          </w:p>
        </w:tc>
      </w:tr>
      <w:tr w:rsidR="00BB4D5C" w:rsidRPr="00BB4D5C" w:rsidTr="0031267C">
        <w:trPr>
          <w:trHeight w:val="24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91.1.00.60004</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Резервный фонд администрации муниципального образования</w:t>
            </w:r>
          </w:p>
        </w:tc>
      </w:tr>
      <w:tr w:rsidR="00BB4D5C" w:rsidRPr="00BB4D5C" w:rsidTr="0031267C">
        <w:trPr>
          <w:trHeight w:val="253"/>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91.1.00.60005</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Другие общегосударственные вопросы</w:t>
            </w:r>
          </w:p>
        </w:tc>
      </w:tr>
      <w:tr w:rsidR="00BB4D5C" w:rsidRPr="00BB4D5C" w:rsidTr="0031267C">
        <w:trPr>
          <w:trHeight w:val="668"/>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bCs/>
                <w:sz w:val="18"/>
                <w:szCs w:val="18"/>
              </w:rPr>
            </w:pPr>
          </w:p>
          <w:p w:rsidR="00BB4D5C" w:rsidRPr="00BB4D5C" w:rsidRDefault="00BB4D5C" w:rsidP="00BB4D5C">
            <w:pPr>
              <w:tabs>
                <w:tab w:val="left" w:pos="3976"/>
              </w:tabs>
              <w:ind w:left="0" w:right="141" w:firstLine="284"/>
              <w:rPr>
                <w:sz w:val="18"/>
                <w:szCs w:val="18"/>
              </w:rPr>
            </w:pPr>
            <w:r w:rsidRPr="00BB4D5C">
              <w:rPr>
                <w:sz w:val="18"/>
                <w:szCs w:val="18"/>
              </w:rPr>
              <w:t>91.1.00.60007</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других функций, связанных с обеспечением национальной безопасности и правоохранительной</w:t>
            </w:r>
          </w:p>
          <w:p w:rsidR="00BB4D5C" w:rsidRPr="00BB4D5C" w:rsidRDefault="00BB4D5C" w:rsidP="00BB4D5C">
            <w:pPr>
              <w:tabs>
                <w:tab w:val="left" w:pos="3976"/>
              </w:tabs>
              <w:ind w:left="0" w:right="141" w:firstLine="284"/>
              <w:rPr>
                <w:sz w:val="18"/>
                <w:szCs w:val="18"/>
              </w:rPr>
            </w:pPr>
            <w:r w:rsidRPr="00BB4D5C">
              <w:rPr>
                <w:sz w:val="18"/>
                <w:szCs w:val="18"/>
              </w:rPr>
              <w:t>деятельности</w:t>
            </w:r>
          </w:p>
        </w:tc>
      </w:tr>
      <w:tr w:rsidR="00BB4D5C" w:rsidRPr="00BB4D5C" w:rsidTr="0031267C">
        <w:trPr>
          <w:trHeight w:val="665"/>
        </w:trPr>
        <w:tc>
          <w:tcPr>
            <w:tcW w:w="1862" w:type="dxa"/>
            <w:tcBorders>
              <w:top w:val="single" w:sz="12" w:space="0" w:color="000000"/>
              <w:left w:val="single" w:sz="12" w:space="0" w:color="000000"/>
              <w:bottom w:val="single" w:sz="4"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91.1.00.60008</w:t>
            </w:r>
          </w:p>
        </w:tc>
        <w:tc>
          <w:tcPr>
            <w:tcW w:w="7939" w:type="dxa"/>
            <w:tcBorders>
              <w:top w:val="single" w:sz="12" w:space="0" w:color="000000"/>
              <w:left w:val="single" w:sz="12" w:space="0" w:color="000000"/>
              <w:bottom w:val="single" w:sz="4"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Строительство, реконструкция, капитальный ремонт в сфере установленных функций</w:t>
            </w:r>
          </w:p>
        </w:tc>
      </w:tr>
      <w:tr w:rsidR="00BB4D5C" w:rsidRPr="00BB4D5C" w:rsidTr="0031267C">
        <w:trPr>
          <w:trHeight w:val="311"/>
        </w:trPr>
        <w:tc>
          <w:tcPr>
            <w:tcW w:w="1862" w:type="dxa"/>
            <w:tcBorders>
              <w:top w:val="single" w:sz="4"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91.1.00.60011</w:t>
            </w:r>
          </w:p>
        </w:tc>
        <w:tc>
          <w:tcPr>
            <w:tcW w:w="7939" w:type="dxa"/>
            <w:tcBorders>
              <w:top w:val="single" w:sz="4"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Иные мероприятия в сфере установленных функций</w:t>
            </w:r>
          </w:p>
        </w:tc>
      </w:tr>
      <w:tr w:rsidR="00BB4D5C" w:rsidRPr="00BB4D5C" w:rsidTr="0031267C">
        <w:trPr>
          <w:trHeight w:val="604"/>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91.1.00.60015</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Мероприятия по осуществлению деятельности дворцов и домов культуры, других учреждений культуры</w:t>
            </w:r>
          </w:p>
        </w:tc>
      </w:tr>
      <w:tr w:rsidR="00BB4D5C" w:rsidRPr="00BB4D5C" w:rsidTr="0031267C">
        <w:trPr>
          <w:trHeight w:val="363"/>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91.1.00.60016</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Мероприятия по осуществлению деятельности библиотек</w:t>
            </w:r>
          </w:p>
        </w:tc>
      </w:tr>
      <w:tr w:rsidR="00BB4D5C" w:rsidRPr="00BB4D5C" w:rsidTr="0031267C">
        <w:trPr>
          <w:trHeight w:val="396"/>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lastRenderedPageBreak/>
              <w:t>91.1.00.60018</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Доплаты к пенсиям муниципальных служащих</w:t>
            </w:r>
          </w:p>
        </w:tc>
      </w:tr>
      <w:tr w:rsidR="00BB4D5C" w:rsidRPr="00BB4D5C" w:rsidTr="0031267C">
        <w:trPr>
          <w:trHeight w:val="544"/>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91.1.00.60019</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Обслуживание муниципального долга</w:t>
            </w:r>
          </w:p>
        </w:tc>
      </w:tr>
      <w:tr w:rsidR="00BB4D5C" w:rsidRPr="00BB4D5C" w:rsidTr="0031267C">
        <w:trPr>
          <w:trHeight w:val="366"/>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91.1.00.60020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Иные межбюджетные трансферты</w:t>
            </w:r>
          </w:p>
        </w:tc>
      </w:tr>
      <w:tr w:rsidR="00BB4D5C" w:rsidRPr="00BB4D5C" w:rsidTr="0031267C">
        <w:trPr>
          <w:trHeight w:val="352"/>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i/>
                <w:iCs/>
                <w:sz w:val="18"/>
                <w:szCs w:val="18"/>
              </w:rPr>
            </w:pPr>
            <w:r w:rsidRPr="00BB4D5C">
              <w:rPr>
                <w:i/>
                <w:iCs/>
                <w:sz w:val="18"/>
                <w:szCs w:val="18"/>
              </w:rPr>
              <w:t>91.1.00.60100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i/>
                <w:iCs/>
                <w:sz w:val="18"/>
                <w:szCs w:val="18"/>
              </w:rPr>
            </w:pPr>
            <w:r w:rsidRPr="00BB4D5C">
              <w:rPr>
                <w:i/>
                <w:iCs/>
                <w:sz w:val="18"/>
                <w:szCs w:val="18"/>
              </w:rPr>
              <w:t>Мероприятия в области жилищно-коммунального хозяйства</w:t>
            </w:r>
          </w:p>
        </w:tc>
      </w:tr>
      <w:tr w:rsidR="00BB4D5C" w:rsidRPr="00BB4D5C" w:rsidTr="0031267C">
        <w:trPr>
          <w:trHeight w:val="352"/>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91.1.00.60101</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У личное освещение</w:t>
            </w:r>
          </w:p>
        </w:tc>
      </w:tr>
      <w:tr w:rsidR="00BB4D5C" w:rsidRPr="00BB4D5C" w:rsidTr="0031267C">
        <w:trPr>
          <w:trHeight w:val="345"/>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91.1.00.60104</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Организация и содержание мест захоронения</w:t>
            </w:r>
          </w:p>
        </w:tc>
      </w:tr>
      <w:tr w:rsidR="00BB4D5C" w:rsidRPr="00BB4D5C" w:rsidTr="0031267C">
        <w:trPr>
          <w:trHeight w:val="387"/>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91.1.00.60105</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Прочие мероприятия по благоустройству городских округов и поселений</w:t>
            </w:r>
          </w:p>
        </w:tc>
      </w:tr>
      <w:tr w:rsidR="00BB4D5C" w:rsidRPr="00BB4D5C" w:rsidTr="0031267C">
        <w:trPr>
          <w:trHeight w:val="392"/>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91.1.00.60108</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Мероприятия по жилищному фонду</w:t>
            </w:r>
          </w:p>
        </w:tc>
      </w:tr>
      <w:tr w:rsidR="00BB4D5C" w:rsidRPr="00BB4D5C"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91.1.00.60109</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Прочие непрограммные мероприятия</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91.2.00.00000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Непрограммные расходы органов местного</w:t>
            </w:r>
          </w:p>
          <w:p w:rsidR="00BB4D5C" w:rsidRPr="00BB4D5C" w:rsidRDefault="00BB4D5C" w:rsidP="00BB4D5C">
            <w:pPr>
              <w:tabs>
                <w:tab w:val="left" w:pos="3976"/>
              </w:tabs>
              <w:ind w:left="0" w:right="141" w:firstLine="284"/>
              <w:rPr>
                <w:sz w:val="18"/>
                <w:szCs w:val="18"/>
              </w:rPr>
            </w:pPr>
            <w:r w:rsidRPr="00BB4D5C">
              <w:rPr>
                <w:sz w:val="18"/>
                <w:szCs w:val="18"/>
              </w:rPr>
              <w:t>самоуправления за счет средств областного бюджета</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91.2.00.73110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Осуществление отдельных областных государственных</w:t>
            </w:r>
          </w:p>
          <w:p w:rsidR="00BB4D5C" w:rsidRPr="00BB4D5C" w:rsidRDefault="00BB4D5C" w:rsidP="00BB4D5C">
            <w:pPr>
              <w:tabs>
                <w:tab w:val="left" w:pos="3976"/>
              </w:tabs>
              <w:ind w:left="0" w:right="141" w:firstLine="284"/>
              <w:rPr>
                <w:sz w:val="18"/>
                <w:szCs w:val="18"/>
              </w:rPr>
            </w:pPr>
            <w:r w:rsidRPr="00BB4D5C">
              <w:rPr>
                <w:sz w:val="18"/>
                <w:szCs w:val="18"/>
              </w:rPr>
              <w:t>полномочий в сфере водоснабжения и водоотведения</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p>
          <w:p w:rsidR="00BB4D5C" w:rsidRPr="00BB4D5C" w:rsidRDefault="00BB4D5C" w:rsidP="00BB4D5C">
            <w:pPr>
              <w:tabs>
                <w:tab w:val="left" w:pos="3976"/>
              </w:tabs>
              <w:ind w:left="0" w:right="141" w:firstLine="284"/>
              <w:rPr>
                <w:sz w:val="18"/>
                <w:szCs w:val="18"/>
              </w:rPr>
            </w:pPr>
          </w:p>
          <w:p w:rsidR="00BB4D5C" w:rsidRPr="00BB4D5C" w:rsidRDefault="00BB4D5C" w:rsidP="00BB4D5C">
            <w:pPr>
              <w:tabs>
                <w:tab w:val="left" w:pos="3976"/>
              </w:tabs>
              <w:ind w:left="0" w:right="141" w:firstLine="284"/>
              <w:rPr>
                <w:sz w:val="18"/>
                <w:szCs w:val="18"/>
              </w:rPr>
            </w:pPr>
            <w:r w:rsidRPr="00BB4D5C">
              <w:rPr>
                <w:sz w:val="18"/>
                <w:szCs w:val="18"/>
              </w:rPr>
              <w:t>91.2.00.73150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p>
          <w:p w:rsidR="00BB4D5C" w:rsidRPr="00BB4D5C" w:rsidRDefault="00BB4D5C" w:rsidP="00BB4D5C">
            <w:pPr>
              <w:tabs>
                <w:tab w:val="left" w:pos="3976"/>
              </w:tabs>
              <w:ind w:left="0" w:right="141" w:firstLine="284"/>
              <w:rPr>
                <w:sz w:val="18"/>
                <w:szCs w:val="18"/>
              </w:rPr>
            </w:pPr>
            <w:r w:rsidRPr="00BB4D5C">
              <w:rPr>
                <w:sz w:val="18"/>
                <w:szCs w:val="18"/>
              </w:rPr>
              <w:t>91.3.00.00000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Непрограммные расходы органов местного самоуправления за счет средств федерального бюджета</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91.3.00.51180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Осуществление первичного воинского учета на территориях,</w:t>
            </w:r>
          </w:p>
          <w:p w:rsidR="00BB4D5C" w:rsidRPr="00BB4D5C" w:rsidRDefault="00BB4D5C" w:rsidP="00BB4D5C">
            <w:pPr>
              <w:tabs>
                <w:tab w:val="left" w:pos="3976"/>
              </w:tabs>
              <w:ind w:left="0" w:right="141" w:firstLine="284"/>
              <w:rPr>
                <w:sz w:val="18"/>
                <w:szCs w:val="18"/>
              </w:rPr>
            </w:pPr>
            <w:r w:rsidRPr="00BB4D5C">
              <w:rPr>
                <w:sz w:val="18"/>
                <w:szCs w:val="18"/>
              </w:rPr>
              <w:t>где отсутствуют военные комиссариаты</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91.4.00.00000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Непрограммные расходы органов местного самоуправления</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91.4.00.S2370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мероприятий перечня проектов народных инициатив</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91.4.00.S2870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Грантовая поддержка местных инициатив граждан, проживающих в сельской местности</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91.4.00.L5192</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Государственная поддержка лучших работников сельских</w:t>
            </w:r>
          </w:p>
          <w:p w:rsidR="00BB4D5C" w:rsidRPr="00BB4D5C" w:rsidRDefault="00BB4D5C" w:rsidP="00BB4D5C">
            <w:pPr>
              <w:tabs>
                <w:tab w:val="left" w:pos="3976"/>
              </w:tabs>
              <w:ind w:left="0" w:right="141" w:firstLine="284"/>
              <w:rPr>
                <w:sz w:val="18"/>
                <w:szCs w:val="18"/>
              </w:rPr>
            </w:pPr>
            <w:r w:rsidRPr="00BB4D5C">
              <w:rPr>
                <w:sz w:val="18"/>
                <w:szCs w:val="18"/>
              </w:rPr>
              <w:t>учреждений культуры</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91.4.00.L5762</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Грантовая поддержка местных инициатив граждан, проживающих в сельской местности</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91.4.00.L5765</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91.4.00.60110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мероприятий по инициативному проекту «Возрождение» (Устройство спортивного корта, озеленение прилегающей территории)</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91.4.00.60111</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мероприятий по инициативному проекту «Медвежонок» (Устройство детской игровой площадки)</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91.4.00.60112</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мероприятий по инициативному проекту «Олимпиец» (Устройство уличной спортивной площадки)</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20.0.00.00000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Программные расходы</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20.1.00.00000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Муниципальная программа «Развитие дорожного хозяйства и повышение безопасности дорожного движения»</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20.1.00.99000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мероприятий муниципальной программы за счет</w:t>
            </w:r>
          </w:p>
          <w:p w:rsidR="00BB4D5C" w:rsidRPr="00BB4D5C" w:rsidRDefault="00BB4D5C" w:rsidP="00BB4D5C">
            <w:pPr>
              <w:tabs>
                <w:tab w:val="left" w:pos="3976"/>
              </w:tabs>
              <w:ind w:left="0" w:right="141" w:firstLine="284"/>
              <w:rPr>
                <w:sz w:val="18"/>
                <w:szCs w:val="18"/>
              </w:rPr>
            </w:pPr>
            <w:r w:rsidRPr="00BB4D5C">
              <w:rPr>
                <w:sz w:val="18"/>
                <w:szCs w:val="18"/>
              </w:rPr>
              <w:t>средств местного бюджета</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p>
          <w:p w:rsidR="00BB4D5C" w:rsidRPr="00BB4D5C" w:rsidRDefault="00BB4D5C" w:rsidP="00BB4D5C">
            <w:pPr>
              <w:tabs>
                <w:tab w:val="left" w:pos="3976"/>
              </w:tabs>
              <w:ind w:left="0" w:right="141" w:firstLine="284"/>
              <w:rPr>
                <w:sz w:val="18"/>
                <w:szCs w:val="18"/>
              </w:rPr>
            </w:pPr>
          </w:p>
          <w:p w:rsidR="00BB4D5C" w:rsidRPr="00BB4D5C" w:rsidRDefault="00BB4D5C" w:rsidP="00BB4D5C">
            <w:pPr>
              <w:tabs>
                <w:tab w:val="left" w:pos="3976"/>
              </w:tabs>
              <w:ind w:left="0" w:right="141" w:firstLine="284"/>
              <w:rPr>
                <w:sz w:val="18"/>
                <w:szCs w:val="18"/>
              </w:rPr>
            </w:pPr>
          </w:p>
          <w:p w:rsidR="00BB4D5C" w:rsidRPr="00BB4D5C" w:rsidRDefault="00BB4D5C" w:rsidP="00BB4D5C">
            <w:pPr>
              <w:tabs>
                <w:tab w:val="left" w:pos="3976"/>
              </w:tabs>
              <w:ind w:left="0" w:right="141" w:firstLine="284"/>
              <w:rPr>
                <w:sz w:val="18"/>
                <w:szCs w:val="18"/>
              </w:rPr>
            </w:pPr>
            <w:r w:rsidRPr="00BB4D5C">
              <w:rPr>
                <w:sz w:val="18"/>
                <w:szCs w:val="18"/>
              </w:rPr>
              <w:t>20.1.00.99001</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p>
          <w:p w:rsidR="00BB4D5C" w:rsidRPr="00BB4D5C" w:rsidRDefault="00BB4D5C" w:rsidP="00BB4D5C">
            <w:pPr>
              <w:tabs>
                <w:tab w:val="left" w:pos="3976"/>
              </w:tabs>
              <w:ind w:left="0" w:right="141" w:firstLine="284"/>
              <w:rPr>
                <w:sz w:val="18"/>
                <w:szCs w:val="18"/>
              </w:rPr>
            </w:pPr>
            <w:r w:rsidRPr="00BB4D5C">
              <w:rPr>
                <w:sz w:val="18"/>
                <w:szCs w:val="18"/>
              </w:rPr>
              <w:t>20.1.00.99026</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мероприятий по ремонту и содержанию автомобильных дорог общего пользования местного значения в</w:t>
            </w:r>
          </w:p>
          <w:p w:rsidR="00BB4D5C" w:rsidRPr="00BB4D5C" w:rsidRDefault="00BB4D5C" w:rsidP="00BB4D5C">
            <w:pPr>
              <w:tabs>
                <w:tab w:val="left" w:pos="3976"/>
              </w:tabs>
              <w:ind w:left="0" w:right="141" w:firstLine="284"/>
              <w:rPr>
                <w:sz w:val="18"/>
                <w:szCs w:val="18"/>
              </w:rPr>
            </w:pPr>
            <w:r w:rsidRPr="00BB4D5C">
              <w:rPr>
                <w:sz w:val="18"/>
                <w:szCs w:val="18"/>
              </w:rPr>
              <w:t>рамках муниципальной программы за счет средств местного бюджета</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20.1.00.R3720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мероприятий  по капитальному и текущему ремонту автомобильных дорог (развитие транспортной инструкторы на сельских территориях)</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20.1.00.99020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Иные мероприятия</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20.4.00.00000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Муниципальная программа «Охрана окружающей среды Хомутовского муниципального образования»</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p>
          <w:p w:rsidR="00BB4D5C" w:rsidRPr="00BB4D5C" w:rsidRDefault="00BB4D5C" w:rsidP="00BB4D5C">
            <w:pPr>
              <w:tabs>
                <w:tab w:val="left" w:pos="3976"/>
              </w:tabs>
              <w:ind w:left="0" w:right="141" w:firstLine="284"/>
              <w:rPr>
                <w:sz w:val="18"/>
                <w:szCs w:val="18"/>
              </w:rPr>
            </w:pPr>
          </w:p>
          <w:p w:rsidR="00BB4D5C" w:rsidRPr="00BB4D5C" w:rsidRDefault="00BB4D5C" w:rsidP="00BB4D5C">
            <w:pPr>
              <w:tabs>
                <w:tab w:val="left" w:pos="3976"/>
              </w:tabs>
              <w:ind w:left="0" w:right="141" w:firstLine="284"/>
              <w:rPr>
                <w:sz w:val="18"/>
                <w:szCs w:val="18"/>
              </w:rPr>
            </w:pPr>
            <w:r w:rsidRPr="00BB4D5C">
              <w:rPr>
                <w:sz w:val="18"/>
                <w:szCs w:val="18"/>
              </w:rPr>
              <w:t>20.4.00.99004</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w:t>
            </w:r>
          </w:p>
          <w:p w:rsidR="00BB4D5C" w:rsidRPr="00BB4D5C" w:rsidRDefault="00BB4D5C" w:rsidP="00BB4D5C">
            <w:pPr>
              <w:tabs>
                <w:tab w:val="left" w:pos="3976"/>
              </w:tabs>
              <w:ind w:left="0" w:right="141" w:firstLine="284"/>
              <w:rPr>
                <w:sz w:val="18"/>
                <w:szCs w:val="18"/>
              </w:rPr>
            </w:pPr>
            <w:r w:rsidRPr="00BB4D5C">
              <w:rPr>
                <w:sz w:val="18"/>
                <w:szCs w:val="18"/>
              </w:rPr>
              <w:t>счет средств местных бюджетов</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20.5.00.00000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Муниципальная программа «Развитие культуры Хомутовского муниципального образования»</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20.5.00.99000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мероприятий муниципальной программы</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20.5.00.60110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Мероприятия по созданию условий для показа национальных фильмов</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20.5.00.60203</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Восстановление мемориальных сооружений и объектов,</w:t>
            </w:r>
          </w:p>
          <w:p w:rsidR="00BB4D5C" w:rsidRPr="00BB4D5C" w:rsidRDefault="00BB4D5C" w:rsidP="00BB4D5C">
            <w:pPr>
              <w:tabs>
                <w:tab w:val="left" w:pos="3976"/>
              </w:tabs>
              <w:ind w:left="0" w:right="141" w:firstLine="284"/>
              <w:rPr>
                <w:sz w:val="18"/>
                <w:szCs w:val="18"/>
              </w:rPr>
            </w:pPr>
            <w:r w:rsidRPr="00BB4D5C">
              <w:rPr>
                <w:sz w:val="18"/>
                <w:szCs w:val="18"/>
              </w:rPr>
              <w:t>увековечивающих память погибших при защите Отечества</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20.5.00.99005</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Развитие домов культуры за счет средств местного бюджета</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20.5.00.99027</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Мероприятия муниципальной программы за счет средств местного бюджета</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20.5.00.S2100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Государственной программы Иркутской области</w:t>
            </w:r>
          </w:p>
          <w:p w:rsidR="00BB4D5C" w:rsidRPr="00BB4D5C" w:rsidRDefault="00BB4D5C" w:rsidP="00BB4D5C">
            <w:pPr>
              <w:tabs>
                <w:tab w:val="left" w:pos="3976"/>
              </w:tabs>
              <w:ind w:left="0" w:right="141" w:firstLine="284"/>
              <w:rPr>
                <w:sz w:val="18"/>
                <w:szCs w:val="18"/>
              </w:rPr>
            </w:pPr>
            <w:r w:rsidRPr="00BB4D5C">
              <w:rPr>
                <w:sz w:val="18"/>
                <w:szCs w:val="18"/>
              </w:rPr>
              <w:t>«Развитие культуры»</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p>
          <w:p w:rsidR="00BB4D5C" w:rsidRPr="00BB4D5C" w:rsidRDefault="00BB4D5C" w:rsidP="00BB4D5C">
            <w:pPr>
              <w:tabs>
                <w:tab w:val="left" w:pos="3976"/>
              </w:tabs>
              <w:ind w:left="0" w:right="141" w:firstLine="284"/>
              <w:rPr>
                <w:sz w:val="18"/>
                <w:szCs w:val="18"/>
              </w:rPr>
            </w:pPr>
            <w:r w:rsidRPr="00BB4D5C">
              <w:rPr>
                <w:sz w:val="18"/>
                <w:szCs w:val="18"/>
              </w:rPr>
              <w:t>20.5.00.L4670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мероприятий на обеспечение развития и укрепление материально-технической базы домов культуры в</w:t>
            </w:r>
          </w:p>
          <w:p w:rsidR="00BB4D5C" w:rsidRPr="00BB4D5C" w:rsidRDefault="00BB4D5C" w:rsidP="00BB4D5C">
            <w:pPr>
              <w:tabs>
                <w:tab w:val="left" w:pos="3976"/>
              </w:tabs>
              <w:ind w:left="0" w:right="141" w:firstLine="284"/>
              <w:rPr>
                <w:sz w:val="18"/>
                <w:szCs w:val="18"/>
              </w:rPr>
            </w:pPr>
            <w:r w:rsidRPr="00BB4D5C">
              <w:rPr>
                <w:sz w:val="18"/>
                <w:szCs w:val="18"/>
              </w:rPr>
              <w:t>населенных пунктах с числом жителей до 50 тысяч человек</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20.5.00.L5581</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Мероприятия муниципальных образований на развитие домов культуры</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20.5.А2.55196</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Государственная поддержка лучших работников сельских учреждений</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20.6.00.00000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Муниципальная программа «Переселение граждан, проживающих на территории Хомутовского муниципального образования, из аварийного жилищного фонда»</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p>
          <w:p w:rsidR="00BB4D5C" w:rsidRPr="00BB4D5C" w:rsidRDefault="00BB4D5C" w:rsidP="00BB4D5C">
            <w:pPr>
              <w:tabs>
                <w:tab w:val="left" w:pos="3976"/>
              </w:tabs>
              <w:ind w:left="0" w:right="141" w:firstLine="284"/>
              <w:rPr>
                <w:sz w:val="18"/>
                <w:szCs w:val="18"/>
              </w:rPr>
            </w:pPr>
            <w:r w:rsidRPr="00BB4D5C">
              <w:rPr>
                <w:sz w:val="18"/>
                <w:szCs w:val="18"/>
              </w:rPr>
              <w:t>20.6.00.99006</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Обеспечение жильем граждан, проживающих в домах, признанных непригодными для постоянного проживания за счет средств местного бюджета</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p>
          <w:p w:rsidR="00BB4D5C" w:rsidRPr="00BB4D5C" w:rsidRDefault="00BB4D5C" w:rsidP="00BB4D5C">
            <w:pPr>
              <w:tabs>
                <w:tab w:val="left" w:pos="3976"/>
              </w:tabs>
              <w:ind w:left="0" w:right="141" w:firstLine="284"/>
              <w:rPr>
                <w:sz w:val="18"/>
                <w:szCs w:val="18"/>
              </w:rPr>
            </w:pPr>
            <w:r w:rsidRPr="00BB4D5C">
              <w:rPr>
                <w:sz w:val="18"/>
                <w:szCs w:val="18"/>
              </w:rPr>
              <w:t>20.6.00.99007</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Обеспечение мероприятий по переселению граждан из аварийного жилищного фонда за счет средств местного бюджета</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p>
          <w:p w:rsidR="00BB4D5C" w:rsidRPr="00BB4D5C" w:rsidRDefault="00BB4D5C" w:rsidP="00BB4D5C">
            <w:pPr>
              <w:tabs>
                <w:tab w:val="left" w:pos="3976"/>
              </w:tabs>
              <w:ind w:left="0" w:right="141" w:firstLine="284"/>
              <w:rPr>
                <w:sz w:val="18"/>
                <w:szCs w:val="18"/>
              </w:rPr>
            </w:pPr>
          </w:p>
          <w:p w:rsidR="00BB4D5C" w:rsidRPr="00BB4D5C" w:rsidRDefault="00BB4D5C" w:rsidP="00BB4D5C">
            <w:pPr>
              <w:tabs>
                <w:tab w:val="left" w:pos="3976"/>
              </w:tabs>
              <w:ind w:left="0" w:right="141" w:firstLine="284"/>
              <w:rPr>
                <w:sz w:val="18"/>
                <w:szCs w:val="18"/>
              </w:rPr>
            </w:pPr>
            <w:r w:rsidRPr="00BB4D5C">
              <w:rPr>
                <w:sz w:val="18"/>
                <w:szCs w:val="18"/>
              </w:rPr>
              <w:t>20.6.00.S2480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Фонда содействия реформированию жилищно-коммунального</w:t>
            </w:r>
          </w:p>
          <w:p w:rsidR="00BB4D5C" w:rsidRPr="00BB4D5C" w:rsidRDefault="00BB4D5C" w:rsidP="00BB4D5C">
            <w:pPr>
              <w:tabs>
                <w:tab w:val="left" w:pos="3976"/>
              </w:tabs>
              <w:ind w:left="0" w:right="141" w:firstLine="284"/>
              <w:rPr>
                <w:sz w:val="18"/>
                <w:szCs w:val="18"/>
              </w:rPr>
            </w:pPr>
            <w:r w:rsidRPr="00BB4D5C">
              <w:rPr>
                <w:sz w:val="18"/>
                <w:szCs w:val="18"/>
              </w:rPr>
              <w:t>хозяйства</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21.3.00.00000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Муниципальная программа "Обращение с твердыми</w:t>
            </w:r>
          </w:p>
          <w:p w:rsidR="00BB4D5C" w:rsidRPr="00BB4D5C" w:rsidRDefault="00BB4D5C" w:rsidP="00BB4D5C">
            <w:pPr>
              <w:tabs>
                <w:tab w:val="left" w:pos="3976"/>
              </w:tabs>
              <w:ind w:left="0" w:right="141" w:firstLine="284"/>
              <w:rPr>
                <w:sz w:val="18"/>
                <w:szCs w:val="18"/>
              </w:rPr>
            </w:pPr>
            <w:r w:rsidRPr="00BB4D5C">
              <w:rPr>
                <w:sz w:val="18"/>
                <w:szCs w:val="18"/>
              </w:rPr>
              <w:t>коммунальными отходами на территории Хомутовского муниципального образования"</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21.3.00.99000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мероприятий муниципальной программы за счет средств местного бюджета</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21.3.00.99020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Иные расходы</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21.3.00.99038</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Расходы по обращению с твердыми коммунальными отходами</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21.3.00.S2971</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программ по созданию мест (площадок)</w:t>
            </w:r>
          </w:p>
          <w:p w:rsidR="00BB4D5C" w:rsidRPr="00BB4D5C" w:rsidRDefault="00BB4D5C" w:rsidP="00BB4D5C">
            <w:pPr>
              <w:tabs>
                <w:tab w:val="left" w:pos="3976"/>
              </w:tabs>
              <w:ind w:left="0" w:right="141" w:firstLine="284"/>
              <w:rPr>
                <w:sz w:val="18"/>
                <w:szCs w:val="18"/>
              </w:rPr>
            </w:pPr>
            <w:r w:rsidRPr="00BB4D5C">
              <w:rPr>
                <w:sz w:val="18"/>
                <w:szCs w:val="18"/>
              </w:rPr>
              <w:t>накопления твердых коммунальных отходов</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21.4.00.00000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21.4.00.99000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мероприятий муниципальной программы за счет средств местного бюджета</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21.4.00.99040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Мероприятия, направленные на поддержку и развития</w:t>
            </w:r>
          </w:p>
          <w:p w:rsidR="00BB4D5C" w:rsidRPr="00BB4D5C" w:rsidRDefault="00BB4D5C" w:rsidP="00BB4D5C">
            <w:pPr>
              <w:tabs>
                <w:tab w:val="left" w:pos="3976"/>
              </w:tabs>
              <w:ind w:left="0" w:right="141" w:firstLine="284"/>
              <w:rPr>
                <w:sz w:val="18"/>
                <w:szCs w:val="18"/>
              </w:rPr>
            </w:pPr>
            <w:r w:rsidRPr="00BB4D5C">
              <w:rPr>
                <w:sz w:val="18"/>
                <w:szCs w:val="18"/>
              </w:rPr>
              <w:t>деятельности добровольной народной дружины</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21.4.00.99020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Иные мероприятия</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21.5.00.00000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Муниципальная программа "Развитие физической культуры и спорта на территории Хомутовского муниципального образования"</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21.5.00.99000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мероприятий муниципальной программы за счет</w:t>
            </w:r>
          </w:p>
          <w:p w:rsidR="00BB4D5C" w:rsidRPr="00BB4D5C" w:rsidRDefault="00BB4D5C" w:rsidP="00BB4D5C">
            <w:pPr>
              <w:tabs>
                <w:tab w:val="left" w:pos="3976"/>
              </w:tabs>
              <w:ind w:left="0" w:right="141" w:firstLine="284"/>
              <w:rPr>
                <w:sz w:val="18"/>
                <w:szCs w:val="18"/>
              </w:rPr>
            </w:pPr>
            <w:r w:rsidRPr="00BB4D5C">
              <w:rPr>
                <w:sz w:val="18"/>
                <w:szCs w:val="18"/>
              </w:rPr>
              <w:t>средств местного бюджета</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21.5.00.99012</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Строительство, реконструкция, капитальный ремонт</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21.5.00.99020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Иные мероприятия</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21.5.00.99031</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Разработка проектно-сметной документации в рамках</w:t>
            </w:r>
          </w:p>
          <w:p w:rsidR="00BB4D5C" w:rsidRPr="00BB4D5C" w:rsidRDefault="00BB4D5C" w:rsidP="00BB4D5C">
            <w:pPr>
              <w:tabs>
                <w:tab w:val="left" w:pos="3976"/>
              </w:tabs>
              <w:ind w:left="0" w:right="141" w:firstLine="284"/>
              <w:rPr>
                <w:sz w:val="18"/>
                <w:szCs w:val="18"/>
              </w:rPr>
            </w:pPr>
            <w:r w:rsidRPr="00BB4D5C">
              <w:rPr>
                <w:sz w:val="18"/>
                <w:szCs w:val="18"/>
              </w:rPr>
              <w:t>программных мероприятий</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21.5.00.99035</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Укрепление материально-технической базы</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21.5.00.S2390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Капитальные вложения в объекты муниципальной</w:t>
            </w:r>
          </w:p>
          <w:p w:rsidR="00BB4D5C" w:rsidRPr="00BB4D5C" w:rsidRDefault="00BB4D5C" w:rsidP="00BB4D5C">
            <w:pPr>
              <w:tabs>
                <w:tab w:val="left" w:pos="3976"/>
              </w:tabs>
              <w:ind w:left="0" w:right="141" w:firstLine="284"/>
              <w:rPr>
                <w:sz w:val="18"/>
                <w:szCs w:val="18"/>
              </w:rPr>
            </w:pPr>
            <w:r w:rsidRPr="00BB4D5C">
              <w:rPr>
                <w:sz w:val="18"/>
                <w:szCs w:val="18"/>
              </w:rPr>
              <w:t>собственности в сфере физической культуры и спорта</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p>
          <w:p w:rsidR="00BB4D5C" w:rsidRPr="00BB4D5C" w:rsidRDefault="00BB4D5C" w:rsidP="00BB4D5C">
            <w:pPr>
              <w:tabs>
                <w:tab w:val="left" w:pos="3976"/>
              </w:tabs>
              <w:ind w:left="0" w:right="141" w:firstLine="284"/>
              <w:rPr>
                <w:sz w:val="18"/>
                <w:szCs w:val="18"/>
              </w:rPr>
            </w:pPr>
            <w:r w:rsidRPr="00BB4D5C">
              <w:rPr>
                <w:sz w:val="18"/>
                <w:szCs w:val="18"/>
              </w:rPr>
              <w:t>21.5.Р5.51391</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Создание и модернизация объектов спортивной инфраструктуры муниципальной собственности для занятий</w:t>
            </w:r>
          </w:p>
          <w:p w:rsidR="00BB4D5C" w:rsidRPr="00BB4D5C" w:rsidRDefault="00BB4D5C" w:rsidP="00BB4D5C">
            <w:pPr>
              <w:tabs>
                <w:tab w:val="left" w:pos="3976"/>
              </w:tabs>
              <w:ind w:left="0" w:right="141" w:firstLine="284"/>
              <w:rPr>
                <w:sz w:val="18"/>
                <w:szCs w:val="18"/>
              </w:rPr>
            </w:pPr>
            <w:r w:rsidRPr="00BB4D5C">
              <w:rPr>
                <w:sz w:val="18"/>
                <w:szCs w:val="18"/>
              </w:rPr>
              <w:t>физической культуры и спортом</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p>
          <w:p w:rsidR="00BB4D5C" w:rsidRPr="00BB4D5C" w:rsidRDefault="00BB4D5C" w:rsidP="00BB4D5C">
            <w:pPr>
              <w:tabs>
                <w:tab w:val="left" w:pos="3976"/>
              </w:tabs>
              <w:ind w:left="0" w:right="141" w:firstLine="284"/>
              <w:rPr>
                <w:sz w:val="18"/>
                <w:szCs w:val="18"/>
              </w:rPr>
            </w:pPr>
            <w:r w:rsidRPr="00BB4D5C">
              <w:rPr>
                <w:sz w:val="18"/>
                <w:szCs w:val="18"/>
              </w:rPr>
              <w:t>22.1.00.00000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Муниципальная программа «Развитие и управление имуществом и земельными ресурсами Хомутовского муниципального образования»</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22.1.00.99000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Реализация мероприятий муниципальной программы за счет</w:t>
            </w:r>
          </w:p>
          <w:p w:rsidR="00BB4D5C" w:rsidRPr="00BB4D5C" w:rsidRDefault="00BB4D5C" w:rsidP="00BB4D5C">
            <w:pPr>
              <w:tabs>
                <w:tab w:val="left" w:pos="3976"/>
              </w:tabs>
              <w:ind w:left="0" w:right="141" w:firstLine="284"/>
              <w:rPr>
                <w:sz w:val="18"/>
                <w:szCs w:val="18"/>
              </w:rPr>
            </w:pPr>
            <w:r w:rsidRPr="00BB4D5C">
              <w:rPr>
                <w:sz w:val="18"/>
                <w:szCs w:val="18"/>
              </w:rPr>
              <w:t>средств местного бюджета</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22.1.00.99019</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Мероприятия, связанные с территориальным развитием</w:t>
            </w:r>
          </w:p>
          <w:p w:rsidR="00BB4D5C" w:rsidRPr="00BB4D5C" w:rsidRDefault="00BB4D5C" w:rsidP="00BB4D5C">
            <w:pPr>
              <w:tabs>
                <w:tab w:val="left" w:pos="3976"/>
              </w:tabs>
              <w:ind w:left="0" w:right="141" w:firstLine="284"/>
              <w:rPr>
                <w:sz w:val="18"/>
                <w:szCs w:val="18"/>
              </w:rPr>
            </w:pPr>
            <w:r w:rsidRPr="00BB4D5C">
              <w:rPr>
                <w:sz w:val="18"/>
                <w:szCs w:val="18"/>
              </w:rPr>
              <w:t>муниципальных образований</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22.8.00.00000</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Муниципальная программа «Формирование современной городской среды на территории Хомутовского муниципального образования»</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22.8.00.99033</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Мероприятия по формированию современной городской среды</w:t>
            </w:r>
          </w:p>
        </w:tc>
      </w:tr>
      <w:tr w:rsidR="00BB4D5C" w:rsidRPr="00D24781" w:rsidTr="0031267C">
        <w:trPr>
          <w:trHeight w:val="399"/>
        </w:trPr>
        <w:tc>
          <w:tcPr>
            <w:tcW w:w="1862"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22.8.F2.55551</w:t>
            </w:r>
          </w:p>
        </w:tc>
        <w:tc>
          <w:tcPr>
            <w:tcW w:w="7939" w:type="dxa"/>
            <w:tcBorders>
              <w:top w:val="single" w:sz="12" w:space="0" w:color="000000"/>
              <w:left w:val="single" w:sz="12" w:space="0" w:color="000000"/>
              <w:bottom w:val="single" w:sz="12" w:space="0" w:color="000000"/>
              <w:right w:val="single" w:sz="12" w:space="0" w:color="000000"/>
            </w:tcBorders>
          </w:tcPr>
          <w:p w:rsidR="00BB4D5C" w:rsidRPr="00BB4D5C" w:rsidRDefault="00BB4D5C" w:rsidP="00BB4D5C">
            <w:pPr>
              <w:tabs>
                <w:tab w:val="left" w:pos="3976"/>
              </w:tabs>
              <w:ind w:left="0" w:right="141" w:firstLine="284"/>
              <w:rPr>
                <w:sz w:val="18"/>
                <w:szCs w:val="18"/>
              </w:rPr>
            </w:pPr>
            <w:r w:rsidRPr="00BB4D5C">
              <w:rPr>
                <w:sz w:val="18"/>
                <w:szCs w:val="18"/>
              </w:rPr>
              <w:t>Мероприятия по формированию современной городской среды за счет средств федерального и областного бюджета</w:t>
            </w:r>
          </w:p>
        </w:tc>
      </w:tr>
    </w:tbl>
    <w:p w:rsidR="0031267C" w:rsidRDefault="0031267C" w:rsidP="0031267C">
      <w:pPr>
        <w:tabs>
          <w:tab w:val="left" w:pos="3976"/>
        </w:tabs>
        <w:ind w:left="0" w:right="141" w:firstLine="284"/>
        <w:rPr>
          <w:sz w:val="18"/>
          <w:szCs w:val="18"/>
        </w:rPr>
      </w:pPr>
    </w:p>
    <w:p w:rsidR="0031267C" w:rsidRPr="0031267C" w:rsidRDefault="0031267C" w:rsidP="0031267C">
      <w:pPr>
        <w:tabs>
          <w:tab w:val="left" w:pos="3976"/>
        </w:tabs>
        <w:ind w:left="0" w:right="141" w:firstLine="284"/>
        <w:jc w:val="right"/>
        <w:rPr>
          <w:i/>
          <w:sz w:val="18"/>
          <w:szCs w:val="18"/>
        </w:rPr>
      </w:pPr>
      <w:r w:rsidRPr="0031267C">
        <w:rPr>
          <w:i/>
          <w:sz w:val="18"/>
          <w:szCs w:val="18"/>
        </w:rPr>
        <w:t xml:space="preserve">Приложение №2 к порядку </w:t>
      </w:r>
    </w:p>
    <w:p w:rsidR="0031267C" w:rsidRPr="0031267C" w:rsidRDefault="0031267C" w:rsidP="0031267C">
      <w:pPr>
        <w:tabs>
          <w:tab w:val="left" w:pos="3976"/>
        </w:tabs>
        <w:ind w:left="0" w:right="141" w:firstLine="284"/>
        <w:jc w:val="right"/>
        <w:rPr>
          <w:i/>
          <w:sz w:val="18"/>
          <w:szCs w:val="18"/>
        </w:rPr>
      </w:pPr>
      <w:r w:rsidRPr="0031267C">
        <w:rPr>
          <w:i/>
          <w:sz w:val="18"/>
          <w:szCs w:val="18"/>
        </w:rPr>
        <w:t>применения бюджетной  классификации РФ</w:t>
      </w:r>
    </w:p>
    <w:p w:rsidR="0031267C" w:rsidRPr="0031267C" w:rsidRDefault="0031267C" w:rsidP="0031267C">
      <w:pPr>
        <w:tabs>
          <w:tab w:val="left" w:pos="3976"/>
        </w:tabs>
        <w:ind w:left="0" w:right="141" w:firstLine="284"/>
        <w:jc w:val="right"/>
        <w:rPr>
          <w:i/>
          <w:sz w:val="18"/>
          <w:szCs w:val="18"/>
        </w:rPr>
      </w:pPr>
      <w:r w:rsidRPr="0031267C">
        <w:rPr>
          <w:i/>
          <w:sz w:val="18"/>
          <w:szCs w:val="18"/>
        </w:rPr>
        <w:t xml:space="preserve"> в части,  относящейся к бюджету</w:t>
      </w:r>
    </w:p>
    <w:p w:rsidR="0031267C" w:rsidRPr="0031267C" w:rsidRDefault="0031267C" w:rsidP="0031267C">
      <w:pPr>
        <w:tabs>
          <w:tab w:val="left" w:pos="3976"/>
        </w:tabs>
        <w:ind w:left="0" w:right="141" w:firstLine="284"/>
        <w:jc w:val="right"/>
        <w:rPr>
          <w:i/>
          <w:sz w:val="18"/>
          <w:szCs w:val="18"/>
        </w:rPr>
      </w:pPr>
      <w:r w:rsidRPr="0031267C">
        <w:rPr>
          <w:i/>
          <w:sz w:val="18"/>
          <w:szCs w:val="18"/>
        </w:rPr>
        <w:t xml:space="preserve">Хомутовского муниципального образования, </w:t>
      </w:r>
    </w:p>
    <w:p w:rsidR="0031267C" w:rsidRPr="0031267C" w:rsidRDefault="0031267C" w:rsidP="0031267C">
      <w:pPr>
        <w:tabs>
          <w:tab w:val="left" w:pos="3976"/>
        </w:tabs>
        <w:ind w:left="0" w:right="141" w:firstLine="284"/>
        <w:jc w:val="right"/>
        <w:rPr>
          <w:i/>
          <w:sz w:val="18"/>
          <w:szCs w:val="18"/>
        </w:rPr>
      </w:pPr>
      <w:r w:rsidRPr="0031267C">
        <w:rPr>
          <w:i/>
          <w:sz w:val="18"/>
          <w:szCs w:val="18"/>
        </w:rPr>
        <w:t>на 2023 год и плановый период 2024-2025 годов</w:t>
      </w:r>
    </w:p>
    <w:p w:rsidR="0031267C" w:rsidRPr="0031267C" w:rsidRDefault="0031267C" w:rsidP="0031267C">
      <w:pPr>
        <w:tabs>
          <w:tab w:val="left" w:pos="3976"/>
        </w:tabs>
        <w:ind w:left="0" w:right="141" w:firstLine="284"/>
        <w:jc w:val="right"/>
        <w:rPr>
          <w:i/>
          <w:sz w:val="18"/>
          <w:szCs w:val="18"/>
        </w:rPr>
      </w:pPr>
    </w:p>
    <w:p w:rsidR="0031267C" w:rsidRPr="0031267C" w:rsidRDefault="0031267C" w:rsidP="0031267C">
      <w:pPr>
        <w:tabs>
          <w:tab w:val="left" w:pos="3976"/>
        </w:tabs>
        <w:ind w:left="0" w:right="141" w:firstLine="284"/>
        <w:jc w:val="center"/>
        <w:rPr>
          <w:b/>
          <w:bCs/>
          <w:sz w:val="18"/>
          <w:szCs w:val="18"/>
        </w:rPr>
      </w:pPr>
      <w:r w:rsidRPr="0031267C">
        <w:rPr>
          <w:b/>
          <w:bCs/>
          <w:sz w:val="18"/>
          <w:szCs w:val="18"/>
        </w:rPr>
        <w:t>Перечень и коды целевых статей в части целевых программ Хомутовского муниципального образования</w:t>
      </w:r>
    </w:p>
    <w:p w:rsidR="00865124" w:rsidRDefault="00865124" w:rsidP="00AB21BB">
      <w:pPr>
        <w:tabs>
          <w:tab w:val="left" w:pos="3976"/>
        </w:tabs>
        <w:ind w:left="0" w:right="141" w:firstLine="284"/>
        <w:rPr>
          <w:sz w:val="18"/>
          <w:szCs w:val="1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75"/>
        <w:gridCol w:w="4352"/>
        <w:gridCol w:w="2254"/>
        <w:gridCol w:w="2400"/>
      </w:tblGrid>
      <w:tr w:rsidR="00160967" w:rsidRPr="00160967" w:rsidTr="00160967">
        <w:trPr>
          <w:trHeight w:val="662"/>
        </w:trPr>
        <w:tc>
          <w:tcPr>
            <w:tcW w:w="775" w:type="dxa"/>
            <w:vMerge w:val="restart"/>
          </w:tcPr>
          <w:p w:rsidR="00160967" w:rsidRPr="00160967" w:rsidRDefault="00160967" w:rsidP="00160967">
            <w:pPr>
              <w:tabs>
                <w:tab w:val="left" w:pos="3976"/>
              </w:tabs>
              <w:ind w:left="0" w:right="141" w:firstLine="0"/>
              <w:rPr>
                <w:b/>
                <w:bCs/>
                <w:sz w:val="18"/>
                <w:szCs w:val="18"/>
              </w:rPr>
            </w:pPr>
            <w:r w:rsidRPr="00160967">
              <w:rPr>
                <w:b/>
                <w:bCs/>
                <w:sz w:val="18"/>
                <w:szCs w:val="18"/>
              </w:rPr>
              <w:t>№ п/п</w:t>
            </w:r>
          </w:p>
        </w:tc>
        <w:tc>
          <w:tcPr>
            <w:tcW w:w="4352" w:type="dxa"/>
            <w:vMerge w:val="restart"/>
          </w:tcPr>
          <w:p w:rsidR="00160967" w:rsidRPr="00160967" w:rsidRDefault="00160967" w:rsidP="00160967">
            <w:pPr>
              <w:tabs>
                <w:tab w:val="left" w:pos="3976"/>
              </w:tabs>
              <w:ind w:left="0" w:right="141" w:firstLine="0"/>
              <w:rPr>
                <w:b/>
                <w:bCs/>
                <w:sz w:val="18"/>
                <w:szCs w:val="18"/>
              </w:rPr>
            </w:pPr>
            <w:r w:rsidRPr="00160967">
              <w:rPr>
                <w:b/>
                <w:bCs/>
                <w:sz w:val="18"/>
                <w:szCs w:val="18"/>
              </w:rPr>
              <w:t>Наименование программы</w:t>
            </w:r>
          </w:p>
        </w:tc>
        <w:tc>
          <w:tcPr>
            <w:tcW w:w="2254" w:type="dxa"/>
            <w:vMerge w:val="restart"/>
          </w:tcPr>
          <w:p w:rsidR="00160967" w:rsidRPr="00160967" w:rsidRDefault="00160967" w:rsidP="00160967">
            <w:pPr>
              <w:tabs>
                <w:tab w:val="left" w:pos="3976"/>
              </w:tabs>
              <w:ind w:left="0" w:right="141" w:firstLine="0"/>
              <w:rPr>
                <w:b/>
                <w:bCs/>
                <w:sz w:val="18"/>
                <w:szCs w:val="18"/>
              </w:rPr>
            </w:pPr>
            <w:r w:rsidRPr="00160967">
              <w:rPr>
                <w:b/>
                <w:bCs/>
                <w:sz w:val="18"/>
                <w:szCs w:val="18"/>
              </w:rPr>
              <w:t>Исполнители</w:t>
            </w:r>
          </w:p>
        </w:tc>
        <w:tc>
          <w:tcPr>
            <w:tcW w:w="2400" w:type="dxa"/>
          </w:tcPr>
          <w:p w:rsidR="00160967" w:rsidRPr="00160967" w:rsidRDefault="00160967" w:rsidP="00160967">
            <w:pPr>
              <w:tabs>
                <w:tab w:val="left" w:pos="3976"/>
              </w:tabs>
              <w:ind w:left="0" w:right="141" w:firstLine="0"/>
              <w:rPr>
                <w:b/>
                <w:bCs/>
                <w:sz w:val="18"/>
                <w:szCs w:val="18"/>
              </w:rPr>
            </w:pPr>
            <w:r w:rsidRPr="00160967">
              <w:rPr>
                <w:b/>
                <w:bCs/>
                <w:sz w:val="18"/>
                <w:szCs w:val="18"/>
              </w:rPr>
              <w:t>Бюджетная классификация</w:t>
            </w:r>
          </w:p>
        </w:tc>
      </w:tr>
      <w:tr w:rsidR="00160967" w:rsidRPr="00160967" w:rsidTr="00160967">
        <w:trPr>
          <w:trHeight w:val="228"/>
        </w:trPr>
        <w:tc>
          <w:tcPr>
            <w:tcW w:w="775" w:type="dxa"/>
            <w:vMerge/>
          </w:tcPr>
          <w:p w:rsidR="00160967" w:rsidRPr="00160967" w:rsidRDefault="00160967" w:rsidP="00160967">
            <w:pPr>
              <w:tabs>
                <w:tab w:val="left" w:pos="3976"/>
              </w:tabs>
              <w:ind w:left="0" w:right="141" w:firstLine="0"/>
              <w:rPr>
                <w:b/>
                <w:bCs/>
                <w:sz w:val="18"/>
                <w:szCs w:val="18"/>
              </w:rPr>
            </w:pPr>
          </w:p>
        </w:tc>
        <w:tc>
          <w:tcPr>
            <w:tcW w:w="4352" w:type="dxa"/>
            <w:vMerge/>
          </w:tcPr>
          <w:p w:rsidR="00160967" w:rsidRPr="00160967" w:rsidRDefault="00160967" w:rsidP="00160967">
            <w:pPr>
              <w:tabs>
                <w:tab w:val="left" w:pos="3976"/>
              </w:tabs>
              <w:ind w:left="0" w:right="141" w:firstLine="0"/>
              <w:rPr>
                <w:b/>
                <w:bCs/>
                <w:sz w:val="18"/>
                <w:szCs w:val="18"/>
              </w:rPr>
            </w:pPr>
          </w:p>
        </w:tc>
        <w:tc>
          <w:tcPr>
            <w:tcW w:w="2254" w:type="dxa"/>
            <w:vMerge/>
          </w:tcPr>
          <w:p w:rsidR="00160967" w:rsidRPr="00160967" w:rsidRDefault="00160967" w:rsidP="00160967">
            <w:pPr>
              <w:tabs>
                <w:tab w:val="left" w:pos="3976"/>
              </w:tabs>
              <w:ind w:left="0" w:right="141" w:firstLine="0"/>
              <w:rPr>
                <w:b/>
                <w:bCs/>
                <w:sz w:val="18"/>
                <w:szCs w:val="18"/>
              </w:rPr>
            </w:pPr>
          </w:p>
        </w:tc>
        <w:tc>
          <w:tcPr>
            <w:tcW w:w="2400" w:type="dxa"/>
          </w:tcPr>
          <w:p w:rsidR="00160967" w:rsidRPr="00160967" w:rsidRDefault="00160967" w:rsidP="00160967">
            <w:pPr>
              <w:tabs>
                <w:tab w:val="left" w:pos="3976"/>
              </w:tabs>
              <w:ind w:left="0" w:right="141" w:firstLine="0"/>
              <w:rPr>
                <w:b/>
                <w:bCs/>
                <w:sz w:val="18"/>
                <w:szCs w:val="18"/>
              </w:rPr>
            </w:pPr>
            <w:r w:rsidRPr="00160967">
              <w:rPr>
                <w:b/>
                <w:bCs/>
                <w:sz w:val="18"/>
                <w:szCs w:val="18"/>
              </w:rPr>
              <w:t>КЦСР</w:t>
            </w:r>
          </w:p>
        </w:tc>
      </w:tr>
      <w:tr w:rsidR="00160967" w:rsidRPr="00160967" w:rsidTr="00160967">
        <w:trPr>
          <w:trHeight w:val="281"/>
        </w:trPr>
        <w:tc>
          <w:tcPr>
            <w:tcW w:w="775" w:type="dxa"/>
            <w:vMerge w:val="restart"/>
          </w:tcPr>
          <w:p w:rsidR="00160967" w:rsidRPr="00160967" w:rsidRDefault="00160967" w:rsidP="00160967">
            <w:pPr>
              <w:tabs>
                <w:tab w:val="left" w:pos="3976"/>
              </w:tabs>
              <w:ind w:left="0" w:right="141" w:firstLine="0"/>
              <w:rPr>
                <w:sz w:val="18"/>
                <w:szCs w:val="18"/>
              </w:rPr>
            </w:pPr>
            <w:r w:rsidRPr="00160967">
              <w:rPr>
                <w:sz w:val="18"/>
                <w:szCs w:val="18"/>
              </w:rPr>
              <w:t>1</w:t>
            </w:r>
          </w:p>
        </w:tc>
        <w:tc>
          <w:tcPr>
            <w:tcW w:w="4352" w:type="dxa"/>
            <w:vMerge w:val="restart"/>
          </w:tcPr>
          <w:p w:rsidR="00160967" w:rsidRPr="00160967" w:rsidRDefault="00160967" w:rsidP="00160967">
            <w:pPr>
              <w:tabs>
                <w:tab w:val="left" w:pos="3976"/>
              </w:tabs>
              <w:ind w:left="0" w:right="141" w:firstLine="0"/>
              <w:rPr>
                <w:sz w:val="18"/>
                <w:szCs w:val="18"/>
              </w:rPr>
            </w:pPr>
            <w:r w:rsidRPr="00160967">
              <w:rPr>
                <w:sz w:val="18"/>
                <w:szCs w:val="18"/>
              </w:rPr>
              <w:t>Муниципальная программа «Развитие физической культуры и спорта Хомутовского муниципальном образования»</w:t>
            </w:r>
          </w:p>
        </w:tc>
        <w:tc>
          <w:tcPr>
            <w:tcW w:w="2254" w:type="dxa"/>
            <w:vMerge w:val="restart"/>
          </w:tcPr>
          <w:p w:rsidR="00160967" w:rsidRPr="00160967" w:rsidRDefault="00160967" w:rsidP="00160967">
            <w:pPr>
              <w:tabs>
                <w:tab w:val="left" w:pos="3976"/>
              </w:tabs>
              <w:ind w:left="0" w:right="141" w:firstLine="0"/>
              <w:rPr>
                <w:sz w:val="18"/>
                <w:szCs w:val="18"/>
              </w:rPr>
            </w:pPr>
            <w:r w:rsidRPr="00160967">
              <w:rPr>
                <w:sz w:val="18"/>
                <w:szCs w:val="18"/>
              </w:rPr>
              <w:t>Администрация Хомутовского муниципального образования</w:t>
            </w: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21.5.00.99020</w:t>
            </w:r>
          </w:p>
        </w:tc>
      </w:tr>
      <w:tr w:rsidR="00160967" w:rsidRPr="00160967" w:rsidTr="00160967">
        <w:trPr>
          <w:trHeight w:val="355"/>
        </w:trPr>
        <w:tc>
          <w:tcPr>
            <w:tcW w:w="775" w:type="dxa"/>
            <w:vMerge/>
          </w:tcPr>
          <w:p w:rsidR="00160967" w:rsidRPr="00160967" w:rsidRDefault="00160967" w:rsidP="00160967">
            <w:pPr>
              <w:tabs>
                <w:tab w:val="left" w:pos="3976"/>
              </w:tabs>
              <w:ind w:left="0" w:right="141" w:firstLine="0"/>
              <w:rPr>
                <w:sz w:val="18"/>
                <w:szCs w:val="18"/>
              </w:rPr>
            </w:pPr>
          </w:p>
        </w:tc>
        <w:tc>
          <w:tcPr>
            <w:tcW w:w="4352" w:type="dxa"/>
            <w:vMerge/>
          </w:tcPr>
          <w:p w:rsidR="00160967" w:rsidRPr="00160967" w:rsidRDefault="00160967" w:rsidP="00160967">
            <w:pPr>
              <w:tabs>
                <w:tab w:val="left" w:pos="3976"/>
              </w:tabs>
              <w:ind w:left="0" w:right="141" w:firstLine="0"/>
              <w:rPr>
                <w:sz w:val="18"/>
                <w:szCs w:val="18"/>
              </w:rPr>
            </w:pPr>
          </w:p>
        </w:tc>
        <w:tc>
          <w:tcPr>
            <w:tcW w:w="2254" w:type="dxa"/>
            <w:vMerge/>
          </w:tcPr>
          <w:p w:rsidR="00160967" w:rsidRPr="00160967" w:rsidRDefault="00160967" w:rsidP="00160967">
            <w:pPr>
              <w:tabs>
                <w:tab w:val="left" w:pos="3976"/>
              </w:tabs>
              <w:ind w:left="0" w:right="141" w:firstLine="0"/>
              <w:rPr>
                <w:sz w:val="18"/>
                <w:szCs w:val="18"/>
              </w:rPr>
            </w:pP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21.5.00.99012</w:t>
            </w:r>
          </w:p>
        </w:tc>
      </w:tr>
      <w:tr w:rsidR="00160967" w:rsidRPr="00160967" w:rsidTr="00160967">
        <w:trPr>
          <w:trHeight w:val="336"/>
        </w:trPr>
        <w:tc>
          <w:tcPr>
            <w:tcW w:w="775" w:type="dxa"/>
            <w:vMerge/>
          </w:tcPr>
          <w:p w:rsidR="00160967" w:rsidRPr="00160967" w:rsidRDefault="00160967" w:rsidP="00160967">
            <w:pPr>
              <w:tabs>
                <w:tab w:val="left" w:pos="3976"/>
              </w:tabs>
              <w:ind w:left="0" w:right="141" w:firstLine="0"/>
              <w:rPr>
                <w:sz w:val="18"/>
                <w:szCs w:val="18"/>
              </w:rPr>
            </w:pPr>
          </w:p>
        </w:tc>
        <w:tc>
          <w:tcPr>
            <w:tcW w:w="4352" w:type="dxa"/>
            <w:vMerge/>
          </w:tcPr>
          <w:p w:rsidR="00160967" w:rsidRPr="00160967" w:rsidRDefault="00160967" w:rsidP="00160967">
            <w:pPr>
              <w:tabs>
                <w:tab w:val="left" w:pos="3976"/>
              </w:tabs>
              <w:ind w:left="0" w:right="141" w:firstLine="0"/>
              <w:rPr>
                <w:sz w:val="18"/>
                <w:szCs w:val="18"/>
              </w:rPr>
            </w:pPr>
          </w:p>
        </w:tc>
        <w:tc>
          <w:tcPr>
            <w:tcW w:w="2254" w:type="dxa"/>
            <w:vMerge/>
          </w:tcPr>
          <w:p w:rsidR="00160967" w:rsidRPr="00160967" w:rsidRDefault="00160967" w:rsidP="00160967">
            <w:pPr>
              <w:tabs>
                <w:tab w:val="left" w:pos="3976"/>
              </w:tabs>
              <w:ind w:left="0" w:right="141" w:firstLine="0"/>
              <w:rPr>
                <w:sz w:val="18"/>
                <w:szCs w:val="18"/>
              </w:rPr>
            </w:pP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21.5.00.99031</w:t>
            </w:r>
          </w:p>
        </w:tc>
      </w:tr>
      <w:tr w:rsidR="00160967" w:rsidRPr="00160967" w:rsidTr="00160967">
        <w:trPr>
          <w:trHeight w:val="307"/>
        </w:trPr>
        <w:tc>
          <w:tcPr>
            <w:tcW w:w="775" w:type="dxa"/>
            <w:vMerge/>
          </w:tcPr>
          <w:p w:rsidR="00160967" w:rsidRPr="00160967" w:rsidRDefault="00160967" w:rsidP="00160967">
            <w:pPr>
              <w:tabs>
                <w:tab w:val="left" w:pos="3976"/>
              </w:tabs>
              <w:ind w:left="0" w:right="141" w:firstLine="0"/>
              <w:rPr>
                <w:b/>
                <w:bCs/>
                <w:sz w:val="18"/>
                <w:szCs w:val="18"/>
              </w:rPr>
            </w:pPr>
          </w:p>
        </w:tc>
        <w:tc>
          <w:tcPr>
            <w:tcW w:w="4352" w:type="dxa"/>
            <w:vMerge/>
          </w:tcPr>
          <w:p w:rsidR="00160967" w:rsidRPr="00160967" w:rsidRDefault="00160967" w:rsidP="00160967">
            <w:pPr>
              <w:tabs>
                <w:tab w:val="left" w:pos="3976"/>
              </w:tabs>
              <w:ind w:left="0" w:right="141" w:firstLine="0"/>
              <w:rPr>
                <w:b/>
                <w:bCs/>
                <w:sz w:val="18"/>
                <w:szCs w:val="18"/>
              </w:rPr>
            </w:pPr>
          </w:p>
        </w:tc>
        <w:tc>
          <w:tcPr>
            <w:tcW w:w="2254" w:type="dxa"/>
            <w:vMerge/>
          </w:tcPr>
          <w:p w:rsidR="00160967" w:rsidRPr="00160967" w:rsidRDefault="00160967" w:rsidP="00160967">
            <w:pPr>
              <w:tabs>
                <w:tab w:val="left" w:pos="3976"/>
              </w:tabs>
              <w:ind w:left="0" w:right="141" w:firstLine="0"/>
              <w:rPr>
                <w:b/>
                <w:bCs/>
                <w:sz w:val="18"/>
                <w:szCs w:val="18"/>
              </w:rPr>
            </w:pP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21.5.00.99035</w:t>
            </w:r>
          </w:p>
        </w:tc>
      </w:tr>
      <w:tr w:rsidR="00160967" w:rsidRPr="00160967" w:rsidTr="00160967">
        <w:trPr>
          <w:trHeight w:val="268"/>
        </w:trPr>
        <w:tc>
          <w:tcPr>
            <w:tcW w:w="775" w:type="dxa"/>
            <w:vMerge/>
          </w:tcPr>
          <w:p w:rsidR="00160967" w:rsidRPr="00160967" w:rsidRDefault="00160967" w:rsidP="00160967">
            <w:pPr>
              <w:tabs>
                <w:tab w:val="left" w:pos="3976"/>
              </w:tabs>
              <w:ind w:left="0" w:right="141" w:firstLine="0"/>
              <w:rPr>
                <w:b/>
                <w:bCs/>
                <w:sz w:val="18"/>
                <w:szCs w:val="18"/>
              </w:rPr>
            </w:pPr>
          </w:p>
        </w:tc>
        <w:tc>
          <w:tcPr>
            <w:tcW w:w="4352" w:type="dxa"/>
            <w:vMerge/>
          </w:tcPr>
          <w:p w:rsidR="00160967" w:rsidRPr="00160967" w:rsidRDefault="00160967" w:rsidP="00160967">
            <w:pPr>
              <w:tabs>
                <w:tab w:val="left" w:pos="3976"/>
              </w:tabs>
              <w:ind w:left="0" w:right="141" w:firstLine="0"/>
              <w:rPr>
                <w:b/>
                <w:bCs/>
                <w:sz w:val="18"/>
                <w:szCs w:val="18"/>
              </w:rPr>
            </w:pPr>
          </w:p>
        </w:tc>
        <w:tc>
          <w:tcPr>
            <w:tcW w:w="2254" w:type="dxa"/>
            <w:vMerge/>
          </w:tcPr>
          <w:p w:rsidR="00160967" w:rsidRPr="00160967" w:rsidRDefault="00160967" w:rsidP="00160967">
            <w:pPr>
              <w:tabs>
                <w:tab w:val="left" w:pos="3976"/>
              </w:tabs>
              <w:ind w:left="0" w:right="141" w:firstLine="0"/>
              <w:rPr>
                <w:b/>
                <w:bCs/>
                <w:sz w:val="18"/>
                <w:szCs w:val="18"/>
              </w:rPr>
            </w:pP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21.5.00.S2390</w:t>
            </w:r>
          </w:p>
        </w:tc>
      </w:tr>
      <w:tr w:rsidR="00160967" w:rsidRPr="00160967" w:rsidTr="00160967">
        <w:trPr>
          <w:trHeight w:val="251"/>
        </w:trPr>
        <w:tc>
          <w:tcPr>
            <w:tcW w:w="775" w:type="dxa"/>
            <w:vMerge/>
          </w:tcPr>
          <w:p w:rsidR="00160967" w:rsidRPr="00160967" w:rsidRDefault="00160967" w:rsidP="00160967">
            <w:pPr>
              <w:tabs>
                <w:tab w:val="left" w:pos="3976"/>
              </w:tabs>
              <w:ind w:left="0" w:right="141" w:firstLine="0"/>
              <w:rPr>
                <w:b/>
                <w:bCs/>
                <w:sz w:val="18"/>
                <w:szCs w:val="18"/>
              </w:rPr>
            </w:pPr>
          </w:p>
        </w:tc>
        <w:tc>
          <w:tcPr>
            <w:tcW w:w="4352" w:type="dxa"/>
            <w:vMerge/>
          </w:tcPr>
          <w:p w:rsidR="00160967" w:rsidRPr="00160967" w:rsidRDefault="00160967" w:rsidP="00160967">
            <w:pPr>
              <w:tabs>
                <w:tab w:val="left" w:pos="3976"/>
              </w:tabs>
              <w:ind w:left="0" w:right="141" w:firstLine="0"/>
              <w:rPr>
                <w:b/>
                <w:bCs/>
                <w:sz w:val="18"/>
                <w:szCs w:val="18"/>
              </w:rPr>
            </w:pPr>
          </w:p>
        </w:tc>
        <w:tc>
          <w:tcPr>
            <w:tcW w:w="2254" w:type="dxa"/>
            <w:vMerge/>
          </w:tcPr>
          <w:p w:rsidR="00160967" w:rsidRPr="00160967" w:rsidRDefault="00160967" w:rsidP="00160967">
            <w:pPr>
              <w:tabs>
                <w:tab w:val="left" w:pos="3976"/>
              </w:tabs>
              <w:ind w:left="0" w:right="141" w:firstLine="0"/>
              <w:rPr>
                <w:b/>
                <w:bCs/>
                <w:sz w:val="18"/>
                <w:szCs w:val="18"/>
              </w:rPr>
            </w:pP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21.5.Р5.51391</w:t>
            </w:r>
          </w:p>
        </w:tc>
      </w:tr>
      <w:tr w:rsidR="00160967" w:rsidRPr="00160967" w:rsidTr="00160967">
        <w:trPr>
          <w:trHeight w:val="567"/>
        </w:trPr>
        <w:tc>
          <w:tcPr>
            <w:tcW w:w="775" w:type="dxa"/>
            <w:vMerge w:val="restart"/>
          </w:tcPr>
          <w:p w:rsidR="00160967" w:rsidRPr="00160967" w:rsidRDefault="00160967" w:rsidP="00160967">
            <w:pPr>
              <w:tabs>
                <w:tab w:val="left" w:pos="3976"/>
              </w:tabs>
              <w:ind w:left="0" w:right="141" w:firstLine="0"/>
              <w:rPr>
                <w:sz w:val="18"/>
                <w:szCs w:val="18"/>
              </w:rPr>
            </w:pPr>
            <w:r w:rsidRPr="00160967">
              <w:rPr>
                <w:sz w:val="18"/>
                <w:szCs w:val="18"/>
              </w:rPr>
              <w:t>2</w:t>
            </w:r>
          </w:p>
        </w:tc>
        <w:tc>
          <w:tcPr>
            <w:tcW w:w="4352" w:type="dxa"/>
            <w:vMerge w:val="restart"/>
          </w:tcPr>
          <w:p w:rsidR="00160967" w:rsidRPr="00160967" w:rsidRDefault="00160967" w:rsidP="00160967">
            <w:pPr>
              <w:tabs>
                <w:tab w:val="left" w:pos="3976"/>
              </w:tabs>
              <w:ind w:left="0" w:right="141" w:firstLine="0"/>
              <w:rPr>
                <w:sz w:val="18"/>
                <w:szCs w:val="18"/>
              </w:rPr>
            </w:pPr>
            <w:r w:rsidRPr="00160967">
              <w:rPr>
                <w:sz w:val="18"/>
                <w:szCs w:val="18"/>
              </w:rPr>
              <w:t>Муниципальная программа</w:t>
            </w:r>
          </w:p>
          <w:p w:rsidR="00160967" w:rsidRPr="00160967" w:rsidRDefault="00160967" w:rsidP="00160967">
            <w:pPr>
              <w:tabs>
                <w:tab w:val="left" w:pos="3976"/>
              </w:tabs>
              <w:ind w:left="0" w:right="141" w:firstLine="0"/>
              <w:rPr>
                <w:sz w:val="18"/>
                <w:szCs w:val="18"/>
              </w:rPr>
            </w:pPr>
            <w:r w:rsidRPr="00160967">
              <w:rPr>
                <w:sz w:val="18"/>
                <w:szCs w:val="18"/>
              </w:rPr>
              <w:t>«Формирование современной</w:t>
            </w:r>
          </w:p>
          <w:p w:rsidR="00160967" w:rsidRPr="00160967" w:rsidRDefault="00160967" w:rsidP="00160967">
            <w:pPr>
              <w:tabs>
                <w:tab w:val="left" w:pos="3976"/>
              </w:tabs>
              <w:ind w:left="0" w:right="141" w:firstLine="0"/>
              <w:rPr>
                <w:sz w:val="18"/>
                <w:szCs w:val="18"/>
              </w:rPr>
            </w:pPr>
            <w:r w:rsidRPr="00160967">
              <w:rPr>
                <w:sz w:val="18"/>
                <w:szCs w:val="18"/>
              </w:rPr>
              <w:t>городской среды Хомутовского</w:t>
            </w:r>
          </w:p>
          <w:p w:rsidR="00160967" w:rsidRPr="00160967" w:rsidRDefault="00160967" w:rsidP="00160967">
            <w:pPr>
              <w:tabs>
                <w:tab w:val="left" w:pos="3976"/>
              </w:tabs>
              <w:ind w:left="0" w:right="141" w:firstLine="0"/>
              <w:rPr>
                <w:sz w:val="18"/>
                <w:szCs w:val="18"/>
              </w:rPr>
            </w:pPr>
            <w:r w:rsidRPr="00160967">
              <w:rPr>
                <w:sz w:val="18"/>
                <w:szCs w:val="18"/>
              </w:rPr>
              <w:t>муниципального образования»</w:t>
            </w:r>
          </w:p>
        </w:tc>
        <w:tc>
          <w:tcPr>
            <w:tcW w:w="2254" w:type="dxa"/>
            <w:vMerge w:val="restart"/>
          </w:tcPr>
          <w:p w:rsidR="00160967" w:rsidRPr="00160967" w:rsidRDefault="00160967" w:rsidP="00160967">
            <w:pPr>
              <w:tabs>
                <w:tab w:val="left" w:pos="3976"/>
              </w:tabs>
              <w:ind w:left="0" w:right="141" w:firstLine="0"/>
              <w:rPr>
                <w:sz w:val="18"/>
                <w:szCs w:val="18"/>
              </w:rPr>
            </w:pPr>
            <w:r w:rsidRPr="00160967">
              <w:rPr>
                <w:sz w:val="18"/>
                <w:szCs w:val="18"/>
              </w:rPr>
              <w:t>Администрация Хомутовского муниципального образования</w:t>
            </w: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22.8.00.99033</w:t>
            </w:r>
          </w:p>
        </w:tc>
      </w:tr>
      <w:tr w:rsidR="00160967" w:rsidRPr="00160967" w:rsidTr="00160967">
        <w:trPr>
          <w:trHeight w:val="274"/>
        </w:trPr>
        <w:tc>
          <w:tcPr>
            <w:tcW w:w="775" w:type="dxa"/>
            <w:vMerge/>
          </w:tcPr>
          <w:p w:rsidR="00160967" w:rsidRPr="00160967" w:rsidRDefault="00160967" w:rsidP="00160967">
            <w:pPr>
              <w:tabs>
                <w:tab w:val="left" w:pos="3976"/>
              </w:tabs>
              <w:ind w:left="0" w:right="141" w:firstLine="0"/>
              <w:rPr>
                <w:sz w:val="18"/>
                <w:szCs w:val="18"/>
              </w:rPr>
            </w:pPr>
          </w:p>
        </w:tc>
        <w:tc>
          <w:tcPr>
            <w:tcW w:w="4352" w:type="dxa"/>
            <w:vMerge/>
          </w:tcPr>
          <w:p w:rsidR="00160967" w:rsidRPr="00160967" w:rsidRDefault="00160967" w:rsidP="00160967">
            <w:pPr>
              <w:tabs>
                <w:tab w:val="left" w:pos="3976"/>
              </w:tabs>
              <w:ind w:left="0" w:right="141" w:firstLine="0"/>
              <w:rPr>
                <w:sz w:val="18"/>
                <w:szCs w:val="18"/>
              </w:rPr>
            </w:pPr>
          </w:p>
        </w:tc>
        <w:tc>
          <w:tcPr>
            <w:tcW w:w="2254" w:type="dxa"/>
            <w:vMerge/>
          </w:tcPr>
          <w:p w:rsidR="00160967" w:rsidRPr="00160967" w:rsidRDefault="00160967" w:rsidP="00160967">
            <w:pPr>
              <w:tabs>
                <w:tab w:val="left" w:pos="3976"/>
              </w:tabs>
              <w:ind w:left="0" w:right="141" w:firstLine="0"/>
              <w:rPr>
                <w:b/>
                <w:bCs/>
                <w:sz w:val="18"/>
                <w:szCs w:val="18"/>
              </w:rPr>
            </w:pP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22.8.F2.5555 l</w:t>
            </w:r>
          </w:p>
        </w:tc>
      </w:tr>
      <w:tr w:rsidR="00160967" w:rsidRPr="00160967" w:rsidTr="00160967">
        <w:trPr>
          <w:trHeight w:val="2430"/>
        </w:trPr>
        <w:tc>
          <w:tcPr>
            <w:tcW w:w="775" w:type="dxa"/>
          </w:tcPr>
          <w:p w:rsidR="00160967" w:rsidRPr="00160967" w:rsidRDefault="00160967" w:rsidP="00160967">
            <w:pPr>
              <w:tabs>
                <w:tab w:val="left" w:pos="3976"/>
              </w:tabs>
              <w:ind w:left="0" w:right="141" w:firstLine="0"/>
              <w:rPr>
                <w:sz w:val="18"/>
                <w:szCs w:val="18"/>
              </w:rPr>
            </w:pPr>
            <w:r w:rsidRPr="00160967">
              <w:rPr>
                <w:sz w:val="18"/>
                <w:szCs w:val="18"/>
              </w:rPr>
              <w:t>3</w:t>
            </w:r>
          </w:p>
        </w:tc>
        <w:tc>
          <w:tcPr>
            <w:tcW w:w="4352" w:type="dxa"/>
          </w:tcPr>
          <w:p w:rsidR="00160967" w:rsidRPr="00160967" w:rsidRDefault="00160967" w:rsidP="00160967">
            <w:pPr>
              <w:tabs>
                <w:tab w:val="left" w:pos="3976"/>
              </w:tabs>
              <w:ind w:left="0" w:right="141" w:firstLine="0"/>
              <w:rPr>
                <w:sz w:val="18"/>
                <w:szCs w:val="18"/>
              </w:rPr>
            </w:pPr>
            <w:r w:rsidRPr="00160967">
              <w:rPr>
                <w:sz w:val="18"/>
                <w:szCs w:val="18"/>
              </w:rPr>
              <w:t>Муниципальная программа</w:t>
            </w:r>
          </w:p>
          <w:p w:rsidR="00160967" w:rsidRPr="00160967" w:rsidRDefault="00160967" w:rsidP="00160967">
            <w:pPr>
              <w:tabs>
                <w:tab w:val="left" w:pos="3976"/>
              </w:tabs>
              <w:ind w:left="0" w:right="141" w:firstLine="0"/>
              <w:rPr>
                <w:sz w:val="18"/>
                <w:szCs w:val="18"/>
              </w:rPr>
            </w:pPr>
            <w:r w:rsidRPr="00160967">
              <w:rPr>
                <w:sz w:val="18"/>
                <w:szCs w:val="18"/>
              </w:rPr>
              <w:t>«Обеспечение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w:t>
            </w:r>
          </w:p>
        </w:tc>
        <w:tc>
          <w:tcPr>
            <w:tcW w:w="2254" w:type="dxa"/>
          </w:tcPr>
          <w:p w:rsidR="00160967" w:rsidRPr="00160967" w:rsidRDefault="00160967" w:rsidP="00160967">
            <w:pPr>
              <w:tabs>
                <w:tab w:val="left" w:pos="3976"/>
              </w:tabs>
              <w:ind w:left="0" w:right="141" w:firstLine="0"/>
              <w:rPr>
                <w:sz w:val="18"/>
                <w:szCs w:val="18"/>
              </w:rPr>
            </w:pPr>
            <w:r w:rsidRPr="00160967">
              <w:rPr>
                <w:sz w:val="18"/>
                <w:szCs w:val="18"/>
              </w:rPr>
              <w:t>Администрация</w:t>
            </w:r>
          </w:p>
          <w:p w:rsidR="00160967" w:rsidRPr="00160967" w:rsidRDefault="00160967" w:rsidP="00160967">
            <w:pPr>
              <w:tabs>
                <w:tab w:val="left" w:pos="3976"/>
              </w:tabs>
              <w:ind w:left="0" w:right="141" w:firstLine="0"/>
              <w:rPr>
                <w:sz w:val="18"/>
                <w:szCs w:val="18"/>
              </w:rPr>
            </w:pPr>
            <w:r w:rsidRPr="00160967">
              <w:rPr>
                <w:sz w:val="18"/>
                <w:szCs w:val="18"/>
              </w:rPr>
              <w:t>Хомутовского</w:t>
            </w:r>
          </w:p>
          <w:p w:rsidR="00160967" w:rsidRPr="00160967" w:rsidRDefault="00160967" w:rsidP="00160967">
            <w:pPr>
              <w:tabs>
                <w:tab w:val="left" w:pos="3976"/>
              </w:tabs>
              <w:ind w:left="0" w:right="141" w:firstLine="0"/>
              <w:rPr>
                <w:sz w:val="18"/>
                <w:szCs w:val="18"/>
              </w:rPr>
            </w:pPr>
            <w:r w:rsidRPr="00160967">
              <w:rPr>
                <w:sz w:val="18"/>
                <w:szCs w:val="18"/>
              </w:rPr>
              <w:t>муниципального</w:t>
            </w:r>
          </w:p>
          <w:p w:rsidR="00160967" w:rsidRPr="00160967" w:rsidRDefault="00160967" w:rsidP="00160967">
            <w:pPr>
              <w:tabs>
                <w:tab w:val="left" w:pos="3976"/>
              </w:tabs>
              <w:ind w:left="0" w:right="141" w:firstLine="0"/>
              <w:rPr>
                <w:sz w:val="18"/>
                <w:szCs w:val="18"/>
              </w:rPr>
            </w:pPr>
            <w:r w:rsidRPr="00160967">
              <w:rPr>
                <w:sz w:val="18"/>
                <w:szCs w:val="18"/>
              </w:rPr>
              <w:t>образования</w:t>
            </w: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21.4.00.99020</w:t>
            </w:r>
          </w:p>
        </w:tc>
      </w:tr>
      <w:tr w:rsidR="00160967" w:rsidRPr="00160967" w:rsidTr="00160967">
        <w:trPr>
          <w:trHeight w:val="381"/>
        </w:trPr>
        <w:tc>
          <w:tcPr>
            <w:tcW w:w="775" w:type="dxa"/>
            <w:vMerge w:val="restart"/>
          </w:tcPr>
          <w:p w:rsidR="00160967" w:rsidRPr="00160967" w:rsidRDefault="00160967" w:rsidP="00160967">
            <w:pPr>
              <w:tabs>
                <w:tab w:val="left" w:pos="3976"/>
              </w:tabs>
              <w:ind w:left="0" w:right="141" w:firstLine="0"/>
              <w:rPr>
                <w:sz w:val="18"/>
                <w:szCs w:val="18"/>
              </w:rPr>
            </w:pPr>
            <w:r w:rsidRPr="00160967">
              <w:rPr>
                <w:sz w:val="18"/>
                <w:szCs w:val="18"/>
              </w:rPr>
              <w:t>4</w:t>
            </w:r>
          </w:p>
        </w:tc>
        <w:tc>
          <w:tcPr>
            <w:tcW w:w="4352" w:type="dxa"/>
            <w:vMerge w:val="restart"/>
          </w:tcPr>
          <w:p w:rsidR="00160967" w:rsidRPr="00160967" w:rsidRDefault="00160967" w:rsidP="00160967">
            <w:pPr>
              <w:tabs>
                <w:tab w:val="left" w:pos="3976"/>
              </w:tabs>
              <w:ind w:left="0" w:right="141" w:firstLine="0"/>
              <w:rPr>
                <w:sz w:val="18"/>
                <w:szCs w:val="18"/>
              </w:rPr>
            </w:pPr>
            <w:r w:rsidRPr="00160967">
              <w:rPr>
                <w:sz w:val="18"/>
                <w:szCs w:val="18"/>
              </w:rPr>
              <w:t>Муниципальная программа</w:t>
            </w:r>
          </w:p>
          <w:p w:rsidR="00160967" w:rsidRPr="00160967" w:rsidRDefault="00160967" w:rsidP="00160967">
            <w:pPr>
              <w:tabs>
                <w:tab w:val="left" w:pos="3976"/>
              </w:tabs>
              <w:ind w:left="0" w:right="141" w:firstLine="0"/>
              <w:rPr>
                <w:sz w:val="18"/>
                <w:szCs w:val="18"/>
              </w:rPr>
            </w:pPr>
            <w:r w:rsidRPr="00160967">
              <w:rPr>
                <w:sz w:val="18"/>
                <w:szCs w:val="18"/>
              </w:rPr>
              <w:t>«Обращение с твердыми</w:t>
            </w:r>
          </w:p>
          <w:p w:rsidR="00160967" w:rsidRPr="00160967" w:rsidRDefault="00160967" w:rsidP="00160967">
            <w:pPr>
              <w:tabs>
                <w:tab w:val="left" w:pos="3976"/>
              </w:tabs>
              <w:ind w:left="0" w:right="141" w:firstLine="0"/>
              <w:rPr>
                <w:sz w:val="18"/>
                <w:szCs w:val="18"/>
              </w:rPr>
            </w:pPr>
            <w:r w:rsidRPr="00160967">
              <w:rPr>
                <w:sz w:val="18"/>
                <w:szCs w:val="18"/>
              </w:rPr>
              <w:t>коммунальными отходами на</w:t>
            </w:r>
          </w:p>
          <w:p w:rsidR="00160967" w:rsidRPr="00160967" w:rsidRDefault="00160967" w:rsidP="00160967">
            <w:pPr>
              <w:tabs>
                <w:tab w:val="left" w:pos="3976"/>
              </w:tabs>
              <w:ind w:left="0" w:right="141" w:firstLine="0"/>
              <w:rPr>
                <w:sz w:val="18"/>
                <w:szCs w:val="18"/>
              </w:rPr>
            </w:pPr>
            <w:r w:rsidRPr="00160967">
              <w:rPr>
                <w:sz w:val="18"/>
                <w:szCs w:val="18"/>
              </w:rPr>
              <w:t>территории Хомутовского</w:t>
            </w:r>
          </w:p>
          <w:p w:rsidR="00160967" w:rsidRPr="00160967" w:rsidRDefault="00160967" w:rsidP="00160967">
            <w:pPr>
              <w:tabs>
                <w:tab w:val="left" w:pos="3976"/>
              </w:tabs>
              <w:ind w:left="0" w:right="141" w:firstLine="0"/>
              <w:rPr>
                <w:sz w:val="18"/>
                <w:szCs w:val="18"/>
              </w:rPr>
            </w:pPr>
            <w:r w:rsidRPr="00160967">
              <w:rPr>
                <w:sz w:val="18"/>
                <w:szCs w:val="18"/>
              </w:rPr>
              <w:t>муниципального образования»</w:t>
            </w:r>
          </w:p>
        </w:tc>
        <w:tc>
          <w:tcPr>
            <w:tcW w:w="2254" w:type="dxa"/>
            <w:vMerge w:val="restart"/>
          </w:tcPr>
          <w:p w:rsidR="00160967" w:rsidRPr="00160967" w:rsidRDefault="00160967" w:rsidP="00160967">
            <w:pPr>
              <w:tabs>
                <w:tab w:val="left" w:pos="3976"/>
              </w:tabs>
              <w:ind w:left="0" w:right="141" w:firstLine="0"/>
              <w:rPr>
                <w:sz w:val="18"/>
                <w:szCs w:val="18"/>
              </w:rPr>
            </w:pPr>
            <w:r w:rsidRPr="00160967">
              <w:rPr>
                <w:sz w:val="18"/>
                <w:szCs w:val="18"/>
              </w:rPr>
              <w:t>Администрация Хомутовского муниципального образования</w:t>
            </w: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21.3.00.S2971</w:t>
            </w:r>
          </w:p>
        </w:tc>
      </w:tr>
      <w:tr w:rsidR="00160967" w:rsidRPr="00160967" w:rsidTr="00160967">
        <w:trPr>
          <w:trHeight w:val="329"/>
        </w:trPr>
        <w:tc>
          <w:tcPr>
            <w:tcW w:w="775" w:type="dxa"/>
            <w:vMerge/>
          </w:tcPr>
          <w:p w:rsidR="00160967" w:rsidRPr="00160967" w:rsidRDefault="00160967" w:rsidP="00160967">
            <w:pPr>
              <w:tabs>
                <w:tab w:val="left" w:pos="3976"/>
              </w:tabs>
              <w:ind w:left="0" w:right="141" w:firstLine="0"/>
              <w:rPr>
                <w:b/>
                <w:bCs/>
                <w:sz w:val="18"/>
                <w:szCs w:val="18"/>
              </w:rPr>
            </w:pPr>
          </w:p>
        </w:tc>
        <w:tc>
          <w:tcPr>
            <w:tcW w:w="4352" w:type="dxa"/>
            <w:vMerge/>
          </w:tcPr>
          <w:p w:rsidR="00160967" w:rsidRPr="00160967" w:rsidRDefault="00160967" w:rsidP="00160967">
            <w:pPr>
              <w:tabs>
                <w:tab w:val="left" w:pos="3976"/>
              </w:tabs>
              <w:ind w:left="0" w:right="141" w:firstLine="0"/>
              <w:rPr>
                <w:b/>
                <w:bCs/>
                <w:sz w:val="18"/>
                <w:szCs w:val="18"/>
              </w:rPr>
            </w:pPr>
          </w:p>
        </w:tc>
        <w:tc>
          <w:tcPr>
            <w:tcW w:w="2254" w:type="dxa"/>
            <w:vMerge/>
          </w:tcPr>
          <w:p w:rsidR="00160967" w:rsidRPr="00160967" w:rsidRDefault="00160967" w:rsidP="00160967">
            <w:pPr>
              <w:tabs>
                <w:tab w:val="left" w:pos="3976"/>
              </w:tabs>
              <w:ind w:left="0" w:right="141" w:firstLine="0"/>
              <w:rPr>
                <w:b/>
                <w:bCs/>
                <w:sz w:val="18"/>
                <w:szCs w:val="18"/>
              </w:rPr>
            </w:pP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21.3.0099020</w:t>
            </w:r>
          </w:p>
        </w:tc>
      </w:tr>
      <w:tr w:rsidR="00160967" w:rsidRPr="00160967" w:rsidTr="00160967">
        <w:trPr>
          <w:trHeight w:val="279"/>
        </w:trPr>
        <w:tc>
          <w:tcPr>
            <w:tcW w:w="775" w:type="dxa"/>
            <w:vMerge/>
          </w:tcPr>
          <w:p w:rsidR="00160967" w:rsidRPr="00160967" w:rsidRDefault="00160967" w:rsidP="00160967">
            <w:pPr>
              <w:tabs>
                <w:tab w:val="left" w:pos="3976"/>
              </w:tabs>
              <w:ind w:left="0" w:right="141" w:firstLine="0"/>
              <w:rPr>
                <w:sz w:val="18"/>
                <w:szCs w:val="18"/>
              </w:rPr>
            </w:pPr>
          </w:p>
        </w:tc>
        <w:tc>
          <w:tcPr>
            <w:tcW w:w="4352" w:type="dxa"/>
            <w:vMerge/>
          </w:tcPr>
          <w:p w:rsidR="00160967" w:rsidRPr="00160967" w:rsidRDefault="00160967" w:rsidP="00160967">
            <w:pPr>
              <w:tabs>
                <w:tab w:val="left" w:pos="3976"/>
              </w:tabs>
              <w:ind w:left="0" w:right="141" w:firstLine="0"/>
              <w:rPr>
                <w:sz w:val="18"/>
                <w:szCs w:val="18"/>
              </w:rPr>
            </w:pPr>
          </w:p>
        </w:tc>
        <w:tc>
          <w:tcPr>
            <w:tcW w:w="2254" w:type="dxa"/>
            <w:vMerge/>
          </w:tcPr>
          <w:p w:rsidR="00160967" w:rsidRPr="00160967" w:rsidRDefault="00160967" w:rsidP="00160967">
            <w:pPr>
              <w:tabs>
                <w:tab w:val="left" w:pos="3976"/>
              </w:tabs>
              <w:ind w:left="0" w:right="141" w:firstLine="0"/>
              <w:rPr>
                <w:b/>
                <w:bCs/>
                <w:sz w:val="18"/>
                <w:szCs w:val="18"/>
              </w:rPr>
            </w:pP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21.3.00.99038</w:t>
            </w:r>
          </w:p>
        </w:tc>
      </w:tr>
      <w:tr w:rsidR="00160967" w:rsidRPr="00160967" w:rsidTr="00160967">
        <w:trPr>
          <w:trHeight w:val="321"/>
        </w:trPr>
        <w:tc>
          <w:tcPr>
            <w:tcW w:w="775" w:type="dxa"/>
            <w:vMerge w:val="restart"/>
            <w:tcBorders>
              <w:bottom w:val="single" w:sz="4" w:space="0" w:color="auto"/>
            </w:tcBorders>
          </w:tcPr>
          <w:p w:rsidR="00160967" w:rsidRPr="00160967" w:rsidRDefault="00160967" w:rsidP="00160967">
            <w:pPr>
              <w:tabs>
                <w:tab w:val="left" w:pos="3976"/>
              </w:tabs>
              <w:ind w:left="0" w:right="141" w:firstLine="0"/>
              <w:rPr>
                <w:sz w:val="18"/>
                <w:szCs w:val="18"/>
              </w:rPr>
            </w:pPr>
            <w:r w:rsidRPr="00160967">
              <w:rPr>
                <w:sz w:val="18"/>
                <w:szCs w:val="18"/>
              </w:rPr>
              <w:t>5</w:t>
            </w:r>
          </w:p>
        </w:tc>
        <w:tc>
          <w:tcPr>
            <w:tcW w:w="4352" w:type="dxa"/>
            <w:vMerge w:val="restart"/>
            <w:tcBorders>
              <w:bottom w:val="single" w:sz="4" w:space="0" w:color="auto"/>
            </w:tcBorders>
          </w:tcPr>
          <w:p w:rsidR="00160967" w:rsidRPr="00160967" w:rsidRDefault="00160967" w:rsidP="00160967">
            <w:pPr>
              <w:tabs>
                <w:tab w:val="left" w:pos="3976"/>
              </w:tabs>
              <w:ind w:left="0" w:right="141" w:firstLine="0"/>
              <w:rPr>
                <w:sz w:val="18"/>
                <w:szCs w:val="18"/>
              </w:rPr>
            </w:pPr>
            <w:r w:rsidRPr="00160967">
              <w:rPr>
                <w:sz w:val="18"/>
                <w:szCs w:val="18"/>
              </w:rPr>
              <w:t>Муниципальная программа</w:t>
            </w:r>
          </w:p>
          <w:p w:rsidR="00160967" w:rsidRPr="00160967" w:rsidRDefault="00160967" w:rsidP="00160967">
            <w:pPr>
              <w:tabs>
                <w:tab w:val="left" w:pos="3976"/>
              </w:tabs>
              <w:ind w:left="0" w:right="141" w:firstLine="0"/>
              <w:rPr>
                <w:sz w:val="18"/>
                <w:szCs w:val="18"/>
              </w:rPr>
            </w:pPr>
            <w:r w:rsidRPr="00160967">
              <w:rPr>
                <w:sz w:val="18"/>
                <w:szCs w:val="18"/>
              </w:rPr>
              <w:t>«Развитие дорожного хозяйства и повышения безопасности дорожного движения»</w:t>
            </w:r>
          </w:p>
        </w:tc>
        <w:tc>
          <w:tcPr>
            <w:tcW w:w="2254" w:type="dxa"/>
            <w:vMerge w:val="restart"/>
            <w:tcBorders>
              <w:bottom w:val="single" w:sz="4" w:space="0" w:color="auto"/>
            </w:tcBorders>
          </w:tcPr>
          <w:p w:rsidR="00160967" w:rsidRPr="00160967" w:rsidRDefault="00160967" w:rsidP="00160967">
            <w:pPr>
              <w:tabs>
                <w:tab w:val="left" w:pos="3976"/>
              </w:tabs>
              <w:ind w:left="0" w:right="141" w:firstLine="0"/>
              <w:rPr>
                <w:sz w:val="18"/>
                <w:szCs w:val="18"/>
              </w:rPr>
            </w:pPr>
            <w:r w:rsidRPr="00160967">
              <w:rPr>
                <w:sz w:val="18"/>
                <w:szCs w:val="18"/>
              </w:rPr>
              <w:t>Администрация Хомутовского муниципального образования</w:t>
            </w:r>
          </w:p>
        </w:tc>
        <w:tc>
          <w:tcPr>
            <w:tcW w:w="2400" w:type="dxa"/>
            <w:tcBorders>
              <w:bottom w:val="single" w:sz="4" w:space="0" w:color="auto"/>
            </w:tcBorders>
          </w:tcPr>
          <w:p w:rsidR="00160967" w:rsidRPr="00160967" w:rsidRDefault="00160967" w:rsidP="00160967">
            <w:pPr>
              <w:tabs>
                <w:tab w:val="left" w:pos="3976"/>
              </w:tabs>
              <w:ind w:left="0" w:right="141" w:firstLine="0"/>
              <w:rPr>
                <w:sz w:val="18"/>
                <w:szCs w:val="18"/>
              </w:rPr>
            </w:pPr>
            <w:r w:rsidRPr="00160967">
              <w:rPr>
                <w:sz w:val="18"/>
                <w:szCs w:val="18"/>
              </w:rPr>
              <w:t>20.1.00.S2951</w:t>
            </w:r>
          </w:p>
        </w:tc>
      </w:tr>
      <w:tr w:rsidR="00160967" w:rsidRPr="00160967" w:rsidTr="00160967">
        <w:trPr>
          <w:trHeight w:val="314"/>
        </w:trPr>
        <w:tc>
          <w:tcPr>
            <w:tcW w:w="775" w:type="dxa"/>
            <w:vMerge/>
          </w:tcPr>
          <w:p w:rsidR="00160967" w:rsidRPr="00160967" w:rsidRDefault="00160967" w:rsidP="00160967">
            <w:pPr>
              <w:tabs>
                <w:tab w:val="left" w:pos="3976"/>
              </w:tabs>
              <w:ind w:left="0" w:right="141" w:firstLine="0"/>
              <w:rPr>
                <w:b/>
                <w:bCs/>
                <w:sz w:val="18"/>
                <w:szCs w:val="18"/>
              </w:rPr>
            </w:pPr>
          </w:p>
        </w:tc>
        <w:tc>
          <w:tcPr>
            <w:tcW w:w="4352" w:type="dxa"/>
            <w:vMerge/>
          </w:tcPr>
          <w:p w:rsidR="00160967" w:rsidRPr="00160967" w:rsidRDefault="00160967" w:rsidP="00160967">
            <w:pPr>
              <w:tabs>
                <w:tab w:val="left" w:pos="3976"/>
              </w:tabs>
              <w:ind w:left="0" w:right="141" w:firstLine="0"/>
              <w:rPr>
                <w:b/>
                <w:bCs/>
                <w:sz w:val="18"/>
                <w:szCs w:val="18"/>
              </w:rPr>
            </w:pPr>
          </w:p>
        </w:tc>
        <w:tc>
          <w:tcPr>
            <w:tcW w:w="2254" w:type="dxa"/>
            <w:vMerge/>
          </w:tcPr>
          <w:p w:rsidR="00160967" w:rsidRPr="00160967" w:rsidRDefault="00160967" w:rsidP="00160967">
            <w:pPr>
              <w:tabs>
                <w:tab w:val="left" w:pos="3976"/>
              </w:tabs>
              <w:ind w:left="0" w:right="141" w:firstLine="0"/>
              <w:rPr>
                <w:b/>
                <w:bCs/>
                <w:sz w:val="18"/>
                <w:szCs w:val="18"/>
              </w:rPr>
            </w:pP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20.1.00.99020</w:t>
            </w:r>
          </w:p>
        </w:tc>
      </w:tr>
      <w:tr w:rsidR="00160967" w:rsidRPr="00160967" w:rsidTr="00160967">
        <w:trPr>
          <w:trHeight w:val="306"/>
        </w:trPr>
        <w:tc>
          <w:tcPr>
            <w:tcW w:w="775" w:type="dxa"/>
            <w:vMerge/>
            <w:tcBorders>
              <w:bottom w:val="single" w:sz="4" w:space="0" w:color="auto"/>
            </w:tcBorders>
          </w:tcPr>
          <w:p w:rsidR="00160967" w:rsidRPr="00160967" w:rsidRDefault="00160967" w:rsidP="00160967">
            <w:pPr>
              <w:tabs>
                <w:tab w:val="left" w:pos="3976"/>
              </w:tabs>
              <w:ind w:left="0" w:right="141" w:firstLine="0"/>
              <w:rPr>
                <w:b/>
                <w:bCs/>
                <w:sz w:val="18"/>
                <w:szCs w:val="18"/>
              </w:rPr>
            </w:pPr>
          </w:p>
        </w:tc>
        <w:tc>
          <w:tcPr>
            <w:tcW w:w="4352" w:type="dxa"/>
            <w:vMerge/>
            <w:tcBorders>
              <w:bottom w:val="single" w:sz="4" w:space="0" w:color="auto"/>
            </w:tcBorders>
          </w:tcPr>
          <w:p w:rsidR="00160967" w:rsidRPr="00160967" w:rsidRDefault="00160967" w:rsidP="00160967">
            <w:pPr>
              <w:tabs>
                <w:tab w:val="left" w:pos="3976"/>
              </w:tabs>
              <w:ind w:left="0" w:right="141" w:firstLine="0"/>
              <w:rPr>
                <w:b/>
                <w:bCs/>
                <w:sz w:val="18"/>
                <w:szCs w:val="18"/>
              </w:rPr>
            </w:pPr>
          </w:p>
        </w:tc>
        <w:tc>
          <w:tcPr>
            <w:tcW w:w="2254" w:type="dxa"/>
            <w:vMerge/>
            <w:tcBorders>
              <w:bottom w:val="single" w:sz="4" w:space="0" w:color="auto"/>
            </w:tcBorders>
          </w:tcPr>
          <w:p w:rsidR="00160967" w:rsidRPr="00160967" w:rsidRDefault="00160967" w:rsidP="00160967">
            <w:pPr>
              <w:tabs>
                <w:tab w:val="left" w:pos="3976"/>
              </w:tabs>
              <w:ind w:left="0" w:right="141" w:firstLine="0"/>
              <w:rPr>
                <w:b/>
                <w:bCs/>
                <w:sz w:val="18"/>
                <w:szCs w:val="18"/>
              </w:rPr>
            </w:pPr>
          </w:p>
        </w:tc>
        <w:tc>
          <w:tcPr>
            <w:tcW w:w="2400" w:type="dxa"/>
            <w:tcBorders>
              <w:bottom w:val="single" w:sz="4" w:space="0" w:color="auto"/>
            </w:tcBorders>
          </w:tcPr>
          <w:p w:rsidR="00160967" w:rsidRPr="00160967" w:rsidRDefault="00160967" w:rsidP="00160967">
            <w:pPr>
              <w:tabs>
                <w:tab w:val="left" w:pos="3976"/>
              </w:tabs>
              <w:ind w:left="0" w:right="141" w:firstLine="0"/>
              <w:rPr>
                <w:sz w:val="18"/>
                <w:szCs w:val="18"/>
              </w:rPr>
            </w:pPr>
            <w:r w:rsidRPr="00160967">
              <w:rPr>
                <w:sz w:val="18"/>
                <w:szCs w:val="18"/>
              </w:rPr>
              <w:t>20.1.00.99001</w:t>
            </w:r>
          </w:p>
        </w:tc>
      </w:tr>
      <w:tr w:rsidR="00160967" w:rsidRPr="00160967" w:rsidTr="00160967">
        <w:trPr>
          <w:trHeight w:val="230"/>
        </w:trPr>
        <w:tc>
          <w:tcPr>
            <w:tcW w:w="775" w:type="dxa"/>
            <w:vMerge/>
          </w:tcPr>
          <w:p w:rsidR="00160967" w:rsidRPr="00160967" w:rsidRDefault="00160967" w:rsidP="00160967">
            <w:pPr>
              <w:tabs>
                <w:tab w:val="left" w:pos="3976"/>
              </w:tabs>
              <w:ind w:left="0" w:right="141" w:firstLine="0"/>
              <w:rPr>
                <w:b/>
                <w:bCs/>
                <w:sz w:val="18"/>
                <w:szCs w:val="18"/>
              </w:rPr>
            </w:pPr>
          </w:p>
        </w:tc>
        <w:tc>
          <w:tcPr>
            <w:tcW w:w="4352" w:type="dxa"/>
            <w:vMerge/>
          </w:tcPr>
          <w:p w:rsidR="00160967" w:rsidRPr="00160967" w:rsidRDefault="00160967" w:rsidP="00160967">
            <w:pPr>
              <w:tabs>
                <w:tab w:val="left" w:pos="3976"/>
              </w:tabs>
              <w:ind w:left="0" w:right="141" w:firstLine="0"/>
              <w:rPr>
                <w:b/>
                <w:bCs/>
                <w:sz w:val="18"/>
                <w:szCs w:val="18"/>
              </w:rPr>
            </w:pPr>
          </w:p>
        </w:tc>
        <w:tc>
          <w:tcPr>
            <w:tcW w:w="2254" w:type="dxa"/>
            <w:vMerge/>
          </w:tcPr>
          <w:p w:rsidR="00160967" w:rsidRPr="00160967" w:rsidRDefault="00160967" w:rsidP="00160967">
            <w:pPr>
              <w:tabs>
                <w:tab w:val="left" w:pos="3976"/>
              </w:tabs>
              <w:ind w:left="0" w:right="141" w:firstLine="0"/>
              <w:rPr>
                <w:b/>
                <w:bCs/>
                <w:sz w:val="18"/>
                <w:szCs w:val="18"/>
              </w:rPr>
            </w:pP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20.1.00.99026</w:t>
            </w:r>
          </w:p>
        </w:tc>
      </w:tr>
      <w:tr w:rsidR="00160967" w:rsidRPr="00160967" w:rsidTr="00160967">
        <w:trPr>
          <w:trHeight w:val="23"/>
        </w:trPr>
        <w:tc>
          <w:tcPr>
            <w:tcW w:w="775" w:type="dxa"/>
          </w:tcPr>
          <w:p w:rsidR="00160967" w:rsidRPr="00160967" w:rsidRDefault="00160967" w:rsidP="00160967">
            <w:pPr>
              <w:tabs>
                <w:tab w:val="left" w:pos="3976"/>
              </w:tabs>
              <w:ind w:left="0" w:right="141" w:firstLine="0"/>
              <w:rPr>
                <w:sz w:val="18"/>
                <w:szCs w:val="18"/>
              </w:rPr>
            </w:pPr>
            <w:r w:rsidRPr="00160967">
              <w:rPr>
                <w:sz w:val="18"/>
                <w:szCs w:val="18"/>
              </w:rPr>
              <w:t>6</w:t>
            </w:r>
          </w:p>
        </w:tc>
        <w:tc>
          <w:tcPr>
            <w:tcW w:w="4352" w:type="dxa"/>
          </w:tcPr>
          <w:p w:rsidR="00160967" w:rsidRPr="00160967" w:rsidRDefault="00160967" w:rsidP="00160967">
            <w:pPr>
              <w:tabs>
                <w:tab w:val="left" w:pos="3976"/>
              </w:tabs>
              <w:ind w:left="0" w:right="141" w:firstLine="0"/>
              <w:rPr>
                <w:sz w:val="18"/>
                <w:szCs w:val="18"/>
              </w:rPr>
            </w:pPr>
            <w:r w:rsidRPr="00160967">
              <w:rPr>
                <w:bCs/>
                <w:sz w:val="18"/>
                <w:szCs w:val="18"/>
              </w:rPr>
              <w:t>Муниципальная программа «</w:t>
            </w:r>
            <w:r w:rsidRPr="00160967">
              <w:rPr>
                <w:sz w:val="18"/>
                <w:szCs w:val="18"/>
              </w:rPr>
              <w:t>Охрана окружающей среды Хомутовского муниципального образования»</w:t>
            </w:r>
          </w:p>
        </w:tc>
        <w:tc>
          <w:tcPr>
            <w:tcW w:w="2254" w:type="dxa"/>
          </w:tcPr>
          <w:p w:rsidR="00160967" w:rsidRPr="00160967" w:rsidRDefault="00160967" w:rsidP="00160967">
            <w:pPr>
              <w:tabs>
                <w:tab w:val="left" w:pos="3976"/>
              </w:tabs>
              <w:ind w:left="0" w:right="141" w:firstLine="0"/>
              <w:rPr>
                <w:sz w:val="18"/>
                <w:szCs w:val="18"/>
              </w:rPr>
            </w:pPr>
            <w:r w:rsidRPr="00160967">
              <w:rPr>
                <w:sz w:val="18"/>
                <w:szCs w:val="18"/>
              </w:rPr>
              <w:t>Администрация</w:t>
            </w:r>
          </w:p>
          <w:p w:rsidR="00160967" w:rsidRPr="00160967" w:rsidRDefault="00160967" w:rsidP="00160967">
            <w:pPr>
              <w:tabs>
                <w:tab w:val="left" w:pos="3976"/>
              </w:tabs>
              <w:ind w:left="0" w:right="141" w:firstLine="0"/>
              <w:rPr>
                <w:sz w:val="18"/>
                <w:szCs w:val="18"/>
              </w:rPr>
            </w:pPr>
            <w:r w:rsidRPr="00160967">
              <w:rPr>
                <w:sz w:val="18"/>
                <w:szCs w:val="18"/>
              </w:rPr>
              <w:t>Хомутовского</w:t>
            </w:r>
          </w:p>
          <w:p w:rsidR="00160967" w:rsidRPr="00160967" w:rsidRDefault="00160967" w:rsidP="00160967">
            <w:pPr>
              <w:tabs>
                <w:tab w:val="left" w:pos="3976"/>
              </w:tabs>
              <w:ind w:left="0" w:right="141" w:firstLine="0"/>
              <w:rPr>
                <w:sz w:val="18"/>
                <w:szCs w:val="18"/>
              </w:rPr>
            </w:pPr>
            <w:r w:rsidRPr="00160967">
              <w:rPr>
                <w:sz w:val="18"/>
                <w:szCs w:val="18"/>
              </w:rPr>
              <w:t>муниципального образования</w:t>
            </w: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20.4.00.99004</w:t>
            </w:r>
          </w:p>
        </w:tc>
      </w:tr>
      <w:tr w:rsidR="00160967" w:rsidRPr="00160967" w:rsidTr="00160967">
        <w:trPr>
          <w:trHeight w:val="23"/>
        </w:trPr>
        <w:tc>
          <w:tcPr>
            <w:tcW w:w="775" w:type="dxa"/>
            <w:vMerge w:val="restart"/>
          </w:tcPr>
          <w:p w:rsidR="00160967" w:rsidRPr="00160967" w:rsidRDefault="00160967" w:rsidP="00160967">
            <w:pPr>
              <w:tabs>
                <w:tab w:val="left" w:pos="3976"/>
              </w:tabs>
              <w:ind w:left="0" w:right="141" w:firstLine="0"/>
              <w:rPr>
                <w:sz w:val="18"/>
                <w:szCs w:val="18"/>
              </w:rPr>
            </w:pPr>
            <w:r w:rsidRPr="00160967">
              <w:rPr>
                <w:sz w:val="18"/>
                <w:szCs w:val="18"/>
              </w:rPr>
              <w:t>7</w:t>
            </w:r>
          </w:p>
        </w:tc>
        <w:tc>
          <w:tcPr>
            <w:tcW w:w="4352" w:type="dxa"/>
            <w:vMerge w:val="restart"/>
          </w:tcPr>
          <w:p w:rsidR="00160967" w:rsidRPr="00160967" w:rsidRDefault="00160967" w:rsidP="00160967">
            <w:pPr>
              <w:tabs>
                <w:tab w:val="left" w:pos="3976"/>
              </w:tabs>
              <w:ind w:left="0" w:right="141" w:firstLine="0"/>
              <w:rPr>
                <w:bCs/>
                <w:sz w:val="18"/>
                <w:szCs w:val="18"/>
              </w:rPr>
            </w:pPr>
            <w:r w:rsidRPr="00160967">
              <w:rPr>
                <w:bCs/>
                <w:sz w:val="18"/>
                <w:szCs w:val="18"/>
              </w:rPr>
              <w:t>Муниципальная программа «</w:t>
            </w:r>
            <w:r w:rsidRPr="00160967">
              <w:rPr>
                <w:sz w:val="18"/>
                <w:szCs w:val="18"/>
              </w:rPr>
              <w:t>Развитие и управление имуществом и земельными ресурсами Хомутовского муниципального образования</w:t>
            </w:r>
            <w:r w:rsidRPr="00160967">
              <w:rPr>
                <w:bCs/>
                <w:sz w:val="18"/>
                <w:szCs w:val="18"/>
              </w:rPr>
              <w:t>»</w:t>
            </w:r>
          </w:p>
        </w:tc>
        <w:tc>
          <w:tcPr>
            <w:tcW w:w="2254" w:type="dxa"/>
            <w:vMerge w:val="restart"/>
          </w:tcPr>
          <w:p w:rsidR="00160967" w:rsidRPr="00160967" w:rsidRDefault="00160967" w:rsidP="00160967">
            <w:pPr>
              <w:tabs>
                <w:tab w:val="left" w:pos="3976"/>
              </w:tabs>
              <w:ind w:left="0" w:right="141" w:firstLine="0"/>
              <w:rPr>
                <w:sz w:val="18"/>
                <w:szCs w:val="18"/>
              </w:rPr>
            </w:pPr>
            <w:r w:rsidRPr="00160967">
              <w:rPr>
                <w:sz w:val="18"/>
                <w:szCs w:val="18"/>
              </w:rPr>
              <w:t>Администрация</w:t>
            </w:r>
          </w:p>
          <w:p w:rsidR="00160967" w:rsidRPr="00160967" w:rsidRDefault="00160967" w:rsidP="00160967">
            <w:pPr>
              <w:tabs>
                <w:tab w:val="left" w:pos="3976"/>
              </w:tabs>
              <w:ind w:left="0" w:right="141" w:firstLine="0"/>
              <w:rPr>
                <w:sz w:val="18"/>
                <w:szCs w:val="18"/>
              </w:rPr>
            </w:pPr>
            <w:r w:rsidRPr="00160967">
              <w:rPr>
                <w:sz w:val="18"/>
                <w:szCs w:val="18"/>
              </w:rPr>
              <w:t>Хомутовского</w:t>
            </w:r>
          </w:p>
          <w:p w:rsidR="00160967" w:rsidRPr="00160967" w:rsidRDefault="00160967" w:rsidP="00160967">
            <w:pPr>
              <w:tabs>
                <w:tab w:val="left" w:pos="3976"/>
              </w:tabs>
              <w:ind w:left="0" w:right="141" w:firstLine="0"/>
              <w:rPr>
                <w:sz w:val="18"/>
                <w:szCs w:val="18"/>
              </w:rPr>
            </w:pPr>
            <w:r w:rsidRPr="00160967">
              <w:rPr>
                <w:sz w:val="18"/>
                <w:szCs w:val="18"/>
              </w:rPr>
              <w:t xml:space="preserve">муниципального </w:t>
            </w:r>
            <w:r w:rsidRPr="00160967">
              <w:rPr>
                <w:sz w:val="18"/>
                <w:szCs w:val="18"/>
              </w:rPr>
              <w:lastRenderedPageBreak/>
              <w:t>образования</w:t>
            </w:r>
          </w:p>
        </w:tc>
        <w:tc>
          <w:tcPr>
            <w:tcW w:w="2400" w:type="dxa"/>
          </w:tcPr>
          <w:p w:rsidR="00160967" w:rsidRPr="00160967" w:rsidRDefault="00160967" w:rsidP="00160967">
            <w:pPr>
              <w:tabs>
                <w:tab w:val="left" w:pos="3976"/>
              </w:tabs>
              <w:ind w:left="0" w:right="141" w:firstLine="0"/>
              <w:rPr>
                <w:iCs/>
                <w:sz w:val="18"/>
                <w:szCs w:val="18"/>
              </w:rPr>
            </w:pPr>
            <w:r w:rsidRPr="00160967">
              <w:rPr>
                <w:iCs/>
                <w:sz w:val="18"/>
                <w:szCs w:val="18"/>
              </w:rPr>
              <w:lastRenderedPageBreak/>
              <w:t>22.1.00.99000</w:t>
            </w:r>
          </w:p>
        </w:tc>
      </w:tr>
      <w:tr w:rsidR="00160967" w:rsidRPr="00160967" w:rsidTr="00160967">
        <w:trPr>
          <w:trHeight w:val="23"/>
        </w:trPr>
        <w:tc>
          <w:tcPr>
            <w:tcW w:w="775" w:type="dxa"/>
            <w:vMerge/>
          </w:tcPr>
          <w:p w:rsidR="00160967" w:rsidRPr="00160967" w:rsidRDefault="00160967" w:rsidP="00160967">
            <w:pPr>
              <w:tabs>
                <w:tab w:val="left" w:pos="3976"/>
              </w:tabs>
              <w:ind w:left="0" w:right="141" w:firstLine="0"/>
              <w:rPr>
                <w:sz w:val="18"/>
                <w:szCs w:val="18"/>
              </w:rPr>
            </w:pPr>
          </w:p>
        </w:tc>
        <w:tc>
          <w:tcPr>
            <w:tcW w:w="4352" w:type="dxa"/>
            <w:vMerge/>
          </w:tcPr>
          <w:p w:rsidR="00160967" w:rsidRPr="00160967" w:rsidRDefault="00160967" w:rsidP="00160967">
            <w:pPr>
              <w:tabs>
                <w:tab w:val="left" w:pos="3976"/>
              </w:tabs>
              <w:ind w:left="0" w:right="141" w:firstLine="0"/>
              <w:rPr>
                <w:bCs/>
                <w:sz w:val="18"/>
                <w:szCs w:val="18"/>
              </w:rPr>
            </w:pPr>
          </w:p>
        </w:tc>
        <w:tc>
          <w:tcPr>
            <w:tcW w:w="2254" w:type="dxa"/>
            <w:vMerge/>
          </w:tcPr>
          <w:p w:rsidR="00160967" w:rsidRPr="00160967" w:rsidRDefault="00160967" w:rsidP="00160967">
            <w:pPr>
              <w:tabs>
                <w:tab w:val="left" w:pos="3976"/>
              </w:tabs>
              <w:ind w:left="0" w:right="141" w:firstLine="0"/>
              <w:rPr>
                <w:sz w:val="18"/>
                <w:szCs w:val="18"/>
              </w:rPr>
            </w:pP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22.1.00.99019</w:t>
            </w:r>
          </w:p>
        </w:tc>
      </w:tr>
      <w:tr w:rsidR="00160967" w:rsidRPr="00160967" w:rsidTr="00160967">
        <w:trPr>
          <w:trHeight w:val="23"/>
        </w:trPr>
        <w:tc>
          <w:tcPr>
            <w:tcW w:w="775" w:type="dxa"/>
            <w:vMerge w:val="restart"/>
          </w:tcPr>
          <w:p w:rsidR="00160967" w:rsidRPr="00160967" w:rsidRDefault="00160967" w:rsidP="00160967">
            <w:pPr>
              <w:tabs>
                <w:tab w:val="left" w:pos="3976"/>
              </w:tabs>
              <w:ind w:left="0" w:right="141" w:firstLine="0"/>
              <w:rPr>
                <w:sz w:val="18"/>
                <w:szCs w:val="18"/>
              </w:rPr>
            </w:pPr>
            <w:r w:rsidRPr="00160967">
              <w:rPr>
                <w:sz w:val="18"/>
                <w:szCs w:val="18"/>
              </w:rPr>
              <w:lastRenderedPageBreak/>
              <w:t>8</w:t>
            </w:r>
          </w:p>
        </w:tc>
        <w:tc>
          <w:tcPr>
            <w:tcW w:w="4352" w:type="dxa"/>
            <w:vMerge w:val="restart"/>
          </w:tcPr>
          <w:p w:rsidR="00160967" w:rsidRPr="00160967" w:rsidRDefault="00160967" w:rsidP="00160967">
            <w:pPr>
              <w:tabs>
                <w:tab w:val="left" w:pos="3976"/>
              </w:tabs>
              <w:ind w:left="0" w:right="141" w:firstLine="0"/>
              <w:rPr>
                <w:bCs/>
                <w:sz w:val="18"/>
                <w:szCs w:val="18"/>
              </w:rPr>
            </w:pPr>
            <w:r w:rsidRPr="00160967">
              <w:rPr>
                <w:bCs/>
                <w:sz w:val="18"/>
                <w:szCs w:val="18"/>
              </w:rPr>
              <w:t>Муниципальная программа «</w:t>
            </w:r>
            <w:r w:rsidRPr="00160967">
              <w:rPr>
                <w:sz w:val="18"/>
                <w:szCs w:val="18"/>
              </w:rPr>
              <w:t>Переселение граждан, проживающих на территории Хомутовского муниципального образования, из аварийного жилищного фонда»</w:t>
            </w:r>
          </w:p>
        </w:tc>
        <w:tc>
          <w:tcPr>
            <w:tcW w:w="2254" w:type="dxa"/>
            <w:vMerge w:val="restart"/>
          </w:tcPr>
          <w:p w:rsidR="00160967" w:rsidRPr="00160967" w:rsidRDefault="00160967" w:rsidP="00160967">
            <w:pPr>
              <w:tabs>
                <w:tab w:val="left" w:pos="3976"/>
              </w:tabs>
              <w:ind w:left="0" w:right="141" w:firstLine="0"/>
              <w:rPr>
                <w:sz w:val="18"/>
                <w:szCs w:val="18"/>
              </w:rPr>
            </w:pPr>
            <w:r w:rsidRPr="00160967">
              <w:rPr>
                <w:sz w:val="18"/>
                <w:szCs w:val="18"/>
              </w:rPr>
              <w:t>Администрация</w:t>
            </w:r>
          </w:p>
          <w:p w:rsidR="00160967" w:rsidRPr="00160967" w:rsidRDefault="00160967" w:rsidP="00160967">
            <w:pPr>
              <w:tabs>
                <w:tab w:val="left" w:pos="3976"/>
              </w:tabs>
              <w:ind w:left="0" w:right="141" w:firstLine="0"/>
              <w:rPr>
                <w:sz w:val="18"/>
                <w:szCs w:val="18"/>
              </w:rPr>
            </w:pPr>
            <w:r w:rsidRPr="00160967">
              <w:rPr>
                <w:sz w:val="18"/>
                <w:szCs w:val="18"/>
              </w:rPr>
              <w:t>Хомутовского</w:t>
            </w:r>
          </w:p>
          <w:p w:rsidR="00160967" w:rsidRPr="00160967" w:rsidRDefault="00160967" w:rsidP="00160967">
            <w:pPr>
              <w:tabs>
                <w:tab w:val="left" w:pos="3976"/>
              </w:tabs>
              <w:ind w:left="0" w:right="141" w:firstLine="0"/>
              <w:rPr>
                <w:sz w:val="18"/>
                <w:szCs w:val="18"/>
              </w:rPr>
            </w:pPr>
            <w:r w:rsidRPr="00160967">
              <w:rPr>
                <w:sz w:val="18"/>
                <w:szCs w:val="18"/>
              </w:rPr>
              <w:t>муниципального образования</w:t>
            </w: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20.6.00.99006</w:t>
            </w:r>
          </w:p>
        </w:tc>
      </w:tr>
      <w:tr w:rsidR="00160967" w:rsidRPr="00160967" w:rsidTr="00160967">
        <w:trPr>
          <w:trHeight w:val="23"/>
        </w:trPr>
        <w:tc>
          <w:tcPr>
            <w:tcW w:w="775" w:type="dxa"/>
            <w:vMerge/>
          </w:tcPr>
          <w:p w:rsidR="00160967" w:rsidRPr="00160967" w:rsidRDefault="00160967" w:rsidP="00160967">
            <w:pPr>
              <w:tabs>
                <w:tab w:val="left" w:pos="3976"/>
              </w:tabs>
              <w:ind w:left="0" w:right="141" w:firstLine="0"/>
              <w:rPr>
                <w:sz w:val="18"/>
                <w:szCs w:val="18"/>
              </w:rPr>
            </w:pPr>
          </w:p>
        </w:tc>
        <w:tc>
          <w:tcPr>
            <w:tcW w:w="4352" w:type="dxa"/>
            <w:vMerge/>
          </w:tcPr>
          <w:p w:rsidR="00160967" w:rsidRPr="00160967" w:rsidRDefault="00160967" w:rsidP="00160967">
            <w:pPr>
              <w:tabs>
                <w:tab w:val="left" w:pos="3976"/>
              </w:tabs>
              <w:ind w:left="0" w:right="141" w:firstLine="0"/>
              <w:rPr>
                <w:bCs/>
                <w:sz w:val="18"/>
                <w:szCs w:val="18"/>
              </w:rPr>
            </w:pPr>
          </w:p>
        </w:tc>
        <w:tc>
          <w:tcPr>
            <w:tcW w:w="2254" w:type="dxa"/>
            <w:vMerge/>
          </w:tcPr>
          <w:p w:rsidR="00160967" w:rsidRPr="00160967" w:rsidRDefault="00160967" w:rsidP="00160967">
            <w:pPr>
              <w:tabs>
                <w:tab w:val="left" w:pos="3976"/>
              </w:tabs>
              <w:ind w:left="0" w:right="141" w:firstLine="0"/>
              <w:rPr>
                <w:sz w:val="18"/>
                <w:szCs w:val="18"/>
              </w:rPr>
            </w:pP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20.6.00.99007</w:t>
            </w:r>
          </w:p>
        </w:tc>
      </w:tr>
      <w:tr w:rsidR="00160967" w:rsidRPr="00160967" w:rsidTr="00160967">
        <w:trPr>
          <w:trHeight w:val="844"/>
        </w:trPr>
        <w:tc>
          <w:tcPr>
            <w:tcW w:w="775" w:type="dxa"/>
            <w:vMerge/>
          </w:tcPr>
          <w:p w:rsidR="00160967" w:rsidRPr="00160967" w:rsidRDefault="00160967" w:rsidP="00160967">
            <w:pPr>
              <w:tabs>
                <w:tab w:val="left" w:pos="3976"/>
              </w:tabs>
              <w:ind w:left="0" w:right="141" w:firstLine="0"/>
              <w:rPr>
                <w:sz w:val="18"/>
                <w:szCs w:val="18"/>
              </w:rPr>
            </w:pPr>
          </w:p>
        </w:tc>
        <w:tc>
          <w:tcPr>
            <w:tcW w:w="4352" w:type="dxa"/>
            <w:vMerge/>
          </w:tcPr>
          <w:p w:rsidR="00160967" w:rsidRPr="00160967" w:rsidRDefault="00160967" w:rsidP="00160967">
            <w:pPr>
              <w:tabs>
                <w:tab w:val="left" w:pos="3976"/>
              </w:tabs>
              <w:ind w:left="0" w:right="141" w:firstLine="0"/>
              <w:rPr>
                <w:bCs/>
                <w:sz w:val="18"/>
                <w:szCs w:val="18"/>
              </w:rPr>
            </w:pPr>
          </w:p>
        </w:tc>
        <w:tc>
          <w:tcPr>
            <w:tcW w:w="2254" w:type="dxa"/>
            <w:vMerge/>
          </w:tcPr>
          <w:p w:rsidR="00160967" w:rsidRPr="00160967" w:rsidRDefault="00160967" w:rsidP="00160967">
            <w:pPr>
              <w:tabs>
                <w:tab w:val="left" w:pos="3976"/>
              </w:tabs>
              <w:ind w:left="0" w:right="141" w:firstLine="0"/>
              <w:rPr>
                <w:sz w:val="18"/>
                <w:szCs w:val="18"/>
              </w:rPr>
            </w:pP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20.6.00.S2480</w:t>
            </w:r>
          </w:p>
        </w:tc>
      </w:tr>
      <w:tr w:rsidR="00160967" w:rsidRPr="00160967" w:rsidTr="00160967">
        <w:trPr>
          <w:trHeight w:val="374"/>
        </w:trPr>
        <w:tc>
          <w:tcPr>
            <w:tcW w:w="775" w:type="dxa"/>
            <w:vMerge w:val="restart"/>
          </w:tcPr>
          <w:p w:rsidR="00160967" w:rsidRPr="00160967" w:rsidRDefault="00160967" w:rsidP="00160967">
            <w:pPr>
              <w:tabs>
                <w:tab w:val="left" w:pos="3976"/>
              </w:tabs>
              <w:ind w:left="0" w:right="141" w:firstLine="0"/>
              <w:rPr>
                <w:sz w:val="18"/>
                <w:szCs w:val="18"/>
              </w:rPr>
            </w:pPr>
            <w:r w:rsidRPr="00160967">
              <w:rPr>
                <w:sz w:val="18"/>
                <w:szCs w:val="18"/>
              </w:rPr>
              <w:t>9</w:t>
            </w:r>
          </w:p>
        </w:tc>
        <w:tc>
          <w:tcPr>
            <w:tcW w:w="4352" w:type="dxa"/>
            <w:vMerge w:val="restart"/>
          </w:tcPr>
          <w:p w:rsidR="00160967" w:rsidRPr="00160967" w:rsidRDefault="00160967" w:rsidP="00160967">
            <w:pPr>
              <w:tabs>
                <w:tab w:val="left" w:pos="3976"/>
              </w:tabs>
              <w:ind w:left="0" w:right="141" w:firstLine="0"/>
              <w:rPr>
                <w:sz w:val="18"/>
                <w:szCs w:val="18"/>
              </w:rPr>
            </w:pPr>
            <w:r w:rsidRPr="00160967">
              <w:rPr>
                <w:sz w:val="18"/>
                <w:szCs w:val="18"/>
              </w:rPr>
              <w:t>Муниципальная программа</w:t>
            </w:r>
          </w:p>
          <w:p w:rsidR="00160967" w:rsidRPr="00160967" w:rsidRDefault="00160967" w:rsidP="00160967">
            <w:pPr>
              <w:tabs>
                <w:tab w:val="left" w:pos="3976"/>
              </w:tabs>
              <w:ind w:left="0" w:right="141" w:firstLine="0"/>
              <w:rPr>
                <w:sz w:val="18"/>
                <w:szCs w:val="18"/>
              </w:rPr>
            </w:pPr>
            <w:r w:rsidRPr="00160967">
              <w:rPr>
                <w:sz w:val="18"/>
                <w:szCs w:val="18"/>
              </w:rPr>
              <w:t>«Развитие культуры в</w:t>
            </w:r>
          </w:p>
          <w:p w:rsidR="00160967" w:rsidRPr="00160967" w:rsidRDefault="00160967" w:rsidP="00160967">
            <w:pPr>
              <w:tabs>
                <w:tab w:val="left" w:pos="3976"/>
              </w:tabs>
              <w:ind w:left="0" w:right="141" w:firstLine="0"/>
              <w:rPr>
                <w:sz w:val="18"/>
                <w:szCs w:val="18"/>
              </w:rPr>
            </w:pPr>
            <w:r w:rsidRPr="00160967">
              <w:rPr>
                <w:sz w:val="18"/>
                <w:szCs w:val="18"/>
              </w:rPr>
              <w:t>Хомутовского муниципальном образовании»</w:t>
            </w:r>
          </w:p>
        </w:tc>
        <w:tc>
          <w:tcPr>
            <w:tcW w:w="2254" w:type="dxa"/>
            <w:vMerge w:val="restart"/>
          </w:tcPr>
          <w:p w:rsidR="00160967" w:rsidRPr="00160967" w:rsidRDefault="00160967" w:rsidP="00160967">
            <w:pPr>
              <w:tabs>
                <w:tab w:val="left" w:pos="3976"/>
              </w:tabs>
              <w:ind w:left="0" w:right="141" w:firstLine="0"/>
              <w:rPr>
                <w:sz w:val="18"/>
                <w:szCs w:val="18"/>
              </w:rPr>
            </w:pPr>
            <w:r w:rsidRPr="00160967">
              <w:rPr>
                <w:sz w:val="18"/>
                <w:szCs w:val="18"/>
              </w:rPr>
              <w:t>Администрация</w:t>
            </w:r>
          </w:p>
          <w:p w:rsidR="00160967" w:rsidRPr="00160967" w:rsidRDefault="00160967" w:rsidP="00160967">
            <w:pPr>
              <w:tabs>
                <w:tab w:val="left" w:pos="3976"/>
              </w:tabs>
              <w:ind w:left="0" w:right="141" w:firstLine="0"/>
              <w:rPr>
                <w:sz w:val="18"/>
                <w:szCs w:val="18"/>
              </w:rPr>
            </w:pPr>
            <w:r w:rsidRPr="00160967">
              <w:rPr>
                <w:sz w:val="18"/>
                <w:szCs w:val="18"/>
              </w:rPr>
              <w:t>Хомутовского</w:t>
            </w:r>
          </w:p>
          <w:p w:rsidR="00160967" w:rsidRPr="00160967" w:rsidRDefault="00160967" w:rsidP="00160967">
            <w:pPr>
              <w:tabs>
                <w:tab w:val="left" w:pos="3976"/>
              </w:tabs>
              <w:ind w:left="0" w:right="141" w:firstLine="0"/>
              <w:rPr>
                <w:sz w:val="18"/>
                <w:szCs w:val="18"/>
              </w:rPr>
            </w:pPr>
            <w:r w:rsidRPr="00160967">
              <w:rPr>
                <w:sz w:val="18"/>
                <w:szCs w:val="18"/>
              </w:rPr>
              <w:t>муниципального образования</w:t>
            </w: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20.5.00.S2100</w:t>
            </w:r>
          </w:p>
        </w:tc>
      </w:tr>
      <w:tr w:rsidR="00160967" w:rsidRPr="00160967" w:rsidTr="00160967">
        <w:trPr>
          <w:trHeight w:val="261"/>
        </w:trPr>
        <w:tc>
          <w:tcPr>
            <w:tcW w:w="775" w:type="dxa"/>
            <w:vMerge/>
          </w:tcPr>
          <w:p w:rsidR="00160967" w:rsidRPr="00160967" w:rsidRDefault="00160967" w:rsidP="00160967">
            <w:pPr>
              <w:tabs>
                <w:tab w:val="left" w:pos="3976"/>
              </w:tabs>
              <w:ind w:left="0" w:right="141" w:firstLine="0"/>
              <w:rPr>
                <w:b/>
                <w:bCs/>
                <w:sz w:val="18"/>
                <w:szCs w:val="18"/>
              </w:rPr>
            </w:pPr>
          </w:p>
        </w:tc>
        <w:tc>
          <w:tcPr>
            <w:tcW w:w="4352" w:type="dxa"/>
            <w:vMerge/>
          </w:tcPr>
          <w:p w:rsidR="00160967" w:rsidRPr="00160967" w:rsidRDefault="00160967" w:rsidP="00160967">
            <w:pPr>
              <w:tabs>
                <w:tab w:val="left" w:pos="3976"/>
              </w:tabs>
              <w:ind w:left="0" w:right="141" w:firstLine="0"/>
              <w:rPr>
                <w:b/>
                <w:bCs/>
                <w:sz w:val="18"/>
                <w:szCs w:val="18"/>
              </w:rPr>
            </w:pPr>
          </w:p>
        </w:tc>
        <w:tc>
          <w:tcPr>
            <w:tcW w:w="2254" w:type="dxa"/>
            <w:vMerge/>
          </w:tcPr>
          <w:p w:rsidR="00160967" w:rsidRPr="00160967" w:rsidRDefault="00160967" w:rsidP="00160967">
            <w:pPr>
              <w:tabs>
                <w:tab w:val="left" w:pos="3976"/>
              </w:tabs>
              <w:ind w:left="0" w:right="141" w:firstLine="0"/>
              <w:rPr>
                <w:b/>
                <w:bCs/>
                <w:sz w:val="18"/>
                <w:szCs w:val="18"/>
              </w:rPr>
            </w:pP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20.5.00.60110</w:t>
            </w:r>
          </w:p>
        </w:tc>
      </w:tr>
      <w:tr w:rsidR="00160967" w:rsidRPr="00160967" w:rsidTr="00160967">
        <w:trPr>
          <w:trHeight w:val="287"/>
        </w:trPr>
        <w:tc>
          <w:tcPr>
            <w:tcW w:w="775" w:type="dxa"/>
            <w:vMerge/>
          </w:tcPr>
          <w:p w:rsidR="00160967" w:rsidRPr="00160967" w:rsidRDefault="00160967" w:rsidP="00160967">
            <w:pPr>
              <w:tabs>
                <w:tab w:val="left" w:pos="3976"/>
              </w:tabs>
              <w:ind w:left="0" w:right="141" w:firstLine="0"/>
              <w:rPr>
                <w:b/>
                <w:bCs/>
                <w:sz w:val="18"/>
                <w:szCs w:val="18"/>
              </w:rPr>
            </w:pPr>
          </w:p>
        </w:tc>
        <w:tc>
          <w:tcPr>
            <w:tcW w:w="4352" w:type="dxa"/>
            <w:vMerge/>
          </w:tcPr>
          <w:p w:rsidR="00160967" w:rsidRPr="00160967" w:rsidRDefault="00160967" w:rsidP="00160967">
            <w:pPr>
              <w:tabs>
                <w:tab w:val="left" w:pos="3976"/>
              </w:tabs>
              <w:ind w:left="0" w:right="141" w:firstLine="0"/>
              <w:rPr>
                <w:sz w:val="18"/>
                <w:szCs w:val="18"/>
              </w:rPr>
            </w:pPr>
          </w:p>
        </w:tc>
        <w:tc>
          <w:tcPr>
            <w:tcW w:w="2254" w:type="dxa"/>
            <w:vMerge/>
          </w:tcPr>
          <w:p w:rsidR="00160967" w:rsidRPr="00160967" w:rsidRDefault="00160967" w:rsidP="00160967">
            <w:pPr>
              <w:tabs>
                <w:tab w:val="left" w:pos="3976"/>
              </w:tabs>
              <w:ind w:left="0" w:right="141" w:firstLine="0"/>
              <w:rPr>
                <w:sz w:val="18"/>
                <w:szCs w:val="18"/>
              </w:rPr>
            </w:pP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20.5.00.60203</w:t>
            </w:r>
          </w:p>
        </w:tc>
      </w:tr>
      <w:tr w:rsidR="00160967" w:rsidRPr="00160967" w:rsidTr="00160967">
        <w:trPr>
          <w:trHeight w:val="287"/>
        </w:trPr>
        <w:tc>
          <w:tcPr>
            <w:tcW w:w="775" w:type="dxa"/>
            <w:vMerge/>
          </w:tcPr>
          <w:p w:rsidR="00160967" w:rsidRPr="00160967" w:rsidRDefault="00160967" w:rsidP="00160967">
            <w:pPr>
              <w:tabs>
                <w:tab w:val="left" w:pos="3976"/>
              </w:tabs>
              <w:ind w:left="0" w:right="141" w:firstLine="0"/>
              <w:rPr>
                <w:b/>
                <w:bCs/>
                <w:sz w:val="18"/>
                <w:szCs w:val="18"/>
              </w:rPr>
            </w:pPr>
          </w:p>
        </w:tc>
        <w:tc>
          <w:tcPr>
            <w:tcW w:w="4352" w:type="dxa"/>
            <w:vMerge/>
          </w:tcPr>
          <w:p w:rsidR="00160967" w:rsidRPr="00160967" w:rsidRDefault="00160967" w:rsidP="00160967">
            <w:pPr>
              <w:tabs>
                <w:tab w:val="left" w:pos="3976"/>
              </w:tabs>
              <w:ind w:left="0" w:right="141" w:firstLine="0"/>
              <w:rPr>
                <w:b/>
                <w:bCs/>
                <w:sz w:val="18"/>
                <w:szCs w:val="18"/>
              </w:rPr>
            </w:pPr>
          </w:p>
        </w:tc>
        <w:tc>
          <w:tcPr>
            <w:tcW w:w="2254" w:type="dxa"/>
            <w:vMerge/>
          </w:tcPr>
          <w:p w:rsidR="00160967" w:rsidRPr="00160967" w:rsidRDefault="00160967" w:rsidP="00160967">
            <w:pPr>
              <w:tabs>
                <w:tab w:val="left" w:pos="3976"/>
              </w:tabs>
              <w:ind w:left="0" w:right="141" w:firstLine="0"/>
              <w:rPr>
                <w:b/>
                <w:bCs/>
                <w:sz w:val="18"/>
                <w:szCs w:val="18"/>
              </w:rPr>
            </w:pPr>
          </w:p>
        </w:tc>
        <w:tc>
          <w:tcPr>
            <w:tcW w:w="2400" w:type="dxa"/>
          </w:tcPr>
          <w:p w:rsidR="00160967" w:rsidRPr="00160967" w:rsidRDefault="00160967" w:rsidP="00160967">
            <w:pPr>
              <w:tabs>
                <w:tab w:val="left" w:pos="3976"/>
              </w:tabs>
              <w:ind w:left="0" w:right="141" w:firstLine="0"/>
              <w:rPr>
                <w:sz w:val="18"/>
                <w:szCs w:val="18"/>
              </w:rPr>
            </w:pPr>
            <w:r w:rsidRPr="00160967">
              <w:rPr>
                <w:sz w:val="18"/>
                <w:szCs w:val="18"/>
              </w:rPr>
              <w:t>20.5.00.99005</w:t>
            </w:r>
          </w:p>
        </w:tc>
      </w:tr>
      <w:tr w:rsidR="00160967" w:rsidRPr="00160967" w:rsidTr="00160967">
        <w:trPr>
          <w:trHeight w:val="287"/>
        </w:trPr>
        <w:tc>
          <w:tcPr>
            <w:tcW w:w="775" w:type="dxa"/>
            <w:vMerge/>
          </w:tcPr>
          <w:p w:rsidR="00160967" w:rsidRPr="00160967" w:rsidRDefault="00160967" w:rsidP="00160967">
            <w:pPr>
              <w:tabs>
                <w:tab w:val="left" w:pos="3976"/>
              </w:tabs>
              <w:ind w:left="0" w:right="141" w:firstLine="0"/>
              <w:rPr>
                <w:b/>
                <w:bCs/>
                <w:sz w:val="18"/>
                <w:szCs w:val="18"/>
              </w:rPr>
            </w:pPr>
          </w:p>
        </w:tc>
        <w:tc>
          <w:tcPr>
            <w:tcW w:w="4352" w:type="dxa"/>
            <w:vMerge/>
          </w:tcPr>
          <w:p w:rsidR="00160967" w:rsidRPr="00160967" w:rsidRDefault="00160967" w:rsidP="00160967">
            <w:pPr>
              <w:tabs>
                <w:tab w:val="left" w:pos="3976"/>
              </w:tabs>
              <w:ind w:left="0" w:right="141" w:firstLine="0"/>
              <w:rPr>
                <w:b/>
                <w:bCs/>
                <w:sz w:val="18"/>
                <w:szCs w:val="18"/>
              </w:rPr>
            </w:pPr>
          </w:p>
        </w:tc>
        <w:tc>
          <w:tcPr>
            <w:tcW w:w="2254" w:type="dxa"/>
            <w:vMerge/>
          </w:tcPr>
          <w:p w:rsidR="00160967" w:rsidRPr="00160967" w:rsidRDefault="00160967" w:rsidP="00160967">
            <w:pPr>
              <w:tabs>
                <w:tab w:val="left" w:pos="3976"/>
              </w:tabs>
              <w:ind w:left="0" w:right="141" w:firstLine="0"/>
              <w:rPr>
                <w:b/>
                <w:bCs/>
                <w:sz w:val="18"/>
                <w:szCs w:val="18"/>
              </w:rPr>
            </w:pPr>
          </w:p>
        </w:tc>
        <w:tc>
          <w:tcPr>
            <w:tcW w:w="2400" w:type="dxa"/>
          </w:tcPr>
          <w:p w:rsidR="00160967" w:rsidRPr="00160967" w:rsidRDefault="00160967" w:rsidP="00160967">
            <w:pPr>
              <w:tabs>
                <w:tab w:val="left" w:pos="3976"/>
              </w:tabs>
              <w:ind w:left="0" w:right="141" w:firstLine="0"/>
              <w:rPr>
                <w:bCs/>
                <w:sz w:val="18"/>
                <w:szCs w:val="18"/>
              </w:rPr>
            </w:pPr>
            <w:r w:rsidRPr="00160967">
              <w:rPr>
                <w:bCs/>
                <w:sz w:val="18"/>
                <w:szCs w:val="18"/>
              </w:rPr>
              <w:t xml:space="preserve">  20.5.00.L4670</w:t>
            </w:r>
          </w:p>
        </w:tc>
      </w:tr>
      <w:tr w:rsidR="00160967" w:rsidRPr="00160967" w:rsidTr="00160967">
        <w:trPr>
          <w:trHeight w:val="287"/>
        </w:trPr>
        <w:tc>
          <w:tcPr>
            <w:tcW w:w="775" w:type="dxa"/>
            <w:vMerge/>
          </w:tcPr>
          <w:p w:rsidR="00160967" w:rsidRPr="00160967" w:rsidRDefault="00160967" w:rsidP="00160967">
            <w:pPr>
              <w:tabs>
                <w:tab w:val="left" w:pos="3976"/>
              </w:tabs>
              <w:ind w:left="0" w:right="141" w:firstLine="0"/>
              <w:rPr>
                <w:b/>
                <w:bCs/>
                <w:sz w:val="18"/>
                <w:szCs w:val="18"/>
              </w:rPr>
            </w:pPr>
          </w:p>
        </w:tc>
        <w:tc>
          <w:tcPr>
            <w:tcW w:w="4352" w:type="dxa"/>
            <w:vMerge/>
          </w:tcPr>
          <w:p w:rsidR="00160967" w:rsidRPr="00160967" w:rsidRDefault="00160967" w:rsidP="00160967">
            <w:pPr>
              <w:tabs>
                <w:tab w:val="left" w:pos="3976"/>
              </w:tabs>
              <w:ind w:left="0" w:right="141" w:firstLine="0"/>
              <w:rPr>
                <w:b/>
                <w:bCs/>
                <w:sz w:val="18"/>
                <w:szCs w:val="18"/>
              </w:rPr>
            </w:pPr>
          </w:p>
        </w:tc>
        <w:tc>
          <w:tcPr>
            <w:tcW w:w="2254" w:type="dxa"/>
            <w:vMerge/>
          </w:tcPr>
          <w:p w:rsidR="00160967" w:rsidRPr="00160967" w:rsidRDefault="00160967" w:rsidP="00160967">
            <w:pPr>
              <w:tabs>
                <w:tab w:val="left" w:pos="3976"/>
              </w:tabs>
              <w:ind w:left="0" w:right="141" w:firstLine="0"/>
              <w:rPr>
                <w:b/>
                <w:bCs/>
                <w:sz w:val="18"/>
                <w:szCs w:val="18"/>
              </w:rPr>
            </w:pPr>
          </w:p>
        </w:tc>
        <w:tc>
          <w:tcPr>
            <w:tcW w:w="2400" w:type="dxa"/>
          </w:tcPr>
          <w:p w:rsidR="00160967" w:rsidRPr="00160967" w:rsidRDefault="00160967" w:rsidP="00160967">
            <w:pPr>
              <w:tabs>
                <w:tab w:val="left" w:pos="3976"/>
              </w:tabs>
              <w:ind w:left="0" w:right="141" w:firstLine="0"/>
              <w:rPr>
                <w:bCs/>
                <w:sz w:val="18"/>
                <w:szCs w:val="18"/>
              </w:rPr>
            </w:pPr>
            <w:r w:rsidRPr="00160967">
              <w:rPr>
                <w:bCs/>
                <w:sz w:val="18"/>
                <w:szCs w:val="18"/>
              </w:rPr>
              <w:t xml:space="preserve">  20.5.00.99027</w:t>
            </w:r>
          </w:p>
        </w:tc>
      </w:tr>
      <w:tr w:rsidR="00160967" w:rsidRPr="00160967" w:rsidTr="00160967">
        <w:trPr>
          <w:trHeight w:val="287"/>
        </w:trPr>
        <w:tc>
          <w:tcPr>
            <w:tcW w:w="775" w:type="dxa"/>
            <w:vMerge/>
          </w:tcPr>
          <w:p w:rsidR="00160967" w:rsidRPr="00160967" w:rsidRDefault="00160967" w:rsidP="00160967">
            <w:pPr>
              <w:tabs>
                <w:tab w:val="left" w:pos="3976"/>
              </w:tabs>
              <w:ind w:left="0" w:right="141" w:firstLine="0"/>
              <w:rPr>
                <w:b/>
                <w:bCs/>
                <w:sz w:val="18"/>
                <w:szCs w:val="18"/>
              </w:rPr>
            </w:pPr>
          </w:p>
        </w:tc>
        <w:tc>
          <w:tcPr>
            <w:tcW w:w="4352" w:type="dxa"/>
            <w:vMerge/>
          </w:tcPr>
          <w:p w:rsidR="00160967" w:rsidRPr="00160967" w:rsidRDefault="00160967" w:rsidP="00160967">
            <w:pPr>
              <w:tabs>
                <w:tab w:val="left" w:pos="3976"/>
              </w:tabs>
              <w:ind w:left="0" w:right="141" w:firstLine="0"/>
              <w:rPr>
                <w:b/>
                <w:bCs/>
                <w:sz w:val="18"/>
                <w:szCs w:val="18"/>
              </w:rPr>
            </w:pPr>
          </w:p>
        </w:tc>
        <w:tc>
          <w:tcPr>
            <w:tcW w:w="2254" w:type="dxa"/>
            <w:vMerge/>
          </w:tcPr>
          <w:p w:rsidR="00160967" w:rsidRPr="00160967" w:rsidRDefault="00160967" w:rsidP="00160967">
            <w:pPr>
              <w:tabs>
                <w:tab w:val="left" w:pos="3976"/>
              </w:tabs>
              <w:ind w:left="0" w:right="141" w:firstLine="0"/>
              <w:rPr>
                <w:b/>
                <w:bCs/>
                <w:sz w:val="18"/>
                <w:szCs w:val="18"/>
              </w:rPr>
            </w:pPr>
          </w:p>
        </w:tc>
        <w:tc>
          <w:tcPr>
            <w:tcW w:w="2400" w:type="dxa"/>
          </w:tcPr>
          <w:p w:rsidR="00160967" w:rsidRPr="00160967" w:rsidRDefault="00160967" w:rsidP="00160967">
            <w:pPr>
              <w:tabs>
                <w:tab w:val="left" w:pos="3976"/>
              </w:tabs>
              <w:ind w:left="0" w:right="141" w:firstLine="0"/>
              <w:rPr>
                <w:bCs/>
                <w:sz w:val="18"/>
                <w:szCs w:val="18"/>
              </w:rPr>
            </w:pPr>
            <w:r w:rsidRPr="00160967">
              <w:rPr>
                <w:bCs/>
                <w:sz w:val="18"/>
                <w:szCs w:val="18"/>
              </w:rPr>
              <w:t xml:space="preserve">  20.5.00.L5581</w:t>
            </w:r>
          </w:p>
        </w:tc>
      </w:tr>
    </w:tbl>
    <w:p w:rsidR="00865124" w:rsidRDefault="00865124" w:rsidP="002D05F7">
      <w:pPr>
        <w:tabs>
          <w:tab w:val="left" w:pos="3976"/>
        </w:tabs>
        <w:ind w:left="0" w:right="141" w:firstLine="0"/>
        <w:rPr>
          <w:sz w:val="18"/>
          <w:szCs w:val="18"/>
        </w:rPr>
      </w:pPr>
    </w:p>
    <w:p w:rsidR="00634C04" w:rsidRDefault="00634C04" w:rsidP="00634C04">
      <w:pPr>
        <w:tabs>
          <w:tab w:val="left" w:pos="3976"/>
        </w:tabs>
        <w:ind w:left="0" w:right="141" w:firstLine="284"/>
        <w:rPr>
          <w:sz w:val="18"/>
          <w:szCs w:val="18"/>
        </w:rPr>
      </w:pPr>
    </w:p>
    <w:p w:rsidR="00634C04" w:rsidRPr="007A6408" w:rsidRDefault="00634C04" w:rsidP="00634C04">
      <w:pPr>
        <w:tabs>
          <w:tab w:val="left" w:pos="426"/>
          <w:tab w:val="left" w:pos="3976"/>
        </w:tabs>
        <w:ind w:left="0" w:right="-142" w:firstLine="426"/>
        <w:jc w:val="center"/>
        <w:rPr>
          <w:b/>
          <w:sz w:val="18"/>
          <w:szCs w:val="18"/>
        </w:rPr>
      </w:pPr>
      <w:r w:rsidRPr="007A6408">
        <w:rPr>
          <w:sz w:val="18"/>
          <w:szCs w:val="18"/>
        </w:rPr>
        <w:t>РОССИЙСКАЯ ФЕДЕРАЦИЯ</w:t>
      </w:r>
    </w:p>
    <w:p w:rsidR="00634C04" w:rsidRPr="007A6408" w:rsidRDefault="00634C04" w:rsidP="00634C04">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634C04" w:rsidRPr="007A6408" w:rsidRDefault="00634C04" w:rsidP="00634C04">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634C04" w:rsidRDefault="00634C04" w:rsidP="00634C04">
      <w:pPr>
        <w:tabs>
          <w:tab w:val="left" w:pos="426"/>
          <w:tab w:val="left" w:pos="3976"/>
        </w:tabs>
        <w:ind w:left="426" w:right="282" w:firstLine="426"/>
        <w:jc w:val="center"/>
        <w:rPr>
          <w:b/>
          <w:bCs/>
          <w:sz w:val="18"/>
          <w:szCs w:val="18"/>
        </w:rPr>
      </w:pPr>
      <w:r w:rsidRPr="007A6408">
        <w:rPr>
          <w:b/>
          <w:bCs/>
          <w:sz w:val="18"/>
          <w:szCs w:val="18"/>
        </w:rPr>
        <w:t>АДМИНИСТРАЦИЯ</w:t>
      </w:r>
    </w:p>
    <w:p w:rsidR="00634C04" w:rsidRPr="007A6408" w:rsidRDefault="00634C04" w:rsidP="00634C04">
      <w:pPr>
        <w:tabs>
          <w:tab w:val="left" w:pos="426"/>
          <w:tab w:val="left" w:pos="3976"/>
        </w:tabs>
        <w:ind w:left="426" w:right="282" w:firstLine="426"/>
        <w:jc w:val="center"/>
        <w:rPr>
          <w:b/>
          <w:bCs/>
          <w:sz w:val="18"/>
          <w:szCs w:val="18"/>
        </w:rPr>
      </w:pPr>
      <w:r>
        <w:rPr>
          <w:b/>
          <w:bCs/>
          <w:sz w:val="18"/>
          <w:szCs w:val="18"/>
        </w:rPr>
        <w:t>ПОСТАНОВЛЕНИЕ</w:t>
      </w:r>
    </w:p>
    <w:p w:rsidR="00634C04" w:rsidRPr="007A6408" w:rsidRDefault="00634C04" w:rsidP="00634C04">
      <w:pPr>
        <w:tabs>
          <w:tab w:val="left" w:pos="426"/>
          <w:tab w:val="left" w:pos="3976"/>
        </w:tabs>
        <w:ind w:left="426" w:right="282" w:firstLine="426"/>
        <w:rPr>
          <w:sz w:val="18"/>
          <w:szCs w:val="18"/>
        </w:rPr>
      </w:pPr>
      <w:r>
        <w:rPr>
          <w:bCs/>
          <w:sz w:val="18"/>
          <w:szCs w:val="18"/>
          <w:u w:val="single"/>
        </w:rPr>
        <w:t>26.12</w:t>
      </w:r>
      <w:r w:rsidRPr="00B20ADA">
        <w:rPr>
          <w:sz w:val="18"/>
          <w:szCs w:val="18"/>
          <w:u w:val="single"/>
        </w:rPr>
        <w:t>.2022</w:t>
      </w:r>
      <w:r>
        <w:rPr>
          <w:sz w:val="18"/>
          <w:szCs w:val="18"/>
          <w:u w:val="single"/>
        </w:rPr>
        <w:t xml:space="preserve">  № 277 о/д</w:t>
      </w:r>
    </w:p>
    <w:p w:rsidR="00634C04" w:rsidRDefault="00634C04" w:rsidP="00634C04">
      <w:pPr>
        <w:tabs>
          <w:tab w:val="left" w:pos="426"/>
          <w:tab w:val="left" w:pos="3976"/>
        </w:tabs>
        <w:ind w:left="426" w:right="282" w:firstLine="426"/>
        <w:rPr>
          <w:sz w:val="18"/>
          <w:szCs w:val="18"/>
        </w:rPr>
      </w:pPr>
      <w:r w:rsidRPr="007A6408">
        <w:rPr>
          <w:sz w:val="18"/>
          <w:szCs w:val="18"/>
        </w:rPr>
        <w:t xml:space="preserve">       с. Хомутово </w:t>
      </w:r>
    </w:p>
    <w:p w:rsidR="00634C04" w:rsidRPr="007A6408" w:rsidRDefault="00634C04" w:rsidP="00634C04">
      <w:pPr>
        <w:tabs>
          <w:tab w:val="left" w:pos="426"/>
          <w:tab w:val="left" w:pos="3976"/>
        </w:tabs>
        <w:ind w:left="426" w:right="282" w:firstLine="426"/>
        <w:rPr>
          <w:sz w:val="18"/>
          <w:szCs w:val="18"/>
        </w:rPr>
      </w:pPr>
    </w:p>
    <w:p w:rsidR="00634C04" w:rsidRDefault="00634C04" w:rsidP="00E345CC">
      <w:pPr>
        <w:tabs>
          <w:tab w:val="left" w:pos="3976"/>
        </w:tabs>
        <w:ind w:left="0" w:right="141" w:firstLine="284"/>
        <w:rPr>
          <w:sz w:val="18"/>
          <w:szCs w:val="18"/>
        </w:rPr>
      </w:pPr>
      <w:r w:rsidRPr="00634C04">
        <w:rPr>
          <w:sz w:val="18"/>
          <w:szCs w:val="18"/>
        </w:rPr>
        <w:t>О создании согласительной комиссии по урегулированию замечаний, послуживших основанием для подготовки сводного заключения о несогласии с проектом внесения изменений в генеральный план Хомутовского сельского поселения Иркутского района Иркутской области</w:t>
      </w:r>
      <w:r>
        <w:rPr>
          <w:sz w:val="18"/>
          <w:szCs w:val="18"/>
        </w:rPr>
        <w:t>.</w:t>
      </w:r>
    </w:p>
    <w:p w:rsidR="00634C04" w:rsidRDefault="00634C04" w:rsidP="00E345CC">
      <w:pPr>
        <w:tabs>
          <w:tab w:val="left" w:pos="3976"/>
        </w:tabs>
        <w:ind w:left="0" w:right="141" w:firstLine="284"/>
        <w:rPr>
          <w:sz w:val="18"/>
          <w:szCs w:val="18"/>
        </w:rPr>
      </w:pPr>
    </w:p>
    <w:p w:rsidR="00634C04" w:rsidRDefault="00634C04" w:rsidP="00634C04">
      <w:pPr>
        <w:tabs>
          <w:tab w:val="left" w:pos="3976"/>
        </w:tabs>
        <w:ind w:left="0" w:right="141" w:firstLine="284"/>
        <w:rPr>
          <w:sz w:val="18"/>
          <w:szCs w:val="18"/>
        </w:rPr>
      </w:pPr>
      <w:r w:rsidRPr="00634C04">
        <w:rPr>
          <w:sz w:val="18"/>
          <w:szCs w:val="18"/>
        </w:rPr>
        <w:t xml:space="preserve">Руководствуясь ст. 25 Градостроительного кодекса Российской Федерации, ст. 14 Федерального закона от 06.10.2003 г. № 131-ФЗ «Об общих принципах организации местного самоуправления в Российской Федерации», Приказом Министерства экономического развития Российской Федерации от 21.07.2016 г.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(с изменениями на 19.10.2022), в целях урегулирования замечаний, послуживших основанием для подготовки сводного заключения о несогласии с проектом внесения изменений в генеральный план Хомутовского муниципального образования (сельского поселения) Иркутского района Иркутской области от 15.12.2022 г. № 48203-ВД/Д27и, сводного заключения о несогласии с проектом «Проект внесения изменений в генеральный план Хомутовского муниципального образования Иркутского района Иркутской области» № 923 от 15.12.2022, Администрация Хомутовского муниципального образования </w:t>
      </w:r>
    </w:p>
    <w:p w:rsidR="00634C04" w:rsidRPr="00634C04" w:rsidRDefault="00634C04" w:rsidP="00634C04">
      <w:pPr>
        <w:tabs>
          <w:tab w:val="left" w:pos="3976"/>
        </w:tabs>
        <w:ind w:left="0" w:right="141" w:firstLine="284"/>
        <w:rPr>
          <w:sz w:val="18"/>
          <w:szCs w:val="18"/>
        </w:rPr>
      </w:pPr>
    </w:p>
    <w:p w:rsidR="00634C04" w:rsidRDefault="00634C04" w:rsidP="00634C04">
      <w:pPr>
        <w:tabs>
          <w:tab w:val="left" w:pos="3976"/>
        </w:tabs>
        <w:ind w:left="0" w:right="141" w:firstLine="284"/>
        <w:rPr>
          <w:sz w:val="18"/>
          <w:szCs w:val="18"/>
        </w:rPr>
      </w:pPr>
      <w:r w:rsidRPr="00634C04">
        <w:rPr>
          <w:sz w:val="18"/>
          <w:szCs w:val="18"/>
        </w:rPr>
        <w:t>ПОСТАНОВЛЯЕТ:</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Pr>
          <w:sz w:val="18"/>
          <w:szCs w:val="18"/>
        </w:rPr>
        <w:t>1.</w:t>
      </w:r>
      <w:r w:rsidRPr="00634C04">
        <w:rPr>
          <w:sz w:val="18"/>
          <w:szCs w:val="18"/>
        </w:rPr>
        <w:t>Создать согласительную комиссию по урегулированию замечаний, послуживших основанием для подготовки сводных заключений о несогласии с проектом внесения изменений в генеральный план Хомутовского муниципального образования (сельского поселения) Иркутского района Иркутской области (далее - согласительная комиссия).</w:t>
      </w:r>
    </w:p>
    <w:p w:rsidR="00634C04" w:rsidRPr="00634C04" w:rsidRDefault="00634C04" w:rsidP="00634C04">
      <w:pPr>
        <w:tabs>
          <w:tab w:val="left" w:pos="3976"/>
        </w:tabs>
        <w:ind w:left="0" w:right="141" w:firstLine="284"/>
        <w:rPr>
          <w:sz w:val="18"/>
          <w:szCs w:val="18"/>
        </w:rPr>
      </w:pPr>
      <w:r>
        <w:rPr>
          <w:sz w:val="18"/>
          <w:szCs w:val="18"/>
        </w:rPr>
        <w:t>2.</w:t>
      </w:r>
      <w:r w:rsidRPr="00634C04">
        <w:rPr>
          <w:sz w:val="18"/>
          <w:szCs w:val="18"/>
        </w:rPr>
        <w:t>Утвердить порядок деятельности согласительной комиссии по урегулированию замечаний, послуживших основанием для подготовки сводных заключений о несогласии с проектом внесения изменений в Генеральный план Хомутовского сельского поселения Иркутского района Иркутской области (приложение 1).</w:t>
      </w:r>
    </w:p>
    <w:p w:rsidR="00634C04" w:rsidRPr="00634C04" w:rsidRDefault="00634C04" w:rsidP="00634C04">
      <w:pPr>
        <w:tabs>
          <w:tab w:val="left" w:pos="3976"/>
        </w:tabs>
        <w:ind w:left="0" w:right="141" w:firstLine="284"/>
        <w:rPr>
          <w:sz w:val="18"/>
          <w:szCs w:val="18"/>
        </w:rPr>
      </w:pPr>
      <w:r>
        <w:rPr>
          <w:sz w:val="18"/>
          <w:szCs w:val="18"/>
        </w:rPr>
        <w:t>3.</w:t>
      </w:r>
      <w:r w:rsidRPr="00634C04">
        <w:rPr>
          <w:sz w:val="18"/>
          <w:szCs w:val="18"/>
        </w:rPr>
        <w:t>Утвердить состав согласительной комиссии (приложение 2).</w:t>
      </w:r>
    </w:p>
    <w:p w:rsidR="00634C04" w:rsidRPr="00634C04" w:rsidRDefault="00634C04" w:rsidP="00634C04">
      <w:pPr>
        <w:tabs>
          <w:tab w:val="left" w:pos="3976"/>
        </w:tabs>
        <w:ind w:left="0" w:right="141" w:firstLine="284"/>
        <w:rPr>
          <w:sz w:val="18"/>
          <w:szCs w:val="18"/>
        </w:rPr>
      </w:pPr>
      <w:r>
        <w:rPr>
          <w:sz w:val="18"/>
          <w:szCs w:val="18"/>
        </w:rPr>
        <w:t>4.</w:t>
      </w:r>
      <w:r w:rsidRPr="00634C04">
        <w:rPr>
          <w:sz w:val="18"/>
          <w:szCs w:val="18"/>
        </w:rPr>
        <w:t>Опубликовать настоящее постановление в установленном законом порядке.</w:t>
      </w:r>
    </w:p>
    <w:p w:rsidR="00634C04" w:rsidRPr="00634C04" w:rsidRDefault="00634C04" w:rsidP="00634C04">
      <w:pPr>
        <w:tabs>
          <w:tab w:val="left" w:pos="3976"/>
        </w:tabs>
        <w:ind w:left="0" w:right="141" w:firstLine="284"/>
        <w:rPr>
          <w:sz w:val="18"/>
          <w:szCs w:val="18"/>
        </w:rPr>
      </w:pPr>
      <w:r w:rsidRPr="00634C04">
        <w:rPr>
          <w:sz w:val="18"/>
          <w:szCs w:val="18"/>
        </w:rPr>
        <w:t>5.   Контроль за исполнением настоящего постановления возложить на Заместителя Главы администрации Хомутовского муниципального образования.</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jc w:val="right"/>
        <w:rPr>
          <w:i/>
          <w:sz w:val="18"/>
          <w:szCs w:val="18"/>
        </w:rPr>
      </w:pPr>
      <w:r w:rsidRPr="00634C04">
        <w:rPr>
          <w:i/>
          <w:sz w:val="18"/>
          <w:szCs w:val="18"/>
        </w:rPr>
        <w:t>Глава администрации                                       В.М. Колмаченко</w:t>
      </w:r>
    </w:p>
    <w:p w:rsidR="00634C04" w:rsidRPr="00634C04" w:rsidRDefault="00634C04" w:rsidP="00634C04">
      <w:pPr>
        <w:tabs>
          <w:tab w:val="left" w:pos="3976"/>
        </w:tabs>
        <w:ind w:left="0" w:right="141" w:firstLine="284"/>
        <w:jc w:val="right"/>
        <w:rPr>
          <w:i/>
          <w:sz w:val="18"/>
          <w:szCs w:val="18"/>
        </w:rPr>
      </w:pPr>
    </w:p>
    <w:p w:rsidR="00634C04" w:rsidRDefault="00634C04" w:rsidP="00634C04">
      <w:pPr>
        <w:tabs>
          <w:tab w:val="left" w:pos="3976"/>
        </w:tabs>
        <w:ind w:left="0" w:right="141" w:firstLine="284"/>
        <w:jc w:val="right"/>
        <w:rPr>
          <w:i/>
          <w:sz w:val="18"/>
          <w:szCs w:val="18"/>
        </w:rPr>
      </w:pPr>
    </w:p>
    <w:p w:rsidR="00634C04" w:rsidRPr="00634C04" w:rsidRDefault="00634C04" w:rsidP="00634C04">
      <w:pPr>
        <w:tabs>
          <w:tab w:val="left" w:pos="3976"/>
        </w:tabs>
        <w:ind w:left="0" w:right="141" w:firstLine="284"/>
        <w:jc w:val="right"/>
        <w:rPr>
          <w:i/>
          <w:sz w:val="18"/>
          <w:szCs w:val="18"/>
        </w:rPr>
      </w:pPr>
      <w:r w:rsidRPr="00634C04">
        <w:rPr>
          <w:i/>
          <w:sz w:val="18"/>
          <w:szCs w:val="18"/>
        </w:rPr>
        <w:t>Приложение 1</w:t>
      </w:r>
    </w:p>
    <w:p w:rsidR="00634C04" w:rsidRPr="00634C04" w:rsidRDefault="00634C04" w:rsidP="00634C04">
      <w:pPr>
        <w:tabs>
          <w:tab w:val="left" w:pos="3976"/>
        </w:tabs>
        <w:ind w:left="0" w:right="141" w:firstLine="284"/>
        <w:jc w:val="right"/>
        <w:rPr>
          <w:i/>
          <w:sz w:val="18"/>
          <w:szCs w:val="18"/>
        </w:rPr>
      </w:pPr>
      <w:r w:rsidRPr="00634C04">
        <w:rPr>
          <w:i/>
          <w:sz w:val="18"/>
          <w:szCs w:val="18"/>
        </w:rPr>
        <w:t>к постановлению администрации</w:t>
      </w:r>
    </w:p>
    <w:p w:rsidR="00634C04" w:rsidRPr="00634C04" w:rsidRDefault="00634C04" w:rsidP="00634C04">
      <w:pPr>
        <w:tabs>
          <w:tab w:val="left" w:pos="3976"/>
        </w:tabs>
        <w:ind w:left="0" w:right="141" w:firstLine="284"/>
        <w:jc w:val="right"/>
        <w:rPr>
          <w:i/>
          <w:sz w:val="18"/>
          <w:szCs w:val="18"/>
        </w:rPr>
      </w:pPr>
      <w:r w:rsidRPr="00634C04">
        <w:rPr>
          <w:i/>
          <w:sz w:val="18"/>
          <w:szCs w:val="18"/>
        </w:rPr>
        <w:t>Хомутовского муниципального образования</w:t>
      </w:r>
    </w:p>
    <w:p w:rsidR="00634C04" w:rsidRPr="00634C04" w:rsidRDefault="00634C04" w:rsidP="00634C04">
      <w:pPr>
        <w:tabs>
          <w:tab w:val="left" w:pos="3976"/>
        </w:tabs>
        <w:ind w:left="0" w:right="141" w:firstLine="284"/>
        <w:jc w:val="right"/>
        <w:rPr>
          <w:i/>
          <w:sz w:val="18"/>
          <w:szCs w:val="18"/>
        </w:rPr>
      </w:pPr>
      <w:r w:rsidRPr="00634C04">
        <w:rPr>
          <w:i/>
          <w:sz w:val="18"/>
          <w:szCs w:val="18"/>
        </w:rPr>
        <w:t>от _</w:t>
      </w:r>
      <w:r>
        <w:rPr>
          <w:i/>
          <w:sz w:val="18"/>
          <w:szCs w:val="18"/>
          <w:u w:val="single"/>
        </w:rPr>
        <w:t>26.12.2022</w:t>
      </w:r>
      <w:r w:rsidRPr="00634C04">
        <w:rPr>
          <w:i/>
          <w:sz w:val="18"/>
          <w:szCs w:val="18"/>
        </w:rPr>
        <w:t>_№_</w:t>
      </w:r>
      <w:r>
        <w:rPr>
          <w:i/>
          <w:sz w:val="18"/>
          <w:szCs w:val="18"/>
          <w:u w:val="single"/>
        </w:rPr>
        <w:t>277 о/д</w:t>
      </w:r>
      <w:r w:rsidRPr="00634C04">
        <w:rPr>
          <w:i/>
          <w:sz w:val="18"/>
          <w:szCs w:val="18"/>
        </w:rPr>
        <w:t>_</w:t>
      </w:r>
    </w:p>
    <w:p w:rsidR="00634C04" w:rsidRPr="00634C04" w:rsidRDefault="00634C04" w:rsidP="00634C04">
      <w:pPr>
        <w:tabs>
          <w:tab w:val="left" w:pos="3976"/>
        </w:tabs>
        <w:ind w:left="0" w:right="141" w:firstLine="284"/>
        <w:rPr>
          <w:sz w:val="18"/>
          <w:szCs w:val="18"/>
        </w:rPr>
      </w:pPr>
    </w:p>
    <w:p w:rsidR="00634C04" w:rsidRPr="00634C04" w:rsidRDefault="00634C04" w:rsidP="00CF2E30">
      <w:pPr>
        <w:tabs>
          <w:tab w:val="left" w:pos="3976"/>
        </w:tabs>
        <w:ind w:left="0" w:right="141" w:firstLine="284"/>
        <w:jc w:val="center"/>
        <w:rPr>
          <w:sz w:val="18"/>
          <w:szCs w:val="18"/>
        </w:rPr>
      </w:pPr>
      <w:r w:rsidRPr="00634C04">
        <w:rPr>
          <w:sz w:val="18"/>
          <w:szCs w:val="18"/>
        </w:rPr>
        <w:t>Порядок</w:t>
      </w:r>
    </w:p>
    <w:p w:rsidR="00634C04" w:rsidRPr="00634C04" w:rsidRDefault="00634C04" w:rsidP="00CF2E30">
      <w:pPr>
        <w:tabs>
          <w:tab w:val="left" w:pos="3976"/>
        </w:tabs>
        <w:ind w:left="0" w:right="141" w:firstLine="284"/>
        <w:jc w:val="center"/>
        <w:rPr>
          <w:sz w:val="18"/>
          <w:szCs w:val="18"/>
        </w:rPr>
      </w:pPr>
      <w:r w:rsidRPr="00634C04">
        <w:rPr>
          <w:sz w:val="18"/>
          <w:szCs w:val="18"/>
        </w:rPr>
        <w:t>деятельности согласительной комиссии</w:t>
      </w:r>
    </w:p>
    <w:p w:rsidR="00634C04" w:rsidRPr="00634C04" w:rsidRDefault="00634C04" w:rsidP="00CF2E30">
      <w:pPr>
        <w:tabs>
          <w:tab w:val="left" w:pos="3976"/>
        </w:tabs>
        <w:ind w:left="0" w:right="141" w:firstLine="284"/>
        <w:jc w:val="center"/>
        <w:rPr>
          <w:sz w:val="18"/>
          <w:szCs w:val="18"/>
        </w:rPr>
      </w:pPr>
      <w:r w:rsidRPr="00634C04">
        <w:rPr>
          <w:sz w:val="18"/>
          <w:szCs w:val="18"/>
        </w:rPr>
        <w:t>по урегулированию замечаний, послуживших основанием для подготовки сводных заключений о несогласии с проектом внесения изменений в Генеральный план Хомутовского сельского поселения Иркутского района Иркутской области</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1.Общие положения.</w:t>
      </w:r>
    </w:p>
    <w:p w:rsidR="00634C04" w:rsidRPr="00634C04" w:rsidRDefault="00634C04" w:rsidP="00634C04">
      <w:pPr>
        <w:tabs>
          <w:tab w:val="left" w:pos="3976"/>
        </w:tabs>
        <w:ind w:left="0" w:right="141" w:firstLine="284"/>
        <w:rPr>
          <w:sz w:val="18"/>
          <w:szCs w:val="18"/>
        </w:rPr>
      </w:pPr>
      <w:r w:rsidRPr="00634C04">
        <w:rPr>
          <w:sz w:val="18"/>
          <w:szCs w:val="18"/>
        </w:rPr>
        <w:t xml:space="preserve">1.1.   Настоящий   Порядок   принят   в   соответствии   с   Градостроительным кодексом Российской Федерации,  приказом Минэкономразвития России от 21.07.2016   № 460   «Об   утверждении   порядка   согласования   проектов документов   </w:t>
      </w:r>
      <w:r w:rsidRPr="00634C04">
        <w:rPr>
          <w:sz w:val="18"/>
          <w:szCs w:val="18"/>
        </w:rPr>
        <w:lastRenderedPageBreak/>
        <w:t>территориального   планирования   муниципальных   образований, состава   и   порядка   работы   согласительной   комиссии   при   согласования проектов документов территориального планирования» (с изменениями на 19.10.2022).</w:t>
      </w:r>
    </w:p>
    <w:p w:rsidR="00634C04" w:rsidRPr="00634C04" w:rsidRDefault="00634C04" w:rsidP="00634C04">
      <w:pPr>
        <w:tabs>
          <w:tab w:val="left" w:pos="3976"/>
        </w:tabs>
        <w:ind w:left="0" w:right="141" w:firstLine="284"/>
        <w:rPr>
          <w:sz w:val="18"/>
          <w:szCs w:val="18"/>
        </w:rPr>
      </w:pPr>
      <w:r w:rsidRPr="00634C04">
        <w:rPr>
          <w:sz w:val="18"/>
          <w:szCs w:val="18"/>
        </w:rPr>
        <w:t>1.2. Настоящий Порядок определяет цель, организацию и порядок работы согласительной   комиссии   по урегулированию замечаний, послуживших основанием для подготовки сводного заключения о несогласии с проектом внесения изменений в генеральный план Хомутовского сельского поселения Иркутского района Иркутской области  (далее – согласительная комиссия).</w:t>
      </w:r>
    </w:p>
    <w:p w:rsidR="00634C04" w:rsidRPr="00634C04" w:rsidRDefault="00634C04" w:rsidP="00634C04">
      <w:pPr>
        <w:tabs>
          <w:tab w:val="left" w:pos="3976"/>
        </w:tabs>
        <w:ind w:left="0" w:right="141" w:firstLine="284"/>
        <w:rPr>
          <w:sz w:val="18"/>
          <w:szCs w:val="18"/>
        </w:rPr>
      </w:pPr>
      <w:r w:rsidRPr="00634C04">
        <w:rPr>
          <w:sz w:val="18"/>
          <w:szCs w:val="18"/>
        </w:rPr>
        <w:t>1.3.   Согласительная   комиссия   создается для   урегулирования   замечаний, послуживших основанием для подготовки сводного заключения о несогласии с проектом внесения изменений в генеральный план Хомутовского сельского поселения Иркутского района Иркутской области (далее проект внесения изменений в генеральный план) и принятия взаимоприемлемых решений.</w:t>
      </w:r>
    </w:p>
    <w:p w:rsidR="00634C04" w:rsidRPr="00634C04" w:rsidRDefault="00634C04" w:rsidP="00634C04">
      <w:pPr>
        <w:tabs>
          <w:tab w:val="left" w:pos="3976"/>
        </w:tabs>
        <w:ind w:left="0" w:right="141" w:firstLine="284"/>
        <w:rPr>
          <w:sz w:val="18"/>
          <w:szCs w:val="18"/>
        </w:rPr>
      </w:pPr>
      <w:r w:rsidRPr="00634C04">
        <w:rPr>
          <w:sz w:val="18"/>
          <w:szCs w:val="18"/>
        </w:rPr>
        <w:t>2. Состав, организация и порядок работы согласительной комиссии.</w:t>
      </w:r>
    </w:p>
    <w:p w:rsidR="00634C04" w:rsidRPr="00634C04" w:rsidRDefault="00634C04" w:rsidP="00634C04">
      <w:pPr>
        <w:tabs>
          <w:tab w:val="left" w:pos="3976"/>
        </w:tabs>
        <w:ind w:left="0" w:right="141" w:firstLine="284"/>
        <w:rPr>
          <w:sz w:val="18"/>
          <w:szCs w:val="18"/>
        </w:rPr>
      </w:pPr>
      <w:r w:rsidRPr="00634C04">
        <w:rPr>
          <w:sz w:val="18"/>
          <w:szCs w:val="18"/>
        </w:rPr>
        <w:t>2.1. В состав согласительной комиссии включаются:</w:t>
      </w:r>
    </w:p>
    <w:p w:rsidR="00634C04" w:rsidRPr="00634C04" w:rsidRDefault="00634C04" w:rsidP="00634C04">
      <w:pPr>
        <w:tabs>
          <w:tab w:val="left" w:pos="3976"/>
        </w:tabs>
        <w:ind w:left="0" w:right="141" w:firstLine="284"/>
        <w:rPr>
          <w:sz w:val="18"/>
          <w:szCs w:val="18"/>
        </w:rPr>
      </w:pPr>
      <w:r w:rsidRPr="00634C04">
        <w:rPr>
          <w:sz w:val="18"/>
          <w:szCs w:val="18"/>
        </w:rPr>
        <w:t>а)   представители   федеральных   органов   исполнительной   власти,   которые направили заключения о несогласии с проектами внесения изменений в генеральный план;</w:t>
      </w:r>
    </w:p>
    <w:p w:rsidR="00634C04" w:rsidRPr="00634C04" w:rsidRDefault="00634C04" w:rsidP="00634C04">
      <w:pPr>
        <w:tabs>
          <w:tab w:val="left" w:pos="3976"/>
        </w:tabs>
        <w:ind w:left="0" w:right="141" w:firstLine="284"/>
        <w:rPr>
          <w:sz w:val="18"/>
          <w:szCs w:val="18"/>
        </w:rPr>
      </w:pPr>
      <w:r w:rsidRPr="00634C04">
        <w:rPr>
          <w:sz w:val="18"/>
          <w:szCs w:val="18"/>
        </w:rPr>
        <w:t>б) представители органа местного самоуправления, уполномоченного на подготовку проектов внесения изменений в генеральный план;</w:t>
      </w:r>
    </w:p>
    <w:p w:rsidR="00634C04" w:rsidRPr="00634C04" w:rsidRDefault="00634C04" w:rsidP="00634C04">
      <w:pPr>
        <w:tabs>
          <w:tab w:val="left" w:pos="3976"/>
        </w:tabs>
        <w:ind w:left="0" w:right="141" w:firstLine="284"/>
        <w:rPr>
          <w:sz w:val="18"/>
          <w:szCs w:val="18"/>
        </w:rPr>
      </w:pPr>
      <w:r w:rsidRPr="00634C04">
        <w:rPr>
          <w:sz w:val="18"/>
          <w:szCs w:val="18"/>
        </w:rPr>
        <w:t>в) представители разработчиков проектов внесения изменений в генеральный план (с правом совещательного голоса).</w:t>
      </w:r>
    </w:p>
    <w:p w:rsidR="00634C04" w:rsidRPr="00634C04" w:rsidRDefault="00634C04" w:rsidP="00634C04">
      <w:pPr>
        <w:tabs>
          <w:tab w:val="left" w:pos="3976"/>
        </w:tabs>
        <w:ind w:left="0" w:right="141" w:firstLine="284"/>
        <w:rPr>
          <w:sz w:val="18"/>
          <w:szCs w:val="18"/>
        </w:rPr>
      </w:pPr>
      <w:r w:rsidRPr="00634C04">
        <w:rPr>
          <w:sz w:val="18"/>
          <w:szCs w:val="18"/>
        </w:rPr>
        <w:t>2.2. Срок работы согласительной комиссии составляет не более 2 месяцев со дня ее создания. По истечении указанного срока работа согласительной комиссии не осуществляется.</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 xml:space="preserve">2.3. Организационной формой работы согласительной  комиссии является заседание. </w:t>
      </w:r>
    </w:p>
    <w:p w:rsidR="00634C04" w:rsidRPr="00634C04" w:rsidRDefault="00634C04" w:rsidP="00634C04">
      <w:pPr>
        <w:tabs>
          <w:tab w:val="left" w:pos="3976"/>
        </w:tabs>
        <w:ind w:left="0" w:right="141" w:firstLine="284"/>
        <w:rPr>
          <w:sz w:val="18"/>
          <w:szCs w:val="18"/>
        </w:rPr>
      </w:pPr>
      <w:r w:rsidRPr="00634C04">
        <w:rPr>
          <w:sz w:val="18"/>
          <w:szCs w:val="18"/>
        </w:rPr>
        <w:t>Представители   федеральных   органов   исполнительной   власти, которые направили заключения о несогласии с проектом генерального плана, могут принимать участие в работе согласительной комиссии путем представления письменных позиций.</w:t>
      </w:r>
    </w:p>
    <w:p w:rsidR="00634C04" w:rsidRPr="00634C04" w:rsidRDefault="00634C04" w:rsidP="00634C04">
      <w:pPr>
        <w:tabs>
          <w:tab w:val="left" w:pos="3976"/>
        </w:tabs>
        <w:ind w:left="0" w:right="141" w:firstLine="284"/>
        <w:rPr>
          <w:sz w:val="18"/>
          <w:szCs w:val="18"/>
        </w:rPr>
      </w:pPr>
      <w:r w:rsidRPr="00634C04">
        <w:rPr>
          <w:sz w:val="18"/>
          <w:szCs w:val="18"/>
        </w:rPr>
        <w:t>2.4. Председатель согласительной комиссии назначает и проводит заседания согласительной   комиссии,   вносит   предложения,   подписывает   протоколы заседаний согласительной комиссии.</w:t>
      </w:r>
    </w:p>
    <w:p w:rsidR="00634C04" w:rsidRPr="00634C04" w:rsidRDefault="00634C04" w:rsidP="00634C04">
      <w:pPr>
        <w:tabs>
          <w:tab w:val="left" w:pos="3976"/>
        </w:tabs>
        <w:ind w:left="0" w:right="141" w:firstLine="284"/>
        <w:rPr>
          <w:sz w:val="18"/>
          <w:szCs w:val="18"/>
        </w:rPr>
      </w:pPr>
      <w:r w:rsidRPr="00634C04">
        <w:rPr>
          <w:sz w:val="18"/>
          <w:szCs w:val="18"/>
        </w:rPr>
        <w:t>2.5.   Секретарь   согласительной   комиссии   осуществляет   организационно- техническое и информационное обеспечение деятельности согласительной комиссии,   в   том   числе   сбор   и   хранение   протоколов,   решений   и   иных документов,   связанных   с   ее   деятельностью,   ведёт   протоколы   заседаний согласительной комиссии.</w:t>
      </w:r>
    </w:p>
    <w:p w:rsidR="00634C04" w:rsidRPr="00634C04" w:rsidRDefault="00634C04" w:rsidP="00634C04">
      <w:pPr>
        <w:tabs>
          <w:tab w:val="left" w:pos="3976"/>
        </w:tabs>
        <w:ind w:left="0" w:right="141" w:firstLine="284"/>
        <w:rPr>
          <w:sz w:val="18"/>
          <w:szCs w:val="18"/>
        </w:rPr>
      </w:pPr>
      <w:r w:rsidRPr="00634C04">
        <w:rPr>
          <w:sz w:val="18"/>
          <w:szCs w:val="18"/>
        </w:rPr>
        <w:t xml:space="preserve">2.6. Секретарь согласительной комиссии уведомляет членов согласительной комиссии о дате начала работы согласительной комиссии не позднее 15 календарных дней со дня создания согласительной комиссии. </w:t>
      </w:r>
    </w:p>
    <w:p w:rsidR="00634C04" w:rsidRPr="00634C04" w:rsidRDefault="00634C04" w:rsidP="00634C04">
      <w:pPr>
        <w:tabs>
          <w:tab w:val="left" w:pos="3976"/>
        </w:tabs>
        <w:ind w:left="0" w:right="141" w:firstLine="284"/>
        <w:rPr>
          <w:sz w:val="18"/>
          <w:szCs w:val="18"/>
        </w:rPr>
      </w:pPr>
      <w:r w:rsidRPr="00634C04">
        <w:rPr>
          <w:sz w:val="18"/>
          <w:szCs w:val="18"/>
        </w:rPr>
        <w:t>2.7. О дате и месте начала заседания согласительной комиссии секретарь   согласительной   комиссии   уведомляет   членов   согласительной комиссии путем направления уведомления о размещении проекта документа территориального планирования с внесенными в него изменениями в электронной форме с использованием ФГИС ТП и (или) посредством почтового отправления. В уведомлении о проведении заседания согласительной комиссии указывается дата и место проведения заседания согласительной комиссии и (или) почтовый адрес.</w:t>
      </w:r>
    </w:p>
    <w:p w:rsidR="00634C04" w:rsidRPr="00634C04" w:rsidRDefault="00634C04" w:rsidP="00634C04">
      <w:pPr>
        <w:tabs>
          <w:tab w:val="left" w:pos="3976"/>
        </w:tabs>
        <w:ind w:left="0" w:right="141" w:firstLine="284"/>
        <w:rPr>
          <w:sz w:val="18"/>
          <w:szCs w:val="18"/>
        </w:rPr>
      </w:pPr>
      <w:r w:rsidRPr="00634C04">
        <w:rPr>
          <w:sz w:val="18"/>
          <w:szCs w:val="18"/>
        </w:rPr>
        <w:t>2.8.  Согласительная комиссия правомочна рассматривать вопросы в случае, если на заседании присутствуют 50 % и более ее членов.</w:t>
      </w:r>
    </w:p>
    <w:p w:rsidR="00634C04" w:rsidRPr="00634C04" w:rsidRDefault="00634C04" w:rsidP="00634C04">
      <w:pPr>
        <w:tabs>
          <w:tab w:val="left" w:pos="3976"/>
        </w:tabs>
        <w:ind w:left="0" w:right="141" w:firstLine="284"/>
        <w:rPr>
          <w:sz w:val="18"/>
          <w:szCs w:val="18"/>
        </w:rPr>
      </w:pPr>
      <w:r w:rsidRPr="00634C04">
        <w:rPr>
          <w:sz w:val="18"/>
          <w:szCs w:val="18"/>
        </w:rPr>
        <w:t xml:space="preserve">2.9. Решение согласительной комиссии принимается большинством голосов присутствующих на заседании ее членов, с учетом письменных позиций, отсутствующих членов согласительной комиссии. </w:t>
      </w:r>
    </w:p>
    <w:p w:rsidR="00634C04" w:rsidRPr="00634C04" w:rsidRDefault="00634C04" w:rsidP="00634C04">
      <w:pPr>
        <w:tabs>
          <w:tab w:val="left" w:pos="3976"/>
        </w:tabs>
        <w:ind w:left="0" w:right="141" w:firstLine="284"/>
        <w:rPr>
          <w:sz w:val="18"/>
          <w:szCs w:val="18"/>
        </w:rPr>
      </w:pPr>
      <w:r w:rsidRPr="00634C04">
        <w:rPr>
          <w:sz w:val="18"/>
          <w:szCs w:val="18"/>
        </w:rPr>
        <w:t>2.10. Согласительная комиссия принимает одно из следующих решений:</w:t>
      </w:r>
    </w:p>
    <w:p w:rsidR="00634C04" w:rsidRPr="00634C04" w:rsidRDefault="00634C04" w:rsidP="00634C04">
      <w:pPr>
        <w:tabs>
          <w:tab w:val="left" w:pos="3976"/>
        </w:tabs>
        <w:ind w:left="0" w:right="141" w:firstLine="284"/>
        <w:rPr>
          <w:sz w:val="18"/>
          <w:szCs w:val="18"/>
        </w:rPr>
      </w:pPr>
      <w:r w:rsidRPr="00634C04">
        <w:rPr>
          <w:sz w:val="18"/>
          <w:szCs w:val="18"/>
        </w:rPr>
        <w:t>а) согласовать проект внесения изменений в генеральный план с внесением в него изменений, учитывающих   все   замечания,   явившиеся   основанием   для   несогласия   с данным проектом;</w:t>
      </w:r>
    </w:p>
    <w:p w:rsidR="00634C04" w:rsidRPr="00634C04" w:rsidRDefault="00634C04" w:rsidP="00634C04">
      <w:pPr>
        <w:tabs>
          <w:tab w:val="left" w:pos="3976"/>
        </w:tabs>
        <w:ind w:left="0" w:right="141" w:firstLine="284"/>
        <w:rPr>
          <w:sz w:val="18"/>
          <w:szCs w:val="18"/>
        </w:rPr>
      </w:pPr>
      <w:r w:rsidRPr="00634C04">
        <w:rPr>
          <w:sz w:val="18"/>
          <w:szCs w:val="18"/>
        </w:rPr>
        <w:t>б)   отказать   в   согласовании   проекта внесения изменений в генеральный план   с   указанием причин, послуживших основанием для принятия такого решения.</w:t>
      </w:r>
    </w:p>
    <w:p w:rsidR="00634C04" w:rsidRPr="00634C04" w:rsidRDefault="00557932" w:rsidP="00634C04">
      <w:pPr>
        <w:tabs>
          <w:tab w:val="left" w:pos="3976"/>
        </w:tabs>
        <w:ind w:left="0" w:right="141" w:firstLine="284"/>
        <w:rPr>
          <w:sz w:val="18"/>
          <w:szCs w:val="18"/>
        </w:rPr>
      </w:pPr>
      <w:r>
        <w:rPr>
          <w:sz w:val="18"/>
          <w:szCs w:val="18"/>
        </w:rPr>
        <w:t xml:space="preserve"> </w:t>
      </w:r>
      <w:r w:rsidR="00634C04" w:rsidRPr="00634C04">
        <w:rPr>
          <w:sz w:val="18"/>
          <w:szCs w:val="18"/>
        </w:rPr>
        <w:t>2.11. Результаты работы согласительной комиссии отражаются в протоколе заседания указанной комиссии, который подписывает председатель.</w:t>
      </w:r>
    </w:p>
    <w:p w:rsidR="00634C04" w:rsidRPr="00634C04" w:rsidRDefault="00634C04" w:rsidP="00634C04">
      <w:pPr>
        <w:tabs>
          <w:tab w:val="left" w:pos="3976"/>
        </w:tabs>
        <w:ind w:left="0" w:right="141" w:firstLine="284"/>
        <w:rPr>
          <w:sz w:val="18"/>
          <w:szCs w:val="18"/>
        </w:rPr>
      </w:pPr>
      <w:r w:rsidRPr="00634C04">
        <w:rPr>
          <w:sz w:val="18"/>
          <w:szCs w:val="18"/>
        </w:rPr>
        <w:t>2.12. Согласительная комиссия по итогам своей работы представляет Главе Хомутовского муниципального образования:</w:t>
      </w:r>
    </w:p>
    <w:p w:rsidR="00634C04" w:rsidRPr="00634C04" w:rsidRDefault="00634C04" w:rsidP="00634C04">
      <w:pPr>
        <w:tabs>
          <w:tab w:val="left" w:pos="3976"/>
        </w:tabs>
        <w:ind w:left="0" w:right="141" w:firstLine="284"/>
        <w:rPr>
          <w:sz w:val="18"/>
          <w:szCs w:val="18"/>
        </w:rPr>
      </w:pPr>
      <w:r w:rsidRPr="00634C04">
        <w:rPr>
          <w:sz w:val="18"/>
          <w:szCs w:val="18"/>
        </w:rPr>
        <w:t>а)   при   принятии   решения,   указанного   в   подпункте   «а»   пункта   2.10 Порядка, - проекты внесения изменений в генеральный план с внесенными в него изменениями вместе с протоколом заседания согласительной комиссии, материалами в текстовой форме и в виде карт по несогласованным вопросам;</w:t>
      </w:r>
    </w:p>
    <w:p w:rsidR="00634C04" w:rsidRPr="00634C04" w:rsidRDefault="00634C04" w:rsidP="00634C04">
      <w:pPr>
        <w:tabs>
          <w:tab w:val="left" w:pos="3976"/>
        </w:tabs>
        <w:ind w:left="0" w:right="141" w:firstLine="284"/>
        <w:rPr>
          <w:sz w:val="18"/>
          <w:szCs w:val="18"/>
        </w:rPr>
      </w:pPr>
      <w:r w:rsidRPr="00634C04">
        <w:rPr>
          <w:sz w:val="18"/>
          <w:szCs w:val="18"/>
        </w:rPr>
        <w:t>б)   при   принятии   решения,   указанного   в   подпункте   «б»   пункта   2.10 Порядка,   -   несогласованные   проекты внесения изменений в генеральный план, заключения  о несогласии   с   проектами внесения изменений в генеральный   план,   протокол   заседания согласительной комиссии, а также материалы в текстовой форме и в виде карт по несогласованным вопросам.</w:t>
      </w:r>
    </w:p>
    <w:p w:rsidR="00634C04" w:rsidRPr="00634C04" w:rsidRDefault="00634C04" w:rsidP="00634C04">
      <w:pPr>
        <w:tabs>
          <w:tab w:val="left" w:pos="3976"/>
        </w:tabs>
        <w:ind w:left="0" w:right="141" w:firstLine="284"/>
        <w:rPr>
          <w:sz w:val="18"/>
          <w:szCs w:val="18"/>
        </w:rPr>
      </w:pPr>
      <w:r w:rsidRPr="00634C04">
        <w:rPr>
          <w:sz w:val="18"/>
          <w:szCs w:val="18"/>
        </w:rPr>
        <w:t>Указанные в подпункте «б» настоящего пункта документы и материалы могут содержать:</w:t>
      </w:r>
    </w:p>
    <w:p w:rsidR="00634C04" w:rsidRPr="00634C04" w:rsidRDefault="00634C04" w:rsidP="00634C04">
      <w:pPr>
        <w:tabs>
          <w:tab w:val="left" w:pos="3976"/>
        </w:tabs>
        <w:ind w:left="0" w:right="141" w:firstLine="284"/>
        <w:rPr>
          <w:sz w:val="18"/>
          <w:szCs w:val="18"/>
        </w:rPr>
      </w:pPr>
      <w:r w:rsidRPr="00634C04">
        <w:rPr>
          <w:sz w:val="18"/>
          <w:szCs w:val="18"/>
        </w:rPr>
        <w:t>1)   предложения   об   исключении   из   проекта внесения изменений в   генеральный  план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634C04" w:rsidRPr="00634C04" w:rsidRDefault="00634C04" w:rsidP="00634C04">
      <w:pPr>
        <w:tabs>
          <w:tab w:val="left" w:pos="3976"/>
        </w:tabs>
        <w:ind w:left="0" w:right="141" w:firstLine="284"/>
        <w:rPr>
          <w:sz w:val="18"/>
          <w:szCs w:val="18"/>
        </w:rPr>
      </w:pPr>
      <w:r w:rsidRPr="00634C04">
        <w:rPr>
          <w:sz w:val="18"/>
          <w:szCs w:val="18"/>
        </w:rPr>
        <w:t>2) план согласования указанных в подпункте а) пункта 2.12 Порядка вопросов   после   утверждения   генерального   плана   путем   подготовки предложений о внесении в него соответствующих изменений.</w:t>
      </w:r>
    </w:p>
    <w:p w:rsidR="00634C04" w:rsidRPr="00634C04" w:rsidRDefault="00634C04" w:rsidP="00634C04">
      <w:pPr>
        <w:tabs>
          <w:tab w:val="left" w:pos="3976"/>
        </w:tabs>
        <w:ind w:left="0" w:right="141" w:firstLine="284"/>
        <w:rPr>
          <w:sz w:val="18"/>
          <w:szCs w:val="18"/>
        </w:rPr>
      </w:pPr>
      <w:r w:rsidRPr="00634C04">
        <w:rPr>
          <w:sz w:val="18"/>
          <w:szCs w:val="18"/>
        </w:rPr>
        <w:t>2.13. Глава Хомутовского муниципального образования на основании документов и материалов, представленных согласительной комиссией, вправе принять решение о направлении согласованных или не согласованных в определенной части проектов внесения изменений в генеральный план в представительный орган местного самоуправления или об отклонении таких проектов и о направлении их на доработку.</w:t>
      </w:r>
    </w:p>
    <w:p w:rsidR="00634C04" w:rsidRPr="00634C04" w:rsidRDefault="00634C04" w:rsidP="00634C04">
      <w:pPr>
        <w:tabs>
          <w:tab w:val="left" w:pos="3976"/>
        </w:tabs>
        <w:ind w:left="0" w:right="141" w:firstLine="284"/>
        <w:rPr>
          <w:sz w:val="18"/>
          <w:szCs w:val="18"/>
        </w:rPr>
      </w:pPr>
      <w:r w:rsidRPr="00634C04">
        <w:rPr>
          <w:sz w:val="18"/>
          <w:szCs w:val="18"/>
        </w:rPr>
        <w:t>2.14.   Решения   согласительной   комиссии   могут   быть   обжалованы   в установленном законодательством Российской Федерации порядке.</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p>
    <w:p w:rsidR="00634C04" w:rsidRPr="00CF2E30" w:rsidRDefault="00634C04" w:rsidP="00CF2E30">
      <w:pPr>
        <w:tabs>
          <w:tab w:val="left" w:pos="3976"/>
        </w:tabs>
        <w:ind w:left="0" w:right="141" w:firstLine="284"/>
        <w:jc w:val="center"/>
        <w:rPr>
          <w:i/>
          <w:sz w:val="18"/>
          <w:szCs w:val="18"/>
        </w:rPr>
      </w:pPr>
      <w:r w:rsidRPr="00CF2E30">
        <w:rPr>
          <w:i/>
          <w:sz w:val="18"/>
          <w:szCs w:val="18"/>
        </w:rPr>
        <w:t>Начальник отдела градостроительства,</w:t>
      </w:r>
    </w:p>
    <w:p w:rsidR="00634C04" w:rsidRPr="00CF2E30" w:rsidRDefault="00634C04" w:rsidP="00CF2E30">
      <w:pPr>
        <w:tabs>
          <w:tab w:val="left" w:pos="3976"/>
        </w:tabs>
        <w:ind w:left="0" w:right="141" w:firstLine="284"/>
        <w:jc w:val="right"/>
        <w:rPr>
          <w:i/>
          <w:sz w:val="18"/>
          <w:szCs w:val="18"/>
        </w:rPr>
      </w:pPr>
      <w:r w:rsidRPr="00CF2E30">
        <w:rPr>
          <w:i/>
          <w:sz w:val="18"/>
          <w:szCs w:val="18"/>
        </w:rPr>
        <w:t xml:space="preserve">земельных и имущественных отношений           </w:t>
      </w:r>
      <w:r w:rsidR="00CF2E30">
        <w:rPr>
          <w:i/>
          <w:sz w:val="18"/>
          <w:szCs w:val="18"/>
        </w:rPr>
        <w:t xml:space="preserve">      </w:t>
      </w:r>
      <w:r w:rsidRPr="00CF2E30">
        <w:rPr>
          <w:i/>
          <w:sz w:val="18"/>
          <w:szCs w:val="18"/>
        </w:rPr>
        <w:t xml:space="preserve">                           Ю.В. Тюкавкина</w:t>
      </w:r>
    </w:p>
    <w:p w:rsidR="00634C04" w:rsidRPr="00CF2E30" w:rsidRDefault="00634C04" w:rsidP="00CF2E30">
      <w:pPr>
        <w:tabs>
          <w:tab w:val="left" w:pos="3976"/>
        </w:tabs>
        <w:ind w:left="0" w:right="141" w:firstLine="284"/>
        <w:jc w:val="right"/>
        <w:rPr>
          <w:i/>
          <w:sz w:val="18"/>
          <w:szCs w:val="18"/>
        </w:rPr>
      </w:pPr>
    </w:p>
    <w:p w:rsidR="00634C04" w:rsidRPr="00634C04" w:rsidRDefault="00634C04" w:rsidP="00634C04">
      <w:pPr>
        <w:tabs>
          <w:tab w:val="left" w:pos="3976"/>
        </w:tabs>
        <w:ind w:left="0" w:right="141" w:firstLine="284"/>
        <w:rPr>
          <w:sz w:val="18"/>
          <w:szCs w:val="18"/>
        </w:rPr>
      </w:pPr>
    </w:p>
    <w:p w:rsidR="00634C04" w:rsidRPr="00CF2E30" w:rsidRDefault="00634C04" w:rsidP="00CF2E30">
      <w:pPr>
        <w:tabs>
          <w:tab w:val="left" w:pos="3976"/>
        </w:tabs>
        <w:ind w:left="0" w:right="141" w:firstLine="284"/>
        <w:jc w:val="right"/>
        <w:rPr>
          <w:i/>
          <w:sz w:val="18"/>
          <w:szCs w:val="18"/>
        </w:rPr>
      </w:pPr>
    </w:p>
    <w:p w:rsidR="00634C04" w:rsidRPr="00CF2E30" w:rsidRDefault="00634C04" w:rsidP="00CF2E30">
      <w:pPr>
        <w:tabs>
          <w:tab w:val="left" w:pos="3976"/>
        </w:tabs>
        <w:ind w:left="0" w:right="141" w:firstLine="284"/>
        <w:jc w:val="right"/>
        <w:rPr>
          <w:i/>
          <w:sz w:val="18"/>
          <w:szCs w:val="18"/>
        </w:rPr>
      </w:pPr>
      <w:r w:rsidRPr="00CF2E30">
        <w:rPr>
          <w:i/>
          <w:sz w:val="18"/>
          <w:szCs w:val="18"/>
        </w:rPr>
        <w:lastRenderedPageBreak/>
        <w:t>Приложение 2</w:t>
      </w:r>
    </w:p>
    <w:p w:rsidR="00634C04" w:rsidRPr="00CF2E30" w:rsidRDefault="00634C04" w:rsidP="00CF2E30">
      <w:pPr>
        <w:tabs>
          <w:tab w:val="left" w:pos="3976"/>
        </w:tabs>
        <w:ind w:left="0" w:right="141" w:firstLine="284"/>
        <w:jc w:val="right"/>
        <w:rPr>
          <w:i/>
          <w:sz w:val="18"/>
          <w:szCs w:val="18"/>
        </w:rPr>
      </w:pPr>
      <w:r w:rsidRPr="00CF2E30">
        <w:rPr>
          <w:i/>
          <w:sz w:val="18"/>
          <w:szCs w:val="18"/>
        </w:rPr>
        <w:t>к постановлению администрации</w:t>
      </w:r>
    </w:p>
    <w:p w:rsidR="00634C04" w:rsidRPr="00CF2E30" w:rsidRDefault="00634C04" w:rsidP="00CF2E30">
      <w:pPr>
        <w:tabs>
          <w:tab w:val="left" w:pos="3976"/>
        </w:tabs>
        <w:ind w:left="0" w:right="141" w:firstLine="284"/>
        <w:jc w:val="right"/>
        <w:rPr>
          <w:i/>
          <w:sz w:val="18"/>
          <w:szCs w:val="18"/>
        </w:rPr>
      </w:pPr>
      <w:r w:rsidRPr="00CF2E30">
        <w:rPr>
          <w:i/>
          <w:sz w:val="18"/>
          <w:szCs w:val="18"/>
        </w:rPr>
        <w:t>Хомутовского муниципального образования</w:t>
      </w:r>
    </w:p>
    <w:p w:rsidR="00634C04" w:rsidRPr="00634C04" w:rsidRDefault="00634C04" w:rsidP="00CF2E30">
      <w:pPr>
        <w:tabs>
          <w:tab w:val="left" w:pos="3976"/>
        </w:tabs>
        <w:ind w:left="0" w:right="141" w:firstLine="284"/>
        <w:jc w:val="right"/>
        <w:rPr>
          <w:sz w:val="18"/>
          <w:szCs w:val="18"/>
        </w:rPr>
      </w:pPr>
      <w:r w:rsidRPr="00CF2E30">
        <w:rPr>
          <w:i/>
          <w:sz w:val="18"/>
          <w:szCs w:val="18"/>
        </w:rPr>
        <w:t>от _</w:t>
      </w:r>
      <w:r w:rsidR="00CF2E30">
        <w:rPr>
          <w:i/>
          <w:sz w:val="18"/>
          <w:szCs w:val="18"/>
          <w:u w:val="single"/>
        </w:rPr>
        <w:t>26.12.2022</w:t>
      </w:r>
      <w:r w:rsidRPr="00CF2E30">
        <w:rPr>
          <w:i/>
          <w:sz w:val="18"/>
          <w:szCs w:val="18"/>
        </w:rPr>
        <w:t>_№_</w:t>
      </w:r>
      <w:r w:rsidR="00CF2E30">
        <w:rPr>
          <w:i/>
          <w:sz w:val="18"/>
          <w:szCs w:val="18"/>
          <w:u w:val="single"/>
        </w:rPr>
        <w:t>277 о/д</w:t>
      </w:r>
      <w:r w:rsidRPr="00CF2E30">
        <w:rPr>
          <w:i/>
          <w:sz w:val="18"/>
          <w:szCs w:val="18"/>
        </w:rPr>
        <w:t>_</w:t>
      </w:r>
    </w:p>
    <w:p w:rsidR="00634C04" w:rsidRPr="00634C04" w:rsidRDefault="00634C04" w:rsidP="00CF2E30">
      <w:pPr>
        <w:tabs>
          <w:tab w:val="left" w:pos="3976"/>
        </w:tabs>
        <w:ind w:left="0" w:right="141" w:firstLine="284"/>
        <w:jc w:val="right"/>
        <w:rPr>
          <w:sz w:val="18"/>
          <w:szCs w:val="18"/>
        </w:rPr>
      </w:pPr>
    </w:p>
    <w:p w:rsidR="00634C04" w:rsidRPr="00634C04" w:rsidRDefault="00634C04" w:rsidP="00CF2E30">
      <w:pPr>
        <w:tabs>
          <w:tab w:val="left" w:pos="3976"/>
        </w:tabs>
        <w:ind w:left="0" w:right="141" w:firstLine="284"/>
        <w:jc w:val="center"/>
        <w:rPr>
          <w:sz w:val="18"/>
          <w:szCs w:val="18"/>
        </w:rPr>
      </w:pPr>
      <w:r w:rsidRPr="00634C04">
        <w:rPr>
          <w:sz w:val="18"/>
          <w:szCs w:val="18"/>
        </w:rPr>
        <w:t>Состав согласительной комиссии</w:t>
      </w:r>
    </w:p>
    <w:p w:rsidR="00634C04" w:rsidRPr="00634C04" w:rsidRDefault="00634C04" w:rsidP="00CF2E30">
      <w:pPr>
        <w:tabs>
          <w:tab w:val="left" w:pos="3976"/>
        </w:tabs>
        <w:ind w:left="0" w:right="141" w:firstLine="284"/>
        <w:jc w:val="center"/>
        <w:rPr>
          <w:sz w:val="18"/>
          <w:szCs w:val="18"/>
        </w:rPr>
      </w:pPr>
      <w:r w:rsidRPr="00634C04">
        <w:rPr>
          <w:sz w:val="18"/>
          <w:szCs w:val="18"/>
        </w:rPr>
        <w:t>по урегулированию замечаний, послуживших основанием для подготовки сводных заключений о несогласии с проектом внесения изменений в генеральный план Хомутовского муниципального образования (сельского поселения) Иркутского района Иркутской области</w:t>
      </w:r>
    </w:p>
    <w:p w:rsidR="00634C04" w:rsidRPr="00634C04" w:rsidRDefault="00634C04" w:rsidP="00CF2E30">
      <w:pPr>
        <w:tabs>
          <w:tab w:val="left" w:pos="3976"/>
        </w:tabs>
        <w:ind w:left="0" w:right="141" w:firstLine="284"/>
        <w:jc w:val="center"/>
        <w:rPr>
          <w:sz w:val="18"/>
          <w:szCs w:val="18"/>
        </w:rPr>
      </w:pPr>
    </w:p>
    <w:p w:rsidR="00634C04" w:rsidRPr="00634C04" w:rsidRDefault="00634C04" w:rsidP="00CF2E30">
      <w:pPr>
        <w:tabs>
          <w:tab w:val="left" w:pos="3976"/>
        </w:tabs>
        <w:ind w:left="0" w:right="141" w:firstLine="284"/>
        <w:rPr>
          <w:sz w:val="18"/>
          <w:szCs w:val="18"/>
        </w:rPr>
      </w:pPr>
      <w:r w:rsidRPr="00634C04">
        <w:rPr>
          <w:sz w:val="18"/>
          <w:szCs w:val="18"/>
        </w:rPr>
        <w:t>Председатель комиссии – Максименко Наталья Викторовна,  заместитель Главы администрации Хомутовского муниципального образования;</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Заместитель председателя комиссии – Тюкавкина Юлия Валерьевна, начальник  отдела градостроительства, земельных и имущественных отношений администрации Хомутовского муниципального образования;</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 xml:space="preserve">Секретарь комиссии – Кучеренко Анастасия Алексеевна, консультант отдела градостроительства, земельных и имущественных отношений администрации Хомутовского муниципального образования; </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Член комиссии – Иваненко Алексей Викторович, первый заместитель Главы администрации Хомутовского муниципального образования;</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Член комиссии – Трохимчук Екатерина Сергеевна, начальник юридического отдела администрации Хомутовского муниципального образования;</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Член комиссии – Гурова Татьяна Ивановна, начальник отдела муниципального земельного, лесного контроля и соблюдения правил благоустройства администрации Хомутовского муниципального образования;</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Член комиссии (по согласованию) – Ветров Александр Константинович, депутат Думы Хомутовского муниципального образования;</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Член комиссии (по согласованию) – Шеповалов Сергей Михайлович, депутат Думы Хомутовского муниципального образования;</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Представитель по согласованию – ООО «Проектно-планировочная мастерская «Мастер План»»;</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Представитель по согласованию – Министерство экономического развития Российской Федерации;</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Представитель по согласованию – Министерство энергетики Российской Федерации;</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Представитель по согласованию – Министерство природных ресурсов и экологии Российской Федерации;</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Представитель по согласованию – Федеральное агентство лесного хозяйства (Рослесхоз);</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Представитель по согласованию – Министерство имущественных отношений Иркутской области;</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Представитель по согласованию – Министерство жилищной политики и энергетики Иркутской области;</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Представитель по согласованию – Министерство сельского хозяйства Иркутской области;</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r w:rsidRPr="00634C04">
        <w:rPr>
          <w:sz w:val="18"/>
          <w:szCs w:val="18"/>
        </w:rPr>
        <w:t>Представитель по согласованию – Министерство лесного комплекса Иркутской области.</w:t>
      </w:r>
    </w:p>
    <w:p w:rsidR="00634C04" w:rsidRPr="00634C04" w:rsidRDefault="00634C04" w:rsidP="00634C04">
      <w:pPr>
        <w:tabs>
          <w:tab w:val="left" w:pos="3976"/>
        </w:tabs>
        <w:ind w:left="0" w:right="141" w:firstLine="284"/>
        <w:rPr>
          <w:sz w:val="18"/>
          <w:szCs w:val="18"/>
        </w:rPr>
      </w:pPr>
    </w:p>
    <w:p w:rsidR="00634C04" w:rsidRPr="00634C04" w:rsidRDefault="00634C04" w:rsidP="00634C04">
      <w:pPr>
        <w:tabs>
          <w:tab w:val="left" w:pos="3976"/>
        </w:tabs>
        <w:ind w:left="0" w:right="141" w:firstLine="284"/>
        <w:rPr>
          <w:sz w:val="18"/>
          <w:szCs w:val="18"/>
        </w:rPr>
      </w:pPr>
    </w:p>
    <w:p w:rsidR="00634C04" w:rsidRPr="00CF2E30" w:rsidRDefault="00634C04" w:rsidP="00CF2E30">
      <w:pPr>
        <w:tabs>
          <w:tab w:val="left" w:pos="3976"/>
        </w:tabs>
        <w:ind w:left="0" w:right="141" w:firstLine="284"/>
        <w:jc w:val="center"/>
        <w:rPr>
          <w:i/>
          <w:sz w:val="18"/>
          <w:szCs w:val="18"/>
        </w:rPr>
      </w:pPr>
      <w:r w:rsidRPr="00CF2E30">
        <w:rPr>
          <w:i/>
          <w:sz w:val="18"/>
          <w:szCs w:val="18"/>
        </w:rPr>
        <w:t>Начальник отдела градостроительства,</w:t>
      </w:r>
    </w:p>
    <w:p w:rsidR="00634C04" w:rsidRDefault="00634C04" w:rsidP="00CF2E30">
      <w:pPr>
        <w:tabs>
          <w:tab w:val="left" w:pos="3976"/>
        </w:tabs>
        <w:ind w:left="0" w:right="141" w:firstLine="284"/>
        <w:jc w:val="right"/>
        <w:rPr>
          <w:i/>
          <w:sz w:val="18"/>
          <w:szCs w:val="18"/>
        </w:rPr>
      </w:pPr>
      <w:r w:rsidRPr="00CF2E30">
        <w:rPr>
          <w:i/>
          <w:sz w:val="18"/>
          <w:szCs w:val="18"/>
        </w:rPr>
        <w:t xml:space="preserve">земельных и имущественных отношений       </w:t>
      </w:r>
      <w:r w:rsidR="00CF2E30">
        <w:rPr>
          <w:i/>
          <w:sz w:val="18"/>
          <w:szCs w:val="18"/>
        </w:rPr>
        <w:t xml:space="preserve">      </w:t>
      </w:r>
      <w:r w:rsidRPr="00CF2E30">
        <w:rPr>
          <w:i/>
          <w:sz w:val="18"/>
          <w:szCs w:val="18"/>
        </w:rPr>
        <w:t xml:space="preserve">                               Ю.В. Тюкавкина</w:t>
      </w:r>
    </w:p>
    <w:p w:rsidR="001D12D2" w:rsidRDefault="001D12D2" w:rsidP="00CF2E30">
      <w:pPr>
        <w:tabs>
          <w:tab w:val="left" w:pos="3976"/>
        </w:tabs>
        <w:ind w:left="0" w:right="141" w:firstLine="284"/>
        <w:jc w:val="right"/>
        <w:rPr>
          <w:i/>
          <w:sz w:val="18"/>
          <w:szCs w:val="18"/>
        </w:rPr>
      </w:pPr>
    </w:p>
    <w:p w:rsidR="00CD391D" w:rsidRPr="00B0019A" w:rsidRDefault="003644B5" w:rsidP="00A06ACB">
      <w:pPr>
        <w:tabs>
          <w:tab w:val="left" w:pos="3976"/>
        </w:tabs>
        <w:ind w:left="0" w:right="141" w:firstLine="284"/>
        <w:rPr>
          <w:sz w:val="18"/>
          <w:szCs w:val="18"/>
        </w:rPr>
      </w:pPr>
      <w:r w:rsidRPr="003644B5">
        <w:rPr>
          <w:sz w:val="18"/>
          <w:szCs w:val="18"/>
        </w:rPr>
        <w:t xml:space="preserve">  </w:t>
      </w:r>
    </w:p>
    <w:p w:rsidR="00D31E80" w:rsidRPr="009E0FF4" w:rsidRDefault="00D31E80" w:rsidP="009E0FF4">
      <w:pPr>
        <w:tabs>
          <w:tab w:val="left" w:pos="3976"/>
        </w:tabs>
        <w:ind w:left="0" w:right="141" w:firstLine="284"/>
        <w:rPr>
          <w:sz w:val="18"/>
          <w:szCs w:val="18"/>
        </w:rPr>
      </w:pPr>
    </w:p>
    <w:sectPr w:rsidR="00D31E80" w:rsidRPr="009E0FF4" w:rsidSect="007A4927">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07B" w:rsidRDefault="009F707B" w:rsidP="00BD744E">
      <w:r>
        <w:separator/>
      </w:r>
    </w:p>
  </w:endnote>
  <w:endnote w:type="continuationSeparator" w:id="0">
    <w:p w:rsidR="009F707B" w:rsidRDefault="009F707B"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07B" w:rsidRDefault="009F707B" w:rsidP="00BD744E">
      <w:r>
        <w:separator/>
      </w:r>
    </w:p>
  </w:footnote>
  <w:footnote w:type="continuationSeparator" w:id="0">
    <w:p w:rsidR="009F707B" w:rsidRDefault="009F707B"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1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2">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7">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29">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0">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3">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4">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7"/>
  </w:num>
  <w:num w:numId="9">
    <w:abstractNumId w:val="26"/>
  </w:num>
  <w:num w:numId="10">
    <w:abstractNumId w:val="19"/>
  </w:num>
  <w:num w:numId="11">
    <w:abstractNumId w:val="3"/>
  </w:num>
  <w:num w:numId="12">
    <w:abstractNumId w:val="31"/>
  </w:num>
  <w:num w:numId="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7"/>
  </w:num>
  <w:num w:numId="16">
    <w:abstractNumId w:val="30"/>
  </w:num>
  <w:num w:numId="17">
    <w:abstractNumId w:val="15"/>
  </w:num>
  <w:num w:numId="18">
    <w:abstractNumId w:val="23"/>
  </w:num>
  <w:num w:numId="19">
    <w:abstractNumId w:val="25"/>
  </w:num>
  <w:num w:numId="20">
    <w:abstractNumId w:val="11"/>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9"/>
  </w:num>
  <w:num w:numId="24">
    <w:abstractNumId w:val="22"/>
  </w:num>
  <w:num w:numId="25">
    <w:abstractNumId w:val="33"/>
  </w:num>
  <w:num w:numId="26">
    <w:abstractNumId w:val="32"/>
  </w:num>
  <w:num w:numId="27">
    <w:abstractNumId w:val="35"/>
  </w:num>
  <w:num w:numId="28">
    <w:abstractNumId w:val="28"/>
  </w:num>
  <w:num w:numId="29">
    <w:abstractNumId w:val="18"/>
  </w:num>
  <w:num w:numId="30">
    <w:abstractNumId w:val="10"/>
  </w:num>
  <w:num w:numId="31">
    <w:abstractNumId w:val="7"/>
  </w:num>
  <w:num w:numId="32">
    <w:abstractNumId w:val="16"/>
  </w:num>
  <w:num w:numId="33">
    <w:abstractNumId w:val="21"/>
  </w:num>
  <w:num w:numId="34">
    <w:abstractNumId w:val="3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defaultTabStop w:val="0"/>
  <w:drawingGridHorizontalSpacing w:val="120"/>
  <w:drawingGridVerticalSpacing w:val="381"/>
  <w:displayHorizontalDrawingGridEvery w:val="2"/>
  <w:characterSpacingControl w:val="doNotCompress"/>
  <w:hdrShapeDefaults>
    <o:shapedefaults v:ext="edit" spidmax="2088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F1C"/>
    <w:rsid w:val="002E33B2"/>
    <w:rsid w:val="002E420D"/>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A9"/>
    <w:rsid w:val="003B27F7"/>
    <w:rsid w:val="003B359E"/>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669B"/>
    <w:rsid w:val="004D78E2"/>
    <w:rsid w:val="004D7C7C"/>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67EEA"/>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F2"/>
    <w:rsid w:val="005819A5"/>
    <w:rsid w:val="00581D11"/>
    <w:rsid w:val="00582130"/>
    <w:rsid w:val="0058255B"/>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D43"/>
    <w:rsid w:val="00693CFF"/>
    <w:rsid w:val="00694C9E"/>
    <w:rsid w:val="00694FFB"/>
    <w:rsid w:val="006950EE"/>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76C7"/>
    <w:rsid w:val="006D7FD0"/>
    <w:rsid w:val="006E02A6"/>
    <w:rsid w:val="006E0EED"/>
    <w:rsid w:val="006E1CE5"/>
    <w:rsid w:val="006E219C"/>
    <w:rsid w:val="006E2356"/>
    <w:rsid w:val="006E247E"/>
    <w:rsid w:val="006E2880"/>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115"/>
    <w:rsid w:val="0081196C"/>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924"/>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919"/>
    <w:rsid w:val="00CE0648"/>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57A7"/>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D27"/>
    <w:rsid w:val="00D63CFA"/>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DF0"/>
    <w:rsid w:val="00DC341A"/>
    <w:rsid w:val="00DC359B"/>
    <w:rsid w:val="00DC3AA3"/>
    <w:rsid w:val="00DC4053"/>
    <w:rsid w:val="00DC49E4"/>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88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797422C4E99A9BFFF7E8CF6B83E3A4B827281119729DC1D1CD7202710E92EDE56A697DC6095851D8FAFF88FD5B765CC8C8BD9966CB6D8DF8D8FDCABj7eD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901919338" TargetMode="External"/><Relationship Id="rId5" Type="http://schemas.openxmlformats.org/officeDocument/2006/relationships/settings" Target="settings.xml"/><Relationship Id="rId10"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2BFE1-4050-4998-9D2F-33173E653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3996</TotalTime>
  <Pages>35</Pages>
  <Words>21813</Words>
  <Characters>124337</Characters>
  <Application>Microsoft Office Word</Application>
  <DocSecurity>0</DocSecurity>
  <Lines>1036</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145859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453</cp:revision>
  <cp:lastPrinted>2019-12-26T07:15:00Z</cp:lastPrinted>
  <dcterms:created xsi:type="dcterms:W3CDTF">2021-11-11T05:30:00Z</dcterms:created>
  <dcterms:modified xsi:type="dcterms:W3CDTF">2022-12-30T02:34:00Z</dcterms:modified>
</cp:coreProperties>
</file>