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F0DDE"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6B2FB6" w:rsidP="001F3475">
            <w:pPr>
              <w:tabs>
                <w:tab w:val="left" w:pos="4384"/>
              </w:tabs>
              <w:ind w:left="0" w:right="142" w:firstLine="426"/>
              <w:jc w:val="center"/>
              <w:rPr>
                <w:i/>
                <w:sz w:val="18"/>
                <w:szCs w:val="18"/>
              </w:rPr>
            </w:pPr>
            <w:r>
              <w:rPr>
                <w:i/>
                <w:sz w:val="18"/>
                <w:szCs w:val="18"/>
              </w:rPr>
              <w:t>31 Августа</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C226A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603DF1">
              <w:rPr>
                <w:b/>
                <w:i/>
                <w:sz w:val="18"/>
                <w:szCs w:val="18"/>
              </w:rPr>
              <w:t>28</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AF00738" wp14:editId="1551ECA0">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8C2C41" w:rsidRPr="008C2C41" w:rsidRDefault="008C2C41" w:rsidP="008C2C41">
      <w:pPr>
        <w:tabs>
          <w:tab w:val="left" w:pos="426"/>
          <w:tab w:val="left" w:pos="3976"/>
        </w:tabs>
        <w:ind w:left="-142" w:right="32" w:firstLine="426"/>
        <w:jc w:val="center"/>
        <w:rPr>
          <w:sz w:val="18"/>
          <w:szCs w:val="18"/>
        </w:rPr>
      </w:pPr>
      <w:r w:rsidRPr="008C2C41">
        <w:rPr>
          <w:sz w:val="18"/>
          <w:szCs w:val="18"/>
        </w:rPr>
        <w:t>РОССИЙСКАЯ ФЕДЕРАЦИЯ</w:t>
      </w:r>
    </w:p>
    <w:p w:rsidR="008C2C41" w:rsidRPr="008C2C41" w:rsidRDefault="008C2C41" w:rsidP="008C2C41">
      <w:pPr>
        <w:tabs>
          <w:tab w:val="left" w:pos="426"/>
          <w:tab w:val="left" w:pos="3976"/>
        </w:tabs>
        <w:ind w:left="-142" w:right="32" w:firstLine="426"/>
        <w:jc w:val="center"/>
        <w:rPr>
          <w:sz w:val="18"/>
          <w:szCs w:val="18"/>
        </w:rPr>
      </w:pPr>
      <w:r w:rsidRPr="008C2C41">
        <w:rPr>
          <w:sz w:val="18"/>
          <w:szCs w:val="18"/>
        </w:rPr>
        <w:t>ИРКУТСКАЯ ОБЛАСТЬ   ИРКУТСКИЙ РАЙОН</w:t>
      </w:r>
    </w:p>
    <w:p w:rsidR="008C2C41" w:rsidRPr="008C2C41" w:rsidRDefault="008C2C41" w:rsidP="008C2C41">
      <w:pPr>
        <w:tabs>
          <w:tab w:val="left" w:pos="426"/>
          <w:tab w:val="left" w:pos="3976"/>
        </w:tabs>
        <w:ind w:left="-142" w:right="32" w:firstLine="426"/>
        <w:jc w:val="center"/>
        <w:rPr>
          <w:b/>
          <w:sz w:val="18"/>
          <w:szCs w:val="18"/>
        </w:rPr>
      </w:pPr>
      <w:r w:rsidRPr="008C2C41">
        <w:rPr>
          <w:b/>
          <w:sz w:val="18"/>
          <w:szCs w:val="18"/>
        </w:rPr>
        <w:t>ДУМА</w:t>
      </w:r>
    </w:p>
    <w:p w:rsidR="008C2C41" w:rsidRPr="008C2C41" w:rsidRDefault="008C2C41" w:rsidP="008C2C41">
      <w:pPr>
        <w:tabs>
          <w:tab w:val="left" w:pos="426"/>
          <w:tab w:val="left" w:pos="3976"/>
        </w:tabs>
        <w:ind w:left="-142" w:right="32" w:firstLine="426"/>
        <w:jc w:val="center"/>
        <w:rPr>
          <w:bCs/>
          <w:sz w:val="18"/>
          <w:szCs w:val="18"/>
        </w:rPr>
      </w:pPr>
      <w:r w:rsidRPr="008C2C41">
        <w:rPr>
          <w:bCs/>
          <w:sz w:val="18"/>
          <w:szCs w:val="18"/>
        </w:rPr>
        <w:t>Хомутовского муниципального образования</w:t>
      </w:r>
    </w:p>
    <w:p w:rsidR="008C2C41" w:rsidRPr="008C2C41" w:rsidRDefault="008C2C41" w:rsidP="008C2C41">
      <w:pPr>
        <w:tabs>
          <w:tab w:val="left" w:pos="426"/>
          <w:tab w:val="left" w:pos="3976"/>
        </w:tabs>
        <w:ind w:left="-142" w:right="32" w:firstLine="426"/>
        <w:jc w:val="center"/>
        <w:rPr>
          <w:bCs/>
          <w:sz w:val="18"/>
          <w:szCs w:val="18"/>
        </w:rPr>
      </w:pPr>
      <w:r w:rsidRPr="008C2C41">
        <w:rPr>
          <w:bCs/>
          <w:sz w:val="18"/>
          <w:szCs w:val="18"/>
        </w:rPr>
        <w:t>Пятый созыв</w:t>
      </w:r>
    </w:p>
    <w:p w:rsidR="008C2C41" w:rsidRDefault="008C2C41" w:rsidP="008C2C41">
      <w:pPr>
        <w:tabs>
          <w:tab w:val="left" w:pos="426"/>
          <w:tab w:val="left" w:pos="3976"/>
        </w:tabs>
        <w:ind w:left="-142" w:right="32" w:firstLine="426"/>
        <w:jc w:val="center"/>
        <w:rPr>
          <w:b/>
          <w:bCs/>
          <w:sz w:val="18"/>
          <w:szCs w:val="18"/>
        </w:rPr>
      </w:pPr>
      <w:r w:rsidRPr="008C2C41">
        <w:rPr>
          <w:b/>
          <w:bCs/>
          <w:sz w:val="18"/>
          <w:szCs w:val="18"/>
        </w:rPr>
        <w:t>Решение</w:t>
      </w:r>
    </w:p>
    <w:p w:rsidR="008C2C41" w:rsidRDefault="008C2C41" w:rsidP="008C2C41">
      <w:pPr>
        <w:tabs>
          <w:tab w:val="left" w:pos="426"/>
          <w:tab w:val="left" w:pos="3976"/>
        </w:tabs>
        <w:ind w:left="-142" w:right="32" w:firstLine="426"/>
        <w:jc w:val="center"/>
        <w:rPr>
          <w:b/>
          <w:bCs/>
          <w:sz w:val="18"/>
          <w:szCs w:val="18"/>
        </w:rPr>
      </w:pPr>
    </w:p>
    <w:p w:rsidR="008C2C41" w:rsidRDefault="003E3283" w:rsidP="008C2C41">
      <w:pPr>
        <w:tabs>
          <w:tab w:val="left" w:pos="426"/>
          <w:tab w:val="left" w:pos="3976"/>
        </w:tabs>
        <w:ind w:left="-142" w:right="32" w:firstLine="426"/>
        <w:rPr>
          <w:sz w:val="18"/>
          <w:szCs w:val="18"/>
          <w:u w:val="single"/>
        </w:rPr>
      </w:pPr>
      <w:r>
        <w:rPr>
          <w:bCs/>
          <w:sz w:val="18"/>
          <w:szCs w:val="18"/>
          <w:u w:val="single"/>
        </w:rPr>
        <w:t>31.08</w:t>
      </w:r>
      <w:r w:rsidR="008C2C41">
        <w:rPr>
          <w:bCs/>
          <w:sz w:val="18"/>
          <w:szCs w:val="18"/>
          <w:u w:val="single"/>
        </w:rPr>
        <w:t>.2023</w:t>
      </w:r>
      <w:r w:rsidR="008C2C41">
        <w:rPr>
          <w:sz w:val="18"/>
          <w:szCs w:val="18"/>
          <w:u w:val="single"/>
        </w:rPr>
        <w:t xml:space="preserve">  № </w:t>
      </w:r>
      <w:r>
        <w:rPr>
          <w:sz w:val="18"/>
          <w:szCs w:val="18"/>
          <w:u w:val="single"/>
        </w:rPr>
        <w:t>14-61 д</w:t>
      </w:r>
    </w:p>
    <w:p w:rsidR="008C2C41" w:rsidRDefault="008C2C41" w:rsidP="008C2C41">
      <w:pPr>
        <w:tabs>
          <w:tab w:val="left" w:pos="426"/>
          <w:tab w:val="left" w:pos="3976"/>
        </w:tabs>
        <w:ind w:left="-142" w:right="32" w:firstLine="426"/>
        <w:rPr>
          <w:sz w:val="18"/>
          <w:szCs w:val="18"/>
        </w:rPr>
      </w:pPr>
      <w:r w:rsidRPr="007A6408">
        <w:rPr>
          <w:sz w:val="18"/>
          <w:szCs w:val="18"/>
        </w:rPr>
        <w:t xml:space="preserve">       с. Хомутово </w:t>
      </w:r>
    </w:p>
    <w:p w:rsidR="008C2C41" w:rsidRDefault="008C2C41" w:rsidP="008C2C41">
      <w:pPr>
        <w:tabs>
          <w:tab w:val="left" w:pos="426"/>
          <w:tab w:val="left" w:pos="3976"/>
        </w:tabs>
        <w:ind w:left="-142" w:right="32" w:firstLine="426"/>
        <w:rPr>
          <w:sz w:val="18"/>
          <w:szCs w:val="18"/>
        </w:rPr>
      </w:pPr>
    </w:p>
    <w:p w:rsidR="008C2C41" w:rsidRDefault="003E3283" w:rsidP="008C2C41">
      <w:pPr>
        <w:ind w:left="-142" w:firstLine="426"/>
        <w:rPr>
          <w:sz w:val="18"/>
          <w:szCs w:val="18"/>
        </w:rPr>
      </w:pPr>
      <w:r w:rsidRPr="003E3283">
        <w:rPr>
          <w:sz w:val="18"/>
          <w:szCs w:val="18"/>
        </w:rPr>
        <w:t>О внесении изменений и дополнений в Устав Хомутовского муниципального образования</w:t>
      </w:r>
      <w:r w:rsidR="008C2C41">
        <w:rPr>
          <w:sz w:val="18"/>
          <w:szCs w:val="18"/>
        </w:rPr>
        <w:t>.</w:t>
      </w:r>
    </w:p>
    <w:p w:rsidR="008C2C41" w:rsidRDefault="008C2C41" w:rsidP="008C2C41">
      <w:pPr>
        <w:ind w:left="-142" w:firstLine="426"/>
        <w:rPr>
          <w:sz w:val="18"/>
          <w:szCs w:val="18"/>
        </w:rPr>
      </w:pPr>
    </w:p>
    <w:p w:rsidR="003E3283" w:rsidRPr="003E3283" w:rsidRDefault="003E3283" w:rsidP="003E3283">
      <w:pPr>
        <w:ind w:left="-142" w:firstLine="426"/>
        <w:rPr>
          <w:sz w:val="18"/>
          <w:szCs w:val="18"/>
        </w:rPr>
      </w:pPr>
      <w:r w:rsidRPr="003E3283">
        <w:rPr>
          <w:sz w:val="18"/>
          <w:szCs w:val="18"/>
        </w:rPr>
        <w:t xml:space="preserve">В целях приведения Устава Хомутовского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Законом Иркутской области от 03.11.2016 N 96-ОЗ (ред. от 03.03.2023) </w:t>
      </w:r>
    </w:p>
    <w:p w:rsidR="003E3283" w:rsidRDefault="003E3283" w:rsidP="003E3283">
      <w:pPr>
        <w:ind w:left="-142" w:firstLine="426"/>
        <w:rPr>
          <w:sz w:val="18"/>
          <w:szCs w:val="18"/>
        </w:rPr>
      </w:pPr>
      <w:r w:rsidRPr="003E3283">
        <w:rPr>
          <w:sz w:val="18"/>
          <w:szCs w:val="18"/>
        </w:rPr>
        <w:t xml:space="preserve">«О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
    <w:p w:rsidR="003E3283" w:rsidRPr="003E3283" w:rsidRDefault="003E3283" w:rsidP="003E3283">
      <w:pPr>
        <w:ind w:left="-142" w:firstLine="426"/>
        <w:rPr>
          <w:sz w:val="18"/>
          <w:szCs w:val="18"/>
        </w:rPr>
      </w:pPr>
    </w:p>
    <w:p w:rsidR="003E3283" w:rsidRDefault="003E3283" w:rsidP="003E3283">
      <w:pPr>
        <w:ind w:left="-142" w:firstLine="426"/>
        <w:rPr>
          <w:sz w:val="18"/>
          <w:szCs w:val="18"/>
        </w:rPr>
      </w:pPr>
      <w:r w:rsidRPr="003E3283">
        <w:rPr>
          <w:sz w:val="18"/>
          <w:szCs w:val="18"/>
        </w:rPr>
        <w:t>РЕШИЛА:</w:t>
      </w:r>
    </w:p>
    <w:p w:rsidR="003E3283" w:rsidRPr="003E3283" w:rsidRDefault="003E3283" w:rsidP="003E3283">
      <w:pPr>
        <w:ind w:left="-142" w:firstLine="426"/>
        <w:rPr>
          <w:sz w:val="18"/>
          <w:szCs w:val="18"/>
        </w:rPr>
      </w:pPr>
    </w:p>
    <w:p w:rsidR="003E3283" w:rsidRPr="003E3283" w:rsidRDefault="003E3283" w:rsidP="003E3283">
      <w:pPr>
        <w:ind w:left="-142" w:firstLine="426"/>
        <w:rPr>
          <w:sz w:val="18"/>
          <w:szCs w:val="18"/>
        </w:rPr>
      </w:pPr>
      <w:r w:rsidRPr="003E3283">
        <w:rPr>
          <w:sz w:val="18"/>
          <w:szCs w:val="18"/>
        </w:rPr>
        <w:t>1. Внести в Устав Хомутовского муниципального образования следующие изменения и дополнения:</w:t>
      </w:r>
    </w:p>
    <w:p w:rsidR="003E3283" w:rsidRPr="003E3283" w:rsidRDefault="003E3283" w:rsidP="003E3283">
      <w:pPr>
        <w:ind w:left="-142" w:firstLine="426"/>
        <w:rPr>
          <w:sz w:val="18"/>
          <w:szCs w:val="18"/>
        </w:rPr>
      </w:pPr>
      <w:r w:rsidRPr="003E3283">
        <w:rPr>
          <w:sz w:val="18"/>
          <w:szCs w:val="18"/>
        </w:rPr>
        <w:t xml:space="preserve">1.1. Дополнить Устав Хомутовского </w:t>
      </w:r>
      <w:proofErr w:type="gramStart"/>
      <w:r w:rsidRPr="003E3283">
        <w:rPr>
          <w:sz w:val="18"/>
          <w:szCs w:val="18"/>
        </w:rPr>
        <w:t>муниципального</w:t>
      </w:r>
      <w:proofErr w:type="gramEnd"/>
      <w:r w:rsidRPr="003E3283">
        <w:rPr>
          <w:sz w:val="18"/>
          <w:szCs w:val="18"/>
        </w:rPr>
        <w:t xml:space="preserve"> образование статьей 2.1. в следующей редакции:</w:t>
      </w:r>
    </w:p>
    <w:p w:rsidR="003E3283" w:rsidRPr="003E3283" w:rsidRDefault="003E3283" w:rsidP="003E3283">
      <w:pPr>
        <w:ind w:left="-142" w:firstLine="426"/>
        <w:rPr>
          <w:sz w:val="18"/>
          <w:szCs w:val="18"/>
        </w:rPr>
      </w:pPr>
      <w:r w:rsidRPr="003E3283">
        <w:rPr>
          <w:sz w:val="18"/>
          <w:szCs w:val="18"/>
        </w:rPr>
        <w:t>«Статья 2.1. Почетный гражданин и КНИГА ПОЧЕТА Хомутовского муниципального образования</w:t>
      </w:r>
    </w:p>
    <w:p w:rsidR="003E3283" w:rsidRPr="003E3283" w:rsidRDefault="003E3283" w:rsidP="003E3283">
      <w:pPr>
        <w:ind w:left="-142" w:firstLine="426"/>
        <w:rPr>
          <w:sz w:val="18"/>
          <w:szCs w:val="18"/>
        </w:rPr>
      </w:pPr>
      <w:r w:rsidRPr="003E3283">
        <w:rPr>
          <w:sz w:val="18"/>
          <w:szCs w:val="18"/>
        </w:rPr>
        <w:t>1. Для граждан Российской Федерации, внесших особо важный вклад в развитие Хомутовского муниципального образования, устанавливается почетное звание: «Почетный гражданин Хомутовского муниципального образования».</w:t>
      </w:r>
    </w:p>
    <w:p w:rsidR="003E3283" w:rsidRPr="003E3283" w:rsidRDefault="003E3283" w:rsidP="003E3283">
      <w:pPr>
        <w:ind w:left="-142" w:firstLine="426"/>
        <w:rPr>
          <w:sz w:val="18"/>
          <w:szCs w:val="18"/>
        </w:rPr>
      </w:pPr>
      <w:r w:rsidRPr="003E3283">
        <w:rPr>
          <w:sz w:val="18"/>
          <w:szCs w:val="18"/>
        </w:rPr>
        <w:t xml:space="preserve">2. Почетное звание присваивается гражданам Российской Федерации, имеющим высокие достижения в различных сферах деятельности (образование, культура, искусство, производство, спорт, здравоохранение, сельское хозяйство, общественная работа и т.д.), внесших своей деятельностью особо выдающийся вклад в развитие Хомутовского муниципального образования, а также имеющих исключительные личные заслуги перед </w:t>
      </w:r>
      <w:proofErr w:type="spellStart"/>
      <w:r w:rsidRPr="003E3283">
        <w:rPr>
          <w:sz w:val="18"/>
          <w:szCs w:val="18"/>
        </w:rPr>
        <w:t>Хомутовским</w:t>
      </w:r>
      <w:proofErr w:type="spellEnd"/>
      <w:r w:rsidRPr="003E3283">
        <w:rPr>
          <w:sz w:val="18"/>
          <w:szCs w:val="18"/>
        </w:rPr>
        <w:t xml:space="preserve"> муниципальным образованием.</w:t>
      </w:r>
    </w:p>
    <w:p w:rsidR="003E3283" w:rsidRPr="003E3283" w:rsidRDefault="003E3283" w:rsidP="003E3283">
      <w:pPr>
        <w:ind w:left="-142" w:firstLine="426"/>
        <w:rPr>
          <w:sz w:val="18"/>
          <w:szCs w:val="18"/>
        </w:rPr>
      </w:pPr>
      <w:r w:rsidRPr="003E3283">
        <w:rPr>
          <w:sz w:val="18"/>
          <w:szCs w:val="18"/>
        </w:rPr>
        <w:t>3. Порядок присвоения почетного звания гражданам определяется соответствующим Положением, утверждаемым решением Думы Поселения.</w:t>
      </w:r>
    </w:p>
    <w:p w:rsidR="003E3283" w:rsidRPr="003E3283" w:rsidRDefault="003E3283" w:rsidP="003E3283">
      <w:pPr>
        <w:ind w:left="-142" w:firstLine="426"/>
        <w:rPr>
          <w:sz w:val="18"/>
          <w:szCs w:val="18"/>
        </w:rPr>
      </w:pPr>
      <w:r w:rsidRPr="003E3283">
        <w:rPr>
          <w:sz w:val="18"/>
          <w:szCs w:val="18"/>
        </w:rPr>
        <w:t>4. В целях поощрения за особые заслуги в деятельности, направленной на благо Хомутовского муниципального образования имя гражданина Российской Федерации или иностранного гражданина может быть внесено в КНИГУ ПОЧЕТА Хомутовского муниципального образования.</w:t>
      </w:r>
      <w:r w:rsidRPr="003E3283">
        <w:rPr>
          <w:sz w:val="18"/>
          <w:szCs w:val="18"/>
        </w:rPr>
        <w:cr/>
      </w:r>
    </w:p>
    <w:p w:rsidR="003E3283" w:rsidRPr="003E3283" w:rsidRDefault="003E3283" w:rsidP="003E3283">
      <w:pPr>
        <w:ind w:left="-142" w:firstLine="426"/>
        <w:rPr>
          <w:sz w:val="18"/>
          <w:szCs w:val="18"/>
        </w:rPr>
      </w:pPr>
      <w:r w:rsidRPr="003E3283">
        <w:rPr>
          <w:sz w:val="18"/>
          <w:szCs w:val="18"/>
        </w:rPr>
        <w:t>5. Порядок и условия внесения имени в КНИГУ ПОЧЕТА определяется соответствующим Положением, утверждаемым решением Думы Поселения</w:t>
      </w:r>
      <w:proofErr w:type="gramStart"/>
      <w:r w:rsidRPr="003E3283">
        <w:rPr>
          <w:sz w:val="18"/>
          <w:szCs w:val="18"/>
        </w:rPr>
        <w:t>.»</w:t>
      </w:r>
      <w:proofErr w:type="gramEnd"/>
    </w:p>
    <w:p w:rsidR="003E3283" w:rsidRPr="003E3283" w:rsidRDefault="003E3283" w:rsidP="003E3283">
      <w:pPr>
        <w:ind w:left="-142" w:firstLine="426"/>
        <w:rPr>
          <w:sz w:val="18"/>
          <w:szCs w:val="18"/>
        </w:rPr>
      </w:pPr>
      <w:r w:rsidRPr="003E3283">
        <w:rPr>
          <w:sz w:val="18"/>
          <w:szCs w:val="18"/>
        </w:rPr>
        <w:t>1.2. Статью 26. Устава Хомутовского муниципального образования дополнить пунктом 5.2. в следующей редакции:</w:t>
      </w:r>
    </w:p>
    <w:p w:rsidR="003E3283" w:rsidRPr="003E3283" w:rsidRDefault="003E3283" w:rsidP="003E3283">
      <w:pPr>
        <w:ind w:left="-142" w:firstLine="426"/>
        <w:rPr>
          <w:sz w:val="18"/>
          <w:szCs w:val="18"/>
        </w:rPr>
      </w:pPr>
      <w:r w:rsidRPr="003E3283">
        <w:rPr>
          <w:sz w:val="18"/>
          <w:szCs w:val="18"/>
        </w:rPr>
        <w:t xml:space="preserve">«5.2. </w:t>
      </w:r>
      <w:proofErr w:type="gramStart"/>
      <w:r w:rsidRPr="003E3283">
        <w:rPr>
          <w:sz w:val="18"/>
          <w:szCs w:val="18"/>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w:t>
      </w:r>
      <w:proofErr w:type="gramEnd"/>
      <w:r w:rsidRPr="003E3283">
        <w:rPr>
          <w:sz w:val="18"/>
          <w:szCs w:val="18"/>
        </w:rPr>
        <w:t xml:space="preserve"> 13 Федерального закона от 25 декабря 2008 года N 273-ФЗ «О противодействии коррупции»»;</w:t>
      </w:r>
    </w:p>
    <w:p w:rsidR="003E3283" w:rsidRPr="003E3283" w:rsidRDefault="003E3283" w:rsidP="003E3283">
      <w:pPr>
        <w:ind w:left="-142" w:firstLine="426"/>
        <w:rPr>
          <w:sz w:val="18"/>
          <w:szCs w:val="18"/>
        </w:rPr>
      </w:pPr>
      <w:r w:rsidRPr="003E3283">
        <w:rPr>
          <w:sz w:val="18"/>
          <w:szCs w:val="18"/>
        </w:rPr>
        <w:t>1.3. п. 5 части 4 статьи 29 Устава Хомутовского муниципального образования изложить в следующей редакции:</w:t>
      </w:r>
    </w:p>
    <w:p w:rsidR="003E3283" w:rsidRPr="003E3283" w:rsidRDefault="003E3283" w:rsidP="003E3283">
      <w:pPr>
        <w:ind w:left="-142" w:firstLine="426"/>
        <w:rPr>
          <w:sz w:val="18"/>
          <w:szCs w:val="18"/>
        </w:rPr>
      </w:pPr>
      <w:proofErr w:type="gramStart"/>
      <w:r w:rsidRPr="003E3283">
        <w:rPr>
          <w:sz w:val="18"/>
          <w:szCs w:val="18"/>
        </w:rPr>
        <w:t>«5) в случае осуществления полномочий на постоянной основе не менее срока, на который Глава Поселения был избран, либо в случае осуществления полномочий Главы Поселения на постоянной основе не менее 4 лет и в этот период Глава Поселения достиг пенсионного возраста или потерял трудоспособность и досрочно прекратил полномочия и при наличии стажа муниципальной службы не менее пятнадцати лет, производится ежемесячная доплата</w:t>
      </w:r>
      <w:proofErr w:type="gramEnd"/>
      <w:r w:rsidRPr="003E3283">
        <w:rPr>
          <w:sz w:val="18"/>
          <w:szCs w:val="18"/>
        </w:rPr>
        <w:t xml:space="preserve"> к страховой пенсии по старости, страховой пенсии по инвалидности в размере сорока пяти процентов от месячного размера заработной платы (оплаты труда) (с учетом процентной надбавки за выслугу лет, денежного поощрения, процентной надбавки за работу со </w:t>
      </w:r>
      <w:proofErr w:type="gramStart"/>
      <w:r w:rsidRPr="003E3283">
        <w:rPr>
          <w:sz w:val="18"/>
          <w:szCs w:val="18"/>
        </w:rPr>
        <w:t>сведениями</w:t>
      </w:r>
      <w:proofErr w:type="gramEnd"/>
      <w:r w:rsidRPr="003E3283">
        <w:rPr>
          <w:sz w:val="18"/>
          <w:szCs w:val="18"/>
        </w:rPr>
        <w:t xml:space="preserve"> составляющими государственную тайну, с учетом районного  коэффициента и северной надбавки) за счет средств местного бюджета. Порядок расчета и начисления ежемесячной доплаты определяется Положением о гарантиях деятельности Главы Поселения на постоянной основе, утвержденным Думой Поселения</w:t>
      </w:r>
      <w:proofErr w:type="gramStart"/>
      <w:r w:rsidRPr="003E3283">
        <w:rPr>
          <w:sz w:val="18"/>
          <w:szCs w:val="18"/>
        </w:rPr>
        <w:t>;»</w:t>
      </w:r>
      <w:proofErr w:type="gramEnd"/>
    </w:p>
    <w:p w:rsidR="003E3283" w:rsidRPr="003E3283" w:rsidRDefault="003E3283" w:rsidP="003E3283">
      <w:pPr>
        <w:ind w:left="-142" w:firstLine="426"/>
        <w:rPr>
          <w:sz w:val="18"/>
          <w:szCs w:val="18"/>
        </w:rPr>
      </w:pPr>
      <w:r w:rsidRPr="003E3283">
        <w:rPr>
          <w:sz w:val="18"/>
          <w:szCs w:val="18"/>
        </w:rPr>
        <w:t>1.4. Статью 40. Устава Хомутовского муниципального образования дополнить пунктом 2.4. в следующей редакции:</w:t>
      </w:r>
    </w:p>
    <w:p w:rsidR="003E3283" w:rsidRPr="003E3283" w:rsidRDefault="003E3283" w:rsidP="003E3283">
      <w:pPr>
        <w:ind w:left="-142" w:firstLine="426"/>
        <w:rPr>
          <w:sz w:val="18"/>
          <w:szCs w:val="18"/>
        </w:rPr>
      </w:pPr>
      <w:r w:rsidRPr="003E3283">
        <w:rPr>
          <w:sz w:val="18"/>
          <w:szCs w:val="18"/>
        </w:rPr>
        <w:t xml:space="preserve">«2.4. </w:t>
      </w:r>
      <w:proofErr w:type="gramStart"/>
      <w:r w:rsidRPr="003E3283">
        <w:rPr>
          <w:sz w:val="18"/>
          <w:szCs w:val="18"/>
        </w:rPr>
        <w:t xml:space="preserve">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w:t>
      </w:r>
      <w:r w:rsidRPr="003E3283">
        <w:rPr>
          <w:sz w:val="18"/>
          <w:szCs w:val="18"/>
        </w:rPr>
        <w:lastRenderedPageBreak/>
        <w:t>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w:t>
      </w:r>
      <w:proofErr w:type="gramEnd"/>
      <w:r w:rsidRPr="003E3283">
        <w:rPr>
          <w:sz w:val="18"/>
          <w:szCs w:val="18"/>
        </w:rPr>
        <w:t xml:space="preserve"> статьи 13 Федерального закона от 25 декабря 2008 года N 273-ФЗ «О противодействии коррупции»»;</w:t>
      </w:r>
    </w:p>
    <w:p w:rsidR="003E3283" w:rsidRPr="003E3283" w:rsidRDefault="003E3283" w:rsidP="003E3283">
      <w:pPr>
        <w:ind w:left="-142" w:firstLine="426"/>
        <w:rPr>
          <w:sz w:val="18"/>
          <w:szCs w:val="18"/>
        </w:rPr>
      </w:pPr>
      <w:r w:rsidRPr="003E3283">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3E3283" w:rsidRPr="003E3283" w:rsidRDefault="003E3283" w:rsidP="003E3283">
      <w:pPr>
        <w:ind w:left="-142" w:firstLine="426"/>
        <w:rPr>
          <w:sz w:val="18"/>
          <w:szCs w:val="18"/>
        </w:rPr>
      </w:pPr>
      <w:r w:rsidRPr="003E3283">
        <w:rPr>
          <w:sz w:val="18"/>
          <w:szCs w:val="18"/>
        </w:rPr>
        <w:t xml:space="preserve">3. Главе Хомутовского муниципального образования опубликовать муниципальный правовой акт после государственной регистрации в течение </w:t>
      </w:r>
    </w:p>
    <w:p w:rsidR="003E3283" w:rsidRPr="003E3283" w:rsidRDefault="003E3283" w:rsidP="003E3283">
      <w:pPr>
        <w:ind w:left="-142" w:firstLine="426"/>
        <w:rPr>
          <w:sz w:val="18"/>
          <w:szCs w:val="18"/>
        </w:rPr>
      </w:pPr>
      <w:r w:rsidRPr="003E3283">
        <w:rPr>
          <w:sz w:val="18"/>
          <w:szCs w:val="18"/>
        </w:rPr>
        <w:t>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3E3283" w:rsidRPr="003E3283" w:rsidRDefault="003E3283" w:rsidP="003E3283">
      <w:pPr>
        <w:ind w:left="-142" w:firstLine="426"/>
        <w:rPr>
          <w:sz w:val="18"/>
          <w:szCs w:val="18"/>
        </w:rPr>
      </w:pPr>
      <w:r w:rsidRPr="003E3283">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3E3283" w:rsidRPr="003E3283" w:rsidRDefault="003E3283" w:rsidP="003E3283">
      <w:pPr>
        <w:ind w:left="-142" w:firstLine="426"/>
        <w:rPr>
          <w:sz w:val="18"/>
          <w:szCs w:val="18"/>
        </w:rPr>
      </w:pPr>
      <w:r w:rsidRPr="003E3283">
        <w:rPr>
          <w:sz w:val="18"/>
          <w:szCs w:val="18"/>
        </w:rPr>
        <w:t xml:space="preserve">5. </w:t>
      </w:r>
      <w:proofErr w:type="gramStart"/>
      <w:r w:rsidRPr="003E3283">
        <w:rPr>
          <w:sz w:val="18"/>
          <w:szCs w:val="18"/>
        </w:rPr>
        <w:t>Контроль за</w:t>
      </w:r>
      <w:proofErr w:type="gramEnd"/>
      <w:r w:rsidRPr="003E3283">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w:t>
      </w:r>
    </w:p>
    <w:p w:rsidR="003E3283" w:rsidRPr="003E3283" w:rsidRDefault="003E3283" w:rsidP="003E3283">
      <w:pPr>
        <w:ind w:left="-142" w:firstLine="426"/>
        <w:rPr>
          <w:sz w:val="18"/>
          <w:szCs w:val="18"/>
        </w:rPr>
      </w:pPr>
    </w:p>
    <w:p w:rsidR="003E3283" w:rsidRPr="00B87803" w:rsidRDefault="003E3283" w:rsidP="00B87803">
      <w:pPr>
        <w:ind w:left="-142" w:firstLine="426"/>
        <w:jc w:val="center"/>
        <w:rPr>
          <w:i/>
          <w:sz w:val="18"/>
          <w:szCs w:val="18"/>
        </w:rPr>
      </w:pPr>
      <w:r w:rsidRPr="00B87803">
        <w:rPr>
          <w:i/>
          <w:sz w:val="18"/>
          <w:szCs w:val="18"/>
        </w:rPr>
        <w:t>Глава Хомутовского</w:t>
      </w:r>
    </w:p>
    <w:p w:rsidR="003E3283" w:rsidRPr="00B87803" w:rsidRDefault="003E3283" w:rsidP="00B87803">
      <w:pPr>
        <w:ind w:left="-142" w:firstLine="426"/>
        <w:jc w:val="center"/>
        <w:rPr>
          <w:i/>
          <w:sz w:val="18"/>
          <w:szCs w:val="18"/>
        </w:rPr>
      </w:pPr>
      <w:r w:rsidRPr="00B87803">
        <w:rPr>
          <w:i/>
          <w:sz w:val="18"/>
          <w:szCs w:val="18"/>
        </w:rPr>
        <w:t>муниципального образования –</w:t>
      </w:r>
    </w:p>
    <w:p w:rsidR="003E3283" w:rsidRPr="00B87803" w:rsidRDefault="003E3283" w:rsidP="00B87803">
      <w:pPr>
        <w:ind w:left="-142" w:firstLine="426"/>
        <w:jc w:val="center"/>
        <w:rPr>
          <w:i/>
          <w:sz w:val="18"/>
          <w:szCs w:val="18"/>
        </w:rPr>
      </w:pPr>
      <w:r w:rsidRPr="00B87803">
        <w:rPr>
          <w:i/>
          <w:sz w:val="18"/>
          <w:szCs w:val="18"/>
        </w:rPr>
        <w:t>Председатель Думы Хомутовского</w:t>
      </w:r>
    </w:p>
    <w:p w:rsidR="003E3283" w:rsidRPr="00B87803" w:rsidRDefault="003E3283" w:rsidP="00B87803">
      <w:pPr>
        <w:ind w:left="-142" w:firstLine="426"/>
        <w:jc w:val="right"/>
        <w:rPr>
          <w:i/>
          <w:sz w:val="18"/>
          <w:szCs w:val="18"/>
        </w:rPr>
      </w:pPr>
      <w:r w:rsidRPr="00B87803">
        <w:rPr>
          <w:i/>
          <w:sz w:val="18"/>
          <w:szCs w:val="18"/>
        </w:rPr>
        <w:t>муниципального образования</w:t>
      </w:r>
      <w:r w:rsidRPr="00B87803">
        <w:rPr>
          <w:i/>
          <w:sz w:val="18"/>
          <w:szCs w:val="18"/>
        </w:rPr>
        <w:tab/>
      </w:r>
      <w:r w:rsidRPr="00B87803">
        <w:rPr>
          <w:i/>
          <w:sz w:val="18"/>
          <w:szCs w:val="18"/>
        </w:rPr>
        <w:tab/>
      </w:r>
      <w:r w:rsidRPr="00B87803">
        <w:rPr>
          <w:i/>
          <w:sz w:val="18"/>
          <w:szCs w:val="18"/>
        </w:rPr>
        <w:tab/>
      </w:r>
      <w:r w:rsidRPr="00B87803">
        <w:rPr>
          <w:i/>
          <w:sz w:val="18"/>
          <w:szCs w:val="18"/>
        </w:rPr>
        <w:tab/>
      </w:r>
      <w:r w:rsidRPr="00B87803">
        <w:rPr>
          <w:i/>
          <w:sz w:val="18"/>
          <w:szCs w:val="18"/>
        </w:rPr>
        <w:tab/>
        <w:t xml:space="preserve"> </w:t>
      </w:r>
      <w:r w:rsidR="00B87803">
        <w:rPr>
          <w:i/>
          <w:sz w:val="18"/>
          <w:szCs w:val="18"/>
        </w:rPr>
        <w:t xml:space="preserve">                                                       </w:t>
      </w:r>
      <w:r w:rsidRPr="00B87803">
        <w:rPr>
          <w:i/>
          <w:sz w:val="18"/>
          <w:szCs w:val="18"/>
        </w:rPr>
        <w:t xml:space="preserve"> В.М. </w:t>
      </w:r>
      <w:proofErr w:type="spellStart"/>
      <w:r w:rsidRPr="00B87803">
        <w:rPr>
          <w:i/>
          <w:sz w:val="18"/>
          <w:szCs w:val="18"/>
        </w:rPr>
        <w:t>Колмаченко</w:t>
      </w:r>
      <w:proofErr w:type="spellEnd"/>
    </w:p>
    <w:p w:rsidR="00B87803" w:rsidRDefault="00B87803" w:rsidP="003E3283">
      <w:pPr>
        <w:ind w:left="-142" w:firstLine="426"/>
        <w:rPr>
          <w:sz w:val="18"/>
          <w:szCs w:val="18"/>
        </w:rPr>
      </w:pPr>
    </w:p>
    <w:p w:rsidR="00B87803" w:rsidRDefault="00B87803" w:rsidP="003E3283">
      <w:pPr>
        <w:ind w:left="-142" w:firstLine="426"/>
        <w:rPr>
          <w:sz w:val="18"/>
          <w:szCs w:val="18"/>
        </w:rPr>
      </w:pPr>
    </w:p>
    <w:p w:rsidR="00DA56EC" w:rsidRDefault="00DA56EC" w:rsidP="00DA56EC">
      <w:pPr>
        <w:ind w:left="-142" w:firstLine="426"/>
        <w:rPr>
          <w:sz w:val="18"/>
          <w:szCs w:val="18"/>
        </w:rPr>
      </w:pPr>
    </w:p>
    <w:p w:rsidR="00DA56EC" w:rsidRPr="008C2C41" w:rsidRDefault="00DA56EC" w:rsidP="00DA56EC">
      <w:pPr>
        <w:tabs>
          <w:tab w:val="left" w:pos="426"/>
          <w:tab w:val="left" w:pos="3976"/>
        </w:tabs>
        <w:ind w:left="-142" w:right="32" w:firstLine="426"/>
        <w:jc w:val="center"/>
        <w:rPr>
          <w:sz w:val="18"/>
          <w:szCs w:val="18"/>
        </w:rPr>
      </w:pPr>
      <w:r w:rsidRPr="008C2C41">
        <w:rPr>
          <w:sz w:val="18"/>
          <w:szCs w:val="18"/>
        </w:rPr>
        <w:t>РОССИЙСКАЯ ФЕДЕРАЦИЯ</w:t>
      </w:r>
    </w:p>
    <w:p w:rsidR="00DA56EC" w:rsidRPr="008C2C41" w:rsidRDefault="00DA56EC" w:rsidP="00DA56EC">
      <w:pPr>
        <w:tabs>
          <w:tab w:val="left" w:pos="426"/>
          <w:tab w:val="left" w:pos="3976"/>
        </w:tabs>
        <w:ind w:left="-142" w:right="32" w:firstLine="426"/>
        <w:jc w:val="center"/>
        <w:rPr>
          <w:sz w:val="18"/>
          <w:szCs w:val="18"/>
        </w:rPr>
      </w:pPr>
      <w:r w:rsidRPr="008C2C41">
        <w:rPr>
          <w:sz w:val="18"/>
          <w:szCs w:val="18"/>
        </w:rPr>
        <w:t>ИРКУТСКАЯ ОБЛАСТЬ   ИРКУТСКИЙ РАЙОН</w:t>
      </w:r>
    </w:p>
    <w:p w:rsidR="00DA56EC" w:rsidRPr="008C2C41" w:rsidRDefault="00DA56EC" w:rsidP="00DA56EC">
      <w:pPr>
        <w:tabs>
          <w:tab w:val="left" w:pos="426"/>
          <w:tab w:val="left" w:pos="3976"/>
        </w:tabs>
        <w:ind w:left="-142" w:right="32" w:firstLine="426"/>
        <w:jc w:val="center"/>
        <w:rPr>
          <w:b/>
          <w:sz w:val="18"/>
          <w:szCs w:val="18"/>
        </w:rPr>
      </w:pPr>
      <w:r w:rsidRPr="008C2C41">
        <w:rPr>
          <w:b/>
          <w:sz w:val="18"/>
          <w:szCs w:val="18"/>
        </w:rPr>
        <w:t>ДУМА</w:t>
      </w:r>
    </w:p>
    <w:p w:rsidR="00DA56EC" w:rsidRPr="008C2C41" w:rsidRDefault="00DA56EC" w:rsidP="00DA56EC">
      <w:pPr>
        <w:tabs>
          <w:tab w:val="left" w:pos="426"/>
          <w:tab w:val="left" w:pos="3976"/>
        </w:tabs>
        <w:ind w:left="-142" w:right="32" w:firstLine="426"/>
        <w:jc w:val="center"/>
        <w:rPr>
          <w:bCs/>
          <w:sz w:val="18"/>
          <w:szCs w:val="18"/>
        </w:rPr>
      </w:pPr>
      <w:r w:rsidRPr="008C2C41">
        <w:rPr>
          <w:bCs/>
          <w:sz w:val="18"/>
          <w:szCs w:val="18"/>
        </w:rPr>
        <w:t>Хомутовского муниципального образования</w:t>
      </w:r>
    </w:p>
    <w:p w:rsidR="00DA56EC" w:rsidRPr="008C2C41" w:rsidRDefault="00DA56EC" w:rsidP="00DA56EC">
      <w:pPr>
        <w:tabs>
          <w:tab w:val="left" w:pos="426"/>
          <w:tab w:val="left" w:pos="3976"/>
        </w:tabs>
        <w:ind w:left="-142" w:right="32" w:firstLine="426"/>
        <w:jc w:val="center"/>
        <w:rPr>
          <w:bCs/>
          <w:sz w:val="18"/>
          <w:szCs w:val="18"/>
        </w:rPr>
      </w:pPr>
      <w:r w:rsidRPr="008C2C41">
        <w:rPr>
          <w:bCs/>
          <w:sz w:val="18"/>
          <w:szCs w:val="18"/>
        </w:rPr>
        <w:t>Пятый созыв</w:t>
      </w:r>
    </w:p>
    <w:p w:rsidR="00DA56EC" w:rsidRDefault="00DA56EC" w:rsidP="00DA56EC">
      <w:pPr>
        <w:tabs>
          <w:tab w:val="left" w:pos="426"/>
          <w:tab w:val="left" w:pos="3976"/>
        </w:tabs>
        <w:ind w:left="-142" w:right="32" w:firstLine="426"/>
        <w:jc w:val="center"/>
        <w:rPr>
          <w:b/>
          <w:bCs/>
          <w:sz w:val="18"/>
          <w:szCs w:val="18"/>
        </w:rPr>
      </w:pPr>
      <w:r w:rsidRPr="008C2C41">
        <w:rPr>
          <w:b/>
          <w:bCs/>
          <w:sz w:val="18"/>
          <w:szCs w:val="18"/>
        </w:rPr>
        <w:t>Решение</w:t>
      </w:r>
    </w:p>
    <w:p w:rsidR="00DA56EC" w:rsidRDefault="00DA56EC" w:rsidP="00DA56EC">
      <w:pPr>
        <w:tabs>
          <w:tab w:val="left" w:pos="426"/>
          <w:tab w:val="left" w:pos="3976"/>
        </w:tabs>
        <w:ind w:left="-142" w:right="32" w:firstLine="426"/>
        <w:jc w:val="center"/>
        <w:rPr>
          <w:b/>
          <w:bCs/>
          <w:sz w:val="18"/>
          <w:szCs w:val="18"/>
        </w:rPr>
      </w:pPr>
    </w:p>
    <w:p w:rsidR="00DA56EC" w:rsidRDefault="00DA56EC" w:rsidP="00DA56EC">
      <w:pPr>
        <w:tabs>
          <w:tab w:val="left" w:pos="426"/>
          <w:tab w:val="left" w:pos="3976"/>
        </w:tabs>
        <w:ind w:left="-142" w:right="32" w:firstLine="426"/>
        <w:rPr>
          <w:sz w:val="18"/>
          <w:szCs w:val="18"/>
          <w:u w:val="single"/>
        </w:rPr>
      </w:pPr>
      <w:r>
        <w:rPr>
          <w:bCs/>
          <w:sz w:val="18"/>
          <w:szCs w:val="18"/>
          <w:u w:val="single"/>
        </w:rPr>
        <w:t>31.08.2023</w:t>
      </w:r>
      <w:r w:rsidR="00171791">
        <w:rPr>
          <w:sz w:val="18"/>
          <w:szCs w:val="18"/>
          <w:u w:val="single"/>
        </w:rPr>
        <w:t xml:space="preserve">  № 14-6</w:t>
      </w:r>
      <w:r w:rsidR="0087505D">
        <w:rPr>
          <w:sz w:val="18"/>
          <w:szCs w:val="18"/>
          <w:u w:val="single"/>
        </w:rPr>
        <w:t>4</w:t>
      </w:r>
      <w:r>
        <w:rPr>
          <w:sz w:val="18"/>
          <w:szCs w:val="18"/>
          <w:u w:val="single"/>
        </w:rPr>
        <w:t xml:space="preserve"> д</w:t>
      </w:r>
    </w:p>
    <w:p w:rsidR="00DA56EC" w:rsidRDefault="00DA56EC" w:rsidP="00DA56EC">
      <w:pPr>
        <w:tabs>
          <w:tab w:val="left" w:pos="426"/>
          <w:tab w:val="left" w:pos="3976"/>
        </w:tabs>
        <w:ind w:left="-142" w:right="32" w:firstLine="426"/>
        <w:rPr>
          <w:sz w:val="18"/>
          <w:szCs w:val="18"/>
        </w:rPr>
      </w:pPr>
      <w:r w:rsidRPr="007A6408">
        <w:rPr>
          <w:sz w:val="18"/>
          <w:szCs w:val="18"/>
        </w:rPr>
        <w:t xml:space="preserve">       с. Хомутово </w:t>
      </w:r>
    </w:p>
    <w:p w:rsidR="00DA56EC" w:rsidRDefault="00DA56EC" w:rsidP="00DA56EC">
      <w:pPr>
        <w:tabs>
          <w:tab w:val="left" w:pos="426"/>
          <w:tab w:val="left" w:pos="3976"/>
        </w:tabs>
        <w:ind w:left="-142" w:right="32" w:firstLine="426"/>
        <w:rPr>
          <w:sz w:val="18"/>
          <w:szCs w:val="18"/>
        </w:rPr>
      </w:pPr>
    </w:p>
    <w:p w:rsidR="0087505D" w:rsidRDefault="0087505D" w:rsidP="0087505D">
      <w:pPr>
        <w:ind w:left="0" w:firstLine="426"/>
        <w:rPr>
          <w:sz w:val="18"/>
          <w:szCs w:val="18"/>
        </w:rPr>
      </w:pPr>
      <w:r w:rsidRPr="0087505D">
        <w:rPr>
          <w:sz w:val="18"/>
          <w:szCs w:val="18"/>
        </w:rPr>
        <w:t xml:space="preserve">Об утверждении Положения о порядке </w:t>
      </w:r>
      <w:proofErr w:type="gramStart"/>
      <w:r w:rsidRPr="0087505D">
        <w:rPr>
          <w:sz w:val="18"/>
          <w:szCs w:val="18"/>
        </w:rPr>
        <w:t>предоставления гарантий осуществления полномочий Главы</w:t>
      </w:r>
      <w:proofErr w:type="gramEnd"/>
      <w:r w:rsidRPr="0087505D">
        <w:rPr>
          <w:sz w:val="18"/>
          <w:szCs w:val="18"/>
        </w:rPr>
        <w:t xml:space="preserve"> Хомутовского </w:t>
      </w:r>
    </w:p>
    <w:p w:rsidR="00171791" w:rsidRDefault="0087505D" w:rsidP="00AE70D5">
      <w:pPr>
        <w:ind w:left="0" w:firstLine="0"/>
        <w:rPr>
          <w:sz w:val="18"/>
          <w:szCs w:val="18"/>
        </w:rPr>
      </w:pPr>
      <w:r w:rsidRPr="0087505D">
        <w:rPr>
          <w:sz w:val="18"/>
          <w:szCs w:val="18"/>
        </w:rPr>
        <w:t>муниципального образования</w:t>
      </w:r>
      <w:r>
        <w:rPr>
          <w:sz w:val="18"/>
          <w:szCs w:val="18"/>
        </w:rPr>
        <w:t>.</w:t>
      </w:r>
    </w:p>
    <w:p w:rsidR="0087505D" w:rsidRDefault="0087505D" w:rsidP="0087505D">
      <w:pPr>
        <w:ind w:left="0" w:firstLine="426"/>
        <w:rPr>
          <w:sz w:val="18"/>
          <w:szCs w:val="18"/>
        </w:rPr>
      </w:pPr>
    </w:p>
    <w:p w:rsidR="0087505D" w:rsidRDefault="0087505D" w:rsidP="0087505D">
      <w:pPr>
        <w:ind w:left="0" w:firstLine="426"/>
        <w:rPr>
          <w:sz w:val="18"/>
          <w:szCs w:val="18"/>
        </w:rPr>
      </w:pPr>
      <w:proofErr w:type="gramStart"/>
      <w:r w:rsidRPr="0087505D">
        <w:rPr>
          <w:sz w:val="18"/>
          <w:szCs w:val="18"/>
        </w:rPr>
        <w:t>Руководствуясь Федеральным законом от 06.10.2003 N 131-ФЗ «Об общих принципах организации местного самоуправления в Российской Федерации», Законом Иркутской области от 17 декабря 2008г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 ноября 2014 года N 599-пп «Об установлении нормативов формирования расходов на оплату</w:t>
      </w:r>
      <w:proofErr w:type="gramEnd"/>
      <w:r w:rsidRPr="0087505D">
        <w:rPr>
          <w:sz w:val="18"/>
          <w:szCs w:val="18"/>
        </w:rPr>
        <w:t xml:space="preserve">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Уставом Хомутовского муниципального образования, Дума Хомутовского муниципального образования</w:t>
      </w:r>
    </w:p>
    <w:p w:rsidR="0087505D" w:rsidRPr="0087505D" w:rsidRDefault="0087505D" w:rsidP="0087505D">
      <w:pPr>
        <w:ind w:left="0" w:firstLine="426"/>
        <w:rPr>
          <w:sz w:val="18"/>
          <w:szCs w:val="18"/>
        </w:rPr>
      </w:pPr>
    </w:p>
    <w:p w:rsidR="0087505D" w:rsidRDefault="0087505D" w:rsidP="0087505D">
      <w:pPr>
        <w:ind w:left="0" w:firstLine="426"/>
        <w:rPr>
          <w:sz w:val="18"/>
          <w:szCs w:val="18"/>
        </w:rPr>
      </w:pPr>
      <w:r w:rsidRPr="0087505D">
        <w:rPr>
          <w:sz w:val="18"/>
          <w:szCs w:val="18"/>
        </w:rPr>
        <w:t>РЕШИЛА:</w:t>
      </w:r>
    </w:p>
    <w:p w:rsidR="0087505D" w:rsidRPr="0087505D" w:rsidRDefault="0087505D" w:rsidP="0087505D">
      <w:pPr>
        <w:ind w:left="0" w:firstLine="426"/>
        <w:rPr>
          <w:sz w:val="18"/>
          <w:szCs w:val="18"/>
        </w:rPr>
      </w:pPr>
    </w:p>
    <w:p w:rsidR="0087505D" w:rsidRPr="0087505D" w:rsidRDefault="0087505D" w:rsidP="0087505D">
      <w:pPr>
        <w:ind w:left="0" w:firstLine="426"/>
        <w:rPr>
          <w:sz w:val="18"/>
          <w:szCs w:val="18"/>
        </w:rPr>
      </w:pPr>
      <w:r w:rsidRPr="0087505D">
        <w:rPr>
          <w:sz w:val="18"/>
          <w:szCs w:val="18"/>
        </w:rPr>
        <w:t xml:space="preserve">1. Утвердить Положение о порядке </w:t>
      </w:r>
      <w:proofErr w:type="gramStart"/>
      <w:r w:rsidRPr="0087505D">
        <w:rPr>
          <w:sz w:val="18"/>
          <w:szCs w:val="18"/>
        </w:rPr>
        <w:t>предоставления гарантий осуществления полномочий Главы</w:t>
      </w:r>
      <w:proofErr w:type="gramEnd"/>
      <w:r w:rsidRPr="0087505D">
        <w:rPr>
          <w:sz w:val="18"/>
          <w:szCs w:val="18"/>
        </w:rPr>
        <w:t xml:space="preserve"> Хомутовского муниципального образования.</w:t>
      </w:r>
    </w:p>
    <w:p w:rsidR="0087505D" w:rsidRPr="0087505D" w:rsidRDefault="0087505D" w:rsidP="0087505D">
      <w:pPr>
        <w:ind w:left="0" w:firstLine="426"/>
        <w:rPr>
          <w:sz w:val="18"/>
          <w:szCs w:val="18"/>
        </w:rPr>
      </w:pPr>
      <w:r w:rsidRPr="0087505D">
        <w:rPr>
          <w:sz w:val="18"/>
          <w:szCs w:val="18"/>
        </w:rPr>
        <w:t xml:space="preserve">2.  Признать утратившим силу решение Думы Хомутовского муниципального образования от 28 февраля 2019 года №21-89/д «Об утверждении </w:t>
      </w:r>
      <w:proofErr w:type="gramStart"/>
      <w:r w:rsidRPr="0087505D">
        <w:rPr>
          <w:sz w:val="18"/>
          <w:szCs w:val="18"/>
        </w:rPr>
        <w:t>Порядка предоставления гарантий осуществления полномочий Главы</w:t>
      </w:r>
      <w:proofErr w:type="gramEnd"/>
      <w:r w:rsidRPr="0087505D">
        <w:rPr>
          <w:sz w:val="18"/>
          <w:szCs w:val="18"/>
        </w:rPr>
        <w:t xml:space="preserve"> Хомутовского муниципального образования».</w:t>
      </w:r>
    </w:p>
    <w:p w:rsidR="0087505D" w:rsidRPr="0087505D" w:rsidRDefault="0087505D" w:rsidP="0087505D">
      <w:pPr>
        <w:ind w:left="0" w:firstLine="426"/>
        <w:rPr>
          <w:sz w:val="18"/>
          <w:szCs w:val="18"/>
        </w:rPr>
      </w:pPr>
      <w:r w:rsidRPr="0087505D">
        <w:rPr>
          <w:sz w:val="18"/>
          <w:szCs w:val="18"/>
        </w:rPr>
        <w:t>3. Опубликовать настоящее решение в установленном законом порядке.</w:t>
      </w:r>
    </w:p>
    <w:p w:rsidR="0087505D" w:rsidRPr="0087505D" w:rsidRDefault="0087505D" w:rsidP="0087505D">
      <w:pPr>
        <w:ind w:left="0" w:firstLine="426"/>
        <w:rPr>
          <w:sz w:val="18"/>
          <w:szCs w:val="18"/>
        </w:rPr>
      </w:pPr>
      <w:r w:rsidRPr="0087505D">
        <w:rPr>
          <w:sz w:val="18"/>
          <w:szCs w:val="18"/>
        </w:rPr>
        <w:t xml:space="preserve">4. </w:t>
      </w:r>
      <w:proofErr w:type="gramStart"/>
      <w:r w:rsidRPr="0087505D">
        <w:rPr>
          <w:sz w:val="18"/>
          <w:szCs w:val="18"/>
        </w:rPr>
        <w:t>Контроль за</w:t>
      </w:r>
      <w:proofErr w:type="gramEnd"/>
      <w:r w:rsidRPr="0087505D">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87505D" w:rsidRPr="0087505D" w:rsidRDefault="0087505D" w:rsidP="0087505D">
      <w:pPr>
        <w:ind w:left="0" w:firstLine="426"/>
        <w:rPr>
          <w:sz w:val="18"/>
          <w:szCs w:val="18"/>
        </w:rPr>
      </w:pPr>
    </w:p>
    <w:p w:rsidR="00F20F69" w:rsidRDefault="00F20F69" w:rsidP="0087505D">
      <w:pPr>
        <w:ind w:left="0" w:firstLine="426"/>
        <w:rPr>
          <w:sz w:val="18"/>
          <w:szCs w:val="18"/>
        </w:rPr>
      </w:pPr>
    </w:p>
    <w:p w:rsidR="0087505D" w:rsidRPr="00F20F69" w:rsidRDefault="0087505D" w:rsidP="00F20F69">
      <w:pPr>
        <w:ind w:left="0" w:firstLine="426"/>
        <w:jc w:val="center"/>
        <w:rPr>
          <w:i/>
          <w:sz w:val="18"/>
          <w:szCs w:val="18"/>
        </w:rPr>
      </w:pPr>
      <w:r w:rsidRPr="00F20F69">
        <w:rPr>
          <w:i/>
          <w:sz w:val="18"/>
          <w:szCs w:val="18"/>
        </w:rPr>
        <w:t>Глава Хомутовского</w:t>
      </w:r>
    </w:p>
    <w:p w:rsidR="0087505D" w:rsidRPr="00F20F69" w:rsidRDefault="0087505D" w:rsidP="00F20F69">
      <w:pPr>
        <w:ind w:left="0" w:firstLine="426"/>
        <w:jc w:val="right"/>
        <w:rPr>
          <w:i/>
          <w:sz w:val="18"/>
          <w:szCs w:val="18"/>
        </w:rPr>
      </w:pPr>
      <w:r w:rsidRPr="00F20F69">
        <w:rPr>
          <w:i/>
          <w:sz w:val="18"/>
          <w:szCs w:val="18"/>
        </w:rPr>
        <w:t xml:space="preserve">муниципального образования                                                  В.М. </w:t>
      </w:r>
      <w:proofErr w:type="spellStart"/>
      <w:r w:rsidRPr="00F20F69">
        <w:rPr>
          <w:i/>
          <w:sz w:val="18"/>
          <w:szCs w:val="18"/>
        </w:rPr>
        <w:t>Колмаченко</w:t>
      </w:r>
      <w:proofErr w:type="spellEnd"/>
    </w:p>
    <w:p w:rsidR="00F20F69" w:rsidRPr="00F20F69" w:rsidRDefault="00F20F69" w:rsidP="00F20F69">
      <w:pPr>
        <w:ind w:left="0" w:firstLine="426"/>
        <w:jc w:val="right"/>
        <w:rPr>
          <w:i/>
          <w:sz w:val="18"/>
          <w:szCs w:val="18"/>
        </w:rPr>
      </w:pPr>
    </w:p>
    <w:p w:rsidR="00F20F69" w:rsidRPr="00F20F69" w:rsidRDefault="00F20F69" w:rsidP="00F20F69">
      <w:pPr>
        <w:ind w:left="0" w:firstLine="426"/>
        <w:jc w:val="right"/>
        <w:rPr>
          <w:i/>
          <w:sz w:val="18"/>
          <w:szCs w:val="18"/>
        </w:rPr>
      </w:pPr>
    </w:p>
    <w:p w:rsidR="00F20F69" w:rsidRDefault="00F20F69" w:rsidP="00F20F69">
      <w:pPr>
        <w:ind w:left="0" w:firstLine="426"/>
        <w:jc w:val="right"/>
        <w:rPr>
          <w:i/>
          <w:sz w:val="18"/>
          <w:szCs w:val="18"/>
        </w:rPr>
      </w:pPr>
    </w:p>
    <w:p w:rsidR="00F20F69" w:rsidRDefault="00F20F69" w:rsidP="00F20F69">
      <w:pPr>
        <w:ind w:left="0" w:firstLine="426"/>
        <w:jc w:val="right"/>
        <w:rPr>
          <w:i/>
          <w:sz w:val="18"/>
          <w:szCs w:val="18"/>
        </w:rPr>
      </w:pPr>
    </w:p>
    <w:p w:rsidR="00F20F69" w:rsidRDefault="00F20F69" w:rsidP="00F20F69">
      <w:pPr>
        <w:ind w:left="0" w:firstLine="426"/>
        <w:jc w:val="right"/>
        <w:rPr>
          <w:i/>
          <w:sz w:val="18"/>
          <w:szCs w:val="18"/>
        </w:rPr>
      </w:pPr>
    </w:p>
    <w:p w:rsidR="00F20F69" w:rsidRDefault="00F20F69" w:rsidP="00F20F69">
      <w:pPr>
        <w:ind w:left="0" w:firstLine="426"/>
        <w:jc w:val="right"/>
        <w:rPr>
          <w:i/>
          <w:sz w:val="18"/>
          <w:szCs w:val="18"/>
        </w:rPr>
      </w:pPr>
    </w:p>
    <w:p w:rsidR="00EF0DDE" w:rsidRDefault="00EF0DDE" w:rsidP="00F20F69">
      <w:pPr>
        <w:ind w:left="0" w:firstLine="426"/>
        <w:jc w:val="right"/>
        <w:rPr>
          <w:i/>
          <w:sz w:val="18"/>
          <w:szCs w:val="18"/>
        </w:rPr>
      </w:pPr>
    </w:p>
    <w:p w:rsidR="00EF0DDE" w:rsidRDefault="00EF0DDE" w:rsidP="00F20F69">
      <w:pPr>
        <w:ind w:left="0" w:firstLine="426"/>
        <w:jc w:val="right"/>
        <w:rPr>
          <w:i/>
          <w:sz w:val="18"/>
          <w:szCs w:val="18"/>
        </w:rPr>
      </w:pPr>
      <w:bookmarkStart w:id="0" w:name="_GoBack"/>
      <w:bookmarkEnd w:id="0"/>
    </w:p>
    <w:p w:rsidR="00F20F69" w:rsidRPr="00F20F69" w:rsidRDefault="00F20F69" w:rsidP="00F20F69">
      <w:pPr>
        <w:ind w:left="0" w:firstLine="426"/>
        <w:jc w:val="right"/>
        <w:rPr>
          <w:i/>
          <w:sz w:val="18"/>
          <w:szCs w:val="18"/>
        </w:rPr>
      </w:pPr>
      <w:r w:rsidRPr="00F20F69">
        <w:rPr>
          <w:i/>
          <w:sz w:val="18"/>
          <w:szCs w:val="18"/>
        </w:rPr>
        <w:lastRenderedPageBreak/>
        <w:t>Утверждено</w:t>
      </w:r>
    </w:p>
    <w:p w:rsidR="00F20F69" w:rsidRPr="00F20F69" w:rsidRDefault="00F20F69" w:rsidP="00F20F69">
      <w:pPr>
        <w:ind w:left="0" w:firstLine="426"/>
        <w:jc w:val="right"/>
        <w:rPr>
          <w:i/>
          <w:sz w:val="18"/>
          <w:szCs w:val="18"/>
        </w:rPr>
      </w:pPr>
      <w:r w:rsidRPr="00F20F69">
        <w:rPr>
          <w:i/>
          <w:sz w:val="18"/>
          <w:szCs w:val="18"/>
        </w:rPr>
        <w:t>решением Думы Хомутовского</w:t>
      </w:r>
    </w:p>
    <w:p w:rsidR="00F20F69" w:rsidRPr="00F20F69" w:rsidRDefault="00F20F69" w:rsidP="00F20F69">
      <w:pPr>
        <w:ind w:left="0" w:firstLine="426"/>
        <w:jc w:val="right"/>
        <w:rPr>
          <w:i/>
          <w:sz w:val="18"/>
          <w:szCs w:val="18"/>
        </w:rPr>
      </w:pPr>
      <w:r w:rsidRPr="00F20F69">
        <w:rPr>
          <w:i/>
          <w:sz w:val="18"/>
          <w:szCs w:val="18"/>
        </w:rPr>
        <w:t>муниципального образования</w:t>
      </w:r>
    </w:p>
    <w:p w:rsidR="00F20F69" w:rsidRPr="00F20F69" w:rsidRDefault="00F20F69" w:rsidP="00F20F69">
      <w:pPr>
        <w:ind w:left="0" w:firstLine="426"/>
        <w:jc w:val="right"/>
        <w:rPr>
          <w:i/>
          <w:sz w:val="18"/>
          <w:szCs w:val="18"/>
        </w:rPr>
      </w:pPr>
      <w:r w:rsidRPr="00F20F69">
        <w:rPr>
          <w:i/>
          <w:sz w:val="18"/>
          <w:szCs w:val="18"/>
        </w:rPr>
        <w:t>_</w:t>
      </w:r>
      <w:r>
        <w:rPr>
          <w:i/>
          <w:sz w:val="18"/>
          <w:szCs w:val="18"/>
          <w:u w:val="single"/>
        </w:rPr>
        <w:t xml:space="preserve">31.08.2023 </w:t>
      </w:r>
      <w:r w:rsidRPr="00F20F69">
        <w:rPr>
          <w:i/>
          <w:sz w:val="18"/>
          <w:szCs w:val="18"/>
        </w:rPr>
        <w:t xml:space="preserve"> №_</w:t>
      </w:r>
      <w:r>
        <w:rPr>
          <w:i/>
          <w:sz w:val="18"/>
          <w:szCs w:val="18"/>
          <w:u w:val="single"/>
        </w:rPr>
        <w:t>14-64 д</w:t>
      </w:r>
    </w:p>
    <w:p w:rsidR="00F20F69" w:rsidRPr="00F20F69" w:rsidRDefault="00F20F69" w:rsidP="001F231C">
      <w:pPr>
        <w:ind w:left="0" w:firstLine="426"/>
        <w:jc w:val="center"/>
        <w:rPr>
          <w:sz w:val="18"/>
          <w:szCs w:val="18"/>
        </w:rPr>
      </w:pPr>
    </w:p>
    <w:p w:rsidR="00F20F69" w:rsidRPr="001F231C" w:rsidRDefault="00F20F69" w:rsidP="001F231C">
      <w:pPr>
        <w:ind w:left="0" w:firstLine="426"/>
        <w:jc w:val="center"/>
        <w:rPr>
          <w:b/>
          <w:sz w:val="18"/>
          <w:szCs w:val="18"/>
        </w:rPr>
      </w:pPr>
      <w:r w:rsidRPr="001F231C">
        <w:rPr>
          <w:b/>
          <w:sz w:val="18"/>
          <w:szCs w:val="18"/>
        </w:rPr>
        <w:t>Положение о порядке</w:t>
      </w:r>
    </w:p>
    <w:p w:rsidR="00F20F69" w:rsidRPr="001F231C" w:rsidRDefault="00F20F69" w:rsidP="001F231C">
      <w:pPr>
        <w:ind w:left="0" w:firstLine="426"/>
        <w:jc w:val="center"/>
        <w:rPr>
          <w:b/>
          <w:sz w:val="18"/>
          <w:szCs w:val="18"/>
        </w:rPr>
      </w:pPr>
      <w:r w:rsidRPr="001F231C">
        <w:rPr>
          <w:b/>
          <w:sz w:val="18"/>
          <w:szCs w:val="18"/>
        </w:rPr>
        <w:t>предоставления гарантий осуществления полномочий</w:t>
      </w:r>
    </w:p>
    <w:p w:rsidR="00F20F69" w:rsidRPr="001F231C" w:rsidRDefault="00F20F69" w:rsidP="001F231C">
      <w:pPr>
        <w:ind w:left="0" w:firstLine="426"/>
        <w:jc w:val="center"/>
        <w:rPr>
          <w:b/>
          <w:sz w:val="18"/>
          <w:szCs w:val="18"/>
        </w:rPr>
      </w:pPr>
      <w:r w:rsidRPr="001F231C">
        <w:rPr>
          <w:b/>
          <w:sz w:val="18"/>
          <w:szCs w:val="18"/>
        </w:rPr>
        <w:t>Главы Хомутовского муниципального образования</w:t>
      </w:r>
    </w:p>
    <w:p w:rsidR="00F20F69" w:rsidRPr="00F20F69" w:rsidRDefault="00F20F69" w:rsidP="001F231C">
      <w:pPr>
        <w:ind w:left="0" w:firstLine="426"/>
        <w:jc w:val="center"/>
        <w:rPr>
          <w:sz w:val="18"/>
          <w:szCs w:val="18"/>
        </w:rPr>
      </w:pPr>
    </w:p>
    <w:p w:rsidR="00F20F69" w:rsidRPr="00F20F69" w:rsidRDefault="00F20F69" w:rsidP="00F20F69">
      <w:pPr>
        <w:ind w:left="0" w:firstLine="426"/>
        <w:rPr>
          <w:sz w:val="18"/>
          <w:szCs w:val="18"/>
        </w:rPr>
      </w:pPr>
    </w:p>
    <w:p w:rsidR="00F20F69" w:rsidRPr="00F20F69" w:rsidRDefault="00F20F69" w:rsidP="001F231C">
      <w:pPr>
        <w:ind w:left="0" w:firstLine="426"/>
        <w:jc w:val="center"/>
        <w:rPr>
          <w:sz w:val="18"/>
          <w:szCs w:val="18"/>
        </w:rPr>
      </w:pPr>
      <w:r w:rsidRPr="00F20F69">
        <w:rPr>
          <w:sz w:val="18"/>
          <w:szCs w:val="18"/>
        </w:rPr>
        <w:t>Статья 1. Правовая основа гарантий осуществления полномочий Главы Хомутовского муниципального образования</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 xml:space="preserve">1. </w:t>
      </w:r>
      <w:proofErr w:type="gramStart"/>
      <w:r w:rsidRPr="00F20F69">
        <w:rPr>
          <w:sz w:val="18"/>
          <w:szCs w:val="18"/>
        </w:rPr>
        <w:t>Настоящее Положение о порядке предоставления гарантий осуществления полномочий Главы Хомутовского муниципального образования - (далее по тексту – Положение) в соответствии с Конституцией Российской Федерации, Федеральным законом от 06.10.2003 N131-ФЗ «Об общих принципах организации местного самоуправления в Российской Федерации», Законом Иркутской области от 17 декабря 2008 г. N122-оз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w:t>
      </w:r>
      <w:proofErr w:type="gramEnd"/>
      <w:r w:rsidRPr="00F20F69">
        <w:rPr>
          <w:sz w:val="18"/>
          <w:szCs w:val="18"/>
        </w:rPr>
        <w:t xml:space="preserve"> в Иркутской области», определяет механизм предоставления основных правовых, социальных, материальных, организационных гарантий Главы Хомутовского муниципального образования (далее – Главы Поселения) при осуществлении  полномочий на постоянной основе.</w:t>
      </w:r>
    </w:p>
    <w:p w:rsidR="00F20F69" w:rsidRPr="00F20F69" w:rsidRDefault="00F20F69" w:rsidP="00F20F69">
      <w:pPr>
        <w:ind w:left="0" w:firstLine="426"/>
        <w:rPr>
          <w:sz w:val="18"/>
          <w:szCs w:val="18"/>
        </w:rPr>
      </w:pPr>
      <w:r w:rsidRPr="00F20F69">
        <w:rPr>
          <w:sz w:val="18"/>
          <w:szCs w:val="18"/>
        </w:rPr>
        <w:t>2. Уставом Хомутовского муниципального образования могут устанавливаться дополнительные социальные, материальные, организационные и иные гарантии осуществления полномочий Главы Поселения.</w:t>
      </w:r>
    </w:p>
    <w:p w:rsidR="00F20F69" w:rsidRPr="00F20F69" w:rsidRDefault="00F20F69" w:rsidP="00F20F69">
      <w:pPr>
        <w:ind w:left="0" w:firstLine="426"/>
        <w:rPr>
          <w:sz w:val="18"/>
          <w:szCs w:val="18"/>
        </w:rPr>
      </w:pPr>
    </w:p>
    <w:p w:rsidR="00F20F69" w:rsidRPr="00F20F69" w:rsidRDefault="00F20F69" w:rsidP="001F231C">
      <w:pPr>
        <w:ind w:left="0" w:firstLine="426"/>
        <w:jc w:val="center"/>
        <w:rPr>
          <w:sz w:val="18"/>
          <w:szCs w:val="18"/>
        </w:rPr>
      </w:pPr>
      <w:r w:rsidRPr="00F20F69">
        <w:rPr>
          <w:sz w:val="18"/>
          <w:szCs w:val="18"/>
        </w:rPr>
        <w:t>Статья 2. Финансовое обеспечение</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Финансовое обеспечение гарантий Главы Поселения, указанных в настоящем Положении осуществляется за счет средств бюджета Хомутовского муниципального образования.</w:t>
      </w:r>
    </w:p>
    <w:p w:rsidR="00F20F69" w:rsidRPr="00F20F69" w:rsidRDefault="00F20F69" w:rsidP="00F20F69">
      <w:pPr>
        <w:ind w:left="0" w:firstLine="426"/>
        <w:rPr>
          <w:sz w:val="18"/>
          <w:szCs w:val="18"/>
        </w:rPr>
      </w:pPr>
    </w:p>
    <w:p w:rsidR="00F20F69" w:rsidRPr="00F20F69" w:rsidRDefault="00F20F69" w:rsidP="001F231C">
      <w:pPr>
        <w:ind w:left="0" w:firstLine="426"/>
        <w:jc w:val="center"/>
        <w:rPr>
          <w:sz w:val="18"/>
          <w:szCs w:val="18"/>
        </w:rPr>
      </w:pPr>
      <w:r w:rsidRPr="00F20F69">
        <w:rPr>
          <w:sz w:val="18"/>
          <w:szCs w:val="18"/>
        </w:rPr>
        <w:t>Статья 3. Организационные гарантии самостоятельного осуществления деятельности Главы Поселения</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1. Главе Поселения гарантируется самостоятельное осуществление своей деятельности в пределах полномочий, установленных Уставом Хомутовского муниципального образования, настоящим Положением и иными муниципальными правовыми актами в соответствии с федеральными законами и законами Иркутской области.</w:t>
      </w:r>
    </w:p>
    <w:p w:rsidR="00F20F69" w:rsidRPr="00F20F69" w:rsidRDefault="00F20F69" w:rsidP="00F20F69">
      <w:pPr>
        <w:ind w:left="0" w:firstLine="426"/>
        <w:rPr>
          <w:sz w:val="18"/>
          <w:szCs w:val="18"/>
        </w:rPr>
      </w:pPr>
      <w:r w:rsidRPr="00F20F69">
        <w:rPr>
          <w:sz w:val="18"/>
          <w:szCs w:val="18"/>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Главы Поселения, клевета в отношении Главы Поселения влекут за собой ответственность в соответствии с федеральными законами.</w:t>
      </w:r>
    </w:p>
    <w:p w:rsidR="00F20F69" w:rsidRPr="00F20F69" w:rsidRDefault="00F20F69" w:rsidP="00F20F69">
      <w:pPr>
        <w:ind w:left="0" w:firstLine="426"/>
        <w:rPr>
          <w:sz w:val="18"/>
          <w:szCs w:val="18"/>
        </w:rPr>
      </w:pPr>
      <w:r w:rsidRPr="00F20F69">
        <w:rPr>
          <w:sz w:val="18"/>
          <w:szCs w:val="18"/>
        </w:rPr>
        <w:t>3. В целях осуществления должностных полномочий Глава Поселения обеспечивается отдельным помещением в здании администрации Хомутовского муниципального образования, оборудованным мебелью, телефонной и иными видами связи, а также необходимыми средствами организационной техники.</w:t>
      </w:r>
    </w:p>
    <w:p w:rsidR="00F20F69" w:rsidRPr="00F20F69" w:rsidRDefault="00F20F69" w:rsidP="00F20F69">
      <w:pPr>
        <w:ind w:left="0" w:firstLine="426"/>
        <w:rPr>
          <w:sz w:val="18"/>
          <w:szCs w:val="18"/>
        </w:rPr>
      </w:pPr>
      <w:r w:rsidRPr="00F20F69">
        <w:rPr>
          <w:sz w:val="18"/>
          <w:szCs w:val="18"/>
        </w:rPr>
        <w:t>4. Глава Поселения обеспечивается персональным транспортным средством.</w:t>
      </w:r>
    </w:p>
    <w:p w:rsidR="00F20F69" w:rsidRPr="00F20F69" w:rsidRDefault="00F20F69" w:rsidP="00F20F69">
      <w:pPr>
        <w:ind w:left="0" w:firstLine="426"/>
        <w:rPr>
          <w:sz w:val="18"/>
          <w:szCs w:val="18"/>
        </w:rPr>
      </w:pPr>
      <w:r w:rsidRPr="00F20F69">
        <w:rPr>
          <w:sz w:val="18"/>
          <w:szCs w:val="18"/>
        </w:rPr>
        <w:t>5. Специалисты администрации Хомутовского муниципального образования обеспечивают Главу Поселения нормативными и иными материалами, информацией, необходимыми для исполнения полномочий.</w:t>
      </w:r>
    </w:p>
    <w:p w:rsidR="00F20F69" w:rsidRPr="00F20F69" w:rsidRDefault="00F20F69" w:rsidP="00F20F69">
      <w:pPr>
        <w:ind w:left="0" w:firstLine="426"/>
        <w:rPr>
          <w:sz w:val="18"/>
          <w:szCs w:val="18"/>
        </w:rPr>
      </w:pPr>
      <w:r w:rsidRPr="00F20F69">
        <w:rPr>
          <w:sz w:val="18"/>
          <w:szCs w:val="18"/>
        </w:rPr>
        <w:t>6. Представление сведений, составляющих государственную или иную охраняемую законом тайну, осуществляется в порядке, предусмотренном законодательством Российской Федерации.</w:t>
      </w:r>
    </w:p>
    <w:p w:rsidR="00F20F69" w:rsidRPr="00F20F69" w:rsidRDefault="00F20F69" w:rsidP="00F20F69">
      <w:pPr>
        <w:ind w:left="0" w:firstLine="426"/>
        <w:rPr>
          <w:sz w:val="18"/>
          <w:szCs w:val="18"/>
        </w:rPr>
      </w:pPr>
    </w:p>
    <w:p w:rsidR="00F20F69" w:rsidRPr="00F20F69" w:rsidRDefault="00F20F69" w:rsidP="001F231C">
      <w:pPr>
        <w:ind w:left="0" w:firstLine="426"/>
        <w:jc w:val="center"/>
        <w:rPr>
          <w:sz w:val="18"/>
          <w:szCs w:val="18"/>
        </w:rPr>
      </w:pPr>
      <w:r w:rsidRPr="00F20F69">
        <w:rPr>
          <w:sz w:val="18"/>
          <w:szCs w:val="18"/>
        </w:rPr>
        <w:t>Статья 4. Гарантии осуществления полномочий Главы Поселения при привлечении к уголовной или административной ответственности</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Гарантии осуществления полномочий Главы Поселения при привлечении его к уголовной или административной ответственности устанавливаются федеральными законами.</w:t>
      </w:r>
    </w:p>
    <w:p w:rsidR="00F20F69" w:rsidRPr="00F20F69" w:rsidRDefault="00F20F69" w:rsidP="00F20F69">
      <w:pPr>
        <w:ind w:left="0" w:firstLine="426"/>
        <w:rPr>
          <w:sz w:val="18"/>
          <w:szCs w:val="18"/>
        </w:rPr>
      </w:pPr>
    </w:p>
    <w:p w:rsidR="00F20F69" w:rsidRPr="00F20F69" w:rsidRDefault="00F20F69" w:rsidP="001F231C">
      <w:pPr>
        <w:ind w:left="0" w:firstLine="426"/>
        <w:jc w:val="center"/>
        <w:rPr>
          <w:sz w:val="18"/>
          <w:szCs w:val="18"/>
        </w:rPr>
      </w:pPr>
      <w:r w:rsidRPr="00F20F69">
        <w:rPr>
          <w:sz w:val="18"/>
          <w:szCs w:val="18"/>
        </w:rPr>
        <w:t>Статья 5. Основные гарантии трудовых прав Главы Поселения</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1. Глава Поселения прекращает трудовые отношения на прежнем месте работы в соответствии с федеральными законами.</w:t>
      </w:r>
    </w:p>
    <w:p w:rsidR="00F20F69" w:rsidRPr="00F20F69" w:rsidRDefault="00F20F69" w:rsidP="00F20F69">
      <w:pPr>
        <w:ind w:left="0" w:firstLine="426"/>
        <w:rPr>
          <w:sz w:val="18"/>
          <w:szCs w:val="18"/>
        </w:rPr>
      </w:pPr>
      <w:r w:rsidRPr="00F20F69">
        <w:rPr>
          <w:sz w:val="18"/>
          <w:szCs w:val="18"/>
        </w:rPr>
        <w:t>2. Период осуществления Главой Поселения своих полномочий на постоянной основе засчитывается в общий и непрерывный трудовой стаж, стаж работы по специальности, а также в стаж (общую продолжительность) муниципальной службы в соответствии с федеральными законами.</w:t>
      </w:r>
    </w:p>
    <w:p w:rsidR="00F20F69" w:rsidRPr="00F20F69" w:rsidRDefault="00F20F69" w:rsidP="00F20F69">
      <w:pPr>
        <w:ind w:left="0" w:firstLine="426"/>
        <w:rPr>
          <w:sz w:val="18"/>
          <w:szCs w:val="18"/>
        </w:rPr>
      </w:pPr>
    </w:p>
    <w:p w:rsidR="00F20F69" w:rsidRPr="00F20F69" w:rsidRDefault="00F20F69" w:rsidP="001F231C">
      <w:pPr>
        <w:ind w:left="0" w:firstLine="426"/>
        <w:jc w:val="center"/>
        <w:rPr>
          <w:sz w:val="18"/>
          <w:szCs w:val="18"/>
        </w:rPr>
      </w:pPr>
      <w:r w:rsidRPr="00F20F69">
        <w:rPr>
          <w:sz w:val="18"/>
          <w:szCs w:val="18"/>
        </w:rPr>
        <w:t>Статья 6. Гарантии по оплате труда Главы Поселения</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 xml:space="preserve">1. Главе Поселения, </w:t>
      </w:r>
      <w:proofErr w:type="gramStart"/>
      <w:r w:rsidRPr="00F20F69">
        <w:rPr>
          <w:sz w:val="18"/>
          <w:szCs w:val="18"/>
        </w:rPr>
        <w:t>осуществляющему</w:t>
      </w:r>
      <w:proofErr w:type="gramEnd"/>
      <w:r w:rsidRPr="00F20F69">
        <w:rPr>
          <w:sz w:val="18"/>
          <w:szCs w:val="18"/>
        </w:rPr>
        <w:t xml:space="preserve"> полномочия на постоянной основе, за счет средств бюджета Хомутовского муниципального образования производится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F20F69" w:rsidRPr="00F20F69" w:rsidRDefault="00F20F69" w:rsidP="00F20F69">
      <w:pPr>
        <w:ind w:left="0" w:firstLine="426"/>
        <w:rPr>
          <w:sz w:val="18"/>
          <w:szCs w:val="18"/>
        </w:rPr>
      </w:pPr>
      <w:r w:rsidRPr="00F20F69">
        <w:rPr>
          <w:sz w:val="18"/>
          <w:szCs w:val="18"/>
        </w:rPr>
        <w:t>2. Дума Хомутовского муниципального образования (далее – Дума Поселения) определяет размеры и условия оплаты труда Главы Поселения с соблюдением установленных законодательством требований.</w:t>
      </w:r>
    </w:p>
    <w:p w:rsidR="00F20F69" w:rsidRPr="00F20F69" w:rsidRDefault="00F20F69" w:rsidP="00F20F69">
      <w:pPr>
        <w:ind w:left="0" w:firstLine="426"/>
        <w:rPr>
          <w:sz w:val="18"/>
          <w:szCs w:val="18"/>
        </w:rPr>
      </w:pPr>
      <w:r w:rsidRPr="00F20F69">
        <w:rPr>
          <w:sz w:val="18"/>
          <w:szCs w:val="18"/>
        </w:rPr>
        <w:t>Увеличение (индексация) денежного вознаграждения и денежного поощрения Главы Поселения производится в соответствии с федеральными законами.</w:t>
      </w:r>
    </w:p>
    <w:p w:rsidR="00F20F69" w:rsidRPr="00F20F69" w:rsidRDefault="00F20F69" w:rsidP="00F20F69">
      <w:pPr>
        <w:ind w:left="0" w:firstLine="426"/>
        <w:rPr>
          <w:sz w:val="18"/>
          <w:szCs w:val="18"/>
        </w:rPr>
      </w:pPr>
    </w:p>
    <w:p w:rsidR="00F20F69" w:rsidRDefault="00F20F69" w:rsidP="001F231C">
      <w:pPr>
        <w:ind w:left="0" w:firstLine="426"/>
        <w:jc w:val="center"/>
        <w:rPr>
          <w:sz w:val="18"/>
          <w:szCs w:val="18"/>
        </w:rPr>
      </w:pPr>
      <w:r w:rsidRPr="00F20F69">
        <w:rPr>
          <w:sz w:val="18"/>
          <w:szCs w:val="18"/>
        </w:rPr>
        <w:lastRenderedPageBreak/>
        <w:t>Статья 7. Гарантии по предоставлению ежегодного оплачиваемого отпуска Главы Поселения</w:t>
      </w:r>
    </w:p>
    <w:p w:rsidR="001F231C" w:rsidRPr="00F20F69" w:rsidRDefault="001F231C" w:rsidP="001F231C">
      <w:pPr>
        <w:ind w:left="0" w:firstLine="426"/>
        <w:jc w:val="center"/>
        <w:rPr>
          <w:sz w:val="18"/>
          <w:szCs w:val="18"/>
        </w:rPr>
      </w:pPr>
    </w:p>
    <w:p w:rsidR="00F20F69" w:rsidRPr="00F20F69" w:rsidRDefault="00F20F69" w:rsidP="00F20F69">
      <w:pPr>
        <w:ind w:left="0" w:firstLine="426"/>
        <w:rPr>
          <w:sz w:val="18"/>
          <w:szCs w:val="18"/>
        </w:rPr>
      </w:pPr>
      <w:r w:rsidRPr="00F20F69">
        <w:rPr>
          <w:sz w:val="18"/>
          <w:szCs w:val="18"/>
        </w:rPr>
        <w:t xml:space="preserve">1. Главе Поселения, </w:t>
      </w:r>
      <w:proofErr w:type="gramStart"/>
      <w:r w:rsidRPr="00F20F69">
        <w:rPr>
          <w:sz w:val="18"/>
          <w:szCs w:val="18"/>
        </w:rPr>
        <w:t>осуществляющему</w:t>
      </w:r>
      <w:proofErr w:type="gramEnd"/>
      <w:r w:rsidRPr="00F20F69">
        <w:rPr>
          <w:sz w:val="18"/>
          <w:szCs w:val="18"/>
        </w:rPr>
        <w:t xml:space="preserve"> полномочия на постоянной основе, предоставляется ежегодный основной оплачиваемый отпуск в количестве 45 календарных дней.</w:t>
      </w:r>
    </w:p>
    <w:p w:rsidR="00F20F69" w:rsidRPr="00F20F69" w:rsidRDefault="00F20F69" w:rsidP="00F20F69">
      <w:pPr>
        <w:ind w:left="0" w:firstLine="426"/>
        <w:rPr>
          <w:sz w:val="18"/>
          <w:szCs w:val="18"/>
        </w:rPr>
      </w:pPr>
      <w:r w:rsidRPr="00F20F69">
        <w:rPr>
          <w:sz w:val="18"/>
          <w:szCs w:val="18"/>
        </w:rPr>
        <w:t>2. Главе Поселения предоставляются следующие ежегодные дополнительные оплачиваемые отпуска:</w:t>
      </w:r>
    </w:p>
    <w:p w:rsidR="00F20F69" w:rsidRPr="00F20F69" w:rsidRDefault="00F20F69" w:rsidP="00F20F69">
      <w:pPr>
        <w:ind w:left="0" w:firstLine="426"/>
        <w:rPr>
          <w:sz w:val="18"/>
          <w:szCs w:val="18"/>
        </w:rPr>
      </w:pPr>
      <w:r w:rsidRPr="00F20F69">
        <w:rPr>
          <w:sz w:val="18"/>
          <w:szCs w:val="18"/>
        </w:rPr>
        <w:t>1) за ненормированный рабочий день - 5 календарных дней;</w:t>
      </w:r>
    </w:p>
    <w:p w:rsidR="00F20F69" w:rsidRPr="00F20F69" w:rsidRDefault="00F20F69" w:rsidP="00F20F69">
      <w:pPr>
        <w:ind w:left="0" w:firstLine="426"/>
        <w:rPr>
          <w:sz w:val="18"/>
          <w:szCs w:val="18"/>
        </w:rPr>
      </w:pPr>
      <w:r w:rsidRPr="00F20F69">
        <w:rPr>
          <w:sz w:val="18"/>
          <w:szCs w:val="18"/>
        </w:rPr>
        <w:t>2) за работу в южных районах Иркутской области в соответствии с действующим законодательством - 8 календарных дней.</w:t>
      </w:r>
    </w:p>
    <w:p w:rsidR="00F20F69" w:rsidRPr="00F20F69" w:rsidRDefault="00F20F69" w:rsidP="00F20F69">
      <w:pPr>
        <w:ind w:left="0" w:firstLine="426"/>
        <w:rPr>
          <w:sz w:val="18"/>
          <w:szCs w:val="18"/>
        </w:rPr>
      </w:pPr>
      <w:r w:rsidRPr="00F20F69">
        <w:rPr>
          <w:sz w:val="18"/>
          <w:szCs w:val="18"/>
        </w:rPr>
        <w:t>3. Ежегодный оплачиваемый отпуск и дополнительные оплачиваемые отпуска суммируются и по желанию могут предоставляться по частям, причем продолжительность хотя бы одной из частей отпуска должна быть не менее 14 календарных дней.</w:t>
      </w:r>
    </w:p>
    <w:p w:rsidR="00F20F69" w:rsidRPr="00F20F69" w:rsidRDefault="00F20F69" w:rsidP="00F20F69">
      <w:pPr>
        <w:ind w:left="0" w:firstLine="426"/>
        <w:rPr>
          <w:sz w:val="18"/>
          <w:szCs w:val="18"/>
        </w:rPr>
      </w:pPr>
      <w:r w:rsidRPr="00F20F69">
        <w:rPr>
          <w:sz w:val="18"/>
          <w:szCs w:val="18"/>
        </w:rPr>
        <w:t>4. Глава Поселения пользуется правом предоставления дополнительных оплачиваемых отпусков, предусмотренных федеральным законодательством.</w:t>
      </w:r>
    </w:p>
    <w:p w:rsidR="00F20F69" w:rsidRPr="00F20F69" w:rsidRDefault="00F20F69" w:rsidP="00F20F69">
      <w:pPr>
        <w:ind w:left="0" w:firstLine="426"/>
        <w:rPr>
          <w:sz w:val="18"/>
          <w:szCs w:val="18"/>
        </w:rPr>
      </w:pPr>
      <w:r w:rsidRPr="00F20F69">
        <w:rPr>
          <w:sz w:val="18"/>
          <w:szCs w:val="18"/>
        </w:rPr>
        <w:t>5. Главе Поселения в порядке, установленном федеральными законами, может быть предоставлен отпуск без сохранения оплаты труда.</w:t>
      </w:r>
    </w:p>
    <w:p w:rsidR="00F20F69" w:rsidRPr="00F20F69" w:rsidRDefault="00F20F69" w:rsidP="00F20F69">
      <w:pPr>
        <w:ind w:left="0" w:firstLine="426"/>
        <w:rPr>
          <w:sz w:val="18"/>
          <w:szCs w:val="18"/>
        </w:rPr>
      </w:pPr>
    </w:p>
    <w:p w:rsidR="00F20F69" w:rsidRPr="00F20F69" w:rsidRDefault="00F20F69" w:rsidP="004847F5">
      <w:pPr>
        <w:ind w:left="0" w:firstLine="426"/>
        <w:jc w:val="center"/>
        <w:rPr>
          <w:sz w:val="18"/>
          <w:szCs w:val="18"/>
        </w:rPr>
      </w:pPr>
      <w:r w:rsidRPr="00F20F69">
        <w:rPr>
          <w:sz w:val="18"/>
          <w:szCs w:val="18"/>
        </w:rPr>
        <w:t>Статья 8. Гарантии пенсионного обеспечения Главы Поселения и членов его семьи</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 xml:space="preserve">1. </w:t>
      </w:r>
      <w:proofErr w:type="gramStart"/>
      <w:r w:rsidRPr="00F20F69">
        <w:rPr>
          <w:sz w:val="18"/>
          <w:szCs w:val="18"/>
        </w:rPr>
        <w:t>Главе Поселения, осуществлявшему полномочия выборного лица местного самоуправления на постоянной основе не менее 5 лет и имеющему стаж муниципальной службы не менее пятнадцати лет, либо осуществлявшему полномочия выборного лица местного самоуправления на постоянной основе не менее 4 лет и в этот период достигшему пенсионного возраста или потерявшему трудоспособность и досрочно прекратившему полномочия, имеющему стаж муниципальной службы не менее пятнадцати лет</w:t>
      </w:r>
      <w:proofErr w:type="gramEnd"/>
      <w:r w:rsidRPr="00F20F69">
        <w:rPr>
          <w:sz w:val="18"/>
          <w:szCs w:val="18"/>
        </w:rPr>
        <w:t xml:space="preserve">, </w:t>
      </w:r>
      <w:proofErr w:type="gramStart"/>
      <w:r w:rsidRPr="00F20F69">
        <w:rPr>
          <w:sz w:val="18"/>
          <w:szCs w:val="18"/>
        </w:rPr>
        <w:t>за счет средств бюджета Хомутовского муниципального образования производится ежемесячная доплата к страховой пенсии по старости, страховой пенсии по инвалидности, назначенным в соответствии с Федеральным законом от 28.12. 2013 г. N400-ФЗ «О страховых пенсиях» (далее - страховая пенсия по старости, страховая пенсия по инвалидности соответственно), пенсии, назначенной в соответствии с Законом Российской Федерации от 19.04.1991 N1032-1 «О занятости населения в Российской Федерации</w:t>
      </w:r>
      <w:proofErr w:type="gramEnd"/>
      <w:r w:rsidRPr="00F20F69">
        <w:rPr>
          <w:sz w:val="18"/>
          <w:szCs w:val="18"/>
        </w:rPr>
        <w:t>» (далее - пенсия, назначенная в соответствии с Законом Российской Федерации «О занятости населения в Российской Федерации»). Доплата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rsidR="00F20F69" w:rsidRPr="00F20F69" w:rsidRDefault="00F20F69" w:rsidP="00F20F69">
      <w:pPr>
        <w:ind w:left="0" w:firstLine="426"/>
        <w:rPr>
          <w:sz w:val="18"/>
          <w:szCs w:val="18"/>
        </w:rPr>
      </w:pPr>
      <w:r w:rsidRPr="00F20F69">
        <w:rPr>
          <w:sz w:val="18"/>
          <w:szCs w:val="18"/>
        </w:rPr>
        <w:t xml:space="preserve">2. Доплата к пенсии производится в размере сорока пяти процентов от размера месячной заработной платы (оплаты труда) лица, замещающего должность Главы Поселения. В случае замещения выборным лицом должности Главы Поселения более одного срока, на который оно было избрано, и наличия стажа муниципальной службы не менее пятнадцати лет, за </w:t>
      </w:r>
      <w:proofErr w:type="gramStart"/>
      <w:r w:rsidRPr="00F20F69">
        <w:rPr>
          <w:sz w:val="18"/>
          <w:szCs w:val="18"/>
        </w:rPr>
        <w:t>каждый полный год</w:t>
      </w:r>
      <w:proofErr w:type="gramEnd"/>
      <w:r w:rsidRPr="00F20F69">
        <w:rPr>
          <w:sz w:val="18"/>
          <w:szCs w:val="18"/>
        </w:rPr>
        <w:t xml:space="preserve"> замещения должности Главы Поселения сверх пяти лет размер доплаты увеличивается на три процента от месячной оплаты труда Главы Поселения.</w:t>
      </w:r>
    </w:p>
    <w:p w:rsidR="00F20F69" w:rsidRPr="00F20F69" w:rsidRDefault="00F20F69" w:rsidP="00F20F69">
      <w:pPr>
        <w:ind w:left="0" w:firstLine="426"/>
        <w:rPr>
          <w:sz w:val="18"/>
          <w:szCs w:val="18"/>
        </w:rPr>
      </w:pPr>
      <w:r w:rsidRPr="00F20F69">
        <w:rPr>
          <w:sz w:val="18"/>
          <w:szCs w:val="18"/>
        </w:rPr>
        <w:t xml:space="preserve">3. Доплата к пенсии определяется с учетом процентной надбавки за выслугу лет, денежного поощрения, процентной надбавки за работу со сведениями, составляющими государственную тайну, районного коэффициента и процентной надбавки за стаж работы в южных районах Иркутской области, в размерах, установленных действующим законодательством. Доплата к пенсии подлежит увеличению (индексации) с момента индексации (увеличения) оплаты труда действующего Главы Поселения.  </w:t>
      </w:r>
    </w:p>
    <w:p w:rsidR="00F20F69" w:rsidRPr="00F20F69" w:rsidRDefault="00F20F69" w:rsidP="00F20F69">
      <w:pPr>
        <w:ind w:left="0" w:firstLine="426"/>
        <w:rPr>
          <w:sz w:val="18"/>
          <w:szCs w:val="18"/>
        </w:rPr>
      </w:pPr>
      <w:r w:rsidRPr="00F20F69">
        <w:rPr>
          <w:sz w:val="18"/>
          <w:szCs w:val="18"/>
        </w:rPr>
        <w:t>4. Доплата к пенсии подлежит перерасчету при изменении размера базовой, страховой частей трудовой пенсии по старости (инвалидности), пенсии, назначенной в соответствии с Законом Российской Федерации «О занятости населения в Российской Федерации».</w:t>
      </w:r>
    </w:p>
    <w:p w:rsidR="00F20F69" w:rsidRPr="00F20F69" w:rsidRDefault="00F20F69" w:rsidP="00F20F69">
      <w:pPr>
        <w:ind w:left="0" w:firstLine="426"/>
        <w:rPr>
          <w:sz w:val="18"/>
          <w:szCs w:val="18"/>
        </w:rPr>
      </w:pPr>
      <w:r w:rsidRPr="00F20F69">
        <w:rPr>
          <w:sz w:val="18"/>
          <w:szCs w:val="18"/>
        </w:rPr>
        <w:t>5. В стаж муниципальной службы для назначения ежемесячной доплаты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F20F69" w:rsidRPr="00F20F69" w:rsidRDefault="00F20F69" w:rsidP="00F20F69">
      <w:pPr>
        <w:ind w:left="0" w:firstLine="426"/>
        <w:rPr>
          <w:sz w:val="18"/>
          <w:szCs w:val="18"/>
        </w:rPr>
      </w:pPr>
      <w:r w:rsidRPr="00F20F69">
        <w:rPr>
          <w:sz w:val="18"/>
          <w:szCs w:val="18"/>
        </w:rPr>
        <w:t xml:space="preserve">6. </w:t>
      </w:r>
      <w:proofErr w:type="gramStart"/>
      <w:r w:rsidRPr="00F20F69">
        <w:rPr>
          <w:sz w:val="18"/>
          <w:szCs w:val="18"/>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должностного лица досрочно в связи с отзывом избирателями либо вступлением в законную силу в отношении него обвинительного приговора суда.</w:t>
      </w:r>
      <w:proofErr w:type="gramEnd"/>
    </w:p>
    <w:p w:rsidR="00F20F69" w:rsidRPr="00F20F69" w:rsidRDefault="00F20F69" w:rsidP="00F20F69">
      <w:pPr>
        <w:ind w:left="0" w:firstLine="426"/>
        <w:rPr>
          <w:sz w:val="18"/>
          <w:szCs w:val="18"/>
        </w:rPr>
      </w:pPr>
      <w:r w:rsidRPr="00F20F69">
        <w:rPr>
          <w:sz w:val="18"/>
          <w:szCs w:val="18"/>
        </w:rPr>
        <w:t>7. Выплата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Главе Поселения, осуществлявшего полномочия выборного лица местного самоуправления на постоянной основе, прекращается в следующих случаях:</w:t>
      </w:r>
    </w:p>
    <w:p w:rsidR="00F20F69" w:rsidRPr="00F20F69" w:rsidRDefault="00F20F69" w:rsidP="00F20F69">
      <w:pPr>
        <w:ind w:left="0" w:firstLine="426"/>
        <w:rPr>
          <w:sz w:val="18"/>
          <w:szCs w:val="18"/>
        </w:rPr>
      </w:pPr>
      <w:r w:rsidRPr="00F20F69">
        <w:rPr>
          <w:sz w:val="18"/>
          <w:szCs w:val="18"/>
        </w:rPr>
        <w:t>1) назначения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F20F69" w:rsidRPr="00F20F69" w:rsidRDefault="00F20F69" w:rsidP="00F20F69">
      <w:pPr>
        <w:ind w:left="0" w:firstLine="426"/>
        <w:rPr>
          <w:sz w:val="18"/>
          <w:szCs w:val="18"/>
        </w:rPr>
      </w:pPr>
      <w:r w:rsidRPr="00F20F69">
        <w:rPr>
          <w:sz w:val="18"/>
          <w:szCs w:val="18"/>
        </w:rPr>
        <w:t>2) смерти лица, получающего указанную доплату, признание его безвестно отсутствующим, объявления умершим в порядке, установленном федеральными законами.</w:t>
      </w:r>
    </w:p>
    <w:p w:rsidR="00F20F69" w:rsidRPr="00F20F69" w:rsidRDefault="00F20F69" w:rsidP="00F20F69">
      <w:pPr>
        <w:ind w:left="0" w:firstLine="426"/>
        <w:rPr>
          <w:sz w:val="18"/>
          <w:szCs w:val="18"/>
        </w:rPr>
      </w:pPr>
      <w:r w:rsidRPr="00F20F69">
        <w:rPr>
          <w:sz w:val="18"/>
          <w:szCs w:val="18"/>
        </w:rPr>
        <w:t>8. В случае смерти лица, являвшегося Главой Поселения,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F20F69" w:rsidRPr="00F20F69" w:rsidRDefault="00F20F69" w:rsidP="00F20F69">
      <w:pPr>
        <w:ind w:left="0" w:firstLine="426"/>
        <w:rPr>
          <w:sz w:val="18"/>
          <w:szCs w:val="18"/>
        </w:rPr>
      </w:pPr>
      <w:r w:rsidRPr="00F20F69">
        <w:rPr>
          <w:sz w:val="18"/>
          <w:szCs w:val="18"/>
        </w:rPr>
        <w:t>9. Для назначения доплаты к пенсии лицо, осуществлявшее полномочия Главы, подает лично или направляет по почте заявление о назначении доплаты к пенсии в администрацию Хомутовского муниципального образования.</w:t>
      </w:r>
    </w:p>
    <w:p w:rsidR="00F20F69" w:rsidRPr="00F20F69" w:rsidRDefault="00F20F69" w:rsidP="00F20F69">
      <w:pPr>
        <w:ind w:left="0" w:firstLine="426"/>
        <w:rPr>
          <w:sz w:val="18"/>
          <w:szCs w:val="18"/>
        </w:rPr>
      </w:pPr>
      <w:r w:rsidRPr="00F20F69">
        <w:rPr>
          <w:sz w:val="18"/>
          <w:szCs w:val="18"/>
        </w:rPr>
        <w:t>К заявлению о назначении доплаты к пенсии прилагаются следующие документы (далее – прилагаемые документы):</w:t>
      </w:r>
    </w:p>
    <w:p w:rsidR="00F20F69" w:rsidRPr="00F20F69" w:rsidRDefault="00F20F69" w:rsidP="00F20F69">
      <w:pPr>
        <w:ind w:left="0" w:firstLine="426"/>
        <w:rPr>
          <w:sz w:val="18"/>
          <w:szCs w:val="18"/>
        </w:rPr>
      </w:pPr>
      <w:r w:rsidRPr="00F20F69">
        <w:rPr>
          <w:sz w:val="18"/>
          <w:szCs w:val="18"/>
        </w:rPr>
        <w:t>1)</w:t>
      </w:r>
      <w:r w:rsidRPr="00F20F69">
        <w:rPr>
          <w:sz w:val="18"/>
          <w:szCs w:val="18"/>
        </w:rPr>
        <w:tab/>
        <w:t xml:space="preserve">копия документа, удостоверяющего личность лица; </w:t>
      </w:r>
    </w:p>
    <w:p w:rsidR="00F20F69" w:rsidRPr="00F20F69" w:rsidRDefault="00F20F69" w:rsidP="00F20F69">
      <w:pPr>
        <w:ind w:left="0" w:firstLine="426"/>
        <w:rPr>
          <w:sz w:val="18"/>
          <w:szCs w:val="18"/>
        </w:rPr>
      </w:pPr>
      <w:r w:rsidRPr="00F20F69">
        <w:rPr>
          <w:sz w:val="18"/>
          <w:szCs w:val="18"/>
        </w:rPr>
        <w:t>2)</w:t>
      </w:r>
      <w:r w:rsidRPr="00F20F69">
        <w:rPr>
          <w:sz w:val="18"/>
          <w:szCs w:val="18"/>
        </w:rPr>
        <w:tab/>
        <w:t>копия трудовой книжки, ёё1ёёзаверенная в установленном порядке;</w:t>
      </w:r>
    </w:p>
    <w:p w:rsidR="00F20F69" w:rsidRPr="00F20F69" w:rsidRDefault="00F20F69" w:rsidP="00F20F69">
      <w:pPr>
        <w:ind w:left="0" w:firstLine="426"/>
        <w:rPr>
          <w:sz w:val="18"/>
          <w:szCs w:val="18"/>
        </w:rPr>
      </w:pPr>
      <w:proofErr w:type="gramStart"/>
      <w:r w:rsidRPr="00F20F69">
        <w:rPr>
          <w:sz w:val="18"/>
          <w:szCs w:val="18"/>
        </w:rPr>
        <w:t>3)</w:t>
      </w:r>
      <w:r w:rsidRPr="00F20F69">
        <w:rPr>
          <w:sz w:val="18"/>
          <w:szCs w:val="18"/>
        </w:rPr>
        <w:tab/>
        <w:t xml:space="preserve">справка соответствующего территориального органа исполнительной власти по месту жительства о назначении трудовой пенсии по старости, трудовой пенсии по инвалидности, назначенным в соответствии с Федеральным законом от 17.12.2001г. №173-ФЗ «О трудовых пенсиях в Российской Федерации», либо пенсии, назначенной в соответствии с Законом Российской Федерации от </w:t>
      </w:r>
      <w:r w:rsidRPr="00F20F69">
        <w:rPr>
          <w:sz w:val="18"/>
          <w:szCs w:val="18"/>
        </w:rPr>
        <w:lastRenderedPageBreak/>
        <w:t>19.04.1991 №1032-1 «О занятости населения в Российской Федерации» и ее размера на дату возникновения</w:t>
      </w:r>
      <w:proofErr w:type="gramEnd"/>
      <w:r w:rsidRPr="00F20F69">
        <w:rPr>
          <w:sz w:val="18"/>
          <w:szCs w:val="18"/>
        </w:rPr>
        <w:t xml:space="preserve"> права на доплату к пенсии;</w:t>
      </w:r>
    </w:p>
    <w:p w:rsidR="00F20F69" w:rsidRPr="00F20F69" w:rsidRDefault="00F20F69" w:rsidP="00F20F69">
      <w:pPr>
        <w:ind w:left="0" w:firstLine="426"/>
        <w:rPr>
          <w:sz w:val="18"/>
          <w:szCs w:val="18"/>
        </w:rPr>
      </w:pPr>
      <w:r w:rsidRPr="00F20F69">
        <w:rPr>
          <w:sz w:val="18"/>
          <w:szCs w:val="18"/>
        </w:rPr>
        <w:t>4)</w:t>
      </w:r>
      <w:r w:rsidRPr="00F20F69">
        <w:rPr>
          <w:sz w:val="18"/>
          <w:szCs w:val="18"/>
        </w:rPr>
        <w:tab/>
        <w:t xml:space="preserve">справка о </w:t>
      </w:r>
      <w:proofErr w:type="gramStart"/>
      <w:r w:rsidRPr="00F20F69">
        <w:rPr>
          <w:sz w:val="18"/>
          <w:szCs w:val="18"/>
        </w:rPr>
        <w:t>размере оплаты труда</w:t>
      </w:r>
      <w:proofErr w:type="gramEnd"/>
      <w:r w:rsidRPr="00F20F69">
        <w:rPr>
          <w:sz w:val="18"/>
          <w:szCs w:val="18"/>
        </w:rPr>
        <w:t xml:space="preserve"> на момент прекращения полномочий Главы Поселения.</w:t>
      </w:r>
    </w:p>
    <w:p w:rsidR="00F20F69" w:rsidRPr="00F20F69" w:rsidRDefault="00F20F69" w:rsidP="00F20F69">
      <w:pPr>
        <w:ind w:left="0" w:firstLine="426"/>
        <w:rPr>
          <w:sz w:val="18"/>
          <w:szCs w:val="18"/>
        </w:rPr>
      </w:pPr>
      <w:proofErr w:type="gramStart"/>
      <w:r w:rsidRPr="00F20F69">
        <w:rPr>
          <w:sz w:val="18"/>
          <w:szCs w:val="18"/>
        </w:rPr>
        <w:t>В случае, когда к заявлению о назначении доплаты к пенсии приложены не все необходимые документы либо они оформлены не надлежащим образом, уполномоченный орган не позднее трех рабочих дней со дня приема заявления о назначении доплаты к пенсии направляет лицу, осуществлявшему полномочия Главы Поселения, письменное разъяснение какие документы должны быть представлены дополнительно либо какие документы оформлены не надлежащим образом.</w:t>
      </w:r>
      <w:proofErr w:type="gramEnd"/>
      <w:r w:rsidRPr="00F20F69">
        <w:rPr>
          <w:sz w:val="18"/>
          <w:szCs w:val="18"/>
        </w:rPr>
        <w:t xml:space="preserve"> Если такие документы будут представлены не позднее чем через три месяца со дня получения лицом, осуществлявшим полномочия Главы Поселения, соответствующего разъяснения, днем обращения за доплатой к пенсии считается день первоначальной регистрации заявления о назначении доплаты к пенсии.</w:t>
      </w:r>
    </w:p>
    <w:p w:rsidR="00F20F69" w:rsidRPr="00F20F69" w:rsidRDefault="00F20F69" w:rsidP="00F20F69">
      <w:pPr>
        <w:ind w:left="0" w:firstLine="426"/>
        <w:rPr>
          <w:sz w:val="18"/>
          <w:szCs w:val="18"/>
        </w:rPr>
      </w:pPr>
      <w:r w:rsidRPr="00F20F69">
        <w:rPr>
          <w:sz w:val="18"/>
          <w:szCs w:val="18"/>
        </w:rPr>
        <w:tab/>
        <w:t>Отдел бухгалтерского учета администрации Хомутовского муниципального образования в десятидневный срок производит расчет доплаты, готовит проект распоряжения администрации Хомутовского муниципального образования о назначении доплаты к пенсии.</w:t>
      </w:r>
    </w:p>
    <w:p w:rsidR="00F20F69" w:rsidRPr="00F20F69" w:rsidRDefault="00F20F69" w:rsidP="00F20F69">
      <w:pPr>
        <w:ind w:left="0" w:firstLine="426"/>
        <w:rPr>
          <w:sz w:val="18"/>
          <w:szCs w:val="18"/>
        </w:rPr>
      </w:pPr>
      <w:r w:rsidRPr="00F20F69">
        <w:rPr>
          <w:sz w:val="18"/>
          <w:szCs w:val="18"/>
        </w:rPr>
        <w:tab/>
        <w:t>Копия распоряжения администрации Хомутовского муниципального образования о назначении доплаты к пенсии вместе с заявлением о назначении доплаты к пенсии и всеми приложениями формируется в личное пенсионное дело.</w:t>
      </w:r>
    </w:p>
    <w:p w:rsidR="00F20F69" w:rsidRPr="00F20F69" w:rsidRDefault="00F20F69" w:rsidP="00F20F69">
      <w:pPr>
        <w:ind w:left="0" w:firstLine="426"/>
        <w:rPr>
          <w:sz w:val="18"/>
          <w:szCs w:val="18"/>
        </w:rPr>
      </w:pPr>
      <w:r w:rsidRPr="00F20F69">
        <w:rPr>
          <w:sz w:val="18"/>
          <w:szCs w:val="18"/>
        </w:rPr>
        <w:t xml:space="preserve"> </w:t>
      </w:r>
    </w:p>
    <w:p w:rsidR="00F20F69" w:rsidRPr="00F20F69" w:rsidRDefault="00F20F69" w:rsidP="004847F5">
      <w:pPr>
        <w:ind w:left="0" w:firstLine="426"/>
        <w:jc w:val="center"/>
        <w:rPr>
          <w:sz w:val="18"/>
          <w:szCs w:val="18"/>
        </w:rPr>
      </w:pPr>
      <w:r w:rsidRPr="00F20F69">
        <w:rPr>
          <w:sz w:val="18"/>
          <w:szCs w:val="18"/>
        </w:rPr>
        <w:t>Статья 9. Медицинское и государственное социальное страхование Главы Поселения</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Глава Поселения подлежит обязательному медицинскому и государственному социальному страхованию в порядке, установленном федеральным законодательством.</w:t>
      </w:r>
    </w:p>
    <w:p w:rsidR="00F20F69" w:rsidRPr="00F20F69" w:rsidRDefault="00F20F69" w:rsidP="00F20F69">
      <w:pPr>
        <w:ind w:left="0" w:firstLine="426"/>
        <w:rPr>
          <w:sz w:val="18"/>
          <w:szCs w:val="18"/>
        </w:rPr>
      </w:pPr>
    </w:p>
    <w:p w:rsidR="00F20F69" w:rsidRPr="00F20F69" w:rsidRDefault="00F20F69" w:rsidP="004847F5">
      <w:pPr>
        <w:ind w:left="0" w:firstLine="426"/>
        <w:jc w:val="center"/>
        <w:rPr>
          <w:sz w:val="18"/>
          <w:szCs w:val="18"/>
        </w:rPr>
      </w:pPr>
      <w:r w:rsidRPr="00F20F69">
        <w:rPr>
          <w:sz w:val="18"/>
          <w:szCs w:val="18"/>
        </w:rPr>
        <w:t>Статья 10. Гарантии по возмещению командировочных расходов Главе Поселения</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1. В случаях служебной необходимости Глава Поселения направляется в служебные командировки.</w:t>
      </w:r>
    </w:p>
    <w:p w:rsidR="00F20F69" w:rsidRPr="00F20F69" w:rsidRDefault="00F20F69" w:rsidP="00F20F69">
      <w:pPr>
        <w:ind w:left="0" w:firstLine="426"/>
        <w:rPr>
          <w:sz w:val="18"/>
          <w:szCs w:val="18"/>
        </w:rPr>
      </w:pPr>
      <w:r w:rsidRPr="00F20F69">
        <w:rPr>
          <w:sz w:val="18"/>
          <w:szCs w:val="18"/>
        </w:rPr>
        <w:t>2. Главе Поселения возмещаются следующие расходы, связанные со служебной командировкой:</w:t>
      </w:r>
    </w:p>
    <w:p w:rsidR="00F20F69" w:rsidRPr="00F20F69" w:rsidRDefault="00F20F69" w:rsidP="00F20F69">
      <w:pPr>
        <w:ind w:left="0" w:firstLine="426"/>
        <w:rPr>
          <w:sz w:val="18"/>
          <w:szCs w:val="18"/>
        </w:rPr>
      </w:pPr>
      <w:r w:rsidRPr="00F20F69">
        <w:rPr>
          <w:sz w:val="18"/>
          <w:szCs w:val="18"/>
        </w:rPr>
        <w:t>2.1. Проезд к месту командировки и обратно по фактическому расходу.</w:t>
      </w:r>
    </w:p>
    <w:p w:rsidR="00F20F69" w:rsidRPr="00F20F69" w:rsidRDefault="00F20F69" w:rsidP="00F20F69">
      <w:pPr>
        <w:ind w:left="0" w:firstLine="426"/>
        <w:rPr>
          <w:sz w:val="18"/>
          <w:szCs w:val="18"/>
        </w:rPr>
      </w:pPr>
      <w:r w:rsidRPr="00F20F69">
        <w:rPr>
          <w:sz w:val="18"/>
          <w:szCs w:val="18"/>
        </w:rPr>
        <w:t>2.2. Бронирование и проживание в гостинице по фактическому расходу, а в случае отсутствия в населенном пункте гостиницы за наем жилья согласно законодательству.</w:t>
      </w:r>
    </w:p>
    <w:p w:rsidR="00F20F69" w:rsidRPr="00F20F69" w:rsidRDefault="00F20F69" w:rsidP="00F20F69">
      <w:pPr>
        <w:ind w:left="0" w:firstLine="426"/>
        <w:rPr>
          <w:sz w:val="18"/>
          <w:szCs w:val="18"/>
        </w:rPr>
      </w:pPr>
      <w:r w:rsidRPr="00F20F69">
        <w:rPr>
          <w:sz w:val="18"/>
          <w:szCs w:val="18"/>
        </w:rPr>
        <w:t>2.3. Пользование телефонной связью по служебной необходимости.</w:t>
      </w:r>
    </w:p>
    <w:p w:rsidR="00F20F69" w:rsidRPr="00F20F69" w:rsidRDefault="00F20F69" w:rsidP="00F20F69">
      <w:pPr>
        <w:ind w:left="0" w:firstLine="426"/>
        <w:rPr>
          <w:sz w:val="18"/>
          <w:szCs w:val="18"/>
        </w:rPr>
      </w:pPr>
      <w:r w:rsidRPr="00F20F69">
        <w:rPr>
          <w:sz w:val="18"/>
          <w:szCs w:val="18"/>
        </w:rPr>
        <w:t>3. Возмещение командировочных расходов производится из бюджета Хомутовского муниципального образования при наличии проездных документов и иных документов, подтверждающих расходы.</w:t>
      </w:r>
    </w:p>
    <w:p w:rsidR="00F20F69" w:rsidRPr="00F20F69" w:rsidRDefault="00F20F69" w:rsidP="00F20F69">
      <w:pPr>
        <w:ind w:left="0" w:firstLine="426"/>
        <w:rPr>
          <w:sz w:val="18"/>
          <w:szCs w:val="18"/>
        </w:rPr>
      </w:pPr>
    </w:p>
    <w:p w:rsidR="00F20F69" w:rsidRPr="00F20F69" w:rsidRDefault="00F20F69" w:rsidP="004847F5">
      <w:pPr>
        <w:ind w:left="0" w:firstLine="426"/>
        <w:jc w:val="center"/>
        <w:rPr>
          <w:sz w:val="18"/>
          <w:szCs w:val="18"/>
        </w:rPr>
      </w:pPr>
      <w:r w:rsidRPr="00F20F69">
        <w:rPr>
          <w:sz w:val="18"/>
          <w:szCs w:val="18"/>
        </w:rPr>
        <w:t>Статья 11. Получение дополнительного профессионального образования Главой Поселения</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1. Получение дополнительного профессионального образования Главой Поселения производится в случае производственной необходимости в форме краткосрочного или долгосрочного обучения за счет средств бюджета Хомутовского муниципального образования.</w:t>
      </w:r>
    </w:p>
    <w:p w:rsidR="00F20F69" w:rsidRPr="00F20F69" w:rsidRDefault="00F20F69" w:rsidP="00F20F69">
      <w:pPr>
        <w:ind w:left="0" w:firstLine="426"/>
        <w:rPr>
          <w:sz w:val="18"/>
          <w:szCs w:val="18"/>
        </w:rPr>
      </w:pPr>
      <w:r w:rsidRPr="00F20F69">
        <w:rPr>
          <w:sz w:val="18"/>
          <w:szCs w:val="18"/>
        </w:rPr>
        <w:t xml:space="preserve">2. Получение дополнительного профессионального образования может проводиться как с отрывом, так и без отрыва от выполнения должностных полномочий. </w:t>
      </w:r>
    </w:p>
    <w:p w:rsidR="00F20F69" w:rsidRPr="00F20F69" w:rsidRDefault="00F20F69" w:rsidP="00F20F69">
      <w:pPr>
        <w:ind w:left="0" w:firstLine="426"/>
        <w:rPr>
          <w:sz w:val="18"/>
          <w:szCs w:val="18"/>
        </w:rPr>
      </w:pPr>
    </w:p>
    <w:p w:rsidR="00F20F69" w:rsidRPr="00F20F69" w:rsidRDefault="00F20F69" w:rsidP="004847F5">
      <w:pPr>
        <w:ind w:left="0" w:firstLine="426"/>
        <w:jc w:val="center"/>
        <w:rPr>
          <w:sz w:val="18"/>
          <w:szCs w:val="18"/>
        </w:rPr>
      </w:pPr>
      <w:r w:rsidRPr="00F20F69">
        <w:rPr>
          <w:sz w:val="18"/>
          <w:szCs w:val="18"/>
        </w:rPr>
        <w:t>Статья 12. Гарантии, предоставляемые Главе Поселения при прекращении полномочий</w:t>
      </w:r>
    </w:p>
    <w:p w:rsidR="00F20F69" w:rsidRPr="00F20F69" w:rsidRDefault="00F20F69" w:rsidP="00F20F69">
      <w:pPr>
        <w:ind w:left="0" w:firstLine="426"/>
        <w:rPr>
          <w:sz w:val="18"/>
          <w:szCs w:val="18"/>
        </w:rPr>
      </w:pPr>
    </w:p>
    <w:p w:rsidR="00F20F69" w:rsidRPr="00F20F69" w:rsidRDefault="00F20F69" w:rsidP="00F20F69">
      <w:pPr>
        <w:ind w:left="0" w:firstLine="426"/>
        <w:rPr>
          <w:sz w:val="18"/>
          <w:szCs w:val="18"/>
        </w:rPr>
      </w:pPr>
      <w:r w:rsidRPr="00F20F69">
        <w:rPr>
          <w:sz w:val="18"/>
          <w:szCs w:val="18"/>
        </w:rPr>
        <w:t xml:space="preserve">1. В соответствии с Уставом Хомутовского муниципального образования, Главе Поселения, </w:t>
      </w:r>
      <w:proofErr w:type="gramStart"/>
      <w:r w:rsidRPr="00F20F69">
        <w:rPr>
          <w:sz w:val="18"/>
          <w:szCs w:val="18"/>
        </w:rPr>
        <w:t>осуществлявшему</w:t>
      </w:r>
      <w:proofErr w:type="gramEnd"/>
      <w:r w:rsidRPr="00F20F69">
        <w:rPr>
          <w:sz w:val="18"/>
          <w:szCs w:val="18"/>
        </w:rPr>
        <w:t xml:space="preserve">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 за счет средств бюджета Хомутовского муниципального образования производится единовременная выплата в размере трехмесячного денежного содержания.</w:t>
      </w:r>
    </w:p>
    <w:p w:rsidR="00F20F69" w:rsidRPr="00F20F69" w:rsidRDefault="00F20F69" w:rsidP="00F20F69">
      <w:pPr>
        <w:ind w:left="0" w:firstLine="426"/>
        <w:rPr>
          <w:sz w:val="18"/>
          <w:szCs w:val="18"/>
        </w:rPr>
      </w:pPr>
      <w:proofErr w:type="gramStart"/>
      <w:r w:rsidRPr="00F20F69">
        <w:rPr>
          <w:sz w:val="18"/>
          <w:szCs w:val="18"/>
        </w:rPr>
        <w:t>Указанная выплата не может быть установлена в случае прекращения полномочий выборного должностного лица по основаниям, предусмотренным абзацем седьмым части 16 статьи 35, пунктами 2.1, 3, 6-9 части 6, частью 6.1 статьи 36, частью 7.1, пунктами 5-8 части 10, частью 10.1 статьи 40, частями 1 и 2 статьи 73 Федерального закона от 06.10.2003г. №131-ФЗ «Об общих принципах организации местного самоуправления</w:t>
      </w:r>
      <w:proofErr w:type="gramEnd"/>
      <w:r w:rsidRPr="00F20F69">
        <w:rPr>
          <w:sz w:val="18"/>
          <w:szCs w:val="18"/>
        </w:rPr>
        <w:t xml:space="preserve"> в Российской Федерации».</w:t>
      </w:r>
    </w:p>
    <w:p w:rsidR="00F20F69" w:rsidRPr="00F20F69" w:rsidRDefault="00F20F69" w:rsidP="00F20F69">
      <w:pPr>
        <w:ind w:left="0" w:firstLine="426"/>
        <w:rPr>
          <w:sz w:val="18"/>
          <w:szCs w:val="18"/>
        </w:rPr>
      </w:pPr>
      <w:r w:rsidRPr="00F20F69">
        <w:rPr>
          <w:sz w:val="18"/>
          <w:szCs w:val="18"/>
        </w:rPr>
        <w:t>2. Единовременная выплата производится в течени</w:t>
      </w:r>
      <w:proofErr w:type="gramStart"/>
      <w:r w:rsidRPr="00F20F69">
        <w:rPr>
          <w:sz w:val="18"/>
          <w:szCs w:val="18"/>
        </w:rPr>
        <w:t>и</w:t>
      </w:r>
      <w:proofErr w:type="gramEnd"/>
      <w:r w:rsidRPr="00F20F69">
        <w:rPr>
          <w:sz w:val="18"/>
          <w:szCs w:val="18"/>
        </w:rPr>
        <w:t xml:space="preserve"> месяца со дня прекращения полномочий Главы Поселения на основании распоряжения администрации.</w:t>
      </w:r>
    </w:p>
    <w:p w:rsidR="00F20F69" w:rsidRPr="00F20F69" w:rsidRDefault="00F20F69" w:rsidP="00F20F69">
      <w:pPr>
        <w:ind w:left="0" w:firstLine="426"/>
        <w:rPr>
          <w:sz w:val="18"/>
          <w:szCs w:val="18"/>
        </w:rPr>
      </w:pPr>
    </w:p>
    <w:p w:rsidR="00954EA0" w:rsidRDefault="00954EA0" w:rsidP="00F20F69">
      <w:pPr>
        <w:ind w:left="0" w:firstLine="426"/>
        <w:rPr>
          <w:sz w:val="18"/>
          <w:szCs w:val="18"/>
        </w:rPr>
      </w:pPr>
    </w:p>
    <w:p w:rsidR="00F20F69" w:rsidRPr="00954EA0" w:rsidRDefault="00F20F69" w:rsidP="00954EA0">
      <w:pPr>
        <w:ind w:left="0" w:firstLine="426"/>
        <w:jc w:val="right"/>
        <w:rPr>
          <w:i/>
          <w:sz w:val="18"/>
          <w:szCs w:val="18"/>
        </w:rPr>
      </w:pPr>
      <w:r w:rsidRPr="00954EA0">
        <w:rPr>
          <w:i/>
          <w:sz w:val="18"/>
          <w:szCs w:val="18"/>
        </w:rPr>
        <w:t xml:space="preserve">Начальник юридического отдела                                       Е.С. </w:t>
      </w:r>
      <w:proofErr w:type="spellStart"/>
      <w:r w:rsidRPr="00954EA0">
        <w:rPr>
          <w:i/>
          <w:sz w:val="18"/>
          <w:szCs w:val="18"/>
        </w:rPr>
        <w:t>Трохимчук</w:t>
      </w:r>
      <w:proofErr w:type="spellEnd"/>
    </w:p>
    <w:p w:rsidR="00F20F69" w:rsidRDefault="00F20F69" w:rsidP="0087505D">
      <w:pPr>
        <w:ind w:left="0" w:firstLine="426"/>
        <w:rPr>
          <w:sz w:val="18"/>
          <w:szCs w:val="18"/>
        </w:rPr>
      </w:pPr>
    </w:p>
    <w:p w:rsidR="00171791" w:rsidRDefault="00171791" w:rsidP="0087505D">
      <w:pPr>
        <w:ind w:left="0" w:firstLine="426"/>
        <w:rPr>
          <w:sz w:val="18"/>
          <w:szCs w:val="18"/>
        </w:rPr>
      </w:pPr>
    </w:p>
    <w:p w:rsidR="00EB2FFC" w:rsidRDefault="00EB2FFC" w:rsidP="00AE70D5">
      <w:pPr>
        <w:tabs>
          <w:tab w:val="left" w:pos="426"/>
          <w:tab w:val="left" w:pos="3976"/>
        </w:tabs>
        <w:ind w:left="-142" w:right="32" w:firstLine="426"/>
        <w:jc w:val="center"/>
        <w:rPr>
          <w:sz w:val="18"/>
          <w:szCs w:val="18"/>
        </w:rPr>
      </w:pPr>
    </w:p>
    <w:p w:rsidR="00EB2FFC" w:rsidRDefault="00EB2FFC" w:rsidP="00AE70D5">
      <w:pPr>
        <w:tabs>
          <w:tab w:val="left" w:pos="426"/>
          <w:tab w:val="left" w:pos="3976"/>
        </w:tabs>
        <w:ind w:left="-142" w:right="32" w:firstLine="426"/>
        <w:jc w:val="center"/>
        <w:rPr>
          <w:sz w:val="18"/>
          <w:szCs w:val="18"/>
        </w:rPr>
      </w:pPr>
    </w:p>
    <w:p w:rsidR="00EB2FFC" w:rsidRDefault="00EB2FFC" w:rsidP="00AE70D5">
      <w:pPr>
        <w:tabs>
          <w:tab w:val="left" w:pos="426"/>
          <w:tab w:val="left" w:pos="3976"/>
        </w:tabs>
        <w:ind w:left="-142" w:right="32" w:firstLine="426"/>
        <w:jc w:val="center"/>
        <w:rPr>
          <w:sz w:val="18"/>
          <w:szCs w:val="18"/>
        </w:rPr>
      </w:pPr>
    </w:p>
    <w:p w:rsidR="00EB2FFC" w:rsidRDefault="00EB2FFC" w:rsidP="00AE70D5">
      <w:pPr>
        <w:tabs>
          <w:tab w:val="left" w:pos="426"/>
          <w:tab w:val="left" w:pos="3976"/>
        </w:tabs>
        <w:ind w:left="-142" w:right="32" w:firstLine="426"/>
        <w:jc w:val="center"/>
        <w:rPr>
          <w:sz w:val="18"/>
          <w:szCs w:val="18"/>
        </w:rPr>
      </w:pPr>
    </w:p>
    <w:p w:rsidR="00EB2FFC" w:rsidRDefault="00EB2FFC" w:rsidP="00AE70D5">
      <w:pPr>
        <w:tabs>
          <w:tab w:val="left" w:pos="426"/>
          <w:tab w:val="left" w:pos="3976"/>
        </w:tabs>
        <w:ind w:left="-142" w:right="32" w:firstLine="426"/>
        <w:jc w:val="center"/>
        <w:rPr>
          <w:sz w:val="18"/>
          <w:szCs w:val="18"/>
        </w:rPr>
      </w:pPr>
    </w:p>
    <w:p w:rsidR="00EB2FFC" w:rsidRDefault="00EB2FFC" w:rsidP="00AE70D5">
      <w:pPr>
        <w:tabs>
          <w:tab w:val="left" w:pos="426"/>
          <w:tab w:val="left" w:pos="3976"/>
        </w:tabs>
        <w:ind w:left="-142" w:right="32" w:firstLine="426"/>
        <w:jc w:val="center"/>
        <w:rPr>
          <w:sz w:val="18"/>
          <w:szCs w:val="18"/>
        </w:rPr>
      </w:pPr>
    </w:p>
    <w:p w:rsidR="00EB2FFC" w:rsidRDefault="00EB2FFC" w:rsidP="00AE70D5">
      <w:pPr>
        <w:tabs>
          <w:tab w:val="left" w:pos="426"/>
          <w:tab w:val="left" w:pos="3976"/>
        </w:tabs>
        <w:ind w:left="-142" w:right="32" w:firstLine="426"/>
        <w:jc w:val="center"/>
        <w:rPr>
          <w:sz w:val="18"/>
          <w:szCs w:val="18"/>
        </w:rPr>
      </w:pPr>
    </w:p>
    <w:p w:rsidR="00EB2FFC" w:rsidRDefault="00EB2FFC" w:rsidP="00AE70D5">
      <w:pPr>
        <w:tabs>
          <w:tab w:val="left" w:pos="426"/>
          <w:tab w:val="left" w:pos="3976"/>
        </w:tabs>
        <w:ind w:left="-142" w:right="32" w:firstLine="426"/>
        <w:jc w:val="center"/>
        <w:rPr>
          <w:sz w:val="18"/>
          <w:szCs w:val="18"/>
        </w:rPr>
      </w:pPr>
    </w:p>
    <w:p w:rsidR="00EB2FFC" w:rsidRDefault="00EB2FFC" w:rsidP="00AE70D5">
      <w:pPr>
        <w:tabs>
          <w:tab w:val="left" w:pos="426"/>
          <w:tab w:val="left" w:pos="3976"/>
        </w:tabs>
        <w:ind w:left="-142" w:right="32" w:firstLine="426"/>
        <w:jc w:val="center"/>
        <w:rPr>
          <w:sz w:val="18"/>
          <w:szCs w:val="18"/>
        </w:rPr>
      </w:pPr>
    </w:p>
    <w:p w:rsidR="00EB2FFC" w:rsidRDefault="00EB2FFC" w:rsidP="00AE70D5">
      <w:pPr>
        <w:tabs>
          <w:tab w:val="left" w:pos="426"/>
          <w:tab w:val="left" w:pos="3976"/>
        </w:tabs>
        <w:ind w:left="-142" w:right="32" w:firstLine="426"/>
        <w:jc w:val="center"/>
        <w:rPr>
          <w:sz w:val="18"/>
          <w:szCs w:val="18"/>
        </w:rPr>
      </w:pPr>
    </w:p>
    <w:p w:rsidR="00EB2FFC" w:rsidRDefault="00EB2FFC" w:rsidP="00AE70D5">
      <w:pPr>
        <w:tabs>
          <w:tab w:val="left" w:pos="426"/>
          <w:tab w:val="left" w:pos="3976"/>
        </w:tabs>
        <w:ind w:left="-142" w:right="32" w:firstLine="426"/>
        <w:jc w:val="center"/>
        <w:rPr>
          <w:sz w:val="18"/>
          <w:szCs w:val="18"/>
        </w:rPr>
      </w:pPr>
    </w:p>
    <w:p w:rsidR="00AE70D5" w:rsidRPr="008C2C41" w:rsidRDefault="00AE70D5" w:rsidP="00AE70D5">
      <w:pPr>
        <w:tabs>
          <w:tab w:val="left" w:pos="426"/>
          <w:tab w:val="left" w:pos="3976"/>
        </w:tabs>
        <w:ind w:left="-142" w:right="32" w:firstLine="426"/>
        <w:jc w:val="center"/>
        <w:rPr>
          <w:sz w:val="18"/>
          <w:szCs w:val="18"/>
        </w:rPr>
      </w:pPr>
      <w:r w:rsidRPr="008C2C41">
        <w:rPr>
          <w:sz w:val="18"/>
          <w:szCs w:val="18"/>
        </w:rPr>
        <w:lastRenderedPageBreak/>
        <w:t>РОССИЙСКАЯ ФЕДЕРАЦИЯ</w:t>
      </w:r>
    </w:p>
    <w:p w:rsidR="00AE70D5" w:rsidRPr="008C2C41" w:rsidRDefault="00AE70D5" w:rsidP="00AE70D5">
      <w:pPr>
        <w:tabs>
          <w:tab w:val="left" w:pos="426"/>
          <w:tab w:val="left" w:pos="3976"/>
        </w:tabs>
        <w:ind w:left="-142" w:right="32" w:firstLine="426"/>
        <w:jc w:val="center"/>
        <w:rPr>
          <w:sz w:val="18"/>
          <w:szCs w:val="18"/>
        </w:rPr>
      </w:pPr>
      <w:r w:rsidRPr="008C2C41">
        <w:rPr>
          <w:sz w:val="18"/>
          <w:szCs w:val="18"/>
        </w:rPr>
        <w:t>ИРКУТСКАЯ ОБЛАСТЬ   ИРКУТСКИЙ РАЙОН</w:t>
      </w:r>
    </w:p>
    <w:p w:rsidR="00AE70D5" w:rsidRPr="008C2C41" w:rsidRDefault="00AE70D5" w:rsidP="00AE70D5">
      <w:pPr>
        <w:tabs>
          <w:tab w:val="left" w:pos="426"/>
          <w:tab w:val="left" w:pos="3976"/>
        </w:tabs>
        <w:ind w:left="-142" w:right="32" w:firstLine="426"/>
        <w:jc w:val="center"/>
        <w:rPr>
          <w:b/>
          <w:sz w:val="18"/>
          <w:szCs w:val="18"/>
        </w:rPr>
      </w:pPr>
      <w:r w:rsidRPr="008C2C41">
        <w:rPr>
          <w:b/>
          <w:sz w:val="18"/>
          <w:szCs w:val="18"/>
        </w:rPr>
        <w:t>ДУМА</w:t>
      </w:r>
    </w:p>
    <w:p w:rsidR="00AE70D5" w:rsidRPr="008C2C41" w:rsidRDefault="00AE70D5" w:rsidP="00AE70D5">
      <w:pPr>
        <w:tabs>
          <w:tab w:val="left" w:pos="426"/>
          <w:tab w:val="left" w:pos="3976"/>
        </w:tabs>
        <w:ind w:left="-142" w:right="32" w:firstLine="426"/>
        <w:jc w:val="center"/>
        <w:rPr>
          <w:bCs/>
          <w:sz w:val="18"/>
          <w:szCs w:val="18"/>
        </w:rPr>
      </w:pPr>
      <w:r w:rsidRPr="008C2C41">
        <w:rPr>
          <w:bCs/>
          <w:sz w:val="18"/>
          <w:szCs w:val="18"/>
        </w:rPr>
        <w:t>Хомутовского муниципального образования</w:t>
      </w:r>
    </w:p>
    <w:p w:rsidR="00AE70D5" w:rsidRPr="008C2C41" w:rsidRDefault="00AE70D5" w:rsidP="00AE70D5">
      <w:pPr>
        <w:tabs>
          <w:tab w:val="left" w:pos="426"/>
          <w:tab w:val="left" w:pos="3976"/>
        </w:tabs>
        <w:ind w:left="-142" w:right="32" w:firstLine="426"/>
        <w:jc w:val="center"/>
        <w:rPr>
          <w:bCs/>
          <w:sz w:val="18"/>
          <w:szCs w:val="18"/>
        </w:rPr>
      </w:pPr>
      <w:r w:rsidRPr="008C2C41">
        <w:rPr>
          <w:bCs/>
          <w:sz w:val="18"/>
          <w:szCs w:val="18"/>
        </w:rPr>
        <w:t>Пятый созыв</w:t>
      </w:r>
    </w:p>
    <w:p w:rsidR="00AE70D5" w:rsidRDefault="00AE70D5" w:rsidP="00AE70D5">
      <w:pPr>
        <w:tabs>
          <w:tab w:val="left" w:pos="426"/>
          <w:tab w:val="left" w:pos="3976"/>
        </w:tabs>
        <w:ind w:left="-142" w:right="32" w:firstLine="426"/>
        <w:jc w:val="center"/>
        <w:rPr>
          <w:b/>
          <w:bCs/>
          <w:sz w:val="18"/>
          <w:szCs w:val="18"/>
        </w:rPr>
      </w:pPr>
      <w:r w:rsidRPr="008C2C41">
        <w:rPr>
          <w:b/>
          <w:bCs/>
          <w:sz w:val="18"/>
          <w:szCs w:val="18"/>
        </w:rPr>
        <w:t>Решение</w:t>
      </w:r>
    </w:p>
    <w:p w:rsidR="00AE70D5" w:rsidRDefault="00AE70D5" w:rsidP="00AE70D5">
      <w:pPr>
        <w:tabs>
          <w:tab w:val="left" w:pos="426"/>
          <w:tab w:val="left" w:pos="3976"/>
        </w:tabs>
        <w:ind w:left="-142" w:right="32" w:firstLine="426"/>
        <w:jc w:val="center"/>
        <w:rPr>
          <w:b/>
          <w:bCs/>
          <w:sz w:val="18"/>
          <w:szCs w:val="18"/>
        </w:rPr>
      </w:pPr>
    </w:p>
    <w:p w:rsidR="00AE70D5" w:rsidRDefault="00AE70D5" w:rsidP="00AE70D5">
      <w:pPr>
        <w:tabs>
          <w:tab w:val="left" w:pos="426"/>
          <w:tab w:val="left" w:pos="3976"/>
        </w:tabs>
        <w:ind w:left="-142" w:right="32" w:firstLine="426"/>
        <w:rPr>
          <w:sz w:val="18"/>
          <w:szCs w:val="18"/>
          <w:u w:val="single"/>
        </w:rPr>
      </w:pPr>
      <w:r>
        <w:rPr>
          <w:bCs/>
          <w:sz w:val="18"/>
          <w:szCs w:val="18"/>
          <w:u w:val="single"/>
        </w:rPr>
        <w:t>31.08.2023</w:t>
      </w:r>
      <w:r>
        <w:rPr>
          <w:sz w:val="18"/>
          <w:szCs w:val="18"/>
          <w:u w:val="single"/>
        </w:rPr>
        <w:t xml:space="preserve">  № 14-6</w:t>
      </w:r>
      <w:r w:rsidR="0041065D">
        <w:rPr>
          <w:sz w:val="18"/>
          <w:szCs w:val="18"/>
          <w:u w:val="single"/>
        </w:rPr>
        <w:t>5</w:t>
      </w:r>
      <w:r>
        <w:rPr>
          <w:sz w:val="18"/>
          <w:szCs w:val="18"/>
          <w:u w:val="single"/>
        </w:rPr>
        <w:t xml:space="preserve"> д</w:t>
      </w:r>
    </w:p>
    <w:p w:rsidR="00AE70D5" w:rsidRDefault="00AE70D5" w:rsidP="00AE70D5">
      <w:pPr>
        <w:tabs>
          <w:tab w:val="left" w:pos="426"/>
          <w:tab w:val="left" w:pos="3976"/>
        </w:tabs>
        <w:ind w:left="-142" w:right="32" w:firstLine="426"/>
        <w:rPr>
          <w:sz w:val="18"/>
          <w:szCs w:val="18"/>
        </w:rPr>
      </w:pPr>
      <w:r w:rsidRPr="007A6408">
        <w:rPr>
          <w:sz w:val="18"/>
          <w:szCs w:val="18"/>
        </w:rPr>
        <w:t xml:space="preserve">       с. Хомутово </w:t>
      </w:r>
    </w:p>
    <w:p w:rsidR="00AE70D5" w:rsidRDefault="00AE70D5" w:rsidP="00AE70D5">
      <w:pPr>
        <w:tabs>
          <w:tab w:val="left" w:pos="426"/>
          <w:tab w:val="left" w:pos="3976"/>
        </w:tabs>
        <w:ind w:left="-142" w:right="32" w:firstLine="426"/>
        <w:rPr>
          <w:sz w:val="18"/>
          <w:szCs w:val="18"/>
        </w:rPr>
      </w:pPr>
    </w:p>
    <w:p w:rsidR="00AE70D5" w:rsidRDefault="00EB2FFC" w:rsidP="00954EA0">
      <w:pPr>
        <w:ind w:left="0" w:firstLine="426"/>
        <w:rPr>
          <w:sz w:val="18"/>
          <w:szCs w:val="18"/>
        </w:rPr>
      </w:pPr>
      <w:r w:rsidRPr="00EB2FFC">
        <w:rPr>
          <w:sz w:val="18"/>
          <w:szCs w:val="18"/>
        </w:rPr>
        <w:t>О передаче части полномочий по решению вопроса местного значения Хомутовского муниципального образования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на 2024 год</w:t>
      </w:r>
      <w:r w:rsidR="00AE70D5">
        <w:rPr>
          <w:sz w:val="18"/>
          <w:szCs w:val="18"/>
        </w:rPr>
        <w:t>.</w:t>
      </w:r>
    </w:p>
    <w:p w:rsidR="00EB2FFC" w:rsidRDefault="00EB2FFC" w:rsidP="00954EA0">
      <w:pPr>
        <w:ind w:left="0" w:firstLine="426"/>
        <w:rPr>
          <w:sz w:val="18"/>
          <w:szCs w:val="18"/>
        </w:rPr>
      </w:pPr>
    </w:p>
    <w:p w:rsidR="00EB2FFC" w:rsidRDefault="00EB2FFC" w:rsidP="00EB2FFC">
      <w:pPr>
        <w:ind w:left="0" w:firstLine="426"/>
        <w:rPr>
          <w:sz w:val="18"/>
          <w:szCs w:val="18"/>
        </w:rPr>
      </w:pPr>
      <w:r w:rsidRPr="00EB2FFC">
        <w:rPr>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 № 131-ФЗ «Об общих принципах организации местного самоуправления в Российской  Федерации», статьей 6 Устава Хомутовского муниципального образования, Дума Хомутовского муниципального образования</w:t>
      </w:r>
    </w:p>
    <w:p w:rsidR="00EB2FFC" w:rsidRPr="00EB2FFC" w:rsidRDefault="00EB2FFC" w:rsidP="00EB2FFC">
      <w:pPr>
        <w:ind w:left="0" w:firstLine="426"/>
        <w:rPr>
          <w:sz w:val="18"/>
          <w:szCs w:val="18"/>
        </w:rPr>
      </w:pPr>
    </w:p>
    <w:p w:rsidR="00EB2FFC" w:rsidRDefault="00EB2FFC" w:rsidP="00EB2FFC">
      <w:pPr>
        <w:ind w:left="0" w:firstLine="426"/>
        <w:rPr>
          <w:sz w:val="18"/>
          <w:szCs w:val="18"/>
        </w:rPr>
      </w:pPr>
      <w:r w:rsidRPr="00EB2FFC">
        <w:rPr>
          <w:sz w:val="18"/>
          <w:szCs w:val="18"/>
        </w:rPr>
        <w:t>РЕШИЛА:</w:t>
      </w:r>
    </w:p>
    <w:p w:rsidR="00EB2FFC" w:rsidRPr="00EB2FFC" w:rsidRDefault="00EB2FFC" w:rsidP="00EB2FFC">
      <w:pPr>
        <w:ind w:left="0" w:firstLine="426"/>
        <w:rPr>
          <w:sz w:val="18"/>
          <w:szCs w:val="18"/>
        </w:rPr>
      </w:pPr>
    </w:p>
    <w:p w:rsidR="00EB2FFC" w:rsidRPr="00EB2FFC" w:rsidRDefault="00EB2FFC" w:rsidP="00EB2FFC">
      <w:pPr>
        <w:ind w:left="0" w:firstLine="426"/>
        <w:rPr>
          <w:sz w:val="18"/>
          <w:szCs w:val="18"/>
        </w:rPr>
      </w:pPr>
      <w:r w:rsidRPr="00EB2FFC">
        <w:rPr>
          <w:sz w:val="18"/>
          <w:szCs w:val="18"/>
        </w:rPr>
        <w:t xml:space="preserve">       1. Передать на 2024 год на уровень Иркутского районного муниципального образования часть полномочий по решению вопроса местного значения Хомутовского муниципального образования:                                                             </w:t>
      </w:r>
    </w:p>
    <w:p w:rsidR="00EB2FFC" w:rsidRPr="00EB2FFC" w:rsidRDefault="00EB2FFC" w:rsidP="00EB2FFC">
      <w:pPr>
        <w:ind w:left="0" w:firstLine="426"/>
        <w:rPr>
          <w:sz w:val="18"/>
          <w:szCs w:val="18"/>
        </w:rPr>
      </w:pPr>
      <w:r w:rsidRPr="00EB2FFC">
        <w:rPr>
          <w:sz w:val="18"/>
          <w:szCs w:val="18"/>
        </w:rPr>
        <w:t>1.1.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(пункт 7.1 статья 14 Федерального закона №131-ФЗ):</w:t>
      </w:r>
    </w:p>
    <w:p w:rsidR="00EB2FFC" w:rsidRPr="00EB2FFC" w:rsidRDefault="00EB2FFC" w:rsidP="00EB2FFC">
      <w:pPr>
        <w:ind w:left="0" w:firstLine="426"/>
        <w:rPr>
          <w:sz w:val="18"/>
          <w:szCs w:val="18"/>
        </w:rPr>
      </w:pPr>
      <w:r w:rsidRPr="00EB2FFC">
        <w:rPr>
          <w:sz w:val="18"/>
          <w:szCs w:val="18"/>
        </w:rPr>
        <w:t>1.1.1.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EB2FFC" w:rsidRPr="00EB2FFC" w:rsidRDefault="00EB2FFC" w:rsidP="00EB2FFC">
      <w:pPr>
        <w:ind w:left="0" w:firstLine="426"/>
        <w:rPr>
          <w:sz w:val="18"/>
          <w:szCs w:val="18"/>
        </w:rPr>
      </w:pPr>
      <w:r w:rsidRPr="00EB2FFC">
        <w:rPr>
          <w:sz w:val="18"/>
          <w:szCs w:val="18"/>
        </w:rPr>
        <w:t>1.1.2. 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EB2FFC" w:rsidRPr="00EB2FFC" w:rsidRDefault="00EB2FFC" w:rsidP="00EB2FFC">
      <w:pPr>
        <w:ind w:left="0" w:firstLine="426"/>
        <w:rPr>
          <w:sz w:val="18"/>
          <w:szCs w:val="18"/>
        </w:rPr>
      </w:pPr>
      <w:r w:rsidRPr="00EB2FFC">
        <w:rPr>
          <w:sz w:val="18"/>
          <w:szCs w:val="18"/>
        </w:rPr>
        <w:t xml:space="preserve">1.1.3. 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 </w:t>
      </w:r>
    </w:p>
    <w:p w:rsidR="00EB2FFC" w:rsidRPr="00EB2FFC" w:rsidRDefault="00EB2FFC" w:rsidP="00EB2FFC">
      <w:pPr>
        <w:ind w:left="0" w:firstLine="426"/>
        <w:rPr>
          <w:sz w:val="18"/>
          <w:szCs w:val="18"/>
        </w:rPr>
      </w:pPr>
      <w:r w:rsidRPr="00EB2FFC">
        <w:rPr>
          <w:sz w:val="18"/>
          <w:szCs w:val="18"/>
        </w:rPr>
        <w:t xml:space="preserve">2. </w:t>
      </w:r>
      <w:proofErr w:type="gramStart"/>
      <w:r w:rsidRPr="00EB2FFC">
        <w:rPr>
          <w:sz w:val="18"/>
          <w:szCs w:val="18"/>
        </w:rPr>
        <w:t>Объем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2024 году Иркутским районным муниципальным образованием полномочия по решению вопроса местного значения по участию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размере 13 196 (тринадцать тысяч сто девяносто шесть</w:t>
      </w:r>
      <w:proofErr w:type="gramEnd"/>
      <w:r w:rsidRPr="00EB2FFC">
        <w:rPr>
          <w:sz w:val="18"/>
          <w:szCs w:val="18"/>
        </w:rPr>
        <w:t>)  рублей 74 копейки в соответствии с Бюджетным кодексом Российской Федерации.</w:t>
      </w:r>
    </w:p>
    <w:p w:rsidR="00EB2FFC" w:rsidRPr="00EB2FFC" w:rsidRDefault="00EB2FFC" w:rsidP="00EB2FFC">
      <w:pPr>
        <w:rPr>
          <w:sz w:val="18"/>
          <w:szCs w:val="18"/>
        </w:rPr>
      </w:pPr>
      <w:r w:rsidRPr="00EB2FFC">
        <w:rPr>
          <w:sz w:val="18"/>
          <w:szCs w:val="18"/>
        </w:rPr>
        <w:t xml:space="preserve"> 3. Опубликовать данное решение в установленном законом порядке.</w:t>
      </w:r>
    </w:p>
    <w:p w:rsidR="00EB2FFC" w:rsidRPr="00EB2FFC" w:rsidRDefault="00EB2FFC" w:rsidP="00457DE0">
      <w:pPr>
        <w:ind w:left="0" w:firstLine="426"/>
        <w:rPr>
          <w:sz w:val="18"/>
          <w:szCs w:val="18"/>
        </w:rPr>
      </w:pPr>
      <w:r w:rsidRPr="00EB2FFC">
        <w:rPr>
          <w:sz w:val="18"/>
          <w:szCs w:val="18"/>
        </w:rPr>
        <w:t xml:space="preserve">4. </w:t>
      </w:r>
      <w:proofErr w:type="gramStart"/>
      <w:r w:rsidRPr="00EB2FFC">
        <w:rPr>
          <w:sz w:val="18"/>
          <w:szCs w:val="18"/>
        </w:rPr>
        <w:t>Контроль за</w:t>
      </w:r>
      <w:proofErr w:type="gramEnd"/>
      <w:r w:rsidRPr="00EB2FFC">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EB2FFC">
        <w:rPr>
          <w:sz w:val="18"/>
          <w:szCs w:val="18"/>
        </w:rPr>
        <w:t>ресурсообеспечению</w:t>
      </w:r>
      <w:proofErr w:type="spellEnd"/>
      <w:r w:rsidRPr="00EB2FFC">
        <w:rPr>
          <w:sz w:val="18"/>
          <w:szCs w:val="18"/>
        </w:rPr>
        <w:t xml:space="preserve"> Думы </w:t>
      </w:r>
      <w:proofErr w:type="spellStart"/>
      <w:r w:rsidRPr="00EB2FFC">
        <w:rPr>
          <w:sz w:val="18"/>
          <w:szCs w:val="18"/>
        </w:rPr>
        <w:t>Хомутовского</w:t>
      </w:r>
      <w:proofErr w:type="spellEnd"/>
      <w:r w:rsidRPr="00EB2FFC">
        <w:rPr>
          <w:sz w:val="18"/>
          <w:szCs w:val="18"/>
        </w:rPr>
        <w:t xml:space="preserve"> муниципального образования.</w:t>
      </w:r>
    </w:p>
    <w:p w:rsidR="00EB2FFC" w:rsidRPr="00EB2FFC" w:rsidRDefault="00EB2FFC" w:rsidP="00EB2FFC">
      <w:pPr>
        <w:ind w:left="0" w:firstLine="426"/>
        <w:rPr>
          <w:sz w:val="18"/>
          <w:szCs w:val="18"/>
        </w:rPr>
      </w:pPr>
    </w:p>
    <w:p w:rsidR="00EB2FFC" w:rsidRPr="00EB2FFC" w:rsidRDefault="00EB2FFC" w:rsidP="00EB2FFC">
      <w:pPr>
        <w:ind w:left="0" w:firstLine="426"/>
        <w:rPr>
          <w:sz w:val="18"/>
          <w:szCs w:val="18"/>
        </w:rPr>
      </w:pPr>
    </w:p>
    <w:p w:rsidR="00EB2FFC" w:rsidRPr="00B120A3" w:rsidRDefault="00EB2FFC" w:rsidP="00B120A3">
      <w:pPr>
        <w:ind w:left="0" w:firstLine="426"/>
        <w:jc w:val="center"/>
        <w:rPr>
          <w:i/>
          <w:sz w:val="18"/>
          <w:szCs w:val="18"/>
        </w:rPr>
      </w:pPr>
      <w:r w:rsidRPr="00B120A3">
        <w:rPr>
          <w:i/>
          <w:sz w:val="18"/>
          <w:szCs w:val="18"/>
        </w:rPr>
        <w:t>Глава Хомутовского</w:t>
      </w:r>
    </w:p>
    <w:p w:rsidR="00EB2FFC" w:rsidRPr="00B120A3" w:rsidRDefault="00EB2FFC" w:rsidP="00B120A3">
      <w:pPr>
        <w:ind w:left="0" w:firstLine="426"/>
        <w:jc w:val="right"/>
        <w:rPr>
          <w:i/>
          <w:sz w:val="18"/>
          <w:szCs w:val="18"/>
        </w:rPr>
      </w:pPr>
      <w:r w:rsidRPr="00B120A3">
        <w:rPr>
          <w:i/>
          <w:sz w:val="18"/>
          <w:szCs w:val="18"/>
        </w:rPr>
        <w:t xml:space="preserve">муниципального образования    </w:t>
      </w:r>
      <w:r w:rsidRPr="00B120A3">
        <w:rPr>
          <w:i/>
          <w:sz w:val="18"/>
          <w:szCs w:val="18"/>
        </w:rPr>
        <w:tab/>
        <w:t xml:space="preserve">                                             В.М. </w:t>
      </w:r>
      <w:proofErr w:type="spellStart"/>
      <w:r w:rsidRPr="00B120A3">
        <w:rPr>
          <w:i/>
          <w:sz w:val="18"/>
          <w:szCs w:val="18"/>
        </w:rPr>
        <w:t>Колмаченко</w:t>
      </w:r>
      <w:proofErr w:type="spellEnd"/>
    </w:p>
    <w:p w:rsidR="00AE70D5" w:rsidRPr="00B120A3" w:rsidRDefault="00AE70D5" w:rsidP="00B120A3">
      <w:pPr>
        <w:ind w:left="0" w:firstLine="426"/>
        <w:jc w:val="right"/>
        <w:rPr>
          <w:i/>
          <w:sz w:val="18"/>
          <w:szCs w:val="18"/>
        </w:rPr>
      </w:pPr>
    </w:p>
    <w:p w:rsidR="00457DE0" w:rsidRPr="00B120A3" w:rsidRDefault="00457DE0" w:rsidP="00B120A3">
      <w:pPr>
        <w:ind w:left="0" w:firstLine="426"/>
        <w:jc w:val="right"/>
        <w:rPr>
          <w:i/>
          <w:sz w:val="18"/>
          <w:szCs w:val="18"/>
        </w:rPr>
      </w:pPr>
    </w:p>
    <w:p w:rsidR="00457DE0" w:rsidRPr="008C2C41" w:rsidRDefault="00457DE0" w:rsidP="00457DE0">
      <w:pPr>
        <w:tabs>
          <w:tab w:val="left" w:pos="426"/>
          <w:tab w:val="left" w:pos="3976"/>
        </w:tabs>
        <w:ind w:left="-142" w:right="32" w:firstLine="426"/>
        <w:jc w:val="center"/>
        <w:rPr>
          <w:sz w:val="18"/>
          <w:szCs w:val="18"/>
        </w:rPr>
      </w:pPr>
      <w:r w:rsidRPr="008C2C41">
        <w:rPr>
          <w:sz w:val="18"/>
          <w:szCs w:val="18"/>
        </w:rPr>
        <w:t>РОССИЙСКАЯ ФЕДЕРАЦИЯ</w:t>
      </w:r>
    </w:p>
    <w:p w:rsidR="00457DE0" w:rsidRPr="008C2C41" w:rsidRDefault="00457DE0" w:rsidP="00457DE0">
      <w:pPr>
        <w:tabs>
          <w:tab w:val="left" w:pos="426"/>
          <w:tab w:val="left" w:pos="3976"/>
        </w:tabs>
        <w:ind w:left="-142" w:right="32" w:firstLine="426"/>
        <w:jc w:val="center"/>
        <w:rPr>
          <w:sz w:val="18"/>
          <w:szCs w:val="18"/>
        </w:rPr>
      </w:pPr>
      <w:r w:rsidRPr="008C2C41">
        <w:rPr>
          <w:sz w:val="18"/>
          <w:szCs w:val="18"/>
        </w:rPr>
        <w:t>ИРКУТСКАЯ ОБЛАСТЬ   ИРКУТСКИЙ РАЙОН</w:t>
      </w:r>
    </w:p>
    <w:p w:rsidR="00457DE0" w:rsidRPr="008C2C41" w:rsidRDefault="00457DE0" w:rsidP="00457DE0">
      <w:pPr>
        <w:tabs>
          <w:tab w:val="left" w:pos="426"/>
          <w:tab w:val="left" w:pos="3976"/>
        </w:tabs>
        <w:ind w:left="-142" w:right="32" w:firstLine="426"/>
        <w:jc w:val="center"/>
        <w:rPr>
          <w:b/>
          <w:sz w:val="18"/>
          <w:szCs w:val="18"/>
        </w:rPr>
      </w:pPr>
      <w:r w:rsidRPr="008C2C41">
        <w:rPr>
          <w:b/>
          <w:sz w:val="18"/>
          <w:szCs w:val="18"/>
        </w:rPr>
        <w:t>ДУМА</w:t>
      </w:r>
    </w:p>
    <w:p w:rsidR="00457DE0" w:rsidRPr="008C2C41" w:rsidRDefault="00457DE0" w:rsidP="00457DE0">
      <w:pPr>
        <w:tabs>
          <w:tab w:val="left" w:pos="426"/>
          <w:tab w:val="left" w:pos="3976"/>
        </w:tabs>
        <w:ind w:left="-142" w:right="32" w:firstLine="426"/>
        <w:jc w:val="center"/>
        <w:rPr>
          <w:bCs/>
          <w:sz w:val="18"/>
          <w:szCs w:val="18"/>
        </w:rPr>
      </w:pPr>
      <w:r w:rsidRPr="008C2C41">
        <w:rPr>
          <w:bCs/>
          <w:sz w:val="18"/>
          <w:szCs w:val="18"/>
        </w:rPr>
        <w:t>Хомутовского муниципального образования</w:t>
      </w:r>
    </w:p>
    <w:p w:rsidR="00457DE0" w:rsidRPr="008C2C41" w:rsidRDefault="00457DE0" w:rsidP="00457DE0">
      <w:pPr>
        <w:tabs>
          <w:tab w:val="left" w:pos="426"/>
          <w:tab w:val="left" w:pos="3976"/>
        </w:tabs>
        <w:ind w:left="-142" w:right="32" w:firstLine="426"/>
        <w:jc w:val="center"/>
        <w:rPr>
          <w:bCs/>
          <w:sz w:val="18"/>
          <w:szCs w:val="18"/>
        </w:rPr>
      </w:pPr>
      <w:r w:rsidRPr="008C2C41">
        <w:rPr>
          <w:bCs/>
          <w:sz w:val="18"/>
          <w:szCs w:val="18"/>
        </w:rPr>
        <w:t>Пятый созыв</w:t>
      </w:r>
    </w:p>
    <w:p w:rsidR="00457DE0" w:rsidRDefault="00457DE0" w:rsidP="00457DE0">
      <w:pPr>
        <w:tabs>
          <w:tab w:val="left" w:pos="426"/>
          <w:tab w:val="left" w:pos="3976"/>
        </w:tabs>
        <w:ind w:left="-142" w:right="32" w:firstLine="426"/>
        <w:jc w:val="center"/>
        <w:rPr>
          <w:b/>
          <w:bCs/>
          <w:sz w:val="18"/>
          <w:szCs w:val="18"/>
        </w:rPr>
      </w:pPr>
      <w:r w:rsidRPr="008C2C41">
        <w:rPr>
          <w:b/>
          <w:bCs/>
          <w:sz w:val="18"/>
          <w:szCs w:val="18"/>
        </w:rPr>
        <w:t>Решение</w:t>
      </w:r>
    </w:p>
    <w:p w:rsidR="00457DE0" w:rsidRDefault="00457DE0" w:rsidP="00457DE0">
      <w:pPr>
        <w:tabs>
          <w:tab w:val="left" w:pos="426"/>
          <w:tab w:val="left" w:pos="3976"/>
        </w:tabs>
        <w:ind w:left="-142" w:right="32" w:firstLine="426"/>
        <w:jc w:val="center"/>
        <w:rPr>
          <w:b/>
          <w:bCs/>
          <w:sz w:val="18"/>
          <w:szCs w:val="18"/>
        </w:rPr>
      </w:pPr>
    </w:p>
    <w:p w:rsidR="00457DE0" w:rsidRDefault="00457DE0" w:rsidP="00457DE0">
      <w:pPr>
        <w:tabs>
          <w:tab w:val="left" w:pos="426"/>
          <w:tab w:val="left" w:pos="3976"/>
        </w:tabs>
        <w:ind w:left="-142" w:right="32" w:firstLine="426"/>
        <w:rPr>
          <w:sz w:val="18"/>
          <w:szCs w:val="18"/>
          <w:u w:val="single"/>
        </w:rPr>
      </w:pPr>
      <w:r>
        <w:rPr>
          <w:bCs/>
          <w:sz w:val="18"/>
          <w:szCs w:val="18"/>
          <w:u w:val="single"/>
        </w:rPr>
        <w:t>31.08.2023</w:t>
      </w:r>
      <w:r>
        <w:rPr>
          <w:sz w:val="18"/>
          <w:szCs w:val="18"/>
          <w:u w:val="single"/>
        </w:rPr>
        <w:t xml:space="preserve">  № 14-6</w:t>
      </w:r>
      <w:r w:rsidR="0041065D">
        <w:rPr>
          <w:sz w:val="18"/>
          <w:szCs w:val="18"/>
          <w:u w:val="single"/>
        </w:rPr>
        <w:t>6</w:t>
      </w:r>
      <w:r>
        <w:rPr>
          <w:sz w:val="18"/>
          <w:szCs w:val="18"/>
          <w:u w:val="single"/>
        </w:rPr>
        <w:t xml:space="preserve"> д</w:t>
      </w:r>
    </w:p>
    <w:p w:rsidR="00457DE0" w:rsidRDefault="00457DE0" w:rsidP="00457DE0">
      <w:pPr>
        <w:tabs>
          <w:tab w:val="left" w:pos="426"/>
          <w:tab w:val="left" w:pos="3976"/>
        </w:tabs>
        <w:ind w:left="-142" w:right="32" w:firstLine="426"/>
        <w:rPr>
          <w:sz w:val="18"/>
          <w:szCs w:val="18"/>
        </w:rPr>
      </w:pPr>
      <w:r w:rsidRPr="007A6408">
        <w:rPr>
          <w:sz w:val="18"/>
          <w:szCs w:val="18"/>
        </w:rPr>
        <w:t xml:space="preserve">       с. Хомутово </w:t>
      </w:r>
    </w:p>
    <w:p w:rsidR="00457DE0" w:rsidRDefault="00457DE0" w:rsidP="00457DE0">
      <w:pPr>
        <w:tabs>
          <w:tab w:val="left" w:pos="426"/>
          <w:tab w:val="left" w:pos="3976"/>
        </w:tabs>
        <w:ind w:left="-142" w:right="32" w:firstLine="426"/>
        <w:rPr>
          <w:sz w:val="18"/>
          <w:szCs w:val="18"/>
        </w:rPr>
      </w:pPr>
    </w:p>
    <w:p w:rsidR="00457DE0" w:rsidRPr="00457DE0" w:rsidRDefault="00457DE0" w:rsidP="00457DE0">
      <w:pPr>
        <w:ind w:left="0" w:firstLine="426"/>
        <w:rPr>
          <w:sz w:val="18"/>
          <w:szCs w:val="18"/>
        </w:rPr>
      </w:pPr>
      <w:r w:rsidRPr="00457DE0">
        <w:rPr>
          <w:sz w:val="18"/>
          <w:szCs w:val="18"/>
        </w:rPr>
        <w:t xml:space="preserve">О передаче осуществления части полномочий по решению вопросов местного значения на уровень Иркутского районного муниципального </w:t>
      </w:r>
    </w:p>
    <w:p w:rsidR="00457DE0" w:rsidRDefault="00457DE0" w:rsidP="0041065D">
      <w:pPr>
        <w:ind w:left="0" w:firstLine="0"/>
        <w:rPr>
          <w:sz w:val="18"/>
          <w:szCs w:val="18"/>
        </w:rPr>
      </w:pPr>
      <w:r w:rsidRPr="00457DE0">
        <w:rPr>
          <w:sz w:val="18"/>
          <w:szCs w:val="18"/>
        </w:rPr>
        <w:t>образования</w:t>
      </w:r>
      <w:r>
        <w:rPr>
          <w:sz w:val="18"/>
          <w:szCs w:val="18"/>
        </w:rPr>
        <w:t>.</w:t>
      </w:r>
    </w:p>
    <w:p w:rsidR="00457DE0" w:rsidRDefault="00457DE0" w:rsidP="0087505D">
      <w:pPr>
        <w:ind w:left="0" w:firstLine="426"/>
        <w:rPr>
          <w:sz w:val="18"/>
          <w:szCs w:val="18"/>
        </w:rPr>
      </w:pPr>
    </w:p>
    <w:p w:rsidR="0041065D" w:rsidRDefault="0041065D" w:rsidP="0041065D">
      <w:pPr>
        <w:ind w:left="0" w:firstLine="426"/>
        <w:rPr>
          <w:sz w:val="18"/>
          <w:szCs w:val="18"/>
        </w:rPr>
      </w:pPr>
      <w:proofErr w:type="gramStart"/>
      <w:r w:rsidRPr="0041065D">
        <w:rPr>
          <w:sz w:val="18"/>
          <w:szCs w:val="18"/>
        </w:rPr>
        <w:t>В соответствии с  ч.3 ст. 2 Жилищного кодекса РФ, п.6 ч.1. ст. 14 Федерального закона от 06.10.2003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Постановлением Правительства Иркутской области от 15.01.2020 № 14-пп «Об утверждении Положения о предоставлении субсидий из</w:t>
      </w:r>
      <w:proofErr w:type="gramEnd"/>
      <w:r w:rsidRPr="0041065D">
        <w:rPr>
          <w:sz w:val="18"/>
          <w:szCs w:val="18"/>
        </w:rPr>
        <w:t xml:space="preserve"> </w:t>
      </w:r>
      <w:proofErr w:type="gramStart"/>
      <w:r w:rsidRPr="0041065D">
        <w:rPr>
          <w:sz w:val="18"/>
          <w:szCs w:val="18"/>
        </w:rPr>
        <w:t xml:space="preserve">областного бюджета местным бюджетам в целях </w:t>
      </w:r>
      <w:proofErr w:type="spellStart"/>
      <w:r w:rsidRPr="0041065D">
        <w:rPr>
          <w:sz w:val="18"/>
          <w:szCs w:val="18"/>
        </w:rPr>
        <w:t>софинансирования</w:t>
      </w:r>
      <w:proofErr w:type="spellEnd"/>
      <w:r w:rsidRPr="0041065D">
        <w:rPr>
          <w:sz w:val="18"/>
          <w:szCs w:val="18"/>
        </w:rPr>
        <w:t xml:space="preserve"> расходных обязательств муниципальных образований Иркутской области по строительству (приобретению) жилого помещения (жилого дома) на сельских территориях, предоставляемого гражданам Российской Федерации, проживающим на сельских территориях, по договору найма жилого помещения, и о внесении изменений в постановление Правительства Иркутской области от 24 марта 2016 года N 159-пп», руководствуясь Уставом Хомутовского муниципального образования, Дума Хомутовского муниципального</w:t>
      </w:r>
      <w:proofErr w:type="gramEnd"/>
      <w:r w:rsidRPr="0041065D">
        <w:rPr>
          <w:sz w:val="18"/>
          <w:szCs w:val="18"/>
        </w:rPr>
        <w:t xml:space="preserve"> образования</w:t>
      </w:r>
    </w:p>
    <w:p w:rsidR="0041065D" w:rsidRPr="0041065D" w:rsidRDefault="0041065D" w:rsidP="0041065D">
      <w:pPr>
        <w:ind w:left="0" w:firstLine="426"/>
        <w:rPr>
          <w:sz w:val="18"/>
          <w:szCs w:val="18"/>
        </w:rPr>
      </w:pPr>
    </w:p>
    <w:p w:rsidR="0041065D" w:rsidRDefault="0041065D" w:rsidP="0041065D">
      <w:pPr>
        <w:ind w:left="0" w:firstLine="426"/>
        <w:rPr>
          <w:sz w:val="18"/>
          <w:szCs w:val="18"/>
        </w:rPr>
      </w:pPr>
      <w:r w:rsidRPr="0041065D">
        <w:rPr>
          <w:sz w:val="18"/>
          <w:szCs w:val="18"/>
        </w:rPr>
        <w:t>РЕШИЛА:</w:t>
      </w:r>
    </w:p>
    <w:p w:rsidR="0041065D" w:rsidRPr="0041065D" w:rsidRDefault="0041065D" w:rsidP="0041065D">
      <w:pPr>
        <w:ind w:left="0" w:firstLine="426"/>
        <w:rPr>
          <w:sz w:val="18"/>
          <w:szCs w:val="18"/>
        </w:rPr>
      </w:pPr>
    </w:p>
    <w:p w:rsidR="0041065D" w:rsidRPr="0041065D" w:rsidRDefault="0041065D" w:rsidP="0041065D">
      <w:pPr>
        <w:ind w:left="0" w:firstLine="426"/>
        <w:rPr>
          <w:sz w:val="18"/>
          <w:szCs w:val="18"/>
        </w:rPr>
      </w:pPr>
      <w:r w:rsidRPr="0041065D">
        <w:rPr>
          <w:sz w:val="18"/>
          <w:szCs w:val="18"/>
        </w:rPr>
        <w:t xml:space="preserve">1. </w:t>
      </w:r>
      <w:proofErr w:type="gramStart"/>
      <w:r w:rsidRPr="0041065D">
        <w:rPr>
          <w:sz w:val="18"/>
          <w:szCs w:val="18"/>
        </w:rPr>
        <w:t>Передать на 2023 год на уровень Иркутского районного муниципального образования часть полномочий Хомутовского муниципального образования 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w:t>
      </w:r>
      <w:proofErr w:type="gramEnd"/>
      <w:r w:rsidRPr="0041065D">
        <w:rPr>
          <w:sz w:val="18"/>
          <w:szCs w:val="18"/>
        </w:rPr>
        <w:t xml:space="preserve"> законодательством», а именно:</w:t>
      </w:r>
    </w:p>
    <w:p w:rsidR="0041065D" w:rsidRPr="0041065D" w:rsidRDefault="0041065D" w:rsidP="0041065D">
      <w:pPr>
        <w:ind w:left="0" w:firstLine="426"/>
        <w:rPr>
          <w:sz w:val="18"/>
          <w:szCs w:val="18"/>
        </w:rPr>
      </w:pPr>
      <w:proofErr w:type="gramStart"/>
      <w:r w:rsidRPr="0041065D">
        <w:rPr>
          <w:sz w:val="18"/>
          <w:szCs w:val="18"/>
        </w:rPr>
        <w:t xml:space="preserve">реализация мероприятий, предусмотренных Положением о предоставлении субсидий из областного бюджета местным бюджетам в целях </w:t>
      </w:r>
      <w:proofErr w:type="spellStart"/>
      <w:r w:rsidRPr="0041065D">
        <w:rPr>
          <w:sz w:val="18"/>
          <w:szCs w:val="18"/>
        </w:rPr>
        <w:t>софинансирования</w:t>
      </w:r>
      <w:proofErr w:type="spellEnd"/>
      <w:r w:rsidRPr="0041065D">
        <w:rPr>
          <w:sz w:val="18"/>
          <w:szCs w:val="18"/>
        </w:rPr>
        <w:t xml:space="preserve"> расходных обязательств муниципальных образований Иркутской области по строительству (приобретению) жилого помещения (жилого дома) на сельских территориях, предоставляемого гражданам Российской Федерации, проживающим на сельских территориях, по договору найма жилого помещения, утвержденным Постановлением Правительства Иркутской области от 15.01.2020 № 14-пп «Об утверждении Положения о предоставлении субсидий из областного</w:t>
      </w:r>
      <w:proofErr w:type="gramEnd"/>
      <w:r w:rsidRPr="0041065D">
        <w:rPr>
          <w:sz w:val="18"/>
          <w:szCs w:val="18"/>
        </w:rPr>
        <w:t xml:space="preserve"> </w:t>
      </w:r>
      <w:proofErr w:type="gramStart"/>
      <w:r w:rsidRPr="0041065D">
        <w:rPr>
          <w:sz w:val="18"/>
          <w:szCs w:val="18"/>
        </w:rPr>
        <w:t xml:space="preserve">бюджета местным бюджетам в целях </w:t>
      </w:r>
      <w:proofErr w:type="spellStart"/>
      <w:r w:rsidRPr="0041065D">
        <w:rPr>
          <w:sz w:val="18"/>
          <w:szCs w:val="18"/>
        </w:rPr>
        <w:t>софинансирования</w:t>
      </w:r>
      <w:proofErr w:type="spellEnd"/>
      <w:r w:rsidRPr="0041065D">
        <w:rPr>
          <w:sz w:val="18"/>
          <w:szCs w:val="18"/>
        </w:rPr>
        <w:t xml:space="preserve"> расходных обязательств муниципальных образований Иркутской области по строительству (приобретению) жилого помещения (жилого дома) на сельских территориях, предоставляемого гражданам Российской Федерации, проживающим на сельских территориях, по договору найма жилого помещения, и о внесении изменений в постановление Правительства Иркутской области от 24 марта 2016 года N 159-пп».</w:t>
      </w:r>
      <w:proofErr w:type="gramEnd"/>
    </w:p>
    <w:p w:rsidR="0041065D" w:rsidRPr="0041065D" w:rsidRDefault="0041065D" w:rsidP="0041065D">
      <w:pPr>
        <w:ind w:left="0" w:firstLine="426"/>
        <w:rPr>
          <w:sz w:val="18"/>
          <w:szCs w:val="18"/>
        </w:rPr>
      </w:pPr>
      <w:r w:rsidRPr="0041065D">
        <w:rPr>
          <w:sz w:val="18"/>
          <w:szCs w:val="18"/>
        </w:rPr>
        <w:t>2. Объем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2023 год на осуществление части полномочий, определить в размере 1 000,00 рублей (одна тысяча рублей ноль копеек).</w:t>
      </w:r>
    </w:p>
    <w:p w:rsidR="0041065D" w:rsidRPr="0041065D" w:rsidRDefault="0041065D" w:rsidP="0041065D">
      <w:pPr>
        <w:ind w:left="0" w:firstLine="426"/>
        <w:rPr>
          <w:sz w:val="18"/>
          <w:szCs w:val="18"/>
        </w:rPr>
      </w:pPr>
      <w:r w:rsidRPr="0041065D">
        <w:rPr>
          <w:sz w:val="18"/>
          <w:szCs w:val="18"/>
        </w:rPr>
        <w:t>3. Опубликовать данное решение в установленном законом порядке.</w:t>
      </w:r>
    </w:p>
    <w:p w:rsidR="0041065D" w:rsidRPr="0041065D" w:rsidRDefault="0041065D" w:rsidP="0041065D">
      <w:pPr>
        <w:ind w:left="0" w:firstLine="426"/>
        <w:rPr>
          <w:sz w:val="18"/>
          <w:szCs w:val="18"/>
        </w:rPr>
      </w:pPr>
      <w:r w:rsidRPr="0041065D">
        <w:rPr>
          <w:sz w:val="18"/>
          <w:szCs w:val="18"/>
        </w:rPr>
        <w:t>4. Направить копию настоящего решения администрации Иркутского районного муниципального образования.</w:t>
      </w:r>
    </w:p>
    <w:p w:rsidR="0041065D" w:rsidRPr="0041065D" w:rsidRDefault="0041065D" w:rsidP="0041065D">
      <w:pPr>
        <w:ind w:left="0" w:firstLine="426"/>
        <w:rPr>
          <w:sz w:val="18"/>
          <w:szCs w:val="18"/>
        </w:rPr>
      </w:pPr>
      <w:r w:rsidRPr="0041065D">
        <w:rPr>
          <w:sz w:val="18"/>
          <w:szCs w:val="18"/>
        </w:rPr>
        <w:t xml:space="preserve">5. Контроль исполнения настоящего решения возложить на комиссию по бюджету, ценообразованию, социально-экономическому развитию и </w:t>
      </w:r>
      <w:proofErr w:type="spellStart"/>
      <w:r w:rsidRPr="0041065D">
        <w:rPr>
          <w:sz w:val="18"/>
          <w:szCs w:val="18"/>
        </w:rPr>
        <w:t>ресурсообеспечению</w:t>
      </w:r>
      <w:proofErr w:type="spellEnd"/>
      <w:r w:rsidRPr="0041065D">
        <w:rPr>
          <w:sz w:val="18"/>
          <w:szCs w:val="18"/>
        </w:rPr>
        <w:t xml:space="preserve"> Думы </w:t>
      </w:r>
      <w:proofErr w:type="spellStart"/>
      <w:r w:rsidRPr="0041065D">
        <w:rPr>
          <w:sz w:val="18"/>
          <w:szCs w:val="18"/>
        </w:rPr>
        <w:t>Хомутовского</w:t>
      </w:r>
      <w:proofErr w:type="spellEnd"/>
      <w:r w:rsidRPr="0041065D">
        <w:rPr>
          <w:sz w:val="18"/>
          <w:szCs w:val="18"/>
        </w:rPr>
        <w:t xml:space="preserve"> муниципального образования.</w:t>
      </w:r>
    </w:p>
    <w:p w:rsidR="0041065D" w:rsidRPr="0041065D" w:rsidRDefault="0041065D" w:rsidP="0041065D">
      <w:pPr>
        <w:ind w:left="0" w:firstLine="426"/>
        <w:rPr>
          <w:sz w:val="18"/>
          <w:szCs w:val="18"/>
        </w:rPr>
      </w:pPr>
    </w:p>
    <w:p w:rsidR="0041065D" w:rsidRPr="0041065D" w:rsidRDefault="0041065D" w:rsidP="0041065D">
      <w:pPr>
        <w:ind w:left="0" w:firstLine="426"/>
        <w:rPr>
          <w:sz w:val="18"/>
          <w:szCs w:val="18"/>
        </w:rPr>
      </w:pPr>
    </w:p>
    <w:p w:rsidR="0041065D" w:rsidRPr="0041065D" w:rsidRDefault="0041065D" w:rsidP="0041065D">
      <w:pPr>
        <w:ind w:left="0" w:firstLine="426"/>
        <w:jc w:val="center"/>
        <w:rPr>
          <w:i/>
          <w:sz w:val="18"/>
          <w:szCs w:val="18"/>
        </w:rPr>
      </w:pPr>
      <w:r w:rsidRPr="0041065D">
        <w:rPr>
          <w:i/>
          <w:sz w:val="18"/>
          <w:szCs w:val="18"/>
        </w:rPr>
        <w:t>Глава Хомутовского</w:t>
      </w:r>
    </w:p>
    <w:p w:rsidR="0041065D" w:rsidRPr="0041065D" w:rsidRDefault="0041065D" w:rsidP="0041065D">
      <w:pPr>
        <w:ind w:left="0" w:firstLine="426"/>
        <w:jc w:val="right"/>
        <w:rPr>
          <w:i/>
          <w:sz w:val="18"/>
          <w:szCs w:val="18"/>
        </w:rPr>
      </w:pPr>
      <w:r w:rsidRPr="0041065D">
        <w:rPr>
          <w:i/>
          <w:sz w:val="18"/>
          <w:szCs w:val="18"/>
        </w:rPr>
        <w:t xml:space="preserve">муниципального образования                                                  В.М. </w:t>
      </w:r>
      <w:proofErr w:type="spellStart"/>
      <w:r w:rsidRPr="0041065D">
        <w:rPr>
          <w:i/>
          <w:sz w:val="18"/>
          <w:szCs w:val="18"/>
        </w:rPr>
        <w:t>Колмаченко</w:t>
      </w:r>
      <w:proofErr w:type="spellEnd"/>
    </w:p>
    <w:p w:rsidR="0041065D" w:rsidRDefault="0041065D" w:rsidP="0041065D">
      <w:pPr>
        <w:ind w:left="0" w:firstLine="426"/>
        <w:rPr>
          <w:sz w:val="18"/>
          <w:szCs w:val="18"/>
        </w:rPr>
      </w:pPr>
    </w:p>
    <w:p w:rsidR="0041065D" w:rsidRDefault="0041065D" w:rsidP="0041065D">
      <w:pPr>
        <w:ind w:left="0" w:firstLine="426"/>
        <w:rPr>
          <w:sz w:val="18"/>
          <w:szCs w:val="18"/>
        </w:rPr>
      </w:pPr>
    </w:p>
    <w:sectPr w:rsidR="0041065D" w:rsidSect="00EF0DDE">
      <w:headerReference w:type="default" r:id="rId9"/>
      <w:footerReference w:type="default" r:id="rId10"/>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65D" w:rsidRDefault="0041065D" w:rsidP="00BD744E">
      <w:r>
        <w:separator/>
      </w:r>
    </w:p>
    <w:p w:rsidR="0041065D" w:rsidRDefault="0041065D"/>
  </w:endnote>
  <w:endnote w:type="continuationSeparator" w:id="0">
    <w:p w:rsidR="0041065D" w:rsidRDefault="0041065D" w:rsidP="00BD744E">
      <w:r>
        <w:continuationSeparator/>
      </w:r>
    </w:p>
    <w:p w:rsidR="0041065D" w:rsidRDefault="004106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EndPr/>
    <w:sdtContent>
      <w:p w:rsidR="0041065D" w:rsidRDefault="0041065D">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EF0DDE">
          <w:rPr>
            <w:noProof/>
            <w:sz w:val="18"/>
            <w:szCs w:val="18"/>
          </w:rPr>
          <w:t>7</w:t>
        </w:r>
        <w:r w:rsidRPr="00734204">
          <w:rPr>
            <w:sz w:val="18"/>
            <w:szCs w:val="18"/>
          </w:rPr>
          <w:fldChar w:fldCharType="end"/>
        </w:r>
      </w:p>
    </w:sdtContent>
  </w:sdt>
  <w:p w:rsidR="0041065D" w:rsidRDefault="0041065D">
    <w:pPr>
      <w:pStyle w:val="afd"/>
    </w:pPr>
  </w:p>
  <w:p w:rsidR="0041065D" w:rsidRDefault="004106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65D" w:rsidRDefault="0041065D" w:rsidP="00BD744E">
      <w:r>
        <w:separator/>
      </w:r>
    </w:p>
    <w:p w:rsidR="0041065D" w:rsidRDefault="0041065D"/>
  </w:footnote>
  <w:footnote w:type="continuationSeparator" w:id="0">
    <w:p w:rsidR="0041065D" w:rsidRDefault="0041065D" w:rsidP="00BD744E">
      <w:r>
        <w:continuationSeparator/>
      </w:r>
    </w:p>
    <w:p w:rsidR="0041065D" w:rsidRDefault="0041065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65D" w:rsidRDefault="0041065D">
    <w:pPr>
      <w:pStyle w:val="af7"/>
      <w:spacing w:line="14" w:lineRule="auto"/>
      <w:rPr>
        <w:sz w:val="2"/>
      </w:rPr>
    </w:pPr>
  </w:p>
  <w:p w:rsidR="0041065D" w:rsidRDefault="0041065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9">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1">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2">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1">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2">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28">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2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1">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3">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4">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5">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36">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17"/>
  </w:num>
  <w:num w:numId="7">
    <w:abstractNumId w:val="6"/>
  </w:num>
  <w:num w:numId="8">
    <w:abstractNumId w:val="23"/>
  </w:num>
  <w:num w:numId="9">
    <w:abstractNumId w:val="32"/>
  </w:num>
  <w:num w:numId="10">
    <w:abstractNumId w:val="25"/>
  </w:num>
  <w:num w:numId="11">
    <w:abstractNumId w:val="35"/>
  </w:num>
  <w:num w:numId="12">
    <w:abstractNumId w:val="10"/>
  </w:num>
  <w:num w:numId="13">
    <w:abstractNumId w:val="11"/>
  </w:num>
  <w:num w:numId="14">
    <w:abstractNumId w:val="8"/>
  </w:num>
  <w:num w:numId="15">
    <w:abstractNumId w:val="33"/>
  </w:num>
  <w:num w:numId="16">
    <w:abstractNumId w:val="30"/>
  </w:num>
  <w:num w:numId="17">
    <w:abstractNumId w:val="36"/>
  </w:num>
  <w:num w:numId="18">
    <w:abstractNumId w:val="24"/>
  </w:num>
  <w:num w:numId="19">
    <w:abstractNumId w:val="27"/>
  </w:num>
  <w:num w:numId="20">
    <w:abstractNumId w:val="21"/>
  </w:num>
  <w:num w:numId="21">
    <w:abstractNumId w:val="14"/>
  </w:num>
  <w:num w:numId="22">
    <w:abstractNumId w:val="31"/>
  </w:num>
  <w:num w:numId="23">
    <w:abstractNumId w:val="29"/>
  </w:num>
  <w:num w:numId="24">
    <w:abstractNumId w:val="34"/>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3"/>
  </w:num>
  <w:num w:numId="28">
    <w:abstractNumId w:val="9"/>
  </w:num>
  <w:num w:numId="29">
    <w:abstractNumId w:val="19"/>
  </w:num>
  <w:num w:numId="30">
    <w:abstractNumId w:val="22"/>
  </w:num>
  <w:num w:numId="31">
    <w:abstractNumId w:val="26"/>
  </w:num>
  <w:num w:numId="32">
    <w:abstractNumId w:val="18"/>
  </w:num>
  <w:num w:numId="33">
    <w:abstractNumId w:val="28"/>
  </w:num>
  <w:num w:numId="34">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317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30F"/>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46CD"/>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4A6"/>
    <w:rsid w:val="0009765B"/>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CCB"/>
    <w:rsid w:val="000B0FC1"/>
    <w:rsid w:val="000B10D6"/>
    <w:rsid w:val="000B11DB"/>
    <w:rsid w:val="000B121F"/>
    <w:rsid w:val="000B210C"/>
    <w:rsid w:val="000B2270"/>
    <w:rsid w:val="000B264B"/>
    <w:rsid w:val="000B267C"/>
    <w:rsid w:val="000B2A11"/>
    <w:rsid w:val="000B324E"/>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3DB2"/>
    <w:rsid w:val="0010509D"/>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372"/>
    <w:rsid w:val="001823AD"/>
    <w:rsid w:val="00183607"/>
    <w:rsid w:val="00183E24"/>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3B3"/>
    <w:rsid w:val="00212C34"/>
    <w:rsid w:val="002134B6"/>
    <w:rsid w:val="00213520"/>
    <w:rsid w:val="00213BFB"/>
    <w:rsid w:val="00214983"/>
    <w:rsid w:val="002149A7"/>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3D3F"/>
    <w:rsid w:val="002F4214"/>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A9D"/>
    <w:rsid w:val="003C1B3C"/>
    <w:rsid w:val="003C1BF9"/>
    <w:rsid w:val="003C264E"/>
    <w:rsid w:val="003C33FE"/>
    <w:rsid w:val="003C3D7D"/>
    <w:rsid w:val="003C4AF0"/>
    <w:rsid w:val="003C580A"/>
    <w:rsid w:val="003C63BD"/>
    <w:rsid w:val="003C6529"/>
    <w:rsid w:val="003C6EC9"/>
    <w:rsid w:val="003C6F52"/>
    <w:rsid w:val="003C7454"/>
    <w:rsid w:val="003C7751"/>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0F7"/>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C3F"/>
    <w:rsid w:val="003E3CD7"/>
    <w:rsid w:val="003E4116"/>
    <w:rsid w:val="003E52C4"/>
    <w:rsid w:val="003E5684"/>
    <w:rsid w:val="003E5B8B"/>
    <w:rsid w:val="003E5F79"/>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4AA"/>
    <w:rsid w:val="00411514"/>
    <w:rsid w:val="00411B40"/>
    <w:rsid w:val="004122D0"/>
    <w:rsid w:val="00412832"/>
    <w:rsid w:val="00413002"/>
    <w:rsid w:val="00413D1D"/>
    <w:rsid w:val="00413E5C"/>
    <w:rsid w:val="004140C4"/>
    <w:rsid w:val="00414931"/>
    <w:rsid w:val="0041505B"/>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80CFB"/>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2E2"/>
    <w:rsid w:val="004A06D6"/>
    <w:rsid w:val="004A08AC"/>
    <w:rsid w:val="004A09CE"/>
    <w:rsid w:val="004A09FD"/>
    <w:rsid w:val="004A1AEF"/>
    <w:rsid w:val="004A1F11"/>
    <w:rsid w:val="004A1F38"/>
    <w:rsid w:val="004A2670"/>
    <w:rsid w:val="004A2D61"/>
    <w:rsid w:val="004A2DCB"/>
    <w:rsid w:val="004A2DE0"/>
    <w:rsid w:val="004A2DE2"/>
    <w:rsid w:val="004A3D06"/>
    <w:rsid w:val="004A46A9"/>
    <w:rsid w:val="004A4781"/>
    <w:rsid w:val="004A52C2"/>
    <w:rsid w:val="004A54E3"/>
    <w:rsid w:val="004A644C"/>
    <w:rsid w:val="004A73DF"/>
    <w:rsid w:val="004B011E"/>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321E"/>
    <w:rsid w:val="005040FE"/>
    <w:rsid w:val="0050463F"/>
    <w:rsid w:val="00504B48"/>
    <w:rsid w:val="00505473"/>
    <w:rsid w:val="005055A8"/>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5BB"/>
    <w:rsid w:val="00521845"/>
    <w:rsid w:val="00521C20"/>
    <w:rsid w:val="00521C34"/>
    <w:rsid w:val="00522A6A"/>
    <w:rsid w:val="0052308E"/>
    <w:rsid w:val="0052380F"/>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99C"/>
    <w:rsid w:val="005842F1"/>
    <w:rsid w:val="00584878"/>
    <w:rsid w:val="00586383"/>
    <w:rsid w:val="00586617"/>
    <w:rsid w:val="00586845"/>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899"/>
    <w:rsid w:val="006009B1"/>
    <w:rsid w:val="00600AE9"/>
    <w:rsid w:val="006011E9"/>
    <w:rsid w:val="00601FD5"/>
    <w:rsid w:val="00602222"/>
    <w:rsid w:val="0060268C"/>
    <w:rsid w:val="00602887"/>
    <w:rsid w:val="00602F93"/>
    <w:rsid w:val="006031D0"/>
    <w:rsid w:val="006034BF"/>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748"/>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9E5"/>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6050"/>
    <w:rsid w:val="006A60CA"/>
    <w:rsid w:val="006A7377"/>
    <w:rsid w:val="006A769C"/>
    <w:rsid w:val="006A7E2A"/>
    <w:rsid w:val="006B090B"/>
    <w:rsid w:val="006B17D3"/>
    <w:rsid w:val="006B1B3F"/>
    <w:rsid w:val="006B1E81"/>
    <w:rsid w:val="006B2324"/>
    <w:rsid w:val="006B2FB6"/>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CF2"/>
    <w:rsid w:val="006D5FBC"/>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D8"/>
    <w:rsid w:val="007A1F3B"/>
    <w:rsid w:val="007A2442"/>
    <w:rsid w:val="007A26C1"/>
    <w:rsid w:val="007A2B40"/>
    <w:rsid w:val="007A32F3"/>
    <w:rsid w:val="007A3620"/>
    <w:rsid w:val="007A3716"/>
    <w:rsid w:val="007A4927"/>
    <w:rsid w:val="007A497A"/>
    <w:rsid w:val="007A53C9"/>
    <w:rsid w:val="007A6408"/>
    <w:rsid w:val="007A6C57"/>
    <w:rsid w:val="007A70F7"/>
    <w:rsid w:val="007A7113"/>
    <w:rsid w:val="007A751A"/>
    <w:rsid w:val="007A75D2"/>
    <w:rsid w:val="007A7D08"/>
    <w:rsid w:val="007A7ED6"/>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454"/>
    <w:rsid w:val="007C0CE4"/>
    <w:rsid w:val="007C0EC8"/>
    <w:rsid w:val="007C2737"/>
    <w:rsid w:val="007C3A22"/>
    <w:rsid w:val="007C3BA5"/>
    <w:rsid w:val="007C3C2D"/>
    <w:rsid w:val="007C41D7"/>
    <w:rsid w:val="007C672A"/>
    <w:rsid w:val="007C6902"/>
    <w:rsid w:val="007C77F1"/>
    <w:rsid w:val="007C78E2"/>
    <w:rsid w:val="007C7B08"/>
    <w:rsid w:val="007C7F33"/>
    <w:rsid w:val="007D134A"/>
    <w:rsid w:val="007D218D"/>
    <w:rsid w:val="007D2BC0"/>
    <w:rsid w:val="007D2CDD"/>
    <w:rsid w:val="007D325A"/>
    <w:rsid w:val="007D35EE"/>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11F7"/>
    <w:rsid w:val="008422DB"/>
    <w:rsid w:val="008424A0"/>
    <w:rsid w:val="0084280D"/>
    <w:rsid w:val="00842E56"/>
    <w:rsid w:val="00843625"/>
    <w:rsid w:val="00843B03"/>
    <w:rsid w:val="00843B64"/>
    <w:rsid w:val="00843D89"/>
    <w:rsid w:val="00843DA1"/>
    <w:rsid w:val="00844714"/>
    <w:rsid w:val="008449E4"/>
    <w:rsid w:val="00844CC8"/>
    <w:rsid w:val="0084508A"/>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30D"/>
    <w:rsid w:val="00860BE3"/>
    <w:rsid w:val="00860C79"/>
    <w:rsid w:val="00861A05"/>
    <w:rsid w:val="00861C0B"/>
    <w:rsid w:val="008625AE"/>
    <w:rsid w:val="00862961"/>
    <w:rsid w:val="008634C8"/>
    <w:rsid w:val="00863629"/>
    <w:rsid w:val="00864838"/>
    <w:rsid w:val="00864B38"/>
    <w:rsid w:val="00865124"/>
    <w:rsid w:val="00865AB8"/>
    <w:rsid w:val="0086631A"/>
    <w:rsid w:val="008665F3"/>
    <w:rsid w:val="00867227"/>
    <w:rsid w:val="008674D0"/>
    <w:rsid w:val="0086780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2C41"/>
    <w:rsid w:val="008C319E"/>
    <w:rsid w:val="008C3D24"/>
    <w:rsid w:val="008C4128"/>
    <w:rsid w:val="008C51F0"/>
    <w:rsid w:val="008C55C3"/>
    <w:rsid w:val="008C61B4"/>
    <w:rsid w:val="008C670D"/>
    <w:rsid w:val="008C6A77"/>
    <w:rsid w:val="008C72FF"/>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960"/>
    <w:rsid w:val="00905C60"/>
    <w:rsid w:val="00906E8E"/>
    <w:rsid w:val="0090703E"/>
    <w:rsid w:val="009073CB"/>
    <w:rsid w:val="00907A38"/>
    <w:rsid w:val="00907AA9"/>
    <w:rsid w:val="0091061E"/>
    <w:rsid w:val="009120D5"/>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0EF"/>
    <w:rsid w:val="0092572A"/>
    <w:rsid w:val="00925802"/>
    <w:rsid w:val="00925CCD"/>
    <w:rsid w:val="00925F3F"/>
    <w:rsid w:val="00925F93"/>
    <w:rsid w:val="009261A6"/>
    <w:rsid w:val="00926365"/>
    <w:rsid w:val="009266AA"/>
    <w:rsid w:val="00926F5F"/>
    <w:rsid w:val="009274E1"/>
    <w:rsid w:val="00927500"/>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4EA0"/>
    <w:rsid w:val="0095518C"/>
    <w:rsid w:val="00955AC9"/>
    <w:rsid w:val="00955C67"/>
    <w:rsid w:val="00955D98"/>
    <w:rsid w:val="00955E55"/>
    <w:rsid w:val="00955F0A"/>
    <w:rsid w:val="009560A5"/>
    <w:rsid w:val="00956CF8"/>
    <w:rsid w:val="00957314"/>
    <w:rsid w:val="009575FA"/>
    <w:rsid w:val="00957D45"/>
    <w:rsid w:val="00960FBC"/>
    <w:rsid w:val="009610C8"/>
    <w:rsid w:val="009612D4"/>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320"/>
    <w:rsid w:val="00970217"/>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6C46"/>
    <w:rsid w:val="00996EBB"/>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5B5"/>
    <w:rsid w:val="009B0B96"/>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7008D"/>
    <w:rsid w:val="00A701B0"/>
    <w:rsid w:val="00A7089E"/>
    <w:rsid w:val="00A71C1A"/>
    <w:rsid w:val="00A73158"/>
    <w:rsid w:val="00A731A6"/>
    <w:rsid w:val="00A73287"/>
    <w:rsid w:val="00A734B0"/>
    <w:rsid w:val="00A73D25"/>
    <w:rsid w:val="00A73E4B"/>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54B"/>
    <w:rsid w:val="00A925AB"/>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57E"/>
    <w:rsid w:val="00AB27D2"/>
    <w:rsid w:val="00AB2823"/>
    <w:rsid w:val="00AB36AB"/>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ED7"/>
    <w:rsid w:val="00AD793D"/>
    <w:rsid w:val="00AD7C46"/>
    <w:rsid w:val="00AD7F21"/>
    <w:rsid w:val="00AE0771"/>
    <w:rsid w:val="00AE0F31"/>
    <w:rsid w:val="00AE1233"/>
    <w:rsid w:val="00AE13AA"/>
    <w:rsid w:val="00AE15D7"/>
    <w:rsid w:val="00AE2386"/>
    <w:rsid w:val="00AE277C"/>
    <w:rsid w:val="00AE27D2"/>
    <w:rsid w:val="00AE2CB4"/>
    <w:rsid w:val="00AE2D96"/>
    <w:rsid w:val="00AE3446"/>
    <w:rsid w:val="00AE37E1"/>
    <w:rsid w:val="00AE3FA3"/>
    <w:rsid w:val="00AE40B5"/>
    <w:rsid w:val="00AE4282"/>
    <w:rsid w:val="00AE42CA"/>
    <w:rsid w:val="00AE4DD3"/>
    <w:rsid w:val="00AE563B"/>
    <w:rsid w:val="00AE579A"/>
    <w:rsid w:val="00AE6BE0"/>
    <w:rsid w:val="00AE70D5"/>
    <w:rsid w:val="00AE73CA"/>
    <w:rsid w:val="00AE7A97"/>
    <w:rsid w:val="00AE7BC5"/>
    <w:rsid w:val="00AE7D70"/>
    <w:rsid w:val="00AE7E83"/>
    <w:rsid w:val="00AF02AD"/>
    <w:rsid w:val="00AF05A4"/>
    <w:rsid w:val="00AF0825"/>
    <w:rsid w:val="00AF085E"/>
    <w:rsid w:val="00AF12EC"/>
    <w:rsid w:val="00AF171F"/>
    <w:rsid w:val="00AF19DB"/>
    <w:rsid w:val="00AF205A"/>
    <w:rsid w:val="00AF22AF"/>
    <w:rsid w:val="00AF253D"/>
    <w:rsid w:val="00AF2727"/>
    <w:rsid w:val="00AF28AC"/>
    <w:rsid w:val="00AF2C3A"/>
    <w:rsid w:val="00AF2CF4"/>
    <w:rsid w:val="00AF36C9"/>
    <w:rsid w:val="00AF40EE"/>
    <w:rsid w:val="00AF4123"/>
    <w:rsid w:val="00AF44D7"/>
    <w:rsid w:val="00AF44E1"/>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6CEB"/>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335"/>
    <w:rsid w:val="00BD16AD"/>
    <w:rsid w:val="00BD1789"/>
    <w:rsid w:val="00BD2639"/>
    <w:rsid w:val="00BD27B1"/>
    <w:rsid w:val="00BD2F04"/>
    <w:rsid w:val="00BD3025"/>
    <w:rsid w:val="00BD34B5"/>
    <w:rsid w:val="00BD40F5"/>
    <w:rsid w:val="00BD419D"/>
    <w:rsid w:val="00BD4279"/>
    <w:rsid w:val="00BD5055"/>
    <w:rsid w:val="00BD514C"/>
    <w:rsid w:val="00BD54CE"/>
    <w:rsid w:val="00BD744E"/>
    <w:rsid w:val="00BD7B75"/>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91"/>
    <w:rsid w:val="00C156D0"/>
    <w:rsid w:val="00C15FC5"/>
    <w:rsid w:val="00C16022"/>
    <w:rsid w:val="00C16706"/>
    <w:rsid w:val="00C167D0"/>
    <w:rsid w:val="00C16D0F"/>
    <w:rsid w:val="00C17436"/>
    <w:rsid w:val="00C17584"/>
    <w:rsid w:val="00C1791E"/>
    <w:rsid w:val="00C17B99"/>
    <w:rsid w:val="00C17DFE"/>
    <w:rsid w:val="00C20002"/>
    <w:rsid w:val="00C20714"/>
    <w:rsid w:val="00C20792"/>
    <w:rsid w:val="00C20843"/>
    <w:rsid w:val="00C2152E"/>
    <w:rsid w:val="00C21768"/>
    <w:rsid w:val="00C21E59"/>
    <w:rsid w:val="00C21EB1"/>
    <w:rsid w:val="00C2253C"/>
    <w:rsid w:val="00C226AB"/>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2CA"/>
    <w:rsid w:val="00C47504"/>
    <w:rsid w:val="00C475AB"/>
    <w:rsid w:val="00C47CC7"/>
    <w:rsid w:val="00C47F66"/>
    <w:rsid w:val="00C50314"/>
    <w:rsid w:val="00C503AD"/>
    <w:rsid w:val="00C5054C"/>
    <w:rsid w:val="00C506A1"/>
    <w:rsid w:val="00C50868"/>
    <w:rsid w:val="00C50AEF"/>
    <w:rsid w:val="00C50CA7"/>
    <w:rsid w:val="00C51932"/>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45EB"/>
    <w:rsid w:val="00CA487D"/>
    <w:rsid w:val="00CA48DF"/>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5D5"/>
    <w:rsid w:val="00CD0664"/>
    <w:rsid w:val="00CD0BAD"/>
    <w:rsid w:val="00CD0D47"/>
    <w:rsid w:val="00CD0D5C"/>
    <w:rsid w:val="00CD0D8D"/>
    <w:rsid w:val="00CD0E82"/>
    <w:rsid w:val="00CD0FCE"/>
    <w:rsid w:val="00CD206C"/>
    <w:rsid w:val="00CD230A"/>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069"/>
    <w:rsid w:val="00D024C1"/>
    <w:rsid w:val="00D02561"/>
    <w:rsid w:val="00D02702"/>
    <w:rsid w:val="00D027EC"/>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4"/>
    <w:rsid w:val="00D37FAD"/>
    <w:rsid w:val="00D40703"/>
    <w:rsid w:val="00D407AF"/>
    <w:rsid w:val="00D40F9F"/>
    <w:rsid w:val="00D412D2"/>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B7F"/>
    <w:rsid w:val="00D66D1C"/>
    <w:rsid w:val="00D67CE4"/>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775A6"/>
    <w:rsid w:val="00D80D74"/>
    <w:rsid w:val="00D8217E"/>
    <w:rsid w:val="00D82287"/>
    <w:rsid w:val="00D83365"/>
    <w:rsid w:val="00D83B52"/>
    <w:rsid w:val="00D83E27"/>
    <w:rsid w:val="00D84015"/>
    <w:rsid w:val="00D845F4"/>
    <w:rsid w:val="00D84A60"/>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32"/>
    <w:rsid w:val="00DB1ED1"/>
    <w:rsid w:val="00DB2E60"/>
    <w:rsid w:val="00DB2EB0"/>
    <w:rsid w:val="00DB39F5"/>
    <w:rsid w:val="00DB4B32"/>
    <w:rsid w:val="00DB5DF4"/>
    <w:rsid w:val="00DB5DF5"/>
    <w:rsid w:val="00DB6207"/>
    <w:rsid w:val="00DB6819"/>
    <w:rsid w:val="00DB71BC"/>
    <w:rsid w:val="00DB7452"/>
    <w:rsid w:val="00DC00B0"/>
    <w:rsid w:val="00DC0115"/>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6DAC"/>
    <w:rsid w:val="00DC726E"/>
    <w:rsid w:val="00DC773D"/>
    <w:rsid w:val="00DC7A2C"/>
    <w:rsid w:val="00DC7AC8"/>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988"/>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CCE"/>
    <w:rsid w:val="00E04F24"/>
    <w:rsid w:val="00E0629E"/>
    <w:rsid w:val="00E0732B"/>
    <w:rsid w:val="00E0771F"/>
    <w:rsid w:val="00E07722"/>
    <w:rsid w:val="00E078C2"/>
    <w:rsid w:val="00E07BF2"/>
    <w:rsid w:val="00E07D05"/>
    <w:rsid w:val="00E10338"/>
    <w:rsid w:val="00E10576"/>
    <w:rsid w:val="00E1080A"/>
    <w:rsid w:val="00E10E2B"/>
    <w:rsid w:val="00E11047"/>
    <w:rsid w:val="00E11172"/>
    <w:rsid w:val="00E114E7"/>
    <w:rsid w:val="00E11641"/>
    <w:rsid w:val="00E117BB"/>
    <w:rsid w:val="00E122DF"/>
    <w:rsid w:val="00E12C06"/>
    <w:rsid w:val="00E13779"/>
    <w:rsid w:val="00E143F1"/>
    <w:rsid w:val="00E149A0"/>
    <w:rsid w:val="00E15397"/>
    <w:rsid w:val="00E15A03"/>
    <w:rsid w:val="00E15C00"/>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A66"/>
    <w:rsid w:val="00E37F1F"/>
    <w:rsid w:val="00E40008"/>
    <w:rsid w:val="00E404FE"/>
    <w:rsid w:val="00E4060C"/>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69"/>
    <w:rsid w:val="00F20FD4"/>
    <w:rsid w:val="00F2114D"/>
    <w:rsid w:val="00F21214"/>
    <w:rsid w:val="00F21887"/>
    <w:rsid w:val="00F21D93"/>
    <w:rsid w:val="00F21E56"/>
    <w:rsid w:val="00F22072"/>
    <w:rsid w:val="00F224F0"/>
    <w:rsid w:val="00F23AEF"/>
    <w:rsid w:val="00F24085"/>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F5B"/>
    <w:rsid w:val="00F30602"/>
    <w:rsid w:val="00F30A4A"/>
    <w:rsid w:val="00F30A9C"/>
    <w:rsid w:val="00F30B89"/>
    <w:rsid w:val="00F3103C"/>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8C0"/>
    <w:rsid w:val="00F42C0C"/>
    <w:rsid w:val="00F42C22"/>
    <w:rsid w:val="00F43E0D"/>
    <w:rsid w:val="00F4476C"/>
    <w:rsid w:val="00F447DB"/>
    <w:rsid w:val="00F44CC5"/>
    <w:rsid w:val="00F455C6"/>
    <w:rsid w:val="00F46C00"/>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6791B"/>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C0257"/>
    <w:rsid w:val="00FC1F04"/>
    <w:rsid w:val="00FC23D4"/>
    <w:rsid w:val="00FC289B"/>
    <w:rsid w:val="00FC31CE"/>
    <w:rsid w:val="00FC35CD"/>
    <w:rsid w:val="00FC376F"/>
    <w:rsid w:val="00FC38A5"/>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32DE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32DE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984C7-C935-44A8-95B1-C25FABC44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5461</TotalTime>
  <Pages>7</Pages>
  <Words>4376</Words>
  <Characters>24946</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738</cp:revision>
  <cp:lastPrinted>2023-08-31T08:14:00Z</cp:lastPrinted>
  <dcterms:created xsi:type="dcterms:W3CDTF">2021-11-11T05:30:00Z</dcterms:created>
  <dcterms:modified xsi:type="dcterms:W3CDTF">2023-08-31T08:15:00Z</dcterms:modified>
</cp:coreProperties>
</file>