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967B0"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80179" w:rsidP="001F3475">
            <w:pPr>
              <w:tabs>
                <w:tab w:val="left" w:pos="4384"/>
              </w:tabs>
              <w:ind w:left="0" w:right="142" w:firstLine="426"/>
              <w:jc w:val="center"/>
              <w:rPr>
                <w:i/>
                <w:sz w:val="18"/>
                <w:szCs w:val="18"/>
              </w:rPr>
            </w:pPr>
            <w:r>
              <w:rPr>
                <w:i/>
                <w:sz w:val="18"/>
                <w:szCs w:val="18"/>
              </w:rPr>
              <w:t>10</w:t>
            </w:r>
            <w:r w:rsidR="004D66A2">
              <w:rPr>
                <w:i/>
                <w:sz w:val="18"/>
                <w:szCs w:val="18"/>
              </w:rPr>
              <w:t xml:space="preserve"> </w:t>
            </w:r>
            <w:r>
              <w:rPr>
                <w:i/>
                <w:sz w:val="18"/>
                <w:szCs w:val="18"/>
              </w:rPr>
              <w:t>Апреля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C8017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80179">
              <w:rPr>
                <w:b/>
                <w:i/>
                <w:sz w:val="18"/>
                <w:szCs w:val="18"/>
              </w:rPr>
              <w:t>10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726E56"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C80179" w:rsidP="00423342">
      <w:pPr>
        <w:tabs>
          <w:tab w:val="left" w:pos="426"/>
          <w:tab w:val="left" w:pos="3976"/>
        </w:tabs>
        <w:ind w:left="426" w:right="282" w:firstLine="426"/>
        <w:rPr>
          <w:sz w:val="18"/>
          <w:szCs w:val="18"/>
          <w:u w:val="single"/>
        </w:rPr>
      </w:pPr>
      <w:r>
        <w:rPr>
          <w:bCs/>
          <w:sz w:val="18"/>
          <w:szCs w:val="18"/>
          <w:u w:val="single"/>
        </w:rPr>
        <w:t>06.04</w:t>
      </w:r>
      <w:r w:rsidR="0016111F">
        <w:rPr>
          <w:bCs/>
          <w:sz w:val="18"/>
          <w:szCs w:val="18"/>
          <w:u w:val="single"/>
        </w:rPr>
        <w:t>.2023</w:t>
      </w:r>
      <w:r w:rsidR="00254CAD">
        <w:rPr>
          <w:sz w:val="18"/>
          <w:szCs w:val="18"/>
          <w:u w:val="single"/>
        </w:rPr>
        <w:t xml:space="preserve">  № </w:t>
      </w:r>
      <w:r>
        <w:rPr>
          <w:sz w:val="18"/>
          <w:szCs w:val="18"/>
          <w:u w:val="single"/>
        </w:rPr>
        <w:t>77</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9A2694" w:rsidRDefault="00C80179" w:rsidP="00C80179">
      <w:pPr>
        <w:tabs>
          <w:tab w:val="left" w:pos="3976"/>
        </w:tabs>
        <w:ind w:left="0" w:right="141" w:firstLine="284"/>
        <w:rPr>
          <w:sz w:val="18"/>
          <w:szCs w:val="18"/>
        </w:rPr>
      </w:pPr>
      <w:r w:rsidRPr="00C80179">
        <w:rPr>
          <w:sz w:val="18"/>
          <w:szCs w:val="18"/>
        </w:rPr>
        <w:t xml:space="preserve">О реализации проекта по благоустройству общественных пространств на сельских территориях «Чистая деревня 2» в д. Куда </w:t>
      </w:r>
      <w:proofErr w:type="spellStart"/>
      <w:r w:rsidRPr="00C80179">
        <w:rPr>
          <w:sz w:val="18"/>
          <w:szCs w:val="18"/>
        </w:rPr>
        <w:t>Хомутовского</w:t>
      </w:r>
      <w:proofErr w:type="spellEnd"/>
      <w:r w:rsidRPr="00C80179">
        <w:rPr>
          <w:sz w:val="18"/>
          <w:szCs w:val="18"/>
        </w:rPr>
        <w:t xml:space="preserve"> муниципального образования</w:t>
      </w:r>
      <w:r>
        <w:rPr>
          <w:sz w:val="18"/>
          <w:szCs w:val="18"/>
        </w:rPr>
        <w:t>.</w:t>
      </w:r>
    </w:p>
    <w:p w:rsidR="00C80179" w:rsidRDefault="00C80179" w:rsidP="00C80179">
      <w:pPr>
        <w:tabs>
          <w:tab w:val="left" w:pos="3976"/>
        </w:tabs>
        <w:ind w:left="0" w:right="141" w:firstLine="284"/>
        <w:rPr>
          <w:sz w:val="18"/>
          <w:szCs w:val="18"/>
        </w:rPr>
      </w:pPr>
    </w:p>
    <w:p w:rsidR="00C80179" w:rsidRDefault="00C80179" w:rsidP="00C80179">
      <w:pPr>
        <w:tabs>
          <w:tab w:val="left" w:pos="3976"/>
        </w:tabs>
        <w:ind w:left="0" w:right="141" w:firstLine="284"/>
        <w:rPr>
          <w:sz w:val="18"/>
          <w:szCs w:val="18"/>
        </w:rPr>
      </w:pPr>
      <w:r w:rsidRPr="00C80179">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C80179">
        <w:rPr>
          <w:sz w:val="18"/>
          <w:szCs w:val="18"/>
        </w:rPr>
        <w:t>Хомутовского</w:t>
      </w:r>
      <w:proofErr w:type="spellEnd"/>
      <w:r w:rsidRPr="00C80179">
        <w:rPr>
          <w:sz w:val="18"/>
          <w:szCs w:val="18"/>
        </w:rPr>
        <w:t xml:space="preserve"> муниципального образования, Администрация </w:t>
      </w:r>
      <w:proofErr w:type="spellStart"/>
      <w:r w:rsidRPr="00C80179">
        <w:rPr>
          <w:sz w:val="18"/>
          <w:szCs w:val="18"/>
        </w:rPr>
        <w:t>Хомутовского</w:t>
      </w:r>
      <w:proofErr w:type="spellEnd"/>
      <w:r w:rsidRPr="00C80179">
        <w:rPr>
          <w:sz w:val="18"/>
          <w:szCs w:val="18"/>
        </w:rPr>
        <w:t xml:space="preserve"> муниципального образования</w:t>
      </w:r>
    </w:p>
    <w:p w:rsidR="00C80179" w:rsidRPr="00C80179" w:rsidRDefault="00C80179" w:rsidP="00C80179">
      <w:pPr>
        <w:tabs>
          <w:tab w:val="left" w:pos="3976"/>
        </w:tabs>
        <w:ind w:left="0" w:right="141" w:firstLine="284"/>
        <w:rPr>
          <w:sz w:val="18"/>
          <w:szCs w:val="18"/>
        </w:rPr>
      </w:pPr>
    </w:p>
    <w:p w:rsidR="00C80179" w:rsidRDefault="00C80179" w:rsidP="00C80179">
      <w:pPr>
        <w:tabs>
          <w:tab w:val="left" w:pos="3976"/>
        </w:tabs>
        <w:ind w:left="0" w:right="141" w:firstLine="284"/>
        <w:rPr>
          <w:sz w:val="18"/>
          <w:szCs w:val="18"/>
        </w:rPr>
      </w:pPr>
      <w:r w:rsidRPr="00C80179">
        <w:rPr>
          <w:sz w:val="18"/>
          <w:szCs w:val="18"/>
        </w:rPr>
        <w:t>ПОСТАНОВЛЯЕТ:</w:t>
      </w:r>
    </w:p>
    <w:p w:rsidR="00C80179" w:rsidRPr="00C80179" w:rsidRDefault="00C80179" w:rsidP="00C80179">
      <w:pPr>
        <w:tabs>
          <w:tab w:val="left" w:pos="3976"/>
        </w:tabs>
        <w:ind w:left="0" w:right="141" w:firstLine="284"/>
        <w:rPr>
          <w:sz w:val="18"/>
          <w:szCs w:val="18"/>
        </w:rPr>
      </w:pPr>
    </w:p>
    <w:p w:rsidR="00C80179" w:rsidRPr="00C80179" w:rsidRDefault="00C80179" w:rsidP="00C80179">
      <w:pPr>
        <w:tabs>
          <w:tab w:val="left" w:pos="3976"/>
        </w:tabs>
        <w:ind w:left="0" w:right="141" w:firstLine="284"/>
        <w:rPr>
          <w:sz w:val="18"/>
          <w:szCs w:val="18"/>
        </w:rPr>
      </w:pPr>
      <w:r>
        <w:rPr>
          <w:sz w:val="18"/>
          <w:szCs w:val="18"/>
        </w:rPr>
        <w:t>1.</w:t>
      </w:r>
      <w:r w:rsidRPr="00C80179">
        <w:rPr>
          <w:sz w:val="18"/>
          <w:szCs w:val="18"/>
        </w:rPr>
        <w:t xml:space="preserve">Реализовать проект по благоустройству общественных пространств на сельских территориях «Чистая деревня 2» по адресу: </w:t>
      </w:r>
      <w:proofErr w:type="gramStart"/>
      <w:r w:rsidRPr="00C80179">
        <w:rPr>
          <w:sz w:val="18"/>
          <w:szCs w:val="18"/>
        </w:rPr>
        <w:t>Иркутская область, Иркутский район, д. Куда ул. Заречная, ул. Луговая, ул. Октября.</w:t>
      </w:r>
      <w:proofErr w:type="gramEnd"/>
      <w:r w:rsidRPr="00C80179">
        <w:rPr>
          <w:sz w:val="18"/>
          <w:szCs w:val="18"/>
        </w:rPr>
        <w:t xml:space="preserve"> Определить период реализации проекта «Чистая деревня 2» с 01.06.2024 по 01.09.2024.</w:t>
      </w:r>
    </w:p>
    <w:p w:rsidR="00C80179" w:rsidRPr="00C80179" w:rsidRDefault="00C80179" w:rsidP="00C80179">
      <w:pPr>
        <w:tabs>
          <w:tab w:val="left" w:pos="3976"/>
        </w:tabs>
        <w:ind w:left="0" w:right="141" w:firstLine="284"/>
        <w:rPr>
          <w:sz w:val="18"/>
          <w:szCs w:val="18"/>
        </w:rPr>
      </w:pPr>
      <w:r>
        <w:rPr>
          <w:sz w:val="18"/>
          <w:szCs w:val="18"/>
        </w:rPr>
        <w:t>2.</w:t>
      </w:r>
      <w:r w:rsidRPr="00C80179">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C80179" w:rsidRPr="00C80179" w:rsidRDefault="00C80179" w:rsidP="00C80179">
      <w:pPr>
        <w:tabs>
          <w:tab w:val="left" w:pos="3976"/>
        </w:tabs>
        <w:ind w:left="0" w:right="141" w:firstLine="284"/>
        <w:rPr>
          <w:sz w:val="18"/>
          <w:szCs w:val="18"/>
        </w:rPr>
      </w:pPr>
      <w:r>
        <w:rPr>
          <w:sz w:val="18"/>
          <w:szCs w:val="18"/>
        </w:rPr>
        <w:t>3.</w:t>
      </w:r>
      <w:r w:rsidRPr="00C80179">
        <w:rPr>
          <w:sz w:val="18"/>
          <w:szCs w:val="18"/>
        </w:rPr>
        <w:t>Отделу бюджетного планирования предусмотреть средства на финансирование проекта «Чистая деревня 2» в бюджете поселения.</w:t>
      </w:r>
    </w:p>
    <w:p w:rsidR="00C80179" w:rsidRPr="00C80179" w:rsidRDefault="00C80179" w:rsidP="00C80179">
      <w:pPr>
        <w:tabs>
          <w:tab w:val="left" w:pos="3976"/>
        </w:tabs>
        <w:ind w:left="0" w:right="141" w:firstLine="284"/>
        <w:rPr>
          <w:sz w:val="18"/>
          <w:szCs w:val="18"/>
        </w:rPr>
      </w:pPr>
      <w:r>
        <w:rPr>
          <w:sz w:val="18"/>
          <w:szCs w:val="18"/>
        </w:rPr>
        <w:t>4.</w:t>
      </w:r>
      <w:r w:rsidRPr="00C80179">
        <w:rPr>
          <w:sz w:val="18"/>
          <w:szCs w:val="18"/>
        </w:rPr>
        <w:t>Опубликовать настоящее постановление в установленном законом порядке.</w:t>
      </w:r>
    </w:p>
    <w:p w:rsidR="00C80179" w:rsidRPr="00C80179" w:rsidRDefault="00C80179" w:rsidP="00C80179">
      <w:pPr>
        <w:tabs>
          <w:tab w:val="left" w:pos="3976"/>
        </w:tabs>
        <w:ind w:left="0" w:right="141" w:firstLine="284"/>
        <w:rPr>
          <w:sz w:val="18"/>
          <w:szCs w:val="18"/>
        </w:rPr>
      </w:pPr>
      <w:r>
        <w:rPr>
          <w:sz w:val="18"/>
          <w:szCs w:val="18"/>
        </w:rPr>
        <w:t>5.</w:t>
      </w:r>
      <w:proofErr w:type="gramStart"/>
      <w:r w:rsidRPr="00C80179">
        <w:rPr>
          <w:sz w:val="18"/>
          <w:szCs w:val="18"/>
        </w:rPr>
        <w:t>Контроль за</w:t>
      </w:r>
      <w:proofErr w:type="gramEnd"/>
      <w:r w:rsidRPr="00C80179">
        <w:rPr>
          <w:sz w:val="18"/>
          <w:szCs w:val="18"/>
        </w:rPr>
        <w:t xml:space="preserve"> исполнением настоящего постановления возложить на Первого заместителя Главы администрации.</w:t>
      </w:r>
    </w:p>
    <w:p w:rsidR="00C80179" w:rsidRPr="00C80179" w:rsidRDefault="00C80179" w:rsidP="00C80179">
      <w:pPr>
        <w:tabs>
          <w:tab w:val="left" w:pos="3976"/>
        </w:tabs>
        <w:ind w:left="0" w:right="141" w:firstLine="284"/>
        <w:rPr>
          <w:sz w:val="18"/>
          <w:szCs w:val="18"/>
        </w:rPr>
      </w:pPr>
    </w:p>
    <w:p w:rsidR="00C80179" w:rsidRPr="00C80179" w:rsidRDefault="00C80179" w:rsidP="00C80179">
      <w:pPr>
        <w:tabs>
          <w:tab w:val="left" w:pos="3976"/>
        </w:tabs>
        <w:ind w:left="0" w:right="141" w:firstLine="284"/>
        <w:jc w:val="right"/>
        <w:rPr>
          <w:i/>
          <w:sz w:val="18"/>
          <w:szCs w:val="18"/>
        </w:rPr>
      </w:pPr>
    </w:p>
    <w:p w:rsidR="00C80179" w:rsidRPr="00C80179" w:rsidRDefault="00C80179" w:rsidP="00CD5108">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C80179" w:rsidRDefault="00C80179" w:rsidP="00CD5108">
      <w:pPr>
        <w:tabs>
          <w:tab w:val="left" w:pos="3976"/>
        </w:tabs>
        <w:ind w:left="0" w:right="141" w:firstLine="284"/>
        <w:jc w:val="right"/>
        <w:rPr>
          <w:i/>
          <w:sz w:val="18"/>
          <w:szCs w:val="18"/>
        </w:rPr>
      </w:pPr>
      <w:r w:rsidRPr="00C80179">
        <w:rPr>
          <w:i/>
          <w:sz w:val="18"/>
          <w:szCs w:val="18"/>
        </w:rPr>
        <w:t>Главы Администрации</w:t>
      </w:r>
      <w:r w:rsidR="00CD5108" w:rsidRPr="00CD5108">
        <w:rPr>
          <w:i/>
          <w:sz w:val="18"/>
          <w:szCs w:val="18"/>
        </w:rPr>
        <w:t xml:space="preserve"> </w:t>
      </w:r>
      <w:r w:rsidR="00CD5108">
        <w:rPr>
          <w:i/>
          <w:sz w:val="18"/>
          <w:szCs w:val="18"/>
        </w:rPr>
        <w:t xml:space="preserve">                                                                  А</w:t>
      </w:r>
      <w:r w:rsidR="00CD5108" w:rsidRPr="00C80179">
        <w:rPr>
          <w:i/>
          <w:sz w:val="18"/>
          <w:szCs w:val="18"/>
        </w:rPr>
        <w:t>.В. Иваненко</w:t>
      </w:r>
    </w:p>
    <w:p w:rsidR="00CD5108" w:rsidRDefault="00CD5108" w:rsidP="00CD5108">
      <w:pPr>
        <w:tabs>
          <w:tab w:val="left" w:pos="3976"/>
        </w:tabs>
        <w:ind w:left="0" w:right="141" w:firstLine="284"/>
        <w:jc w:val="right"/>
        <w:rPr>
          <w:i/>
          <w:sz w:val="18"/>
          <w:szCs w:val="18"/>
        </w:rPr>
      </w:pPr>
    </w:p>
    <w:p w:rsidR="00CD5108" w:rsidRPr="00CE7BD8" w:rsidRDefault="00CD5108" w:rsidP="00CD5108">
      <w:pPr>
        <w:tabs>
          <w:tab w:val="left" w:pos="426"/>
          <w:tab w:val="left" w:pos="3976"/>
        </w:tabs>
        <w:ind w:left="0" w:right="-142" w:firstLine="426"/>
        <w:jc w:val="center"/>
        <w:rPr>
          <w:sz w:val="18"/>
          <w:szCs w:val="18"/>
        </w:rPr>
      </w:pPr>
    </w:p>
    <w:p w:rsidR="00CD5108" w:rsidRPr="007A6408" w:rsidRDefault="00CD5108" w:rsidP="00CD5108">
      <w:pPr>
        <w:tabs>
          <w:tab w:val="left" w:pos="426"/>
          <w:tab w:val="left" w:pos="3976"/>
        </w:tabs>
        <w:ind w:left="0" w:right="-142" w:firstLine="426"/>
        <w:jc w:val="center"/>
        <w:rPr>
          <w:b/>
          <w:sz w:val="18"/>
          <w:szCs w:val="18"/>
        </w:rPr>
      </w:pPr>
      <w:r w:rsidRPr="007A6408">
        <w:rPr>
          <w:sz w:val="18"/>
          <w:szCs w:val="18"/>
        </w:rPr>
        <w:t>РОССИЙСКАЯ ФЕДЕРАЦИЯ</w:t>
      </w:r>
    </w:p>
    <w:p w:rsidR="00CD5108" w:rsidRPr="007A6408" w:rsidRDefault="00CD5108" w:rsidP="00CD510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D5108" w:rsidRPr="007A6408" w:rsidRDefault="00CD5108" w:rsidP="00CD510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D5108" w:rsidRDefault="00CD5108" w:rsidP="00CD5108">
      <w:pPr>
        <w:tabs>
          <w:tab w:val="left" w:pos="426"/>
          <w:tab w:val="left" w:pos="3976"/>
        </w:tabs>
        <w:ind w:left="426" w:right="282" w:firstLine="426"/>
        <w:jc w:val="center"/>
        <w:rPr>
          <w:b/>
          <w:bCs/>
          <w:sz w:val="18"/>
          <w:szCs w:val="18"/>
        </w:rPr>
      </w:pPr>
      <w:r w:rsidRPr="007A6408">
        <w:rPr>
          <w:b/>
          <w:bCs/>
          <w:sz w:val="18"/>
          <w:szCs w:val="18"/>
        </w:rPr>
        <w:t>АДМИНИСТРАЦИЯ</w:t>
      </w:r>
    </w:p>
    <w:p w:rsidR="00CD5108" w:rsidRDefault="00CD5108" w:rsidP="00CD5108">
      <w:pPr>
        <w:tabs>
          <w:tab w:val="left" w:pos="426"/>
          <w:tab w:val="left" w:pos="3976"/>
        </w:tabs>
        <w:ind w:left="426" w:right="282" w:firstLine="426"/>
        <w:jc w:val="center"/>
        <w:rPr>
          <w:b/>
          <w:bCs/>
          <w:sz w:val="18"/>
          <w:szCs w:val="18"/>
        </w:rPr>
      </w:pPr>
      <w:r>
        <w:rPr>
          <w:b/>
          <w:bCs/>
          <w:sz w:val="18"/>
          <w:szCs w:val="18"/>
        </w:rPr>
        <w:t>ПОСТАНОВЛЕНИЕ</w:t>
      </w:r>
    </w:p>
    <w:p w:rsidR="00CD5108" w:rsidRPr="007A6408" w:rsidRDefault="00CD5108" w:rsidP="00CD5108">
      <w:pPr>
        <w:tabs>
          <w:tab w:val="left" w:pos="426"/>
          <w:tab w:val="left" w:pos="3976"/>
        </w:tabs>
        <w:ind w:left="426" w:right="282" w:firstLine="426"/>
        <w:jc w:val="center"/>
        <w:rPr>
          <w:b/>
          <w:bCs/>
          <w:sz w:val="18"/>
          <w:szCs w:val="18"/>
        </w:rPr>
      </w:pPr>
    </w:p>
    <w:p w:rsidR="00CD5108" w:rsidRDefault="00CD5108" w:rsidP="00CD5108">
      <w:pPr>
        <w:tabs>
          <w:tab w:val="left" w:pos="426"/>
          <w:tab w:val="left" w:pos="3976"/>
        </w:tabs>
        <w:ind w:left="426" w:right="282" w:firstLine="426"/>
        <w:rPr>
          <w:sz w:val="18"/>
          <w:szCs w:val="18"/>
          <w:u w:val="single"/>
        </w:rPr>
      </w:pPr>
      <w:r>
        <w:rPr>
          <w:bCs/>
          <w:sz w:val="18"/>
          <w:szCs w:val="18"/>
          <w:u w:val="single"/>
        </w:rPr>
        <w:t>06.04.2023</w:t>
      </w:r>
      <w:r>
        <w:rPr>
          <w:sz w:val="18"/>
          <w:szCs w:val="18"/>
          <w:u w:val="single"/>
        </w:rPr>
        <w:t xml:space="preserve">  № 78 о/д</w:t>
      </w:r>
    </w:p>
    <w:p w:rsidR="00CD5108" w:rsidRDefault="00CD5108" w:rsidP="00CD5108">
      <w:pPr>
        <w:tabs>
          <w:tab w:val="left" w:pos="426"/>
          <w:tab w:val="left" w:pos="3976"/>
        </w:tabs>
        <w:ind w:left="426" w:right="282" w:firstLine="426"/>
        <w:rPr>
          <w:sz w:val="18"/>
          <w:szCs w:val="18"/>
        </w:rPr>
      </w:pPr>
      <w:r w:rsidRPr="007A6408">
        <w:rPr>
          <w:sz w:val="18"/>
          <w:szCs w:val="18"/>
        </w:rPr>
        <w:t xml:space="preserve">       с. Хомутово </w:t>
      </w:r>
    </w:p>
    <w:p w:rsidR="00CD5108" w:rsidRPr="007A6408" w:rsidRDefault="00CD5108" w:rsidP="00CD5108">
      <w:pPr>
        <w:tabs>
          <w:tab w:val="left" w:pos="426"/>
          <w:tab w:val="left" w:pos="3976"/>
        </w:tabs>
        <w:ind w:left="426" w:right="282" w:firstLine="426"/>
        <w:rPr>
          <w:sz w:val="18"/>
          <w:szCs w:val="18"/>
        </w:rPr>
      </w:pPr>
    </w:p>
    <w:p w:rsidR="00CD5108" w:rsidRDefault="00B323FC" w:rsidP="00CD5108">
      <w:pPr>
        <w:tabs>
          <w:tab w:val="left" w:pos="3976"/>
        </w:tabs>
        <w:ind w:left="0" w:right="141" w:firstLine="284"/>
        <w:rPr>
          <w:sz w:val="18"/>
          <w:szCs w:val="18"/>
        </w:rPr>
      </w:pPr>
      <w:r w:rsidRPr="00B323FC">
        <w:rPr>
          <w:sz w:val="18"/>
          <w:szCs w:val="18"/>
        </w:rPr>
        <w:t xml:space="preserve">О реализации проекта по благоустройству общественных пространств на сельских территориях «Чистая деревня 1» в д. Куда </w:t>
      </w:r>
      <w:proofErr w:type="spellStart"/>
      <w:r w:rsidRPr="00B323FC">
        <w:rPr>
          <w:sz w:val="18"/>
          <w:szCs w:val="18"/>
        </w:rPr>
        <w:t>Хомутовского</w:t>
      </w:r>
      <w:proofErr w:type="spellEnd"/>
      <w:r w:rsidRPr="00B323FC">
        <w:rPr>
          <w:sz w:val="18"/>
          <w:szCs w:val="18"/>
        </w:rPr>
        <w:t xml:space="preserve"> муниципального образования</w:t>
      </w:r>
      <w:r w:rsidR="00CD5108">
        <w:rPr>
          <w:sz w:val="18"/>
          <w:szCs w:val="18"/>
        </w:rPr>
        <w:t>.</w:t>
      </w:r>
    </w:p>
    <w:p w:rsidR="00B323FC" w:rsidRDefault="00B323FC" w:rsidP="00CD5108">
      <w:pPr>
        <w:tabs>
          <w:tab w:val="left" w:pos="3976"/>
        </w:tabs>
        <w:ind w:left="0" w:right="141" w:firstLine="284"/>
        <w:rPr>
          <w:sz w:val="18"/>
          <w:szCs w:val="18"/>
        </w:rPr>
      </w:pPr>
    </w:p>
    <w:p w:rsidR="00B323FC" w:rsidRPr="00B323FC" w:rsidRDefault="00B323FC" w:rsidP="00B323FC">
      <w:pPr>
        <w:tabs>
          <w:tab w:val="left" w:pos="3976"/>
        </w:tabs>
        <w:ind w:left="0" w:right="141" w:firstLine="284"/>
        <w:rPr>
          <w:sz w:val="18"/>
          <w:szCs w:val="18"/>
        </w:rPr>
      </w:pPr>
      <w:proofErr w:type="gramStart"/>
      <w:r w:rsidRPr="00B323FC">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w:t>
      </w:r>
      <w:r w:rsidRPr="00B323FC">
        <w:rPr>
          <w:sz w:val="18"/>
          <w:szCs w:val="18"/>
        </w:rPr>
        <w:lastRenderedPageBreak/>
        <w:t xml:space="preserve">Федерации от 31.05.2019 № 696, руководствуясь Уставом </w:t>
      </w:r>
      <w:proofErr w:type="spellStart"/>
      <w:r w:rsidRPr="00B323FC">
        <w:rPr>
          <w:sz w:val="18"/>
          <w:szCs w:val="18"/>
        </w:rPr>
        <w:t>Хомутовского</w:t>
      </w:r>
      <w:proofErr w:type="spellEnd"/>
      <w:r w:rsidRPr="00B323FC">
        <w:rPr>
          <w:sz w:val="18"/>
          <w:szCs w:val="18"/>
        </w:rPr>
        <w:t xml:space="preserve"> муниципального образования</w:t>
      </w:r>
      <w:proofErr w:type="gramEnd"/>
      <w:r w:rsidRPr="00B323FC">
        <w:rPr>
          <w:sz w:val="18"/>
          <w:szCs w:val="18"/>
        </w:rPr>
        <w:t xml:space="preserve">, Администрация </w:t>
      </w:r>
      <w:proofErr w:type="spellStart"/>
      <w:r w:rsidRPr="00B323FC">
        <w:rPr>
          <w:sz w:val="18"/>
          <w:szCs w:val="18"/>
        </w:rPr>
        <w:t>Хомутовского</w:t>
      </w:r>
      <w:proofErr w:type="spellEnd"/>
      <w:r w:rsidRPr="00B323FC">
        <w:rPr>
          <w:sz w:val="18"/>
          <w:szCs w:val="18"/>
        </w:rPr>
        <w:t xml:space="preserve"> муниципального образования</w:t>
      </w:r>
    </w:p>
    <w:p w:rsidR="00B323FC" w:rsidRPr="00B323FC" w:rsidRDefault="00B323FC" w:rsidP="00B323FC">
      <w:pPr>
        <w:tabs>
          <w:tab w:val="left" w:pos="3976"/>
        </w:tabs>
        <w:ind w:left="0" w:right="141" w:firstLine="284"/>
        <w:rPr>
          <w:sz w:val="18"/>
          <w:szCs w:val="18"/>
        </w:rPr>
      </w:pPr>
    </w:p>
    <w:p w:rsidR="00B323FC" w:rsidRDefault="00B323FC" w:rsidP="00B323FC">
      <w:pPr>
        <w:tabs>
          <w:tab w:val="left" w:pos="3976"/>
        </w:tabs>
        <w:ind w:left="0" w:right="141" w:firstLine="284"/>
        <w:rPr>
          <w:sz w:val="18"/>
          <w:szCs w:val="18"/>
        </w:rPr>
      </w:pPr>
      <w:r w:rsidRPr="00B323FC">
        <w:rPr>
          <w:sz w:val="18"/>
          <w:szCs w:val="18"/>
        </w:rPr>
        <w:t>ПОСТАНОВЛЯЕТ:</w:t>
      </w:r>
    </w:p>
    <w:p w:rsidR="00B323FC" w:rsidRPr="00B323FC" w:rsidRDefault="00B323FC" w:rsidP="00B323FC">
      <w:pPr>
        <w:tabs>
          <w:tab w:val="left" w:pos="3976"/>
        </w:tabs>
        <w:ind w:left="0" w:right="141" w:firstLine="284"/>
        <w:rPr>
          <w:sz w:val="18"/>
          <w:szCs w:val="18"/>
        </w:rPr>
      </w:pPr>
    </w:p>
    <w:p w:rsidR="00B323FC" w:rsidRPr="00B323FC" w:rsidRDefault="00B323FC" w:rsidP="00B323FC">
      <w:pPr>
        <w:tabs>
          <w:tab w:val="left" w:pos="3976"/>
        </w:tabs>
        <w:ind w:left="0" w:right="141" w:firstLine="284"/>
        <w:rPr>
          <w:sz w:val="18"/>
          <w:szCs w:val="18"/>
        </w:rPr>
      </w:pPr>
      <w:r>
        <w:rPr>
          <w:sz w:val="18"/>
          <w:szCs w:val="18"/>
        </w:rPr>
        <w:t>1.</w:t>
      </w:r>
      <w:r w:rsidRPr="00B323FC">
        <w:rPr>
          <w:sz w:val="18"/>
          <w:szCs w:val="18"/>
        </w:rPr>
        <w:t xml:space="preserve">Реализовать проект по благоустройству общественных пространств на сельских территориях «Чистая деревня 1» по адресу: Иркутская область, Иркутский район, д. Куда на территории </w:t>
      </w:r>
      <w:proofErr w:type="spellStart"/>
      <w:r w:rsidRPr="00B323FC">
        <w:rPr>
          <w:sz w:val="18"/>
          <w:szCs w:val="18"/>
        </w:rPr>
        <w:t>Кудинского</w:t>
      </w:r>
      <w:proofErr w:type="spellEnd"/>
      <w:r w:rsidRPr="00B323FC">
        <w:rPr>
          <w:sz w:val="18"/>
          <w:szCs w:val="18"/>
        </w:rPr>
        <w:t xml:space="preserve"> кладбища. Определить период реализации проекта «Чистая деревня 1» с 01.06.2024 по 01.09.2024.</w:t>
      </w:r>
    </w:p>
    <w:p w:rsidR="00B323FC" w:rsidRPr="00B323FC" w:rsidRDefault="00B323FC" w:rsidP="00B323FC">
      <w:pPr>
        <w:tabs>
          <w:tab w:val="left" w:pos="3976"/>
        </w:tabs>
        <w:ind w:left="0" w:right="141" w:firstLine="284"/>
        <w:rPr>
          <w:sz w:val="18"/>
          <w:szCs w:val="18"/>
        </w:rPr>
      </w:pPr>
      <w:r>
        <w:rPr>
          <w:sz w:val="18"/>
          <w:szCs w:val="18"/>
        </w:rPr>
        <w:t>2.</w:t>
      </w:r>
      <w:r w:rsidRPr="00B323FC">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B323FC" w:rsidRPr="00B323FC" w:rsidRDefault="00B323FC" w:rsidP="00B323FC">
      <w:pPr>
        <w:tabs>
          <w:tab w:val="left" w:pos="3976"/>
        </w:tabs>
        <w:ind w:left="0" w:right="141" w:firstLine="284"/>
        <w:rPr>
          <w:sz w:val="18"/>
          <w:szCs w:val="18"/>
        </w:rPr>
      </w:pPr>
      <w:r>
        <w:rPr>
          <w:sz w:val="18"/>
          <w:szCs w:val="18"/>
        </w:rPr>
        <w:t>3.</w:t>
      </w:r>
      <w:r w:rsidRPr="00B323FC">
        <w:rPr>
          <w:sz w:val="18"/>
          <w:szCs w:val="18"/>
        </w:rPr>
        <w:t>Отделу бюджетного планирования предусмотреть средства на финансирование проекта «Чистая деревня 1» в бюджете поселения.</w:t>
      </w:r>
    </w:p>
    <w:p w:rsidR="00B323FC" w:rsidRPr="00B323FC" w:rsidRDefault="00B323FC" w:rsidP="00B323FC">
      <w:pPr>
        <w:tabs>
          <w:tab w:val="left" w:pos="3976"/>
        </w:tabs>
        <w:ind w:left="0" w:right="141" w:firstLine="284"/>
        <w:rPr>
          <w:sz w:val="18"/>
          <w:szCs w:val="18"/>
        </w:rPr>
      </w:pPr>
      <w:r w:rsidRPr="00B323FC">
        <w:rPr>
          <w:sz w:val="18"/>
          <w:szCs w:val="18"/>
        </w:rPr>
        <w:t>4</w:t>
      </w:r>
      <w:r>
        <w:rPr>
          <w:sz w:val="18"/>
          <w:szCs w:val="18"/>
        </w:rPr>
        <w:t>.</w:t>
      </w:r>
      <w:r w:rsidRPr="00B323FC">
        <w:rPr>
          <w:sz w:val="18"/>
          <w:szCs w:val="18"/>
        </w:rPr>
        <w:t>Опубликовать настоящее постановление в установленном законом порядке.</w:t>
      </w:r>
    </w:p>
    <w:p w:rsidR="00B323FC" w:rsidRDefault="00B323FC" w:rsidP="00B323FC">
      <w:pPr>
        <w:tabs>
          <w:tab w:val="left" w:pos="3976"/>
        </w:tabs>
        <w:ind w:left="0" w:right="141" w:firstLine="284"/>
        <w:rPr>
          <w:sz w:val="18"/>
          <w:szCs w:val="18"/>
        </w:rPr>
      </w:pPr>
      <w:r>
        <w:rPr>
          <w:sz w:val="18"/>
          <w:szCs w:val="18"/>
        </w:rPr>
        <w:t>5.</w:t>
      </w:r>
      <w:proofErr w:type="gramStart"/>
      <w:r w:rsidRPr="00B323FC">
        <w:rPr>
          <w:sz w:val="18"/>
          <w:szCs w:val="18"/>
        </w:rPr>
        <w:t>Контроль за</w:t>
      </w:r>
      <w:proofErr w:type="gramEnd"/>
      <w:r w:rsidRPr="00B323FC">
        <w:rPr>
          <w:sz w:val="18"/>
          <w:szCs w:val="18"/>
        </w:rPr>
        <w:t xml:space="preserve"> исполнением настоящего постановления возложить на Первого заместителя Главы администрации.</w:t>
      </w:r>
    </w:p>
    <w:p w:rsidR="00B323FC" w:rsidRDefault="00B323FC" w:rsidP="00B323FC">
      <w:pPr>
        <w:tabs>
          <w:tab w:val="left" w:pos="3976"/>
        </w:tabs>
        <w:ind w:left="0" w:right="141" w:firstLine="284"/>
        <w:rPr>
          <w:sz w:val="18"/>
          <w:szCs w:val="18"/>
        </w:rPr>
      </w:pPr>
    </w:p>
    <w:p w:rsidR="00B323FC" w:rsidRDefault="00B323FC" w:rsidP="00B323FC">
      <w:pPr>
        <w:tabs>
          <w:tab w:val="left" w:pos="3976"/>
        </w:tabs>
        <w:ind w:left="0" w:right="141" w:firstLine="284"/>
        <w:rPr>
          <w:sz w:val="18"/>
          <w:szCs w:val="18"/>
        </w:rPr>
      </w:pPr>
    </w:p>
    <w:p w:rsidR="00B323FC" w:rsidRPr="00C80179" w:rsidRDefault="00B323FC" w:rsidP="00B323FC">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B323FC" w:rsidRDefault="00B323FC" w:rsidP="00B323FC">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B323FC" w:rsidRDefault="00B323FC" w:rsidP="00B323FC">
      <w:pPr>
        <w:tabs>
          <w:tab w:val="left" w:pos="3976"/>
        </w:tabs>
        <w:ind w:left="0" w:right="141" w:firstLine="284"/>
        <w:rPr>
          <w:sz w:val="18"/>
          <w:szCs w:val="18"/>
        </w:rPr>
      </w:pPr>
    </w:p>
    <w:p w:rsidR="00CD5108" w:rsidRDefault="00CD5108" w:rsidP="00CD5108">
      <w:pPr>
        <w:tabs>
          <w:tab w:val="left" w:pos="3976"/>
        </w:tabs>
        <w:ind w:left="0" w:right="141" w:firstLine="284"/>
        <w:jc w:val="right"/>
        <w:rPr>
          <w:i/>
          <w:sz w:val="18"/>
          <w:szCs w:val="18"/>
        </w:rPr>
      </w:pPr>
    </w:p>
    <w:p w:rsidR="00B323FC" w:rsidRPr="007A6408" w:rsidRDefault="00B323FC" w:rsidP="00B323FC">
      <w:pPr>
        <w:tabs>
          <w:tab w:val="left" w:pos="426"/>
          <w:tab w:val="left" w:pos="3976"/>
        </w:tabs>
        <w:ind w:left="0" w:right="-142" w:firstLine="426"/>
        <w:jc w:val="center"/>
        <w:rPr>
          <w:b/>
          <w:sz w:val="18"/>
          <w:szCs w:val="18"/>
        </w:rPr>
      </w:pPr>
      <w:r w:rsidRPr="007A6408">
        <w:rPr>
          <w:sz w:val="18"/>
          <w:szCs w:val="18"/>
        </w:rPr>
        <w:t>РОССИЙСКАЯ ФЕДЕРАЦИЯ</w:t>
      </w:r>
    </w:p>
    <w:p w:rsidR="00B323FC" w:rsidRPr="007A6408" w:rsidRDefault="00B323FC" w:rsidP="00B323F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323FC" w:rsidRPr="007A6408" w:rsidRDefault="00B323FC" w:rsidP="00B323F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323FC" w:rsidRDefault="00B323FC" w:rsidP="00B323FC">
      <w:pPr>
        <w:tabs>
          <w:tab w:val="left" w:pos="426"/>
          <w:tab w:val="left" w:pos="3976"/>
        </w:tabs>
        <w:ind w:left="426" w:right="282" w:firstLine="426"/>
        <w:jc w:val="center"/>
        <w:rPr>
          <w:b/>
          <w:bCs/>
          <w:sz w:val="18"/>
          <w:szCs w:val="18"/>
        </w:rPr>
      </w:pPr>
      <w:r w:rsidRPr="007A6408">
        <w:rPr>
          <w:b/>
          <w:bCs/>
          <w:sz w:val="18"/>
          <w:szCs w:val="18"/>
        </w:rPr>
        <w:t>АДМИНИСТРАЦИЯ</w:t>
      </w:r>
    </w:p>
    <w:p w:rsidR="00B323FC" w:rsidRDefault="00B323FC" w:rsidP="00B323FC">
      <w:pPr>
        <w:tabs>
          <w:tab w:val="left" w:pos="426"/>
          <w:tab w:val="left" w:pos="3976"/>
        </w:tabs>
        <w:ind w:left="426" w:right="282" w:firstLine="426"/>
        <w:jc w:val="center"/>
        <w:rPr>
          <w:b/>
          <w:bCs/>
          <w:sz w:val="18"/>
          <w:szCs w:val="18"/>
        </w:rPr>
      </w:pPr>
      <w:r>
        <w:rPr>
          <w:b/>
          <w:bCs/>
          <w:sz w:val="18"/>
          <w:szCs w:val="18"/>
        </w:rPr>
        <w:t>ПОСТАНОВЛЕНИЕ</w:t>
      </w:r>
    </w:p>
    <w:p w:rsidR="00B323FC" w:rsidRPr="007A6408" w:rsidRDefault="00B323FC" w:rsidP="00B323FC">
      <w:pPr>
        <w:tabs>
          <w:tab w:val="left" w:pos="426"/>
          <w:tab w:val="left" w:pos="3976"/>
        </w:tabs>
        <w:ind w:left="426" w:right="282" w:firstLine="426"/>
        <w:jc w:val="center"/>
        <w:rPr>
          <w:b/>
          <w:bCs/>
          <w:sz w:val="18"/>
          <w:szCs w:val="18"/>
        </w:rPr>
      </w:pPr>
    </w:p>
    <w:p w:rsidR="00B323FC" w:rsidRDefault="00B323FC" w:rsidP="00B323FC">
      <w:pPr>
        <w:tabs>
          <w:tab w:val="left" w:pos="426"/>
          <w:tab w:val="left" w:pos="3976"/>
        </w:tabs>
        <w:ind w:left="426" w:right="282" w:firstLine="426"/>
        <w:rPr>
          <w:sz w:val="18"/>
          <w:szCs w:val="18"/>
          <w:u w:val="single"/>
        </w:rPr>
      </w:pPr>
      <w:r>
        <w:rPr>
          <w:bCs/>
          <w:sz w:val="18"/>
          <w:szCs w:val="18"/>
          <w:u w:val="single"/>
        </w:rPr>
        <w:t>06.04.2023</w:t>
      </w:r>
      <w:r>
        <w:rPr>
          <w:sz w:val="18"/>
          <w:szCs w:val="18"/>
          <w:u w:val="single"/>
        </w:rPr>
        <w:t xml:space="preserve">  № 79 о/д</w:t>
      </w:r>
    </w:p>
    <w:p w:rsidR="00B323FC" w:rsidRDefault="00B323FC" w:rsidP="00B323FC">
      <w:pPr>
        <w:tabs>
          <w:tab w:val="left" w:pos="426"/>
          <w:tab w:val="left" w:pos="3976"/>
        </w:tabs>
        <w:ind w:left="426" w:right="282" w:firstLine="426"/>
        <w:rPr>
          <w:sz w:val="18"/>
          <w:szCs w:val="18"/>
        </w:rPr>
      </w:pPr>
      <w:r w:rsidRPr="007A6408">
        <w:rPr>
          <w:sz w:val="18"/>
          <w:szCs w:val="18"/>
        </w:rPr>
        <w:t xml:space="preserve">       с. Хомутово </w:t>
      </w:r>
    </w:p>
    <w:p w:rsidR="00B323FC" w:rsidRPr="007A6408" w:rsidRDefault="00B323FC" w:rsidP="00B323FC">
      <w:pPr>
        <w:tabs>
          <w:tab w:val="left" w:pos="426"/>
          <w:tab w:val="left" w:pos="3976"/>
        </w:tabs>
        <w:ind w:left="426" w:right="282" w:firstLine="426"/>
        <w:rPr>
          <w:sz w:val="18"/>
          <w:szCs w:val="18"/>
        </w:rPr>
      </w:pPr>
    </w:p>
    <w:p w:rsidR="00CD5108" w:rsidRDefault="002A779F" w:rsidP="002A779F">
      <w:pPr>
        <w:tabs>
          <w:tab w:val="left" w:pos="3976"/>
        </w:tabs>
        <w:ind w:left="0" w:right="141" w:firstLine="284"/>
        <w:rPr>
          <w:sz w:val="18"/>
          <w:szCs w:val="18"/>
        </w:rPr>
      </w:pPr>
      <w:proofErr w:type="gramStart"/>
      <w:r w:rsidRPr="002A779F">
        <w:rPr>
          <w:sz w:val="18"/>
          <w:szCs w:val="18"/>
        </w:rPr>
        <w:t xml:space="preserve">О реализации проекта по благоустройству общественных пространств на сельских территориях «Аллея выпускников» в с. Хомутово </w:t>
      </w:r>
      <w:proofErr w:type="spellStart"/>
      <w:r w:rsidRPr="002A779F">
        <w:rPr>
          <w:sz w:val="18"/>
          <w:szCs w:val="18"/>
        </w:rPr>
        <w:t>Хомутовского</w:t>
      </w:r>
      <w:proofErr w:type="spellEnd"/>
      <w:r w:rsidRPr="002A779F">
        <w:rPr>
          <w:sz w:val="18"/>
          <w:szCs w:val="18"/>
        </w:rPr>
        <w:t xml:space="preserve"> муниципального образования</w:t>
      </w:r>
      <w:r>
        <w:rPr>
          <w:sz w:val="18"/>
          <w:szCs w:val="18"/>
        </w:rPr>
        <w:t>.</w:t>
      </w:r>
      <w:proofErr w:type="gramEnd"/>
    </w:p>
    <w:p w:rsidR="002A779F" w:rsidRDefault="002A779F" w:rsidP="002A779F">
      <w:pPr>
        <w:tabs>
          <w:tab w:val="left" w:pos="3976"/>
        </w:tabs>
        <w:ind w:left="0" w:right="141" w:firstLine="284"/>
        <w:rPr>
          <w:sz w:val="18"/>
          <w:szCs w:val="18"/>
        </w:rPr>
      </w:pPr>
    </w:p>
    <w:p w:rsidR="002A779F" w:rsidRPr="002A779F" w:rsidRDefault="002A779F" w:rsidP="002A779F">
      <w:pPr>
        <w:tabs>
          <w:tab w:val="left" w:pos="3976"/>
        </w:tabs>
        <w:ind w:left="0" w:right="141" w:firstLine="284"/>
        <w:rPr>
          <w:sz w:val="18"/>
          <w:szCs w:val="18"/>
        </w:rPr>
      </w:pPr>
      <w:proofErr w:type="gramStart"/>
      <w:r w:rsidRPr="002A779F">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2A779F">
        <w:rPr>
          <w:sz w:val="18"/>
          <w:szCs w:val="18"/>
        </w:rPr>
        <w:t>Хомутовского</w:t>
      </w:r>
      <w:proofErr w:type="spellEnd"/>
      <w:r w:rsidRPr="002A779F">
        <w:rPr>
          <w:sz w:val="18"/>
          <w:szCs w:val="18"/>
        </w:rPr>
        <w:t xml:space="preserve"> муниципального образования</w:t>
      </w:r>
      <w:proofErr w:type="gramEnd"/>
      <w:r w:rsidRPr="002A779F">
        <w:rPr>
          <w:sz w:val="18"/>
          <w:szCs w:val="18"/>
        </w:rPr>
        <w:t xml:space="preserve">, Администрация </w:t>
      </w:r>
      <w:proofErr w:type="spellStart"/>
      <w:r w:rsidRPr="002A779F">
        <w:rPr>
          <w:sz w:val="18"/>
          <w:szCs w:val="18"/>
        </w:rPr>
        <w:t>Хомутовского</w:t>
      </w:r>
      <w:proofErr w:type="spellEnd"/>
      <w:r w:rsidRPr="002A779F">
        <w:rPr>
          <w:sz w:val="18"/>
          <w:szCs w:val="18"/>
        </w:rPr>
        <w:t xml:space="preserve"> муниципального образования</w:t>
      </w:r>
    </w:p>
    <w:p w:rsidR="002A779F" w:rsidRPr="002A779F" w:rsidRDefault="002A779F" w:rsidP="002A779F">
      <w:pPr>
        <w:tabs>
          <w:tab w:val="left" w:pos="3976"/>
        </w:tabs>
        <w:ind w:left="0" w:right="141" w:firstLine="284"/>
        <w:rPr>
          <w:sz w:val="18"/>
          <w:szCs w:val="18"/>
        </w:rPr>
      </w:pPr>
    </w:p>
    <w:p w:rsidR="002A779F" w:rsidRDefault="002A779F" w:rsidP="002A779F">
      <w:pPr>
        <w:tabs>
          <w:tab w:val="left" w:pos="3976"/>
        </w:tabs>
        <w:ind w:left="0" w:right="141" w:firstLine="284"/>
        <w:rPr>
          <w:sz w:val="18"/>
          <w:szCs w:val="18"/>
        </w:rPr>
      </w:pPr>
      <w:r w:rsidRPr="002A779F">
        <w:rPr>
          <w:sz w:val="18"/>
          <w:szCs w:val="18"/>
        </w:rPr>
        <w:t>ПОСТАНОВЛЯЕТ:</w:t>
      </w:r>
    </w:p>
    <w:p w:rsidR="002A779F" w:rsidRPr="002A779F" w:rsidRDefault="002A779F" w:rsidP="002A779F">
      <w:pPr>
        <w:tabs>
          <w:tab w:val="left" w:pos="3976"/>
        </w:tabs>
        <w:ind w:left="0" w:right="141" w:firstLine="284"/>
        <w:rPr>
          <w:sz w:val="18"/>
          <w:szCs w:val="18"/>
        </w:rPr>
      </w:pPr>
    </w:p>
    <w:p w:rsidR="002A779F" w:rsidRPr="002A779F" w:rsidRDefault="002A779F" w:rsidP="002A779F">
      <w:pPr>
        <w:tabs>
          <w:tab w:val="left" w:pos="3976"/>
        </w:tabs>
        <w:ind w:left="0" w:right="141" w:firstLine="284"/>
        <w:rPr>
          <w:sz w:val="18"/>
          <w:szCs w:val="18"/>
        </w:rPr>
      </w:pPr>
      <w:r>
        <w:rPr>
          <w:sz w:val="18"/>
          <w:szCs w:val="18"/>
        </w:rPr>
        <w:t>1.</w:t>
      </w:r>
      <w:r w:rsidRPr="002A779F">
        <w:rPr>
          <w:sz w:val="18"/>
          <w:szCs w:val="18"/>
        </w:rPr>
        <w:t>Реализовать проект по благоустройству общественных пространств на сельских территориях «Аллея выпускников» по адресу: Иркутская область, Иркутский район, с. Хомутово, ул. Заводская.</w:t>
      </w:r>
    </w:p>
    <w:p w:rsidR="002A779F" w:rsidRPr="002A779F" w:rsidRDefault="002A779F" w:rsidP="002A779F">
      <w:pPr>
        <w:tabs>
          <w:tab w:val="left" w:pos="3976"/>
        </w:tabs>
        <w:ind w:left="0" w:right="141" w:firstLine="284"/>
        <w:rPr>
          <w:sz w:val="18"/>
          <w:szCs w:val="18"/>
        </w:rPr>
      </w:pPr>
      <w:r>
        <w:rPr>
          <w:sz w:val="18"/>
          <w:szCs w:val="18"/>
        </w:rPr>
        <w:t>2.</w:t>
      </w:r>
      <w:r w:rsidRPr="002A779F">
        <w:rPr>
          <w:sz w:val="18"/>
          <w:szCs w:val="18"/>
        </w:rPr>
        <w:t>Определить период реализации проекта «Аллея выпускников» с 01.06.2024 по 30.09.2024.</w:t>
      </w:r>
    </w:p>
    <w:p w:rsidR="002A779F" w:rsidRPr="002A779F" w:rsidRDefault="002A779F" w:rsidP="002A779F">
      <w:pPr>
        <w:tabs>
          <w:tab w:val="left" w:pos="3976"/>
        </w:tabs>
        <w:ind w:left="0" w:right="141" w:firstLine="284"/>
        <w:rPr>
          <w:sz w:val="18"/>
          <w:szCs w:val="18"/>
        </w:rPr>
      </w:pPr>
      <w:r>
        <w:rPr>
          <w:sz w:val="18"/>
          <w:szCs w:val="18"/>
        </w:rPr>
        <w:t>3.</w:t>
      </w:r>
      <w:r w:rsidRPr="002A779F">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2A779F" w:rsidRPr="002A779F" w:rsidRDefault="002A779F" w:rsidP="002A779F">
      <w:pPr>
        <w:tabs>
          <w:tab w:val="left" w:pos="3976"/>
        </w:tabs>
        <w:ind w:left="0" w:right="141" w:firstLine="284"/>
        <w:rPr>
          <w:sz w:val="18"/>
          <w:szCs w:val="18"/>
        </w:rPr>
      </w:pPr>
      <w:r>
        <w:rPr>
          <w:sz w:val="18"/>
          <w:szCs w:val="18"/>
        </w:rPr>
        <w:t>4.</w:t>
      </w:r>
      <w:r w:rsidRPr="002A779F">
        <w:rPr>
          <w:sz w:val="18"/>
          <w:szCs w:val="18"/>
        </w:rPr>
        <w:t>Отделу бюджетного планирования предусмотреть средства на финансирование проекта «Аллея выпускников» в бюджете поселения.</w:t>
      </w:r>
    </w:p>
    <w:p w:rsidR="002A779F" w:rsidRPr="002A779F" w:rsidRDefault="002A779F" w:rsidP="002A779F">
      <w:pPr>
        <w:tabs>
          <w:tab w:val="left" w:pos="3976"/>
        </w:tabs>
        <w:ind w:left="0" w:right="141" w:firstLine="284"/>
        <w:rPr>
          <w:sz w:val="18"/>
          <w:szCs w:val="18"/>
        </w:rPr>
      </w:pPr>
      <w:r>
        <w:rPr>
          <w:sz w:val="18"/>
          <w:szCs w:val="18"/>
        </w:rPr>
        <w:t>5.</w:t>
      </w:r>
      <w:r w:rsidRPr="002A779F">
        <w:rPr>
          <w:sz w:val="18"/>
          <w:szCs w:val="18"/>
        </w:rPr>
        <w:t>Опубликовать настоящее постановление в установленном законом порядке.</w:t>
      </w:r>
    </w:p>
    <w:p w:rsidR="002A779F" w:rsidRDefault="002A779F" w:rsidP="002A779F">
      <w:pPr>
        <w:tabs>
          <w:tab w:val="left" w:pos="3976"/>
        </w:tabs>
        <w:ind w:left="0" w:right="141" w:firstLine="284"/>
        <w:rPr>
          <w:sz w:val="18"/>
          <w:szCs w:val="18"/>
        </w:rPr>
      </w:pPr>
      <w:r>
        <w:rPr>
          <w:sz w:val="18"/>
          <w:szCs w:val="18"/>
        </w:rPr>
        <w:t>6.</w:t>
      </w:r>
      <w:proofErr w:type="gramStart"/>
      <w:r w:rsidRPr="002A779F">
        <w:rPr>
          <w:sz w:val="18"/>
          <w:szCs w:val="18"/>
        </w:rPr>
        <w:t>Контроль за</w:t>
      </w:r>
      <w:proofErr w:type="gramEnd"/>
      <w:r w:rsidRPr="002A779F">
        <w:rPr>
          <w:sz w:val="18"/>
          <w:szCs w:val="18"/>
        </w:rPr>
        <w:t xml:space="preserve"> исполнением настоящего постановления возложить на Первого заместителя Главы администрации.</w:t>
      </w:r>
    </w:p>
    <w:p w:rsidR="002A779F" w:rsidRDefault="002A779F" w:rsidP="002A779F">
      <w:pPr>
        <w:tabs>
          <w:tab w:val="left" w:pos="3976"/>
        </w:tabs>
        <w:ind w:left="0" w:right="141" w:firstLine="284"/>
        <w:rPr>
          <w:sz w:val="18"/>
          <w:szCs w:val="18"/>
        </w:rPr>
      </w:pPr>
    </w:p>
    <w:p w:rsidR="002A779F" w:rsidRDefault="002A779F" w:rsidP="002A779F">
      <w:pPr>
        <w:tabs>
          <w:tab w:val="left" w:pos="3976"/>
        </w:tabs>
        <w:ind w:left="0" w:right="141" w:firstLine="284"/>
        <w:rPr>
          <w:sz w:val="18"/>
          <w:szCs w:val="18"/>
        </w:rPr>
      </w:pPr>
    </w:p>
    <w:p w:rsidR="002A779F" w:rsidRPr="00C80179" w:rsidRDefault="002A779F" w:rsidP="002A779F">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2A779F" w:rsidRDefault="002A779F" w:rsidP="002A779F">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FB70F8" w:rsidRDefault="00FB70F8" w:rsidP="002A779F">
      <w:pPr>
        <w:tabs>
          <w:tab w:val="left" w:pos="3976"/>
        </w:tabs>
        <w:ind w:left="0" w:right="141" w:firstLine="284"/>
        <w:jc w:val="right"/>
        <w:rPr>
          <w:i/>
          <w:sz w:val="18"/>
          <w:szCs w:val="18"/>
        </w:rPr>
      </w:pPr>
    </w:p>
    <w:p w:rsidR="00FB70F8" w:rsidRDefault="00FB70F8"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B63BCE" w:rsidRDefault="00B63BCE" w:rsidP="002A779F">
      <w:pPr>
        <w:tabs>
          <w:tab w:val="left" w:pos="3976"/>
        </w:tabs>
        <w:ind w:left="0" w:right="141" w:firstLine="284"/>
        <w:jc w:val="right"/>
        <w:rPr>
          <w:i/>
          <w:sz w:val="18"/>
          <w:szCs w:val="18"/>
        </w:rPr>
      </w:pPr>
    </w:p>
    <w:p w:rsidR="00FB70F8" w:rsidRPr="007A6408" w:rsidRDefault="00FB70F8" w:rsidP="00FB70F8">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FB70F8" w:rsidRPr="007A6408" w:rsidRDefault="00FB70F8" w:rsidP="00FB70F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FB70F8" w:rsidRPr="007A6408" w:rsidRDefault="00FB70F8" w:rsidP="00FB70F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FB70F8" w:rsidRDefault="00FB70F8" w:rsidP="00FB70F8">
      <w:pPr>
        <w:tabs>
          <w:tab w:val="left" w:pos="426"/>
          <w:tab w:val="left" w:pos="3976"/>
        </w:tabs>
        <w:ind w:left="426" w:right="282" w:firstLine="426"/>
        <w:jc w:val="center"/>
        <w:rPr>
          <w:b/>
          <w:bCs/>
          <w:sz w:val="18"/>
          <w:szCs w:val="18"/>
        </w:rPr>
      </w:pPr>
      <w:r w:rsidRPr="007A6408">
        <w:rPr>
          <w:b/>
          <w:bCs/>
          <w:sz w:val="18"/>
          <w:szCs w:val="18"/>
        </w:rPr>
        <w:t>АДМИНИСТРАЦИЯ</w:t>
      </w:r>
    </w:p>
    <w:p w:rsidR="00FB70F8" w:rsidRDefault="00FB70F8" w:rsidP="00FB70F8">
      <w:pPr>
        <w:tabs>
          <w:tab w:val="left" w:pos="426"/>
          <w:tab w:val="left" w:pos="3976"/>
        </w:tabs>
        <w:ind w:left="426" w:right="282" w:firstLine="426"/>
        <w:jc w:val="center"/>
        <w:rPr>
          <w:b/>
          <w:bCs/>
          <w:sz w:val="18"/>
          <w:szCs w:val="18"/>
        </w:rPr>
      </w:pPr>
      <w:r>
        <w:rPr>
          <w:b/>
          <w:bCs/>
          <w:sz w:val="18"/>
          <w:szCs w:val="18"/>
        </w:rPr>
        <w:t>ПОСТАНОВЛЕНИЕ</w:t>
      </w:r>
    </w:p>
    <w:p w:rsidR="00FB70F8" w:rsidRPr="007A6408" w:rsidRDefault="00FB70F8" w:rsidP="00FB70F8">
      <w:pPr>
        <w:tabs>
          <w:tab w:val="left" w:pos="426"/>
          <w:tab w:val="left" w:pos="3976"/>
        </w:tabs>
        <w:ind w:left="426" w:right="282" w:firstLine="426"/>
        <w:jc w:val="center"/>
        <w:rPr>
          <w:b/>
          <w:bCs/>
          <w:sz w:val="18"/>
          <w:szCs w:val="18"/>
        </w:rPr>
      </w:pPr>
    </w:p>
    <w:p w:rsidR="00FB70F8" w:rsidRDefault="00FB70F8" w:rsidP="00FB70F8">
      <w:pPr>
        <w:tabs>
          <w:tab w:val="left" w:pos="426"/>
          <w:tab w:val="left" w:pos="3976"/>
        </w:tabs>
        <w:ind w:left="426" w:right="282" w:firstLine="426"/>
        <w:rPr>
          <w:sz w:val="18"/>
          <w:szCs w:val="18"/>
          <w:u w:val="single"/>
        </w:rPr>
      </w:pPr>
      <w:r>
        <w:rPr>
          <w:bCs/>
          <w:sz w:val="18"/>
          <w:szCs w:val="18"/>
          <w:u w:val="single"/>
        </w:rPr>
        <w:t>06.04.2023</w:t>
      </w:r>
      <w:r>
        <w:rPr>
          <w:sz w:val="18"/>
          <w:szCs w:val="18"/>
          <w:u w:val="single"/>
        </w:rPr>
        <w:t xml:space="preserve">  № 80 о/д</w:t>
      </w:r>
    </w:p>
    <w:p w:rsidR="00FB70F8" w:rsidRDefault="00FB70F8" w:rsidP="00FB70F8">
      <w:pPr>
        <w:tabs>
          <w:tab w:val="left" w:pos="426"/>
          <w:tab w:val="left" w:pos="3976"/>
        </w:tabs>
        <w:ind w:left="426" w:right="282" w:firstLine="426"/>
        <w:rPr>
          <w:sz w:val="18"/>
          <w:szCs w:val="18"/>
        </w:rPr>
      </w:pPr>
      <w:r w:rsidRPr="007A6408">
        <w:rPr>
          <w:sz w:val="18"/>
          <w:szCs w:val="18"/>
        </w:rPr>
        <w:t xml:space="preserve">       с. Хомутово </w:t>
      </w:r>
    </w:p>
    <w:p w:rsidR="00FB70F8" w:rsidRPr="007A6408" w:rsidRDefault="00FB70F8" w:rsidP="00FB70F8">
      <w:pPr>
        <w:tabs>
          <w:tab w:val="left" w:pos="426"/>
          <w:tab w:val="left" w:pos="3976"/>
        </w:tabs>
        <w:ind w:left="426" w:right="282" w:firstLine="426"/>
        <w:rPr>
          <w:sz w:val="18"/>
          <w:szCs w:val="18"/>
        </w:rPr>
      </w:pPr>
    </w:p>
    <w:p w:rsidR="00FB70F8" w:rsidRDefault="00FB70F8" w:rsidP="00FB70F8">
      <w:pPr>
        <w:tabs>
          <w:tab w:val="left" w:pos="3976"/>
        </w:tabs>
        <w:ind w:left="0" w:right="141" w:firstLine="284"/>
        <w:rPr>
          <w:sz w:val="18"/>
          <w:szCs w:val="18"/>
        </w:rPr>
      </w:pPr>
      <w:proofErr w:type="gramStart"/>
      <w:r w:rsidRPr="00FB70F8">
        <w:rPr>
          <w:sz w:val="18"/>
          <w:szCs w:val="18"/>
        </w:rPr>
        <w:t xml:space="preserve">О реализации проекта по благоустройству общественных пространств на сельских территориях «Чистое село 1» в с. Хомутово </w:t>
      </w:r>
      <w:proofErr w:type="spellStart"/>
      <w:r w:rsidRPr="00FB70F8">
        <w:rPr>
          <w:sz w:val="18"/>
          <w:szCs w:val="18"/>
        </w:rPr>
        <w:t>Хомутовского</w:t>
      </w:r>
      <w:proofErr w:type="spellEnd"/>
      <w:r w:rsidRPr="00FB70F8">
        <w:rPr>
          <w:sz w:val="18"/>
          <w:szCs w:val="18"/>
        </w:rPr>
        <w:t xml:space="preserve"> муниципального образования</w:t>
      </w:r>
      <w:r>
        <w:rPr>
          <w:sz w:val="18"/>
          <w:szCs w:val="18"/>
        </w:rPr>
        <w:t>.</w:t>
      </w:r>
      <w:proofErr w:type="gramEnd"/>
    </w:p>
    <w:p w:rsidR="00FB70F8" w:rsidRDefault="00FB70F8" w:rsidP="00FB70F8">
      <w:pPr>
        <w:tabs>
          <w:tab w:val="left" w:pos="3976"/>
        </w:tabs>
        <w:ind w:left="0" w:right="141" w:firstLine="284"/>
        <w:rPr>
          <w:sz w:val="18"/>
          <w:szCs w:val="18"/>
        </w:rPr>
      </w:pPr>
    </w:p>
    <w:p w:rsidR="00240F10" w:rsidRPr="00240F10" w:rsidRDefault="00240F10" w:rsidP="00240F10">
      <w:pPr>
        <w:tabs>
          <w:tab w:val="left" w:pos="3976"/>
        </w:tabs>
        <w:ind w:left="0" w:right="141" w:firstLine="284"/>
        <w:rPr>
          <w:sz w:val="18"/>
          <w:szCs w:val="18"/>
        </w:rPr>
      </w:pPr>
      <w:proofErr w:type="gramStart"/>
      <w:r w:rsidRPr="00240F10">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240F10">
        <w:rPr>
          <w:sz w:val="18"/>
          <w:szCs w:val="18"/>
        </w:rPr>
        <w:t>Хомутовского</w:t>
      </w:r>
      <w:proofErr w:type="spellEnd"/>
      <w:r w:rsidRPr="00240F10">
        <w:rPr>
          <w:sz w:val="18"/>
          <w:szCs w:val="18"/>
        </w:rPr>
        <w:t xml:space="preserve"> муниципального образования</w:t>
      </w:r>
      <w:proofErr w:type="gramEnd"/>
      <w:r w:rsidRPr="00240F10">
        <w:rPr>
          <w:sz w:val="18"/>
          <w:szCs w:val="18"/>
        </w:rPr>
        <w:t xml:space="preserve">, Администрация </w:t>
      </w:r>
      <w:proofErr w:type="spellStart"/>
      <w:r w:rsidRPr="00240F10">
        <w:rPr>
          <w:sz w:val="18"/>
          <w:szCs w:val="18"/>
        </w:rPr>
        <w:t>Хомутовского</w:t>
      </w:r>
      <w:proofErr w:type="spellEnd"/>
      <w:r w:rsidRPr="00240F10">
        <w:rPr>
          <w:sz w:val="18"/>
          <w:szCs w:val="18"/>
        </w:rPr>
        <w:t xml:space="preserve"> муниципального образования</w:t>
      </w:r>
    </w:p>
    <w:p w:rsidR="00240F10" w:rsidRPr="00240F10" w:rsidRDefault="00240F10" w:rsidP="00240F10">
      <w:pPr>
        <w:tabs>
          <w:tab w:val="left" w:pos="3976"/>
        </w:tabs>
        <w:ind w:left="0" w:right="141" w:firstLine="284"/>
        <w:rPr>
          <w:sz w:val="18"/>
          <w:szCs w:val="18"/>
        </w:rPr>
      </w:pPr>
    </w:p>
    <w:p w:rsidR="00240F10" w:rsidRDefault="00240F10" w:rsidP="00240F10">
      <w:pPr>
        <w:tabs>
          <w:tab w:val="left" w:pos="3976"/>
        </w:tabs>
        <w:ind w:left="0" w:right="141" w:firstLine="284"/>
        <w:rPr>
          <w:sz w:val="18"/>
          <w:szCs w:val="18"/>
        </w:rPr>
      </w:pPr>
      <w:r w:rsidRPr="00240F10">
        <w:rPr>
          <w:sz w:val="18"/>
          <w:szCs w:val="18"/>
        </w:rPr>
        <w:t>ПОСТАНОВЛЯЕТ:</w:t>
      </w:r>
    </w:p>
    <w:p w:rsidR="00240F10" w:rsidRPr="00240F10" w:rsidRDefault="00240F10" w:rsidP="00240F10">
      <w:pPr>
        <w:tabs>
          <w:tab w:val="left" w:pos="3976"/>
        </w:tabs>
        <w:ind w:left="0" w:right="141" w:firstLine="284"/>
        <w:rPr>
          <w:sz w:val="18"/>
          <w:szCs w:val="18"/>
        </w:rPr>
      </w:pPr>
    </w:p>
    <w:p w:rsidR="00240F10" w:rsidRPr="00240F10" w:rsidRDefault="00240F10" w:rsidP="00240F10">
      <w:pPr>
        <w:tabs>
          <w:tab w:val="left" w:pos="3976"/>
        </w:tabs>
        <w:ind w:left="0" w:right="141" w:firstLine="284"/>
        <w:rPr>
          <w:sz w:val="18"/>
          <w:szCs w:val="18"/>
        </w:rPr>
      </w:pPr>
      <w:r>
        <w:rPr>
          <w:sz w:val="18"/>
          <w:szCs w:val="18"/>
        </w:rPr>
        <w:t>1.</w:t>
      </w:r>
      <w:r w:rsidRPr="00240F10">
        <w:rPr>
          <w:sz w:val="18"/>
          <w:szCs w:val="18"/>
        </w:rPr>
        <w:t xml:space="preserve">Реализовать проект по благоустройству общественных пространств на сельских территориях «Чистое село 1» по адресу: Иркутская область, Иркутский район, </w:t>
      </w:r>
      <w:proofErr w:type="spellStart"/>
      <w:r w:rsidRPr="00240F10">
        <w:rPr>
          <w:sz w:val="18"/>
          <w:szCs w:val="18"/>
        </w:rPr>
        <w:t>с</w:t>
      </w:r>
      <w:proofErr w:type="gramStart"/>
      <w:r w:rsidRPr="00240F10">
        <w:rPr>
          <w:sz w:val="18"/>
          <w:szCs w:val="18"/>
        </w:rPr>
        <w:t>.Х</w:t>
      </w:r>
      <w:proofErr w:type="gramEnd"/>
      <w:r w:rsidRPr="00240F10">
        <w:rPr>
          <w:sz w:val="18"/>
          <w:szCs w:val="18"/>
        </w:rPr>
        <w:t>омутово</w:t>
      </w:r>
      <w:proofErr w:type="spellEnd"/>
      <w:r w:rsidRPr="00240F10">
        <w:rPr>
          <w:sz w:val="18"/>
          <w:szCs w:val="18"/>
        </w:rPr>
        <w:t>, ул. 1-я Урожайная в районе дома 1а, ул. Чапаева в районе дома 3, ул. Ворошилова в районе дома 1а. Определить период реализации проекта «Чистое село 1» с 01.06.2024 по 01.09.2024.</w:t>
      </w:r>
    </w:p>
    <w:p w:rsidR="00240F10" w:rsidRPr="00240F10" w:rsidRDefault="00240F10" w:rsidP="00240F10">
      <w:pPr>
        <w:tabs>
          <w:tab w:val="left" w:pos="3976"/>
        </w:tabs>
        <w:ind w:left="0" w:right="141" w:firstLine="284"/>
        <w:rPr>
          <w:sz w:val="18"/>
          <w:szCs w:val="18"/>
        </w:rPr>
      </w:pPr>
      <w:r>
        <w:rPr>
          <w:sz w:val="18"/>
          <w:szCs w:val="18"/>
        </w:rPr>
        <w:t>2.</w:t>
      </w:r>
      <w:r w:rsidRPr="00240F10">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240F10" w:rsidRPr="00240F10" w:rsidRDefault="00240F10" w:rsidP="00240F10">
      <w:pPr>
        <w:tabs>
          <w:tab w:val="left" w:pos="3976"/>
        </w:tabs>
        <w:ind w:left="0" w:right="141" w:firstLine="284"/>
        <w:rPr>
          <w:sz w:val="18"/>
          <w:szCs w:val="18"/>
        </w:rPr>
      </w:pPr>
      <w:r>
        <w:rPr>
          <w:sz w:val="18"/>
          <w:szCs w:val="18"/>
        </w:rPr>
        <w:t>3.</w:t>
      </w:r>
      <w:r w:rsidRPr="00240F10">
        <w:rPr>
          <w:sz w:val="18"/>
          <w:szCs w:val="18"/>
        </w:rPr>
        <w:t>Отделу бюджетного планирования предусмотреть средства на финансирование проекта «Чистое село 1» в бюджете поселения.</w:t>
      </w:r>
    </w:p>
    <w:p w:rsidR="00240F10" w:rsidRPr="00240F10" w:rsidRDefault="00240F10" w:rsidP="00240F10">
      <w:pPr>
        <w:tabs>
          <w:tab w:val="left" w:pos="3976"/>
        </w:tabs>
        <w:ind w:left="0" w:right="141" w:firstLine="284"/>
        <w:rPr>
          <w:sz w:val="18"/>
          <w:szCs w:val="18"/>
        </w:rPr>
      </w:pPr>
      <w:r>
        <w:rPr>
          <w:sz w:val="18"/>
          <w:szCs w:val="18"/>
        </w:rPr>
        <w:t>4.</w:t>
      </w:r>
      <w:r w:rsidRPr="00240F10">
        <w:rPr>
          <w:sz w:val="18"/>
          <w:szCs w:val="18"/>
        </w:rPr>
        <w:t>Опубликовать настоящее постановление в установленном законом порядке.</w:t>
      </w:r>
    </w:p>
    <w:p w:rsidR="00FB70F8" w:rsidRDefault="00240F10" w:rsidP="00240F10">
      <w:pPr>
        <w:tabs>
          <w:tab w:val="left" w:pos="3976"/>
        </w:tabs>
        <w:ind w:left="0" w:right="141" w:firstLine="284"/>
        <w:rPr>
          <w:sz w:val="18"/>
          <w:szCs w:val="18"/>
        </w:rPr>
      </w:pPr>
      <w:r>
        <w:rPr>
          <w:sz w:val="18"/>
          <w:szCs w:val="18"/>
        </w:rPr>
        <w:t>5.</w:t>
      </w:r>
      <w:proofErr w:type="gramStart"/>
      <w:r w:rsidRPr="00240F10">
        <w:rPr>
          <w:sz w:val="18"/>
          <w:szCs w:val="18"/>
        </w:rPr>
        <w:t>Контроль за</w:t>
      </w:r>
      <w:proofErr w:type="gramEnd"/>
      <w:r w:rsidRPr="00240F10">
        <w:rPr>
          <w:sz w:val="18"/>
          <w:szCs w:val="18"/>
        </w:rPr>
        <w:t xml:space="preserve"> исполнением настоящего постановления возложить на Первого заместителя Главы администрации.</w:t>
      </w:r>
    </w:p>
    <w:p w:rsidR="00FB70F8" w:rsidRPr="00FB70F8" w:rsidRDefault="00FB70F8" w:rsidP="00FB70F8">
      <w:pPr>
        <w:tabs>
          <w:tab w:val="left" w:pos="3976"/>
        </w:tabs>
        <w:ind w:left="0" w:right="141" w:firstLine="284"/>
        <w:rPr>
          <w:sz w:val="18"/>
          <w:szCs w:val="18"/>
        </w:rPr>
      </w:pPr>
    </w:p>
    <w:p w:rsidR="002A779F" w:rsidRDefault="002A779F" w:rsidP="002A779F">
      <w:pPr>
        <w:tabs>
          <w:tab w:val="left" w:pos="3976"/>
        </w:tabs>
        <w:ind w:left="0" w:right="141" w:firstLine="284"/>
        <w:rPr>
          <w:sz w:val="18"/>
          <w:szCs w:val="18"/>
        </w:rPr>
      </w:pPr>
    </w:p>
    <w:p w:rsidR="00240F10" w:rsidRPr="00C80179" w:rsidRDefault="00240F10" w:rsidP="00240F10">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240F10" w:rsidRDefault="00240F10" w:rsidP="00240F10">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2A779F" w:rsidRDefault="002A779F" w:rsidP="002A779F">
      <w:pPr>
        <w:tabs>
          <w:tab w:val="left" w:pos="3976"/>
        </w:tabs>
        <w:ind w:left="0" w:right="141" w:firstLine="284"/>
        <w:rPr>
          <w:sz w:val="18"/>
          <w:szCs w:val="18"/>
        </w:rPr>
      </w:pPr>
    </w:p>
    <w:p w:rsidR="0001175C" w:rsidRDefault="0001175C" w:rsidP="0001175C">
      <w:pPr>
        <w:tabs>
          <w:tab w:val="left" w:pos="426"/>
          <w:tab w:val="left" w:pos="3976"/>
        </w:tabs>
        <w:ind w:left="0" w:right="-142" w:firstLine="426"/>
        <w:jc w:val="center"/>
        <w:rPr>
          <w:sz w:val="18"/>
          <w:szCs w:val="18"/>
        </w:rPr>
      </w:pPr>
    </w:p>
    <w:p w:rsidR="0001175C" w:rsidRPr="007A6408" w:rsidRDefault="0001175C" w:rsidP="0001175C">
      <w:pPr>
        <w:tabs>
          <w:tab w:val="left" w:pos="426"/>
          <w:tab w:val="left" w:pos="3976"/>
        </w:tabs>
        <w:ind w:left="0" w:right="-142" w:firstLine="426"/>
        <w:jc w:val="center"/>
        <w:rPr>
          <w:b/>
          <w:sz w:val="18"/>
          <w:szCs w:val="18"/>
        </w:rPr>
      </w:pPr>
      <w:r w:rsidRPr="007A6408">
        <w:rPr>
          <w:sz w:val="18"/>
          <w:szCs w:val="18"/>
        </w:rPr>
        <w:t>РОССИЙСКАЯ ФЕДЕРАЦИЯ</w:t>
      </w:r>
    </w:p>
    <w:p w:rsidR="0001175C" w:rsidRPr="007A6408" w:rsidRDefault="0001175C" w:rsidP="0001175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1175C" w:rsidRPr="007A6408" w:rsidRDefault="0001175C" w:rsidP="0001175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1175C" w:rsidRDefault="0001175C" w:rsidP="0001175C">
      <w:pPr>
        <w:tabs>
          <w:tab w:val="left" w:pos="426"/>
          <w:tab w:val="left" w:pos="3976"/>
        </w:tabs>
        <w:ind w:left="426" w:right="282" w:firstLine="426"/>
        <w:jc w:val="center"/>
        <w:rPr>
          <w:b/>
          <w:bCs/>
          <w:sz w:val="18"/>
          <w:szCs w:val="18"/>
        </w:rPr>
      </w:pPr>
      <w:r w:rsidRPr="007A6408">
        <w:rPr>
          <w:b/>
          <w:bCs/>
          <w:sz w:val="18"/>
          <w:szCs w:val="18"/>
        </w:rPr>
        <w:t>АДМИНИСТРАЦИЯ</w:t>
      </w:r>
    </w:p>
    <w:p w:rsidR="0001175C" w:rsidRDefault="0001175C" w:rsidP="0001175C">
      <w:pPr>
        <w:tabs>
          <w:tab w:val="left" w:pos="426"/>
          <w:tab w:val="left" w:pos="3976"/>
        </w:tabs>
        <w:ind w:left="426" w:right="282" w:firstLine="426"/>
        <w:jc w:val="center"/>
        <w:rPr>
          <w:b/>
          <w:bCs/>
          <w:sz w:val="18"/>
          <w:szCs w:val="18"/>
        </w:rPr>
      </w:pPr>
      <w:r>
        <w:rPr>
          <w:b/>
          <w:bCs/>
          <w:sz w:val="18"/>
          <w:szCs w:val="18"/>
        </w:rPr>
        <w:t>ПОСТАНОВЛЕНИЕ</w:t>
      </w:r>
    </w:p>
    <w:p w:rsidR="0001175C" w:rsidRPr="007A6408" w:rsidRDefault="0001175C" w:rsidP="0001175C">
      <w:pPr>
        <w:tabs>
          <w:tab w:val="left" w:pos="426"/>
          <w:tab w:val="left" w:pos="3976"/>
        </w:tabs>
        <w:ind w:left="426" w:right="282" w:firstLine="426"/>
        <w:jc w:val="center"/>
        <w:rPr>
          <w:b/>
          <w:bCs/>
          <w:sz w:val="18"/>
          <w:szCs w:val="18"/>
        </w:rPr>
      </w:pPr>
    </w:p>
    <w:p w:rsidR="0001175C" w:rsidRDefault="0001175C" w:rsidP="0001175C">
      <w:pPr>
        <w:tabs>
          <w:tab w:val="left" w:pos="426"/>
          <w:tab w:val="left" w:pos="3976"/>
        </w:tabs>
        <w:ind w:left="426" w:right="282" w:firstLine="426"/>
        <w:rPr>
          <w:sz w:val="18"/>
          <w:szCs w:val="18"/>
          <w:u w:val="single"/>
        </w:rPr>
      </w:pPr>
      <w:r>
        <w:rPr>
          <w:bCs/>
          <w:sz w:val="18"/>
          <w:szCs w:val="18"/>
          <w:u w:val="single"/>
        </w:rPr>
        <w:t>06.04.2023</w:t>
      </w:r>
      <w:r>
        <w:rPr>
          <w:sz w:val="18"/>
          <w:szCs w:val="18"/>
          <w:u w:val="single"/>
        </w:rPr>
        <w:t xml:space="preserve">  № 81 о/д</w:t>
      </w:r>
    </w:p>
    <w:p w:rsidR="0001175C" w:rsidRDefault="0001175C" w:rsidP="0001175C">
      <w:pPr>
        <w:tabs>
          <w:tab w:val="left" w:pos="426"/>
          <w:tab w:val="left" w:pos="3976"/>
        </w:tabs>
        <w:ind w:left="426" w:right="282" w:firstLine="426"/>
        <w:rPr>
          <w:sz w:val="18"/>
          <w:szCs w:val="18"/>
        </w:rPr>
      </w:pPr>
      <w:r w:rsidRPr="007A6408">
        <w:rPr>
          <w:sz w:val="18"/>
          <w:szCs w:val="18"/>
        </w:rPr>
        <w:t xml:space="preserve">       с. Хомутово </w:t>
      </w:r>
    </w:p>
    <w:p w:rsidR="0001175C" w:rsidRPr="007A6408" w:rsidRDefault="0001175C" w:rsidP="0001175C">
      <w:pPr>
        <w:tabs>
          <w:tab w:val="left" w:pos="426"/>
          <w:tab w:val="left" w:pos="3976"/>
        </w:tabs>
        <w:ind w:left="426" w:right="282" w:firstLine="426"/>
        <w:rPr>
          <w:sz w:val="18"/>
          <w:szCs w:val="18"/>
        </w:rPr>
      </w:pPr>
    </w:p>
    <w:p w:rsidR="0001175C" w:rsidRDefault="0001175C" w:rsidP="002A779F">
      <w:pPr>
        <w:tabs>
          <w:tab w:val="left" w:pos="3976"/>
        </w:tabs>
        <w:ind w:left="0" w:right="141" w:firstLine="284"/>
        <w:rPr>
          <w:sz w:val="18"/>
          <w:szCs w:val="18"/>
        </w:rPr>
      </w:pPr>
      <w:proofErr w:type="gramStart"/>
      <w:r w:rsidRPr="0001175C">
        <w:rPr>
          <w:sz w:val="18"/>
          <w:szCs w:val="18"/>
        </w:rPr>
        <w:t xml:space="preserve">О реализации проекта по благоустройству общественных пространств на сельских территориях «Чистое село 2» в с. Хомутово </w:t>
      </w:r>
      <w:proofErr w:type="spellStart"/>
      <w:r w:rsidRPr="0001175C">
        <w:rPr>
          <w:sz w:val="18"/>
          <w:szCs w:val="18"/>
        </w:rPr>
        <w:t>Хомутовского</w:t>
      </w:r>
      <w:proofErr w:type="spellEnd"/>
      <w:r w:rsidRPr="0001175C">
        <w:rPr>
          <w:sz w:val="18"/>
          <w:szCs w:val="18"/>
        </w:rPr>
        <w:t xml:space="preserve"> муниципального образования</w:t>
      </w:r>
      <w:r>
        <w:rPr>
          <w:sz w:val="18"/>
          <w:szCs w:val="18"/>
        </w:rPr>
        <w:t>.</w:t>
      </w:r>
      <w:proofErr w:type="gramEnd"/>
    </w:p>
    <w:p w:rsidR="0001175C" w:rsidRDefault="0001175C" w:rsidP="002A779F">
      <w:pPr>
        <w:tabs>
          <w:tab w:val="left" w:pos="3976"/>
        </w:tabs>
        <w:ind w:left="0" w:right="141" w:firstLine="284"/>
        <w:rPr>
          <w:sz w:val="18"/>
          <w:szCs w:val="18"/>
        </w:rPr>
      </w:pPr>
    </w:p>
    <w:p w:rsidR="0001175C" w:rsidRPr="0001175C" w:rsidRDefault="0001175C" w:rsidP="0001175C">
      <w:pPr>
        <w:tabs>
          <w:tab w:val="left" w:pos="3976"/>
        </w:tabs>
        <w:ind w:left="0" w:right="141" w:firstLine="284"/>
        <w:rPr>
          <w:sz w:val="18"/>
          <w:szCs w:val="18"/>
        </w:rPr>
      </w:pPr>
      <w:proofErr w:type="gramStart"/>
      <w:r w:rsidRPr="0001175C">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01175C">
        <w:rPr>
          <w:sz w:val="18"/>
          <w:szCs w:val="18"/>
        </w:rPr>
        <w:t>Хомутовского</w:t>
      </w:r>
      <w:proofErr w:type="spellEnd"/>
      <w:r w:rsidRPr="0001175C">
        <w:rPr>
          <w:sz w:val="18"/>
          <w:szCs w:val="18"/>
        </w:rPr>
        <w:t xml:space="preserve"> муниципального образования</w:t>
      </w:r>
      <w:proofErr w:type="gramEnd"/>
      <w:r w:rsidRPr="0001175C">
        <w:rPr>
          <w:sz w:val="18"/>
          <w:szCs w:val="18"/>
        </w:rPr>
        <w:t xml:space="preserve">, Администрация </w:t>
      </w:r>
      <w:proofErr w:type="spellStart"/>
      <w:r w:rsidRPr="0001175C">
        <w:rPr>
          <w:sz w:val="18"/>
          <w:szCs w:val="18"/>
        </w:rPr>
        <w:t>Хомутовского</w:t>
      </w:r>
      <w:proofErr w:type="spellEnd"/>
      <w:r w:rsidRPr="0001175C">
        <w:rPr>
          <w:sz w:val="18"/>
          <w:szCs w:val="18"/>
        </w:rPr>
        <w:t xml:space="preserve"> муниципального образования</w:t>
      </w:r>
    </w:p>
    <w:p w:rsidR="0001175C" w:rsidRPr="0001175C" w:rsidRDefault="0001175C" w:rsidP="0001175C">
      <w:pPr>
        <w:tabs>
          <w:tab w:val="left" w:pos="3976"/>
        </w:tabs>
        <w:ind w:left="0" w:right="141" w:firstLine="284"/>
        <w:rPr>
          <w:sz w:val="18"/>
          <w:szCs w:val="18"/>
        </w:rPr>
      </w:pPr>
    </w:p>
    <w:p w:rsidR="0001175C" w:rsidRDefault="0001175C" w:rsidP="0001175C">
      <w:pPr>
        <w:tabs>
          <w:tab w:val="left" w:pos="3976"/>
        </w:tabs>
        <w:ind w:left="0" w:right="141" w:firstLine="284"/>
        <w:rPr>
          <w:sz w:val="18"/>
          <w:szCs w:val="18"/>
        </w:rPr>
      </w:pPr>
      <w:r w:rsidRPr="0001175C">
        <w:rPr>
          <w:sz w:val="18"/>
          <w:szCs w:val="18"/>
        </w:rPr>
        <w:t>ПОСТАНОВЛЯЕТ:</w:t>
      </w:r>
    </w:p>
    <w:p w:rsidR="0001175C" w:rsidRPr="0001175C" w:rsidRDefault="0001175C" w:rsidP="0001175C">
      <w:pPr>
        <w:tabs>
          <w:tab w:val="left" w:pos="3976"/>
        </w:tabs>
        <w:ind w:left="0" w:right="141" w:firstLine="284"/>
        <w:rPr>
          <w:sz w:val="18"/>
          <w:szCs w:val="18"/>
        </w:rPr>
      </w:pPr>
    </w:p>
    <w:p w:rsidR="0001175C" w:rsidRPr="0001175C" w:rsidRDefault="0001175C" w:rsidP="0001175C">
      <w:pPr>
        <w:tabs>
          <w:tab w:val="left" w:pos="3976"/>
        </w:tabs>
        <w:ind w:left="0" w:right="141" w:firstLine="284"/>
        <w:rPr>
          <w:sz w:val="18"/>
          <w:szCs w:val="18"/>
        </w:rPr>
      </w:pPr>
      <w:r>
        <w:rPr>
          <w:sz w:val="18"/>
          <w:szCs w:val="18"/>
        </w:rPr>
        <w:t>1.</w:t>
      </w:r>
      <w:r w:rsidRPr="0001175C">
        <w:rPr>
          <w:sz w:val="18"/>
          <w:szCs w:val="18"/>
        </w:rPr>
        <w:t xml:space="preserve">Реализовать проект по благоустройству общественных пространств на сельских территориях «Чистое село 2» по адресу: </w:t>
      </w:r>
      <w:proofErr w:type="gramStart"/>
      <w:r w:rsidRPr="0001175C">
        <w:rPr>
          <w:sz w:val="18"/>
          <w:szCs w:val="18"/>
        </w:rPr>
        <w:t>Иркутская область, Иркутский район, с. Хомутово, ул. Гравийная; ул. Ленинградская; ул. Крестьянская.</w:t>
      </w:r>
      <w:proofErr w:type="gramEnd"/>
      <w:r w:rsidRPr="0001175C">
        <w:rPr>
          <w:sz w:val="18"/>
          <w:szCs w:val="18"/>
        </w:rPr>
        <w:t xml:space="preserve"> Определить период реализации проекта «Чистое село 2» с 01.06.2024 по 01.09.2024.</w:t>
      </w:r>
    </w:p>
    <w:p w:rsidR="0001175C" w:rsidRPr="0001175C" w:rsidRDefault="0001175C" w:rsidP="0001175C">
      <w:pPr>
        <w:tabs>
          <w:tab w:val="left" w:pos="3976"/>
        </w:tabs>
        <w:ind w:left="0" w:right="141" w:firstLine="284"/>
        <w:rPr>
          <w:sz w:val="18"/>
          <w:szCs w:val="18"/>
        </w:rPr>
      </w:pPr>
      <w:r>
        <w:rPr>
          <w:sz w:val="18"/>
          <w:szCs w:val="18"/>
        </w:rPr>
        <w:t>2.</w:t>
      </w:r>
      <w:r w:rsidRPr="0001175C">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01175C" w:rsidRPr="0001175C" w:rsidRDefault="0001175C" w:rsidP="0001175C">
      <w:pPr>
        <w:tabs>
          <w:tab w:val="left" w:pos="3976"/>
        </w:tabs>
        <w:ind w:left="0" w:right="141" w:firstLine="284"/>
        <w:rPr>
          <w:sz w:val="18"/>
          <w:szCs w:val="18"/>
        </w:rPr>
      </w:pPr>
      <w:r>
        <w:rPr>
          <w:sz w:val="18"/>
          <w:szCs w:val="18"/>
        </w:rPr>
        <w:t>3.</w:t>
      </w:r>
      <w:r w:rsidRPr="0001175C">
        <w:rPr>
          <w:sz w:val="18"/>
          <w:szCs w:val="18"/>
        </w:rPr>
        <w:t>Отделу бюджетного планирования предусмотреть средства на финансирование проекта «Чистое село 2» в бюджете поселения.</w:t>
      </w:r>
    </w:p>
    <w:p w:rsidR="0001175C" w:rsidRPr="0001175C" w:rsidRDefault="0001175C" w:rsidP="0001175C">
      <w:pPr>
        <w:tabs>
          <w:tab w:val="left" w:pos="3976"/>
        </w:tabs>
        <w:ind w:left="0" w:right="141" w:firstLine="284"/>
        <w:rPr>
          <w:sz w:val="18"/>
          <w:szCs w:val="18"/>
        </w:rPr>
      </w:pPr>
      <w:r>
        <w:rPr>
          <w:sz w:val="18"/>
          <w:szCs w:val="18"/>
        </w:rPr>
        <w:t>4.</w:t>
      </w:r>
      <w:r w:rsidRPr="0001175C">
        <w:rPr>
          <w:sz w:val="18"/>
          <w:szCs w:val="18"/>
        </w:rPr>
        <w:t>Опубликовать настоящее постановление в установленном законом порядке.</w:t>
      </w:r>
    </w:p>
    <w:p w:rsidR="0001175C" w:rsidRPr="0001175C" w:rsidRDefault="0001175C" w:rsidP="0001175C">
      <w:pPr>
        <w:tabs>
          <w:tab w:val="left" w:pos="3976"/>
        </w:tabs>
        <w:ind w:left="0" w:right="141" w:firstLine="284"/>
        <w:rPr>
          <w:sz w:val="18"/>
          <w:szCs w:val="18"/>
        </w:rPr>
      </w:pPr>
      <w:r>
        <w:rPr>
          <w:sz w:val="18"/>
          <w:szCs w:val="18"/>
        </w:rPr>
        <w:t>5.</w:t>
      </w:r>
      <w:proofErr w:type="gramStart"/>
      <w:r w:rsidRPr="0001175C">
        <w:rPr>
          <w:sz w:val="18"/>
          <w:szCs w:val="18"/>
        </w:rPr>
        <w:t>Контроль за</w:t>
      </w:r>
      <w:proofErr w:type="gramEnd"/>
      <w:r w:rsidRPr="0001175C">
        <w:rPr>
          <w:sz w:val="18"/>
          <w:szCs w:val="18"/>
        </w:rPr>
        <w:t xml:space="preserve"> исполнением настоящего постановления возложить на Первого заместителя Главы администрации.</w:t>
      </w:r>
    </w:p>
    <w:p w:rsidR="0001175C" w:rsidRDefault="0001175C" w:rsidP="002A779F">
      <w:pPr>
        <w:tabs>
          <w:tab w:val="left" w:pos="3976"/>
        </w:tabs>
        <w:ind w:left="0" w:right="141" w:firstLine="284"/>
        <w:rPr>
          <w:sz w:val="18"/>
          <w:szCs w:val="18"/>
        </w:rPr>
      </w:pPr>
    </w:p>
    <w:p w:rsidR="0001175C" w:rsidRPr="00C80179" w:rsidRDefault="0001175C" w:rsidP="0001175C">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01175C" w:rsidRDefault="0001175C" w:rsidP="0001175C">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B63BCE" w:rsidRPr="007A6408" w:rsidRDefault="00B63BCE" w:rsidP="00B63BCE">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B63BCE" w:rsidRPr="007A6408" w:rsidRDefault="00B63BCE" w:rsidP="00B63BC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63BCE" w:rsidRPr="007A6408" w:rsidRDefault="00B63BCE" w:rsidP="00B63BC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63BCE" w:rsidRDefault="00B63BCE" w:rsidP="00B63BCE">
      <w:pPr>
        <w:tabs>
          <w:tab w:val="left" w:pos="426"/>
          <w:tab w:val="left" w:pos="3976"/>
        </w:tabs>
        <w:ind w:left="426" w:right="282" w:firstLine="426"/>
        <w:jc w:val="center"/>
        <w:rPr>
          <w:b/>
          <w:bCs/>
          <w:sz w:val="18"/>
          <w:szCs w:val="18"/>
        </w:rPr>
      </w:pPr>
      <w:r w:rsidRPr="007A6408">
        <w:rPr>
          <w:b/>
          <w:bCs/>
          <w:sz w:val="18"/>
          <w:szCs w:val="18"/>
        </w:rPr>
        <w:t>АДМИНИСТРАЦИЯ</w:t>
      </w:r>
    </w:p>
    <w:p w:rsidR="00B63BCE" w:rsidRDefault="00B63BCE" w:rsidP="00B63BCE">
      <w:pPr>
        <w:tabs>
          <w:tab w:val="left" w:pos="426"/>
          <w:tab w:val="left" w:pos="3976"/>
        </w:tabs>
        <w:ind w:left="426" w:right="282" w:firstLine="426"/>
        <w:jc w:val="center"/>
        <w:rPr>
          <w:b/>
          <w:bCs/>
          <w:sz w:val="18"/>
          <w:szCs w:val="18"/>
        </w:rPr>
      </w:pPr>
      <w:r>
        <w:rPr>
          <w:b/>
          <w:bCs/>
          <w:sz w:val="18"/>
          <w:szCs w:val="18"/>
        </w:rPr>
        <w:t>ПОСТАНОВЛЕНИЕ</w:t>
      </w:r>
    </w:p>
    <w:p w:rsidR="00B63BCE" w:rsidRPr="007A6408" w:rsidRDefault="00B63BCE" w:rsidP="00B63BCE">
      <w:pPr>
        <w:tabs>
          <w:tab w:val="left" w:pos="426"/>
          <w:tab w:val="left" w:pos="3976"/>
        </w:tabs>
        <w:ind w:left="426" w:right="282" w:firstLine="426"/>
        <w:jc w:val="center"/>
        <w:rPr>
          <w:b/>
          <w:bCs/>
          <w:sz w:val="18"/>
          <w:szCs w:val="18"/>
        </w:rPr>
      </w:pPr>
    </w:p>
    <w:p w:rsidR="00B63BCE" w:rsidRDefault="00B63BCE" w:rsidP="00B63BCE">
      <w:pPr>
        <w:tabs>
          <w:tab w:val="left" w:pos="426"/>
          <w:tab w:val="left" w:pos="3976"/>
        </w:tabs>
        <w:ind w:left="426" w:right="282" w:firstLine="426"/>
        <w:rPr>
          <w:sz w:val="18"/>
          <w:szCs w:val="18"/>
          <w:u w:val="single"/>
        </w:rPr>
      </w:pPr>
      <w:r>
        <w:rPr>
          <w:bCs/>
          <w:sz w:val="18"/>
          <w:szCs w:val="18"/>
          <w:u w:val="single"/>
        </w:rPr>
        <w:t>0</w:t>
      </w:r>
      <w:r w:rsidR="00C47F66">
        <w:rPr>
          <w:bCs/>
          <w:sz w:val="18"/>
          <w:szCs w:val="18"/>
          <w:u w:val="single"/>
        </w:rPr>
        <w:t>7</w:t>
      </w:r>
      <w:r>
        <w:rPr>
          <w:bCs/>
          <w:sz w:val="18"/>
          <w:szCs w:val="18"/>
          <w:u w:val="single"/>
        </w:rPr>
        <w:t>.04.2023</w:t>
      </w:r>
      <w:r w:rsidR="00145FC8">
        <w:rPr>
          <w:sz w:val="18"/>
          <w:szCs w:val="18"/>
          <w:u w:val="single"/>
        </w:rPr>
        <w:t xml:space="preserve">  № 82</w:t>
      </w:r>
      <w:r>
        <w:rPr>
          <w:sz w:val="18"/>
          <w:szCs w:val="18"/>
          <w:u w:val="single"/>
        </w:rPr>
        <w:t xml:space="preserve"> о/д</w:t>
      </w:r>
    </w:p>
    <w:p w:rsidR="00B63BCE" w:rsidRDefault="00B63BCE" w:rsidP="00B63BCE">
      <w:pPr>
        <w:tabs>
          <w:tab w:val="left" w:pos="426"/>
          <w:tab w:val="left" w:pos="3976"/>
        </w:tabs>
        <w:ind w:left="426" w:right="282" w:firstLine="426"/>
        <w:rPr>
          <w:sz w:val="18"/>
          <w:szCs w:val="18"/>
        </w:rPr>
      </w:pPr>
      <w:r w:rsidRPr="007A6408">
        <w:rPr>
          <w:sz w:val="18"/>
          <w:szCs w:val="18"/>
        </w:rPr>
        <w:t xml:space="preserve">       с. Хомутово </w:t>
      </w:r>
    </w:p>
    <w:p w:rsidR="00B63BCE" w:rsidRPr="007A6408" w:rsidRDefault="00B63BCE" w:rsidP="00B63BCE">
      <w:pPr>
        <w:tabs>
          <w:tab w:val="left" w:pos="426"/>
          <w:tab w:val="left" w:pos="3976"/>
        </w:tabs>
        <w:ind w:left="426" w:right="282" w:firstLine="426"/>
        <w:rPr>
          <w:sz w:val="18"/>
          <w:szCs w:val="18"/>
        </w:rPr>
      </w:pPr>
    </w:p>
    <w:p w:rsidR="0001175C" w:rsidRDefault="00145FC8" w:rsidP="00145FC8">
      <w:pPr>
        <w:tabs>
          <w:tab w:val="left" w:pos="3976"/>
        </w:tabs>
        <w:ind w:left="0" w:right="141" w:firstLine="284"/>
        <w:rPr>
          <w:sz w:val="18"/>
          <w:szCs w:val="18"/>
        </w:rPr>
      </w:pPr>
      <w:proofErr w:type="gramStart"/>
      <w:r w:rsidRPr="00145FC8">
        <w:rPr>
          <w:sz w:val="18"/>
          <w:szCs w:val="18"/>
        </w:rPr>
        <w:t xml:space="preserve">О реализации проекта по благоустройству общественных пространств на сельских территориях  «Безопасная дорога» в с. Хомутово </w:t>
      </w:r>
      <w:proofErr w:type="spellStart"/>
      <w:r w:rsidRPr="00145FC8">
        <w:rPr>
          <w:sz w:val="18"/>
          <w:szCs w:val="18"/>
        </w:rPr>
        <w:t>Хомутовского</w:t>
      </w:r>
      <w:proofErr w:type="spellEnd"/>
      <w:r w:rsidRPr="00145FC8">
        <w:rPr>
          <w:sz w:val="18"/>
          <w:szCs w:val="18"/>
        </w:rPr>
        <w:t xml:space="preserve"> муниципального образования</w:t>
      </w:r>
      <w:r>
        <w:rPr>
          <w:sz w:val="18"/>
          <w:szCs w:val="18"/>
        </w:rPr>
        <w:t>.</w:t>
      </w:r>
      <w:proofErr w:type="gramEnd"/>
    </w:p>
    <w:p w:rsidR="00145FC8" w:rsidRDefault="00145FC8" w:rsidP="00145FC8">
      <w:pPr>
        <w:tabs>
          <w:tab w:val="left" w:pos="3976"/>
        </w:tabs>
        <w:ind w:left="0" w:right="141" w:firstLine="284"/>
        <w:rPr>
          <w:sz w:val="18"/>
          <w:szCs w:val="18"/>
        </w:rPr>
      </w:pPr>
    </w:p>
    <w:p w:rsidR="00C47F66" w:rsidRPr="00C47F66" w:rsidRDefault="00C47F66" w:rsidP="00C47F66">
      <w:pPr>
        <w:tabs>
          <w:tab w:val="left" w:pos="3976"/>
        </w:tabs>
        <w:ind w:left="0" w:right="141" w:firstLine="284"/>
        <w:rPr>
          <w:sz w:val="18"/>
          <w:szCs w:val="18"/>
        </w:rPr>
      </w:pPr>
      <w:proofErr w:type="gramStart"/>
      <w:r w:rsidRPr="00C47F66">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C47F66">
        <w:rPr>
          <w:sz w:val="18"/>
          <w:szCs w:val="18"/>
        </w:rPr>
        <w:t>Хомутовского</w:t>
      </w:r>
      <w:proofErr w:type="spellEnd"/>
      <w:r w:rsidRPr="00C47F66">
        <w:rPr>
          <w:sz w:val="18"/>
          <w:szCs w:val="18"/>
        </w:rPr>
        <w:t xml:space="preserve"> муниципального образования</w:t>
      </w:r>
      <w:proofErr w:type="gramEnd"/>
      <w:r w:rsidRPr="00C47F66">
        <w:rPr>
          <w:sz w:val="18"/>
          <w:szCs w:val="18"/>
        </w:rPr>
        <w:t xml:space="preserve">, Администрация </w:t>
      </w:r>
      <w:proofErr w:type="spellStart"/>
      <w:r w:rsidRPr="00C47F66">
        <w:rPr>
          <w:sz w:val="18"/>
          <w:szCs w:val="18"/>
        </w:rPr>
        <w:t>Хомутовского</w:t>
      </w:r>
      <w:proofErr w:type="spellEnd"/>
      <w:r w:rsidRPr="00C47F66">
        <w:rPr>
          <w:sz w:val="18"/>
          <w:szCs w:val="18"/>
        </w:rPr>
        <w:t xml:space="preserve"> муниципального образования</w:t>
      </w:r>
    </w:p>
    <w:p w:rsidR="00C47F66" w:rsidRPr="00C47F66" w:rsidRDefault="00C47F66" w:rsidP="00C47F66">
      <w:pPr>
        <w:tabs>
          <w:tab w:val="left" w:pos="3976"/>
        </w:tabs>
        <w:ind w:left="0" w:right="141" w:firstLine="284"/>
        <w:rPr>
          <w:sz w:val="18"/>
          <w:szCs w:val="18"/>
        </w:rPr>
      </w:pPr>
    </w:p>
    <w:p w:rsidR="00C47F66" w:rsidRDefault="00C47F66" w:rsidP="00C47F66">
      <w:pPr>
        <w:tabs>
          <w:tab w:val="left" w:pos="3976"/>
        </w:tabs>
        <w:ind w:left="0" w:right="141" w:firstLine="284"/>
        <w:rPr>
          <w:sz w:val="18"/>
          <w:szCs w:val="18"/>
        </w:rPr>
      </w:pPr>
      <w:r w:rsidRPr="00C47F66">
        <w:rPr>
          <w:sz w:val="18"/>
          <w:szCs w:val="18"/>
        </w:rPr>
        <w:t>ПОСТАНОВЛЯЕТ:</w:t>
      </w:r>
    </w:p>
    <w:p w:rsidR="00C47F66" w:rsidRPr="00C47F66" w:rsidRDefault="00C47F66" w:rsidP="00C47F66">
      <w:pPr>
        <w:tabs>
          <w:tab w:val="left" w:pos="3976"/>
        </w:tabs>
        <w:ind w:left="0" w:right="141" w:firstLine="284"/>
        <w:rPr>
          <w:sz w:val="18"/>
          <w:szCs w:val="18"/>
        </w:rPr>
      </w:pPr>
    </w:p>
    <w:p w:rsidR="00C47F66" w:rsidRPr="00C47F66" w:rsidRDefault="00C47F66" w:rsidP="00C47F66">
      <w:pPr>
        <w:tabs>
          <w:tab w:val="left" w:pos="3976"/>
        </w:tabs>
        <w:ind w:left="0" w:right="141" w:firstLine="284"/>
        <w:rPr>
          <w:sz w:val="18"/>
          <w:szCs w:val="18"/>
        </w:rPr>
      </w:pPr>
      <w:r>
        <w:rPr>
          <w:sz w:val="18"/>
          <w:szCs w:val="18"/>
        </w:rPr>
        <w:t>1.</w:t>
      </w:r>
      <w:r w:rsidRPr="00C47F66">
        <w:rPr>
          <w:sz w:val="18"/>
          <w:szCs w:val="18"/>
        </w:rPr>
        <w:t>Реализовать проект по благоустройству общественных пространств на сельских территориях «Безопасная дорога» по адресу: Иркутская область, Иркутский район, с. Хомутово, ул. Зверева.</w:t>
      </w:r>
    </w:p>
    <w:p w:rsidR="00C47F66" w:rsidRPr="00C47F66" w:rsidRDefault="00C47F66" w:rsidP="00C47F66">
      <w:pPr>
        <w:tabs>
          <w:tab w:val="left" w:pos="3976"/>
        </w:tabs>
        <w:ind w:left="0" w:right="141" w:firstLine="284"/>
        <w:rPr>
          <w:sz w:val="18"/>
          <w:szCs w:val="18"/>
        </w:rPr>
      </w:pPr>
      <w:r>
        <w:rPr>
          <w:sz w:val="18"/>
          <w:szCs w:val="18"/>
        </w:rPr>
        <w:t>2.</w:t>
      </w:r>
      <w:r w:rsidRPr="00C47F66">
        <w:rPr>
          <w:sz w:val="18"/>
          <w:szCs w:val="18"/>
        </w:rPr>
        <w:t>Определить период реализации проекта «Безопасная дорога» с 01.06.2024 по 30.09.2024.</w:t>
      </w:r>
    </w:p>
    <w:p w:rsidR="00C47F66" w:rsidRPr="00C47F66" w:rsidRDefault="00C47F66" w:rsidP="00C47F66">
      <w:pPr>
        <w:tabs>
          <w:tab w:val="left" w:pos="3976"/>
        </w:tabs>
        <w:ind w:left="0" w:right="141" w:firstLine="284"/>
        <w:rPr>
          <w:sz w:val="18"/>
          <w:szCs w:val="18"/>
        </w:rPr>
      </w:pPr>
      <w:r>
        <w:rPr>
          <w:sz w:val="18"/>
          <w:szCs w:val="18"/>
        </w:rPr>
        <w:t>3.</w:t>
      </w:r>
      <w:r w:rsidRPr="00C47F66">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C47F66" w:rsidRPr="00C47F66" w:rsidRDefault="00C47F66" w:rsidP="00C47F66">
      <w:pPr>
        <w:tabs>
          <w:tab w:val="left" w:pos="3976"/>
        </w:tabs>
        <w:ind w:left="0" w:right="141" w:firstLine="284"/>
        <w:rPr>
          <w:sz w:val="18"/>
          <w:szCs w:val="18"/>
        </w:rPr>
      </w:pPr>
      <w:r>
        <w:rPr>
          <w:sz w:val="18"/>
          <w:szCs w:val="18"/>
        </w:rPr>
        <w:t>4.</w:t>
      </w:r>
      <w:r w:rsidRPr="00C47F66">
        <w:rPr>
          <w:sz w:val="18"/>
          <w:szCs w:val="18"/>
        </w:rPr>
        <w:t>Отделу бухгалтерского учета и бюджетного планирования предусмотреть средства на финансирование проекта «Безопасная дорога» в бюджете поселения.</w:t>
      </w:r>
    </w:p>
    <w:p w:rsidR="00C47F66" w:rsidRPr="00C47F66" w:rsidRDefault="00C47F66" w:rsidP="00C47F66">
      <w:pPr>
        <w:tabs>
          <w:tab w:val="left" w:pos="3976"/>
        </w:tabs>
        <w:ind w:left="0" w:right="141" w:firstLine="284"/>
        <w:rPr>
          <w:sz w:val="18"/>
          <w:szCs w:val="18"/>
        </w:rPr>
      </w:pPr>
      <w:r>
        <w:rPr>
          <w:sz w:val="18"/>
          <w:szCs w:val="18"/>
        </w:rPr>
        <w:t>5.</w:t>
      </w:r>
      <w:r w:rsidRPr="00C47F66">
        <w:rPr>
          <w:sz w:val="18"/>
          <w:szCs w:val="18"/>
        </w:rPr>
        <w:t>Опубликовать настоящее постановление в установленном законом порядке.</w:t>
      </w:r>
    </w:p>
    <w:p w:rsidR="00C47F66" w:rsidRDefault="00C47F66" w:rsidP="00C47F66">
      <w:pPr>
        <w:tabs>
          <w:tab w:val="left" w:pos="3976"/>
        </w:tabs>
        <w:ind w:left="0" w:right="141" w:firstLine="284"/>
        <w:rPr>
          <w:sz w:val="18"/>
          <w:szCs w:val="18"/>
        </w:rPr>
      </w:pPr>
      <w:r>
        <w:rPr>
          <w:sz w:val="18"/>
          <w:szCs w:val="18"/>
        </w:rPr>
        <w:t>6.</w:t>
      </w:r>
      <w:proofErr w:type="gramStart"/>
      <w:r w:rsidRPr="00C47F66">
        <w:rPr>
          <w:sz w:val="18"/>
          <w:szCs w:val="18"/>
        </w:rPr>
        <w:t>Контроль за</w:t>
      </w:r>
      <w:proofErr w:type="gramEnd"/>
      <w:r w:rsidRPr="00C47F66">
        <w:rPr>
          <w:sz w:val="18"/>
          <w:szCs w:val="18"/>
        </w:rPr>
        <w:t xml:space="preserve"> исполнением настоящего постановления возложить на Первого заместителя Главы администрации.</w:t>
      </w:r>
    </w:p>
    <w:p w:rsidR="00145FC8" w:rsidRDefault="00145FC8" w:rsidP="00145FC8">
      <w:pPr>
        <w:tabs>
          <w:tab w:val="left" w:pos="3976"/>
        </w:tabs>
        <w:ind w:left="0" w:right="141" w:firstLine="284"/>
        <w:rPr>
          <w:i/>
          <w:sz w:val="18"/>
          <w:szCs w:val="18"/>
        </w:rPr>
      </w:pPr>
    </w:p>
    <w:p w:rsidR="0001175C" w:rsidRDefault="0001175C" w:rsidP="002A779F">
      <w:pPr>
        <w:tabs>
          <w:tab w:val="left" w:pos="3976"/>
        </w:tabs>
        <w:ind w:left="0" w:right="141" w:firstLine="284"/>
        <w:rPr>
          <w:sz w:val="18"/>
          <w:szCs w:val="18"/>
        </w:rPr>
      </w:pPr>
    </w:p>
    <w:p w:rsidR="00C47F66" w:rsidRPr="00C80179" w:rsidRDefault="00C47F66" w:rsidP="00C47F66">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C47F66" w:rsidRDefault="00C47F66" w:rsidP="00C47F66">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C47F66" w:rsidRDefault="00C47F66" w:rsidP="002A779F">
      <w:pPr>
        <w:tabs>
          <w:tab w:val="left" w:pos="3976"/>
        </w:tabs>
        <w:ind w:left="0" w:right="141" w:firstLine="284"/>
        <w:rPr>
          <w:sz w:val="18"/>
          <w:szCs w:val="18"/>
        </w:rPr>
      </w:pPr>
    </w:p>
    <w:p w:rsidR="009F5803" w:rsidRDefault="009F5803" w:rsidP="009F5803">
      <w:pPr>
        <w:tabs>
          <w:tab w:val="left" w:pos="426"/>
          <w:tab w:val="left" w:pos="3976"/>
        </w:tabs>
        <w:ind w:left="0" w:right="-142" w:firstLine="426"/>
        <w:jc w:val="center"/>
        <w:rPr>
          <w:sz w:val="18"/>
          <w:szCs w:val="18"/>
        </w:rPr>
      </w:pPr>
    </w:p>
    <w:p w:rsidR="009F5803" w:rsidRPr="007A6408" w:rsidRDefault="009F5803" w:rsidP="009F5803">
      <w:pPr>
        <w:tabs>
          <w:tab w:val="left" w:pos="426"/>
          <w:tab w:val="left" w:pos="3976"/>
        </w:tabs>
        <w:ind w:left="0" w:right="-142" w:firstLine="426"/>
        <w:jc w:val="center"/>
        <w:rPr>
          <w:b/>
          <w:sz w:val="18"/>
          <w:szCs w:val="18"/>
        </w:rPr>
      </w:pPr>
      <w:r w:rsidRPr="007A6408">
        <w:rPr>
          <w:sz w:val="18"/>
          <w:szCs w:val="18"/>
        </w:rPr>
        <w:t>РОССИЙСКАЯ ФЕДЕРАЦИЯ</w:t>
      </w:r>
    </w:p>
    <w:p w:rsidR="009F5803" w:rsidRPr="007A6408" w:rsidRDefault="009F5803" w:rsidP="009F580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F5803" w:rsidRPr="007A6408" w:rsidRDefault="009F5803" w:rsidP="009F580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F5803" w:rsidRDefault="009F5803" w:rsidP="009F5803">
      <w:pPr>
        <w:tabs>
          <w:tab w:val="left" w:pos="426"/>
          <w:tab w:val="left" w:pos="3976"/>
        </w:tabs>
        <w:ind w:left="426" w:right="282" w:firstLine="426"/>
        <w:jc w:val="center"/>
        <w:rPr>
          <w:b/>
          <w:bCs/>
          <w:sz w:val="18"/>
          <w:szCs w:val="18"/>
        </w:rPr>
      </w:pPr>
      <w:r w:rsidRPr="007A6408">
        <w:rPr>
          <w:b/>
          <w:bCs/>
          <w:sz w:val="18"/>
          <w:szCs w:val="18"/>
        </w:rPr>
        <w:t>АДМИНИСТРАЦИЯ</w:t>
      </w:r>
    </w:p>
    <w:p w:rsidR="009F5803" w:rsidRDefault="009F5803" w:rsidP="009F5803">
      <w:pPr>
        <w:tabs>
          <w:tab w:val="left" w:pos="426"/>
          <w:tab w:val="left" w:pos="3976"/>
        </w:tabs>
        <w:ind w:left="426" w:right="282" w:firstLine="426"/>
        <w:jc w:val="center"/>
        <w:rPr>
          <w:b/>
          <w:bCs/>
          <w:sz w:val="18"/>
          <w:szCs w:val="18"/>
        </w:rPr>
      </w:pPr>
      <w:r>
        <w:rPr>
          <w:b/>
          <w:bCs/>
          <w:sz w:val="18"/>
          <w:szCs w:val="18"/>
        </w:rPr>
        <w:t>ПОСТАНОВЛЕНИЕ</w:t>
      </w:r>
    </w:p>
    <w:p w:rsidR="009F5803" w:rsidRPr="007A6408" w:rsidRDefault="009F5803" w:rsidP="009F5803">
      <w:pPr>
        <w:tabs>
          <w:tab w:val="left" w:pos="426"/>
          <w:tab w:val="left" w:pos="3976"/>
        </w:tabs>
        <w:ind w:left="426" w:right="282" w:firstLine="426"/>
        <w:jc w:val="center"/>
        <w:rPr>
          <w:b/>
          <w:bCs/>
          <w:sz w:val="18"/>
          <w:szCs w:val="18"/>
        </w:rPr>
      </w:pPr>
    </w:p>
    <w:p w:rsidR="009F5803" w:rsidRDefault="009F5803" w:rsidP="009F5803">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w:t>
      </w:r>
      <w:r w:rsidR="00800CA9">
        <w:rPr>
          <w:sz w:val="18"/>
          <w:szCs w:val="18"/>
          <w:u w:val="single"/>
        </w:rPr>
        <w:t>3</w:t>
      </w:r>
      <w:r>
        <w:rPr>
          <w:sz w:val="18"/>
          <w:szCs w:val="18"/>
          <w:u w:val="single"/>
        </w:rPr>
        <w:t xml:space="preserve"> о/д</w:t>
      </w:r>
    </w:p>
    <w:p w:rsidR="009F5803" w:rsidRDefault="009F5803" w:rsidP="009F5803">
      <w:pPr>
        <w:tabs>
          <w:tab w:val="left" w:pos="426"/>
          <w:tab w:val="left" w:pos="3976"/>
        </w:tabs>
        <w:ind w:left="426" w:right="282" w:firstLine="426"/>
        <w:rPr>
          <w:sz w:val="18"/>
          <w:szCs w:val="18"/>
        </w:rPr>
      </w:pPr>
      <w:r w:rsidRPr="007A6408">
        <w:rPr>
          <w:sz w:val="18"/>
          <w:szCs w:val="18"/>
        </w:rPr>
        <w:t xml:space="preserve">       с. Хомутово </w:t>
      </w:r>
    </w:p>
    <w:p w:rsidR="009F5803" w:rsidRPr="007A6408" w:rsidRDefault="009F5803" w:rsidP="009F5803">
      <w:pPr>
        <w:tabs>
          <w:tab w:val="left" w:pos="426"/>
          <w:tab w:val="left" w:pos="3976"/>
        </w:tabs>
        <w:ind w:left="426" w:right="282" w:firstLine="426"/>
        <w:rPr>
          <w:sz w:val="18"/>
          <w:szCs w:val="18"/>
        </w:rPr>
      </w:pPr>
    </w:p>
    <w:p w:rsidR="009F5803" w:rsidRDefault="00800CA9" w:rsidP="002A779F">
      <w:pPr>
        <w:tabs>
          <w:tab w:val="left" w:pos="3976"/>
        </w:tabs>
        <w:ind w:left="0" w:right="141" w:firstLine="284"/>
        <w:rPr>
          <w:sz w:val="18"/>
          <w:szCs w:val="18"/>
        </w:rPr>
      </w:pPr>
      <w:r w:rsidRPr="00800CA9">
        <w:rPr>
          <w:sz w:val="18"/>
          <w:szCs w:val="18"/>
        </w:rPr>
        <w:t xml:space="preserve">О реализации проекта по благоустройству общественных пространств на сельских территориях «Дорога к творчеству» в д. Куда  </w:t>
      </w:r>
      <w:proofErr w:type="spellStart"/>
      <w:r w:rsidRPr="00800CA9">
        <w:rPr>
          <w:sz w:val="18"/>
          <w:szCs w:val="18"/>
        </w:rPr>
        <w:t>Хомутовского</w:t>
      </w:r>
      <w:proofErr w:type="spellEnd"/>
      <w:r w:rsidRPr="00800CA9">
        <w:rPr>
          <w:sz w:val="18"/>
          <w:szCs w:val="18"/>
        </w:rPr>
        <w:t xml:space="preserve"> муниципального образования</w:t>
      </w:r>
      <w:r>
        <w:rPr>
          <w:sz w:val="18"/>
          <w:szCs w:val="18"/>
        </w:rPr>
        <w:t>.</w:t>
      </w:r>
    </w:p>
    <w:p w:rsidR="00800CA9" w:rsidRDefault="00800CA9" w:rsidP="002A779F">
      <w:pPr>
        <w:tabs>
          <w:tab w:val="left" w:pos="3976"/>
        </w:tabs>
        <w:ind w:left="0" w:right="141" w:firstLine="284"/>
        <w:rPr>
          <w:sz w:val="18"/>
          <w:szCs w:val="18"/>
        </w:rPr>
      </w:pPr>
    </w:p>
    <w:p w:rsidR="002E1EB2" w:rsidRPr="002E1EB2" w:rsidRDefault="002E1EB2" w:rsidP="002E1EB2">
      <w:pPr>
        <w:tabs>
          <w:tab w:val="left" w:pos="3976"/>
        </w:tabs>
        <w:ind w:left="0" w:right="141" w:firstLine="284"/>
        <w:rPr>
          <w:sz w:val="18"/>
          <w:szCs w:val="18"/>
        </w:rPr>
      </w:pPr>
      <w:proofErr w:type="gramStart"/>
      <w:r w:rsidRPr="002E1EB2">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2E1EB2">
        <w:rPr>
          <w:sz w:val="18"/>
          <w:szCs w:val="18"/>
        </w:rPr>
        <w:t>Хомутовского</w:t>
      </w:r>
      <w:proofErr w:type="spellEnd"/>
      <w:r w:rsidRPr="002E1EB2">
        <w:rPr>
          <w:sz w:val="18"/>
          <w:szCs w:val="18"/>
        </w:rPr>
        <w:t xml:space="preserve"> муниципального образования</w:t>
      </w:r>
      <w:proofErr w:type="gramEnd"/>
      <w:r w:rsidRPr="002E1EB2">
        <w:rPr>
          <w:sz w:val="18"/>
          <w:szCs w:val="18"/>
        </w:rPr>
        <w:t xml:space="preserve">, Администрация </w:t>
      </w:r>
      <w:proofErr w:type="spellStart"/>
      <w:r w:rsidRPr="002E1EB2">
        <w:rPr>
          <w:sz w:val="18"/>
          <w:szCs w:val="18"/>
        </w:rPr>
        <w:t>Хомутовского</w:t>
      </w:r>
      <w:proofErr w:type="spellEnd"/>
      <w:r w:rsidRPr="002E1EB2">
        <w:rPr>
          <w:sz w:val="18"/>
          <w:szCs w:val="18"/>
        </w:rPr>
        <w:t xml:space="preserve"> муниципального образования</w:t>
      </w:r>
    </w:p>
    <w:p w:rsidR="002E1EB2" w:rsidRPr="002E1EB2" w:rsidRDefault="002E1EB2" w:rsidP="002E1EB2">
      <w:pPr>
        <w:tabs>
          <w:tab w:val="left" w:pos="3976"/>
        </w:tabs>
        <w:ind w:left="0" w:right="141" w:firstLine="284"/>
        <w:rPr>
          <w:sz w:val="18"/>
          <w:szCs w:val="18"/>
        </w:rPr>
      </w:pPr>
    </w:p>
    <w:p w:rsidR="002E1EB2" w:rsidRDefault="002E1EB2" w:rsidP="002E1EB2">
      <w:pPr>
        <w:tabs>
          <w:tab w:val="left" w:pos="3976"/>
        </w:tabs>
        <w:ind w:left="0" w:right="141" w:firstLine="284"/>
        <w:rPr>
          <w:sz w:val="18"/>
          <w:szCs w:val="18"/>
        </w:rPr>
      </w:pPr>
      <w:r w:rsidRPr="002E1EB2">
        <w:rPr>
          <w:sz w:val="18"/>
          <w:szCs w:val="18"/>
        </w:rPr>
        <w:t>ПОСТАНОВЛЯЕТ:</w:t>
      </w:r>
    </w:p>
    <w:p w:rsidR="002E1EB2" w:rsidRPr="002E1EB2" w:rsidRDefault="002E1EB2" w:rsidP="002E1EB2">
      <w:pPr>
        <w:tabs>
          <w:tab w:val="left" w:pos="3976"/>
        </w:tabs>
        <w:ind w:left="0" w:right="141" w:firstLine="284"/>
        <w:rPr>
          <w:sz w:val="18"/>
          <w:szCs w:val="18"/>
        </w:rPr>
      </w:pPr>
    </w:p>
    <w:p w:rsidR="002E1EB2" w:rsidRPr="002E1EB2" w:rsidRDefault="002E1EB2" w:rsidP="002E1EB2">
      <w:pPr>
        <w:tabs>
          <w:tab w:val="left" w:pos="3976"/>
        </w:tabs>
        <w:ind w:left="0" w:right="141" w:firstLine="284"/>
        <w:rPr>
          <w:sz w:val="18"/>
          <w:szCs w:val="18"/>
        </w:rPr>
      </w:pPr>
      <w:r>
        <w:rPr>
          <w:sz w:val="18"/>
          <w:szCs w:val="18"/>
        </w:rPr>
        <w:t>1.</w:t>
      </w:r>
      <w:r w:rsidRPr="002E1EB2">
        <w:rPr>
          <w:sz w:val="18"/>
          <w:szCs w:val="18"/>
        </w:rPr>
        <w:t>Реализовать проект по благоустройству общественных пространств на сельских территориях «Дорога к творчеству» по адресу: Иркутская область, Иркутский район, д. Куда, ул. Васильева.</w:t>
      </w:r>
    </w:p>
    <w:p w:rsidR="002E1EB2" w:rsidRPr="002E1EB2" w:rsidRDefault="002E1EB2" w:rsidP="002E1EB2">
      <w:pPr>
        <w:tabs>
          <w:tab w:val="left" w:pos="3976"/>
        </w:tabs>
        <w:ind w:left="0" w:right="141" w:firstLine="284"/>
        <w:rPr>
          <w:sz w:val="18"/>
          <w:szCs w:val="18"/>
        </w:rPr>
      </w:pPr>
      <w:r>
        <w:rPr>
          <w:sz w:val="18"/>
          <w:szCs w:val="18"/>
        </w:rPr>
        <w:t>2.</w:t>
      </w:r>
      <w:r w:rsidRPr="002E1EB2">
        <w:rPr>
          <w:sz w:val="18"/>
          <w:szCs w:val="18"/>
        </w:rPr>
        <w:t>Определить период реализации проекта «Дорога к творчеству» с 01.06.2024 по 30.09.2024.</w:t>
      </w:r>
    </w:p>
    <w:p w:rsidR="002E1EB2" w:rsidRPr="002E1EB2" w:rsidRDefault="002E1EB2" w:rsidP="002E1EB2">
      <w:pPr>
        <w:tabs>
          <w:tab w:val="left" w:pos="3976"/>
        </w:tabs>
        <w:ind w:left="0" w:right="141" w:firstLine="284"/>
        <w:rPr>
          <w:sz w:val="18"/>
          <w:szCs w:val="18"/>
        </w:rPr>
      </w:pPr>
      <w:r>
        <w:rPr>
          <w:sz w:val="18"/>
          <w:szCs w:val="18"/>
        </w:rPr>
        <w:t>3.</w:t>
      </w:r>
      <w:r w:rsidRPr="002E1EB2">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2E1EB2" w:rsidRPr="002E1EB2" w:rsidRDefault="002E1EB2" w:rsidP="002E1EB2">
      <w:pPr>
        <w:tabs>
          <w:tab w:val="left" w:pos="3976"/>
        </w:tabs>
        <w:ind w:left="0" w:right="141" w:firstLine="284"/>
        <w:rPr>
          <w:sz w:val="18"/>
          <w:szCs w:val="18"/>
        </w:rPr>
      </w:pPr>
      <w:r>
        <w:rPr>
          <w:sz w:val="18"/>
          <w:szCs w:val="18"/>
        </w:rPr>
        <w:t>4.</w:t>
      </w:r>
      <w:r w:rsidRPr="002E1EB2">
        <w:rPr>
          <w:sz w:val="18"/>
          <w:szCs w:val="18"/>
        </w:rPr>
        <w:t>Отделу бюджетного планирования предусмотреть средства на финансирование проекта «Дорога к творчеству» в бюджете поселения.</w:t>
      </w:r>
    </w:p>
    <w:p w:rsidR="002E1EB2" w:rsidRPr="002E1EB2" w:rsidRDefault="002E1EB2" w:rsidP="002E1EB2">
      <w:pPr>
        <w:tabs>
          <w:tab w:val="left" w:pos="3976"/>
        </w:tabs>
        <w:ind w:left="0" w:right="141" w:firstLine="284"/>
        <w:rPr>
          <w:sz w:val="18"/>
          <w:szCs w:val="18"/>
        </w:rPr>
      </w:pPr>
      <w:r>
        <w:rPr>
          <w:sz w:val="18"/>
          <w:szCs w:val="18"/>
        </w:rPr>
        <w:t>5.</w:t>
      </w:r>
      <w:r w:rsidRPr="002E1EB2">
        <w:rPr>
          <w:sz w:val="18"/>
          <w:szCs w:val="18"/>
        </w:rPr>
        <w:t>Опубликовать настоящее постановление в установленном законом порядке.</w:t>
      </w:r>
    </w:p>
    <w:p w:rsidR="00800CA9" w:rsidRDefault="002E1EB2" w:rsidP="002E1EB2">
      <w:pPr>
        <w:tabs>
          <w:tab w:val="left" w:pos="3976"/>
        </w:tabs>
        <w:ind w:left="0" w:right="141" w:firstLine="284"/>
        <w:rPr>
          <w:sz w:val="18"/>
          <w:szCs w:val="18"/>
        </w:rPr>
      </w:pPr>
      <w:r>
        <w:rPr>
          <w:sz w:val="18"/>
          <w:szCs w:val="18"/>
        </w:rPr>
        <w:t>6.</w:t>
      </w:r>
      <w:proofErr w:type="gramStart"/>
      <w:r w:rsidRPr="002E1EB2">
        <w:rPr>
          <w:sz w:val="18"/>
          <w:szCs w:val="18"/>
        </w:rPr>
        <w:t>Контроль за</w:t>
      </w:r>
      <w:proofErr w:type="gramEnd"/>
      <w:r w:rsidRPr="002E1EB2">
        <w:rPr>
          <w:sz w:val="18"/>
          <w:szCs w:val="18"/>
        </w:rPr>
        <w:t xml:space="preserve"> исполнением настоящего постановления возложить на Первого заместителя Главы администрации.</w:t>
      </w:r>
    </w:p>
    <w:p w:rsidR="002E1EB2" w:rsidRDefault="002E1EB2" w:rsidP="002A779F">
      <w:pPr>
        <w:tabs>
          <w:tab w:val="left" w:pos="3976"/>
        </w:tabs>
        <w:ind w:left="0" w:right="141" w:firstLine="284"/>
        <w:rPr>
          <w:sz w:val="18"/>
          <w:szCs w:val="18"/>
        </w:rPr>
      </w:pPr>
    </w:p>
    <w:p w:rsidR="002E1EB2" w:rsidRPr="00C80179" w:rsidRDefault="002E1EB2" w:rsidP="002E1EB2">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2E1EB2" w:rsidRDefault="002E1EB2" w:rsidP="002E1EB2">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AB02D8" w:rsidRPr="007A6408" w:rsidRDefault="00AB02D8" w:rsidP="00AB02D8">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AB02D8" w:rsidRPr="007A6408" w:rsidRDefault="00AB02D8" w:rsidP="00AB02D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B02D8" w:rsidRPr="007A6408" w:rsidRDefault="00AB02D8" w:rsidP="00AB02D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B02D8" w:rsidRDefault="00AB02D8" w:rsidP="00AB02D8">
      <w:pPr>
        <w:tabs>
          <w:tab w:val="left" w:pos="426"/>
          <w:tab w:val="left" w:pos="3976"/>
        </w:tabs>
        <w:ind w:left="426" w:right="282" w:firstLine="426"/>
        <w:jc w:val="center"/>
        <w:rPr>
          <w:b/>
          <w:bCs/>
          <w:sz w:val="18"/>
          <w:szCs w:val="18"/>
        </w:rPr>
      </w:pPr>
      <w:r w:rsidRPr="007A6408">
        <w:rPr>
          <w:b/>
          <w:bCs/>
          <w:sz w:val="18"/>
          <w:szCs w:val="18"/>
        </w:rPr>
        <w:t>АДМИНИСТРАЦИЯ</w:t>
      </w:r>
    </w:p>
    <w:p w:rsidR="00AB02D8" w:rsidRDefault="00AB02D8" w:rsidP="00AB02D8">
      <w:pPr>
        <w:tabs>
          <w:tab w:val="left" w:pos="426"/>
          <w:tab w:val="left" w:pos="3976"/>
        </w:tabs>
        <w:ind w:left="426" w:right="282" w:firstLine="426"/>
        <w:jc w:val="center"/>
        <w:rPr>
          <w:b/>
          <w:bCs/>
          <w:sz w:val="18"/>
          <w:szCs w:val="18"/>
        </w:rPr>
      </w:pPr>
      <w:r>
        <w:rPr>
          <w:b/>
          <w:bCs/>
          <w:sz w:val="18"/>
          <w:szCs w:val="18"/>
        </w:rPr>
        <w:t>ПОСТАНОВЛЕНИЕ</w:t>
      </w:r>
    </w:p>
    <w:p w:rsidR="00AB02D8" w:rsidRPr="007A6408" w:rsidRDefault="00AB02D8" w:rsidP="00AB02D8">
      <w:pPr>
        <w:tabs>
          <w:tab w:val="left" w:pos="426"/>
          <w:tab w:val="left" w:pos="3976"/>
        </w:tabs>
        <w:ind w:left="426" w:right="282" w:firstLine="426"/>
        <w:jc w:val="center"/>
        <w:rPr>
          <w:b/>
          <w:bCs/>
          <w:sz w:val="18"/>
          <w:szCs w:val="18"/>
        </w:rPr>
      </w:pPr>
    </w:p>
    <w:p w:rsidR="00AB02D8" w:rsidRDefault="00AB02D8" w:rsidP="00AB02D8">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84 о/д</w:t>
      </w:r>
    </w:p>
    <w:p w:rsidR="00AB02D8" w:rsidRDefault="00AB02D8" w:rsidP="00AB02D8">
      <w:pPr>
        <w:tabs>
          <w:tab w:val="left" w:pos="426"/>
          <w:tab w:val="left" w:pos="3976"/>
        </w:tabs>
        <w:ind w:left="426" w:right="282" w:firstLine="426"/>
        <w:rPr>
          <w:sz w:val="18"/>
          <w:szCs w:val="18"/>
        </w:rPr>
      </w:pPr>
      <w:r w:rsidRPr="007A6408">
        <w:rPr>
          <w:sz w:val="18"/>
          <w:szCs w:val="18"/>
        </w:rPr>
        <w:t xml:space="preserve">       с. Хомутово </w:t>
      </w:r>
    </w:p>
    <w:p w:rsidR="00AB02D8" w:rsidRPr="007A6408" w:rsidRDefault="00AB02D8" w:rsidP="00AB02D8">
      <w:pPr>
        <w:tabs>
          <w:tab w:val="left" w:pos="426"/>
          <w:tab w:val="left" w:pos="3976"/>
        </w:tabs>
        <w:ind w:left="426" w:right="282" w:firstLine="426"/>
        <w:rPr>
          <w:sz w:val="18"/>
          <w:szCs w:val="18"/>
        </w:rPr>
      </w:pPr>
    </w:p>
    <w:p w:rsidR="002E1EB2" w:rsidRDefault="00AB02D8" w:rsidP="002A779F">
      <w:pPr>
        <w:tabs>
          <w:tab w:val="left" w:pos="3976"/>
        </w:tabs>
        <w:ind w:left="0" w:right="141" w:firstLine="284"/>
        <w:rPr>
          <w:sz w:val="18"/>
          <w:szCs w:val="18"/>
        </w:rPr>
      </w:pPr>
      <w:proofErr w:type="gramStart"/>
      <w:r w:rsidRPr="00AB02D8">
        <w:rPr>
          <w:sz w:val="18"/>
          <w:szCs w:val="18"/>
        </w:rPr>
        <w:t xml:space="preserve">О реализации проекта по благоустройству общественных пространств на сельских территориях «Дорога к знаниям» в с. Хомутово </w:t>
      </w:r>
      <w:proofErr w:type="spellStart"/>
      <w:r w:rsidRPr="00AB02D8">
        <w:rPr>
          <w:sz w:val="18"/>
          <w:szCs w:val="18"/>
        </w:rPr>
        <w:t>Хомутовского</w:t>
      </w:r>
      <w:proofErr w:type="spellEnd"/>
      <w:r w:rsidRPr="00AB02D8">
        <w:rPr>
          <w:sz w:val="18"/>
          <w:szCs w:val="18"/>
        </w:rPr>
        <w:t xml:space="preserve"> муниципального образования</w:t>
      </w:r>
      <w:r>
        <w:rPr>
          <w:sz w:val="18"/>
          <w:szCs w:val="18"/>
        </w:rPr>
        <w:t>.</w:t>
      </w:r>
      <w:proofErr w:type="gramEnd"/>
    </w:p>
    <w:p w:rsidR="00AB02D8" w:rsidRDefault="00AB02D8" w:rsidP="002A779F">
      <w:pPr>
        <w:tabs>
          <w:tab w:val="left" w:pos="3976"/>
        </w:tabs>
        <w:ind w:left="0" w:right="141" w:firstLine="284"/>
        <w:rPr>
          <w:sz w:val="18"/>
          <w:szCs w:val="18"/>
        </w:rPr>
      </w:pPr>
    </w:p>
    <w:p w:rsidR="00AB02D8" w:rsidRPr="00AB02D8" w:rsidRDefault="00AB02D8" w:rsidP="00AB02D8">
      <w:pPr>
        <w:tabs>
          <w:tab w:val="left" w:pos="3976"/>
        </w:tabs>
        <w:ind w:left="0" w:right="141" w:firstLine="284"/>
        <w:rPr>
          <w:sz w:val="18"/>
          <w:szCs w:val="18"/>
        </w:rPr>
      </w:pPr>
      <w:proofErr w:type="gramStart"/>
      <w:r w:rsidRPr="00AB02D8">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AB02D8">
        <w:rPr>
          <w:sz w:val="18"/>
          <w:szCs w:val="18"/>
        </w:rPr>
        <w:t>Хомутовского</w:t>
      </w:r>
      <w:proofErr w:type="spellEnd"/>
      <w:r w:rsidRPr="00AB02D8">
        <w:rPr>
          <w:sz w:val="18"/>
          <w:szCs w:val="18"/>
        </w:rPr>
        <w:t xml:space="preserve"> муниципального образования</w:t>
      </w:r>
      <w:proofErr w:type="gramEnd"/>
      <w:r w:rsidRPr="00AB02D8">
        <w:rPr>
          <w:sz w:val="18"/>
          <w:szCs w:val="18"/>
        </w:rPr>
        <w:t xml:space="preserve">, Администрация </w:t>
      </w:r>
      <w:proofErr w:type="spellStart"/>
      <w:r w:rsidRPr="00AB02D8">
        <w:rPr>
          <w:sz w:val="18"/>
          <w:szCs w:val="18"/>
        </w:rPr>
        <w:t>Хомутовского</w:t>
      </w:r>
      <w:proofErr w:type="spellEnd"/>
      <w:r w:rsidRPr="00AB02D8">
        <w:rPr>
          <w:sz w:val="18"/>
          <w:szCs w:val="18"/>
        </w:rPr>
        <w:t xml:space="preserve"> муниципального образования</w:t>
      </w:r>
    </w:p>
    <w:p w:rsidR="00AB02D8" w:rsidRPr="00AB02D8" w:rsidRDefault="00AB02D8" w:rsidP="00AB02D8">
      <w:pPr>
        <w:tabs>
          <w:tab w:val="left" w:pos="3976"/>
        </w:tabs>
        <w:ind w:left="0" w:right="141" w:firstLine="284"/>
        <w:rPr>
          <w:sz w:val="18"/>
          <w:szCs w:val="18"/>
        </w:rPr>
      </w:pPr>
    </w:p>
    <w:p w:rsidR="00AB02D8" w:rsidRDefault="00AB02D8" w:rsidP="00AB02D8">
      <w:pPr>
        <w:tabs>
          <w:tab w:val="left" w:pos="3976"/>
        </w:tabs>
        <w:ind w:left="0" w:right="141" w:firstLine="284"/>
        <w:rPr>
          <w:sz w:val="18"/>
          <w:szCs w:val="18"/>
        </w:rPr>
      </w:pPr>
      <w:r w:rsidRPr="00AB02D8">
        <w:rPr>
          <w:sz w:val="18"/>
          <w:szCs w:val="18"/>
        </w:rPr>
        <w:t>ПОСТАНОВЛЯЕТ:</w:t>
      </w:r>
    </w:p>
    <w:p w:rsidR="00AB02D8" w:rsidRPr="00AB02D8" w:rsidRDefault="00AB02D8" w:rsidP="00AB02D8">
      <w:pPr>
        <w:tabs>
          <w:tab w:val="left" w:pos="3976"/>
        </w:tabs>
        <w:ind w:left="0" w:right="141" w:firstLine="284"/>
        <w:rPr>
          <w:sz w:val="18"/>
          <w:szCs w:val="18"/>
        </w:rPr>
      </w:pPr>
    </w:p>
    <w:p w:rsidR="00AB02D8" w:rsidRPr="00AB02D8" w:rsidRDefault="00AB02D8" w:rsidP="00AB02D8">
      <w:pPr>
        <w:tabs>
          <w:tab w:val="left" w:pos="3976"/>
        </w:tabs>
        <w:ind w:left="0" w:right="141" w:firstLine="284"/>
        <w:rPr>
          <w:sz w:val="18"/>
          <w:szCs w:val="18"/>
        </w:rPr>
      </w:pPr>
      <w:r w:rsidRPr="00AB02D8">
        <w:rPr>
          <w:sz w:val="18"/>
          <w:szCs w:val="18"/>
        </w:rPr>
        <w:t>1</w:t>
      </w:r>
      <w:r>
        <w:rPr>
          <w:sz w:val="18"/>
          <w:szCs w:val="18"/>
        </w:rPr>
        <w:t>.</w:t>
      </w:r>
      <w:r w:rsidRPr="00AB02D8">
        <w:rPr>
          <w:sz w:val="18"/>
          <w:szCs w:val="18"/>
        </w:rPr>
        <w:t>Реализовать проект по благоустройству общественных пространств  на сельских территориях «Дорога к знаниям», по адресу: Иркутская область, Иркутский район, с. Хомутово, пер. Полевой.</w:t>
      </w:r>
    </w:p>
    <w:p w:rsidR="00AB02D8" w:rsidRPr="00AB02D8" w:rsidRDefault="00AB02D8" w:rsidP="00AB02D8">
      <w:pPr>
        <w:tabs>
          <w:tab w:val="left" w:pos="3976"/>
        </w:tabs>
        <w:ind w:left="0" w:right="141" w:firstLine="284"/>
        <w:rPr>
          <w:sz w:val="18"/>
          <w:szCs w:val="18"/>
        </w:rPr>
      </w:pPr>
      <w:r>
        <w:rPr>
          <w:sz w:val="18"/>
          <w:szCs w:val="18"/>
        </w:rPr>
        <w:t>2.</w:t>
      </w:r>
      <w:r w:rsidRPr="00AB02D8">
        <w:rPr>
          <w:sz w:val="18"/>
          <w:szCs w:val="18"/>
        </w:rPr>
        <w:t>Определить период реализации проекта «Дорога к знаниям» с 01.06.2024 по 30.09.2024.</w:t>
      </w:r>
    </w:p>
    <w:p w:rsidR="00AB02D8" w:rsidRPr="00AB02D8" w:rsidRDefault="00AB02D8" w:rsidP="00AB02D8">
      <w:pPr>
        <w:tabs>
          <w:tab w:val="left" w:pos="3976"/>
        </w:tabs>
        <w:ind w:left="0" w:right="141" w:firstLine="284"/>
        <w:rPr>
          <w:sz w:val="18"/>
          <w:szCs w:val="18"/>
        </w:rPr>
      </w:pPr>
      <w:r>
        <w:rPr>
          <w:sz w:val="18"/>
          <w:szCs w:val="18"/>
        </w:rPr>
        <w:t>3.</w:t>
      </w:r>
      <w:r w:rsidRPr="00AB02D8">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AB02D8" w:rsidRPr="00AB02D8" w:rsidRDefault="00AB02D8" w:rsidP="00AB02D8">
      <w:pPr>
        <w:tabs>
          <w:tab w:val="left" w:pos="3976"/>
        </w:tabs>
        <w:ind w:left="0" w:right="141" w:firstLine="284"/>
        <w:rPr>
          <w:sz w:val="18"/>
          <w:szCs w:val="18"/>
        </w:rPr>
      </w:pPr>
      <w:r>
        <w:rPr>
          <w:sz w:val="18"/>
          <w:szCs w:val="18"/>
        </w:rPr>
        <w:t>4.</w:t>
      </w:r>
      <w:r w:rsidRPr="00AB02D8">
        <w:rPr>
          <w:sz w:val="18"/>
          <w:szCs w:val="18"/>
        </w:rPr>
        <w:t>Отделу бюджетного планирования предусмотреть средства на финансирование проекта «Дорога к знаниям» в бюджете поселения.</w:t>
      </w:r>
    </w:p>
    <w:p w:rsidR="00AB02D8" w:rsidRPr="00AB02D8" w:rsidRDefault="00AB02D8" w:rsidP="00AB02D8">
      <w:pPr>
        <w:tabs>
          <w:tab w:val="left" w:pos="3976"/>
        </w:tabs>
        <w:ind w:left="0" w:right="141" w:firstLine="284"/>
        <w:rPr>
          <w:sz w:val="18"/>
          <w:szCs w:val="18"/>
        </w:rPr>
      </w:pPr>
      <w:r>
        <w:rPr>
          <w:sz w:val="18"/>
          <w:szCs w:val="18"/>
        </w:rPr>
        <w:t>5.</w:t>
      </w:r>
      <w:r w:rsidRPr="00AB02D8">
        <w:rPr>
          <w:sz w:val="18"/>
          <w:szCs w:val="18"/>
        </w:rPr>
        <w:t>Опубликовать настоящее постановление в установленном законом порядке.</w:t>
      </w:r>
    </w:p>
    <w:p w:rsidR="00AB02D8" w:rsidRPr="00AB02D8" w:rsidRDefault="00AB02D8" w:rsidP="00AB02D8">
      <w:pPr>
        <w:tabs>
          <w:tab w:val="left" w:pos="3976"/>
        </w:tabs>
        <w:ind w:left="0" w:right="141" w:firstLine="284"/>
        <w:rPr>
          <w:sz w:val="18"/>
          <w:szCs w:val="18"/>
        </w:rPr>
      </w:pPr>
      <w:r>
        <w:rPr>
          <w:sz w:val="18"/>
          <w:szCs w:val="18"/>
        </w:rPr>
        <w:t>6.</w:t>
      </w:r>
      <w:proofErr w:type="gramStart"/>
      <w:r w:rsidRPr="00AB02D8">
        <w:rPr>
          <w:sz w:val="18"/>
          <w:szCs w:val="18"/>
        </w:rPr>
        <w:t>Контроль за</w:t>
      </w:r>
      <w:proofErr w:type="gramEnd"/>
      <w:r w:rsidRPr="00AB02D8">
        <w:rPr>
          <w:sz w:val="18"/>
          <w:szCs w:val="18"/>
        </w:rPr>
        <w:t xml:space="preserve"> исполнением настоящего постановления возложить на Первого заместителя Главы администрации.</w:t>
      </w:r>
    </w:p>
    <w:p w:rsidR="00AB02D8" w:rsidRDefault="00AB02D8" w:rsidP="002A779F">
      <w:pPr>
        <w:tabs>
          <w:tab w:val="left" w:pos="3976"/>
        </w:tabs>
        <w:ind w:left="0" w:right="141" w:firstLine="284"/>
        <w:rPr>
          <w:sz w:val="18"/>
          <w:szCs w:val="18"/>
        </w:rPr>
      </w:pPr>
    </w:p>
    <w:p w:rsidR="00AB02D8" w:rsidRDefault="00AB02D8" w:rsidP="002A779F">
      <w:pPr>
        <w:tabs>
          <w:tab w:val="left" w:pos="3976"/>
        </w:tabs>
        <w:ind w:left="0" w:right="141" w:firstLine="284"/>
        <w:rPr>
          <w:sz w:val="18"/>
          <w:szCs w:val="18"/>
        </w:rPr>
      </w:pPr>
    </w:p>
    <w:p w:rsidR="00AB02D8" w:rsidRPr="00C80179" w:rsidRDefault="00AB02D8" w:rsidP="00AB02D8">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AB02D8" w:rsidRDefault="00AB02D8" w:rsidP="00AB02D8">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AB02D8" w:rsidRDefault="00AB02D8" w:rsidP="002A779F">
      <w:pPr>
        <w:tabs>
          <w:tab w:val="left" w:pos="3976"/>
        </w:tabs>
        <w:ind w:left="0" w:right="141" w:firstLine="284"/>
        <w:rPr>
          <w:sz w:val="18"/>
          <w:szCs w:val="18"/>
        </w:rPr>
      </w:pPr>
    </w:p>
    <w:p w:rsidR="006D64A2" w:rsidRDefault="006D64A2" w:rsidP="002C53BB">
      <w:pPr>
        <w:tabs>
          <w:tab w:val="left" w:pos="426"/>
          <w:tab w:val="left" w:pos="3976"/>
        </w:tabs>
        <w:ind w:left="0" w:right="-142" w:firstLine="426"/>
        <w:jc w:val="center"/>
        <w:rPr>
          <w:sz w:val="18"/>
          <w:szCs w:val="18"/>
        </w:rPr>
      </w:pPr>
    </w:p>
    <w:p w:rsidR="002C53BB" w:rsidRPr="007A6408" w:rsidRDefault="002C53BB" w:rsidP="002C53BB">
      <w:pPr>
        <w:tabs>
          <w:tab w:val="left" w:pos="426"/>
          <w:tab w:val="left" w:pos="3976"/>
        </w:tabs>
        <w:ind w:left="0" w:right="-142" w:firstLine="426"/>
        <w:jc w:val="center"/>
        <w:rPr>
          <w:b/>
          <w:sz w:val="18"/>
          <w:szCs w:val="18"/>
        </w:rPr>
      </w:pPr>
      <w:r w:rsidRPr="007A6408">
        <w:rPr>
          <w:sz w:val="18"/>
          <w:szCs w:val="18"/>
        </w:rPr>
        <w:t>РОССИЙСКАЯ ФЕДЕРАЦИЯ</w:t>
      </w:r>
    </w:p>
    <w:p w:rsidR="002C53BB" w:rsidRPr="007A6408" w:rsidRDefault="002C53BB" w:rsidP="002C53B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C53BB" w:rsidRPr="007A6408" w:rsidRDefault="002C53BB" w:rsidP="002C53B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C53BB" w:rsidRDefault="002C53BB" w:rsidP="002C53BB">
      <w:pPr>
        <w:tabs>
          <w:tab w:val="left" w:pos="426"/>
          <w:tab w:val="left" w:pos="3976"/>
        </w:tabs>
        <w:ind w:left="426" w:right="282" w:firstLine="426"/>
        <w:jc w:val="center"/>
        <w:rPr>
          <w:b/>
          <w:bCs/>
          <w:sz w:val="18"/>
          <w:szCs w:val="18"/>
        </w:rPr>
      </w:pPr>
      <w:r w:rsidRPr="007A6408">
        <w:rPr>
          <w:b/>
          <w:bCs/>
          <w:sz w:val="18"/>
          <w:szCs w:val="18"/>
        </w:rPr>
        <w:t>АДМИНИСТРАЦИЯ</w:t>
      </w:r>
    </w:p>
    <w:p w:rsidR="002C53BB" w:rsidRDefault="002C53BB" w:rsidP="002C53BB">
      <w:pPr>
        <w:tabs>
          <w:tab w:val="left" w:pos="426"/>
          <w:tab w:val="left" w:pos="3976"/>
        </w:tabs>
        <w:ind w:left="426" w:right="282" w:firstLine="426"/>
        <w:jc w:val="center"/>
        <w:rPr>
          <w:b/>
          <w:bCs/>
          <w:sz w:val="18"/>
          <w:szCs w:val="18"/>
        </w:rPr>
      </w:pPr>
      <w:r>
        <w:rPr>
          <w:b/>
          <w:bCs/>
          <w:sz w:val="18"/>
          <w:szCs w:val="18"/>
        </w:rPr>
        <w:t>ПОСТАНОВЛЕНИЕ</w:t>
      </w:r>
    </w:p>
    <w:p w:rsidR="002C53BB" w:rsidRPr="007A6408" w:rsidRDefault="002C53BB" w:rsidP="002C53BB">
      <w:pPr>
        <w:tabs>
          <w:tab w:val="left" w:pos="426"/>
          <w:tab w:val="left" w:pos="3976"/>
        </w:tabs>
        <w:ind w:left="426" w:right="282" w:firstLine="426"/>
        <w:jc w:val="center"/>
        <w:rPr>
          <w:b/>
          <w:bCs/>
          <w:sz w:val="18"/>
          <w:szCs w:val="18"/>
        </w:rPr>
      </w:pPr>
    </w:p>
    <w:p w:rsidR="002C53BB" w:rsidRDefault="002C53BB" w:rsidP="002C53BB">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w:t>
      </w:r>
      <w:r w:rsidR="00E516C2">
        <w:rPr>
          <w:sz w:val="18"/>
          <w:szCs w:val="18"/>
          <w:u w:val="single"/>
        </w:rPr>
        <w:t>5</w:t>
      </w:r>
      <w:r>
        <w:rPr>
          <w:sz w:val="18"/>
          <w:szCs w:val="18"/>
          <w:u w:val="single"/>
        </w:rPr>
        <w:t xml:space="preserve"> о/д</w:t>
      </w:r>
    </w:p>
    <w:p w:rsidR="002C53BB" w:rsidRDefault="002C53BB" w:rsidP="002C53BB">
      <w:pPr>
        <w:tabs>
          <w:tab w:val="left" w:pos="426"/>
          <w:tab w:val="left" w:pos="3976"/>
        </w:tabs>
        <w:ind w:left="426" w:right="282" w:firstLine="426"/>
        <w:rPr>
          <w:sz w:val="18"/>
          <w:szCs w:val="18"/>
        </w:rPr>
      </w:pPr>
      <w:r w:rsidRPr="007A6408">
        <w:rPr>
          <w:sz w:val="18"/>
          <w:szCs w:val="18"/>
        </w:rPr>
        <w:t xml:space="preserve">       с. Хомутово </w:t>
      </w:r>
    </w:p>
    <w:p w:rsidR="002C53BB" w:rsidRPr="007A6408" w:rsidRDefault="002C53BB" w:rsidP="002C53BB">
      <w:pPr>
        <w:tabs>
          <w:tab w:val="left" w:pos="426"/>
          <w:tab w:val="left" w:pos="3976"/>
        </w:tabs>
        <w:ind w:left="426" w:right="282" w:firstLine="426"/>
        <w:rPr>
          <w:sz w:val="18"/>
          <w:szCs w:val="18"/>
        </w:rPr>
      </w:pPr>
    </w:p>
    <w:p w:rsidR="002C53BB" w:rsidRDefault="00E516C2" w:rsidP="002A779F">
      <w:pPr>
        <w:tabs>
          <w:tab w:val="left" w:pos="3976"/>
        </w:tabs>
        <w:ind w:left="0" w:right="141" w:firstLine="284"/>
        <w:rPr>
          <w:sz w:val="18"/>
          <w:szCs w:val="18"/>
        </w:rPr>
      </w:pPr>
      <w:proofErr w:type="gramStart"/>
      <w:r w:rsidRPr="00E516C2">
        <w:rPr>
          <w:sz w:val="18"/>
          <w:szCs w:val="18"/>
        </w:rPr>
        <w:t xml:space="preserve">О реализации проекта по благоустройству общественных пространств на сельских территориях «Живая память» в с. Хомутово </w:t>
      </w:r>
      <w:proofErr w:type="spellStart"/>
      <w:r w:rsidRPr="00E516C2">
        <w:rPr>
          <w:sz w:val="18"/>
          <w:szCs w:val="18"/>
        </w:rPr>
        <w:t>Хомутовского</w:t>
      </w:r>
      <w:proofErr w:type="spellEnd"/>
      <w:r w:rsidRPr="00E516C2">
        <w:rPr>
          <w:sz w:val="18"/>
          <w:szCs w:val="18"/>
        </w:rPr>
        <w:t xml:space="preserve"> муниципального образования</w:t>
      </w:r>
      <w:r>
        <w:rPr>
          <w:sz w:val="18"/>
          <w:szCs w:val="18"/>
        </w:rPr>
        <w:t>.</w:t>
      </w:r>
      <w:proofErr w:type="gramEnd"/>
    </w:p>
    <w:p w:rsidR="00E516C2" w:rsidRDefault="00E516C2" w:rsidP="002A779F">
      <w:pPr>
        <w:tabs>
          <w:tab w:val="left" w:pos="3976"/>
        </w:tabs>
        <w:ind w:left="0" w:right="141" w:firstLine="284"/>
        <w:rPr>
          <w:sz w:val="18"/>
          <w:szCs w:val="18"/>
        </w:rPr>
      </w:pPr>
    </w:p>
    <w:p w:rsidR="00E516C2" w:rsidRDefault="00E516C2" w:rsidP="00E516C2">
      <w:pPr>
        <w:tabs>
          <w:tab w:val="left" w:pos="3976"/>
        </w:tabs>
        <w:ind w:left="0" w:right="141" w:firstLine="284"/>
        <w:rPr>
          <w:sz w:val="18"/>
          <w:szCs w:val="18"/>
        </w:rPr>
      </w:pPr>
      <w:proofErr w:type="gramStart"/>
      <w:r w:rsidRPr="00E516C2">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E516C2">
        <w:rPr>
          <w:sz w:val="18"/>
          <w:szCs w:val="18"/>
        </w:rPr>
        <w:t>Хомутовского</w:t>
      </w:r>
      <w:proofErr w:type="spellEnd"/>
      <w:r w:rsidRPr="00E516C2">
        <w:rPr>
          <w:sz w:val="18"/>
          <w:szCs w:val="18"/>
        </w:rPr>
        <w:t xml:space="preserve"> муниципального образования</w:t>
      </w:r>
      <w:proofErr w:type="gramEnd"/>
      <w:r w:rsidRPr="00E516C2">
        <w:rPr>
          <w:sz w:val="18"/>
          <w:szCs w:val="18"/>
        </w:rPr>
        <w:t xml:space="preserve">, Администрация </w:t>
      </w:r>
      <w:proofErr w:type="spellStart"/>
      <w:r w:rsidRPr="00E516C2">
        <w:rPr>
          <w:sz w:val="18"/>
          <w:szCs w:val="18"/>
        </w:rPr>
        <w:t>Хомутовского</w:t>
      </w:r>
      <w:proofErr w:type="spellEnd"/>
      <w:r w:rsidRPr="00E516C2">
        <w:rPr>
          <w:sz w:val="18"/>
          <w:szCs w:val="18"/>
        </w:rPr>
        <w:t xml:space="preserve"> муниципального образования</w:t>
      </w:r>
    </w:p>
    <w:p w:rsidR="006D64A2" w:rsidRPr="00E516C2" w:rsidRDefault="006D64A2" w:rsidP="00E516C2">
      <w:pPr>
        <w:tabs>
          <w:tab w:val="left" w:pos="3976"/>
        </w:tabs>
        <w:ind w:left="0" w:right="141" w:firstLine="284"/>
        <w:rPr>
          <w:sz w:val="18"/>
          <w:szCs w:val="18"/>
        </w:rPr>
      </w:pPr>
    </w:p>
    <w:p w:rsidR="00E516C2" w:rsidRDefault="00E516C2" w:rsidP="00E516C2">
      <w:pPr>
        <w:tabs>
          <w:tab w:val="left" w:pos="3976"/>
        </w:tabs>
        <w:ind w:left="0" w:right="141" w:firstLine="284"/>
        <w:rPr>
          <w:sz w:val="18"/>
          <w:szCs w:val="18"/>
        </w:rPr>
      </w:pPr>
      <w:r w:rsidRPr="00E516C2">
        <w:rPr>
          <w:sz w:val="18"/>
          <w:szCs w:val="18"/>
        </w:rPr>
        <w:t>ПОСТАНОВЛЯЕТ:</w:t>
      </w:r>
    </w:p>
    <w:p w:rsidR="006D64A2" w:rsidRPr="00E516C2" w:rsidRDefault="006D64A2" w:rsidP="00E516C2">
      <w:pPr>
        <w:tabs>
          <w:tab w:val="left" w:pos="3976"/>
        </w:tabs>
        <w:ind w:left="0" w:right="141" w:firstLine="284"/>
        <w:rPr>
          <w:sz w:val="18"/>
          <w:szCs w:val="18"/>
        </w:rPr>
      </w:pPr>
    </w:p>
    <w:p w:rsidR="00E516C2" w:rsidRPr="00E516C2" w:rsidRDefault="006D64A2" w:rsidP="00E516C2">
      <w:pPr>
        <w:tabs>
          <w:tab w:val="left" w:pos="3976"/>
        </w:tabs>
        <w:ind w:left="0" w:right="141" w:firstLine="284"/>
        <w:rPr>
          <w:sz w:val="18"/>
          <w:szCs w:val="18"/>
        </w:rPr>
      </w:pPr>
      <w:r>
        <w:rPr>
          <w:sz w:val="18"/>
          <w:szCs w:val="18"/>
        </w:rPr>
        <w:t>1.</w:t>
      </w:r>
      <w:r w:rsidR="00E516C2" w:rsidRPr="00E516C2">
        <w:rPr>
          <w:sz w:val="18"/>
          <w:szCs w:val="18"/>
        </w:rPr>
        <w:t xml:space="preserve">Реализовать проект по благоустройству общественных пространств на сельских территориях «Живая память» по адресу: Иркутская область, Иркутский район, с. Хомутово, </w:t>
      </w:r>
      <w:proofErr w:type="spellStart"/>
      <w:r w:rsidR="00E516C2" w:rsidRPr="00E516C2">
        <w:rPr>
          <w:sz w:val="18"/>
          <w:szCs w:val="18"/>
        </w:rPr>
        <w:t>ул</w:t>
      </w:r>
      <w:proofErr w:type="gramStart"/>
      <w:r w:rsidR="00E516C2" w:rsidRPr="00E516C2">
        <w:rPr>
          <w:sz w:val="18"/>
          <w:szCs w:val="18"/>
        </w:rPr>
        <w:t>.К</w:t>
      </w:r>
      <w:proofErr w:type="gramEnd"/>
      <w:r w:rsidR="00E516C2" w:rsidRPr="00E516C2">
        <w:rPr>
          <w:sz w:val="18"/>
          <w:szCs w:val="18"/>
        </w:rPr>
        <w:t>олхозная</w:t>
      </w:r>
      <w:proofErr w:type="spellEnd"/>
      <w:r w:rsidR="00E516C2" w:rsidRPr="00E516C2">
        <w:rPr>
          <w:sz w:val="18"/>
          <w:szCs w:val="18"/>
        </w:rPr>
        <w:t xml:space="preserve">, 89, </w:t>
      </w:r>
      <w:proofErr w:type="spellStart"/>
      <w:r w:rsidR="00E516C2" w:rsidRPr="00E516C2">
        <w:rPr>
          <w:sz w:val="18"/>
          <w:szCs w:val="18"/>
        </w:rPr>
        <w:t>ул.Колхозная</w:t>
      </w:r>
      <w:proofErr w:type="spellEnd"/>
      <w:r w:rsidR="00E516C2" w:rsidRPr="00E516C2">
        <w:rPr>
          <w:sz w:val="18"/>
          <w:szCs w:val="18"/>
        </w:rPr>
        <w:t xml:space="preserve"> 124, </w:t>
      </w:r>
      <w:proofErr w:type="spellStart"/>
      <w:r w:rsidR="00E516C2" w:rsidRPr="00E516C2">
        <w:rPr>
          <w:sz w:val="18"/>
          <w:szCs w:val="18"/>
        </w:rPr>
        <w:t>ул.Кирова</w:t>
      </w:r>
      <w:proofErr w:type="spellEnd"/>
      <w:r w:rsidR="00E516C2" w:rsidRPr="00E516C2">
        <w:rPr>
          <w:sz w:val="18"/>
          <w:szCs w:val="18"/>
        </w:rPr>
        <w:t xml:space="preserve">, 68В, </w:t>
      </w:r>
    </w:p>
    <w:p w:rsidR="00E516C2" w:rsidRPr="00E516C2" w:rsidRDefault="006D64A2" w:rsidP="00E516C2">
      <w:pPr>
        <w:tabs>
          <w:tab w:val="left" w:pos="3976"/>
        </w:tabs>
        <w:ind w:left="0" w:right="141" w:firstLine="284"/>
        <w:rPr>
          <w:sz w:val="18"/>
          <w:szCs w:val="18"/>
        </w:rPr>
      </w:pPr>
      <w:r>
        <w:rPr>
          <w:sz w:val="18"/>
          <w:szCs w:val="18"/>
        </w:rPr>
        <w:t>2.</w:t>
      </w:r>
      <w:r w:rsidR="00E516C2" w:rsidRPr="00E516C2">
        <w:rPr>
          <w:sz w:val="18"/>
          <w:szCs w:val="18"/>
        </w:rPr>
        <w:t>Определить период реализации проекта «Живая память» с 01.06.2024 по 30.09.2024.</w:t>
      </w:r>
    </w:p>
    <w:p w:rsidR="00E516C2" w:rsidRPr="00E516C2" w:rsidRDefault="006D64A2" w:rsidP="00E516C2">
      <w:pPr>
        <w:tabs>
          <w:tab w:val="left" w:pos="3976"/>
        </w:tabs>
        <w:ind w:left="0" w:right="141" w:firstLine="284"/>
        <w:rPr>
          <w:sz w:val="18"/>
          <w:szCs w:val="18"/>
        </w:rPr>
      </w:pPr>
      <w:r>
        <w:rPr>
          <w:sz w:val="18"/>
          <w:szCs w:val="18"/>
        </w:rPr>
        <w:t>3.</w:t>
      </w:r>
      <w:r w:rsidR="00E516C2" w:rsidRPr="00E516C2">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E516C2" w:rsidRPr="00E516C2" w:rsidRDefault="006D64A2" w:rsidP="00E516C2">
      <w:pPr>
        <w:tabs>
          <w:tab w:val="left" w:pos="3976"/>
        </w:tabs>
        <w:ind w:left="0" w:right="141" w:firstLine="284"/>
        <w:rPr>
          <w:sz w:val="18"/>
          <w:szCs w:val="18"/>
        </w:rPr>
      </w:pPr>
      <w:r>
        <w:rPr>
          <w:sz w:val="18"/>
          <w:szCs w:val="18"/>
        </w:rPr>
        <w:t>4.</w:t>
      </w:r>
      <w:r w:rsidR="00E516C2" w:rsidRPr="00E516C2">
        <w:rPr>
          <w:sz w:val="18"/>
          <w:szCs w:val="18"/>
        </w:rPr>
        <w:t>Отделу бюджетного планирования предусмотреть средства на финансирование проекта «Живая память» в бюджете поселения.</w:t>
      </w:r>
    </w:p>
    <w:p w:rsidR="00E516C2" w:rsidRPr="00E516C2" w:rsidRDefault="006D64A2" w:rsidP="00E516C2">
      <w:pPr>
        <w:tabs>
          <w:tab w:val="left" w:pos="3976"/>
        </w:tabs>
        <w:ind w:left="0" w:right="141" w:firstLine="284"/>
        <w:rPr>
          <w:sz w:val="18"/>
          <w:szCs w:val="18"/>
        </w:rPr>
      </w:pPr>
      <w:r>
        <w:rPr>
          <w:sz w:val="18"/>
          <w:szCs w:val="18"/>
        </w:rPr>
        <w:t>5.</w:t>
      </w:r>
      <w:r w:rsidR="00E516C2" w:rsidRPr="00E516C2">
        <w:rPr>
          <w:sz w:val="18"/>
          <w:szCs w:val="18"/>
        </w:rPr>
        <w:t>Опубликовать настоящее постановление в установленном законом порядке.</w:t>
      </w:r>
    </w:p>
    <w:p w:rsidR="00E516C2" w:rsidRPr="00E516C2" w:rsidRDefault="006D64A2" w:rsidP="00E516C2">
      <w:pPr>
        <w:tabs>
          <w:tab w:val="left" w:pos="3976"/>
        </w:tabs>
        <w:ind w:left="0" w:right="141" w:firstLine="284"/>
        <w:rPr>
          <w:sz w:val="18"/>
          <w:szCs w:val="18"/>
        </w:rPr>
      </w:pPr>
      <w:r>
        <w:rPr>
          <w:sz w:val="18"/>
          <w:szCs w:val="18"/>
        </w:rPr>
        <w:t>6.</w:t>
      </w:r>
      <w:proofErr w:type="gramStart"/>
      <w:r w:rsidR="00E516C2" w:rsidRPr="00E516C2">
        <w:rPr>
          <w:sz w:val="18"/>
          <w:szCs w:val="18"/>
        </w:rPr>
        <w:t>Контроль за</w:t>
      </w:r>
      <w:proofErr w:type="gramEnd"/>
      <w:r w:rsidR="00E516C2" w:rsidRPr="00E516C2">
        <w:rPr>
          <w:sz w:val="18"/>
          <w:szCs w:val="18"/>
        </w:rPr>
        <w:t xml:space="preserve"> исполнением настоящего постановления возложить на Первого заместителя Главы администрации.</w:t>
      </w:r>
    </w:p>
    <w:p w:rsidR="00E516C2" w:rsidRDefault="00E516C2" w:rsidP="002A779F">
      <w:pPr>
        <w:tabs>
          <w:tab w:val="left" w:pos="3976"/>
        </w:tabs>
        <w:ind w:left="0" w:right="141" w:firstLine="284"/>
        <w:rPr>
          <w:sz w:val="18"/>
          <w:szCs w:val="18"/>
        </w:rPr>
      </w:pPr>
    </w:p>
    <w:p w:rsidR="00E516C2" w:rsidRPr="00C80179" w:rsidRDefault="00E516C2" w:rsidP="00E516C2">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E516C2" w:rsidRDefault="00E516C2" w:rsidP="00E516C2">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6D64A2" w:rsidRDefault="006D64A2" w:rsidP="00E516C2">
      <w:pPr>
        <w:tabs>
          <w:tab w:val="left" w:pos="3976"/>
        </w:tabs>
        <w:ind w:left="0" w:right="141" w:firstLine="284"/>
        <w:jc w:val="right"/>
        <w:rPr>
          <w:i/>
          <w:sz w:val="18"/>
          <w:szCs w:val="18"/>
        </w:rPr>
      </w:pPr>
    </w:p>
    <w:p w:rsidR="006D64A2" w:rsidRPr="007A6408" w:rsidRDefault="006D64A2" w:rsidP="006D64A2">
      <w:pPr>
        <w:tabs>
          <w:tab w:val="left" w:pos="426"/>
          <w:tab w:val="left" w:pos="3976"/>
        </w:tabs>
        <w:ind w:left="0" w:right="-142" w:firstLine="426"/>
        <w:jc w:val="center"/>
        <w:rPr>
          <w:b/>
          <w:sz w:val="18"/>
          <w:szCs w:val="18"/>
        </w:rPr>
      </w:pPr>
      <w:r w:rsidRPr="007A6408">
        <w:rPr>
          <w:sz w:val="18"/>
          <w:szCs w:val="18"/>
        </w:rPr>
        <w:t>РОССИЙСКАЯ ФЕДЕРАЦИЯ</w:t>
      </w:r>
    </w:p>
    <w:p w:rsidR="006D64A2" w:rsidRPr="007A6408" w:rsidRDefault="006D64A2" w:rsidP="006D64A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D64A2" w:rsidRPr="007A6408" w:rsidRDefault="006D64A2" w:rsidP="006D64A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D64A2" w:rsidRDefault="006D64A2" w:rsidP="006D64A2">
      <w:pPr>
        <w:tabs>
          <w:tab w:val="left" w:pos="426"/>
          <w:tab w:val="left" w:pos="3976"/>
        </w:tabs>
        <w:ind w:left="426" w:right="282" w:firstLine="426"/>
        <w:jc w:val="center"/>
        <w:rPr>
          <w:b/>
          <w:bCs/>
          <w:sz w:val="18"/>
          <w:szCs w:val="18"/>
        </w:rPr>
      </w:pPr>
      <w:r w:rsidRPr="007A6408">
        <w:rPr>
          <w:b/>
          <w:bCs/>
          <w:sz w:val="18"/>
          <w:szCs w:val="18"/>
        </w:rPr>
        <w:t>АДМИНИСТРАЦИЯ</w:t>
      </w:r>
    </w:p>
    <w:p w:rsidR="006D64A2" w:rsidRDefault="006D64A2" w:rsidP="006D64A2">
      <w:pPr>
        <w:tabs>
          <w:tab w:val="left" w:pos="426"/>
          <w:tab w:val="left" w:pos="3976"/>
        </w:tabs>
        <w:ind w:left="426" w:right="282" w:firstLine="426"/>
        <w:jc w:val="center"/>
        <w:rPr>
          <w:b/>
          <w:bCs/>
          <w:sz w:val="18"/>
          <w:szCs w:val="18"/>
        </w:rPr>
      </w:pPr>
      <w:r>
        <w:rPr>
          <w:b/>
          <w:bCs/>
          <w:sz w:val="18"/>
          <w:szCs w:val="18"/>
        </w:rPr>
        <w:t>ПОСТАНОВЛЕНИЕ</w:t>
      </w:r>
    </w:p>
    <w:p w:rsidR="006D64A2" w:rsidRPr="007A6408" w:rsidRDefault="006D64A2" w:rsidP="006D64A2">
      <w:pPr>
        <w:tabs>
          <w:tab w:val="left" w:pos="426"/>
          <w:tab w:val="left" w:pos="3976"/>
        </w:tabs>
        <w:ind w:left="426" w:right="282" w:firstLine="426"/>
        <w:jc w:val="center"/>
        <w:rPr>
          <w:b/>
          <w:bCs/>
          <w:sz w:val="18"/>
          <w:szCs w:val="18"/>
        </w:rPr>
      </w:pPr>
    </w:p>
    <w:p w:rsidR="006D64A2" w:rsidRDefault="006D64A2" w:rsidP="006D64A2">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86 о/д</w:t>
      </w:r>
    </w:p>
    <w:p w:rsidR="006D64A2" w:rsidRDefault="006D64A2" w:rsidP="006D64A2">
      <w:pPr>
        <w:tabs>
          <w:tab w:val="left" w:pos="426"/>
          <w:tab w:val="left" w:pos="3976"/>
        </w:tabs>
        <w:ind w:left="426" w:right="282" w:firstLine="426"/>
        <w:rPr>
          <w:sz w:val="18"/>
          <w:szCs w:val="18"/>
        </w:rPr>
      </w:pPr>
      <w:r w:rsidRPr="007A6408">
        <w:rPr>
          <w:sz w:val="18"/>
          <w:szCs w:val="18"/>
        </w:rPr>
        <w:t xml:space="preserve">       с. Хомутово </w:t>
      </w:r>
    </w:p>
    <w:p w:rsidR="006D64A2" w:rsidRPr="007A6408" w:rsidRDefault="006D64A2" w:rsidP="006D64A2">
      <w:pPr>
        <w:tabs>
          <w:tab w:val="left" w:pos="426"/>
          <w:tab w:val="left" w:pos="3976"/>
        </w:tabs>
        <w:ind w:left="426" w:right="282" w:firstLine="426"/>
        <w:rPr>
          <w:sz w:val="18"/>
          <w:szCs w:val="18"/>
        </w:rPr>
      </w:pPr>
    </w:p>
    <w:p w:rsidR="00E516C2" w:rsidRDefault="005E23E5" w:rsidP="002A779F">
      <w:pPr>
        <w:tabs>
          <w:tab w:val="left" w:pos="3976"/>
        </w:tabs>
        <w:ind w:left="0" w:right="141" w:firstLine="284"/>
        <w:rPr>
          <w:sz w:val="18"/>
          <w:szCs w:val="18"/>
        </w:rPr>
      </w:pPr>
      <w:proofErr w:type="gramStart"/>
      <w:r w:rsidRPr="005E23E5">
        <w:rPr>
          <w:sz w:val="18"/>
          <w:szCs w:val="18"/>
        </w:rPr>
        <w:t xml:space="preserve">О реализации проекта по благоустройству общественных пространств на сельских территориях «Медведи - ограждение» в с. Хомутово </w:t>
      </w:r>
      <w:proofErr w:type="spellStart"/>
      <w:r w:rsidRPr="005E23E5">
        <w:rPr>
          <w:sz w:val="18"/>
          <w:szCs w:val="18"/>
        </w:rPr>
        <w:t>Хомутовского</w:t>
      </w:r>
      <w:proofErr w:type="spellEnd"/>
      <w:r w:rsidRPr="005E23E5">
        <w:rPr>
          <w:sz w:val="18"/>
          <w:szCs w:val="18"/>
        </w:rPr>
        <w:t xml:space="preserve"> муниципального образования</w:t>
      </w:r>
      <w:r>
        <w:rPr>
          <w:sz w:val="18"/>
          <w:szCs w:val="18"/>
        </w:rPr>
        <w:t>.</w:t>
      </w:r>
      <w:proofErr w:type="gramEnd"/>
    </w:p>
    <w:p w:rsidR="005E23E5" w:rsidRDefault="005E23E5" w:rsidP="002A779F">
      <w:pPr>
        <w:tabs>
          <w:tab w:val="left" w:pos="3976"/>
        </w:tabs>
        <w:ind w:left="0" w:right="141" w:firstLine="284"/>
        <w:rPr>
          <w:sz w:val="18"/>
          <w:szCs w:val="18"/>
        </w:rPr>
      </w:pPr>
    </w:p>
    <w:p w:rsidR="005E23E5" w:rsidRPr="005E23E5" w:rsidRDefault="005E23E5" w:rsidP="005E23E5">
      <w:pPr>
        <w:tabs>
          <w:tab w:val="left" w:pos="3976"/>
        </w:tabs>
        <w:ind w:left="0" w:right="141" w:firstLine="284"/>
        <w:rPr>
          <w:sz w:val="18"/>
          <w:szCs w:val="18"/>
        </w:rPr>
      </w:pPr>
      <w:proofErr w:type="gramStart"/>
      <w:r w:rsidRPr="005E23E5">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5E23E5">
        <w:rPr>
          <w:sz w:val="18"/>
          <w:szCs w:val="18"/>
        </w:rPr>
        <w:t>Хомутовского</w:t>
      </w:r>
      <w:proofErr w:type="spellEnd"/>
      <w:r w:rsidRPr="005E23E5">
        <w:rPr>
          <w:sz w:val="18"/>
          <w:szCs w:val="18"/>
        </w:rPr>
        <w:t xml:space="preserve"> муниципального образования</w:t>
      </w:r>
      <w:proofErr w:type="gramEnd"/>
      <w:r w:rsidRPr="005E23E5">
        <w:rPr>
          <w:sz w:val="18"/>
          <w:szCs w:val="18"/>
        </w:rPr>
        <w:t xml:space="preserve">, Администрация </w:t>
      </w:r>
      <w:proofErr w:type="spellStart"/>
      <w:r w:rsidRPr="005E23E5">
        <w:rPr>
          <w:sz w:val="18"/>
          <w:szCs w:val="18"/>
        </w:rPr>
        <w:t>Хомутовского</w:t>
      </w:r>
      <w:proofErr w:type="spellEnd"/>
      <w:r w:rsidRPr="005E23E5">
        <w:rPr>
          <w:sz w:val="18"/>
          <w:szCs w:val="18"/>
        </w:rPr>
        <w:t xml:space="preserve"> муниципального образования</w:t>
      </w:r>
    </w:p>
    <w:p w:rsidR="005E23E5" w:rsidRPr="005E23E5" w:rsidRDefault="005E23E5" w:rsidP="005E23E5">
      <w:pPr>
        <w:tabs>
          <w:tab w:val="left" w:pos="3976"/>
        </w:tabs>
        <w:ind w:left="0" w:right="141" w:firstLine="284"/>
        <w:rPr>
          <w:sz w:val="18"/>
          <w:szCs w:val="18"/>
        </w:rPr>
      </w:pPr>
    </w:p>
    <w:p w:rsidR="005E23E5" w:rsidRDefault="005E23E5" w:rsidP="005E23E5">
      <w:pPr>
        <w:tabs>
          <w:tab w:val="left" w:pos="3976"/>
        </w:tabs>
        <w:ind w:left="0" w:right="141" w:firstLine="284"/>
        <w:rPr>
          <w:sz w:val="18"/>
          <w:szCs w:val="18"/>
        </w:rPr>
      </w:pPr>
      <w:r w:rsidRPr="005E23E5">
        <w:rPr>
          <w:sz w:val="18"/>
          <w:szCs w:val="18"/>
        </w:rPr>
        <w:t>ПОСТАНОВЛЯЕТ:</w:t>
      </w:r>
    </w:p>
    <w:p w:rsidR="005E23E5" w:rsidRPr="005E23E5" w:rsidRDefault="005E23E5" w:rsidP="005E23E5">
      <w:pPr>
        <w:tabs>
          <w:tab w:val="left" w:pos="3976"/>
        </w:tabs>
        <w:ind w:left="0" w:right="141" w:firstLine="284"/>
        <w:rPr>
          <w:sz w:val="18"/>
          <w:szCs w:val="18"/>
        </w:rPr>
      </w:pPr>
    </w:p>
    <w:p w:rsidR="005E23E5" w:rsidRPr="005E23E5" w:rsidRDefault="00EE71DA" w:rsidP="005E23E5">
      <w:pPr>
        <w:tabs>
          <w:tab w:val="left" w:pos="3976"/>
        </w:tabs>
        <w:ind w:left="0" w:right="141" w:firstLine="284"/>
        <w:rPr>
          <w:sz w:val="18"/>
          <w:szCs w:val="18"/>
        </w:rPr>
      </w:pPr>
      <w:r>
        <w:rPr>
          <w:sz w:val="18"/>
          <w:szCs w:val="18"/>
        </w:rPr>
        <w:t>1.</w:t>
      </w:r>
      <w:r w:rsidR="005E23E5" w:rsidRPr="005E23E5">
        <w:rPr>
          <w:sz w:val="18"/>
          <w:szCs w:val="18"/>
        </w:rPr>
        <w:t>Реализовать проект по благоустройству общественных пространств на сельских территориях «Медведи - ограждение» по адресу: Иркутская область, Иркутский район, с. Хомутово, ул. Горького.</w:t>
      </w:r>
    </w:p>
    <w:p w:rsidR="005E23E5" w:rsidRPr="005E23E5" w:rsidRDefault="00EE71DA" w:rsidP="005E23E5">
      <w:pPr>
        <w:tabs>
          <w:tab w:val="left" w:pos="3976"/>
        </w:tabs>
        <w:ind w:left="0" w:right="141" w:firstLine="284"/>
        <w:rPr>
          <w:sz w:val="18"/>
          <w:szCs w:val="18"/>
        </w:rPr>
      </w:pPr>
      <w:r>
        <w:rPr>
          <w:sz w:val="18"/>
          <w:szCs w:val="18"/>
        </w:rPr>
        <w:t>2.</w:t>
      </w:r>
      <w:r w:rsidR="005E23E5" w:rsidRPr="005E23E5">
        <w:rPr>
          <w:sz w:val="18"/>
          <w:szCs w:val="18"/>
        </w:rPr>
        <w:t>Определить период реализации проекта «Медведи - ограждение» с 01.06.2024 по 30.09.2024.</w:t>
      </w:r>
    </w:p>
    <w:p w:rsidR="005E23E5" w:rsidRPr="005E23E5" w:rsidRDefault="00EE71DA" w:rsidP="005E23E5">
      <w:pPr>
        <w:tabs>
          <w:tab w:val="left" w:pos="3976"/>
        </w:tabs>
        <w:ind w:left="0" w:right="141" w:firstLine="284"/>
        <w:rPr>
          <w:sz w:val="18"/>
          <w:szCs w:val="18"/>
        </w:rPr>
      </w:pPr>
      <w:r>
        <w:rPr>
          <w:sz w:val="18"/>
          <w:szCs w:val="18"/>
        </w:rPr>
        <w:t>3.</w:t>
      </w:r>
      <w:r w:rsidR="005E23E5" w:rsidRPr="005E23E5">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5E23E5" w:rsidRPr="005E23E5" w:rsidRDefault="00EE71DA" w:rsidP="005E23E5">
      <w:pPr>
        <w:tabs>
          <w:tab w:val="left" w:pos="3976"/>
        </w:tabs>
        <w:ind w:left="0" w:right="141" w:firstLine="284"/>
        <w:rPr>
          <w:sz w:val="18"/>
          <w:szCs w:val="18"/>
        </w:rPr>
      </w:pPr>
      <w:r>
        <w:rPr>
          <w:sz w:val="18"/>
          <w:szCs w:val="18"/>
        </w:rPr>
        <w:t>4.</w:t>
      </w:r>
      <w:r w:rsidR="005E23E5" w:rsidRPr="005E23E5">
        <w:rPr>
          <w:sz w:val="18"/>
          <w:szCs w:val="18"/>
        </w:rPr>
        <w:t>Отделу бюджетного планирования предусмотреть средства на финансирование проекта «</w:t>
      </w:r>
      <w:proofErr w:type="gramStart"/>
      <w:r w:rsidR="005E23E5" w:rsidRPr="005E23E5">
        <w:rPr>
          <w:sz w:val="18"/>
          <w:szCs w:val="18"/>
        </w:rPr>
        <w:t>Медведи-ограждение</w:t>
      </w:r>
      <w:proofErr w:type="gramEnd"/>
      <w:r w:rsidR="005E23E5" w:rsidRPr="005E23E5">
        <w:rPr>
          <w:sz w:val="18"/>
          <w:szCs w:val="18"/>
        </w:rPr>
        <w:t>» в бюджете поселения.</w:t>
      </w:r>
    </w:p>
    <w:p w:rsidR="005E23E5" w:rsidRPr="005E23E5" w:rsidRDefault="00EE71DA" w:rsidP="005E23E5">
      <w:pPr>
        <w:tabs>
          <w:tab w:val="left" w:pos="3976"/>
        </w:tabs>
        <w:ind w:left="0" w:right="141" w:firstLine="284"/>
        <w:rPr>
          <w:sz w:val="18"/>
          <w:szCs w:val="18"/>
        </w:rPr>
      </w:pPr>
      <w:r>
        <w:rPr>
          <w:sz w:val="18"/>
          <w:szCs w:val="18"/>
        </w:rPr>
        <w:t>5.</w:t>
      </w:r>
      <w:r w:rsidR="005E23E5" w:rsidRPr="005E23E5">
        <w:rPr>
          <w:sz w:val="18"/>
          <w:szCs w:val="18"/>
        </w:rPr>
        <w:t>Опубликовать настоящее постановление в установленном законом порядке.</w:t>
      </w:r>
    </w:p>
    <w:p w:rsidR="005E23E5" w:rsidRPr="005E23E5" w:rsidRDefault="00EE71DA" w:rsidP="005E23E5">
      <w:pPr>
        <w:tabs>
          <w:tab w:val="left" w:pos="3976"/>
        </w:tabs>
        <w:ind w:left="0" w:right="141" w:firstLine="284"/>
        <w:rPr>
          <w:sz w:val="18"/>
          <w:szCs w:val="18"/>
        </w:rPr>
      </w:pPr>
      <w:r>
        <w:rPr>
          <w:sz w:val="18"/>
          <w:szCs w:val="18"/>
        </w:rPr>
        <w:t>6.</w:t>
      </w:r>
      <w:proofErr w:type="gramStart"/>
      <w:r w:rsidR="005E23E5" w:rsidRPr="005E23E5">
        <w:rPr>
          <w:sz w:val="18"/>
          <w:szCs w:val="18"/>
        </w:rPr>
        <w:t>Контроль за</w:t>
      </w:r>
      <w:proofErr w:type="gramEnd"/>
      <w:r w:rsidR="005E23E5" w:rsidRPr="005E23E5">
        <w:rPr>
          <w:sz w:val="18"/>
          <w:szCs w:val="18"/>
        </w:rPr>
        <w:t xml:space="preserve"> исполнением настоящего постановления возложить на Первого заместителя Главы администрации.</w:t>
      </w:r>
    </w:p>
    <w:p w:rsidR="005E23E5" w:rsidRDefault="005E23E5" w:rsidP="002A779F">
      <w:pPr>
        <w:tabs>
          <w:tab w:val="left" w:pos="3976"/>
        </w:tabs>
        <w:ind w:left="0" w:right="141" w:firstLine="284"/>
        <w:rPr>
          <w:sz w:val="18"/>
          <w:szCs w:val="18"/>
        </w:rPr>
      </w:pPr>
    </w:p>
    <w:p w:rsidR="00EE71DA" w:rsidRPr="00C80179" w:rsidRDefault="00EE71DA" w:rsidP="00EE71DA">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EE71DA" w:rsidRDefault="00EE71DA" w:rsidP="00EE71DA">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EE71DA" w:rsidRDefault="00EE71DA" w:rsidP="002A779F">
      <w:pPr>
        <w:tabs>
          <w:tab w:val="left" w:pos="3976"/>
        </w:tabs>
        <w:ind w:left="0" w:right="141" w:firstLine="284"/>
        <w:rPr>
          <w:sz w:val="18"/>
          <w:szCs w:val="18"/>
        </w:rPr>
      </w:pPr>
    </w:p>
    <w:p w:rsidR="00EE71DA" w:rsidRDefault="00EE71DA" w:rsidP="00EE71DA">
      <w:pPr>
        <w:tabs>
          <w:tab w:val="left" w:pos="426"/>
          <w:tab w:val="left" w:pos="3976"/>
        </w:tabs>
        <w:ind w:left="0" w:right="-142" w:firstLine="426"/>
        <w:jc w:val="center"/>
        <w:rPr>
          <w:sz w:val="18"/>
          <w:szCs w:val="18"/>
        </w:rPr>
      </w:pPr>
    </w:p>
    <w:p w:rsidR="00BF68D0" w:rsidRPr="007A6408" w:rsidRDefault="00BF68D0" w:rsidP="00BF68D0">
      <w:pPr>
        <w:tabs>
          <w:tab w:val="left" w:pos="426"/>
          <w:tab w:val="left" w:pos="3976"/>
        </w:tabs>
        <w:ind w:left="0" w:right="-142" w:firstLine="426"/>
        <w:jc w:val="center"/>
        <w:rPr>
          <w:b/>
          <w:sz w:val="18"/>
          <w:szCs w:val="18"/>
        </w:rPr>
      </w:pPr>
      <w:r w:rsidRPr="007A6408">
        <w:rPr>
          <w:sz w:val="18"/>
          <w:szCs w:val="18"/>
        </w:rPr>
        <w:t>РОССИЙСКАЯ ФЕДЕРАЦИЯ</w:t>
      </w:r>
    </w:p>
    <w:p w:rsidR="00BF68D0" w:rsidRPr="007A6408" w:rsidRDefault="00BF68D0" w:rsidP="00BF68D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F68D0" w:rsidRPr="007A6408" w:rsidRDefault="00BF68D0" w:rsidP="00BF68D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F68D0" w:rsidRDefault="00BF68D0" w:rsidP="00BF68D0">
      <w:pPr>
        <w:tabs>
          <w:tab w:val="left" w:pos="426"/>
          <w:tab w:val="left" w:pos="3976"/>
        </w:tabs>
        <w:ind w:left="426" w:right="282" w:firstLine="426"/>
        <w:jc w:val="center"/>
        <w:rPr>
          <w:b/>
          <w:bCs/>
          <w:sz w:val="18"/>
          <w:szCs w:val="18"/>
        </w:rPr>
      </w:pPr>
      <w:r w:rsidRPr="007A6408">
        <w:rPr>
          <w:b/>
          <w:bCs/>
          <w:sz w:val="18"/>
          <w:szCs w:val="18"/>
        </w:rPr>
        <w:t>АДМИНИСТРАЦИЯ</w:t>
      </w:r>
    </w:p>
    <w:p w:rsidR="00BF68D0" w:rsidRDefault="00BF68D0" w:rsidP="00BF68D0">
      <w:pPr>
        <w:tabs>
          <w:tab w:val="left" w:pos="426"/>
          <w:tab w:val="left" w:pos="3976"/>
        </w:tabs>
        <w:ind w:left="426" w:right="282" w:firstLine="426"/>
        <w:jc w:val="center"/>
        <w:rPr>
          <w:b/>
          <w:bCs/>
          <w:sz w:val="18"/>
          <w:szCs w:val="18"/>
        </w:rPr>
      </w:pPr>
      <w:r>
        <w:rPr>
          <w:b/>
          <w:bCs/>
          <w:sz w:val="18"/>
          <w:szCs w:val="18"/>
        </w:rPr>
        <w:t>ПОСТАНОВЛЕНИЕ</w:t>
      </w:r>
    </w:p>
    <w:p w:rsidR="00BF68D0" w:rsidRPr="007A6408" w:rsidRDefault="00BF68D0" w:rsidP="00BF68D0">
      <w:pPr>
        <w:tabs>
          <w:tab w:val="left" w:pos="426"/>
          <w:tab w:val="left" w:pos="3976"/>
        </w:tabs>
        <w:ind w:left="426" w:right="282" w:firstLine="426"/>
        <w:jc w:val="center"/>
        <w:rPr>
          <w:b/>
          <w:bCs/>
          <w:sz w:val="18"/>
          <w:szCs w:val="18"/>
        </w:rPr>
      </w:pPr>
    </w:p>
    <w:p w:rsidR="00BF68D0" w:rsidRDefault="00BF68D0" w:rsidP="00BF68D0">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87 о/д</w:t>
      </w:r>
    </w:p>
    <w:p w:rsidR="00BF68D0" w:rsidRDefault="00BF68D0" w:rsidP="00BF68D0">
      <w:pPr>
        <w:tabs>
          <w:tab w:val="left" w:pos="426"/>
          <w:tab w:val="left" w:pos="3976"/>
        </w:tabs>
        <w:ind w:left="426" w:right="282" w:firstLine="426"/>
        <w:rPr>
          <w:sz w:val="18"/>
          <w:szCs w:val="18"/>
        </w:rPr>
      </w:pPr>
      <w:r w:rsidRPr="007A6408">
        <w:rPr>
          <w:sz w:val="18"/>
          <w:szCs w:val="18"/>
        </w:rPr>
        <w:t xml:space="preserve">       с. Хомутово </w:t>
      </w:r>
    </w:p>
    <w:p w:rsidR="00BF68D0" w:rsidRPr="007A6408" w:rsidRDefault="00BF68D0" w:rsidP="00BF68D0">
      <w:pPr>
        <w:tabs>
          <w:tab w:val="left" w:pos="426"/>
          <w:tab w:val="left" w:pos="3976"/>
        </w:tabs>
        <w:ind w:left="426" w:right="282" w:firstLine="426"/>
        <w:rPr>
          <w:sz w:val="18"/>
          <w:szCs w:val="18"/>
        </w:rPr>
      </w:pPr>
    </w:p>
    <w:p w:rsidR="00BF68D0" w:rsidRDefault="00BF68D0" w:rsidP="00BF68D0">
      <w:pPr>
        <w:tabs>
          <w:tab w:val="left" w:pos="426"/>
          <w:tab w:val="left" w:pos="3976"/>
        </w:tabs>
        <w:ind w:left="0" w:right="-142" w:firstLine="426"/>
        <w:rPr>
          <w:sz w:val="18"/>
          <w:szCs w:val="18"/>
        </w:rPr>
      </w:pPr>
      <w:proofErr w:type="gramStart"/>
      <w:r w:rsidRPr="00BF68D0">
        <w:rPr>
          <w:sz w:val="18"/>
          <w:szCs w:val="18"/>
        </w:rPr>
        <w:t xml:space="preserve">О реализации проекта по благоустройству общественных пространств на сельских территориях «Медведи-благоустройство» в с. Хомутово </w:t>
      </w:r>
      <w:proofErr w:type="spellStart"/>
      <w:r w:rsidRPr="00BF68D0">
        <w:rPr>
          <w:sz w:val="18"/>
          <w:szCs w:val="18"/>
        </w:rPr>
        <w:t>Хомутовского</w:t>
      </w:r>
      <w:proofErr w:type="spellEnd"/>
      <w:r w:rsidRPr="00BF68D0">
        <w:rPr>
          <w:sz w:val="18"/>
          <w:szCs w:val="18"/>
        </w:rPr>
        <w:t xml:space="preserve"> муниципального образования</w:t>
      </w:r>
      <w:r>
        <w:rPr>
          <w:sz w:val="18"/>
          <w:szCs w:val="18"/>
        </w:rPr>
        <w:t>.</w:t>
      </w:r>
      <w:proofErr w:type="gramEnd"/>
    </w:p>
    <w:p w:rsidR="00BF68D0" w:rsidRDefault="00BF68D0" w:rsidP="00BF68D0">
      <w:pPr>
        <w:tabs>
          <w:tab w:val="left" w:pos="426"/>
          <w:tab w:val="left" w:pos="3976"/>
        </w:tabs>
        <w:ind w:left="0" w:right="-142" w:firstLine="426"/>
        <w:rPr>
          <w:sz w:val="18"/>
          <w:szCs w:val="18"/>
        </w:rPr>
      </w:pPr>
    </w:p>
    <w:p w:rsidR="00BF68D0" w:rsidRDefault="00BF68D0" w:rsidP="00BF68D0">
      <w:pPr>
        <w:tabs>
          <w:tab w:val="left" w:pos="426"/>
          <w:tab w:val="left" w:pos="3976"/>
        </w:tabs>
        <w:ind w:left="0" w:right="-142" w:firstLine="426"/>
        <w:rPr>
          <w:sz w:val="18"/>
          <w:szCs w:val="18"/>
        </w:rPr>
      </w:pPr>
      <w:proofErr w:type="gramStart"/>
      <w:r w:rsidRPr="00BF68D0">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BF68D0">
        <w:rPr>
          <w:sz w:val="18"/>
          <w:szCs w:val="18"/>
        </w:rPr>
        <w:t>Хомутовского</w:t>
      </w:r>
      <w:proofErr w:type="spellEnd"/>
      <w:r w:rsidRPr="00BF68D0">
        <w:rPr>
          <w:sz w:val="18"/>
          <w:szCs w:val="18"/>
        </w:rPr>
        <w:t xml:space="preserve"> муниципального образования</w:t>
      </w:r>
      <w:proofErr w:type="gramEnd"/>
      <w:r w:rsidRPr="00BF68D0">
        <w:rPr>
          <w:sz w:val="18"/>
          <w:szCs w:val="18"/>
        </w:rPr>
        <w:t xml:space="preserve">, Администрация </w:t>
      </w:r>
      <w:proofErr w:type="spellStart"/>
      <w:r w:rsidRPr="00BF68D0">
        <w:rPr>
          <w:sz w:val="18"/>
          <w:szCs w:val="18"/>
        </w:rPr>
        <w:t>Хомутовского</w:t>
      </w:r>
      <w:proofErr w:type="spellEnd"/>
      <w:r w:rsidRPr="00BF68D0">
        <w:rPr>
          <w:sz w:val="18"/>
          <w:szCs w:val="18"/>
        </w:rPr>
        <w:t xml:space="preserve"> муниципального образования</w:t>
      </w:r>
    </w:p>
    <w:p w:rsidR="00BF68D0" w:rsidRPr="00BF68D0" w:rsidRDefault="00BF68D0" w:rsidP="00BF68D0">
      <w:pPr>
        <w:tabs>
          <w:tab w:val="left" w:pos="426"/>
          <w:tab w:val="left" w:pos="3976"/>
        </w:tabs>
        <w:ind w:left="0" w:right="-142" w:firstLine="426"/>
        <w:rPr>
          <w:sz w:val="18"/>
          <w:szCs w:val="18"/>
        </w:rPr>
      </w:pPr>
    </w:p>
    <w:p w:rsidR="00BF68D0" w:rsidRDefault="00BF68D0" w:rsidP="00BF68D0">
      <w:pPr>
        <w:tabs>
          <w:tab w:val="left" w:pos="426"/>
          <w:tab w:val="left" w:pos="3976"/>
        </w:tabs>
        <w:ind w:left="0" w:right="-142" w:firstLine="426"/>
        <w:rPr>
          <w:sz w:val="18"/>
          <w:szCs w:val="18"/>
        </w:rPr>
      </w:pPr>
      <w:r w:rsidRPr="00BF68D0">
        <w:rPr>
          <w:sz w:val="18"/>
          <w:szCs w:val="18"/>
        </w:rPr>
        <w:t>ПОСТАНОВЛЯЕТ:</w:t>
      </w:r>
    </w:p>
    <w:p w:rsidR="00BF68D0" w:rsidRPr="00BF68D0" w:rsidRDefault="00BF68D0" w:rsidP="00BF68D0">
      <w:pPr>
        <w:tabs>
          <w:tab w:val="left" w:pos="426"/>
          <w:tab w:val="left" w:pos="3976"/>
        </w:tabs>
        <w:ind w:left="0" w:right="-142" w:firstLine="426"/>
        <w:rPr>
          <w:sz w:val="18"/>
          <w:szCs w:val="18"/>
        </w:rPr>
      </w:pPr>
    </w:p>
    <w:p w:rsidR="00BF68D0" w:rsidRPr="00BF68D0" w:rsidRDefault="00BF68D0" w:rsidP="00BF68D0">
      <w:pPr>
        <w:tabs>
          <w:tab w:val="left" w:pos="426"/>
          <w:tab w:val="left" w:pos="3976"/>
        </w:tabs>
        <w:ind w:left="0" w:right="-142" w:firstLine="426"/>
        <w:rPr>
          <w:sz w:val="18"/>
          <w:szCs w:val="18"/>
        </w:rPr>
      </w:pPr>
      <w:r>
        <w:rPr>
          <w:sz w:val="18"/>
          <w:szCs w:val="18"/>
        </w:rPr>
        <w:t>1.</w:t>
      </w:r>
      <w:r w:rsidRPr="00BF68D0">
        <w:rPr>
          <w:sz w:val="18"/>
          <w:szCs w:val="18"/>
        </w:rPr>
        <w:t xml:space="preserve">Реализовать проект по благоустройству общественных пространств на сельских территориях «Медведи - благоустройство» по адресу: Иркутская область, Иркутский район, с. Хомутово, ул. Горького. </w:t>
      </w:r>
    </w:p>
    <w:p w:rsidR="00BF68D0" w:rsidRPr="00BF68D0" w:rsidRDefault="00BF68D0" w:rsidP="00BF68D0">
      <w:pPr>
        <w:tabs>
          <w:tab w:val="left" w:pos="426"/>
          <w:tab w:val="left" w:pos="3976"/>
        </w:tabs>
        <w:ind w:left="0" w:right="-142" w:firstLine="426"/>
        <w:rPr>
          <w:sz w:val="18"/>
          <w:szCs w:val="18"/>
        </w:rPr>
      </w:pPr>
      <w:r>
        <w:rPr>
          <w:sz w:val="18"/>
          <w:szCs w:val="18"/>
        </w:rPr>
        <w:t>2.</w:t>
      </w:r>
      <w:r w:rsidRPr="00BF68D0">
        <w:rPr>
          <w:sz w:val="18"/>
          <w:szCs w:val="18"/>
        </w:rPr>
        <w:t>Определить период реализации проекта «Медведи - благоустройство» с 01.06.2024 по 30.09.2024.</w:t>
      </w:r>
    </w:p>
    <w:p w:rsidR="00BF68D0" w:rsidRPr="00BF68D0" w:rsidRDefault="00BF68D0" w:rsidP="00BF68D0">
      <w:pPr>
        <w:tabs>
          <w:tab w:val="left" w:pos="426"/>
          <w:tab w:val="left" w:pos="3976"/>
        </w:tabs>
        <w:ind w:left="0" w:right="-142" w:firstLine="426"/>
        <w:rPr>
          <w:sz w:val="18"/>
          <w:szCs w:val="18"/>
        </w:rPr>
      </w:pPr>
      <w:r>
        <w:rPr>
          <w:sz w:val="18"/>
          <w:szCs w:val="18"/>
        </w:rPr>
        <w:t>3.</w:t>
      </w:r>
      <w:r w:rsidRPr="00BF68D0">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BF68D0" w:rsidRPr="00BF68D0" w:rsidRDefault="00BF68D0" w:rsidP="00BF68D0">
      <w:pPr>
        <w:tabs>
          <w:tab w:val="left" w:pos="426"/>
          <w:tab w:val="left" w:pos="3976"/>
        </w:tabs>
        <w:ind w:left="0" w:right="-142" w:firstLine="426"/>
        <w:rPr>
          <w:sz w:val="18"/>
          <w:szCs w:val="18"/>
        </w:rPr>
      </w:pPr>
      <w:r>
        <w:rPr>
          <w:sz w:val="18"/>
          <w:szCs w:val="18"/>
        </w:rPr>
        <w:t>4.</w:t>
      </w:r>
      <w:r w:rsidRPr="00BF68D0">
        <w:rPr>
          <w:sz w:val="18"/>
          <w:szCs w:val="18"/>
        </w:rPr>
        <w:t>Отделу бюджетного планирования предусмотреть средства на финансирование проекта «</w:t>
      </w:r>
      <w:proofErr w:type="gramStart"/>
      <w:r w:rsidRPr="00BF68D0">
        <w:rPr>
          <w:sz w:val="18"/>
          <w:szCs w:val="18"/>
        </w:rPr>
        <w:t>Медведи-благоустройство</w:t>
      </w:r>
      <w:proofErr w:type="gramEnd"/>
      <w:r w:rsidRPr="00BF68D0">
        <w:rPr>
          <w:sz w:val="18"/>
          <w:szCs w:val="18"/>
        </w:rPr>
        <w:t>» в бюджете поселения.</w:t>
      </w:r>
    </w:p>
    <w:p w:rsidR="00BF68D0" w:rsidRPr="00BF68D0" w:rsidRDefault="00BF68D0" w:rsidP="00BF68D0">
      <w:pPr>
        <w:tabs>
          <w:tab w:val="left" w:pos="426"/>
          <w:tab w:val="left" w:pos="3976"/>
        </w:tabs>
        <w:ind w:left="0" w:right="-142" w:firstLine="426"/>
        <w:rPr>
          <w:sz w:val="18"/>
          <w:szCs w:val="18"/>
        </w:rPr>
      </w:pPr>
      <w:r>
        <w:rPr>
          <w:sz w:val="18"/>
          <w:szCs w:val="18"/>
        </w:rPr>
        <w:t>5.</w:t>
      </w:r>
      <w:r w:rsidRPr="00BF68D0">
        <w:rPr>
          <w:sz w:val="18"/>
          <w:szCs w:val="18"/>
        </w:rPr>
        <w:t>Опубликовать настоящее постановление в установленном законом порядке.</w:t>
      </w:r>
    </w:p>
    <w:p w:rsidR="00BF68D0" w:rsidRDefault="00BF68D0" w:rsidP="00BF68D0">
      <w:pPr>
        <w:tabs>
          <w:tab w:val="left" w:pos="426"/>
          <w:tab w:val="left" w:pos="3976"/>
        </w:tabs>
        <w:ind w:left="0" w:right="-142" w:firstLine="426"/>
        <w:rPr>
          <w:sz w:val="18"/>
          <w:szCs w:val="18"/>
        </w:rPr>
      </w:pPr>
      <w:r>
        <w:rPr>
          <w:sz w:val="18"/>
          <w:szCs w:val="18"/>
        </w:rPr>
        <w:t>6.</w:t>
      </w:r>
      <w:proofErr w:type="gramStart"/>
      <w:r w:rsidRPr="00BF68D0">
        <w:rPr>
          <w:sz w:val="18"/>
          <w:szCs w:val="18"/>
        </w:rPr>
        <w:t>Контроль за</w:t>
      </w:r>
      <w:proofErr w:type="gramEnd"/>
      <w:r w:rsidRPr="00BF68D0">
        <w:rPr>
          <w:sz w:val="18"/>
          <w:szCs w:val="18"/>
        </w:rPr>
        <w:t xml:space="preserve"> исполнением настоящего постановления возложить на Первого заместителя Главы администрации.</w:t>
      </w:r>
    </w:p>
    <w:p w:rsidR="00BF68D0" w:rsidRDefault="00BF68D0" w:rsidP="00BF68D0">
      <w:pPr>
        <w:tabs>
          <w:tab w:val="left" w:pos="426"/>
          <w:tab w:val="left" w:pos="3976"/>
        </w:tabs>
        <w:ind w:left="0" w:right="-142" w:firstLine="426"/>
        <w:rPr>
          <w:sz w:val="18"/>
          <w:szCs w:val="18"/>
        </w:rPr>
      </w:pPr>
    </w:p>
    <w:p w:rsidR="00BF68D0" w:rsidRPr="00C80179" w:rsidRDefault="00BF68D0" w:rsidP="00BF68D0">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BF68D0" w:rsidRDefault="00BF68D0" w:rsidP="00BF68D0">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EE71DA" w:rsidRPr="007A6408" w:rsidRDefault="00EE71DA" w:rsidP="00EE71DA">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EE71DA" w:rsidRPr="007A6408" w:rsidRDefault="00EE71DA" w:rsidP="00EE71D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EE71DA" w:rsidRPr="007A6408" w:rsidRDefault="00EE71DA" w:rsidP="00EE71D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EE71DA" w:rsidRDefault="00EE71DA" w:rsidP="00EE71DA">
      <w:pPr>
        <w:tabs>
          <w:tab w:val="left" w:pos="426"/>
          <w:tab w:val="left" w:pos="3976"/>
        </w:tabs>
        <w:ind w:left="426" w:right="282" w:firstLine="426"/>
        <w:jc w:val="center"/>
        <w:rPr>
          <w:b/>
          <w:bCs/>
          <w:sz w:val="18"/>
          <w:szCs w:val="18"/>
        </w:rPr>
      </w:pPr>
      <w:r w:rsidRPr="007A6408">
        <w:rPr>
          <w:b/>
          <w:bCs/>
          <w:sz w:val="18"/>
          <w:szCs w:val="18"/>
        </w:rPr>
        <w:t>АДМИНИСТРАЦИЯ</w:t>
      </w:r>
    </w:p>
    <w:p w:rsidR="00EE71DA" w:rsidRDefault="00EE71DA" w:rsidP="00EE71DA">
      <w:pPr>
        <w:tabs>
          <w:tab w:val="left" w:pos="426"/>
          <w:tab w:val="left" w:pos="3976"/>
        </w:tabs>
        <w:ind w:left="426" w:right="282" w:firstLine="426"/>
        <w:jc w:val="center"/>
        <w:rPr>
          <w:b/>
          <w:bCs/>
          <w:sz w:val="18"/>
          <w:szCs w:val="18"/>
        </w:rPr>
      </w:pPr>
      <w:r>
        <w:rPr>
          <w:b/>
          <w:bCs/>
          <w:sz w:val="18"/>
          <w:szCs w:val="18"/>
        </w:rPr>
        <w:t>ПОСТАНОВЛЕНИЕ</w:t>
      </w:r>
    </w:p>
    <w:p w:rsidR="00EE71DA" w:rsidRPr="007A6408" w:rsidRDefault="00EE71DA" w:rsidP="00EE71DA">
      <w:pPr>
        <w:tabs>
          <w:tab w:val="left" w:pos="426"/>
          <w:tab w:val="left" w:pos="3976"/>
        </w:tabs>
        <w:ind w:left="426" w:right="282" w:firstLine="426"/>
        <w:jc w:val="center"/>
        <w:rPr>
          <w:b/>
          <w:bCs/>
          <w:sz w:val="18"/>
          <w:szCs w:val="18"/>
        </w:rPr>
      </w:pPr>
    </w:p>
    <w:p w:rsidR="00EE71DA" w:rsidRDefault="00EE71DA" w:rsidP="00EE71DA">
      <w:pPr>
        <w:tabs>
          <w:tab w:val="left" w:pos="426"/>
          <w:tab w:val="left" w:pos="3976"/>
        </w:tabs>
        <w:ind w:left="426" w:right="282" w:firstLine="426"/>
        <w:rPr>
          <w:sz w:val="18"/>
          <w:szCs w:val="18"/>
          <w:u w:val="single"/>
        </w:rPr>
      </w:pPr>
      <w:r>
        <w:rPr>
          <w:bCs/>
          <w:sz w:val="18"/>
          <w:szCs w:val="18"/>
          <w:u w:val="single"/>
        </w:rPr>
        <w:t>07.04.2023</w:t>
      </w:r>
      <w:r>
        <w:rPr>
          <w:sz w:val="18"/>
          <w:szCs w:val="18"/>
          <w:u w:val="single"/>
        </w:rPr>
        <w:t xml:space="preserve">  № 8</w:t>
      </w:r>
      <w:r w:rsidR="00A57FC8">
        <w:rPr>
          <w:sz w:val="18"/>
          <w:szCs w:val="18"/>
          <w:u w:val="single"/>
        </w:rPr>
        <w:t>8</w:t>
      </w:r>
      <w:r>
        <w:rPr>
          <w:sz w:val="18"/>
          <w:szCs w:val="18"/>
          <w:u w:val="single"/>
        </w:rPr>
        <w:t xml:space="preserve"> о/д</w:t>
      </w:r>
    </w:p>
    <w:p w:rsidR="00EE71DA" w:rsidRDefault="00EE71DA" w:rsidP="00EE71DA">
      <w:pPr>
        <w:tabs>
          <w:tab w:val="left" w:pos="426"/>
          <w:tab w:val="left" w:pos="3976"/>
        </w:tabs>
        <w:ind w:left="426" w:right="282" w:firstLine="426"/>
        <w:rPr>
          <w:sz w:val="18"/>
          <w:szCs w:val="18"/>
        </w:rPr>
      </w:pPr>
      <w:r w:rsidRPr="007A6408">
        <w:rPr>
          <w:sz w:val="18"/>
          <w:szCs w:val="18"/>
        </w:rPr>
        <w:t xml:space="preserve">       с. Хомутово </w:t>
      </w:r>
    </w:p>
    <w:p w:rsidR="00EE71DA" w:rsidRPr="007A6408" w:rsidRDefault="00EE71DA" w:rsidP="00EE71DA">
      <w:pPr>
        <w:tabs>
          <w:tab w:val="left" w:pos="426"/>
          <w:tab w:val="left" w:pos="3976"/>
        </w:tabs>
        <w:ind w:left="426" w:right="282" w:firstLine="426"/>
        <w:rPr>
          <w:sz w:val="18"/>
          <w:szCs w:val="18"/>
        </w:rPr>
      </w:pPr>
    </w:p>
    <w:p w:rsidR="00EE71DA" w:rsidRDefault="00A57FC8" w:rsidP="002A779F">
      <w:pPr>
        <w:tabs>
          <w:tab w:val="left" w:pos="3976"/>
        </w:tabs>
        <w:ind w:left="0" w:right="141" w:firstLine="284"/>
        <w:rPr>
          <w:sz w:val="18"/>
          <w:szCs w:val="18"/>
        </w:rPr>
      </w:pPr>
      <w:proofErr w:type="gramStart"/>
      <w:r w:rsidRPr="00A57FC8">
        <w:rPr>
          <w:sz w:val="18"/>
          <w:szCs w:val="18"/>
        </w:rPr>
        <w:t xml:space="preserve">О реализации проекта по благоустройству общественных пространств на сельских территориях «Медведи - освещение» в с. Хомутово </w:t>
      </w:r>
      <w:proofErr w:type="spellStart"/>
      <w:r w:rsidRPr="00A57FC8">
        <w:rPr>
          <w:sz w:val="18"/>
          <w:szCs w:val="18"/>
        </w:rPr>
        <w:t>Хомутовского</w:t>
      </w:r>
      <w:proofErr w:type="spellEnd"/>
      <w:r w:rsidRPr="00A57FC8">
        <w:rPr>
          <w:sz w:val="18"/>
          <w:szCs w:val="18"/>
        </w:rPr>
        <w:t xml:space="preserve"> муниципального образования</w:t>
      </w:r>
      <w:r w:rsidR="00D53869">
        <w:rPr>
          <w:sz w:val="18"/>
          <w:szCs w:val="18"/>
        </w:rPr>
        <w:t>.</w:t>
      </w:r>
      <w:proofErr w:type="gramEnd"/>
    </w:p>
    <w:p w:rsidR="00D53869" w:rsidRDefault="00D53869" w:rsidP="002A779F">
      <w:pPr>
        <w:tabs>
          <w:tab w:val="left" w:pos="3976"/>
        </w:tabs>
        <w:ind w:left="0" w:right="141" w:firstLine="284"/>
        <w:rPr>
          <w:sz w:val="18"/>
          <w:szCs w:val="18"/>
        </w:rPr>
      </w:pPr>
    </w:p>
    <w:p w:rsidR="00D53869" w:rsidRPr="00D53869" w:rsidRDefault="00D53869" w:rsidP="00D53869">
      <w:pPr>
        <w:tabs>
          <w:tab w:val="left" w:pos="3976"/>
        </w:tabs>
        <w:ind w:left="0" w:right="141" w:firstLine="284"/>
        <w:rPr>
          <w:sz w:val="18"/>
          <w:szCs w:val="18"/>
        </w:rPr>
      </w:pPr>
      <w:proofErr w:type="gramStart"/>
      <w:r w:rsidRPr="00D53869">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D53869">
        <w:rPr>
          <w:sz w:val="18"/>
          <w:szCs w:val="18"/>
        </w:rPr>
        <w:t>Хомутовского</w:t>
      </w:r>
      <w:proofErr w:type="spellEnd"/>
      <w:r w:rsidRPr="00D53869">
        <w:rPr>
          <w:sz w:val="18"/>
          <w:szCs w:val="18"/>
        </w:rPr>
        <w:t xml:space="preserve"> муниципального образования</w:t>
      </w:r>
      <w:proofErr w:type="gramEnd"/>
      <w:r w:rsidRPr="00D53869">
        <w:rPr>
          <w:sz w:val="18"/>
          <w:szCs w:val="18"/>
        </w:rPr>
        <w:t xml:space="preserve">, Администрация </w:t>
      </w:r>
      <w:proofErr w:type="spellStart"/>
      <w:r w:rsidRPr="00D53869">
        <w:rPr>
          <w:sz w:val="18"/>
          <w:szCs w:val="18"/>
        </w:rPr>
        <w:t>Хомутовского</w:t>
      </w:r>
      <w:proofErr w:type="spellEnd"/>
      <w:r w:rsidRPr="00D53869">
        <w:rPr>
          <w:sz w:val="18"/>
          <w:szCs w:val="18"/>
        </w:rPr>
        <w:t xml:space="preserve"> муниципального образования</w:t>
      </w:r>
    </w:p>
    <w:p w:rsidR="00D53869" w:rsidRPr="00D53869" w:rsidRDefault="00D53869" w:rsidP="00D53869">
      <w:pPr>
        <w:tabs>
          <w:tab w:val="left" w:pos="3976"/>
        </w:tabs>
        <w:ind w:left="0" w:right="141" w:firstLine="284"/>
        <w:rPr>
          <w:sz w:val="18"/>
          <w:szCs w:val="18"/>
        </w:rPr>
      </w:pPr>
    </w:p>
    <w:p w:rsidR="00D53869" w:rsidRDefault="00D53869" w:rsidP="00D53869">
      <w:pPr>
        <w:tabs>
          <w:tab w:val="left" w:pos="3976"/>
        </w:tabs>
        <w:ind w:left="0" w:right="141" w:firstLine="284"/>
        <w:rPr>
          <w:sz w:val="18"/>
          <w:szCs w:val="18"/>
        </w:rPr>
      </w:pPr>
      <w:r w:rsidRPr="00D53869">
        <w:rPr>
          <w:sz w:val="18"/>
          <w:szCs w:val="18"/>
        </w:rPr>
        <w:t>ПОСТАНОВЛЯЕТ:</w:t>
      </w:r>
    </w:p>
    <w:p w:rsidR="00D53869" w:rsidRPr="00D53869" w:rsidRDefault="00D53869" w:rsidP="00D53869">
      <w:pPr>
        <w:tabs>
          <w:tab w:val="left" w:pos="3976"/>
        </w:tabs>
        <w:ind w:left="0" w:right="141" w:firstLine="284"/>
        <w:rPr>
          <w:sz w:val="18"/>
          <w:szCs w:val="18"/>
        </w:rPr>
      </w:pPr>
    </w:p>
    <w:p w:rsidR="00D53869" w:rsidRPr="00D53869" w:rsidRDefault="00D53869" w:rsidP="00D53869">
      <w:pPr>
        <w:tabs>
          <w:tab w:val="left" w:pos="3976"/>
        </w:tabs>
        <w:ind w:left="0" w:right="141" w:firstLine="284"/>
        <w:rPr>
          <w:sz w:val="18"/>
          <w:szCs w:val="18"/>
        </w:rPr>
      </w:pPr>
      <w:r>
        <w:rPr>
          <w:sz w:val="18"/>
          <w:szCs w:val="18"/>
        </w:rPr>
        <w:t>1.</w:t>
      </w:r>
      <w:r w:rsidRPr="00D53869">
        <w:rPr>
          <w:sz w:val="18"/>
          <w:szCs w:val="18"/>
        </w:rPr>
        <w:t xml:space="preserve">Реализовать проект по благоустройству общественных пространств на сельских территориях «Медведи - освещение» по адресу: Иркутская область, Иркутский район, с. Хомутово, </w:t>
      </w:r>
      <w:proofErr w:type="spellStart"/>
      <w:r w:rsidRPr="00D53869">
        <w:rPr>
          <w:sz w:val="18"/>
          <w:szCs w:val="18"/>
        </w:rPr>
        <w:t>ул</w:t>
      </w:r>
      <w:proofErr w:type="gramStart"/>
      <w:r w:rsidRPr="00D53869">
        <w:rPr>
          <w:sz w:val="18"/>
          <w:szCs w:val="18"/>
        </w:rPr>
        <w:t>.Г</w:t>
      </w:r>
      <w:proofErr w:type="gramEnd"/>
      <w:r w:rsidRPr="00D53869">
        <w:rPr>
          <w:sz w:val="18"/>
          <w:szCs w:val="18"/>
        </w:rPr>
        <w:t>орького</w:t>
      </w:r>
      <w:proofErr w:type="spellEnd"/>
      <w:r w:rsidRPr="00D53869">
        <w:rPr>
          <w:sz w:val="18"/>
          <w:szCs w:val="18"/>
        </w:rPr>
        <w:t>.</w:t>
      </w:r>
    </w:p>
    <w:p w:rsidR="00D53869" w:rsidRPr="00D53869" w:rsidRDefault="00D53869" w:rsidP="00D53869">
      <w:pPr>
        <w:tabs>
          <w:tab w:val="left" w:pos="3976"/>
        </w:tabs>
        <w:ind w:left="0" w:right="141" w:firstLine="284"/>
        <w:rPr>
          <w:sz w:val="18"/>
          <w:szCs w:val="18"/>
        </w:rPr>
      </w:pPr>
      <w:r>
        <w:rPr>
          <w:sz w:val="18"/>
          <w:szCs w:val="18"/>
        </w:rPr>
        <w:t>2.</w:t>
      </w:r>
      <w:r w:rsidRPr="00D53869">
        <w:rPr>
          <w:sz w:val="18"/>
          <w:szCs w:val="18"/>
        </w:rPr>
        <w:t>Определить период реализации проекта «Медведи - освещение» с 01.06.2024 по 30.09.2024.</w:t>
      </w:r>
    </w:p>
    <w:p w:rsidR="00D53869" w:rsidRPr="00D53869" w:rsidRDefault="00D53869" w:rsidP="00D53869">
      <w:pPr>
        <w:tabs>
          <w:tab w:val="left" w:pos="3976"/>
        </w:tabs>
        <w:ind w:left="0" w:right="141" w:firstLine="284"/>
        <w:rPr>
          <w:sz w:val="18"/>
          <w:szCs w:val="18"/>
        </w:rPr>
      </w:pPr>
      <w:r>
        <w:rPr>
          <w:sz w:val="18"/>
          <w:szCs w:val="18"/>
        </w:rPr>
        <w:t>3.</w:t>
      </w:r>
      <w:r w:rsidRPr="00D53869">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D53869" w:rsidRPr="00D53869" w:rsidRDefault="00D53869" w:rsidP="00D53869">
      <w:pPr>
        <w:tabs>
          <w:tab w:val="left" w:pos="3976"/>
        </w:tabs>
        <w:ind w:left="0" w:right="141" w:firstLine="284"/>
        <w:rPr>
          <w:sz w:val="18"/>
          <w:szCs w:val="18"/>
        </w:rPr>
      </w:pPr>
      <w:r>
        <w:rPr>
          <w:sz w:val="18"/>
          <w:szCs w:val="18"/>
        </w:rPr>
        <w:t>4.</w:t>
      </w:r>
      <w:r w:rsidRPr="00D53869">
        <w:rPr>
          <w:sz w:val="18"/>
          <w:szCs w:val="18"/>
        </w:rPr>
        <w:t>Отделу бюджетного планирования предусмотреть средства на финансирование проекта «Медведи - освещение» в бюджете поселения.</w:t>
      </w:r>
    </w:p>
    <w:p w:rsidR="00D53869" w:rsidRPr="00D53869" w:rsidRDefault="00D53869" w:rsidP="00D53869">
      <w:pPr>
        <w:tabs>
          <w:tab w:val="left" w:pos="3976"/>
        </w:tabs>
        <w:ind w:left="0" w:right="141" w:firstLine="284"/>
        <w:rPr>
          <w:sz w:val="18"/>
          <w:szCs w:val="18"/>
        </w:rPr>
      </w:pPr>
      <w:r>
        <w:rPr>
          <w:sz w:val="18"/>
          <w:szCs w:val="18"/>
        </w:rPr>
        <w:t>5.</w:t>
      </w:r>
      <w:r w:rsidRPr="00D53869">
        <w:rPr>
          <w:sz w:val="18"/>
          <w:szCs w:val="18"/>
        </w:rPr>
        <w:t>Опубликовать настоящее постановление в установленном законом порядке.</w:t>
      </w:r>
    </w:p>
    <w:p w:rsidR="00D53869" w:rsidRDefault="00D53869" w:rsidP="00D53869">
      <w:pPr>
        <w:tabs>
          <w:tab w:val="left" w:pos="3976"/>
        </w:tabs>
        <w:ind w:left="0" w:right="141" w:firstLine="284"/>
        <w:rPr>
          <w:sz w:val="18"/>
          <w:szCs w:val="18"/>
        </w:rPr>
      </w:pPr>
      <w:r>
        <w:rPr>
          <w:sz w:val="18"/>
          <w:szCs w:val="18"/>
        </w:rPr>
        <w:t>6.</w:t>
      </w:r>
      <w:proofErr w:type="gramStart"/>
      <w:r w:rsidRPr="00D53869">
        <w:rPr>
          <w:sz w:val="18"/>
          <w:szCs w:val="18"/>
        </w:rPr>
        <w:t>Контроль за</w:t>
      </w:r>
      <w:proofErr w:type="gramEnd"/>
      <w:r w:rsidRPr="00D53869">
        <w:rPr>
          <w:sz w:val="18"/>
          <w:szCs w:val="18"/>
        </w:rPr>
        <w:t xml:space="preserve"> исполнением настоящего постановления возложить на Первого заместителя Главы администрации.</w:t>
      </w:r>
    </w:p>
    <w:p w:rsidR="00D53869" w:rsidRDefault="00D53869" w:rsidP="00D53869">
      <w:pPr>
        <w:tabs>
          <w:tab w:val="left" w:pos="3976"/>
        </w:tabs>
        <w:ind w:left="0" w:right="141" w:firstLine="284"/>
        <w:rPr>
          <w:sz w:val="18"/>
          <w:szCs w:val="18"/>
        </w:rPr>
      </w:pPr>
    </w:p>
    <w:p w:rsidR="00D53869" w:rsidRPr="00C80179" w:rsidRDefault="00D53869" w:rsidP="00D53869">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D53869" w:rsidRDefault="00D53869" w:rsidP="00D53869">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B06896" w:rsidRDefault="00B06896" w:rsidP="00D53869">
      <w:pPr>
        <w:tabs>
          <w:tab w:val="left" w:pos="426"/>
          <w:tab w:val="left" w:pos="3976"/>
        </w:tabs>
        <w:ind w:left="0" w:right="-142" w:firstLine="426"/>
        <w:jc w:val="center"/>
        <w:rPr>
          <w:sz w:val="18"/>
          <w:szCs w:val="18"/>
        </w:rPr>
      </w:pPr>
    </w:p>
    <w:p w:rsidR="00B06896" w:rsidRDefault="00B06896" w:rsidP="00D53869">
      <w:pPr>
        <w:tabs>
          <w:tab w:val="left" w:pos="426"/>
          <w:tab w:val="left" w:pos="3976"/>
        </w:tabs>
        <w:ind w:left="0" w:right="-142" w:firstLine="426"/>
        <w:jc w:val="center"/>
        <w:rPr>
          <w:sz w:val="18"/>
          <w:szCs w:val="18"/>
        </w:rPr>
      </w:pPr>
    </w:p>
    <w:p w:rsidR="00D53869" w:rsidRPr="007A6408" w:rsidRDefault="00D53869" w:rsidP="00D53869">
      <w:pPr>
        <w:tabs>
          <w:tab w:val="left" w:pos="426"/>
          <w:tab w:val="left" w:pos="3976"/>
        </w:tabs>
        <w:ind w:left="0" w:right="-142" w:firstLine="426"/>
        <w:jc w:val="center"/>
        <w:rPr>
          <w:b/>
          <w:sz w:val="18"/>
          <w:szCs w:val="18"/>
        </w:rPr>
      </w:pPr>
      <w:r w:rsidRPr="007A6408">
        <w:rPr>
          <w:sz w:val="18"/>
          <w:szCs w:val="18"/>
        </w:rPr>
        <w:t>РОССИЙСКАЯ ФЕДЕРАЦИЯ</w:t>
      </w:r>
    </w:p>
    <w:p w:rsidR="00D53869" w:rsidRPr="007A6408" w:rsidRDefault="00D53869" w:rsidP="00D5386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53869" w:rsidRPr="007A6408" w:rsidRDefault="00D53869" w:rsidP="00D5386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53869" w:rsidRDefault="00D53869" w:rsidP="00D53869">
      <w:pPr>
        <w:tabs>
          <w:tab w:val="left" w:pos="426"/>
          <w:tab w:val="left" w:pos="3976"/>
        </w:tabs>
        <w:ind w:left="426" w:right="282" w:firstLine="426"/>
        <w:jc w:val="center"/>
        <w:rPr>
          <w:b/>
          <w:bCs/>
          <w:sz w:val="18"/>
          <w:szCs w:val="18"/>
        </w:rPr>
      </w:pPr>
      <w:r w:rsidRPr="007A6408">
        <w:rPr>
          <w:b/>
          <w:bCs/>
          <w:sz w:val="18"/>
          <w:szCs w:val="18"/>
        </w:rPr>
        <w:t>АДМИНИСТРАЦИЯ</w:t>
      </w:r>
    </w:p>
    <w:p w:rsidR="00D53869" w:rsidRDefault="00D53869" w:rsidP="00D53869">
      <w:pPr>
        <w:tabs>
          <w:tab w:val="left" w:pos="426"/>
          <w:tab w:val="left" w:pos="3976"/>
        </w:tabs>
        <w:ind w:left="426" w:right="282" w:firstLine="426"/>
        <w:jc w:val="center"/>
        <w:rPr>
          <w:b/>
          <w:bCs/>
          <w:sz w:val="18"/>
          <w:szCs w:val="18"/>
        </w:rPr>
      </w:pPr>
      <w:r>
        <w:rPr>
          <w:b/>
          <w:bCs/>
          <w:sz w:val="18"/>
          <w:szCs w:val="18"/>
        </w:rPr>
        <w:t>ПОСТАНОВЛЕНИЕ</w:t>
      </w:r>
    </w:p>
    <w:p w:rsidR="00D53869" w:rsidRPr="007A6408" w:rsidRDefault="00D53869" w:rsidP="00D53869">
      <w:pPr>
        <w:tabs>
          <w:tab w:val="left" w:pos="426"/>
          <w:tab w:val="left" w:pos="3976"/>
        </w:tabs>
        <w:ind w:left="426" w:right="282" w:firstLine="426"/>
        <w:jc w:val="center"/>
        <w:rPr>
          <w:b/>
          <w:bCs/>
          <w:sz w:val="18"/>
          <w:szCs w:val="18"/>
        </w:rPr>
      </w:pPr>
    </w:p>
    <w:p w:rsidR="00D53869" w:rsidRDefault="00D53869" w:rsidP="00D53869">
      <w:pPr>
        <w:tabs>
          <w:tab w:val="left" w:pos="426"/>
          <w:tab w:val="left" w:pos="3976"/>
        </w:tabs>
        <w:ind w:left="426" w:right="282" w:firstLine="426"/>
        <w:rPr>
          <w:sz w:val="18"/>
          <w:szCs w:val="18"/>
          <w:u w:val="single"/>
        </w:rPr>
      </w:pPr>
      <w:r>
        <w:rPr>
          <w:bCs/>
          <w:sz w:val="18"/>
          <w:szCs w:val="18"/>
          <w:u w:val="single"/>
        </w:rPr>
        <w:t>07.04.2023</w:t>
      </w:r>
      <w:r w:rsidR="00F34AD7">
        <w:rPr>
          <w:sz w:val="18"/>
          <w:szCs w:val="18"/>
          <w:u w:val="single"/>
        </w:rPr>
        <w:t xml:space="preserve">  № 89</w:t>
      </w:r>
      <w:r>
        <w:rPr>
          <w:sz w:val="18"/>
          <w:szCs w:val="18"/>
          <w:u w:val="single"/>
        </w:rPr>
        <w:t xml:space="preserve"> о/д</w:t>
      </w:r>
    </w:p>
    <w:p w:rsidR="00D53869" w:rsidRDefault="00D53869" w:rsidP="00D53869">
      <w:pPr>
        <w:tabs>
          <w:tab w:val="left" w:pos="426"/>
          <w:tab w:val="left" w:pos="3976"/>
        </w:tabs>
        <w:ind w:left="426" w:right="282" w:firstLine="426"/>
        <w:rPr>
          <w:sz w:val="18"/>
          <w:szCs w:val="18"/>
        </w:rPr>
      </w:pPr>
      <w:r w:rsidRPr="007A6408">
        <w:rPr>
          <w:sz w:val="18"/>
          <w:szCs w:val="18"/>
        </w:rPr>
        <w:t xml:space="preserve">       с. Хомутово </w:t>
      </w:r>
    </w:p>
    <w:p w:rsidR="00D53869" w:rsidRPr="007A6408" w:rsidRDefault="00D53869" w:rsidP="00D53869">
      <w:pPr>
        <w:tabs>
          <w:tab w:val="left" w:pos="426"/>
          <w:tab w:val="left" w:pos="3976"/>
        </w:tabs>
        <w:ind w:left="426" w:right="282" w:firstLine="426"/>
        <w:rPr>
          <w:sz w:val="18"/>
          <w:szCs w:val="18"/>
        </w:rPr>
      </w:pPr>
    </w:p>
    <w:p w:rsidR="00D53869" w:rsidRDefault="004604D9" w:rsidP="00D53869">
      <w:pPr>
        <w:tabs>
          <w:tab w:val="left" w:pos="3976"/>
        </w:tabs>
        <w:ind w:left="0" w:right="141" w:firstLine="284"/>
        <w:rPr>
          <w:sz w:val="18"/>
          <w:szCs w:val="18"/>
        </w:rPr>
      </w:pPr>
      <w:r w:rsidRPr="004604D9">
        <w:rPr>
          <w:sz w:val="18"/>
          <w:szCs w:val="18"/>
        </w:rPr>
        <w:t xml:space="preserve">О реализации проекта по благоустройству общественных пространств на сельских территориях «Медведи – </w:t>
      </w:r>
      <w:proofErr w:type="gramStart"/>
      <w:r w:rsidRPr="004604D9">
        <w:rPr>
          <w:sz w:val="18"/>
          <w:szCs w:val="18"/>
        </w:rPr>
        <w:t>игровая</w:t>
      </w:r>
      <w:proofErr w:type="gramEnd"/>
      <w:r w:rsidRPr="004604D9">
        <w:rPr>
          <w:sz w:val="18"/>
          <w:szCs w:val="18"/>
        </w:rPr>
        <w:t xml:space="preserve"> и спортивная площадки» в с. Хомутово </w:t>
      </w:r>
      <w:proofErr w:type="spellStart"/>
      <w:r w:rsidRPr="004604D9">
        <w:rPr>
          <w:sz w:val="18"/>
          <w:szCs w:val="18"/>
        </w:rPr>
        <w:t>Хомутовского</w:t>
      </w:r>
      <w:proofErr w:type="spellEnd"/>
      <w:r w:rsidRPr="004604D9">
        <w:rPr>
          <w:sz w:val="18"/>
          <w:szCs w:val="18"/>
        </w:rPr>
        <w:t xml:space="preserve"> муниципального образования</w:t>
      </w:r>
      <w:r>
        <w:rPr>
          <w:sz w:val="18"/>
          <w:szCs w:val="18"/>
        </w:rPr>
        <w:t>.</w:t>
      </w:r>
    </w:p>
    <w:p w:rsidR="004604D9" w:rsidRDefault="004604D9" w:rsidP="00D53869">
      <w:pPr>
        <w:tabs>
          <w:tab w:val="left" w:pos="3976"/>
        </w:tabs>
        <w:ind w:left="0" w:right="141" w:firstLine="284"/>
        <w:rPr>
          <w:sz w:val="18"/>
          <w:szCs w:val="18"/>
        </w:rPr>
      </w:pPr>
    </w:p>
    <w:p w:rsidR="004604D9" w:rsidRDefault="004604D9" w:rsidP="004604D9">
      <w:pPr>
        <w:tabs>
          <w:tab w:val="left" w:pos="3976"/>
        </w:tabs>
        <w:ind w:left="0" w:right="141" w:firstLine="284"/>
        <w:rPr>
          <w:sz w:val="18"/>
          <w:szCs w:val="18"/>
        </w:rPr>
      </w:pPr>
      <w:proofErr w:type="gramStart"/>
      <w:r w:rsidRPr="004604D9">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4604D9">
        <w:rPr>
          <w:sz w:val="18"/>
          <w:szCs w:val="18"/>
        </w:rPr>
        <w:t>Хомутовского</w:t>
      </w:r>
      <w:proofErr w:type="spellEnd"/>
      <w:r w:rsidRPr="004604D9">
        <w:rPr>
          <w:sz w:val="18"/>
          <w:szCs w:val="18"/>
        </w:rPr>
        <w:t xml:space="preserve"> муниципального образования</w:t>
      </w:r>
      <w:proofErr w:type="gramEnd"/>
      <w:r w:rsidRPr="004604D9">
        <w:rPr>
          <w:sz w:val="18"/>
          <w:szCs w:val="18"/>
        </w:rPr>
        <w:t xml:space="preserve">, Администрация </w:t>
      </w:r>
      <w:proofErr w:type="spellStart"/>
      <w:r w:rsidRPr="004604D9">
        <w:rPr>
          <w:sz w:val="18"/>
          <w:szCs w:val="18"/>
        </w:rPr>
        <w:t>Хомутовского</w:t>
      </w:r>
      <w:proofErr w:type="spellEnd"/>
      <w:r w:rsidRPr="004604D9">
        <w:rPr>
          <w:sz w:val="18"/>
          <w:szCs w:val="18"/>
        </w:rPr>
        <w:t xml:space="preserve"> муниципального образования</w:t>
      </w:r>
    </w:p>
    <w:p w:rsidR="004604D9" w:rsidRPr="004604D9" w:rsidRDefault="004604D9" w:rsidP="004604D9">
      <w:pPr>
        <w:tabs>
          <w:tab w:val="left" w:pos="3976"/>
        </w:tabs>
        <w:ind w:left="0" w:right="141" w:firstLine="284"/>
        <w:rPr>
          <w:sz w:val="18"/>
          <w:szCs w:val="18"/>
        </w:rPr>
      </w:pPr>
    </w:p>
    <w:p w:rsidR="004604D9" w:rsidRDefault="004604D9" w:rsidP="004604D9">
      <w:pPr>
        <w:tabs>
          <w:tab w:val="left" w:pos="3976"/>
        </w:tabs>
        <w:ind w:left="0" w:right="141" w:firstLine="284"/>
        <w:rPr>
          <w:sz w:val="18"/>
          <w:szCs w:val="18"/>
        </w:rPr>
      </w:pPr>
      <w:r w:rsidRPr="004604D9">
        <w:rPr>
          <w:sz w:val="18"/>
          <w:szCs w:val="18"/>
        </w:rPr>
        <w:t>ПОСТАНОВЛЯЕТ:</w:t>
      </w:r>
    </w:p>
    <w:p w:rsidR="004604D9" w:rsidRPr="004604D9" w:rsidRDefault="004604D9" w:rsidP="004604D9">
      <w:pPr>
        <w:tabs>
          <w:tab w:val="left" w:pos="3976"/>
        </w:tabs>
        <w:ind w:left="0" w:right="141" w:firstLine="284"/>
        <w:rPr>
          <w:sz w:val="18"/>
          <w:szCs w:val="18"/>
        </w:rPr>
      </w:pPr>
    </w:p>
    <w:p w:rsidR="004604D9" w:rsidRPr="004604D9" w:rsidRDefault="004604D9" w:rsidP="004604D9">
      <w:pPr>
        <w:tabs>
          <w:tab w:val="left" w:pos="3976"/>
        </w:tabs>
        <w:ind w:left="0" w:right="141" w:firstLine="284"/>
        <w:rPr>
          <w:sz w:val="18"/>
          <w:szCs w:val="18"/>
        </w:rPr>
      </w:pPr>
      <w:r>
        <w:rPr>
          <w:sz w:val="18"/>
          <w:szCs w:val="18"/>
        </w:rPr>
        <w:t>1.</w:t>
      </w:r>
      <w:r w:rsidRPr="004604D9">
        <w:rPr>
          <w:sz w:val="18"/>
          <w:szCs w:val="18"/>
        </w:rPr>
        <w:t>Реализовать проект по благоустройству общественных пространств на сельских территориях «Медведи – игровая и спортивная площадки» по адресу: Иркутская область, Иркутский район, с. Хомутово, ул. Горького.</w:t>
      </w:r>
    </w:p>
    <w:p w:rsidR="004604D9" w:rsidRPr="004604D9" w:rsidRDefault="004604D9" w:rsidP="004604D9">
      <w:pPr>
        <w:tabs>
          <w:tab w:val="left" w:pos="3976"/>
        </w:tabs>
        <w:ind w:left="0" w:right="141" w:firstLine="284"/>
        <w:rPr>
          <w:sz w:val="18"/>
          <w:szCs w:val="18"/>
        </w:rPr>
      </w:pPr>
      <w:r>
        <w:rPr>
          <w:sz w:val="18"/>
          <w:szCs w:val="18"/>
        </w:rPr>
        <w:t>2.</w:t>
      </w:r>
      <w:r w:rsidRPr="004604D9">
        <w:rPr>
          <w:sz w:val="18"/>
          <w:szCs w:val="18"/>
        </w:rPr>
        <w:t>Определить период реализации проекта «Медведи – игровая и спортивная площадки» с 01.06.2024 по 30.09.2024.</w:t>
      </w:r>
    </w:p>
    <w:p w:rsidR="004604D9" w:rsidRPr="004604D9" w:rsidRDefault="004604D9" w:rsidP="004604D9">
      <w:pPr>
        <w:tabs>
          <w:tab w:val="left" w:pos="3976"/>
        </w:tabs>
        <w:ind w:left="0" w:right="141" w:firstLine="284"/>
        <w:rPr>
          <w:sz w:val="18"/>
          <w:szCs w:val="18"/>
        </w:rPr>
      </w:pPr>
      <w:r>
        <w:rPr>
          <w:sz w:val="18"/>
          <w:szCs w:val="18"/>
        </w:rPr>
        <w:t>3.</w:t>
      </w:r>
      <w:r w:rsidRPr="004604D9">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14.04.2023.</w:t>
      </w:r>
    </w:p>
    <w:p w:rsidR="004604D9" w:rsidRPr="004604D9" w:rsidRDefault="004604D9" w:rsidP="004604D9">
      <w:pPr>
        <w:tabs>
          <w:tab w:val="left" w:pos="3976"/>
        </w:tabs>
        <w:ind w:left="0" w:right="141" w:firstLine="284"/>
        <w:rPr>
          <w:sz w:val="18"/>
          <w:szCs w:val="18"/>
        </w:rPr>
      </w:pPr>
      <w:r>
        <w:rPr>
          <w:sz w:val="18"/>
          <w:szCs w:val="18"/>
        </w:rPr>
        <w:t>4.</w:t>
      </w:r>
      <w:r w:rsidRPr="004604D9">
        <w:rPr>
          <w:sz w:val="18"/>
          <w:szCs w:val="18"/>
        </w:rPr>
        <w:t>Отделу бюджетного планирования предусмотреть средства на финансирование проекта «Медведи – игровая и спортивная площадки» в бюджете поселения.</w:t>
      </w:r>
    </w:p>
    <w:p w:rsidR="004604D9" w:rsidRPr="004604D9" w:rsidRDefault="004604D9" w:rsidP="004604D9">
      <w:pPr>
        <w:tabs>
          <w:tab w:val="left" w:pos="3976"/>
        </w:tabs>
        <w:ind w:left="0" w:right="141" w:firstLine="284"/>
        <w:rPr>
          <w:sz w:val="18"/>
          <w:szCs w:val="18"/>
        </w:rPr>
      </w:pPr>
      <w:r>
        <w:rPr>
          <w:sz w:val="18"/>
          <w:szCs w:val="18"/>
        </w:rPr>
        <w:t>5.</w:t>
      </w:r>
      <w:r w:rsidRPr="004604D9">
        <w:rPr>
          <w:sz w:val="18"/>
          <w:szCs w:val="18"/>
        </w:rPr>
        <w:t>Опубликовать настоящее постановление в установленном законом порядке.</w:t>
      </w:r>
    </w:p>
    <w:p w:rsidR="004604D9" w:rsidRDefault="004604D9" w:rsidP="004604D9">
      <w:pPr>
        <w:tabs>
          <w:tab w:val="left" w:pos="3976"/>
        </w:tabs>
        <w:ind w:left="0" w:right="141" w:firstLine="284"/>
        <w:rPr>
          <w:sz w:val="18"/>
          <w:szCs w:val="18"/>
        </w:rPr>
      </w:pPr>
      <w:r>
        <w:rPr>
          <w:sz w:val="18"/>
          <w:szCs w:val="18"/>
        </w:rPr>
        <w:t>6.</w:t>
      </w:r>
      <w:proofErr w:type="gramStart"/>
      <w:r w:rsidRPr="004604D9">
        <w:rPr>
          <w:sz w:val="18"/>
          <w:szCs w:val="18"/>
        </w:rPr>
        <w:t>Контроль за</w:t>
      </w:r>
      <w:proofErr w:type="gramEnd"/>
      <w:r w:rsidRPr="004604D9">
        <w:rPr>
          <w:sz w:val="18"/>
          <w:szCs w:val="18"/>
        </w:rPr>
        <w:t xml:space="preserve"> исполнением настоящего постановления возложить на Первого заместителя Главы администрации.</w:t>
      </w:r>
    </w:p>
    <w:p w:rsidR="004604D9" w:rsidRDefault="004604D9" w:rsidP="004604D9">
      <w:pPr>
        <w:tabs>
          <w:tab w:val="left" w:pos="3976"/>
        </w:tabs>
        <w:ind w:left="0" w:right="141" w:firstLine="284"/>
        <w:rPr>
          <w:sz w:val="18"/>
          <w:szCs w:val="18"/>
        </w:rPr>
      </w:pPr>
    </w:p>
    <w:p w:rsidR="004604D9" w:rsidRDefault="004604D9" w:rsidP="004604D9">
      <w:pPr>
        <w:tabs>
          <w:tab w:val="left" w:pos="3976"/>
        </w:tabs>
        <w:ind w:left="0" w:right="141" w:firstLine="284"/>
        <w:jc w:val="center"/>
        <w:rPr>
          <w:i/>
          <w:sz w:val="18"/>
          <w:szCs w:val="18"/>
        </w:rPr>
      </w:pPr>
    </w:p>
    <w:p w:rsidR="004604D9" w:rsidRPr="00C80179" w:rsidRDefault="004604D9" w:rsidP="004604D9">
      <w:pPr>
        <w:tabs>
          <w:tab w:val="left" w:pos="3976"/>
        </w:tabs>
        <w:ind w:left="0" w:right="141" w:firstLine="284"/>
        <w:jc w:val="center"/>
        <w:rPr>
          <w:i/>
          <w:sz w:val="18"/>
          <w:szCs w:val="18"/>
        </w:rPr>
      </w:pPr>
      <w:proofErr w:type="gramStart"/>
      <w:r w:rsidRPr="00C80179">
        <w:rPr>
          <w:i/>
          <w:sz w:val="18"/>
          <w:szCs w:val="18"/>
        </w:rPr>
        <w:t>Исполняющий</w:t>
      </w:r>
      <w:proofErr w:type="gramEnd"/>
      <w:r w:rsidRPr="00C80179">
        <w:rPr>
          <w:i/>
          <w:sz w:val="18"/>
          <w:szCs w:val="18"/>
        </w:rPr>
        <w:t xml:space="preserve"> обязанности</w:t>
      </w:r>
    </w:p>
    <w:p w:rsidR="004604D9" w:rsidRDefault="004604D9" w:rsidP="004604D9">
      <w:pPr>
        <w:tabs>
          <w:tab w:val="left" w:pos="3976"/>
        </w:tabs>
        <w:ind w:left="0" w:right="141" w:firstLine="284"/>
        <w:jc w:val="right"/>
        <w:rPr>
          <w:i/>
          <w:sz w:val="18"/>
          <w:szCs w:val="18"/>
        </w:rPr>
      </w:pPr>
      <w:r w:rsidRPr="00C80179">
        <w:rPr>
          <w:i/>
          <w:sz w:val="18"/>
          <w:szCs w:val="18"/>
        </w:rPr>
        <w:t>Главы Администрации</w:t>
      </w:r>
      <w:r w:rsidRPr="00CD5108">
        <w:rPr>
          <w:i/>
          <w:sz w:val="18"/>
          <w:szCs w:val="18"/>
        </w:rPr>
        <w:t xml:space="preserve"> </w:t>
      </w:r>
      <w:r>
        <w:rPr>
          <w:i/>
          <w:sz w:val="18"/>
          <w:szCs w:val="18"/>
        </w:rPr>
        <w:t xml:space="preserve">                                                                  А</w:t>
      </w:r>
      <w:r w:rsidRPr="00C80179">
        <w:rPr>
          <w:i/>
          <w:sz w:val="18"/>
          <w:szCs w:val="18"/>
        </w:rPr>
        <w:t>.В. Иваненко</w:t>
      </w:r>
    </w:p>
    <w:p w:rsidR="00B06896" w:rsidRPr="007A6408" w:rsidRDefault="00B06896" w:rsidP="00B06896">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B06896" w:rsidRPr="007A6408" w:rsidRDefault="00B06896" w:rsidP="00B0689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06896" w:rsidRPr="007A6408" w:rsidRDefault="00B06896" w:rsidP="00B0689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06896" w:rsidRDefault="00B06896" w:rsidP="00B06896">
      <w:pPr>
        <w:tabs>
          <w:tab w:val="left" w:pos="426"/>
          <w:tab w:val="left" w:pos="3976"/>
        </w:tabs>
        <w:ind w:left="426" w:right="282" w:firstLine="426"/>
        <w:jc w:val="center"/>
        <w:rPr>
          <w:b/>
          <w:bCs/>
          <w:sz w:val="18"/>
          <w:szCs w:val="18"/>
        </w:rPr>
      </w:pPr>
      <w:r w:rsidRPr="007A6408">
        <w:rPr>
          <w:b/>
          <w:bCs/>
          <w:sz w:val="18"/>
          <w:szCs w:val="18"/>
        </w:rPr>
        <w:t>АДМИНИСТРАЦИЯ</w:t>
      </w:r>
    </w:p>
    <w:p w:rsidR="00B06896" w:rsidRDefault="00B06896" w:rsidP="00B06896">
      <w:pPr>
        <w:tabs>
          <w:tab w:val="left" w:pos="426"/>
          <w:tab w:val="left" w:pos="3976"/>
        </w:tabs>
        <w:ind w:left="426" w:right="282" w:firstLine="426"/>
        <w:jc w:val="center"/>
        <w:rPr>
          <w:b/>
          <w:bCs/>
          <w:sz w:val="18"/>
          <w:szCs w:val="18"/>
        </w:rPr>
      </w:pPr>
      <w:r>
        <w:rPr>
          <w:b/>
          <w:bCs/>
          <w:sz w:val="18"/>
          <w:szCs w:val="18"/>
        </w:rPr>
        <w:t>ПОСТАНОВЛЕНИЕ</w:t>
      </w:r>
    </w:p>
    <w:p w:rsidR="00B06896" w:rsidRPr="007A6408" w:rsidRDefault="00B06896" w:rsidP="00B06896">
      <w:pPr>
        <w:tabs>
          <w:tab w:val="left" w:pos="426"/>
          <w:tab w:val="left" w:pos="3976"/>
        </w:tabs>
        <w:ind w:left="426" w:right="282" w:firstLine="426"/>
        <w:jc w:val="center"/>
        <w:rPr>
          <w:b/>
          <w:bCs/>
          <w:sz w:val="18"/>
          <w:szCs w:val="18"/>
        </w:rPr>
      </w:pPr>
    </w:p>
    <w:p w:rsidR="00B06896" w:rsidRDefault="00A006C2" w:rsidP="00B06896">
      <w:pPr>
        <w:tabs>
          <w:tab w:val="left" w:pos="426"/>
          <w:tab w:val="left" w:pos="3976"/>
        </w:tabs>
        <w:ind w:left="426" w:right="282" w:firstLine="426"/>
        <w:rPr>
          <w:sz w:val="18"/>
          <w:szCs w:val="18"/>
          <w:u w:val="single"/>
        </w:rPr>
      </w:pPr>
      <w:r>
        <w:rPr>
          <w:bCs/>
          <w:sz w:val="18"/>
          <w:szCs w:val="18"/>
          <w:u w:val="single"/>
        </w:rPr>
        <w:t>10</w:t>
      </w:r>
      <w:r w:rsidR="00B06896">
        <w:rPr>
          <w:bCs/>
          <w:sz w:val="18"/>
          <w:szCs w:val="18"/>
          <w:u w:val="single"/>
        </w:rPr>
        <w:t>.04.2023</w:t>
      </w:r>
      <w:r>
        <w:rPr>
          <w:sz w:val="18"/>
          <w:szCs w:val="18"/>
          <w:u w:val="single"/>
        </w:rPr>
        <w:t xml:space="preserve">  № </w:t>
      </w:r>
      <w:r w:rsidR="00B06896">
        <w:rPr>
          <w:sz w:val="18"/>
          <w:szCs w:val="18"/>
          <w:u w:val="single"/>
        </w:rPr>
        <w:t>9</w:t>
      </w:r>
      <w:r>
        <w:rPr>
          <w:sz w:val="18"/>
          <w:szCs w:val="18"/>
          <w:u w:val="single"/>
        </w:rPr>
        <w:t>0</w:t>
      </w:r>
      <w:r w:rsidR="00B06896">
        <w:rPr>
          <w:sz w:val="18"/>
          <w:szCs w:val="18"/>
          <w:u w:val="single"/>
        </w:rPr>
        <w:t xml:space="preserve"> о/д</w:t>
      </w:r>
    </w:p>
    <w:p w:rsidR="00B06896" w:rsidRDefault="00B06896" w:rsidP="00B06896">
      <w:pPr>
        <w:tabs>
          <w:tab w:val="left" w:pos="426"/>
          <w:tab w:val="left" w:pos="3976"/>
        </w:tabs>
        <w:ind w:left="426" w:right="282" w:firstLine="426"/>
        <w:rPr>
          <w:sz w:val="18"/>
          <w:szCs w:val="18"/>
        </w:rPr>
      </w:pPr>
      <w:r w:rsidRPr="007A6408">
        <w:rPr>
          <w:sz w:val="18"/>
          <w:szCs w:val="18"/>
        </w:rPr>
        <w:t xml:space="preserve">       с. Хомутово </w:t>
      </w:r>
    </w:p>
    <w:p w:rsidR="00B06896" w:rsidRPr="007A6408" w:rsidRDefault="00B06896" w:rsidP="00B06896">
      <w:pPr>
        <w:tabs>
          <w:tab w:val="left" w:pos="426"/>
          <w:tab w:val="left" w:pos="3976"/>
        </w:tabs>
        <w:ind w:left="426" w:right="282" w:firstLine="426"/>
        <w:rPr>
          <w:sz w:val="18"/>
          <w:szCs w:val="18"/>
        </w:rPr>
      </w:pPr>
    </w:p>
    <w:p w:rsidR="004604D9" w:rsidRDefault="00A006C2" w:rsidP="00A006C2">
      <w:pPr>
        <w:tabs>
          <w:tab w:val="left" w:pos="3976"/>
        </w:tabs>
        <w:ind w:left="0" w:right="141" w:firstLine="284"/>
        <w:rPr>
          <w:sz w:val="18"/>
          <w:szCs w:val="18"/>
        </w:rPr>
      </w:pPr>
      <w:r w:rsidRPr="00A006C2">
        <w:rPr>
          <w:sz w:val="18"/>
          <w:szCs w:val="18"/>
        </w:rPr>
        <w:t xml:space="preserve">Об утверждении программы профилактики рисков причинения вреда (ущерба) охраняемым законом ценностям по муниципальному лесному контролю </w:t>
      </w:r>
      <w:proofErr w:type="spellStart"/>
      <w:r w:rsidRPr="00A006C2">
        <w:rPr>
          <w:sz w:val="18"/>
          <w:szCs w:val="18"/>
        </w:rPr>
        <w:t>Хомутовского</w:t>
      </w:r>
      <w:proofErr w:type="spellEnd"/>
      <w:r w:rsidRPr="00A006C2">
        <w:rPr>
          <w:sz w:val="18"/>
          <w:szCs w:val="18"/>
        </w:rPr>
        <w:t xml:space="preserve"> муниципального образования на 2023 и плановый период 2024-2025</w:t>
      </w:r>
      <w:r>
        <w:rPr>
          <w:sz w:val="18"/>
          <w:szCs w:val="18"/>
        </w:rPr>
        <w:t>.</w:t>
      </w:r>
    </w:p>
    <w:p w:rsid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ст.44 Федерального закона от 31.07.2020 № 248-ФЗ «О  государственном контроле (надзоре) и муниципальном контроле в Российской</w:t>
      </w:r>
    </w:p>
    <w:p w:rsidR="00A006C2" w:rsidRDefault="00A006C2" w:rsidP="00A006C2">
      <w:pPr>
        <w:tabs>
          <w:tab w:val="left" w:pos="3976"/>
        </w:tabs>
        <w:ind w:left="0" w:right="141" w:firstLine="284"/>
        <w:rPr>
          <w:sz w:val="18"/>
          <w:szCs w:val="18"/>
        </w:rPr>
      </w:pPr>
      <w:proofErr w:type="gramStart"/>
      <w:r w:rsidRPr="00A006C2">
        <w:rPr>
          <w:sz w:val="18"/>
          <w:szCs w:val="18"/>
        </w:rPr>
        <w:t xml:space="preserve">Федерации», Постановлением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Законом Иркутской области №96-ОЗ от 03.11.2016 «О закреплении за сельскими поселениями Иркутской области вопросов местного значения», руководствуясь ст. 6 Устава </w:t>
      </w:r>
      <w:proofErr w:type="spellStart"/>
      <w:r w:rsidRPr="00A006C2">
        <w:rPr>
          <w:sz w:val="18"/>
          <w:szCs w:val="18"/>
        </w:rPr>
        <w:t>Хомутовского</w:t>
      </w:r>
      <w:proofErr w:type="spellEnd"/>
      <w:r w:rsidRPr="00A006C2">
        <w:rPr>
          <w:sz w:val="18"/>
          <w:szCs w:val="18"/>
        </w:rPr>
        <w:t xml:space="preserve"> муниципального образования, Администрация </w:t>
      </w:r>
      <w:proofErr w:type="spellStart"/>
      <w:r w:rsidRPr="00A006C2">
        <w:rPr>
          <w:sz w:val="18"/>
          <w:szCs w:val="18"/>
        </w:rPr>
        <w:t>Хомутовского</w:t>
      </w:r>
      <w:proofErr w:type="spellEnd"/>
      <w:r w:rsidRPr="00A006C2">
        <w:rPr>
          <w:sz w:val="18"/>
          <w:szCs w:val="18"/>
        </w:rPr>
        <w:t xml:space="preserve"> муниципального образования </w:t>
      </w:r>
      <w:proofErr w:type="gramEnd"/>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 xml:space="preserve"> ПОСТАНОВЛЯЕТ:</w:t>
      </w:r>
    </w:p>
    <w:p w:rsidR="00A006C2" w:rsidRPr="00A006C2" w:rsidRDefault="00A006C2" w:rsidP="00A006C2">
      <w:pPr>
        <w:tabs>
          <w:tab w:val="left" w:pos="3976"/>
        </w:tabs>
        <w:ind w:left="0" w:right="141" w:firstLine="284"/>
        <w:rPr>
          <w:sz w:val="18"/>
          <w:szCs w:val="18"/>
        </w:rPr>
      </w:pPr>
      <w:r>
        <w:rPr>
          <w:sz w:val="18"/>
          <w:szCs w:val="18"/>
        </w:rPr>
        <w:t>1.</w:t>
      </w:r>
      <w:r w:rsidRPr="00A006C2">
        <w:rPr>
          <w:sz w:val="18"/>
          <w:szCs w:val="18"/>
        </w:rPr>
        <w:t>Утвердить программу профилактики рисков причинения вреда (ущерба) охраняемым законом ценностям по муниципальному лесному контролю на 2023г. и плановый период 2024-2025 согласно приложению.</w:t>
      </w:r>
    </w:p>
    <w:p w:rsidR="00A006C2" w:rsidRPr="00A006C2" w:rsidRDefault="00A006C2" w:rsidP="00A006C2">
      <w:pPr>
        <w:tabs>
          <w:tab w:val="left" w:pos="3976"/>
        </w:tabs>
        <w:ind w:left="0" w:right="141" w:firstLine="284"/>
        <w:rPr>
          <w:sz w:val="18"/>
          <w:szCs w:val="18"/>
        </w:rPr>
      </w:pPr>
      <w:r>
        <w:rPr>
          <w:sz w:val="18"/>
          <w:szCs w:val="18"/>
        </w:rPr>
        <w:t>2.</w:t>
      </w:r>
      <w:r w:rsidRPr="00A006C2">
        <w:rPr>
          <w:sz w:val="18"/>
          <w:szCs w:val="18"/>
        </w:rPr>
        <w:t>Опубликовать настоящее постановление в установленном законом порядке.</w:t>
      </w:r>
    </w:p>
    <w:p w:rsidR="00A006C2" w:rsidRPr="00A006C2" w:rsidRDefault="00A006C2" w:rsidP="00A006C2">
      <w:pPr>
        <w:tabs>
          <w:tab w:val="left" w:pos="3976"/>
        </w:tabs>
        <w:ind w:left="0" w:right="141" w:firstLine="284"/>
        <w:rPr>
          <w:sz w:val="18"/>
          <w:szCs w:val="18"/>
        </w:rPr>
      </w:pPr>
      <w:r>
        <w:rPr>
          <w:sz w:val="18"/>
          <w:szCs w:val="18"/>
        </w:rPr>
        <w:t>3.</w:t>
      </w:r>
      <w:r w:rsidRPr="00A006C2">
        <w:rPr>
          <w:sz w:val="18"/>
          <w:szCs w:val="18"/>
        </w:rPr>
        <w:t xml:space="preserve">Контроль за исполнением настоящего постановления возложить </w:t>
      </w:r>
      <w:proofErr w:type="gramStart"/>
      <w:r w:rsidRPr="00A006C2">
        <w:rPr>
          <w:sz w:val="18"/>
          <w:szCs w:val="18"/>
        </w:rPr>
        <w:t>на</w:t>
      </w:r>
      <w:proofErr w:type="gramEnd"/>
      <w:r w:rsidRPr="00A006C2">
        <w:rPr>
          <w:sz w:val="18"/>
          <w:szCs w:val="18"/>
        </w:rPr>
        <w:t xml:space="preserve"> </w:t>
      </w:r>
    </w:p>
    <w:p w:rsidR="00A006C2" w:rsidRPr="00A006C2" w:rsidRDefault="00A006C2" w:rsidP="00A006C2">
      <w:pPr>
        <w:tabs>
          <w:tab w:val="left" w:pos="3976"/>
        </w:tabs>
        <w:ind w:left="0" w:right="141" w:firstLine="284"/>
        <w:rPr>
          <w:sz w:val="18"/>
          <w:szCs w:val="18"/>
        </w:rPr>
      </w:pPr>
      <w:r w:rsidRPr="00A006C2">
        <w:rPr>
          <w:sz w:val="18"/>
          <w:szCs w:val="18"/>
        </w:rPr>
        <w:t xml:space="preserve">заместителя Главы администрации. </w:t>
      </w:r>
    </w:p>
    <w:p w:rsid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jc w:val="center"/>
        <w:rPr>
          <w:i/>
          <w:sz w:val="18"/>
          <w:szCs w:val="18"/>
        </w:rPr>
      </w:pPr>
      <w:proofErr w:type="gramStart"/>
      <w:r w:rsidRPr="00A006C2">
        <w:rPr>
          <w:i/>
          <w:sz w:val="18"/>
          <w:szCs w:val="18"/>
        </w:rPr>
        <w:t>Исполняющий</w:t>
      </w:r>
      <w:proofErr w:type="gramEnd"/>
      <w:r w:rsidRPr="00A006C2">
        <w:rPr>
          <w:i/>
          <w:sz w:val="18"/>
          <w:szCs w:val="18"/>
        </w:rPr>
        <w:t xml:space="preserve"> обязанности</w:t>
      </w:r>
    </w:p>
    <w:p w:rsidR="00A006C2" w:rsidRPr="00A006C2" w:rsidRDefault="00A006C2" w:rsidP="00A006C2">
      <w:pPr>
        <w:tabs>
          <w:tab w:val="left" w:pos="3976"/>
        </w:tabs>
        <w:ind w:left="0" w:right="141" w:firstLine="284"/>
        <w:jc w:val="right"/>
        <w:rPr>
          <w:i/>
          <w:sz w:val="18"/>
          <w:szCs w:val="18"/>
        </w:rPr>
      </w:pPr>
      <w:r w:rsidRPr="00A006C2">
        <w:rPr>
          <w:i/>
          <w:sz w:val="18"/>
          <w:szCs w:val="18"/>
        </w:rPr>
        <w:t xml:space="preserve">Главы   администрации                </w:t>
      </w:r>
      <w:r>
        <w:rPr>
          <w:i/>
          <w:sz w:val="18"/>
          <w:szCs w:val="18"/>
        </w:rPr>
        <w:t xml:space="preserve">                                              </w:t>
      </w:r>
      <w:r w:rsidRPr="00A006C2">
        <w:rPr>
          <w:i/>
          <w:sz w:val="18"/>
          <w:szCs w:val="18"/>
        </w:rPr>
        <w:t xml:space="preserve">    А.В. Иваненко                                                  </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jc w:val="center"/>
        <w:rPr>
          <w:sz w:val="18"/>
          <w:szCs w:val="18"/>
        </w:rPr>
      </w:pPr>
      <w:r w:rsidRPr="00A006C2">
        <w:rPr>
          <w:sz w:val="18"/>
          <w:szCs w:val="18"/>
        </w:rPr>
        <w:t>Программа</w:t>
      </w:r>
    </w:p>
    <w:p w:rsidR="00A006C2" w:rsidRPr="00A006C2" w:rsidRDefault="00A006C2" w:rsidP="00A006C2">
      <w:pPr>
        <w:tabs>
          <w:tab w:val="left" w:pos="3976"/>
        </w:tabs>
        <w:ind w:left="0" w:right="141" w:firstLine="284"/>
        <w:jc w:val="center"/>
        <w:rPr>
          <w:sz w:val="18"/>
          <w:szCs w:val="18"/>
        </w:rPr>
      </w:pPr>
      <w:r w:rsidRPr="00A006C2">
        <w:rPr>
          <w:sz w:val="18"/>
          <w:szCs w:val="18"/>
        </w:rPr>
        <w:t xml:space="preserve">профилактики рисков причинения вреда (ущерба) охраняемым законом ценностям по лесному контролю </w:t>
      </w:r>
      <w:proofErr w:type="spellStart"/>
      <w:r w:rsidRPr="00A006C2">
        <w:rPr>
          <w:sz w:val="18"/>
          <w:szCs w:val="18"/>
        </w:rPr>
        <w:t>Хомутовского</w:t>
      </w:r>
      <w:proofErr w:type="spellEnd"/>
      <w:r w:rsidRPr="00A006C2">
        <w:rPr>
          <w:sz w:val="18"/>
          <w:szCs w:val="18"/>
        </w:rPr>
        <w:t xml:space="preserve"> муниципального образования</w:t>
      </w:r>
    </w:p>
    <w:p w:rsidR="00A006C2" w:rsidRPr="00A006C2" w:rsidRDefault="00A006C2" w:rsidP="00A006C2">
      <w:pPr>
        <w:tabs>
          <w:tab w:val="left" w:pos="3976"/>
        </w:tabs>
        <w:ind w:left="0" w:right="141" w:firstLine="284"/>
        <w:jc w:val="center"/>
        <w:rPr>
          <w:sz w:val="18"/>
          <w:szCs w:val="18"/>
        </w:rPr>
      </w:pPr>
    </w:p>
    <w:p w:rsidR="00A006C2" w:rsidRPr="00A006C2" w:rsidRDefault="00A006C2" w:rsidP="00A006C2">
      <w:pPr>
        <w:tabs>
          <w:tab w:val="left" w:pos="3976"/>
        </w:tabs>
        <w:ind w:left="0" w:right="141" w:firstLine="284"/>
        <w:jc w:val="center"/>
        <w:rPr>
          <w:sz w:val="18"/>
          <w:szCs w:val="18"/>
        </w:rPr>
      </w:pPr>
      <w:r w:rsidRPr="00A006C2">
        <w:rPr>
          <w:sz w:val="18"/>
          <w:szCs w:val="18"/>
        </w:rPr>
        <w:t>Раздел 1. Общие положения</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 xml:space="preserve">1.1. Программа профилактики рисков причинения вреда (ущерба) охраняемым законом ценностям по муниципальному лесному контролю на 2022 год (далее – программа профилактики) разработана в соответствии  с Федеральным законом от 31.07.2020 № 248–ФЗ «О государственном контроле </w:t>
      </w:r>
      <w:proofErr w:type="gramStart"/>
      <w:r w:rsidRPr="00A006C2">
        <w:rPr>
          <w:sz w:val="18"/>
          <w:szCs w:val="18"/>
        </w:rPr>
        <w:t xml:space="preserve">( </w:t>
      </w:r>
      <w:proofErr w:type="gramEnd"/>
      <w:r w:rsidRPr="00A006C2">
        <w:rPr>
          <w:sz w:val="18"/>
          <w:szCs w:val="18"/>
        </w:rPr>
        <w:t xml:space="preserve">надзоре) и муниципальном контроле в Российской Федерации»,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 ущерба) охраняемым законам ценностям» и устанавливает порядок проведения </w:t>
      </w:r>
      <w:proofErr w:type="spellStart"/>
      <w:r w:rsidRPr="00A006C2">
        <w:rPr>
          <w:sz w:val="18"/>
          <w:szCs w:val="18"/>
        </w:rPr>
        <w:t>Хомутовским</w:t>
      </w:r>
      <w:proofErr w:type="spellEnd"/>
      <w:r w:rsidRPr="00A006C2">
        <w:rPr>
          <w:sz w:val="18"/>
          <w:szCs w:val="18"/>
        </w:rPr>
        <w:t xml:space="preserve"> муниципальным образованием (далее – Администрация),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лесного контроля (далее – муниципальный контроль).</w:t>
      </w:r>
    </w:p>
    <w:p w:rsidR="00A006C2" w:rsidRDefault="00A006C2" w:rsidP="00A006C2">
      <w:pPr>
        <w:tabs>
          <w:tab w:val="left" w:pos="3976"/>
        </w:tabs>
        <w:ind w:left="0" w:right="141" w:firstLine="284"/>
        <w:rPr>
          <w:sz w:val="18"/>
          <w:szCs w:val="18"/>
        </w:rPr>
      </w:pPr>
      <w:r w:rsidRPr="00A006C2">
        <w:rPr>
          <w:sz w:val="18"/>
          <w:szCs w:val="18"/>
        </w:rPr>
        <w:t>1.2. Программа направлена на снижение риска причинения вреда (ущерба), посредством проведения профилактических мероприятий которые, в свою очередь, являются приоритетными по отношению к проведению контрольных мероприятий (проверок).</w:t>
      </w:r>
    </w:p>
    <w:p w:rsidR="00A006C2" w:rsidRPr="00A006C2" w:rsidRDefault="00A006C2" w:rsidP="00A006C2">
      <w:pPr>
        <w:tabs>
          <w:tab w:val="left" w:pos="3976"/>
        </w:tabs>
        <w:ind w:left="0" w:right="141" w:firstLine="284"/>
        <w:rPr>
          <w:sz w:val="18"/>
          <w:szCs w:val="18"/>
        </w:rPr>
      </w:pPr>
    </w:p>
    <w:p w:rsidR="00A006C2" w:rsidRDefault="00A006C2" w:rsidP="00A006C2">
      <w:pPr>
        <w:tabs>
          <w:tab w:val="left" w:pos="3976"/>
        </w:tabs>
        <w:ind w:left="0" w:right="141" w:firstLine="284"/>
        <w:jc w:val="center"/>
        <w:rPr>
          <w:sz w:val="18"/>
          <w:szCs w:val="18"/>
        </w:rPr>
      </w:pPr>
      <w:r w:rsidRPr="00A006C2">
        <w:rPr>
          <w:sz w:val="18"/>
          <w:szCs w:val="18"/>
        </w:rPr>
        <w:t>Раздел 2. Анализ текущего состояния осуществления вида контроля,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причинения вреда.</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 xml:space="preserve">2.1. </w:t>
      </w:r>
      <w:proofErr w:type="gramStart"/>
      <w:r w:rsidRPr="00A006C2">
        <w:rPr>
          <w:sz w:val="18"/>
          <w:szCs w:val="18"/>
        </w:rPr>
        <w:t xml:space="preserve">В соответствии с Положением о муниципальном лесном контроле на территории </w:t>
      </w:r>
      <w:proofErr w:type="spellStart"/>
      <w:r w:rsidRPr="00A006C2">
        <w:rPr>
          <w:sz w:val="18"/>
          <w:szCs w:val="18"/>
        </w:rPr>
        <w:t>Хомутовского</w:t>
      </w:r>
      <w:proofErr w:type="spellEnd"/>
      <w:r w:rsidRPr="00A006C2">
        <w:rPr>
          <w:sz w:val="18"/>
          <w:szCs w:val="18"/>
        </w:rPr>
        <w:t xml:space="preserve"> муниципального образования  – утверждаемым Думой </w:t>
      </w:r>
      <w:proofErr w:type="spellStart"/>
      <w:r w:rsidRPr="00A006C2">
        <w:rPr>
          <w:sz w:val="18"/>
          <w:szCs w:val="18"/>
        </w:rPr>
        <w:t>Хомутовского</w:t>
      </w:r>
      <w:proofErr w:type="spellEnd"/>
      <w:r w:rsidRPr="00A006C2">
        <w:rPr>
          <w:sz w:val="18"/>
          <w:szCs w:val="18"/>
        </w:rPr>
        <w:t xml:space="preserve"> муниципального образования от 23.12.2021 № 57-267/д – муниципальный контроль осуществляется в форме проведения внеплановых проверок соблюдения юридическими лицами, индивидуальными предпринимателями и гражданами (далее – контролируемые лица) обязательных требований установленных лесным законодательством (далее – обязательных требований), информирования и консультирования физических и юридических лиц, проживающих и (или) осуществляющих деятельность</w:t>
      </w:r>
      <w:proofErr w:type="gramEnd"/>
      <w:r w:rsidRPr="00A006C2">
        <w:rPr>
          <w:sz w:val="18"/>
          <w:szCs w:val="18"/>
        </w:rPr>
        <w:t xml:space="preserve"> на территории </w:t>
      </w:r>
      <w:proofErr w:type="spellStart"/>
      <w:r w:rsidRPr="00A006C2">
        <w:rPr>
          <w:sz w:val="18"/>
          <w:szCs w:val="18"/>
        </w:rPr>
        <w:t>Хомутовского</w:t>
      </w:r>
      <w:proofErr w:type="spellEnd"/>
      <w:r w:rsidRPr="00A006C2">
        <w:rPr>
          <w:sz w:val="18"/>
          <w:szCs w:val="18"/>
        </w:rPr>
        <w:t xml:space="preserve"> муниципального образования (далее – контролируемые лица).</w:t>
      </w:r>
    </w:p>
    <w:p w:rsidR="00A006C2" w:rsidRPr="00A006C2" w:rsidRDefault="00A006C2" w:rsidP="00A006C2">
      <w:pPr>
        <w:tabs>
          <w:tab w:val="left" w:pos="3976"/>
        </w:tabs>
        <w:ind w:left="0" w:right="141" w:firstLine="284"/>
        <w:rPr>
          <w:sz w:val="18"/>
          <w:szCs w:val="18"/>
        </w:rPr>
      </w:pPr>
      <w:r w:rsidRPr="00A006C2">
        <w:rPr>
          <w:sz w:val="18"/>
          <w:szCs w:val="18"/>
        </w:rPr>
        <w:t xml:space="preserve">На сайте </w:t>
      </w:r>
      <w:proofErr w:type="spellStart"/>
      <w:r w:rsidRPr="00A006C2">
        <w:rPr>
          <w:sz w:val="18"/>
          <w:szCs w:val="18"/>
        </w:rPr>
        <w:t>Хомутовского</w:t>
      </w:r>
      <w:proofErr w:type="spellEnd"/>
      <w:r w:rsidRPr="00A006C2">
        <w:rPr>
          <w:sz w:val="18"/>
          <w:szCs w:val="18"/>
        </w:rPr>
        <w:t xml:space="preserve"> муниципального образования –  создан раздел «Муниципальный контроль», в котором аккумулируется необходимая контролируемым лицам информация в части муниципального лесного контроля.</w:t>
      </w:r>
    </w:p>
    <w:p w:rsidR="00A006C2" w:rsidRPr="00A006C2" w:rsidRDefault="00A006C2" w:rsidP="00A006C2">
      <w:pPr>
        <w:tabs>
          <w:tab w:val="left" w:pos="3976"/>
        </w:tabs>
        <w:ind w:left="0" w:right="141" w:firstLine="284"/>
        <w:rPr>
          <w:sz w:val="18"/>
          <w:szCs w:val="18"/>
        </w:rPr>
      </w:pPr>
      <w:r w:rsidRPr="00A006C2">
        <w:rPr>
          <w:sz w:val="18"/>
          <w:szCs w:val="18"/>
        </w:rPr>
        <w:t xml:space="preserve">Основными проблемами, которые по своей сути </w:t>
      </w:r>
      <w:proofErr w:type="gramStart"/>
      <w:r w:rsidRPr="00A006C2">
        <w:rPr>
          <w:sz w:val="18"/>
          <w:szCs w:val="18"/>
        </w:rPr>
        <w:t>являются причинами основной части нарушений обязательных требований лесного законодательства контролируемыми лицами являются</w:t>
      </w:r>
      <w:proofErr w:type="gramEnd"/>
      <w:r w:rsidRPr="00A006C2">
        <w:rPr>
          <w:sz w:val="18"/>
          <w:szCs w:val="18"/>
        </w:rPr>
        <w:t>:</w:t>
      </w:r>
    </w:p>
    <w:p w:rsidR="00A006C2" w:rsidRPr="00A006C2" w:rsidRDefault="00A006C2" w:rsidP="00A006C2">
      <w:pPr>
        <w:tabs>
          <w:tab w:val="left" w:pos="3976"/>
        </w:tabs>
        <w:ind w:left="0" w:right="141" w:firstLine="284"/>
        <w:rPr>
          <w:sz w:val="18"/>
          <w:szCs w:val="18"/>
        </w:rPr>
      </w:pPr>
      <w:r w:rsidRPr="00A006C2">
        <w:rPr>
          <w:sz w:val="18"/>
          <w:szCs w:val="18"/>
        </w:rPr>
        <w:t>- непонимание необходимости исполнения требований;</w:t>
      </w:r>
    </w:p>
    <w:p w:rsidR="00A006C2" w:rsidRPr="00A006C2" w:rsidRDefault="00A006C2" w:rsidP="00A006C2">
      <w:pPr>
        <w:tabs>
          <w:tab w:val="left" w:pos="3976"/>
        </w:tabs>
        <w:ind w:left="0" w:right="141" w:firstLine="284"/>
        <w:rPr>
          <w:sz w:val="18"/>
          <w:szCs w:val="18"/>
        </w:rPr>
      </w:pPr>
      <w:r w:rsidRPr="00A006C2">
        <w:rPr>
          <w:sz w:val="18"/>
          <w:szCs w:val="18"/>
        </w:rPr>
        <w:t>- отсутствие информирования о требованиях;</w:t>
      </w:r>
    </w:p>
    <w:p w:rsidR="00A006C2" w:rsidRPr="00A006C2" w:rsidRDefault="00A006C2" w:rsidP="00A006C2">
      <w:pPr>
        <w:tabs>
          <w:tab w:val="left" w:pos="3976"/>
        </w:tabs>
        <w:ind w:left="0" w:right="141" w:firstLine="284"/>
        <w:rPr>
          <w:sz w:val="18"/>
          <w:szCs w:val="18"/>
        </w:rPr>
      </w:pPr>
      <w:r w:rsidRPr="00A006C2">
        <w:rPr>
          <w:sz w:val="18"/>
          <w:szCs w:val="18"/>
        </w:rPr>
        <w:lastRenderedPageBreak/>
        <w:t>- отсутствие системы обратной связи, в том числе с использованием современных информационно-телекоммуникационных технологий.</w:t>
      </w:r>
    </w:p>
    <w:p w:rsidR="00A006C2" w:rsidRPr="00A006C2" w:rsidRDefault="00A006C2" w:rsidP="00A006C2">
      <w:pPr>
        <w:tabs>
          <w:tab w:val="left" w:pos="3976"/>
        </w:tabs>
        <w:ind w:left="0" w:right="141" w:firstLine="284"/>
        <w:rPr>
          <w:sz w:val="18"/>
          <w:szCs w:val="18"/>
        </w:rPr>
      </w:pPr>
      <w:r w:rsidRPr="00A006C2">
        <w:rPr>
          <w:sz w:val="18"/>
          <w:szCs w:val="18"/>
        </w:rPr>
        <w:t>Решением данных проблем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 связанным с организацией и осуществлением муниципального лесного контроля.</w:t>
      </w:r>
    </w:p>
    <w:p w:rsidR="00A006C2" w:rsidRPr="00A006C2" w:rsidRDefault="00A006C2" w:rsidP="00A006C2">
      <w:pPr>
        <w:tabs>
          <w:tab w:val="left" w:pos="3976"/>
        </w:tabs>
        <w:ind w:left="0" w:right="141" w:firstLine="284"/>
        <w:rPr>
          <w:sz w:val="18"/>
          <w:szCs w:val="18"/>
        </w:rPr>
      </w:pPr>
      <w:r w:rsidRPr="00A006C2">
        <w:rPr>
          <w:sz w:val="18"/>
          <w:szCs w:val="18"/>
        </w:rPr>
        <w:t>2.2. В 2023году и плановых 2024-2025г. в целях профилактики нарушений обязательных требований планируется:</w:t>
      </w:r>
    </w:p>
    <w:p w:rsidR="00A006C2" w:rsidRPr="00A006C2" w:rsidRDefault="00A006C2" w:rsidP="00A006C2">
      <w:pPr>
        <w:tabs>
          <w:tab w:val="left" w:pos="3976"/>
        </w:tabs>
        <w:ind w:left="0" w:right="141" w:firstLine="284"/>
        <w:rPr>
          <w:sz w:val="18"/>
          <w:szCs w:val="18"/>
        </w:rPr>
      </w:pPr>
      <w:r w:rsidRPr="00A006C2">
        <w:rPr>
          <w:sz w:val="18"/>
          <w:szCs w:val="18"/>
        </w:rPr>
        <w:t xml:space="preserve">1) постоянное совершенствование и развитие тематического раздела на официальном сайте администрации </w:t>
      </w:r>
      <w:proofErr w:type="spellStart"/>
      <w:r w:rsidRPr="00A006C2">
        <w:rPr>
          <w:sz w:val="18"/>
          <w:szCs w:val="18"/>
        </w:rPr>
        <w:t>Хомутовского</w:t>
      </w:r>
      <w:proofErr w:type="spellEnd"/>
      <w:r w:rsidRPr="00A006C2">
        <w:rPr>
          <w:sz w:val="18"/>
          <w:szCs w:val="18"/>
        </w:rPr>
        <w:t xml:space="preserve"> муниципального образования информационно телекоммуникационной сети «Интернет» (далее – официальный интернет-сайт):</w:t>
      </w:r>
    </w:p>
    <w:p w:rsidR="00A006C2" w:rsidRPr="00A006C2" w:rsidRDefault="00A006C2" w:rsidP="00A006C2">
      <w:pPr>
        <w:tabs>
          <w:tab w:val="left" w:pos="3976"/>
        </w:tabs>
        <w:ind w:left="0" w:right="141" w:firstLine="284"/>
        <w:rPr>
          <w:sz w:val="18"/>
          <w:szCs w:val="18"/>
        </w:rPr>
      </w:pPr>
      <w:r w:rsidRPr="00A006C2">
        <w:rPr>
          <w:sz w:val="18"/>
          <w:szCs w:val="18"/>
        </w:rPr>
        <w:t>- обновление (при необходимости) перечня наименований, реквизитов и текстов нормативных правовых актов и (или) их отдельных частей (положений), оценка соблюдения которых является предметом муниципального  контроля, а также информации о должностных лицах, осуществляющих муниципальный лесной контроль, их контактных данных;</w:t>
      </w:r>
    </w:p>
    <w:p w:rsidR="00A006C2" w:rsidRPr="00A006C2" w:rsidRDefault="00A006C2" w:rsidP="00A006C2">
      <w:pPr>
        <w:tabs>
          <w:tab w:val="left" w:pos="3976"/>
        </w:tabs>
        <w:ind w:left="0" w:right="141" w:firstLine="284"/>
        <w:rPr>
          <w:sz w:val="18"/>
          <w:szCs w:val="18"/>
        </w:rPr>
      </w:pPr>
      <w:r w:rsidRPr="00A006C2">
        <w:rPr>
          <w:sz w:val="18"/>
          <w:szCs w:val="18"/>
        </w:rPr>
        <w:t>- дополнительное информирование контролируемых лиц через новостной блок официального интернет-сайта об изменениях законодательства;</w:t>
      </w:r>
    </w:p>
    <w:p w:rsidR="00A006C2" w:rsidRPr="00A006C2" w:rsidRDefault="00A006C2" w:rsidP="00A006C2">
      <w:pPr>
        <w:tabs>
          <w:tab w:val="left" w:pos="3976"/>
        </w:tabs>
        <w:ind w:left="0" w:right="141" w:firstLine="284"/>
        <w:rPr>
          <w:sz w:val="18"/>
          <w:szCs w:val="18"/>
        </w:rPr>
      </w:pPr>
      <w:r w:rsidRPr="00A006C2">
        <w:rPr>
          <w:sz w:val="18"/>
          <w:szCs w:val="18"/>
        </w:rPr>
        <w:t>2) устное консультирование контролируемых лиц и (или) их представителей на личном приеме, а также по телефону по вопросам соблюдения обязательных требований.</w:t>
      </w:r>
    </w:p>
    <w:p w:rsidR="00A006C2" w:rsidRPr="00A006C2" w:rsidRDefault="00A006C2" w:rsidP="00A006C2">
      <w:pPr>
        <w:tabs>
          <w:tab w:val="left" w:pos="3976"/>
        </w:tabs>
        <w:ind w:left="0" w:right="141" w:firstLine="284"/>
        <w:rPr>
          <w:sz w:val="18"/>
          <w:szCs w:val="18"/>
        </w:rPr>
      </w:pPr>
      <w:r w:rsidRPr="00A006C2">
        <w:rPr>
          <w:sz w:val="18"/>
          <w:szCs w:val="18"/>
        </w:rPr>
        <w:t xml:space="preserve">2.3. С учетом запланированных на 2023г. и </w:t>
      </w:r>
      <w:proofErr w:type="gramStart"/>
      <w:r w:rsidRPr="00A006C2">
        <w:rPr>
          <w:sz w:val="18"/>
          <w:szCs w:val="18"/>
        </w:rPr>
        <w:t>плановые</w:t>
      </w:r>
      <w:proofErr w:type="gramEnd"/>
      <w:r w:rsidRPr="00A006C2">
        <w:rPr>
          <w:sz w:val="18"/>
          <w:szCs w:val="18"/>
        </w:rPr>
        <w:t xml:space="preserve"> 2024-2025 год профилактических мероприятий при осуществлении муниципального лесного контроля ожидается существенное повышение уровня информированности контролируемых лиц.</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jc w:val="center"/>
        <w:rPr>
          <w:sz w:val="18"/>
          <w:szCs w:val="18"/>
        </w:rPr>
      </w:pPr>
      <w:r w:rsidRPr="00A006C2">
        <w:rPr>
          <w:sz w:val="18"/>
          <w:szCs w:val="18"/>
        </w:rPr>
        <w:t xml:space="preserve">Раздел 3. Цели и задачи </w:t>
      </w:r>
      <w:proofErr w:type="gramStart"/>
      <w:r w:rsidRPr="00A006C2">
        <w:rPr>
          <w:sz w:val="18"/>
          <w:szCs w:val="18"/>
        </w:rPr>
        <w:t>реализации программы профилактики рисков причинения вреда</w:t>
      </w:r>
      <w:proofErr w:type="gramEnd"/>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3.1. Целями программы являются:</w:t>
      </w:r>
    </w:p>
    <w:p w:rsidR="00A006C2" w:rsidRPr="00A006C2" w:rsidRDefault="00A006C2" w:rsidP="00A006C2">
      <w:pPr>
        <w:tabs>
          <w:tab w:val="left" w:pos="3976"/>
        </w:tabs>
        <w:ind w:left="0" w:right="141" w:firstLine="284"/>
        <w:rPr>
          <w:sz w:val="18"/>
          <w:szCs w:val="18"/>
        </w:rPr>
      </w:pPr>
      <w:r w:rsidRPr="00A006C2">
        <w:rPr>
          <w:sz w:val="18"/>
          <w:szCs w:val="18"/>
        </w:rPr>
        <w:t>1) стимулирование добросовестного соблюдения контролируемыми лицами обязательных требований, а также минимизация риска причинения вреда (ущерба) охраняемым законом ценностям, вызванного возможными нарушениями обязательных требований (снижение потенциальной выгоды от таких нарушений);</w:t>
      </w:r>
    </w:p>
    <w:p w:rsidR="00A006C2" w:rsidRPr="00A006C2" w:rsidRDefault="00A006C2" w:rsidP="00A006C2">
      <w:pPr>
        <w:tabs>
          <w:tab w:val="left" w:pos="3976"/>
        </w:tabs>
        <w:ind w:left="0" w:right="141" w:firstLine="284"/>
        <w:rPr>
          <w:sz w:val="18"/>
          <w:szCs w:val="18"/>
        </w:rPr>
      </w:pPr>
      <w:r w:rsidRPr="00A006C2">
        <w:rPr>
          <w:sz w:val="18"/>
          <w:szCs w:val="18"/>
        </w:rPr>
        <w:t>2) устранение причин и факторов, способствующих нарушениям обязательных требований;</w:t>
      </w:r>
    </w:p>
    <w:p w:rsidR="00A006C2" w:rsidRPr="00A006C2" w:rsidRDefault="00A006C2" w:rsidP="00A006C2">
      <w:pPr>
        <w:tabs>
          <w:tab w:val="left" w:pos="3976"/>
        </w:tabs>
        <w:ind w:left="0" w:right="141" w:firstLine="284"/>
        <w:rPr>
          <w:sz w:val="18"/>
          <w:szCs w:val="18"/>
        </w:rPr>
      </w:pPr>
      <w:r w:rsidRPr="00A006C2">
        <w:rPr>
          <w:sz w:val="18"/>
          <w:szCs w:val="18"/>
        </w:rPr>
        <w:t>3) создание благоприятных условий для скорейшего доведения обязательных требований до контролируемых лиц, повышение информированности о способах их соблюдения.</w:t>
      </w:r>
    </w:p>
    <w:p w:rsidR="00A006C2" w:rsidRPr="00A006C2" w:rsidRDefault="00A006C2" w:rsidP="00A006C2">
      <w:pPr>
        <w:tabs>
          <w:tab w:val="left" w:pos="3976"/>
        </w:tabs>
        <w:ind w:left="0" w:right="141" w:firstLine="284"/>
        <w:rPr>
          <w:sz w:val="18"/>
          <w:szCs w:val="18"/>
        </w:rPr>
      </w:pPr>
      <w:r w:rsidRPr="00A006C2">
        <w:rPr>
          <w:sz w:val="18"/>
          <w:szCs w:val="18"/>
        </w:rPr>
        <w:t>3.2. Задачами настоящей программы являются:</w:t>
      </w:r>
    </w:p>
    <w:p w:rsidR="00A006C2" w:rsidRPr="00A006C2" w:rsidRDefault="00A006C2" w:rsidP="00A006C2">
      <w:pPr>
        <w:tabs>
          <w:tab w:val="left" w:pos="3976"/>
        </w:tabs>
        <w:ind w:left="0" w:right="141" w:firstLine="284"/>
        <w:rPr>
          <w:sz w:val="18"/>
          <w:szCs w:val="18"/>
        </w:rPr>
      </w:pPr>
      <w:r w:rsidRPr="00A006C2">
        <w:rPr>
          <w:sz w:val="18"/>
          <w:szCs w:val="18"/>
        </w:rPr>
        <w:t>1) формирование у контролируемых лиц единообразного понимания обязательных требований;</w:t>
      </w:r>
    </w:p>
    <w:p w:rsidR="00A006C2" w:rsidRPr="00A006C2" w:rsidRDefault="00A006C2" w:rsidP="00A006C2">
      <w:pPr>
        <w:tabs>
          <w:tab w:val="left" w:pos="3976"/>
        </w:tabs>
        <w:ind w:left="0" w:right="141" w:firstLine="284"/>
        <w:rPr>
          <w:sz w:val="18"/>
          <w:szCs w:val="18"/>
        </w:rPr>
      </w:pPr>
      <w:r w:rsidRPr="00A006C2">
        <w:rPr>
          <w:sz w:val="18"/>
          <w:szCs w:val="18"/>
        </w:rPr>
        <w:t>2) повышение прозрачности деятельности при осуществлении муниципального контроля;</w:t>
      </w:r>
    </w:p>
    <w:p w:rsidR="00A006C2" w:rsidRPr="00A006C2" w:rsidRDefault="00A006C2" w:rsidP="00A006C2">
      <w:pPr>
        <w:tabs>
          <w:tab w:val="left" w:pos="3976"/>
        </w:tabs>
        <w:ind w:left="0" w:right="141" w:firstLine="284"/>
        <w:rPr>
          <w:sz w:val="18"/>
          <w:szCs w:val="18"/>
        </w:rPr>
      </w:pPr>
      <w:r w:rsidRPr="00A006C2">
        <w:rPr>
          <w:sz w:val="18"/>
          <w:szCs w:val="18"/>
        </w:rPr>
        <w:t>3) выявление наиболее часто встречающихся случаев нарушений обязательных требований, подготовка и размещение на официальном интернет-сайте соответствующих руково</w:t>
      </w:r>
      <w:proofErr w:type="gramStart"/>
      <w:r w:rsidRPr="00A006C2">
        <w:rPr>
          <w:sz w:val="18"/>
          <w:szCs w:val="18"/>
        </w:rPr>
        <w:t>дств в ц</w:t>
      </w:r>
      <w:proofErr w:type="gramEnd"/>
      <w:r w:rsidRPr="00A006C2">
        <w:rPr>
          <w:sz w:val="18"/>
          <w:szCs w:val="18"/>
        </w:rPr>
        <w:t>елях недопущения указанных нарушений.</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jc w:val="center"/>
        <w:rPr>
          <w:sz w:val="18"/>
          <w:szCs w:val="18"/>
        </w:rPr>
      </w:pPr>
      <w:r w:rsidRPr="00A006C2">
        <w:rPr>
          <w:sz w:val="18"/>
          <w:szCs w:val="18"/>
        </w:rPr>
        <w:t>Раздел 4. Перечень профилактических мероприятий, сроки (периодичность) их проведения</w:t>
      </w:r>
    </w:p>
    <w:p w:rsidR="00A006C2" w:rsidRPr="00A006C2" w:rsidRDefault="00A006C2" w:rsidP="00A006C2">
      <w:pPr>
        <w:tabs>
          <w:tab w:val="left" w:pos="3976"/>
        </w:tabs>
        <w:ind w:left="0" w:right="141" w:firstLine="284"/>
        <w:rPr>
          <w:sz w:val="18"/>
          <w:szCs w:val="18"/>
        </w:rPr>
      </w:pPr>
    </w:p>
    <w:p w:rsidR="00A006C2" w:rsidRPr="00A006C2" w:rsidRDefault="00A006C2" w:rsidP="00A006C2">
      <w:pPr>
        <w:tabs>
          <w:tab w:val="left" w:pos="3976"/>
        </w:tabs>
        <w:ind w:left="0" w:right="141" w:firstLine="284"/>
        <w:rPr>
          <w:sz w:val="18"/>
          <w:szCs w:val="18"/>
        </w:rPr>
      </w:pPr>
      <w:r w:rsidRPr="00A006C2">
        <w:rPr>
          <w:sz w:val="18"/>
          <w:szCs w:val="18"/>
        </w:rPr>
        <w:t>4.1. Мероприятия программы представляют собой комплекс мер, направленных на достижение целей и решение основных задач программы. Профилактические мероприятия планируются и осуществляются на основе соблюдения следующих основополагающих принципов:</w:t>
      </w:r>
    </w:p>
    <w:p w:rsidR="00A006C2" w:rsidRPr="00A006C2" w:rsidRDefault="00A006C2" w:rsidP="00A006C2">
      <w:pPr>
        <w:tabs>
          <w:tab w:val="left" w:pos="3976"/>
        </w:tabs>
        <w:ind w:left="0" w:right="141" w:firstLine="284"/>
        <w:rPr>
          <w:sz w:val="18"/>
          <w:szCs w:val="18"/>
        </w:rPr>
      </w:pPr>
      <w:r w:rsidRPr="00A006C2">
        <w:rPr>
          <w:sz w:val="18"/>
          <w:szCs w:val="18"/>
        </w:rPr>
        <w:t>1) принцип понятности – представление контролируемым лицам информации об обязательных требованиях в простой исчерпывающей форме (описание, пояснение, приведение примеров, общественное обсуждение нормативных правовых актов, в том числе содержащих санкции за несоблюдение вышеуказанных требований);</w:t>
      </w:r>
    </w:p>
    <w:p w:rsidR="00A006C2" w:rsidRPr="00A006C2" w:rsidRDefault="00A006C2" w:rsidP="00A006C2">
      <w:pPr>
        <w:tabs>
          <w:tab w:val="left" w:pos="3976"/>
        </w:tabs>
        <w:ind w:left="0" w:right="141" w:firstLine="284"/>
        <w:rPr>
          <w:sz w:val="18"/>
          <w:szCs w:val="18"/>
        </w:rPr>
      </w:pPr>
      <w:r w:rsidRPr="00A006C2">
        <w:rPr>
          <w:sz w:val="18"/>
          <w:szCs w:val="18"/>
        </w:rPr>
        <w:t>2) принцип информационной открытости – доступность для контролируемых лиц сведений об организации и проведении профилактических мероприятий;</w:t>
      </w:r>
    </w:p>
    <w:p w:rsidR="00A006C2" w:rsidRPr="00A006C2" w:rsidRDefault="00A006C2" w:rsidP="00A006C2">
      <w:pPr>
        <w:tabs>
          <w:tab w:val="left" w:pos="3976"/>
        </w:tabs>
        <w:ind w:left="0" w:right="141" w:firstLine="284"/>
        <w:rPr>
          <w:sz w:val="18"/>
          <w:szCs w:val="18"/>
        </w:rPr>
      </w:pPr>
      <w:r w:rsidRPr="00A006C2">
        <w:rPr>
          <w:sz w:val="18"/>
          <w:szCs w:val="18"/>
        </w:rPr>
        <w:t>3) принцип обязательности – строгая необходимость проведения профилактических мероприятий;</w:t>
      </w:r>
    </w:p>
    <w:p w:rsidR="00A006C2" w:rsidRPr="00A006C2" w:rsidRDefault="00A006C2" w:rsidP="00A006C2">
      <w:pPr>
        <w:tabs>
          <w:tab w:val="left" w:pos="3976"/>
        </w:tabs>
        <w:ind w:left="0" w:right="141" w:firstLine="284"/>
        <w:rPr>
          <w:sz w:val="18"/>
          <w:szCs w:val="18"/>
        </w:rPr>
      </w:pPr>
      <w:r w:rsidRPr="00A006C2">
        <w:rPr>
          <w:sz w:val="18"/>
          <w:szCs w:val="18"/>
        </w:rPr>
        <w:t>4) принцип полноты охвата – привлечение к настоящей программе максимально-возможного числа контролируемых лиц;</w:t>
      </w:r>
    </w:p>
    <w:p w:rsidR="00A006C2" w:rsidRPr="00A006C2" w:rsidRDefault="00A006C2" w:rsidP="00A006C2">
      <w:pPr>
        <w:tabs>
          <w:tab w:val="left" w:pos="3976"/>
        </w:tabs>
        <w:ind w:left="0" w:right="141" w:firstLine="284"/>
        <w:rPr>
          <w:sz w:val="18"/>
          <w:szCs w:val="18"/>
        </w:rPr>
      </w:pPr>
      <w:r w:rsidRPr="00A006C2">
        <w:rPr>
          <w:sz w:val="18"/>
          <w:szCs w:val="18"/>
        </w:rPr>
        <w:t>5) принцип релевантности – самостоятельный выбор контрольным органом формы профилактических мероприятий, исходя из вида муниципального контроля, с учетом особенностей контролируемых лиц (специфика деятельности, оптимальный способ коммуникации);</w:t>
      </w:r>
    </w:p>
    <w:p w:rsidR="00A006C2" w:rsidRPr="00A006C2" w:rsidRDefault="00A006C2" w:rsidP="00A006C2">
      <w:pPr>
        <w:tabs>
          <w:tab w:val="left" w:pos="3976"/>
        </w:tabs>
        <w:ind w:left="0" w:right="141" w:firstLine="284"/>
        <w:rPr>
          <w:sz w:val="18"/>
          <w:szCs w:val="18"/>
        </w:rPr>
      </w:pPr>
      <w:r w:rsidRPr="00A006C2">
        <w:rPr>
          <w:sz w:val="18"/>
          <w:szCs w:val="18"/>
        </w:rPr>
        <w:t>6) принцип актуальности – анализ и актуализация настоящей программы;</w:t>
      </w:r>
    </w:p>
    <w:p w:rsidR="00A006C2" w:rsidRPr="00A006C2" w:rsidRDefault="00A006C2" w:rsidP="00A006C2">
      <w:pPr>
        <w:tabs>
          <w:tab w:val="left" w:pos="3976"/>
        </w:tabs>
        <w:ind w:left="0" w:right="141" w:firstLine="284"/>
        <w:rPr>
          <w:sz w:val="18"/>
          <w:szCs w:val="18"/>
        </w:rPr>
      </w:pPr>
      <w:r w:rsidRPr="00A006C2">
        <w:rPr>
          <w:sz w:val="18"/>
          <w:szCs w:val="18"/>
        </w:rPr>
        <w:t>7) принцип периодичности – обеспечение безусловной регулярности проведения профилактических мероприятий.</w:t>
      </w:r>
    </w:p>
    <w:p w:rsidR="00A006C2" w:rsidRPr="00A006C2" w:rsidRDefault="00A006C2" w:rsidP="00A006C2">
      <w:pPr>
        <w:tabs>
          <w:tab w:val="left" w:pos="3976"/>
        </w:tabs>
        <w:ind w:left="0" w:right="141" w:firstLine="284"/>
        <w:rPr>
          <w:sz w:val="18"/>
          <w:szCs w:val="18"/>
        </w:rPr>
      </w:pPr>
      <w:r w:rsidRPr="00A006C2">
        <w:rPr>
          <w:sz w:val="18"/>
          <w:szCs w:val="18"/>
        </w:rPr>
        <w:t xml:space="preserve">4.2. Перечень основных профилактических мероприятий на 2023 и </w:t>
      </w:r>
      <w:proofErr w:type="gramStart"/>
      <w:r w:rsidRPr="00A006C2">
        <w:rPr>
          <w:sz w:val="18"/>
          <w:szCs w:val="18"/>
        </w:rPr>
        <w:t>плановые</w:t>
      </w:r>
      <w:proofErr w:type="gramEnd"/>
      <w:r w:rsidRPr="00A006C2">
        <w:rPr>
          <w:sz w:val="18"/>
          <w:szCs w:val="18"/>
        </w:rPr>
        <w:t xml:space="preserve"> 2024-2025 год установлен в таблице № 1 к настоящей программе.</w:t>
      </w:r>
    </w:p>
    <w:p w:rsidR="00A006C2" w:rsidRPr="00A006C2" w:rsidRDefault="00A006C2" w:rsidP="00A006C2">
      <w:pPr>
        <w:tabs>
          <w:tab w:val="left" w:pos="3976"/>
        </w:tabs>
        <w:ind w:left="0" w:right="141" w:firstLine="284"/>
        <w:rPr>
          <w:sz w:val="18"/>
          <w:szCs w:val="18"/>
        </w:rPr>
      </w:pPr>
    </w:p>
    <w:p w:rsidR="00A006C2" w:rsidRDefault="00A006C2" w:rsidP="00A006C2">
      <w:pPr>
        <w:tabs>
          <w:tab w:val="left" w:pos="3976"/>
        </w:tabs>
        <w:ind w:left="0" w:right="141" w:firstLine="284"/>
        <w:rPr>
          <w:sz w:val="18"/>
          <w:szCs w:val="18"/>
        </w:rPr>
      </w:pPr>
      <w:r w:rsidRPr="00A006C2">
        <w:rPr>
          <w:sz w:val="18"/>
          <w:szCs w:val="18"/>
        </w:rPr>
        <w:t>Таблица № 1</w:t>
      </w:r>
    </w:p>
    <w:tbl>
      <w:tblPr>
        <w:tblStyle w:val="990"/>
        <w:tblW w:w="0" w:type="auto"/>
        <w:tblInd w:w="108" w:type="dxa"/>
        <w:tblLook w:val="04A0" w:firstRow="1" w:lastRow="0" w:firstColumn="1" w:lastColumn="0" w:noHBand="0" w:noVBand="1"/>
      </w:tblPr>
      <w:tblGrid>
        <w:gridCol w:w="567"/>
        <w:gridCol w:w="4253"/>
        <w:gridCol w:w="2410"/>
        <w:gridCol w:w="2693"/>
      </w:tblGrid>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 </w:t>
            </w:r>
            <w:proofErr w:type="gramStart"/>
            <w:r w:rsidRPr="00373DFC">
              <w:rPr>
                <w:rFonts w:ascii="Times New Roman" w:hAnsi="Times New Roman"/>
                <w:sz w:val="18"/>
                <w:szCs w:val="18"/>
              </w:rPr>
              <w:t>п</w:t>
            </w:r>
            <w:proofErr w:type="gramEnd"/>
            <w:r w:rsidRPr="00373DFC">
              <w:rPr>
                <w:rFonts w:ascii="Times New Roman" w:hAnsi="Times New Roman"/>
                <w:sz w:val="18"/>
                <w:szCs w:val="18"/>
              </w:rPr>
              <w:t>/п</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Профилактические мероприятия</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Периодичность проведения</w:t>
            </w:r>
          </w:p>
        </w:tc>
        <w:tc>
          <w:tcPr>
            <w:tcW w:w="269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Адресат мероприятия</w:t>
            </w: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Размещение на официальном интернет-сайте актуальной информации:</w:t>
            </w:r>
          </w:p>
        </w:tc>
        <w:tc>
          <w:tcPr>
            <w:tcW w:w="2410" w:type="dxa"/>
          </w:tcPr>
          <w:p w:rsidR="00373DFC" w:rsidRPr="00373DFC" w:rsidRDefault="00373DFC" w:rsidP="00373DFC">
            <w:pPr>
              <w:contextualSpacing/>
              <w:jc w:val="both"/>
              <w:rPr>
                <w:rFonts w:ascii="Times New Roman" w:hAnsi="Times New Roman"/>
                <w:sz w:val="18"/>
                <w:szCs w:val="18"/>
              </w:rPr>
            </w:pPr>
          </w:p>
        </w:tc>
        <w:tc>
          <w:tcPr>
            <w:tcW w:w="2693" w:type="dxa"/>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1.1</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тексты нормативных правовых актов, регулирующих осуществление муниципального контроля;</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поддерживать в актуальном состоянии</w:t>
            </w:r>
          </w:p>
        </w:tc>
        <w:tc>
          <w:tcPr>
            <w:tcW w:w="2693" w:type="dxa"/>
            <w:vMerge w:val="restart"/>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1.2</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сведения </w:t>
            </w:r>
            <w:proofErr w:type="gramStart"/>
            <w:r w:rsidRPr="00373DFC">
              <w:rPr>
                <w:rFonts w:ascii="Times New Roman" w:hAnsi="Times New Roman"/>
                <w:sz w:val="18"/>
                <w:szCs w:val="18"/>
              </w:rPr>
              <w:t>об</w:t>
            </w:r>
            <w:proofErr w:type="gramEnd"/>
            <w:r w:rsidRPr="00373DFC">
              <w:rPr>
                <w:rFonts w:ascii="Times New Roman" w:hAnsi="Times New Roman"/>
                <w:sz w:val="18"/>
                <w:szCs w:val="18"/>
              </w:rPr>
              <w:t xml:space="preserve"> </w:t>
            </w:r>
            <w:proofErr w:type="gramStart"/>
            <w:r w:rsidRPr="00373DFC">
              <w:rPr>
                <w:rFonts w:ascii="Times New Roman" w:hAnsi="Times New Roman"/>
                <w:sz w:val="18"/>
                <w:szCs w:val="18"/>
              </w:rPr>
              <w:t>измененных</w:t>
            </w:r>
            <w:proofErr w:type="gramEnd"/>
            <w:r w:rsidRPr="00373DFC">
              <w:rPr>
                <w:rFonts w:ascii="Times New Roman" w:hAnsi="Times New Roman"/>
                <w:sz w:val="18"/>
                <w:szCs w:val="18"/>
              </w:rPr>
              <w:t>, внесенных в нормативные правовые акты, регулирующие осуществление муниципального контроля, о сроках и порядке их вступления в силу;</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по мере необходимости</w:t>
            </w:r>
          </w:p>
        </w:tc>
        <w:tc>
          <w:tcPr>
            <w:tcW w:w="2693" w:type="dxa"/>
            <w:vMerge/>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1.3</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w:t>
            </w:r>
            <w:r w:rsidRPr="00373DFC">
              <w:rPr>
                <w:rFonts w:ascii="Times New Roman" w:hAnsi="Times New Roman"/>
                <w:sz w:val="18"/>
                <w:szCs w:val="18"/>
              </w:rPr>
              <w:lastRenderedPageBreak/>
              <w:t>информацию о мерах ответственности, применяемых при нарушении обязательных требований, с текстами в действующей редакции;</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lastRenderedPageBreak/>
              <w:t>поддерживать в актуальном состоянии</w:t>
            </w:r>
          </w:p>
        </w:tc>
        <w:tc>
          <w:tcPr>
            <w:tcW w:w="2693" w:type="dxa"/>
            <w:vMerge/>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lastRenderedPageBreak/>
              <w:t>1.4</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исчерпывающий перечень сведений, которые могут запрашиваться контрольным органом у контролируемого лица;</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в течение года, поддерживать в актуальном состоянии</w:t>
            </w:r>
          </w:p>
        </w:tc>
        <w:tc>
          <w:tcPr>
            <w:tcW w:w="2693" w:type="dxa"/>
            <w:vMerge/>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1.5</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сведения о способах получения консультаций по вопросам соблюдения обязательных требований;</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в течение года, поддерживать в актуальном состоянии</w:t>
            </w:r>
          </w:p>
        </w:tc>
        <w:tc>
          <w:tcPr>
            <w:tcW w:w="2693" w:type="dxa"/>
            <w:vMerge/>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1.6</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сведения о порядке досудебного обжалования решений контрольного органа, действий (бездействия) его должностных лиц;</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в течение года, поддерживать в актуальном состоянии</w:t>
            </w:r>
          </w:p>
        </w:tc>
        <w:tc>
          <w:tcPr>
            <w:tcW w:w="2693" w:type="dxa"/>
            <w:vMerge/>
          </w:tcPr>
          <w:p w:rsidR="00373DFC" w:rsidRPr="00373DFC" w:rsidRDefault="00373DFC" w:rsidP="00373DFC">
            <w:pPr>
              <w:contextualSpacing/>
              <w:jc w:val="both"/>
              <w:rPr>
                <w:rFonts w:ascii="Times New Roman" w:hAnsi="Times New Roman"/>
                <w:sz w:val="18"/>
                <w:szCs w:val="18"/>
              </w:rPr>
            </w:pP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2</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Информирование контролируемых лиц и иных заинтересованных лиц по вопросам соблюдения обязательных требований посредством публикаций на официальном интернет-сайте и в газете «</w:t>
            </w:r>
            <w:proofErr w:type="spellStart"/>
            <w:r w:rsidRPr="00373DFC">
              <w:rPr>
                <w:rFonts w:ascii="Times New Roman" w:hAnsi="Times New Roman"/>
                <w:sz w:val="18"/>
                <w:szCs w:val="18"/>
              </w:rPr>
              <w:t>Хомутовский</w:t>
            </w:r>
            <w:proofErr w:type="spellEnd"/>
            <w:r w:rsidRPr="00373DFC">
              <w:rPr>
                <w:rFonts w:ascii="Times New Roman" w:hAnsi="Times New Roman"/>
                <w:sz w:val="18"/>
                <w:szCs w:val="18"/>
              </w:rPr>
              <w:t xml:space="preserve">  вестник»</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в течение  года</w:t>
            </w:r>
          </w:p>
        </w:tc>
        <w:tc>
          <w:tcPr>
            <w:tcW w:w="269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3</w:t>
            </w:r>
          </w:p>
        </w:tc>
        <w:tc>
          <w:tcPr>
            <w:tcW w:w="425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Консультирование должностным лицом контрольного органа (по телефону, посредством видео-конференц-связи, на личном приеме либо в ходе проведения профилактического мероприятия, контрольного мероприятия) по вопросам, связанным с организацией и осуществлением муниципального контроля в отношении контролируемых лиц</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По обращениям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контролируемых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лиц и их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представителей,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поступившим в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течение  года</w:t>
            </w:r>
          </w:p>
          <w:p w:rsidR="00373DFC" w:rsidRPr="00373DFC" w:rsidRDefault="00373DFC" w:rsidP="00373DFC">
            <w:pPr>
              <w:ind w:firstLine="720"/>
              <w:jc w:val="both"/>
              <w:rPr>
                <w:rFonts w:ascii="Times New Roman" w:hAnsi="Times New Roman"/>
                <w:sz w:val="18"/>
                <w:szCs w:val="18"/>
              </w:rPr>
            </w:pPr>
          </w:p>
          <w:p w:rsidR="00373DFC" w:rsidRPr="00373DFC" w:rsidRDefault="00373DFC" w:rsidP="00373DFC">
            <w:pPr>
              <w:ind w:firstLine="720"/>
              <w:jc w:val="both"/>
              <w:rPr>
                <w:rFonts w:ascii="Times New Roman" w:hAnsi="Times New Roman"/>
                <w:sz w:val="18"/>
                <w:szCs w:val="18"/>
              </w:rPr>
            </w:pPr>
          </w:p>
          <w:p w:rsidR="00373DFC" w:rsidRPr="00373DFC" w:rsidRDefault="00373DFC" w:rsidP="00373DFC">
            <w:pPr>
              <w:ind w:firstLine="720"/>
              <w:rPr>
                <w:rFonts w:ascii="Times New Roman" w:hAnsi="Times New Roman"/>
                <w:sz w:val="18"/>
                <w:szCs w:val="18"/>
              </w:rPr>
            </w:pPr>
          </w:p>
        </w:tc>
        <w:tc>
          <w:tcPr>
            <w:tcW w:w="269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Юридические лица, индивидуальные предприниматели, граждане, органы государственной власти, органы местного самоуправления</w:t>
            </w:r>
          </w:p>
        </w:tc>
      </w:tr>
      <w:tr w:rsidR="00373DFC" w:rsidRPr="00373DFC" w:rsidTr="00373DFC">
        <w:tc>
          <w:tcPr>
            <w:tcW w:w="567"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4</w:t>
            </w:r>
          </w:p>
        </w:tc>
        <w:tc>
          <w:tcPr>
            <w:tcW w:w="4253" w:type="dxa"/>
          </w:tcPr>
          <w:p w:rsidR="00373DFC" w:rsidRPr="00373DFC" w:rsidRDefault="00373DFC" w:rsidP="00373DFC">
            <w:pPr>
              <w:contextualSpacing/>
              <w:rPr>
                <w:rFonts w:ascii="Times New Roman" w:hAnsi="Times New Roman"/>
                <w:sz w:val="18"/>
                <w:szCs w:val="18"/>
              </w:rPr>
            </w:pPr>
            <w:r w:rsidRPr="00373DFC">
              <w:rPr>
                <w:rFonts w:ascii="Times New Roman" w:hAnsi="Times New Roman"/>
                <w:sz w:val="18"/>
                <w:szCs w:val="18"/>
              </w:rPr>
              <w:t>Проведение обязательных профилактических визитов в отношении контролируемых лиц, приступающих к осуществлению деятельности в определенной сфере</w:t>
            </w:r>
          </w:p>
        </w:tc>
        <w:tc>
          <w:tcPr>
            <w:tcW w:w="2410"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не реже чем 2 раза </w:t>
            </w:r>
          </w:p>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 xml:space="preserve">в год </w:t>
            </w:r>
          </w:p>
        </w:tc>
        <w:tc>
          <w:tcPr>
            <w:tcW w:w="2693" w:type="dxa"/>
          </w:tcPr>
          <w:p w:rsidR="00373DFC" w:rsidRPr="00373DFC" w:rsidRDefault="00373DFC" w:rsidP="00373DFC">
            <w:pPr>
              <w:contextualSpacing/>
              <w:jc w:val="both"/>
              <w:rPr>
                <w:rFonts w:ascii="Times New Roman" w:hAnsi="Times New Roman"/>
                <w:sz w:val="18"/>
                <w:szCs w:val="18"/>
              </w:rPr>
            </w:pPr>
            <w:r w:rsidRPr="00373DFC">
              <w:rPr>
                <w:rFonts w:ascii="Times New Roman" w:hAnsi="Times New Roman"/>
                <w:sz w:val="18"/>
                <w:szCs w:val="18"/>
              </w:rPr>
              <w:t>Юридические лица, индивидуальные предприниматели, граждане, органы государственной власти, органы местного самоуправления</w:t>
            </w:r>
          </w:p>
        </w:tc>
      </w:tr>
    </w:tbl>
    <w:p w:rsidR="00A006C2" w:rsidRDefault="00A006C2" w:rsidP="00A006C2">
      <w:pPr>
        <w:tabs>
          <w:tab w:val="left" w:pos="3976"/>
        </w:tabs>
        <w:ind w:left="0" w:right="141" w:firstLine="284"/>
        <w:rPr>
          <w:sz w:val="18"/>
          <w:szCs w:val="18"/>
        </w:rPr>
      </w:pPr>
    </w:p>
    <w:p w:rsidR="00DB1DF6" w:rsidRPr="00DB1DF6" w:rsidRDefault="00DB1DF6" w:rsidP="00DB1DF6">
      <w:pPr>
        <w:tabs>
          <w:tab w:val="left" w:pos="3976"/>
        </w:tabs>
        <w:ind w:left="0" w:right="141" w:firstLine="284"/>
        <w:jc w:val="center"/>
        <w:rPr>
          <w:sz w:val="18"/>
          <w:szCs w:val="18"/>
        </w:rPr>
      </w:pPr>
      <w:r w:rsidRPr="00DB1DF6">
        <w:rPr>
          <w:sz w:val="18"/>
          <w:szCs w:val="18"/>
        </w:rPr>
        <w:t>Раздел 5. Показатели результативности и эффективности программы</w:t>
      </w:r>
    </w:p>
    <w:p w:rsidR="00DB1DF6" w:rsidRPr="00DB1DF6" w:rsidRDefault="00DB1DF6" w:rsidP="00DB1DF6">
      <w:pPr>
        <w:tabs>
          <w:tab w:val="left" w:pos="3976"/>
        </w:tabs>
        <w:ind w:left="0" w:right="141" w:firstLine="284"/>
        <w:jc w:val="center"/>
        <w:rPr>
          <w:sz w:val="18"/>
          <w:szCs w:val="18"/>
        </w:rPr>
      </w:pPr>
      <w:r w:rsidRPr="00DB1DF6">
        <w:rPr>
          <w:sz w:val="18"/>
          <w:szCs w:val="18"/>
        </w:rPr>
        <w:t>профилактики рисков причинения вреда</w:t>
      </w:r>
    </w:p>
    <w:p w:rsidR="00DB1DF6" w:rsidRPr="00DB1DF6" w:rsidRDefault="00DB1DF6" w:rsidP="00DB1DF6">
      <w:pPr>
        <w:tabs>
          <w:tab w:val="left" w:pos="3976"/>
        </w:tabs>
        <w:ind w:left="0" w:right="141" w:firstLine="284"/>
        <w:rPr>
          <w:sz w:val="18"/>
          <w:szCs w:val="18"/>
        </w:rPr>
      </w:pPr>
    </w:p>
    <w:p w:rsidR="00DB1DF6" w:rsidRPr="00DB1DF6" w:rsidRDefault="00DB1DF6" w:rsidP="00DB1DF6">
      <w:pPr>
        <w:tabs>
          <w:tab w:val="left" w:pos="3976"/>
        </w:tabs>
        <w:ind w:left="0" w:right="141" w:firstLine="284"/>
        <w:rPr>
          <w:sz w:val="18"/>
          <w:szCs w:val="18"/>
        </w:rPr>
      </w:pPr>
      <w:r w:rsidRPr="00DB1DF6">
        <w:rPr>
          <w:sz w:val="18"/>
          <w:szCs w:val="18"/>
        </w:rPr>
        <w:t>5.1. Отдельное финансирование на проведение контрольных мероприятий и реализации настоящей программы не предусмотрено.</w:t>
      </w:r>
    </w:p>
    <w:p w:rsidR="00DB1DF6" w:rsidRPr="00DB1DF6" w:rsidRDefault="00DB1DF6" w:rsidP="00DB1DF6">
      <w:pPr>
        <w:tabs>
          <w:tab w:val="left" w:pos="3976"/>
        </w:tabs>
        <w:ind w:left="0" w:right="141" w:firstLine="284"/>
        <w:rPr>
          <w:sz w:val="18"/>
          <w:szCs w:val="18"/>
        </w:rPr>
      </w:pPr>
      <w:r w:rsidRPr="00DB1DF6">
        <w:rPr>
          <w:sz w:val="18"/>
          <w:szCs w:val="18"/>
        </w:rPr>
        <w:t xml:space="preserve">Перечень уполномоченных лиц, ответственных за организацию и проведение профилактических мероприятий программы, утверждается постановлением  администрации </w:t>
      </w:r>
      <w:proofErr w:type="spellStart"/>
      <w:r w:rsidRPr="00DB1DF6">
        <w:rPr>
          <w:sz w:val="18"/>
          <w:szCs w:val="18"/>
        </w:rPr>
        <w:t>Хомутовского</w:t>
      </w:r>
      <w:proofErr w:type="spellEnd"/>
      <w:r w:rsidRPr="00DB1DF6">
        <w:rPr>
          <w:sz w:val="18"/>
          <w:szCs w:val="18"/>
        </w:rPr>
        <w:t xml:space="preserve"> муниципального образования. </w:t>
      </w:r>
    </w:p>
    <w:p w:rsidR="00DB1DF6" w:rsidRPr="00DB1DF6" w:rsidRDefault="00DB1DF6" w:rsidP="00DB1DF6">
      <w:pPr>
        <w:tabs>
          <w:tab w:val="left" w:pos="3976"/>
        </w:tabs>
        <w:ind w:left="0" w:right="141" w:firstLine="284"/>
        <w:rPr>
          <w:sz w:val="18"/>
          <w:szCs w:val="18"/>
        </w:rPr>
      </w:pPr>
      <w:r w:rsidRPr="00DB1DF6">
        <w:rPr>
          <w:sz w:val="18"/>
          <w:szCs w:val="18"/>
        </w:rPr>
        <w:t>Мониторинг реализации программы осуществляется на регулярной основе.</w:t>
      </w:r>
    </w:p>
    <w:p w:rsidR="00DB1DF6" w:rsidRPr="00DB1DF6" w:rsidRDefault="00DB1DF6" w:rsidP="00DB1DF6">
      <w:pPr>
        <w:tabs>
          <w:tab w:val="left" w:pos="3976"/>
        </w:tabs>
        <w:ind w:left="0" w:right="141" w:firstLine="284"/>
        <w:rPr>
          <w:sz w:val="18"/>
          <w:szCs w:val="18"/>
        </w:rPr>
      </w:pPr>
      <w:r w:rsidRPr="00DB1DF6">
        <w:rPr>
          <w:sz w:val="18"/>
          <w:szCs w:val="18"/>
        </w:rPr>
        <w:t xml:space="preserve">Результаты профилактической работы включаются в ежегодные доклады об осуществлении муниципального контроля и в виде отдельного </w:t>
      </w:r>
    </w:p>
    <w:p w:rsidR="00DB1DF6" w:rsidRPr="00DB1DF6" w:rsidRDefault="00DB1DF6" w:rsidP="00DB1DF6">
      <w:pPr>
        <w:tabs>
          <w:tab w:val="left" w:pos="3976"/>
        </w:tabs>
        <w:ind w:left="0" w:right="141" w:firstLine="284"/>
        <w:rPr>
          <w:sz w:val="18"/>
          <w:szCs w:val="18"/>
        </w:rPr>
      </w:pPr>
      <w:r w:rsidRPr="00DB1DF6">
        <w:rPr>
          <w:sz w:val="18"/>
          <w:szCs w:val="18"/>
        </w:rPr>
        <w:t>информационного сообщения размещаются на официальном интернет-сайте.</w:t>
      </w:r>
    </w:p>
    <w:p w:rsidR="00DB1DF6" w:rsidRPr="00DB1DF6" w:rsidRDefault="00DB1DF6" w:rsidP="00DB1DF6">
      <w:pPr>
        <w:tabs>
          <w:tab w:val="left" w:pos="3976"/>
        </w:tabs>
        <w:ind w:left="0" w:right="141" w:firstLine="284"/>
        <w:rPr>
          <w:sz w:val="18"/>
          <w:szCs w:val="18"/>
        </w:rPr>
      </w:pPr>
      <w:r w:rsidRPr="00DB1DF6">
        <w:rPr>
          <w:sz w:val="18"/>
          <w:szCs w:val="18"/>
        </w:rPr>
        <w:t xml:space="preserve">Ожидаемый результат программы – снижение количества </w:t>
      </w:r>
      <w:proofErr w:type="gramStart"/>
      <w:r w:rsidRPr="00DB1DF6">
        <w:rPr>
          <w:sz w:val="18"/>
          <w:szCs w:val="18"/>
        </w:rPr>
        <w:t>выявленных</w:t>
      </w:r>
      <w:proofErr w:type="gramEnd"/>
      <w:r w:rsidRPr="00DB1DF6">
        <w:rPr>
          <w:sz w:val="18"/>
          <w:szCs w:val="18"/>
        </w:rPr>
        <w:t xml:space="preserve"> </w:t>
      </w:r>
    </w:p>
    <w:p w:rsidR="00DB1DF6" w:rsidRPr="00DB1DF6" w:rsidRDefault="00DB1DF6" w:rsidP="00DB1DF6">
      <w:pPr>
        <w:tabs>
          <w:tab w:val="left" w:pos="3976"/>
        </w:tabs>
        <w:ind w:left="0" w:right="141" w:firstLine="284"/>
        <w:rPr>
          <w:sz w:val="18"/>
          <w:szCs w:val="18"/>
        </w:rPr>
      </w:pPr>
      <w:r w:rsidRPr="00DB1DF6">
        <w:rPr>
          <w:sz w:val="18"/>
          <w:szCs w:val="18"/>
        </w:rPr>
        <w:t xml:space="preserve">нарушений обязательных требований, требований, установленных муниципальными правовыми актами при увеличении количества и качества </w:t>
      </w:r>
    </w:p>
    <w:p w:rsidR="00DB1DF6" w:rsidRPr="00DB1DF6" w:rsidRDefault="00DB1DF6" w:rsidP="00DB1DF6">
      <w:pPr>
        <w:tabs>
          <w:tab w:val="left" w:pos="3976"/>
        </w:tabs>
        <w:ind w:left="0" w:right="141" w:firstLine="284"/>
        <w:rPr>
          <w:sz w:val="18"/>
          <w:szCs w:val="18"/>
        </w:rPr>
      </w:pPr>
      <w:r w:rsidRPr="00DB1DF6">
        <w:rPr>
          <w:sz w:val="18"/>
          <w:szCs w:val="18"/>
        </w:rPr>
        <w:t>проводимых профилактических мероприятий.</w:t>
      </w:r>
    </w:p>
    <w:p w:rsidR="00DB1DF6" w:rsidRPr="00DB1DF6" w:rsidRDefault="00DB1DF6" w:rsidP="00DB1DF6">
      <w:pPr>
        <w:tabs>
          <w:tab w:val="left" w:pos="3976"/>
        </w:tabs>
        <w:ind w:left="0" w:right="141" w:firstLine="284"/>
        <w:rPr>
          <w:sz w:val="18"/>
          <w:szCs w:val="18"/>
        </w:rPr>
      </w:pPr>
      <w:r w:rsidRPr="00DB1DF6">
        <w:rPr>
          <w:sz w:val="18"/>
          <w:szCs w:val="18"/>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(ущерба) охраняемым законом ценностям при проведении профилактических мероприятий.</w:t>
      </w:r>
    </w:p>
    <w:p w:rsidR="00DB1DF6" w:rsidRPr="00DB1DF6" w:rsidRDefault="00DB1DF6" w:rsidP="00DB1DF6">
      <w:pPr>
        <w:tabs>
          <w:tab w:val="left" w:pos="3976"/>
        </w:tabs>
        <w:ind w:left="0" w:right="141" w:firstLine="284"/>
        <w:rPr>
          <w:sz w:val="18"/>
          <w:szCs w:val="18"/>
        </w:rPr>
      </w:pPr>
      <w:r w:rsidRPr="00DB1DF6">
        <w:rPr>
          <w:sz w:val="18"/>
          <w:szCs w:val="18"/>
        </w:rPr>
        <w:t>Целевые показатели результативности мероприятий программы по муниципальному контролю:</w:t>
      </w:r>
    </w:p>
    <w:p w:rsidR="00DB1DF6" w:rsidRPr="00DB1DF6" w:rsidRDefault="00DB1DF6" w:rsidP="00DB1DF6">
      <w:pPr>
        <w:tabs>
          <w:tab w:val="left" w:pos="3976"/>
        </w:tabs>
        <w:ind w:left="0" w:right="141" w:firstLine="284"/>
        <w:rPr>
          <w:sz w:val="18"/>
          <w:szCs w:val="18"/>
        </w:rPr>
      </w:pPr>
      <w:r w:rsidRPr="00DB1DF6">
        <w:rPr>
          <w:sz w:val="18"/>
          <w:szCs w:val="18"/>
        </w:rPr>
        <w:t>1) количество выявленных нарушений обязательных требований;</w:t>
      </w:r>
    </w:p>
    <w:p w:rsidR="00DB1DF6" w:rsidRPr="00DB1DF6" w:rsidRDefault="00DB1DF6" w:rsidP="00DB1DF6">
      <w:pPr>
        <w:tabs>
          <w:tab w:val="left" w:pos="3976"/>
        </w:tabs>
        <w:ind w:left="0" w:right="141" w:firstLine="284"/>
        <w:rPr>
          <w:sz w:val="18"/>
          <w:szCs w:val="18"/>
        </w:rPr>
      </w:pPr>
      <w:r w:rsidRPr="00DB1DF6">
        <w:rPr>
          <w:sz w:val="18"/>
          <w:szCs w:val="18"/>
        </w:rPr>
        <w:t>2) количество проведенных профилактических мероприятий (информирование контролируемых лиц и иных заинтересованных лиц по вопросам соблюдения обязательных требований посредством публикации в средствах массовой информации и на официальном интернет-сайте, консультирования и профилактического визита).</w:t>
      </w:r>
    </w:p>
    <w:p w:rsidR="00DB1DF6" w:rsidRPr="00DB1DF6" w:rsidRDefault="00DB1DF6" w:rsidP="00DB1DF6">
      <w:pPr>
        <w:tabs>
          <w:tab w:val="left" w:pos="3976"/>
        </w:tabs>
        <w:ind w:left="0" w:right="141" w:firstLine="284"/>
        <w:rPr>
          <w:sz w:val="18"/>
          <w:szCs w:val="18"/>
        </w:rPr>
      </w:pPr>
      <w:r w:rsidRPr="00DB1DF6">
        <w:rPr>
          <w:sz w:val="18"/>
          <w:szCs w:val="18"/>
        </w:rPr>
        <w:t>Показатели эффективности:</w:t>
      </w:r>
    </w:p>
    <w:p w:rsidR="00DB1DF6" w:rsidRPr="00DB1DF6" w:rsidRDefault="00DB1DF6" w:rsidP="00DB1DF6">
      <w:pPr>
        <w:tabs>
          <w:tab w:val="left" w:pos="3976"/>
        </w:tabs>
        <w:ind w:left="0" w:right="141" w:firstLine="284"/>
        <w:rPr>
          <w:sz w:val="18"/>
          <w:szCs w:val="18"/>
        </w:rPr>
      </w:pPr>
      <w:r w:rsidRPr="00DB1DF6">
        <w:rPr>
          <w:sz w:val="18"/>
          <w:szCs w:val="18"/>
        </w:rPr>
        <w:t>1) Снижение количества выявленных при проведении контрольно-надзорных мероприятий нарушений обязательных требований;</w:t>
      </w:r>
    </w:p>
    <w:p w:rsidR="00DB1DF6" w:rsidRPr="00DB1DF6" w:rsidRDefault="00DB1DF6" w:rsidP="00DB1DF6">
      <w:pPr>
        <w:tabs>
          <w:tab w:val="left" w:pos="3976"/>
        </w:tabs>
        <w:ind w:left="0" w:right="141" w:firstLine="284"/>
        <w:rPr>
          <w:sz w:val="18"/>
          <w:szCs w:val="18"/>
        </w:rPr>
      </w:pPr>
      <w:r w:rsidRPr="00DB1DF6">
        <w:rPr>
          <w:sz w:val="18"/>
          <w:szCs w:val="18"/>
        </w:rPr>
        <w:t>2) Количество проведенных профилактических мероприятий контрольным органом, ед.;</w:t>
      </w:r>
    </w:p>
    <w:p w:rsidR="00DB1DF6" w:rsidRPr="00DB1DF6" w:rsidRDefault="00DB1DF6" w:rsidP="00DB1DF6">
      <w:pPr>
        <w:tabs>
          <w:tab w:val="left" w:pos="3976"/>
        </w:tabs>
        <w:ind w:left="0" w:right="141" w:firstLine="284"/>
        <w:rPr>
          <w:sz w:val="18"/>
          <w:szCs w:val="18"/>
        </w:rPr>
      </w:pPr>
      <w:r w:rsidRPr="00DB1DF6">
        <w:rPr>
          <w:sz w:val="18"/>
          <w:szCs w:val="18"/>
        </w:rPr>
        <w:t>3) Доля профилактических мероприятий в объеме контрольно-надзорных мероприятий, %.</w:t>
      </w:r>
    </w:p>
    <w:p w:rsidR="00DB1DF6" w:rsidRPr="00DB1DF6" w:rsidRDefault="00DB1DF6" w:rsidP="00DB1DF6">
      <w:pPr>
        <w:tabs>
          <w:tab w:val="left" w:pos="3976"/>
        </w:tabs>
        <w:ind w:left="0" w:right="141" w:firstLine="284"/>
        <w:rPr>
          <w:sz w:val="18"/>
          <w:szCs w:val="18"/>
        </w:rPr>
      </w:pPr>
      <w:r w:rsidRPr="00DB1DF6">
        <w:rPr>
          <w:sz w:val="18"/>
          <w:szCs w:val="18"/>
        </w:rPr>
        <w:t>Показатель рассчитывается как отношение количества проведенных профилактических мероприятий к количеству проведенных контрольно-надзорных мероприятий. Ожидается ежегодный рост указанного показателя.</w:t>
      </w:r>
    </w:p>
    <w:p w:rsidR="00DB1DF6" w:rsidRPr="00DB1DF6" w:rsidRDefault="00DB1DF6" w:rsidP="00DB1DF6">
      <w:pPr>
        <w:tabs>
          <w:tab w:val="left" w:pos="3976"/>
        </w:tabs>
        <w:ind w:left="0" w:right="141" w:firstLine="284"/>
        <w:rPr>
          <w:sz w:val="18"/>
          <w:szCs w:val="18"/>
        </w:rPr>
      </w:pPr>
      <w:r w:rsidRPr="00DB1DF6">
        <w:rPr>
          <w:sz w:val="18"/>
          <w:szCs w:val="18"/>
        </w:rPr>
        <w:t xml:space="preserve">Отчетным периодом для определения значений показателей является </w:t>
      </w:r>
    </w:p>
    <w:p w:rsidR="00DB1DF6" w:rsidRPr="00DB1DF6" w:rsidRDefault="00DB1DF6" w:rsidP="00DB1DF6">
      <w:pPr>
        <w:tabs>
          <w:tab w:val="left" w:pos="3976"/>
        </w:tabs>
        <w:ind w:left="0" w:right="141" w:firstLine="284"/>
        <w:rPr>
          <w:sz w:val="18"/>
          <w:szCs w:val="18"/>
        </w:rPr>
      </w:pPr>
      <w:r w:rsidRPr="00DB1DF6">
        <w:rPr>
          <w:sz w:val="18"/>
          <w:szCs w:val="18"/>
        </w:rPr>
        <w:t>календарный год.</w:t>
      </w:r>
    </w:p>
    <w:p w:rsidR="00DB1DF6" w:rsidRPr="00DB1DF6" w:rsidRDefault="00DB1DF6" w:rsidP="00DB1DF6">
      <w:pPr>
        <w:tabs>
          <w:tab w:val="left" w:pos="3976"/>
        </w:tabs>
        <w:ind w:left="0" w:right="141" w:firstLine="284"/>
        <w:rPr>
          <w:sz w:val="18"/>
          <w:szCs w:val="18"/>
        </w:rPr>
      </w:pPr>
      <w:r w:rsidRPr="00DB1DF6">
        <w:rPr>
          <w:sz w:val="18"/>
          <w:szCs w:val="18"/>
        </w:rPr>
        <w:t>Результаты оценки фактических (достигнутых) значений показателей включаются в ежегодные доклады по осуществлению муниципального контроля.</w:t>
      </w:r>
    </w:p>
    <w:p w:rsidR="00DB1DF6" w:rsidRPr="00DB1DF6" w:rsidRDefault="00DB1DF6" w:rsidP="00DB1DF6">
      <w:pPr>
        <w:tabs>
          <w:tab w:val="left" w:pos="3976"/>
        </w:tabs>
        <w:ind w:left="0" w:right="141" w:firstLine="284"/>
        <w:rPr>
          <w:sz w:val="18"/>
          <w:szCs w:val="18"/>
        </w:rPr>
      </w:pPr>
      <w:r w:rsidRPr="00DB1DF6">
        <w:rPr>
          <w:sz w:val="18"/>
          <w:szCs w:val="18"/>
        </w:rPr>
        <w:t>Результаты оценки фактических (достигнутых) значений показателей результатов деятельности установлены в таблице № 2.</w:t>
      </w:r>
    </w:p>
    <w:p w:rsidR="00373DFC" w:rsidRDefault="00DB1DF6" w:rsidP="00DB1DF6">
      <w:pPr>
        <w:tabs>
          <w:tab w:val="left" w:pos="3976"/>
        </w:tabs>
        <w:ind w:left="0" w:right="141" w:firstLine="284"/>
        <w:rPr>
          <w:sz w:val="18"/>
          <w:szCs w:val="18"/>
        </w:rPr>
      </w:pPr>
      <w:r w:rsidRPr="00DB1DF6">
        <w:rPr>
          <w:sz w:val="18"/>
          <w:szCs w:val="18"/>
        </w:rPr>
        <w:lastRenderedPageBreak/>
        <w:t>Таблица № 2</w:t>
      </w:r>
    </w:p>
    <w:tbl>
      <w:tblPr>
        <w:tblStyle w:val="1001"/>
        <w:tblW w:w="0" w:type="auto"/>
        <w:tblLayout w:type="fixed"/>
        <w:tblLook w:val="04A0" w:firstRow="1" w:lastRow="0" w:firstColumn="1" w:lastColumn="0" w:noHBand="0" w:noVBand="1"/>
      </w:tblPr>
      <w:tblGrid>
        <w:gridCol w:w="456"/>
        <w:gridCol w:w="1466"/>
        <w:gridCol w:w="1085"/>
        <w:gridCol w:w="1482"/>
        <w:gridCol w:w="647"/>
        <w:gridCol w:w="761"/>
        <w:gridCol w:w="912"/>
        <w:gridCol w:w="913"/>
        <w:gridCol w:w="608"/>
        <w:gridCol w:w="608"/>
        <w:gridCol w:w="608"/>
        <w:gridCol w:w="724"/>
      </w:tblGrid>
      <w:tr w:rsidR="00DB1DF6" w:rsidRPr="00DB1DF6" w:rsidTr="009A498D">
        <w:trPr>
          <w:trHeight w:val="659"/>
        </w:trPr>
        <w:tc>
          <w:tcPr>
            <w:tcW w:w="456" w:type="dxa"/>
            <w:vMerge w:val="restart"/>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 xml:space="preserve">№ </w:t>
            </w:r>
            <w:proofErr w:type="gramStart"/>
            <w:r w:rsidRPr="00DB1DF6">
              <w:rPr>
                <w:rFonts w:ascii="Times New Roman" w:hAnsi="Times New Roman"/>
                <w:sz w:val="18"/>
                <w:szCs w:val="18"/>
              </w:rPr>
              <w:t>п</w:t>
            </w:r>
            <w:proofErr w:type="gramEnd"/>
            <w:r w:rsidRPr="00DB1DF6">
              <w:rPr>
                <w:rFonts w:ascii="Times New Roman" w:hAnsi="Times New Roman"/>
                <w:sz w:val="18"/>
                <w:szCs w:val="18"/>
              </w:rPr>
              <w:t>/п</w:t>
            </w:r>
          </w:p>
        </w:tc>
        <w:tc>
          <w:tcPr>
            <w:tcW w:w="1466" w:type="dxa"/>
            <w:vMerge w:val="restart"/>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Наименование мероприятия</w:t>
            </w:r>
          </w:p>
        </w:tc>
        <w:tc>
          <w:tcPr>
            <w:tcW w:w="1085" w:type="dxa"/>
            <w:vMerge w:val="restart"/>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Сроки исполнения</w:t>
            </w:r>
          </w:p>
        </w:tc>
        <w:tc>
          <w:tcPr>
            <w:tcW w:w="4714" w:type="dxa"/>
            <w:gridSpan w:val="5"/>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Показатели результатов деятельности</w:t>
            </w:r>
          </w:p>
        </w:tc>
        <w:tc>
          <w:tcPr>
            <w:tcW w:w="2548" w:type="dxa"/>
            <w:gridSpan w:val="4"/>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 xml:space="preserve">Бюджетные ассигнования в разрезе бюджетов (расход), </w:t>
            </w:r>
            <w:proofErr w:type="spellStart"/>
            <w:r w:rsidRPr="00DB1DF6">
              <w:rPr>
                <w:rFonts w:ascii="Times New Roman" w:hAnsi="Times New Roman"/>
                <w:sz w:val="18"/>
                <w:szCs w:val="18"/>
              </w:rPr>
              <w:t>тыс</w:t>
            </w:r>
            <w:proofErr w:type="gramStart"/>
            <w:r w:rsidRPr="00DB1DF6">
              <w:rPr>
                <w:rFonts w:ascii="Times New Roman" w:hAnsi="Times New Roman"/>
                <w:sz w:val="18"/>
                <w:szCs w:val="18"/>
              </w:rPr>
              <w:t>.р</w:t>
            </w:r>
            <w:proofErr w:type="gramEnd"/>
            <w:r w:rsidRPr="00DB1DF6">
              <w:rPr>
                <w:rFonts w:ascii="Times New Roman" w:hAnsi="Times New Roman"/>
                <w:sz w:val="18"/>
                <w:szCs w:val="18"/>
              </w:rPr>
              <w:t>уб</w:t>
            </w:r>
            <w:proofErr w:type="spellEnd"/>
            <w:r w:rsidRPr="00DB1DF6">
              <w:rPr>
                <w:rFonts w:ascii="Times New Roman" w:hAnsi="Times New Roman"/>
                <w:sz w:val="18"/>
                <w:szCs w:val="18"/>
              </w:rPr>
              <w:t>.</w:t>
            </w:r>
          </w:p>
        </w:tc>
      </w:tr>
      <w:tr w:rsidR="00DB1DF6" w:rsidRPr="00DB1DF6" w:rsidTr="009A498D">
        <w:trPr>
          <w:trHeight w:val="151"/>
        </w:trPr>
        <w:tc>
          <w:tcPr>
            <w:tcW w:w="456" w:type="dxa"/>
            <w:vMerge/>
          </w:tcPr>
          <w:p w:rsidR="00DB1DF6" w:rsidRPr="00DB1DF6" w:rsidRDefault="00DB1DF6" w:rsidP="00DB1DF6">
            <w:pPr>
              <w:contextualSpacing/>
              <w:jc w:val="both"/>
              <w:rPr>
                <w:rFonts w:ascii="Times New Roman" w:hAnsi="Times New Roman"/>
                <w:sz w:val="18"/>
                <w:szCs w:val="18"/>
              </w:rPr>
            </w:pPr>
          </w:p>
        </w:tc>
        <w:tc>
          <w:tcPr>
            <w:tcW w:w="1466" w:type="dxa"/>
            <w:vMerge/>
          </w:tcPr>
          <w:p w:rsidR="00DB1DF6" w:rsidRPr="00DB1DF6" w:rsidRDefault="00DB1DF6" w:rsidP="00DB1DF6">
            <w:pPr>
              <w:contextualSpacing/>
              <w:jc w:val="both"/>
              <w:rPr>
                <w:rFonts w:ascii="Times New Roman" w:hAnsi="Times New Roman"/>
                <w:sz w:val="18"/>
                <w:szCs w:val="18"/>
              </w:rPr>
            </w:pPr>
          </w:p>
        </w:tc>
        <w:tc>
          <w:tcPr>
            <w:tcW w:w="1085" w:type="dxa"/>
            <w:vMerge/>
          </w:tcPr>
          <w:p w:rsidR="00DB1DF6" w:rsidRPr="00DB1DF6" w:rsidRDefault="00DB1DF6" w:rsidP="00DB1DF6">
            <w:pPr>
              <w:contextualSpacing/>
              <w:jc w:val="both"/>
              <w:rPr>
                <w:rFonts w:ascii="Times New Roman" w:hAnsi="Times New Roman"/>
                <w:sz w:val="18"/>
                <w:szCs w:val="18"/>
              </w:rPr>
            </w:pPr>
          </w:p>
        </w:tc>
        <w:tc>
          <w:tcPr>
            <w:tcW w:w="1482"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наименование показателя</w:t>
            </w:r>
          </w:p>
        </w:tc>
        <w:tc>
          <w:tcPr>
            <w:tcW w:w="647"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ед. изм.</w:t>
            </w:r>
          </w:p>
        </w:tc>
        <w:tc>
          <w:tcPr>
            <w:tcW w:w="761"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 xml:space="preserve">плановое </w:t>
            </w:r>
            <w:proofErr w:type="spellStart"/>
            <w:r w:rsidRPr="00DB1DF6">
              <w:rPr>
                <w:rFonts w:ascii="Times New Roman" w:hAnsi="Times New Roman"/>
                <w:sz w:val="18"/>
                <w:szCs w:val="18"/>
              </w:rPr>
              <w:t>значени</w:t>
            </w:r>
            <w:proofErr w:type="spellEnd"/>
          </w:p>
        </w:tc>
        <w:tc>
          <w:tcPr>
            <w:tcW w:w="912"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фактическое значение</w:t>
            </w:r>
          </w:p>
        </w:tc>
        <w:tc>
          <w:tcPr>
            <w:tcW w:w="913"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 xml:space="preserve">отклонение </w:t>
            </w:r>
          </w:p>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w:t>
            </w:r>
          </w:p>
        </w:tc>
        <w:tc>
          <w:tcPr>
            <w:tcW w:w="608"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ФБ</w:t>
            </w:r>
          </w:p>
        </w:tc>
        <w:tc>
          <w:tcPr>
            <w:tcW w:w="608"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ОБ</w:t>
            </w:r>
          </w:p>
        </w:tc>
        <w:tc>
          <w:tcPr>
            <w:tcW w:w="608"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МБ</w:t>
            </w:r>
          </w:p>
        </w:tc>
        <w:tc>
          <w:tcPr>
            <w:tcW w:w="723"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иные</w:t>
            </w:r>
          </w:p>
        </w:tc>
      </w:tr>
      <w:tr w:rsidR="00DB1DF6" w:rsidRPr="00DB1DF6" w:rsidTr="009A498D">
        <w:trPr>
          <w:trHeight w:val="3049"/>
        </w:trPr>
        <w:tc>
          <w:tcPr>
            <w:tcW w:w="456"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1</w:t>
            </w:r>
          </w:p>
        </w:tc>
        <w:tc>
          <w:tcPr>
            <w:tcW w:w="1466"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Программа профилактики рисков причинения вреда (ущерба) охраняемым законом ценностям по муниципальному контролю на 2023 год и плановые 2024-2025г.</w:t>
            </w:r>
          </w:p>
        </w:tc>
        <w:tc>
          <w:tcPr>
            <w:tcW w:w="1085"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2023-2025год</w:t>
            </w:r>
          </w:p>
        </w:tc>
        <w:tc>
          <w:tcPr>
            <w:tcW w:w="1482"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выполнение запланированных мероприятий</w:t>
            </w:r>
          </w:p>
        </w:tc>
        <w:tc>
          <w:tcPr>
            <w:tcW w:w="647" w:type="dxa"/>
          </w:tcPr>
          <w:p w:rsidR="00DB1DF6" w:rsidRPr="00DB1DF6" w:rsidRDefault="00DB1DF6" w:rsidP="00DB1DF6">
            <w:pPr>
              <w:contextualSpacing/>
              <w:jc w:val="both"/>
              <w:rPr>
                <w:rFonts w:ascii="Times New Roman" w:hAnsi="Times New Roman"/>
                <w:sz w:val="18"/>
                <w:szCs w:val="18"/>
              </w:rPr>
            </w:pPr>
            <w:r w:rsidRPr="00DB1DF6">
              <w:rPr>
                <w:rFonts w:ascii="Times New Roman" w:hAnsi="Times New Roman"/>
                <w:sz w:val="18"/>
                <w:szCs w:val="18"/>
              </w:rPr>
              <w:t>%</w:t>
            </w:r>
          </w:p>
        </w:tc>
        <w:tc>
          <w:tcPr>
            <w:tcW w:w="761" w:type="dxa"/>
          </w:tcPr>
          <w:p w:rsidR="00DB1DF6" w:rsidRPr="00DB1DF6" w:rsidRDefault="00DB1DF6" w:rsidP="00DB1DF6">
            <w:pPr>
              <w:contextualSpacing/>
              <w:jc w:val="both"/>
              <w:rPr>
                <w:rFonts w:ascii="Times New Roman" w:hAnsi="Times New Roman"/>
                <w:sz w:val="18"/>
                <w:szCs w:val="18"/>
              </w:rPr>
            </w:pPr>
          </w:p>
        </w:tc>
        <w:tc>
          <w:tcPr>
            <w:tcW w:w="912" w:type="dxa"/>
          </w:tcPr>
          <w:p w:rsidR="00DB1DF6" w:rsidRPr="00DB1DF6" w:rsidRDefault="00DB1DF6" w:rsidP="00DB1DF6">
            <w:pPr>
              <w:contextualSpacing/>
              <w:jc w:val="both"/>
              <w:rPr>
                <w:rFonts w:ascii="Times New Roman" w:hAnsi="Times New Roman"/>
                <w:sz w:val="18"/>
                <w:szCs w:val="18"/>
              </w:rPr>
            </w:pPr>
          </w:p>
        </w:tc>
        <w:tc>
          <w:tcPr>
            <w:tcW w:w="913" w:type="dxa"/>
          </w:tcPr>
          <w:p w:rsidR="00DB1DF6" w:rsidRPr="00DB1DF6" w:rsidRDefault="00DB1DF6" w:rsidP="00DB1DF6">
            <w:pPr>
              <w:contextualSpacing/>
              <w:jc w:val="both"/>
              <w:rPr>
                <w:rFonts w:ascii="Times New Roman" w:hAnsi="Times New Roman"/>
                <w:sz w:val="18"/>
                <w:szCs w:val="18"/>
              </w:rPr>
            </w:pPr>
          </w:p>
        </w:tc>
        <w:tc>
          <w:tcPr>
            <w:tcW w:w="608" w:type="dxa"/>
          </w:tcPr>
          <w:p w:rsidR="00DB1DF6" w:rsidRPr="00DB1DF6" w:rsidRDefault="00DB1DF6" w:rsidP="00DB1DF6">
            <w:pPr>
              <w:contextualSpacing/>
              <w:jc w:val="both"/>
              <w:rPr>
                <w:rFonts w:ascii="Times New Roman" w:hAnsi="Times New Roman"/>
                <w:sz w:val="18"/>
                <w:szCs w:val="18"/>
              </w:rPr>
            </w:pPr>
          </w:p>
        </w:tc>
        <w:tc>
          <w:tcPr>
            <w:tcW w:w="608" w:type="dxa"/>
          </w:tcPr>
          <w:p w:rsidR="00DB1DF6" w:rsidRPr="00DB1DF6" w:rsidRDefault="00DB1DF6" w:rsidP="00DB1DF6">
            <w:pPr>
              <w:contextualSpacing/>
              <w:jc w:val="both"/>
              <w:rPr>
                <w:rFonts w:ascii="Times New Roman" w:hAnsi="Times New Roman"/>
                <w:sz w:val="18"/>
                <w:szCs w:val="18"/>
              </w:rPr>
            </w:pPr>
          </w:p>
        </w:tc>
        <w:tc>
          <w:tcPr>
            <w:tcW w:w="608" w:type="dxa"/>
          </w:tcPr>
          <w:p w:rsidR="00DB1DF6" w:rsidRPr="00DB1DF6" w:rsidRDefault="00DB1DF6" w:rsidP="00DB1DF6">
            <w:pPr>
              <w:contextualSpacing/>
              <w:jc w:val="both"/>
              <w:rPr>
                <w:rFonts w:ascii="Times New Roman" w:hAnsi="Times New Roman"/>
                <w:sz w:val="18"/>
                <w:szCs w:val="18"/>
              </w:rPr>
            </w:pPr>
          </w:p>
        </w:tc>
        <w:tc>
          <w:tcPr>
            <w:tcW w:w="723" w:type="dxa"/>
          </w:tcPr>
          <w:p w:rsidR="00DB1DF6" w:rsidRPr="00DB1DF6" w:rsidRDefault="00DB1DF6" w:rsidP="00DB1DF6">
            <w:pPr>
              <w:contextualSpacing/>
              <w:jc w:val="both"/>
              <w:rPr>
                <w:rFonts w:ascii="Times New Roman" w:hAnsi="Times New Roman"/>
                <w:sz w:val="18"/>
                <w:szCs w:val="18"/>
              </w:rPr>
            </w:pPr>
          </w:p>
        </w:tc>
      </w:tr>
    </w:tbl>
    <w:p w:rsidR="00DB1DF6" w:rsidRDefault="00DB1DF6" w:rsidP="00DB1DF6">
      <w:pPr>
        <w:tabs>
          <w:tab w:val="left" w:pos="3976"/>
        </w:tabs>
        <w:ind w:left="0" w:right="141" w:firstLine="284"/>
        <w:rPr>
          <w:sz w:val="18"/>
          <w:szCs w:val="18"/>
        </w:rPr>
      </w:pPr>
    </w:p>
    <w:p w:rsidR="00DB1DF6" w:rsidRPr="00DB1DF6" w:rsidRDefault="00DB1DF6" w:rsidP="00DB1DF6">
      <w:pPr>
        <w:tabs>
          <w:tab w:val="left" w:pos="3976"/>
        </w:tabs>
        <w:ind w:left="0" w:right="141" w:firstLine="284"/>
        <w:rPr>
          <w:sz w:val="18"/>
          <w:szCs w:val="18"/>
        </w:rPr>
      </w:pPr>
    </w:p>
    <w:p w:rsidR="00DB1DF6" w:rsidRPr="00DB1DF6" w:rsidRDefault="00DB1DF6" w:rsidP="00DB1DF6">
      <w:pPr>
        <w:tabs>
          <w:tab w:val="left" w:pos="3976"/>
        </w:tabs>
        <w:ind w:left="0" w:right="141" w:firstLine="284"/>
        <w:jc w:val="center"/>
        <w:rPr>
          <w:i/>
          <w:sz w:val="18"/>
          <w:szCs w:val="18"/>
        </w:rPr>
      </w:pPr>
      <w:r w:rsidRPr="00DB1DF6">
        <w:rPr>
          <w:i/>
          <w:sz w:val="18"/>
          <w:szCs w:val="18"/>
        </w:rPr>
        <w:t>Начальник отдела муниципального земельного,</w:t>
      </w:r>
    </w:p>
    <w:p w:rsidR="00DB1DF6" w:rsidRPr="00DB1DF6" w:rsidRDefault="00DB1DF6" w:rsidP="00DB1DF6">
      <w:pPr>
        <w:tabs>
          <w:tab w:val="left" w:pos="3976"/>
        </w:tabs>
        <w:ind w:left="0" w:right="141" w:firstLine="284"/>
        <w:jc w:val="center"/>
        <w:rPr>
          <w:i/>
          <w:sz w:val="18"/>
          <w:szCs w:val="18"/>
        </w:rPr>
      </w:pPr>
      <w:r w:rsidRPr="00DB1DF6">
        <w:rPr>
          <w:i/>
          <w:sz w:val="18"/>
          <w:szCs w:val="18"/>
        </w:rPr>
        <w:t>лесного контроля и соблюдения</w:t>
      </w:r>
    </w:p>
    <w:p w:rsidR="00DB1DF6" w:rsidRDefault="00DB1DF6" w:rsidP="00DB1DF6">
      <w:pPr>
        <w:tabs>
          <w:tab w:val="left" w:pos="3976"/>
        </w:tabs>
        <w:ind w:left="0" w:right="141" w:firstLine="284"/>
        <w:jc w:val="right"/>
        <w:rPr>
          <w:i/>
          <w:sz w:val="18"/>
          <w:szCs w:val="18"/>
        </w:rPr>
      </w:pPr>
      <w:r w:rsidRPr="00DB1DF6">
        <w:rPr>
          <w:i/>
          <w:sz w:val="18"/>
          <w:szCs w:val="18"/>
        </w:rPr>
        <w:t xml:space="preserve"> правил благоустройства       </w:t>
      </w:r>
      <w:r>
        <w:rPr>
          <w:i/>
          <w:sz w:val="18"/>
          <w:szCs w:val="18"/>
        </w:rPr>
        <w:t xml:space="preserve">      </w:t>
      </w:r>
      <w:r w:rsidRPr="00DB1DF6">
        <w:rPr>
          <w:i/>
          <w:sz w:val="18"/>
          <w:szCs w:val="18"/>
        </w:rPr>
        <w:t xml:space="preserve">                                                     </w:t>
      </w:r>
      <w:proofErr w:type="spellStart"/>
      <w:r w:rsidRPr="00DB1DF6">
        <w:rPr>
          <w:i/>
          <w:sz w:val="18"/>
          <w:szCs w:val="18"/>
        </w:rPr>
        <w:t>Т.И.Гурова</w:t>
      </w:r>
      <w:proofErr w:type="spellEnd"/>
    </w:p>
    <w:p w:rsidR="00D142C3" w:rsidRDefault="00D142C3" w:rsidP="00DB1DF6">
      <w:pPr>
        <w:tabs>
          <w:tab w:val="left" w:pos="3976"/>
        </w:tabs>
        <w:ind w:left="0" w:right="141" w:firstLine="284"/>
        <w:jc w:val="right"/>
        <w:rPr>
          <w:i/>
          <w:sz w:val="18"/>
          <w:szCs w:val="18"/>
        </w:rPr>
      </w:pPr>
    </w:p>
    <w:p w:rsidR="00D142C3" w:rsidRDefault="00D142C3" w:rsidP="00D142C3">
      <w:pPr>
        <w:tabs>
          <w:tab w:val="left" w:pos="426"/>
          <w:tab w:val="left" w:pos="3976"/>
        </w:tabs>
        <w:ind w:left="0" w:right="-142" w:firstLine="426"/>
        <w:jc w:val="center"/>
        <w:rPr>
          <w:sz w:val="18"/>
          <w:szCs w:val="18"/>
        </w:rPr>
      </w:pPr>
    </w:p>
    <w:p w:rsidR="00D142C3" w:rsidRPr="007A6408" w:rsidRDefault="00D142C3" w:rsidP="00D142C3">
      <w:pPr>
        <w:tabs>
          <w:tab w:val="left" w:pos="426"/>
          <w:tab w:val="left" w:pos="3976"/>
        </w:tabs>
        <w:ind w:left="0" w:right="-142" w:firstLine="426"/>
        <w:jc w:val="center"/>
        <w:rPr>
          <w:b/>
          <w:sz w:val="18"/>
          <w:szCs w:val="18"/>
        </w:rPr>
      </w:pPr>
      <w:r w:rsidRPr="007A6408">
        <w:rPr>
          <w:sz w:val="18"/>
          <w:szCs w:val="18"/>
        </w:rPr>
        <w:t>РОССИЙСКАЯ ФЕДЕРАЦИЯ</w:t>
      </w:r>
    </w:p>
    <w:p w:rsidR="00D142C3" w:rsidRPr="007A6408" w:rsidRDefault="00D142C3" w:rsidP="00D142C3">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142C3" w:rsidRPr="007A6408" w:rsidRDefault="00D142C3" w:rsidP="00D142C3">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142C3" w:rsidRDefault="00D142C3" w:rsidP="00D142C3">
      <w:pPr>
        <w:tabs>
          <w:tab w:val="left" w:pos="426"/>
          <w:tab w:val="left" w:pos="3976"/>
        </w:tabs>
        <w:ind w:left="426" w:right="282" w:firstLine="426"/>
        <w:jc w:val="center"/>
        <w:rPr>
          <w:b/>
          <w:bCs/>
          <w:sz w:val="18"/>
          <w:szCs w:val="18"/>
        </w:rPr>
      </w:pPr>
      <w:r w:rsidRPr="007A6408">
        <w:rPr>
          <w:b/>
          <w:bCs/>
          <w:sz w:val="18"/>
          <w:szCs w:val="18"/>
        </w:rPr>
        <w:t>АДМИНИСТРАЦИЯ</w:t>
      </w:r>
    </w:p>
    <w:p w:rsidR="00D142C3" w:rsidRDefault="00D142C3" w:rsidP="00D142C3">
      <w:pPr>
        <w:tabs>
          <w:tab w:val="left" w:pos="426"/>
          <w:tab w:val="left" w:pos="3976"/>
        </w:tabs>
        <w:ind w:left="426" w:right="282" w:firstLine="426"/>
        <w:jc w:val="center"/>
        <w:rPr>
          <w:b/>
          <w:bCs/>
          <w:sz w:val="18"/>
          <w:szCs w:val="18"/>
        </w:rPr>
      </w:pPr>
      <w:r>
        <w:rPr>
          <w:b/>
          <w:bCs/>
          <w:sz w:val="18"/>
          <w:szCs w:val="18"/>
        </w:rPr>
        <w:t>ПОСТАНОВЛЕНИЕ</w:t>
      </w:r>
    </w:p>
    <w:p w:rsidR="00D142C3" w:rsidRPr="007A6408" w:rsidRDefault="00D142C3" w:rsidP="00D142C3">
      <w:pPr>
        <w:tabs>
          <w:tab w:val="left" w:pos="426"/>
          <w:tab w:val="left" w:pos="3976"/>
        </w:tabs>
        <w:ind w:left="426" w:right="282" w:firstLine="426"/>
        <w:jc w:val="center"/>
        <w:rPr>
          <w:b/>
          <w:bCs/>
          <w:sz w:val="18"/>
          <w:szCs w:val="18"/>
        </w:rPr>
      </w:pPr>
    </w:p>
    <w:p w:rsidR="00D142C3" w:rsidRDefault="00D142C3" w:rsidP="00D142C3">
      <w:pPr>
        <w:tabs>
          <w:tab w:val="left" w:pos="426"/>
          <w:tab w:val="left" w:pos="3976"/>
        </w:tabs>
        <w:ind w:left="426" w:right="282" w:firstLine="426"/>
        <w:rPr>
          <w:sz w:val="18"/>
          <w:szCs w:val="18"/>
          <w:u w:val="single"/>
        </w:rPr>
      </w:pPr>
      <w:r>
        <w:rPr>
          <w:bCs/>
          <w:sz w:val="18"/>
          <w:szCs w:val="18"/>
          <w:u w:val="single"/>
        </w:rPr>
        <w:t>10.04.2023</w:t>
      </w:r>
      <w:r>
        <w:rPr>
          <w:sz w:val="18"/>
          <w:szCs w:val="18"/>
          <w:u w:val="single"/>
        </w:rPr>
        <w:t xml:space="preserve">  № 91 о/д</w:t>
      </w:r>
    </w:p>
    <w:p w:rsidR="00D142C3" w:rsidRDefault="00D142C3" w:rsidP="00D142C3">
      <w:pPr>
        <w:tabs>
          <w:tab w:val="left" w:pos="426"/>
          <w:tab w:val="left" w:pos="3976"/>
        </w:tabs>
        <w:ind w:left="426" w:right="282" w:firstLine="426"/>
        <w:rPr>
          <w:sz w:val="18"/>
          <w:szCs w:val="18"/>
        </w:rPr>
      </w:pPr>
      <w:r w:rsidRPr="007A6408">
        <w:rPr>
          <w:sz w:val="18"/>
          <w:szCs w:val="18"/>
        </w:rPr>
        <w:t xml:space="preserve">       с. Хомутово </w:t>
      </w:r>
    </w:p>
    <w:p w:rsidR="00D142C3" w:rsidRDefault="00D142C3" w:rsidP="00D142C3">
      <w:pPr>
        <w:tabs>
          <w:tab w:val="left" w:pos="426"/>
          <w:tab w:val="left" w:pos="3976"/>
        </w:tabs>
        <w:ind w:left="426" w:right="282" w:firstLine="426"/>
        <w:rPr>
          <w:sz w:val="18"/>
          <w:szCs w:val="18"/>
        </w:rPr>
      </w:pPr>
    </w:p>
    <w:p w:rsidR="00D142C3" w:rsidRDefault="00D142C3" w:rsidP="00D142C3">
      <w:pPr>
        <w:tabs>
          <w:tab w:val="left" w:pos="-142"/>
          <w:tab w:val="left" w:pos="3976"/>
        </w:tabs>
        <w:ind w:left="-142" w:right="282" w:firstLine="426"/>
        <w:rPr>
          <w:i/>
          <w:sz w:val="18"/>
          <w:szCs w:val="18"/>
        </w:rPr>
      </w:pPr>
      <w:r w:rsidRPr="00D142C3">
        <w:rPr>
          <w:sz w:val="18"/>
          <w:szCs w:val="18"/>
        </w:rPr>
        <w:t xml:space="preserve">Об утверждении Программы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на 2023 и плановый период 2024-2025</w:t>
      </w:r>
      <w:r>
        <w:rPr>
          <w:i/>
          <w:sz w:val="18"/>
          <w:szCs w:val="18"/>
        </w:rPr>
        <w:t>.</w:t>
      </w:r>
    </w:p>
    <w:p w:rsidR="00D142C3" w:rsidRDefault="00D142C3" w:rsidP="00D142C3">
      <w:pPr>
        <w:tabs>
          <w:tab w:val="left" w:pos="-142"/>
          <w:tab w:val="left" w:pos="3976"/>
        </w:tabs>
        <w:ind w:left="-142" w:right="282" w:firstLine="426"/>
        <w:rPr>
          <w:i/>
          <w:sz w:val="18"/>
          <w:szCs w:val="18"/>
        </w:rPr>
      </w:pPr>
    </w:p>
    <w:p w:rsidR="00D142C3" w:rsidRPr="00D142C3" w:rsidRDefault="00D142C3" w:rsidP="00D142C3">
      <w:pPr>
        <w:tabs>
          <w:tab w:val="left" w:pos="-142"/>
          <w:tab w:val="left" w:pos="3976"/>
        </w:tabs>
        <w:ind w:left="-142" w:right="282" w:firstLine="426"/>
        <w:rPr>
          <w:sz w:val="18"/>
          <w:szCs w:val="18"/>
        </w:rPr>
      </w:pPr>
    </w:p>
    <w:p w:rsidR="00D142C3" w:rsidRPr="00D142C3" w:rsidRDefault="00D142C3" w:rsidP="00D142C3">
      <w:pPr>
        <w:tabs>
          <w:tab w:val="left" w:pos="-142"/>
          <w:tab w:val="left" w:pos="3976"/>
        </w:tabs>
        <w:ind w:left="-142" w:right="282" w:firstLine="426"/>
        <w:rPr>
          <w:sz w:val="18"/>
          <w:szCs w:val="18"/>
        </w:rPr>
      </w:pPr>
      <w:proofErr w:type="gramStart"/>
      <w:r w:rsidRPr="00D142C3">
        <w:rPr>
          <w:sz w:val="18"/>
          <w:szCs w:val="18"/>
        </w:rPr>
        <w:t>В соответствии со ст. 17.1 Федерального закона от 06.10.2003 № 131-ФЗ «Об общих принципах организации местного самоуправления в Российской Федерации», ст. 44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w:t>
      </w:r>
      <w:proofErr w:type="gramEnd"/>
      <w:r w:rsidRPr="00D142C3">
        <w:rPr>
          <w:sz w:val="18"/>
          <w:szCs w:val="18"/>
        </w:rPr>
        <w:t xml:space="preserve"> ценностям», руководствуясь ст. 6 Устава </w:t>
      </w:r>
      <w:proofErr w:type="spellStart"/>
      <w:r w:rsidRPr="00D142C3">
        <w:rPr>
          <w:sz w:val="18"/>
          <w:szCs w:val="18"/>
        </w:rPr>
        <w:t>Хомутовского</w:t>
      </w:r>
      <w:proofErr w:type="spellEnd"/>
      <w:r w:rsidRPr="00D142C3">
        <w:rPr>
          <w:sz w:val="18"/>
          <w:szCs w:val="18"/>
        </w:rPr>
        <w:t xml:space="preserve"> муниципального образования, Администрация </w:t>
      </w:r>
      <w:proofErr w:type="spellStart"/>
      <w:r w:rsidRPr="00D142C3">
        <w:rPr>
          <w:sz w:val="18"/>
          <w:szCs w:val="18"/>
        </w:rPr>
        <w:t>Хомутовского</w:t>
      </w:r>
      <w:proofErr w:type="spellEnd"/>
      <w:r w:rsidRPr="00D142C3">
        <w:rPr>
          <w:sz w:val="18"/>
          <w:szCs w:val="18"/>
        </w:rPr>
        <w:t xml:space="preserve"> муниципального образования</w:t>
      </w:r>
    </w:p>
    <w:p w:rsidR="00D142C3" w:rsidRPr="00D142C3" w:rsidRDefault="00D142C3" w:rsidP="00D142C3">
      <w:pPr>
        <w:tabs>
          <w:tab w:val="left" w:pos="-142"/>
          <w:tab w:val="left" w:pos="3976"/>
        </w:tabs>
        <w:ind w:left="-142" w:right="282" w:firstLine="426"/>
        <w:rPr>
          <w:sz w:val="18"/>
          <w:szCs w:val="18"/>
        </w:rPr>
      </w:pPr>
    </w:p>
    <w:p w:rsidR="00D142C3" w:rsidRDefault="00D142C3" w:rsidP="00D142C3">
      <w:pPr>
        <w:tabs>
          <w:tab w:val="left" w:pos="-142"/>
          <w:tab w:val="left" w:pos="3976"/>
        </w:tabs>
        <w:ind w:left="-142" w:right="282" w:firstLine="426"/>
        <w:rPr>
          <w:sz w:val="18"/>
          <w:szCs w:val="18"/>
        </w:rPr>
      </w:pPr>
      <w:r w:rsidRPr="00D142C3">
        <w:rPr>
          <w:sz w:val="18"/>
          <w:szCs w:val="18"/>
        </w:rPr>
        <w:t>ПОСТАНОВЛЯЕТ:</w:t>
      </w:r>
    </w:p>
    <w:p w:rsidR="00D142C3" w:rsidRDefault="00D142C3" w:rsidP="00D142C3">
      <w:pPr>
        <w:tabs>
          <w:tab w:val="left" w:pos="-142"/>
          <w:tab w:val="left" w:pos="3976"/>
        </w:tabs>
        <w:ind w:left="-142" w:right="282" w:firstLine="426"/>
        <w:rPr>
          <w:sz w:val="18"/>
          <w:szCs w:val="18"/>
        </w:rPr>
      </w:pPr>
    </w:p>
    <w:p w:rsidR="00D142C3" w:rsidRPr="00D142C3" w:rsidRDefault="00D142C3" w:rsidP="00D142C3">
      <w:pPr>
        <w:tabs>
          <w:tab w:val="left" w:pos="-142"/>
          <w:tab w:val="left" w:pos="3976"/>
        </w:tabs>
        <w:ind w:left="-142" w:right="282" w:firstLine="426"/>
        <w:rPr>
          <w:sz w:val="18"/>
          <w:szCs w:val="18"/>
        </w:rPr>
      </w:pPr>
      <w:r w:rsidRPr="00D142C3">
        <w:rPr>
          <w:sz w:val="18"/>
          <w:szCs w:val="18"/>
        </w:rPr>
        <w:t xml:space="preserve">1. Утвердить Программу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на 2023 и плановый период 2024-2025 (прилагается).</w:t>
      </w:r>
    </w:p>
    <w:p w:rsidR="00D142C3" w:rsidRPr="00D142C3" w:rsidRDefault="00D142C3" w:rsidP="00D142C3">
      <w:pPr>
        <w:tabs>
          <w:tab w:val="left" w:pos="-142"/>
          <w:tab w:val="left" w:pos="3976"/>
        </w:tabs>
        <w:ind w:left="-142" w:right="282" w:firstLine="426"/>
        <w:rPr>
          <w:sz w:val="18"/>
          <w:szCs w:val="18"/>
        </w:rPr>
      </w:pPr>
      <w:r w:rsidRPr="00D142C3">
        <w:rPr>
          <w:sz w:val="18"/>
          <w:szCs w:val="18"/>
        </w:rPr>
        <w:t>2. Опубликовать настоящее постановление в установленном законом порядке.</w:t>
      </w:r>
    </w:p>
    <w:p w:rsidR="00D142C3" w:rsidRPr="00D142C3" w:rsidRDefault="00D142C3" w:rsidP="00D142C3">
      <w:pPr>
        <w:tabs>
          <w:tab w:val="left" w:pos="-142"/>
          <w:tab w:val="left" w:pos="3976"/>
        </w:tabs>
        <w:ind w:left="-142" w:right="282" w:firstLine="426"/>
        <w:rPr>
          <w:sz w:val="18"/>
          <w:szCs w:val="18"/>
        </w:rPr>
      </w:pPr>
      <w:r w:rsidRPr="00D142C3">
        <w:rPr>
          <w:sz w:val="18"/>
          <w:szCs w:val="18"/>
        </w:rPr>
        <w:t xml:space="preserve">3. </w:t>
      </w:r>
      <w:proofErr w:type="gramStart"/>
      <w:r w:rsidRPr="00D142C3">
        <w:rPr>
          <w:sz w:val="18"/>
          <w:szCs w:val="18"/>
        </w:rPr>
        <w:t>Контроль за</w:t>
      </w:r>
      <w:proofErr w:type="gramEnd"/>
      <w:r w:rsidRPr="00D142C3">
        <w:rPr>
          <w:sz w:val="18"/>
          <w:szCs w:val="18"/>
        </w:rPr>
        <w:t xml:space="preserve"> исполнением настоящего постановления возложить на заместителя Главы администрации </w:t>
      </w:r>
      <w:proofErr w:type="spellStart"/>
      <w:r w:rsidRPr="00D142C3">
        <w:rPr>
          <w:sz w:val="18"/>
          <w:szCs w:val="18"/>
        </w:rPr>
        <w:t>Хомутовского</w:t>
      </w:r>
      <w:proofErr w:type="spellEnd"/>
      <w:r w:rsidRPr="00D142C3">
        <w:rPr>
          <w:sz w:val="18"/>
          <w:szCs w:val="18"/>
        </w:rPr>
        <w:t xml:space="preserve"> муниципального образования.</w:t>
      </w:r>
    </w:p>
    <w:p w:rsidR="00D142C3" w:rsidRPr="00D142C3" w:rsidRDefault="00D142C3" w:rsidP="00D142C3">
      <w:pPr>
        <w:tabs>
          <w:tab w:val="left" w:pos="-142"/>
          <w:tab w:val="left" w:pos="3976"/>
        </w:tabs>
        <w:ind w:left="-142" w:right="282" w:firstLine="426"/>
        <w:rPr>
          <w:sz w:val="18"/>
          <w:szCs w:val="18"/>
        </w:rPr>
      </w:pPr>
    </w:p>
    <w:p w:rsidR="0008448B" w:rsidRDefault="0008448B" w:rsidP="00D142C3">
      <w:pPr>
        <w:tabs>
          <w:tab w:val="left" w:pos="-142"/>
          <w:tab w:val="left" w:pos="3976"/>
        </w:tabs>
        <w:ind w:left="-142" w:right="282" w:firstLine="426"/>
        <w:rPr>
          <w:sz w:val="18"/>
          <w:szCs w:val="18"/>
        </w:rPr>
      </w:pPr>
    </w:p>
    <w:p w:rsidR="00D142C3" w:rsidRPr="0008448B" w:rsidRDefault="00D142C3" w:rsidP="0008448B">
      <w:pPr>
        <w:tabs>
          <w:tab w:val="left" w:pos="-142"/>
          <w:tab w:val="left" w:pos="3976"/>
        </w:tabs>
        <w:ind w:left="-142" w:right="282" w:firstLine="426"/>
        <w:jc w:val="center"/>
        <w:rPr>
          <w:i/>
          <w:sz w:val="18"/>
          <w:szCs w:val="18"/>
        </w:rPr>
      </w:pPr>
      <w:proofErr w:type="gramStart"/>
      <w:r w:rsidRPr="0008448B">
        <w:rPr>
          <w:i/>
          <w:sz w:val="18"/>
          <w:szCs w:val="18"/>
        </w:rPr>
        <w:t>Исполняющий</w:t>
      </w:r>
      <w:proofErr w:type="gramEnd"/>
      <w:r w:rsidRPr="0008448B">
        <w:rPr>
          <w:i/>
          <w:sz w:val="18"/>
          <w:szCs w:val="18"/>
        </w:rPr>
        <w:t xml:space="preserve"> обязанности</w:t>
      </w:r>
    </w:p>
    <w:p w:rsidR="00D142C3" w:rsidRPr="0008448B" w:rsidRDefault="00D142C3" w:rsidP="0008448B">
      <w:pPr>
        <w:tabs>
          <w:tab w:val="left" w:pos="-142"/>
          <w:tab w:val="left" w:pos="3976"/>
        </w:tabs>
        <w:ind w:left="-142" w:right="282" w:firstLine="426"/>
        <w:jc w:val="right"/>
        <w:rPr>
          <w:i/>
          <w:sz w:val="18"/>
          <w:szCs w:val="18"/>
        </w:rPr>
      </w:pPr>
      <w:r w:rsidRPr="0008448B">
        <w:rPr>
          <w:i/>
          <w:sz w:val="18"/>
          <w:szCs w:val="18"/>
        </w:rPr>
        <w:t xml:space="preserve">Глава администрации             </w:t>
      </w:r>
      <w:r w:rsidR="0008448B">
        <w:rPr>
          <w:i/>
          <w:sz w:val="18"/>
          <w:szCs w:val="18"/>
        </w:rPr>
        <w:t xml:space="preserve"> </w:t>
      </w:r>
      <w:r w:rsidRPr="0008448B">
        <w:rPr>
          <w:i/>
          <w:sz w:val="18"/>
          <w:szCs w:val="18"/>
        </w:rPr>
        <w:t xml:space="preserve">                                                     А.В. Иваненко</w:t>
      </w:r>
    </w:p>
    <w:p w:rsidR="00D142C3" w:rsidRPr="00D142C3" w:rsidRDefault="00D142C3" w:rsidP="00D142C3">
      <w:pPr>
        <w:tabs>
          <w:tab w:val="left" w:pos="-142"/>
          <w:tab w:val="left" w:pos="3976"/>
        </w:tabs>
        <w:ind w:left="-142" w:right="282" w:firstLine="426"/>
        <w:rPr>
          <w:sz w:val="18"/>
          <w:szCs w:val="18"/>
        </w:rPr>
      </w:pPr>
      <w:r w:rsidRPr="00D142C3">
        <w:rPr>
          <w:sz w:val="18"/>
          <w:szCs w:val="18"/>
        </w:rPr>
        <w:t> </w:t>
      </w:r>
    </w:p>
    <w:p w:rsidR="0008448B" w:rsidRDefault="0008448B" w:rsidP="0008448B">
      <w:pPr>
        <w:tabs>
          <w:tab w:val="left" w:pos="-142"/>
          <w:tab w:val="left" w:pos="3976"/>
        </w:tabs>
        <w:ind w:left="-142" w:right="282" w:firstLine="994"/>
        <w:jc w:val="right"/>
        <w:rPr>
          <w:sz w:val="18"/>
          <w:szCs w:val="18"/>
        </w:rPr>
      </w:pPr>
    </w:p>
    <w:p w:rsidR="0008448B" w:rsidRDefault="0008448B" w:rsidP="0008448B">
      <w:pPr>
        <w:tabs>
          <w:tab w:val="left" w:pos="-142"/>
          <w:tab w:val="left" w:pos="3976"/>
        </w:tabs>
        <w:ind w:left="-142" w:right="282" w:firstLine="994"/>
        <w:jc w:val="right"/>
        <w:rPr>
          <w:sz w:val="18"/>
          <w:szCs w:val="18"/>
        </w:rPr>
      </w:pPr>
    </w:p>
    <w:p w:rsidR="0008448B" w:rsidRDefault="0008448B" w:rsidP="0008448B">
      <w:pPr>
        <w:tabs>
          <w:tab w:val="left" w:pos="-142"/>
          <w:tab w:val="left" w:pos="3976"/>
        </w:tabs>
        <w:ind w:left="-142" w:right="282" w:firstLine="994"/>
        <w:jc w:val="right"/>
        <w:rPr>
          <w:sz w:val="18"/>
          <w:szCs w:val="18"/>
        </w:rPr>
      </w:pPr>
    </w:p>
    <w:p w:rsidR="0008448B" w:rsidRDefault="0008448B" w:rsidP="0008448B">
      <w:pPr>
        <w:tabs>
          <w:tab w:val="left" w:pos="-142"/>
          <w:tab w:val="left" w:pos="3976"/>
        </w:tabs>
        <w:ind w:left="-142" w:right="282" w:firstLine="994"/>
        <w:jc w:val="right"/>
        <w:rPr>
          <w:sz w:val="18"/>
          <w:szCs w:val="18"/>
        </w:rPr>
      </w:pPr>
    </w:p>
    <w:p w:rsidR="0008448B" w:rsidRDefault="0008448B" w:rsidP="0008448B">
      <w:pPr>
        <w:tabs>
          <w:tab w:val="left" w:pos="-142"/>
          <w:tab w:val="left" w:pos="3976"/>
        </w:tabs>
        <w:ind w:left="-142" w:right="282" w:firstLine="994"/>
        <w:jc w:val="right"/>
        <w:rPr>
          <w:sz w:val="18"/>
          <w:szCs w:val="18"/>
        </w:rPr>
      </w:pPr>
    </w:p>
    <w:p w:rsidR="0008448B" w:rsidRDefault="0008448B" w:rsidP="0008448B">
      <w:pPr>
        <w:tabs>
          <w:tab w:val="left" w:pos="-142"/>
          <w:tab w:val="left" w:pos="3976"/>
        </w:tabs>
        <w:ind w:left="-142" w:right="282" w:firstLine="994"/>
        <w:jc w:val="right"/>
        <w:rPr>
          <w:sz w:val="18"/>
          <w:szCs w:val="18"/>
        </w:rPr>
      </w:pPr>
    </w:p>
    <w:p w:rsidR="00D142C3" w:rsidRPr="0008448B" w:rsidRDefault="00D142C3" w:rsidP="0008448B">
      <w:pPr>
        <w:tabs>
          <w:tab w:val="left" w:pos="-142"/>
          <w:tab w:val="left" w:pos="3976"/>
        </w:tabs>
        <w:ind w:left="-142" w:right="282" w:firstLine="994"/>
        <w:jc w:val="right"/>
        <w:rPr>
          <w:i/>
          <w:sz w:val="18"/>
          <w:szCs w:val="18"/>
        </w:rPr>
      </w:pPr>
      <w:r w:rsidRPr="0008448B">
        <w:rPr>
          <w:i/>
          <w:sz w:val="18"/>
          <w:szCs w:val="18"/>
        </w:rPr>
        <w:t>УТВЕРЖДЕНО:</w:t>
      </w:r>
    </w:p>
    <w:p w:rsidR="00D142C3" w:rsidRPr="0008448B" w:rsidRDefault="00D142C3" w:rsidP="0008448B">
      <w:pPr>
        <w:tabs>
          <w:tab w:val="left" w:pos="-142"/>
          <w:tab w:val="left" w:pos="3976"/>
        </w:tabs>
        <w:ind w:left="-142" w:right="282" w:firstLine="994"/>
        <w:jc w:val="right"/>
        <w:rPr>
          <w:i/>
          <w:sz w:val="18"/>
          <w:szCs w:val="18"/>
        </w:rPr>
      </w:pPr>
      <w:r w:rsidRPr="0008448B">
        <w:rPr>
          <w:i/>
          <w:sz w:val="18"/>
          <w:szCs w:val="18"/>
        </w:rPr>
        <w:t xml:space="preserve">Постановлением </w:t>
      </w:r>
    </w:p>
    <w:p w:rsidR="00D142C3" w:rsidRPr="0008448B" w:rsidRDefault="00D142C3" w:rsidP="0008448B">
      <w:pPr>
        <w:tabs>
          <w:tab w:val="left" w:pos="-142"/>
          <w:tab w:val="left" w:pos="3976"/>
        </w:tabs>
        <w:ind w:left="-142" w:right="282" w:firstLine="994"/>
        <w:jc w:val="right"/>
        <w:rPr>
          <w:i/>
          <w:sz w:val="18"/>
          <w:szCs w:val="18"/>
        </w:rPr>
      </w:pPr>
      <w:r w:rsidRPr="0008448B">
        <w:rPr>
          <w:i/>
          <w:sz w:val="18"/>
          <w:szCs w:val="18"/>
        </w:rPr>
        <w:t>администрации</w:t>
      </w:r>
    </w:p>
    <w:p w:rsidR="00D142C3" w:rsidRPr="0008448B" w:rsidRDefault="00D142C3" w:rsidP="0008448B">
      <w:pPr>
        <w:tabs>
          <w:tab w:val="left" w:pos="-142"/>
          <w:tab w:val="left" w:pos="3976"/>
        </w:tabs>
        <w:ind w:left="-142" w:right="282" w:firstLine="994"/>
        <w:jc w:val="right"/>
        <w:rPr>
          <w:i/>
          <w:sz w:val="18"/>
          <w:szCs w:val="18"/>
        </w:rPr>
      </w:pPr>
      <w:proofErr w:type="spellStart"/>
      <w:r w:rsidRPr="0008448B">
        <w:rPr>
          <w:i/>
          <w:sz w:val="18"/>
          <w:szCs w:val="18"/>
        </w:rPr>
        <w:t>Хомутовского</w:t>
      </w:r>
      <w:proofErr w:type="spellEnd"/>
      <w:r w:rsidRPr="0008448B">
        <w:rPr>
          <w:i/>
          <w:sz w:val="18"/>
          <w:szCs w:val="18"/>
        </w:rPr>
        <w:t xml:space="preserve"> муниципального</w:t>
      </w:r>
    </w:p>
    <w:p w:rsidR="00D142C3" w:rsidRPr="0008448B" w:rsidRDefault="00D142C3" w:rsidP="0008448B">
      <w:pPr>
        <w:tabs>
          <w:tab w:val="left" w:pos="-142"/>
          <w:tab w:val="left" w:pos="3976"/>
        </w:tabs>
        <w:ind w:left="-142" w:right="282" w:firstLine="994"/>
        <w:jc w:val="right"/>
        <w:rPr>
          <w:i/>
          <w:sz w:val="18"/>
          <w:szCs w:val="18"/>
        </w:rPr>
      </w:pPr>
      <w:r w:rsidRPr="0008448B">
        <w:rPr>
          <w:i/>
          <w:sz w:val="18"/>
          <w:szCs w:val="18"/>
        </w:rPr>
        <w:t xml:space="preserve">                                                                                 образования</w:t>
      </w:r>
    </w:p>
    <w:p w:rsidR="00D142C3" w:rsidRPr="0008448B" w:rsidRDefault="00D142C3" w:rsidP="0008448B">
      <w:pPr>
        <w:tabs>
          <w:tab w:val="left" w:pos="-142"/>
          <w:tab w:val="left" w:pos="3976"/>
        </w:tabs>
        <w:ind w:left="-142" w:right="282" w:firstLine="994"/>
        <w:jc w:val="right"/>
        <w:rPr>
          <w:i/>
          <w:sz w:val="18"/>
          <w:szCs w:val="18"/>
        </w:rPr>
      </w:pPr>
      <w:r w:rsidRPr="0008448B">
        <w:rPr>
          <w:i/>
          <w:sz w:val="18"/>
          <w:szCs w:val="18"/>
        </w:rPr>
        <w:t xml:space="preserve">          от </w:t>
      </w:r>
      <w:r w:rsidR="00424588">
        <w:rPr>
          <w:i/>
          <w:sz w:val="18"/>
          <w:szCs w:val="18"/>
          <w:u w:val="single"/>
        </w:rPr>
        <w:t xml:space="preserve">10.04.2023 </w:t>
      </w:r>
      <w:r w:rsidRPr="0008448B">
        <w:rPr>
          <w:i/>
          <w:sz w:val="18"/>
          <w:szCs w:val="18"/>
        </w:rPr>
        <w:t>_№_</w:t>
      </w:r>
      <w:r w:rsidR="00424588">
        <w:rPr>
          <w:i/>
          <w:sz w:val="18"/>
          <w:szCs w:val="18"/>
          <w:u w:val="single"/>
        </w:rPr>
        <w:t>91 о/д</w:t>
      </w:r>
      <w:r w:rsidRPr="0008448B">
        <w:rPr>
          <w:i/>
          <w:sz w:val="18"/>
          <w:szCs w:val="18"/>
        </w:rPr>
        <w:t>_</w:t>
      </w:r>
    </w:p>
    <w:p w:rsidR="00D142C3" w:rsidRPr="0008448B" w:rsidRDefault="00D142C3" w:rsidP="00D142C3">
      <w:pPr>
        <w:tabs>
          <w:tab w:val="left" w:pos="-142"/>
          <w:tab w:val="left" w:pos="3976"/>
        </w:tabs>
        <w:ind w:left="-142" w:right="282" w:firstLine="994"/>
        <w:rPr>
          <w:i/>
          <w:sz w:val="18"/>
          <w:szCs w:val="18"/>
        </w:rPr>
      </w:pPr>
    </w:p>
    <w:p w:rsidR="00D142C3" w:rsidRPr="00D142C3" w:rsidRDefault="00D142C3" w:rsidP="00D142C3">
      <w:pPr>
        <w:tabs>
          <w:tab w:val="left" w:pos="-142"/>
          <w:tab w:val="left" w:pos="3976"/>
        </w:tabs>
        <w:ind w:left="-142" w:right="282" w:firstLine="994"/>
        <w:rPr>
          <w:sz w:val="18"/>
          <w:szCs w:val="18"/>
        </w:rPr>
      </w:pPr>
    </w:p>
    <w:p w:rsidR="00D142C3" w:rsidRPr="00D142C3" w:rsidRDefault="00D142C3" w:rsidP="00424588">
      <w:pPr>
        <w:tabs>
          <w:tab w:val="left" w:pos="-142"/>
          <w:tab w:val="left" w:pos="3976"/>
        </w:tabs>
        <w:ind w:left="-142" w:right="282" w:firstLine="994"/>
        <w:jc w:val="center"/>
        <w:rPr>
          <w:sz w:val="18"/>
          <w:szCs w:val="18"/>
        </w:rPr>
      </w:pPr>
      <w:r w:rsidRPr="00D142C3">
        <w:rPr>
          <w:sz w:val="18"/>
          <w:szCs w:val="18"/>
        </w:rPr>
        <w:t>ПРОГРАММА</w:t>
      </w:r>
    </w:p>
    <w:p w:rsidR="00D142C3" w:rsidRPr="00D142C3" w:rsidRDefault="00D142C3" w:rsidP="00424588">
      <w:pPr>
        <w:tabs>
          <w:tab w:val="left" w:pos="-142"/>
          <w:tab w:val="left" w:pos="3976"/>
        </w:tabs>
        <w:ind w:left="-142" w:right="282" w:firstLine="994"/>
        <w:jc w:val="center"/>
        <w:rPr>
          <w:sz w:val="18"/>
          <w:szCs w:val="18"/>
        </w:rPr>
      </w:pPr>
      <w:r w:rsidRPr="00D142C3">
        <w:rPr>
          <w:sz w:val="18"/>
          <w:szCs w:val="18"/>
        </w:rPr>
        <w:t xml:space="preserve">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на 2023 и плановый период 2024-2025</w:t>
      </w:r>
    </w:p>
    <w:p w:rsidR="00D142C3" w:rsidRPr="00D142C3" w:rsidRDefault="00D142C3" w:rsidP="00424588">
      <w:pPr>
        <w:tabs>
          <w:tab w:val="left" w:pos="-142"/>
          <w:tab w:val="left" w:pos="3976"/>
        </w:tabs>
        <w:ind w:left="-142" w:right="282" w:firstLine="994"/>
        <w:jc w:val="center"/>
        <w:rPr>
          <w:sz w:val="18"/>
          <w:szCs w:val="18"/>
        </w:rPr>
      </w:pPr>
    </w:p>
    <w:p w:rsidR="00D142C3" w:rsidRPr="00D142C3" w:rsidRDefault="00D142C3" w:rsidP="00424588">
      <w:pPr>
        <w:tabs>
          <w:tab w:val="left" w:pos="-142"/>
          <w:tab w:val="left" w:pos="3976"/>
        </w:tabs>
        <w:ind w:left="-142" w:right="282" w:firstLine="994"/>
        <w:jc w:val="center"/>
        <w:rPr>
          <w:sz w:val="18"/>
          <w:szCs w:val="18"/>
        </w:rPr>
      </w:pPr>
      <w:r w:rsidRPr="00D142C3">
        <w:rPr>
          <w:sz w:val="18"/>
          <w:szCs w:val="18"/>
        </w:rPr>
        <w:t>1. Общие положения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1.1. </w:t>
      </w:r>
      <w:proofErr w:type="gramStart"/>
      <w:r w:rsidRPr="00D142C3">
        <w:rPr>
          <w:sz w:val="18"/>
          <w:szCs w:val="18"/>
        </w:rPr>
        <w:t xml:space="preserve">Программа профилактики рисков причинения вреда (ущерба) охраняемым законом ценностям в рамках муниципального контроля в сфере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на 2023 и плановый период 2024-2025 (далее – Программа профилактики) разработана в соответствии с Федеральным законом от 31.07.2020 № 248-ФЗ «О государственном контроле (надзоре) и муниципальном контроле в Российской Федерации», Постановлением Правительства РФ от 25.06.2021 № 990 «Об утверждении Правил разработки и</w:t>
      </w:r>
      <w:proofErr w:type="gramEnd"/>
      <w:r w:rsidRPr="00D142C3">
        <w:rPr>
          <w:sz w:val="18"/>
          <w:szCs w:val="18"/>
        </w:rPr>
        <w:t xml:space="preserve"> утверждения контрольными (надзорными) органами программы профилактики рисков причинения вреда (ущерба) охраняемым законом ценностям».</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1.2. Программа профилактики направлена на выявление и устранение конкретных причин и факторов несоблюдения обязательных требований препятствующих соблюдению подконтрольными субъектами установленных Правил содержания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утвержденных решением Думы </w:t>
      </w:r>
      <w:proofErr w:type="spellStart"/>
      <w:r w:rsidRPr="00D142C3">
        <w:rPr>
          <w:sz w:val="18"/>
          <w:szCs w:val="18"/>
        </w:rPr>
        <w:t>Хомутовского</w:t>
      </w:r>
      <w:proofErr w:type="spellEnd"/>
      <w:r w:rsidRPr="00D142C3">
        <w:rPr>
          <w:sz w:val="18"/>
          <w:szCs w:val="18"/>
        </w:rPr>
        <w:t xml:space="preserve"> муниципального образования от 26.10.2017 № 02-08/д.</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1.3. Муниципальный </w:t>
      </w:r>
      <w:proofErr w:type="gramStart"/>
      <w:r w:rsidRPr="00D142C3">
        <w:rPr>
          <w:sz w:val="18"/>
          <w:szCs w:val="18"/>
        </w:rPr>
        <w:t>контроль за</w:t>
      </w:r>
      <w:proofErr w:type="gramEnd"/>
      <w:r w:rsidRPr="00D142C3">
        <w:rPr>
          <w:sz w:val="18"/>
          <w:szCs w:val="18"/>
        </w:rPr>
        <w:t xml:space="preserve"> соблюдением Правил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(далее - Правила благоустройства) осуществляется должностными лицами администрации </w:t>
      </w:r>
      <w:proofErr w:type="spellStart"/>
      <w:r w:rsidRPr="00D142C3">
        <w:rPr>
          <w:sz w:val="18"/>
          <w:szCs w:val="18"/>
        </w:rPr>
        <w:t>Хомутовского</w:t>
      </w:r>
      <w:proofErr w:type="spellEnd"/>
      <w:r w:rsidRPr="00D142C3">
        <w:rPr>
          <w:sz w:val="18"/>
          <w:szCs w:val="18"/>
        </w:rPr>
        <w:t xml:space="preserve"> муниципального образования.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1.4. Программа профилактики реализуется в 2023 и плановом периоде 2024-2025 и содержит описание текущего состояния контролируемой сферы и показателей оценки реализации Программы профилактики.</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2.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контрольного органа, характеристика проблем, на решение которых направлена программа профилактики рисков.                                                                                                                  </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2.1. Предметом муниципального контроля в сфере благоустройства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Правилами благоустройства на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2.2. Проведение профилактических мероприятий, направленных </w:t>
      </w:r>
      <w:proofErr w:type="gramStart"/>
      <w:r w:rsidRPr="00D142C3">
        <w:rPr>
          <w:sz w:val="18"/>
          <w:szCs w:val="18"/>
        </w:rPr>
        <w:t>на</w:t>
      </w:r>
      <w:proofErr w:type="gramEnd"/>
      <w:r w:rsidRPr="00D142C3">
        <w:rPr>
          <w:sz w:val="18"/>
          <w:szCs w:val="18"/>
        </w:rPr>
        <w:t>:</w:t>
      </w:r>
    </w:p>
    <w:p w:rsidR="00D142C3" w:rsidRPr="00D142C3" w:rsidRDefault="00D142C3" w:rsidP="00424588">
      <w:pPr>
        <w:tabs>
          <w:tab w:val="left" w:pos="-142"/>
          <w:tab w:val="left" w:pos="3976"/>
        </w:tabs>
        <w:ind w:left="-142" w:right="282" w:firstLine="426"/>
        <w:rPr>
          <w:sz w:val="18"/>
          <w:szCs w:val="18"/>
        </w:rPr>
      </w:pPr>
      <w:r w:rsidRPr="00D142C3">
        <w:rPr>
          <w:sz w:val="18"/>
          <w:szCs w:val="18"/>
        </w:rPr>
        <w:t>- соблюдение контролируемыми лицами обязательных требований Правил благоустройства;</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стимулирование добросовестного соблюдения обязательных требований всеми контролируемыми лицами; </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побуждение контролируемых лиц к добросовестности, что будет способствовать улучшению в целом ситуации, повышению ответственности контролируемых лиц, снижению количества выявляемых нарушений. </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2.3. Наблюдение за соблюдением юридическими лицами, индивидуальными предпринимателями и гражданами обязательных требований, установленных Правилами благоустройства. </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2.4. Исполнение решений, принимаемых по результатам контрольных мероприятий. </w:t>
      </w:r>
    </w:p>
    <w:p w:rsidR="00D142C3" w:rsidRPr="00D142C3" w:rsidRDefault="00D142C3" w:rsidP="00424588">
      <w:pPr>
        <w:tabs>
          <w:tab w:val="left" w:pos="-142"/>
          <w:tab w:val="left" w:pos="3976"/>
        </w:tabs>
        <w:ind w:left="-142" w:right="282" w:firstLine="426"/>
        <w:rPr>
          <w:sz w:val="18"/>
          <w:szCs w:val="18"/>
        </w:rPr>
      </w:pPr>
      <w:r w:rsidRPr="00D142C3">
        <w:rPr>
          <w:sz w:val="18"/>
          <w:szCs w:val="18"/>
        </w:rPr>
        <w:t>2.5 Объектами муниципального контроля являются:</w:t>
      </w:r>
    </w:p>
    <w:p w:rsidR="00D142C3" w:rsidRPr="00D142C3" w:rsidRDefault="00D142C3" w:rsidP="00424588">
      <w:pPr>
        <w:tabs>
          <w:tab w:val="left" w:pos="-142"/>
          <w:tab w:val="left" w:pos="3976"/>
        </w:tabs>
        <w:ind w:left="-142" w:right="282" w:firstLine="426"/>
        <w:rPr>
          <w:sz w:val="18"/>
          <w:szCs w:val="18"/>
        </w:rPr>
      </w:pPr>
      <w:r w:rsidRPr="00D142C3">
        <w:rPr>
          <w:sz w:val="18"/>
          <w:szCs w:val="18"/>
        </w:rPr>
        <w:t>1) обязательные требования по содержанию прилегающих территорий;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2) обязательные требования по содержанию элементов и объектов благоустройства, в том числе требования: </w:t>
      </w:r>
    </w:p>
    <w:p w:rsidR="00D142C3" w:rsidRPr="00D142C3" w:rsidRDefault="00D142C3" w:rsidP="00424588">
      <w:pPr>
        <w:tabs>
          <w:tab w:val="left" w:pos="-142"/>
          <w:tab w:val="left" w:pos="3976"/>
        </w:tabs>
        <w:ind w:left="-142" w:right="282" w:firstLine="426"/>
        <w:rPr>
          <w:sz w:val="18"/>
          <w:szCs w:val="18"/>
        </w:rPr>
      </w:pPr>
      <w:r w:rsidRPr="00D142C3">
        <w:rPr>
          <w:sz w:val="18"/>
          <w:szCs w:val="18"/>
        </w:rPr>
        <w:t>– по установке ограждений, не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142C3" w:rsidRPr="00D142C3" w:rsidRDefault="00D142C3" w:rsidP="00424588">
      <w:pPr>
        <w:tabs>
          <w:tab w:val="left" w:pos="-142"/>
          <w:tab w:val="left" w:pos="3976"/>
        </w:tabs>
        <w:ind w:left="-142" w:right="282" w:firstLine="426"/>
        <w:rPr>
          <w:sz w:val="18"/>
          <w:szCs w:val="18"/>
        </w:rPr>
      </w:pPr>
      <w:r w:rsidRPr="00D142C3">
        <w:rPr>
          <w:sz w:val="18"/>
          <w:szCs w:val="18"/>
        </w:rPr>
        <w:t>– по содержанию специальных знаков, надписей, содержащих информацию, необходимую для эксплуатации инженерных сооружений;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D142C3" w:rsidRPr="00D142C3" w:rsidRDefault="00D142C3" w:rsidP="00424588">
      <w:pPr>
        <w:tabs>
          <w:tab w:val="left" w:pos="-142"/>
          <w:tab w:val="left" w:pos="3976"/>
        </w:tabs>
        <w:ind w:left="-142" w:right="282" w:firstLine="426"/>
        <w:rPr>
          <w:sz w:val="18"/>
          <w:szCs w:val="18"/>
        </w:rPr>
      </w:pPr>
      <w:r w:rsidRPr="00D142C3">
        <w:rPr>
          <w:sz w:val="18"/>
          <w:szCs w:val="1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w:t>
      </w:r>
      <w:proofErr w:type="gramStart"/>
      <w:r w:rsidRPr="00D142C3">
        <w:rPr>
          <w:sz w:val="18"/>
          <w:szCs w:val="18"/>
        </w:rPr>
        <w:t>по направлению в администрацию уведомления о проведении работ в результате аварий в срок</w:t>
      </w:r>
      <w:proofErr w:type="gramEnd"/>
      <w:r w:rsidRPr="00D142C3">
        <w:rPr>
          <w:sz w:val="18"/>
          <w:szCs w:val="18"/>
        </w:rPr>
        <w:t>, установленный нормативными правовыми актами Иркутской области;</w:t>
      </w:r>
    </w:p>
    <w:p w:rsidR="00D142C3" w:rsidRPr="00D142C3" w:rsidRDefault="00D142C3" w:rsidP="00424588">
      <w:pPr>
        <w:tabs>
          <w:tab w:val="left" w:pos="-142"/>
          <w:tab w:val="left" w:pos="3976"/>
        </w:tabs>
        <w:ind w:left="-142" w:right="282" w:firstLine="426"/>
        <w:rPr>
          <w:sz w:val="18"/>
          <w:szCs w:val="18"/>
        </w:rPr>
      </w:pPr>
      <w:proofErr w:type="gramStart"/>
      <w:r w:rsidRPr="00D142C3">
        <w:rPr>
          <w:sz w:val="18"/>
          <w:szCs w:val="18"/>
        </w:rPr>
        <w:t>– о недопустимости 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3) обязательные требования по уборке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D142C3" w:rsidRPr="00D142C3" w:rsidRDefault="00D142C3" w:rsidP="00424588">
      <w:pPr>
        <w:tabs>
          <w:tab w:val="left" w:pos="-142"/>
          <w:tab w:val="left" w:pos="3976"/>
        </w:tabs>
        <w:ind w:left="-142" w:right="282" w:firstLine="426"/>
        <w:rPr>
          <w:sz w:val="18"/>
          <w:szCs w:val="18"/>
        </w:rPr>
      </w:pPr>
      <w:r w:rsidRPr="00D142C3">
        <w:rPr>
          <w:sz w:val="18"/>
          <w:szCs w:val="18"/>
        </w:rPr>
        <w:lastRenderedPageBreak/>
        <w:t xml:space="preserve">4) обязательные требования по уборке территории </w:t>
      </w:r>
      <w:proofErr w:type="spellStart"/>
      <w:r w:rsidRPr="00D142C3">
        <w:rPr>
          <w:sz w:val="18"/>
          <w:szCs w:val="18"/>
        </w:rPr>
        <w:t>Хомутовского</w:t>
      </w:r>
      <w:proofErr w:type="spellEnd"/>
      <w:r w:rsidRPr="00D142C3">
        <w:rPr>
          <w:sz w:val="18"/>
          <w:szCs w:val="18"/>
        </w:rPr>
        <w:t xml:space="preserve"> муниципального образования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5) дополнительные обязательные требования пожарной безопасности в период действия особого противопожарного режима; </w:t>
      </w:r>
    </w:p>
    <w:p w:rsidR="00D142C3" w:rsidRPr="00D142C3" w:rsidRDefault="00D142C3" w:rsidP="00424588">
      <w:pPr>
        <w:tabs>
          <w:tab w:val="left" w:pos="-142"/>
          <w:tab w:val="left" w:pos="3976"/>
        </w:tabs>
        <w:ind w:left="-142" w:right="282" w:firstLine="426"/>
        <w:rPr>
          <w:sz w:val="18"/>
          <w:szCs w:val="18"/>
        </w:rPr>
      </w:pPr>
      <w:r w:rsidRPr="00D142C3">
        <w:rPr>
          <w:sz w:val="18"/>
          <w:szCs w:val="18"/>
        </w:rPr>
        <w:t>6) обязательные требования по прокладке, переустройству, ремонту и содержанию подземных коммуникаций на территориях общего пользования;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создания, содержания и </w:t>
      </w:r>
      <w:proofErr w:type="gramStart"/>
      <w:r w:rsidRPr="00D142C3">
        <w:rPr>
          <w:sz w:val="18"/>
          <w:szCs w:val="18"/>
        </w:rPr>
        <w:t>охраны</w:t>
      </w:r>
      <w:proofErr w:type="gramEnd"/>
      <w:r w:rsidRPr="00D142C3">
        <w:rPr>
          <w:sz w:val="18"/>
          <w:szCs w:val="18"/>
        </w:rPr>
        <w:t xml:space="preserve"> зеленных насаждении, находящихся на территории населенных пунктов </w:t>
      </w:r>
      <w:proofErr w:type="spellStart"/>
      <w:r w:rsidRPr="00D142C3">
        <w:rPr>
          <w:sz w:val="18"/>
          <w:szCs w:val="18"/>
        </w:rPr>
        <w:t>Хомутовского</w:t>
      </w:r>
      <w:proofErr w:type="spellEnd"/>
      <w:r w:rsidRPr="00D142C3">
        <w:rPr>
          <w:sz w:val="18"/>
          <w:szCs w:val="18"/>
        </w:rPr>
        <w:t xml:space="preserve"> муниципального образования;</w:t>
      </w:r>
    </w:p>
    <w:p w:rsidR="00D142C3" w:rsidRPr="00D142C3" w:rsidRDefault="00D142C3" w:rsidP="00424588">
      <w:pPr>
        <w:tabs>
          <w:tab w:val="left" w:pos="-142"/>
          <w:tab w:val="left" w:pos="3976"/>
        </w:tabs>
        <w:ind w:left="-142" w:right="282" w:firstLine="426"/>
        <w:rPr>
          <w:sz w:val="18"/>
          <w:szCs w:val="18"/>
        </w:rPr>
      </w:pPr>
      <w:r w:rsidRPr="00D142C3">
        <w:rPr>
          <w:sz w:val="18"/>
          <w:szCs w:val="18"/>
        </w:rPr>
        <w:t>8) обязательные требования по складированию твердых коммунальных отходов;</w:t>
      </w:r>
    </w:p>
    <w:p w:rsidR="00D142C3" w:rsidRPr="00D142C3" w:rsidRDefault="00D142C3" w:rsidP="00424588">
      <w:pPr>
        <w:tabs>
          <w:tab w:val="left" w:pos="-142"/>
          <w:tab w:val="left" w:pos="3976"/>
        </w:tabs>
        <w:ind w:left="-142" w:right="282" w:firstLine="426"/>
        <w:rPr>
          <w:sz w:val="18"/>
          <w:szCs w:val="18"/>
        </w:rPr>
      </w:pPr>
      <w:r w:rsidRPr="00D142C3">
        <w:rPr>
          <w:sz w:val="18"/>
          <w:szCs w:val="18"/>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3. Цели и задачи программы профилактики</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3.1. Профилактика нарушений обязательных требований в области муниципального контроля - это системно организованная деятельность должностных лиц, направленных на достижение следующих основных целей: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предотвращение рисков причинения вреда объектам контроля;</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предупреждение нарушений контролируемыми лицами обязательных требований;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мотивация контролируемых лиц к добросовестному поведению и, как следствие, снижение административных и финансовых издержек контролируемых лиц;</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обеспечение прозрачности контрольной деятельности и информационной открытости; </w:t>
      </w:r>
    </w:p>
    <w:p w:rsidR="00D142C3" w:rsidRPr="00D142C3" w:rsidRDefault="00D142C3" w:rsidP="00424588">
      <w:pPr>
        <w:tabs>
          <w:tab w:val="left" w:pos="-142"/>
          <w:tab w:val="left" w:pos="3976"/>
        </w:tabs>
        <w:ind w:left="-142" w:right="282" w:firstLine="426"/>
        <w:rPr>
          <w:sz w:val="18"/>
          <w:szCs w:val="18"/>
        </w:rPr>
      </w:pPr>
      <w:r w:rsidRPr="00D142C3">
        <w:rPr>
          <w:sz w:val="18"/>
          <w:szCs w:val="18"/>
        </w:rPr>
        <w:t>доступности информации об обязательных требованиях.</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3.2. Проведение профилактических мероприятий позволит решить следующие задачи:</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укрепление системы профилактики нарушений обязательных требований, путём активизации профилактической деятельности;</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проведение профилактических мероприятий на основе принципов их понятности, информационной открытости, вовлеченности и полноты охвата ими максимального количества субъектов контроля, а также обязательности, актуальности, периодичности профилактических мероприятий;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формирование у всех участников контрольной деятельности единого понимания обязательных требований;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сбор статистических данных, необходимых для организации профилактической работы;</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выявление причин, факторов и условий, способствующих нарушениям обязательных требований;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устранение причин, факторов и условий, способствующих нарушению обязательных требований;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создание системы консультирования подконтрольных субъектов, в том числе с использованием современных информационно-телекоммуникационных технологий.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w:t>
      </w:r>
    </w:p>
    <w:p w:rsidR="00D142C3" w:rsidRPr="00D142C3" w:rsidRDefault="00D142C3" w:rsidP="00424588">
      <w:pPr>
        <w:tabs>
          <w:tab w:val="left" w:pos="-142"/>
          <w:tab w:val="left" w:pos="3976"/>
        </w:tabs>
        <w:ind w:left="-142" w:right="282" w:firstLine="426"/>
        <w:jc w:val="center"/>
        <w:rPr>
          <w:sz w:val="18"/>
          <w:szCs w:val="18"/>
        </w:rPr>
      </w:pPr>
      <w:r w:rsidRPr="00D142C3">
        <w:rPr>
          <w:sz w:val="18"/>
          <w:szCs w:val="18"/>
        </w:rPr>
        <w:t>Раздел II. План мероприятий по профилактике нарушений</w:t>
      </w:r>
    </w:p>
    <w:p w:rsidR="00D142C3" w:rsidRPr="00D142C3" w:rsidRDefault="00D142C3" w:rsidP="00424588">
      <w:pPr>
        <w:tabs>
          <w:tab w:val="left" w:pos="-142"/>
          <w:tab w:val="left" w:pos="3976"/>
        </w:tabs>
        <w:ind w:left="-142" w:right="282" w:firstLine="426"/>
        <w:rPr>
          <w:sz w:val="18"/>
          <w:szCs w:val="18"/>
        </w:rPr>
      </w:pPr>
      <w:r w:rsidRPr="00D142C3">
        <w:rPr>
          <w:sz w:val="18"/>
          <w:szCs w:val="18"/>
        </w:rPr>
        <w:t xml:space="preserve"> </w:t>
      </w:r>
    </w:p>
    <w:p w:rsidR="00D142C3" w:rsidRDefault="00D142C3" w:rsidP="00424588">
      <w:pPr>
        <w:tabs>
          <w:tab w:val="left" w:pos="-142"/>
          <w:tab w:val="left" w:pos="3976"/>
        </w:tabs>
        <w:ind w:left="-142" w:right="282" w:firstLine="426"/>
        <w:rPr>
          <w:sz w:val="18"/>
          <w:szCs w:val="18"/>
        </w:rPr>
      </w:pPr>
      <w:r w:rsidRPr="00424588">
        <w:rPr>
          <w:sz w:val="18"/>
          <w:szCs w:val="18"/>
        </w:rPr>
        <w:t>4. План мероприятий по профилактике нарушений на 2023 и плановый период 2024-2025</w:t>
      </w:r>
    </w:p>
    <w:tbl>
      <w:tblPr>
        <w:tblW w:w="0" w:type="dxa"/>
        <w:tblBorders>
          <w:top w:val="outset" w:sz="2" w:space="0" w:color="auto"/>
          <w:left w:val="outset" w:sz="2" w:space="0" w:color="auto"/>
          <w:bottom w:val="outset" w:sz="2" w:space="0" w:color="auto"/>
          <w:right w:val="outset" w:sz="2" w:space="0" w:color="auto"/>
        </w:tblBorders>
        <w:tblCellMar>
          <w:top w:w="90" w:type="dxa"/>
          <w:left w:w="90" w:type="dxa"/>
          <w:bottom w:w="90" w:type="dxa"/>
          <w:right w:w="90" w:type="dxa"/>
        </w:tblCellMar>
        <w:tblLook w:val="04A0" w:firstRow="1" w:lastRow="0" w:firstColumn="1" w:lastColumn="0" w:noHBand="0" w:noVBand="1"/>
      </w:tblPr>
      <w:tblGrid>
        <w:gridCol w:w="429"/>
        <w:gridCol w:w="1949"/>
        <w:gridCol w:w="3199"/>
        <w:gridCol w:w="2656"/>
        <w:gridCol w:w="2017"/>
      </w:tblGrid>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N </w:t>
            </w:r>
            <w:proofErr w:type="gramStart"/>
            <w:r w:rsidRPr="002C6785">
              <w:rPr>
                <w:sz w:val="18"/>
                <w:szCs w:val="18"/>
              </w:rPr>
              <w:t>п</w:t>
            </w:r>
            <w:proofErr w:type="gramEnd"/>
            <w:r w:rsidRPr="002C6785">
              <w:rPr>
                <w:sz w:val="18"/>
                <w:szCs w:val="18"/>
              </w:rPr>
              <w:t>/п</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Вид профилактического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Наименование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Срок реализации мероприятия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Ответственный исполнитель</w:t>
            </w: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5</w:t>
            </w: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1.</w:t>
            </w:r>
          </w:p>
        </w:tc>
        <w:tc>
          <w:tcPr>
            <w:tcW w:w="0" w:type="auto"/>
            <w:tcBorders>
              <w:top w:val="outset" w:sz="6" w:space="0" w:color="auto"/>
              <w:left w:val="outset" w:sz="6" w:space="0" w:color="auto"/>
              <w:bottom w:val="outset" w:sz="6" w:space="0" w:color="auto"/>
              <w:right w:val="outset" w:sz="6" w:space="0" w:color="auto"/>
            </w:tcBorders>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Информирование контролируемых лиц и иных заинтересованных лиц по вопросам соблюдения обязательных требований</w:t>
            </w:r>
          </w:p>
          <w:p w:rsidR="002C6785" w:rsidRPr="002C6785" w:rsidRDefault="002C6785" w:rsidP="002C6785">
            <w:pPr>
              <w:ind w:left="0" w:firstLine="0"/>
              <w:jc w:val="left"/>
              <w:rPr>
                <w:sz w:val="18"/>
                <w:szCs w:val="18"/>
              </w:rPr>
            </w:pPr>
            <w:r w:rsidRPr="002C6785">
              <w:rPr>
                <w:sz w:val="18"/>
                <w:szCs w:val="18"/>
              </w:rPr>
              <w:br/>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Размещение  информации в сфере муниципального контроля  соблюдения благоустройства на официальном сайте администрации </w:t>
            </w:r>
            <w:proofErr w:type="spellStart"/>
            <w:r w:rsidRPr="002C6785">
              <w:rPr>
                <w:sz w:val="18"/>
                <w:szCs w:val="18"/>
              </w:rPr>
              <w:t>Хомутовского</w:t>
            </w:r>
            <w:proofErr w:type="spellEnd"/>
            <w:r w:rsidRPr="002C6785">
              <w:rPr>
                <w:sz w:val="18"/>
                <w:szCs w:val="18"/>
              </w:rPr>
              <w:t xml:space="preserve"> муниципального образования в сети «Интернет», в </w:t>
            </w:r>
            <w:hyperlink r:id="rId9" w:tooltip="Средства массовой информации" w:history="1">
              <w:r w:rsidRPr="002C6785">
                <w:rPr>
                  <w:color w:val="0645AD"/>
                  <w:sz w:val="18"/>
                  <w:szCs w:val="18"/>
                </w:rPr>
                <w:t>средствах массовой информации</w:t>
              </w:r>
            </w:hyperlink>
            <w:r w:rsidRPr="002C6785">
              <w:rPr>
                <w:sz w:val="18"/>
                <w:szCs w:val="18"/>
              </w:rPr>
              <w:t> (газета «</w:t>
            </w:r>
            <w:proofErr w:type="spellStart"/>
            <w:r w:rsidRPr="002C6785">
              <w:rPr>
                <w:sz w:val="18"/>
                <w:szCs w:val="18"/>
              </w:rPr>
              <w:t>Хомутовский</w:t>
            </w:r>
            <w:proofErr w:type="spellEnd"/>
            <w:r w:rsidRPr="002C6785">
              <w:rPr>
                <w:sz w:val="18"/>
                <w:szCs w:val="18"/>
              </w:rPr>
              <w:t xml:space="preserve"> вестник») и в иных формах следующих сведений:</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тексты нормативных </w:t>
            </w:r>
            <w:hyperlink r:id="rId10" w:tooltip="Правовые акты" w:history="1">
              <w:r w:rsidRPr="002C6785">
                <w:rPr>
                  <w:color w:val="0645AD"/>
                  <w:sz w:val="18"/>
                  <w:szCs w:val="18"/>
                </w:rPr>
                <w:t>правовых актов</w:t>
              </w:r>
            </w:hyperlink>
            <w:r w:rsidRPr="002C6785">
              <w:rPr>
                <w:sz w:val="18"/>
                <w:szCs w:val="18"/>
              </w:rPr>
              <w:t>, регулирующих осуществление муниципального контроля в сфере благоустройства;</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сведения об изменениях, внесенных в </w:t>
            </w:r>
            <w:hyperlink r:id="rId11" w:tooltip="Нормы права" w:history="1">
              <w:r w:rsidRPr="002C6785">
                <w:rPr>
                  <w:color w:val="0645AD"/>
                  <w:sz w:val="18"/>
                  <w:szCs w:val="18"/>
                </w:rPr>
                <w:t>нормативные правовые</w:t>
              </w:r>
            </w:hyperlink>
            <w:r w:rsidRPr="002C6785">
              <w:rPr>
                <w:sz w:val="18"/>
                <w:szCs w:val="18"/>
              </w:rPr>
              <w:t xml:space="preserve"> акты, регулирующие осуществление муниципального контроля в сфере благоустройства, о сроках и порядке </w:t>
            </w:r>
            <w:r w:rsidRPr="002C6785">
              <w:rPr>
                <w:sz w:val="18"/>
                <w:szCs w:val="18"/>
              </w:rPr>
              <w:lastRenderedPageBreak/>
              <w:t>их вступления в силу;</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перечень </w:t>
            </w:r>
            <w:hyperlink r:id="rId12" w:tooltip="Нормативные правовые акты" w:history="1">
              <w:r w:rsidRPr="002C6785">
                <w:rPr>
                  <w:color w:val="0645AD"/>
                  <w:sz w:val="18"/>
                  <w:szCs w:val="18"/>
                </w:rPr>
                <w:t>нормативных правовых актов</w:t>
              </w:r>
            </w:hyperlink>
            <w:r w:rsidRPr="002C6785">
              <w:rPr>
                <w:sz w:val="18"/>
                <w:szCs w:val="18"/>
              </w:rPr>
              <w:t>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утвержденные </w:t>
            </w:r>
            <w:hyperlink r:id="rId13" w:tooltip="Проверочные листы" w:history="1">
              <w:r w:rsidRPr="002C6785">
                <w:rPr>
                  <w:color w:val="0645AD"/>
                  <w:sz w:val="18"/>
                  <w:szCs w:val="18"/>
                </w:rPr>
                <w:t>проверочные листы</w:t>
              </w:r>
            </w:hyperlink>
            <w:r w:rsidRPr="002C6785">
              <w:rPr>
                <w:sz w:val="18"/>
                <w:szCs w:val="18"/>
              </w:rPr>
              <w:t xml:space="preserve"> в формате, допускающем их использование для </w:t>
            </w:r>
            <w:proofErr w:type="spellStart"/>
            <w:r w:rsidRPr="002C6785">
              <w:rPr>
                <w:sz w:val="18"/>
                <w:szCs w:val="18"/>
              </w:rPr>
              <w:t>самообследования</w:t>
            </w:r>
            <w:proofErr w:type="spellEnd"/>
            <w:r w:rsidRPr="002C6785">
              <w:rPr>
                <w:sz w:val="18"/>
                <w:szCs w:val="18"/>
              </w:rPr>
              <w:t>;</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 перечень </w:t>
            </w:r>
            <w:proofErr w:type="gramStart"/>
            <w:r w:rsidRPr="002C6785">
              <w:rPr>
                <w:sz w:val="18"/>
                <w:szCs w:val="18"/>
              </w:rPr>
              <w:t>индикаторов риска нарушения требований Правил</w:t>
            </w:r>
            <w:proofErr w:type="gramEnd"/>
            <w:r w:rsidRPr="002C6785">
              <w:rPr>
                <w:sz w:val="18"/>
                <w:szCs w:val="18"/>
              </w:rPr>
              <w:t xml:space="preserve"> благоустройства, порядок отнесения объектов контроля к </w:t>
            </w:r>
            <w:hyperlink r:id="rId14" w:tooltip="Категория:" w:history="1">
              <w:r w:rsidRPr="002C6785">
                <w:rPr>
                  <w:color w:val="0645AD"/>
                  <w:sz w:val="18"/>
                  <w:szCs w:val="18"/>
                </w:rPr>
                <w:t>категориям</w:t>
              </w:r>
            </w:hyperlink>
            <w:r w:rsidRPr="002C6785">
              <w:rPr>
                <w:sz w:val="18"/>
                <w:szCs w:val="18"/>
              </w:rPr>
              <w:t> риска;</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перечень объектов контроля, учитываемых в рамках формирования ежегодного плана контрольных мероприятий, с указанием категории риска;</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программу профилактики рисков причинения вреда и план проведения плановых контрольных мероприятий;</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сведения о способах получения консультаций по вопросам соблюдения обязательных требований;</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сведения о порядке досудебного обжалования решений контрольного (надзорного) органа, действий (бездействия) его должностных лиц;</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доклады, содержащие результаты обобщения правоприменительной практики органа муниципального контроля в сфере благоустройства;</w:t>
            </w:r>
          </w:p>
          <w:p w:rsidR="002C6785" w:rsidRPr="002C6785" w:rsidRDefault="002C6785" w:rsidP="002C6785">
            <w:pPr>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ind w:left="0" w:firstLine="0"/>
              <w:jc w:val="left"/>
              <w:rPr>
                <w:sz w:val="18"/>
                <w:szCs w:val="18"/>
              </w:rPr>
            </w:pPr>
          </w:p>
          <w:p w:rsidR="002C6785" w:rsidRPr="002C6785" w:rsidRDefault="002C6785" w:rsidP="002C6785">
            <w:pPr>
              <w:ind w:left="0" w:firstLine="0"/>
              <w:jc w:val="left"/>
              <w:rPr>
                <w:sz w:val="18"/>
                <w:szCs w:val="18"/>
              </w:rPr>
            </w:pPr>
            <w:r w:rsidRPr="002C6785">
              <w:rPr>
                <w:sz w:val="18"/>
                <w:szCs w:val="18"/>
              </w:rPr>
              <w:t xml:space="preserve"> </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При внесении изменений в законодательство</w:t>
            </w:r>
          </w:p>
          <w:p w:rsidR="002C6785" w:rsidRPr="002C6785" w:rsidRDefault="002C6785" w:rsidP="002C6785">
            <w:pPr>
              <w:ind w:left="0" w:firstLine="0"/>
              <w:jc w:val="left"/>
              <w:rPr>
                <w:sz w:val="18"/>
                <w:szCs w:val="18"/>
              </w:rPr>
            </w:pP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Постоянно </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ind w:left="0" w:firstLine="0"/>
              <w:jc w:val="left"/>
              <w:rPr>
                <w:sz w:val="18"/>
                <w:szCs w:val="18"/>
              </w:rPr>
            </w:pP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Специалисты отдела муниципального земельного, лесного  контроля  и соблюдения  правил благоустройства администрации </w:t>
            </w:r>
            <w:proofErr w:type="spellStart"/>
            <w:r w:rsidRPr="002C6785">
              <w:rPr>
                <w:sz w:val="18"/>
                <w:szCs w:val="18"/>
              </w:rPr>
              <w:t>Хомутовского</w:t>
            </w:r>
            <w:proofErr w:type="spellEnd"/>
            <w:r w:rsidRPr="002C6785">
              <w:rPr>
                <w:sz w:val="18"/>
                <w:szCs w:val="18"/>
              </w:rPr>
              <w:t xml:space="preserve"> муниципального образования</w:t>
            </w: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lastRenderedPageBreak/>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Объявление предостережения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Направление контролируемому лицу предостережения о недопустимости нарушения требований Правил благоустройства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 xml:space="preserve">При наличии сведений о готовящихся нарушениях требований Правил благоустройства или о признаках нарушений требований Правил благоустройства и (или) в случае отсутствия подтвержденных данных о том, что нарушение требований Правил благоустройства причинило вред (ущерб) охраняемым законом ценностям либо создало угрозу причинения вреда (ущерба) </w:t>
            </w:r>
            <w:r w:rsidRPr="002C6785">
              <w:rPr>
                <w:sz w:val="18"/>
                <w:szCs w:val="18"/>
              </w:rPr>
              <w:lastRenderedPageBreak/>
              <w:t>охраняемым законом ценностям</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bCs/>
                <w:iCs/>
                <w:sz w:val="18"/>
                <w:szCs w:val="18"/>
              </w:rPr>
              <w:lastRenderedPageBreak/>
              <w:t xml:space="preserve">Уполномоченные должностные лица </w:t>
            </w:r>
            <w:r w:rsidRPr="002C6785">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2C6785">
              <w:rPr>
                <w:sz w:val="18"/>
                <w:szCs w:val="18"/>
              </w:rPr>
              <w:t>Хомутовского</w:t>
            </w:r>
            <w:proofErr w:type="spellEnd"/>
            <w:r w:rsidRPr="002C6785">
              <w:rPr>
                <w:sz w:val="18"/>
                <w:szCs w:val="18"/>
              </w:rPr>
              <w:t xml:space="preserve"> муниципального образования</w:t>
            </w: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bCs/>
                <w:iCs/>
                <w:sz w:val="18"/>
                <w:szCs w:val="18"/>
              </w:rPr>
            </w:pP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Консультирование</w:t>
            </w:r>
          </w:p>
          <w:p w:rsidR="002C6785" w:rsidRPr="002C6785" w:rsidRDefault="002C6785" w:rsidP="002C6785">
            <w:pPr>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контроля в сфере благоустройства:</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в письменной форме (в ответ на письменные обращения контролируемых лиц и их представителей </w:t>
            </w:r>
            <w:hyperlink r:id="rId15" w:tooltip="О предоставлении информации" w:history="1">
              <w:r w:rsidRPr="002C6785">
                <w:rPr>
                  <w:sz w:val="18"/>
                  <w:szCs w:val="18"/>
                </w:rPr>
                <w:t>о предоставлении информации</w:t>
              </w:r>
            </w:hyperlink>
            <w:r w:rsidRPr="002C6785">
              <w:rPr>
                <w:sz w:val="18"/>
                <w:szCs w:val="18"/>
              </w:rPr>
              <w:t> об организации и осуществлении муниципального контроля в сфере благоустройства)</w:t>
            </w:r>
          </w:p>
          <w:p w:rsidR="002C6785" w:rsidRPr="002C6785" w:rsidRDefault="002C6785" w:rsidP="002C6785">
            <w:pPr>
              <w:ind w:left="0" w:firstLine="0"/>
              <w:jc w:val="left"/>
              <w:rPr>
                <w:sz w:val="18"/>
                <w:szCs w:val="18"/>
              </w:rPr>
            </w:pPr>
            <w:r w:rsidRPr="002C6785">
              <w:rPr>
                <w:sz w:val="18"/>
                <w:szCs w:val="18"/>
              </w:rPr>
              <w:br/>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Постоянно</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bCs/>
                <w:iCs/>
                <w:sz w:val="18"/>
                <w:szCs w:val="18"/>
              </w:rPr>
              <w:t xml:space="preserve">Уполномоченные должностные лица </w:t>
            </w:r>
            <w:r w:rsidRPr="002C6785">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2C6785">
              <w:rPr>
                <w:sz w:val="18"/>
                <w:szCs w:val="18"/>
              </w:rPr>
              <w:t>Хомутовского</w:t>
            </w:r>
            <w:proofErr w:type="spellEnd"/>
            <w:r w:rsidRPr="002C6785">
              <w:rPr>
                <w:sz w:val="18"/>
                <w:szCs w:val="18"/>
              </w:rPr>
              <w:t xml:space="preserve"> муниципального образования </w:t>
            </w:r>
          </w:p>
        </w:tc>
      </w:tr>
      <w:tr w:rsidR="002C6785" w:rsidRPr="002C6785" w:rsidTr="002C6785">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bCs/>
                <w:iCs/>
                <w:sz w:val="18"/>
                <w:szCs w:val="18"/>
              </w:rPr>
              <w:t>Профилактический визит</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sz w:val="18"/>
                <w:szCs w:val="18"/>
              </w:rPr>
            </w:pPr>
            <w:r w:rsidRPr="002C6785">
              <w:rPr>
                <w:color w:val="000000"/>
                <w:sz w:val="18"/>
                <w:szCs w:val="18"/>
                <w:shd w:val="clear" w:color="auto" w:fill="FFFFFF"/>
              </w:rPr>
              <w:t xml:space="preserve">О проведении обязательного профилактического визита контролируемое лицо должно быть уведомлено не </w:t>
            </w:r>
            <w:proofErr w:type="gramStart"/>
            <w:r w:rsidRPr="002C6785">
              <w:rPr>
                <w:color w:val="000000"/>
                <w:sz w:val="18"/>
                <w:szCs w:val="18"/>
                <w:shd w:val="clear" w:color="auto" w:fill="FFFFFF"/>
              </w:rPr>
              <w:t>позднее</w:t>
            </w:r>
            <w:proofErr w:type="gramEnd"/>
            <w:r w:rsidRPr="002C6785">
              <w:rPr>
                <w:color w:val="000000"/>
                <w:sz w:val="18"/>
                <w:szCs w:val="18"/>
                <w:shd w:val="clear" w:color="auto" w:fill="FFFFFF"/>
              </w:rPr>
              <w:t xml:space="preserve"> чем за пять рабочих дней до даты его проведения</w:t>
            </w:r>
            <w:r w:rsidRPr="002C6785">
              <w:rPr>
                <w:rFonts w:ascii="Calibri" w:hAnsi="Calibri"/>
                <w:color w:val="000000"/>
                <w:sz w:val="18"/>
                <w:szCs w:val="18"/>
                <w:shd w:val="clear" w:color="auto" w:fill="FFFFFF"/>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2C6785" w:rsidRPr="002C6785" w:rsidRDefault="002C6785" w:rsidP="002C6785">
            <w:pPr>
              <w:spacing w:before="100" w:beforeAutospacing="1" w:after="100" w:afterAutospacing="1"/>
              <w:ind w:left="0" w:firstLine="0"/>
              <w:jc w:val="left"/>
              <w:rPr>
                <w:bCs/>
                <w:iCs/>
                <w:sz w:val="18"/>
                <w:szCs w:val="18"/>
              </w:rPr>
            </w:pPr>
            <w:r w:rsidRPr="002C6785">
              <w:rPr>
                <w:bCs/>
                <w:iCs/>
                <w:sz w:val="18"/>
                <w:szCs w:val="18"/>
              </w:rPr>
              <w:t xml:space="preserve">Уполномоченные должностные лица </w:t>
            </w:r>
            <w:r w:rsidRPr="002C6785">
              <w:rPr>
                <w:sz w:val="18"/>
                <w:szCs w:val="18"/>
              </w:rPr>
              <w:t xml:space="preserve">отдела муниципального земельного, лесного  контроля  и соблюдения  правил благоустройства администрации </w:t>
            </w:r>
            <w:proofErr w:type="spellStart"/>
            <w:r w:rsidRPr="002C6785">
              <w:rPr>
                <w:sz w:val="18"/>
                <w:szCs w:val="18"/>
              </w:rPr>
              <w:t>Хомутовского</w:t>
            </w:r>
            <w:proofErr w:type="spellEnd"/>
            <w:r w:rsidRPr="002C6785">
              <w:rPr>
                <w:sz w:val="18"/>
                <w:szCs w:val="18"/>
              </w:rPr>
              <w:t xml:space="preserve"> муниципального образования администрации</w:t>
            </w:r>
          </w:p>
        </w:tc>
      </w:tr>
    </w:tbl>
    <w:p w:rsidR="002C6785" w:rsidRDefault="002C6785" w:rsidP="00424588">
      <w:pPr>
        <w:tabs>
          <w:tab w:val="left" w:pos="-142"/>
          <w:tab w:val="left" w:pos="3976"/>
        </w:tabs>
        <w:ind w:left="-142" w:right="282" w:firstLine="426"/>
        <w:rPr>
          <w:sz w:val="18"/>
          <w:szCs w:val="18"/>
        </w:rPr>
      </w:pPr>
    </w:p>
    <w:p w:rsidR="002C6785" w:rsidRPr="002C6785" w:rsidRDefault="002C6785" w:rsidP="002C6785">
      <w:pPr>
        <w:tabs>
          <w:tab w:val="left" w:pos="-142"/>
          <w:tab w:val="left" w:pos="3976"/>
        </w:tabs>
        <w:ind w:left="-142" w:right="282" w:firstLine="426"/>
        <w:jc w:val="center"/>
        <w:rPr>
          <w:sz w:val="18"/>
          <w:szCs w:val="18"/>
        </w:rPr>
      </w:pPr>
      <w:r w:rsidRPr="002C6785">
        <w:rPr>
          <w:sz w:val="18"/>
          <w:szCs w:val="18"/>
        </w:rPr>
        <w:t>Раздел III. Оценка эффективности программы профилактики</w:t>
      </w:r>
    </w:p>
    <w:p w:rsidR="002C6785" w:rsidRPr="002C6785" w:rsidRDefault="002C6785" w:rsidP="002C6785">
      <w:pPr>
        <w:tabs>
          <w:tab w:val="left" w:pos="-142"/>
          <w:tab w:val="left" w:pos="3976"/>
        </w:tabs>
        <w:ind w:left="-142" w:right="282" w:firstLine="426"/>
        <w:rPr>
          <w:sz w:val="18"/>
          <w:szCs w:val="18"/>
        </w:rPr>
      </w:pPr>
      <w:r w:rsidRPr="002C6785">
        <w:rPr>
          <w:sz w:val="18"/>
          <w:szCs w:val="18"/>
        </w:rPr>
        <w:t xml:space="preserve"> </w:t>
      </w:r>
    </w:p>
    <w:p w:rsidR="002C6785" w:rsidRPr="002C6785" w:rsidRDefault="002C6785" w:rsidP="00A51F13">
      <w:pPr>
        <w:tabs>
          <w:tab w:val="left" w:pos="-142"/>
          <w:tab w:val="left" w:pos="3976"/>
        </w:tabs>
        <w:ind w:left="-142" w:right="-136" w:firstLine="426"/>
        <w:rPr>
          <w:sz w:val="18"/>
          <w:szCs w:val="18"/>
        </w:rPr>
      </w:pPr>
      <w:r w:rsidRPr="002C6785">
        <w:rPr>
          <w:sz w:val="18"/>
          <w:szCs w:val="18"/>
        </w:rPr>
        <w:t>5. Результатом реализации Программы профилактики является предупреждение нарушений обязательных требований, соблюдение которых оценивается при осуществлении муниципального контроля.</w:t>
      </w:r>
    </w:p>
    <w:p w:rsidR="002C6785" w:rsidRPr="002C6785" w:rsidRDefault="002C6785" w:rsidP="00A51F13">
      <w:pPr>
        <w:tabs>
          <w:tab w:val="left" w:pos="-142"/>
          <w:tab w:val="left" w:pos="3976"/>
        </w:tabs>
        <w:ind w:left="-142" w:right="-136" w:firstLine="426"/>
        <w:rPr>
          <w:sz w:val="18"/>
          <w:szCs w:val="18"/>
        </w:rPr>
      </w:pPr>
      <w:r w:rsidRPr="002C6785">
        <w:rPr>
          <w:sz w:val="18"/>
          <w:szCs w:val="18"/>
        </w:rPr>
        <w:t>Эффективность Программы профилактики оценивается по отчётным показателям, указанным в пункте 7 настоящей Программы профилактики. Отчётные показатели отражаются в Программе профилактики на плановый период по итогам календарного года.</w:t>
      </w:r>
    </w:p>
    <w:p w:rsidR="002C6785" w:rsidRPr="002C6785" w:rsidRDefault="002C6785" w:rsidP="00A51F13">
      <w:pPr>
        <w:tabs>
          <w:tab w:val="left" w:pos="-142"/>
          <w:tab w:val="left" w:pos="3976"/>
        </w:tabs>
        <w:ind w:left="-142" w:right="-136" w:firstLine="426"/>
        <w:rPr>
          <w:sz w:val="18"/>
          <w:szCs w:val="18"/>
        </w:rPr>
      </w:pPr>
      <w:r w:rsidRPr="002C6785">
        <w:rPr>
          <w:sz w:val="18"/>
          <w:szCs w:val="18"/>
        </w:rPr>
        <w:t>Программа профилактики считается эффективной в случае, если все мероприятия, запланированные на отчётный год, выполнены в полном объёме. Если реализация Программы профилактики не отвечает вышеуказанному критерию, уровень эффективности её реализации признается неудовлетворительным.</w:t>
      </w:r>
    </w:p>
    <w:p w:rsidR="002C6785" w:rsidRPr="002C6785" w:rsidRDefault="002C6785" w:rsidP="00A51F13">
      <w:pPr>
        <w:tabs>
          <w:tab w:val="left" w:pos="-142"/>
          <w:tab w:val="left" w:pos="3976"/>
        </w:tabs>
        <w:ind w:left="-142" w:right="-136" w:firstLine="426"/>
        <w:rPr>
          <w:sz w:val="18"/>
          <w:szCs w:val="18"/>
        </w:rPr>
      </w:pPr>
      <w:r w:rsidRPr="002C6785">
        <w:rPr>
          <w:sz w:val="18"/>
          <w:szCs w:val="18"/>
        </w:rPr>
        <w:t xml:space="preserve"> </w:t>
      </w:r>
    </w:p>
    <w:p w:rsidR="002C6785" w:rsidRDefault="002C6785" w:rsidP="00A51F13">
      <w:pPr>
        <w:tabs>
          <w:tab w:val="left" w:pos="-142"/>
          <w:tab w:val="left" w:pos="3976"/>
        </w:tabs>
        <w:ind w:left="-142" w:right="-136" w:firstLine="426"/>
        <w:rPr>
          <w:sz w:val="18"/>
          <w:szCs w:val="18"/>
        </w:rPr>
      </w:pPr>
      <w:r w:rsidRPr="002C6785">
        <w:rPr>
          <w:sz w:val="18"/>
          <w:szCs w:val="18"/>
        </w:rPr>
        <w:t>6. Показатели оценки эффективности Программы профилактики на плановый период 2023 и плановый период 2024-2025</w:t>
      </w:r>
    </w:p>
    <w:tbl>
      <w:tblPr>
        <w:tblW w:w="0" w:type="auto"/>
        <w:jc w:val="center"/>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570"/>
        <w:gridCol w:w="1757"/>
      </w:tblGrid>
      <w:tr w:rsidR="002C6785" w:rsidRPr="002C6785" w:rsidTr="00250923">
        <w:trPr>
          <w:jc w:val="center"/>
        </w:trPr>
        <w:tc>
          <w:tcPr>
            <w:tcW w:w="675"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w:t>
            </w:r>
          </w:p>
          <w:p w:rsidR="002C6785" w:rsidRPr="002C6785" w:rsidRDefault="002C6785" w:rsidP="00A51F13">
            <w:pPr>
              <w:ind w:left="0" w:right="-136" w:firstLine="0"/>
              <w:rPr>
                <w:color w:val="000000"/>
                <w:sz w:val="18"/>
                <w:szCs w:val="18"/>
              </w:rPr>
            </w:pPr>
            <w:proofErr w:type="gramStart"/>
            <w:r w:rsidRPr="002C6785">
              <w:rPr>
                <w:color w:val="000000"/>
                <w:sz w:val="18"/>
                <w:szCs w:val="18"/>
              </w:rPr>
              <w:t>п</w:t>
            </w:r>
            <w:proofErr w:type="gramEnd"/>
            <w:r w:rsidRPr="002C6785">
              <w:rPr>
                <w:color w:val="000000"/>
                <w:sz w:val="18"/>
                <w:szCs w:val="18"/>
              </w:rPr>
              <w:t>/п</w:t>
            </w:r>
          </w:p>
        </w:tc>
        <w:tc>
          <w:tcPr>
            <w:tcW w:w="7570"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Наименование показателя</w:t>
            </w:r>
          </w:p>
        </w:tc>
        <w:tc>
          <w:tcPr>
            <w:tcW w:w="1757"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 xml:space="preserve">Значение показателя </w:t>
            </w:r>
            <w:proofErr w:type="gramStart"/>
            <w:r w:rsidRPr="002C6785">
              <w:rPr>
                <w:color w:val="000000"/>
                <w:sz w:val="18"/>
                <w:szCs w:val="18"/>
              </w:rPr>
              <w:t>в</w:t>
            </w:r>
            <w:proofErr w:type="gramEnd"/>
            <w:r w:rsidRPr="002C6785">
              <w:rPr>
                <w:color w:val="000000"/>
                <w:sz w:val="18"/>
                <w:szCs w:val="18"/>
              </w:rPr>
              <w:t xml:space="preserve"> %</w:t>
            </w:r>
          </w:p>
        </w:tc>
      </w:tr>
      <w:tr w:rsidR="002C6785" w:rsidRPr="002C6785" w:rsidTr="00250923">
        <w:trPr>
          <w:jc w:val="center"/>
        </w:trPr>
        <w:tc>
          <w:tcPr>
            <w:tcW w:w="675"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1</w:t>
            </w:r>
          </w:p>
        </w:tc>
        <w:tc>
          <w:tcPr>
            <w:tcW w:w="7570"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 xml:space="preserve">Наличие информации, обязательной к размещению на официальном сайте администрации </w:t>
            </w:r>
            <w:proofErr w:type="spellStart"/>
            <w:r w:rsidRPr="002C6785">
              <w:rPr>
                <w:color w:val="000000"/>
                <w:sz w:val="18"/>
                <w:szCs w:val="18"/>
              </w:rPr>
              <w:t>Хомутовского</w:t>
            </w:r>
            <w:proofErr w:type="spellEnd"/>
            <w:r w:rsidRPr="002C6785">
              <w:rPr>
                <w:color w:val="000000"/>
                <w:sz w:val="18"/>
                <w:szCs w:val="18"/>
              </w:rPr>
              <w:t xml:space="preserve"> муниципального образования </w:t>
            </w:r>
          </w:p>
        </w:tc>
        <w:tc>
          <w:tcPr>
            <w:tcW w:w="1757"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100%</w:t>
            </w:r>
          </w:p>
        </w:tc>
      </w:tr>
      <w:tr w:rsidR="002C6785" w:rsidRPr="002C6785" w:rsidTr="00250923">
        <w:trPr>
          <w:jc w:val="center"/>
        </w:trPr>
        <w:tc>
          <w:tcPr>
            <w:tcW w:w="675"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2</w:t>
            </w:r>
          </w:p>
        </w:tc>
        <w:tc>
          <w:tcPr>
            <w:tcW w:w="7570"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Внесение информации о проводимых проверках юридических лиц и индивидуальных предпринимателей и их результатах в ФГИС «Единый реестр проверок»</w:t>
            </w:r>
          </w:p>
        </w:tc>
        <w:tc>
          <w:tcPr>
            <w:tcW w:w="1757"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100%</w:t>
            </w:r>
          </w:p>
        </w:tc>
      </w:tr>
      <w:tr w:rsidR="002C6785" w:rsidRPr="002C6785" w:rsidTr="00250923">
        <w:trPr>
          <w:jc w:val="center"/>
        </w:trPr>
        <w:tc>
          <w:tcPr>
            <w:tcW w:w="675"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3</w:t>
            </w:r>
          </w:p>
        </w:tc>
        <w:tc>
          <w:tcPr>
            <w:tcW w:w="7570"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 xml:space="preserve">Информирование подконтрольных субъектов по вопросам соблюдения обязательных требований, в том числе посредством проведения разъяснительной работы в средствах массовых информации, на официальном сайте </w:t>
            </w:r>
            <w:proofErr w:type="spellStart"/>
            <w:r w:rsidRPr="002C6785">
              <w:rPr>
                <w:color w:val="000000"/>
                <w:sz w:val="18"/>
                <w:szCs w:val="18"/>
              </w:rPr>
              <w:t>Хомутовского</w:t>
            </w:r>
            <w:proofErr w:type="spellEnd"/>
            <w:r w:rsidRPr="002C6785">
              <w:rPr>
                <w:color w:val="000000"/>
                <w:sz w:val="18"/>
                <w:szCs w:val="18"/>
              </w:rPr>
              <w:t xml:space="preserve"> муниципального образования</w:t>
            </w:r>
          </w:p>
        </w:tc>
        <w:tc>
          <w:tcPr>
            <w:tcW w:w="1757" w:type="dxa"/>
            <w:shd w:val="clear" w:color="auto" w:fill="auto"/>
          </w:tcPr>
          <w:p w:rsidR="002C6785" w:rsidRPr="002C6785" w:rsidRDefault="002C6785" w:rsidP="00A51F13">
            <w:pPr>
              <w:ind w:left="0" w:right="-136" w:firstLine="0"/>
              <w:rPr>
                <w:color w:val="000000"/>
                <w:sz w:val="18"/>
                <w:szCs w:val="18"/>
              </w:rPr>
            </w:pPr>
            <w:r w:rsidRPr="002C6785">
              <w:rPr>
                <w:color w:val="000000"/>
                <w:sz w:val="18"/>
                <w:szCs w:val="18"/>
              </w:rPr>
              <w:t>Не менее 2 раза.</w:t>
            </w:r>
          </w:p>
        </w:tc>
      </w:tr>
    </w:tbl>
    <w:p w:rsidR="002C6785" w:rsidRPr="00424588" w:rsidRDefault="002C6785" w:rsidP="00A51F13">
      <w:pPr>
        <w:tabs>
          <w:tab w:val="left" w:pos="-142"/>
          <w:tab w:val="left" w:pos="3976"/>
        </w:tabs>
        <w:ind w:left="-142" w:right="-136" w:firstLine="426"/>
        <w:rPr>
          <w:sz w:val="18"/>
          <w:szCs w:val="18"/>
        </w:rPr>
      </w:pPr>
    </w:p>
    <w:p w:rsidR="005D2738" w:rsidRPr="005D2738" w:rsidRDefault="005D2738" w:rsidP="00A51F13">
      <w:pPr>
        <w:tabs>
          <w:tab w:val="left" w:pos="-142"/>
          <w:tab w:val="left" w:pos="426"/>
          <w:tab w:val="left" w:pos="3976"/>
        </w:tabs>
        <w:ind w:left="426" w:right="-136" w:firstLine="426"/>
        <w:jc w:val="center"/>
        <w:rPr>
          <w:i/>
          <w:sz w:val="18"/>
          <w:szCs w:val="18"/>
        </w:rPr>
      </w:pPr>
      <w:r w:rsidRPr="005D2738">
        <w:rPr>
          <w:i/>
          <w:sz w:val="18"/>
          <w:szCs w:val="18"/>
        </w:rPr>
        <w:t>Начальник  отдела муниципального</w:t>
      </w:r>
    </w:p>
    <w:p w:rsidR="005D2738" w:rsidRPr="005D2738" w:rsidRDefault="005D2738" w:rsidP="00A51F13">
      <w:pPr>
        <w:tabs>
          <w:tab w:val="left" w:pos="-142"/>
          <w:tab w:val="left" w:pos="426"/>
          <w:tab w:val="left" w:pos="3976"/>
        </w:tabs>
        <w:ind w:left="426" w:right="-136" w:firstLine="426"/>
        <w:jc w:val="center"/>
        <w:rPr>
          <w:i/>
          <w:sz w:val="18"/>
          <w:szCs w:val="18"/>
        </w:rPr>
      </w:pPr>
      <w:r w:rsidRPr="005D2738">
        <w:rPr>
          <w:i/>
          <w:sz w:val="18"/>
          <w:szCs w:val="18"/>
        </w:rPr>
        <w:t>земельного, лесного контроля</w:t>
      </w:r>
    </w:p>
    <w:p w:rsidR="00424588" w:rsidRPr="005D2738" w:rsidRDefault="005D2738" w:rsidP="00A51F13">
      <w:pPr>
        <w:tabs>
          <w:tab w:val="left" w:pos="-142"/>
          <w:tab w:val="left" w:pos="426"/>
          <w:tab w:val="left" w:pos="3976"/>
        </w:tabs>
        <w:ind w:left="426" w:right="-136" w:firstLine="426"/>
        <w:jc w:val="right"/>
        <w:rPr>
          <w:i/>
          <w:sz w:val="18"/>
          <w:szCs w:val="18"/>
        </w:rPr>
      </w:pPr>
      <w:r w:rsidRPr="005D2738">
        <w:rPr>
          <w:i/>
          <w:sz w:val="18"/>
          <w:szCs w:val="18"/>
        </w:rPr>
        <w:t>и соблюдения правил благоустройства                                                Гурова Т.И.</w:t>
      </w:r>
    </w:p>
    <w:p w:rsidR="001777E3" w:rsidRPr="007A6408" w:rsidRDefault="001777E3" w:rsidP="00A51F13">
      <w:pPr>
        <w:tabs>
          <w:tab w:val="left" w:pos="426"/>
          <w:tab w:val="left" w:pos="3976"/>
        </w:tabs>
        <w:ind w:left="0" w:right="-136" w:firstLine="426"/>
        <w:jc w:val="center"/>
        <w:rPr>
          <w:b/>
          <w:sz w:val="18"/>
          <w:szCs w:val="18"/>
        </w:rPr>
      </w:pPr>
      <w:r w:rsidRPr="007A6408">
        <w:rPr>
          <w:sz w:val="18"/>
          <w:szCs w:val="18"/>
        </w:rPr>
        <w:lastRenderedPageBreak/>
        <w:t>РОССИЙСКАЯ ФЕДЕРАЦИЯ</w:t>
      </w:r>
    </w:p>
    <w:p w:rsidR="001777E3" w:rsidRPr="007A6408" w:rsidRDefault="001777E3" w:rsidP="00A51F13">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1777E3" w:rsidRPr="007A6408" w:rsidRDefault="001777E3" w:rsidP="00A51F13">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1777E3" w:rsidRDefault="001777E3" w:rsidP="00A51F13">
      <w:pPr>
        <w:tabs>
          <w:tab w:val="left" w:pos="426"/>
          <w:tab w:val="left" w:pos="3976"/>
        </w:tabs>
        <w:ind w:left="426" w:right="-136" w:firstLine="426"/>
        <w:jc w:val="center"/>
        <w:rPr>
          <w:b/>
          <w:bCs/>
          <w:sz w:val="18"/>
          <w:szCs w:val="18"/>
        </w:rPr>
      </w:pPr>
      <w:r w:rsidRPr="007A6408">
        <w:rPr>
          <w:b/>
          <w:bCs/>
          <w:sz w:val="18"/>
          <w:szCs w:val="18"/>
        </w:rPr>
        <w:t>АДМИНИСТРАЦИЯ</w:t>
      </w:r>
    </w:p>
    <w:p w:rsidR="001777E3" w:rsidRDefault="001777E3" w:rsidP="00A51F13">
      <w:pPr>
        <w:tabs>
          <w:tab w:val="left" w:pos="426"/>
          <w:tab w:val="left" w:pos="3976"/>
        </w:tabs>
        <w:ind w:left="426" w:right="-136" w:firstLine="426"/>
        <w:jc w:val="center"/>
        <w:rPr>
          <w:b/>
          <w:bCs/>
          <w:sz w:val="18"/>
          <w:szCs w:val="18"/>
        </w:rPr>
      </w:pPr>
      <w:r>
        <w:rPr>
          <w:b/>
          <w:bCs/>
          <w:sz w:val="18"/>
          <w:szCs w:val="18"/>
        </w:rPr>
        <w:t>ПОСТАНОВЛЕНИЕ</w:t>
      </w:r>
    </w:p>
    <w:p w:rsidR="001777E3" w:rsidRPr="007A6408" w:rsidRDefault="001777E3" w:rsidP="00A51F13">
      <w:pPr>
        <w:tabs>
          <w:tab w:val="left" w:pos="426"/>
          <w:tab w:val="left" w:pos="3976"/>
        </w:tabs>
        <w:ind w:left="426" w:right="-136" w:firstLine="426"/>
        <w:jc w:val="center"/>
        <w:rPr>
          <w:b/>
          <w:bCs/>
          <w:sz w:val="18"/>
          <w:szCs w:val="18"/>
        </w:rPr>
      </w:pPr>
    </w:p>
    <w:p w:rsidR="001777E3" w:rsidRDefault="001777E3" w:rsidP="00A51F13">
      <w:pPr>
        <w:tabs>
          <w:tab w:val="left" w:pos="426"/>
          <w:tab w:val="left" w:pos="3976"/>
        </w:tabs>
        <w:ind w:left="426" w:right="-136" w:firstLine="426"/>
        <w:rPr>
          <w:sz w:val="18"/>
          <w:szCs w:val="18"/>
          <w:u w:val="single"/>
        </w:rPr>
      </w:pPr>
      <w:r>
        <w:rPr>
          <w:bCs/>
          <w:sz w:val="18"/>
          <w:szCs w:val="18"/>
          <w:u w:val="single"/>
        </w:rPr>
        <w:t>10.04.2023</w:t>
      </w:r>
      <w:r>
        <w:rPr>
          <w:sz w:val="18"/>
          <w:szCs w:val="18"/>
          <w:u w:val="single"/>
        </w:rPr>
        <w:t xml:space="preserve">  № 343 </w:t>
      </w:r>
      <w:proofErr w:type="spellStart"/>
      <w:r>
        <w:rPr>
          <w:sz w:val="18"/>
          <w:szCs w:val="18"/>
          <w:u w:val="single"/>
        </w:rPr>
        <w:t>пз</w:t>
      </w:r>
      <w:proofErr w:type="spellEnd"/>
    </w:p>
    <w:p w:rsidR="001777E3" w:rsidRDefault="001777E3" w:rsidP="00A51F13">
      <w:pPr>
        <w:tabs>
          <w:tab w:val="left" w:pos="426"/>
          <w:tab w:val="left" w:pos="3976"/>
        </w:tabs>
        <w:ind w:left="426" w:right="-136" w:firstLine="426"/>
        <w:rPr>
          <w:sz w:val="18"/>
          <w:szCs w:val="18"/>
        </w:rPr>
      </w:pPr>
      <w:r w:rsidRPr="007A6408">
        <w:rPr>
          <w:sz w:val="18"/>
          <w:szCs w:val="18"/>
        </w:rPr>
        <w:t xml:space="preserve">       с. Хомутово </w:t>
      </w:r>
    </w:p>
    <w:p w:rsidR="001777E3" w:rsidRDefault="001777E3" w:rsidP="00A51F13">
      <w:pPr>
        <w:tabs>
          <w:tab w:val="left" w:pos="426"/>
          <w:tab w:val="left" w:pos="3976"/>
        </w:tabs>
        <w:ind w:left="426" w:right="-136" w:firstLine="426"/>
        <w:rPr>
          <w:sz w:val="18"/>
          <w:szCs w:val="18"/>
        </w:rPr>
      </w:pPr>
    </w:p>
    <w:p w:rsidR="00D142C3" w:rsidRDefault="001777E3" w:rsidP="00A51F13">
      <w:pPr>
        <w:tabs>
          <w:tab w:val="left" w:pos="-142"/>
          <w:tab w:val="left" w:pos="0"/>
          <w:tab w:val="left" w:pos="3976"/>
        </w:tabs>
        <w:ind w:left="142" w:right="-136" w:firstLine="426"/>
        <w:rPr>
          <w:sz w:val="18"/>
          <w:szCs w:val="18"/>
        </w:rPr>
      </w:pPr>
      <w:r w:rsidRPr="001777E3">
        <w:rPr>
          <w:sz w:val="18"/>
          <w:szCs w:val="18"/>
        </w:rPr>
        <w:t>О назначении публичных слушаний по проекту решения</w:t>
      </w:r>
      <w:r>
        <w:rPr>
          <w:sz w:val="18"/>
          <w:szCs w:val="18"/>
        </w:rPr>
        <w:t xml:space="preserve"> </w:t>
      </w:r>
      <w:r w:rsidRPr="001777E3">
        <w:rPr>
          <w:sz w:val="18"/>
          <w:szCs w:val="18"/>
        </w:rPr>
        <w:t>о предоставлении разрешения</w:t>
      </w:r>
      <w:r>
        <w:rPr>
          <w:sz w:val="18"/>
          <w:szCs w:val="18"/>
        </w:rPr>
        <w:t xml:space="preserve"> </w:t>
      </w:r>
      <w:r w:rsidR="00975FA6">
        <w:rPr>
          <w:sz w:val="18"/>
          <w:szCs w:val="18"/>
        </w:rPr>
        <w:t>на условно разрешенный в</w:t>
      </w:r>
      <w:r w:rsidRPr="001777E3">
        <w:rPr>
          <w:sz w:val="18"/>
          <w:szCs w:val="18"/>
        </w:rPr>
        <w:t>ид использования земельного участка</w:t>
      </w:r>
      <w:r w:rsidR="00975FA6">
        <w:rPr>
          <w:sz w:val="18"/>
          <w:szCs w:val="18"/>
        </w:rPr>
        <w:t>.</w:t>
      </w:r>
    </w:p>
    <w:p w:rsidR="00975FA6" w:rsidRDefault="00975FA6" w:rsidP="00A51F13">
      <w:pPr>
        <w:tabs>
          <w:tab w:val="left" w:pos="-142"/>
          <w:tab w:val="left" w:pos="0"/>
          <w:tab w:val="left" w:pos="3976"/>
        </w:tabs>
        <w:ind w:left="142" w:right="-136" w:firstLine="426"/>
        <w:rPr>
          <w:sz w:val="18"/>
          <w:szCs w:val="18"/>
        </w:rPr>
      </w:pPr>
    </w:p>
    <w:p w:rsidR="00975FA6" w:rsidRDefault="00975FA6" w:rsidP="00A51F13">
      <w:pPr>
        <w:tabs>
          <w:tab w:val="left" w:pos="-142"/>
          <w:tab w:val="left" w:pos="0"/>
          <w:tab w:val="left" w:pos="3976"/>
        </w:tabs>
        <w:ind w:left="142" w:right="-136" w:firstLine="426"/>
        <w:rPr>
          <w:sz w:val="18"/>
          <w:szCs w:val="18"/>
        </w:rPr>
      </w:pPr>
      <w:proofErr w:type="gramStart"/>
      <w:r w:rsidRPr="00975FA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975FA6">
        <w:rPr>
          <w:sz w:val="18"/>
          <w:szCs w:val="18"/>
        </w:rPr>
        <w:t>Хомутовского</w:t>
      </w:r>
      <w:proofErr w:type="spellEnd"/>
      <w:r w:rsidRPr="00975FA6">
        <w:rPr>
          <w:sz w:val="18"/>
          <w:szCs w:val="18"/>
        </w:rPr>
        <w:t xml:space="preserve"> муниципального образования, постановлением администрации </w:t>
      </w:r>
      <w:proofErr w:type="spellStart"/>
      <w:r w:rsidRPr="00975FA6">
        <w:rPr>
          <w:sz w:val="18"/>
          <w:szCs w:val="18"/>
        </w:rPr>
        <w:t>Хомутовского</w:t>
      </w:r>
      <w:proofErr w:type="spellEnd"/>
      <w:r w:rsidRPr="00975FA6">
        <w:rPr>
          <w:sz w:val="18"/>
          <w:szCs w:val="18"/>
        </w:rPr>
        <w:t xml:space="preserve"> муниципального образования от 31.10.2018 № 150 о/д</w:t>
      </w:r>
      <w:proofErr w:type="gramEnd"/>
      <w:r w:rsidRPr="00975FA6">
        <w:rPr>
          <w:sz w:val="18"/>
          <w:szCs w:val="18"/>
        </w:rPr>
        <w:t xml:space="preserve"> «</w:t>
      </w:r>
      <w:proofErr w:type="gramStart"/>
      <w:r w:rsidRPr="00975FA6">
        <w:rPr>
          <w:sz w:val="18"/>
          <w:szCs w:val="18"/>
        </w:rPr>
        <w:t xml:space="preserve">О комиссии по подготовке правил землепользования и застройки </w:t>
      </w:r>
      <w:proofErr w:type="spellStart"/>
      <w:r w:rsidRPr="00975FA6">
        <w:rPr>
          <w:sz w:val="18"/>
          <w:szCs w:val="18"/>
        </w:rPr>
        <w:t>Хомутовского</w:t>
      </w:r>
      <w:proofErr w:type="spellEnd"/>
      <w:r w:rsidRPr="00975FA6">
        <w:rPr>
          <w:sz w:val="18"/>
          <w:szCs w:val="18"/>
        </w:rPr>
        <w:t xml:space="preserve"> муниципального образования», Решением Думы </w:t>
      </w:r>
      <w:proofErr w:type="spellStart"/>
      <w:r w:rsidRPr="00975FA6">
        <w:rPr>
          <w:sz w:val="18"/>
          <w:szCs w:val="18"/>
        </w:rPr>
        <w:t>Хомутовского</w:t>
      </w:r>
      <w:proofErr w:type="spellEnd"/>
      <w:r w:rsidRPr="00975FA6">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75FA6">
        <w:rPr>
          <w:sz w:val="18"/>
          <w:szCs w:val="18"/>
        </w:rPr>
        <w:t>Хомутовском</w:t>
      </w:r>
      <w:proofErr w:type="spellEnd"/>
      <w:r w:rsidRPr="00975FA6">
        <w:rPr>
          <w:sz w:val="18"/>
          <w:szCs w:val="18"/>
        </w:rPr>
        <w:t xml:space="preserve"> муниципальном образовании», на основании заявления </w:t>
      </w:r>
      <w:proofErr w:type="spellStart"/>
      <w:r w:rsidRPr="00975FA6">
        <w:rPr>
          <w:sz w:val="18"/>
          <w:szCs w:val="18"/>
        </w:rPr>
        <w:t>Шатиришвили</w:t>
      </w:r>
      <w:proofErr w:type="spellEnd"/>
      <w:r w:rsidRPr="00975FA6">
        <w:rPr>
          <w:sz w:val="18"/>
          <w:szCs w:val="18"/>
        </w:rPr>
        <w:t xml:space="preserve"> </w:t>
      </w:r>
      <w:proofErr w:type="spellStart"/>
      <w:r w:rsidRPr="00975FA6">
        <w:rPr>
          <w:sz w:val="18"/>
          <w:szCs w:val="18"/>
        </w:rPr>
        <w:t>Автандила</w:t>
      </w:r>
      <w:proofErr w:type="spellEnd"/>
      <w:r w:rsidRPr="00975FA6">
        <w:rPr>
          <w:sz w:val="18"/>
          <w:szCs w:val="18"/>
        </w:rPr>
        <w:t xml:space="preserve"> Александровича,  Администрация </w:t>
      </w:r>
      <w:proofErr w:type="spellStart"/>
      <w:r w:rsidRPr="00975FA6">
        <w:rPr>
          <w:sz w:val="18"/>
          <w:szCs w:val="18"/>
        </w:rPr>
        <w:t>Хомутовского</w:t>
      </w:r>
      <w:proofErr w:type="spellEnd"/>
      <w:r w:rsidRPr="00975FA6">
        <w:rPr>
          <w:sz w:val="18"/>
          <w:szCs w:val="18"/>
        </w:rPr>
        <w:t xml:space="preserve"> муниципального образования</w:t>
      </w:r>
      <w:proofErr w:type="gramEnd"/>
    </w:p>
    <w:p w:rsidR="00975FA6" w:rsidRPr="00975FA6" w:rsidRDefault="00975FA6" w:rsidP="00A51F13">
      <w:pPr>
        <w:tabs>
          <w:tab w:val="left" w:pos="-142"/>
          <w:tab w:val="left" w:pos="0"/>
          <w:tab w:val="left" w:pos="3976"/>
        </w:tabs>
        <w:ind w:left="142" w:right="-136" w:firstLine="426"/>
        <w:rPr>
          <w:sz w:val="18"/>
          <w:szCs w:val="18"/>
        </w:rPr>
      </w:pPr>
    </w:p>
    <w:p w:rsidR="00975FA6" w:rsidRDefault="00975FA6" w:rsidP="00A51F13">
      <w:pPr>
        <w:tabs>
          <w:tab w:val="left" w:pos="-142"/>
          <w:tab w:val="left" w:pos="0"/>
          <w:tab w:val="left" w:pos="3976"/>
        </w:tabs>
        <w:ind w:left="142" w:right="-136" w:firstLine="426"/>
        <w:rPr>
          <w:sz w:val="18"/>
          <w:szCs w:val="18"/>
        </w:rPr>
      </w:pPr>
      <w:r w:rsidRPr="00975FA6">
        <w:rPr>
          <w:sz w:val="18"/>
          <w:szCs w:val="18"/>
        </w:rPr>
        <w:t>ПОСТАНОВЛЯЕТ:</w:t>
      </w:r>
    </w:p>
    <w:p w:rsidR="00975FA6" w:rsidRPr="00975FA6" w:rsidRDefault="00975FA6" w:rsidP="00A51F13">
      <w:pPr>
        <w:tabs>
          <w:tab w:val="left" w:pos="-142"/>
          <w:tab w:val="left" w:pos="0"/>
          <w:tab w:val="left" w:pos="3976"/>
        </w:tabs>
        <w:ind w:left="142" w:right="-136" w:firstLine="426"/>
        <w:rPr>
          <w:sz w:val="18"/>
          <w:szCs w:val="18"/>
        </w:rPr>
      </w:pPr>
    </w:p>
    <w:p w:rsidR="00975FA6" w:rsidRPr="00975FA6" w:rsidRDefault="00975FA6" w:rsidP="00A51F13">
      <w:pPr>
        <w:tabs>
          <w:tab w:val="left" w:pos="-142"/>
          <w:tab w:val="left" w:pos="0"/>
          <w:tab w:val="left" w:pos="3976"/>
        </w:tabs>
        <w:ind w:left="142" w:right="-136" w:firstLine="426"/>
        <w:rPr>
          <w:sz w:val="18"/>
          <w:szCs w:val="18"/>
        </w:rPr>
      </w:pPr>
      <w:r>
        <w:rPr>
          <w:sz w:val="18"/>
          <w:szCs w:val="18"/>
        </w:rPr>
        <w:t>1.</w:t>
      </w:r>
      <w:r w:rsidRPr="00975FA6">
        <w:rPr>
          <w:sz w:val="18"/>
          <w:szCs w:val="18"/>
        </w:rPr>
        <w:t>Назначить публичные слушания по проекту решения о предоставлении разрешения на условно разрешенный вид использования «Общественное питание» в отношении земельного участка ЗУ</w:t>
      </w:r>
      <w:proofErr w:type="gramStart"/>
      <w:r w:rsidRPr="00975FA6">
        <w:rPr>
          <w:sz w:val="18"/>
          <w:szCs w:val="18"/>
        </w:rPr>
        <w:t>2</w:t>
      </w:r>
      <w:proofErr w:type="gramEnd"/>
      <w:r w:rsidRPr="00975FA6">
        <w:rPr>
          <w:sz w:val="18"/>
          <w:szCs w:val="18"/>
        </w:rPr>
        <w:t xml:space="preserve"> образованного в результате раздела земельного участка с кадастровым номером 38:06:100801:37218.</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 xml:space="preserve">2. Комиссии по подготовке правил землепользования и застройки </w:t>
      </w:r>
      <w:proofErr w:type="spellStart"/>
      <w:r w:rsidRPr="00975FA6">
        <w:rPr>
          <w:sz w:val="18"/>
          <w:szCs w:val="18"/>
        </w:rPr>
        <w:t>Хомутовского</w:t>
      </w:r>
      <w:proofErr w:type="spellEnd"/>
      <w:r w:rsidRPr="00975FA6">
        <w:rPr>
          <w:sz w:val="18"/>
          <w:szCs w:val="18"/>
        </w:rPr>
        <w:t xml:space="preserve"> муниципального образования:</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 xml:space="preserve">2) обеспечить опубликование в газете «Вестник </w:t>
      </w:r>
      <w:proofErr w:type="spellStart"/>
      <w:r w:rsidRPr="00975FA6">
        <w:rPr>
          <w:sz w:val="18"/>
          <w:szCs w:val="18"/>
        </w:rPr>
        <w:t>Хомутовского</w:t>
      </w:r>
      <w:proofErr w:type="spellEnd"/>
      <w:r w:rsidRPr="00975FA6">
        <w:rPr>
          <w:sz w:val="18"/>
          <w:szCs w:val="18"/>
        </w:rPr>
        <w:t xml:space="preserve"> поселения» и размещение на официальном сайте администрации </w:t>
      </w:r>
      <w:proofErr w:type="spellStart"/>
      <w:r w:rsidRPr="00975FA6">
        <w:rPr>
          <w:sz w:val="18"/>
          <w:szCs w:val="18"/>
        </w:rPr>
        <w:t>Хомутовского</w:t>
      </w:r>
      <w:proofErr w:type="spellEnd"/>
      <w:r w:rsidRPr="00975FA6">
        <w:rPr>
          <w:sz w:val="18"/>
          <w:szCs w:val="18"/>
        </w:rPr>
        <w:t xml:space="preserve"> муниципального образования в информационно-телекоммуникационной сети "Интернет" (http://khomutovskoe-mo.ru):</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б) проекта и информационных материалов к нему;</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в) заключения о результатах публичных слушаний.</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 xml:space="preserve">3. Опубликовать настоящее постановление в средствах массовой информации в газете «Вестник </w:t>
      </w:r>
      <w:proofErr w:type="spellStart"/>
      <w:r w:rsidRPr="00975FA6">
        <w:rPr>
          <w:sz w:val="18"/>
          <w:szCs w:val="18"/>
        </w:rPr>
        <w:t>Хомутовского</w:t>
      </w:r>
      <w:proofErr w:type="spellEnd"/>
      <w:r w:rsidRPr="00975FA6">
        <w:rPr>
          <w:sz w:val="18"/>
          <w:szCs w:val="18"/>
        </w:rPr>
        <w:t xml:space="preserve"> поселения» и разместить на официальном сайте администрации </w:t>
      </w:r>
      <w:proofErr w:type="spellStart"/>
      <w:r w:rsidRPr="00975FA6">
        <w:rPr>
          <w:sz w:val="18"/>
          <w:szCs w:val="18"/>
        </w:rPr>
        <w:t>Хомутовского</w:t>
      </w:r>
      <w:proofErr w:type="spellEnd"/>
      <w:r w:rsidRPr="00975FA6">
        <w:rPr>
          <w:sz w:val="18"/>
          <w:szCs w:val="18"/>
        </w:rPr>
        <w:t xml:space="preserve"> муниципального образования в информационно-телекоммуникационной сети "Интернет" (http://khomutovskoe-mo.ru).</w:t>
      </w:r>
    </w:p>
    <w:p w:rsidR="00975FA6" w:rsidRPr="00975FA6" w:rsidRDefault="00975FA6" w:rsidP="00A51F13">
      <w:pPr>
        <w:tabs>
          <w:tab w:val="left" w:pos="-142"/>
          <w:tab w:val="left" w:pos="0"/>
          <w:tab w:val="left" w:pos="3976"/>
        </w:tabs>
        <w:ind w:left="142" w:right="-136" w:firstLine="426"/>
        <w:rPr>
          <w:sz w:val="18"/>
          <w:szCs w:val="18"/>
        </w:rPr>
      </w:pPr>
      <w:r w:rsidRPr="00975FA6">
        <w:rPr>
          <w:sz w:val="18"/>
          <w:szCs w:val="18"/>
        </w:rPr>
        <w:t xml:space="preserve">4. </w:t>
      </w:r>
      <w:proofErr w:type="gramStart"/>
      <w:r w:rsidRPr="00975FA6">
        <w:rPr>
          <w:sz w:val="18"/>
          <w:szCs w:val="18"/>
        </w:rPr>
        <w:t>Контроль за</w:t>
      </w:r>
      <w:proofErr w:type="gramEnd"/>
      <w:r w:rsidRPr="00975FA6">
        <w:rPr>
          <w:sz w:val="18"/>
          <w:szCs w:val="18"/>
        </w:rPr>
        <w:t xml:space="preserve"> исполнением настоящего постановления возложить на Заместителя Главы администрации </w:t>
      </w:r>
      <w:proofErr w:type="spellStart"/>
      <w:r w:rsidRPr="00975FA6">
        <w:rPr>
          <w:sz w:val="18"/>
          <w:szCs w:val="18"/>
        </w:rPr>
        <w:t>Хомутовского</w:t>
      </w:r>
      <w:proofErr w:type="spellEnd"/>
      <w:r w:rsidRPr="00975FA6">
        <w:rPr>
          <w:sz w:val="18"/>
          <w:szCs w:val="18"/>
        </w:rPr>
        <w:t xml:space="preserve"> муниципального образования.</w:t>
      </w:r>
    </w:p>
    <w:p w:rsidR="00975FA6" w:rsidRPr="00975FA6" w:rsidRDefault="00975FA6" w:rsidP="00A51F13">
      <w:pPr>
        <w:tabs>
          <w:tab w:val="left" w:pos="-142"/>
          <w:tab w:val="left" w:pos="0"/>
          <w:tab w:val="left" w:pos="3976"/>
        </w:tabs>
        <w:ind w:left="142" w:right="-136" w:firstLine="426"/>
        <w:rPr>
          <w:sz w:val="18"/>
          <w:szCs w:val="18"/>
        </w:rPr>
      </w:pPr>
    </w:p>
    <w:p w:rsidR="00975FA6" w:rsidRPr="00975FA6" w:rsidRDefault="00975FA6" w:rsidP="00A51F13">
      <w:pPr>
        <w:tabs>
          <w:tab w:val="left" w:pos="-142"/>
          <w:tab w:val="left" w:pos="0"/>
          <w:tab w:val="left" w:pos="3976"/>
        </w:tabs>
        <w:ind w:left="142" w:right="-136" w:firstLine="426"/>
        <w:rPr>
          <w:sz w:val="18"/>
          <w:szCs w:val="18"/>
        </w:rPr>
      </w:pPr>
    </w:p>
    <w:p w:rsidR="00975FA6" w:rsidRPr="00975FA6" w:rsidRDefault="00975FA6" w:rsidP="00A51F13">
      <w:pPr>
        <w:tabs>
          <w:tab w:val="left" w:pos="-142"/>
          <w:tab w:val="left" w:pos="0"/>
          <w:tab w:val="left" w:pos="3976"/>
        </w:tabs>
        <w:ind w:left="142" w:right="-136" w:firstLine="426"/>
        <w:jc w:val="center"/>
        <w:rPr>
          <w:i/>
          <w:sz w:val="18"/>
          <w:szCs w:val="18"/>
        </w:rPr>
      </w:pPr>
      <w:proofErr w:type="gramStart"/>
      <w:r w:rsidRPr="00975FA6">
        <w:rPr>
          <w:i/>
          <w:sz w:val="18"/>
          <w:szCs w:val="18"/>
        </w:rPr>
        <w:t>Исполняющий</w:t>
      </w:r>
      <w:proofErr w:type="gramEnd"/>
      <w:r w:rsidRPr="00975FA6">
        <w:rPr>
          <w:i/>
          <w:sz w:val="18"/>
          <w:szCs w:val="18"/>
        </w:rPr>
        <w:t xml:space="preserve"> обязанности</w:t>
      </w:r>
    </w:p>
    <w:p w:rsidR="00975FA6" w:rsidRDefault="00975FA6" w:rsidP="00A51F13">
      <w:pPr>
        <w:tabs>
          <w:tab w:val="left" w:pos="-142"/>
          <w:tab w:val="left" w:pos="0"/>
          <w:tab w:val="left" w:pos="3976"/>
        </w:tabs>
        <w:ind w:left="142" w:right="-136" w:firstLine="426"/>
        <w:jc w:val="right"/>
        <w:rPr>
          <w:i/>
          <w:sz w:val="18"/>
          <w:szCs w:val="18"/>
        </w:rPr>
      </w:pPr>
      <w:r w:rsidRPr="00975FA6">
        <w:rPr>
          <w:i/>
          <w:sz w:val="18"/>
          <w:szCs w:val="18"/>
        </w:rPr>
        <w:t>Главы администрации                                                               А.В. Иваненко</w:t>
      </w:r>
    </w:p>
    <w:p w:rsidR="00975FA6" w:rsidRDefault="00975FA6" w:rsidP="00A51F13">
      <w:pPr>
        <w:tabs>
          <w:tab w:val="left" w:pos="-142"/>
          <w:tab w:val="left" w:pos="0"/>
          <w:tab w:val="left" w:pos="3976"/>
        </w:tabs>
        <w:ind w:left="142" w:right="-136" w:firstLine="426"/>
        <w:jc w:val="right"/>
        <w:rPr>
          <w:i/>
          <w:sz w:val="18"/>
          <w:szCs w:val="18"/>
        </w:rPr>
      </w:pPr>
    </w:p>
    <w:p w:rsidR="00975FA6" w:rsidRDefault="00975FA6" w:rsidP="00A51F13">
      <w:pPr>
        <w:tabs>
          <w:tab w:val="left" w:pos="-142"/>
          <w:tab w:val="left" w:pos="0"/>
          <w:tab w:val="left" w:pos="3976"/>
        </w:tabs>
        <w:ind w:left="142" w:right="-136" w:firstLine="426"/>
        <w:jc w:val="right"/>
        <w:rPr>
          <w:i/>
          <w:sz w:val="18"/>
          <w:szCs w:val="18"/>
        </w:rPr>
      </w:pPr>
    </w:p>
    <w:p w:rsidR="00332FB4" w:rsidRPr="00332FB4" w:rsidRDefault="00332FB4" w:rsidP="00A51F13">
      <w:pPr>
        <w:tabs>
          <w:tab w:val="left" w:pos="-142"/>
          <w:tab w:val="left" w:pos="0"/>
          <w:tab w:val="left" w:pos="3976"/>
        </w:tabs>
        <w:ind w:left="142" w:right="-136" w:firstLine="426"/>
        <w:jc w:val="center"/>
        <w:rPr>
          <w:b/>
          <w:sz w:val="18"/>
          <w:szCs w:val="18"/>
        </w:rPr>
      </w:pPr>
      <w:r w:rsidRPr="00332FB4">
        <w:rPr>
          <w:b/>
          <w:sz w:val="18"/>
          <w:szCs w:val="18"/>
        </w:rPr>
        <w:t>Оповещение</w:t>
      </w:r>
    </w:p>
    <w:p w:rsidR="00332FB4" w:rsidRPr="00332FB4" w:rsidRDefault="00332FB4" w:rsidP="00A51F13">
      <w:pPr>
        <w:tabs>
          <w:tab w:val="left" w:pos="-142"/>
          <w:tab w:val="left" w:pos="0"/>
          <w:tab w:val="left" w:pos="3976"/>
        </w:tabs>
        <w:ind w:left="142" w:right="-136" w:firstLine="426"/>
        <w:jc w:val="center"/>
        <w:rPr>
          <w:b/>
          <w:sz w:val="18"/>
          <w:szCs w:val="18"/>
        </w:rPr>
      </w:pPr>
      <w:r w:rsidRPr="00332FB4">
        <w:rPr>
          <w:b/>
          <w:sz w:val="18"/>
          <w:szCs w:val="18"/>
        </w:rPr>
        <w:t xml:space="preserve">жителей </w:t>
      </w:r>
      <w:proofErr w:type="spellStart"/>
      <w:r w:rsidRPr="00332FB4">
        <w:rPr>
          <w:b/>
          <w:sz w:val="18"/>
          <w:szCs w:val="18"/>
        </w:rPr>
        <w:t>Хомутовского</w:t>
      </w:r>
      <w:proofErr w:type="spellEnd"/>
      <w:r w:rsidRPr="00332FB4">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ЗУ</w:t>
      </w:r>
      <w:proofErr w:type="gramStart"/>
      <w:r w:rsidRPr="00332FB4">
        <w:rPr>
          <w:b/>
          <w:sz w:val="18"/>
          <w:szCs w:val="18"/>
        </w:rPr>
        <w:t>2</w:t>
      </w:r>
      <w:proofErr w:type="gramEnd"/>
      <w:r w:rsidRPr="00332FB4">
        <w:rPr>
          <w:b/>
          <w:sz w:val="18"/>
          <w:szCs w:val="18"/>
        </w:rPr>
        <w:t xml:space="preserve"> образованного в результате раздела земельного участка с кадастровым номером 38:06:100801:37218</w:t>
      </w:r>
    </w:p>
    <w:p w:rsidR="00332FB4" w:rsidRPr="00332FB4" w:rsidRDefault="00332FB4" w:rsidP="00A51F13">
      <w:pPr>
        <w:tabs>
          <w:tab w:val="left" w:pos="-142"/>
          <w:tab w:val="left" w:pos="0"/>
          <w:tab w:val="left" w:pos="3976"/>
        </w:tabs>
        <w:ind w:left="142" w:right="-136" w:firstLine="426"/>
        <w:rPr>
          <w:sz w:val="18"/>
          <w:szCs w:val="18"/>
        </w:rPr>
      </w:pP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Комиссия по подготовке правил землепользования и застройки </w:t>
      </w:r>
      <w:proofErr w:type="spellStart"/>
      <w:r w:rsidRPr="00332FB4">
        <w:rPr>
          <w:sz w:val="18"/>
          <w:szCs w:val="18"/>
        </w:rPr>
        <w:t>Хомутовского</w:t>
      </w:r>
      <w:proofErr w:type="spellEnd"/>
      <w:r w:rsidRPr="00332FB4">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ЗУ</w:t>
      </w:r>
      <w:proofErr w:type="gramStart"/>
      <w:r w:rsidRPr="00332FB4">
        <w:rPr>
          <w:sz w:val="18"/>
          <w:szCs w:val="18"/>
        </w:rPr>
        <w:t>2</w:t>
      </w:r>
      <w:proofErr w:type="gramEnd"/>
      <w:r w:rsidRPr="00332FB4">
        <w:rPr>
          <w:sz w:val="18"/>
          <w:szCs w:val="18"/>
        </w:rPr>
        <w:t xml:space="preserve"> образованного в результате раздела земельного участка с кадастровым номером 38:06:100801:37218. (далее – проект).</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Информационные материалы к проекту:</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1)проект решения о предоставлении разрешения на условно разрешенный вид использования земельного участка;</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10.04.2023г. по 20.04.2023 г.)</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Место экспозиции проекта: в здании Администрации </w:t>
      </w:r>
      <w:proofErr w:type="spellStart"/>
      <w:r w:rsidRPr="00332FB4">
        <w:rPr>
          <w:sz w:val="18"/>
          <w:szCs w:val="18"/>
        </w:rPr>
        <w:t>Хомутовского</w:t>
      </w:r>
      <w:proofErr w:type="spellEnd"/>
      <w:r w:rsidRPr="00332FB4">
        <w:rPr>
          <w:sz w:val="18"/>
          <w:szCs w:val="18"/>
        </w:rPr>
        <w:t xml:space="preserve"> муниципального образования по адресу: Иркутская область, Иркутский район, с. Хомутово, ул. Кирова, 7</w:t>
      </w:r>
      <w:proofErr w:type="gramStart"/>
      <w:r w:rsidRPr="00332FB4">
        <w:rPr>
          <w:sz w:val="18"/>
          <w:szCs w:val="18"/>
        </w:rPr>
        <w:t xml:space="preserve"> А</w:t>
      </w:r>
      <w:proofErr w:type="gramEnd"/>
      <w:r w:rsidRPr="00332FB4">
        <w:rPr>
          <w:sz w:val="18"/>
          <w:szCs w:val="18"/>
        </w:rPr>
        <w:t>, 1 этаж, 3 кабинет (отдел градостроительства, земельных и имущественных отношений)</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lastRenderedPageBreak/>
        <w:t>Дата открытия экспозиции проекта: 10.04.2023 г.</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Срок, время проведения экспозиции проекта: с 10.04.2023г. по 20.04.2023г. включительно. </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Собрания участников публичных слушаний: </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Регистрация лиц, участвующих в собрании участников публичных слушаний: 20.04.2023 г.</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(с 15:30 до 16:00 часов) по адресу: в здании Администрации </w:t>
      </w:r>
      <w:proofErr w:type="spellStart"/>
      <w:r w:rsidRPr="00332FB4">
        <w:rPr>
          <w:sz w:val="18"/>
          <w:szCs w:val="18"/>
        </w:rPr>
        <w:t>Хомутовского</w:t>
      </w:r>
      <w:proofErr w:type="spellEnd"/>
      <w:r w:rsidRPr="00332FB4">
        <w:rPr>
          <w:sz w:val="18"/>
          <w:szCs w:val="18"/>
        </w:rPr>
        <w:t xml:space="preserve"> муниципального образования по адресу: Иркутская область, Иркутский район, с. Хомутово, ул. Кирова, 7</w:t>
      </w:r>
      <w:proofErr w:type="gramStart"/>
      <w:r w:rsidRPr="00332FB4">
        <w:rPr>
          <w:sz w:val="18"/>
          <w:szCs w:val="18"/>
        </w:rPr>
        <w:t xml:space="preserve"> А</w:t>
      </w:r>
      <w:proofErr w:type="gramEnd"/>
      <w:r w:rsidRPr="00332FB4">
        <w:rPr>
          <w:sz w:val="18"/>
          <w:szCs w:val="18"/>
        </w:rPr>
        <w:t>, 1 этаж, 3 кабинет;</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Собрание участников публичных слушаний: 20.04.2022 в 16:00 часов.</w:t>
      </w:r>
    </w:p>
    <w:p w:rsidR="00332FB4" w:rsidRPr="00332FB4" w:rsidRDefault="00332FB4" w:rsidP="00A51F13">
      <w:pPr>
        <w:tabs>
          <w:tab w:val="left" w:pos="-142"/>
          <w:tab w:val="left" w:pos="0"/>
          <w:tab w:val="left" w:pos="3976"/>
        </w:tabs>
        <w:ind w:left="142" w:right="-136" w:firstLine="426"/>
        <w:rPr>
          <w:sz w:val="18"/>
          <w:szCs w:val="18"/>
        </w:rPr>
      </w:pPr>
      <w:proofErr w:type="gramStart"/>
      <w:r w:rsidRPr="00332FB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в письменной или устной форме в ходе проведения собрания участников публичных слушаний;</w:t>
      </w: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 в письменной форме в адрес Администрации </w:t>
      </w:r>
      <w:proofErr w:type="spellStart"/>
      <w:r w:rsidRPr="00332FB4">
        <w:rPr>
          <w:sz w:val="18"/>
          <w:szCs w:val="18"/>
        </w:rPr>
        <w:t>Хомутовского</w:t>
      </w:r>
      <w:proofErr w:type="spellEnd"/>
      <w:r w:rsidRPr="00332FB4">
        <w:rPr>
          <w:sz w:val="18"/>
          <w:szCs w:val="18"/>
        </w:rPr>
        <w:t xml:space="preserve"> муниципального образования по адресу: </w:t>
      </w:r>
      <w:proofErr w:type="gramStart"/>
      <w:r w:rsidRPr="00332FB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Проект и информационные материалы к нему будут размещены на официальном сайте администрации </w:t>
      </w:r>
      <w:proofErr w:type="spellStart"/>
      <w:r w:rsidRPr="00332FB4">
        <w:rPr>
          <w:sz w:val="18"/>
          <w:szCs w:val="18"/>
        </w:rPr>
        <w:t>Хомутовского</w:t>
      </w:r>
      <w:proofErr w:type="spellEnd"/>
      <w:r w:rsidRPr="00332FB4">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332FB4">
        <w:rPr>
          <w:sz w:val="18"/>
          <w:szCs w:val="18"/>
        </w:rPr>
        <w:t>Хомутовского</w:t>
      </w:r>
      <w:proofErr w:type="spellEnd"/>
      <w:r w:rsidRPr="00332FB4">
        <w:rPr>
          <w:sz w:val="18"/>
          <w:szCs w:val="18"/>
        </w:rPr>
        <w:t xml:space="preserve"> поселения»: с 10.04.2023г. по 20.04.2023.</w:t>
      </w:r>
    </w:p>
    <w:p w:rsidR="00332FB4" w:rsidRDefault="00332FB4" w:rsidP="00A51F13">
      <w:pPr>
        <w:tabs>
          <w:tab w:val="left" w:pos="-142"/>
          <w:tab w:val="left" w:pos="0"/>
          <w:tab w:val="left" w:pos="3976"/>
        </w:tabs>
        <w:ind w:left="142" w:right="-136" w:firstLine="426"/>
        <w:rPr>
          <w:sz w:val="18"/>
          <w:szCs w:val="18"/>
        </w:rPr>
      </w:pPr>
      <w:r w:rsidRPr="00332FB4">
        <w:rPr>
          <w:sz w:val="18"/>
          <w:szCs w:val="18"/>
        </w:rPr>
        <w:t>Справки по вопросам организации и проведения публичных слушаний по телефону: 696-182,696-501.</w:t>
      </w:r>
    </w:p>
    <w:p w:rsidR="00332FB4" w:rsidRDefault="00332FB4" w:rsidP="00A51F13">
      <w:pPr>
        <w:tabs>
          <w:tab w:val="left" w:pos="-142"/>
          <w:tab w:val="left" w:pos="0"/>
          <w:tab w:val="left" w:pos="3976"/>
        </w:tabs>
        <w:ind w:left="142" w:right="-136" w:firstLine="426"/>
        <w:rPr>
          <w:sz w:val="18"/>
          <w:szCs w:val="18"/>
        </w:rPr>
      </w:pPr>
    </w:p>
    <w:p w:rsidR="00332FB4" w:rsidRDefault="00332FB4" w:rsidP="00A51F13">
      <w:pPr>
        <w:tabs>
          <w:tab w:val="left" w:pos="-142"/>
          <w:tab w:val="left" w:pos="0"/>
          <w:tab w:val="left" w:pos="3976"/>
        </w:tabs>
        <w:ind w:left="142" w:right="-136" w:firstLine="426"/>
        <w:rPr>
          <w:sz w:val="18"/>
          <w:szCs w:val="18"/>
        </w:rPr>
      </w:pPr>
    </w:p>
    <w:p w:rsidR="00332FB4" w:rsidRPr="00332FB4" w:rsidRDefault="00332FB4" w:rsidP="00A51F13">
      <w:pPr>
        <w:tabs>
          <w:tab w:val="left" w:pos="-142"/>
          <w:tab w:val="left" w:pos="0"/>
          <w:tab w:val="left" w:pos="3976"/>
        </w:tabs>
        <w:ind w:left="142" w:right="-136" w:firstLine="426"/>
        <w:rPr>
          <w:sz w:val="18"/>
          <w:szCs w:val="18"/>
        </w:rPr>
      </w:pPr>
    </w:p>
    <w:p w:rsidR="00332FB4" w:rsidRPr="00332FB4" w:rsidRDefault="00332FB4" w:rsidP="00A51F13">
      <w:pPr>
        <w:tabs>
          <w:tab w:val="left" w:pos="-142"/>
          <w:tab w:val="left" w:pos="0"/>
          <w:tab w:val="left" w:pos="3976"/>
        </w:tabs>
        <w:ind w:left="142" w:right="-136" w:firstLine="426"/>
        <w:jc w:val="center"/>
        <w:rPr>
          <w:b/>
          <w:sz w:val="18"/>
          <w:szCs w:val="18"/>
          <w:u w:val="single"/>
        </w:rPr>
      </w:pPr>
      <w:r w:rsidRPr="00332FB4">
        <w:rPr>
          <w:b/>
          <w:sz w:val="18"/>
          <w:szCs w:val="18"/>
          <w:u w:val="single"/>
        </w:rPr>
        <w:t>ПРОЕКТ</w:t>
      </w:r>
    </w:p>
    <w:p w:rsidR="00332FB4" w:rsidRPr="00332FB4" w:rsidRDefault="00332FB4" w:rsidP="00A51F13">
      <w:pPr>
        <w:tabs>
          <w:tab w:val="left" w:pos="-142"/>
          <w:tab w:val="left" w:pos="0"/>
          <w:tab w:val="left" w:pos="3976"/>
        </w:tabs>
        <w:ind w:left="142" w:right="-136" w:firstLine="426"/>
        <w:jc w:val="center"/>
        <w:rPr>
          <w:sz w:val="18"/>
          <w:szCs w:val="18"/>
        </w:rPr>
      </w:pPr>
      <w:r w:rsidRPr="00332FB4">
        <w:rPr>
          <w:sz w:val="18"/>
          <w:szCs w:val="18"/>
        </w:rPr>
        <w:t>решения о предоставлении разрешения на условно разрешенный вид использования «Общественное питание» в отношении земельного участка ЗУ</w:t>
      </w:r>
      <w:proofErr w:type="gramStart"/>
      <w:r w:rsidRPr="00332FB4">
        <w:rPr>
          <w:sz w:val="18"/>
          <w:szCs w:val="18"/>
        </w:rPr>
        <w:t>2</w:t>
      </w:r>
      <w:proofErr w:type="gramEnd"/>
      <w:r w:rsidRPr="00332FB4">
        <w:rPr>
          <w:sz w:val="18"/>
          <w:szCs w:val="18"/>
        </w:rPr>
        <w:t xml:space="preserve"> образованного в результате раздела земельного участка с кадастровым номером 38:06:100801:37218</w:t>
      </w:r>
    </w:p>
    <w:p w:rsidR="00332FB4" w:rsidRPr="00332FB4" w:rsidRDefault="00332FB4" w:rsidP="00A51F13">
      <w:pPr>
        <w:tabs>
          <w:tab w:val="left" w:pos="-142"/>
          <w:tab w:val="left" w:pos="0"/>
          <w:tab w:val="left" w:pos="3976"/>
        </w:tabs>
        <w:ind w:left="142" w:right="-136" w:firstLine="426"/>
        <w:rPr>
          <w:sz w:val="18"/>
          <w:szCs w:val="18"/>
        </w:rPr>
      </w:pPr>
    </w:p>
    <w:p w:rsidR="00332FB4" w:rsidRPr="00332FB4" w:rsidRDefault="00332FB4" w:rsidP="00A51F13">
      <w:pPr>
        <w:tabs>
          <w:tab w:val="left" w:pos="-142"/>
          <w:tab w:val="left" w:pos="0"/>
          <w:tab w:val="left" w:pos="3976"/>
        </w:tabs>
        <w:ind w:left="142" w:right="-136" w:firstLine="426"/>
        <w:rPr>
          <w:sz w:val="18"/>
          <w:szCs w:val="18"/>
        </w:rPr>
      </w:pPr>
      <w:r w:rsidRPr="00332FB4">
        <w:rPr>
          <w:sz w:val="18"/>
          <w:szCs w:val="18"/>
        </w:rPr>
        <w:t xml:space="preserve">Учитывая заявление </w:t>
      </w:r>
      <w:proofErr w:type="spellStart"/>
      <w:r w:rsidRPr="00332FB4">
        <w:rPr>
          <w:sz w:val="18"/>
          <w:szCs w:val="18"/>
        </w:rPr>
        <w:t>Шатиришвили</w:t>
      </w:r>
      <w:proofErr w:type="spellEnd"/>
      <w:r w:rsidRPr="00332FB4">
        <w:rPr>
          <w:sz w:val="18"/>
          <w:szCs w:val="18"/>
        </w:rPr>
        <w:t xml:space="preserve"> </w:t>
      </w:r>
      <w:proofErr w:type="spellStart"/>
      <w:r w:rsidRPr="00332FB4">
        <w:rPr>
          <w:sz w:val="18"/>
          <w:szCs w:val="18"/>
        </w:rPr>
        <w:t>Автандила</w:t>
      </w:r>
      <w:proofErr w:type="spellEnd"/>
      <w:r w:rsidRPr="00332FB4">
        <w:rPr>
          <w:sz w:val="18"/>
          <w:szCs w:val="18"/>
        </w:rPr>
        <w:t xml:space="preserve"> Александровича о предоставлении разрешения на условно разрешенный вид использования «Общественное питание» в отношении земельного участка ЗУ</w:t>
      </w:r>
      <w:proofErr w:type="gramStart"/>
      <w:r w:rsidRPr="00332FB4">
        <w:rPr>
          <w:sz w:val="18"/>
          <w:szCs w:val="18"/>
        </w:rPr>
        <w:t>2</w:t>
      </w:r>
      <w:proofErr w:type="gramEnd"/>
      <w:r w:rsidRPr="00332FB4">
        <w:rPr>
          <w:sz w:val="18"/>
          <w:szCs w:val="18"/>
        </w:rPr>
        <w:t xml:space="preserve"> образованного в результате раздела земельного участка с кадастровым номером 38:06:100801:37218</w:t>
      </w:r>
    </w:p>
    <w:p w:rsidR="00332FB4" w:rsidRPr="00332FB4" w:rsidRDefault="00332FB4" w:rsidP="00A51F13">
      <w:pPr>
        <w:tabs>
          <w:tab w:val="left" w:pos="-142"/>
          <w:tab w:val="left" w:pos="0"/>
          <w:tab w:val="left" w:pos="3976"/>
        </w:tabs>
        <w:ind w:left="142" w:right="-136" w:firstLine="426"/>
        <w:rPr>
          <w:b/>
          <w:sz w:val="18"/>
          <w:szCs w:val="18"/>
        </w:rPr>
      </w:pPr>
    </w:p>
    <w:p w:rsidR="00332FB4" w:rsidRPr="00332FB4" w:rsidRDefault="00332FB4" w:rsidP="00A51F13">
      <w:pPr>
        <w:tabs>
          <w:tab w:val="left" w:pos="-142"/>
          <w:tab w:val="left" w:pos="0"/>
          <w:tab w:val="left" w:pos="3976"/>
        </w:tabs>
        <w:ind w:left="142" w:right="-136" w:firstLine="426"/>
        <w:jc w:val="center"/>
        <w:rPr>
          <w:b/>
          <w:sz w:val="18"/>
          <w:szCs w:val="18"/>
        </w:rPr>
      </w:pPr>
      <w:r w:rsidRPr="00332FB4">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32FB4" w:rsidRPr="00332FB4" w:rsidRDefault="00332FB4" w:rsidP="00A51F13">
      <w:pPr>
        <w:tabs>
          <w:tab w:val="left" w:pos="-142"/>
          <w:tab w:val="left" w:pos="0"/>
          <w:tab w:val="left" w:pos="3976"/>
        </w:tabs>
        <w:ind w:left="142" w:right="-136" w:firstLine="426"/>
        <w:jc w:val="center"/>
        <w:rPr>
          <w:sz w:val="18"/>
          <w:szCs w:val="18"/>
        </w:rPr>
      </w:pPr>
    </w:p>
    <w:p w:rsidR="00975FA6" w:rsidRDefault="00332FB4" w:rsidP="00A51F13">
      <w:pPr>
        <w:tabs>
          <w:tab w:val="left" w:pos="-142"/>
          <w:tab w:val="left" w:pos="0"/>
          <w:tab w:val="left" w:pos="3976"/>
        </w:tabs>
        <w:ind w:left="142" w:right="-136" w:firstLine="426"/>
        <w:rPr>
          <w:sz w:val="18"/>
          <w:szCs w:val="18"/>
        </w:rPr>
      </w:pPr>
      <w:r>
        <w:rPr>
          <w:noProof/>
          <w:sz w:val="18"/>
          <w:szCs w:val="18"/>
        </w:rPr>
        <w:drawing>
          <wp:inline distT="0" distB="0" distL="0" distR="0" wp14:anchorId="715DB5F8" wp14:editId="331AD664">
            <wp:extent cx="5995220" cy="4188542"/>
            <wp:effectExtent l="0" t="0" r="571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3144" cy="4187092"/>
                    </a:xfrm>
                    <a:prstGeom prst="rect">
                      <a:avLst/>
                    </a:prstGeom>
                    <a:noFill/>
                  </pic:spPr>
                </pic:pic>
              </a:graphicData>
            </a:graphic>
          </wp:inline>
        </w:drawing>
      </w:r>
    </w:p>
    <w:p w:rsidR="00406E88" w:rsidRPr="007A6408" w:rsidRDefault="00406E88" w:rsidP="00A51F13">
      <w:pPr>
        <w:tabs>
          <w:tab w:val="left" w:pos="426"/>
          <w:tab w:val="left" w:pos="3976"/>
        </w:tabs>
        <w:ind w:left="0" w:right="-136" w:firstLine="426"/>
        <w:jc w:val="center"/>
        <w:rPr>
          <w:b/>
          <w:sz w:val="18"/>
          <w:szCs w:val="18"/>
        </w:rPr>
      </w:pPr>
      <w:r w:rsidRPr="007A6408">
        <w:rPr>
          <w:sz w:val="18"/>
          <w:szCs w:val="18"/>
        </w:rPr>
        <w:lastRenderedPageBreak/>
        <w:t>РОССИЙСКАЯ ФЕДЕРАЦИЯ</w:t>
      </w:r>
    </w:p>
    <w:p w:rsidR="00406E88" w:rsidRPr="007A6408" w:rsidRDefault="00406E88" w:rsidP="00A51F13">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406E88" w:rsidRPr="007A6408" w:rsidRDefault="00406E88" w:rsidP="00A51F13">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406E88" w:rsidRDefault="00406E88" w:rsidP="00A51F13">
      <w:pPr>
        <w:tabs>
          <w:tab w:val="left" w:pos="426"/>
          <w:tab w:val="left" w:pos="3976"/>
        </w:tabs>
        <w:ind w:left="426" w:right="-136" w:firstLine="426"/>
        <w:jc w:val="center"/>
        <w:rPr>
          <w:b/>
          <w:bCs/>
          <w:sz w:val="18"/>
          <w:szCs w:val="18"/>
        </w:rPr>
      </w:pPr>
      <w:r w:rsidRPr="007A6408">
        <w:rPr>
          <w:b/>
          <w:bCs/>
          <w:sz w:val="18"/>
          <w:szCs w:val="18"/>
        </w:rPr>
        <w:t>АДМИНИСТРАЦИЯ</w:t>
      </w:r>
    </w:p>
    <w:p w:rsidR="00406E88" w:rsidRDefault="00406E88" w:rsidP="00A51F13">
      <w:pPr>
        <w:tabs>
          <w:tab w:val="left" w:pos="426"/>
          <w:tab w:val="left" w:pos="3976"/>
        </w:tabs>
        <w:ind w:left="426" w:right="-136" w:firstLine="426"/>
        <w:jc w:val="center"/>
        <w:rPr>
          <w:b/>
          <w:bCs/>
          <w:sz w:val="18"/>
          <w:szCs w:val="18"/>
        </w:rPr>
      </w:pPr>
      <w:r>
        <w:rPr>
          <w:b/>
          <w:bCs/>
          <w:sz w:val="18"/>
          <w:szCs w:val="18"/>
        </w:rPr>
        <w:t>ПОСТАНОВЛЕНИЕ</w:t>
      </w:r>
    </w:p>
    <w:p w:rsidR="00406E88" w:rsidRPr="007A6408" w:rsidRDefault="00406E88" w:rsidP="00A51F13">
      <w:pPr>
        <w:tabs>
          <w:tab w:val="left" w:pos="426"/>
          <w:tab w:val="left" w:pos="3976"/>
        </w:tabs>
        <w:ind w:left="426" w:right="-136" w:firstLine="426"/>
        <w:jc w:val="center"/>
        <w:rPr>
          <w:b/>
          <w:bCs/>
          <w:sz w:val="18"/>
          <w:szCs w:val="18"/>
        </w:rPr>
      </w:pPr>
    </w:p>
    <w:p w:rsidR="00406E88" w:rsidRDefault="00406E88" w:rsidP="00A51F13">
      <w:pPr>
        <w:tabs>
          <w:tab w:val="left" w:pos="426"/>
          <w:tab w:val="left" w:pos="3976"/>
        </w:tabs>
        <w:ind w:left="426" w:right="-136" w:firstLine="426"/>
        <w:rPr>
          <w:sz w:val="18"/>
          <w:szCs w:val="18"/>
          <w:u w:val="single"/>
        </w:rPr>
      </w:pPr>
      <w:r>
        <w:rPr>
          <w:bCs/>
          <w:sz w:val="18"/>
          <w:szCs w:val="18"/>
          <w:u w:val="single"/>
        </w:rPr>
        <w:t>10.04.2023</w:t>
      </w:r>
      <w:r>
        <w:rPr>
          <w:sz w:val="18"/>
          <w:szCs w:val="18"/>
          <w:u w:val="single"/>
        </w:rPr>
        <w:t xml:space="preserve">  № 344 </w:t>
      </w:r>
      <w:proofErr w:type="spellStart"/>
      <w:r>
        <w:rPr>
          <w:sz w:val="18"/>
          <w:szCs w:val="18"/>
          <w:u w:val="single"/>
        </w:rPr>
        <w:t>пз</w:t>
      </w:r>
      <w:proofErr w:type="spellEnd"/>
    </w:p>
    <w:p w:rsidR="00406E88" w:rsidRDefault="00406E88" w:rsidP="00A51F13">
      <w:pPr>
        <w:tabs>
          <w:tab w:val="left" w:pos="426"/>
          <w:tab w:val="left" w:pos="3976"/>
        </w:tabs>
        <w:ind w:left="426" w:right="-136" w:firstLine="426"/>
        <w:rPr>
          <w:sz w:val="18"/>
          <w:szCs w:val="18"/>
        </w:rPr>
      </w:pPr>
      <w:r w:rsidRPr="007A6408">
        <w:rPr>
          <w:sz w:val="18"/>
          <w:szCs w:val="18"/>
        </w:rPr>
        <w:t xml:space="preserve">       с. Хомутово </w:t>
      </w:r>
    </w:p>
    <w:p w:rsidR="00406E88" w:rsidRDefault="00406E88" w:rsidP="00A51F13">
      <w:pPr>
        <w:tabs>
          <w:tab w:val="left" w:pos="426"/>
          <w:tab w:val="left" w:pos="3976"/>
        </w:tabs>
        <w:ind w:left="426" w:right="-136" w:firstLine="426"/>
        <w:rPr>
          <w:sz w:val="18"/>
          <w:szCs w:val="18"/>
        </w:rPr>
      </w:pPr>
    </w:p>
    <w:p w:rsidR="00406E88" w:rsidRDefault="00406E88" w:rsidP="00A51F13">
      <w:pPr>
        <w:tabs>
          <w:tab w:val="left" w:pos="-142"/>
          <w:tab w:val="left" w:pos="0"/>
          <w:tab w:val="left" w:pos="3976"/>
        </w:tabs>
        <w:ind w:left="142" w:right="-136" w:firstLine="426"/>
        <w:rPr>
          <w:sz w:val="18"/>
          <w:szCs w:val="18"/>
        </w:rPr>
      </w:pPr>
      <w:r w:rsidRPr="00406E88">
        <w:rPr>
          <w:sz w:val="18"/>
          <w:szCs w:val="18"/>
        </w:rPr>
        <w:t>О назначении публичных слушаний по проекту решения</w:t>
      </w:r>
      <w:r>
        <w:rPr>
          <w:sz w:val="18"/>
          <w:szCs w:val="18"/>
        </w:rPr>
        <w:t xml:space="preserve"> </w:t>
      </w:r>
      <w:r w:rsidRPr="00406E88">
        <w:rPr>
          <w:sz w:val="18"/>
          <w:szCs w:val="18"/>
        </w:rPr>
        <w:t>о предоставлении разрешения</w:t>
      </w:r>
      <w:r>
        <w:rPr>
          <w:sz w:val="18"/>
          <w:szCs w:val="18"/>
        </w:rPr>
        <w:t xml:space="preserve"> на условно разрешенный вид </w:t>
      </w:r>
      <w:r w:rsidRPr="00406E88">
        <w:rPr>
          <w:sz w:val="18"/>
          <w:szCs w:val="18"/>
        </w:rPr>
        <w:t>использования земельного участка</w:t>
      </w:r>
      <w:r>
        <w:rPr>
          <w:sz w:val="18"/>
          <w:szCs w:val="18"/>
        </w:rPr>
        <w:t>.</w:t>
      </w:r>
    </w:p>
    <w:p w:rsidR="00406E88" w:rsidRDefault="00406E88" w:rsidP="00A51F13">
      <w:pPr>
        <w:tabs>
          <w:tab w:val="left" w:pos="-142"/>
          <w:tab w:val="left" w:pos="0"/>
          <w:tab w:val="left" w:pos="3976"/>
        </w:tabs>
        <w:ind w:left="142" w:right="-136" w:firstLine="426"/>
        <w:rPr>
          <w:sz w:val="18"/>
          <w:szCs w:val="18"/>
        </w:rPr>
      </w:pPr>
    </w:p>
    <w:p w:rsidR="00A51F13" w:rsidRDefault="00A51F13" w:rsidP="00651EAB">
      <w:pPr>
        <w:tabs>
          <w:tab w:val="left" w:pos="-142"/>
          <w:tab w:val="left" w:pos="0"/>
          <w:tab w:val="left" w:pos="3976"/>
        </w:tabs>
        <w:ind w:left="0" w:right="-136" w:firstLine="426"/>
        <w:rPr>
          <w:sz w:val="18"/>
          <w:szCs w:val="18"/>
        </w:rPr>
      </w:pPr>
      <w:proofErr w:type="gramStart"/>
      <w:r w:rsidRPr="00A51F1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A51F13">
        <w:rPr>
          <w:sz w:val="18"/>
          <w:szCs w:val="18"/>
        </w:rPr>
        <w:t>Хомутовского</w:t>
      </w:r>
      <w:proofErr w:type="spellEnd"/>
      <w:r w:rsidRPr="00A51F13">
        <w:rPr>
          <w:sz w:val="18"/>
          <w:szCs w:val="18"/>
        </w:rPr>
        <w:t xml:space="preserve"> муниципального образования, постановлением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от 31.10.2018 № 150 о/д</w:t>
      </w:r>
      <w:proofErr w:type="gramEnd"/>
      <w:r w:rsidRPr="00A51F13">
        <w:rPr>
          <w:sz w:val="18"/>
          <w:szCs w:val="18"/>
        </w:rPr>
        <w:t xml:space="preserve"> «</w:t>
      </w:r>
      <w:proofErr w:type="gramStart"/>
      <w:r w:rsidRPr="00A51F13">
        <w:rPr>
          <w:sz w:val="18"/>
          <w:szCs w:val="18"/>
        </w:rPr>
        <w:t xml:space="preserve">О комиссии по подготовке правил землепользования и застройки </w:t>
      </w:r>
      <w:proofErr w:type="spellStart"/>
      <w:r w:rsidRPr="00A51F13">
        <w:rPr>
          <w:sz w:val="18"/>
          <w:szCs w:val="18"/>
        </w:rPr>
        <w:t>Хомутовского</w:t>
      </w:r>
      <w:proofErr w:type="spellEnd"/>
      <w:r w:rsidRPr="00A51F13">
        <w:rPr>
          <w:sz w:val="18"/>
          <w:szCs w:val="18"/>
        </w:rPr>
        <w:t xml:space="preserve"> муниципального образования», Решением Думы </w:t>
      </w:r>
      <w:proofErr w:type="spellStart"/>
      <w:r w:rsidRPr="00A51F13">
        <w:rPr>
          <w:sz w:val="18"/>
          <w:szCs w:val="18"/>
        </w:rPr>
        <w:t>Хомутовского</w:t>
      </w:r>
      <w:proofErr w:type="spellEnd"/>
      <w:r w:rsidRPr="00A51F13">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A51F13">
        <w:rPr>
          <w:sz w:val="18"/>
          <w:szCs w:val="18"/>
        </w:rPr>
        <w:t>Хомутовском</w:t>
      </w:r>
      <w:proofErr w:type="spellEnd"/>
      <w:r w:rsidRPr="00A51F13">
        <w:rPr>
          <w:sz w:val="18"/>
          <w:szCs w:val="18"/>
        </w:rPr>
        <w:t xml:space="preserve"> муниципальном образовании», на основании заявления </w:t>
      </w:r>
      <w:proofErr w:type="spellStart"/>
      <w:r w:rsidRPr="00A51F13">
        <w:rPr>
          <w:sz w:val="18"/>
          <w:szCs w:val="18"/>
        </w:rPr>
        <w:t>Ченских</w:t>
      </w:r>
      <w:proofErr w:type="spellEnd"/>
      <w:r w:rsidRPr="00A51F13">
        <w:rPr>
          <w:sz w:val="18"/>
          <w:szCs w:val="18"/>
        </w:rPr>
        <w:t xml:space="preserve"> Романа Александровича Администрация </w:t>
      </w:r>
      <w:proofErr w:type="spellStart"/>
      <w:r w:rsidRPr="00A51F13">
        <w:rPr>
          <w:sz w:val="18"/>
          <w:szCs w:val="18"/>
        </w:rPr>
        <w:t>Хомутовского</w:t>
      </w:r>
      <w:proofErr w:type="spellEnd"/>
      <w:r w:rsidRPr="00A51F13">
        <w:rPr>
          <w:sz w:val="18"/>
          <w:szCs w:val="18"/>
        </w:rPr>
        <w:t xml:space="preserve"> муниципального образования</w:t>
      </w:r>
      <w:proofErr w:type="gramEnd"/>
    </w:p>
    <w:p w:rsidR="00A51F13" w:rsidRPr="00A51F13" w:rsidRDefault="00A51F13" w:rsidP="00651EAB">
      <w:pPr>
        <w:tabs>
          <w:tab w:val="left" w:pos="-142"/>
          <w:tab w:val="left" w:pos="0"/>
          <w:tab w:val="left" w:pos="3976"/>
        </w:tabs>
        <w:ind w:left="0" w:right="-136" w:firstLine="426"/>
        <w:rPr>
          <w:sz w:val="18"/>
          <w:szCs w:val="18"/>
        </w:rPr>
      </w:pPr>
    </w:p>
    <w:p w:rsidR="00A51F13" w:rsidRDefault="00A51F13" w:rsidP="00651EAB">
      <w:pPr>
        <w:tabs>
          <w:tab w:val="left" w:pos="-142"/>
          <w:tab w:val="left" w:pos="0"/>
          <w:tab w:val="left" w:pos="3976"/>
        </w:tabs>
        <w:ind w:left="0" w:right="-136" w:firstLine="426"/>
        <w:rPr>
          <w:sz w:val="18"/>
          <w:szCs w:val="18"/>
        </w:rPr>
      </w:pPr>
      <w:r w:rsidRPr="00A51F13">
        <w:rPr>
          <w:sz w:val="18"/>
          <w:szCs w:val="18"/>
        </w:rPr>
        <w:t>ПОСТАНОВЛЯЕТ:</w:t>
      </w:r>
    </w:p>
    <w:p w:rsidR="00A51F13" w:rsidRPr="00A51F13" w:rsidRDefault="00A51F13" w:rsidP="00651EAB">
      <w:pPr>
        <w:tabs>
          <w:tab w:val="left" w:pos="-142"/>
          <w:tab w:val="left" w:pos="0"/>
          <w:tab w:val="left" w:pos="3976"/>
        </w:tabs>
        <w:ind w:left="0" w:right="-136" w:firstLine="426"/>
        <w:rPr>
          <w:sz w:val="18"/>
          <w:szCs w:val="18"/>
        </w:rPr>
      </w:pPr>
    </w:p>
    <w:p w:rsidR="00A51F13" w:rsidRPr="00A51F13" w:rsidRDefault="00A51F13" w:rsidP="00651EAB">
      <w:pPr>
        <w:tabs>
          <w:tab w:val="left" w:pos="-142"/>
          <w:tab w:val="left" w:pos="0"/>
          <w:tab w:val="left" w:pos="3976"/>
        </w:tabs>
        <w:ind w:left="0" w:right="-136" w:firstLine="426"/>
        <w:rPr>
          <w:sz w:val="18"/>
          <w:szCs w:val="18"/>
        </w:rPr>
      </w:pPr>
      <w:r>
        <w:rPr>
          <w:sz w:val="18"/>
          <w:szCs w:val="18"/>
        </w:rPr>
        <w:t>1.</w:t>
      </w:r>
      <w:r w:rsidRPr="00A51F13">
        <w:rPr>
          <w:sz w:val="18"/>
          <w:szCs w:val="18"/>
        </w:rPr>
        <w:t>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A51F13">
        <w:rPr>
          <w:sz w:val="18"/>
          <w:szCs w:val="18"/>
        </w:rPr>
        <w:t>2</w:t>
      </w:r>
      <w:proofErr w:type="gramEnd"/>
      <w:r w:rsidRPr="00A51F13">
        <w:rPr>
          <w:sz w:val="18"/>
          <w:szCs w:val="18"/>
        </w:rPr>
        <w:t xml:space="preserve"> площадью 115 </w:t>
      </w:r>
      <w:proofErr w:type="spellStart"/>
      <w:r w:rsidRPr="00A51F13">
        <w:rPr>
          <w:sz w:val="18"/>
          <w:szCs w:val="18"/>
        </w:rPr>
        <w:t>кв.м</w:t>
      </w:r>
      <w:proofErr w:type="spellEnd"/>
      <w:r w:rsidRPr="00A51F13">
        <w:rPr>
          <w:sz w:val="18"/>
          <w:szCs w:val="18"/>
        </w:rPr>
        <w:t>. образованного в результате раздела земельного участка с кадастровым номером 38:06:100801:34957.</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2. Комиссии по подготовке правил землепользования и застройки </w:t>
      </w:r>
      <w:proofErr w:type="spellStart"/>
      <w:r w:rsidRPr="00A51F13">
        <w:rPr>
          <w:sz w:val="18"/>
          <w:szCs w:val="18"/>
        </w:rPr>
        <w:t>Хомутовского</w:t>
      </w:r>
      <w:proofErr w:type="spellEnd"/>
      <w:r w:rsidRPr="00A51F13">
        <w:rPr>
          <w:sz w:val="18"/>
          <w:szCs w:val="18"/>
        </w:rPr>
        <w:t xml:space="preserve"> муниципального образования:</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2) обеспечить опубликование в газете «Вестник </w:t>
      </w:r>
      <w:proofErr w:type="spellStart"/>
      <w:r w:rsidRPr="00A51F13">
        <w:rPr>
          <w:sz w:val="18"/>
          <w:szCs w:val="18"/>
        </w:rPr>
        <w:t>Хомутовского</w:t>
      </w:r>
      <w:proofErr w:type="spellEnd"/>
      <w:r w:rsidRPr="00A51F13">
        <w:rPr>
          <w:sz w:val="18"/>
          <w:szCs w:val="18"/>
        </w:rPr>
        <w:t xml:space="preserve"> поселения» и размещение на официальном сайте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в информационно-телекоммуникационной сети "Интернет" (http://khomutovskoe-mo.ru):</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б) проекта и информационных материалов к нему;</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в) заключения о результатах публичных слушаний.</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3. Опубликовать настоящее постановление в средствах массовой информации в газете «Вестник </w:t>
      </w:r>
      <w:proofErr w:type="spellStart"/>
      <w:r w:rsidRPr="00A51F13">
        <w:rPr>
          <w:sz w:val="18"/>
          <w:szCs w:val="18"/>
        </w:rPr>
        <w:t>Хомутовского</w:t>
      </w:r>
      <w:proofErr w:type="spellEnd"/>
      <w:r w:rsidRPr="00A51F13">
        <w:rPr>
          <w:sz w:val="18"/>
          <w:szCs w:val="18"/>
        </w:rPr>
        <w:t xml:space="preserve"> поселения» и разместить на официальном сайте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в информационно-телекоммуникационной сети "Интернет" (http://khomutovskoe-mo.ru).</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4. </w:t>
      </w:r>
      <w:proofErr w:type="gramStart"/>
      <w:r w:rsidRPr="00A51F13">
        <w:rPr>
          <w:sz w:val="18"/>
          <w:szCs w:val="18"/>
        </w:rPr>
        <w:t>Контроль за</w:t>
      </w:r>
      <w:proofErr w:type="gramEnd"/>
      <w:r w:rsidRPr="00A51F13">
        <w:rPr>
          <w:sz w:val="18"/>
          <w:szCs w:val="18"/>
        </w:rPr>
        <w:t xml:space="preserve"> исполнением настоящего постановления возложить на Заместителя Главы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w:t>
      </w:r>
    </w:p>
    <w:p w:rsidR="00A51F13" w:rsidRPr="00A51F13" w:rsidRDefault="00A51F13" w:rsidP="00651EAB">
      <w:pPr>
        <w:tabs>
          <w:tab w:val="left" w:pos="-142"/>
          <w:tab w:val="left" w:pos="0"/>
          <w:tab w:val="left" w:pos="3976"/>
        </w:tabs>
        <w:ind w:left="0" w:right="-136" w:firstLine="426"/>
        <w:rPr>
          <w:sz w:val="18"/>
          <w:szCs w:val="18"/>
        </w:rPr>
      </w:pPr>
    </w:p>
    <w:p w:rsidR="00A51F13" w:rsidRPr="00A51F13" w:rsidRDefault="00A51F13" w:rsidP="00651EAB">
      <w:pPr>
        <w:tabs>
          <w:tab w:val="left" w:pos="-142"/>
          <w:tab w:val="left" w:pos="0"/>
          <w:tab w:val="left" w:pos="3976"/>
        </w:tabs>
        <w:ind w:left="0" w:right="-136" w:firstLine="426"/>
        <w:rPr>
          <w:sz w:val="18"/>
          <w:szCs w:val="18"/>
        </w:rPr>
      </w:pPr>
    </w:p>
    <w:p w:rsidR="00A51F13" w:rsidRPr="00A51F13" w:rsidRDefault="00A51F13" w:rsidP="00651EAB">
      <w:pPr>
        <w:tabs>
          <w:tab w:val="left" w:pos="-142"/>
          <w:tab w:val="left" w:pos="0"/>
          <w:tab w:val="left" w:pos="3976"/>
        </w:tabs>
        <w:ind w:left="0" w:right="-136" w:firstLine="426"/>
        <w:jc w:val="center"/>
        <w:rPr>
          <w:i/>
          <w:sz w:val="18"/>
          <w:szCs w:val="18"/>
        </w:rPr>
      </w:pPr>
      <w:proofErr w:type="gramStart"/>
      <w:r w:rsidRPr="00A51F13">
        <w:rPr>
          <w:i/>
          <w:sz w:val="18"/>
          <w:szCs w:val="18"/>
        </w:rPr>
        <w:t>Исполняющий</w:t>
      </w:r>
      <w:proofErr w:type="gramEnd"/>
      <w:r w:rsidRPr="00A51F13">
        <w:rPr>
          <w:i/>
          <w:sz w:val="18"/>
          <w:szCs w:val="18"/>
        </w:rPr>
        <w:t xml:space="preserve"> обязанности</w:t>
      </w:r>
    </w:p>
    <w:p w:rsidR="00A51F13" w:rsidRDefault="00A51F13" w:rsidP="00651EAB">
      <w:pPr>
        <w:tabs>
          <w:tab w:val="left" w:pos="-142"/>
          <w:tab w:val="left" w:pos="0"/>
          <w:tab w:val="left" w:pos="3976"/>
        </w:tabs>
        <w:ind w:left="0" w:right="-136" w:firstLine="426"/>
        <w:jc w:val="right"/>
        <w:rPr>
          <w:i/>
          <w:sz w:val="18"/>
          <w:szCs w:val="18"/>
        </w:rPr>
      </w:pPr>
      <w:r w:rsidRPr="00A51F13">
        <w:rPr>
          <w:i/>
          <w:sz w:val="18"/>
          <w:szCs w:val="18"/>
        </w:rPr>
        <w:t xml:space="preserve">Главы администрации          </w:t>
      </w:r>
      <w:r>
        <w:rPr>
          <w:i/>
          <w:sz w:val="18"/>
          <w:szCs w:val="18"/>
        </w:rPr>
        <w:t xml:space="preserve">     </w:t>
      </w:r>
      <w:r w:rsidRPr="00A51F13">
        <w:rPr>
          <w:i/>
          <w:sz w:val="18"/>
          <w:szCs w:val="18"/>
        </w:rPr>
        <w:t xml:space="preserve">                                                    А.В. Иваненко</w:t>
      </w:r>
    </w:p>
    <w:p w:rsidR="00A51F13" w:rsidRDefault="00A51F13" w:rsidP="00651EAB">
      <w:pPr>
        <w:tabs>
          <w:tab w:val="left" w:pos="-142"/>
          <w:tab w:val="left" w:pos="0"/>
          <w:tab w:val="left" w:pos="3976"/>
        </w:tabs>
        <w:ind w:left="0" w:right="-136" w:firstLine="426"/>
        <w:jc w:val="right"/>
        <w:rPr>
          <w:i/>
          <w:sz w:val="18"/>
          <w:szCs w:val="18"/>
        </w:rPr>
      </w:pPr>
    </w:p>
    <w:p w:rsidR="00A51F13" w:rsidRDefault="00A51F13" w:rsidP="00651EAB">
      <w:pPr>
        <w:tabs>
          <w:tab w:val="left" w:pos="-142"/>
          <w:tab w:val="left" w:pos="0"/>
          <w:tab w:val="left" w:pos="3976"/>
        </w:tabs>
        <w:ind w:left="0" w:right="-136" w:firstLine="426"/>
        <w:jc w:val="right"/>
        <w:rPr>
          <w:i/>
          <w:sz w:val="18"/>
          <w:szCs w:val="18"/>
        </w:rPr>
      </w:pPr>
    </w:p>
    <w:p w:rsidR="00A51F13" w:rsidRPr="00A51F13" w:rsidRDefault="00A51F13" w:rsidP="00651EAB">
      <w:pPr>
        <w:tabs>
          <w:tab w:val="left" w:pos="-142"/>
          <w:tab w:val="left" w:pos="0"/>
          <w:tab w:val="left" w:pos="3976"/>
        </w:tabs>
        <w:ind w:left="0" w:right="-136" w:firstLine="426"/>
        <w:jc w:val="center"/>
        <w:rPr>
          <w:b/>
          <w:sz w:val="18"/>
          <w:szCs w:val="18"/>
        </w:rPr>
      </w:pPr>
      <w:r w:rsidRPr="00A51F13">
        <w:rPr>
          <w:b/>
          <w:sz w:val="18"/>
          <w:szCs w:val="18"/>
        </w:rPr>
        <w:t>Оповещение</w:t>
      </w:r>
    </w:p>
    <w:p w:rsidR="00A51F13" w:rsidRPr="00A51F13" w:rsidRDefault="00A51F13" w:rsidP="00651EAB">
      <w:pPr>
        <w:tabs>
          <w:tab w:val="left" w:pos="-142"/>
          <w:tab w:val="left" w:pos="0"/>
          <w:tab w:val="left" w:pos="3976"/>
        </w:tabs>
        <w:ind w:left="0" w:right="-136" w:firstLine="426"/>
        <w:jc w:val="center"/>
        <w:rPr>
          <w:b/>
          <w:sz w:val="18"/>
          <w:szCs w:val="18"/>
        </w:rPr>
      </w:pPr>
      <w:r w:rsidRPr="00A51F13">
        <w:rPr>
          <w:b/>
          <w:sz w:val="18"/>
          <w:szCs w:val="18"/>
        </w:rPr>
        <w:t xml:space="preserve">жителей </w:t>
      </w:r>
      <w:proofErr w:type="spellStart"/>
      <w:r w:rsidRPr="00A51F13">
        <w:rPr>
          <w:b/>
          <w:sz w:val="18"/>
          <w:szCs w:val="18"/>
        </w:rPr>
        <w:t>Хомутовского</w:t>
      </w:r>
      <w:proofErr w:type="spellEnd"/>
      <w:r w:rsidRPr="00A51F13">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A51F13">
        <w:rPr>
          <w:b/>
          <w:sz w:val="18"/>
          <w:szCs w:val="18"/>
        </w:rPr>
        <w:t>2</w:t>
      </w:r>
      <w:proofErr w:type="gramEnd"/>
      <w:r w:rsidRPr="00A51F13">
        <w:rPr>
          <w:b/>
          <w:sz w:val="18"/>
          <w:szCs w:val="18"/>
        </w:rPr>
        <w:t xml:space="preserve"> образованного в результате раздела земельного участка с кадастровым номером 38:06:100801:34957</w:t>
      </w:r>
    </w:p>
    <w:p w:rsidR="00A51F13" w:rsidRPr="00A51F13" w:rsidRDefault="00A51F13" w:rsidP="00651EAB">
      <w:pPr>
        <w:tabs>
          <w:tab w:val="left" w:pos="-142"/>
          <w:tab w:val="left" w:pos="0"/>
          <w:tab w:val="left" w:pos="3976"/>
        </w:tabs>
        <w:ind w:left="0" w:right="-136" w:firstLine="426"/>
        <w:jc w:val="center"/>
        <w:rPr>
          <w:b/>
          <w:sz w:val="18"/>
          <w:szCs w:val="18"/>
        </w:rPr>
      </w:pP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Комиссия по подготовке правил землепользования и застройки </w:t>
      </w:r>
      <w:proofErr w:type="spellStart"/>
      <w:r w:rsidRPr="00A51F13">
        <w:rPr>
          <w:sz w:val="18"/>
          <w:szCs w:val="18"/>
        </w:rPr>
        <w:t>Хомутовского</w:t>
      </w:r>
      <w:proofErr w:type="spellEnd"/>
      <w:r w:rsidRPr="00A51F13">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A51F13">
        <w:rPr>
          <w:sz w:val="18"/>
          <w:szCs w:val="18"/>
        </w:rPr>
        <w:t>2</w:t>
      </w:r>
      <w:proofErr w:type="gramEnd"/>
      <w:r w:rsidRPr="00A51F13">
        <w:rPr>
          <w:sz w:val="18"/>
          <w:szCs w:val="18"/>
        </w:rPr>
        <w:t xml:space="preserve"> образованного в результате раздела земельного участка с кадастровым номером 38:06:100801:34957 (далее – проект).</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Информационные материалы к проекту:</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1)проект решения о предоставлении разрешения на условно разрешенный вид использования земельного участка;</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10.04.2023г. по 04.05.2023 г.)</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Место экспозиции проекта: в здании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по адресу: Иркутская область, Иркутский район, с. Хомутово, ул. Кирова, 7</w:t>
      </w:r>
      <w:proofErr w:type="gramStart"/>
      <w:r w:rsidRPr="00A51F13">
        <w:rPr>
          <w:sz w:val="18"/>
          <w:szCs w:val="18"/>
        </w:rPr>
        <w:t xml:space="preserve"> А</w:t>
      </w:r>
      <w:proofErr w:type="gramEnd"/>
      <w:r w:rsidRPr="00A51F13">
        <w:rPr>
          <w:sz w:val="18"/>
          <w:szCs w:val="18"/>
        </w:rPr>
        <w:t>, 1 этаж, 3 кабинет (отдел градостроительства, земельных и имущественных отношений)</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Дата открытия экспозиции проекта: 10.04.2023 г.</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lastRenderedPageBreak/>
        <w:t xml:space="preserve">Срок, время проведения экспозиции проекта: с 10.04.2023г. по 04.05.2023г. включительно. </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Собрания участников публичных слушаний: </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Регистрация лиц, участвующих в собрании участников публичных слушаний: 04.05.2023 г.</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(с 15:30 до 16:00 часов) по адресу: в здании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по адресу: Иркутская область, Иркутский район, с. Хомутово, ул. Кирова, 7</w:t>
      </w:r>
      <w:proofErr w:type="gramStart"/>
      <w:r w:rsidRPr="00A51F13">
        <w:rPr>
          <w:sz w:val="18"/>
          <w:szCs w:val="18"/>
        </w:rPr>
        <w:t xml:space="preserve"> А</w:t>
      </w:r>
      <w:proofErr w:type="gramEnd"/>
      <w:r w:rsidRPr="00A51F13">
        <w:rPr>
          <w:sz w:val="18"/>
          <w:szCs w:val="18"/>
        </w:rPr>
        <w:t>, 1 этаж, 3 кабинет;</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Собрание участников публичных слушаний: 04.05.2022 в 16:15 часов.</w:t>
      </w:r>
    </w:p>
    <w:p w:rsidR="00A51F13" w:rsidRPr="00A51F13" w:rsidRDefault="00A51F13" w:rsidP="00651EAB">
      <w:pPr>
        <w:tabs>
          <w:tab w:val="left" w:pos="-142"/>
          <w:tab w:val="left" w:pos="0"/>
          <w:tab w:val="left" w:pos="3976"/>
        </w:tabs>
        <w:ind w:left="0" w:right="-136" w:firstLine="426"/>
        <w:rPr>
          <w:sz w:val="18"/>
          <w:szCs w:val="18"/>
        </w:rPr>
      </w:pPr>
      <w:proofErr w:type="gramStart"/>
      <w:r w:rsidRPr="00A51F1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в письменной или устной форме в ходе проведения собрания участников публичных слушаний;</w:t>
      </w:r>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 в письменной форме в адрес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по адресу: </w:t>
      </w:r>
      <w:proofErr w:type="gramStart"/>
      <w:r w:rsidRPr="00A51F1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A51F13" w:rsidRPr="00A51F13" w:rsidRDefault="00A51F13" w:rsidP="00651EAB">
      <w:pPr>
        <w:tabs>
          <w:tab w:val="left" w:pos="-142"/>
          <w:tab w:val="left" w:pos="0"/>
          <w:tab w:val="left" w:pos="3976"/>
        </w:tabs>
        <w:ind w:left="0" w:right="-136" w:firstLine="426"/>
        <w:rPr>
          <w:sz w:val="18"/>
          <w:szCs w:val="18"/>
        </w:rPr>
      </w:pPr>
      <w:r w:rsidRPr="00A51F13">
        <w:rPr>
          <w:sz w:val="18"/>
          <w:szCs w:val="18"/>
        </w:rPr>
        <w:t xml:space="preserve">Проект и информационные материалы к нему будут размещены на официальном сайте администрации </w:t>
      </w:r>
      <w:proofErr w:type="spellStart"/>
      <w:r w:rsidRPr="00A51F13">
        <w:rPr>
          <w:sz w:val="18"/>
          <w:szCs w:val="18"/>
        </w:rPr>
        <w:t>Хомутовского</w:t>
      </w:r>
      <w:proofErr w:type="spellEnd"/>
      <w:r w:rsidRPr="00A51F13">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A51F13">
        <w:rPr>
          <w:sz w:val="18"/>
          <w:szCs w:val="18"/>
        </w:rPr>
        <w:t>Хомутовского</w:t>
      </w:r>
      <w:proofErr w:type="spellEnd"/>
      <w:r w:rsidRPr="00A51F13">
        <w:rPr>
          <w:sz w:val="18"/>
          <w:szCs w:val="18"/>
        </w:rPr>
        <w:t xml:space="preserve"> поселения»: с 10.04.2023г. по 04.05.2023.</w:t>
      </w:r>
    </w:p>
    <w:p w:rsidR="00A51F13" w:rsidRDefault="00A51F13" w:rsidP="00651EAB">
      <w:pPr>
        <w:tabs>
          <w:tab w:val="left" w:pos="-142"/>
          <w:tab w:val="left" w:pos="0"/>
          <w:tab w:val="left" w:pos="3976"/>
        </w:tabs>
        <w:ind w:left="0" w:right="-136" w:firstLine="426"/>
        <w:rPr>
          <w:sz w:val="18"/>
          <w:szCs w:val="18"/>
        </w:rPr>
      </w:pPr>
      <w:r w:rsidRPr="00A51F13">
        <w:rPr>
          <w:sz w:val="18"/>
          <w:szCs w:val="18"/>
        </w:rPr>
        <w:t>Справки по вопросам организации и проведения публичных слушаний по телефону: 696-182,696-501.</w:t>
      </w:r>
    </w:p>
    <w:p w:rsidR="00A51F13" w:rsidRDefault="00A51F13" w:rsidP="00651EAB">
      <w:pPr>
        <w:tabs>
          <w:tab w:val="left" w:pos="-142"/>
          <w:tab w:val="left" w:pos="0"/>
          <w:tab w:val="left" w:pos="3976"/>
        </w:tabs>
        <w:ind w:left="0" w:right="-136" w:firstLine="426"/>
        <w:rPr>
          <w:sz w:val="18"/>
          <w:szCs w:val="18"/>
        </w:rPr>
      </w:pPr>
    </w:p>
    <w:p w:rsidR="00651EAB" w:rsidRPr="00651EAB" w:rsidRDefault="00651EAB" w:rsidP="00651EAB">
      <w:pPr>
        <w:tabs>
          <w:tab w:val="left" w:pos="-142"/>
          <w:tab w:val="left" w:pos="0"/>
          <w:tab w:val="left" w:pos="3976"/>
        </w:tabs>
        <w:ind w:left="0" w:right="-136" w:firstLine="426"/>
        <w:jc w:val="center"/>
        <w:rPr>
          <w:b/>
          <w:sz w:val="18"/>
          <w:szCs w:val="18"/>
          <w:u w:val="single"/>
        </w:rPr>
      </w:pPr>
      <w:r w:rsidRPr="00651EAB">
        <w:rPr>
          <w:b/>
          <w:sz w:val="18"/>
          <w:szCs w:val="18"/>
          <w:u w:val="single"/>
        </w:rPr>
        <w:t>ПРОЕКТ</w:t>
      </w:r>
    </w:p>
    <w:p w:rsidR="00651EAB" w:rsidRPr="00651EAB" w:rsidRDefault="00651EAB" w:rsidP="00651EAB">
      <w:pPr>
        <w:tabs>
          <w:tab w:val="left" w:pos="-142"/>
          <w:tab w:val="left" w:pos="0"/>
          <w:tab w:val="left" w:pos="3976"/>
        </w:tabs>
        <w:ind w:left="0" w:right="-136" w:firstLine="426"/>
        <w:jc w:val="center"/>
        <w:rPr>
          <w:sz w:val="18"/>
          <w:szCs w:val="18"/>
        </w:rPr>
      </w:pPr>
      <w:r w:rsidRPr="00651EAB">
        <w:rPr>
          <w:sz w:val="18"/>
          <w:szCs w:val="18"/>
        </w:rPr>
        <w:t>решения о предоставлении разрешения на условно разрешенный вид использования «Магазины» в отношении земельного участка ЗУ</w:t>
      </w:r>
      <w:proofErr w:type="gramStart"/>
      <w:r w:rsidRPr="00651EAB">
        <w:rPr>
          <w:sz w:val="18"/>
          <w:szCs w:val="18"/>
        </w:rPr>
        <w:t>2</w:t>
      </w:r>
      <w:proofErr w:type="gramEnd"/>
      <w:r w:rsidRPr="00651EAB">
        <w:rPr>
          <w:sz w:val="18"/>
          <w:szCs w:val="18"/>
        </w:rPr>
        <w:t xml:space="preserve"> образованного в результате раздела земельного участка с кадастровым номером 38:06:100801:34957</w:t>
      </w:r>
    </w:p>
    <w:p w:rsidR="00651EAB" w:rsidRPr="00651EAB" w:rsidRDefault="00651EAB" w:rsidP="00651EAB">
      <w:pPr>
        <w:tabs>
          <w:tab w:val="left" w:pos="-142"/>
          <w:tab w:val="left" w:pos="0"/>
          <w:tab w:val="left" w:pos="3976"/>
        </w:tabs>
        <w:ind w:left="0" w:right="-136" w:firstLine="426"/>
        <w:rPr>
          <w:sz w:val="18"/>
          <w:szCs w:val="18"/>
        </w:rPr>
      </w:pPr>
    </w:p>
    <w:p w:rsidR="00651EAB" w:rsidRPr="00651EAB" w:rsidRDefault="00651EAB" w:rsidP="00651EAB">
      <w:pPr>
        <w:tabs>
          <w:tab w:val="left" w:pos="-142"/>
          <w:tab w:val="left" w:pos="0"/>
          <w:tab w:val="left" w:pos="3976"/>
        </w:tabs>
        <w:ind w:left="0" w:right="-136" w:firstLine="426"/>
        <w:rPr>
          <w:sz w:val="18"/>
          <w:szCs w:val="18"/>
        </w:rPr>
      </w:pPr>
      <w:r w:rsidRPr="00651EAB">
        <w:rPr>
          <w:sz w:val="18"/>
          <w:szCs w:val="18"/>
        </w:rPr>
        <w:t xml:space="preserve">Учитывая заявление </w:t>
      </w:r>
      <w:proofErr w:type="spellStart"/>
      <w:r w:rsidRPr="00651EAB">
        <w:rPr>
          <w:sz w:val="18"/>
          <w:szCs w:val="18"/>
        </w:rPr>
        <w:t>Ченских</w:t>
      </w:r>
      <w:proofErr w:type="spellEnd"/>
      <w:r w:rsidRPr="00651EAB">
        <w:rPr>
          <w:sz w:val="18"/>
          <w:szCs w:val="18"/>
        </w:rPr>
        <w:t xml:space="preserve"> Романа Александровича о предоставлении разрешения на условно разрешенный вид использования «Магазины»: в отношении земельного участка ЗУ</w:t>
      </w:r>
      <w:proofErr w:type="gramStart"/>
      <w:r w:rsidRPr="00651EAB">
        <w:rPr>
          <w:sz w:val="18"/>
          <w:szCs w:val="18"/>
        </w:rPr>
        <w:t>2</w:t>
      </w:r>
      <w:proofErr w:type="gramEnd"/>
      <w:r w:rsidRPr="00651EAB">
        <w:rPr>
          <w:sz w:val="18"/>
          <w:szCs w:val="18"/>
        </w:rPr>
        <w:t xml:space="preserve"> образованного в результате раздела земельного участка с кадастровым номером 38:06:100801:34957</w:t>
      </w:r>
    </w:p>
    <w:p w:rsidR="00651EAB" w:rsidRPr="00651EAB" w:rsidRDefault="00651EAB" w:rsidP="00651EAB">
      <w:pPr>
        <w:tabs>
          <w:tab w:val="left" w:pos="-142"/>
          <w:tab w:val="left" w:pos="0"/>
          <w:tab w:val="left" w:pos="3976"/>
        </w:tabs>
        <w:ind w:left="0" w:right="-136" w:firstLine="426"/>
        <w:rPr>
          <w:b/>
          <w:sz w:val="18"/>
          <w:szCs w:val="18"/>
        </w:rPr>
      </w:pPr>
    </w:p>
    <w:p w:rsidR="00651EAB" w:rsidRPr="00651EAB" w:rsidRDefault="00651EAB" w:rsidP="00651EAB">
      <w:pPr>
        <w:tabs>
          <w:tab w:val="left" w:pos="-142"/>
          <w:tab w:val="left" w:pos="0"/>
          <w:tab w:val="left" w:pos="3976"/>
        </w:tabs>
        <w:ind w:left="0" w:right="-136" w:firstLine="426"/>
        <w:jc w:val="center"/>
        <w:rPr>
          <w:b/>
          <w:sz w:val="18"/>
          <w:szCs w:val="18"/>
        </w:rPr>
      </w:pPr>
      <w:r w:rsidRPr="00651EAB">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51EAB" w:rsidRPr="00651EAB" w:rsidRDefault="00651EAB" w:rsidP="00651EAB">
      <w:pPr>
        <w:tabs>
          <w:tab w:val="left" w:pos="-142"/>
          <w:tab w:val="left" w:pos="0"/>
          <w:tab w:val="left" w:pos="3976"/>
        </w:tabs>
        <w:ind w:left="142" w:right="-136" w:firstLine="426"/>
        <w:rPr>
          <w:sz w:val="18"/>
          <w:szCs w:val="18"/>
        </w:rPr>
      </w:pPr>
    </w:p>
    <w:p w:rsidR="00651EAB" w:rsidRPr="00651EAB" w:rsidRDefault="00651EAB" w:rsidP="00651EAB">
      <w:pPr>
        <w:tabs>
          <w:tab w:val="left" w:pos="-142"/>
          <w:tab w:val="left" w:pos="0"/>
          <w:tab w:val="left" w:pos="3976"/>
        </w:tabs>
        <w:ind w:left="142" w:right="-136" w:firstLine="426"/>
        <w:rPr>
          <w:sz w:val="18"/>
          <w:szCs w:val="18"/>
        </w:rPr>
      </w:pPr>
      <w:r w:rsidRPr="00651EAB">
        <w:rPr>
          <w:noProof/>
          <w:sz w:val="18"/>
          <w:szCs w:val="18"/>
        </w:rPr>
        <w:drawing>
          <wp:inline distT="0" distB="0" distL="0" distR="0" wp14:anchorId="480FA58F" wp14:editId="1B4F29BB">
            <wp:extent cx="6216445" cy="32446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16445" cy="3244645"/>
                    </a:xfrm>
                    <a:prstGeom prst="rect">
                      <a:avLst/>
                    </a:prstGeom>
                    <a:noFill/>
                    <a:ln>
                      <a:noFill/>
                    </a:ln>
                  </pic:spPr>
                </pic:pic>
              </a:graphicData>
            </a:graphic>
          </wp:inline>
        </w:drawing>
      </w:r>
    </w:p>
    <w:p w:rsidR="00A51F13" w:rsidRPr="00A51F13" w:rsidRDefault="00A51F13" w:rsidP="00A51F13">
      <w:pPr>
        <w:tabs>
          <w:tab w:val="left" w:pos="-142"/>
          <w:tab w:val="left" w:pos="0"/>
          <w:tab w:val="left" w:pos="3976"/>
        </w:tabs>
        <w:ind w:left="142" w:right="-136" w:firstLine="426"/>
        <w:rPr>
          <w:sz w:val="18"/>
          <w:szCs w:val="18"/>
        </w:rPr>
      </w:pPr>
    </w:p>
    <w:p w:rsidR="00406E88" w:rsidRDefault="00406E8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Default="00BA44F8" w:rsidP="00A51F13">
      <w:pPr>
        <w:tabs>
          <w:tab w:val="left" w:pos="-142"/>
          <w:tab w:val="left" w:pos="0"/>
          <w:tab w:val="left" w:pos="3976"/>
        </w:tabs>
        <w:ind w:left="142" w:right="282" w:firstLine="426"/>
        <w:jc w:val="right"/>
        <w:rPr>
          <w:i/>
          <w:sz w:val="18"/>
          <w:szCs w:val="18"/>
        </w:rPr>
      </w:pPr>
    </w:p>
    <w:p w:rsidR="00BA44F8" w:rsidRPr="00A51F13" w:rsidRDefault="00BA44F8" w:rsidP="00A51F13">
      <w:pPr>
        <w:tabs>
          <w:tab w:val="left" w:pos="-142"/>
          <w:tab w:val="left" w:pos="0"/>
          <w:tab w:val="left" w:pos="3976"/>
        </w:tabs>
        <w:ind w:left="142" w:right="282" w:firstLine="426"/>
        <w:jc w:val="right"/>
        <w:rPr>
          <w:i/>
          <w:sz w:val="18"/>
          <w:szCs w:val="18"/>
        </w:rPr>
      </w:pPr>
    </w:p>
    <w:p w:rsidR="00BA44F8" w:rsidRPr="007A6408" w:rsidRDefault="00BA44F8" w:rsidP="00BA44F8">
      <w:pPr>
        <w:tabs>
          <w:tab w:val="left" w:pos="426"/>
          <w:tab w:val="left" w:pos="3976"/>
        </w:tabs>
        <w:ind w:left="0" w:right="-136" w:firstLine="426"/>
        <w:jc w:val="center"/>
        <w:rPr>
          <w:b/>
          <w:sz w:val="18"/>
          <w:szCs w:val="18"/>
        </w:rPr>
      </w:pPr>
      <w:r w:rsidRPr="007A6408">
        <w:rPr>
          <w:sz w:val="18"/>
          <w:szCs w:val="18"/>
        </w:rPr>
        <w:lastRenderedPageBreak/>
        <w:t>РОССИЙСКАЯ ФЕДЕРАЦИЯ</w:t>
      </w:r>
    </w:p>
    <w:p w:rsidR="00BA44F8" w:rsidRPr="007A6408" w:rsidRDefault="00BA44F8" w:rsidP="00BA44F8">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BA44F8" w:rsidRPr="007A6408" w:rsidRDefault="00BA44F8" w:rsidP="00BA44F8">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BA44F8" w:rsidRDefault="00BA44F8" w:rsidP="00BA44F8">
      <w:pPr>
        <w:tabs>
          <w:tab w:val="left" w:pos="426"/>
          <w:tab w:val="left" w:pos="3976"/>
        </w:tabs>
        <w:ind w:left="426" w:right="-136" w:firstLine="426"/>
        <w:jc w:val="center"/>
        <w:rPr>
          <w:b/>
          <w:bCs/>
          <w:sz w:val="18"/>
          <w:szCs w:val="18"/>
        </w:rPr>
      </w:pPr>
      <w:r w:rsidRPr="007A6408">
        <w:rPr>
          <w:b/>
          <w:bCs/>
          <w:sz w:val="18"/>
          <w:szCs w:val="18"/>
        </w:rPr>
        <w:t>АДМИНИСТРАЦИЯ</w:t>
      </w:r>
    </w:p>
    <w:p w:rsidR="00BA44F8" w:rsidRDefault="00BA44F8" w:rsidP="00BA44F8">
      <w:pPr>
        <w:tabs>
          <w:tab w:val="left" w:pos="426"/>
          <w:tab w:val="left" w:pos="3976"/>
        </w:tabs>
        <w:ind w:left="426" w:right="-136" w:firstLine="426"/>
        <w:jc w:val="center"/>
        <w:rPr>
          <w:b/>
          <w:bCs/>
          <w:sz w:val="18"/>
          <w:szCs w:val="18"/>
        </w:rPr>
      </w:pPr>
      <w:r>
        <w:rPr>
          <w:b/>
          <w:bCs/>
          <w:sz w:val="18"/>
          <w:szCs w:val="18"/>
        </w:rPr>
        <w:t>ПОСТАНОВЛЕНИЕ</w:t>
      </w:r>
    </w:p>
    <w:p w:rsidR="00BA44F8" w:rsidRPr="007A6408" w:rsidRDefault="00BA44F8" w:rsidP="00BA44F8">
      <w:pPr>
        <w:tabs>
          <w:tab w:val="left" w:pos="426"/>
          <w:tab w:val="left" w:pos="3976"/>
        </w:tabs>
        <w:ind w:left="426" w:right="-136" w:firstLine="426"/>
        <w:jc w:val="center"/>
        <w:rPr>
          <w:b/>
          <w:bCs/>
          <w:sz w:val="18"/>
          <w:szCs w:val="18"/>
        </w:rPr>
      </w:pPr>
    </w:p>
    <w:p w:rsidR="00BA44F8" w:rsidRDefault="00BA44F8" w:rsidP="00BA44F8">
      <w:pPr>
        <w:tabs>
          <w:tab w:val="left" w:pos="426"/>
          <w:tab w:val="left" w:pos="3976"/>
        </w:tabs>
        <w:ind w:left="426" w:right="-136" w:firstLine="426"/>
        <w:rPr>
          <w:sz w:val="18"/>
          <w:szCs w:val="18"/>
          <w:u w:val="single"/>
        </w:rPr>
      </w:pPr>
      <w:r>
        <w:rPr>
          <w:bCs/>
          <w:sz w:val="18"/>
          <w:szCs w:val="18"/>
          <w:u w:val="single"/>
        </w:rPr>
        <w:t>10.04.2023</w:t>
      </w:r>
      <w:r>
        <w:rPr>
          <w:sz w:val="18"/>
          <w:szCs w:val="18"/>
          <w:u w:val="single"/>
        </w:rPr>
        <w:t xml:space="preserve">  № 345 </w:t>
      </w:r>
      <w:proofErr w:type="spellStart"/>
      <w:r>
        <w:rPr>
          <w:sz w:val="18"/>
          <w:szCs w:val="18"/>
          <w:u w:val="single"/>
        </w:rPr>
        <w:t>пз</w:t>
      </w:r>
      <w:proofErr w:type="spellEnd"/>
    </w:p>
    <w:p w:rsidR="00BA44F8" w:rsidRDefault="00BA44F8" w:rsidP="00BA44F8">
      <w:pPr>
        <w:tabs>
          <w:tab w:val="left" w:pos="426"/>
          <w:tab w:val="left" w:pos="3976"/>
        </w:tabs>
        <w:ind w:left="426" w:right="-136" w:firstLine="426"/>
        <w:rPr>
          <w:sz w:val="18"/>
          <w:szCs w:val="18"/>
        </w:rPr>
      </w:pPr>
      <w:r w:rsidRPr="007A6408">
        <w:rPr>
          <w:sz w:val="18"/>
          <w:szCs w:val="18"/>
        </w:rPr>
        <w:t xml:space="preserve">       с. Хомутово </w:t>
      </w:r>
    </w:p>
    <w:p w:rsidR="00BA44F8" w:rsidRDefault="00BA44F8" w:rsidP="00BA44F8">
      <w:pPr>
        <w:tabs>
          <w:tab w:val="left" w:pos="426"/>
          <w:tab w:val="left" w:pos="3976"/>
        </w:tabs>
        <w:ind w:left="426" w:right="-136" w:firstLine="426"/>
        <w:rPr>
          <w:sz w:val="18"/>
          <w:szCs w:val="18"/>
        </w:rPr>
      </w:pPr>
    </w:p>
    <w:p w:rsidR="004B1EC4" w:rsidRPr="004B1EC4" w:rsidRDefault="004B1EC4" w:rsidP="004B1EC4">
      <w:pPr>
        <w:tabs>
          <w:tab w:val="left" w:pos="-142"/>
          <w:tab w:val="left" w:pos="0"/>
          <w:tab w:val="left" w:pos="3976"/>
        </w:tabs>
        <w:ind w:left="142" w:right="-136" w:firstLine="426"/>
        <w:rPr>
          <w:sz w:val="18"/>
          <w:szCs w:val="18"/>
        </w:rPr>
      </w:pPr>
      <w:r w:rsidRPr="004B1EC4">
        <w:rPr>
          <w:sz w:val="18"/>
          <w:szCs w:val="18"/>
        </w:rPr>
        <w:t>О назначении публичных слушаний по проекту решения</w:t>
      </w:r>
      <w:r>
        <w:rPr>
          <w:sz w:val="18"/>
          <w:szCs w:val="18"/>
        </w:rPr>
        <w:t xml:space="preserve"> </w:t>
      </w:r>
      <w:r w:rsidRPr="004B1EC4">
        <w:rPr>
          <w:sz w:val="18"/>
          <w:szCs w:val="18"/>
        </w:rPr>
        <w:t>о предоставлении разрешения</w:t>
      </w:r>
      <w:r>
        <w:rPr>
          <w:sz w:val="18"/>
          <w:szCs w:val="18"/>
        </w:rPr>
        <w:t xml:space="preserve"> </w:t>
      </w:r>
      <w:r w:rsidRPr="004B1EC4">
        <w:rPr>
          <w:sz w:val="18"/>
          <w:szCs w:val="18"/>
        </w:rPr>
        <w:t xml:space="preserve">на условно разрешенный вид </w:t>
      </w:r>
    </w:p>
    <w:p w:rsidR="00BA44F8" w:rsidRDefault="004B1EC4" w:rsidP="004B1EC4">
      <w:pPr>
        <w:tabs>
          <w:tab w:val="left" w:pos="-142"/>
          <w:tab w:val="left" w:pos="0"/>
          <w:tab w:val="left" w:pos="3976"/>
        </w:tabs>
        <w:ind w:left="0" w:right="-136" w:firstLine="0"/>
        <w:rPr>
          <w:sz w:val="18"/>
          <w:szCs w:val="18"/>
        </w:rPr>
      </w:pPr>
      <w:r w:rsidRPr="004B1EC4">
        <w:rPr>
          <w:sz w:val="18"/>
          <w:szCs w:val="18"/>
        </w:rPr>
        <w:t>использования земельного участка</w:t>
      </w:r>
      <w:r w:rsidR="00BA44F8">
        <w:rPr>
          <w:sz w:val="18"/>
          <w:szCs w:val="18"/>
        </w:rPr>
        <w:t>.</w:t>
      </w:r>
    </w:p>
    <w:p w:rsidR="004B1EC4" w:rsidRDefault="004B1EC4" w:rsidP="004B1EC4">
      <w:pPr>
        <w:tabs>
          <w:tab w:val="left" w:pos="-142"/>
          <w:tab w:val="left" w:pos="0"/>
          <w:tab w:val="left" w:pos="3976"/>
        </w:tabs>
        <w:ind w:left="0" w:right="-136" w:firstLine="0"/>
        <w:rPr>
          <w:sz w:val="18"/>
          <w:szCs w:val="18"/>
        </w:rPr>
      </w:pPr>
    </w:p>
    <w:p w:rsidR="004B1EC4" w:rsidRDefault="004B1EC4" w:rsidP="00812B5B">
      <w:pPr>
        <w:tabs>
          <w:tab w:val="left" w:pos="-142"/>
          <w:tab w:val="left" w:pos="0"/>
          <w:tab w:val="left" w:pos="3976"/>
        </w:tabs>
        <w:ind w:left="0" w:right="-136" w:firstLine="567"/>
        <w:rPr>
          <w:sz w:val="18"/>
          <w:szCs w:val="18"/>
        </w:rPr>
      </w:pPr>
      <w:proofErr w:type="gramStart"/>
      <w:r w:rsidRPr="004B1EC4">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B1EC4">
        <w:rPr>
          <w:sz w:val="18"/>
          <w:szCs w:val="18"/>
        </w:rPr>
        <w:t>Хомутовского</w:t>
      </w:r>
      <w:proofErr w:type="spellEnd"/>
      <w:r w:rsidRPr="004B1EC4">
        <w:rPr>
          <w:sz w:val="18"/>
          <w:szCs w:val="18"/>
        </w:rPr>
        <w:t xml:space="preserve"> муниципального образования, постановлением администрации </w:t>
      </w:r>
      <w:proofErr w:type="spellStart"/>
      <w:r w:rsidRPr="004B1EC4">
        <w:rPr>
          <w:sz w:val="18"/>
          <w:szCs w:val="18"/>
        </w:rPr>
        <w:t>Хомутовского</w:t>
      </w:r>
      <w:proofErr w:type="spellEnd"/>
      <w:r w:rsidRPr="004B1EC4">
        <w:rPr>
          <w:sz w:val="18"/>
          <w:szCs w:val="18"/>
        </w:rPr>
        <w:t xml:space="preserve"> муниципального образования от 31.10.2018 № 150 о/д</w:t>
      </w:r>
      <w:proofErr w:type="gramEnd"/>
      <w:r w:rsidRPr="004B1EC4">
        <w:rPr>
          <w:sz w:val="18"/>
          <w:szCs w:val="18"/>
        </w:rPr>
        <w:t xml:space="preserve"> «</w:t>
      </w:r>
      <w:proofErr w:type="gramStart"/>
      <w:r w:rsidRPr="004B1EC4">
        <w:rPr>
          <w:sz w:val="18"/>
          <w:szCs w:val="18"/>
        </w:rPr>
        <w:t xml:space="preserve">О комиссии по подготовке правил землепользования и застройки </w:t>
      </w:r>
      <w:proofErr w:type="spellStart"/>
      <w:r w:rsidRPr="004B1EC4">
        <w:rPr>
          <w:sz w:val="18"/>
          <w:szCs w:val="18"/>
        </w:rPr>
        <w:t>Хомутовского</w:t>
      </w:r>
      <w:proofErr w:type="spellEnd"/>
      <w:r w:rsidRPr="004B1EC4">
        <w:rPr>
          <w:sz w:val="18"/>
          <w:szCs w:val="18"/>
        </w:rPr>
        <w:t xml:space="preserve"> муниципального образования», Решением Думы </w:t>
      </w:r>
      <w:proofErr w:type="spellStart"/>
      <w:r w:rsidRPr="004B1EC4">
        <w:rPr>
          <w:sz w:val="18"/>
          <w:szCs w:val="18"/>
        </w:rPr>
        <w:t>Хомутовского</w:t>
      </w:r>
      <w:proofErr w:type="spellEnd"/>
      <w:r w:rsidRPr="004B1EC4">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B1EC4">
        <w:rPr>
          <w:sz w:val="18"/>
          <w:szCs w:val="18"/>
        </w:rPr>
        <w:t>Хомутовском</w:t>
      </w:r>
      <w:proofErr w:type="spellEnd"/>
      <w:r w:rsidRPr="004B1EC4">
        <w:rPr>
          <w:sz w:val="18"/>
          <w:szCs w:val="18"/>
        </w:rPr>
        <w:t xml:space="preserve"> муниципальном образовании», на основании заявлений </w:t>
      </w:r>
      <w:proofErr w:type="spellStart"/>
      <w:r w:rsidRPr="004B1EC4">
        <w:rPr>
          <w:sz w:val="18"/>
          <w:szCs w:val="18"/>
        </w:rPr>
        <w:t>Слепцовой</w:t>
      </w:r>
      <w:proofErr w:type="spellEnd"/>
      <w:r w:rsidRPr="004B1EC4">
        <w:rPr>
          <w:sz w:val="18"/>
          <w:szCs w:val="18"/>
        </w:rPr>
        <w:t xml:space="preserve"> Татьяны Леонидовны Администрация </w:t>
      </w:r>
      <w:proofErr w:type="spellStart"/>
      <w:r w:rsidRPr="004B1EC4">
        <w:rPr>
          <w:sz w:val="18"/>
          <w:szCs w:val="18"/>
        </w:rPr>
        <w:t>Хомутовского</w:t>
      </w:r>
      <w:proofErr w:type="spellEnd"/>
      <w:r w:rsidRPr="004B1EC4">
        <w:rPr>
          <w:sz w:val="18"/>
          <w:szCs w:val="18"/>
        </w:rPr>
        <w:t xml:space="preserve"> муниципального образования</w:t>
      </w:r>
      <w:proofErr w:type="gramEnd"/>
    </w:p>
    <w:p w:rsidR="004B1EC4" w:rsidRPr="004B1EC4" w:rsidRDefault="004B1EC4" w:rsidP="00812B5B">
      <w:pPr>
        <w:tabs>
          <w:tab w:val="left" w:pos="-142"/>
          <w:tab w:val="left" w:pos="0"/>
          <w:tab w:val="left" w:pos="3976"/>
        </w:tabs>
        <w:ind w:left="0" w:right="-136" w:firstLine="567"/>
        <w:rPr>
          <w:sz w:val="18"/>
          <w:szCs w:val="18"/>
        </w:rPr>
      </w:pPr>
    </w:p>
    <w:p w:rsidR="004B1EC4" w:rsidRDefault="004B1EC4" w:rsidP="00812B5B">
      <w:pPr>
        <w:tabs>
          <w:tab w:val="left" w:pos="-142"/>
          <w:tab w:val="left" w:pos="0"/>
          <w:tab w:val="left" w:pos="3976"/>
        </w:tabs>
        <w:ind w:left="0" w:right="-136" w:firstLine="567"/>
        <w:rPr>
          <w:sz w:val="18"/>
          <w:szCs w:val="18"/>
        </w:rPr>
      </w:pPr>
      <w:r w:rsidRPr="004B1EC4">
        <w:rPr>
          <w:sz w:val="18"/>
          <w:szCs w:val="18"/>
        </w:rPr>
        <w:t>ПОСТАНОВЛЯЕТ:</w:t>
      </w:r>
    </w:p>
    <w:p w:rsidR="004B1EC4" w:rsidRPr="004B1EC4" w:rsidRDefault="004B1EC4" w:rsidP="00812B5B">
      <w:pPr>
        <w:tabs>
          <w:tab w:val="left" w:pos="-142"/>
          <w:tab w:val="left" w:pos="0"/>
          <w:tab w:val="left" w:pos="3976"/>
        </w:tabs>
        <w:ind w:left="0" w:right="-136" w:firstLine="567"/>
        <w:rPr>
          <w:sz w:val="18"/>
          <w:szCs w:val="18"/>
        </w:rPr>
      </w:pP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1.1. земельного участка с кадастровым номером 38:06:100103:4984, площадью 1000 </w:t>
      </w:r>
      <w:proofErr w:type="spellStart"/>
      <w:r w:rsidRPr="004B1EC4">
        <w:rPr>
          <w:sz w:val="18"/>
          <w:szCs w:val="18"/>
        </w:rPr>
        <w:t>кв.м</w:t>
      </w:r>
      <w:proofErr w:type="spellEnd"/>
      <w:r w:rsidRPr="004B1EC4">
        <w:rPr>
          <w:sz w:val="18"/>
          <w:szCs w:val="18"/>
        </w:rPr>
        <w:t xml:space="preserve">., расположенного по адресу: Российская Федерация, Иркутская область, Иркутский муниципальный район, </w:t>
      </w:r>
      <w:proofErr w:type="spellStart"/>
      <w:r w:rsidRPr="004B1EC4">
        <w:rPr>
          <w:sz w:val="18"/>
          <w:szCs w:val="18"/>
        </w:rPr>
        <w:t>Хомутовское</w:t>
      </w:r>
      <w:proofErr w:type="spellEnd"/>
      <w:r w:rsidRPr="004B1EC4">
        <w:rPr>
          <w:sz w:val="18"/>
          <w:szCs w:val="18"/>
        </w:rPr>
        <w:t xml:space="preserve"> сельское поселение, с. Хомутово, пер. Речной, 1</w:t>
      </w:r>
      <w:proofErr w:type="gramStart"/>
      <w:r w:rsidRPr="004B1EC4">
        <w:rPr>
          <w:sz w:val="18"/>
          <w:szCs w:val="18"/>
        </w:rPr>
        <w:t xml:space="preserve"> В</w:t>
      </w:r>
      <w:proofErr w:type="gramEnd"/>
      <w:r w:rsidRPr="004B1EC4">
        <w:rPr>
          <w:sz w:val="18"/>
          <w:szCs w:val="18"/>
        </w:rPr>
        <w:t>;</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1.2. земельного участка с кадастровым номером 38:06:100103:4987, площадью 1000 </w:t>
      </w:r>
      <w:proofErr w:type="spellStart"/>
      <w:r w:rsidRPr="004B1EC4">
        <w:rPr>
          <w:sz w:val="18"/>
          <w:szCs w:val="18"/>
        </w:rPr>
        <w:t>кв.м</w:t>
      </w:r>
      <w:proofErr w:type="spellEnd"/>
      <w:r w:rsidRPr="004B1EC4">
        <w:rPr>
          <w:sz w:val="18"/>
          <w:szCs w:val="18"/>
        </w:rPr>
        <w:t xml:space="preserve">., расположенного по адресу: Российская Федерация, Иркутская область, Иркутский муниципальный район, </w:t>
      </w:r>
      <w:proofErr w:type="spellStart"/>
      <w:r w:rsidRPr="004B1EC4">
        <w:rPr>
          <w:sz w:val="18"/>
          <w:szCs w:val="18"/>
        </w:rPr>
        <w:t>Хомутовское</w:t>
      </w:r>
      <w:proofErr w:type="spellEnd"/>
      <w:r w:rsidRPr="004B1EC4">
        <w:rPr>
          <w:sz w:val="18"/>
          <w:szCs w:val="18"/>
        </w:rPr>
        <w:t xml:space="preserve"> сельское поселение, с. Хомутово, пер. Речной, 1 Г.</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2. Комиссии по подготовке правил землепользования и застройки </w:t>
      </w:r>
      <w:proofErr w:type="spellStart"/>
      <w:r w:rsidRPr="004B1EC4">
        <w:rPr>
          <w:sz w:val="18"/>
          <w:szCs w:val="18"/>
        </w:rPr>
        <w:t>Хомутовского</w:t>
      </w:r>
      <w:proofErr w:type="spellEnd"/>
      <w:r w:rsidRPr="004B1EC4">
        <w:rPr>
          <w:sz w:val="18"/>
          <w:szCs w:val="18"/>
        </w:rPr>
        <w:t xml:space="preserve"> муниципального образования:</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2) обеспечить опубликование в газете «Вестник </w:t>
      </w:r>
      <w:proofErr w:type="spellStart"/>
      <w:r w:rsidRPr="004B1EC4">
        <w:rPr>
          <w:sz w:val="18"/>
          <w:szCs w:val="18"/>
        </w:rPr>
        <w:t>Хомутовского</w:t>
      </w:r>
      <w:proofErr w:type="spellEnd"/>
      <w:r w:rsidRPr="004B1EC4">
        <w:rPr>
          <w:sz w:val="18"/>
          <w:szCs w:val="18"/>
        </w:rPr>
        <w:t xml:space="preserve"> поселения» и размещение на официальном сайте администрации </w:t>
      </w:r>
      <w:proofErr w:type="spellStart"/>
      <w:r w:rsidRPr="004B1EC4">
        <w:rPr>
          <w:sz w:val="18"/>
          <w:szCs w:val="18"/>
        </w:rPr>
        <w:t>Хомутовского</w:t>
      </w:r>
      <w:proofErr w:type="spellEnd"/>
      <w:r w:rsidRPr="004B1EC4">
        <w:rPr>
          <w:sz w:val="18"/>
          <w:szCs w:val="18"/>
        </w:rPr>
        <w:t xml:space="preserve"> муниципального образования в информационно-телекоммуникационной сети "Интернет" (http://khomutovskoe-mo.ru):</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б) проекта и информационных материалов к нему;</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в) заключения о результатах публичных слушаний.</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3. Опубликовать настоящее постановление в средствах массовой информации в газете «Вестник </w:t>
      </w:r>
      <w:proofErr w:type="spellStart"/>
      <w:r w:rsidRPr="004B1EC4">
        <w:rPr>
          <w:sz w:val="18"/>
          <w:szCs w:val="18"/>
        </w:rPr>
        <w:t>Хомутовского</w:t>
      </w:r>
      <w:proofErr w:type="spellEnd"/>
      <w:r w:rsidRPr="004B1EC4">
        <w:rPr>
          <w:sz w:val="18"/>
          <w:szCs w:val="18"/>
        </w:rPr>
        <w:t xml:space="preserve"> поселения» и разместить на официальном сайте администрации </w:t>
      </w:r>
      <w:proofErr w:type="spellStart"/>
      <w:r w:rsidRPr="004B1EC4">
        <w:rPr>
          <w:sz w:val="18"/>
          <w:szCs w:val="18"/>
        </w:rPr>
        <w:t>Хомутовского</w:t>
      </w:r>
      <w:proofErr w:type="spellEnd"/>
      <w:r w:rsidRPr="004B1EC4">
        <w:rPr>
          <w:sz w:val="18"/>
          <w:szCs w:val="18"/>
        </w:rPr>
        <w:t xml:space="preserve"> муниципального образования в информационно-телекоммуникационной сети "Интернет" (http://khomutovskoe-mo.ru).</w:t>
      </w:r>
    </w:p>
    <w:p w:rsidR="004B1EC4" w:rsidRPr="004B1EC4" w:rsidRDefault="004B1EC4" w:rsidP="00812B5B">
      <w:pPr>
        <w:tabs>
          <w:tab w:val="left" w:pos="-142"/>
          <w:tab w:val="left" w:pos="0"/>
          <w:tab w:val="left" w:pos="3976"/>
        </w:tabs>
        <w:ind w:left="0" w:right="-136" w:firstLine="567"/>
        <w:rPr>
          <w:sz w:val="18"/>
          <w:szCs w:val="18"/>
        </w:rPr>
      </w:pPr>
      <w:r w:rsidRPr="004B1EC4">
        <w:rPr>
          <w:sz w:val="18"/>
          <w:szCs w:val="18"/>
        </w:rPr>
        <w:t xml:space="preserve">4. </w:t>
      </w:r>
      <w:proofErr w:type="gramStart"/>
      <w:r w:rsidRPr="004B1EC4">
        <w:rPr>
          <w:sz w:val="18"/>
          <w:szCs w:val="18"/>
        </w:rPr>
        <w:t>Контроль за</w:t>
      </w:r>
      <w:proofErr w:type="gramEnd"/>
      <w:r w:rsidRPr="004B1EC4">
        <w:rPr>
          <w:sz w:val="18"/>
          <w:szCs w:val="18"/>
        </w:rPr>
        <w:t xml:space="preserve"> исполнением настоящего постановления возложить на Заместителя Главы администрации </w:t>
      </w:r>
      <w:proofErr w:type="spellStart"/>
      <w:r w:rsidRPr="004B1EC4">
        <w:rPr>
          <w:sz w:val="18"/>
          <w:szCs w:val="18"/>
        </w:rPr>
        <w:t>Хомутовского</w:t>
      </w:r>
      <w:proofErr w:type="spellEnd"/>
      <w:r w:rsidRPr="004B1EC4">
        <w:rPr>
          <w:sz w:val="18"/>
          <w:szCs w:val="18"/>
        </w:rPr>
        <w:t xml:space="preserve"> муниципального образования.</w:t>
      </w:r>
    </w:p>
    <w:p w:rsidR="004B1EC4" w:rsidRPr="004B1EC4" w:rsidRDefault="004B1EC4" w:rsidP="004B1EC4">
      <w:pPr>
        <w:tabs>
          <w:tab w:val="left" w:pos="-142"/>
          <w:tab w:val="left" w:pos="0"/>
          <w:tab w:val="left" w:pos="3976"/>
        </w:tabs>
        <w:ind w:left="0" w:right="-136" w:firstLine="0"/>
        <w:rPr>
          <w:sz w:val="18"/>
          <w:szCs w:val="18"/>
        </w:rPr>
      </w:pPr>
    </w:p>
    <w:p w:rsidR="004B1EC4" w:rsidRPr="00812B5B" w:rsidRDefault="004B1EC4" w:rsidP="00812B5B">
      <w:pPr>
        <w:tabs>
          <w:tab w:val="left" w:pos="-142"/>
          <w:tab w:val="left" w:pos="0"/>
          <w:tab w:val="left" w:pos="3976"/>
        </w:tabs>
        <w:ind w:left="0" w:right="-136" w:firstLine="0"/>
        <w:jc w:val="right"/>
        <w:rPr>
          <w:i/>
          <w:sz w:val="18"/>
          <w:szCs w:val="18"/>
        </w:rPr>
      </w:pPr>
    </w:p>
    <w:p w:rsidR="004B1EC4" w:rsidRPr="00812B5B" w:rsidRDefault="004B1EC4" w:rsidP="00812B5B">
      <w:pPr>
        <w:tabs>
          <w:tab w:val="left" w:pos="-142"/>
          <w:tab w:val="left" w:pos="0"/>
          <w:tab w:val="left" w:pos="3976"/>
        </w:tabs>
        <w:ind w:left="0" w:right="-136" w:firstLine="0"/>
        <w:jc w:val="center"/>
        <w:rPr>
          <w:i/>
          <w:sz w:val="18"/>
          <w:szCs w:val="18"/>
        </w:rPr>
      </w:pPr>
      <w:proofErr w:type="gramStart"/>
      <w:r w:rsidRPr="00812B5B">
        <w:rPr>
          <w:i/>
          <w:sz w:val="18"/>
          <w:szCs w:val="18"/>
        </w:rPr>
        <w:t>Исполняющий</w:t>
      </w:r>
      <w:proofErr w:type="gramEnd"/>
      <w:r w:rsidRPr="00812B5B">
        <w:rPr>
          <w:i/>
          <w:sz w:val="18"/>
          <w:szCs w:val="18"/>
        </w:rPr>
        <w:t xml:space="preserve"> обязанности</w:t>
      </w:r>
    </w:p>
    <w:p w:rsidR="004B1EC4" w:rsidRDefault="004B1EC4" w:rsidP="00812B5B">
      <w:pPr>
        <w:tabs>
          <w:tab w:val="left" w:pos="-142"/>
          <w:tab w:val="left" w:pos="0"/>
          <w:tab w:val="left" w:pos="3976"/>
        </w:tabs>
        <w:ind w:left="0" w:right="-136" w:firstLine="0"/>
        <w:jc w:val="right"/>
        <w:rPr>
          <w:i/>
          <w:sz w:val="18"/>
          <w:szCs w:val="18"/>
        </w:rPr>
      </w:pPr>
      <w:r w:rsidRPr="00812B5B">
        <w:rPr>
          <w:i/>
          <w:sz w:val="18"/>
          <w:szCs w:val="18"/>
        </w:rPr>
        <w:t xml:space="preserve">Главы администрации     </w:t>
      </w:r>
      <w:r w:rsidR="00812B5B">
        <w:rPr>
          <w:i/>
          <w:sz w:val="18"/>
          <w:szCs w:val="18"/>
        </w:rPr>
        <w:t xml:space="preserve">     </w:t>
      </w:r>
      <w:r w:rsidRPr="00812B5B">
        <w:rPr>
          <w:i/>
          <w:sz w:val="18"/>
          <w:szCs w:val="18"/>
        </w:rPr>
        <w:t xml:space="preserve">                                                                А.В. Иваненко</w:t>
      </w:r>
    </w:p>
    <w:p w:rsidR="00812B5B" w:rsidRDefault="00812B5B" w:rsidP="00812B5B">
      <w:pPr>
        <w:tabs>
          <w:tab w:val="left" w:pos="-142"/>
          <w:tab w:val="left" w:pos="0"/>
          <w:tab w:val="left" w:pos="3976"/>
        </w:tabs>
        <w:ind w:left="0" w:right="-136" w:firstLine="0"/>
        <w:jc w:val="right"/>
        <w:rPr>
          <w:i/>
          <w:sz w:val="18"/>
          <w:szCs w:val="18"/>
        </w:rPr>
      </w:pPr>
    </w:p>
    <w:p w:rsidR="00812B5B" w:rsidRDefault="00812B5B" w:rsidP="00812B5B">
      <w:pPr>
        <w:tabs>
          <w:tab w:val="left" w:pos="-142"/>
          <w:tab w:val="left" w:pos="0"/>
          <w:tab w:val="left" w:pos="3976"/>
        </w:tabs>
        <w:ind w:left="0" w:right="-136" w:firstLine="0"/>
        <w:jc w:val="right"/>
        <w:rPr>
          <w:i/>
          <w:sz w:val="18"/>
          <w:szCs w:val="18"/>
        </w:rPr>
      </w:pPr>
    </w:p>
    <w:p w:rsidR="00812B5B" w:rsidRPr="00812B5B" w:rsidRDefault="00812B5B" w:rsidP="004937D2">
      <w:pPr>
        <w:tabs>
          <w:tab w:val="left" w:pos="-142"/>
          <w:tab w:val="left" w:pos="0"/>
          <w:tab w:val="left" w:pos="3976"/>
        </w:tabs>
        <w:ind w:left="0" w:right="-136" w:firstLine="567"/>
        <w:jc w:val="center"/>
        <w:rPr>
          <w:b/>
          <w:sz w:val="18"/>
          <w:szCs w:val="18"/>
        </w:rPr>
      </w:pPr>
      <w:r w:rsidRPr="00812B5B">
        <w:rPr>
          <w:b/>
          <w:sz w:val="18"/>
          <w:szCs w:val="18"/>
        </w:rPr>
        <w:t>Оповещение</w:t>
      </w:r>
    </w:p>
    <w:p w:rsidR="00812B5B" w:rsidRPr="00812B5B" w:rsidRDefault="00812B5B" w:rsidP="004937D2">
      <w:pPr>
        <w:tabs>
          <w:tab w:val="left" w:pos="-142"/>
          <w:tab w:val="left" w:pos="0"/>
          <w:tab w:val="left" w:pos="3976"/>
        </w:tabs>
        <w:ind w:left="0" w:right="-136" w:firstLine="567"/>
        <w:jc w:val="center"/>
        <w:rPr>
          <w:b/>
          <w:sz w:val="18"/>
          <w:szCs w:val="18"/>
        </w:rPr>
      </w:pPr>
      <w:r w:rsidRPr="00812B5B">
        <w:rPr>
          <w:b/>
          <w:sz w:val="18"/>
          <w:szCs w:val="18"/>
        </w:rPr>
        <w:t xml:space="preserve">жителей </w:t>
      </w:r>
      <w:proofErr w:type="spellStart"/>
      <w:r w:rsidRPr="00812B5B">
        <w:rPr>
          <w:b/>
          <w:sz w:val="18"/>
          <w:szCs w:val="18"/>
        </w:rPr>
        <w:t>Хомутовского</w:t>
      </w:r>
      <w:proofErr w:type="spellEnd"/>
      <w:r w:rsidRPr="00812B5B">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w:t>
      </w:r>
    </w:p>
    <w:p w:rsidR="00812B5B" w:rsidRPr="00812B5B" w:rsidRDefault="00812B5B" w:rsidP="004937D2">
      <w:pPr>
        <w:tabs>
          <w:tab w:val="left" w:pos="-142"/>
          <w:tab w:val="left" w:pos="0"/>
          <w:tab w:val="left" w:pos="3976"/>
        </w:tabs>
        <w:ind w:left="0" w:right="-136" w:firstLine="567"/>
        <w:rPr>
          <w:sz w:val="18"/>
          <w:szCs w:val="18"/>
        </w:rPr>
      </w:pP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Комиссия по подготовке правил землепользования и застройки </w:t>
      </w:r>
      <w:proofErr w:type="spellStart"/>
      <w:r w:rsidRPr="00812B5B">
        <w:rPr>
          <w:sz w:val="18"/>
          <w:szCs w:val="18"/>
        </w:rPr>
        <w:t>Хомутовского</w:t>
      </w:r>
      <w:proofErr w:type="spellEnd"/>
      <w:r w:rsidRPr="00812B5B">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адрес: Российская Федерация, Иркутская область, Иркутский муниципальный район, </w:t>
      </w:r>
      <w:proofErr w:type="spellStart"/>
      <w:r w:rsidRPr="00812B5B">
        <w:rPr>
          <w:sz w:val="18"/>
          <w:szCs w:val="18"/>
        </w:rPr>
        <w:t>Хомутовское</w:t>
      </w:r>
      <w:proofErr w:type="spellEnd"/>
      <w:r w:rsidRPr="00812B5B">
        <w:rPr>
          <w:sz w:val="18"/>
          <w:szCs w:val="18"/>
        </w:rPr>
        <w:t xml:space="preserve"> сельское поселение, с. Хомутово, пер. Речной, 1</w:t>
      </w:r>
      <w:proofErr w:type="gramStart"/>
      <w:r w:rsidRPr="00812B5B">
        <w:rPr>
          <w:sz w:val="18"/>
          <w:szCs w:val="18"/>
        </w:rPr>
        <w:t xml:space="preserve"> В</w:t>
      </w:r>
      <w:proofErr w:type="gramEnd"/>
      <w:r w:rsidRPr="00812B5B">
        <w:rPr>
          <w:sz w:val="18"/>
          <w:szCs w:val="18"/>
        </w:rPr>
        <w:t xml:space="preserve"> , 38:06:100103:4987 адрес: </w:t>
      </w:r>
      <w:proofErr w:type="gramStart"/>
      <w:r w:rsidRPr="00812B5B">
        <w:rPr>
          <w:sz w:val="18"/>
          <w:szCs w:val="18"/>
        </w:rPr>
        <w:t xml:space="preserve">Российская Федерация, Иркутская область, Иркутский муниципальный район, </w:t>
      </w:r>
      <w:proofErr w:type="spellStart"/>
      <w:r w:rsidRPr="00812B5B">
        <w:rPr>
          <w:sz w:val="18"/>
          <w:szCs w:val="18"/>
        </w:rPr>
        <w:t>Хомутовское</w:t>
      </w:r>
      <w:proofErr w:type="spellEnd"/>
      <w:r w:rsidRPr="00812B5B">
        <w:rPr>
          <w:sz w:val="18"/>
          <w:szCs w:val="18"/>
        </w:rPr>
        <w:t xml:space="preserve"> сельское поселение, с. Хомутово, пер. Речной, 1 Г (далее – проект).</w:t>
      </w:r>
      <w:proofErr w:type="gramEnd"/>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Информационные материалы к проекту:</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1)проект решения о предоставлении разрешения на условно разрешенный вид использования земельного участка;</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10.04.2023г. по 04.05.2023 г.)</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Место экспозиции проекта: в здании Администрации </w:t>
      </w:r>
      <w:proofErr w:type="spellStart"/>
      <w:r w:rsidRPr="00812B5B">
        <w:rPr>
          <w:sz w:val="18"/>
          <w:szCs w:val="18"/>
        </w:rPr>
        <w:t>Хомутовского</w:t>
      </w:r>
      <w:proofErr w:type="spellEnd"/>
      <w:r w:rsidRPr="00812B5B">
        <w:rPr>
          <w:sz w:val="18"/>
          <w:szCs w:val="18"/>
        </w:rPr>
        <w:t xml:space="preserve"> муниципального образования по адресу: Иркутская область, Иркутский район, с. Хомутово, ул. Кирова, 7</w:t>
      </w:r>
      <w:proofErr w:type="gramStart"/>
      <w:r w:rsidRPr="00812B5B">
        <w:rPr>
          <w:sz w:val="18"/>
          <w:szCs w:val="18"/>
        </w:rPr>
        <w:t xml:space="preserve"> А</w:t>
      </w:r>
      <w:proofErr w:type="gramEnd"/>
      <w:r w:rsidRPr="00812B5B">
        <w:rPr>
          <w:sz w:val="18"/>
          <w:szCs w:val="18"/>
        </w:rPr>
        <w:t>, 1 этаж, 3 кабинет (отдел градостроительства, земельных и имущественных отношений)</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Дата открытия экспозиции проекта: 10.04.2023 г.</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Срок, время проведения экспозиции проекта: с 10.04.2023г. по 04.05.2023 включительно. </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Собрания участников публичных слушаний: </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Регистрация лиц, участвующих в собрании участников публичных слушаний: 04.05.2023 г.</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(с 15:30 до 16:00 часов) по адресу: в здании Администрации </w:t>
      </w:r>
      <w:proofErr w:type="spellStart"/>
      <w:r w:rsidRPr="00812B5B">
        <w:rPr>
          <w:sz w:val="18"/>
          <w:szCs w:val="18"/>
        </w:rPr>
        <w:t>Хомутовского</w:t>
      </w:r>
      <w:proofErr w:type="spellEnd"/>
      <w:r w:rsidRPr="00812B5B">
        <w:rPr>
          <w:sz w:val="18"/>
          <w:szCs w:val="18"/>
        </w:rPr>
        <w:t xml:space="preserve"> муниципального образования по адресу: Иркутская область, Иркутский район, с. Хомутово, ул. Кирова, 7</w:t>
      </w:r>
      <w:proofErr w:type="gramStart"/>
      <w:r w:rsidRPr="00812B5B">
        <w:rPr>
          <w:sz w:val="18"/>
          <w:szCs w:val="18"/>
        </w:rPr>
        <w:t xml:space="preserve"> А</w:t>
      </w:r>
      <w:proofErr w:type="gramEnd"/>
      <w:r w:rsidRPr="00812B5B">
        <w:rPr>
          <w:sz w:val="18"/>
          <w:szCs w:val="18"/>
        </w:rPr>
        <w:t>, 1 этаж, 3 кабинет;</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Собрание участников публичных слушаний: 04.05.2023 в 16:00 часов.</w:t>
      </w:r>
    </w:p>
    <w:p w:rsidR="00812B5B" w:rsidRPr="00812B5B" w:rsidRDefault="00812B5B" w:rsidP="004937D2">
      <w:pPr>
        <w:tabs>
          <w:tab w:val="left" w:pos="-142"/>
          <w:tab w:val="left" w:pos="0"/>
          <w:tab w:val="left" w:pos="3976"/>
        </w:tabs>
        <w:ind w:left="0" w:right="-136" w:firstLine="567"/>
        <w:rPr>
          <w:sz w:val="18"/>
          <w:szCs w:val="18"/>
        </w:rPr>
      </w:pPr>
      <w:proofErr w:type="gramStart"/>
      <w:r w:rsidRPr="00812B5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в письменной или устной форме в ходе проведения собрания участников публичных слушаний;</w:t>
      </w:r>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 в письменной форме в адрес Администрации </w:t>
      </w:r>
      <w:proofErr w:type="spellStart"/>
      <w:r w:rsidRPr="00812B5B">
        <w:rPr>
          <w:sz w:val="18"/>
          <w:szCs w:val="18"/>
        </w:rPr>
        <w:t>Хомутовского</w:t>
      </w:r>
      <w:proofErr w:type="spellEnd"/>
      <w:r w:rsidRPr="00812B5B">
        <w:rPr>
          <w:sz w:val="18"/>
          <w:szCs w:val="18"/>
        </w:rPr>
        <w:t xml:space="preserve"> муниципального образования по адресу: </w:t>
      </w:r>
      <w:proofErr w:type="gramStart"/>
      <w:r w:rsidRPr="00812B5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12B5B" w:rsidRPr="00812B5B" w:rsidRDefault="00812B5B" w:rsidP="004937D2">
      <w:pPr>
        <w:tabs>
          <w:tab w:val="left" w:pos="-142"/>
          <w:tab w:val="left" w:pos="0"/>
          <w:tab w:val="left" w:pos="3976"/>
        </w:tabs>
        <w:ind w:left="0" w:right="-136" w:firstLine="567"/>
        <w:rPr>
          <w:sz w:val="18"/>
          <w:szCs w:val="18"/>
        </w:rPr>
      </w:pPr>
      <w:r w:rsidRPr="00812B5B">
        <w:rPr>
          <w:sz w:val="18"/>
          <w:szCs w:val="18"/>
        </w:rPr>
        <w:t xml:space="preserve">Проект и информационные материалы к нему будут размещены на официальном сайте администрации </w:t>
      </w:r>
      <w:proofErr w:type="spellStart"/>
      <w:r w:rsidRPr="00812B5B">
        <w:rPr>
          <w:sz w:val="18"/>
          <w:szCs w:val="18"/>
        </w:rPr>
        <w:t>Хомутовского</w:t>
      </w:r>
      <w:proofErr w:type="spellEnd"/>
      <w:r w:rsidRPr="00812B5B">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812B5B">
        <w:rPr>
          <w:sz w:val="18"/>
          <w:szCs w:val="18"/>
        </w:rPr>
        <w:t>Хомутовского</w:t>
      </w:r>
      <w:proofErr w:type="spellEnd"/>
      <w:r w:rsidRPr="00812B5B">
        <w:rPr>
          <w:sz w:val="18"/>
          <w:szCs w:val="18"/>
        </w:rPr>
        <w:t xml:space="preserve"> поселения»: с 10.04.2023г. по 04.05.2023.</w:t>
      </w:r>
    </w:p>
    <w:p w:rsidR="00812B5B" w:rsidRDefault="00812B5B" w:rsidP="004937D2">
      <w:pPr>
        <w:tabs>
          <w:tab w:val="left" w:pos="-142"/>
          <w:tab w:val="left" w:pos="0"/>
          <w:tab w:val="left" w:pos="3976"/>
        </w:tabs>
        <w:ind w:left="0" w:right="-136" w:firstLine="567"/>
        <w:rPr>
          <w:sz w:val="18"/>
          <w:szCs w:val="18"/>
        </w:rPr>
      </w:pPr>
      <w:r w:rsidRPr="00812B5B">
        <w:rPr>
          <w:sz w:val="18"/>
          <w:szCs w:val="18"/>
        </w:rPr>
        <w:t>Справки по вопросам организации и проведения публичных слушаний по телефону: 696-182,696-501.</w:t>
      </w:r>
    </w:p>
    <w:p w:rsidR="00803C5F" w:rsidRDefault="00803C5F" w:rsidP="00812B5B">
      <w:pPr>
        <w:tabs>
          <w:tab w:val="left" w:pos="-142"/>
          <w:tab w:val="left" w:pos="0"/>
          <w:tab w:val="left" w:pos="3976"/>
        </w:tabs>
        <w:ind w:left="0" w:right="-136" w:firstLine="0"/>
        <w:rPr>
          <w:sz w:val="18"/>
          <w:szCs w:val="18"/>
        </w:rPr>
      </w:pPr>
    </w:p>
    <w:p w:rsidR="00803C5F" w:rsidRDefault="00803C5F" w:rsidP="00812B5B">
      <w:pPr>
        <w:tabs>
          <w:tab w:val="left" w:pos="-142"/>
          <w:tab w:val="left" w:pos="0"/>
          <w:tab w:val="left" w:pos="3976"/>
        </w:tabs>
        <w:ind w:left="0" w:right="-136" w:firstLine="0"/>
        <w:rPr>
          <w:sz w:val="18"/>
          <w:szCs w:val="18"/>
        </w:rPr>
      </w:pPr>
    </w:p>
    <w:p w:rsidR="00803C5F" w:rsidRPr="00812B5B" w:rsidRDefault="00803C5F" w:rsidP="00812B5B">
      <w:pPr>
        <w:tabs>
          <w:tab w:val="left" w:pos="-142"/>
          <w:tab w:val="left" w:pos="0"/>
          <w:tab w:val="left" w:pos="3976"/>
        </w:tabs>
        <w:ind w:left="0" w:right="-136" w:firstLine="0"/>
        <w:rPr>
          <w:sz w:val="18"/>
          <w:szCs w:val="18"/>
        </w:rPr>
      </w:pPr>
    </w:p>
    <w:p w:rsidR="00803C5F" w:rsidRPr="00803C5F" w:rsidRDefault="00803C5F" w:rsidP="00803C5F">
      <w:pPr>
        <w:tabs>
          <w:tab w:val="left" w:pos="-142"/>
          <w:tab w:val="left" w:pos="0"/>
          <w:tab w:val="left" w:pos="3976"/>
        </w:tabs>
        <w:ind w:left="142" w:right="282" w:firstLine="426"/>
        <w:jc w:val="center"/>
        <w:rPr>
          <w:b/>
          <w:sz w:val="18"/>
          <w:szCs w:val="18"/>
          <w:u w:val="single"/>
        </w:rPr>
      </w:pPr>
      <w:r w:rsidRPr="00803C5F">
        <w:rPr>
          <w:b/>
          <w:sz w:val="18"/>
          <w:szCs w:val="18"/>
          <w:u w:val="single"/>
        </w:rPr>
        <w:t>ПРОЕКТ</w:t>
      </w:r>
    </w:p>
    <w:p w:rsidR="00803C5F" w:rsidRPr="00803C5F" w:rsidRDefault="00803C5F" w:rsidP="001B449C">
      <w:pPr>
        <w:tabs>
          <w:tab w:val="left" w:pos="-142"/>
          <w:tab w:val="left" w:pos="0"/>
          <w:tab w:val="left" w:pos="3976"/>
        </w:tabs>
        <w:ind w:left="142" w:right="-136" w:firstLine="426"/>
        <w:jc w:val="center"/>
        <w:rPr>
          <w:sz w:val="18"/>
          <w:szCs w:val="18"/>
        </w:rPr>
      </w:pPr>
      <w:r w:rsidRPr="00803C5F">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w:t>
      </w:r>
    </w:p>
    <w:p w:rsidR="00803C5F" w:rsidRPr="00803C5F" w:rsidRDefault="00803C5F" w:rsidP="001B449C">
      <w:pPr>
        <w:tabs>
          <w:tab w:val="left" w:pos="-142"/>
          <w:tab w:val="left" w:pos="0"/>
          <w:tab w:val="left" w:pos="3976"/>
        </w:tabs>
        <w:ind w:left="142" w:right="-136" w:firstLine="426"/>
        <w:jc w:val="right"/>
        <w:rPr>
          <w:sz w:val="18"/>
          <w:szCs w:val="18"/>
        </w:rPr>
      </w:pPr>
    </w:p>
    <w:p w:rsidR="00803C5F" w:rsidRPr="00803C5F" w:rsidRDefault="00803C5F" w:rsidP="001B449C">
      <w:pPr>
        <w:tabs>
          <w:tab w:val="left" w:pos="-142"/>
          <w:tab w:val="left" w:pos="0"/>
          <w:tab w:val="left" w:pos="3976"/>
        </w:tabs>
        <w:ind w:left="142" w:right="-136" w:firstLine="426"/>
        <w:rPr>
          <w:sz w:val="18"/>
          <w:szCs w:val="18"/>
        </w:rPr>
      </w:pPr>
      <w:r w:rsidRPr="00803C5F">
        <w:rPr>
          <w:sz w:val="18"/>
          <w:szCs w:val="18"/>
        </w:rPr>
        <w:t xml:space="preserve">Учитывая заявление </w:t>
      </w:r>
      <w:proofErr w:type="spellStart"/>
      <w:r w:rsidRPr="00803C5F">
        <w:rPr>
          <w:sz w:val="18"/>
          <w:szCs w:val="18"/>
        </w:rPr>
        <w:t>Слепцовой</w:t>
      </w:r>
      <w:proofErr w:type="spellEnd"/>
      <w:r w:rsidRPr="00803C5F">
        <w:rPr>
          <w:sz w:val="18"/>
          <w:szCs w:val="18"/>
        </w:rPr>
        <w:t xml:space="preserve"> Татьяны Леонидовны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38:06:100103:4984, 38:06:100103:4987</w:t>
      </w:r>
    </w:p>
    <w:p w:rsidR="00803C5F" w:rsidRPr="00803C5F" w:rsidRDefault="00803C5F" w:rsidP="001B449C">
      <w:pPr>
        <w:tabs>
          <w:tab w:val="left" w:pos="-142"/>
          <w:tab w:val="left" w:pos="0"/>
          <w:tab w:val="left" w:pos="3976"/>
        </w:tabs>
        <w:ind w:left="142" w:right="-136" w:firstLine="426"/>
        <w:jc w:val="right"/>
        <w:rPr>
          <w:sz w:val="18"/>
          <w:szCs w:val="18"/>
        </w:rPr>
      </w:pPr>
    </w:p>
    <w:p w:rsidR="00803C5F" w:rsidRPr="00803C5F" w:rsidRDefault="00803C5F" w:rsidP="001B449C">
      <w:pPr>
        <w:tabs>
          <w:tab w:val="left" w:pos="-142"/>
          <w:tab w:val="left" w:pos="0"/>
          <w:tab w:val="left" w:pos="3976"/>
        </w:tabs>
        <w:ind w:left="142" w:right="-136" w:firstLine="426"/>
        <w:jc w:val="center"/>
        <w:rPr>
          <w:b/>
          <w:sz w:val="18"/>
          <w:szCs w:val="18"/>
        </w:rPr>
      </w:pPr>
      <w:r w:rsidRPr="00803C5F">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03C5F" w:rsidRPr="00803C5F" w:rsidRDefault="00803C5F" w:rsidP="00803C5F">
      <w:pPr>
        <w:tabs>
          <w:tab w:val="left" w:pos="-142"/>
          <w:tab w:val="left" w:pos="0"/>
          <w:tab w:val="left" w:pos="3976"/>
        </w:tabs>
        <w:ind w:left="142" w:right="282" w:firstLine="426"/>
        <w:jc w:val="right"/>
        <w:rPr>
          <w:i/>
          <w:sz w:val="18"/>
          <w:szCs w:val="18"/>
        </w:rPr>
      </w:pPr>
    </w:p>
    <w:p w:rsidR="00803C5F" w:rsidRPr="00803C5F" w:rsidRDefault="00803C5F" w:rsidP="00803C5F">
      <w:pPr>
        <w:tabs>
          <w:tab w:val="left" w:pos="-142"/>
          <w:tab w:val="left" w:pos="0"/>
          <w:tab w:val="left" w:pos="3976"/>
        </w:tabs>
        <w:ind w:left="142" w:right="282" w:firstLine="426"/>
        <w:jc w:val="right"/>
        <w:rPr>
          <w:i/>
          <w:sz w:val="18"/>
          <w:szCs w:val="18"/>
        </w:rPr>
      </w:pPr>
      <w:r w:rsidRPr="00803C5F">
        <w:rPr>
          <w:i/>
          <w:noProof/>
          <w:sz w:val="18"/>
          <w:szCs w:val="18"/>
        </w:rPr>
        <w:drawing>
          <wp:inline distT="0" distB="0" distL="0" distR="0" wp14:anchorId="782E2F55" wp14:editId="1EDABA81">
            <wp:extent cx="6201697" cy="3436375"/>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98384" cy="3434539"/>
                    </a:xfrm>
                    <a:prstGeom prst="rect">
                      <a:avLst/>
                    </a:prstGeom>
                  </pic:spPr>
                </pic:pic>
              </a:graphicData>
            </a:graphic>
          </wp:inline>
        </w:drawing>
      </w:r>
    </w:p>
    <w:p w:rsidR="00803C5F" w:rsidRPr="00803C5F" w:rsidRDefault="00803C5F" w:rsidP="00803C5F">
      <w:pPr>
        <w:tabs>
          <w:tab w:val="left" w:pos="-142"/>
          <w:tab w:val="left" w:pos="0"/>
          <w:tab w:val="left" w:pos="3976"/>
        </w:tabs>
        <w:ind w:left="142" w:right="282" w:firstLine="426"/>
        <w:jc w:val="right"/>
        <w:rPr>
          <w:i/>
          <w:sz w:val="18"/>
          <w:szCs w:val="18"/>
        </w:rPr>
      </w:pPr>
    </w:p>
    <w:p w:rsidR="00406E88" w:rsidRDefault="00406E88" w:rsidP="00812B5B">
      <w:pPr>
        <w:tabs>
          <w:tab w:val="left" w:pos="-142"/>
          <w:tab w:val="left" w:pos="0"/>
          <w:tab w:val="left" w:pos="3976"/>
        </w:tabs>
        <w:ind w:left="142" w:right="282" w:firstLine="426"/>
        <w:jc w:val="right"/>
        <w:rPr>
          <w:i/>
          <w:sz w:val="18"/>
          <w:szCs w:val="18"/>
        </w:rPr>
      </w:pPr>
    </w:p>
    <w:p w:rsidR="001B449C" w:rsidRPr="007A6408" w:rsidRDefault="001B449C" w:rsidP="001B449C">
      <w:pPr>
        <w:tabs>
          <w:tab w:val="left" w:pos="426"/>
          <w:tab w:val="left" w:pos="3976"/>
        </w:tabs>
        <w:ind w:left="0" w:right="-136" w:firstLine="426"/>
        <w:jc w:val="center"/>
        <w:rPr>
          <w:b/>
          <w:sz w:val="18"/>
          <w:szCs w:val="18"/>
        </w:rPr>
      </w:pPr>
      <w:r w:rsidRPr="007A6408">
        <w:rPr>
          <w:sz w:val="18"/>
          <w:szCs w:val="18"/>
        </w:rPr>
        <w:t>РОССИЙСКАЯ ФЕДЕРАЦИЯ</w:t>
      </w:r>
    </w:p>
    <w:p w:rsidR="001B449C" w:rsidRPr="007A6408" w:rsidRDefault="001B449C" w:rsidP="001B449C">
      <w:pPr>
        <w:tabs>
          <w:tab w:val="left" w:pos="426"/>
          <w:tab w:val="left" w:pos="3976"/>
        </w:tabs>
        <w:ind w:left="0" w:right="-136" w:firstLine="426"/>
        <w:jc w:val="center"/>
        <w:rPr>
          <w:bCs/>
          <w:sz w:val="18"/>
          <w:szCs w:val="18"/>
        </w:rPr>
      </w:pPr>
      <w:r w:rsidRPr="007A6408">
        <w:rPr>
          <w:bCs/>
          <w:sz w:val="18"/>
          <w:szCs w:val="18"/>
        </w:rPr>
        <w:t>ИРКУТСКАЯ ОБЛАСТЬ ИРКУТСКИЙ РАЙОН</w:t>
      </w:r>
    </w:p>
    <w:p w:rsidR="001B449C" w:rsidRPr="007A6408" w:rsidRDefault="001B449C" w:rsidP="001B449C">
      <w:pPr>
        <w:tabs>
          <w:tab w:val="left" w:pos="426"/>
          <w:tab w:val="left" w:pos="3976"/>
        </w:tabs>
        <w:ind w:left="0" w:right="-136" w:firstLine="426"/>
        <w:jc w:val="center"/>
        <w:rPr>
          <w:sz w:val="18"/>
          <w:szCs w:val="18"/>
        </w:rPr>
      </w:pPr>
      <w:r w:rsidRPr="007A6408">
        <w:rPr>
          <w:sz w:val="18"/>
          <w:szCs w:val="18"/>
        </w:rPr>
        <w:t>ХОМУТОВСКОЕ МУНИЦИПАЛЬНОЕ ОБРАЗОВАНИЕ</w:t>
      </w:r>
    </w:p>
    <w:p w:rsidR="001B449C" w:rsidRDefault="001B449C" w:rsidP="001B449C">
      <w:pPr>
        <w:tabs>
          <w:tab w:val="left" w:pos="426"/>
          <w:tab w:val="left" w:pos="3976"/>
        </w:tabs>
        <w:ind w:left="426" w:right="-136" w:firstLine="426"/>
        <w:jc w:val="center"/>
        <w:rPr>
          <w:b/>
          <w:bCs/>
          <w:sz w:val="18"/>
          <w:szCs w:val="18"/>
        </w:rPr>
      </w:pPr>
      <w:r w:rsidRPr="007A6408">
        <w:rPr>
          <w:b/>
          <w:bCs/>
          <w:sz w:val="18"/>
          <w:szCs w:val="18"/>
        </w:rPr>
        <w:t>АДМИНИСТРАЦИЯ</w:t>
      </w:r>
    </w:p>
    <w:p w:rsidR="001B449C" w:rsidRDefault="001B449C" w:rsidP="001B449C">
      <w:pPr>
        <w:tabs>
          <w:tab w:val="left" w:pos="426"/>
          <w:tab w:val="left" w:pos="3976"/>
        </w:tabs>
        <w:ind w:left="426" w:right="-136" w:firstLine="426"/>
        <w:jc w:val="center"/>
        <w:rPr>
          <w:b/>
          <w:bCs/>
          <w:sz w:val="18"/>
          <w:szCs w:val="18"/>
        </w:rPr>
      </w:pPr>
      <w:r>
        <w:rPr>
          <w:b/>
          <w:bCs/>
          <w:sz w:val="18"/>
          <w:szCs w:val="18"/>
        </w:rPr>
        <w:t>ПОСТАНОВЛЕНИЕ</w:t>
      </w:r>
    </w:p>
    <w:p w:rsidR="001B449C" w:rsidRPr="007A6408" w:rsidRDefault="001B449C" w:rsidP="001B449C">
      <w:pPr>
        <w:tabs>
          <w:tab w:val="left" w:pos="426"/>
          <w:tab w:val="left" w:pos="3976"/>
        </w:tabs>
        <w:ind w:left="426" w:right="-136" w:firstLine="426"/>
        <w:jc w:val="center"/>
        <w:rPr>
          <w:b/>
          <w:bCs/>
          <w:sz w:val="18"/>
          <w:szCs w:val="18"/>
        </w:rPr>
      </w:pPr>
    </w:p>
    <w:p w:rsidR="001B449C" w:rsidRDefault="001B449C" w:rsidP="001B449C">
      <w:pPr>
        <w:tabs>
          <w:tab w:val="left" w:pos="426"/>
          <w:tab w:val="left" w:pos="3976"/>
        </w:tabs>
        <w:ind w:left="426" w:right="-136" w:firstLine="426"/>
        <w:rPr>
          <w:sz w:val="18"/>
          <w:szCs w:val="18"/>
          <w:u w:val="single"/>
        </w:rPr>
      </w:pPr>
      <w:r>
        <w:rPr>
          <w:bCs/>
          <w:sz w:val="18"/>
          <w:szCs w:val="18"/>
          <w:u w:val="single"/>
        </w:rPr>
        <w:t>10.04.2023</w:t>
      </w:r>
      <w:r>
        <w:rPr>
          <w:sz w:val="18"/>
          <w:szCs w:val="18"/>
          <w:u w:val="single"/>
        </w:rPr>
        <w:t xml:space="preserve">  № 346 </w:t>
      </w:r>
      <w:proofErr w:type="spellStart"/>
      <w:r>
        <w:rPr>
          <w:sz w:val="18"/>
          <w:szCs w:val="18"/>
          <w:u w:val="single"/>
        </w:rPr>
        <w:t>пз</w:t>
      </w:r>
      <w:proofErr w:type="spellEnd"/>
    </w:p>
    <w:p w:rsidR="001B449C" w:rsidRDefault="001B449C" w:rsidP="001B449C">
      <w:pPr>
        <w:tabs>
          <w:tab w:val="left" w:pos="426"/>
          <w:tab w:val="left" w:pos="3976"/>
        </w:tabs>
        <w:ind w:left="426" w:right="-136" w:firstLine="426"/>
        <w:rPr>
          <w:sz w:val="18"/>
          <w:szCs w:val="18"/>
        </w:rPr>
      </w:pPr>
      <w:r w:rsidRPr="007A6408">
        <w:rPr>
          <w:sz w:val="18"/>
          <w:szCs w:val="18"/>
        </w:rPr>
        <w:t xml:space="preserve">       с. Хомутово </w:t>
      </w:r>
    </w:p>
    <w:p w:rsidR="001B449C" w:rsidRDefault="001B449C" w:rsidP="001B449C">
      <w:pPr>
        <w:tabs>
          <w:tab w:val="left" w:pos="426"/>
          <w:tab w:val="left" w:pos="3976"/>
        </w:tabs>
        <w:ind w:left="426" w:right="-136" w:firstLine="426"/>
        <w:rPr>
          <w:sz w:val="18"/>
          <w:szCs w:val="18"/>
        </w:rPr>
      </w:pPr>
    </w:p>
    <w:p w:rsidR="001B449C" w:rsidRDefault="001B449C" w:rsidP="004937D2">
      <w:pPr>
        <w:tabs>
          <w:tab w:val="left" w:pos="-142"/>
          <w:tab w:val="left" w:pos="0"/>
          <w:tab w:val="left" w:pos="3976"/>
        </w:tabs>
        <w:ind w:left="0" w:right="-136" w:firstLine="567"/>
        <w:rPr>
          <w:sz w:val="18"/>
          <w:szCs w:val="18"/>
        </w:rPr>
      </w:pPr>
      <w:r w:rsidRPr="001B449C">
        <w:rPr>
          <w:sz w:val="18"/>
          <w:szCs w:val="18"/>
        </w:rPr>
        <w:t xml:space="preserve">О назначении публичных слушаний по проекту </w:t>
      </w:r>
      <w:proofErr w:type="spellStart"/>
      <w:r w:rsidRPr="001B449C">
        <w:rPr>
          <w:sz w:val="18"/>
          <w:szCs w:val="18"/>
        </w:rPr>
        <w:t>решенияо</w:t>
      </w:r>
      <w:proofErr w:type="spellEnd"/>
      <w:r w:rsidRPr="001B449C">
        <w:rPr>
          <w:sz w:val="18"/>
          <w:szCs w:val="18"/>
        </w:rPr>
        <w:t xml:space="preserve"> предоставлении разрешения</w:t>
      </w:r>
      <w:r w:rsidR="004937D2">
        <w:rPr>
          <w:sz w:val="18"/>
          <w:szCs w:val="18"/>
        </w:rPr>
        <w:t xml:space="preserve"> </w:t>
      </w:r>
      <w:r w:rsidRPr="001B449C">
        <w:rPr>
          <w:sz w:val="18"/>
          <w:szCs w:val="18"/>
        </w:rPr>
        <w:t>на условно разрешенный вид использования земельного участка</w:t>
      </w:r>
      <w:r>
        <w:rPr>
          <w:sz w:val="18"/>
          <w:szCs w:val="18"/>
        </w:rPr>
        <w:t>.</w:t>
      </w:r>
    </w:p>
    <w:p w:rsidR="004937D2" w:rsidRDefault="004937D2" w:rsidP="004937D2">
      <w:pPr>
        <w:tabs>
          <w:tab w:val="left" w:pos="-142"/>
          <w:tab w:val="left" w:pos="0"/>
          <w:tab w:val="left" w:pos="3976"/>
        </w:tabs>
        <w:ind w:left="0" w:right="-136" w:firstLine="567"/>
        <w:rPr>
          <w:sz w:val="18"/>
          <w:szCs w:val="18"/>
        </w:rPr>
      </w:pPr>
    </w:p>
    <w:p w:rsidR="004937D2" w:rsidRDefault="004937D2" w:rsidP="004937D2">
      <w:pPr>
        <w:tabs>
          <w:tab w:val="left" w:pos="-142"/>
          <w:tab w:val="left" w:pos="0"/>
          <w:tab w:val="left" w:pos="3976"/>
        </w:tabs>
        <w:ind w:left="0" w:right="-136" w:firstLine="567"/>
        <w:rPr>
          <w:sz w:val="18"/>
          <w:szCs w:val="18"/>
        </w:rPr>
      </w:pPr>
      <w:proofErr w:type="gramStart"/>
      <w:r w:rsidRPr="004937D2">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4937D2">
        <w:rPr>
          <w:sz w:val="18"/>
          <w:szCs w:val="18"/>
        </w:rPr>
        <w:t>Хомутовского</w:t>
      </w:r>
      <w:proofErr w:type="spellEnd"/>
      <w:r w:rsidRPr="004937D2">
        <w:rPr>
          <w:sz w:val="18"/>
          <w:szCs w:val="18"/>
        </w:rPr>
        <w:t xml:space="preserve"> муниципального образования, постановлением администрации </w:t>
      </w:r>
      <w:proofErr w:type="spellStart"/>
      <w:r w:rsidRPr="004937D2">
        <w:rPr>
          <w:sz w:val="18"/>
          <w:szCs w:val="18"/>
        </w:rPr>
        <w:t>Хомутовского</w:t>
      </w:r>
      <w:proofErr w:type="spellEnd"/>
      <w:r w:rsidRPr="004937D2">
        <w:rPr>
          <w:sz w:val="18"/>
          <w:szCs w:val="18"/>
        </w:rPr>
        <w:t xml:space="preserve"> муниципального образования от 31.10.2018 № 150 о/д</w:t>
      </w:r>
      <w:proofErr w:type="gramEnd"/>
      <w:r w:rsidRPr="004937D2">
        <w:rPr>
          <w:sz w:val="18"/>
          <w:szCs w:val="18"/>
        </w:rPr>
        <w:t xml:space="preserve"> «</w:t>
      </w:r>
      <w:proofErr w:type="gramStart"/>
      <w:r w:rsidRPr="004937D2">
        <w:rPr>
          <w:sz w:val="18"/>
          <w:szCs w:val="18"/>
        </w:rPr>
        <w:t xml:space="preserve">О комиссии по подготовке правил землепользования и застройки </w:t>
      </w:r>
      <w:proofErr w:type="spellStart"/>
      <w:r w:rsidRPr="004937D2">
        <w:rPr>
          <w:sz w:val="18"/>
          <w:szCs w:val="18"/>
        </w:rPr>
        <w:t>Хомутовского</w:t>
      </w:r>
      <w:proofErr w:type="spellEnd"/>
      <w:r w:rsidRPr="004937D2">
        <w:rPr>
          <w:sz w:val="18"/>
          <w:szCs w:val="18"/>
        </w:rPr>
        <w:t xml:space="preserve"> муниципального образования», Решением Думы </w:t>
      </w:r>
      <w:proofErr w:type="spellStart"/>
      <w:r w:rsidRPr="004937D2">
        <w:rPr>
          <w:sz w:val="18"/>
          <w:szCs w:val="18"/>
        </w:rPr>
        <w:t>Хомутовского</w:t>
      </w:r>
      <w:proofErr w:type="spellEnd"/>
      <w:r w:rsidRPr="004937D2">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937D2">
        <w:rPr>
          <w:sz w:val="18"/>
          <w:szCs w:val="18"/>
        </w:rPr>
        <w:t>Хомутовском</w:t>
      </w:r>
      <w:proofErr w:type="spellEnd"/>
      <w:r w:rsidRPr="004937D2">
        <w:rPr>
          <w:sz w:val="18"/>
          <w:szCs w:val="18"/>
        </w:rPr>
        <w:t xml:space="preserve"> муниципальном образовании», на основании заявления </w:t>
      </w:r>
      <w:proofErr w:type="spellStart"/>
      <w:r w:rsidRPr="004937D2">
        <w:rPr>
          <w:sz w:val="18"/>
          <w:szCs w:val="18"/>
        </w:rPr>
        <w:t>Косимова</w:t>
      </w:r>
      <w:proofErr w:type="spellEnd"/>
      <w:r w:rsidRPr="004937D2">
        <w:rPr>
          <w:sz w:val="18"/>
          <w:szCs w:val="18"/>
        </w:rPr>
        <w:t xml:space="preserve"> </w:t>
      </w:r>
      <w:proofErr w:type="spellStart"/>
      <w:r w:rsidRPr="004937D2">
        <w:rPr>
          <w:sz w:val="18"/>
          <w:szCs w:val="18"/>
        </w:rPr>
        <w:t>Икболжона</w:t>
      </w:r>
      <w:proofErr w:type="spellEnd"/>
      <w:r w:rsidRPr="004937D2">
        <w:rPr>
          <w:sz w:val="18"/>
          <w:szCs w:val="18"/>
        </w:rPr>
        <w:t xml:space="preserve"> </w:t>
      </w:r>
      <w:proofErr w:type="spellStart"/>
      <w:r w:rsidRPr="004937D2">
        <w:rPr>
          <w:sz w:val="18"/>
          <w:szCs w:val="18"/>
        </w:rPr>
        <w:t>Камбаралиевича</w:t>
      </w:r>
      <w:proofErr w:type="spellEnd"/>
      <w:r w:rsidRPr="004937D2">
        <w:rPr>
          <w:sz w:val="18"/>
          <w:szCs w:val="18"/>
        </w:rPr>
        <w:t xml:space="preserve"> Администрация </w:t>
      </w:r>
      <w:proofErr w:type="spellStart"/>
      <w:r w:rsidRPr="004937D2">
        <w:rPr>
          <w:sz w:val="18"/>
          <w:szCs w:val="18"/>
        </w:rPr>
        <w:t>Хомутовского</w:t>
      </w:r>
      <w:proofErr w:type="spellEnd"/>
      <w:r w:rsidRPr="004937D2">
        <w:rPr>
          <w:sz w:val="18"/>
          <w:szCs w:val="18"/>
        </w:rPr>
        <w:t xml:space="preserve"> муниципального образования</w:t>
      </w:r>
      <w:proofErr w:type="gramEnd"/>
    </w:p>
    <w:p w:rsidR="004937D2" w:rsidRPr="004937D2" w:rsidRDefault="004937D2" w:rsidP="004937D2">
      <w:pPr>
        <w:tabs>
          <w:tab w:val="left" w:pos="-142"/>
          <w:tab w:val="left" w:pos="0"/>
          <w:tab w:val="left" w:pos="3976"/>
        </w:tabs>
        <w:ind w:left="0" w:right="-136" w:firstLine="567"/>
        <w:rPr>
          <w:sz w:val="18"/>
          <w:szCs w:val="18"/>
        </w:rPr>
      </w:pPr>
    </w:p>
    <w:p w:rsidR="004937D2" w:rsidRDefault="004937D2" w:rsidP="004937D2">
      <w:pPr>
        <w:tabs>
          <w:tab w:val="left" w:pos="-142"/>
          <w:tab w:val="left" w:pos="0"/>
          <w:tab w:val="left" w:pos="3976"/>
        </w:tabs>
        <w:ind w:left="0" w:right="-136" w:firstLine="567"/>
        <w:rPr>
          <w:sz w:val="18"/>
          <w:szCs w:val="18"/>
        </w:rPr>
      </w:pPr>
      <w:r w:rsidRPr="004937D2">
        <w:rPr>
          <w:sz w:val="18"/>
          <w:szCs w:val="18"/>
        </w:rPr>
        <w:t>ПОСТАНОВЛЯЕТ:</w:t>
      </w:r>
    </w:p>
    <w:p w:rsidR="004937D2" w:rsidRPr="004937D2" w:rsidRDefault="004937D2" w:rsidP="004937D2">
      <w:pPr>
        <w:tabs>
          <w:tab w:val="left" w:pos="-142"/>
          <w:tab w:val="left" w:pos="0"/>
          <w:tab w:val="left" w:pos="3976"/>
        </w:tabs>
        <w:ind w:left="0" w:right="-136" w:firstLine="567"/>
        <w:rPr>
          <w:sz w:val="18"/>
          <w:szCs w:val="18"/>
        </w:rPr>
      </w:pP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4937D2">
        <w:rPr>
          <w:sz w:val="18"/>
          <w:szCs w:val="18"/>
        </w:rPr>
        <w:t>кв.м</w:t>
      </w:r>
      <w:proofErr w:type="spellEnd"/>
      <w:r w:rsidRPr="004937D2">
        <w:rPr>
          <w:sz w:val="18"/>
          <w:szCs w:val="18"/>
        </w:rPr>
        <w:t>., расположенного по адресу: Иркутская область, Иркутский район, с. Хомутово, ул. Рождественская, 57.</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 xml:space="preserve">2. Комиссии по подготовке правил землепользования и застройки </w:t>
      </w:r>
      <w:proofErr w:type="spellStart"/>
      <w:r w:rsidRPr="004937D2">
        <w:rPr>
          <w:sz w:val="18"/>
          <w:szCs w:val="18"/>
        </w:rPr>
        <w:t>Хомутовского</w:t>
      </w:r>
      <w:proofErr w:type="spellEnd"/>
      <w:r w:rsidRPr="004937D2">
        <w:rPr>
          <w:sz w:val="18"/>
          <w:szCs w:val="18"/>
        </w:rPr>
        <w:t xml:space="preserve"> муниципального образования:</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 xml:space="preserve">2) обеспечить опубликование в газете «Вестник </w:t>
      </w:r>
      <w:proofErr w:type="spellStart"/>
      <w:r w:rsidRPr="004937D2">
        <w:rPr>
          <w:sz w:val="18"/>
          <w:szCs w:val="18"/>
        </w:rPr>
        <w:t>Хомутовского</w:t>
      </w:r>
      <w:proofErr w:type="spellEnd"/>
      <w:r w:rsidRPr="004937D2">
        <w:rPr>
          <w:sz w:val="18"/>
          <w:szCs w:val="18"/>
        </w:rPr>
        <w:t xml:space="preserve"> поселения» и размещение на официальном сайте администрации </w:t>
      </w:r>
      <w:proofErr w:type="spellStart"/>
      <w:r w:rsidRPr="004937D2">
        <w:rPr>
          <w:sz w:val="18"/>
          <w:szCs w:val="18"/>
        </w:rPr>
        <w:t>Хомутовского</w:t>
      </w:r>
      <w:proofErr w:type="spellEnd"/>
      <w:r w:rsidRPr="004937D2">
        <w:rPr>
          <w:sz w:val="18"/>
          <w:szCs w:val="18"/>
        </w:rPr>
        <w:t xml:space="preserve"> муниципального образования в информационно-телекоммуникационной сети "Интернет" (http://khomutovskoe-mo.ru):</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б) проекта и информационных материалов к нему;</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в) заключения о результатах публичных слушаний.</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 xml:space="preserve">3. Опубликовать настоящее постановление в средствах массовой информации в газете «Вестник </w:t>
      </w:r>
      <w:proofErr w:type="spellStart"/>
      <w:r w:rsidRPr="004937D2">
        <w:rPr>
          <w:sz w:val="18"/>
          <w:szCs w:val="18"/>
        </w:rPr>
        <w:t>Хомутовского</w:t>
      </w:r>
      <w:proofErr w:type="spellEnd"/>
      <w:r w:rsidRPr="004937D2">
        <w:rPr>
          <w:sz w:val="18"/>
          <w:szCs w:val="18"/>
        </w:rPr>
        <w:t xml:space="preserve"> поселения» и разместить на официальном сайте администрации </w:t>
      </w:r>
      <w:proofErr w:type="spellStart"/>
      <w:r w:rsidRPr="004937D2">
        <w:rPr>
          <w:sz w:val="18"/>
          <w:szCs w:val="18"/>
        </w:rPr>
        <w:t>Хомутовского</w:t>
      </w:r>
      <w:proofErr w:type="spellEnd"/>
      <w:r w:rsidRPr="004937D2">
        <w:rPr>
          <w:sz w:val="18"/>
          <w:szCs w:val="18"/>
        </w:rPr>
        <w:t xml:space="preserve"> муниципального образования в информационно-телекоммуникационной сети "Интернет" (http://khomutovskoe-mo.ru).</w:t>
      </w:r>
    </w:p>
    <w:p w:rsidR="004937D2" w:rsidRPr="004937D2" w:rsidRDefault="004937D2" w:rsidP="004937D2">
      <w:pPr>
        <w:tabs>
          <w:tab w:val="left" w:pos="-142"/>
          <w:tab w:val="left" w:pos="0"/>
          <w:tab w:val="left" w:pos="3976"/>
        </w:tabs>
        <w:ind w:left="0" w:right="-136" w:firstLine="567"/>
        <w:rPr>
          <w:sz w:val="18"/>
          <w:szCs w:val="18"/>
        </w:rPr>
      </w:pPr>
      <w:r w:rsidRPr="004937D2">
        <w:rPr>
          <w:sz w:val="18"/>
          <w:szCs w:val="18"/>
        </w:rPr>
        <w:t xml:space="preserve">4. </w:t>
      </w:r>
      <w:proofErr w:type="gramStart"/>
      <w:r w:rsidRPr="004937D2">
        <w:rPr>
          <w:sz w:val="18"/>
          <w:szCs w:val="18"/>
        </w:rPr>
        <w:t>Контроль за</w:t>
      </w:r>
      <w:proofErr w:type="gramEnd"/>
      <w:r w:rsidRPr="004937D2">
        <w:rPr>
          <w:sz w:val="18"/>
          <w:szCs w:val="18"/>
        </w:rPr>
        <w:t xml:space="preserve"> исполнением настоящего постановления возложить на Заместителя Главы администрации </w:t>
      </w:r>
      <w:proofErr w:type="spellStart"/>
      <w:r w:rsidRPr="004937D2">
        <w:rPr>
          <w:sz w:val="18"/>
          <w:szCs w:val="18"/>
        </w:rPr>
        <w:t>Хомутовского</w:t>
      </w:r>
      <w:proofErr w:type="spellEnd"/>
      <w:r w:rsidRPr="004937D2">
        <w:rPr>
          <w:sz w:val="18"/>
          <w:szCs w:val="18"/>
        </w:rPr>
        <w:t xml:space="preserve"> муниципального образования.</w:t>
      </w:r>
    </w:p>
    <w:p w:rsidR="004937D2" w:rsidRPr="004937D2" w:rsidRDefault="004937D2" w:rsidP="004937D2">
      <w:pPr>
        <w:tabs>
          <w:tab w:val="left" w:pos="-142"/>
          <w:tab w:val="left" w:pos="0"/>
          <w:tab w:val="left" w:pos="3976"/>
        </w:tabs>
        <w:ind w:left="0" w:right="-136" w:firstLine="567"/>
        <w:rPr>
          <w:sz w:val="18"/>
          <w:szCs w:val="18"/>
        </w:rPr>
      </w:pPr>
    </w:p>
    <w:p w:rsidR="004937D2" w:rsidRPr="004937D2" w:rsidRDefault="004937D2" w:rsidP="004937D2">
      <w:pPr>
        <w:tabs>
          <w:tab w:val="left" w:pos="-142"/>
          <w:tab w:val="left" w:pos="0"/>
          <w:tab w:val="left" w:pos="3976"/>
        </w:tabs>
        <w:ind w:left="0" w:right="-136" w:firstLine="567"/>
        <w:rPr>
          <w:sz w:val="18"/>
          <w:szCs w:val="18"/>
        </w:rPr>
      </w:pPr>
    </w:p>
    <w:p w:rsidR="004937D2" w:rsidRPr="00DF4D11" w:rsidRDefault="004937D2" w:rsidP="00DF4D11">
      <w:pPr>
        <w:tabs>
          <w:tab w:val="left" w:pos="-142"/>
          <w:tab w:val="left" w:pos="0"/>
          <w:tab w:val="left" w:pos="3976"/>
        </w:tabs>
        <w:ind w:left="0" w:right="-136" w:firstLine="567"/>
        <w:jc w:val="center"/>
        <w:rPr>
          <w:i/>
          <w:sz w:val="18"/>
          <w:szCs w:val="18"/>
        </w:rPr>
      </w:pPr>
      <w:proofErr w:type="gramStart"/>
      <w:r w:rsidRPr="00DF4D11">
        <w:rPr>
          <w:i/>
          <w:sz w:val="18"/>
          <w:szCs w:val="18"/>
        </w:rPr>
        <w:t>Исполняющий</w:t>
      </w:r>
      <w:proofErr w:type="gramEnd"/>
      <w:r w:rsidRPr="00DF4D11">
        <w:rPr>
          <w:i/>
          <w:sz w:val="18"/>
          <w:szCs w:val="18"/>
        </w:rPr>
        <w:t xml:space="preserve"> обязанности</w:t>
      </w:r>
    </w:p>
    <w:p w:rsidR="004937D2" w:rsidRDefault="004937D2" w:rsidP="00DF4D11">
      <w:pPr>
        <w:tabs>
          <w:tab w:val="left" w:pos="-142"/>
          <w:tab w:val="left" w:pos="0"/>
          <w:tab w:val="left" w:pos="3976"/>
        </w:tabs>
        <w:ind w:left="0" w:right="-136" w:firstLine="567"/>
        <w:jc w:val="right"/>
        <w:rPr>
          <w:i/>
          <w:sz w:val="18"/>
          <w:szCs w:val="18"/>
        </w:rPr>
      </w:pPr>
      <w:r w:rsidRPr="00DF4D11">
        <w:rPr>
          <w:i/>
          <w:sz w:val="18"/>
          <w:szCs w:val="18"/>
        </w:rPr>
        <w:t>Главы администрации                                                                    А.В. Иваненко</w:t>
      </w:r>
    </w:p>
    <w:p w:rsidR="00DF4D11" w:rsidRDefault="00DF4D11" w:rsidP="00DF4D11">
      <w:pPr>
        <w:tabs>
          <w:tab w:val="left" w:pos="-142"/>
          <w:tab w:val="left" w:pos="0"/>
          <w:tab w:val="left" w:pos="3976"/>
        </w:tabs>
        <w:ind w:left="0" w:right="-136" w:firstLine="567"/>
        <w:jc w:val="right"/>
        <w:rPr>
          <w:i/>
          <w:sz w:val="18"/>
          <w:szCs w:val="18"/>
        </w:rPr>
      </w:pPr>
    </w:p>
    <w:p w:rsidR="00DF4D11" w:rsidRDefault="00DF4D11" w:rsidP="00DF4D11">
      <w:pPr>
        <w:tabs>
          <w:tab w:val="left" w:pos="-142"/>
          <w:tab w:val="left" w:pos="0"/>
          <w:tab w:val="left" w:pos="3976"/>
        </w:tabs>
        <w:ind w:left="0" w:right="-136" w:firstLine="567"/>
        <w:jc w:val="right"/>
        <w:rPr>
          <w:i/>
          <w:sz w:val="18"/>
          <w:szCs w:val="18"/>
        </w:rPr>
      </w:pPr>
    </w:p>
    <w:p w:rsidR="008B7613" w:rsidRDefault="008B7613" w:rsidP="008B7613">
      <w:pPr>
        <w:tabs>
          <w:tab w:val="left" w:pos="-142"/>
          <w:tab w:val="left" w:pos="0"/>
          <w:tab w:val="left" w:pos="3976"/>
        </w:tabs>
        <w:ind w:left="0" w:right="-136" w:firstLine="567"/>
        <w:rPr>
          <w:sz w:val="18"/>
          <w:szCs w:val="18"/>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Default="002B4F55" w:rsidP="002B4F55">
      <w:pPr>
        <w:tabs>
          <w:tab w:val="left" w:pos="-142"/>
          <w:tab w:val="left" w:pos="0"/>
          <w:tab w:val="left" w:pos="3976"/>
        </w:tabs>
        <w:ind w:left="0" w:right="-136" w:firstLine="567"/>
        <w:jc w:val="center"/>
        <w:rPr>
          <w:b/>
          <w:sz w:val="18"/>
          <w:szCs w:val="18"/>
          <w:u w:val="single"/>
        </w:rPr>
      </w:pPr>
    </w:p>
    <w:p w:rsidR="002B4F55" w:rsidRPr="002B4F55" w:rsidRDefault="002B4F55" w:rsidP="002B4F55">
      <w:pPr>
        <w:tabs>
          <w:tab w:val="left" w:pos="-142"/>
          <w:tab w:val="left" w:pos="0"/>
          <w:tab w:val="left" w:pos="3976"/>
        </w:tabs>
        <w:ind w:left="0" w:right="-136" w:firstLine="567"/>
        <w:jc w:val="center"/>
        <w:rPr>
          <w:b/>
          <w:sz w:val="18"/>
          <w:szCs w:val="18"/>
          <w:u w:val="single"/>
        </w:rPr>
      </w:pPr>
      <w:r w:rsidRPr="002B4F55">
        <w:rPr>
          <w:b/>
          <w:sz w:val="18"/>
          <w:szCs w:val="18"/>
          <w:u w:val="single"/>
        </w:rPr>
        <w:lastRenderedPageBreak/>
        <w:t>ПРОЕКТ</w:t>
      </w:r>
    </w:p>
    <w:p w:rsidR="002B4F55" w:rsidRPr="002B4F55" w:rsidRDefault="002B4F55" w:rsidP="002B4F55">
      <w:pPr>
        <w:tabs>
          <w:tab w:val="left" w:pos="-142"/>
          <w:tab w:val="left" w:pos="0"/>
          <w:tab w:val="left" w:pos="3976"/>
        </w:tabs>
        <w:ind w:left="0" w:right="-136" w:firstLine="567"/>
        <w:jc w:val="center"/>
        <w:rPr>
          <w:sz w:val="18"/>
          <w:szCs w:val="18"/>
        </w:rPr>
      </w:pPr>
      <w:r w:rsidRPr="002B4F55">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2B4F55">
        <w:rPr>
          <w:sz w:val="18"/>
          <w:szCs w:val="18"/>
        </w:rPr>
        <w:t>кв.м</w:t>
      </w:r>
      <w:proofErr w:type="spellEnd"/>
      <w:r w:rsidRPr="002B4F55">
        <w:rPr>
          <w:sz w:val="18"/>
          <w:szCs w:val="18"/>
        </w:rPr>
        <w:t>., расположенного по адресу: Иркутская область, Иркутский район, с. Хомутово, ул. Рождественская, 57</w:t>
      </w:r>
    </w:p>
    <w:p w:rsidR="002B4F55" w:rsidRPr="002B4F55" w:rsidRDefault="002B4F55" w:rsidP="002B4F55">
      <w:pPr>
        <w:tabs>
          <w:tab w:val="left" w:pos="-142"/>
          <w:tab w:val="left" w:pos="0"/>
          <w:tab w:val="left" w:pos="3976"/>
        </w:tabs>
        <w:ind w:left="0" w:right="-136" w:firstLine="567"/>
        <w:rPr>
          <w:sz w:val="18"/>
          <w:szCs w:val="18"/>
        </w:rPr>
      </w:pPr>
    </w:p>
    <w:p w:rsidR="002B4F55" w:rsidRPr="002B4F55" w:rsidRDefault="002B4F55" w:rsidP="002B4F55">
      <w:pPr>
        <w:tabs>
          <w:tab w:val="left" w:pos="-142"/>
          <w:tab w:val="left" w:pos="0"/>
          <w:tab w:val="left" w:pos="3976"/>
        </w:tabs>
        <w:ind w:left="0" w:right="-136" w:firstLine="567"/>
        <w:rPr>
          <w:sz w:val="18"/>
          <w:szCs w:val="18"/>
        </w:rPr>
      </w:pPr>
      <w:r w:rsidRPr="002B4F55">
        <w:rPr>
          <w:sz w:val="18"/>
          <w:szCs w:val="18"/>
        </w:rPr>
        <w:t xml:space="preserve">Учитывая заявление </w:t>
      </w:r>
      <w:proofErr w:type="spellStart"/>
      <w:r w:rsidRPr="002B4F55">
        <w:rPr>
          <w:sz w:val="18"/>
          <w:szCs w:val="18"/>
        </w:rPr>
        <w:t>Косимова</w:t>
      </w:r>
      <w:proofErr w:type="spellEnd"/>
      <w:r w:rsidRPr="002B4F55">
        <w:rPr>
          <w:sz w:val="18"/>
          <w:szCs w:val="18"/>
        </w:rPr>
        <w:t xml:space="preserve"> </w:t>
      </w:r>
      <w:proofErr w:type="spellStart"/>
      <w:r w:rsidRPr="002B4F55">
        <w:rPr>
          <w:sz w:val="18"/>
          <w:szCs w:val="18"/>
        </w:rPr>
        <w:t>Икболжона</w:t>
      </w:r>
      <w:proofErr w:type="spellEnd"/>
      <w:r w:rsidRPr="002B4F55">
        <w:rPr>
          <w:sz w:val="18"/>
          <w:szCs w:val="18"/>
        </w:rPr>
        <w:t xml:space="preserve"> </w:t>
      </w:r>
      <w:proofErr w:type="spellStart"/>
      <w:r w:rsidRPr="002B4F55">
        <w:rPr>
          <w:sz w:val="18"/>
          <w:szCs w:val="18"/>
        </w:rPr>
        <w:t>Камбаралиевича</w:t>
      </w:r>
      <w:proofErr w:type="spellEnd"/>
      <w:r w:rsidRPr="002B4F55">
        <w:rPr>
          <w:sz w:val="18"/>
          <w:szCs w:val="18"/>
        </w:rPr>
        <w:t xml:space="preserve">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2B4F55">
        <w:rPr>
          <w:sz w:val="18"/>
          <w:szCs w:val="18"/>
        </w:rPr>
        <w:t>кв.м</w:t>
      </w:r>
      <w:proofErr w:type="spellEnd"/>
      <w:r w:rsidRPr="002B4F55">
        <w:rPr>
          <w:sz w:val="18"/>
          <w:szCs w:val="18"/>
        </w:rPr>
        <w:t>., расположенного по адресу: Иркутская область, Иркутский район, с. Хомутово, ул. Рождественская, 57.</w:t>
      </w:r>
    </w:p>
    <w:p w:rsidR="002B4F55" w:rsidRPr="002B4F55" w:rsidRDefault="002B4F55" w:rsidP="002B4F55">
      <w:pPr>
        <w:tabs>
          <w:tab w:val="left" w:pos="-142"/>
          <w:tab w:val="left" w:pos="0"/>
          <w:tab w:val="left" w:pos="3976"/>
        </w:tabs>
        <w:ind w:left="0" w:right="-136" w:firstLine="567"/>
        <w:rPr>
          <w:sz w:val="18"/>
          <w:szCs w:val="18"/>
        </w:rPr>
      </w:pPr>
    </w:p>
    <w:p w:rsidR="002B4F55" w:rsidRPr="002B4F55" w:rsidRDefault="002B4F55" w:rsidP="002B4F55">
      <w:pPr>
        <w:tabs>
          <w:tab w:val="left" w:pos="-142"/>
          <w:tab w:val="left" w:pos="0"/>
          <w:tab w:val="left" w:pos="3976"/>
        </w:tabs>
        <w:ind w:left="0" w:right="-136" w:firstLine="567"/>
        <w:rPr>
          <w:sz w:val="18"/>
          <w:szCs w:val="18"/>
        </w:rPr>
      </w:pPr>
    </w:p>
    <w:p w:rsidR="002B4F55" w:rsidRPr="002B4F55" w:rsidRDefault="002B4F55" w:rsidP="002B4F55">
      <w:pPr>
        <w:tabs>
          <w:tab w:val="left" w:pos="-142"/>
          <w:tab w:val="left" w:pos="0"/>
          <w:tab w:val="left" w:pos="3976"/>
        </w:tabs>
        <w:ind w:left="0" w:right="-136" w:firstLine="567"/>
        <w:jc w:val="center"/>
        <w:rPr>
          <w:b/>
          <w:sz w:val="18"/>
          <w:szCs w:val="18"/>
        </w:rPr>
      </w:pPr>
      <w:r w:rsidRPr="002B4F55">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B4F55" w:rsidRPr="002B4F55" w:rsidRDefault="002B4F55" w:rsidP="002B4F55">
      <w:pPr>
        <w:tabs>
          <w:tab w:val="left" w:pos="-142"/>
          <w:tab w:val="left" w:pos="0"/>
          <w:tab w:val="left" w:pos="3976"/>
        </w:tabs>
        <w:ind w:left="0" w:right="-136" w:firstLine="567"/>
        <w:rPr>
          <w:sz w:val="18"/>
          <w:szCs w:val="18"/>
        </w:rPr>
      </w:pPr>
    </w:p>
    <w:p w:rsidR="002B4F55" w:rsidRPr="002B4F55" w:rsidRDefault="002B4F55" w:rsidP="002B4F55">
      <w:pPr>
        <w:tabs>
          <w:tab w:val="left" w:pos="-142"/>
          <w:tab w:val="left" w:pos="0"/>
          <w:tab w:val="left" w:pos="3976"/>
        </w:tabs>
        <w:ind w:left="0" w:right="-136" w:firstLine="567"/>
        <w:rPr>
          <w:sz w:val="18"/>
          <w:szCs w:val="18"/>
        </w:rPr>
      </w:pPr>
      <w:r w:rsidRPr="002B4F55">
        <w:rPr>
          <w:noProof/>
          <w:sz w:val="18"/>
          <w:szCs w:val="18"/>
        </w:rPr>
        <w:drawing>
          <wp:inline distT="0" distB="0" distL="0" distR="0" wp14:anchorId="7184B614" wp14:editId="0B4A1754">
            <wp:extent cx="5940425" cy="55245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5524500"/>
                    </a:xfrm>
                    <a:prstGeom prst="rect">
                      <a:avLst/>
                    </a:prstGeom>
                  </pic:spPr>
                </pic:pic>
              </a:graphicData>
            </a:graphic>
          </wp:inline>
        </w:drawing>
      </w:r>
    </w:p>
    <w:p w:rsidR="008B7613" w:rsidRPr="00DF4D11" w:rsidRDefault="008B7613" w:rsidP="008B7613">
      <w:pPr>
        <w:tabs>
          <w:tab w:val="left" w:pos="-142"/>
          <w:tab w:val="left" w:pos="0"/>
          <w:tab w:val="left" w:pos="3976"/>
        </w:tabs>
        <w:ind w:left="0" w:right="-136" w:firstLine="567"/>
        <w:rPr>
          <w:sz w:val="18"/>
          <w:szCs w:val="18"/>
        </w:rPr>
      </w:pPr>
    </w:p>
    <w:p w:rsidR="001B449C" w:rsidRPr="00DF4D11" w:rsidRDefault="001B449C" w:rsidP="00DF4D11">
      <w:pPr>
        <w:tabs>
          <w:tab w:val="left" w:pos="-142"/>
          <w:tab w:val="left" w:pos="0"/>
          <w:tab w:val="left" w:pos="3976"/>
        </w:tabs>
        <w:ind w:left="0" w:right="-136" w:firstLine="567"/>
        <w:jc w:val="right"/>
        <w:rPr>
          <w:i/>
          <w:sz w:val="18"/>
          <w:szCs w:val="18"/>
        </w:rPr>
      </w:pPr>
    </w:p>
    <w:p w:rsidR="002B4F55" w:rsidRDefault="002B4F55" w:rsidP="002B4F55">
      <w:pPr>
        <w:tabs>
          <w:tab w:val="left" w:pos="-142"/>
          <w:tab w:val="left" w:pos="0"/>
          <w:tab w:val="left" w:pos="3976"/>
        </w:tabs>
        <w:ind w:left="0" w:right="-136" w:firstLine="567"/>
        <w:jc w:val="center"/>
        <w:rPr>
          <w:b/>
          <w:sz w:val="18"/>
          <w:szCs w:val="18"/>
        </w:rPr>
      </w:pPr>
    </w:p>
    <w:p w:rsidR="002B4F55" w:rsidRPr="008B7613" w:rsidRDefault="002B4F55" w:rsidP="002B4F55">
      <w:pPr>
        <w:tabs>
          <w:tab w:val="left" w:pos="-142"/>
          <w:tab w:val="left" w:pos="0"/>
          <w:tab w:val="left" w:pos="3976"/>
        </w:tabs>
        <w:ind w:left="0" w:right="-136" w:firstLine="567"/>
        <w:jc w:val="center"/>
        <w:rPr>
          <w:b/>
          <w:sz w:val="18"/>
          <w:szCs w:val="18"/>
        </w:rPr>
      </w:pPr>
      <w:r w:rsidRPr="008B7613">
        <w:rPr>
          <w:b/>
          <w:sz w:val="18"/>
          <w:szCs w:val="18"/>
        </w:rPr>
        <w:t>Оповещение</w:t>
      </w:r>
    </w:p>
    <w:p w:rsidR="002B4F55" w:rsidRPr="008B7613" w:rsidRDefault="002B4F55" w:rsidP="002B4F55">
      <w:pPr>
        <w:tabs>
          <w:tab w:val="left" w:pos="-142"/>
          <w:tab w:val="left" w:pos="0"/>
          <w:tab w:val="left" w:pos="3976"/>
        </w:tabs>
        <w:ind w:left="0" w:right="-136" w:firstLine="567"/>
        <w:jc w:val="center"/>
        <w:rPr>
          <w:b/>
          <w:sz w:val="18"/>
          <w:szCs w:val="18"/>
        </w:rPr>
      </w:pPr>
      <w:r w:rsidRPr="008B7613">
        <w:rPr>
          <w:b/>
          <w:sz w:val="18"/>
          <w:szCs w:val="18"/>
        </w:rPr>
        <w:t xml:space="preserve">жителей </w:t>
      </w:r>
      <w:proofErr w:type="spellStart"/>
      <w:r w:rsidRPr="008B7613">
        <w:rPr>
          <w:b/>
          <w:sz w:val="18"/>
          <w:szCs w:val="18"/>
        </w:rPr>
        <w:t>Хомутовского</w:t>
      </w:r>
      <w:proofErr w:type="spellEnd"/>
      <w:r w:rsidRPr="008B7613">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площадью 1194 </w:t>
      </w:r>
      <w:proofErr w:type="spellStart"/>
      <w:r w:rsidRPr="008B7613">
        <w:rPr>
          <w:b/>
          <w:sz w:val="18"/>
          <w:szCs w:val="18"/>
        </w:rPr>
        <w:t>кв.м</w:t>
      </w:r>
      <w:proofErr w:type="spellEnd"/>
      <w:r w:rsidRPr="008B7613">
        <w:rPr>
          <w:b/>
          <w:sz w:val="18"/>
          <w:szCs w:val="18"/>
        </w:rPr>
        <w:t>., расположенного по адресу: Иркутская область, Иркутский район, с. Хомутово, ул. Рождественская, 57</w:t>
      </w:r>
    </w:p>
    <w:p w:rsidR="002B4F55" w:rsidRPr="008B7613" w:rsidRDefault="002B4F55" w:rsidP="002B4F55">
      <w:pPr>
        <w:tabs>
          <w:tab w:val="left" w:pos="-142"/>
          <w:tab w:val="left" w:pos="0"/>
          <w:tab w:val="left" w:pos="3976"/>
        </w:tabs>
        <w:ind w:left="0" w:right="-136" w:firstLine="567"/>
        <w:jc w:val="center"/>
        <w:rPr>
          <w:b/>
          <w:sz w:val="18"/>
          <w:szCs w:val="18"/>
        </w:rPr>
      </w:pP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Комиссия по подготовке правил землепользования и застройки </w:t>
      </w:r>
      <w:proofErr w:type="spellStart"/>
      <w:r w:rsidRPr="008B7613">
        <w:rPr>
          <w:sz w:val="18"/>
          <w:szCs w:val="18"/>
        </w:rPr>
        <w:t>Хомутовского</w:t>
      </w:r>
      <w:proofErr w:type="spellEnd"/>
      <w:r w:rsidRPr="008B7613">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38:06:100801:8861, </w:t>
      </w:r>
      <w:r w:rsidRPr="008B7613">
        <w:rPr>
          <w:sz w:val="18"/>
          <w:szCs w:val="18"/>
        </w:rPr>
        <w:lastRenderedPageBreak/>
        <w:t xml:space="preserve">площадью 1194 </w:t>
      </w:r>
      <w:proofErr w:type="spellStart"/>
      <w:r w:rsidRPr="008B7613">
        <w:rPr>
          <w:sz w:val="18"/>
          <w:szCs w:val="18"/>
        </w:rPr>
        <w:t>кв.м</w:t>
      </w:r>
      <w:proofErr w:type="spellEnd"/>
      <w:r w:rsidRPr="008B7613">
        <w:rPr>
          <w:sz w:val="18"/>
          <w:szCs w:val="18"/>
        </w:rPr>
        <w:t xml:space="preserve">., расположенного по адресу: </w:t>
      </w:r>
      <w:proofErr w:type="gramStart"/>
      <w:r w:rsidRPr="008B7613">
        <w:rPr>
          <w:sz w:val="18"/>
          <w:szCs w:val="18"/>
        </w:rPr>
        <w:t>Иркутская область, Иркутский район, с. Хомутово, ул. Рождественская, 57 (далее – проект).</w:t>
      </w:r>
      <w:proofErr w:type="gramEnd"/>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Информационные материалы к проекту:</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1)проект решения о предоставлении разрешения на условно разрешенный вид использования земельного участка;</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10.04.2023г. по 04.05.2023 г.)</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Место экспозиции проекта: в здании Администрации </w:t>
      </w:r>
      <w:proofErr w:type="spellStart"/>
      <w:r w:rsidRPr="008B7613">
        <w:rPr>
          <w:sz w:val="18"/>
          <w:szCs w:val="18"/>
        </w:rPr>
        <w:t>Хомутовского</w:t>
      </w:r>
      <w:proofErr w:type="spellEnd"/>
      <w:r w:rsidRPr="008B7613">
        <w:rPr>
          <w:sz w:val="18"/>
          <w:szCs w:val="18"/>
        </w:rPr>
        <w:t xml:space="preserve"> муниципального образования по адресу: Иркутская область, Иркутский район, с. Хомутово, ул. Кирова, 7</w:t>
      </w:r>
      <w:proofErr w:type="gramStart"/>
      <w:r w:rsidRPr="008B7613">
        <w:rPr>
          <w:sz w:val="18"/>
          <w:szCs w:val="18"/>
        </w:rPr>
        <w:t xml:space="preserve"> А</w:t>
      </w:r>
      <w:proofErr w:type="gramEnd"/>
      <w:r w:rsidRPr="008B7613">
        <w:rPr>
          <w:sz w:val="18"/>
          <w:szCs w:val="18"/>
        </w:rPr>
        <w:t>, 1 этаж, 3 кабинет (отдел градостроительства, земельных и имущественных отношений)</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Дата открытия экспозиции проекта: 10.04.2023 г.</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Срок, время проведения экспозиции проекта: с 10.04.2023г. по 04.05.2023 включительно. </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Собрания участников публичных слушаний: </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Регистрация лиц, участвующих в собрании участников публичных слушаний: 04.05.2023 г.</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(с 15:30 до 16:00 часов) по адресу: в здании Администрации </w:t>
      </w:r>
      <w:proofErr w:type="spellStart"/>
      <w:r w:rsidRPr="008B7613">
        <w:rPr>
          <w:sz w:val="18"/>
          <w:szCs w:val="18"/>
        </w:rPr>
        <w:t>Хомутовского</w:t>
      </w:r>
      <w:proofErr w:type="spellEnd"/>
      <w:r w:rsidRPr="008B7613">
        <w:rPr>
          <w:sz w:val="18"/>
          <w:szCs w:val="18"/>
        </w:rPr>
        <w:t xml:space="preserve"> муниципального образования по адресу: Иркутская область, Иркутский район, с. Хомутово, ул. Кирова, 7</w:t>
      </w:r>
      <w:proofErr w:type="gramStart"/>
      <w:r w:rsidRPr="008B7613">
        <w:rPr>
          <w:sz w:val="18"/>
          <w:szCs w:val="18"/>
        </w:rPr>
        <w:t xml:space="preserve"> А</w:t>
      </w:r>
      <w:proofErr w:type="gramEnd"/>
      <w:r w:rsidRPr="008B7613">
        <w:rPr>
          <w:sz w:val="18"/>
          <w:szCs w:val="18"/>
        </w:rPr>
        <w:t>, 1 этаж, 3 кабинет;</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Собрание участников публичных слушаний: 04.05.2023 в 16:30 часов.</w:t>
      </w:r>
    </w:p>
    <w:p w:rsidR="002B4F55" w:rsidRPr="008B7613" w:rsidRDefault="002B4F55" w:rsidP="002B4F55">
      <w:pPr>
        <w:tabs>
          <w:tab w:val="left" w:pos="-142"/>
          <w:tab w:val="left" w:pos="0"/>
          <w:tab w:val="left" w:pos="3976"/>
        </w:tabs>
        <w:ind w:left="0" w:right="-136" w:firstLine="567"/>
        <w:rPr>
          <w:sz w:val="18"/>
          <w:szCs w:val="18"/>
        </w:rPr>
      </w:pPr>
      <w:proofErr w:type="gramStart"/>
      <w:r w:rsidRPr="008B761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в письменной или устной форме в ходе проведения собрания участников публичных слушаний;</w:t>
      </w:r>
    </w:p>
    <w:p w:rsidR="002B4F55" w:rsidRPr="008B7613" w:rsidRDefault="002B4F55" w:rsidP="002B4F55">
      <w:pPr>
        <w:tabs>
          <w:tab w:val="left" w:pos="-142"/>
          <w:tab w:val="left" w:pos="0"/>
          <w:tab w:val="left" w:pos="3976"/>
        </w:tabs>
        <w:ind w:left="0" w:right="-136" w:firstLine="567"/>
        <w:rPr>
          <w:sz w:val="18"/>
          <w:szCs w:val="18"/>
        </w:rPr>
      </w:pPr>
      <w:r w:rsidRPr="008B7613">
        <w:rPr>
          <w:sz w:val="18"/>
          <w:szCs w:val="18"/>
        </w:rPr>
        <w:t xml:space="preserve">- в письменной форме в адрес Администрации </w:t>
      </w:r>
      <w:proofErr w:type="spellStart"/>
      <w:r w:rsidRPr="008B7613">
        <w:rPr>
          <w:sz w:val="18"/>
          <w:szCs w:val="18"/>
        </w:rPr>
        <w:t>Хомутовского</w:t>
      </w:r>
      <w:proofErr w:type="spellEnd"/>
      <w:r w:rsidRPr="008B7613">
        <w:rPr>
          <w:sz w:val="18"/>
          <w:szCs w:val="18"/>
        </w:rPr>
        <w:t xml:space="preserve"> муниципального образования по адресу: </w:t>
      </w:r>
      <w:proofErr w:type="gramStart"/>
      <w:r w:rsidRPr="008B761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B4F55" w:rsidRPr="008B7613" w:rsidRDefault="002B4F55" w:rsidP="00F32AE3">
      <w:pPr>
        <w:tabs>
          <w:tab w:val="left" w:pos="-142"/>
          <w:tab w:val="left" w:pos="142"/>
          <w:tab w:val="left" w:pos="3976"/>
        </w:tabs>
        <w:ind w:left="0" w:right="-136" w:firstLine="567"/>
        <w:rPr>
          <w:sz w:val="18"/>
          <w:szCs w:val="18"/>
        </w:rPr>
      </w:pPr>
      <w:r w:rsidRPr="008B7613">
        <w:rPr>
          <w:sz w:val="18"/>
          <w:szCs w:val="18"/>
        </w:rPr>
        <w:t xml:space="preserve">Проект и информационные материалы к нему будут размещены на официальном сайте администрации </w:t>
      </w:r>
      <w:proofErr w:type="spellStart"/>
      <w:r w:rsidRPr="008B7613">
        <w:rPr>
          <w:sz w:val="18"/>
          <w:szCs w:val="18"/>
        </w:rPr>
        <w:t>Хомутовского</w:t>
      </w:r>
      <w:proofErr w:type="spellEnd"/>
      <w:r w:rsidRPr="008B7613">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8B7613">
        <w:rPr>
          <w:sz w:val="18"/>
          <w:szCs w:val="18"/>
        </w:rPr>
        <w:t>Хомутовского</w:t>
      </w:r>
      <w:proofErr w:type="spellEnd"/>
      <w:r w:rsidRPr="008B7613">
        <w:rPr>
          <w:sz w:val="18"/>
          <w:szCs w:val="18"/>
        </w:rPr>
        <w:t xml:space="preserve"> поселения»: с 10.04.2023г. по 04.05.2023.</w:t>
      </w:r>
    </w:p>
    <w:p w:rsidR="002B4F55" w:rsidRDefault="002B4F55" w:rsidP="002B4F55">
      <w:pPr>
        <w:tabs>
          <w:tab w:val="left" w:pos="-142"/>
          <w:tab w:val="left" w:pos="0"/>
          <w:tab w:val="left" w:pos="3976"/>
        </w:tabs>
        <w:ind w:left="0" w:right="-136" w:firstLine="567"/>
        <w:rPr>
          <w:sz w:val="18"/>
          <w:szCs w:val="18"/>
        </w:rPr>
      </w:pPr>
      <w:r w:rsidRPr="008B7613">
        <w:rPr>
          <w:sz w:val="18"/>
          <w:szCs w:val="18"/>
        </w:rPr>
        <w:t>Справки по вопросам организации и проведения публичных слушаний по телефону: 696-182,696-501.</w:t>
      </w:r>
    </w:p>
    <w:p w:rsidR="00812B5B" w:rsidRDefault="00812B5B" w:rsidP="004937D2">
      <w:pPr>
        <w:tabs>
          <w:tab w:val="left" w:pos="-142"/>
          <w:tab w:val="left" w:pos="0"/>
          <w:tab w:val="left" w:pos="3976"/>
        </w:tabs>
        <w:ind w:left="142" w:right="282" w:firstLine="567"/>
        <w:rPr>
          <w:sz w:val="18"/>
          <w:szCs w:val="18"/>
        </w:rPr>
      </w:pPr>
    </w:p>
    <w:p w:rsidR="00F32AE3" w:rsidRDefault="00F32AE3" w:rsidP="004937D2">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РОССИЙСКАЯ ФЕДЕРАЦИЯ</w:t>
      </w: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ИРКУТСКАЯ ОБЛАСТЬ   ИРКУТСКИЙ РАЙОН</w:t>
      </w: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ДУМА</w:t>
      </w:r>
    </w:p>
    <w:p w:rsidR="00F32AE3" w:rsidRPr="00F32AE3" w:rsidRDefault="00F32AE3" w:rsidP="00F32AE3">
      <w:pPr>
        <w:tabs>
          <w:tab w:val="left" w:pos="-142"/>
          <w:tab w:val="left" w:pos="0"/>
          <w:tab w:val="left" w:pos="3976"/>
        </w:tabs>
        <w:ind w:left="142" w:right="282" w:firstLine="567"/>
        <w:jc w:val="center"/>
        <w:rPr>
          <w:sz w:val="18"/>
          <w:szCs w:val="18"/>
        </w:rPr>
      </w:pPr>
      <w:proofErr w:type="spellStart"/>
      <w:r w:rsidRPr="00F32AE3">
        <w:rPr>
          <w:sz w:val="18"/>
          <w:szCs w:val="18"/>
        </w:rPr>
        <w:t>Хомутовского</w:t>
      </w:r>
      <w:proofErr w:type="spellEnd"/>
      <w:r w:rsidRPr="00F32AE3">
        <w:rPr>
          <w:sz w:val="18"/>
          <w:szCs w:val="18"/>
        </w:rPr>
        <w:t xml:space="preserve"> муниципального образования</w:t>
      </w: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Четвертый созыв</w:t>
      </w: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ПРОЕКТ</w:t>
      </w:r>
    </w:p>
    <w:p w:rsidR="00F32AE3" w:rsidRPr="00F32AE3" w:rsidRDefault="00F32AE3" w:rsidP="00F32AE3">
      <w:pPr>
        <w:tabs>
          <w:tab w:val="left" w:pos="-142"/>
          <w:tab w:val="left" w:pos="0"/>
          <w:tab w:val="left" w:pos="3976"/>
        </w:tabs>
        <w:ind w:left="142" w:right="282" w:firstLine="567"/>
        <w:jc w:val="center"/>
        <w:rPr>
          <w:sz w:val="18"/>
          <w:szCs w:val="18"/>
        </w:rPr>
      </w:pPr>
      <w:r w:rsidRPr="00F32AE3">
        <w:rPr>
          <w:sz w:val="18"/>
          <w:szCs w:val="18"/>
        </w:rPr>
        <w:t>Решение</w:t>
      </w:r>
    </w:p>
    <w:p w:rsidR="00F32AE3" w:rsidRPr="00F32AE3" w:rsidRDefault="00F32AE3" w:rsidP="00F32AE3">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 xml:space="preserve">_____________                                                                                 </w:t>
      </w:r>
      <w:r w:rsidR="00C967B0">
        <w:rPr>
          <w:sz w:val="18"/>
          <w:szCs w:val="18"/>
        </w:rPr>
        <w:t xml:space="preserve">                                                                  </w:t>
      </w:r>
      <w:r w:rsidRPr="00F32AE3">
        <w:rPr>
          <w:sz w:val="18"/>
          <w:szCs w:val="18"/>
        </w:rPr>
        <w:t xml:space="preserve">  № _________</w:t>
      </w: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 xml:space="preserve">      с. Хомутово</w:t>
      </w:r>
    </w:p>
    <w:p w:rsidR="00F32AE3" w:rsidRPr="00F32AE3" w:rsidRDefault="00F32AE3" w:rsidP="00F32AE3">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 xml:space="preserve">Об утверждении отчета об исполнении бюджета </w:t>
      </w:r>
      <w:proofErr w:type="spellStart"/>
      <w:r w:rsidRPr="00F32AE3">
        <w:rPr>
          <w:sz w:val="18"/>
          <w:szCs w:val="18"/>
        </w:rPr>
        <w:t>Хомутовского</w:t>
      </w:r>
      <w:proofErr w:type="spellEnd"/>
      <w:r w:rsidRPr="00F32AE3">
        <w:rPr>
          <w:sz w:val="18"/>
          <w:szCs w:val="18"/>
        </w:rPr>
        <w:t xml:space="preserve"> муниципального </w:t>
      </w: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образования   за 2022 год</w:t>
      </w: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ab/>
      </w:r>
    </w:p>
    <w:p w:rsidR="00F32AE3" w:rsidRPr="00F32AE3" w:rsidRDefault="00F32AE3" w:rsidP="00F32AE3">
      <w:pPr>
        <w:tabs>
          <w:tab w:val="left" w:pos="-142"/>
          <w:tab w:val="left" w:pos="0"/>
          <w:tab w:val="left" w:pos="3976"/>
        </w:tabs>
        <w:ind w:left="142" w:right="282" w:firstLine="567"/>
        <w:rPr>
          <w:sz w:val="18"/>
          <w:szCs w:val="18"/>
        </w:rPr>
      </w:pPr>
    </w:p>
    <w:p w:rsidR="00F32AE3" w:rsidRDefault="00F32AE3" w:rsidP="00F32AE3">
      <w:pPr>
        <w:tabs>
          <w:tab w:val="left" w:pos="-142"/>
          <w:tab w:val="left" w:pos="0"/>
          <w:tab w:val="left" w:pos="3976"/>
        </w:tabs>
        <w:ind w:left="142" w:right="282" w:firstLine="567"/>
        <w:rPr>
          <w:sz w:val="18"/>
          <w:szCs w:val="18"/>
        </w:rPr>
      </w:pPr>
      <w:proofErr w:type="gramStart"/>
      <w:r w:rsidRPr="00F32AE3">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w:t>
      </w:r>
      <w:proofErr w:type="spellStart"/>
      <w:r w:rsidRPr="00F32AE3">
        <w:rPr>
          <w:sz w:val="18"/>
          <w:szCs w:val="18"/>
        </w:rPr>
        <w:t>Хомутовского</w:t>
      </w:r>
      <w:proofErr w:type="spellEnd"/>
      <w:r w:rsidRPr="00F32AE3">
        <w:rPr>
          <w:sz w:val="18"/>
          <w:szCs w:val="18"/>
        </w:rPr>
        <w:t xml:space="preserve"> муниципального образования от 31.08.2017 №69-295/д, руководствуясь  </w:t>
      </w:r>
      <w:proofErr w:type="spellStart"/>
      <w:r w:rsidRPr="00F32AE3">
        <w:rPr>
          <w:sz w:val="18"/>
          <w:szCs w:val="18"/>
        </w:rPr>
        <w:t>ст.ст</w:t>
      </w:r>
      <w:proofErr w:type="spellEnd"/>
      <w:r w:rsidRPr="00F32AE3">
        <w:rPr>
          <w:sz w:val="18"/>
          <w:szCs w:val="18"/>
        </w:rPr>
        <w:t xml:space="preserve">. 63, 70 Устава </w:t>
      </w:r>
      <w:proofErr w:type="spellStart"/>
      <w:r w:rsidRPr="00F32AE3">
        <w:rPr>
          <w:sz w:val="18"/>
          <w:szCs w:val="18"/>
        </w:rPr>
        <w:t>Хомутовского</w:t>
      </w:r>
      <w:proofErr w:type="spellEnd"/>
      <w:r w:rsidRPr="00F32AE3">
        <w:rPr>
          <w:sz w:val="18"/>
          <w:szCs w:val="18"/>
        </w:rPr>
        <w:t xml:space="preserve"> муниципального образования, и на основании голосования, Дума </w:t>
      </w:r>
      <w:proofErr w:type="spellStart"/>
      <w:r w:rsidRPr="00F32AE3">
        <w:rPr>
          <w:sz w:val="18"/>
          <w:szCs w:val="18"/>
        </w:rPr>
        <w:t>Хомутовского</w:t>
      </w:r>
      <w:proofErr w:type="spellEnd"/>
      <w:r w:rsidRPr="00F32AE3">
        <w:rPr>
          <w:sz w:val="18"/>
          <w:szCs w:val="18"/>
        </w:rPr>
        <w:t xml:space="preserve"> муниципального образования</w:t>
      </w:r>
      <w:proofErr w:type="gramEnd"/>
    </w:p>
    <w:p w:rsidR="00F32AE3" w:rsidRPr="00F32AE3" w:rsidRDefault="00F32AE3" w:rsidP="00F32AE3">
      <w:pPr>
        <w:tabs>
          <w:tab w:val="left" w:pos="-142"/>
          <w:tab w:val="left" w:pos="0"/>
          <w:tab w:val="left" w:pos="3976"/>
        </w:tabs>
        <w:ind w:left="142" w:right="282" w:firstLine="567"/>
        <w:rPr>
          <w:sz w:val="18"/>
          <w:szCs w:val="18"/>
        </w:rPr>
      </w:pPr>
    </w:p>
    <w:p w:rsidR="00F32AE3" w:rsidRDefault="00F32AE3" w:rsidP="00F32AE3">
      <w:pPr>
        <w:tabs>
          <w:tab w:val="left" w:pos="-142"/>
          <w:tab w:val="left" w:pos="0"/>
          <w:tab w:val="left" w:pos="3976"/>
        </w:tabs>
        <w:ind w:left="142" w:right="282" w:firstLine="567"/>
        <w:rPr>
          <w:sz w:val="18"/>
          <w:szCs w:val="18"/>
        </w:rPr>
      </w:pPr>
      <w:r w:rsidRPr="00F32AE3">
        <w:rPr>
          <w:sz w:val="18"/>
          <w:szCs w:val="18"/>
        </w:rPr>
        <w:t>РЕШИЛА:</w:t>
      </w:r>
    </w:p>
    <w:p w:rsidR="00F32AE3" w:rsidRPr="00F32AE3" w:rsidRDefault="00F32AE3" w:rsidP="00F32AE3">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rPr>
          <w:sz w:val="18"/>
          <w:szCs w:val="18"/>
        </w:rPr>
      </w:pPr>
      <w:r w:rsidRPr="00F32AE3">
        <w:rPr>
          <w:sz w:val="18"/>
          <w:szCs w:val="18"/>
        </w:rPr>
        <w:t xml:space="preserve">1. Утвердить прилагаемый отчет об исполнении бюджета </w:t>
      </w:r>
      <w:proofErr w:type="spellStart"/>
      <w:r w:rsidRPr="00F32AE3">
        <w:rPr>
          <w:sz w:val="18"/>
          <w:szCs w:val="18"/>
        </w:rPr>
        <w:t>Хомутовского</w:t>
      </w:r>
      <w:proofErr w:type="spellEnd"/>
      <w:r w:rsidRPr="00F32AE3">
        <w:rPr>
          <w:sz w:val="18"/>
          <w:szCs w:val="18"/>
        </w:rPr>
        <w:t xml:space="preserve"> муниципального образования за 2022 год.</w:t>
      </w:r>
    </w:p>
    <w:p w:rsidR="00F32AE3" w:rsidRPr="00F32AE3" w:rsidRDefault="00F32AE3" w:rsidP="00F32AE3">
      <w:pPr>
        <w:tabs>
          <w:tab w:val="left" w:pos="-142"/>
          <w:tab w:val="left" w:pos="0"/>
          <w:tab w:val="left" w:pos="3976"/>
        </w:tabs>
        <w:ind w:left="142" w:right="282" w:firstLine="567"/>
        <w:rPr>
          <w:sz w:val="18"/>
          <w:szCs w:val="18"/>
        </w:rPr>
      </w:pPr>
      <w:r>
        <w:rPr>
          <w:sz w:val="18"/>
          <w:szCs w:val="18"/>
        </w:rPr>
        <w:t>2.</w:t>
      </w:r>
      <w:r w:rsidRPr="00F32AE3">
        <w:rPr>
          <w:sz w:val="18"/>
          <w:szCs w:val="18"/>
        </w:rPr>
        <w:t>Опубликовать данное решение в установленном законом порядке.</w:t>
      </w:r>
    </w:p>
    <w:p w:rsidR="00F32AE3" w:rsidRPr="00F32AE3" w:rsidRDefault="00AD5270" w:rsidP="00AD5270">
      <w:pPr>
        <w:tabs>
          <w:tab w:val="left" w:pos="-142"/>
          <w:tab w:val="left" w:pos="0"/>
          <w:tab w:val="left" w:pos="3976"/>
        </w:tabs>
        <w:ind w:left="142" w:right="282" w:firstLine="0"/>
        <w:rPr>
          <w:sz w:val="18"/>
          <w:szCs w:val="18"/>
        </w:rPr>
      </w:pPr>
      <w:r>
        <w:rPr>
          <w:sz w:val="18"/>
          <w:szCs w:val="18"/>
        </w:rPr>
        <w:t xml:space="preserve">             </w:t>
      </w:r>
      <w:r w:rsidR="00F32AE3" w:rsidRPr="00F32AE3">
        <w:rPr>
          <w:sz w:val="18"/>
          <w:szCs w:val="18"/>
        </w:rPr>
        <w:t xml:space="preserve">3. </w:t>
      </w:r>
      <w:proofErr w:type="gramStart"/>
      <w:r w:rsidR="00F32AE3" w:rsidRPr="00F32AE3">
        <w:rPr>
          <w:sz w:val="18"/>
          <w:szCs w:val="18"/>
        </w:rPr>
        <w:t>Контроль за</w:t>
      </w:r>
      <w:proofErr w:type="gramEnd"/>
      <w:r w:rsidR="00F32AE3" w:rsidRPr="00F32AE3">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00F32AE3" w:rsidRPr="00F32AE3">
        <w:rPr>
          <w:sz w:val="18"/>
          <w:szCs w:val="18"/>
        </w:rPr>
        <w:t>ресурсообеспечению</w:t>
      </w:r>
      <w:proofErr w:type="spellEnd"/>
      <w:r w:rsidR="00F32AE3" w:rsidRPr="00F32AE3">
        <w:rPr>
          <w:sz w:val="18"/>
          <w:szCs w:val="18"/>
        </w:rPr>
        <w:t xml:space="preserve"> Думы </w:t>
      </w:r>
      <w:proofErr w:type="spellStart"/>
      <w:r w:rsidR="00F32AE3" w:rsidRPr="00F32AE3">
        <w:rPr>
          <w:sz w:val="18"/>
          <w:szCs w:val="18"/>
        </w:rPr>
        <w:t>Хомутовского</w:t>
      </w:r>
      <w:proofErr w:type="spellEnd"/>
      <w:r w:rsidR="00F32AE3" w:rsidRPr="00F32AE3">
        <w:rPr>
          <w:sz w:val="18"/>
          <w:szCs w:val="18"/>
        </w:rPr>
        <w:t xml:space="preserve"> муниципального образования (Ветров А.К.).</w:t>
      </w:r>
    </w:p>
    <w:p w:rsidR="00F32AE3" w:rsidRPr="00F32AE3" w:rsidRDefault="00F32AE3" w:rsidP="00F32AE3">
      <w:pPr>
        <w:tabs>
          <w:tab w:val="left" w:pos="-142"/>
          <w:tab w:val="left" w:pos="0"/>
          <w:tab w:val="left" w:pos="3976"/>
        </w:tabs>
        <w:ind w:left="142" w:right="282" w:firstLine="567"/>
        <w:rPr>
          <w:sz w:val="18"/>
          <w:szCs w:val="18"/>
        </w:rPr>
      </w:pPr>
    </w:p>
    <w:p w:rsidR="00F32AE3" w:rsidRPr="00F32AE3" w:rsidRDefault="00F32AE3" w:rsidP="00F32AE3">
      <w:pPr>
        <w:tabs>
          <w:tab w:val="left" w:pos="-142"/>
          <w:tab w:val="left" w:pos="0"/>
          <w:tab w:val="left" w:pos="3976"/>
        </w:tabs>
        <w:ind w:left="142" w:right="282" w:firstLine="567"/>
        <w:rPr>
          <w:sz w:val="18"/>
          <w:szCs w:val="18"/>
        </w:rPr>
      </w:pPr>
    </w:p>
    <w:p w:rsidR="00F32AE3" w:rsidRPr="00AD5270" w:rsidRDefault="00F32AE3" w:rsidP="00AD5270">
      <w:pPr>
        <w:tabs>
          <w:tab w:val="left" w:pos="-142"/>
          <w:tab w:val="left" w:pos="0"/>
          <w:tab w:val="left" w:pos="3976"/>
        </w:tabs>
        <w:ind w:left="142" w:right="282" w:firstLine="567"/>
        <w:jc w:val="center"/>
        <w:rPr>
          <w:i/>
          <w:sz w:val="18"/>
          <w:szCs w:val="18"/>
        </w:rPr>
      </w:pPr>
      <w:r w:rsidRPr="00AD5270">
        <w:rPr>
          <w:i/>
          <w:sz w:val="18"/>
          <w:szCs w:val="18"/>
        </w:rPr>
        <w:t xml:space="preserve">Глава   </w:t>
      </w:r>
      <w:proofErr w:type="spellStart"/>
      <w:r w:rsidRPr="00AD5270">
        <w:rPr>
          <w:i/>
          <w:sz w:val="18"/>
          <w:szCs w:val="18"/>
        </w:rPr>
        <w:t>Хомутовского</w:t>
      </w:r>
      <w:proofErr w:type="spellEnd"/>
    </w:p>
    <w:p w:rsidR="00FF7364" w:rsidRDefault="00F32AE3" w:rsidP="00FF7364">
      <w:pPr>
        <w:tabs>
          <w:tab w:val="left" w:pos="-142"/>
          <w:tab w:val="left" w:pos="0"/>
          <w:tab w:val="left" w:pos="3976"/>
        </w:tabs>
        <w:ind w:left="142" w:right="282" w:firstLine="567"/>
        <w:jc w:val="right"/>
        <w:rPr>
          <w:i/>
          <w:sz w:val="18"/>
          <w:szCs w:val="18"/>
        </w:rPr>
        <w:sectPr w:rsidR="00FF7364" w:rsidSect="00E11172">
          <w:headerReference w:type="even" r:id="rId20"/>
          <w:headerReference w:type="default" r:id="rId21"/>
          <w:footerReference w:type="even" r:id="rId22"/>
          <w:footerReference w:type="default" r:id="rId23"/>
          <w:headerReference w:type="first" r:id="rId24"/>
          <w:footerReference w:type="first" r:id="rId25"/>
          <w:pgSz w:w="11906" w:h="16838"/>
          <w:pgMar w:top="993" w:right="707" w:bottom="709" w:left="1129" w:header="284" w:footer="709" w:gutter="0"/>
          <w:cols w:space="708"/>
          <w:docGrid w:linePitch="360"/>
        </w:sectPr>
      </w:pPr>
      <w:r w:rsidRPr="00AD5270">
        <w:rPr>
          <w:i/>
          <w:sz w:val="18"/>
          <w:szCs w:val="18"/>
        </w:rPr>
        <w:t>му</w:t>
      </w:r>
      <w:r w:rsidR="00AD5270">
        <w:rPr>
          <w:i/>
          <w:sz w:val="18"/>
          <w:szCs w:val="18"/>
        </w:rPr>
        <w:t xml:space="preserve">ниципального образования       </w:t>
      </w:r>
      <w:r w:rsidR="00AD5270">
        <w:rPr>
          <w:i/>
          <w:sz w:val="18"/>
          <w:szCs w:val="18"/>
        </w:rPr>
        <w:tab/>
        <w:t xml:space="preserve">        </w:t>
      </w:r>
      <w:r w:rsidRPr="00AD5270">
        <w:rPr>
          <w:i/>
          <w:sz w:val="18"/>
          <w:szCs w:val="18"/>
        </w:rPr>
        <w:t xml:space="preserve">           </w:t>
      </w:r>
      <w:proofErr w:type="spellStart"/>
      <w:r w:rsidRPr="00AD5270">
        <w:rPr>
          <w:i/>
          <w:sz w:val="18"/>
          <w:szCs w:val="18"/>
        </w:rPr>
        <w:t>В.М.Колмаченко</w:t>
      </w:r>
      <w:proofErr w:type="spellEnd"/>
    </w:p>
    <w:p w:rsidR="00FF7364" w:rsidRPr="00FF7364" w:rsidRDefault="00FF7364" w:rsidP="00EA7FEE">
      <w:pPr>
        <w:tabs>
          <w:tab w:val="left" w:pos="-142"/>
          <w:tab w:val="left" w:pos="0"/>
          <w:tab w:val="left" w:pos="3976"/>
        </w:tabs>
        <w:ind w:left="142" w:right="282" w:hanging="142"/>
        <w:rPr>
          <w:sz w:val="18"/>
          <w:szCs w:val="18"/>
          <w:u w:val="single"/>
        </w:rPr>
      </w:pPr>
    </w:p>
    <w:p w:rsidR="00D40703" w:rsidRDefault="00D40703" w:rsidP="004937D2">
      <w:pPr>
        <w:tabs>
          <w:tab w:val="left" w:pos="-142"/>
          <w:tab w:val="left" w:pos="0"/>
          <w:tab w:val="left" w:pos="3976"/>
        </w:tabs>
        <w:ind w:left="142" w:right="282" w:firstLine="567"/>
        <w:rPr>
          <w:sz w:val="18"/>
          <w:szCs w:val="18"/>
        </w:rPr>
      </w:pPr>
    </w:p>
    <w:p w:rsidR="00542FC2" w:rsidRPr="001B449C" w:rsidRDefault="00542FC2" w:rsidP="00542FC2">
      <w:pPr>
        <w:tabs>
          <w:tab w:val="left" w:pos="-142"/>
          <w:tab w:val="left" w:pos="0"/>
          <w:tab w:val="left" w:pos="3976"/>
        </w:tabs>
        <w:ind w:left="142" w:right="282" w:firstLine="567"/>
        <w:jc w:val="right"/>
        <w:rPr>
          <w:sz w:val="18"/>
          <w:szCs w:val="18"/>
        </w:rPr>
      </w:pPr>
      <w:r w:rsidRPr="00542FC2">
        <w:rPr>
          <w:sz w:val="18"/>
          <w:szCs w:val="18"/>
        </w:rPr>
        <w:tab/>
      </w:r>
    </w:p>
    <w:tbl>
      <w:tblPr>
        <w:tblW w:w="15891" w:type="dxa"/>
        <w:tblInd w:w="93" w:type="dxa"/>
        <w:tblLook w:val="04A0" w:firstRow="1" w:lastRow="0" w:firstColumn="1" w:lastColumn="0" w:noHBand="0" w:noVBand="1"/>
      </w:tblPr>
      <w:tblGrid>
        <w:gridCol w:w="1716"/>
        <w:gridCol w:w="3828"/>
        <w:gridCol w:w="1417"/>
        <w:gridCol w:w="2410"/>
        <w:gridCol w:w="2268"/>
        <w:gridCol w:w="1984"/>
        <w:gridCol w:w="2268"/>
      </w:tblGrid>
      <w:tr w:rsidR="00C64224" w:rsidRPr="00C64224" w:rsidTr="003D1F37">
        <w:trPr>
          <w:trHeight w:val="276"/>
        </w:trPr>
        <w:tc>
          <w:tcPr>
            <w:tcW w:w="1716"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5245"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1984"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right"/>
              <w:rPr>
                <w:sz w:val="22"/>
                <w:szCs w:val="22"/>
              </w:rPr>
            </w:pPr>
            <w:r w:rsidRPr="00C64224">
              <w:rPr>
                <w:sz w:val="22"/>
                <w:szCs w:val="22"/>
              </w:rPr>
              <w:t>Приложение</w:t>
            </w:r>
          </w:p>
        </w:tc>
      </w:tr>
      <w:tr w:rsidR="00C64224" w:rsidRPr="00C64224" w:rsidTr="003D1F37">
        <w:trPr>
          <w:trHeight w:val="276"/>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1984"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A15F91" w:rsidRDefault="00C64224" w:rsidP="00C64224">
            <w:pPr>
              <w:ind w:left="0" w:firstLine="0"/>
              <w:jc w:val="right"/>
              <w:rPr>
                <w:sz w:val="22"/>
                <w:szCs w:val="22"/>
              </w:rPr>
            </w:pPr>
            <w:r w:rsidRPr="00C64224">
              <w:rPr>
                <w:sz w:val="22"/>
                <w:szCs w:val="22"/>
              </w:rPr>
              <w:t xml:space="preserve">к решению Думы </w:t>
            </w:r>
            <w:proofErr w:type="spellStart"/>
            <w:r w:rsidRPr="00C64224">
              <w:rPr>
                <w:sz w:val="22"/>
                <w:szCs w:val="22"/>
              </w:rPr>
              <w:t>Хомутовского</w:t>
            </w:r>
            <w:proofErr w:type="spellEnd"/>
            <w:r w:rsidRPr="00C64224">
              <w:rPr>
                <w:sz w:val="22"/>
                <w:szCs w:val="22"/>
              </w:rPr>
              <w:t xml:space="preserve"> </w:t>
            </w:r>
          </w:p>
          <w:p w:rsidR="00A15F91" w:rsidRDefault="00C64224" w:rsidP="00C64224">
            <w:pPr>
              <w:ind w:left="0" w:firstLine="0"/>
              <w:jc w:val="right"/>
              <w:rPr>
                <w:sz w:val="22"/>
                <w:szCs w:val="22"/>
              </w:rPr>
            </w:pPr>
            <w:r w:rsidRPr="00C64224">
              <w:rPr>
                <w:sz w:val="22"/>
                <w:szCs w:val="22"/>
              </w:rPr>
              <w:t xml:space="preserve">муниципального образования </w:t>
            </w:r>
          </w:p>
          <w:p w:rsidR="00C64224" w:rsidRPr="00C64224" w:rsidRDefault="009E71C0" w:rsidP="00C64224">
            <w:pPr>
              <w:ind w:left="0" w:firstLine="0"/>
              <w:jc w:val="right"/>
              <w:rPr>
                <w:sz w:val="22"/>
                <w:szCs w:val="22"/>
              </w:rPr>
            </w:pPr>
            <w:r>
              <w:rPr>
                <w:sz w:val="22"/>
                <w:szCs w:val="22"/>
              </w:rPr>
              <w:t>№___</w:t>
            </w:r>
            <w:r w:rsidR="00C64224" w:rsidRPr="00C64224">
              <w:rPr>
                <w:sz w:val="22"/>
                <w:szCs w:val="22"/>
              </w:rPr>
              <w:t>__ от ________</w:t>
            </w:r>
          </w:p>
        </w:tc>
      </w:tr>
      <w:tr w:rsidR="00C64224" w:rsidRPr="00C64224" w:rsidTr="003D1F37">
        <w:trPr>
          <w:trHeight w:val="276"/>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1984"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sz w:val="22"/>
                <w:szCs w:val="22"/>
              </w:rPr>
            </w:pPr>
          </w:p>
        </w:tc>
      </w:tr>
      <w:tr w:rsidR="00C64224" w:rsidRPr="00C64224" w:rsidTr="003D1F37">
        <w:trPr>
          <w:trHeight w:val="240"/>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1984"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r>
      <w:tr w:rsidR="00C64224" w:rsidRPr="00C64224" w:rsidTr="00A15F91">
        <w:trPr>
          <w:trHeight w:val="282"/>
        </w:trPr>
        <w:tc>
          <w:tcPr>
            <w:tcW w:w="13623" w:type="dxa"/>
            <w:gridSpan w:val="6"/>
            <w:tcBorders>
              <w:top w:val="nil"/>
              <w:left w:val="nil"/>
              <w:bottom w:val="nil"/>
              <w:right w:val="nil"/>
            </w:tcBorders>
            <w:shd w:val="clear" w:color="auto" w:fill="auto"/>
            <w:noWrap/>
            <w:vAlign w:val="bottom"/>
            <w:hideMark/>
          </w:tcPr>
          <w:p w:rsidR="00C64224" w:rsidRPr="00C64224" w:rsidRDefault="00C64224" w:rsidP="00A15F91">
            <w:pPr>
              <w:ind w:left="0" w:firstLine="0"/>
              <w:jc w:val="center"/>
              <w:rPr>
                <w:b/>
                <w:bCs/>
                <w:color w:val="000000"/>
                <w:sz w:val="22"/>
                <w:szCs w:val="22"/>
              </w:rPr>
            </w:pPr>
            <w:r w:rsidRPr="00C64224">
              <w:rPr>
                <w:b/>
                <w:bCs/>
                <w:color w:val="000000"/>
                <w:sz w:val="22"/>
                <w:szCs w:val="22"/>
              </w:rPr>
              <w:t>ОТЧЕТ ОБ ИСПОЛНЕНИИ БЮДЖЕТА</w:t>
            </w:r>
          </w:p>
        </w:tc>
        <w:tc>
          <w:tcPr>
            <w:tcW w:w="2268" w:type="dxa"/>
            <w:tcBorders>
              <w:top w:val="nil"/>
              <w:left w:val="nil"/>
              <w:bottom w:val="single" w:sz="4" w:space="0" w:color="000000"/>
              <w:right w:val="nil"/>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 </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b/>
                <w:bCs/>
                <w:color w:val="000000"/>
                <w:sz w:val="22"/>
                <w:szCs w:val="22"/>
              </w:rPr>
            </w:pPr>
            <w:r w:rsidRPr="00C64224">
              <w:rPr>
                <w:b/>
                <w:bCs/>
                <w:color w:val="000000"/>
                <w:sz w:val="22"/>
                <w:szCs w:val="22"/>
              </w:rPr>
              <w:t> </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b/>
                <w:bCs/>
                <w:color w:val="000000"/>
                <w:sz w:val="22"/>
                <w:szCs w:val="22"/>
              </w:rPr>
            </w:pPr>
            <w:r w:rsidRPr="00C64224">
              <w:rPr>
                <w:b/>
                <w:bCs/>
                <w:color w:val="000000"/>
                <w:sz w:val="22"/>
                <w:szCs w:val="22"/>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b/>
                <w:bCs/>
                <w:color w:val="000000"/>
                <w:sz w:val="20"/>
                <w:szCs w:val="20"/>
              </w:rPr>
            </w:pPr>
            <w:r w:rsidRPr="00C64224">
              <w:rPr>
                <w:b/>
                <w:bCs/>
                <w:color w:val="000000"/>
                <w:sz w:val="20"/>
                <w:szCs w:val="20"/>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b/>
                <w:bCs/>
                <w:color w:val="000000"/>
                <w:sz w:val="20"/>
                <w:szCs w:val="20"/>
              </w:rPr>
            </w:pPr>
            <w:r w:rsidRPr="00C64224">
              <w:rPr>
                <w:b/>
                <w:bCs/>
                <w:color w:val="000000"/>
                <w:sz w:val="20"/>
                <w:szCs w:val="20"/>
              </w:rPr>
              <w:t> </w:t>
            </w:r>
          </w:p>
        </w:tc>
        <w:tc>
          <w:tcPr>
            <w:tcW w:w="1984" w:type="dxa"/>
            <w:tcBorders>
              <w:top w:val="nil"/>
              <w:left w:val="nil"/>
              <w:bottom w:val="nil"/>
              <w:right w:val="single" w:sz="4" w:space="0" w:color="000000"/>
            </w:tcBorders>
            <w:shd w:val="clear" w:color="auto" w:fill="auto"/>
            <w:noWrap/>
            <w:vAlign w:val="bottom"/>
            <w:hideMark/>
          </w:tcPr>
          <w:p w:rsidR="00C64224" w:rsidRPr="00C64224" w:rsidRDefault="00C64224" w:rsidP="00C64224">
            <w:pPr>
              <w:ind w:left="0" w:firstLine="0"/>
              <w:jc w:val="left"/>
              <w:rPr>
                <w:b/>
                <w:bCs/>
                <w:color w:val="000000"/>
                <w:sz w:val="20"/>
                <w:szCs w:val="20"/>
              </w:rPr>
            </w:pPr>
            <w:r w:rsidRPr="00C64224">
              <w:rPr>
                <w:b/>
                <w:bCs/>
                <w:color w:val="000000"/>
                <w:sz w:val="20"/>
                <w:szCs w:val="20"/>
              </w:rPr>
              <w:t> </w:t>
            </w:r>
          </w:p>
        </w:tc>
        <w:tc>
          <w:tcPr>
            <w:tcW w:w="2268" w:type="dxa"/>
            <w:tcBorders>
              <w:top w:val="nil"/>
              <w:left w:val="nil"/>
              <w:bottom w:val="single" w:sz="8" w:space="0" w:color="000000"/>
              <w:right w:val="single" w:sz="4"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КОДЫ</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на 1 января 2023 г.</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0"/>
                <w:szCs w:val="20"/>
              </w:rPr>
            </w:pPr>
            <w:r w:rsidRPr="00C64224">
              <w:rPr>
                <w:color w:val="000000"/>
                <w:sz w:val="20"/>
                <w:szCs w:val="20"/>
              </w:rPr>
              <w:t> </w:t>
            </w:r>
          </w:p>
        </w:tc>
        <w:tc>
          <w:tcPr>
            <w:tcW w:w="1984" w:type="dxa"/>
            <w:tcBorders>
              <w:top w:val="nil"/>
              <w:left w:val="nil"/>
              <w:bottom w:val="nil"/>
              <w:right w:val="single" w:sz="8" w:space="0" w:color="000000"/>
            </w:tcBorders>
            <w:shd w:val="clear" w:color="auto" w:fill="auto"/>
            <w:noWrap/>
            <w:vAlign w:val="bottom"/>
            <w:hideMark/>
          </w:tcPr>
          <w:p w:rsidR="00C64224" w:rsidRPr="00C64224" w:rsidRDefault="00C64224" w:rsidP="00C64224">
            <w:pPr>
              <w:ind w:left="0" w:firstLine="0"/>
              <w:jc w:val="right"/>
              <w:rPr>
                <w:color w:val="000000"/>
                <w:sz w:val="16"/>
                <w:szCs w:val="16"/>
              </w:rPr>
            </w:pPr>
            <w:r w:rsidRPr="00C64224">
              <w:rPr>
                <w:color w:val="000000"/>
                <w:sz w:val="16"/>
                <w:szCs w:val="16"/>
              </w:rPr>
              <w:t>Форма по ОКУД</w:t>
            </w:r>
          </w:p>
        </w:tc>
        <w:tc>
          <w:tcPr>
            <w:tcW w:w="2268" w:type="dxa"/>
            <w:tcBorders>
              <w:top w:val="nil"/>
              <w:left w:val="nil"/>
              <w:bottom w:val="single" w:sz="4"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0503117</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22"/>
                <w:szCs w:val="22"/>
              </w:rPr>
            </w:pPr>
            <w:r w:rsidRPr="00C64224">
              <w:rPr>
                <w:color w:val="000000"/>
                <w:sz w:val="22"/>
                <w:szCs w:val="22"/>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1984" w:type="dxa"/>
            <w:tcBorders>
              <w:top w:val="nil"/>
              <w:left w:val="nil"/>
              <w:bottom w:val="nil"/>
              <w:right w:val="single" w:sz="8" w:space="0" w:color="000000"/>
            </w:tcBorders>
            <w:shd w:val="clear" w:color="auto" w:fill="auto"/>
            <w:noWrap/>
            <w:vAlign w:val="bottom"/>
            <w:hideMark/>
          </w:tcPr>
          <w:p w:rsidR="00C64224" w:rsidRPr="00C64224" w:rsidRDefault="00C64224" w:rsidP="00C64224">
            <w:pPr>
              <w:ind w:left="0" w:firstLine="0"/>
              <w:jc w:val="right"/>
              <w:rPr>
                <w:color w:val="000000"/>
                <w:sz w:val="16"/>
                <w:szCs w:val="16"/>
              </w:rPr>
            </w:pPr>
            <w:r w:rsidRPr="00C64224">
              <w:rPr>
                <w:color w:val="000000"/>
                <w:sz w:val="16"/>
                <w:szCs w:val="16"/>
              </w:rPr>
              <w:t xml:space="preserve">            Дата</w:t>
            </w:r>
          </w:p>
        </w:tc>
        <w:tc>
          <w:tcPr>
            <w:tcW w:w="2268" w:type="dxa"/>
            <w:tcBorders>
              <w:top w:val="nil"/>
              <w:left w:val="nil"/>
              <w:bottom w:val="single" w:sz="4"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01.01.2023</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Наименование</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1984" w:type="dxa"/>
            <w:tcBorders>
              <w:top w:val="nil"/>
              <w:left w:val="nil"/>
              <w:bottom w:val="nil"/>
              <w:right w:val="single" w:sz="8" w:space="0" w:color="000000"/>
            </w:tcBorders>
            <w:shd w:val="clear" w:color="auto" w:fill="auto"/>
            <w:noWrap/>
            <w:vAlign w:val="center"/>
            <w:hideMark/>
          </w:tcPr>
          <w:p w:rsidR="00C64224" w:rsidRPr="00C64224" w:rsidRDefault="00C64224" w:rsidP="00C64224">
            <w:pPr>
              <w:ind w:left="0" w:firstLine="0"/>
              <w:jc w:val="right"/>
              <w:rPr>
                <w:color w:val="000000"/>
                <w:sz w:val="16"/>
                <w:szCs w:val="16"/>
              </w:rPr>
            </w:pPr>
            <w:r w:rsidRPr="00C64224">
              <w:rPr>
                <w:color w:val="000000"/>
                <w:sz w:val="16"/>
                <w:szCs w:val="16"/>
              </w:rPr>
              <w:t xml:space="preserve">       по ОКПО</w:t>
            </w:r>
          </w:p>
        </w:tc>
        <w:tc>
          <w:tcPr>
            <w:tcW w:w="2268" w:type="dxa"/>
            <w:tcBorders>
              <w:top w:val="nil"/>
              <w:left w:val="nil"/>
              <w:bottom w:val="single" w:sz="4" w:space="0" w:color="000000"/>
              <w:right w:val="single" w:sz="8" w:space="0" w:color="000000"/>
            </w:tcBorders>
            <w:shd w:val="clear" w:color="auto" w:fill="auto"/>
            <w:noWrap/>
            <w:vAlign w:val="center"/>
            <w:hideMark/>
          </w:tcPr>
          <w:p w:rsidR="00C64224" w:rsidRPr="00C64224" w:rsidRDefault="00C64224" w:rsidP="00C64224">
            <w:pPr>
              <w:ind w:left="0" w:firstLine="0"/>
              <w:jc w:val="center"/>
              <w:rPr>
                <w:color w:val="000000"/>
                <w:sz w:val="16"/>
                <w:szCs w:val="16"/>
              </w:rPr>
            </w:pPr>
            <w:r w:rsidRPr="00C64224">
              <w:rPr>
                <w:color w:val="000000"/>
                <w:sz w:val="16"/>
                <w:szCs w:val="16"/>
              </w:rPr>
              <w:t> </w:t>
            </w:r>
          </w:p>
        </w:tc>
      </w:tr>
      <w:tr w:rsidR="00C64224" w:rsidRPr="00C64224" w:rsidTr="003D1F37">
        <w:trPr>
          <w:trHeight w:val="318"/>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финансового органа</w:t>
            </w:r>
          </w:p>
        </w:tc>
        <w:tc>
          <w:tcPr>
            <w:tcW w:w="6095" w:type="dxa"/>
            <w:gridSpan w:val="3"/>
            <w:tcBorders>
              <w:top w:val="nil"/>
              <w:left w:val="nil"/>
              <w:bottom w:val="single" w:sz="4" w:space="0" w:color="000000"/>
              <w:right w:val="nil"/>
            </w:tcBorders>
            <w:shd w:val="clear" w:color="auto" w:fill="auto"/>
            <w:vAlign w:val="bottom"/>
            <w:hideMark/>
          </w:tcPr>
          <w:p w:rsidR="00C64224" w:rsidRPr="00C64224" w:rsidRDefault="00C64224" w:rsidP="00C64224">
            <w:pPr>
              <w:ind w:left="0" w:firstLine="0"/>
              <w:jc w:val="left"/>
              <w:rPr>
                <w:color w:val="000000"/>
                <w:sz w:val="16"/>
                <w:szCs w:val="16"/>
              </w:rPr>
            </w:pPr>
            <w:proofErr w:type="spellStart"/>
            <w:r w:rsidRPr="00C64224">
              <w:rPr>
                <w:color w:val="000000"/>
                <w:sz w:val="16"/>
                <w:szCs w:val="16"/>
              </w:rPr>
              <w:t>Хомутовское</w:t>
            </w:r>
            <w:proofErr w:type="spellEnd"/>
            <w:r w:rsidRPr="00C64224">
              <w:rPr>
                <w:color w:val="000000"/>
                <w:sz w:val="16"/>
                <w:szCs w:val="16"/>
              </w:rPr>
              <w:t xml:space="preserve"> сельское поселение</w:t>
            </w:r>
          </w:p>
        </w:tc>
        <w:tc>
          <w:tcPr>
            <w:tcW w:w="1984" w:type="dxa"/>
            <w:tcBorders>
              <w:top w:val="nil"/>
              <w:left w:val="nil"/>
              <w:bottom w:val="nil"/>
              <w:right w:val="single" w:sz="8" w:space="0" w:color="000000"/>
            </w:tcBorders>
            <w:shd w:val="clear" w:color="auto" w:fill="auto"/>
            <w:noWrap/>
            <w:vAlign w:val="center"/>
            <w:hideMark/>
          </w:tcPr>
          <w:p w:rsidR="00C64224" w:rsidRPr="00C64224" w:rsidRDefault="00C64224" w:rsidP="00C64224">
            <w:pPr>
              <w:ind w:left="0" w:firstLine="0"/>
              <w:jc w:val="right"/>
              <w:rPr>
                <w:color w:val="000000"/>
                <w:sz w:val="16"/>
                <w:szCs w:val="16"/>
              </w:rPr>
            </w:pPr>
            <w:r w:rsidRPr="00C64224">
              <w:rPr>
                <w:color w:val="000000"/>
                <w:sz w:val="16"/>
                <w:szCs w:val="16"/>
              </w:rPr>
              <w:t>Глава по БК</w:t>
            </w:r>
          </w:p>
        </w:tc>
        <w:tc>
          <w:tcPr>
            <w:tcW w:w="2268" w:type="dxa"/>
            <w:tcBorders>
              <w:top w:val="nil"/>
              <w:left w:val="nil"/>
              <w:bottom w:val="single" w:sz="4"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734</w:t>
            </w:r>
          </w:p>
        </w:tc>
      </w:tr>
      <w:tr w:rsidR="00C64224" w:rsidRPr="00C64224" w:rsidTr="003D1F37">
        <w:trPr>
          <w:trHeight w:val="318"/>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xml:space="preserve">Наименование публично-правового образования </w:t>
            </w:r>
          </w:p>
        </w:tc>
        <w:tc>
          <w:tcPr>
            <w:tcW w:w="6095" w:type="dxa"/>
            <w:gridSpan w:val="3"/>
            <w:tcBorders>
              <w:top w:val="single" w:sz="4" w:space="0" w:color="000000"/>
              <w:left w:val="nil"/>
              <w:bottom w:val="single" w:sz="4" w:space="0" w:color="000000"/>
              <w:right w:val="nil"/>
            </w:tcBorders>
            <w:shd w:val="clear" w:color="auto" w:fill="auto"/>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Бюджет сельских поселений</w:t>
            </w:r>
          </w:p>
        </w:tc>
        <w:tc>
          <w:tcPr>
            <w:tcW w:w="1984" w:type="dxa"/>
            <w:tcBorders>
              <w:top w:val="nil"/>
              <w:left w:val="nil"/>
              <w:bottom w:val="nil"/>
              <w:right w:val="single" w:sz="8" w:space="0" w:color="000000"/>
            </w:tcBorders>
            <w:shd w:val="clear" w:color="auto" w:fill="auto"/>
            <w:noWrap/>
            <w:vAlign w:val="bottom"/>
            <w:hideMark/>
          </w:tcPr>
          <w:p w:rsidR="00C64224" w:rsidRPr="00C64224" w:rsidRDefault="00C64224" w:rsidP="00C64224">
            <w:pPr>
              <w:ind w:left="0" w:firstLine="0"/>
              <w:jc w:val="right"/>
              <w:rPr>
                <w:color w:val="000000"/>
                <w:sz w:val="16"/>
                <w:szCs w:val="16"/>
              </w:rPr>
            </w:pPr>
            <w:r w:rsidRPr="00C64224">
              <w:rPr>
                <w:color w:val="000000"/>
                <w:sz w:val="16"/>
                <w:szCs w:val="16"/>
              </w:rPr>
              <w:t xml:space="preserve">         по ОКТМО</w:t>
            </w:r>
          </w:p>
        </w:tc>
        <w:tc>
          <w:tcPr>
            <w:tcW w:w="2268" w:type="dxa"/>
            <w:tcBorders>
              <w:top w:val="nil"/>
              <w:left w:val="nil"/>
              <w:bottom w:val="single" w:sz="4"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25612434</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Периодичность: месячная, квартальная, годовая</w:t>
            </w:r>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1984" w:type="dxa"/>
            <w:tcBorders>
              <w:top w:val="nil"/>
              <w:left w:val="nil"/>
              <w:bottom w:val="nil"/>
              <w:right w:val="single" w:sz="8" w:space="0" w:color="000000"/>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268" w:type="dxa"/>
            <w:tcBorders>
              <w:top w:val="nil"/>
              <w:left w:val="nil"/>
              <w:bottom w:val="single" w:sz="4"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 </w:t>
            </w:r>
          </w:p>
        </w:tc>
      </w:tr>
      <w:tr w:rsidR="00C64224" w:rsidRPr="00C64224" w:rsidTr="003D1F37">
        <w:trPr>
          <w:trHeight w:val="282"/>
        </w:trPr>
        <w:tc>
          <w:tcPr>
            <w:tcW w:w="5544" w:type="dxa"/>
            <w:gridSpan w:val="2"/>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xml:space="preserve">Единица измерения:  </w:t>
            </w:r>
            <w:proofErr w:type="spellStart"/>
            <w:r w:rsidRPr="00C64224">
              <w:rPr>
                <w:color w:val="000000"/>
                <w:sz w:val="16"/>
                <w:szCs w:val="16"/>
              </w:rPr>
              <w:t>руб</w:t>
            </w:r>
            <w:proofErr w:type="spellEnd"/>
          </w:p>
        </w:tc>
        <w:tc>
          <w:tcPr>
            <w:tcW w:w="1417"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410"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2268" w:type="dxa"/>
            <w:tcBorders>
              <w:top w:val="nil"/>
              <w:left w:val="nil"/>
              <w:bottom w:val="nil"/>
              <w:right w:val="nil"/>
            </w:tcBorders>
            <w:shd w:val="clear" w:color="auto" w:fill="auto"/>
            <w:noWrap/>
            <w:vAlign w:val="bottom"/>
            <w:hideMark/>
          </w:tcPr>
          <w:p w:rsidR="00C64224" w:rsidRPr="00C64224" w:rsidRDefault="00C64224" w:rsidP="00C64224">
            <w:pPr>
              <w:ind w:left="0" w:firstLine="0"/>
              <w:jc w:val="left"/>
              <w:rPr>
                <w:color w:val="000000"/>
                <w:sz w:val="16"/>
                <w:szCs w:val="16"/>
              </w:rPr>
            </w:pPr>
            <w:r w:rsidRPr="00C64224">
              <w:rPr>
                <w:color w:val="000000"/>
                <w:sz w:val="16"/>
                <w:szCs w:val="16"/>
              </w:rPr>
              <w:t> </w:t>
            </w:r>
          </w:p>
        </w:tc>
        <w:tc>
          <w:tcPr>
            <w:tcW w:w="1984" w:type="dxa"/>
            <w:tcBorders>
              <w:top w:val="nil"/>
              <w:left w:val="nil"/>
              <w:bottom w:val="nil"/>
              <w:right w:val="single" w:sz="8" w:space="0" w:color="000000"/>
            </w:tcBorders>
            <w:shd w:val="clear" w:color="auto" w:fill="auto"/>
            <w:noWrap/>
            <w:vAlign w:val="bottom"/>
            <w:hideMark/>
          </w:tcPr>
          <w:p w:rsidR="00C64224" w:rsidRPr="00C64224" w:rsidRDefault="00C64224" w:rsidP="00C64224">
            <w:pPr>
              <w:ind w:left="0" w:firstLine="0"/>
              <w:jc w:val="right"/>
              <w:rPr>
                <w:color w:val="000000"/>
                <w:sz w:val="16"/>
                <w:szCs w:val="16"/>
              </w:rPr>
            </w:pPr>
            <w:r w:rsidRPr="00C64224">
              <w:rPr>
                <w:color w:val="000000"/>
                <w:sz w:val="16"/>
                <w:szCs w:val="16"/>
              </w:rPr>
              <w:t>по ОКЕИ</w:t>
            </w:r>
          </w:p>
        </w:tc>
        <w:tc>
          <w:tcPr>
            <w:tcW w:w="2268" w:type="dxa"/>
            <w:tcBorders>
              <w:top w:val="nil"/>
              <w:left w:val="nil"/>
              <w:bottom w:val="single" w:sz="8" w:space="0" w:color="000000"/>
              <w:right w:val="single" w:sz="8" w:space="0" w:color="000000"/>
            </w:tcBorders>
            <w:shd w:val="clear" w:color="auto" w:fill="auto"/>
            <w:noWrap/>
            <w:vAlign w:val="bottom"/>
            <w:hideMark/>
          </w:tcPr>
          <w:p w:rsidR="00C64224" w:rsidRPr="00C64224" w:rsidRDefault="00C64224" w:rsidP="00C64224">
            <w:pPr>
              <w:ind w:left="0" w:firstLine="0"/>
              <w:jc w:val="center"/>
              <w:rPr>
                <w:color w:val="000000"/>
                <w:sz w:val="16"/>
                <w:szCs w:val="16"/>
              </w:rPr>
            </w:pPr>
            <w:r w:rsidRPr="00C64224">
              <w:rPr>
                <w:color w:val="000000"/>
                <w:sz w:val="16"/>
                <w:szCs w:val="16"/>
              </w:rPr>
              <w:t>383</w:t>
            </w:r>
          </w:p>
        </w:tc>
      </w:tr>
      <w:tr w:rsidR="00C64224" w:rsidRPr="00C64224" w:rsidTr="00A15F91">
        <w:trPr>
          <w:trHeight w:val="282"/>
        </w:trPr>
        <w:tc>
          <w:tcPr>
            <w:tcW w:w="15891" w:type="dxa"/>
            <w:gridSpan w:val="7"/>
            <w:tcBorders>
              <w:top w:val="nil"/>
              <w:left w:val="nil"/>
              <w:bottom w:val="single" w:sz="4" w:space="0" w:color="000000"/>
              <w:right w:val="nil"/>
            </w:tcBorders>
            <w:shd w:val="clear" w:color="auto" w:fill="auto"/>
            <w:noWrap/>
            <w:vAlign w:val="bottom"/>
            <w:hideMark/>
          </w:tcPr>
          <w:p w:rsidR="00C64224" w:rsidRPr="00C64224" w:rsidRDefault="00C64224" w:rsidP="00C64224">
            <w:pPr>
              <w:ind w:left="0" w:firstLine="0"/>
              <w:jc w:val="center"/>
              <w:rPr>
                <w:b/>
                <w:bCs/>
                <w:color w:val="000000"/>
                <w:sz w:val="22"/>
                <w:szCs w:val="22"/>
              </w:rPr>
            </w:pPr>
            <w:r w:rsidRPr="00C64224">
              <w:rPr>
                <w:b/>
                <w:bCs/>
                <w:color w:val="000000"/>
                <w:sz w:val="22"/>
                <w:szCs w:val="22"/>
              </w:rPr>
              <w:t xml:space="preserve">                                 1. Доходы бюджета</w:t>
            </w:r>
          </w:p>
        </w:tc>
      </w:tr>
    </w:tbl>
    <w:tbl>
      <w:tblPr>
        <w:tblStyle w:val="aa"/>
        <w:tblW w:w="15891" w:type="dxa"/>
        <w:tblInd w:w="93" w:type="dxa"/>
        <w:tblLook w:val="04A0" w:firstRow="1" w:lastRow="0" w:firstColumn="1" w:lastColumn="0" w:noHBand="0" w:noVBand="1"/>
      </w:tblPr>
      <w:tblGrid>
        <w:gridCol w:w="5544"/>
        <w:gridCol w:w="992"/>
        <w:gridCol w:w="2835"/>
        <w:gridCol w:w="2268"/>
        <w:gridCol w:w="1984"/>
        <w:gridCol w:w="2268"/>
      </w:tblGrid>
      <w:tr w:rsidR="00AA6771" w:rsidRPr="00AA6771" w:rsidTr="005B5B6B">
        <w:trPr>
          <w:trHeight w:val="261"/>
        </w:trPr>
        <w:tc>
          <w:tcPr>
            <w:tcW w:w="5544" w:type="dxa"/>
            <w:vMerge w:val="restart"/>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Наименование показателя</w:t>
            </w:r>
          </w:p>
        </w:tc>
        <w:tc>
          <w:tcPr>
            <w:tcW w:w="992" w:type="dxa"/>
            <w:vMerge w:val="restart"/>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Код строки</w:t>
            </w:r>
          </w:p>
        </w:tc>
        <w:tc>
          <w:tcPr>
            <w:tcW w:w="2835" w:type="dxa"/>
            <w:vMerge w:val="restart"/>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Код дохода по бюджетной классификации</w:t>
            </w:r>
          </w:p>
        </w:tc>
        <w:tc>
          <w:tcPr>
            <w:tcW w:w="2268" w:type="dxa"/>
            <w:vMerge w:val="restart"/>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Утвержденные бюджетные назначения</w:t>
            </w:r>
          </w:p>
        </w:tc>
        <w:tc>
          <w:tcPr>
            <w:tcW w:w="1984" w:type="dxa"/>
            <w:vMerge w:val="restart"/>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Исполнено</w:t>
            </w:r>
          </w:p>
        </w:tc>
        <w:tc>
          <w:tcPr>
            <w:tcW w:w="2268" w:type="dxa"/>
            <w:vMerge w:val="restart"/>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Неисполненные назначения</w:t>
            </w:r>
          </w:p>
        </w:tc>
      </w:tr>
      <w:tr w:rsidR="00AA6771" w:rsidRPr="00AA6771" w:rsidTr="005B5B6B">
        <w:trPr>
          <w:trHeight w:val="240"/>
        </w:trPr>
        <w:tc>
          <w:tcPr>
            <w:tcW w:w="5544" w:type="dxa"/>
            <w:vMerge/>
            <w:hideMark/>
          </w:tcPr>
          <w:p w:rsidR="00AA6771" w:rsidRPr="00AA6771" w:rsidRDefault="00AA6771" w:rsidP="00AA6771">
            <w:pPr>
              <w:tabs>
                <w:tab w:val="left" w:pos="-142"/>
                <w:tab w:val="left" w:pos="0"/>
                <w:tab w:val="left" w:pos="3976"/>
              </w:tabs>
              <w:ind w:left="142" w:right="282" w:firstLine="567"/>
              <w:rPr>
                <w:sz w:val="18"/>
                <w:szCs w:val="18"/>
              </w:rPr>
            </w:pPr>
          </w:p>
        </w:tc>
        <w:tc>
          <w:tcPr>
            <w:tcW w:w="992" w:type="dxa"/>
            <w:vMerge/>
            <w:hideMark/>
          </w:tcPr>
          <w:p w:rsidR="00AA6771" w:rsidRPr="00AA6771" w:rsidRDefault="00AA6771" w:rsidP="00DB1155">
            <w:pPr>
              <w:tabs>
                <w:tab w:val="left" w:pos="-142"/>
                <w:tab w:val="left" w:pos="0"/>
                <w:tab w:val="left" w:pos="3976"/>
              </w:tabs>
              <w:ind w:left="142" w:right="-27" w:hanging="45"/>
              <w:rPr>
                <w:sz w:val="18"/>
                <w:szCs w:val="18"/>
              </w:rPr>
            </w:pPr>
          </w:p>
        </w:tc>
        <w:tc>
          <w:tcPr>
            <w:tcW w:w="2835" w:type="dxa"/>
            <w:vMerge/>
            <w:hideMark/>
          </w:tcPr>
          <w:p w:rsidR="00AA6771" w:rsidRPr="00AA6771" w:rsidRDefault="00AA6771" w:rsidP="000155BD">
            <w:pPr>
              <w:tabs>
                <w:tab w:val="left" w:pos="-472"/>
                <w:tab w:val="left" w:pos="0"/>
                <w:tab w:val="left" w:pos="3976"/>
              </w:tabs>
              <w:ind w:left="-30" w:right="282" w:firstLine="30"/>
              <w:rPr>
                <w:sz w:val="18"/>
                <w:szCs w:val="18"/>
              </w:rPr>
            </w:pPr>
          </w:p>
        </w:tc>
        <w:tc>
          <w:tcPr>
            <w:tcW w:w="2268" w:type="dxa"/>
            <w:vMerge/>
            <w:hideMark/>
          </w:tcPr>
          <w:p w:rsidR="00AA6771" w:rsidRPr="00AA6771" w:rsidRDefault="00AA6771" w:rsidP="000155BD">
            <w:pPr>
              <w:tabs>
                <w:tab w:val="left" w:pos="-142"/>
                <w:tab w:val="left" w:pos="0"/>
                <w:tab w:val="left" w:pos="3976"/>
              </w:tabs>
              <w:ind w:left="142" w:right="282" w:firstLine="34"/>
              <w:rPr>
                <w:sz w:val="18"/>
                <w:szCs w:val="18"/>
              </w:rPr>
            </w:pPr>
          </w:p>
        </w:tc>
        <w:tc>
          <w:tcPr>
            <w:tcW w:w="1984" w:type="dxa"/>
            <w:vMerge/>
            <w:hideMark/>
          </w:tcPr>
          <w:p w:rsidR="00AA6771" w:rsidRPr="00AA6771" w:rsidRDefault="00AA6771" w:rsidP="00124343">
            <w:pPr>
              <w:tabs>
                <w:tab w:val="left" w:pos="-142"/>
                <w:tab w:val="left" w:pos="0"/>
                <w:tab w:val="left" w:pos="3976"/>
              </w:tabs>
              <w:ind w:left="142" w:right="282" w:firstLine="20"/>
              <w:rPr>
                <w:sz w:val="18"/>
                <w:szCs w:val="18"/>
              </w:rPr>
            </w:pPr>
          </w:p>
        </w:tc>
        <w:tc>
          <w:tcPr>
            <w:tcW w:w="2268" w:type="dxa"/>
            <w:vMerge/>
            <w:hideMark/>
          </w:tcPr>
          <w:p w:rsidR="00AA6771" w:rsidRPr="00AA6771" w:rsidRDefault="00AA6771" w:rsidP="00392D40">
            <w:pPr>
              <w:tabs>
                <w:tab w:val="left" w:pos="-142"/>
                <w:tab w:val="left" w:pos="0"/>
                <w:tab w:val="left" w:pos="3976"/>
              </w:tabs>
              <w:ind w:left="142" w:right="282" w:firstLine="6"/>
              <w:rPr>
                <w:sz w:val="18"/>
                <w:szCs w:val="18"/>
              </w:rPr>
            </w:pPr>
          </w:p>
        </w:tc>
      </w:tr>
      <w:tr w:rsidR="00AA6771" w:rsidRPr="00AA6771" w:rsidTr="005B5B6B">
        <w:trPr>
          <w:trHeight w:val="285"/>
        </w:trPr>
        <w:tc>
          <w:tcPr>
            <w:tcW w:w="5544" w:type="dxa"/>
            <w:vMerge/>
            <w:hideMark/>
          </w:tcPr>
          <w:p w:rsidR="00AA6771" w:rsidRPr="00AA6771" w:rsidRDefault="00AA6771" w:rsidP="00AA6771">
            <w:pPr>
              <w:tabs>
                <w:tab w:val="left" w:pos="-142"/>
                <w:tab w:val="left" w:pos="0"/>
                <w:tab w:val="left" w:pos="3976"/>
              </w:tabs>
              <w:ind w:left="142" w:right="282" w:firstLine="567"/>
              <w:rPr>
                <w:sz w:val="18"/>
                <w:szCs w:val="18"/>
              </w:rPr>
            </w:pPr>
          </w:p>
        </w:tc>
        <w:tc>
          <w:tcPr>
            <w:tcW w:w="992" w:type="dxa"/>
            <w:vMerge/>
            <w:hideMark/>
          </w:tcPr>
          <w:p w:rsidR="00AA6771" w:rsidRPr="00AA6771" w:rsidRDefault="00AA6771" w:rsidP="00DB1155">
            <w:pPr>
              <w:tabs>
                <w:tab w:val="left" w:pos="-142"/>
                <w:tab w:val="left" w:pos="0"/>
                <w:tab w:val="left" w:pos="3976"/>
              </w:tabs>
              <w:ind w:left="142" w:right="-27" w:hanging="45"/>
              <w:rPr>
                <w:sz w:val="18"/>
                <w:szCs w:val="18"/>
              </w:rPr>
            </w:pPr>
          </w:p>
        </w:tc>
        <w:tc>
          <w:tcPr>
            <w:tcW w:w="2835" w:type="dxa"/>
            <w:vMerge/>
            <w:hideMark/>
          </w:tcPr>
          <w:p w:rsidR="00AA6771" w:rsidRPr="00AA6771" w:rsidRDefault="00AA6771" w:rsidP="000155BD">
            <w:pPr>
              <w:tabs>
                <w:tab w:val="left" w:pos="-472"/>
                <w:tab w:val="left" w:pos="0"/>
                <w:tab w:val="left" w:pos="3976"/>
              </w:tabs>
              <w:ind w:left="-30" w:right="282" w:firstLine="30"/>
              <w:rPr>
                <w:sz w:val="18"/>
                <w:szCs w:val="18"/>
              </w:rPr>
            </w:pPr>
          </w:p>
        </w:tc>
        <w:tc>
          <w:tcPr>
            <w:tcW w:w="2268" w:type="dxa"/>
            <w:vMerge/>
            <w:hideMark/>
          </w:tcPr>
          <w:p w:rsidR="00AA6771" w:rsidRPr="00AA6771" w:rsidRDefault="00AA6771" w:rsidP="000155BD">
            <w:pPr>
              <w:tabs>
                <w:tab w:val="left" w:pos="-142"/>
                <w:tab w:val="left" w:pos="0"/>
                <w:tab w:val="left" w:pos="3976"/>
              </w:tabs>
              <w:ind w:left="142" w:right="282" w:firstLine="34"/>
              <w:rPr>
                <w:sz w:val="18"/>
                <w:szCs w:val="18"/>
              </w:rPr>
            </w:pPr>
          </w:p>
        </w:tc>
        <w:tc>
          <w:tcPr>
            <w:tcW w:w="1984" w:type="dxa"/>
            <w:vMerge/>
            <w:hideMark/>
          </w:tcPr>
          <w:p w:rsidR="00AA6771" w:rsidRPr="00AA6771" w:rsidRDefault="00AA6771" w:rsidP="00124343">
            <w:pPr>
              <w:tabs>
                <w:tab w:val="left" w:pos="-142"/>
                <w:tab w:val="left" w:pos="0"/>
                <w:tab w:val="left" w:pos="3976"/>
              </w:tabs>
              <w:ind w:left="142" w:right="282" w:firstLine="20"/>
              <w:rPr>
                <w:sz w:val="18"/>
                <w:szCs w:val="18"/>
              </w:rPr>
            </w:pPr>
          </w:p>
        </w:tc>
        <w:tc>
          <w:tcPr>
            <w:tcW w:w="2268" w:type="dxa"/>
            <w:vMerge/>
            <w:hideMark/>
          </w:tcPr>
          <w:p w:rsidR="00AA6771" w:rsidRPr="00AA6771" w:rsidRDefault="00AA6771" w:rsidP="00392D40">
            <w:pPr>
              <w:tabs>
                <w:tab w:val="left" w:pos="-142"/>
                <w:tab w:val="left" w:pos="0"/>
                <w:tab w:val="left" w:pos="3976"/>
              </w:tabs>
              <w:ind w:left="142" w:right="282" w:firstLine="6"/>
              <w:rPr>
                <w:sz w:val="18"/>
                <w:szCs w:val="18"/>
              </w:rPr>
            </w:pPr>
          </w:p>
        </w:tc>
      </w:tr>
      <w:tr w:rsidR="00AA6771" w:rsidRPr="00AA6771" w:rsidTr="005B5B6B">
        <w:trPr>
          <w:trHeight w:val="285"/>
        </w:trPr>
        <w:tc>
          <w:tcPr>
            <w:tcW w:w="5544" w:type="dxa"/>
            <w:noWrap/>
            <w:hideMark/>
          </w:tcPr>
          <w:p w:rsidR="00AA6771" w:rsidRPr="00AA6771" w:rsidRDefault="00AA6771" w:rsidP="00DB1155">
            <w:pPr>
              <w:tabs>
                <w:tab w:val="left" w:pos="-142"/>
                <w:tab w:val="left" w:pos="0"/>
                <w:tab w:val="left" w:pos="3976"/>
              </w:tabs>
              <w:ind w:left="142" w:right="282" w:firstLine="567"/>
              <w:jc w:val="center"/>
              <w:rPr>
                <w:sz w:val="18"/>
                <w:szCs w:val="18"/>
              </w:rPr>
            </w:pPr>
            <w:r w:rsidRPr="00AA6771">
              <w:rPr>
                <w:sz w:val="18"/>
                <w:szCs w:val="18"/>
              </w:rPr>
              <w:t>1</w:t>
            </w:r>
          </w:p>
        </w:tc>
        <w:tc>
          <w:tcPr>
            <w:tcW w:w="992" w:type="dxa"/>
            <w:noWrap/>
            <w:hideMark/>
          </w:tcPr>
          <w:p w:rsidR="00AA6771" w:rsidRPr="00AA6771" w:rsidRDefault="00AA6771" w:rsidP="00DB1155">
            <w:pPr>
              <w:tabs>
                <w:tab w:val="left" w:pos="-142"/>
                <w:tab w:val="left" w:pos="0"/>
                <w:tab w:val="left" w:pos="3976"/>
              </w:tabs>
              <w:ind w:left="142" w:right="-27" w:hanging="45"/>
              <w:jc w:val="center"/>
              <w:rPr>
                <w:sz w:val="18"/>
                <w:szCs w:val="18"/>
              </w:rPr>
            </w:pPr>
            <w:r w:rsidRPr="00AA6771">
              <w:rPr>
                <w:sz w:val="18"/>
                <w:szCs w:val="18"/>
              </w:rPr>
              <w:t>2</w:t>
            </w:r>
          </w:p>
        </w:tc>
        <w:tc>
          <w:tcPr>
            <w:tcW w:w="2835" w:type="dxa"/>
            <w:noWrap/>
            <w:hideMark/>
          </w:tcPr>
          <w:p w:rsidR="00AA6771" w:rsidRPr="00AA6771" w:rsidRDefault="00AA6771" w:rsidP="000155BD">
            <w:pPr>
              <w:tabs>
                <w:tab w:val="left" w:pos="-472"/>
                <w:tab w:val="left" w:pos="0"/>
                <w:tab w:val="left" w:pos="3976"/>
              </w:tabs>
              <w:ind w:left="-30" w:right="282" w:firstLine="30"/>
              <w:jc w:val="center"/>
              <w:rPr>
                <w:sz w:val="18"/>
                <w:szCs w:val="18"/>
              </w:rPr>
            </w:pPr>
            <w:r w:rsidRPr="00AA6771">
              <w:rPr>
                <w:sz w:val="18"/>
                <w:szCs w:val="18"/>
              </w:rPr>
              <w:t>3</w:t>
            </w:r>
          </w:p>
        </w:tc>
        <w:tc>
          <w:tcPr>
            <w:tcW w:w="2268" w:type="dxa"/>
            <w:noWrap/>
            <w:hideMark/>
          </w:tcPr>
          <w:p w:rsidR="00AA6771" w:rsidRPr="00AA6771" w:rsidRDefault="00AA6771" w:rsidP="000155BD">
            <w:pPr>
              <w:tabs>
                <w:tab w:val="left" w:pos="-142"/>
                <w:tab w:val="left" w:pos="0"/>
                <w:tab w:val="left" w:pos="3976"/>
              </w:tabs>
              <w:ind w:left="142" w:right="282" w:firstLine="34"/>
              <w:jc w:val="center"/>
              <w:rPr>
                <w:sz w:val="18"/>
                <w:szCs w:val="18"/>
              </w:rPr>
            </w:pPr>
            <w:r w:rsidRPr="00AA6771">
              <w:rPr>
                <w:sz w:val="18"/>
                <w:szCs w:val="18"/>
              </w:rPr>
              <w:t>4</w:t>
            </w:r>
          </w:p>
        </w:tc>
        <w:tc>
          <w:tcPr>
            <w:tcW w:w="1984" w:type="dxa"/>
            <w:noWrap/>
            <w:hideMark/>
          </w:tcPr>
          <w:p w:rsidR="00AA6771" w:rsidRPr="00AA6771" w:rsidRDefault="00AA6771" w:rsidP="00124343">
            <w:pPr>
              <w:tabs>
                <w:tab w:val="left" w:pos="-142"/>
                <w:tab w:val="left" w:pos="0"/>
                <w:tab w:val="left" w:pos="3976"/>
              </w:tabs>
              <w:ind w:left="142" w:right="282" w:firstLine="20"/>
              <w:jc w:val="center"/>
              <w:rPr>
                <w:sz w:val="18"/>
                <w:szCs w:val="18"/>
              </w:rPr>
            </w:pPr>
            <w:r w:rsidRPr="00AA6771">
              <w:rPr>
                <w:sz w:val="18"/>
                <w:szCs w:val="18"/>
              </w:rPr>
              <w:t>5</w:t>
            </w:r>
          </w:p>
        </w:tc>
        <w:tc>
          <w:tcPr>
            <w:tcW w:w="2268" w:type="dxa"/>
            <w:noWrap/>
            <w:hideMark/>
          </w:tcPr>
          <w:p w:rsidR="00AA6771" w:rsidRPr="00AA6771" w:rsidRDefault="00AA6771" w:rsidP="00392D40">
            <w:pPr>
              <w:tabs>
                <w:tab w:val="left" w:pos="-142"/>
                <w:tab w:val="left" w:pos="0"/>
                <w:tab w:val="left" w:pos="3976"/>
              </w:tabs>
              <w:ind w:left="142" w:right="282" w:firstLine="6"/>
              <w:jc w:val="center"/>
              <w:rPr>
                <w:sz w:val="18"/>
                <w:szCs w:val="18"/>
              </w:rPr>
            </w:pPr>
            <w:r w:rsidRPr="00AA6771">
              <w:rPr>
                <w:sz w:val="18"/>
                <w:szCs w:val="18"/>
              </w:rPr>
              <w:t>6</w:t>
            </w:r>
          </w:p>
        </w:tc>
      </w:tr>
      <w:tr w:rsidR="00AA6771" w:rsidRPr="00AA6771" w:rsidTr="005B5B6B">
        <w:trPr>
          <w:trHeight w:val="345"/>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Доходы бюджета - всего</w:t>
            </w:r>
          </w:p>
        </w:tc>
        <w:tc>
          <w:tcPr>
            <w:tcW w:w="992" w:type="dxa"/>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x</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325 601 051,14</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316 991 182,67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11 040 657,62</w:t>
            </w:r>
          </w:p>
        </w:tc>
      </w:tr>
      <w:tr w:rsidR="00AA6771" w:rsidRPr="00AA6771" w:rsidTr="005B5B6B">
        <w:trPr>
          <w:trHeight w:val="30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в том числе:</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 </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 </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 </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 </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 </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НАЛОГОВЫЕ И НЕНАЛОГОВЫЕ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100 1 00 00000 00 0000 000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21 431 572,37</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21 462 962,37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-1,39</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НАЛОГИ НА ТОВАРЫ (РАБОТЫ, УСЛУГИ), РЕАЛИЗУЕМЫЕ НА ТЕРРИТОРИИ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21 431 572,37</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21 462 962,37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-1,39</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Акцизы по подакцизным товарам (продукции), производимым на территории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100 1 03 02000 01 0000 110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21 431 572,37</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21 462 962,37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-1,39</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100 1 03 02230 01 0000 110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10 741 371,15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10 759 534,15</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100 1 03 02231 01 0000 110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10 741 371,15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10 759 534,15</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моторные масла для дизельных и (или) карбюраторных (</w:t>
            </w:r>
            <w:proofErr w:type="spellStart"/>
            <w:r w:rsidRPr="00AA6771">
              <w:rPr>
                <w:sz w:val="18"/>
                <w:szCs w:val="18"/>
              </w:rPr>
              <w:t>инжекторных</w:t>
            </w:r>
            <w:proofErr w:type="spellEnd"/>
            <w:r w:rsidRPr="00AA6771">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100 1 03 02240 01 0000 110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58 106,88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58 118,17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44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моторные масла для дизельных и (или) карбюраторных (</w:t>
            </w:r>
            <w:proofErr w:type="spellStart"/>
            <w:r w:rsidRPr="00AA6771">
              <w:rPr>
                <w:sz w:val="18"/>
                <w:szCs w:val="18"/>
              </w:rPr>
              <w:t>инжекторных</w:t>
            </w:r>
            <w:proofErr w:type="spellEnd"/>
            <w:r w:rsidRPr="00AA6771">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100 1 03 02241 01 0000 110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58 106,88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58 118,17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100 1 03 02250 01 0000 110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11 866 526,51</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11 879 740,83</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100 1 03 02251 01 0000 110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11 866 526,51</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11 879 740,83</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100 1 03 02260 01 0000 110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-1 234 432,17</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-1 234 430,78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-1,39</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100 1 03 02261 01 0000 110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-1 234 432,17</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-1 234 430,78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-1,39</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НАЛОГОВЫЕ И НЕНАЛОГОВЫЕ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182 1 00 00000 00 0000 000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60 433 109,92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53 408 340,30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9 306 334,91</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НАЛОГИ НА ПРИБЫЛЬ,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15 733 516,61</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15 850 087,76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127,87</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182 1 01 02000 01 0000 110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15 733 516,61</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15 850 087,76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127,87</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182 1 01 02010 01 0000 110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12 052 196,75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12 168 297,64</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182 1 01 02010 01 1000 110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12 152 039,16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182 1 01 02010 01 2100 110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6 796,06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182 1 01 02010 01 3000 110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9 462,42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182 1 01 02020 01 0000 110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118 105,73</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118 105,73</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64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182 1 01 02020 01 1000 110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115 627,88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44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182 1 01 02020 01 2100 110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2 021,96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64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182 1 01 02020 01 3000 110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455,89</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182 1 01 02030 01 0000 110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888 738,48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889 208,74</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182 1 01 02030 01 1000 110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814 571,79</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(пени по </w:t>
            </w:r>
            <w:r w:rsidRPr="00AA6771">
              <w:rPr>
                <w:sz w:val="18"/>
                <w:szCs w:val="18"/>
              </w:rPr>
              <w:lastRenderedPageBreak/>
              <w:t>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lastRenderedPageBreak/>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182 1 01 02030 01 2100 110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71 628,26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182 1 01 02030 01 3000 110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3 008,69</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182 1 01 02040 01 0000 110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-1 030,00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44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182 1 01 02040 01 1000 110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-1 030,00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182 1 01 02080 01 0000 110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2 674 475,65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2 675 505,65</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127,87</w:t>
            </w:r>
          </w:p>
        </w:tc>
      </w:tr>
      <w:tr w:rsidR="00AA6771" w:rsidRPr="00AA6771" w:rsidTr="005B5B6B">
        <w:trPr>
          <w:trHeight w:val="144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182 1 01 02080 01 1000 110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2 674 475,65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2 674 347,78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127,87</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182 1 01 02080 01 2100 110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1 157,87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НАЛОГИ НА СОВОКУПНЫЙ ДОХОД</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131 687,68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131 687,68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Единый сельскохозяйственный налог</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182 1 05 03000 01 0000 110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131 687,68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131 687,68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Единый сельскохозяйственный налог</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182 1 05 03010 01 0000 110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131 687,68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131 687,68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Единый сельскохозяйственный налог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182 1 05 03010 01 1000 110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127 038,41</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Единый сельскохозяйственный налог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182 1 05 03010 01 2100 110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4 074,77</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182 1 05 03010 01 3000 110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574,50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НАЛОГИ НА ИМУЩЕСТВО</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44 567 905,63</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37 426 564,86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9 306 207,04</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имущество физических лиц</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182 1 06 01000 00 0000 110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4 571 370,53</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5 498 317,44</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182 1 06 01030 10 0000 110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4 571 370,53</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5 498 317,44</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182 1 06 01030 10 1000 110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5 363 428,40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182 1 06 01030 10 2100 110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134 889,04</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182 1 06 06000 00 0000 110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39 996 535,10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31 928 247,42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9 306 207,04</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организаций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182 1 06 06030 00 0000 110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16 242 000,00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7 435 718,26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9 306 207,04</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организаций, обладающих земельным участком, расположенным в границах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182 1 06 06033 10 0000 110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16 242 000,00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7 435 718,26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9 306 207,04</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182 1 06 06033 10 1000 110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16 242 000,00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6 935 792,96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9 306 207,04</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организаций, обладающих земельным участком, расположенным в границах  сельских  поселений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182 1 06 06033 10 2100 110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499 446,79</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организаций,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182 1 06 06033 10 3000 110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Земельный налог с организаций, обладающих земельным участком, расположенным в границах сельских поселений  (уплата процентов, начисленных на суммы излишне взысканных (уплаченных) платежей, а также при нарушении сроков их возврата)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182 1 06 06033 10 5000 110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-21,49</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182 1 06 06040 00 0000 110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23 754 535,10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24 492 529,16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 обладающих земельным участком, расположенным в границах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23 754 535,10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24 492 529,16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24 000 728,43</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182 1 06 06043 10 2100 110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438 104,82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 обладающих земельным участком, расположенным в границах сельских поселений  (суммы денежных взысканий (штрафов) по соответствующему платежу согласно законодательству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182 1 06 06043 10 3000 110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 обладающих земельным участком, расположенным в границах сельских поселений  (прочие поступления)</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182 1 06 06043 10 4000 110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53 757,73</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Земельный налог с физических лиц, обладающих земельным участком, расположенным в границах сельских поселений  (уплата процентов, начисленных на суммы излишне взысканных (уплаченных) платежей, а также при нарушении сроков их возврата)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182 1 06 06043 10 5000 110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-1,82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НАЛОГОВЫЕ И НЕНАЛОГОВЫЕ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734 1 00 00000 00 0000 000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37 627 228,85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37 745 060,38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ГОСУДАРСТВЕННАЯ ПОШЛИНА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734 1 08 00000 00 0000 000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65 625,00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65 625,00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734 1 08 04000 01 0000 110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65 625,00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65 625,00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734 1 08 04020 01 0000 110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65 625,00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65 625,00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734 1 08 04020 01 1000 110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65 625,00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ИСПОЛЬЗОВАНИЯ ИМУЩЕСТВА, НАХОДЯЩЕГОСЯ В ГОСУДАРСТВЕННОЙ 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805 834,70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805 834,70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734 1 11 05000 00 0000 120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769 125,20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769 125,20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734 1 11 05020 00 0000 120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386 722,88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386 722,88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734 1 11 05025 10 0000 120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386 722,88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386 722,88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сдачи в аренду имущества, составляющего государственную (муниципальную) казну (за исключением земельных участков)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734 1 11 05070 00 0000 120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382 402,32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382 402,32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сдачи в аренду имущества, составляющего казну сельских поселений (за исключением земельных участков)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734 1 11 05075 10 0000 120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382 402,32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382 402,32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734 1 11 05300 00 0000 120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36 709,50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36 709,50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734 1 11 05320 00 0000 120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36 709,50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36 709,50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734 1 11 05325 10 0000 120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36 709,50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36 709,50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ДОХОДЫ ОТ ОКАЗАНИЯ ПЛАТНЫХ УСЛУГ И КОМПЕНСАЦИИ ЗАТРАТ ГОСУДАРСТВА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5 743 425,85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5 781 747,98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оказания платных услуг (работ)</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734 1 13 01000 00 0000 130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2 174 675,75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2 212 997,88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доходы от оказания платных услуг (работ)</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734 1 13 01990 00 0000 130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2 174 675,75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2 212 997,88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доходы от оказания платных услуг (работ) получателями средств бюджетов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734 1 13 01995 10 0000 130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2 174 675,75</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2 212 997,88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компенсации затрат государства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734 1 13 02000 00 0000 130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3 568 750,10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3 568 750,10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поступающие в порядке возмещения расходов, понесенных в связи с эксплуатацией имущества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734 1 13 02060 00 0000 130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12 945,60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12 945,60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поступающие в порядке возмещения расходов, понесённых в связи с эксплуатацией имущества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734 1 13 02065 10 0000 130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12 945,60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12 945,60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доходы от компенсации затрат государства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734 1 13 02990 00 0000 130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3 555 804,50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3 555 804,50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доходы от компенсации затрат бюджетов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734 1 13 02995 10 0000 130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3 555 804,50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3 555 804,50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ПРОДАЖИ МАТЕРИАЛЬНЫХ И НЕМАТЕРИАЛЬНЫХ АКТИВОВ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29 950 396,22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30 032 205,62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734 1 14 02000 00 0000 000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20 678 289,46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20 756 157,46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734 1 14 02050 10 0000 410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20 640 867,06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20 718 735,06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734 1 14 02053 10 0000 410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20 640 867,06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20 718 735,06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734 1 14 02050 10 0000 440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37 422,40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37 422,40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734 1 14 02053 10 0000 440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37 422,40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37 422,40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продажи земельных участков, находящихся в государственной 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734 1 14 06000 00 0000 430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8 498 177,16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8 502 118,56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734 1 14 06020 00 0000 430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8 498 177,16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8 502 118,56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734 1 14 06025 10 0000 430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8 498 177,16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8 502 118,56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734 1 14 06300 00 0000 430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773 929,60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773 929,60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734 1 14 06320 00 0000 430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773 929,60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773 929,60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734 1 14 06325 10 0000 430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773 929,60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773 929,60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ШТРАФЫ, САНКЦИИ, ВОЗМЕЩЕНИЕ УЩЕРБА</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386 947,08</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386 947,08</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Административные штрафы, установленные законами субъектов Российской Федерации об административных правонарушениях</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734 1 16 02000 02 0000 140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98 911,62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98 911,62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734 1 16 02020 02 0000 140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98 911,62</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98 911,62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w:t>
            </w:r>
            <w:r w:rsidRPr="00AA6771">
              <w:rPr>
                <w:sz w:val="18"/>
                <w:szCs w:val="18"/>
              </w:rPr>
              <w:lastRenderedPageBreak/>
              <w:t>Федерации, иной организацией, действующей от имени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lastRenderedPageBreak/>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734 1 16 07000 00 0000 140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288 035,46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288 035,46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w:t>
            </w:r>
            <w:proofErr w:type="gramStart"/>
            <w:r w:rsidRPr="00AA6771">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734 1 16 07010 00 0000 140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288 035,46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288 035,46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w:t>
            </w:r>
            <w:proofErr w:type="gramStart"/>
            <w:r w:rsidRPr="00AA6771">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734 1 16 07010 10 0000 140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288 035,46</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288 035,46</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НЕНАЛОГОВЫЕ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675 000,00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672 700,00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Невыясненные поступления</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734 1 17 01000 00 0000 180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-2 300,00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Невыясненные поступления, зачисляемые в бюджеты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734 1 17 01050 10 0000 180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-2 300,00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Инициативные платежи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734 1 17 15000 00 0000 150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675 000,00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675 000,00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Инициативные платежи, зачисляемые в бюджеты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734 1 17 15030 10 0000 150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675 000,00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675 000,00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Инициативные платежи, зачисляемые в бюджеты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734 1 17 15030 10 0001 150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231 000,00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231 000,00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Инициативные платежи, зачисляемые в бюджеты сельских поселений (устройство детской игровой площадки)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734 1 17 15030 10 0003 150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222 000,00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222 000,00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Инициативные платежи, зачисляемые в бюджеты сельских поселений (благоустройство кладбища, устройство ограждения)</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734 1 17 15030 10 0005 150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222 000,00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222 000,00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БЕЗВОЗМЕЗДНЫЕ ПОСТУПЛЕНИЯ</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734 2 00 00000 00 0000 000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206 109 140,00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204 374 815,90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1 734 324,10</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БЕЗВОЗМЕЗДНЫЕ ПОСТУПЛЕНИЯ ОТ ДРУГИХ БЮДЖЕТОВ БЮДЖЕТНОЙ СИСТЕМЫ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207 086 198,00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205 351 873,90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1 734 324,10</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bookmarkStart w:id="0" w:name="_GoBack" w:colFirst="5" w:colLast="5"/>
            <w:r w:rsidRPr="00AA6771">
              <w:rPr>
                <w:sz w:val="18"/>
                <w:szCs w:val="18"/>
              </w:rPr>
              <w:t xml:space="preserve">  Дотации бюджетам бюджетной системы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734 2 02 10000 00 0000 150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55 892 070,00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55 892 070,00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734 2 02 16001 00 0000 150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55 892 070,00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55 892 070,00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Дотации бюджетам сельских поселений на выравнивание бюджетной обеспеченности из бюджетов муниципальных районов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734 2 02 16001 10 0000 150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55 892 070,00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55 892 070,00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bookmarkEnd w:id="0"/>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Субсидии бюджетам бюджетной системы Российской Федерации (межбюджетные субсидии)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734 2 02 20000 00 0000 150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142 521 890,00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140 905 937,90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1 615 952,10</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на реализацию программ формирования современной городской среды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734 2 02 25555 00 0000 150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9 523 700,00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9 523 700,00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сельских поселений на реализацию программ формирования современной городской среды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734 2 02 25555 10 0000 150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9 523 700,00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9 523 700,00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на обеспечение комплексного развития сельских территорий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734 2 02 25576 00 0000 150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113 905 667,50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113 905 667,50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сельских поселений на обеспечение комплексного развития сельских территорий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734 2 02 25576 10 0000 150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113 905 667,50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113 905 667,50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на </w:t>
            </w:r>
            <w:proofErr w:type="spellStart"/>
            <w:r w:rsidRPr="00AA6771">
              <w:rPr>
                <w:sz w:val="18"/>
                <w:szCs w:val="18"/>
              </w:rPr>
              <w:t>софинансирование</w:t>
            </w:r>
            <w:proofErr w:type="spellEnd"/>
            <w:r w:rsidRPr="00AA6771">
              <w:rPr>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734 2 02 27139 00 0000 150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2 783 800,00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1 167 847,90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1 615 952,10</w:t>
            </w:r>
          </w:p>
        </w:tc>
      </w:tr>
      <w:tr w:rsidR="00AA6771" w:rsidRPr="00AA6771" w:rsidTr="005B5B6B">
        <w:trPr>
          <w:trHeight w:val="1032"/>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Субсидии бюджетам сельских поселений на </w:t>
            </w:r>
            <w:proofErr w:type="spellStart"/>
            <w:r w:rsidRPr="00AA6771">
              <w:rPr>
                <w:sz w:val="18"/>
                <w:szCs w:val="18"/>
              </w:rPr>
              <w:t>софинансирование</w:t>
            </w:r>
            <w:proofErr w:type="spellEnd"/>
            <w:r w:rsidRPr="00AA6771">
              <w:rPr>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734 2 02 27139 10 0000 150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2 783 800,00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1 167 847,90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1 615 952,10</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субсидии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734 2 02 29999 00 0000 150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16 308 722,50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16 308 722,50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субсидии бюджетам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734 2 02 29999 10 0000 150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16 308 722,50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16 308 722,50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Субвенции бюджетам бюджетной системы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734 2 02 30000 00 0000 150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1 138 000,00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1 138 000,00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Субвенции местным бюджетам на выполнение передаваемых полномочий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734 2 02 30024 00 0000 150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Субвенции бюджетам сельских поселений на выполнение передаваемых полномочий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734 2 02 30024 10 0000 150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734 2 02 35118 00 0000 150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1 137 300,00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1 137 300,00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734 2 02 35118 10 0000 150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1 137 300,00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1 137 300,00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Иные межбюджетные трансферты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734 2 02 40000 00 0000 150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7 534 238,00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7 415 866,00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118 372,00</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734 2 02 40014 00 0000 150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136 538,00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18 166,00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118 372,00</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734 2 02 40014 10 0000 150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136 538,00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18 166,00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118 372,00</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межбюджетные трансферты, передаваемые бюджетам</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734 2 02 49999 00 0000 150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7 397 700,00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7 397 700,00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межбюджетные трансферты, передаваемые бюджетам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734 2 02 49999 10 0000 150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7 397 700,00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7 397 700,00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БЕЗВОЗМЕЗДНЫЕ ПОСТУПЛЕНИЯ</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734 2 07 00000 00 0000 000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22 942,00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22 942,00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безвозмездные поступления в бюджеты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734 2 07 05000 10 0000 150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22 942,00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22 942,00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Прочие безвозмездные поступления в бюджеты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734 2 07 05030 10 0000 150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22 942,00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22 942,00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ВОЗВРАТ ОСТАТКОВ СУБСИДИЙ, СУБВЕНЦИЙ И ИНЫХ МЕЖБЮДЖЕТНЫХ ТРАНСФЕРТОВ, ИМЕЮЩИХ ЦЕЛЕВОЕ НАЗНАЧЕНИЕ, ПРОШЛЫХ ЛЕТ</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734 2 19 00000 00 0000 000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-1 000 000,00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-1 000 000,00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734 2 19 00000 10 0000 150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-1 000 000,00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-1 000 000,00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624"/>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734 2 19 60010 10 0000 150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-1 000 000,00</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-1 000 000,00</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7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НАЛОГОВЫЕ И НЕНАЛОГОВЫЕ ДОХОДЫ</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843 1 00 00000 00 0000 000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420"/>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ДОХОДЫ ОТ ИСПОЛЬЗОВАНИЯ ИМУЩЕСТВА, НАХОДЯЩЕГОСЯ В ГОСУДАРСТВЕННОЙ 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843 1 11 00000 00 0000 000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828"/>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843 1 11 05400 00 0000 120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123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843 1 11 05430 00 0000 120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2256"/>
        </w:trPr>
        <w:tc>
          <w:tcPr>
            <w:tcW w:w="5544" w:type="dxa"/>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lastRenderedPageBreak/>
              <w:t xml:space="preserve">  </w:t>
            </w:r>
            <w:proofErr w:type="gramStart"/>
            <w:r w:rsidRPr="00AA6771">
              <w:rPr>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AA6771">
              <w:rPr>
                <w:sz w:val="18"/>
                <w:szCs w:val="18"/>
              </w:rPr>
              <w:t xml:space="preserve"> (</w:t>
            </w:r>
            <w:proofErr w:type="gramStart"/>
            <w:r w:rsidRPr="00AA6771">
              <w:rPr>
                <w:sz w:val="18"/>
                <w:szCs w:val="18"/>
              </w:rPr>
              <w:t>муниципальных органов), органов управления государственными внебюджетными фондами и казенных учреждений)</w:t>
            </w:r>
            <w:proofErr w:type="gramEnd"/>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010</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843 1 11 05430 10 0000 120</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3,72</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w:t>
            </w:r>
          </w:p>
        </w:tc>
      </w:tr>
      <w:tr w:rsidR="00AA6771" w:rsidRPr="00AA6771" w:rsidTr="005B5B6B">
        <w:trPr>
          <w:trHeight w:val="300"/>
        </w:trPr>
        <w:tc>
          <w:tcPr>
            <w:tcW w:w="5544" w:type="dxa"/>
            <w:noWrap/>
            <w:hideMark/>
          </w:tcPr>
          <w:p w:rsidR="00AA6771" w:rsidRPr="00AA6771" w:rsidRDefault="00AA6771" w:rsidP="00AA6771">
            <w:pPr>
              <w:tabs>
                <w:tab w:val="left" w:pos="-142"/>
                <w:tab w:val="left" w:pos="0"/>
                <w:tab w:val="left" w:pos="3976"/>
              </w:tabs>
              <w:ind w:left="142" w:right="282" w:firstLine="567"/>
              <w:rPr>
                <w:sz w:val="18"/>
                <w:szCs w:val="18"/>
              </w:rPr>
            </w:pPr>
            <w:r w:rsidRPr="00AA6771">
              <w:rPr>
                <w:sz w:val="18"/>
                <w:szCs w:val="18"/>
              </w:rPr>
              <w:t> </w:t>
            </w:r>
          </w:p>
        </w:tc>
        <w:tc>
          <w:tcPr>
            <w:tcW w:w="992" w:type="dxa"/>
            <w:noWrap/>
            <w:hideMark/>
          </w:tcPr>
          <w:p w:rsidR="00AA6771" w:rsidRPr="00AA6771" w:rsidRDefault="00AA6771" w:rsidP="00DB1155">
            <w:pPr>
              <w:tabs>
                <w:tab w:val="left" w:pos="-142"/>
                <w:tab w:val="left" w:pos="0"/>
                <w:tab w:val="left" w:pos="3976"/>
              </w:tabs>
              <w:ind w:left="142" w:right="-27" w:hanging="45"/>
              <w:rPr>
                <w:sz w:val="18"/>
                <w:szCs w:val="18"/>
              </w:rPr>
            </w:pPr>
            <w:r w:rsidRPr="00AA6771">
              <w:rPr>
                <w:sz w:val="18"/>
                <w:szCs w:val="18"/>
              </w:rPr>
              <w:t> </w:t>
            </w:r>
          </w:p>
        </w:tc>
        <w:tc>
          <w:tcPr>
            <w:tcW w:w="2835" w:type="dxa"/>
            <w:noWrap/>
            <w:hideMark/>
          </w:tcPr>
          <w:p w:rsidR="00AA6771" w:rsidRPr="00AA6771" w:rsidRDefault="00AA6771" w:rsidP="000155BD">
            <w:pPr>
              <w:tabs>
                <w:tab w:val="left" w:pos="-472"/>
                <w:tab w:val="left" w:pos="0"/>
                <w:tab w:val="left" w:pos="3976"/>
              </w:tabs>
              <w:ind w:left="-30" w:right="282" w:firstLine="30"/>
              <w:rPr>
                <w:sz w:val="18"/>
                <w:szCs w:val="18"/>
              </w:rPr>
            </w:pPr>
            <w:r w:rsidRPr="00AA6771">
              <w:rPr>
                <w:sz w:val="18"/>
                <w:szCs w:val="18"/>
              </w:rPr>
              <w:t> </w:t>
            </w:r>
          </w:p>
        </w:tc>
        <w:tc>
          <w:tcPr>
            <w:tcW w:w="2268" w:type="dxa"/>
            <w:noWrap/>
            <w:hideMark/>
          </w:tcPr>
          <w:p w:rsidR="00AA6771" w:rsidRPr="00AA6771" w:rsidRDefault="00AA6771" w:rsidP="000155BD">
            <w:pPr>
              <w:tabs>
                <w:tab w:val="left" w:pos="-142"/>
                <w:tab w:val="left" w:pos="0"/>
                <w:tab w:val="left" w:pos="3976"/>
              </w:tabs>
              <w:ind w:left="142" w:right="282" w:firstLine="34"/>
              <w:rPr>
                <w:sz w:val="18"/>
                <w:szCs w:val="18"/>
              </w:rPr>
            </w:pPr>
            <w:r w:rsidRPr="00AA6771">
              <w:rPr>
                <w:sz w:val="18"/>
                <w:szCs w:val="18"/>
              </w:rPr>
              <w:t> </w:t>
            </w:r>
          </w:p>
        </w:tc>
        <w:tc>
          <w:tcPr>
            <w:tcW w:w="1984" w:type="dxa"/>
            <w:noWrap/>
            <w:hideMark/>
          </w:tcPr>
          <w:p w:rsidR="00AA6771" w:rsidRPr="00AA6771" w:rsidRDefault="00AA6771" w:rsidP="00124343">
            <w:pPr>
              <w:tabs>
                <w:tab w:val="left" w:pos="-142"/>
                <w:tab w:val="left" w:pos="0"/>
                <w:tab w:val="left" w:pos="3976"/>
              </w:tabs>
              <w:ind w:left="142" w:right="282" w:firstLine="20"/>
              <w:rPr>
                <w:sz w:val="18"/>
                <w:szCs w:val="18"/>
              </w:rPr>
            </w:pPr>
            <w:r w:rsidRPr="00AA6771">
              <w:rPr>
                <w:sz w:val="18"/>
                <w:szCs w:val="18"/>
              </w:rPr>
              <w:t> </w:t>
            </w:r>
          </w:p>
        </w:tc>
        <w:tc>
          <w:tcPr>
            <w:tcW w:w="2268" w:type="dxa"/>
            <w:noWrap/>
            <w:hideMark/>
          </w:tcPr>
          <w:p w:rsidR="00AA6771" w:rsidRPr="00AA6771" w:rsidRDefault="00AA6771" w:rsidP="00392D40">
            <w:pPr>
              <w:tabs>
                <w:tab w:val="left" w:pos="-142"/>
                <w:tab w:val="left" w:pos="0"/>
                <w:tab w:val="left" w:pos="3976"/>
              </w:tabs>
              <w:ind w:left="142" w:right="282" w:firstLine="6"/>
              <w:rPr>
                <w:sz w:val="18"/>
                <w:szCs w:val="18"/>
              </w:rPr>
            </w:pPr>
            <w:r w:rsidRPr="00AA6771">
              <w:rPr>
                <w:sz w:val="18"/>
                <w:szCs w:val="18"/>
              </w:rPr>
              <w:t> </w:t>
            </w:r>
          </w:p>
        </w:tc>
      </w:tr>
    </w:tbl>
    <w:p w:rsidR="00D40703" w:rsidRDefault="00D40703" w:rsidP="00542FC2">
      <w:pPr>
        <w:tabs>
          <w:tab w:val="left" w:pos="-142"/>
          <w:tab w:val="left" w:pos="0"/>
          <w:tab w:val="left" w:pos="3976"/>
        </w:tabs>
        <w:ind w:left="142" w:right="282" w:firstLine="567"/>
        <w:rPr>
          <w:sz w:val="18"/>
          <w:szCs w:val="18"/>
        </w:rPr>
      </w:pPr>
    </w:p>
    <w:p w:rsidR="00FD44D4" w:rsidRDefault="009012FE" w:rsidP="000213FA">
      <w:pPr>
        <w:tabs>
          <w:tab w:val="left" w:pos="-142"/>
          <w:tab w:val="left" w:pos="0"/>
          <w:tab w:val="left" w:pos="3976"/>
        </w:tabs>
        <w:ind w:left="142" w:right="-740" w:firstLine="567"/>
        <w:jc w:val="right"/>
        <w:rPr>
          <w:sz w:val="18"/>
          <w:szCs w:val="18"/>
        </w:rPr>
      </w:pPr>
      <w:r w:rsidRPr="009012FE">
        <w:rPr>
          <w:sz w:val="18"/>
          <w:szCs w:val="18"/>
        </w:rPr>
        <w:t>Форма 0503117  с.2</w:t>
      </w:r>
    </w:p>
    <w:p w:rsidR="000213FA" w:rsidRDefault="000213FA" w:rsidP="000213FA">
      <w:pPr>
        <w:tabs>
          <w:tab w:val="left" w:pos="-142"/>
          <w:tab w:val="left" w:pos="0"/>
          <w:tab w:val="left" w:pos="3976"/>
        </w:tabs>
        <w:ind w:left="142" w:right="-740" w:firstLine="567"/>
        <w:rPr>
          <w:sz w:val="18"/>
          <w:szCs w:val="18"/>
        </w:rPr>
      </w:pPr>
      <w:r w:rsidRPr="004C4BBC">
        <w:rPr>
          <w:b/>
          <w:sz w:val="18"/>
          <w:szCs w:val="18"/>
        </w:rPr>
        <w:t xml:space="preserve">                                                                                                         </w:t>
      </w:r>
      <w:r>
        <w:rPr>
          <w:b/>
          <w:sz w:val="18"/>
          <w:szCs w:val="18"/>
        </w:rPr>
        <w:t xml:space="preserve">                             </w:t>
      </w:r>
      <w:r w:rsidRPr="004C4BBC">
        <w:rPr>
          <w:b/>
          <w:sz w:val="18"/>
          <w:szCs w:val="18"/>
        </w:rPr>
        <w:t xml:space="preserve"> 2. Расходы бюджета</w:t>
      </w:r>
    </w:p>
    <w:p w:rsidR="00A81DD0" w:rsidRDefault="00A81DD0" w:rsidP="00A81DD0">
      <w:pPr>
        <w:tabs>
          <w:tab w:val="left" w:pos="-142"/>
          <w:tab w:val="left" w:pos="0"/>
          <w:tab w:val="left" w:pos="3976"/>
        </w:tabs>
        <w:ind w:left="142" w:right="-740" w:firstLine="567"/>
        <w:rPr>
          <w:sz w:val="18"/>
          <w:szCs w:val="18"/>
        </w:rPr>
      </w:pPr>
    </w:p>
    <w:tbl>
      <w:tblPr>
        <w:tblStyle w:val="aa"/>
        <w:tblW w:w="15984" w:type="dxa"/>
        <w:tblLook w:val="04A0" w:firstRow="1" w:lastRow="0" w:firstColumn="1" w:lastColumn="0" w:noHBand="0" w:noVBand="1"/>
      </w:tblPr>
      <w:tblGrid>
        <w:gridCol w:w="5637"/>
        <w:gridCol w:w="992"/>
        <w:gridCol w:w="2835"/>
        <w:gridCol w:w="2268"/>
        <w:gridCol w:w="1984"/>
        <w:gridCol w:w="2268"/>
      </w:tblGrid>
      <w:tr w:rsidR="00A81DD0" w:rsidRPr="00A81DD0" w:rsidTr="006C35F5">
        <w:trPr>
          <w:trHeight w:val="240"/>
        </w:trPr>
        <w:tc>
          <w:tcPr>
            <w:tcW w:w="5637" w:type="dxa"/>
            <w:vMerge w:val="restart"/>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Наименование показателя</w:t>
            </w:r>
          </w:p>
        </w:tc>
        <w:tc>
          <w:tcPr>
            <w:tcW w:w="992" w:type="dxa"/>
            <w:vMerge w:val="restart"/>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Код строки</w:t>
            </w:r>
          </w:p>
        </w:tc>
        <w:tc>
          <w:tcPr>
            <w:tcW w:w="2835" w:type="dxa"/>
            <w:vMerge w:val="restart"/>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Код расхода по бюджетной классификации</w:t>
            </w:r>
          </w:p>
        </w:tc>
        <w:tc>
          <w:tcPr>
            <w:tcW w:w="2268" w:type="dxa"/>
            <w:vMerge w:val="restart"/>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Утвержденные бюджетные назначения</w:t>
            </w:r>
          </w:p>
        </w:tc>
        <w:tc>
          <w:tcPr>
            <w:tcW w:w="1984" w:type="dxa"/>
            <w:vMerge w:val="restart"/>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Исполнено</w:t>
            </w:r>
          </w:p>
        </w:tc>
        <w:tc>
          <w:tcPr>
            <w:tcW w:w="2268" w:type="dxa"/>
            <w:vMerge w:val="restart"/>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Неисполненные назначения</w:t>
            </w:r>
          </w:p>
        </w:tc>
      </w:tr>
      <w:tr w:rsidR="00A81DD0" w:rsidRPr="00A81DD0" w:rsidTr="006C35F5">
        <w:trPr>
          <w:trHeight w:val="240"/>
        </w:trPr>
        <w:tc>
          <w:tcPr>
            <w:tcW w:w="5637" w:type="dxa"/>
            <w:vMerge/>
            <w:hideMark/>
          </w:tcPr>
          <w:p w:rsidR="00A81DD0" w:rsidRPr="00A81DD0" w:rsidRDefault="00A81DD0" w:rsidP="00C91516">
            <w:pPr>
              <w:tabs>
                <w:tab w:val="left" w:pos="-142"/>
                <w:tab w:val="left" w:pos="0"/>
                <w:tab w:val="left" w:pos="3976"/>
              </w:tabs>
              <w:ind w:left="142" w:right="138" w:firstLine="567"/>
              <w:rPr>
                <w:sz w:val="18"/>
                <w:szCs w:val="18"/>
              </w:rPr>
            </w:pPr>
          </w:p>
        </w:tc>
        <w:tc>
          <w:tcPr>
            <w:tcW w:w="992" w:type="dxa"/>
            <w:vMerge/>
            <w:hideMark/>
          </w:tcPr>
          <w:p w:rsidR="00A81DD0" w:rsidRPr="00A81DD0" w:rsidRDefault="00A81DD0" w:rsidP="00C91516">
            <w:pPr>
              <w:tabs>
                <w:tab w:val="left" w:pos="-142"/>
                <w:tab w:val="left" w:pos="33"/>
                <w:tab w:val="left" w:pos="3976"/>
              </w:tabs>
              <w:ind w:left="142" w:right="-250" w:firstLine="33"/>
              <w:rPr>
                <w:sz w:val="18"/>
                <w:szCs w:val="18"/>
              </w:rPr>
            </w:pPr>
          </w:p>
        </w:tc>
        <w:tc>
          <w:tcPr>
            <w:tcW w:w="2835" w:type="dxa"/>
            <w:vMerge/>
            <w:hideMark/>
          </w:tcPr>
          <w:p w:rsidR="00A81DD0" w:rsidRPr="00A81DD0" w:rsidRDefault="00A81DD0" w:rsidP="00C03E19">
            <w:pPr>
              <w:tabs>
                <w:tab w:val="left" w:pos="-142"/>
                <w:tab w:val="left" w:pos="0"/>
                <w:tab w:val="left" w:pos="3976"/>
              </w:tabs>
              <w:ind w:left="142" w:firstLine="33"/>
              <w:rPr>
                <w:sz w:val="18"/>
                <w:szCs w:val="18"/>
              </w:rPr>
            </w:pPr>
          </w:p>
        </w:tc>
        <w:tc>
          <w:tcPr>
            <w:tcW w:w="2268" w:type="dxa"/>
            <w:vMerge/>
            <w:hideMark/>
          </w:tcPr>
          <w:p w:rsidR="00A81DD0" w:rsidRPr="00A81DD0" w:rsidRDefault="00A81DD0" w:rsidP="00C03E19">
            <w:pPr>
              <w:tabs>
                <w:tab w:val="left" w:pos="-142"/>
                <w:tab w:val="left" w:pos="0"/>
                <w:tab w:val="left" w:pos="3976"/>
              </w:tabs>
              <w:ind w:left="142" w:firstLine="33"/>
              <w:rPr>
                <w:sz w:val="18"/>
                <w:szCs w:val="18"/>
              </w:rPr>
            </w:pPr>
          </w:p>
        </w:tc>
        <w:tc>
          <w:tcPr>
            <w:tcW w:w="1984" w:type="dxa"/>
            <w:vMerge/>
            <w:hideMark/>
          </w:tcPr>
          <w:p w:rsidR="00A81DD0" w:rsidRPr="00A81DD0" w:rsidRDefault="00A81DD0" w:rsidP="006C35F5">
            <w:pPr>
              <w:tabs>
                <w:tab w:val="left" w:pos="-142"/>
                <w:tab w:val="left" w:pos="0"/>
                <w:tab w:val="left" w:pos="3976"/>
              </w:tabs>
              <w:ind w:left="142" w:right="33" w:firstLine="33"/>
              <w:rPr>
                <w:sz w:val="18"/>
                <w:szCs w:val="18"/>
              </w:rPr>
            </w:pPr>
          </w:p>
        </w:tc>
        <w:tc>
          <w:tcPr>
            <w:tcW w:w="2268" w:type="dxa"/>
            <w:vMerge/>
            <w:hideMark/>
          </w:tcPr>
          <w:p w:rsidR="00A81DD0" w:rsidRPr="00A81DD0" w:rsidRDefault="00A81DD0" w:rsidP="006C35F5">
            <w:pPr>
              <w:tabs>
                <w:tab w:val="left" w:pos="-142"/>
                <w:tab w:val="left" w:pos="0"/>
                <w:tab w:val="left" w:pos="3976"/>
              </w:tabs>
              <w:ind w:left="142" w:right="175" w:firstLine="34"/>
              <w:rPr>
                <w:sz w:val="18"/>
                <w:szCs w:val="18"/>
              </w:rPr>
            </w:pPr>
          </w:p>
        </w:tc>
      </w:tr>
      <w:tr w:rsidR="00A81DD0" w:rsidRPr="00A81DD0" w:rsidTr="006C35F5">
        <w:trPr>
          <w:trHeight w:val="222"/>
        </w:trPr>
        <w:tc>
          <w:tcPr>
            <w:tcW w:w="5637" w:type="dxa"/>
            <w:vMerge/>
            <w:hideMark/>
          </w:tcPr>
          <w:p w:rsidR="00A81DD0" w:rsidRPr="00A81DD0" w:rsidRDefault="00A81DD0" w:rsidP="00C91516">
            <w:pPr>
              <w:tabs>
                <w:tab w:val="left" w:pos="-142"/>
                <w:tab w:val="left" w:pos="0"/>
                <w:tab w:val="left" w:pos="3976"/>
              </w:tabs>
              <w:ind w:left="142" w:right="138" w:firstLine="567"/>
              <w:rPr>
                <w:sz w:val="18"/>
                <w:szCs w:val="18"/>
              </w:rPr>
            </w:pPr>
          </w:p>
        </w:tc>
        <w:tc>
          <w:tcPr>
            <w:tcW w:w="992" w:type="dxa"/>
            <w:vMerge/>
            <w:hideMark/>
          </w:tcPr>
          <w:p w:rsidR="00A81DD0" w:rsidRPr="00A81DD0" w:rsidRDefault="00A81DD0" w:rsidP="00C91516">
            <w:pPr>
              <w:tabs>
                <w:tab w:val="left" w:pos="-142"/>
                <w:tab w:val="left" w:pos="33"/>
                <w:tab w:val="left" w:pos="3976"/>
              </w:tabs>
              <w:ind w:left="142" w:right="-250" w:firstLine="33"/>
              <w:rPr>
                <w:sz w:val="18"/>
                <w:szCs w:val="18"/>
              </w:rPr>
            </w:pPr>
          </w:p>
        </w:tc>
        <w:tc>
          <w:tcPr>
            <w:tcW w:w="2835" w:type="dxa"/>
            <w:vMerge/>
            <w:hideMark/>
          </w:tcPr>
          <w:p w:rsidR="00A81DD0" w:rsidRPr="00A81DD0" w:rsidRDefault="00A81DD0" w:rsidP="00C03E19">
            <w:pPr>
              <w:tabs>
                <w:tab w:val="left" w:pos="-142"/>
                <w:tab w:val="left" w:pos="0"/>
                <w:tab w:val="left" w:pos="3976"/>
              </w:tabs>
              <w:ind w:left="142" w:firstLine="33"/>
              <w:rPr>
                <w:sz w:val="18"/>
                <w:szCs w:val="18"/>
              </w:rPr>
            </w:pPr>
          </w:p>
        </w:tc>
        <w:tc>
          <w:tcPr>
            <w:tcW w:w="2268" w:type="dxa"/>
            <w:vMerge/>
            <w:hideMark/>
          </w:tcPr>
          <w:p w:rsidR="00A81DD0" w:rsidRPr="00A81DD0" w:rsidRDefault="00A81DD0" w:rsidP="00C03E19">
            <w:pPr>
              <w:tabs>
                <w:tab w:val="left" w:pos="-142"/>
                <w:tab w:val="left" w:pos="0"/>
                <w:tab w:val="left" w:pos="3976"/>
              </w:tabs>
              <w:ind w:left="142" w:firstLine="33"/>
              <w:rPr>
                <w:sz w:val="18"/>
                <w:szCs w:val="18"/>
              </w:rPr>
            </w:pPr>
          </w:p>
        </w:tc>
        <w:tc>
          <w:tcPr>
            <w:tcW w:w="1984" w:type="dxa"/>
            <w:vMerge/>
            <w:hideMark/>
          </w:tcPr>
          <w:p w:rsidR="00A81DD0" w:rsidRPr="00A81DD0" w:rsidRDefault="00A81DD0" w:rsidP="006C35F5">
            <w:pPr>
              <w:tabs>
                <w:tab w:val="left" w:pos="-142"/>
                <w:tab w:val="left" w:pos="0"/>
                <w:tab w:val="left" w:pos="3976"/>
              </w:tabs>
              <w:ind w:left="142" w:right="33" w:firstLine="33"/>
              <w:rPr>
                <w:sz w:val="18"/>
                <w:szCs w:val="18"/>
              </w:rPr>
            </w:pPr>
          </w:p>
        </w:tc>
        <w:tc>
          <w:tcPr>
            <w:tcW w:w="2268" w:type="dxa"/>
            <w:vMerge/>
            <w:hideMark/>
          </w:tcPr>
          <w:p w:rsidR="00A81DD0" w:rsidRPr="00A81DD0" w:rsidRDefault="00A81DD0" w:rsidP="006C35F5">
            <w:pPr>
              <w:tabs>
                <w:tab w:val="left" w:pos="-142"/>
                <w:tab w:val="left" w:pos="0"/>
                <w:tab w:val="left" w:pos="3976"/>
              </w:tabs>
              <w:ind w:left="142" w:right="175" w:firstLine="34"/>
              <w:rPr>
                <w:sz w:val="18"/>
                <w:szCs w:val="18"/>
              </w:rPr>
            </w:pPr>
          </w:p>
        </w:tc>
      </w:tr>
      <w:tr w:rsidR="00A81DD0" w:rsidRPr="00A81DD0" w:rsidTr="006C35F5">
        <w:trPr>
          <w:trHeight w:val="240"/>
        </w:trPr>
        <w:tc>
          <w:tcPr>
            <w:tcW w:w="5637" w:type="dxa"/>
            <w:noWrap/>
            <w:hideMark/>
          </w:tcPr>
          <w:p w:rsidR="00A81DD0" w:rsidRPr="00A81DD0" w:rsidRDefault="00A81DD0" w:rsidP="006C35F5">
            <w:pPr>
              <w:tabs>
                <w:tab w:val="left" w:pos="-142"/>
                <w:tab w:val="left" w:pos="0"/>
                <w:tab w:val="left" w:pos="3976"/>
              </w:tabs>
              <w:ind w:left="142" w:right="138" w:firstLine="567"/>
              <w:jc w:val="center"/>
              <w:rPr>
                <w:sz w:val="18"/>
                <w:szCs w:val="18"/>
              </w:rPr>
            </w:pPr>
            <w:r w:rsidRPr="00A81DD0">
              <w:rPr>
                <w:sz w:val="18"/>
                <w:szCs w:val="18"/>
              </w:rPr>
              <w:t>1</w:t>
            </w:r>
          </w:p>
        </w:tc>
        <w:tc>
          <w:tcPr>
            <w:tcW w:w="992" w:type="dxa"/>
            <w:noWrap/>
            <w:hideMark/>
          </w:tcPr>
          <w:p w:rsidR="00A81DD0" w:rsidRPr="00A81DD0" w:rsidRDefault="00A81DD0" w:rsidP="006C35F5">
            <w:pPr>
              <w:tabs>
                <w:tab w:val="left" w:pos="-142"/>
                <w:tab w:val="left" w:pos="33"/>
                <w:tab w:val="left" w:pos="3976"/>
              </w:tabs>
              <w:ind w:left="142" w:right="-250" w:firstLine="33"/>
              <w:jc w:val="center"/>
              <w:rPr>
                <w:sz w:val="18"/>
                <w:szCs w:val="18"/>
              </w:rPr>
            </w:pPr>
            <w:r w:rsidRPr="00A81DD0">
              <w:rPr>
                <w:sz w:val="18"/>
                <w:szCs w:val="18"/>
              </w:rPr>
              <w:t>2</w:t>
            </w:r>
          </w:p>
        </w:tc>
        <w:tc>
          <w:tcPr>
            <w:tcW w:w="2835" w:type="dxa"/>
            <w:noWrap/>
            <w:hideMark/>
          </w:tcPr>
          <w:p w:rsidR="00A81DD0" w:rsidRPr="00A81DD0" w:rsidRDefault="00A81DD0" w:rsidP="006C35F5">
            <w:pPr>
              <w:tabs>
                <w:tab w:val="left" w:pos="-142"/>
                <w:tab w:val="left" w:pos="0"/>
                <w:tab w:val="left" w:pos="3976"/>
              </w:tabs>
              <w:ind w:left="142" w:firstLine="33"/>
              <w:jc w:val="center"/>
              <w:rPr>
                <w:sz w:val="18"/>
                <w:szCs w:val="18"/>
              </w:rPr>
            </w:pPr>
            <w:r w:rsidRPr="00A81DD0">
              <w:rPr>
                <w:sz w:val="18"/>
                <w:szCs w:val="18"/>
              </w:rPr>
              <w:t>3</w:t>
            </w:r>
          </w:p>
        </w:tc>
        <w:tc>
          <w:tcPr>
            <w:tcW w:w="2268" w:type="dxa"/>
            <w:noWrap/>
            <w:hideMark/>
          </w:tcPr>
          <w:p w:rsidR="00A81DD0" w:rsidRPr="00A81DD0" w:rsidRDefault="00A81DD0" w:rsidP="006C35F5">
            <w:pPr>
              <w:tabs>
                <w:tab w:val="left" w:pos="-142"/>
                <w:tab w:val="left" w:pos="0"/>
                <w:tab w:val="left" w:pos="3976"/>
              </w:tabs>
              <w:ind w:left="142" w:firstLine="33"/>
              <w:jc w:val="center"/>
              <w:rPr>
                <w:sz w:val="18"/>
                <w:szCs w:val="18"/>
              </w:rPr>
            </w:pPr>
            <w:r w:rsidRPr="00A81DD0">
              <w:rPr>
                <w:sz w:val="18"/>
                <w:szCs w:val="18"/>
              </w:rPr>
              <w:t>4</w:t>
            </w:r>
          </w:p>
        </w:tc>
        <w:tc>
          <w:tcPr>
            <w:tcW w:w="1984" w:type="dxa"/>
            <w:noWrap/>
            <w:hideMark/>
          </w:tcPr>
          <w:p w:rsidR="00A81DD0" w:rsidRPr="00A81DD0" w:rsidRDefault="00A81DD0" w:rsidP="006C35F5">
            <w:pPr>
              <w:tabs>
                <w:tab w:val="left" w:pos="-142"/>
                <w:tab w:val="left" w:pos="0"/>
                <w:tab w:val="left" w:pos="3976"/>
              </w:tabs>
              <w:ind w:left="142" w:right="33" w:firstLine="33"/>
              <w:jc w:val="center"/>
              <w:rPr>
                <w:sz w:val="18"/>
                <w:szCs w:val="18"/>
              </w:rPr>
            </w:pPr>
            <w:r w:rsidRPr="00A81DD0">
              <w:rPr>
                <w:sz w:val="18"/>
                <w:szCs w:val="18"/>
              </w:rPr>
              <w:t>5</w:t>
            </w:r>
          </w:p>
        </w:tc>
        <w:tc>
          <w:tcPr>
            <w:tcW w:w="2268" w:type="dxa"/>
            <w:noWrap/>
            <w:hideMark/>
          </w:tcPr>
          <w:p w:rsidR="00A81DD0" w:rsidRPr="00A81DD0" w:rsidRDefault="00A81DD0" w:rsidP="006C35F5">
            <w:pPr>
              <w:tabs>
                <w:tab w:val="left" w:pos="-142"/>
                <w:tab w:val="left" w:pos="0"/>
                <w:tab w:val="left" w:pos="3976"/>
              </w:tabs>
              <w:ind w:left="142" w:right="175" w:firstLine="34"/>
              <w:jc w:val="center"/>
              <w:rPr>
                <w:sz w:val="18"/>
                <w:szCs w:val="18"/>
              </w:rPr>
            </w:pPr>
            <w:r w:rsidRPr="00A81DD0">
              <w:rPr>
                <w:sz w:val="18"/>
                <w:szCs w:val="18"/>
              </w:rPr>
              <w:t>6</w:t>
            </w:r>
          </w:p>
        </w:tc>
      </w:tr>
      <w:tr w:rsidR="00A81DD0" w:rsidRPr="00A81DD0" w:rsidTr="006C35F5">
        <w:trPr>
          <w:trHeight w:val="33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Расходы бюджета - всего</w:t>
            </w:r>
          </w:p>
        </w:tc>
        <w:tc>
          <w:tcPr>
            <w:tcW w:w="992" w:type="dxa"/>
            <w:noWrap/>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noWrap/>
            <w:hideMark/>
          </w:tcPr>
          <w:p w:rsidR="00A81DD0" w:rsidRPr="00A81DD0" w:rsidRDefault="00A81DD0" w:rsidP="006C35F5">
            <w:pPr>
              <w:tabs>
                <w:tab w:val="left" w:pos="-142"/>
                <w:tab w:val="left" w:pos="0"/>
                <w:tab w:val="left" w:pos="3976"/>
              </w:tabs>
              <w:ind w:left="142" w:firstLine="33"/>
              <w:jc w:val="center"/>
              <w:rPr>
                <w:sz w:val="18"/>
                <w:szCs w:val="18"/>
              </w:rPr>
            </w:pPr>
            <w:r w:rsidRPr="00A81DD0">
              <w:rPr>
                <w:sz w:val="18"/>
                <w:szCs w:val="18"/>
              </w:rPr>
              <w:t>x</w:t>
            </w:r>
          </w:p>
        </w:tc>
        <w:tc>
          <w:tcPr>
            <w:tcW w:w="2268" w:type="dxa"/>
            <w:noWrap/>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336 942 516,98</w:t>
            </w:r>
          </w:p>
        </w:tc>
        <w:tc>
          <w:tcPr>
            <w:tcW w:w="1984" w:type="dxa"/>
            <w:noWrap/>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326 566 583,94</w:t>
            </w:r>
          </w:p>
        </w:tc>
        <w:tc>
          <w:tcPr>
            <w:tcW w:w="2268" w:type="dxa"/>
            <w:noWrap/>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10 375 933,04</w:t>
            </w:r>
          </w:p>
        </w:tc>
      </w:tr>
      <w:tr w:rsidR="00A81DD0" w:rsidRPr="00A81DD0" w:rsidTr="006C35F5">
        <w:trPr>
          <w:trHeight w:val="240"/>
        </w:trPr>
        <w:tc>
          <w:tcPr>
            <w:tcW w:w="5637" w:type="dxa"/>
            <w:hideMark/>
          </w:tcPr>
          <w:p w:rsidR="00A81DD0" w:rsidRPr="00A81DD0" w:rsidRDefault="00A81DD0" w:rsidP="009863A8">
            <w:pPr>
              <w:tabs>
                <w:tab w:val="left" w:pos="-142"/>
                <w:tab w:val="left" w:pos="0"/>
                <w:tab w:val="left" w:pos="3976"/>
              </w:tabs>
              <w:ind w:left="142" w:right="138" w:firstLine="567"/>
              <w:jc w:val="right"/>
              <w:rPr>
                <w:sz w:val="18"/>
                <w:szCs w:val="18"/>
              </w:rPr>
            </w:pPr>
            <w:r w:rsidRPr="00A81DD0">
              <w:rPr>
                <w:sz w:val="18"/>
                <w:szCs w:val="18"/>
              </w:rPr>
              <w:t>в том числе:</w:t>
            </w:r>
          </w:p>
        </w:tc>
        <w:tc>
          <w:tcPr>
            <w:tcW w:w="992" w:type="dxa"/>
            <w:noWrap/>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 </w:t>
            </w:r>
          </w:p>
        </w:tc>
        <w:tc>
          <w:tcPr>
            <w:tcW w:w="2835" w:type="dxa"/>
            <w:noWrap/>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 </w:t>
            </w:r>
          </w:p>
        </w:tc>
        <w:tc>
          <w:tcPr>
            <w:tcW w:w="2268" w:type="dxa"/>
            <w:noWrap/>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 </w:t>
            </w:r>
          </w:p>
        </w:tc>
        <w:tc>
          <w:tcPr>
            <w:tcW w:w="1984" w:type="dxa"/>
            <w:noWrap/>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 </w:t>
            </w:r>
          </w:p>
        </w:tc>
        <w:tc>
          <w:tcPr>
            <w:tcW w:w="2268" w:type="dxa"/>
            <w:noWrap/>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 </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2 934 056,90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2 854 821,20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79 235,70</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2 924 556,90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2 845 321,20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79 235,70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734 0102 91 1 00 60001 120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2 924 556,90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2 845 321,20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79 235,70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734 0102 91 1 00 60001 121</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2 263 494,48</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персоналу государственных (муниципальных) органов, за исключением фонда оплаты труда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734 0102 91 1 00 60001 122</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48 390,00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734 0102 91 1 00 60001 129</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533 436,72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9 500,00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9 500,00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9 500,00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9 500,00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734 0102 91 1 00 60001 244</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9 500,00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734 0103 91 1 00 60001 000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297 068,55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236 574,76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60 493,79</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734 0103 91 1 00 60001 100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297 068,55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236 574,76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60 493,79</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734 0103 91 1 00 60001 120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297 068,55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236 574,76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60 493,79</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государственных (муниципальных) органов привлекаемым лицам</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734 0103 91 1 00 60001 123</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236 574,76</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64 631 800,86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62 973 941,42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1 657 859,44</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58 329 514,10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56 873 890,03</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1 455 624,07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734 0104 91 1 00 60001 120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58 329 514,10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56 873 890,03</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1 455 624,07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734 0104 91 1 00 60001 121</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43 984 362,20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персоналу государственных (муниципальных) органов, за исключением фонда оплаты труда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734 0104 91 1 00 60001 122</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64 457,98</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734 0104 91 1 00 60001 129</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12 825 069,85</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6 282 692,10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6 088 810,20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193 881,90</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6 282 692,10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6 088 810,20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193 881,90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734 0104 91 1 00 60001 244</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5 589 248,80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734 0104 91 1 00 60001 247</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499 561,40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19 594,66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11 241,19</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8 353,47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734 0104 91 1 00 60001 830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 Российской Федерации и мировых соглашений по возмещению причиненного вреда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734 0104 91 1 00 60001 831</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17 594,66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9 241,19</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8 353,47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734 0104 91 1 00 60001 853</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9 241,19</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Проведение выборов и референдумов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734 0107 91 1 00 60003 000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2 148 648,22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2 148 648,22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734 0107 91 1 00 60003 800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2 148 648,22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2 148 648,22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Специальные расходы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734 0107 91 1 00 60003 880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2 148 648,22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2 148 648,22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Резервный фонд администрации муниципального образования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734 0111 91 1 00 60004 000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1 194 500,00</w:t>
            </w:r>
          </w:p>
        </w:tc>
        <w:tc>
          <w:tcPr>
            <w:tcW w:w="1984" w:type="dxa"/>
            <w:hideMark/>
          </w:tcPr>
          <w:p w:rsidR="00A81DD0" w:rsidRPr="00A81DD0" w:rsidRDefault="00A81DD0" w:rsidP="00E97206">
            <w:pPr>
              <w:tabs>
                <w:tab w:val="left" w:pos="-142"/>
                <w:tab w:val="left" w:pos="0"/>
                <w:tab w:val="left" w:pos="3976"/>
              </w:tabs>
              <w:ind w:left="142" w:right="33" w:firstLine="33"/>
              <w:jc w:val="center"/>
              <w:rPr>
                <w:sz w:val="18"/>
                <w:szCs w:val="18"/>
              </w:rPr>
            </w:pPr>
            <w:r w:rsidRPr="00A81DD0">
              <w:rPr>
                <w:sz w:val="18"/>
                <w:szCs w:val="18"/>
              </w:rPr>
              <w:t>-</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1 194 500,00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734 0111 91 1 00 60004 800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1 194 500,00</w:t>
            </w:r>
          </w:p>
        </w:tc>
        <w:tc>
          <w:tcPr>
            <w:tcW w:w="1984" w:type="dxa"/>
            <w:hideMark/>
          </w:tcPr>
          <w:p w:rsidR="00A81DD0" w:rsidRPr="00A81DD0" w:rsidRDefault="00A81DD0" w:rsidP="00E97206">
            <w:pPr>
              <w:tabs>
                <w:tab w:val="left" w:pos="-142"/>
                <w:tab w:val="left" w:pos="0"/>
                <w:tab w:val="left" w:pos="3976"/>
              </w:tabs>
              <w:ind w:left="142" w:right="33" w:firstLine="33"/>
              <w:jc w:val="center"/>
              <w:rPr>
                <w:sz w:val="18"/>
                <w:szCs w:val="18"/>
              </w:rPr>
            </w:pPr>
            <w:r w:rsidRPr="00A81DD0">
              <w:rPr>
                <w:sz w:val="18"/>
                <w:szCs w:val="18"/>
              </w:rPr>
              <w:t>-</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1 194 500,00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Резервные средства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734 0111 91 1 00 60004 870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1 194 500,00</w:t>
            </w:r>
          </w:p>
        </w:tc>
        <w:tc>
          <w:tcPr>
            <w:tcW w:w="1984" w:type="dxa"/>
            <w:hideMark/>
          </w:tcPr>
          <w:p w:rsidR="00A81DD0" w:rsidRPr="00A81DD0" w:rsidRDefault="00A81DD0" w:rsidP="00E97206">
            <w:pPr>
              <w:tabs>
                <w:tab w:val="left" w:pos="-142"/>
                <w:tab w:val="left" w:pos="0"/>
                <w:tab w:val="left" w:pos="3976"/>
              </w:tabs>
              <w:ind w:left="142" w:right="33" w:firstLine="33"/>
              <w:jc w:val="center"/>
              <w:rPr>
                <w:sz w:val="18"/>
                <w:szCs w:val="18"/>
              </w:rPr>
            </w:pPr>
            <w:r w:rsidRPr="00A81DD0">
              <w:rPr>
                <w:sz w:val="18"/>
                <w:szCs w:val="18"/>
              </w:rPr>
              <w:t>-</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1 194 500,00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3 968 193,88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3 490 350,60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477 843,28</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1 490 835,45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1 174 878,20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315 957,25</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1 490 835,45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1 174 878,20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315 957,25</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734 0113 91 1 00 60001 244</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508 825,00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734 0113 91 1 00 60001 247</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666 053,20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Социальное обеспечение и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734 0113 91 1 00 60001 300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85 917,00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85 917,00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Социальные выплаты гражданам, кроме публичных нормативных социальных выплат</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734 0113 91 1 00 60001 320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75 917,00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75 917,00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Пособия, компенсации и иные социальные выплаты гражданам, кроме публичных нормативных обязательств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734 0113 91 1 00 60001 321</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75 917,00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734 0113 91 1 00 60001 360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10 000,00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2 391 441,43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2 229 555,40</w:t>
            </w:r>
          </w:p>
        </w:tc>
        <w:tc>
          <w:tcPr>
            <w:tcW w:w="2268" w:type="dxa"/>
            <w:hideMark/>
          </w:tcPr>
          <w:p w:rsidR="00A81DD0" w:rsidRPr="00A81DD0" w:rsidRDefault="00A81DD0" w:rsidP="009B30CC">
            <w:pPr>
              <w:tabs>
                <w:tab w:val="left" w:pos="-142"/>
                <w:tab w:val="left" w:pos="0"/>
                <w:tab w:val="left" w:pos="3976"/>
              </w:tabs>
              <w:ind w:left="142" w:right="175" w:firstLine="34"/>
              <w:jc w:val="left"/>
              <w:rPr>
                <w:sz w:val="18"/>
                <w:szCs w:val="18"/>
              </w:rPr>
            </w:pPr>
            <w:r w:rsidRPr="00A81DD0">
              <w:rPr>
                <w:sz w:val="18"/>
                <w:szCs w:val="18"/>
              </w:rPr>
              <w:t>161 886,03</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2 391 441,43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2 229 555,40</w:t>
            </w:r>
          </w:p>
        </w:tc>
        <w:tc>
          <w:tcPr>
            <w:tcW w:w="2268" w:type="dxa"/>
            <w:hideMark/>
          </w:tcPr>
          <w:p w:rsidR="00A81DD0" w:rsidRPr="00A81DD0" w:rsidRDefault="00A81DD0" w:rsidP="009B30CC">
            <w:pPr>
              <w:tabs>
                <w:tab w:val="left" w:pos="-142"/>
                <w:tab w:val="left" w:pos="0"/>
                <w:tab w:val="left" w:pos="3976"/>
              </w:tabs>
              <w:ind w:left="142" w:right="175" w:firstLine="34"/>
              <w:jc w:val="left"/>
              <w:rPr>
                <w:sz w:val="18"/>
                <w:szCs w:val="18"/>
              </w:rPr>
            </w:pPr>
            <w:r w:rsidRPr="00A81DD0">
              <w:rPr>
                <w:sz w:val="18"/>
                <w:szCs w:val="18"/>
              </w:rPr>
              <w:t>161 886,03</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налога на имущество организаций и земельного налога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734 0113 91 1 00 60001 851</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197 794,21</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прочих налогов, сборов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734 0113 91 1 00 60001 852</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2 030 105,07</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734 0113 91 1 00 60001 853</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1 656,12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 бюджетных, автономных и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21 634 216,10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20 899 990,52</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734 225,58</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21 364 060,71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20 632 258,80</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731 801,91</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734 0113 91 1 00 60002 110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21 364 060,71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20 632 258,80</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731 801,91</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734 0113 91 1 00 60002 111</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16 123 447,63</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персоналу учреждений, за исключением фонда оплаты труда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734 0113 91 1 00 60002 112</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9 600,00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по оплате труда работников и иные выплаты работникам </w:t>
            </w:r>
            <w:r w:rsidRPr="00A81DD0">
              <w:rPr>
                <w:sz w:val="18"/>
                <w:szCs w:val="18"/>
              </w:rPr>
              <w:lastRenderedPageBreak/>
              <w:t>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lastRenderedPageBreak/>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734 0113 91 1 00 60002 119</w:t>
            </w:r>
          </w:p>
        </w:tc>
        <w:tc>
          <w:tcPr>
            <w:tcW w:w="2268" w:type="dxa"/>
            <w:hideMark/>
          </w:tcPr>
          <w:p w:rsidR="00A81DD0" w:rsidRPr="00A81DD0" w:rsidRDefault="00A81DD0" w:rsidP="00E97206">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4 499 211,17</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270 155,39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267 731,72</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2 423,67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270 155,39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267 731,72</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2 423,67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налога на имущество организаций и земельного налога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734 0113 91 1 00 60002 851</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241 232,46</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прочих налогов, сборов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734 0113 91 1 00 60002 852</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16 333,00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734 0113 91 1 00 60002 853</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10 166,26</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Другие общегосударственные вопросы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734 0113 91 1 00 60005 000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6 395 425,33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5 281 190,28</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1 114 235,05</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734 0113 91 1 00 60005 200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6 395 425,33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5 281 190,28</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1 114 235,05</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734 0113 91 1 00 60005 240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6 395 425,33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5 281 190,28</w:t>
            </w:r>
          </w:p>
        </w:tc>
        <w:tc>
          <w:tcPr>
            <w:tcW w:w="2268" w:type="dxa"/>
            <w:hideMark/>
          </w:tcPr>
          <w:p w:rsidR="00A81DD0" w:rsidRPr="00A81DD0" w:rsidRDefault="00A81DD0" w:rsidP="00E97206">
            <w:pPr>
              <w:tabs>
                <w:tab w:val="left" w:pos="-142"/>
                <w:tab w:val="left" w:pos="0"/>
                <w:tab w:val="left" w:pos="3976"/>
              </w:tabs>
              <w:ind w:left="142" w:right="175" w:firstLine="34"/>
              <w:jc w:val="left"/>
              <w:rPr>
                <w:sz w:val="18"/>
                <w:szCs w:val="18"/>
              </w:rPr>
            </w:pPr>
            <w:r w:rsidRPr="00A81DD0">
              <w:rPr>
                <w:sz w:val="18"/>
                <w:szCs w:val="18"/>
              </w:rPr>
              <w:t>1 114 235,05</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734 0113 91 1 00 60005 244</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5 016 215,64</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734 0113 91 1 00 60005 247</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264 974,64</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828"/>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w:t>
            </w:r>
            <w:proofErr w:type="spellStart"/>
            <w:r w:rsidRPr="00A81DD0">
              <w:rPr>
                <w:sz w:val="18"/>
                <w:szCs w:val="18"/>
              </w:rPr>
              <w:t>Иркутско</w:t>
            </w:r>
            <w:proofErr w:type="spellEnd"/>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734 0113 91 2 00 73150 000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734 0113 91 2 00 73150 200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734 0113 91 2 00 73150 240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734 0113 91 2 00 73150 244</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700,00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Субвенции на осуществление первичного воинского учета на территориях, где отсутствуют военные комиссариаты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1 137 300,00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1 137 300,00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1 116 321,00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1 116 321,00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734 0203 91 3 00 51180 120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1 116 321,00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1 116 321,00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734 0203 91 3 00 51180 121</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857 718,92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734 0203 91 3 00 51180 129</w:t>
            </w:r>
          </w:p>
        </w:tc>
        <w:tc>
          <w:tcPr>
            <w:tcW w:w="2268" w:type="dxa"/>
            <w:hideMark/>
          </w:tcPr>
          <w:p w:rsidR="00A81DD0" w:rsidRPr="00A81DD0" w:rsidRDefault="00A81DD0" w:rsidP="009B30CC">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258 602,08</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20 979,00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20 979,00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20 979,00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20 979,00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734 0203 91 3 00 51180 244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20 979,00</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734 0310 21 4 00 99020 000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2 701 210,52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2 701 210,52</w:t>
            </w:r>
          </w:p>
        </w:tc>
        <w:tc>
          <w:tcPr>
            <w:tcW w:w="2268" w:type="dxa"/>
            <w:hideMark/>
          </w:tcPr>
          <w:p w:rsidR="00A81DD0" w:rsidRPr="00A81DD0" w:rsidRDefault="00A81DD0" w:rsidP="00E97206">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734 0310 21 4 00 99020 200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2 701 210,52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2 701 210,52</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734 0310 21 4 00 99020 240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2 701 210,52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2 701 210,52</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734 0310 21 4 00 99020 244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2 701 210,52</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4 065 789,00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4 065 789,00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4 063 789,00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4 063 789,00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4 063 789,00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4 063 789,00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4 063 789,00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734 0310 91 1 00 60001 830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 Российской Федерации и мировых соглашений по возмещению причиненного вреда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734 0310 91 1 00 60001 831</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734 0310 91 1 00 60109 000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3 420 000,00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3 420 000,00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Социальное обеспечение и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734 0310 91 1 00 60109 300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3 420 000,00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3 420 000,00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734 0310 91 1 00 60109 360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3 420 000,00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3 420 000,00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мероприятий перечня проектов народных инициатив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4 00 S2370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1 047 384,14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1 047 384,14</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4 00 S2370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1 047 384,14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1 047 384,14</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4 00 S2370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1 047 384,14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1 047 384,14</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0310 91 4 00 S2370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1 047 384,14</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 бюджетных, автономных и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734 0408 91 1 00 60002 000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2 266 049,58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2 185 135,80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80 913,78</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734 0408 91 1 00 60002 100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2 266 049,58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2 185 135,80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80 913,78</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734 0408 91 1 00 60002 110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2 266 049,58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2 185 135,80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80 913,78</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734 0408 91 1 00 60002 111</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1 725 062,64</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734 0408 91 1 00 60002 119</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460 073,16</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734 0408 91 1 00 60011 000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1 807 139,89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1 609 524,12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197 615,77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734 0408 91 1 00 60011 200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1 807 139,89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1 609 524,12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197 615,77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734 0408 91 1 00 60011 240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1 807 139,89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1 609 524,12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197 615,77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734 0408 91 1 00 60011 244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1 609 524,12</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734 0409 20 1 00 99020 000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24 167 873,87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23 725 213,80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442 660,07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734 0409 20 1 00 99020 200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24 167 873,87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23 725 213,80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442 660,07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734 0409 20 1 00 99020 240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24 167 873,87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23 725 213,80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442 660,07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услуг в целях капитального ремонта государственного (муниципального) имущества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734 0409 20 1 00 99020 243</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1 186 000,00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734 0409 20 1 00 99020 244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22 539 213,80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мероприятий перечня проектов народных инициатив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91 4 00 S2370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3 837 513,40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3 837 513,40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91 4 00 S2370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3 837 513,40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3 837 513,40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91 4 00 S2370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3 837 513,40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3 837 513,40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0409 91 4 00 S2370 244</w:t>
            </w:r>
          </w:p>
        </w:tc>
        <w:tc>
          <w:tcPr>
            <w:tcW w:w="2268" w:type="dxa"/>
            <w:hideMark/>
          </w:tcPr>
          <w:p w:rsidR="00A81DD0" w:rsidRPr="00A81DD0" w:rsidRDefault="00A81DD0" w:rsidP="00022C4B">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3 837 513,40</w:t>
            </w:r>
          </w:p>
        </w:tc>
        <w:tc>
          <w:tcPr>
            <w:tcW w:w="2268" w:type="dxa"/>
            <w:hideMark/>
          </w:tcPr>
          <w:p w:rsidR="00A81DD0" w:rsidRPr="00A81DD0" w:rsidRDefault="00A81DD0" w:rsidP="00022C4B">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734 0412 91 1 00 60011 000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569 000,00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438 500,00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130 500,00</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734 0412 91 1 00 60011 200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569 000,00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438 500,00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130 500,00</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734 0412 91 1 00 60011 240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569 000,00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438 500,00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130 500,00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734 0412 91 1 00 60011 244</w:t>
            </w:r>
          </w:p>
        </w:tc>
        <w:tc>
          <w:tcPr>
            <w:tcW w:w="2268" w:type="dxa"/>
            <w:hideMark/>
          </w:tcPr>
          <w:p w:rsidR="00A81DD0" w:rsidRPr="00A81DD0" w:rsidRDefault="00A81DD0" w:rsidP="00D17452">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438 500,00</w:t>
            </w:r>
          </w:p>
        </w:tc>
        <w:tc>
          <w:tcPr>
            <w:tcW w:w="2268" w:type="dxa"/>
            <w:hideMark/>
          </w:tcPr>
          <w:p w:rsidR="00A81DD0" w:rsidRPr="00A81DD0" w:rsidRDefault="00A81DD0" w:rsidP="00D17452">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Мероприятия по жилищному фонду</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37 722,83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30 340,62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7 382,21</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22 722,83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15 340,62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7 382,21</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22 722,83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15 340,62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7 382,21</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734 0501 91 1 00 60108 244</w:t>
            </w:r>
          </w:p>
        </w:tc>
        <w:tc>
          <w:tcPr>
            <w:tcW w:w="2268" w:type="dxa"/>
            <w:hideMark/>
          </w:tcPr>
          <w:p w:rsidR="00A81DD0" w:rsidRPr="00A81DD0" w:rsidRDefault="00A81DD0" w:rsidP="00D17452">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15 340,62</w:t>
            </w:r>
          </w:p>
        </w:tc>
        <w:tc>
          <w:tcPr>
            <w:tcW w:w="2268" w:type="dxa"/>
            <w:hideMark/>
          </w:tcPr>
          <w:p w:rsidR="00A81DD0" w:rsidRPr="00A81DD0" w:rsidRDefault="00A81DD0" w:rsidP="00D17452">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15 000,00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15 000,00</w:t>
            </w:r>
          </w:p>
        </w:tc>
        <w:tc>
          <w:tcPr>
            <w:tcW w:w="2268" w:type="dxa"/>
            <w:hideMark/>
          </w:tcPr>
          <w:p w:rsidR="00A81DD0" w:rsidRPr="00A81DD0" w:rsidRDefault="00A81DD0" w:rsidP="00D17452">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734 0501 91 1 00 60108 830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15 000,00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15 000,00</w:t>
            </w:r>
          </w:p>
        </w:tc>
        <w:tc>
          <w:tcPr>
            <w:tcW w:w="2268" w:type="dxa"/>
            <w:hideMark/>
          </w:tcPr>
          <w:p w:rsidR="00A81DD0" w:rsidRPr="00A81DD0" w:rsidRDefault="00A81DD0" w:rsidP="00D17452">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Исполнение судебных актов Российской Федерации и мировых соглашений по возмещению причиненного вреда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734 0501 91 1 00 60108 831</w:t>
            </w:r>
          </w:p>
        </w:tc>
        <w:tc>
          <w:tcPr>
            <w:tcW w:w="2268" w:type="dxa"/>
            <w:hideMark/>
          </w:tcPr>
          <w:p w:rsidR="00A81DD0" w:rsidRPr="00A81DD0" w:rsidRDefault="00A81DD0" w:rsidP="00B00E14">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15 000,00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Мероприятия по формированию современной городской среды за счет средств местного бюджета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734 0503 22 8 00 99033 000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12 420,00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12 420,00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734 0503 22 8 00 99033 200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12 420,00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12 420,00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734 0503 22 8 00 99033 240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12 420,00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12 420,00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734 0503 22 8 00 99033 244</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12 420,00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Мероприятия по формированию современной городской среды за счет средств федерального и областного бюджета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F2 55551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9 604 400,00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9 604 400,00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F2 55551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9 604 400,00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9 604 400,00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F2 55551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9 604 400,00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9 604 400,00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22 8 F2 55551 244</w:t>
            </w:r>
          </w:p>
        </w:tc>
        <w:tc>
          <w:tcPr>
            <w:tcW w:w="2268" w:type="dxa"/>
            <w:hideMark/>
          </w:tcPr>
          <w:p w:rsidR="00A81DD0" w:rsidRPr="00A81DD0" w:rsidRDefault="00A81DD0" w:rsidP="00B00E14">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9 604 400,00</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Уличное освещение</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2 899 257,90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2 796 070,98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103 186,92</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2 899 257,90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2 796 070,98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103 186,92</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2 899 257,90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2 796 070,98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103 186,92</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734 0503 91 1 00 60101 244</w:t>
            </w:r>
          </w:p>
        </w:tc>
        <w:tc>
          <w:tcPr>
            <w:tcW w:w="2268" w:type="dxa"/>
            <w:hideMark/>
          </w:tcPr>
          <w:p w:rsidR="00A81DD0" w:rsidRPr="00A81DD0" w:rsidRDefault="00A81DD0" w:rsidP="00B00E14">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459 930,46</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734 0503 91 1 00 60101 247</w:t>
            </w:r>
          </w:p>
        </w:tc>
        <w:tc>
          <w:tcPr>
            <w:tcW w:w="2268" w:type="dxa"/>
            <w:hideMark/>
          </w:tcPr>
          <w:p w:rsidR="00A81DD0" w:rsidRPr="00A81DD0" w:rsidRDefault="00A81DD0" w:rsidP="00B00E14">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2 336 140,52</w:t>
            </w:r>
          </w:p>
        </w:tc>
        <w:tc>
          <w:tcPr>
            <w:tcW w:w="2268" w:type="dxa"/>
            <w:hideMark/>
          </w:tcPr>
          <w:p w:rsidR="00A81DD0" w:rsidRPr="00A81DD0" w:rsidRDefault="00A81DD0" w:rsidP="00B00E14">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Организация и содержание мест захоронения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734 0503 91 1 00 60104 000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145 140,46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136 782,84</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8 357,62</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734 0503 91 1 00 60104 200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145 140,46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136 782,84</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8 357,62</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734 0503 91 1 00 60104 240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145 140,46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136 782,84</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8 357,62</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734 0503 91 1 00 60104 244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136 782,84</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Прочие мероприятия по благоустройству городских округов и поселений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734 0503 91 1 00 60105 000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2 518 520,08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2 038 595,32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479 924,76</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734 0503 91 1 00 60105 200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2 518 520,08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2 038 595,32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479 924,76</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734 0503 91 1 00 60105 240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2 518 520,08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2 038 595,32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479 924,76</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734 0503 91 1 00 60105 244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2 038 595,32</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w:t>
            </w:r>
            <w:proofErr w:type="spellStart"/>
            <w:r w:rsidRPr="00A81DD0">
              <w:rPr>
                <w:sz w:val="18"/>
                <w:szCs w:val="18"/>
              </w:rPr>
              <w:t>Грантовая</w:t>
            </w:r>
            <w:proofErr w:type="spellEnd"/>
            <w:r w:rsidRPr="00A81DD0">
              <w:rPr>
                <w:sz w:val="18"/>
                <w:szCs w:val="18"/>
              </w:rPr>
              <w:t xml:space="preserve"> поддержка местных инициатив граждан, проживающих в сельской местности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L5762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6 387 623,11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6 387 623,11</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L5762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6 387 623,11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6 387 623,11</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L5762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6 387 623,11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6 387 623,11</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L5762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6 387 623,11</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мероприятий перечня проектов народных инициатив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S2370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2 770 904,96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2 770 904,96</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S2370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2 770 904,96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2 770 904,96</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S2370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2 770 904,96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2 770 904,96</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S2370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2 770 904,96</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Субсидия из областного бюджета местным бюджетам в целях </w:t>
            </w:r>
            <w:proofErr w:type="spellStart"/>
            <w:r w:rsidRPr="00A81DD0">
              <w:rPr>
                <w:sz w:val="18"/>
                <w:szCs w:val="18"/>
              </w:rPr>
              <w:t>софинансирования</w:t>
            </w:r>
            <w:proofErr w:type="spellEnd"/>
            <w:r w:rsidRPr="00A81DD0">
              <w:rPr>
                <w:sz w:val="18"/>
                <w:szCs w:val="18"/>
              </w:rPr>
              <w:t xml:space="preserve"> расходных обязательств на поддержку местных инициатив граждан, проживающих в сельской местности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S2870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8 118 726,89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8 118 726,89</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S2870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8 118 726,89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8 118 726,89</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S2870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8 118 726,89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8 118 726,89</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0503 91 4 00 S2870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8 118 726,89</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734 0605 91 1 00 60011 000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850 920,90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815 920,90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35 000,00</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734 0605 91 1 00 60011 200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850 920,90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815 920,90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35 000,00</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734 0605 91 1 00 60011 240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850 920,90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815 920,90</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35 000,00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734 0605 91 1 00 60011 244</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815 920,90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в целях кап</w:t>
            </w:r>
            <w:proofErr w:type="gramStart"/>
            <w:r w:rsidRPr="00A81DD0">
              <w:rPr>
                <w:sz w:val="18"/>
                <w:szCs w:val="18"/>
              </w:rPr>
              <w:t>.</w:t>
            </w:r>
            <w:proofErr w:type="gramEnd"/>
            <w:r w:rsidRPr="00A81DD0">
              <w:rPr>
                <w:sz w:val="18"/>
                <w:szCs w:val="18"/>
              </w:rPr>
              <w:t xml:space="preserve"> </w:t>
            </w:r>
            <w:proofErr w:type="gramStart"/>
            <w:r w:rsidRPr="00A81DD0">
              <w:rPr>
                <w:sz w:val="18"/>
                <w:szCs w:val="18"/>
              </w:rPr>
              <w:t>р</w:t>
            </w:r>
            <w:proofErr w:type="gramEnd"/>
            <w:r w:rsidRPr="00A81DD0">
              <w:rPr>
                <w:sz w:val="18"/>
                <w:szCs w:val="18"/>
              </w:rPr>
              <w:t>емонта муниципального имущества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734 0801 20 5 00 99027 000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56 553,92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56 553,92</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734 0801 20 5 00 99027 200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56 553,92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56 553,92</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734 0801 20 5 00 99027 240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56 553,92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56 553,92</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услуг в целях капитального ремонта государственного (муниципального) имущества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734 0801 20 5 00 99027 243</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56 553,92</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программы Иркутской области "Развитие культуры" на 2014 - 2018 годы за счет средств местного бюджета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S2100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692 083,30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692 083,30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S2100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692 083,30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692 083,30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S2100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692 083,30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692 083,30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00 S2100 244</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692 083,30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Государственная поддержка отрасли культуры (поддержка лучших работников сельских учреждения культуры)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A2 55196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100 000,00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Социальное обеспечение и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A2 55196 300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100 000,00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Премии и гранты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20 5 A2 55196 350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100 000,00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100 000,00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 бюджетных, автономных и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22 671 845,10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22 077 726,14</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594 118,96</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21 193 705,91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20 605 797,09</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587 908,82</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734 0801 91 1 00 60002 110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21 193 705,91</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20 605 797,09</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587 908,82</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734 0801 91 1 00 60002 111</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16 132 851,29</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выплаты персоналу учреждений, за исключением фонда оплаты труда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734 0801 91 1 00 60002 112</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35 005,00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734 0801 91 1 00 60002 119</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4 437 940,80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1 478 139,19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1 471 929,05</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6 210,14</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734 0801 91 1 00 60002 830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20 600,00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20 600,00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Исполнение судебных актов Российской Федерации и мировых соглашений по возмещению причиненного вреда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734 0801 91 1 00 60002 831</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20 600,00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1 457 539,19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1 451 329,05</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6 210,14</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налога на имущество организаций и земельного налога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734 0801 91 1 00 60002 851</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1 436 287,25</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734 0801 91 1 00 60002 853</w:t>
            </w:r>
          </w:p>
        </w:tc>
        <w:tc>
          <w:tcPr>
            <w:tcW w:w="2268" w:type="dxa"/>
            <w:hideMark/>
          </w:tcPr>
          <w:p w:rsidR="00A81DD0" w:rsidRPr="00A81DD0" w:rsidRDefault="00A81DD0" w:rsidP="00C528D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15 041,80</w:t>
            </w:r>
          </w:p>
        </w:tc>
        <w:tc>
          <w:tcPr>
            <w:tcW w:w="2268" w:type="dxa"/>
            <w:hideMark/>
          </w:tcPr>
          <w:p w:rsidR="00A81DD0" w:rsidRPr="00A81DD0" w:rsidRDefault="00A81DD0" w:rsidP="00C528D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Мероприятия по осуществлению деятельности дворцов и домов культуры, других учреждений культуры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4 423 465,18</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3 771 366,14</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652 099,04</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4 316 265,62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3 747 682,58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568 583,04</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4 316 265,62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3 747 682,58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568 583,04</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734 0801 91 1 00 60015 244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2 326 725,23</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734 0801 91 1 00 60015 247</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1 420 957,35</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107 199,56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23 683,56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83 516,00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107 199,56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23 683,56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83 516,00</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734 0801 91 1 00 60015 853</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23 683,56</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Мероприятия по </w:t>
            </w:r>
            <w:proofErr w:type="gramStart"/>
            <w:r w:rsidRPr="00A81DD0">
              <w:rPr>
                <w:sz w:val="18"/>
                <w:szCs w:val="18"/>
              </w:rPr>
              <w:t>осуществлении</w:t>
            </w:r>
            <w:proofErr w:type="gramEnd"/>
            <w:r w:rsidRPr="00A81DD0">
              <w:rPr>
                <w:sz w:val="18"/>
                <w:szCs w:val="18"/>
              </w:rPr>
              <w:t xml:space="preserve"> деятельности библиотек</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734 0801 91 1 00 60016 000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358 475,62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315 525,58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42 950,04</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734 0801 91 1 00 60016 200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358 475,62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315 525,58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42 950,04</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734 0801 91 1 00 60016 240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358 475,62</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315 525,58</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42 950,04</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734 0801 91 1 00 60016 244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256 346,56</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734 0801 91 1 00 60016 247</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59 179,02</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комплексного развития сельских территорий (развитие сети учреждений культурно-досугового типа на сельских территориях)</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L5765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108 077 200,00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108 077 200,00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Капитальные вложения в объекты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L5765 400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108 077 200,00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108 077 200,00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L5765 410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108 077 200,00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108 077 200,00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 в объекты капитального строительства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L5765 414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108 077 200,00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мероприятий перечня проектов народных инициатив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S2370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161 810,00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161 810,00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S2370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161 810,00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161 810,00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S2370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161 810,00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161 810,00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0801 91 4 00 S2370 244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161 810,00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Доплаты к пенсиям муниципальных служащих</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734 1001 91 1 00 60018 000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1 533 087,00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1 533 087,00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Социальное обеспечение и иные выплаты населению</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734 1001 91 1 00 60018 300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1 533 087,00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1 533 087,00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Публичные нормативные социальные выплаты гражданам</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734 1001 91 1 00 60018 310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1 533 087,00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1 533 087,00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пенсии, социальные доплаты к пенсиям</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734 1001 91 1 00 60018 312</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1 533 087,00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Строительство, реконструкция, капитальный ремонт</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734 1102 21 5 00 99012 000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378 745,57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378 745,57</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Капитальные вложения в объекты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734 1102 21 5 00 99012 400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378 745,57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378 745,57</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734 1102 21 5 00 99012 410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378 745,57</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378 745,57</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 в объекты капитального строительства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734 1102 21 5 00 99012 414</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378 745,57</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734 1102 21 5 00 99020 000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2 744 959,84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2 744 959,84</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734 1102 21 5 00 99020 200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2 744 959,84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2 744 959,84</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734 1102 21 5 00 99020 240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2 744 959,84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2 744 959,84</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734 1102 21 5 00 99020 244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2 744 959,84</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 для обеспечения государственных (муниципальных) нужд (укрепление материально-технической базы)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734 1102 21 5 00 99035 000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323 216,00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323 216,00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734 1102 21 5 00 99035 200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323 216,00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323 216,00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734 1102 21 5 00 99035 240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323 216,00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323 216,00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734 1102 21 5 00 99035 244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323 216,00</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 в объекты капитального строительства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P5 51391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2 899 800,00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1 216 511,72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1 683 288,28</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Капитальные вложения в объекты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P5 51391 400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2 899 800,00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1 216 511,72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1 683 288,28</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P5 51391 410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2 899 800,00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1 216 511,72</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1 683 288,28</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Бюджетные инвестиции в объекты капитального строительства государственной (муниципальной) собственности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21 5 P5 51391 414</w:t>
            </w:r>
          </w:p>
        </w:tc>
        <w:tc>
          <w:tcPr>
            <w:tcW w:w="2268" w:type="dxa"/>
            <w:hideMark/>
          </w:tcPr>
          <w:p w:rsidR="00A81DD0" w:rsidRPr="00A81DD0" w:rsidRDefault="00A81DD0" w:rsidP="00800E88">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1 216 511,72</w:t>
            </w:r>
          </w:p>
        </w:tc>
        <w:tc>
          <w:tcPr>
            <w:tcW w:w="2268" w:type="dxa"/>
            <w:hideMark/>
          </w:tcPr>
          <w:p w:rsidR="00A81DD0" w:rsidRPr="00A81DD0" w:rsidRDefault="00A81DD0" w:rsidP="00800E88">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Обеспечение деятельности в сфере установленных функций бюджетных, автономных и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5 265 420,09</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5 108 010,01</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157 410,08</w:t>
            </w:r>
          </w:p>
        </w:tc>
      </w:tr>
      <w:tr w:rsidR="00A81DD0" w:rsidRPr="00A81DD0" w:rsidTr="006C35F5">
        <w:trPr>
          <w:trHeight w:val="624"/>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734 1102 91 1 00 60002 100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5 056 139,45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4 898 729,37</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157 410,08</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Расходы на выплаты персоналу казенных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734 1102 91 1 00 60002 110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5 056 139,45</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4 898 729,37</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157 410,08</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Фонд оплаты труда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734 1102 91 1 00 60002 111</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3 796 367,28</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734 1102 91 1 00 60002 119</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1 102 362,09</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бюджетные ассигнования</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734 1102 91 1 00 60002 800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209 280,64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209 280,64</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налогов, сборов и иных платежей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734 1102 91 1 00 60002 850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209 280,64</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209 280,64</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налога на имущество организаций и земельного налога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734 1102 91 1 00 60002 851</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188 135,00</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Уплата прочих налогов, сборов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734 1102 91 1 00 60002 852</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21 145,64</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мероприятия в сфере установленных функций</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734 1102 91 1 00 60011 000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4 347 540,30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3 905 407,63</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442 132,67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734 1102 91 1 00 60011 200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4 347 540,30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3 905 407,63</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442 132,67</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734 1102 91 1 00 60011 240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4 347 540,30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3 905 407,63</w:t>
            </w:r>
          </w:p>
        </w:tc>
        <w:tc>
          <w:tcPr>
            <w:tcW w:w="2268" w:type="dxa"/>
            <w:hideMark/>
          </w:tcPr>
          <w:p w:rsidR="00A81DD0" w:rsidRPr="00A81DD0" w:rsidRDefault="00A81DD0" w:rsidP="006C35F5">
            <w:pPr>
              <w:tabs>
                <w:tab w:val="left" w:pos="-142"/>
                <w:tab w:val="left" w:pos="0"/>
                <w:tab w:val="left" w:pos="3976"/>
              </w:tabs>
              <w:ind w:left="142" w:right="175" w:firstLine="34"/>
              <w:rPr>
                <w:sz w:val="18"/>
                <w:szCs w:val="18"/>
              </w:rPr>
            </w:pPr>
            <w:r w:rsidRPr="00A81DD0">
              <w:rPr>
                <w:sz w:val="18"/>
                <w:szCs w:val="18"/>
              </w:rPr>
              <w:t>442 132,67</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734 1102 91 1 00 60011 244</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2 235 188,05</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энергетических ресурсов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734 1102 91 1 00 60011 247</w:t>
            </w:r>
          </w:p>
        </w:tc>
        <w:tc>
          <w:tcPr>
            <w:tcW w:w="2268" w:type="dxa"/>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1 670 219,58</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Реализация мероприятий перечня проектов народных инициатив</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4 00 S2370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583 950,00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583 950,00</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Закупка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4 00 S2370 200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583 950,00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583 950,00</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2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lastRenderedPageBreak/>
              <w:t xml:space="preserve">  Иные закупки товаров, работ и услуг для обеспечения государственных (муниципальных) нужд</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4 00 S2370 240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583 950,00</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583 950,00</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Прочая закупка товаров, работ и услуг</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1102 91 4 00 S2370 244</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583 950,00</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Обслуживание муниципального долга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734 1301 91 1 00 60019 000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159 407,46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159 407,46</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Обслуживание государственного (муниципального) долга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734 1301 91 1 00 60019 700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159 407,46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159 407,46</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Обслуживание муниципального долга</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734 1301 91 1 00 60019 730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159 407,46</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159 407,46</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межбюджетные трансферты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734 1403 91 1 00 60020 000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595 450,23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595 450,23</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Межбюджетные трансферты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734 1403 91 1 00 60020 500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595 450,23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595 450,23</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276"/>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 xml:space="preserve">  Иные межбюджетные трансферты</w:t>
            </w:r>
          </w:p>
        </w:tc>
        <w:tc>
          <w:tcPr>
            <w:tcW w:w="992" w:type="dxa"/>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200</w:t>
            </w:r>
          </w:p>
        </w:tc>
        <w:tc>
          <w:tcPr>
            <w:tcW w:w="2835"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734 1403 91 1 00 60020 540</w:t>
            </w:r>
          </w:p>
        </w:tc>
        <w:tc>
          <w:tcPr>
            <w:tcW w:w="2268" w:type="dxa"/>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595 450,23</w:t>
            </w:r>
          </w:p>
        </w:tc>
        <w:tc>
          <w:tcPr>
            <w:tcW w:w="1984" w:type="dxa"/>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595 450,23</w:t>
            </w:r>
          </w:p>
        </w:tc>
        <w:tc>
          <w:tcPr>
            <w:tcW w:w="2268" w:type="dxa"/>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w:t>
            </w:r>
          </w:p>
        </w:tc>
      </w:tr>
      <w:tr w:rsidR="00A81DD0" w:rsidRPr="00A81DD0" w:rsidTr="006C35F5">
        <w:trPr>
          <w:trHeight w:val="480"/>
        </w:trPr>
        <w:tc>
          <w:tcPr>
            <w:tcW w:w="5637" w:type="dxa"/>
            <w:hideMark/>
          </w:tcPr>
          <w:p w:rsidR="00A81DD0" w:rsidRPr="00A81DD0" w:rsidRDefault="00A81DD0" w:rsidP="00C91516">
            <w:pPr>
              <w:tabs>
                <w:tab w:val="left" w:pos="-142"/>
                <w:tab w:val="left" w:pos="0"/>
                <w:tab w:val="left" w:pos="3976"/>
              </w:tabs>
              <w:ind w:left="142" w:right="138" w:firstLine="567"/>
              <w:rPr>
                <w:sz w:val="18"/>
                <w:szCs w:val="18"/>
              </w:rPr>
            </w:pPr>
            <w:r w:rsidRPr="00A81DD0">
              <w:rPr>
                <w:sz w:val="18"/>
                <w:szCs w:val="18"/>
              </w:rPr>
              <w:t>Результат исполнения бюджета (дефицит / профицит)</w:t>
            </w:r>
          </w:p>
        </w:tc>
        <w:tc>
          <w:tcPr>
            <w:tcW w:w="992" w:type="dxa"/>
            <w:noWrap/>
            <w:hideMark/>
          </w:tcPr>
          <w:p w:rsidR="00A81DD0" w:rsidRPr="00A81DD0" w:rsidRDefault="00A81DD0" w:rsidP="00C91516">
            <w:pPr>
              <w:tabs>
                <w:tab w:val="left" w:pos="-142"/>
                <w:tab w:val="left" w:pos="33"/>
                <w:tab w:val="left" w:pos="3976"/>
              </w:tabs>
              <w:ind w:left="142" w:right="-250" w:firstLine="33"/>
              <w:rPr>
                <w:sz w:val="18"/>
                <w:szCs w:val="18"/>
              </w:rPr>
            </w:pPr>
            <w:r w:rsidRPr="00A81DD0">
              <w:rPr>
                <w:sz w:val="18"/>
                <w:szCs w:val="18"/>
              </w:rPr>
              <w:t>450</w:t>
            </w:r>
          </w:p>
        </w:tc>
        <w:tc>
          <w:tcPr>
            <w:tcW w:w="2835" w:type="dxa"/>
            <w:noWrap/>
            <w:hideMark/>
          </w:tcPr>
          <w:p w:rsidR="00A81DD0" w:rsidRPr="00A81DD0" w:rsidRDefault="00A81DD0" w:rsidP="00B44921">
            <w:pPr>
              <w:tabs>
                <w:tab w:val="left" w:pos="-142"/>
                <w:tab w:val="left" w:pos="0"/>
                <w:tab w:val="left" w:pos="3976"/>
              </w:tabs>
              <w:ind w:left="142" w:firstLine="33"/>
              <w:jc w:val="center"/>
              <w:rPr>
                <w:sz w:val="18"/>
                <w:szCs w:val="18"/>
              </w:rPr>
            </w:pPr>
            <w:r w:rsidRPr="00A81DD0">
              <w:rPr>
                <w:sz w:val="18"/>
                <w:szCs w:val="18"/>
              </w:rPr>
              <w:t>x</w:t>
            </w:r>
          </w:p>
        </w:tc>
        <w:tc>
          <w:tcPr>
            <w:tcW w:w="2268" w:type="dxa"/>
            <w:noWrap/>
            <w:hideMark/>
          </w:tcPr>
          <w:p w:rsidR="00A81DD0" w:rsidRPr="00A81DD0" w:rsidRDefault="00A81DD0" w:rsidP="00C03E19">
            <w:pPr>
              <w:tabs>
                <w:tab w:val="left" w:pos="-142"/>
                <w:tab w:val="left" w:pos="0"/>
                <w:tab w:val="left" w:pos="3976"/>
              </w:tabs>
              <w:ind w:left="142" w:firstLine="33"/>
              <w:rPr>
                <w:sz w:val="18"/>
                <w:szCs w:val="18"/>
              </w:rPr>
            </w:pPr>
            <w:r w:rsidRPr="00A81DD0">
              <w:rPr>
                <w:sz w:val="18"/>
                <w:szCs w:val="18"/>
              </w:rPr>
              <w:t>-11 341 465,84</w:t>
            </w:r>
          </w:p>
        </w:tc>
        <w:tc>
          <w:tcPr>
            <w:tcW w:w="1984" w:type="dxa"/>
            <w:noWrap/>
            <w:hideMark/>
          </w:tcPr>
          <w:p w:rsidR="00A81DD0" w:rsidRPr="00A81DD0" w:rsidRDefault="00A81DD0" w:rsidP="006C35F5">
            <w:pPr>
              <w:tabs>
                <w:tab w:val="left" w:pos="-142"/>
                <w:tab w:val="left" w:pos="0"/>
                <w:tab w:val="left" w:pos="3976"/>
              </w:tabs>
              <w:ind w:left="142" w:right="33" w:firstLine="33"/>
              <w:rPr>
                <w:sz w:val="18"/>
                <w:szCs w:val="18"/>
              </w:rPr>
            </w:pPr>
            <w:r w:rsidRPr="00A81DD0">
              <w:rPr>
                <w:sz w:val="18"/>
                <w:szCs w:val="18"/>
              </w:rPr>
              <w:t>-9 575 401,27</w:t>
            </w:r>
          </w:p>
        </w:tc>
        <w:tc>
          <w:tcPr>
            <w:tcW w:w="2268" w:type="dxa"/>
            <w:noWrap/>
            <w:hideMark/>
          </w:tcPr>
          <w:p w:rsidR="00A81DD0" w:rsidRPr="00A81DD0" w:rsidRDefault="00A81DD0" w:rsidP="00B44921">
            <w:pPr>
              <w:tabs>
                <w:tab w:val="left" w:pos="-142"/>
                <w:tab w:val="left" w:pos="0"/>
                <w:tab w:val="left" w:pos="3976"/>
              </w:tabs>
              <w:ind w:left="142" w:right="175" w:firstLine="34"/>
              <w:jc w:val="center"/>
              <w:rPr>
                <w:sz w:val="18"/>
                <w:szCs w:val="18"/>
              </w:rPr>
            </w:pPr>
            <w:r w:rsidRPr="00A81DD0">
              <w:rPr>
                <w:sz w:val="18"/>
                <w:szCs w:val="18"/>
              </w:rPr>
              <w:t>x</w:t>
            </w:r>
          </w:p>
        </w:tc>
      </w:tr>
    </w:tbl>
    <w:p w:rsidR="00A81DD0" w:rsidRDefault="00A81DD0" w:rsidP="00A81DD0">
      <w:pPr>
        <w:tabs>
          <w:tab w:val="left" w:pos="-142"/>
          <w:tab w:val="left" w:pos="0"/>
          <w:tab w:val="left" w:pos="3976"/>
        </w:tabs>
        <w:ind w:left="142" w:right="-740" w:firstLine="567"/>
        <w:rPr>
          <w:sz w:val="18"/>
          <w:szCs w:val="18"/>
        </w:rPr>
      </w:pPr>
    </w:p>
    <w:p w:rsidR="00E002E3" w:rsidRDefault="00E002E3" w:rsidP="00A81DD0">
      <w:pPr>
        <w:tabs>
          <w:tab w:val="left" w:pos="-142"/>
          <w:tab w:val="left" w:pos="0"/>
          <w:tab w:val="left" w:pos="3976"/>
        </w:tabs>
        <w:ind w:left="142" w:right="-740" w:firstLine="567"/>
        <w:rPr>
          <w:sz w:val="18"/>
          <w:szCs w:val="18"/>
        </w:rPr>
      </w:pPr>
    </w:p>
    <w:p w:rsidR="00E002E3" w:rsidRDefault="00E002E3" w:rsidP="00E002E3">
      <w:pPr>
        <w:tabs>
          <w:tab w:val="left" w:pos="-142"/>
          <w:tab w:val="left" w:pos="0"/>
          <w:tab w:val="left" w:pos="3976"/>
        </w:tabs>
        <w:ind w:left="142" w:right="-740" w:firstLine="567"/>
        <w:jc w:val="right"/>
        <w:rPr>
          <w:sz w:val="18"/>
          <w:szCs w:val="18"/>
        </w:rPr>
      </w:pPr>
      <w:r w:rsidRPr="00E002E3">
        <w:rPr>
          <w:sz w:val="18"/>
          <w:szCs w:val="18"/>
        </w:rPr>
        <w:t xml:space="preserve">                        Форма 0503117  с.3</w:t>
      </w:r>
    </w:p>
    <w:p w:rsidR="00E002E3" w:rsidRDefault="00E002E3" w:rsidP="00E002E3">
      <w:pPr>
        <w:tabs>
          <w:tab w:val="left" w:pos="-142"/>
          <w:tab w:val="left" w:pos="0"/>
          <w:tab w:val="left" w:pos="3976"/>
        </w:tabs>
        <w:ind w:left="142" w:right="-740" w:firstLine="567"/>
        <w:jc w:val="right"/>
        <w:rPr>
          <w:sz w:val="18"/>
          <w:szCs w:val="18"/>
        </w:rPr>
      </w:pPr>
    </w:p>
    <w:p w:rsidR="00E002E3" w:rsidRDefault="00E002E3" w:rsidP="00E002E3">
      <w:pPr>
        <w:tabs>
          <w:tab w:val="left" w:pos="-142"/>
          <w:tab w:val="left" w:pos="0"/>
          <w:tab w:val="left" w:pos="3976"/>
        </w:tabs>
        <w:ind w:left="142" w:right="-740" w:firstLine="567"/>
        <w:jc w:val="center"/>
        <w:rPr>
          <w:b/>
          <w:sz w:val="18"/>
          <w:szCs w:val="18"/>
        </w:rPr>
      </w:pPr>
      <w:r w:rsidRPr="00E002E3">
        <w:rPr>
          <w:sz w:val="18"/>
          <w:szCs w:val="18"/>
        </w:rPr>
        <w:t xml:space="preserve">                                  </w:t>
      </w:r>
      <w:r w:rsidRPr="00E002E3">
        <w:rPr>
          <w:b/>
          <w:sz w:val="18"/>
          <w:szCs w:val="18"/>
        </w:rPr>
        <w:t>3. Источники финансирования дефицита бюджета</w:t>
      </w:r>
      <w:r w:rsidRPr="00E002E3">
        <w:rPr>
          <w:b/>
          <w:sz w:val="18"/>
          <w:szCs w:val="18"/>
        </w:rPr>
        <w:tab/>
      </w:r>
      <w:r w:rsidRPr="00E002E3">
        <w:rPr>
          <w:b/>
          <w:sz w:val="18"/>
          <w:szCs w:val="18"/>
        </w:rPr>
        <w:tab/>
      </w:r>
      <w:r w:rsidRPr="00E002E3">
        <w:rPr>
          <w:b/>
          <w:sz w:val="18"/>
          <w:szCs w:val="18"/>
        </w:rPr>
        <w:tab/>
      </w:r>
      <w:r w:rsidRPr="00E002E3">
        <w:rPr>
          <w:b/>
          <w:sz w:val="18"/>
          <w:szCs w:val="18"/>
        </w:rPr>
        <w:tab/>
      </w:r>
      <w:r w:rsidRPr="00E002E3">
        <w:rPr>
          <w:b/>
          <w:sz w:val="18"/>
          <w:szCs w:val="18"/>
        </w:rPr>
        <w:tab/>
      </w:r>
    </w:p>
    <w:p w:rsidR="00E002E3" w:rsidRDefault="00E002E3" w:rsidP="00E002E3">
      <w:pPr>
        <w:tabs>
          <w:tab w:val="left" w:pos="-142"/>
          <w:tab w:val="left" w:pos="0"/>
          <w:tab w:val="left" w:pos="3976"/>
        </w:tabs>
        <w:ind w:left="142" w:right="-740" w:firstLine="567"/>
        <w:jc w:val="center"/>
        <w:rPr>
          <w:b/>
          <w:sz w:val="18"/>
          <w:szCs w:val="18"/>
        </w:rPr>
      </w:pPr>
    </w:p>
    <w:tbl>
      <w:tblPr>
        <w:tblStyle w:val="aa"/>
        <w:tblW w:w="15984" w:type="dxa"/>
        <w:tblLook w:val="04A0" w:firstRow="1" w:lastRow="0" w:firstColumn="1" w:lastColumn="0" w:noHBand="0" w:noVBand="1"/>
      </w:tblPr>
      <w:tblGrid>
        <w:gridCol w:w="5637"/>
        <w:gridCol w:w="992"/>
        <w:gridCol w:w="2835"/>
        <w:gridCol w:w="2268"/>
        <w:gridCol w:w="1984"/>
        <w:gridCol w:w="2268"/>
      </w:tblGrid>
      <w:tr w:rsidR="00E002E3" w:rsidRPr="00E002E3" w:rsidTr="005251DD">
        <w:trPr>
          <w:trHeight w:val="270"/>
        </w:trPr>
        <w:tc>
          <w:tcPr>
            <w:tcW w:w="5637" w:type="dxa"/>
            <w:vMerge w:val="restart"/>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Наименование показателя</w:t>
            </w:r>
          </w:p>
        </w:tc>
        <w:tc>
          <w:tcPr>
            <w:tcW w:w="992" w:type="dxa"/>
            <w:vMerge w:val="restart"/>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Код строки</w:t>
            </w:r>
          </w:p>
        </w:tc>
        <w:tc>
          <w:tcPr>
            <w:tcW w:w="2835" w:type="dxa"/>
            <w:vMerge w:val="restart"/>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Код источника финансирования дефицита бюджета по бюджетной классификации</w:t>
            </w:r>
          </w:p>
        </w:tc>
        <w:tc>
          <w:tcPr>
            <w:tcW w:w="2268" w:type="dxa"/>
            <w:vMerge w:val="restart"/>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Утвержденные бюджетные назначения</w:t>
            </w:r>
          </w:p>
        </w:tc>
        <w:tc>
          <w:tcPr>
            <w:tcW w:w="1984" w:type="dxa"/>
            <w:vMerge w:val="restart"/>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Исполнено</w:t>
            </w:r>
          </w:p>
        </w:tc>
        <w:tc>
          <w:tcPr>
            <w:tcW w:w="2268" w:type="dxa"/>
            <w:vMerge w:val="restart"/>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Неисполненные назначения</w:t>
            </w:r>
          </w:p>
        </w:tc>
      </w:tr>
      <w:tr w:rsidR="00E002E3" w:rsidRPr="00E002E3" w:rsidTr="005251DD">
        <w:trPr>
          <w:trHeight w:val="240"/>
        </w:trPr>
        <w:tc>
          <w:tcPr>
            <w:tcW w:w="5637" w:type="dxa"/>
            <w:vMerge/>
            <w:hideMark/>
          </w:tcPr>
          <w:p w:rsidR="00E002E3" w:rsidRPr="00E002E3" w:rsidRDefault="00E002E3" w:rsidP="007E5525">
            <w:pPr>
              <w:tabs>
                <w:tab w:val="left" w:pos="-142"/>
                <w:tab w:val="left" w:pos="0"/>
                <w:tab w:val="left" w:pos="3976"/>
              </w:tabs>
              <w:ind w:left="142" w:right="267" w:firstLine="284"/>
              <w:rPr>
                <w:sz w:val="18"/>
                <w:szCs w:val="18"/>
              </w:rPr>
            </w:pPr>
          </w:p>
        </w:tc>
        <w:tc>
          <w:tcPr>
            <w:tcW w:w="992" w:type="dxa"/>
            <w:vMerge/>
            <w:hideMark/>
          </w:tcPr>
          <w:p w:rsidR="00E002E3" w:rsidRPr="00E002E3" w:rsidRDefault="00E002E3" w:rsidP="007E5525">
            <w:pPr>
              <w:tabs>
                <w:tab w:val="left" w:pos="-142"/>
                <w:tab w:val="left" w:pos="0"/>
                <w:tab w:val="left" w:pos="3976"/>
              </w:tabs>
              <w:ind w:left="33" w:right="-108" w:firstLine="0"/>
              <w:rPr>
                <w:sz w:val="18"/>
                <w:szCs w:val="18"/>
              </w:rPr>
            </w:pPr>
          </w:p>
        </w:tc>
        <w:tc>
          <w:tcPr>
            <w:tcW w:w="2835" w:type="dxa"/>
            <w:vMerge/>
            <w:hideMark/>
          </w:tcPr>
          <w:p w:rsidR="00E002E3" w:rsidRPr="00E002E3" w:rsidRDefault="00E002E3" w:rsidP="007E5525">
            <w:pPr>
              <w:tabs>
                <w:tab w:val="left" w:pos="-142"/>
                <w:tab w:val="left" w:pos="0"/>
                <w:tab w:val="left" w:pos="3976"/>
              </w:tabs>
              <w:ind w:left="142" w:right="-5" w:hanging="108"/>
              <w:rPr>
                <w:sz w:val="18"/>
                <w:szCs w:val="18"/>
              </w:rPr>
            </w:pPr>
          </w:p>
        </w:tc>
        <w:tc>
          <w:tcPr>
            <w:tcW w:w="2268" w:type="dxa"/>
            <w:vMerge/>
            <w:hideMark/>
          </w:tcPr>
          <w:p w:rsidR="00E002E3" w:rsidRPr="00E002E3" w:rsidRDefault="00E002E3" w:rsidP="005251DD">
            <w:pPr>
              <w:tabs>
                <w:tab w:val="left" w:pos="-142"/>
                <w:tab w:val="left" w:pos="0"/>
                <w:tab w:val="left" w:pos="3976"/>
              </w:tabs>
              <w:ind w:left="142" w:right="34" w:firstLine="33"/>
              <w:rPr>
                <w:sz w:val="18"/>
                <w:szCs w:val="18"/>
              </w:rPr>
            </w:pPr>
          </w:p>
        </w:tc>
        <w:tc>
          <w:tcPr>
            <w:tcW w:w="1984" w:type="dxa"/>
            <w:vMerge/>
            <w:hideMark/>
          </w:tcPr>
          <w:p w:rsidR="00E002E3" w:rsidRPr="00E002E3" w:rsidRDefault="00E002E3" w:rsidP="005251DD">
            <w:pPr>
              <w:tabs>
                <w:tab w:val="left" w:pos="-142"/>
                <w:tab w:val="left" w:pos="0"/>
                <w:tab w:val="left" w:pos="3976"/>
              </w:tabs>
              <w:ind w:left="142" w:firstLine="33"/>
              <w:rPr>
                <w:sz w:val="18"/>
                <w:szCs w:val="18"/>
              </w:rPr>
            </w:pPr>
          </w:p>
        </w:tc>
        <w:tc>
          <w:tcPr>
            <w:tcW w:w="2268" w:type="dxa"/>
            <w:vMerge/>
            <w:hideMark/>
          </w:tcPr>
          <w:p w:rsidR="00E002E3" w:rsidRPr="00E002E3" w:rsidRDefault="00E002E3" w:rsidP="005251DD">
            <w:pPr>
              <w:tabs>
                <w:tab w:val="left" w:pos="-142"/>
                <w:tab w:val="left" w:pos="0"/>
                <w:tab w:val="left" w:pos="3976"/>
              </w:tabs>
              <w:ind w:left="142" w:right="175" w:firstLine="34"/>
              <w:rPr>
                <w:sz w:val="18"/>
                <w:szCs w:val="18"/>
              </w:rPr>
            </w:pPr>
          </w:p>
        </w:tc>
      </w:tr>
      <w:tr w:rsidR="00E002E3" w:rsidRPr="00E002E3" w:rsidTr="005251DD">
        <w:trPr>
          <w:trHeight w:val="240"/>
        </w:trPr>
        <w:tc>
          <w:tcPr>
            <w:tcW w:w="5637" w:type="dxa"/>
            <w:vMerge/>
            <w:hideMark/>
          </w:tcPr>
          <w:p w:rsidR="00E002E3" w:rsidRPr="00E002E3" w:rsidRDefault="00E002E3" w:rsidP="007E5525">
            <w:pPr>
              <w:tabs>
                <w:tab w:val="left" w:pos="-142"/>
                <w:tab w:val="left" w:pos="0"/>
                <w:tab w:val="left" w:pos="3976"/>
              </w:tabs>
              <w:ind w:left="142" w:right="267" w:firstLine="284"/>
              <w:rPr>
                <w:sz w:val="18"/>
                <w:szCs w:val="18"/>
              </w:rPr>
            </w:pPr>
          </w:p>
        </w:tc>
        <w:tc>
          <w:tcPr>
            <w:tcW w:w="992" w:type="dxa"/>
            <w:vMerge/>
            <w:hideMark/>
          </w:tcPr>
          <w:p w:rsidR="00E002E3" w:rsidRPr="00E002E3" w:rsidRDefault="00E002E3" w:rsidP="007E5525">
            <w:pPr>
              <w:tabs>
                <w:tab w:val="left" w:pos="-142"/>
                <w:tab w:val="left" w:pos="0"/>
                <w:tab w:val="left" w:pos="3976"/>
              </w:tabs>
              <w:ind w:left="33" w:right="-108" w:firstLine="0"/>
              <w:rPr>
                <w:sz w:val="18"/>
                <w:szCs w:val="18"/>
              </w:rPr>
            </w:pPr>
          </w:p>
        </w:tc>
        <w:tc>
          <w:tcPr>
            <w:tcW w:w="2835" w:type="dxa"/>
            <w:vMerge/>
            <w:hideMark/>
          </w:tcPr>
          <w:p w:rsidR="00E002E3" w:rsidRPr="00E002E3" w:rsidRDefault="00E002E3" w:rsidP="007E5525">
            <w:pPr>
              <w:tabs>
                <w:tab w:val="left" w:pos="-142"/>
                <w:tab w:val="left" w:pos="0"/>
                <w:tab w:val="left" w:pos="3976"/>
              </w:tabs>
              <w:ind w:left="142" w:right="-5" w:hanging="108"/>
              <w:rPr>
                <w:sz w:val="18"/>
                <w:szCs w:val="18"/>
              </w:rPr>
            </w:pPr>
          </w:p>
        </w:tc>
        <w:tc>
          <w:tcPr>
            <w:tcW w:w="2268" w:type="dxa"/>
            <w:vMerge/>
            <w:hideMark/>
          </w:tcPr>
          <w:p w:rsidR="00E002E3" w:rsidRPr="00E002E3" w:rsidRDefault="00E002E3" w:rsidP="005251DD">
            <w:pPr>
              <w:tabs>
                <w:tab w:val="left" w:pos="-142"/>
                <w:tab w:val="left" w:pos="0"/>
                <w:tab w:val="left" w:pos="3976"/>
              </w:tabs>
              <w:ind w:left="142" w:right="34" w:firstLine="33"/>
              <w:rPr>
                <w:sz w:val="18"/>
                <w:szCs w:val="18"/>
              </w:rPr>
            </w:pPr>
          </w:p>
        </w:tc>
        <w:tc>
          <w:tcPr>
            <w:tcW w:w="1984" w:type="dxa"/>
            <w:vMerge/>
            <w:hideMark/>
          </w:tcPr>
          <w:p w:rsidR="00E002E3" w:rsidRPr="00E002E3" w:rsidRDefault="00E002E3" w:rsidP="005251DD">
            <w:pPr>
              <w:tabs>
                <w:tab w:val="left" w:pos="-142"/>
                <w:tab w:val="left" w:pos="0"/>
                <w:tab w:val="left" w:pos="3976"/>
              </w:tabs>
              <w:ind w:left="142" w:firstLine="33"/>
              <w:rPr>
                <w:sz w:val="18"/>
                <w:szCs w:val="18"/>
              </w:rPr>
            </w:pPr>
          </w:p>
        </w:tc>
        <w:tc>
          <w:tcPr>
            <w:tcW w:w="2268" w:type="dxa"/>
            <w:vMerge/>
            <w:hideMark/>
          </w:tcPr>
          <w:p w:rsidR="00E002E3" w:rsidRPr="00E002E3" w:rsidRDefault="00E002E3" w:rsidP="005251DD">
            <w:pPr>
              <w:tabs>
                <w:tab w:val="left" w:pos="-142"/>
                <w:tab w:val="left" w:pos="0"/>
                <w:tab w:val="left" w:pos="3976"/>
              </w:tabs>
              <w:ind w:left="142" w:right="175" w:firstLine="34"/>
              <w:rPr>
                <w:sz w:val="18"/>
                <w:szCs w:val="18"/>
              </w:rPr>
            </w:pPr>
          </w:p>
        </w:tc>
      </w:tr>
      <w:tr w:rsidR="00E002E3" w:rsidRPr="00E002E3" w:rsidTr="005251DD">
        <w:trPr>
          <w:trHeight w:val="225"/>
        </w:trPr>
        <w:tc>
          <w:tcPr>
            <w:tcW w:w="5637" w:type="dxa"/>
            <w:vMerge/>
            <w:hideMark/>
          </w:tcPr>
          <w:p w:rsidR="00E002E3" w:rsidRPr="00E002E3" w:rsidRDefault="00E002E3" w:rsidP="007E5525">
            <w:pPr>
              <w:tabs>
                <w:tab w:val="left" w:pos="-142"/>
                <w:tab w:val="left" w:pos="0"/>
                <w:tab w:val="left" w:pos="3976"/>
              </w:tabs>
              <w:ind w:left="142" w:right="267" w:firstLine="284"/>
              <w:rPr>
                <w:sz w:val="18"/>
                <w:szCs w:val="18"/>
              </w:rPr>
            </w:pPr>
          </w:p>
        </w:tc>
        <w:tc>
          <w:tcPr>
            <w:tcW w:w="992" w:type="dxa"/>
            <w:vMerge/>
            <w:hideMark/>
          </w:tcPr>
          <w:p w:rsidR="00E002E3" w:rsidRPr="00E002E3" w:rsidRDefault="00E002E3" w:rsidP="007E5525">
            <w:pPr>
              <w:tabs>
                <w:tab w:val="left" w:pos="-142"/>
                <w:tab w:val="left" w:pos="0"/>
                <w:tab w:val="left" w:pos="3976"/>
              </w:tabs>
              <w:ind w:left="33" w:right="-108" w:firstLine="0"/>
              <w:rPr>
                <w:sz w:val="18"/>
                <w:szCs w:val="18"/>
              </w:rPr>
            </w:pPr>
          </w:p>
        </w:tc>
        <w:tc>
          <w:tcPr>
            <w:tcW w:w="2835" w:type="dxa"/>
            <w:vMerge/>
            <w:hideMark/>
          </w:tcPr>
          <w:p w:rsidR="00E002E3" w:rsidRPr="00E002E3" w:rsidRDefault="00E002E3" w:rsidP="007E5525">
            <w:pPr>
              <w:tabs>
                <w:tab w:val="left" w:pos="-142"/>
                <w:tab w:val="left" w:pos="0"/>
                <w:tab w:val="left" w:pos="3976"/>
              </w:tabs>
              <w:ind w:left="142" w:right="-5" w:hanging="108"/>
              <w:rPr>
                <w:sz w:val="18"/>
                <w:szCs w:val="18"/>
              </w:rPr>
            </w:pPr>
          </w:p>
        </w:tc>
        <w:tc>
          <w:tcPr>
            <w:tcW w:w="2268" w:type="dxa"/>
            <w:vMerge/>
            <w:hideMark/>
          </w:tcPr>
          <w:p w:rsidR="00E002E3" w:rsidRPr="00E002E3" w:rsidRDefault="00E002E3" w:rsidP="005251DD">
            <w:pPr>
              <w:tabs>
                <w:tab w:val="left" w:pos="-142"/>
                <w:tab w:val="left" w:pos="0"/>
                <w:tab w:val="left" w:pos="3976"/>
              </w:tabs>
              <w:ind w:left="142" w:right="34" w:firstLine="33"/>
              <w:rPr>
                <w:sz w:val="18"/>
                <w:szCs w:val="18"/>
              </w:rPr>
            </w:pPr>
          </w:p>
        </w:tc>
        <w:tc>
          <w:tcPr>
            <w:tcW w:w="1984" w:type="dxa"/>
            <w:vMerge/>
            <w:hideMark/>
          </w:tcPr>
          <w:p w:rsidR="00E002E3" w:rsidRPr="00E002E3" w:rsidRDefault="00E002E3" w:rsidP="005251DD">
            <w:pPr>
              <w:tabs>
                <w:tab w:val="left" w:pos="-142"/>
                <w:tab w:val="left" w:pos="0"/>
                <w:tab w:val="left" w:pos="3976"/>
              </w:tabs>
              <w:ind w:left="142" w:firstLine="33"/>
              <w:rPr>
                <w:sz w:val="18"/>
                <w:szCs w:val="18"/>
              </w:rPr>
            </w:pPr>
          </w:p>
        </w:tc>
        <w:tc>
          <w:tcPr>
            <w:tcW w:w="2268" w:type="dxa"/>
            <w:vMerge/>
            <w:hideMark/>
          </w:tcPr>
          <w:p w:rsidR="00E002E3" w:rsidRPr="00E002E3" w:rsidRDefault="00E002E3" w:rsidP="005251DD">
            <w:pPr>
              <w:tabs>
                <w:tab w:val="left" w:pos="-142"/>
                <w:tab w:val="left" w:pos="0"/>
                <w:tab w:val="left" w:pos="3976"/>
              </w:tabs>
              <w:ind w:left="142" w:right="175" w:firstLine="34"/>
              <w:rPr>
                <w:sz w:val="18"/>
                <w:szCs w:val="18"/>
              </w:rPr>
            </w:pPr>
          </w:p>
        </w:tc>
      </w:tr>
      <w:tr w:rsidR="00E002E3" w:rsidRPr="00E002E3" w:rsidTr="005251DD">
        <w:trPr>
          <w:trHeight w:val="210"/>
        </w:trPr>
        <w:tc>
          <w:tcPr>
            <w:tcW w:w="5637" w:type="dxa"/>
            <w:vMerge/>
            <w:hideMark/>
          </w:tcPr>
          <w:p w:rsidR="00E002E3" w:rsidRPr="00E002E3" w:rsidRDefault="00E002E3" w:rsidP="007E5525">
            <w:pPr>
              <w:tabs>
                <w:tab w:val="left" w:pos="-142"/>
                <w:tab w:val="left" w:pos="0"/>
                <w:tab w:val="left" w:pos="3976"/>
              </w:tabs>
              <w:ind w:left="142" w:right="267" w:firstLine="284"/>
              <w:rPr>
                <w:sz w:val="18"/>
                <w:szCs w:val="18"/>
              </w:rPr>
            </w:pPr>
          </w:p>
        </w:tc>
        <w:tc>
          <w:tcPr>
            <w:tcW w:w="992" w:type="dxa"/>
            <w:vMerge/>
            <w:hideMark/>
          </w:tcPr>
          <w:p w:rsidR="00E002E3" w:rsidRPr="00E002E3" w:rsidRDefault="00E002E3" w:rsidP="007E5525">
            <w:pPr>
              <w:tabs>
                <w:tab w:val="left" w:pos="-142"/>
                <w:tab w:val="left" w:pos="0"/>
                <w:tab w:val="left" w:pos="3976"/>
              </w:tabs>
              <w:ind w:left="33" w:right="-108" w:firstLine="0"/>
              <w:rPr>
                <w:sz w:val="18"/>
                <w:szCs w:val="18"/>
              </w:rPr>
            </w:pPr>
          </w:p>
        </w:tc>
        <w:tc>
          <w:tcPr>
            <w:tcW w:w="2835" w:type="dxa"/>
            <w:vMerge/>
            <w:hideMark/>
          </w:tcPr>
          <w:p w:rsidR="00E002E3" w:rsidRPr="00E002E3" w:rsidRDefault="00E002E3" w:rsidP="007E5525">
            <w:pPr>
              <w:tabs>
                <w:tab w:val="left" w:pos="-142"/>
                <w:tab w:val="left" w:pos="0"/>
                <w:tab w:val="left" w:pos="3976"/>
              </w:tabs>
              <w:ind w:left="142" w:right="-5" w:hanging="108"/>
              <w:rPr>
                <w:sz w:val="18"/>
                <w:szCs w:val="18"/>
              </w:rPr>
            </w:pPr>
          </w:p>
        </w:tc>
        <w:tc>
          <w:tcPr>
            <w:tcW w:w="2268" w:type="dxa"/>
            <w:vMerge/>
            <w:hideMark/>
          </w:tcPr>
          <w:p w:rsidR="00E002E3" w:rsidRPr="00E002E3" w:rsidRDefault="00E002E3" w:rsidP="005251DD">
            <w:pPr>
              <w:tabs>
                <w:tab w:val="left" w:pos="-142"/>
                <w:tab w:val="left" w:pos="0"/>
                <w:tab w:val="left" w:pos="3976"/>
              </w:tabs>
              <w:ind w:left="142" w:right="34" w:firstLine="33"/>
              <w:rPr>
                <w:sz w:val="18"/>
                <w:szCs w:val="18"/>
              </w:rPr>
            </w:pPr>
          </w:p>
        </w:tc>
        <w:tc>
          <w:tcPr>
            <w:tcW w:w="1984" w:type="dxa"/>
            <w:vMerge/>
            <w:hideMark/>
          </w:tcPr>
          <w:p w:rsidR="00E002E3" w:rsidRPr="00E002E3" w:rsidRDefault="00E002E3" w:rsidP="005251DD">
            <w:pPr>
              <w:tabs>
                <w:tab w:val="left" w:pos="-142"/>
                <w:tab w:val="left" w:pos="0"/>
                <w:tab w:val="left" w:pos="3976"/>
              </w:tabs>
              <w:ind w:left="142" w:firstLine="33"/>
              <w:rPr>
                <w:sz w:val="18"/>
                <w:szCs w:val="18"/>
              </w:rPr>
            </w:pPr>
          </w:p>
        </w:tc>
        <w:tc>
          <w:tcPr>
            <w:tcW w:w="2268" w:type="dxa"/>
            <w:vMerge/>
            <w:hideMark/>
          </w:tcPr>
          <w:p w:rsidR="00E002E3" w:rsidRPr="00E002E3" w:rsidRDefault="00E002E3" w:rsidP="005251DD">
            <w:pPr>
              <w:tabs>
                <w:tab w:val="left" w:pos="-142"/>
                <w:tab w:val="left" w:pos="0"/>
                <w:tab w:val="left" w:pos="3976"/>
              </w:tabs>
              <w:ind w:left="142" w:right="175" w:firstLine="34"/>
              <w:rPr>
                <w:sz w:val="18"/>
                <w:szCs w:val="18"/>
              </w:rPr>
            </w:pPr>
          </w:p>
        </w:tc>
      </w:tr>
      <w:tr w:rsidR="00E002E3" w:rsidRPr="00E002E3" w:rsidTr="005251DD">
        <w:trPr>
          <w:trHeight w:val="240"/>
        </w:trPr>
        <w:tc>
          <w:tcPr>
            <w:tcW w:w="5637" w:type="dxa"/>
            <w:noWrap/>
            <w:hideMark/>
          </w:tcPr>
          <w:p w:rsidR="00E002E3" w:rsidRPr="00E002E3" w:rsidRDefault="00E002E3" w:rsidP="005251DD">
            <w:pPr>
              <w:tabs>
                <w:tab w:val="left" w:pos="-142"/>
                <w:tab w:val="left" w:pos="0"/>
                <w:tab w:val="left" w:pos="3976"/>
              </w:tabs>
              <w:ind w:left="142" w:right="267" w:firstLine="284"/>
              <w:jc w:val="center"/>
              <w:rPr>
                <w:sz w:val="18"/>
                <w:szCs w:val="18"/>
              </w:rPr>
            </w:pPr>
            <w:r w:rsidRPr="00E002E3">
              <w:rPr>
                <w:sz w:val="18"/>
                <w:szCs w:val="18"/>
              </w:rPr>
              <w:t>1</w:t>
            </w:r>
          </w:p>
        </w:tc>
        <w:tc>
          <w:tcPr>
            <w:tcW w:w="992" w:type="dxa"/>
            <w:noWrap/>
            <w:hideMark/>
          </w:tcPr>
          <w:p w:rsidR="00E002E3" w:rsidRPr="00E002E3" w:rsidRDefault="00E002E3" w:rsidP="005251DD">
            <w:pPr>
              <w:tabs>
                <w:tab w:val="left" w:pos="-142"/>
                <w:tab w:val="left" w:pos="0"/>
                <w:tab w:val="left" w:pos="3976"/>
              </w:tabs>
              <w:ind w:left="33" w:right="-108" w:firstLine="0"/>
              <w:jc w:val="center"/>
              <w:rPr>
                <w:sz w:val="18"/>
                <w:szCs w:val="18"/>
              </w:rPr>
            </w:pPr>
            <w:r w:rsidRPr="00E002E3">
              <w:rPr>
                <w:sz w:val="18"/>
                <w:szCs w:val="18"/>
              </w:rPr>
              <w:t>2</w:t>
            </w:r>
          </w:p>
        </w:tc>
        <w:tc>
          <w:tcPr>
            <w:tcW w:w="2835" w:type="dxa"/>
            <w:noWrap/>
            <w:hideMark/>
          </w:tcPr>
          <w:p w:rsidR="00E002E3" w:rsidRPr="00E002E3" w:rsidRDefault="00E002E3" w:rsidP="005251DD">
            <w:pPr>
              <w:tabs>
                <w:tab w:val="left" w:pos="-142"/>
                <w:tab w:val="left" w:pos="0"/>
                <w:tab w:val="left" w:pos="3976"/>
              </w:tabs>
              <w:ind w:left="142" w:right="-5" w:hanging="108"/>
              <w:jc w:val="center"/>
              <w:rPr>
                <w:sz w:val="18"/>
                <w:szCs w:val="18"/>
              </w:rPr>
            </w:pPr>
            <w:r w:rsidRPr="00E002E3">
              <w:rPr>
                <w:sz w:val="18"/>
                <w:szCs w:val="18"/>
              </w:rPr>
              <w:t>3</w:t>
            </w:r>
          </w:p>
        </w:tc>
        <w:tc>
          <w:tcPr>
            <w:tcW w:w="2268" w:type="dxa"/>
            <w:noWrap/>
            <w:hideMark/>
          </w:tcPr>
          <w:p w:rsidR="00E002E3" w:rsidRPr="00E002E3" w:rsidRDefault="00E002E3" w:rsidP="005251DD">
            <w:pPr>
              <w:tabs>
                <w:tab w:val="left" w:pos="-142"/>
                <w:tab w:val="left" w:pos="0"/>
                <w:tab w:val="left" w:pos="3976"/>
              </w:tabs>
              <w:ind w:left="142" w:right="34" w:firstLine="33"/>
              <w:jc w:val="center"/>
              <w:rPr>
                <w:sz w:val="18"/>
                <w:szCs w:val="18"/>
              </w:rPr>
            </w:pPr>
            <w:r w:rsidRPr="00E002E3">
              <w:rPr>
                <w:sz w:val="18"/>
                <w:szCs w:val="18"/>
              </w:rPr>
              <w:t>4</w:t>
            </w:r>
          </w:p>
        </w:tc>
        <w:tc>
          <w:tcPr>
            <w:tcW w:w="1984" w:type="dxa"/>
            <w:noWrap/>
            <w:hideMark/>
          </w:tcPr>
          <w:p w:rsidR="00E002E3" w:rsidRPr="00E002E3" w:rsidRDefault="00E002E3" w:rsidP="005251DD">
            <w:pPr>
              <w:tabs>
                <w:tab w:val="left" w:pos="-142"/>
                <w:tab w:val="left" w:pos="0"/>
                <w:tab w:val="left" w:pos="3976"/>
              </w:tabs>
              <w:ind w:left="142" w:firstLine="33"/>
              <w:jc w:val="center"/>
              <w:rPr>
                <w:sz w:val="18"/>
                <w:szCs w:val="18"/>
              </w:rPr>
            </w:pPr>
            <w:r w:rsidRPr="00E002E3">
              <w:rPr>
                <w:sz w:val="18"/>
                <w:szCs w:val="18"/>
              </w:rPr>
              <w:t>5</w:t>
            </w:r>
          </w:p>
        </w:tc>
        <w:tc>
          <w:tcPr>
            <w:tcW w:w="2268" w:type="dxa"/>
            <w:noWrap/>
            <w:hideMark/>
          </w:tcPr>
          <w:p w:rsidR="00E002E3" w:rsidRPr="00E002E3" w:rsidRDefault="00E002E3" w:rsidP="005251DD">
            <w:pPr>
              <w:tabs>
                <w:tab w:val="left" w:pos="-142"/>
                <w:tab w:val="left" w:pos="0"/>
                <w:tab w:val="left" w:pos="3976"/>
              </w:tabs>
              <w:ind w:left="142" w:right="175" w:firstLine="34"/>
              <w:jc w:val="center"/>
              <w:rPr>
                <w:sz w:val="18"/>
                <w:szCs w:val="18"/>
              </w:rPr>
            </w:pPr>
            <w:r w:rsidRPr="00E002E3">
              <w:rPr>
                <w:sz w:val="18"/>
                <w:szCs w:val="18"/>
              </w:rPr>
              <w:t>6</w:t>
            </w:r>
          </w:p>
        </w:tc>
      </w:tr>
      <w:tr w:rsidR="00E002E3" w:rsidRPr="00E002E3" w:rsidTr="005251DD">
        <w:trPr>
          <w:trHeight w:val="36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Источники финансирования дефицита бюджета - всего</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500</w:t>
            </w:r>
          </w:p>
        </w:tc>
        <w:tc>
          <w:tcPr>
            <w:tcW w:w="2835" w:type="dxa"/>
            <w:noWrap/>
            <w:hideMark/>
          </w:tcPr>
          <w:p w:rsidR="00E002E3" w:rsidRPr="00E002E3" w:rsidRDefault="00E002E3" w:rsidP="005251DD">
            <w:pPr>
              <w:tabs>
                <w:tab w:val="left" w:pos="-142"/>
                <w:tab w:val="left" w:pos="0"/>
                <w:tab w:val="left" w:pos="3976"/>
              </w:tabs>
              <w:ind w:left="142" w:right="-5" w:hanging="108"/>
              <w:jc w:val="center"/>
              <w:rPr>
                <w:sz w:val="18"/>
                <w:szCs w:val="18"/>
              </w:rPr>
            </w:pPr>
            <w:r w:rsidRPr="00E002E3">
              <w:rPr>
                <w:sz w:val="18"/>
                <w:szCs w:val="18"/>
              </w:rPr>
              <w:t>x</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11 341 465,84</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9 575 401,27</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1 766 064,57</w:t>
            </w:r>
          </w:p>
        </w:tc>
      </w:tr>
      <w:tr w:rsidR="00E002E3" w:rsidRPr="00E002E3" w:rsidTr="005251DD">
        <w:trPr>
          <w:trHeight w:val="24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в том числе:</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 </w:t>
            </w:r>
          </w:p>
        </w:tc>
        <w:tc>
          <w:tcPr>
            <w:tcW w:w="2835" w:type="dxa"/>
            <w:noWrap/>
            <w:hideMark/>
          </w:tcPr>
          <w:p w:rsidR="00E002E3" w:rsidRPr="00E002E3" w:rsidRDefault="00E002E3" w:rsidP="005251DD">
            <w:pPr>
              <w:tabs>
                <w:tab w:val="left" w:pos="-142"/>
                <w:tab w:val="left" w:pos="0"/>
                <w:tab w:val="left" w:pos="3976"/>
              </w:tabs>
              <w:ind w:left="142" w:right="-5" w:hanging="108"/>
              <w:jc w:val="center"/>
              <w:rPr>
                <w:sz w:val="18"/>
                <w:szCs w:val="18"/>
              </w:rPr>
            </w:pP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 </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 </w:t>
            </w:r>
          </w:p>
        </w:tc>
      </w:tr>
      <w:tr w:rsidR="00E002E3" w:rsidRPr="00E002E3" w:rsidTr="005251DD">
        <w:trPr>
          <w:trHeight w:val="36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источники внутреннего финансирования бюджета</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5251DD">
            <w:pPr>
              <w:tabs>
                <w:tab w:val="left" w:pos="-142"/>
                <w:tab w:val="left" w:pos="0"/>
                <w:tab w:val="left" w:pos="3976"/>
              </w:tabs>
              <w:ind w:left="142" w:right="-5" w:hanging="108"/>
              <w:jc w:val="center"/>
              <w:rPr>
                <w:sz w:val="18"/>
                <w:szCs w:val="18"/>
              </w:rPr>
            </w:pPr>
            <w:r w:rsidRPr="00E002E3">
              <w:rPr>
                <w:sz w:val="18"/>
                <w:szCs w:val="18"/>
              </w:rPr>
              <w:t>x</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9 251 506,39</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9 251 433,00</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73,39</w:t>
            </w:r>
          </w:p>
        </w:tc>
      </w:tr>
      <w:tr w:rsidR="00E002E3" w:rsidRPr="00E002E3" w:rsidTr="005251DD">
        <w:trPr>
          <w:trHeight w:val="24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из них:</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 </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 </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 </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Кредиты кредитных организаций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734 01 02 00 00 00 0000 000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73,39</w:t>
            </w:r>
          </w:p>
        </w:tc>
        <w:tc>
          <w:tcPr>
            <w:tcW w:w="1984" w:type="dxa"/>
            <w:noWrap/>
            <w:hideMark/>
          </w:tcPr>
          <w:p w:rsidR="00E002E3" w:rsidRPr="00E002E3" w:rsidRDefault="00E002E3" w:rsidP="00B44921">
            <w:pPr>
              <w:tabs>
                <w:tab w:val="left" w:pos="-142"/>
                <w:tab w:val="left" w:pos="0"/>
                <w:tab w:val="left" w:pos="3976"/>
              </w:tabs>
              <w:ind w:left="142" w:firstLine="33"/>
              <w:jc w:val="center"/>
              <w:rPr>
                <w:sz w:val="18"/>
                <w:szCs w:val="18"/>
              </w:rPr>
            </w:pPr>
            <w:r w:rsidRPr="00E002E3">
              <w:rPr>
                <w:sz w:val="18"/>
                <w:szCs w:val="18"/>
              </w:rPr>
              <w:t>-</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73,39</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Привлечение кредитов от кредитных организаций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734 01 02 00 00 00 0000 700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73,39</w:t>
            </w:r>
          </w:p>
        </w:tc>
        <w:tc>
          <w:tcPr>
            <w:tcW w:w="1984" w:type="dxa"/>
            <w:noWrap/>
            <w:hideMark/>
          </w:tcPr>
          <w:p w:rsidR="00E002E3" w:rsidRPr="00E002E3" w:rsidRDefault="00E002E3" w:rsidP="00B44921">
            <w:pPr>
              <w:tabs>
                <w:tab w:val="left" w:pos="-142"/>
                <w:tab w:val="left" w:pos="0"/>
                <w:tab w:val="left" w:pos="3976"/>
              </w:tabs>
              <w:ind w:left="142" w:firstLine="33"/>
              <w:jc w:val="center"/>
              <w:rPr>
                <w:sz w:val="18"/>
                <w:szCs w:val="18"/>
              </w:rPr>
            </w:pPr>
            <w:r w:rsidRPr="00E002E3">
              <w:rPr>
                <w:sz w:val="18"/>
                <w:szCs w:val="18"/>
              </w:rPr>
              <w:t>-</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73,39</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Привлечение сельскими поселениями кредитов от кредитных организаций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734 01 02 00 00 10 0000 710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73,39</w:t>
            </w:r>
          </w:p>
        </w:tc>
        <w:tc>
          <w:tcPr>
            <w:tcW w:w="1984" w:type="dxa"/>
            <w:noWrap/>
            <w:hideMark/>
          </w:tcPr>
          <w:p w:rsidR="00E002E3" w:rsidRPr="00E002E3" w:rsidRDefault="00E002E3" w:rsidP="00B44921">
            <w:pPr>
              <w:tabs>
                <w:tab w:val="left" w:pos="-142"/>
                <w:tab w:val="left" w:pos="0"/>
                <w:tab w:val="left" w:pos="3976"/>
              </w:tabs>
              <w:ind w:left="142" w:firstLine="33"/>
              <w:jc w:val="center"/>
              <w:rPr>
                <w:sz w:val="18"/>
                <w:szCs w:val="18"/>
              </w:rPr>
            </w:pPr>
            <w:r w:rsidRPr="00E002E3">
              <w:rPr>
                <w:sz w:val="18"/>
                <w:szCs w:val="18"/>
              </w:rPr>
              <w:t>-</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73,39</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Бюджетные кредиты из других бюджетов бюджетной системы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734 01 03 00 00 00 0000 000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9 251 433,00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9 251 433,00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Бюджетные кредиты из других бюджетов бюджетной системы Российской Федерации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734 01 03 01 00 00 0000 000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9 251 433,00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9 251 433,00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lastRenderedPageBreak/>
              <w:t xml:space="preserve">  Привлечение бюджетных кредитов из других бюджетов бюджетной системы Российской Федерации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734 01 03 01 00 00 0000 700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12 781 300,00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12 781 300,00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734 01 03 01 00 10 0000 710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12 781 300,00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12 781 300,00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734 01 03 01 00 00 0000 800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-3 529 867,00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-3 529 867,00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520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734 01 03 01 00 10 0000 810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-3 529 867,00</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-3 529 867,00</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282"/>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источники внешнего финансирования бюджета</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620</w:t>
            </w:r>
          </w:p>
        </w:tc>
        <w:tc>
          <w:tcPr>
            <w:tcW w:w="2835" w:type="dxa"/>
            <w:noWrap/>
            <w:hideMark/>
          </w:tcPr>
          <w:p w:rsidR="00E002E3" w:rsidRPr="00E002E3" w:rsidRDefault="00E002E3" w:rsidP="005251DD">
            <w:pPr>
              <w:tabs>
                <w:tab w:val="left" w:pos="-142"/>
                <w:tab w:val="left" w:pos="0"/>
                <w:tab w:val="left" w:pos="3976"/>
              </w:tabs>
              <w:ind w:left="142" w:right="-5" w:hanging="108"/>
              <w:jc w:val="center"/>
              <w:rPr>
                <w:sz w:val="18"/>
                <w:szCs w:val="18"/>
              </w:rPr>
            </w:pPr>
            <w:r w:rsidRPr="00E002E3">
              <w:rPr>
                <w:sz w:val="18"/>
                <w:szCs w:val="18"/>
              </w:rPr>
              <w:t>x</w:t>
            </w:r>
          </w:p>
        </w:tc>
        <w:tc>
          <w:tcPr>
            <w:tcW w:w="2268" w:type="dxa"/>
            <w:noWrap/>
            <w:hideMark/>
          </w:tcPr>
          <w:p w:rsidR="00E002E3" w:rsidRPr="00E002E3" w:rsidRDefault="00E002E3" w:rsidP="00B44921">
            <w:pPr>
              <w:tabs>
                <w:tab w:val="left" w:pos="-142"/>
                <w:tab w:val="left" w:pos="0"/>
                <w:tab w:val="left" w:pos="3976"/>
              </w:tabs>
              <w:ind w:left="142" w:right="34" w:firstLine="33"/>
              <w:jc w:val="center"/>
              <w:rPr>
                <w:sz w:val="18"/>
                <w:szCs w:val="18"/>
              </w:rPr>
            </w:pPr>
            <w:r w:rsidRPr="00E002E3">
              <w:rPr>
                <w:sz w:val="18"/>
                <w:szCs w:val="18"/>
              </w:rPr>
              <w:t>-</w:t>
            </w:r>
          </w:p>
        </w:tc>
        <w:tc>
          <w:tcPr>
            <w:tcW w:w="1984" w:type="dxa"/>
            <w:noWrap/>
            <w:hideMark/>
          </w:tcPr>
          <w:p w:rsidR="00E002E3" w:rsidRPr="00E002E3" w:rsidRDefault="00E002E3" w:rsidP="00B44921">
            <w:pPr>
              <w:tabs>
                <w:tab w:val="left" w:pos="-142"/>
                <w:tab w:val="left" w:pos="0"/>
                <w:tab w:val="left" w:pos="3976"/>
              </w:tabs>
              <w:ind w:left="142" w:firstLine="33"/>
              <w:jc w:val="center"/>
              <w:rPr>
                <w:sz w:val="18"/>
                <w:szCs w:val="18"/>
              </w:rPr>
            </w:pPr>
            <w:r w:rsidRPr="00E002E3">
              <w:rPr>
                <w:sz w:val="18"/>
                <w:szCs w:val="18"/>
              </w:rPr>
              <w:t>-</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w:t>
            </w:r>
          </w:p>
        </w:tc>
      </w:tr>
      <w:tr w:rsidR="00E002E3" w:rsidRPr="00E002E3" w:rsidTr="005251DD">
        <w:trPr>
          <w:trHeight w:val="261"/>
        </w:trPr>
        <w:tc>
          <w:tcPr>
            <w:tcW w:w="5637" w:type="dxa"/>
            <w:noWrap/>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из них:</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 </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 </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 </w:t>
            </w:r>
          </w:p>
        </w:tc>
      </w:tr>
      <w:tr w:rsidR="00E002E3" w:rsidRPr="00E002E3" w:rsidTr="005251DD">
        <w:trPr>
          <w:trHeight w:val="282"/>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Изменение остатков средств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700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2 089 959,45</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323 968,27</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1 765 991,18</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Изменение остатков средств на счетах по учету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700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000 01 05 00 00 00 0000 000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2 089 959,45</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323 968,27</w:t>
            </w:r>
          </w:p>
        </w:tc>
        <w:tc>
          <w:tcPr>
            <w:tcW w:w="2268" w:type="dxa"/>
            <w:noWrap/>
            <w:hideMark/>
          </w:tcPr>
          <w:p w:rsidR="00E002E3" w:rsidRPr="00E002E3" w:rsidRDefault="00E002E3" w:rsidP="005251DD">
            <w:pPr>
              <w:tabs>
                <w:tab w:val="left" w:pos="-142"/>
                <w:tab w:val="left" w:pos="0"/>
                <w:tab w:val="left" w:pos="3976"/>
              </w:tabs>
              <w:ind w:left="142" w:right="175" w:firstLine="34"/>
              <w:rPr>
                <w:sz w:val="18"/>
                <w:szCs w:val="18"/>
              </w:rPr>
            </w:pPr>
            <w:r w:rsidRPr="00E002E3">
              <w:rPr>
                <w:sz w:val="18"/>
                <w:szCs w:val="18"/>
              </w:rPr>
              <w:t>1 765 991,18</w:t>
            </w:r>
          </w:p>
        </w:tc>
      </w:tr>
      <w:tr w:rsidR="00E002E3" w:rsidRPr="00E002E3" w:rsidTr="005251DD">
        <w:trPr>
          <w:trHeight w:val="282"/>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увеличение остатков средств, всего</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Увеличение остатков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000 01 05 00 00 00 0000 500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-338 382 424,53</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-341 525 620,17</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Увеличение остатков средств, всего</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734 00 00 00 00 00 0000 000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-338 382 424,53</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-341 525 620,17</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Увеличение прочих остатков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734 01 05 02 00 00 0000 500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-338 382 424,53</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-341 525 620,17</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Увеличение прочих остатков денежных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734 01 05 02 01 00 0000 510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-338 382 424,53</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-341 525 620,17</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Увеличение прочих остатков денежных средств бюджетов сельских поселений</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710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734 01 05 02 01 10 0000 510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-338 382 424,53</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-341 525 620,17</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82"/>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уменьшение остатков средств, всего</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 </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Уменьшение остатков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000 01 05 00 00 00 0000 600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340 472 383,98</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341 849 588,44</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Уменьшение остатков средств, всего</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734 00 00 00 00 00 0000 000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340 472 383,98</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341 849 588,44</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Уменьшение прочих остатков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734 01 05 02 00 00 0000 600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340 472 383,98</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341 849 588,44</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276"/>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Уменьшение прочих остатков денежных средств бюджетов</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734 01 05 02 01 00 0000 610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340 472 383,98</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341 849 588,44</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r w:rsidR="00E002E3" w:rsidRPr="00E002E3" w:rsidTr="005251DD">
        <w:trPr>
          <w:trHeight w:val="420"/>
        </w:trPr>
        <w:tc>
          <w:tcPr>
            <w:tcW w:w="5637" w:type="dxa"/>
            <w:hideMark/>
          </w:tcPr>
          <w:p w:rsidR="00E002E3" w:rsidRPr="00E002E3" w:rsidRDefault="00E002E3" w:rsidP="007E5525">
            <w:pPr>
              <w:tabs>
                <w:tab w:val="left" w:pos="-142"/>
                <w:tab w:val="left" w:pos="0"/>
                <w:tab w:val="left" w:pos="3976"/>
              </w:tabs>
              <w:ind w:left="142" w:right="267" w:firstLine="284"/>
              <w:rPr>
                <w:sz w:val="18"/>
                <w:szCs w:val="18"/>
              </w:rPr>
            </w:pPr>
            <w:r w:rsidRPr="00E002E3">
              <w:rPr>
                <w:sz w:val="18"/>
                <w:szCs w:val="18"/>
              </w:rPr>
              <w:t xml:space="preserve">  Уменьшение прочих остатков денежных средств бюджетов сельских поселений</w:t>
            </w:r>
          </w:p>
        </w:tc>
        <w:tc>
          <w:tcPr>
            <w:tcW w:w="992" w:type="dxa"/>
            <w:noWrap/>
            <w:hideMark/>
          </w:tcPr>
          <w:p w:rsidR="00E002E3" w:rsidRPr="00E002E3" w:rsidRDefault="00E002E3" w:rsidP="007E5525">
            <w:pPr>
              <w:tabs>
                <w:tab w:val="left" w:pos="-142"/>
                <w:tab w:val="left" w:pos="0"/>
                <w:tab w:val="left" w:pos="3976"/>
              </w:tabs>
              <w:ind w:left="33" w:right="-108" w:firstLine="0"/>
              <w:rPr>
                <w:sz w:val="18"/>
                <w:szCs w:val="18"/>
              </w:rPr>
            </w:pPr>
            <w:r w:rsidRPr="00E002E3">
              <w:rPr>
                <w:sz w:val="18"/>
                <w:szCs w:val="18"/>
              </w:rPr>
              <w:t>720</w:t>
            </w:r>
          </w:p>
        </w:tc>
        <w:tc>
          <w:tcPr>
            <w:tcW w:w="2835" w:type="dxa"/>
            <w:noWrap/>
            <w:hideMark/>
          </w:tcPr>
          <w:p w:rsidR="00E002E3" w:rsidRPr="00E002E3" w:rsidRDefault="00E002E3" w:rsidP="007E5525">
            <w:pPr>
              <w:tabs>
                <w:tab w:val="left" w:pos="-142"/>
                <w:tab w:val="left" w:pos="0"/>
                <w:tab w:val="left" w:pos="3976"/>
              </w:tabs>
              <w:ind w:left="142" w:right="-5" w:hanging="108"/>
              <w:rPr>
                <w:sz w:val="18"/>
                <w:szCs w:val="18"/>
              </w:rPr>
            </w:pPr>
            <w:r w:rsidRPr="00E002E3">
              <w:rPr>
                <w:sz w:val="18"/>
                <w:szCs w:val="18"/>
              </w:rPr>
              <w:t>734 01 05 02 01 10 0000 610</w:t>
            </w:r>
          </w:p>
        </w:tc>
        <w:tc>
          <w:tcPr>
            <w:tcW w:w="2268" w:type="dxa"/>
            <w:noWrap/>
            <w:hideMark/>
          </w:tcPr>
          <w:p w:rsidR="00E002E3" w:rsidRPr="00E002E3" w:rsidRDefault="00E002E3" w:rsidP="005251DD">
            <w:pPr>
              <w:tabs>
                <w:tab w:val="left" w:pos="-142"/>
                <w:tab w:val="left" w:pos="0"/>
                <w:tab w:val="left" w:pos="3976"/>
              </w:tabs>
              <w:ind w:left="142" w:right="34" w:firstLine="33"/>
              <w:rPr>
                <w:sz w:val="18"/>
                <w:szCs w:val="18"/>
              </w:rPr>
            </w:pPr>
            <w:r w:rsidRPr="00E002E3">
              <w:rPr>
                <w:sz w:val="18"/>
                <w:szCs w:val="18"/>
              </w:rPr>
              <w:t>340 472 383,98</w:t>
            </w:r>
          </w:p>
        </w:tc>
        <w:tc>
          <w:tcPr>
            <w:tcW w:w="1984" w:type="dxa"/>
            <w:noWrap/>
            <w:hideMark/>
          </w:tcPr>
          <w:p w:rsidR="00E002E3" w:rsidRPr="00E002E3" w:rsidRDefault="00E002E3" w:rsidP="005251DD">
            <w:pPr>
              <w:tabs>
                <w:tab w:val="left" w:pos="-142"/>
                <w:tab w:val="left" w:pos="0"/>
                <w:tab w:val="left" w:pos="3976"/>
              </w:tabs>
              <w:ind w:left="142" w:firstLine="33"/>
              <w:rPr>
                <w:sz w:val="18"/>
                <w:szCs w:val="18"/>
              </w:rPr>
            </w:pPr>
            <w:r w:rsidRPr="00E002E3">
              <w:rPr>
                <w:sz w:val="18"/>
                <w:szCs w:val="18"/>
              </w:rPr>
              <w:t>341 849 588,44</w:t>
            </w:r>
          </w:p>
        </w:tc>
        <w:tc>
          <w:tcPr>
            <w:tcW w:w="2268" w:type="dxa"/>
            <w:noWrap/>
            <w:hideMark/>
          </w:tcPr>
          <w:p w:rsidR="00E002E3" w:rsidRPr="00E002E3" w:rsidRDefault="00E002E3" w:rsidP="00B44921">
            <w:pPr>
              <w:tabs>
                <w:tab w:val="left" w:pos="-142"/>
                <w:tab w:val="left" w:pos="0"/>
                <w:tab w:val="left" w:pos="3976"/>
              </w:tabs>
              <w:ind w:left="142" w:right="175" w:firstLine="34"/>
              <w:jc w:val="center"/>
              <w:rPr>
                <w:sz w:val="18"/>
                <w:szCs w:val="18"/>
              </w:rPr>
            </w:pPr>
            <w:r w:rsidRPr="00E002E3">
              <w:rPr>
                <w:sz w:val="18"/>
                <w:szCs w:val="18"/>
              </w:rPr>
              <w:t>X</w:t>
            </w:r>
          </w:p>
        </w:tc>
      </w:tr>
    </w:tbl>
    <w:p w:rsidR="00E002E3" w:rsidRPr="00E002E3" w:rsidRDefault="00E002E3" w:rsidP="00E002E3">
      <w:pPr>
        <w:tabs>
          <w:tab w:val="left" w:pos="-142"/>
          <w:tab w:val="left" w:pos="0"/>
          <w:tab w:val="left" w:pos="3976"/>
        </w:tabs>
        <w:ind w:left="142" w:right="-740" w:firstLine="567"/>
        <w:rPr>
          <w:b/>
          <w:sz w:val="18"/>
          <w:szCs w:val="18"/>
        </w:rPr>
      </w:pPr>
    </w:p>
    <w:sectPr w:rsidR="00E002E3" w:rsidRPr="00E002E3" w:rsidSect="00FF7364">
      <w:pgSz w:w="16838" w:h="11906" w:orient="landscape"/>
      <w:pgMar w:top="1129" w:right="993" w:bottom="707" w:left="70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7B0" w:rsidRDefault="00C967B0" w:rsidP="00BD744E">
      <w:r>
        <w:separator/>
      </w:r>
    </w:p>
  </w:endnote>
  <w:endnote w:type="continuationSeparator" w:id="0">
    <w:p w:rsidR="00C967B0" w:rsidRDefault="00C967B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B0" w:rsidRDefault="00C967B0">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Content>
      <w:p w:rsidR="00C967B0" w:rsidRPr="00E007E8" w:rsidRDefault="00C967B0" w:rsidP="00CE10E8">
        <w:pPr>
          <w:pStyle w:val="afd"/>
          <w:ind w:right="340"/>
          <w:jc w:val="right"/>
          <w:rPr>
            <w:sz w:val="18"/>
          </w:rPr>
        </w:pPr>
        <w:r w:rsidRPr="00E007E8">
          <w:rPr>
            <w:sz w:val="18"/>
          </w:rPr>
          <w:fldChar w:fldCharType="begin"/>
        </w:r>
        <w:r w:rsidRPr="00E007E8">
          <w:rPr>
            <w:sz w:val="18"/>
          </w:rPr>
          <w:instrText>PAGE   \* MERGEFORMAT</w:instrText>
        </w:r>
        <w:r w:rsidRPr="00E007E8">
          <w:rPr>
            <w:sz w:val="18"/>
          </w:rPr>
          <w:fldChar w:fldCharType="separate"/>
        </w:r>
        <w:r w:rsidR="009E71C0">
          <w:rPr>
            <w:noProof/>
            <w:sz w:val="18"/>
          </w:rPr>
          <w:t>35</w:t>
        </w:r>
        <w:r w:rsidRPr="00E007E8">
          <w:rPr>
            <w:sz w:val="18"/>
          </w:rPr>
          <w:fldChar w:fldCharType="end"/>
        </w:r>
      </w:p>
    </w:sdtContent>
  </w:sdt>
  <w:p w:rsidR="00C967B0" w:rsidRDefault="00C967B0">
    <w:pPr>
      <w:pStyle w:val="afd"/>
    </w:pPr>
  </w:p>
  <w:p w:rsidR="00C967B0" w:rsidRDefault="00C967B0">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B0" w:rsidRDefault="00C967B0">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7B0" w:rsidRDefault="00C967B0" w:rsidP="00BD744E">
      <w:r>
        <w:separator/>
      </w:r>
    </w:p>
  </w:footnote>
  <w:footnote w:type="continuationSeparator" w:id="0">
    <w:p w:rsidR="00C967B0" w:rsidRDefault="00C967B0"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B0" w:rsidRDefault="00C967B0">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B0" w:rsidRDefault="00C967B0">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7B0" w:rsidRDefault="00C967B0">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AAA"/>
    <w:rsid w:val="001B0F63"/>
    <w:rsid w:val="001B15A3"/>
    <w:rsid w:val="001B16B2"/>
    <w:rsid w:val="001B1A02"/>
    <w:rsid w:val="001B1D93"/>
    <w:rsid w:val="001B20BC"/>
    <w:rsid w:val="001B2307"/>
    <w:rsid w:val="001B261A"/>
    <w:rsid w:val="001B3A69"/>
    <w:rsid w:val="001B3BAD"/>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C13"/>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BB2"/>
    <w:rsid w:val="00246ECE"/>
    <w:rsid w:val="00246EDB"/>
    <w:rsid w:val="002470C6"/>
    <w:rsid w:val="0024785C"/>
    <w:rsid w:val="00250176"/>
    <w:rsid w:val="00250313"/>
    <w:rsid w:val="0025092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780"/>
    <w:rsid w:val="002C2810"/>
    <w:rsid w:val="002C2843"/>
    <w:rsid w:val="002C2BEE"/>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B6B"/>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EAD"/>
    <w:rsid w:val="00756119"/>
    <w:rsid w:val="00756392"/>
    <w:rsid w:val="00756588"/>
    <w:rsid w:val="0075678F"/>
    <w:rsid w:val="00756FFB"/>
    <w:rsid w:val="00757961"/>
    <w:rsid w:val="0076046A"/>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97A"/>
    <w:rsid w:val="00932FE7"/>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5FA6"/>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A9B"/>
    <w:rsid w:val="009A7BB7"/>
    <w:rsid w:val="009A7D24"/>
    <w:rsid w:val="009B05B5"/>
    <w:rsid w:val="009B2760"/>
    <w:rsid w:val="009B30CC"/>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5803"/>
    <w:rsid w:val="009F6879"/>
    <w:rsid w:val="009F6E6C"/>
    <w:rsid w:val="009F707B"/>
    <w:rsid w:val="009F77BF"/>
    <w:rsid w:val="009F78C4"/>
    <w:rsid w:val="009F7B34"/>
    <w:rsid w:val="00A00599"/>
    <w:rsid w:val="00A006C2"/>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1F13"/>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123"/>
    <w:rsid w:val="00AF44D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8D0"/>
    <w:rsid w:val="00BF6A3A"/>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67B0"/>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646"/>
    <w:rsid w:val="00D21BC6"/>
    <w:rsid w:val="00D22496"/>
    <w:rsid w:val="00D2264C"/>
    <w:rsid w:val="00D2288F"/>
    <w:rsid w:val="00D22DFD"/>
    <w:rsid w:val="00D24D44"/>
    <w:rsid w:val="00D25318"/>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DF6"/>
    <w:rsid w:val="00DB1ED1"/>
    <w:rsid w:val="00DB2E60"/>
    <w:rsid w:val="00DB2EB0"/>
    <w:rsid w:val="00DB39F5"/>
    <w:rsid w:val="00DB4B32"/>
    <w:rsid w:val="00DB5DF4"/>
    <w:rsid w:val="00DB5DF5"/>
    <w:rsid w:val="00DB6207"/>
    <w:rsid w:val="00DB6819"/>
    <w:rsid w:val="00DB71BC"/>
    <w:rsid w:val="00DB7452"/>
    <w:rsid w:val="00DC00B0"/>
    <w:rsid w:val="00DC07FB"/>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1DA"/>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19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andia.ru/text/category/proverochnie_listi/"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pandia.ru/text/category/normativnie_pravovie_akti/" TargetMode="External"/><Relationship Id="rId17" Type="http://schemas.openxmlformats.org/officeDocument/2006/relationships/image" Target="media/image2.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ndia.ru/text/category/normi_prava/"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pandia.ru/text/category/o_predostavlenii_informatcii/" TargetMode="External"/><Relationship Id="rId23" Type="http://schemas.openxmlformats.org/officeDocument/2006/relationships/footer" Target="footer2.xml"/><Relationship Id="rId10" Type="http://schemas.openxmlformats.org/officeDocument/2006/relationships/hyperlink" Target="http://pandia.ru/text/category/pravovie_akti/"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www.pandia.ru/text/category/sredstva_massovoj_informatcii/" TargetMode="External"/><Relationship Id="rId14" Type="http://schemas.openxmlformats.org/officeDocument/2006/relationships/hyperlink" Target="https://pandia.ru/text/category/kategoriya_/"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96774-B937-40BD-BAC9-54D740A0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4582</TotalTime>
  <Pages>50</Pages>
  <Words>22955</Words>
  <Characters>130846</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153495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553</cp:revision>
  <cp:lastPrinted>2019-12-26T07:15:00Z</cp:lastPrinted>
  <dcterms:created xsi:type="dcterms:W3CDTF">2021-11-11T05:30:00Z</dcterms:created>
  <dcterms:modified xsi:type="dcterms:W3CDTF">2023-04-11T07:11:00Z</dcterms:modified>
</cp:coreProperties>
</file>