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7E3F95"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9C5D4E" w:rsidP="001F3475">
            <w:pPr>
              <w:tabs>
                <w:tab w:val="left" w:pos="4384"/>
              </w:tabs>
              <w:ind w:left="0" w:right="142" w:firstLine="426"/>
              <w:jc w:val="center"/>
              <w:rPr>
                <w:i/>
                <w:sz w:val="18"/>
                <w:szCs w:val="18"/>
              </w:rPr>
            </w:pPr>
            <w:r>
              <w:rPr>
                <w:i/>
                <w:sz w:val="18"/>
                <w:szCs w:val="18"/>
              </w:rPr>
              <w:t xml:space="preserve"> </w:t>
            </w:r>
            <w:r w:rsidR="0013188E">
              <w:rPr>
                <w:i/>
                <w:sz w:val="18"/>
                <w:szCs w:val="18"/>
              </w:rPr>
              <w:t>Февраль</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9C5D4E">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364826">
              <w:rPr>
                <w:b/>
                <w:i/>
                <w:sz w:val="18"/>
                <w:szCs w:val="18"/>
              </w:rPr>
              <w:t>05</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E92562C" wp14:editId="0F00BA1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9A0047" w:rsidP="00423342">
      <w:pPr>
        <w:tabs>
          <w:tab w:val="left" w:pos="426"/>
          <w:tab w:val="left" w:pos="3976"/>
        </w:tabs>
        <w:ind w:left="426" w:right="282" w:firstLine="426"/>
        <w:jc w:val="center"/>
        <w:rPr>
          <w:b/>
          <w:bCs/>
          <w:sz w:val="18"/>
          <w:szCs w:val="18"/>
        </w:rPr>
      </w:pPr>
      <w:r>
        <w:rPr>
          <w:b/>
          <w:bCs/>
          <w:sz w:val="18"/>
          <w:szCs w:val="18"/>
        </w:rPr>
        <w:t>ПОСТАНОВЛЕНИЕ</w:t>
      </w:r>
    </w:p>
    <w:p w:rsidR="00D37904" w:rsidRPr="007A6408" w:rsidRDefault="00D37904" w:rsidP="00423342">
      <w:pPr>
        <w:tabs>
          <w:tab w:val="left" w:pos="426"/>
          <w:tab w:val="left" w:pos="3976"/>
        </w:tabs>
        <w:ind w:left="426" w:right="282" w:firstLine="426"/>
        <w:jc w:val="center"/>
        <w:rPr>
          <w:b/>
          <w:bCs/>
          <w:sz w:val="18"/>
          <w:szCs w:val="18"/>
        </w:rPr>
      </w:pPr>
    </w:p>
    <w:p w:rsidR="00423342" w:rsidRPr="007A6408" w:rsidRDefault="008128BD" w:rsidP="00423342">
      <w:pPr>
        <w:tabs>
          <w:tab w:val="left" w:pos="426"/>
          <w:tab w:val="left" w:pos="3976"/>
        </w:tabs>
        <w:ind w:left="426" w:right="282" w:firstLine="426"/>
        <w:rPr>
          <w:sz w:val="18"/>
          <w:szCs w:val="18"/>
        </w:rPr>
      </w:pPr>
      <w:r>
        <w:rPr>
          <w:bCs/>
          <w:sz w:val="18"/>
          <w:szCs w:val="18"/>
          <w:u w:val="single"/>
        </w:rPr>
        <w:t>14</w:t>
      </w:r>
      <w:r w:rsidR="00B931CB">
        <w:rPr>
          <w:bCs/>
          <w:sz w:val="18"/>
          <w:szCs w:val="18"/>
          <w:u w:val="single"/>
        </w:rPr>
        <w:t>.02</w:t>
      </w:r>
      <w:r w:rsidR="0016111F">
        <w:rPr>
          <w:bCs/>
          <w:sz w:val="18"/>
          <w:szCs w:val="18"/>
          <w:u w:val="single"/>
        </w:rPr>
        <w:t>.202</w:t>
      </w:r>
      <w:r w:rsidR="000E1E80">
        <w:rPr>
          <w:bCs/>
          <w:sz w:val="18"/>
          <w:szCs w:val="18"/>
          <w:u w:val="single"/>
        </w:rPr>
        <w:t>4</w:t>
      </w:r>
      <w:r w:rsidR="00254CAD">
        <w:rPr>
          <w:sz w:val="18"/>
          <w:szCs w:val="18"/>
          <w:u w:val="single"/>
        </w:rPr>
        <w:t xml:space="preserve">  № </w:t>
      </w:r>
      <w:r>
        <w:rPr>
          <w:sz w:val="18"/>
          <w:szCs w:val="18"/>
          <w:u w:val="single"/>
        </w:rPr>
        <w:t>39</w:t>
      </w:r>
      <w:r w:rsidR="00246166">
        <w:rPr>
          <w:sz w:val="18"/>
          <w:szCs w:val="18"/>
          <w:u w:val="single"/>
        </w:rPr>
        <w:t xml:space="preserve"> о/д</w:t>
      </w:r>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8128BD" w:rsidRDefault="008128BD" w:rsidP="00423342">
      <w:pPr>
        <w:tabs>
          <w:tab w:val="left" w:pos="426"/>
          <w:tab w:val="left" w:pos="3976"/>
        </w:tabs>
        <w:ind w:left="426" w:right="282" w:firstLine="426"/>
        <w:rPr>
          <w:sz w:val="18"/>
          <w:szCs w:val="18"/>
        </w:rPr>
      </w:pPr>
    </w:p>
    <w:p w:rsidR="00996BC7" w:rsidRDefault="008128BD" w:rsidP="00030A0A">
      <w:pPr>
        <w:tabs>
          <w:tab w:val="left" w:pos="3976"/>
        </w:tabs>
        <w:ind w:left="0" w:right="141" w:firstLine="284"/>
        <w:rPr>
          <w:sz w:val="18"/>
          <w:szCs w:val="18"/>
        </w:rPr>
      </w:pPr>
      <w:r w:rsidRPr="008128BD">
        <w:rPr>
          <w:sz w:val="18"/>
          <w:szCs w:val="18"/>
        </w:rPr>
        <w:t>О внесении изменений в постановление администрации Хомутовского муниципального образования от 02.05.2023 №109 о/д «Об утверждении тарифов на платные услуги Муниципального учреждения культуры «Культурно-спортивный комплекс» Хомутовского муниципального образования»</w:t>
      </w:r>
      <w:r w:rsidR="00473EA1">
        <w:rPr>
          <w:sz w:val="18"/>
          <w:szCs w:val="18"/>
        </w:rPr>
        <w:t>.</w:t>
      </w:r>
    </w:p>
    <w:p w:rsidR="00473EA1" w:rsidRDefault="00473EA1" w:rsidP="00030A0A">
      <w:pPr>
        <w:tabs>
          <w:tab w:val="left" w:pos="3976"/>
        </w:tabs>
        <w:ind w:left="0" w:right="141" w:firstLine="284"/>
        <w:rPr>
          <w:sz w:val="18"/>
          <w:szCs w:val="18"/>
        </w:rPr>
      </w:pPr>
    </w:p>
    <w:p w:rsidR="008128BD" w:rsidRDefault="008128BD" w:rsidP="008128BD">
      <w:pPr>
        <w:tabs>
          <w:tab w:val="left" w:pos="3976"/>
        </w:tabs>
        <w:ind w:left="0" w:right="141" w:firstLine="284"/>
        <w:rPr>
          <w:sz w:val="18"/>
          <w:szCs w:val="18"/>
        </w:rPr>
      </w:pPr>
      <w:r w:rsidRPr="008128BD">
        <w:rPr>
          <w:sz w:val="18"/>
          <w:szCs w:val="18"/>
        </w:rPr>
        <w:t>Руководствуясь ст. 14, 17 Федерального закона от 06.10.2003 № 131-ФЗ «Об общих принципах организации местного самоуправления в Российской Федерации», Решением Думы Хомутовского муниципального образования от 28.02.2011 № 32-136/</w:t>
      </w:r>
      <w:proofErr w:type="spellStart"/>
      <w:r w:rsidRPr="008128BD">
        <w:rPr>
          <w:sz w:val="18"/>
          <w:szCs w:val="18"/>
        </w:rPr>
        <w:t>дсп</w:t>
      </w:r>
      <w:proofErr w:type="spellEnd"/>
      <w:r w:rsidRPr="008128BD">
        <w:rPr>
          <w:sz w:val="18"/>
          <w:szCs w:val="18"/>
        </w:rPr>
        <w:t xml:space="preserve"> «Об утверждении порядка принятия решений об установлении цен (тарифов) на товары, услуги (работы) муниципальных унитарных предприятий и муниципальных учреждений Хомутовского муниципального образования», Уставом Хомутовского муниципального образования, администрация Хомутовского муниципального образования</w:t>
      </w:r>
    </w:p>
    <w:p w:rsidR="00CE67FF" w:rsidRPr="008128BD" w:rsidRDefault="00CE67FF" w:rsidP="008128BD">
      <w:pPr>
        <w:tabs>
          <w:tab w:val="left" w:pos="3976"/>
        </w:tabs>
        <w:ind w:left="0" w:right="141" w:firstLine="284"/>
        <w:rPr>
          <w:sz w:val="18"/>
          <w:szCs w:val="18"/>
        </w:rPr>
      </w:pPr>
    </w:p>
    <w:p w:rsidR="008128BD" w:rsidRDefault="008128BD" w:rsidP="008128BD">
      <w:pPr>
        <w:tabs>
          <w:tab w:val="left" w:pos="3976"/>
        </w:tabs>
        <w:ind w:left="0" w:right="141" w:firstLine="284"/>
        <w:rPr>
          <w:sz w:val="18"/>
          <w:szCs w:val="18"/>
        </w:rPr>
      </w:pPr>
      <w:r w:rsidRPr="008128BD">
        <w:rPr>
          <w:sz w:val="18"/>
          <w:szCs w:val="18"/>
        </w:rPr>
        <w:t>ПОСТАНОВЛЯЕТ:</w:t>
      </w:r>
    </w:p>
    <w:p w:rsidR="00CE67FF" w:rsidRPr="008128BD" w:rsidRDefault="00CE67FF" w:rsidP="008128BD">
      <w:pPr>
        <w:tabs>
          <w:tab w:val="left" w:pos="3976"/>
        </w:tabs>
        <w:ind w:left="0" w:right="141" w:firstLine="284"/>
        <w:rPr>
          <w:sz w:val="18"/>
          <w:szCs w:val="18"/>
        </w:rPr>
      </w:pPr>
    </w:p>
    <w:p w:rsidR="008128BD" w:rsidRPr="008128BD" w:rsidRDefault="00CE67FF" w:rsidP="008128BD">
      <w:pPr>
        <w:tabs>
          <w:tab w:val="left" w:pos="3976"/>
        </w:tabs>
        <w:ind w:left="0" w:right="141" w:firstLine="284"/>
        <w:rPr>
          <w:sz w:val="18"/>
          <w:szCs w:val="18"/>
        </w:rPr>
      </w:pPr>
      <w:r>
        <w:rPr>
          <w:sz w:val="18"/>
          <w:szCs w:val="18"/>
        </w:rPr>
        <w:t>1.</w:t>
      </w:r>
      <w:r w:rsidR="008128BD" w:rsidRPr="008128BD">
        <w:rPr>
          <w:sz w:val="18"/>
          <w:szCs w:val="18"/>
        </w:rPr>
        <w:t>Внести изменения в постановление администрации Хомутовского муниципального образования от 02.05.2023 № 109 о/д «Об утверждении тарифов на платные услуги Муниципального учреждения культуры «Культурно-спортивный комплекс» Хомутовского муниципального образования»:</w:t>
      </w:r>
    </w:p>
    <w:p w:rsidR="008128BD" w:rsidRPr="008128BD" w:rsidRDefault="008128BD" w:rsidP="008128BD">
      <w:pPr>
        <w:tabs>
          <w:tab w:val="left" w:pos="3976"/>
        </w:tabs>
        <w:ind w:left="0" w:right="141" w:firstLine="284"/>
        <w:rPr>
          <w:sz w:val="18"/>
          <w:szCs w:val="18"/>
        </w:rPr>
      </w:pPr>
      <w:r w:rsidRPr="008128BD">
        <w:rPr>
          <w:sz w:val="18"/>
          <w:szCs w:val="18"/>
        </w:rPr>
        <w:t>Приложение 2 изменить и изложить в новой редакции согласно приложению.</w:t>
      </w:r>
    </w:p>
    <w:p w:rsidR="008128BD" w:rsidRPr="008128BD" w:rsidRDefault="00CE67FF" w:rsidP="008128BD">
      <w:pPr>
        <w:tabs>
          <w:tab w:val="left" w:pos="3976"/>
        </w:tabs>
        <w:ind w:left="0" w:right="141" w:firstLine="284"/>
        <w:rPr>
          <w:sz w:val="18"/>
          <w:szCs w:val="18"/>
        </w:rPr>
      </w:pPr>
      <w:r>
        <w:rPr>
          <w:sz w:val="18"/>
          <w:szCs w:val="18"/>
        </w:rPr>
        <w:t>2.</w:t>
      </w:r>
      <w:r w:rsidR="008128BD" w:rsidRPr="008128BD">
        <w:rPr>
          <w:sz w:val="18"/>
          <w:szCs w:val="18"/>
        </w:rPr>
        <w:t>Опубликовать настоящее постановление в установленном законом порядке.</w:t>
      </w:r>
    </w:p>
    <w:p w:rsidR="008128BD" w:rsidRPr="008128BD" w:rsidRDefault="00CE67FF" w:rsidP="008128BD">
      <w:pPr>
        <w:tabs>
          <w:tab w:val="left" w:pos="3976"/>
        </w:tabs>
        <w:ind w:left="0" w:right="141" w:firstLine="284"/>
        <w:rPr>
          <w:sz w:val="18"/>
          <w:szCs w:val="18"/>
        </w:rPr>
      </w:pPr>
      <w:r>
        <w:rPr>
          <w:sz w:val="18"/>
          <w:szCs w:val="18"/>
        </w:rPr>
        <w:t>3.</w:t>
      </w:r>
      <w:proofErr w:type="gramStart"/>
      <w:r w:rsidR="008128BD" w:rsidRPr="008128BD">
        <w:rPr>
          <w:sz w:val="18"/>
          <w:szCs w:val="18"/>
        </w:rPr>
        <w:t>Контроль за</w:t>
      </w:r>
      <w:proofErr w:type="gramEnd"/>
      <w:r w:rsidR="008128BD" w:rsidRPr="008128BD">
        <w:rPr>
          <w:sz w:val="18"/>
          <w:szCs w:val="18"/>
        </w:rPr>
        <w:t xml:space="preserve"> исполнением данного постановления возложить на Первого заместителя Главы администрации.</w:t>
      </w:r>
    </w:p>
    <w:p w:rsidR="008128BD" w:rsidRPr="008128BD" w:rsidRDefault="008128BD" w:rsidP="008128BD">
      <w:pPr>
        <w:tabs>
          <w:tab w:val="left" w:pos="3976"/>
        </w:tabs>
        <w:ind w:left="0" w:right="141" w:firstLine="284"/>
        <w:rPr>
          <w:sz w:val="18"/>
          <w:szCs w:val="18"/>
        </w:rPr>
      </w:pPr>
    </w:p>
    <w:p w:rsidR="008128BD" w:rsidRPr="008128BD" w:rsidRDefault="008128BD" w:rsidP="008128BD">
      <w:pPr>
        <w:tabs>
          <w:tab w:val="left" w:pos="3976"/>
        </w:tabs>
        <w:ind w:left="0" w:right="141" w:firstLine="284"/>
        <w:rPr>
          <w:sz w:val="18"/>
          <w:szCs w:val="18"/>
        </w:rPr>
      </w:pPr>
    </w:p>
    <w:p w:rsidR="008128BD" w:rsidRPr="00CE67FF" w:rsidRDefault="008128BD" w:rsidP="00CE67FF">
      <w:pPr>
        <w:tabs>
          <w:tab w:val="left" w:pos="3976"/>
        </w:tabs>
        <w:ind w:left="0" w:right="141" w:firstLine="284"/>
        <w:jc w:val="right"/>
        <w:rPr>
          <w:i/>
          <w:sz w:val="18"/>
          <w:szCs w:val="18"/>
        </w:rPr>
      </w:pPr>
      <w:r w:rsidRPr="00CE67FF">
        <w:rPr>
          <w:i/>
          <w:sz w:val="18"/>
          <w:szCs w:val="18"/>
        </w:rPr>
        <w:t xml:space="preserve">Глава                                                                      В.М. </w:t>
      </w:r>
      <w:proofErr w:type="spellStart"/>
      <w:r w:rsidRPr="00CE67FF">
        <w:rPr>
          <w:i/>
          <w:sz w:val="18"/>
          <w:szCs w:val="18"/>
        </w:rPr>
        <w:t>Колмаченко</w:t>
      </w:r>
      <w:proofErr w:type="spellEnd"/>
    </w:p>
    <w:p w:rsidR="008128BD" w:rsidRDefault="008128BD" w:rsidP="008128BD">
      <w:pPr>
        <w:tabs>
          <w:tab w:val="left" w:pos="3976"/>
        </w:tabs>
        <w:ind w:left="0" w:right="141" w:firstLine="284"/>
        <w:rPr>
          <w:sz w:val="18"/>
          <w:szCs w:val="18"/>
        </w:rPr>
      </w:pPr>
    </w:p>
    <w:p w:rsidR="00CE67FF" w:rsidRPr="008128BD" w:rsidRDefault="00CE67FF" w:rsidP="008128BD">
      <w:pPr>
        <w:tabs>
          <w:tab w:val="left" w:pos="3976"/>
        </w:tabs>
        <w:ind w:left="0" w:right="141" w:firstLine="284"/>
        <w:rPr>
          <w:sz w:val="18"/>
          <w:szCs w:val="18"/>
        </w:rPr>
      </w:pPr>
    </w:p>
    <w:p w:rsidR="008128BD" w:rsidRPr="008128BD" w:rsidRDefault="008128BD" w:rsidP="00CE67FF">
      <w:pPr>
        <w:tabs>
          <w:tab w:val="left" w:pos="3976"/>
        </w:tabs>
        <w:ind w:left="0" w:right="141" w:firstLine="284"/>
        <w:jc w:val="right"/>
        <w:rPr>
          <w:sz w:val="18"/>
          <w:szCs w:val="18"/>
        </w:rPr>
      </w:pPr>
      <w:r w:rsidRPr="008128BD">
        <w:rPr>
          <w:sz w:val="18"/>
          <w:szCs w:val="18"/>
        </w:rPr>
        <w:t xml:space="preserve">Приложение </w:t>
      </w:r>
    </w:p>
    <w:p w:rsidR="008128BD" w:rsidRPr="008128BD" w:rsidRDefault="008128BD" w:rsidP="00CE67FF">
      <w:pPr>
        <w:tabs>
          <w:tab w:val="left" w:pos="3976"/>
        </w:tabs>
        <w:ind w:left="0" w:right="141" w:firstLine="284"/>
        <w:jc w:val="right"/>
        <w:rPr>
          <w:sz w:val="18"/>
          <w:szCs w:val="18"/>
        </w:rPr>
      </w:pPr>
      <w:r w:rsidRPr="008128BD">
        <w:rPr>
          <w:sz w:val="18"/>
          <w:szCs w:val="18"/>
        </w:rPr>
        <w:t>к постановлению администрации</w:t>
      </w:r>
    </w:p>
    <w:p w:rsidR="008128BD" w:rsidRPr="008128BD" w:rsidRDefault="008128BD" w:rsidP="00CE67FF">
      <w:pPr>
        <w:tabs>
          <w:tab w:val="left" w:pos="3976"/>
        </w:tabs>
        <w:ind w:left="0" w:right="141" w:firstLine="284"/>
        <w:jc w:val="right"/>
        <w:rPr>
          <w:sz w:val="18"/>
          <w:szCs w:val="18"/>
        </w:rPr>
      </w:pPr>
      <w:r w:rsidRPr="008128BD">
        <w:rPr>
          <w:sz w:val="18"/>
          <w:szCs w:val="18"/>
        </w:rPr>
        <w:t>Хомутовского муниципального образования</w:t>
      </w:r>
    </w:p>
    <w:p w:rsidR="008128BD" w:rsidRPr="008128BD" w:rsidRDefault="008128BD" w:rsidP="00CE67FF">
      <w:pPr>
        <w:tabs>
          <w:tab w:val="left" w:pos="3976"/>
        </w:tabs>
        <w:ind w:left="0" w:right="141" w:firstLine="284"/>
        <w:jc w:val="right"/>
        <w:rPr>
          <w:sz w:val="18"/>
          <w:szCs w:val="18"/>
        </w:rPr>
      </w:pPr>
      <w:r w:rsidRPr="008128BD">
        <w:rPr>
          <w:sz w:val="18"/>
          <w:szCs w:val="18"/>
        </w:rPr>
        <w:t>от «</w:t>
      </w:r>
      <w:r w:rsidR="00CE67FF">
        <w:rPr>
          <w:i/>
          <w:sz w:val="18"/>
          <w:szCs w:val="18"/>
          <w:u w:val="single"/>
        </w:rPr>
        <w:t>14</w:t>
      </w:r>
      <w:r w:rsidRPr="008128BD">
        <w:rPr>
          <w:sz w:val="18"/>
          <w:szCs w:val="18"/>
        </w:rPr>
        <w:t>»_</w:t>
      </w:r>
      <w:r w:rsidR="00CE67FF">
        <w:rPr>
          <w:sz w:val="18"/>
          <w:szCs w:val="18"/>
          <w:u w:val="single"/>
        </w:rPr>
        <w:t>02</w:t>
      </w:r>
      <w:r w:rsidRPr="008128BD">
        <w:rPr>
          <w:sz w:val="18"/>
          <w:szCs w:val="18"/>
        </w:rPr>
        <w:t>_2024г. №</w:t>
      </w:r>
      <w:r w:rsidR="00CE67FF">
        <w:rPr>
          <w:sz w:val="18"/>
          <w:szCs w:val="18"/>
        </w:rPr>
        <w:t xml:space="preserve"> </w:t>
      </w:r>
      <w:r w:rsidR="00CE67FF">
        <w:rPr>
          <w:i/>
          <w:sz w:val="18"/>
          <w:szCs w:val="18"/>
          <w:u w:val="single"/>
        </w:rPr>
        <w:t>39 о/д</w:t>
      </w:r>
      <w:r w:rsidRPr="008128BD">
        <w:rPr>
          <w:sz w:val="18"/>
          <w:szCs w:val="18"/>
        </w:rPr>
        <w:t>_</w:t>
      </w:r>
    </w:p>
    <w:p w:rsidR="008128BD" w:rsidRPr="008128BD" w:rsidRDefault="008128BD" w:rsidP="00CE67FF">
      <w:pPr>
        <w:tabs>
          <w:tab w:val="left" w:pos="3976"/>
        </w:tabs>
        <w:ind w:left="0" w:right="141" w:firstLine="284"/>
        <w:jc w:val="right"/>
        <w:rPr>
          <w:sz w:val="18"/>
          <w:szCs w:val="18"/>
        </w:rPr>
      </w:pPr>
    </w:p>
    <w:p w:rsidR="008128BD" w:rsidRPr="008128BD" w:rsidRDefault="008128BD" w:rsidP="00CE67FF">
      <w:pPr>
        <w:tabs>
          <w:tab w:val="left" w:pos="3976"/>
        </w:tabs>
        <w:ind w:left="0" w:right="141" w:firstLine="284"/>
        <w:jc w:val="right"/>
        <w:rPr>
          <w:sz w:val="18"/>
          <w:szCs w:val="18"/>
        </w:rPr>
      </w:pPr>
      <w:r w:rsidRPr="008128BD">
        <w:rPr>
          <w:sz w:val="18"/>
          <w:szCs w:val="18"/>
        </w:rPr>
        <w:t>Приложение №2</w:t>
      </w:r>
    </w:p>
    <w:p w:rsidR="008128BD" w:rsidRPr="008128BD" w:rsidRDefault="008128BD" w:rsidP="00CE67FF">
      <w:pPr>
        <w:tabs>
          <w:tab w:val="left" w:pos="3976"/>
        </w:tabs>
        <w:ind w:left="0" w:right="141" w:firstLine="284"/>
        <w:jc w:val="right"/>
        <w:rPr>
          <w:sz w:val="18"/>
          <w:szCs w:val="18"/>
        </w:rPr>
      </w:pPr>
      <w:r w:rsidRPr="008128BD">
        <w:rPr>
          <w:sz w:val="18"/>
          <w:szCs w:val="18"/>
        </w:rPr>
        <w:t xml:space="preserve"> к Постановлению администрации</w:t>
      </w:r>
    </w:p>
    <w:p w:rsidR="008128BD" w:rsidRPr="008128BD" w:rsidRDefault="008128BD" w:rsidP="00CE67FF">
      <w:pPr>
        <w:tabs>
          <w:tab w:val="left" w:pos="3976"/>
        </w:tabs>
        <w:ind w:left="0" w:right="141" w:firstLine="284"/>
        <w:jc w:val="right"/>
        <w:rPr>
          <w:sz w:val="18"/>
          <w:szCs w:val="18"/>
        </w:rPr>
      </w:pPr>
      <w:r w:rsidRPr="008128BD">
        <w:rPr>
          <w:sz w:val="18"/>
          <w:szCs w:val="18"/>
        </w:rPr>
        <w:t xml:space="preserve">Хомутовского муниципального образования </w:t>
      </w:r>
    </w:p>
    <w:p w:rsidR="008128BD" w:rsidRPr="008128BD" w:rsidRDefault="008128BD" w:rsidP="00CE67FF">
      <w:pPr>
        <w:tabs>
          <w:tab w:val="left" w:pos="3976"/>
        </w:tabs>
        <w:ind w:left="0" w:right="141" w:firstLine="284"/>
        <w:jc w:val="right"/>
        <w:rPr>
          <w:sz w:val="18"/>
          <w:szCs w:val="18"/>
        </w:rPr>
      </w:pPr>
      <w:r w:rsidRPr="008128BD">
        <w:rPr>
          <w:sz w:val="18"/>
          <w:szCs w:val="18"/>
        </w:rPr>
        <w:t xml:space="preserve">от 02.05.2023 №109 о/д «Об утверждении </w:t>
      </w:r>
    </w:p>
    <w:p w:rsidR="008128BD" w:rsidRPr="008128BD" w:rsidRDefault="008128BD" w:rsidP="00CE67FF">
      <w:pPr>
        <w:tabs>
          <w:tab w:val="left" w:pos="3976"/>
        </w:tabs>
        <w:ind w:left="0" w:right="141" w:firstLine="284"/>
        <w:jc w:val="right"/>
        <w:rPr>
          <w:sz w:val="18"/>
          <w:szCs w:val="18"/>
        </w:rPr>
      </w:pPr>
      <w:r w:rsidRPr="008128BD">
        <w:rPr>
          <w:sz w:val="18"/>
          <w:szCs w:val="18"/>
        </w:rPr>
        <w:t xml:space="preserve">тарифов на платные услуги </w:t>
      </w:r>
      <w:proofErr w:type="gramStart"/>
      <w:r w:rsidRPr="008128BD">
        <w:rPr>
          <w:sz w:val="18"/>
          <w:szCs w:val="18"/>
        </w:rPr>
        <w:t>Муниципального</w:t>
      </w:r>
      <w:proofErr w:type="gramEnd"/>
      <w:r w:rsidRPr="008128BD">
        <w:rPr>
          <w:sz w:val="18"/>
          <w:szCs w:val="18"/>
        </w:rPr>
        <w:t xml:space="preserve"> </w:t>
      </w:r>
    </w:p>
    <w:p w:rsidR="008128BD" w:rsidRPr="008128BD" w:rsidRDefault="008128BD" w:rsidP="00CE67FF">
      <w:pPr>
        <w:tabs>
          <w:tab w:val="left" w:pos="3976"/>
        </w:tabs>
        <w:ind w:left="0" w:right="141" w:firstLine="284"/>
        <w:jc w:val="right"/>
        <w:rPr>
          <w:sz w:val="18"/>
          <w:szCs w:val="18"/>
        </w:rPr>
      </w:pPr>
      <w:r w:rsidRPr="008128BD">
        <w:rPr>
          <w:sz w:val="18"/>
          <w:szCs w:val="18"/>
        </w:rPr>
        <w:t>учреждения культуры «</w:t>
      </w:r>
      <w:proofErr w:type="gramStart"/>
      <w:r w:rsidRPr="008128BD">
        <w:rPr>
          <w:sz w:val="18"/>
          <w:szCs w:val="18"/>
        </w:rPr>
        <w:t>Культурно-спортивный</w:t>
      </w:r>
      <w:proofErr w:type="gramEnd"/>
      <w:r w:rsidRPr="008128BD">
        <w:rPr>
          <w:sz w:val="18"/>
          <w:szCs w:val="18"/>
        </w:rPr>
        <w:t xml:space="preserve"> </w:t>
      </w:r>
    </w:p>
    <w:p w:rsidR="008128BD" w:rsidRPr="008128BD" w:rsidRDefault="008128BD" w:rsidP="00CE67FF">
      <w:pPr>
        <w:tabs>
          <w:tab w:val="left" w:pos="3976"/>
        </w:tabs>
        <w:ind w:left="0" w:right="141" w:firstLine="284"/>
        <w:jc w:val="right"/>
        <w:rPr>
          <w:sz w:val="18"/>
          <w:szCs w:val="18"/>
        </w:rPr>
      </w:pPr>
      <w:r w:rsidRPr="008128BD">
        <w:rPr>
          <w:sz w:val="18"/>
          <w:szCs w:val="18"/>
        </w:rPr>
        <w:t xml:space="preserve">комплекс» Хомутовского </w:t>
      </w:r>
      <w:proofErr w:type="gramStart"/>
      <w:r w:rsidRPr="008128BD">
        <w:rPr>
          <w:sz w:val="18"/>
          <w:szCs w:val="18"/>
        </w:rPr>
        <w:t>муниципального</w:t>
      </w:r>
      <w:proofErr w:type="gramEnd"/>
      <w:r w:rsidRPr="008128BD">
        <w:rPr>
          <w:sz w:val="18"/>
          <w:szCs w:val="18"/>
        </w:rPr>
        <w:t xml:space="preserve"> </w:t>
      </w:r>
    </w:p>
    <w:p w:rsidR="008128BD" w:rsidRPr="008128BD" w:rsidRDefault="008128BD" w:rsidP="00CE67FF">
      <w:pPr>
        <w:tabs>
          <w:tab w:val="left" w:pos="3976"/>
        </w:tabs>
        <w:ind w:left="0" w:right="141" w:firstLine="284"/>
        <w:jc w:val="right"/>
        <w:rPr>
          <w:sz w:val="18"/>
          <w:szCs w:val="18"/>
        </w:rPr>
      </w:pPr>
      <w:r w:rsidRPr="008128BD">
        <w:rPr>
          <w:sz w:val="18"/>
          <w:szCs w:val="18"/>
        </w:rPr>
        <w:t>образования»</w:t>
      </w:r>
    </w:p>
    <w:p w:rsidR="008128BD" w:rsidRPr="008128BD" w:rsidRDefault="008128BD" w:rsidP="008128BD">
      <w:pPr>
        <w:tabs>
          <w:tab w:val="left" w:pos="3976"/>
        </w:tabs>
        <w:ind w:left="0" w:right="141" w:firstLine="284"/>
        <w:rPr>
          <w:sz w:val="18"/>
          <w:szCs w:val="18"/>
        </w:rPr>
      </w:pPr>
    </w:p>
    <w:p w:rsidR="008128BD" w:rsidRPr="008128BD" w:rsidRDefault="008128BD" w:rsidP="008128BD">
      <w:pPr>
        <w:tabs>
          <w:tab w:val="left" w:pos="3976"/>
        </w:tabs>
        <w:ind w:left="0" w:right="141" w:firstLine="284"/>
        <w:rPr>
          <w:sz w:val="18"/>
          <w:szCs w:val="18"/>
        </w:rPr>
      </w:pPr>
    </w:p>
    <w:p w:rsidR="008128BD" w:rsidRPr="008128BD" w:rsidRDefault="008128BD" w:rsidP="00BC49AD">
      <w:pPr>
        <w:tabs>
          <w:tab w:val="left" w:pos="3976"/>
        </w:tabs>
        <w:ind w:left="0" w:right="141" w:firstLine="284"/>
        <w:jc w:val="center"/>
        <w:rPr>
          <w:sz w:val="18"/>
          <w:szCs w:val="18"/>
        </w:rPr>
      </w:pPr>
      <w:r w:rsidRPr="008128BD">
        <w:rPr>
          <w:sz w:val="18"/>
          <w:szCs w:val="18"/>
        </w:rPr>
        <w:t>Тарифы на платные услуги</w:t>
      </w:r>
    </w:p>
    <w:p w:rsidR="008128BD" w:rsidRDefault="008128BD" w:rsidP="00BC49AD">
      <w:pPr>
        <w:tabs>
          <w:tab w:val="left" w:pos="3976"/>
        </w:tabs>
        <w:ind w:left="0" w:right="141" w:firstLine="284"/>
        <w:jc w:val="center"/>
        <w:rPr>
          <w:sz w:val="18"/>
          <w:szCs w:val="18"/>
        </w:rPr>
      </w:pPr>
      <w:r w:rsidRPr="008128BD">
        <w:rPr>
          <w:sz w:val="18"/>
          <w:szCs w:val="18"/>
        </w:rPr>
        <w:t xml:space="preserve">Спортивного комплекса в д. Куда, Спортивно-оздоровительного комплекса п. </w:t>
      </w:r>
      <w:proofErr w:type="spellStart"/>
      <w:r w:rsidRPr="008128BD">
        <w:rPr>
          <w:sz w:val="18"/>
          <w:szCs w:val="18"/>
        </w:rPr>
        <w:t>Плишкино</w:t>
      </w:r>
      <w:proofErr w:type="spellEnd"/>
    </w:p>
    <w:p w:rsidR="006118EC" w:rsidRDefault="006118EC" w:rsidP="006118EC">
      <w:pPr>
        <w:tabs>
          <w:tab w:val="left" w:pos="3976"/>
        </w:tabs>
        <w:ind w:left="284" w:right="147" w:firstLine="283"/>
        <w:rPr>
          <w:sz w:val="18"/>
          <w:szCs w:val="18"/>
        </w:rPr>
      </w:pPr>
    </w:p>
    <w:tbl>
      <w:tblPr>
        <w:tblStyle w:val="960"/>
        <w:tblW w:w="0" w:type="auto"/>
        <w:tblLayout w:type="fixed"/>
        <w:tblLook w:val="04A0" w:firstRow="1" w:lastRow="0" w:firstColumn="1" w:lastColumn="0" w:noHBand="0" w:noVBand="1"/>
      </w:tblPr>
      <w:tblGrid>
        <w:gridCol w:w="720"/>
        <w:gridCol w:w="5540"/>
        <w:gridCol w:w="1654"/>
        <w:gridCol w:w="2117"/>
      </w:tblGrid>
      <w:tr w:rsidR="00BC49AD" w:rsidRPr="00BC49AD" w:rsidTr="00BC49AD">
        <w:trPr>
          <w:trHeight w:val="855"/>
        </w:trPr>
        <w:tc>
          <w:tcPr>
            <w:tcW w:w="720" w:type="dxa"/>
            <w:hideMark/>
          </w:tcPr>
          <w:p w:rsidR="00BC49AD" w:rsidRPr="00BC49AD" w:rsidRDefault="00BC49AD" w:rsidP="00BC49AD">
            <w:pPr>
              <w:jc w:val="center"/>
              <w:rPr>
                <w:b/>
                <w:bCs/>
                <w:sz w:val="18"/>
                <w:szCs w:val="18"/>
              </w:rPr>
            </w:pPr>
            <w:r w:rsidRPr="00BC49AD">
              <w:rPr>
                <w:b/>
                <w:bCs/>
                <w:sz w:val="18"/>
                <w:szCs w:val="18"/>
              </w:rPr>
              <w:t xml:space="preserve">№ </w:t>
            </w:r>
            <w:proofErr w:type="gramStart"/>
            <w:r w:rsidRPr="00BC49AD">
              <w:rPr>
                <w:b/>
                <w:bCs/>
                <w:sz w:val="18"/>
                <w:szCs w:val="18"/>
              </w:rPr>
              <w:t>п</w:t>
            </w:r>
            <w:proofErr w:type="gramEnd"/>
            <w:r w:rsidRPr="00BC49AD">
              <w:rPr>
                <w:b/>
                <w:bCs/>
                <w:sz w:val="18"/>
                <w:szCs w:val="18"/>
              </w:rPr>
              <w:t>/п</w:t>
            </w:r>
          </w:p>
        </w:tc>
        <w:tc>
          <w:tcPr>
            <w:tcW w:w="5540" w:type="dxa"/>
            <w:hideMark/>
          </w:tcPr>
          <w:p w:rsidR="00BC49AD" w:rsidRPr="00BC49AD" w:rsidRDefault="00BC49AD" w:rsidP="00BC49AD">
            <w:pPr>
              <w:jc w:val="center"/>
              <w:rPr>
                <w:b/>
                <w:bCs/>
                <w:sz w:val="18"/>
                <w:szCs w:val="18"/>
              </w:rPr>
            </w:pPr>
            <w:r w:rsidRPr="00BC49AD">
              <w:rPr>
                <w:b/>
                <w:bCs/>
                <w:sz w:val="18"/>
                <w:szCs w:val="18"/>
              </w:rPr>
              <w:t>Наименование услуги</w:t>
            </w:r>
          </w:p>
        </w:tc>
        <w:tc>
          <w:tcPr>
            <w:tcW w:w="1654" w:type="dxa"/>
            <w:hideMark/>
          </w:tcPr>
          <w:p w:rsidR="00BC49AD" w:rsidRPr="00BC49AD" w:rsidRDefault="00BC49AD" w:rsidP="00BC49AD">
            <w:pPr>
              <w:jc w:val="center"/>
              <w:rPr>
                <w:b/>
                <w:bCs/>
                <w:sz w:val="18"/>
                <w:szCs w:val="18"/>
              </w:rPr>
            </w:pPr>
            <w:r w:rsidRPr="00BC49AD">
              <w:rPr>
                <w:b/>
                <w:bCs/>
                <w:sz w:val="18"/>
                <w:szCs w:val="18"/>
              </w:rPr>
              <w:t>Единица измерения услуги</w:t>
            </w:r>
          </w:p>
        </w:tc>
        <w:tc>
          <w:tcPr>
            <w:tcW w:w="2117" w:type="dxa"/>
            <w:hideMark/>
          </w:tcPr>
          <w:p w:rsidR="00BC49AD" w:rsidRPr="00BC49AD" w:rsidRDefault="00BC49AD" w:rsidP="00BC49AD">
            <w:pPr>
              <w:jc w:val="center"/>
              <w:rPr>
                <w:b/>
                <w:bCs/>
                <w:sz w:val="18"/>
                <w:szCs w:val="18"/>
              </w:rPr>
            </w:pPr>
            <w:r w:rsidRPr="00BC49AD">
              <w:rPr>
                <w:b/>
                <w:bCs/>
                <w:sz w:val="18"/>
                <w:szCs w:val="18"/>
              </w:rPr>
              <w:t>Стоимость услуги, руб.</w:t>
            </w:r>
          </w:p>
        </w:tc>
      </w:tr>
      <w:tr w:rsidR="00BC49AD" w:rsidRPr="00BC49AD" w:rsidTr="00BC49AD">
        <w:trPr>
          <w:trHeight w:val="473"/>
        </w:trPr>
        <w:tc>
          <w:tcPr>
            <w:tcW w:w="10031" w:type="dxa"/>
            <w:gridSpan w:val="4"/>
          </w:tcPr>
          <w:p w:rsidR="00BC49AD" w:rsidRPr="00BC49AD" w:rsidRDefault="00BC49AD" w:rsidP="00BC49AD">
            <w:pPr>
              <w:jc w:val="center"/>
              <w:rPr>
                <w:b/>
                <w:bCs/>
                <w:sz w:val="18"/>
                <w:szCs w:val="18"/>
              </w:rPr>
            </w:pPr>
            <w:r w:rsidRPr="00BC49AD">
              <w:rPr>
                <w:b/>
                <w:bCs/>
                <w:sz w:val="18"/>
                <w:szCs w:val="18"/>
              </w:rPr>
              <w:t xml:space="preserve">Спортивно-оздоровительный комплекс п. </w:t>
            </w:r>
            <w:proofErr w:type="spellStart"/>
            <w:r w:rsidRPr="00BC49AD">
              <w:rPr>
                <w:b/>
                <w:bCs/>
                <w:sz w:val="18"/>
                <w:szCs w:val="18"/>
              </w:rPr>
              <w:t>Плишкино</w:t>
            </w:r>
            <w:proofErr w:type="spellEnd"/>
          </w:p>
        </w:tc>
      </w:tr>
      <w:tr w:rsidR="00BC49AD" w:rsidRPr="00BC49AD" w:rsidTr="00BC49AD">
        <w:trPr>
          <w:trHeight w:val="473"/>
        </w:trPr>
        <w:tc>
          <w:tcPr>
            <w:tcW w:w="720" w:type="dxa"/>
            <w:hideMark/>
          </w:tcPr>
          <w:p w:rsidR="00BC49AD" w:rsidRPr="00BC49AD" w:rsidRDefault="00BC49AD" w:rsidP="00BC49AD">
            <w:pPr>
              <w:jc w:val="center"/>
              <w:rPr>
                <w:bCs/>
                <w:sz w:val="18"/>
                <w:szCs w:val="18"/>
              </w:rPr>
            </w:pPr>
            <w:r w:rsidRPr="00BC49AD">
              <w:rPr>
                <w:bCs/>
                <w:sz w:val="18"/>
                <w:szCs w:val="18"/>
              </w:rPr>
              <w:lastRenderedPageBreak/>
              <w:t>1</w:t>
            </w:r>
          </w:p>
        </w:tc>
        <w:tc>
          <w:tcPr>
            <w:tcW w:w="5540" w:type="dxa"/>
            <w:hideMark/>
          </w:tcPr>
          <w:p w:rsidR="00BC49AD" w:rsidRPr="00BC49AD" w:rsidRDefault="00BC49AD" w:rsidP="00BC49AD">
            <w:pPr>
              <w:rPr>
                <w:bCs/>
                <w:sz w:val="18"/>
                <w:szCs w:val="18"/>
              </w:rPr>
            </w:pPr>
            <w:r w:rsidRPr="00BC49AD">
              <w:rPr>
                <w:bCs/>
                <w:sz w:val="18"/>
                <w:szCs w:val="18"/>
              </w:rPr>
              <w:t xml:space="preserve">Разовое использование большого зала </w:t>
            </w:r>
          </w:p>
        </w:tc>
        <w:tc>
          <w:tcPr>
            <w:tcW w:w="1654" w:type="dxa"/>
            <w:hideMark/>
          </w:tcPr>
          <w:p w:rsidR="00BC49AD" w:rsidRPr="00BC49AD" w:rsidRDefault="00BC49AD" w:rsidP="00BC49AD">
            <w:pPr>
              <w:jc w:val="center"/>
              <w:rPr>
                <w:bCs/>
                <w:sz w:val="18"/>
                <w:szCs w:val="18"/>
              </w:rPr>
            </w:pPr>
            <w:r w:rsidRPr="00BC49AD">
              <w:rPr>
                <w:bCs/>
                <w:sz w:val="18"/>
                <w:szCs w:val="18"/>
              </w:rPr>
              <w:t>1 час</w:t>
            </w:r>
          </w:p>
        </w:tc>
        <w:tc>
          <w:tcPr>
            <w:tcW w:w="2117" w:type="dxa"/>
            <w:noWrap/>
            <w:hideMark/>
          </w:tcPr>
          <w:p w:rsidR="00BC49AD" w:rsidRPr="00BC49AD" w:rsidRDefault="00BC49AD" w:rsidP="00BC49AD">
            <w:pPr>
              <w:jc w:val="center"/>
              <w:rPr>
                <w:bCs/>
                <w:sz w:val="18"/>
                <w:szCs w:val="18"/>
              </w:rPr>
            </w:pPr>
            <w:r w:rsidRPr="00BC49AD">
              <w:rPr>
                <w:bCs/>
                <w:sz w:val="18"/>
                <w:szCs w:val="18"/>
              </w:rPr>
              <w:t>800</w:t>
            </w:r>
          </w:p>
        </w:tc>
      </w:tr>
      <w:tr w:rsidR="00BC49AD" w:rsidRPr="00BC49AD" w:rsidTr="00BC49AD">
        <w:trPr>
          <w:trHeight w:val="375"/>
        </w:trPr>
        <w:tc>
          <w:tcPr>
            <w:tcW w:w="720" w:type="dxa"/>
            <w:hideMark/>
          </w:tcPr>
          <w:p w:rsidR="00BC49AD" w:rsidRPr="00BC49AD" w:rsidRDefault="00BC49AD" w:rsidP="00BC49AD">
            <w:pPr>
              <w:jc w:val="center"/>
              <w:rPr>
                <w:bCs/>
                <w:sz w:val="18"/>
                <w:szCs w:val="18"/>
              </w:rPr>
            </w:pPr>
            <w:r w:rsidRPr="00BC49AD">
              <w:rPr>
                <w:bCs/>
                <w:sz w:val="18"/>
                <w:szCs w:val="18"/>
              </w:rPr>
              <w:t>2</w:t>
            </w:r>
          </w:p>
        </w:tc>
        <w:tc>
          <w:tcPr>
            <w:tcW w:w="5540" w:type="dxa"/>
            <w:hideMark/>
          </w:tcPr>
          <w:p w:rsidR="00BC49AD" w:rsidRPr="00BC49AD" w:rsidRDefault="00BC49AD" w:rsidP="00BC49AD">
            <w:pPr>
              <w:rPr>
                <w:bCs/>
                <w:sz w:val="18"/>
                <w:szCs w:val="18"/>
              </w:rPr>
            </w:pPr>
            <w:r w:rsidRPr="00BC49AD">
              <w:rPr>
                <w:bCs/>
                <w:sz w:val="18"/>
                <w:szCs w:val="18"/>
              </w:rPr>
              <w:t>Разовое использование площадки для единоборств</w:t>
            </w:r>
          </w:p>
        </w:tc>
        <w:tc>
          <w:tcPr>
            <w:tcW w:w="1654" w:type="dxa"/>
            <w:hideMark/>
          </w:tcPr>
          <w:p w:rsidR="00BC49AD" w:rsidRPr="00BC49AD" w:rsidRDefault="00BC49AD" w:rsidP="00BC49AD">
            <w:pPr>
              <w:jc w:val="center"/>
              <w:rPr>
                <w:bCs/>
                <w:sz w:val="18"/>
                <w:szCs w:val="18"/>
              </w:rPr>
            </w:pPr>
            <w:r w:rsidRPr="00BC49AD">
              <w:rPr>
                <w:bCs/>
                <w:sz w:val="18"/>
                <w:szCs w:val="18"/>
              </w:rPr>
              <w:t>1 час</w:t>
            </w:r>
          </w:p>
        </w:tc>
        <w:tc>
          <w:tcPr>
            <w:tcW w:w="2117" w:type="dxa"/>
            <w:noWrap/>
            <w:hideMark/>
          </w:tcPr>
          <w:p w:rsidR="00BC49AD" w:rsidRPr="00BC49AD" w:rsidRDefault="00BC49AD" w:rsidP="00BC49AD">
            <w:pPr>
              <w:jc w:val="center"/>
              <w:rPr>
                <w:bCs/>
                <w:sz w:val="18"/>
                <w:szCs w:val="18"/>
              </w:rPr>
            </w:pPr>
            <w:r w:rsidRPr="00BC49AD">
              <w:rPr>
                <w:bCs/>
                <w:sz w:val="18"/>
                <w:szCs w:val="18"/>
              </w:rPr>
              <w:t>340</w:t>
            </w:r>
          </w:p>
        </w:tc>
      </w:tr>
      <w:tr w:rsidR="00BC49AD" w:rsidRPr="00BC49AD" w:rsidTr="00BC49AD">
        <w:trPr>
          <w:trHeight w:val="375"/>
        </w:trPr>
        <w:tc>
          <w:tcPr>
            <w:tcW w:w="720" w:type="dxa"/>
            <w:hideMark/>
          </w:tcPr>
          <w:p w:rsidR="00BC49AD" w:rsidRPr="00BC49AD" w:rsidRDefault="00BC49AD" w:rsidP="00BC49AD">
            <w:pPr>
              <w:jc w:val="center"/>
              <w:rPr>
                <w:bCs/>
                <w:sz w:val="18"/>
                <w:szCs w:val="18"/>
              </w:rPr>
            </w:pPr>
            <w:r w:rsidRPr="00BC49AD">
              <w:rPr>
                <w:bCs/>
                <w:sz w:val="18"/>
                <w:szCs w:val="18"/>
              </w:rPr>
              <w:t>3</w:t>
            </w:r>
          </w:p>
        </w:tc>
        <w:tc>
          <w:tcPr>
            <w:tcW w:w="5540" w:type="dxa"/>
            <w:hideMark/>
          </w:tcPr>
          <w:p w:rsidR="00BC49AD" w:rsidRPr="00BC49AD" w:rsidRDefault="00BC49AD" w:rsidP="00BC49AD">
            <w:pPr>
              <w:rPr>
                <w:bCs/>
                <w:sz w:val="18"/>
                <w:szCs w:val="18"/>
              </w:rPr>
            </w:pPr>
            <w:r w:rsidRPr="00BC49AD">
              <w:rPr>
                <w:bCs/>
                <w:sz w:val="18"/>
                <w:szCs w:val="18"/>
              </w:rPr>
              <w:t>Использование оборудования для игры в настольный теннис</w:t>
            </w:r>
          </w:p>
        </w:tc>
        <w:tc>
          <w:tcPr>
            <w:tcW w:w="1654" w:type="dxa"/>
            <w:hideMark/>
          </w:tcPr>
          <w:p w:rsidR="00BC49AD" w:rsidRPr="00BC49AD" w:rsidRDefault="00BC49AD" w:rsidP="00BC49AD">
            <w:pPr>
              <w:jc w:val="center"/>
              <w:rPr>
                <w:bCs/>
                <w:sz w:val="18"/>
                <w:szCs w:val="18"/>
              </w:rPr>
            </w:pPr>
            <w:r w:rsidRPr="00BC49AD">
              <w:rPr>
                <w:bCs/>
                <w:sz w:val="18"/>
                <w:szCs w:val="18"/>
              </w:rPr>
              <w:t>1 час</w:t>
            </w:r>
          </w:p>
        </w:tc>
        <w:tc>
          <w:tcPr>
            <w:tcW w:w="2117" w:type="dxa"/>
            <w:noWrap/>
            <w:hideMark/>
          </w:tcPr>
          <w:p w:rsidR="00BC49AD" w:rsidRPr="00BC49AD" w:rsidRDefault="00BC49AD" w:rsidP="00BC49AD">
            <w:pPr>
              <w:jc w:val="center"/>
              <w:rPr>
                <w:bCs/>
                <w:sz w:val="18"/>
                <w:szCs w:val="18"/>
              </w:rPr>
            </w:pPr>
            <w:r w:rsidRPr="00BC49AD">
              <w:rPr>
                <w:bCs/>
                <w:sz w:val="18"/>
                <w:szCs w:val="18"/>
              </w:rPr>
              <w:t>230</w:t>
            </w:r>
          </w:p>
        </w:tc>
      </w:tr>
      <w:tr w:rsidR="00BC49AD" w:rsidRPr="00BC49AD" w:rsidTr="00BC49AD">
        <w:trPr>
          <w:trHeight w:val="375"/>
        </w:trPr>
        <w:tc>
          <w:tcPr>
            <w:tcW w:w="720" w:type="dxa"/>
            <w:hideMark/>
          </w:tcPr>
          <w:p w:rsidR="00BC49AD" w:rsidRPr="00BC49AD" w:rsidRDefault="00BC49AD" w:rsidP="00BC49AD">
            <w:pPr>
              <w:jc w:val="center"/>
              <w:rPr>
                <w:bCs/>
                <w:sz w:val="18"/>
                <w:szCs w:val="18"/>
              </w:rPr>
            </w:pPr>
            <w:r w:rsidRPr="00BC49AD">
              <w:rPr>
                <w:bCs/>
                <w:sz w:val="18"/>
                <w:szCs w:val="18"/>
              </w:rPr>
              <w:t>4</w:t>
            </w:r>
          </w:p>
        </w:tc>
        <w:tc>
          <w:tcPr>
            <w:tcW w:w="5540" w:type="dxa"/>
            <w:hideMark/>
          </w:tcPr>
          <w:p w:rsidR="00BC49AD" w:rsidRPr="00BC49AD" w:rsidRDefault="00BC49AD" w:rsidP="00BC49AD">
            <w:pPr>
              <w:rPr>
                <w:bCs/>
                <w:sz w:val="18"/>
                <w:szCs w:val="18"/>
              </w:rPr>
            </w:pPr>
            <w:r w:rsidRPr="00BC49AD">
              <w:rPr>
                <w:bCs/>
                <w:sz w:val="18"/>
                <w:szCs w:val="18"/>
              </w:rPr>
              <w:t>Пользование ракетками для игры в настольный теннис</w:t>
            </w:r>
          </w:p>
        </w:tc>
        <w:tc>
          <w:tcPr>
            <w:tcW w:w="1654" w:type="dxa"/>
            <w:hideMark/>
          </w:tcPr>
          <w:p w:rsidR="00BC49AD" w:rsidRPr="00BC49AD" w:rsidRDefault="00BC49AD" w:rsidP="00BC49AD">
            <w:pPr>
              <w:jc w:val="center"/>
              <w:rPr>
                <w:bCs/>
                <w:sz w:val="18"/>
                <w:szCs w:val="18"/>
              </w:rPr>
            </w:pPr>
            <w:r w:rsidRPr="00BC49AD">
              <w:rPr>
                <w:bCs/>
                <w:sz w:val="18"/>
                <w:szCs w:val="18"/>
              </w:rPr>
              <w:t>1 час</w:t>
            </w:r>
          </w:p>
        </w:tc>
        <w:tc>
          <w:tcPr>
            <w:tcW w:w="2117" w:type="dxa"/>
            <w:noWrap/>
            <w:hideMark/>
          </w:tcPr>
          <w:p w:rsidR="00BC49AD" w:rsidRPr="00BC49AD" w:rsidRDefault="00BC49AD" w:rsidP="00BC49AD">
            <w:pPr>
              <w:jc w:val="center"/>
              <w:rPr>
                <w:bCs/>
                <w:sz w:val="18"/>
                <w:szCs w:val="18"/>
              </w:rPr>
            </w:pPr>
            <w:r w:rsidRPr="00BC49AD">
              <w:rPr>
                <w:bCs/>
                <w:sz w:val="18"/>
                <w:szCs w:val="18"/>
              </w:rPr>
              <w:t>40</w:t>
            </w:r>
          </w:p>
        </w:tc>
      </w:tr>
      <w:tr w:rsidR="00BC49AD" w:rsidRPr="00BC49AD" w:rsidTr="00BC49AD">
        <w:trPr>
          <w:trHeight w:val="750"/>
        </w:trPr>
        <w:tc>
          <w:tcPr>
            <w:tcW w:w="720" w:type="dxa"/>
            <w:hideMark/>
          </w:tcPr>
          <w:p w:rsidR="00BC49AD" w:rsidRPr="00BC49AD" w:rsidRDefault="00BC49AD" w:rsidP="00BC49AD">
            <w:pPr>
              <w:jc w:val="center"/>
              <w:rPr>
                <w:bCs/>
                <w:sz w:val="18"/>
                <w:szCs w:val="18"/>
              </w:rPr>
            </w:pPr>
            <w:r w:rsidRPr="00BC49AD">
              <w:rPr>
                <w:bCs/>
                <w:sz w:val="18"/>
                <w:szCs w:val="18"/>
              </w:rPr>
              <w:t>5</w:t>
            </w:r>
          </w:p>
        </w:tc>
        <w:tc>
          <w:tcPr>
            <w:tcW w:w="5540" w:type="dxa"/>
            <w:hideMark/>
          </w:tcPr>
          <w:p w:rsidR="00BC49AD" w:rsidRPr="00BC49AD" w:rsidRDefault="00BC49AD" w:rsidP="00BC49AD">
            <w:pPr>
              <w:rPr>
                <w:bCs/>
                <w:sz w:val="18"/>
                <w:szCs w:val="18"/>
              </w:rPr>
            </w:pPr>
            <w:r w:rsidRPr="00BC49AD">
              <w:rPr>
                <w:bCs/>
                <w:sz w:val="18"/>
                <w:szCs w:val="18"/>
              </w:rPr>
              <w:t>Пользование мячом для игры в большой теннис</w:t>
            </w:r>
          </w:p>
        </w:tc>
        <w:tc>
          <w:tcPr>
            <w:tcW w:w="1654" w:type="dxa"/>
            <w:hideMark/>
          </w:tcPr>
          <w:p w:rsidR="00BC49AD" w:rsidRPr="00BC49AD" w:rsidRDefault="00BC49AD" w:rsidP="00BC49AD">
            <w:pPr>
              <w:jc w:val="center"/>
              <w:rPr>
                <w:bCs/>
                <w:sz w:val="18"/>
                <w:szCs w:val="18"/>
              </w:rPr>
            </w:pPr>
            <w:r w:rsidRPr="00BC49AD">
              <w:rPr>
                <w:bCs/>
                <w:sz w:val="18"/>
                <w:szCs w:val="18"/>
              </w:rPr>
              <w:t>1 час</w:t>
            </w:r>
          </w:p>
        </w:tc>
        <w:tc>
          <w:tcPr>
            <w:tcW w:w="2117" w:type="dxa"/>
            <w:noWrap/>
            <w:hideMark/>
          </w:tcPr>
          <w:p w:rsidR="00BC49AD" w:rsidRPr="00BC49AD" w:rsidRDefault="00BC49AD" w:rsidP="00BC49AD">
            <w:pPr>
              <w:jc w:val="center"/>
              <w:rPr>
                <w:bCs/>
                <w:sz w:val="18"/>
                <w:szCs w:val="18"/>
              </w:rPr>
            </w:pPr>
            <w:r w:rsidRPr="00BC49AD">
              <w:rPr>
                <w:bCs/>
                <w:sz w:val="18"/>
                <w:szCs w:val="18"/>
              </w:rPr>
              <w:t>15</w:t>
            </w:r>
          </w:p>
        </w:tc>
      </w:tr>
      <w:tr w:rsidR="00BC49AD" w:rsidRPr="00BC49AD" w:rsidTr="00BC49AD">
        <w:trPr>
          <w:trHeight w:val="675"/>
        </w:trPr>
        <w:tc>
          <w:tcPr>
            <w:tcW w:w="720" w:type="dxa"/>
          </w:tcPr>
          <w:p w:rsidR="00BC49AD" w:rsidRPr="00BC49AD" w:rsidRDefault="00BC49AD" w:rsidP="00BC49AD">
            <w:pPr>
              <w:jc w:val="center"/>
              <w:rPr>
                <w:bCs/>
                <w:sz w:val="18"/>
                <w:szCs w:val="18"/>
              </w:rPr>
            </w:pPr>
            <w:r w:rsidRPr="00BC49AD">
              <w:rPr>
                <w:bCs/>
                <w:sz w:val="18"/>
                <w:szCs w:val="18"/>
              </w:rPr>
              <w:t>6</w:t>
            </w:r>
          </w:p>
        </w:tc>
        <w:tc>
          <w:tcPr>
            <w:tcW w:w="5540" w:type="dxa"/>
          </w:tcPr>
          <w:p w:rsidR="00BC49AD" w:rsidRPr="00BC49AD" w:rsidRDefault="00BC49AD" w:rsidP="00BC49AD">
            <w:pPr>
              <w:rPr>
                <w:bCs/>
                <w:sz w:val="18"/>
                <w:szCs w:val="18"/>
              </w:rPr>
            </w:pPr>
            <w:r w:rsidRPr="00BC49AD">
              <w:rPr>
                <w:bCs/>
                <w:sz w:val="18"/>
                <w:szCs w:val="18"/>
              </w:rPr>
              <w:t>Пользование волейбольным, баскетбольным, футбольным мячом</w:t>
            </w:r>
          </w:p>
        </w:tc>
        <w:tc>
          <w:tcPr>
            <w:tcW w:w="1654" w:type="dxa"/>
            <w:hideMark/>
          </w:tcPr>
          <w:p w:rsidR="00BC49AD" w:rsidRPr="00BC49AD" w:rsidRDefault="00BC49AD" w:rsidP="00BC49AD">
            <w:pPr>
              <w:jc w:val="center"/>
              <w:rPr>
                <w:bCs/>
                <w:sz w:val="18"/>
                <w:szCs w:val="18"/>
              </w:rPr>
            </w:pPr>
            <w:r w:rsidRPr="00BC49AD">
              <w:rPr>
                <w:bCs/>
                <w:sz w:val="18"/>
                <w:szCs w:val="18"/>
              </w:rPr>
              <w:t>1 час</w:t>
            </w:r>
          </w:p>
        </w:tc>
        <w:tc>
          <w:tcPr>
            <w:tcW w:w="2117" w:type="dxa"/>
            <w:noWrap/>
            <w:hideMark/>
          </w:tcPr>
          <w:p w:rsidR="00BC49AD" w:rsidRPr="00BC49AD" w:rsidRDefault="00BC49AD" w:rsidP="00BC49AD">
            <w:pPr>
              <w:jc w:val="center"/>
              <w:rPr>
                <w:bCs/>
                <w:sz w:val="18"/>
                <w:szCs w:val="18"/>
              </w:rPr>
            </w:pPr>
            <w:r w:rsidRPr="00BC49AD">
              <w:rPr>
                <w:bCs/>
                <w:sz w:val="18"/>
                <w:szCs w:val="18"/>
              </w:rPr>
              <w:t>60</w:t>
            </w:r>
          </w:p>
        </w:tc>
      </w:tr>
      <w:tr w:rsidR="00BC49AD" w:rsidRPr="00BC49AD" w:rsidTr="00BC49AD">
        <w:trPr>
          <w:trHeight w:val="375"/>
        </w:trPr>
        <w:tc>
          <w:tcPr>
            <w:tcW w:w="720" w:type="dxa"/>
          </w:tcPr>
          <w:p w:rsidR="00BC49AD" w:rsidRPr="00BC49AD" w:rsidRDefault="00BC49AD" w:rsidP="00BC49AD">
            <w:pPr>
              <w:jc w:val="center"/>
              <w:rPr>
                <w:bCs/>
                <w:sz w:val="18"/>
                <w:szCs w:val="18"/>
              </w:rPr>
            </w:pPr>
            <w:r w:rsidRPr="00BC49AD">
              <w:rPr>
                <w:bCs/>
                <w:sz w:val="18"/>
                <w:szCs w:val="18"/>
              </w:rPr>
              <w:t>7</w:t>
            </w:r>
          </w:p>
        </w:tc>
        <w:tc>
          <w:tcPr>
            <w:tcW w:w="5540" w:type="dxa"/>
          </w:tcPr>
          <w:p w:rsidR="00BC49AD" w:rsidRPr="00BC49AD" w:rsidRDefault="00BC49AD" w:rsidP="00BC49AD">
            <w:pPr>
              <w:rPr>
                <w:bCs/>
                <w:sz w:val="18"/>
                <w:szCs w:val="18"/>
              </w:rPr>
            </w:pPr>
            <w:r w:rsidRPr="00BC49AD">
              <w:rPr>
                <w:bCs/>
                <w:sz w:val="18"/>
                <w:szCs w:val="18"/>
              </w:rPr>
              <w:t>Пользование ракетками для игры в большой теннис</w:t>
            </w:r>
          </w:p>
        </w:tc>
        <w:tc>
          <w:tcPr>
            <w:tcW w:w="1654" w:type="dxa"/>
            <w:hideMark/>
          </w:tcPr>
          <w:p w:rsidR="00BC49AD" w:rsidRPr="00BC49AD" w:rsidRDefault="00BC49AD" w:rsidP="00BC49AD">
            <w:pPr>
              <w:jc w:val="center"/>
              <w:rPr>
                <w:bCs/>
                <w:sz w:val="18"/>
                <w:szCs w:val="18"/>
              </w:rPr>
            </w:pPr>
            <w:r w:rsidRPr="00BC49AD">
              <w:rPr>
                <w:bCs/>
                <w:sz w:val="18"/>
                <w:szCs w:val="18"/>
              </w:rPr>
              <w:t>1 час</w:t>
            </w:r>
          </w:p>
        </w:tc>
        <w:tc>
          <w:tcPr>
            <w:tcW w:w="2117" w:type="dxa"/>
            <w:noWrap/>
            <w:hideMark/>
          </w:tcPr>
          <w:p w:rsidR="00BC49AD" w:rsidRPr="00BC49AD" w:rsidRDefault="00BC49AD" w:rsidP="00BC49AD">
            <w:pPr>
              <w:jc w:val="center"/>
              <w:rPr>
                <w:bCs/>
                <w:sz w:val="18"/>
                <w:szCs w:val="18"/>
              </w:rPr>
            </w:pPr>
            <w:r w:rsidRPr="00BC49AD">
              <w:rPr>
                <w:bCs/>
                <w:sz w:val="18"/>
                <w:szCs w:val="18"/>
              </w:rPr>
              <w:t>180</w:t>
            </w:r>
          </w:p>
        </w:tc>
      </w:tr>
      <w:tr w:rsidR="00BC49AD" w:rsidRPr="00BC49AD" w:rsidTr="00BC49AD">
        <w:trPr>
          <w:trHeight w:val="325"/>
        </w:trPr>
        <w:tc>
          <w:tcPr>
            <w:tcW w:w="720" w:type="dxa"/>
          </w:tcPr>
          <w:p w:rsidR="00BC49AD" w:rsidRPr="00BC49AD" w:rsidRDefault="00BC49AD" w:rsidP="00BC49AD">
            <w:pPr>
              <w:jc w:val="center"/>
              <w:rPr>
                <w:bCs/>
                <w:sz w:val="18"/>
                <w:szCs w:val="18"/>
              </w:rPr>
            </w:pPr>
            <w:r w:rsidRPr="00BC49AD">
              <w:rPr>
                <w:bCs/>
                <w:sz w:val="18"/>
                <w:szCs w:val="18"/>
              </w:rPr>
              <w:t>8</w:t>
            </w:r>
          </w:p>
        </w:tc>
        <w:tc>
          <w:tcPr>
            <w:tcW w:w="5540" w:type="dxa"/>
          </w:tcPr>
          <w:p w:rsidR="00BC49AD" w:rsidRPr="00BC49AD" w:rsidRDefault="00BC49AD" w:rsidP="00BC49AD">
            <w:pPr>
              <w:rPr>
                <w:bCs/>
                <w:sz w:val="18"/>
                <w:szCs w:val="18"/>
              </w:rPr>
            </w:pPr>
            <w:r w:rsidRPr="00BC49AD">
              <w:rPr>
                <w:bCs/>
                <w:sz w:val="18"/>
                <w:szCs w:val="18"/>
              </w:rPr>
              <w:t>Пользование скакалками</w:t>
            </w:r>
          </w:p>
        </w:tc>
        <w:tc>
          <w:tcPr>
            <w:tcW w:w="1654" w:type="dxa"/>
            <w:hideMark/>
          </w:tcPr>
          <w:p w:rsidR="00BC49AD" w:rsidRPr="00BC49AD" w:rsidRDefault="00BC49AD" w:rsidP="00BC49AD">
            <w:pPr>
              <w:jc w:val="center"/>
              <w:rPr>
                <w:bCs/>
                <w:sz w:val="18"/>
                <w:szCs w:val="18"/>
              </w:rPr>
            </w:pPr>
            <w:r w:rsidRPr="00BC49AD">
              <w:rPr>
                <w:bCs/>
                <w:sz w:val="18"/>
                <w:szCs w:val="18"/>
              </w:rPr>
              <w:t>1 час</w:t>
            </w:r>
          </w:p>
        </w:tc>
        <w:tc>
          <w:tcPr>
            <w:tcW w:w="2117" w:type="dxa"/>
            <w:noWrap/>
            <w:hideMark/>
          </w:tcPr>
          <w:p w:rsidR="00BC49AD" w:rsidRPr="00BC49AD" w:rsidRDefault="00BC49AD" w:rsidP="00BC49AD">
            <w:pPr>
              <w:jc w:val="center"/>
              <w:rPr>
                <w:bCs/>
                <w:sz w:val="18"/>
                <w:szCs w:val="18"/>
              </w:rPr>
            </w:pPr>
            <w:r w:rsidRPr="00BC49AD">
              <w:rPr>
                <w:bCs/>
                <w:sz w:val="18"/>
                <w:szCs w:val="18"/>
              </w:rPr>
              <w:t>10</w:t>
            </w:r>
          </w:p>
        </w:tc>
      </w:tr>
      <w:tr w:rsidR="00BC49AD" w:rsidRPr="00BC49AD" w:rsidTr="00BC49AD">
        <w:trPr>
          <w:trHeight w:val="750"/>
        </w:trPr>
        <w:tc>
          <w:tcPr>
            <w:tcW w:w="720" w:type="dxa"/>
          </w:tcPr>
          <w:p w:rsidR="00BC49AD" w:rsidRPr="00BC49AD" w:rsidRDefault="00BC49AD" w:rsidP="00BC49AD">
            <w:pPr>
              <w:jc w:val="center"/>
              <w:rPr>
                <w:bCs/>
                <w:sz w:val="18"/>
                <w:szCs w:val="18"/>
              </w:rPr>
            </w:pPr>
            <w:r w:rsidRPr="00BC49AD">
              <w:rPr>
                <w:bCs/>
                <w:sz w:val="18"/>
                <w:szCs w:val="18"/>
              </w:rPr>
              <w:t>9</w:t>
            </w:r>
          </w:p>
        </w:tc>
        <w:tc>
          <w:tcPr>
            <w:tcW w:w="5540" w:type="dxa"/>
          </w:tcPr>
          <w:p w:rsidR="00BC49AD" w:rsidRPr="00BC49AD" w:rsidRDefault="00BC49AD" w:rsidP="00BC49AD">
            <w:pPr>
              <w:rPr>
                <w:bCs/>
                <w:sz w:val="18"/>
                <w:szCs w:val="18"/>
              </w:rPr>
            </w:pPr>
            <w:r w:rsidRPr="00BC49AD">
              <w:rPr>
                <w:bCs/>
                <w:sz w:val="18"/>
                <w:szCs w:val="18"/>
              </w:rPr>
              <w:t>Абонемент на использование площадки для единоборств</w:t>
            </w:r>
          </w:p>
        </w:tc>
        <w:tc>
          <w:tcPr>
            <w:tcW w:w="1654" w:type="dxa"/>
            <w:hideMark/>
          </w:tcPr>
          <w:p w:rsidR="00BC49AD" w:rsidRPr="00BC49AD" w:rsidRDefault="00BC49AD" w:rsidP="00BC49AD">
            <w:pPr>
              <w:jc w:val="center"/>
              <w:rPr>
                <w:bCs/>
                <w:sz w:val="18"/>
                <w:szCs w:val="18"/>
              </w:rPr>
            </w:pPr>
            <w:r w:rsidRPr="00BC49AD">
              <w:rPr>
                <w:bCs/>
                <w:sz w:val="18"/>
                <w:szCs w:val="18"/>
              </w:rPr>
              <w:t>1 час</w:t>
            </w:r>
          </w:p>
        </w:tc>
        <w:tc>
          <w:tcPr>
            <w:tcW w:w="2117" w:type="dxa"/>
            <w:hideMark/>
          </w:tcPr>
          <w:p w:rsidR="00BC49AD" w:rsidRPr="00BC49AD" w:rsidRDefault="00BC49AD" w:rsidP="00BC49AD">
            <w:pPr>
              <w:jc w:val="center"/>
              <w:rPr>
                <w:bCs/>
                <w:sz w:val="18"/>
                <w:szCs w:val="18"/>
              </w:rPr>
            </w:pPr>
            <w:r w:rsidRPr="00BC49AD">
              <w:rPr>
                <w:bCs/>
                <w:sz w:val="18"/>
                <w:szCs w:val="18"/>
              </w:rPr>
              <w:t>340</w:t>
            </w:r>
          </w:p>
        </w:tc>
      </w:tr>
      <w:tr w:rsidR="00BC49AD" w:rsidRPr="00BC49AD" w:rsidTr="00BC49AD">
        <w:trPr>
          <w:trHeight w:val="750"/>
        </w:trPr>
        <w:tc>
          <w:tcPr>
            <w:tcW w:w="720" w:type="dxa"/>
          </w:tcPr>
          <w:p w:rsidR="00BC49AD" w:rsidRPr="00BC49AD" w:rsidRDefault="00BC49AD" w:rsidP="00BC49AD">
            <w:pPr>
              <w:jc w:val="center"/>
              <w:rPr>
                <w:bCs/>
                <w:sz w:val="18"/>
                <w:szCs w:val="18"/>
              </w:rPr>
            </w:pPr>
            <w:r w:rsidRPr="00BC49AD">
              <w:rPr>
                <w:bCs/>
                <w:sz w:val="18"/>
                <w:szCs w:val="18"/>
              </w:rPr>
              <w:t>10</w:t>
            </w:r>
          </w:p>
        </w:tc>
        <w:tc>
          <w:tcPr>
            <w:tcW w:w="5540" w:type="dxa"/>
          </w:tcPr>
          <w:p w:rsidR="00BC49AD" w:rsidRPr="00BC49AD" w:rsidRDefault="00BC49AD" w:rsidP="00BC49AD">
            <w:pPr>
              <w:rPr>
                <w:bCs/>
                <w:sz w:val="18"/>
                <w:szCs w:val="18"/>
              </w:rPr>
            </w:pPr>
            <w:r w:rsidRPr="00BC49AD">
              <w:rPr>
                <w:bCs/>
                <w:sz w:val="18"/>
                <w:szCs w:val="18"/>
              </w:rPr>
              <w:t>Абонемент на использование большого зала (</w:t>
            </w:r>
            <w:proofErr w:type="spellStart"/>
            <w:r w:rsidRPr="00BC49AD">
              <w:rPr>
                <w:bCs/>
                <w:sz w:val="18"/>
                <w:szCs w:val="18"/>
              </w:rPr>
              <w:t>худ</w:t>
            </w:r>
            <w:proofErr w:type="gramStart"/>
            <w:r w:rsidRPr="00BC49AD">
              <w:rPr>
                <w:bCs/>
                <w:sz w:val="18"/>
                <w:szCs w:val="18"/>
              </w:rPr>
              <w:t>.г</w:t>
            </w:r>
            <w:proofErr w:type="gramEnd"/>
            <w:r w:rsidRPr="00BC49AD">
              <w:rPr>
                <w:bCs/>
                <w:sz w:val="18"/>
                <w:szCs w:val="18"/>
              </w:rPr>
              <w:t>имнастика</w:t>
            </w:r>
            <w:proofErr w:type="spellEnd"/>
            <w:r w:rsidRPr="00BC49AD">
              <w:rPr>
                <w:bCs/>
                <w:sz w:val="18"/>
                <w:szCs w:val="18"/>
              </w:rPr>
              <w:t>)</w:t>
            </w:r>
          </w:p>
        </w:tc>
        <w:tc>
          <w:tcPr>
            <w:tcW w:w="1654" w:type="dxa"/>
            <w:hideMark/>
          </w:tcPr>
          <w:p w:rsidR="00BC49AD" w:rsidRPr="00BC49AD" w:rsidRDefault="00BC49AD" w:rsidP="00BC49AD">
            <w:pPr>
              <w:jc w:val="center"/>
              <w:rPr>
                <w:bCs/>
                <w:sz w:val="18"/>
                <w:szCs w:val="18"/>
              </w:rPr>
            </w:pPr>
            <w:r w:rsidRPr="00BC49AD">
              <w:rPr>
                <w:bCs/>
                <w:sz w:val="18"/>
                <w:szCs w:val="18"/>
              </w:rPr>
              <w:t>1 час</w:t>
            </w:r>
          </w:p>
        </w:tc>
        <w:tc>
          <w:tcPr>
            <w:tcW w:w="2117" w:type="dxa"/>
            <w:hideMark/>
          </w:tcPr>
          <w:p w:rsidR="00BC49AD" w:rsidRPr="00BC49AD" w:rsidRDefault="00BC49AD" w:rsidP="00BC49AD">
            <w:pPr>
              <w:jc w:val="center"/>
              <w:rPr>
                <w:bCs/>
                <w:sz w:val="18"/>
                <w:szCs w:val="18"/>
              </w:rPr>
            </w:pPr>
            <w:r w:rsidRPr="00BC49AD">
              <w:rPr>
                <w:bCs/>
                <w:sz w:val="18"/>
                <w:szCs w:val="18"/>
              </w:rPr>
              <w:t>400</w:t>
            </w:r>
          </w:p>
        </w:tc>
      </w:tr>
      <w:tr w:rsidR="00BC49AD" w:rsidRPr="00BC49AD" w:rsidTr="00BC49AD">
        <w:trPr>
          <w:trHeight w:val="642"/>
        </w:trPr>
        <w:tc>
          <w:tcPr>
            <w:tcW w:w="720" w:type="dxa"/>
          </w:tcPr>
          <w:p w:rsidR="00BC49AD" w:rsidRPr="00BC49AD" w:rsidRDefault="00BC49AD" w:rsidP="00BC49AD">
            <w:pPr>
              <w:jc w:val="center"/>
              <w:rPr>
                <w:bCs/>
                <w:sz w:val="18"/>
                <w:szCs w:val="18"/>
              </w:rPr>
            </w:pPr>
            <w:r w:rsidRPr="00BC49AD">
              <w:rPr>
                <w:bCs/>
                <w:sz w:val="18"/>
                <w:szCs w:val="18"/>
              </w:rPr>
              <w:t>11</w:t>
            </w:r>
          </w:p>
        </w:tc>
        <w:tc>
          <w:tcPr>
            <w:tcW w:w="5540" w:type="dxa"/>
          </w:tcPr>
          <w:p w:rsidR="00BC49AD" w:rsidRPr="00BC49AD" w:rsidRDefault="00BC49AD" w:rsidP="00BC49AD">
            <w:pPr>
              <w:rPr>
                <w:bCs/>
                <w:sz w:val="18"/>
                <w:szCs w:val="18"/>
              </w:rPr>
            </w:pPr>
            <w:r w:rsidRPr="00BC49AD">
              <w:rPr>
                <w:bCs/>
                <w:sz w:val="18"/>
                <w:szCs w:val="18"/>
              </w:rPr>
              <w:t>Абонемент на использование большого зала с размещением оборудования</w:t>
            </w:r>
          </w:p>
        </w:tc>
        <w:tc>
          <w:tcPr>
            <w:tcW w:w="1654" w:type="dxa"/>
            <w:hideMark/>
          </w:tcPr>
          <w:p w:rsidR="00BC49AD" w:rsidRPr="00BC49AD" w:rsidRDefault="00BC49AD" w:rsidP="00BC49AD">
            <w:pPr>
              <w:jc w:val="center"/>
              <w:rPr>
                <w:bCs/>
                <w:sz w:val="18"/>
                <w:szCs w:val="18"/>
              </w:rPr>
            </w:pPr>
            <w:r w:rsidRPr="00BC49AD">
              <w:rPr>
                <w:bCs/>
                <w:sz w:val="18"/>
                <w:szCs w:val="18"/>
              </w:rPr>
              <w:t>1 час</w:t>
            </w:r>
          </w:p>
        </w:tc>
        <w:tc>
          <w:tcPr>
            <w:tcW w:w="2117" w:type="dxa"/>
            <w:hideMark/>
          </w:tcPr>
          <w:p w:rsidR="00BC49AD" w:rsidRPr="00BC49AD" w:rsidRDefault="00BC49AD" w:rsidP="00BC49AD">
            <w:pPr>
              <w:jc w:val="center"/>
              <w:rPr>
                <w:bCs/>
                <w:sz w:val="18"/>
                <w:szCs w:val="18"/>
              </w:rPr>
            </w:pPr>
            <w:r w:rsidRPr="00BC49AD">
              <w:rPr>
                <w:bCs/>
                <w:sz w:val="18"/>
                <w:szCs w:val="18"/>
              </w:rPr>
              <w:t>550</w:t>
            </w:r>
          </w:p>
        </w:tc>
      </w:tr>
      <w:tr w:rsidR="00BC49AD" w:rsidRPr="00BC49AD" w:rsidTr="00BC49AD">
        <w:trPr>
          <w:trHeight w:val="750"/>
        </w:trPr>
        <w:tc>
          <w:tcPr>
            <w:tcW w:w="720" w:type="dxa"/>
          </w:tcPr>
          <w:p w:rsidR="00BC49AD" w:rsidRPr="00BC49AD" w:rsidRDefault="00BC49AD" w:rsidP="00BC49AD">
            <w:pPr>
              <w:jc w:val="center"/>
              <w:rPr>
                <w:bCs/>
                <w:sz w:val="18"/>
                <w:szCs w:val="18"/>
              </w:rPr>
            </w:pPr>
            <w:r w:rsidRPr="00BC49AD">
              <w:rPr>
                <w:bCs/>
                <w:sz w:val="18"/>
                <w:szCs w:val="18"/>
              </w:rPr>
              <w:t>12</w:t>
            </w:r>
          </w:p>
        </w:tc>
        <w:tc>
          <w:tcPr>
            <w:tcW w:w="5540" w:type="dxa"/>
          </w:tcPr>
          <w:p w:rsidR="00BC49AD" w:rsidRPr="00BC49AD" w:rsidRDefault="00BC49AD" w:rsidP="00BC49AD">
            <w:pPr>
              <w:rPr>
                <w:bCs/>
                <w:sz w:val="18"/>
                <w:szCs w:val="18"/>
              </w:rPr>
            </w:pPr>
            <w:r w:rsidRPr="00BC49AD">
              <w:rPr>
                <w:bCs/>
                <w:sz w:val="18"/>
                <w:szCs w:val="18"/>
              </w:rPr>
              <w:t>Абонемент на использование зала с ковром</w:t>
            </w:r>
          </w:p>
        </w:tc>
        <w:tc>
          <w:tcPr>
            <w:tcW w:w="1654" w:type="dxa"/>
            <w:hideMark/>
          </w:tcPr>
          <w:p w:rsidR="00BC49AD" w:rsidRPr="00BC49AD" w:rsidRDefault="00BC49AD" w:rsidP="00BC49AD">
            <w:pPr>
              <w:jc w:val="center"/>
              <w:rPr>
                <w:bCs/>
                <w:sz w:val="18"/>
                <w:szCs w:val="18"/>
              </w:rPr>
            </w:pPr>
            <w:r w:rsidRPr="00BC49AD">
              <w:rPr>
                <w:bCs/>
                <w:sz w:val="18"/>
                <w:szCs w:val="18"/>
              </w:rPr>
              <w:t>Не более 30 дней в течени</w:t>
            </w:r>
            <w:proofErr w:type="gramStart"/>
            <w:r w:rsidRPr="00BC49AD">
              <w:rPr>
                <w:bCs/>
                <w:sz w:val="18"/>
                <w:szCs w:val="18"/>
              </w:rPr>
              <w:t>и</w:t>
            </w:r>
            <w:proofErr w:type="gramEnd"/>
            <w:r w:rsidRPr="00BC49AD">
              <w:rPr>
                <w:bCs/>
                <w:sz w:val="18"/>
                <w:szCs w:val="18"/>
              </w:rPr>
              <w:t xml:space="preserve"> 6 мес.*</w:t>
            </w:r>
          </w:p>
        </w:tc>
        <w:tc>
          <w:tcPr>
            <w:tcW w:w="2117" w:type="dxa"/>
            <w:hideMark/>
          </w:tcPr>
          <w:p w:rsidR="00BC49AD" w:rsidRPr="00BC49AD" w:rsidRDefault="00BC49AD" w:rsidP="00BC49AD">
            <w:pPr>
              <w:jc w:val="center"/>
              <w:rPr>
                <w:bCs/>
                <w:sz w:val="18"/>
                <w:szCs w:val="18"/>
              </w:rPr>
            </w:pPr>
            <w:r w:rsidRPr="00BC49AD">
              <w:rPr>
                <w:bCs/>
                <w:sz w:val="18"/>
                <w:szCs w:val="18"/>
              </w:rPr>
              <w:t>5500</w:t>
            </w:r>
          </w:p>
        </w:tc>
      </w:tr>
      <w:tr w:rsidR="00BC49AD" w:rsidRPr="00BC49AD" w:rsidTr="00BC49AD">
        <w:trPr>
          <w:trHeight w:val="750"/>
        </w:trPr>
        <w:tc>
          <w:tcPr>
            <w:tcW w:w="720" w:type="dxa"/>
          </w:tcPr>
          <w:p w:rsidR="00BC49AD" w:rsidRPr="00BC49AD" w:rsidRDefault="00BC49AD" w:rsidP="00BC49AD">
            <w:pPr>
              <w:jc w:val="center"/>
              <w:rPr>
                <w:bCs/>
                <w:sz w:val="18"/>
                <w:szCs w:val="18"/>
              </w:rPr>
            </w:pPr>
            <w:r w:rsidRPr="00BC49AD">
              <w:rPr>
                <w:bCs/>
                <w:sz w:val="18"/>
                <w:szCs w:val="18"/>
              </w:rPr>
              <w:t>13</w:t>
            </w:r>
          </w:p>
        </w:tc>
        <w:tc>
          <w:tcPr>
            <w:tcW w:w="5540" w:type="dxa"/>
          </w:tcPr>
          <w:p w:rsidR="00BC49AD" w:rsidRPr="00BC49AD" w:rsidRDefault="00BC49AD" w:rsidP="00BC49AD">
            <w:pPr>
              <w:rPr>
                <w:bCs/>
                <w:sz w:val="18"/>
                <w:szCs w:val="18"/>
              </w:rPr>
            </w:pPr>
            <w:r w:rsidRPr="00BC49AD">
              <w:rPr>
                <w:bCs/>
                <w:sz w:val="18"/>
                <w:szCs w:val="18"/>
              </w:rPr>
              <w:t>Абонемент на использование спортивного зала с размещением оборудования</w:t>
            </w:r>
          </w:p>
        </w:tc>
        <w:tc>
          <w:tcPr>
            <w:tcW w:w="1654" w:type="dxa"/>
            <w:hideMark/>
          </w:tcPr>
          <w:p w:rsidR="00BC49AD" w:rsidRPr="00BC49AD" w:rsidRDefault="00BC49AD" w:rsidP="00BC49AD">
            <w:pPr>
              <w:jc w:val="center"/>
              <w:rPr>
                <w:bCs/>
                <w:sz w:val="18"/>
                <w:szCs w:val="18"/>
              </w:rPr>
            </w:pPr>
            <w:r w:rsidRPr="00BC49AD">
              <w:rPr>
                <w:bCs/>
                <w:sz w:val="18"/>
                <w:szCs w:val="18"/>
              </w:rPr>
              <w:t>Не более 30 дней в течени</w:t>
            </w:r>
            <w:proofErr w:type="gramStart"/>
            <w:r w:rsidRPr="00BC49AD">
              <w:rPr>
                <w:bCs/>
                <w:sz w:val="18"/>
                <w:szCs w:val="18"/>
              </w:rPr>
              <w:t>и</w:t>
            </w:r>
            <w:proofErr w:type="gramEnd"/>
            <w:r w:rsidRPr="00BC49AD">
              <w:rPr>
                <w:bCs/>
                <w:sz w:val="18"/>
                <w:szCs w:val="18"/>
              </w:rPr>
              <w:t xml:space="preserve"> 6 мес.*</w:t>
            </w:r>
          </w:p>
        </w:tc>
        <w:tc>
          <w:tcPr>
            <w:tcW w:w="2117" w:type="dxa"/>
            <w:hideMark/>
          </w:tcPr>
          <w:p w:rsidR="00BC49AD" w:rsidRPr="00BC49AD" w:rsidRDefault="00BC49AD" w:rsidP="00BC49AD">
            <w:pPr>
              <w:jc w:val="center"/>
              <w:rPr>
                <w:bCs/>
                <w:sz w:val="18"/>
                <w:szCs w:val="18"/>
              </w:rPr>
            </w:pPr>
            <w:r w:rsidRPr="00BC49AD">
              <w:rPr>
                <w:bCs/>
                <w:sz w:val="18"/>
                <w:szCs w:val="18"/>
              </w:rPr>
              <w:t>7500</w:t>
            </w:r>
          </w:p>
        </w:tc>
      </w:tr>
      <w:tr w:rsidR="00BC49AD" w:rsidRPr="00BC49AD" w:rsidTr="00BC49AD">
        <w:trPr>
          <w:trHeight w:val="363"/>
        </w:trPr>
        <w:tc>
          <w:tcPr>
            <w:tcW w:w="720" w:type="dxa"/>
          </w:tcPr>
          <w:p w:rsidR="00BC49AD" w:rsidRPr="00BC49AD" w:rsidRDefault="00BC49AD" w:rsidP="00BC49AD">
            <w:pPr>
              <w:jc w:val="center"/>
              <w:rPr>
                <w:bCs/>
                <w:sz w:val="18"/>
                <w:szCs w:val="18"/>
              </w:rPr>
            </w:pPr>
            <w:r w:rsidRPr="00BC49AD">
              <w:rPr>
                <w:bCs/>
                <w:sz w:val="18"/>
                <w:szCs w:val="18"/>
              </w:rPr>
              <w:t>14</w:t>
            </w:r>
          </w:p>
        </w:tc>
        <w:tc>
          <w:tcPr>
            <w:tcW w:w="5540" w:type="dxa"/>
          </w:tcPr>
          <w:p w:rsidR="00BC49AD" w:rsidRPr="00BC49AD" w:rsidRDefault="00BC49AD" w:rsidP="00BC49AD">
            <w:pPr>
              <w:rPr>
                <w:bCs/>
                <w:sz w:val="18"/>
                <w:szCs w:val="18"/>
              </w:rPr>
            </w:pPr>
            <w:r w:rsidRPr="00BC49AD">
              <w:rPr>
                <w:bCs/>
                <w:sz w:val="18"/>
                <w:szCs w:val="18"/>
              </w:rPr>
              <w:t>Проведение спортивного праздника</w:t>
            </w:r>
          </w:p>
        </w:tc>
        <w:tc>
          <w:tcPr>
            <w:tcW w:w="1654" w:type="dxa"/>
            <w:hideMark/>
          </w:tcPr>
          <w:p w:rsidR="00BC49AD" w:rsidRPr="00BC49AD" w:rsidRDefault="00BC49AD" w:rsidP="00BC49AD">
            <w:pPr>
              <w:jc w:val="center"/>
              <w:rPr>
                <w:bCs/>
                <w:sz w:val="18"/>
                <w:szCs w:val="18"/>
              </w:rPr>
            </w:pPr>
            <w:r w:rsidRPr="00BC49AD">
              <w:rPr>
                <w:bCs/>
                <w:sz w:val="18"/>
                <w:szCs w:val="18"/>
              </w:rPr>
              <w:t>1 час</w:t>
            </w:r>
          </w:p>
        </w:tc>
        <w:tc>
          <w:tcPr>
            <w:tcW w:w="2117" w:type="dxa"/>
            <w:hideMark/>
          </w:tcPr>
          <w:p w:rsidR="00BC49AD" w:rsidRPr="00BC49AD" w:rsidRDefault="00BC49AD" w:rsidP="00BC49AD">
            <w:pPr>
              <w:jc w:val="center"/>
              <w:rPr>
                <w:bCs/>
                <w:sz w:val="18"/>
                <w:szCs w:val="18"/>
              </w:rPr>
            </w:pPr>
            <w:r w:rsidRPr="00BC49AD">
              <w:rPr>
                <w:bCs/>
                <w:sz w:val="18"/>
                <w:szCs w:val="18"/>
              </w:rPr>
              <w:t>3400</w:t>
            </w:r>
          </w:p>
        </w:tc>
      </w:tr>
      <w:tr w:rsidR="00BC49AD" w:rsidRPr="00BC49AD" w:rsidTr="00BC49AD">
        <w:trPr>
          <w:trHeight w:val="363"/>
        </w:trPr>
        <w:tc>
          <w:tcPr>
            <w:tcW w:w="720" w:type="dxa"/>
          </w:tcPr>
          <w:p w:rsidR="00BC49AD" w:rsidRPr="00BC49AD" w:rsidRDefault="00BC49AD" w:rsidP="00BC49AD">
            <w:pPr>
              <w:jc w:val="center"/>
              <w:rPr>
                <w:bCs/>
                <w:sz w:val="18"/>
                <w:szCs w:val="18"/>
              </w:rPr>
            </w:pPr>
            <w:r w:rsidRPr="00BC49AD">
              <w:rPr>
                <w:bCs/>
                <w:sz w:val="18"/>
                <w:szCs w:val="18"/>
              </w:rPr>
              <w:t>15</w:t>
            </w:r>
          </w:p>
        </w:tc>
        <w:tc>
          <w:tcPr>
            <w:tcW w:w="5540" w:type="dxa"/>
          </w:tcPr>
          <w:p w:rsidR="00BC49AD" w:rsidRPr="00BC49AD" w:rsidRDefault="00BC49AD" w:rsidP="00BC49AD">
            <w:pPr>
              <w:rPr>
                <w:bCs/>
                <w:sz w:val="18"/>
                <w:szCs w:val="18"/>
              </w:rPr>
            </w:pPr>
            <w:r w:rsidRPr="00BC49AD">
              <w:rPr>
                <w:bCs/>
                <w:sz w:val="18"/>
                <w:szCs w:val="18"/>
              </w:rPr>
              <w:t>Разовое посещение тренажерного зала (включает в себя право пользования всеми видами тренажеров, установленных в тренажерном зале)</w:t>
            </w:r>
          </w:p>
        </w:tc>
        <w:tc>
          <w:tcPr>
            <w:tcW w:w="1654" w:type="dxa"/>
          </w:tcPr>
          <w:p w:rsidR="00BC49AD" w:rsidRPr="00BC49AD" w:rsidRDefault="00BC49AD" w:rsidP="00BC49AD">
            <w:pPr>
              <w:jc w:val="center"/>
              <w:rPr>
                <w:bCs/>
                <w:sz w:val="18"/>
                <w:szCs w:val="18"/>
              </w:rPr>
            </w:pPr>
            <w:r w:rsidRPr="00BC49AD">
              <w:rPr>
                <w:bCs/>
                <w:sz w:val="18"/>
                <w:szCs w:val="18"/>
              </w:rPr>
              <w:t>1 час</w:t>
            </w:r>
          </w:p>
        </w:tc>
        <w:tc>
          <w:tcPr>
            <w:tcW w:w="2117" w:type="dxa"/>
          </w:tcPr>
          <w:p w:rsidR="00BC49AD" w:rsidRPr="00BC49AD" w:rsidRDefault="00BC49AD" w:rsidP="00BC49AD">
            <w:pPr>
              <w:jc w:val="center"/>
              <w:rPr>
                <w:bCs/>
                <w:sz w:val="18"/>
                <w:szCs w:val="18"/>
              </w:rPr>
            </w:pPr>
            <w:r w:rsidRPr="00BC49AD">
              <w:rPr>
                <w:bCs/>
                <w:sz w:val="18"/>
                <w:szCs w:val="18"/>
              </w:rPr>
              <w:t>200</w:t>
            </w:r>
          </w:p>
        </w:tc>
      </w:tr>
      <w:tr w:rsidR="00BC49AD" w:rsidRPr="00BC49AD" w:rsidTr="00BC49AD">
        <w:trPr>
          <w:trHeight w:val="457"/>
        </w:trPr>
        <w:tc>
          <w:tcPr>
            <w:tcW w:w="10031" w:type="dxa"/>
            <w:gridSpan w:val="4"/>
          </w:tcPr>
          <w:p w:rsidR="00BC49AD" w:rsidRPr="00BC49AD" w:rsidRDefault="00BC49AD" w:rsidP="00BC49AD">
            <w:pPr>
              <w:jc w:val="center"/>
              <w:rPr>
                <w:b/>
                <w:bCs/>
                <w:sz w:val="18"/>
                <w:szCs w:val="18"/>
              </w:rPr>
            </w:pPr>
            <w:r w:rsidRPr="00BC49AD">
              <w:rPr>
                <w:b/>
                <w:bCs/>
                <w:sz w:val="18"/>
                <w:szCs w:val="18"/>
              </w:rPr>
              <w:t>Спортивный комплекс в д. Куда</w:t>
            </w:r>
          </w:p>
        </w:tc>
      </w:tr>
      <w:tr w:rsidR="00BC49AD" w:rsidRPr="00BC49AD" w:rsidTr="00BC49AD">
        <w:trPr>
          <w:trHeight w:val="421"/>
        </w:trPr>
        <w:tc>
          <w:tcPr>
            <w:tcW w:w="720" w:type="dxa"/>
          </w:tcPr>
          <w:p w:rsidR="00BC49AD" w:rsidRPr="00BC49AD" w:rsidRDefault="00BC49AD" w:rsidP="00BC49AD">
            <w:pPr>
              <w:jc w:val="center"/>
              <w:rPr>
                <w:bCs/>
                <w:sz w:val="18"/>
                <w:szCs w:val="18"/>
              </w:rPr>
            </w:pPr>
            <w:r w:rsidRPr="00BC49AD">
              <w:rPr>
                <w:bCs/>
                <w:sz w:val="18"/>
                <w:szCs w:val="18"/>
              </w:rPr>
              <w:t>1</w:t>
            </w:r>
          </w:p>
        </w:tc>
        <w:tc>
          <w:tcPr>
            <w:tcW w:w="5540" w:type="dxa"/>
          </w:tcPr>
          <w:p w:rsidR="00BC49AD" w:rsidRPr="00BC49AD" w:rsidRDefault="00BC49AD" w:rsidP="00BC49AD">
            <w:pPr>
              <w:rPr>
                <w:bCs/>
                <w:sz w:val="18"/>
                <w:szCs w:val="18"/>
              </w:rPr>
            </w:pPr>
            <w:r w:rsidRPr="00BC49AD">
              <w:rPr>
                <w:bCs/>
                <w:sz w:val="18"/>
                <w:szCs w:val="18"/>
              </w:rPr>
              <w:t>Использование большого зала для осуществления спортивных соревнований</w:t>
            </w:r>
          </w:p>
        </w:tc>
        <w:tc>
          <w:tcPr>
            <w:tcW w:w="1654" w:type="dxa"/>
          </w:tcPr>
          <w:p w:rsidR="00BC49AD" w:rsidRPr="00BC49AD" w:rsidRDefault="00BC49AD" w:rsidP="00BC49AD">
            <w:pPr>
              <w:jc w:val="center"/>
              <w:rPr>
                <w:bCs/>
                <w:sz w:val="18"/>
                <w:szCs w:val="18"/>
              </w:rPr>
            </w:pPr>
            <w:r w:rsidRPr="00BC49AD">
              <w:rPr>
                <w:bCs/>
                <w:sz w:val="18"/>
                <w:szCs w:val="18"/>
              </w:rPr>
              <w:t>1 час</w:t>
            </w:r>
          </w:p>
        </w:tc>
        <w:tc>
          <w:tcPr>
            <w:tcW w:w="2117" w:type="dxa"/>
          </w:tcPr>
          <w:p w:rsidR="00BC49AD" w:rsidRPr="00BC49AD" w:rsidRDefault="00BC49AD" w:rsidP="00BC49AD">
            <w:pPr>
              <w:jc w:val="center"/>
              <w:rPr>
                <w:bCs/>
                <w:sz w:val="18"/>
                <w:szCs w:val="18"/>
              </w:rPr>
            </w:pPr>
            <w:r w:rsidRPr="00BC49AD">
              <w:rPr>
                <w:bCs/>
                <w:sz w:val="18"/>
                <w:szCs w:val="18"/>
              </w:rPr>
              <w:t>800</w:t>
            </w:r>
          </w:p>
        </w:tc>
      </w:tr>
      <w:tr w:rsidR="00BC49AD" w:rsidRPr="00BC49AD" w:rsidTr="00BC49AD">
        <w:trPr>
          <w:trHeight w:val="421"/>
        </w:trPr>
        <w:tc>
          <w:tcPr>
            <w:tcW w:w="720" w:type="dxa"/>
          </w:tcPr>
          <w:p w:rsidR="00BC49AD" w:rsidRPr="00BC49AD" w:rsidRDefault="00BC49AD" w:rsidP="00BC49AD">
            <w:pPr>
              <w:jc w:val="center"/>
              <w:rPr>
                <w:bCs/>
                <w:sz w:val="18"/>
                <w:szCs w:val="18"/>
              </w:rPr>
            </w:pPr>
            <w:r w:rsidRPr="00BC49AD">
              <w:rPr>
                <w:bCs/>
                <w:sz w:val="18"/>
                <w:szCs w:val="18"/>
              </w:rPr>
              <w:t>2</w:t>
            </w:r>
          </w:p>
        </w:tc>
        <w:tc>
          <w:tcPr>
            <w:tcW w:w="5540" w:type="dxa"/>
          </w:tcPr>
          <w:p w:rsidR="00BC49AD" w:rsidRPr="00BC49AD" w:rsidRDefault="00BC49AD" w:rsidP="00BC49AD">
            <w:pPr>
              <w:rPr>
                <w:bCs/>
                <w:sz w:val="18"/>
                <w:szCs w:val="18"/>
              </w:rPr>
            </w:pPr>
            <w:r w:rsidRPr="00BC49AD">
              <w:rPr>
                <w:bCs/>
                <w:sz w:val="18"/>
                <w:szCs w:val="18"/>
              </w:rPr>
              <w:t>Абонемент на использование площадки для единоборств</w:t>
            </w:r>
          </w:p>
        </w:tc>
        <w:tc>
          <w:tcPr>
            <w:tcW w:w="1654" w:type="dxa"/>
          </w:tcPr>
          <w:p w:rsidR="00BC49AD" w:rsidRPr="00BC49AD" w:rsidRDefault="00BC49AD" w:rsidP="00BC49AD">
            <w:pPr>
              <w:jc w:val="center"/>
              <w:rPr>
                <w:bCs/>
                <w:sz w:val="18"/>
                <w:szCs w:val="18"/>
              </w:rPr>
            </w:pPr>
            <w:r w:rsidRPr="00BC49AD">
              <w:rPr>
                <w:bCs/>
                <w:sz w:val="18"/>
                <w:szCs w:val="18"/>
              </w:rPr>
              <w:t>1 час</w:t>
            </w:r>
          </w:p>
        </w:tc>
        <w:tc>
          <w:tcPr>
            <w:tcW w:w="2117" w:type="dxa"/>
          </w:tcPr>
          <w:p w:rsidR="00BC49AD" w:rsidRPr="00BC49AD" w:rsidRDefault="00BC49AD" w:rsidP="00BC49AD">
            <w:pPr>
              <w:jc w:val="center"/>
              <w:rPr>
                <w:bCs/>
                <w:sz w:val="18"/>
                <w:szCs w:val="18"/>
              </w:rPr>
            </w:pPr>
            <w:r w:rsidRPr="00BC49AD">
              <w:rPr>
                <w:bCs/>
                <w:sz w:val="18"/>
                <w:szCs w:val="18"/>
              </w:rPr>
              <w:t>450</w:t>
            </w:r>
          </w:p>
        </w:tc>
      </w:tr>
      <w:tr w:rsidR="00BC49AD" w:rsidRPr="00BC49AD" w:rsidTr="00BC49AD">
        <w:trPr>
          <w:trHeight w:val="421"/>
        </w:trPr>
        <w:tc>
          <w:tcPr>
            <w:tcW w:w="720" w:type="dxa"/>
          </w:tcPr>
          <w:p w:rsidR="00BC49AD" w:rsidRPr="00BC49AD" w:rsidRDefault="00BC49AD" w:rsidP="00BC49AD">
            <w:pPr>
              <w:jc w:val="center"/>
              <w:rPr>
                <w:bCs/>
                <w:sz w:val="18"/>
                <w:szCs w:val="18"/>
              </w:rPr>
            </w:pPr>
            <w:r w:rsidRPr="00BC49AD">
              <w:rPr>
                <w:bCs/>
                <w:sz w:val="18"/>
                <w:szCs w:val="18"/>
              </w:rPr>
              <w:t>3</w:t>
            </w:r>
          </w:p>
        </w:tc>
        <w:tc>
          <w:tcPr>
            <w:tcW w:w="5540" w:type="dxa"/>
          </w:tcPr>
          <w:p w:rsidR="00BC49AD" w:rsidRPr="00BC49AD" w:rsidRDefault="00BC49AD" w:rsidP="00BC49AD">
            <w:pPr>
              <w:rPr>
                <w:bCs/>
                <w:sz w:val="18"/>
                <w:szCs w:val="18"/>
              </w:rPr>
            </w:pPr>
            <w:r w:rsidRPr="00BC49AD">
              <w:rPr>
                <w:bCs/>
                <w:sz w:val="18"/>
                <w:szCs w:val="18"/>
              </w:rPr>
              <w:t>Абонемент на пользование теннисного зала</w:t>
            </w:r>
          </w:p>
        </w:tc>
        <w:tc>
          <w:tcPr>
            <w:tcW w:w="1654" w:type="dxa"/>
          </w:tcPr>
          <w:p w:rsidR="00BC49AD" w:rsidRPr="00BC49AD" w:rsidRDefault="00BC49AD" w:rsidP="00BC49AD">
            <w:pPr>
              <w:jc w:val="center"/>
              <w:rPr>
                <w:bCs/>
                <w:sz w:val="18"/>
                <w:szCs w:val="18"/>
              </w:rPr>
            </w:pPr>
            <w:r w:rsidRPr="00BC49AD">
              <w:rPr>
                <w:bCs/>
                <w:sz w:val="18"/>
                <w:szCs w:val="18"/>
              </w:rPr>
              <w:t>1 час</w:t>
            </w:r>
          </w:p>
        </w:tc>
        <w:tc>
          <w:tcPr>
            <w:tcW w:w="2117" w:type="dxa"/>
          </w:tcPr>
          <w:p w:rsidR="00BC49AD" w:rsidRPr="00BC49AD" w:rsidRDefault="00BC49AD" w:rsidP="00BC49AD">
            <w:pPr>
              <w:jc w:val="center"/>
              <w:rPr>
                <w:bCs/>
                <w:sz w:val="18"/>
                <w:szCs w:val="18"/>
              </w:rPr>
            </w:pPr>
            <w:r w:rsidRPr="00BC49AD">
              <w:rPr>
                <w:bCs/>
                <w:sz w:val="18"/>
                <w:szCs w:val="18"/>
              </w:rPr>
              <w:t>400</w:t>
            </w:r>
          </w:p>
        </w:tc>
      </w:tr>
      <w:tr w:rsidR="00BC49AD" w:rsidRPr="00BC49AD" w:rsidTr="00BC49AD">
        <w:trPr>
          <w:trHeight w:val="421"/>
        </w:trPr>
        <w:tc>
          <w:tcPr>
            <w:tcW w:w="720" w:type="dxa"/>
          </w:tcPr>
          <w:p w:rsidR="00BC49AD" w:rsidRPr="00BC49AD" w:rsidRDefault="00BC49AD" w:rsidP="00BC49AD">
            <w:pPr>
              <w:jc w:val="center"/>
              <w:rPr>
                <w:bCs/>
                <w:sz w:val="18"/>
                <w:szCs w:val="18"/>
              </w:rPr>
            </w:pPr>
            <w:r w:rsidRPr="00BC49AD">
              <w:rPr>
                <w:bCs/>
                <w:sz w:val="18"/>
                <w:szCs w:val="18"/>
              </w:rPr>
              <w:t>4</w:t>
            </w:r>
          </w:p>
        </w:tc>
        <w:tc>
          <w:tcPr>
            <w:tcW w:w="5540" w:type="dxa"/>
          </w:tcPr>
          <w:p w:rsidR="00BC49AD" w:rsidRPr="00BC49AD" w:rsidRDefault="00BC49AD" w:rsidP="00BC49AD">
            <w:pPr>
              <w:rPr>
                <w:bCs/>
                <w:sz w:val="18"/>
                <w:szCs w:val="18"/>
              </w:rPr>
            </w:pPr>
            <w:r w:rsidRPr="00BC49AD">
              <w:rPr>
                <w:bCs/>
                <w:sz w:val="18"/>
                <w:szCs w:val="18"/>
              </w:rPr>
              <w:t>Абонемент на использование большого зала (художественная гимнастика)</w:t>
            </w:r>
          </w:p>
        </w:tc>
        <w:tc>
          <w:tcPr>
            <w:tcW w:w="1654" w:type="dxa"/>
          </w:tcPr>
          <w:p w:rsidR="00BC49AD" w:rsidRPr="00BC49AD" w:rsidRDefault="00BC49AD" w:rsidP="00BC49AD">
            <w:pPr>
              <w:jc w:val="center"/>
              <w:rPr>
                <w:bCs/>
                <w:sz w:val="18"/>
                <w:szCs w:val="18"/>
              </w:rPr>
            </w:pPr>
            <w:r w:rsidRPr="00BC49AD">
              <w:rPr>
                <w:bCs/>
                <w:sz w:val="18"/>
                <w:szCs w:val="18"/>
              </w:rPr>
              <w:t>1 час</w:t>
            </w:r>
          </w:p>
        </w:tc>
        <w:tc>
          <w:tcPr>
            <w:tcW w:w="2117" w:type="dxa"/>
          </w:tcPr>
          <w:p w:rsidR="00BC49AD" w:rsidRPr="00BC49AD" w:rsidRDefault="00BC49AD" w:rsidP="00BC49AD">
            <w:pPr>
              <w:jc w:val="center"/>
              <w:rPr>
                <w:bCs/>
                <w:sz w:val="18"/>
                <w:szCs w:val="18"/>
              </w:rPr>
            </w:pPr>
            <w:r w:rsidRPr="00BC49AD">
              <w:rPr>
                <w:bCs/>
                <w:sz w:val="18"/>
                <w:szCs w:val="18"/>
              </w:rPr>
              <w:t>500</w:t>
            </w:r>
          </w:p>
        </w:tc>
      </w:tr>
      <w:tr w:rsidR="00BC49AD" w:rsidRPr="00BC49AD" w:rsidTr="00BC49AD">
        <w:trPr>
          <w:trHeight w:val="421"/>
        </w:trPr>
        <w:tc>
          <w:tcPr>
            <w:tcW w:w="720" w:type="dxa"/>
          </w:tcPr>
          <w:p w:rsidR="00BC49AD" w:rsidRPr="00BC49AD" w:rsidRDefault="00BC49AD" w:rsidP="00BC49AD">
            <w:pPr>
              <w:jc w:val="center"/>
              <w:rPr>
                <w:bCs/>
                <w:sz w:val="18"/>
                <w:szCs w:val="18"/>
              </w:rPr>
            </w:pPr>
            <w:r w:rsidRPr="00BC49AD">
              <w:rPr>
                <w:bCs/>
                <w:sz w:val="18"/>
                <w:szCs w:val="18"/>
              </w:rPr>
              <w:t>5</w:t>
            </w:r>
          </w:p>
        </w:tc>
        <w:tc>
          <w:tcPr>
            <w:tcW w:w="5540" w:type="dxa"/>
          </w:tcPr>
          <w:p w:rsidR="00BC49AD" w:rsidRPr="00BC49AD" w:rsidRDefault="00BC49AD" w:rsidP="00BC49AD">
            <w:pPr>
              <w:rPr>
                <w:bCs/>
                <w:sz w:val="18"/>
                <w:szCs w:val="18"/>
              </w:rPr>
            </w:pPr>
            <w:r w:rsidRPr="00BC49AD">
              <w:rPr>
                <w:bCs/>
                <w:sz w:val="18"/>
                <w:szCs w:val="18"/>
              </w:rPr>
              <w:t xml:space="preserve">Проведение спортивного праздника </w:t>
            </w:r>
          </w:p>
        </w:tc>
        <w:tc>
          <w:tcPr>
            <w:tcW w:w="1654" w:type="dxa"/>
          </w:tcPr>
          <w:p w:rsidR="00BC49AD" w:rsidRPr="00BC49AD" w:rsidRDefault="00BC49AD" w:rsidP="00BC49AD">
            <w:pPr>
              <w:jc w:val="center"/>
              <w:rPr>
                <w:bCs/>
                <w:sz w:val="18"/>
                <w:szCs w:val="18"/>
              </w:rPr>
            </w:pPr>
            <w:r w:rsidRPr="00BC49AD">
              <w:rPr>
                <w:bCs/>
                <w:sz w:val="18"/>
                <w:szCs w:val="18"/>
              </w:rPr>
              <w:t>1 час</w:t>
            </w:r>
          </w:p>
        </w:tc>
        <w:tc>
          <w:tcPr>
            <w:tcW w:w="2117" w:type="dxa"/>
          </w:tcPr>
          <w:p w:rsidR="00BC49AD" w:rsidRPr="00BC49AD" w:rsidRDefault="00BC49AD" w:rsidP="00BC49AD">
            <w:pPr>
              <w:jc w:val="center"/>
              <w:rPr>
                <w:bCs/>
                <w:sz w:val="18"/>
                <w:szCs w:val="18"/>
              </w:rPr>
            </w:pPr>
            <w:r w:rsidRPr="00BC49AD">
              <w:rPr>
                <w:bCs/>
                <w:sz w:val="18"/>
                <w:szCs w:val="18"/>
              </w:rPr>
              <w:t>4000</w:t>
            </w:r>
          </w:p>
        </w:tc>
      </w:tr>
      <w:tr w:rsidR="00BC49AD" w:rsidRPr="00BC49AD" w:rsidTr="00BC49AD">
        <w:trPr>
          <w:trHeight w:val="421"/>
        </w:trPr>
        <w:tc>
          <w:tcPr>
            <w:tcW w:w="720" w:type="dxa"/>
          </w:tcPr>
          <w:p w:rsidR="00BC49AD" w:rsidRPr="00BC49AD" w:rsidRDefault="00BC49AD" w:rsidP="00BC49AD">
            <w:pPr>
              <w:jc w:val="center"/>
              <w:rPr>
                <w:bCs/>
                <w:sz w:val="18"/>
                <w:szCs w:val="18"/>
              </w:rPr>
            </w:pPr>
            <w:r w:rsidRPr="00BC49AD">
              <w:rPr>
                <w:bCs/>
                <w:sz w:val="18"/>
                <w:szCs w:val="18"/>
              </w:rPr>
              <w:t>6</w:t>
            </w:r>
          </w:p>
        </w:tc>
        <w:tc>
          <w:tcPr>
            <w:tcW w:w="5540" w:type="dxa"/>
          </w:tcPr>
          <w:p w:rsidR="00BC49AD" w:rsidRPr="00BC49AD" w:rsidRDefault="00BC49AD" w:rsidP="00BC49AD">
            <w:pPr>
              <w:rPr>
                <w:bCs/>
                <w:sz w:val="18"/>
                <w:szCs w:val="18"/>
              </w:rPr>
            </w:pPr>
            <w:r w:rsidRPr="00BC49AD">
              <w:rPr>
                <w:bCs/>
                <w:sz w:val="18"/>
                <w:szCs w:val="18"/>
              </w:rPr>
              <w:t>Использование спортивного инвентаря для игры в настольный теннис (аренда теннисного стола)</w:t>
            </w:r>
          </w:p>
        </w:tc>
        <w:tc>
          <w:tcPr>
            <w:tcW w:w="1654" w:type="dxa"/>
          </w:tcPr>
          <w:p w:rsidR="00BC49AD" w:rsidRPr="00BC49AD" w:rsidRDefault="00BC49AD" w:rsidP="00BC49AD">
            <w:pPr>
              <w:jc w:val="center"/>
              <w:rPr>
                <w:bCs/>
                <w:sz w:val="18"/>
                <w:szCs w:val="18"/>
              </w:rPr>
            </w:pPr>
            <w:r w:rsidRPr="00BC49AD">
              <w:rPr>
                <w:bCs/>
                <w:sz w:val="18"/>
                <w:szCs w:val="18"/>
              </w:rPr>
              <w:t>1 час</w:t>
            </w:r>
          </w:p>
        </w:tc>
        <w:tc>
          <w:tcPr>
            <w:tcW w:w="2117" w:type="dxa"/>
          </w:tcPr>
          <w:p w:rsidR="00BC49AD" w:rsidRPr="00BC49AD" w:rsidRDefault="00BC49AD" w:rsidP="00BC49AD">
            <w:pPr>
              <w:jc w:val="center"/>
              <w:rPr>
                <w:bCs/>
                <w:sz w:val="18"/>
                <w:szCs w:val="18"/>
              </w:rPr>
            </w:pPr>
            <w:r w:rsidRPr="00BC49AD">
              <w:rPr>
                <w:bCs/>
                <w:sz w:val="18"/>
                <w:szCs w:val="18"/>
              </w:rPr>
              <w:t>300</w:t>
            </w:r>
          </w:p>
        </w:tc>
      </w:tr>
      <w:tr w:rsidR="00BC49AD" w:rsidRPr="00BC49AD" w:rsidTr="00BC49AD">
        <w:trPr>
          <w:trHeight w:val="421"/>
        </w:trPr>
        <w:tc>
          <w:tcPr>
            <w:tcW w:w="720" w:type="dxa"/>
          </w:tcPr>
          <w:p w:rsidR="00BC49AD" w:rsidRPr="00BC49AD" w:rsidRDefault="00BC49AD" w:rsidP="00BC49AD">
            <w:pPr>
              <w:jc w:val="center"/>
              <w:rPr>
                <w:bCs/>
                <w:sz w:val="18"/>
                <w:szCs w:val="18"/>
              </w:rPr>
            </w:pPr>
            <w:r w:rsidRPr="00BC49AD">
              <w:rPr>
                <w:bCs/>
                <w:sz w:val="18"/>
                <w:szCs w:val="18"/>
              </w:rPr>
              <w:t>7</w:t>
            </w:r>
          </w:p>
        </w:tc>
        <w:tc>
          <w:tcPr>
            <w:tcW w:w="5540" w:type="dxa"/>
          </w:tcPr>
          <w:p w:rsidR="00BC49AD" w:rsidRPr="00BC49AD" w:rsidRDefault="00BC49AD" w:rsidP="00BC49AD">
            <w:pPr>
              <w:rPr>
                <w:bCs/>
                <w:sz w:val="18"/>
                <w:szCs w:val="18"/>
              </w:rPr>
            </w:pPr>
            <w:r w:rsidRPr="00BC49AD">
              <w:rPr>
                <w:bCs/>
                <w:sz w:val="18"/>
                <w:szCs w:val="18"/>
              </w:rPr>
              <w:t>Использование спортивного инвентаря (аренда ракетки и мяча для игры в настольный теннис, баскетбольные, футбольные, волейбольные мячи)</w:t>
            </w:r>
          </w:p>
        </w:tc>
        <w:tc>
          <w:tcPr>
            <w:tcW w:w="1654" w:type="dxa"/>
          </w:tcPr>
          <w:p w:rsidR="00BC49AD" w:rsidRPr="00BC49AD" w:rsidRDefault="00BC49AD" w:rsidP="00BC49AD">
            <w:pPr>
              <w:jc w:val="center"/>
              <w:rPr>
                <w:bCs/>
                <w:sz w:val="18"/>
                <w:szCs w:val="18"/>
              </w:rPr>
            </w:pPr>
            <w:r w:rsidRPr="00BC49AD">
              <w:rPr>
                <w:bCs/>
                <w:sz w:val="18"/>
                <w:szCs w:val="18"/>
              </w:rPr>
              <w:t>1 час</w:t>
            </w:r>
          </w:p>
        </w:tc>
        <w:tc>
          <w:tcPr>
            <w:tcW w:w="2117" w:type="dxa"/>
          </w:tcPr>
          <w:p w:rsidR="00BC49AD" w:rsidRPr="00BC49AD" w:rsidRDefault="00BC49AD" w:rsidP="00BC49AD">
            <w:pPr>
              <w:jc w:val="center"/>
              <w:rPr>
                <w:bCs/>
                <w:sz w:val="18"/>
                <w:szCs w:val="18"/>
              </w:rPr>
            </w:pPr>
            <w:r w:rsidRPr="00BC49AD">
              <w:rPr>
                <w:bCs/>
                <w:sz w:val="18"/>
                <w:szCs w:val="18"/>
              </w:rPr>
              <w:t>100</w:t>
            </w:r>
          </w:p>
        </w:tc>
      </w:tr>
      <w:tr w:rsidR="00BC49AD" w:rsidRPr="00BC49AD" w:rsidTr="00BC49AD">
        <w:trPr>
          <w:trHeight w:val="421"/>
        </w:trPr>
        <w:tc>
          <w:tcPr>
            <w:tcW w:w="720" w:type="dxa"/>
            <w:vMerge w:val="restart"/>
          </w:tcPr>
          <w:p w:rsidR="00BC49AD" w:rsidRPr="00BC49AD" w:rsidRDefault="00BC49AD" w:rsidP="00BC49AD">
            <w:pPr>
              <w:jc w:val="center"/>
              <w:rPr>
                <w:bCs/>
                <w:sz w:val="18"/>
                <w:szCs w:val="18"/>
              </w:rPr>
            </w:pPr>
            <w:r w:rsidRPr="00BC49AD">
              <w:rPr>
                <w:bCs/>
                <w:sz w:val="18"/>
                <w:szCs w:val="18"/>
              </w:rPr>
              <w:t>8</w:t>
            </w:r>
          </w:p>
        </w:tc>
        <w:tc>
          <w:tcPr>
            <w:tcW w:w="5540" w:type="dxa"/>
          </w:tcPr>
          <w:p w:rsidR="00BC49AD" w:rsidRPr="00BC49AD" w:rsidRDefault="00BC49AD" w:rsidP="00BC49AD">
            <w:pPr>
              <w:rPr>
                <w:bCs/>
                <w:sz w:val="18"/>
                <w:szCs w:val="18"/>
              </w:rPr>
            </w:pPr>
            <w:r w:rsidRPr="00BC49AD">
              <w:rPr>
                <w:bCs/>
                <w:sz w:val="18"/>
                <w:szCs w:val="18"/>
              </w:rPr>
              <w:t>Прокат коньков:</w:t>
            </w:r>
          </w:p>
        </w:tc>
        <w:tc>
          <w:tcPr>
            <w:tcW w:w="1654" w:type="dxa"/>
          </w:tcPr>
          <w:p w:rsidR="00BC49AD" w:rsidRPr="00BC49AD" w:rsidRDefault="00BC49AD" w:rsidP="00BC49AD">
            <w:pPr>
              <w:jc w:val="center"/>
              <w:rPr>
                <w:bCs/>
                <w:sz w:val="18"/>
                <w:szCs w:val="18"/>
              </w:rPr>
            </w:pPr>
          </w:p>
        </w:tc>
        <w:tc>
          <w:tcPr>
            <w:tcW w:w="2117" w:type="dxa"/>
          </w:tcPr>
          <w:p w:rsidR="00BC49AD" w:rsidRPr="00BC49AD" w:rsidRDefault="00BC49AD" w:rsidP="00BC49AD">
            <w:pPr>
              <w:jc w:val="center"/>
              <w:rPr>
                <w:bCs/>
                <w:sz w:val="18"/>
                <w:szCs w:val="18"/>
              </w:rPr>
            </w:pPr>
          </w:p>
        </w:tc>
      </w:tr>
      <w:tr w:rsidR="00BC49AD" w:rsidRPr="00BC49AD" w:rsidTr="00BC49AD">
        <w:trPr>
          <w:trHeight w:val="421"/>
        </w:trPr>
        <w:tc>
          <w:tcPr>
            <w:tcW w:w="720" w:type="dxa"/>
            <w:vMerge/>
          </w:tcPr>
          <w:p w:rsidR="00BC49AD" w:rsidRPr="00BC49AD" w:rsidRDefault="00BC49AD" w:rsidP="00BC49AD">
            <w:pPr>
              <w:jc w:val="center"/>
              <w:rPr>
                <w:bCs/>
                <w:sz w:val="18"/>
                <w:szCs w:val="18"/>
              </w:rPr>
            </w:pPr>
          </w:p>
        </w:tc>
        <w:tc>
          <w:tcPr>
            <w:tcW w:w="5540" w:type="dxa"/>
          </w:tcPr>
          <w:p w:rsidR="00BC49AD" w:rsidRPr="00BC49AD" w:rsidRDefault="00BC49AD" w:rsidP="00BC49AD">
            <w:pPr>
              <w:rPr>
                <w:bCs/>
                <w:sz w:val="18"/>
                <w:szCs w:val="18"/>
              </w:rPr>
            </w:pPr>
            <w:r w:rsidRPr="00BC49AD">
              <w:rPr>
                <w:bCs/>
                <w:sz w:val="18"/>
                <w:szCs w:val="18"/>
              </w:rPr>
              <w:t>Дети до 14 лет</w:t>
            </w:r>
          </w:p>
        </w:tc>
        <w:tc>
          <w:tcPr>
            <w:tcW w:w="1654" w:type="dxa"/>
          </w:tcPr>
          <w:p w:rsidR="00BC49AD" w:rsidRPr="00BC49AD" w:rsidRDefault="00BC49AD" w:rsidP="00BC49AD">
            <w:pPr>
              <w:jc w:val="center"/>
              <w:rPr>
                <w:bCs/>
                <w:sz w:val="18"/>
                <w:szCs w:val="18"/>
              </w:rPr>
            </w:pPr>
            <w:r w:rsidRPr="00BC49AD">
              <w:rPr>
                <w:bCs/>
                <w:sz w:val="18"/>
                <w:szCs w:val="18"/>
              </w:rPr>
              <w:t>1 час</w:t>
            </w:r>
          </w:p>
        </w:tc>
        <w:tc>
          <w:tcPr>
            <w:tcW w:w="2117" w:type="dxa"/>
          </w:tcPr>
          <w:p w:rsidR="00BC49AD" w:rsidRPr="00BC49AD" w:rsidRDefault="00BC49AD" w:rsidP="00BC49AD">
            <w:pPr>
              <w:jc w:val="center"/>
              <w:rPr>
                <w:bCs/>
                <w:sz w:val="18"/>
                <w:szCs w:val="18"/>
              </w:rPr>
            </w:pPr>
            <w:r w:rsidRPr="00BC49AD">
              <w:rPr>
                <w:bCs/>
                <w:sz w:val="18"/>
                <w:szCs w:val="18"/>
              </w:rPr>
              <w:t>150</w:t>
            </w:r>
          </w:p>
        </w:tc>
      </w:tr>
      <w:tr w:rsidR="00BC49AD" w:rsidRPr="00BC49AD" w:rsidTr="00BC49AD">
        <w:trPr>
          <w:trHeight w:val="421"/>
        </w:trPr>
        <w:tc>
          <w:tcPr>
            <w:tcW w:w="720" w:type="dxa"/>
            <w:vMerge/>
          </w:tcPr>
          <w:p w:rsidR="00BC49AD" w:rsidRPr="00BC49AD" w:rsidRDefault="00BC49AD" w:rsidP="00BC49AD">
            <w:pPr>
              <w:jc w:val="center"/>
              <w:rPr>
                <w:bCs/>
                <w:sz w:val="18"/>
                <w:szCs w:val="18"/>
              </w:rPr>
            </w:pPr>
          </w:p>
        </w:tc>
        <w:tc>
          <w:tcPr>
            <w:tcW w:w="5540" w:type="dxa"/>
          </w:tcPr>
          <w:p w:rsidR="00BC49AD" w:rsidRPr="00BC49AD" w:rsidRDefault="00BC49AD" w:rsidP="00BC49AD">
            <w:pPr>
              <w:rPr>
                <w:bCs/>
                <w:sz w:val="18"/>
                <w:szCs w:val="18"/>
              </w:rPr>
            </w:pPr>
            <w:r w:rsidRPr="00BC49AD">
              <w:rPr>
                <w:bCs/>
                <w:sz w:val="18"/>
                <w:szCs w:val="18"/>
              </w:rPr>
              <w:t>Взрослые</w:t>
            </w:r>
          </w:p>
        </w:tc>
        <w:tc>
          <w:tcPr>
            <w:tcW w:w="1654" w:type="dxa"/>
          </w:tcPr>
          <w:p w:rsidR="00BC49AD" w:rsidRPr="00BC49AD" w:rsidRDefault="00BC49AD" w:rsidP="00BC49AD">
            <w:pPr>
              <w:jc w:val="center"/>
              <w:rPr>
                <w:bCs/>
                <w:sz w:val="18"/>
                <w:szCs w:val="18"/>
              </w:rPr>
            </w:pPr>
            <w:r w:rsidRPr="00BC49AD">
              <w:rPr>
                <w:bCs/>
                <w:sz w:val="18"/>
                <w:szCs w:val="18"/>
              </w:rPr>
              <w:t>1 час</w:t>
            </w:r>
          </w:p>
        </w:tc>
        <w:tc>
          <w:tcPr>
            <w:tcW w:w="2117" w:type="dxa"/>
          </w:tcPr>
          <w:p w:rsidR="00BC49AD" w:rsidRPr="00BC49AD" w:rsidRDefault="00BC49AD" w:rsidP="00BC49AD">
            <w:pPr>
              <w:jc w:val="center"/>
              <w:rPr>
                <w:bCs/>
                <w:sz w:val="18"/>
                <w:szCs w:val="18"/>
              </w:rPr>
            </w:pPr>
            <w:r w:rsidRPr="00BC49AD">
              <w:rPr>
                <w:bCs/>
                <w:sz w:val="18"/>
                <w:szCs w:val="18"/>
              </w:rPr>
              <w:t>250</w:t>
            </w:r>
          </w:p>
        </w:tc>
      </w:tr>
      <w:tr w:rsidR="00BC49AD" w:rsidRPr="00BC49AD" w:rsidTr="00BC49AD">
        <w:trPr>
          <w:trHeight w:val="421"/>
        </w:trPr>
        <w:tc>
          <w:tcPr>
            <w:tcW w:w="720" w:type="dxa"/>
            <w:vMerge/>
          </w:tcPr>
          <w:p w:rsidR="00BC49AD" w:rsidRPr="00BC49AD" w:rsidRDefault="00BC49AD" w:rsidP="00BC49AD">
            <w:pPr>
              <w:jc w:val="center"/>
              <w:rPr>
                <w:bCs/>
                <w:sz w:val="18"/>
                <w:szCs w:val="18"/>
              </w:rPr>
            </w:pPr>
          </w:p>
        </w:tc>
        <w:tc>
          <w:tcPr>
            <w:tcW w:w="5540" w:type="dxa"/>
          </w:tcPr>
          <w:p w:rsidR="00BC49AD" w:rsidRPr="00BC49AD" w:rsidRDefault="00BC49AD" w:rsidP="00BC49AD">
            <w:pPr>
              <w:rPr>
                <w:bCs/>
                <w:sz w:val="18"/>
                <w:szCs w:val="18"/>
              </w:rPr>
            </w:pPr>
            <w:r w:rsidRPr="00BC49AD">
              <w:rPr>
                <w:bCs/>
                <w:sz w:val="18"/>
                <w:szCs w:val="18"/>
              </w:rPr>
              <w:t>Родитель с 1 ребенком</w:t>
            </w:r>
          </w:p>
        </w:tc>
        <w:tc>
          <w:tcPr>
            <w:tcW w:w="1654" w:type="dxa"/>
          </w:tcPr>
          <w:p w:rsidR="00BC49AD" w:rsidRPr="00BC49AD" w:rsidRDefault="00BC49AD" w:rsidP="00BC49AD">
            <w:pPr>
              <w:jc w:val="center"/>
              <w:rPr>
                <w:bCs/>
                <w:sz w:val="18"/>
                <w:szCs w:val="18"/>
              </w:rPr>
            </w:pPr>
            <w:r w:rsidRPr="00BC49AD">
              <w:rPr>
                <w:bCs/>
                <w:sz w:val="18"/>
                <w:szCs w:val="18"/>
              </w:rPr>
              <w:t>1 час</w:t>
            </w:r>
          </w:p>
        </w:tc>
        <w:tc>
          <w:tcPr>
            <w:tcW w:w="2117" w:type="dxa"/>
          </w:tcPr>
          <w:p w:rsidR="00BC49AD" w:rsidRPr="00BC49AD" w:rsidRDefault="00BC49AD" w:rsidP="00BC49AD">
            <w:pPr>
              <w:jc w:val="center"/>
              <w:rPr>
                <w:bCs/>
                <w:sz w:val="18"/>
                <w:szCs w:val="18"/>
              </w:rPr>
            </w:pPr>
            <w:r w:rsidRPr="00BC49AD">
              <w:rPr>
                <w:bCs/>
                <w:sz w:val="18"/>
                <w:szCs w:val="18"/>
              </w:rPr>
              <w:t>300</w:t>
            </w:r>
          </w:p>
        </w:tc>
      </w:tr>
      <w:tr w:rsidR="00BC49AD" w:rsidRPr="00BC49AD" w:rsidTr="00BC49AD">
        <w:trPr>
          <w:trHeight w:val="421"/>
        </w:trPr>
        <w:tc>
          <w:tcPr>
            <w:tcW w:w="720" w:type="dxa"/>
            <w:vMerge/>
          </w:tcPr>
          <w:p w:rsidR="00BC49AD" w:rsidRPr="00BC49AD" w:rsidRDefault="00BC49AD" w:rsidP="00BC49AD">
            <w:pPr>
              <w:jc w:val="center"/>
              <w:rPr>
                <w:bCs/>
                <w:sz w:val="18"/>
                <w:szCs w:val="18"/>
              </w:rPr>
            </w:pPr>
          </w:p>
        </w:tc>
        <w:tc>
          <w:tcPr>
            <w:tcW w:w="5540" w:type="dxa"/>
          </w:tcPr>
          <w:p w:rsidR="00BC49AD" w:rsidRPr="00BC49AD" w:rsidRDefault="00BC49AD" w:rsidP="00BC49AD">
            <w:pPr>
              <w:rPr>
                <w:bCs/>
                <w:sz w:val="18"/>
                <w:szCs w:val="18"/>
              </w:rPr>
            </w:pPr>
            <w:r w:rsidRPr="00BC49AD">
              <w:rPr>
                <w:bCs/>
                <w:sz w:val="18"/>
                <w:szCs w:val="18"/>
              </w:rPr>
              <w:t>Семья (более 3 человек)</w:t>
            </w:r>
          </w:p>
        </w:tc>
        <w:tc>
          <w:tcPr>
            <w:tcW w:w="1654" w:type="dxa"/>
          </w:tcPr>
          <w:p w:rsidR="00BC49AD" w:rsidRPr="00BC49AD" w:rsidRDefault="00BC49AD" w:rsidP="00BC49AD">
            <w:pPr>
              <w:jc w:val="center"/>
              <w:rPr>
                <w:bCs/>
                <w:sz w:val="18"/>
                <w:szCs w:val="18"/>
              </w:rPr>
            </w:pPr>
            <w:r w:rsidRPr="00BC49AD">
              <w:rPr>
                <w:bCs/>
                <w:sz w:val="18"/>
                <w:szCs w:val="18"/>
              </w:rPr>
              <w:t>1 час</w:t>
            </w:r>
          </w:p>
        </w:tc>
        <w:tc>
          <w:tcPr>
            <w:tcW w:w="2117" w:type="dxa"/>
          </w:tcPr>
          <w:p w:rsidR="00BC49AD" w:rsidRPr="00BC49AD" w:rsidRDefault="00BC49AD" w:rsidP="00BC49AD">
            <w:pPr>
              <w:jc w:val="center"/>
              <w:rPr>
                <w:bCs/>
                <w:sz w:val="18"/>
                <w:szCs w:val="18"/>
              </w:rPr>
            </w:pPr>
            <w:r w:rsidRPr="00BC49AD">
              <w:rPr>
                <w:bCs/>
                <w:sz w:val="18"/>
                <w:szCs w:val="18"/>
              </w:rPr>
              <w:t>500</w:t>
            </w:r>
          </w:p>
        </w:tc>
      </w:tr>
      <w:tr w:rsidR="00BC49AD" w:rsidRPr="00BC49AD" w:rsidTr="00BC49AD">
        <w:trPr>
          <w:trHeight w:val="421"/>
        </w:trPr>
        <w:tc>
          <w:tcPr>
            <w:tcW w:w="720" w:type="dxa"/>
          </w:tcPr>
          <w:p w:rsidR="00BC49AD" w:rsidRPr="00BC49AD" w:rsidRDefault="00BC49AD" w:rsidP="00BC49AD">
            <w:pPr>
              <w:jc w:val="center"/>
              <w:rPr>
                <w:bCs/>
                <w:sz w:val="18"/>
                <w:szCs w:val="18"/>
              </w:rPr>
            </w:pPr>
            <w:r w:rsidRPr="00BC49AD">
              <w:rPr>
                <w:bCs/>
                <w:sz w:val="18"/>
                <w:szCs w:val="18"/>
              </w:rPr>
              <w:t>9</w:t>
            </w:r>
          </w:p>
        </w:tc>
        <w:tc>
          <w:tcPr>
            <w:tcW w:w="5540" w:type="dxa"/>
          </w:tcPr>
          <w:p w:rsidR="00BC49AD" w:rsidRPr="00BC49AD" w:rsidRDefault="00BC49AD" w:rsidP="00BC49AD">
            <w:pPr>
              <w:rPr>
                <w:bCs/>
                <w:sz w:val="18"/>
                <w:szCs w:val="18"/>
              </w:rPr>
            </w:pPr>
            <w:r w:rsidRPr="00BC49AD">
              <w:rPr>
                <w:bCs/>
                <w:sz w:val="18"/>
                <w:szCs w:val="18"/>
              </w:rPr>
              <w:t>Заточка коньков</w:t>
            </w:r>
          </w:p>
        </w:tc>
        <w:tc>
          <w:tcPr>
            <w:tcW w:w="1654" w:type="dxa"/>
          </w:tcPr>
          <w:p w:rsidR="00BC49AD" w:rsidRPr="00BC49AD" w:rsidRDefault="00BC49AD" w:rsidP="00BC49AD">
            <w:pPr>
              <w:jc w:val="center"/>
              <w:rPr>
                <w:bCs/>
                <w:sz w:val="18"/>
                <w:szCs w:val="18"/>
              </w:rPr>
            </w:pPr>
            <w:r w:rsidRPr="00BC49AD">
              <w:rPr>
                <w:bCs/>
                <w:sz w:val="18"/>
                <w:szCs w:val="18"/>
              </w:rPr>
              <w:t>1 пара</w:t>
            </w:r>
          </w:p>
        </w:tc>
        <w:tc>
          <w:tcPr>
            <w:tcW w:w="2117" w:type="dxa"/>
          </w:tcPr>
          <w:p w:rsidR="00BC49AD" w:rsidRPr="00BC49AD" w:rsidRDefault="00BC49AD" w:rsidP="00BC49AD">
            <w:pPr>
              <w:jc w:val="center"/>
              <w:rPr>
                <w:bCs/>
                <w:sz w:val="18"/>
                <w:szCs w:val="18"/>
              </w:rPr>
            </w:pPr>
            <w:r w:rsidRPr="00BC49AD">
              <w:rPr>
                <w:bCs/>
                <w:sz w:val="18"/>
                <w:szCs w:val="18"/>
              </w:rPr>
              <w:t>150</w:t>
            </w:r>
          </w:p>
        </w:tc>
      </w:tr>
      <w:tr w:rsidR="00BC49AD" w:rsidRPr="00BC49AD" w:rsidTr="00BC49AD">
        <w:trPr>
          <w:trHeight w:val="421"/>
        </w:trPr>
        <w:tc>
          <w:tcPr>
            <w:tcW w:w="720" w:type="dxa"/>
            <w:vMerge w:val="restart"/>
          </w:tcPr>
          <w:p w:rsidR="00BC49AD" w:rsidRPr="00BC49AD" w:rsidRDefault="00BC49AD" w:rsidP="00BC49AD">
            <w:pPr>
              <w:jc w:val="center"/>
              <w:rPr>
                <w:bCs/>
                <w:sz w:val="18"/>
                <w:szCs w:val="18"/>
              </w:rPr>
            </w:pPr>
            <w:r w:rsidRPr="00BC49AD">
              <w:rPr>
                <w:bCs/>
                <w:sz w:val="18"/>
                <w:szCs w:val="18"/>
              </w:rPr>
              <w:lastRenderedPageBreak/>
              <w:t>10</w:t>
            </w:r>
          </w:p>
        </w:tc>
        <w:tc>
          <w:tcPr>
            <w:tcW w:w="5540" w:type="dxa"/>
          </w:tcPr>
          <w:p w:rsidR="00BC49AD" w:rsidRPr="00BC49AD" w:rsidRDefault="00BC49AD" w:rsidP="00BC49AD">
            <w:pPr>
              <w:rPr>
                <w:bCs/>
                <w:sz w:val="18"/>
                <w:szCs w:val="18"/>
              </w:rPr>
            </w:pPr>
            <w:r w:rsidRPr="00BC49AD">
              <w:rPr>
                <w:bCs/>
                <w:sz w:val="18"/>
                <w:szCs w:val="18"/>
              </w:rPr>
              <w:t>Использование спортивного инвентаря для игры в хоккей:</w:t>
            </w:r>
          </w:p>
        </w:tc>
        <w:tc>
          <w:tcPr>
            <w:tcW w:w="1654" w:type="dxa"/>
          </w:tcPr>
          <w:p w:rsidR="00BC49AD" w:rsidRPr="00BC49AD" w:rsidRDefault="00BC49AD" w:rsidP="00BC49AD">
            <w:pPr>
              <w:jc w:val="center"/>
              <w:rPr>
                <w:bCs/>
                <w:sz w:val="18"/>
                <w:szCs w:val="18"/>
              </w:rPr>
            </w:pPr>
          </w:p>
        </w:tc>
        <w:tc>
          <w:tcPr>
            <w:tcW w:w="2117" w:type="dxa"/>
          </w:tcPr>
          <w:p w:rsidR="00BC49AD" w:rsidRPr="00BC49AD" w:rsidRDefault="00BC49AD" w:rsidP="00BC49AD">
            <w:pPr>
              <w:jc w:val="center"/>
              <w:rPr>
                <w:bCs/>
                <w:sz w:val="18"/>
                <w:szCs w:val="18"/>
              </w:rPr>
            </w:pPr>
          </w:p>
        </w:tc>
      </w:tr>
      <w:tr w:rsidR="00BC49AD" w:rsidRPr="00BC49AD" w:rsidTr="00BC49AD">
        <w:trPr>
          <w:trHeight w:val="421"/>
        </w:trPr>
        <w:tc>
          <w:tcPr>
            <w:tcW w:w="720" w:type="dxa"/>
            <w:vMerge/>
          </w:tcPr>
          <w:p w:rsidR="00BC49AD" w:rsidRPr="00BC49AD" w:rsidRDefault="00BC49AD" w:rsidP="00BC49AD">
            <w:pPr>
              <w:jc w:val="center"/>
              <w:rPr>
                <w:bCs/>
                <w:sz w:val="18"/>
                <w:szCs w:val="18"/>
              </w:rPr>
            </w:pPr>
          </w:p>
        </w:tc>
        <w:tc>
          <w:tcPr>
            <w:tcW w:w="5540" w:type="dxa"/>
          </w:tcPr>
          <w:p w:rsidR="00BC49AD" w:rsidRPr="00BC49AD" w:rsidRDefault="00BC49AD" w:rsidP="00BC49AD">
            <w:pPr>
              <w:rPr>
                <w:bCs/>
                <w:sz w:val="18"/>
                <w:szCs w:val="18"/>
              </w:rPr>
            </w:pPr>
            <w:r w:rsidRPr="00BC49AD">
              <w:rPr>
                <w:bCs/>
                <w:sz w:val="18"/>
                <w:szCs w:val="18"/>
              </w:rPr>
              <w:t>Хоккейная клюшка</w:t>
            </w:r>
          </w:p>
        </w:tc>
        <w:tc>
          <w:tcPr>
            <w:tcW w:w="1654" w:type="dxa"/>
          </w:tcPr>
          <w:p w:rsidR="00BC49AD" w:rsidRPr="00BC49AD" w:rsidRDefault="00BC49AD" w:rsidP="00BC49AD">
            <w:pPr>
              <w:jc w:val="center"/>
              <w:rPr>
                <w:bCs/>
                <w:sz w:val="18"/>
                <w:szCs w:val="18"/>
              </w:rPr>
            </w:pPr>
            <w:r w:rsidRPr="00BC49AD">
              <w:rPr>
                <w:bCs/>
                <w:sz w:val="18"/>
                <w:szCs w:val="18"/>
              </w:rPr>
              <w:t>1 час</w:t>
            </w:r>
          </w:p>
        </w:tc>
        <w:tc>
          <w:tcPr>
            <w:tcW w:w="2117" w:type="dxa"/>
          </w:tcPr>
          <w:p w:rsidR="00BC49AD" w:rsidRPr="00BC49AD" w:rsidRDefault="00BC49AD" w:rsidP="00BC49AD">
            <w:pPr>
              <w:jc w:val="center"/>
              <w:rPr>
                <w:bCs/>
                <w:sz w:val="18"/>
                <w:szCs w:val="18"/>
              </w:rPr>
            </w:pPr>
            <w:r w:rsidRPr="00BC49AD">
              <w:rPr>
                <w:bCs/>
                <w:sz w:val="18"/>
                <w:szCs w:val="18"/>
              </w:rPr>
              <w:t>250</w:t>
            </w:r>
          </w:p>
        </w:tc>
      </w:tr>
      <w:tr w:rsidR="00BC49AD" w:rsidRPr="00BC49AD" w:rsidTr="00BC49AD">
        <w:trPr>
          <w:trHeight w:val="421"/>
        </w:trPr>
        <w:tc>
          <w:tcPr>
            <w:tcW w:w="720" w:type="dxa"/>
            <w:vMerge/>
          </w:tcPr>
          <w:p w:rsidR="00BC49AD" w:rsidRPr="00BC49AD" w:rsidRDefault="00BC49AD" w:rsidP="00BC49AD">
            <w:pPr>
              <w:jc w:val="center"/>
              <w:rPr>
                <w:bCs/>
                <w:sz w:val="18"/>
                <w:szCs w:val="18"/>
              </w:rPr>
            </w:pPr>
          </w:p>
        </w:tc>
        <w:tc>
          <w:tcPr>
            <w:tcW w:w="5540" w:type="dxa"/>
          </w:tcPr>
          <w:p w:rsidR="00BC49AD" w:rsidRPr="00BC49AD" w:rsidRDefault="00BC49AD" w:rsidP="00BC49AD">
            <w:pPr>
              <w:rPr>
                <w:bCs/>
                <w:sz w:val="18"/>
                <w:szCs w:val="18"/>
              </w:rPr>
            </w:pPr>
            <w:r w:rsidRPr="00BC49AD">
              <w:rPr>
                <w:bCs/>
                <w:sz w:val="18"/>
                <w:szCs w:val="18"/>
              </w:rPr>
              <w:t>Хоккейный мяч</w:t>
            </w:r>
          </w:p>
        </w:tc>
        <w:tc>
          <w:tcPr>
            <w:tcW w:w="1654" w:type="dxa"/>
          </w:tcPr>
          <w:p w:rsidR="00BC49AD" w:rsidRPr="00BC49AD" w:rsidRDefault="00BC49AD" w:rsidP="00BC49AD">
            <w:pPr>
              <w:jc w:val="center"/>
              <w:rPr>
                <w:bCs/>
                <w:sz w:val="18"/>
                <w:szCs w:val="18"/>
              </w:rPr>
            </w:pPr>
            <w:r w:rsidRPr="00BC49AD">
              <w:rPr>
                <w:bCs/>
                <w:sz w:val="18"/>
                <w:szCs w:val="18"/>
              </w:rPr>
              <w:t xml:space="preserve">1 час </w:t>
            </w:r>
          </w:p>
        </w:tc>
        <w:tc>
          <w:tcPr>
            <w:tcW w:w="2117" w:type="dxa"/>
          </w:tcPr>
          <w:p w:rsidR="00BC49AD" w:rsidRPr="00BC49AD" w:rsidRDefault="00BC49AD" w:rsidP="00BC49AD">
            <w:pPr>
              <w:jc w:val="center"/>
              <w:rPr>
                <w:bCs/>
                <w:sz w:val="18"/>
                <w:szCs w:val="18"/>
              </w:rPr>
            </w:pPr>
            <w:r w:rsidRPr="00BC49AD">
              <w:rPr>
                <w:bCs/>
                <w:sz w:val="18"/>
                <w:szCs w:val="18"/>
              </w:rPr>
              <w:t>150</w:t>
            </w:r>
          </w:p>
        </w:tc>
      </w:tr>
      <w:tr w:rsidR="00BC49AD" w:rsidRPr="00BC49AD" w:rsidTr="00BC49AD">
        <w:trPr>
          <w:trHeight w:val="421"/>
        </w:trPr>
        <w:tc>
          <w:tcPr>
            <w:tcW w:w="720" w:type="dxa"/>
          </w:tcPr>
          <w:p w:rsidR="00BC49AD" w:rsidRPr="00BC49AD" w:rsidRDefault="00BC49AD" w:rsidP="00BC49AD">
            <w:pPr>
              <w:jc w:val="center"/>
              <w:rPr>
                <w:bCs/>
                <w:sz w:val="18"/>
                <w:szCs w:val="18"/>
              </w:rPr>
            </w:pPr>
            <w:r w:rsidRPr="00BC49AD">
              <w:rPr>
                <w:bCs/>
                <w:sz w:val="18"/>
                <w:szCs w:val="18"/>
              </w:rPr>
              <w:t>11</w:t>
            </w:r>
          </w:p>
        </w:tc>
        <w:tc>
          <w:tcPr>
            <w:tcW w:w="5540" w:type="dxa"/>
          </w:tcPr>
          <w:p w:rsidR="00BC49AD" w:rsidRPr="00BC49AD" w:rsidRDefault="00BC49AD" w:rsidP="00BC49AD">
            <w:pPr>
              <w:rPr>
                <w:bCs/>
                <w:sz w:val="18"/>
                <w:szCs w:val="18"/>
              </w:rPr>
            </w:pPr>
            <w:proofErr w:type="spellStart"/>
            <w:r w:rsidRPr="00BC49AD">
              <w:rPr>
                <w:bCs/>
                <w:sz w:val="18"/>
                <w:szCs w:val="18"/>
              </w:rPr>
              <w:t>Испоьзование</w:t>
            </w:r>
            <w:proofErr w:type="spellEnd"/>
            <w:r w:rsidRPr="00BC49AD">
              <w:rPr>
                <w:bCs/>
                <w:sz w:val="18"/>
                <w:szCs w:val="18"/>
              </w:rPr>
              <w:t xml:space="preserve"> лыжного инвентаря (лыжи, ботинки и лыжные палки)</w:t>
            </w:r>
          </w:p>
        </w:tc>
        <w:tc>
          <w:tcPr>
            <w:tcW w:w="1654" w:type="dxa"/>
          </w:tcPr>
          <w:p w:rsidR="00BC49AD" w:rsidRPr="00BC49AD" w:rsidRDefault="00BC49AD" w:rsidP="00BC49AD">
            <w:pPr>
              <w:jc w:val="center"/>
              <w:rPr>
                <w:bCs/>
                <w:sz w:val="18"/>
                <w:szCs w:val="18"/>
              </w:rPr>
            </w:pPr>
            <w:r w:rsidRPr="00BC49AD">
              <w:rPr>
                <w:bCs/>
                <w:sz w:val="18"/>
                <w:szCs w:val="18"/>
              </w:rPr>
              <w:t>1 час</w:t>
            </w:r>
          </w:p>
        </w:tc>
        <w:tc>
          <w:tcPr>
            <w:tcW w:w="2117" w:type="dxa"/>
          </w:tcPr>
          <w:p w:rsidR="00BC49AD" w:rsidRPr="00BC49AD" w:rsidRDefault="00BC49AD" w:rsidP="00BC49AD">
            <w:pPr>
              <w:jc w:val="center"/>
              <w:rPr>
                <w:bCs/>
                <w:sz w:val="18"/>
                <w:szCs w:val="18"/>
              </w:rPr>
            </w:pPr>
            <w:r w:rsidRPr="00BC49AD">
              <w:rPr>
                <w:bCs/>
                <w:sz w:val="18"/>
                <w:szCs w:val="18"/>
              </w:rPr>
              <w:t>300</w:t>
            </w:r>
          </w:p>
        </w:tc>
      </w:tr>
      <w:tr w:rsidR="00BC49AD" w:rsidRPr="00BC49AD" w:rsidTr="00BC49AD">
        <w:trPr>
          <w:trHeight w:val="421"/>
        </w:trPr>
        <w:tc>
          <w:tcPr>
            <w:tcW w:w="720" w:type="dxa"/>
          </w:tcPr>
          <w:p w:rsidR="00BC49AD" w:rsidRPr="00BC49AD" w:rsidRDefault="00BC49AD" w:rsidP="00BC49AD">
            <w:pPr>
              <w:jc w:val="center"/>
              <w:rPr>
                <w:bCs/>
                <w:sz w:val="18"/>
                <w:szCs w:val="18"/>
              </w:rPr>
            </w:pPr>
            <w:r w:rsidRPr="00BC49AD">
              <w:rPr>
                <w:bCs/>
                <w:sz w:val="18"/>
                <w:szCs w:val="18"/>
              </w:rPr>
              <w:t>12</w:t>
            </w:r>
          </w:p>
        </w:tc>
        <w:tc>
          <w:tcPr>
            <w:tcW w:w="5540" w:type="dxa"/>
          </w:tcPr>
          <w:p w:rsidR="00BC49AD" w:rsidRPr="00BC49AD" w:rsidRDefault="00BC49AD" w:rsidP="00BC49AD">
            <w:pPr>
              <w:rPr>
                <w:bCs/>
                <w:sz w:val="18"/>
                <w:szCs w:val="18"/>
              </w:rPr>
            </w:pPr>
            <w:r w:rsidRPr="00BC49AD">
              <w:rPr>
                <w:bCs/>
                <w:sz w:val="18"/>
                <w:szCs w:val="18"/>
              </w:rPr>
              <w:t>Прокат роликовых коньков</w:t>
            </w:r>
          </w:p>
        </w:tc>
        <w:tc>
          <w:tcPr>
            <w:tcW w:w="1654" w:type="dxa"/>
          </w:tcPr>
          <w:p w:rsidR="00BC49AD" w:rsidRPr="00BC49AD" w:rsidRDefault="00BC49AD" w:rsidP="00BC49AD">
            <w:pPr>
              <w:jc w:val="center"/>
              <w:rPr>
                <w:bCs/>
                <w:sz w:val="18"/>
                <w:szCs w:val="18"/>
              </w:rPr>
            </w:pPr>
            <w:r w:rsidRPr="00BC49AD">
              <w:rPr>
                <w:bCs/>
                <w:sz w:val="18"/>
                <w:szCs w:val="18"/>
              </w:rPr>
              <w:t>1 час</w:t>
            </w:r>
          </w:p>
        </w:tc>
        <w:tc>
          <w:tcPr>
            <w:tcW w:w="2117" w:type="dxa"/>
          </w:tcPr>
          <w:p w:rsidR="00BC49AD" w:rsidRPr="00BC49AD" w:rsidRDefault="00BC49AD" w:rsidP="00BC49AD">
            <w:pPr>
              <w:jc w:val="center"/>
              <w:rPr>
                <w:bCs/>
                <w:sz w:val="18"/>
                <w:szCs w:val="18"/>
              </w:rPr>
            </w:pPr>
            <w:r w:rsidRPr="00BC49AD">
              <w:rPr>
                <w:bCs/>
                <w:sz w:val="18"/>
                <w:szCs w:val="18"/>
              </w:rPr>
              <w:t>200</w:t>
            </w:r>
          </w:p>
        </w:tc>
      </w:tr>
      <w:tr w:rsidR="00BC49AD" w:rsidRPr="00BC49AD" w:rsidTr="00BC49AD">
        <w:trPr>
          <w:trHeight w:val="421"/>
        </w:trPr>
        <w:tc>
          <w:tcPr>
            <w:tcW w:w="720" w:type="dxa"/>
          </w:tcPr>
          <w:p w:rsidR="00BC49AD" w:rsidRPr="00BC49AD" w:rsidRDefault="00BC49AD" w:rsidP="00BC49AD">
            <w:pPr>
              <w:jc w:val="center"/>
              <w:rPr>
                <w:bCs/>
                <w:sz w:val="18"/>
                <w:szCs w:val="18"/>
              </w:rPr>
            </w:pPr>
            <w:r w:rsidRPr="00BC49AD">
              <w:rPr>
                <w:bCs/>
                <w:sz w:val="18"/>
                <w:szCs w:val="18"/>
              </w:rPr>
              <w:t>13</w:t>
            </w:r>
          </w:p>
        </w:tc>
        <w:tc>
          <w:tcPr>
            <w:tcW w:w="5540" w:type="dxa"/>
          </w:tcPr>
          <w:p w:rsidR="00BC49AD" w:rsidRPr="00BC49AD" w:rsidRDefault="00BC49AD" w:rsidP="00BC49AD">
            <w:pPr>
              <w:rPr>
                <w:bCs/>
                <w:sz w:val="18"/>
                <w:szCs w:val="18"/>
              </w:rPr>
            </w:pPr>
            <w:r w:rsidRPr="00BC49AD">
              <w:rPr>
                <w:bCs/>
                <w:sz w:val="18"/>
                <w:szCs w:val="18"/>
              </w:rPr>
              <w:t xml:space="preserve">Прокат </w:t>
            </w:r>
            <w:proofErr w:type="spellStart"/>
            <w:r w:rsidRPr="00BC49AD">
              <w:rPr>
                <w:bCs/>
                <w:sz w:val="18"/>
                <w:szCs w:val="18"/>
              </w:rPr>
              <w:t>тюба</w:t>
            </w:r>
            <w:proofErr w:type="spellEnd"/>
          </w:p>
        </w:tc>
        <w:tc>
          <w:tcPr>
            <w:tcW w:w="1654" w:type="dxa"/>
          </w:tcPr>
          <w:p w:rsidR="00BC49AD" w:rsidRPr="00BC49AD" w:rsidRDefault="00BC49AD" w:rsidP="00BC49AD">
            <w:pPr>
              <w:jc w:val="center"/>
              <w:rPr>
                <w:bCs/>
                <w:sz w:val="18"/>
                <w:szCs w:val="18"/>
              </w:rPr>
            </w:pPr>
            <w:r w:rsidRPr="00BC49AD">
              <w:rPr>
                <w:bCs/>
                <w:sz w:val="18"/>
                <w:szCs w:val="18"/>
              </w:rPr>
              <w:t>1 час</w:t>
            </w:r>
          </w:p>
        </w:tc>
        <w:tc>
          <w:tcPr>
            <w:tcW w:w="2117" w:type="dxa"/>
          </w:tcPr>
          <w:p w:rsidR="00BC49AD" w:rsidRPr="00BC49AD" w:rsidRDefault="00BC49AD" w:rsidP="00BC49AD">
            <w:pPr>
              <w:jc w:val="center"/>
              <w:rPr>
                <w:bCs/>
                <w:sz w:val="18"/>
                <w:szCs w:val="18"/>
              </w:rPr>
            </w:pPr>
            <w:r w:rsidRPr="00BC49AD">
              <w:rPr>
                <w:bCs/>
                <w:sz w:val="18"/>
                <w:szCs w:val="18"/>
              </w:rPr>
              <w:t>150</w:t>
            </w:r>
          </w:p>
        </w:tc>
      </w:tr>
      <w:tr w:rsidR="00BC49AD" w:rsidRPr="00BC49AD" w:rsidTr="00BC49AD">
        <w:trPr>
          <w:trHeight w:val="421"/>
        </w:trPr>
        <w:tc>
          <w:tcPr>
            <w:tcW w:w="720" w:type="dxa"/>
          </w:tcPr>
          <w:p w:rsidR="00BC49AD" w:rsidRPr="00BC49AD" w:rsidRDefault="00BC49AD" w:rsidP="00BC49AD">
            <w:pPr>
              <w:jc w:val="center"/>
              <w:rPr>
                <w:bCs/>
                <w:sz w:val="18"/>
                <w:szCs w:val="18"/>
              </w:rPr>
            </w:pPr>
            <w:r w:rsidRPr="00BC49AD">
              <w:rPr>
                <w:bCs/>
                <w:sz w:val="18"/>
                <w:szCs w:val="18"/>
              </w:rPr>
              <w:t>14</w:t>
            </w:r>
          </w:p>
        </w:tc>
        <w:tc>
          <w:tcPr>
            <w:tcW w:w="5540" w:type="dxa"/>
          </w:tcPr>
          <w:p w:rsidR="00BC49AD" w:rsidRPr="00BC49AD" w:rsidRDefault="00BC49AD" w:rsidP="00BC49AD">
            <w:pPr>
              <w:rPr>
                <w:bCs/>
                <w:sz w:val="18"/>
                <w:szCs w:val="18"/>
              </w:rPr>
            </w:pPr>
            <w:r w:rsidRPr="00BC49AD">
              <w:rPr>
                <w:bCs/>
                <w:sz w:val="18"/>
                <w:szCs w:val="18"/>
              </w:rPr>
              <w:t>Прокат санок-ледянок</w:t>
            </w:r>
          </w:p>
        </w:tc>
        <w:tc>
          <w:tcPr>
            <w:tcW w:w="1654" w:type="dxa"/>
          </w:tcPr>
          <w:p w:rsidR="00BC49AD" w:rsidRPr="00BC49AD" w:rsidRDefault="00BC49AD" w:rsidP="00BC49AD">
            <w:pPr>
              <w:jc w:val="center"/>
              <w:rPr>
                <w:bCs/>
                <w:sz w:val="18"/>
                <w:szCs w:val="18"/>
              </w:rPr>
            </w:pPr>
            <w:r w:rsidRPr="00BC49AD">
              <w:rPr>
                <w:bCs/>
                <w:sz w:val="18"/>
                <w:szCs w:val="18"/>
              </w:rPr>
              <w:t>1 час</w:t>
            </w:r>
          </w:p>
        </w:tc>
        <w:tc>
          <w:tcPr>
            <w:tcW w:w="2117" w:type="dxa"/>
          </w:tcPr>
          <w:p w:rsidR="00BC49AD" w:rsidRPr="00BC49AD" w:rsidRDefault="00BC49AD" w:rsidP="00BC49AD">
            <w:pPr>
              <w:jc w:val="center"/>
              <w:rPr>
                <w:bCs/>
                <w:sz w:val="18"/>
                <w:szCs w:val="18"/>
              </w:rPr>
            </w:pPr>
            <w:r w:rsidRPr="00BC49AD">
              <w:rPr>
                <w:bCs/>
                <w:sz w:val="18"/>
                <w:szCs w:val="18"/>
              </w:rPr>
              <w:t>50</w:t>
            </w:r>
          </w:p>
        </w:tc>
      </w:tr>
      <w:tr w:rsidR="00BC49AD" w:rsidRPr="00BC49AD" w:rsidTr="00BC49AD">
        <w:trPr>
          <w:trHeight w:val="421"/>
        </w:trPr>
        <w:tc>
          <w:tcPr>
            <w:tcW w:w="720" w:type="dxa"/>
          </w:tcPr>
          <w:p w:rsidR="00BC49AD" w:rsidRPr="00BC49AD" w:rsidRDefault="00BC49AD" w:rsidP="00BC49AD">
            <w:pPr>
              <w:jc w:val="center"/>
              <w:rPr>
                <w:bCs/>
                <w:sz w:val="18"/>
                <w:szCs w:val="18"/>
              </w:rPr>
            </w:pPr>
            <w:r w:rsidRPr="00BC49AD">
              <w:rPr>
                <w:bCs/>
                <w:sz w:val="18"/>
                <w:szCs w:val="18"/>
              </w:rPr>
              <w:t>15</w:t>
            </w:r>
          </w:p>
        </w:tc>
        <w:tc>
          <w:tcPr>
            <w:tcW w:w="5540" w:type="dxa"/>
          </w:tcPr>
          <w:p w:rsidR="00BC49AD" w:rsidRPr="00BC49AD" w:rsidRDefault="00BC49AD" w:rsidP="00BC49AD">
            <w:pPr>
              <w:rPr>
                <w:bCs/>
                <w:sz w:val="18"/>
                <w:szCs w:val="18"/>
              </w:rPr>
            </w:pPr>
            <w:r w:rsidRPr="00BC49AD">
              <w:rPr>
                <w:bCs/>
                <w:sz w:val="18"/>
                <w:szCs w:val="18"/>
              </w:rPr>
              <w:t>Аренда игрового комплекта для проведения спортивных мероприятий (</w:t>
            </w:r>
            <w:proofErr w:type="spellStart"/>
            <w:r w:rsidRPr="00BC49AD">
              <w:rPr>
                <w:bCs/>
                <w:sz w:val="18"/>
                <w:szCs w:val="18"/>
              </w:rPr>
              <w:t>тимбилдинга</w:t>
            </w:r>
            <w:proofErr w:type="spellEnd"/>
            <w:r w:rsidRPr="00BC49AD">
              <w:rPr>
                <w:bCs/>
                <w:sz w:val="18"/>
                <w:szCs w:val="18"/>
              </w:rPr>
              <w:t>), в том числе:</w:t>
            </w:r>
          </w:p>
          <w:p w:rsidR="00BC49AD" w:rsidRPr="00BC49AD" w:rsidRDefault="00BC49AD" w:rsidP="00BC49AD">
            <w:pPr>
              <w:rPr>
                <w:bCs/>
                <w:sz w:val="18"/>
                <w:szCs w:val="18"/>
              </w:rPr>
            </w:pPr>
            <w:r w:rsidRPr="00BC49AD">
              <w:rPr>
                <w:bCs/>
                <w:sz w:val="18"/>
                <w:szCs w:val="18"/>
              </w:rPr>
              <w:t>- ласты 2 пары;</w:t>
            </w:r>
          </w:p>
          <w:p w:rsidR="00BC49AD" w:rsidRPr="00BC49AD" w:rsidRDefault="00BC49AD" w:rsidP="00BC49AD">
            <w:pPr>
              <w:rPr>
                <w:bCs/>
                <w:sz w:val="18"/>
                <w:szCs w:val="18"/>
              </w:rPr>
            </w:pPr>
            <w:r w:rsidRPr="00BC49AD">
              <w:rPr>
                <w:bCs/>
                <w:sz w:val="18"/>
                <w:szCs w:val="18"/>
              </w:rPr>
              <w:t>- мешок для прыжков 2 шт.;</w:t>
            </w:r>
          </w:p>
          <w:p w:rsidR="00BC49AD" w:rsidRPr="00BC49AD" w:rsidRDefault="00BC49AD" w:rsidP="00BC49AD">
            <w:pPr>
              <w:rPr>
                <w:bCs/>
                <w:sz w:val="18"/>
                <w:szCs w:val="18"/>
              </w:rPr>
            </w:pPr>
            <w:r w:rsidRPr="00BC49AD">
              <w:rPr>
                <w:bCs/>
                <w:sz w:val="18"/>
                <w:szCs w:val="18"/>
              </w:rPr>
              <w:t>- жилет 2 шт.;</w:t>
            </w:r>
          </w:p>
          <w:p w:rsidR="00BC49AD" w:rsidRPr="00BC49AD" w:rsidRDefault="00BC49AD" w:rsidP="00BC49AD">
            <w:pPr>
              <w:rPr>
                <w:bCs/>
                <w:sz w:val="18"/>
                <w:szCs w:val="18"/>
              </w:rPr>
            </w:pPr>
            <w:r w:rsidRPr="00BC49AD">
              <w:rPr>
                <w:bCs/>
                <w:sz w:val="18"/>
                <w:szCs w:val="18"/>
              </w:rPr>
              <w:t>- лента (гусеница) 2 шт.;</w:t>
            </w:r>
          </w:p>
          <w:p w:rsidR="00BC49AD" w:rsidRPr="00BC49AD" w:rsidRDefault="00BC49AD" w:rsidP="00BC49AD">
            <w:pPr>
              <w:rPr>
                <w:bCs/>
                <w:sz w:val="18"/>
                <w:szCs w:val="18"/>
              </w:rPr>
            </w:pPr>
            <w:r w:rsidRPr="00BC49AD">
              <w:rPr>
                <w:bCs/>
                <w:sz w:val="18"/>
                <w:szCs w:val="18"/>
              </w:rPr>
              <w:t>- тоннель 1 шт.;</w:t>
            </w:r>
          </w:p>
          <w:p w:rsidR="00BC49AD" w:rsidRPr="00BC49AD" w:rsidRDefault="00BC49AD" w:rsidP="00BC49AD">
            <w:pPr>
              <w:rPr>
                <w:bCs/>
                <w:sz w:val="18"/>
                <w:szCs w:val="18"/>
              </w:rPr>
            </w:pPr>
            <w:r w:rsidRPr="00BC49AD">
              <w:rPr>
                <w:bCs/>
                <w:sz w:val="18"/>
                <w:szCs w:val="18"/>
              </w:rPr>
              <w:t xml:space="preserve">- </w:t>
            </w:r>
            <w:proofErr w:type="spellStart"/>
            <w:r w:rsidRPr="00BC49AD">
              <w:rPr>
                <w:bCs/>
                <w:sz w:val="18"/>
                <w:szCs w:val="18"/>
              </w:rPr>
              <w:t>гигаботы</w:t>
            </w:r>
            <w:proofErr w:type="spellEnd"/>
            <w:r w:rsidRPr="00BC49AD">
              <w:rPr>
                <w:bCs/>
                <w:sz w:val="18"/>
                <w:szCs w:val="18"/>
              </w:rPr>
              <w:t xml:space="preserve"> 2 пары;</w:t>
            </w:r>
          </w:p>
          <w:p w:rsidR="00BC49AD" w:rsidRPr="00BC49AD" w:rsidRDefault="00BC49AD" w:rsidP="00BC49AD">
            <w:pPr>
              <w:rPr>
                <w:bCs/>
                <w:sz w:val="18"/>
                <w:szCs w:val="18"/>
              </w:rPr>
            </w:pPr>
            <w:r w:rsidRPr="00BC49AD">
              <w:rPr>
                <w:bCs/>
                <w:sz w:val="18"/>
                <w:szCs w:val="18"/>
              </w:rPr>
              <w:t>- Лыжи 1 пара;</w:t>
            </w:r>
          </w:p>
          <w:p w:rsidR="00BC49AD" w:rsidRPr="00BC49AD" w:rsidRDefault="00BC49AD" w:rsidP="00BC49AD">
            <w:pPr>
              <w:rPr>
                <w:bCs/>
                <w:sz w:val="18"/>
                <w:szCs w:val="18"/>
              </w:rPr>
            </w:pPr>
            <w:r w:rsidRPr="00BC49AD">
              <w:rPr>
                <w:bCs/>
                <w:sz w:val="18"/>
                <w:szCs w:val="18"/>
              </w:rPr>
              <w:t>- пуфик 3 шт.;</w:t>
            </w:r>
          </w:p>
          <w:p w:rsidR="00BC49AD" w:rsidRPr="00BC49AD" w:rsidRDefault="00BC49AD" w:rsidP="00BC49AD">
            <w:pPr>
              <w:rPr>
                <w:bCs/>
                <w:sz w:val="18"/>
                <w:szCs w:val="18"/>
              </w:rPr>
            </w:pPr>
            <w:r w:rsidRPr="00BC49AD">
              <w:rPr>
                <w:bCs/>
                <w:sz w:val="18"/>
                <w:szCs w:val="18"/>
              </w:rPr>
              <w:t>- костюм рука 2 шт.</w:t>
            </w:r>
          </w:p>
        </w:tc>
        <w:tc>
          <w:tcPr>
            <w:tcW w:w="1654" w:type="dxa"/>
          </w:tcPr>
          <w:p w:rsidR="00BC49AD" w:rsidRPr="00BC49AD" w:rsidRDefault="00BC49AD" w:rsidP="00BC49AD">
            <w:pPr>
              <w:jc w:val="center"/>
              <w:rPr>
                <w:bCs/>
                <w:sz w:val="18"/>
                <w:szCs w:val="18"/>
              </w:rPr>
            </w:pPr>
            <w:r w:rsidRPr="00BC49AD">
              <w:rPr>
                <w:bCs/>
                <w:sz w:val="18"/>
                <w:szCs w:val="18"/>
              </w:rPr>
              <w:t>4 часа</w:t>
            </w:r>
          </w:p>
        </w:tc>
        <w:tc>
          <w:tcPr>
            <w:tcW w:w="2117" w:type="dxa"/>
          </w:tcPr>
          <w:p w:rsidR="00BC49AD" w:rsidRPr="00BC49AD" w:rsidRDefault="00BC49AD" w:rsidP="00BC49AD">
            <w:pPr>
              <w:jc w:val="center"/>
              <w:rPr>
                <w:bCs/>
                <w:sz w:val="18"/>
                <w:szCs w:val="18"/>
              </w:rPr>
            </w:pPr>
            <w:r w:rsidRPr="00BC49AD">
              <w:rPr>
                <w:bCs/>
                <w:sz w:val="18"/>
                <w:szCs w:val="18"/>
              </w:rPr>
              <w:t>5000</w:t>
            </w:r>
          </w:p>
        </w:tc>
      </w:tr>
      <w:tr w:rsidR="00BC49AD" w:rsidRPr="00BC49AD" w:rsidTr="00BC49AD">
        <w:trPr>
          <w:trHeight w:val="660"/>
        </w:trPr>
        <w:tc>
          <w:tcPr>
            <w:tcW w:w="10031" w:type="dxa"/>
            <w:gridSpan w:val="4"/>
            <w:hideMark/>
          </w:tcPr>
          <w:p w:rsidR="00BC49AD" w:rsidRPr="00BC49AD" w:rsidRDefault="00BC49AD" w:rsidP="00BC49AD">
            <w:pPr>
              <w:rPr>
                <w:bCs/>
                <w:sz w:val="18"/>
                <w:szCs w:val="18"/>
              </w:rPr>
            </w:pPr>
            <w:r w:rsidRPr="00BC49AD">
              <w:rPr>
                <w:bCs/>
                <w:sz w:val="18"/>
                <w:szCs w:val="18"/>
              </w:rPr>
              <w:t>В случае порчи имущества с виновного взимается полная стоимость приобретения (ремонта) данного имущества.</w:t>
            </w:r>
          </w:p>
        </w:tc>
      </w:tr>
      <w:tr w:rsidR="00BC49AD" w:rsidRPr="00BC49AD" w:rsidTr="00BC49AD">
        <w:trPr>
          <w:trHeight w:val="375"/>
        </w:trPr>
        <w:tc>
          <w:tcPr>
            <w:tcW w:w="10031" w:type="dxa"/>
            <w:gridSpan w:val="4"/>
            <w:noWrap/>
            <w:hideMark/>
          </w:tcPr>
          <w:p w:rsidR="00BC49AD" w:rsidRPr="00BC49AD" w:rsidRDefault="00BC49AD" w:rsidP="00BC49AD">
            <w:pPr>
              <w:rPr>
                <w:bCs/>
                <w:sz w:val="18"/>
                <w:szCs w:val="18"/>
              </w:rPr>
            </w:pPr>
            <w:r w:rsidRPr="00BC49AD">
              <w:rPr>
                <w:bCs/>
                <w:sz w:val="18"/>
                <w:szCs w:val="18"/>
              </w:rPr>
              <w:t xml:space="preserve">*  согласно ст. 17.1 135-ФЗ "О защите конкуренции" </w:t>
            </w:r>
          </w:p>
        </w:tc>
      </w:tr>
    </w:tbl>
    <w:p w:rsidR="00BC49AD" w:rsidRDefault="00BC49AD" w:rsidP="006118EC">
      <w:pPr>
        <w:tabs>
          <w:tab w:val="left" w:pos="3976"/>
        </w:tabs>
        <w:ind w:left="284" w:right="147" w:firstLine="283"/>
        <w:rPr>
          <w:sz w:val="18"/>
          <w:szCs w:val="18"/>
        </w:rPr>
      </w:pPr>
    </w:p>
    <w:p w:rsidR="00A94EE9" w:rsidRDefault="00A94EE9" w:rsidP="006118EC">
      <w:pPr>
        <w:tabs>
          <w:tab w:val="left" w:pos="3976"/>
        </w:tabs>
        <w:ind w:left="284" w:right="147" w:firstLine="283"/>
        <w:rPr>
          <w:sz w:val="18"/>
          <w:szCs w:val="18"/>
        </w:rPr>
      </w:pPr>
    </w:p>
    <w:p w:rsidR="00A94EE9" w:rsidRDefault="00A94EE9" w:rsidP="00A76F65">
      <w:pPr>
        <w:tabs>
          <w:tab w:val="left" w:pos="3976"/>
        </w:tabs>
        <w:ind w:left="284" w:right="147" w:firstLine="283"/>
        <w:jc w:val="right"/>
        <w:rPr>
          <w:i/>
          <w:sz w:val="18"/>
          <w:szCs w:val="18"/>
        </w:rPr>
      </w:pPr>
      <w:r w:rsidRPr="00A76F65">
        <w:rPr>
          <w:i/>
          <w:sz w:val="18"/>
          <w:szCs w:val="18"/>
        </w:rPr>
        <w:t>Начальник отдела МЗ и РМП                                                            Е.Н. Дубровина</w:t>
      </w:r>
    </w:p>
    <w:p w:rsidR="009A0047" w:rsidRDefault="009A0047" w:rsidP="00A76F65">
      <w:pPr>
        <w:tabs>
          <w:tab w:val="left" w:pos="3976"/>
        </w:tabs>
        <w:ind w:left="284" w:right="147" w:firstLine="283"/>
        <w:jc w:val="right"/>
        <w:rPr>
          <w:i/>
          <w:sz w:val="18"/>
          <w:szCs w:val="18"/>
        </w:rPr>
      </w:pPr>
    </w:p>
    <w:p w:rsidR="009A0047" w:rsidRDefault="009A0047" w:rsidP="00A76F65">
      <w:pPr>
        <w:tabs>
          <w:tab w:val="left" w:pos="3976"/>
        </w:tabs>
        <w:ind w:left="284" w:right="147" w:firstLine="283"/>
        <w:jc w:val="right"/>
        <w:rPr>
          <w:i/>
          <w:sz w:val="18"/>
          <w:szCs w:val="18"/>
        </w:rPr>
      </w:pPr>
    </w:p>
    <w:p w:rsidR="009A0047" w:rsidRPr="007A6408" w:rsidRDefault="009A0047" w:rsidP="009A0047">
      <w:pPr>
        <w:tabs>
          <w:tab w:val="left" w:pos="426"/>
          <w:tab w:val="left" w:pos="3976"/>
        </w:tabs>
        <w:ind w:left="0" w:right="-142" w:firstLine="426"/>
        <w:jc w:val="center"/>
        <w:rPr>
          <w:b/>
          <w:sz w:val="18"/>
          <w:szCs w:val="18"/>
        </w:rPr>
      </w:pPr>
      <w:r w:rsidRPr="007A6408">
        <w:rPr>
          <w:sz w:val="18"/>
          <w:szCs w:val="18"/>
        </w:rPr>
        <w:t>РОССИЙСКАЯ ФЕДЕРАЦИЯ</w:t>
      </w:r>
    </w:p>
    <w:p w:rsidR="009A0047" w:rsidRPr="007A6408" w:rsidRDefault="009A0047" w:rsidP="009A0047">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9A0047" w:rsidRPr="007A6408" w:rsidRDefault="009A0047" w:rsidP="009A0047">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9A0047" w:rsidRDefault="009A0047" w:rsidP="009A0047">
      <w:pPr>
        <w:tabs>
          <w:tab w:val="left" w:pos="426"/>
          <w:tab w:val="left" w:pos="3976"/>
        </w:tabs>
        <w:ind w:left="426" w:right="282" w:firstLine="426"/>
        <w:jc w:val="center"/>
        <w:rPr>
          <w:b/>
          <w:bCs/>
          <w:sz w:val="18"/>
          <w:szCs w:val="18"/>
        </w:rPr>
      </w:pPr>
      <w:r w:rsidRPr="007A6408">
        <w:rPr>
          <w:b/>
          <w:bCs/>
          <w:sz w:val="18"/>
          <w:szCs w:val="18"/>
        </w:rPr>
        <w:t>АДМИНИСТРАЦИЯ</w:t>
      </w:r>
    </w:p>
    <w:p w:rsidR="009A0047" w:rsidRDefault="009A0047" w:rsidP="009A0047">
      <w:pPr>
        <w:tabs>
          <w:tab w:val="left" w:pos="426"/>
          <w:tab w:val="left" w:pos="3976"/>
        </w:tabs>
        <w:ind w:left="426" w:right="282" w:firstLine="426"/>
        <w:jc w:val="center"/>
        <w:rPr>
          <w:b/>
          <w:bCs/>
          <w:sz w:val="18"/>
          <w:szCs w:val="18"/>
        </w:rPr>
      </w:pPr>
      <w:r>
        <w:rPr>
          <w:b/>
          <w:bCs/>
          <w:sz w:val="18"/>
          <w:szCs w:val="18"/>
        </w:rPr>
        <w:t>ПОСТАНОВЛЕНИЕ</w:t>
      </w:r>
    </w:p>
    <w:p w:rsidR="009A0047" w:rsidRPr="007A6408" w:rsidRDefault="009A0047" w:rsidP="009A0047">
      <w:pPr>
        <w:tabs>
          <w:tab w:val="left" w:pos="426"/>
          <w:tab w:val="left" w:pos="3976"/>
        </w:tabs>
        <w:ind w:left="426" w:right="282" w:firstLine="426"/>
        <w:jc w:val="center"/>
        <w:rPr>
          <w:b/>
          <w:bCs/>
          <w:sz w:val="18"/>
          <w:szCs w:val="18"/>
        </w:rPr>
      </w:pPr>
    </w:p>
    <w:p w:rsidR="009A0047" w:rsidRPr="007A6408" w:rsidRDefault="00474BCD" w:rsidP="009A0047">
      <w:pPr>
        <w:tabs>
          <w:tab w:val="left" w:pos="426"/>
          <w:tab w:val="left" w:pos="3976"/>
        </w:tabs>
        <w:ind w:left="426" w:right="282" w:firstLine="426"/>
        <w:rPr>
          <w:sz w:val="18"/>
          <w:szCs w:val="18"/>
        </w:rPr>
      </w:pPr>
      <w:r>
        <w:rPr>
          <w:bCs/>
          <w:sz w:val="18"/>
          <w:szCs w:val="18"/>
          <w:u w:val="single"/>
        </w:rPr>
        <w:t>16</w:t>
      </w:r>
      <w:r w:rsidR="009A0047">
        <w:rPr>
          <w:bCs/>
          <w:sz w:val="18"/>
          <w:szCs w:val="18"/>
          <w:u w:val="single"/>
        </w:rPr>
        <w:t>.02.2024</w:t>
      </w:r>
      <w:r w:rsidR="009A0047">
        <w:rPr>
          <w:sz w:val="18"/>
          <w:szCs w:val="18"/>
          <w:u w:val="single"/>
        </w:rPr>
        <w:t xml:space="preserve">  № 42 о/д</w:t>
      </w:r>
    </w:p>
    <w:p w:rsidR="009A0047" w:rsidRDefault="009A0047" w:rsidP="009A0047">
      <w:pPr>
        <w:tabs>
          <w:tab w:val="left" w:pos="426"/>
          <w:tab w:val="left" w:pos="3976"/>
        </w:tabs>
        <w:ind w:left="426" w:right="282" w:firstLine="426"/>
        <w:rPr>
          <w:sz w:val="18"/>
          <w:szCs w:val="18"/>
        </w:rPr>
      </w:pPr>
      <w:r w:rsidRPr="007A6408">
        <w:rPr>
          <w:sz w:val="18"/>
          <w:szCs w:val="18"/>
        </w:rPr>
        <w:t xml:space="preserve">       с. Хомутово </w:t>
      </w:r>
    </w:p>
    <w:p w:rsidR="009A0047" w:rsidRDefault="009A0047" w:rsidP="009A0047">
      <w:pPr>
        <w:tabs>
          <w:tab w:val="left" w:pos="426"/>
          <w:tab w:val="left" w:pos="3976"/>
        </w:tabs>
        <w:ind w:left="426" w:right="282" w:firstLine="426"/>
        <w:rPr>
          <w:sz w:val="18"/>
          <w:szCs w:val="18"/>
        </w:rPr>
      </w:pPr>
    </w:p>
    <w:p w:rsidR="009A0047" w:rsidRDefault="00274166" w:rsidP="00274166">
      <w:pPr>
        <w:tabs>
          <w:tab w:val="left" w:pos="3976"/>
        </w:tabs>
        <w:ind w:left="0" w:right="141" w:firstLine="284"/>
        <w:rPr>
          <w:sz w:val="18"/>
          <w:szCs w:val="18"/>
        </w:rPr>
      </w:pPr>
      <w:r>
        <w:rPr>
          <w:sz w:val="18"/>
          <w:szCs w:val="18"/>
        </w:rPr>
        <w:t xml:space="preserve">О закладке и ведения новых </w:t>
      </w:r>
      <w:r w:rsidRPr="00274166">
        <w:rPr>
          <w:sz w:val="18"/>
          <w:szCs w:val="18"/>
        </w:rPr>
        <w:t xml:space="preserve">электронных </w:t>
      </w:r>
      <w:proofErr w:type="spellStart"/>
      <w:r w:rsidRPr="00274166">
        <w:rPr>
          <w:sz w:val="18"/>
          <w:szCs w:val="18"/>
        </w:rPr>
        <w:t>похозяйственных</w:t>
      </w:r>
      <w:proofErr w:type="spellEnd"/>
      <w:r>
        <w:rPr>
          <w:sz w:val="18"/>
          <w:szCs w:val="18"/>
        </w:rPr>
        <w:t xml:space="preserve"> </w:t>
      </w:r>
      <w:r w:rsidRPr="00274166">
        <w:rPr>
          <w:sz w:val="18"/>
          <w:szCs w:val="18"/>
        </w:rPr>
        <w:t>книг учета личных подсобных хозяйств</w:t>
      </w:r>
      <w:r>
        <w:rPr>
          <w:sz w:val="18"/>
          <w:szCs w:val="18"/>
        </w:rPr>
        <w:t xml:space="preserve"> </w:t>
      </w:r>
      <w:r w:rsidRPr="00274166">
        <w:rPr>
          <w:sz w:val="18"/>
          <w:szCs w:val="18"/>
        </w:rPr>
        <w:t xml:space="preserve">на 2024-2028 </w:t>
      </w:r>
      <w:proofErr w:type="spellStart"/>
      <w:r w:rsidRPr="00274166">
        <w:rPr>
          <w:sz w:val="18"/>
          <w:szCs w:val="18"/>
        </w:rPr>
        <w:t>г.</w:t>
      </w:r>
      <w:proofErr w:type="gramStart"/>
      <w:r w:rsidRPr="00274166">
        <w:rPr>
          <w:sz w:val="18"/>
          <w:szCs w:val="18"/>
        </w:rPr>
        <w:t>г</w:t>
      </w:r>
      <w:proofErr w:type="spellEnd"/>
      <w:proofErr w:type="gramEnd"/>
      <w:r w:rsidRPr="00274166">
        <w:rPr>
          <w:sz w:val="18"/>
          <w:szCs w:val="18"/>
        </w:rPr>
        <w:t>.</w:t>
      </w:r>
    </w:p>
    <w:p w:rsidR="009A0047" w:rsidRDefault="009A0047" w:rsidP="009A0047">
      <w:pPr>
        <w:tabs>
          <w:tab w:val="left" w:pos="3976"/>
        </w:tabs>
        <w:ind w:left="0" w:right="141" w:firstLine="284"/>
        <w:rPr>
          <w:sz w:val="18"/>
          <w:szCs w:val="18"/>
        </w:rPr>
      </w:pPr>
    </w:p>
    <w:p w:rsidR="00960D18" w:rsidRDefault="00960D18" w:rsidP="00960D18">
      <w:pPr>
        <w:tabs>
          <w:tab w:val="left" w:pos="3976"/>
        </w:tabs>
        <w:ind w:left="0" w:right="141" w:firstLine="284"/>
        <w:rPr>
          <w:sz w:val="18"/>
          <w:szCs w:val="18"/>
        </w:rPr>
      </w:pPr>
      <w:proofErr w:type="gramStart"/>
      <w:r w:rsidRPr="00960D18">
        <w:rPr>
          <w:sz w:val="18"/>
          <w:szCs w:val="18"/>
        </w:rPr>
        <w:t xml:space="preserve">В соответствии со ст. 8 Федерального закона от 07.07.2003 года № 112-ФЗ «О личном подсобном хозяйстве», Федеральным законом Российской федерации № 131-ФЗ от 06.10.2003 «Об общих принципах организации местного самоуправления», Приказом Министерства сельского хозяйства Российской Федерации от 27.09.2022 № 629 «Об утверждении формы и порядка ведения </w:t>
      </w:r>
      <w:proofErr w:type="spellStart"/>
      <w:r w:rsidRPr="00960D18">
        <w:rPr>
          <w:sz w:val="18"/>
          <w:szCs w:val="18"/>
        </w:rPr>
        <w:t>похозяйственных</w:t>
      </w:r>
      <w:proofErr w:type="spellEnd"/>
      <w:r w:rsidRPr="00960D18">
        <w:rPr>
          <w:sz w:val="18"/>
          <w:szCs w:val="18"/>
        </w:rPr>
        <w:t xml:space="preserve"> книг»  и в целях учета личных подсобных хозяйств на территории Хомутовского муниципального образования, администрация Хомутовского муниципального</w:t>
      </w:r>
      <w:proofErr w:type="gramEnd"/>
      <w:r w:rsidRPr="00960D18">
        <w:rPr>
          <w:sz w:val="18"/>
          <w:szCs w:val="18"/>
        </w:rPr>
        <w:t xml:space="preserve"> образования,</w:t>
      </w:r>
    </w:p>
    <w:p w:rsidR="00960D18" w:rsidRPr="00960D18" w:rsidRDefault="00960D18" w:rsidP="00960D18">
      <w:pPr>
        <w:tabs>
          <w:tab w:val="left" w:pos="3976"/>
        </w:tabs>
        <w:ind w:left="0" w:right="141" w:firstLine="284"/>
        <w:rPr>
          <w:sz w:val="18"/>
          <w:szCs w:val="18"/>
        </w:rPr>
      </w:pPr>
    </w:p>
    <w:p w:rsidR="00960D18" w:rsidRDefault="00960D18" w:rsidP="00960D18">
      <w:pPr>
        <w:tabs>
          <w:tab w:val="left" w:pos="3976"/>
        </w:tabs>
        <w:ind w:left="0" w:right="141" w:firstLine="284"/>
        <w:rPr>
          <w:sz w:val="18"/>
          <w:szCs w:val="18"/>
        </w:rPr>
      </w:pPr>
      <w:r w:rsidRPr="00960D18">
        <w:rPr>
          <w:sz w:val="18"/>
          <w:szCs w:val="18"/>
        </w:rPr>
        <w:t>ПОСТАНОВЛЯЕТ:</w:t>
      </w:r>
    </w:p>
    <w:p w:rsidR="00960D18" w:rsidRPr="00960D18" w:rsidRDefault="00960D18" w:rsidP="00960D18">
      <w:pPr>
        <w:tabs>
          <w:tab w:val="left" w:pos="3976"/>
        </w:tabs>
        <w:ind w:left="0" w:right="141" w:firstLine="284"/>
        <w:rPr>
          <w:sz w:val="18"/>
          <w:szCs w:val="18"/>
        </w:rPr>
      </w:pPr>
    </w:p>
    <w:p w:rsidR="00960D18" w:rsidRPr="00960D18" w:rsidRDefault="00960D18" w:rsidP="00960D18">
      <w:pPr>
        <w:tabs>
          <w:tab w:val="left" w:pos="3976"/>
        </w:tabs>
        <w:ind w:left="0" w:right="141" w:firstLine="284"/>
        <w:rPr>
          <w:sz w:val="18"/>
          <w:szCs w:val="18"/>
        </w:rPr>
      </w:pPr>
      <w:proofErr w:type="gramStart"/>
      <w:r>
        <w:rPr>
          <w:sz w:val="18"/>
          <w:szCs w:val="18"/>
        </w:rPr>
        <w:t>1.</w:t>
      </w:r>
      <w:r w:rsidRPr="00960D18">
        <w:rPr>
          <w:sz w:val="18"/>
          <w:szCs w:val="18"/>
        </w:rPr>
        <w:t xml:space="preserve">Организовать на территории Хомутовского  муниципального образования закладку новых </w:t>
      </w:r>
      <w:proofErr w:type="spellStart"/>
      <w:r w:rsidRPr="00960D18">
        <w:rPr>
          <w:sz w:val="18"/>
          <w:szCs w:val="18"/>
        </w:rPr>
        <w:t>похозяйственных</w:t>
      </w:r>
      <w:proofErr w:type="spellEnd"/>
      <w:r w:rsidRPr="00960D18">
        <w:rPr>
          <w:sz w:val="18"/>
          <w:szCs w:val="18"/>
        </w:rPr>
        <w:t xml:space="preserve"> книг учета личных подсобных хозяйств, сроком на пять лет на 2024 - 2028 годы в электронной форме с использованием комплексной информационной системы сбора и обработки бухгалтерской и специализированной отчетности сельскохозяйственных товаропроизводителей, формирования сводных отчетов, мониторинга, учета, контроля и анализа субсидий на поддержку агропромышленного комплекса.   </w:t>
      </w:r>
      <w:proofErr w:type="gramEnd"/>
    </w:p>
    <w:p w:rsidR="00960D18" w:rsidRPr="00960D18" w:rsidRDefault="00960D18" w:rsidP="00960D18">
      <w:pPr>
        <w:tabs>
          <w:tab w:val="left" w:pos="3976"/>
        </w:tabs>
        <w:ind w:left="0" w:right="141" w:firstLine="284"/>
        <w:rPr>
          <w:sz w:val="18"/>
          <w:szCs w:val="18"/>
        </w:rPr>
      </w:pPr>
      <w:r w:rsidRPr="00960D18">
        <w:rPr>
          <w:sz w:val="18"/>
          <w:szCs w:val="18"/>
        </w:rPr>
        <w:t xml:space="preserve">2.  Ежегодно, по состоянию на 1 января путем сплошного обхода личных подсобных хозяйств и опроса членов личных подсобных хозяйств в период с 10 января по 15 февраля осуществлять сбор сведений, указанных в </w:t>
      </w:r>
      <w:proofErr w:type="spellStart"/>
      <w:r w:rsidRPr="00960D18">
        <w:rPr>
          <w:sz w:val="18"/>
          <w:szCs w:val="18"/>
        </w:rPr>
        <w:t>похозяйственных</w:t>
      </w:r>
      <w:proofErr w:type="spellEnd"/>
      <w:r w:rsidRPr="00960D18">
        <w:rPr>
          <w:sz w:val="18"/>
          <w:szCs w:val="18"/>
        </w:rPr>
        <w:t xml:space="preserve">  книгах.</w:t>
      </w:r>
    </w:p>
    <w:p w:rsidR="00960D18" w:rsidRPr="00960D18" w:rsidRDefault="00960D18" w:rsidP="00960D18">
      <w:pPr>
        <w:tabs>
          <w:tab w:val="left" w:pos="3976"/>
        </w:tabs>
        <w:ind w:left="0" w:right="141" w:firstLine="284"/>
        <w:rPr>
          <w:sz w:val="18"/>
          <w:szCs w:val="18"/>
        </w:rPr>
      </w:pPr>
      <w:r w:rsidRPr="00960D18">
        <w:rPr>
          <w:sz w:val="18"/>
          <w:szCs w:val="18"/>
        </w:rPr>
        <w:t xml:space="preserve">3.  Записи в </w:t>
      </w:r>
      <w:proofErr w:type="spellStart"/>
      <w:r w:rsidRPr="00960D18">
        <w:rPr>
          <w:sz w:val="18"/>
          <w:szCs w:val="18"/>
        </w:rPr>
        <w:t>похозяйственные</w:t>
      </w:r>
      <w:proofErr w:type="spellEnd"/>
      <w:r w:rsidRPr="00960D18">
        <w:rPr>
          <w:sz w:val="18"/>
          <w:szCs w:val="18"/>
        </w:rPr>
        <w:t xml:space="preserve"> книги производить на основании сведений, предоставляемых на добровольной основе главой личного подсобного хозяйства или иными членами личного подсобного хозяйства.</w:t>
      </w:r>
    </w:p>
    <w:p w:rsidR="00960D18" w:rsidRPr="00960D18" w:rsidRDefault="00960D18" w:rsidP="00960D18">
      <w:pPr>
        <w:tabs>
          <w:tab w:val="left" w:pos="3976"/>
        </w:tabs>
        <w:ind w:left="0" w:right="141" w:firstLine="284"/>
        <w:rPr>
          <w:sz w:val="18"/>
          <w:szCs w:val="18"/>
        </w:rPr>
      </w:pPr>
      <w:r w:rsidRPr="00960D18">
        <w:rPr>
          <w:sz w:val="18"/>
          <w:szCs w:val="18"/>
        </w:rPr>
        <w:t xml:space="preserve">4. При ведении </w:t>
      </w:r>
      <w:proofErr w:type="spellStart"/>
      <w:r w:rsidRPr="00960D18">
        <w:rPr>
          <w:sz w:val="18"/>
          <w:szCs w:val="18"/>
        </w:rPr>
        <w:t>похозяйственных</w:t>
      </w:r>
      <w:proofErr w:type="spellEnd"/>
      <w:r w:rsidRPr="00960D18">
        <w:rPr>
          <w:sz w:val="18"/>
          <w:szCs w:val="18"/>
        </w:rPr>
        <w:t xml:space="preserve"> книг необходимо обеспечить конфиденциальность информации, предоставляемую гражданами, ведущими хозяйство, её сохранность и защиту в соответствии с законодательством Российской Федерации.</w:t>
      </w:r>
    </w:p>
    <w:p w:rsidR="00960D18" w:rsidRPr="00960D18" w:rsidRDefault="00960D18" w:rsidP="00960D18">
      <w:pPr>
        <w:tabs>
          <w:tab w:val="left" w:pos="3976"/>
        </w:tabs>
        <w:ind w:left="0" w:right="141" w:firstLine="284"/>
        <w:rPr>
          <w:sz w:val="18"/>
          <w:szCs w:val="18"/>
        </w:rPr>
      </w:pPr>
      <w:r w:rsidRPr="00960D18">
        <w:rPr>
          <w:sz w:val="18"/>
          <w:szCs w:val="18"/>
        </w:rPr>
        <w:t xml:space="preserve">5.  Ответственным за ведение </w:t>
      </w:r>
      <w:proofErr w:type="spellStart"/>
      <w:r w:rsidRPr="00960D18">
        <w:rPr>
          <w:sz w:val="18"/>
          <w:szCs w:val="18"/>
        </w:rPr>
        <w:t>похозяйственных</w:t>
      </w:r>
      <w:proofErr w:type="spellEnd"/>
      <w:r w:rsidRPr="00960D18">
        <w:rPr>
          <w:sz w:val="18"/>
          <w:szCs w:val="18"/>
        </w:rPr>
        <w:t xml:space="preserve"> книг в установленном порядке и их сохранность назначить отдел градостроительства, земельных и имущественных отношений.</w:t>
      </w:r>
    </w:p>
    <w:p w:rsidR="00960D18" w:rsidRPr="00960D18" w:rsidRDefault="00960D18" w:rsidP="00960D18">
      <w:pPr>
        <w:tabs>
          <w:tab w:val="left" w:pos="3976"/>
        </w:tabs>
        <w:ind w:left="0" w:right="141" w:firstLine="284"/>
        <w:rPr>
          <w:sz w:val="18"/>
          <w:szCs w:val="18"/>
        </w:rPr>
      </w:pPr>
      <w:r w:rsidRPr="00960D18">
        <w:rPr>
          <w:sz w:val="18"/>
          <w:szCs w:val="18"/>
        </w:rPr>
        <w:t xml:space="preserve">6. </w:t>
      </w:r>
      <w:proofErr w:type="gramStart"/>
      <w:r w:rsidRPr="00960D18">
        <w:rPr>
          <w:sz w:val="18"/>
          <w:szCs w:val="18"/>
        </w:rPr>
        <w:t>Контроль за</w:t>
      </w:r>
      <w:proofErr w:type="gramEnd"/>
      <w:r w:rsidRPr="00960D18">
        <w:rPr>
          <w:sz w:val="18"/>
          <w:szCs w:val="18"/>
        </w:rPr>
        <w:t xml:space="preserve"> исполнением данного постановления возложить на Заместителя Главы администрации.</w:t>
      </w:r>
    </w:p>
    <w:p w:rsidR="00960D18" w:rsidRPr="00960D18" w:rsidRDefault="00960D18" w:rsidP="00960D18">
      <w:pPr>
        <w:tabs>
          <w:tab w:val="left" w:pos="3976"/>
        </w:tabs>
        <w:ind w:left="0" w:right="141" w:firstLine="284"/>
        <w:rPr>
          <w:sz w:val="18"/>
          <w:szCs w:val="18"/>
        </w:rPr>
      </w:pPr>
      <w:r w:rsidRPr="00960D18">
        <w:rPr>
          <w:sz w:val="18"/>
          <w:szCs w:val="18"/>
        </w:rPr>
        <w:t>7.   Опубликовать настоящее постановление в установленном законом порядке.</w:t>
      </w:r>
    </w:p>
    <w:p w:rsidR="00960D18" w:rsidRPr="00960D18" w:rsidRDefault="00960D18" w:rsidP="00960D18">
      <w:pPr>
        <w:tabs>
          <w:tab w:val="left" w:pos="3976"/>
        </w:tabs>
        <w:ind w:left="0" w:right="141" w:firstLine="284"/>
        <w:rPr>
          <w:sz w:val="18"/>
          <w:szCs w:val="18"/>
        </w:rPr>
      </w:pPr>
      <w:r w:rsidRPr="00960D18">
        <w:rPr>
          <w:sz w:val="18"/>
          <w:szCs w:val="18"/>
        </w:rPr>
        <w:t xml:space="preserve">       </w:t>
      </w:r>
    </w:p>
    <w:p w:rsidR="00960D18" w:rsidRPr="00960D18" w:rsidRDefault="00960D18" w:rsidP="00960D18">
      <w:pPr>
        <w:tabs>
          <w:tab w:val="left" w:pos="3976"/>
        </w:tabs>
        <w:ind w:left="0" w:right="141" w:firstLine="284"/>
        <w:rPr>
          <w:sz w:val="18"/>
          <w:szCs w:val="18"/>
        </w:rPr>
      </w:pPr>
    </w:p>
    <w:p w:rsidR="00960D18" w:rsidRPr="001D7321" w:rsidRDefault="00960D18" w:rsidP="001D7321">
      <w:pPr>
        <w:tabs>
          <w:tab w:val="left" w:pos="3976"/>
        </w:tabs>
        <w:ind w:left="0" w:right="141" w:firstLine="284"/>
        <w:jc w:val="right"/>
        <w:rPr>
          <w:i/>
          <w:sz w:val="18"/>
          <w:szCs w:val="18"/>
        </w:rPr>
      </w:pPr>
      <w:r w:rsidRPr="001D7321">
        <w:rPr>
          <w:i/>
          <w:sz w:val="18"/>
          <w:szCs w:val="18"/>
        </w:rPr>
        <w:lastRenderedPageBreak/>
        <w:t>Глава администрации</w:t>
      </w:r>
      <w:r w:rsidRPr="001D7321">
        <w:rPr>
          <w:i/>
          <w:sz w:val="18"/>
          <w:szCs w:val="18"/>
        </w:rPr>
        <w:tab/>
        <w:t xml:space="preserve">                                                            В.М. </w:t>
      </w:r>
      <w:proofErr w:type="spellStart"/>
      <w:r w:rsidRPr="001D7321">
        <w:rPr>
          <w:i/>
          <w:sz w:val="18"/>
          <w:szCs w:val="18"/>
        </w:rPr>
        <w:t>Колмаченко</w:t>
      </w:r>
      <w:proofErr w:type="spellEnd"/>
    </w:p>
    <w:p w:rsidR="001D7321" w:rsidRPr="007A6408" w:rsidRDefault="001D7321" w:rsidP="001D7321">
      <w:pPr>
        <w:tabs>
          <w:tab w:val="left" w:pos="426"/>
          <w:tab w:val="left" w:pos="3976"/>
        </w:tabs>
        <w:ind w:left="0" w:right="-142" w:firstLine="426"/>
        <w:jc w:val="center"/>
        <w:rPr>
          <w:b/>
          <w:sz w:val="18"/>
          <w:szCs w:val="18"/>
        </w:rPr>
      </w:pPr>
      <w:r w:rsidRPr="007A6408">
        <w:rPr>
          <w:sz w:val="18"/>
          <w:szCs w:val="18"/>
        </w:rPr>
        <w:t>РОССИЙСКАЯ ФЕДЕРАЦИЯ</w:t>
      </w:r>
    </w:p>
    <w:p w:rsidR="001D7321" w:rsidRPr="007A6408" w:rsidRDefault="001D7321" w:rsidP="001D7321">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1D7321" w:rsidRPr="007A6408" w:rsidRDefault="001D7321" w:rsidP="001D7321">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1D7321" w:rsidRDefault="001D7321" w:rsidP="001D7321">
      <w:pPr>
        <w:tabs>
          <w:tab w:val="left" w:pos="426"/>
          <w:tab w:val="left" w:pos="3976"/>
        </w:tabs>
        <w:ind w:left="426" w:right="282" w:firstLine="426"/>
        <w:jc w:val="center"/>
        <w:rPr>
          <w:b/>
          <w:bCs/>
          <w:sz w:val="18"/>
          <w:szCs w:val="18"/>
        </w:rPr>
      </w:pPr>
      <w:r w:rsidRPr="007A6408">
        <w:rPr>
          <w:b/>
          <w:bCs/>
          <w:sz w:val="18"/>
          <w:szCs w:val="18"/>
        </w:rPr>
        <w:t>АДМИНИСТРАЦИЯ</w:t>
      </w:r>
    </w:p>
    <w:p w:rsidR="001D7321" w:rsidRDefault="001D7321" w:rsidP="001D7321">
      <w:pPr>
        <w:tabs>
          <w:tab w:val="left" w:pos="426"/>
          <w:tab w:val="left" w:pos="3976"/>
        </w:tabs>
        <w:ind w:left="426" w:right="282" w:firstLine="426"/>
        <w:jc w:val="center"/>
        <w:rPr>
          <w:b/>
          <w:bCs/>
          <w:sz w:val="18"/>
          <w:szCs w:val="18"/>
        </w:rPr>
      </w:pPr>
      <w:r>
        <w:rPr>
          <w:b/>
          <w:bCs/>
          <w:sz w:val="18"/>
          <w:szCs w:val="18"/>
        </w:rPr>
        <w:t>ПОСТАНОВЛЕНИЕ</w:t>
      </w:r>
    </w:p>
    <w:p w:rsidR="001D7321" w:rsidRPr="007A6408" w:rsidRDefault="001D7321" w:rsidP="001D7321">
      <w:pPr>
        <w:tabs>
          <w:tab w:val="left" w:pos="426"/>
          <w:tab w:val="left" w:pos="3976"/>
        </w:tabs>
        <w:ind w:left="426" w:right="282" w:firstLine="426"/>
        <w:jc w:val="center"/>
        <w:rPr>
          <w:b/>
          <w:bCs/>
          <w:sz w:val="18"/>
          <w:szCs w:val="18"/>
        </w:rPr>
      </w:pPr>
    </w:p>
    <w:p w:rsidR="001D7321" w:rsidRPr="007A6408" w:rsidRDefault="00DD53DF" w:rsidP="001D7321">
      <w:pPr>
        <w:tabs>
          <w:tab w:val="left" w:pos="426"/>
          <w:tab w:val="left" w:pos="3976"/>
        </w:tabs>
        <w:ind w:left="426" w:right="282" w:firstLine="426"/>
        <w:rPr>
          <w:sz w:val="18"/>
          <w:szCs w:val="18"/>
        </w:rPr>
      </w:pPr>
      <w:r>
        <w:rPr>
          <w:bCs/>
          <w:sz w:val="18"/>
          <w:szCs w:val="18"/>
          <w:u w:val="single"/>
        </w:rPr>
        <w:t>20</w:t>
      </w:r>
      <w:r w:rsidR="001D7321">
        <w:rPr>
          <w:bCs/>
          <w:sz w:val="18"/>
          <w:szCs w:val="18"/>
          <w:u w:val="single"/>
        </w:rPr>
        <w:t>.02.2024</w:t>
      </w:r>
      <w:r w:rsidR="001D7321">
        <w:rPr>
          <w:sz w:val="18"/>
          <w:szCs w:val="18"/>
          <w:u w:val="single"/>
        </w:rPr>
        <w:t xml:space="preserve">  № </w:t>
      </w:r>
      <w:r>
        <w:rPr>
          <w:sz w:val="18"/>
          <w:szCs w:val="18"/>
          <w:u w:val="single"/>
        </w:rPr>
        <w:t>44</w:t>
      </w:r>
      <w:r w:rsidR="001D7321">
        <w:rPr>
          <w:sz w:val="18"/>
          <w:szCs w:val="18"/>
          <w:u w:val="single"/>
        </w:rPr>
        <w:t xml:space="preserve"> о/д</w:t>
      </w:r>
    </w:p>
    <w:p w:rsidR="001D7321" w:rsidRDefault="001D7321" w:rsidP="001D7321">
      <w:pPr>
        <w:tabs>
          <w:tab w:val="left" w:pos="426"/>
          <w:tab w:val="left" w:pos="3976"/>
        </w:tabs>
        <w:ind w:left="426" w:right="282" w:firstLine="426"/>
        <w:rPr>
          <w:sz w:val="18"/>
          <w:szCs w:val="18"/>
        </w:rPr>
      </w:pPr>
      <w:r w:rsidRPr="007A6408">
        <w:rPr>
          <w:sz w:val="18"/>
          <w:szCs w:val="18"/>
        </w:rPr>
        <w:t xml:space="preserve">       с. Хомутово </w:t>
      </w:r>
    </w:p>
    <w:p w:rsidR="001D7321" w:rsidRDefault="001D7321" w:rsidP="001D7321">
      <w:pPr>
        <w:tabs>
          <w:tab w:val="left" w:pos="426"/>
          <w:tab w:val="left" w:pos="3976"/>
        </w:tabs>
        <w:ind w:left="426" w:right="282" w:firstLine="426"/>
        <w:rPr>
          <w:sz w:val="18"/>
          <w:szCs w:val="18"/>
        </w:rPr>
      </w:pPr>
    </w:p>
    <w:p w:rsidR="001D7321" w:rsidRDefault="00DD53DF" w:rsidP="001D7321">
      <w:pPr>
        <w:tabs>
          <w:tab w:val="left" w:pos="3976"/>
        </w:tabs>
        <w:ind w:left="0" w:right="141" w:firstLine="284"/>
        <w:rPr>
          <w:sz w:val="18"/>
          <w:szCs w:val="18"/>
        </w:rPr>
      </w:pPr>
      <w:r w:rsidRPr="00DD53DF">
        <w:rPr>
          <w:sz w:val="18"/>
          <w:szCs w:val="18"/>
        </w:rPr>
        <w:t>О внесении изменений в постановление администрации Хомутовского муниципального образования от 02.05.2023 №109 о/д «Об утверждении тарифов на платные услуги Муниципального учреждения культуры «Культурно-спортивный комплекс» Хомутовского муниципального образования»</w:t>
      </w:r>
      <w:r w:rsidR="001D7321" w:rsidRPr="00274166">
        <w:rPr>
          <w:sz w:val="18"/>
          <w:szCs w:val="18"/>
        </w:rPr>
        <w:t>.</w:t>
      </w:r>
    </w:p>
    <w:p w:rsidR="00DD53DF" w:rsidRDefault="00DD53DF" w:rsidP="001D7321">
      <w:pPr>
        <w:tabs>
          <w:tab w:val="left" w:pos="3976"/>
        </w:tabs>
        <w:ind w:left="0" w:right="141" w:firstLine="284"/>
        <w:rPr>
          <w:sz w:val="18"/>
          <w:szCs w:val="18"/>
        </w:rPr>
      </w:pPr>
    </w:p>
    <w:p w:rsidR="00DD53DF" w:rsidRDefault="00DD53DF" w:rsidP="001D7321">
      <w:pPr>
        <w:tabs>
          <w:tab w:val="left" w:pos="3976"/>
        </w:tabs>
        <w:ind w:left="0" w:right="141" w:firstLine="284"/>
        <w:rPr>
          <w:sz w:val="18"/>
          <w:szCs w:val="18"/>
        </w:rPr>
      </w:pPr>
    </w:p>
    <w:p w:rsidR="00DD53DF" w:rsidRDefault="00DD53DF" w:rsidP="00DD53DF">
      <w:pPr>
        <w:tabs>
          <w:tab w:val="left" w:pos="3976"/>
        </w:tabs>
        <w:ind w:left="0" w:right="141" w:firstLine="284"/>
        <w:rPr>
          <w:sz w:val="18"/>
          <w:szCs w:val="18"/>
        </w:rPr>
      </w:pPr>
      <w:proofErr w:type="gramStart"/>
      <w:r w:rsidRPr="00DD53DF">
        <w:rPr>
          <w:sz w:val="18"/>
          <w:szCs w:val="18"/>
        </w:rPr>
        <w:t>Руководствуясь ст. 14, 17 Федерального закона от 06.10.2003 № 131-ФЗ «Об общих принципах организации местного самоуправления в Российской Федерации», Решением Думы Хомутовского муниципального образования от 28.02.2011 № 32-136/</w:t>
      </w:r>
      <w:proofErr w:type="spellStart"/>
      <w:r w:rsidRPr="00DD53DF">
        <w:rPr>
          <w:sz w:val="18"/>
          <w:szCs w:val="18"/>
        </w:rPr>
        <w:t>дсп</w:t>
      </w:r>
      <w:proofErr w:type="spellEnd"/>
      <w:r w:rsidRPr="00DD53DF">
        <w:rPr>
          <w:sz w:val="18"/>
          <w:szCs w:val="18"/>
        </w:rPr>
        <w:t xml:space="preserve"> «Об утверждении порядка принятия решений об установлении цен (тарифов) на товары, услуги (работы) муниципальных унитарных предприятий и муниципальных учреждений Хомутовского муниципального образования», Уставом Хомутовского муниципального образования, администрация Хомутовского муниципального образования</w:t>
      </w:r>
      <w:proofErr w:type="gramEnd"/>
    </w:p>
    <w:p w:rsidR="00DD53DF" w:rsidRPr="00DD53DF" w:rsidRDefault="00DD53DF" w:rsidP="00DD53DF">
      <w:pPr>
        <w:tabs>
          <w:tab w:val="left" w:pos="3976"/>
        </w:tabs>
        <w:ind w:left="0" w:right="141" w:firstLine="284"/>
        <w:rPr>
          <w:sz w:val="18"/>
          <w:szCs w:val="18"/>
        </w:rPr>
      </w:pPr>
    </w:p>
    <w:p w:rsidR="00DD53DF" w:rsidRDefault="00DD53DF" w:rsidP="00DD53DF">
      <w:pPr>
        <w:tabs>
          <w:tab w:val="left" w:pos="3976"/>
        </w:tabs>
        <w:ind w:left="0" w:right="141" w:firstLine="284"/>
        <w:rPr>
          <w:sz w:val="18"/>
          <w:szCs w:val="18"/>
        </w:rPr>
      </w:pPr>
      <w:r w:rsidRPr="00DD53DF">
        <w:rPr>
          <w:sz w:val="18"/>
          <w:szCs w:val="18"/>
        </w:rPr>
        <w:t>ПОСТАНОВЛЯЕТ:</w:t>
      </w:r>
    </w:p>
    <w:p w:rsidR="00DD53DF" w:rsidRPr="00DD53DF" w:rsidRDefault="00DD53DF" w:rsidP="00DD53DF">
      <w:pPr>
        <w:tabs>
          <w:tab w:val="left" w:pos="3976"/>
        </w:tabs>
        <w:ind w:left="0" w:right="141" w:firstLine="284"/>
        <w:rPr>
          <w:sz w:val="18"/>
          <w:szCs w:val="18"/>
        </w:rPr>
      </w:pPr>
    </w:p>
    <w:p w:rsidR="00DD53DF" w:rsidRPr="00DD53DF" w:rsidRDefault="00DD53DF" w:rsidP="00DD53DF">
      <w:pPr>
        <w:tabs>
          <w:tab w:val="left" w:pos="3976"/>
        </w:tabs>
        <w:ind w:left="0" w:right="141" w:firstLine="284"/>
        <w:rPr>
          <w:sz w:val="18"/>
          <w:szCs w:val="18"/>
        </w:rPr>
      </w:pPr>
      <w:r>
        <w:rPr>
          <w:sz w:val="18"/>
          <w:szCs w:val="18"/>
        </w:rPr>
        <w:t>1.</w:t>
      </w:r>
      <w:r w:rsidRPr="00DD53DF">
        <w:rPr>
          <w:sz w:val="18"/>
          <w:szCs w:val="18"/>
        </w:rPr>
        <w:t>Внести изменения в постановление администрации Хомутовского муниципального образования от 02.05.2023 № 109 о/д «Об утверждении тарифов на платные услуги Муниципального учреждения культуры «Культурно-спортивный комплекс» Хомутовского муниципального образования»:</w:t>
      </w:r>
    </w:p>
    <w:p w:rsidR="00DD53DF" w:rsidRPr="00DD53DF" w:rsidRDefault="00DD53DF" w:rsidP="00DD53DF">
      <w:pPr>
        <w:tabs>
          <w:tab w:val="left" w:pos="3976"/>
        </w:tabs>
        <w:ind w:left="0" w:right="141" w:firstLine="284"/>
        <w:rPr>
          <w:sz w:val="18"/>
          <w:szCs w:val="18"/>
        </w:rPr>
      </w:pPr>
      <w:r w:rsidRPr="00DD53DF">
        <w:rPr>
          <w:sz w:val="18"/>
          <w:szCs w:val="18"/>
        </w:rPr>
        <w:t>Приложение 1 изменить и изложить в новой редакции согласно приложению.</w:t>
      </w:r>
    </w:p>
    <w:p w:rsidR="00DD53DF" w:rsidRPr="00DD53DF" w:rsidRDefault="0065401D" w:rsidP="00DD53DF">
      <w:pPr>
        <w:tabs>
          <w:tab w:val="left" w:pos="3976"/>
        </w:tabs>
        <w:ind w:left="0" w:right="141" w:firstLine="284"/>
        <w:rPr>
          <w:sz w:val="18"/>
          <w:szCs w:val="18"/>
        </w:rPr>
      </w:pPr>
      <w:r>
        <w:rPr>
          <w:sz w:val="18"/>
          <w:szCs w:val="18"/>
        </w:rPr>
        <w:t>2.</w:t>
      </w:r>
      <w:r w:rsidR="00DD53DF" w:rsidRPr="00DD53DF">
        <w:rPr>
          <w:sz w:val="18"/>
          <w:szCs w:val="18"/>
        </w:rPr>
        <w:t>Опубликовать настоящее постановление в установленном законом порядке.</w:t>
      </w:r>
    </w:p>
    <w:p w:rsidR="00DD53DF" w:rsidRPr="00DD53DF" w:rsidRDefault="0065401D" w:rsidP="00DD53DF">
      <w:pPr>
        <w:tabs>
          <w:tab w:val="left" w:pos="3976"/>
        </w:tabs>
        <w:ind w:left="0" w:right="141" w:firstLine="284"/>
        <w:rPr>
          <w:sz w:val="18"/>
          <w:szCs w:val="18"/>
        </w:rPr>
      </w:pPr>
      <w:r>
        <w:rPr>
          <w:sz w:val="18"/>
          <w:szCs w:val="18"/>
        </w:rPr>
        <w:t>3.</w:t>
      </w:r>
      <w:proofErr w:type="gramStart"/>
      <w:r w:rsidR="00DD53DF" w:rsidRPr="00DD53DF">
        <w:rPr>
          <w:sz w:val="18"/>
          <w:szCs w:val="18"/>
        </w:rPr>
        <w:t>Контроль за</w:t>
      </w:r>
      <w:proofErr w:type="gramEnd"/>
      <w:r w:rsidR="00DD53DF" w:rsidRPr="00DD53DF">
        <w:rPr>
          <w:sz w:val="18"/>
          <w:szCs w:val="18"/>
        </w:rPr>
        <w:t xml:space="preserve"> исполнением данного постановления возложить на Первого заместителя Главы администрации.</w:t>
      </w:r>
    </w:p>
    <w:p w:rsidR="00DD53DF" w:rsidRPr="00DD53DF" w:rsidRDefault="00DD53DF" w:rsidP="00DD53DF">
      <w:pPr>
        <w:tabs>
          <w:tab w:val="left" w:pos="3976"/>
        </w:tabs>
        <w:ind w:left="0" w:right="141" w:firstLine="284"/>
        <w:rPr>
          <w:sz w:val="18"/>
          <w:szCs w:val="18"/>
        </w:rPr>
      </w:pPr>
    </w:p>
    <w:p w:rsidR="00DD53DF" w:rsidRPr="0065401D" w:rsidRDefault="00DD53DF" w:rsidP="0065401D">
      <w:pPr>
        <w:tabs>
          <w:tab w:val="left" w:pos="3976"/>
        </w:tabs>
        <w:ind w:left="0" w:right="141" w:firstLine="284"/>
        <w:jc w:val="right"/>
        <w:rPr>
          <w:i/>
          <w:sz w:val="18"/>
          <w:szCs w:val="18"/>
        </w:rPr>
      </w:pPr>
    </w:p>
    <w:p w:rsidR="00DD53DF" w:rsidRPr="0065401D" w:rsidRDefault="00DD53DF" w:rsidP="0065401D">
      <w:pPr>
        <w:tabs>
          <w:tab w:val="left" w:pos="3976"/>
        </w:tabs>
        <w:ind w:left="0" w:right="141" w:firstLine="284"/>
        <w:jc w:val="center"/>
        <w:rPr>
          <w:i/>
          <w:sz w:val="18"/>
          <w:szCs w:val="18"/>
        </w:rPr>
      </w:pPr>
      <w:proofErr w:type="gramStart"/>
      <w:r w:rsidRPr="0065401D">
        <w:rPr>
          <w:i/>
          <w:sz w:val="18"/>
          <w:szCs w:val="18"/>
        </w:rPr>
        <w:t>Исполняющий</w:t>
      </w:r>
      <w:proofErr w:type="gramEnd"/>
      <w:r w:rsidRPr="0065401D">
        <w:rPr>
          <w:i/>
          <w:sz w:val="18"/>
          <w:szCs w:val="18"/>
        </w:rPr>
        <w:t xml:space="preserve"> обязанности</w:t>
      </w:r>
    </w:p>
    <w:p w:rsidR="00DD53DF" w:rsidRPr="0065401D" w:rsidRDefault="00DD53DF" w:rsidP="0065401D">
      <w:pPr>
        <w:tabs>
          <w:tab w:val="left" w:pos="3976"/>
        </w:tabs>
        <w:ind w:left="0" w:right="141" w:firstLine="284"/>
        <w:jc w:val="right"/>
        <w:rPr>
          <w:i/>
          <w:sz w:val="18"/>
          <w:szCs w:val="18"/>
        </w:rPr>
      </w:pPr>
      <w:r w:rsidRPr="0065401D">
        <w:rPr>
          <w:i/>
          <w:sz w:val="18"/>
          <w:szCs w:val="18"/>
        </w:rPr>
        <w:t xml:space="preserve">Главы администрации       </w:t>
      </w:r>
      <w:r w:rsidR="0065401D">
        <w:rPr>
          <w:i/>
          <w:sz w:val="18"/>
          <w:szCs w:val="18"/>
        </w:rPr>
        <w:t xml:space="preserve">                     </w:t>
      </w:r>
      <w:r w:rsidRPr="0065401D">
        <w:rPr>
          <w:i/>
          <w:sz w:val="18"/>
          <w:szCs w:val="18"/>
        </w:rPr>
        <w:t xml:space="preserve">                                        А.В. Иваненко</w:t>
      </w:r>
    </w:p>
    <w:p w:rsidR="0065401D" w:rsidRPr="0065401D" w:rsidRDefault="0065401D" w:rsidP="0065401D">
      <w:pPr>
        <w:tabs>
          <w:tab w:val="left" w:pos="3976"/>
        </w:tabs>
        <w:ind w:left="0" w:right="141" w:firstLine="284"/>
        <w:jc w:val="right"/>
        <w:rPr>
          <w:i/>
          <w:sz w:val="18"/>
          <w:szCs w:val="18"/>
        </w:rPr>
      </w:pPr>
    </w:p>
    <w:p w:rsidR="0065401D" w:rsidRPr="0065401D" w:rsidRDefault="0065401D" w:rsidP="0065401D">
      <w:pPr>
        <w:tabs>
          <w:tab w:val="left" w:pos="3976"/>
        </w:tabs>
        <w:ind w:left="0" w:right="141" w:firstLine="284"/>
        <w:jc w:val="right"/>
        <w:rPr>
          <w:i/>
          <w:sz w:val="18"/>
          <w:szCs w:val="18"/>
        </w:rPr>
      </w:pPr>
    </w:p>
    <w:p w:rsidR="00DD53DF" w:rsidRPr="0065401D" w:rsidRDefault="00DD53DF" w:rsidP="0065401D">
      <w:pPr>
        <w:tabs>
          <w:tab w:val="left" w:pos="3976"/>
        </w:tabs>
        <w:ind w:left="0" w:right="141" w:firstLine="284"/>
        <w:jc w:val="right"/>
        <w:rPr>
          <w:i/>
          <w:sz w:val="18"/>
          <w:szCs w:val="18"/>
        </w:rPr>
      </w:pPr>
      <w:r w:rsidRPr="0065401D">
        <w:rPr>
          <w:i/>
          <w:sz w:val="18"/>
          <w:szCs w:val="18"/>
        </w:rPr>
        <w:t xml:space="preserve">Приложение </w:t>
      </w:r>
    </w:p>
    <w:p w:rsidR="00DD53DF" w:rsidRPr="0065401D" w:rsidRDefault="00DD53DF" w:rsidP="0065401D">
      <w:pPr>
        <w:tabs>
          <w:tab w:val="left" w:pos="3976"/>
        </w:tabs>
        <w:ind w:left="0" w:right="141" w:firstLine="284"/>
        <w:jc w:val="right"/>
        <w:rPr>
          <w:i/>
          <w:sz w:val="18"/>
          <w:szCs w:val="18"/>
        </w:rPr>
      </w:pPr>
      <w:r w:rsidRPr="0065401D">
        <w:rPr>
          <w:i/>
          <w:sz w:val="18"/>
          <w:szCs w:val="18"/>
        </w:rPr>
        <w:t>к постановлению администрации</w:t>
      </w:r>
    </w:p>
    <w:p w:rsidR="00DD53DF" w:rsidRPr="0065401D" w:rsidRDefault="00DD53DF" w:rsidP="0065401D">
      <w:pPr>
        <w:tabs>
          <w:tab w:val="left" w:pos="3976"/>
        </w:tabs>
        <w:ind w:left="0" w:right="141" w:firstLine="284"/>
        <w:jc w:val="right"/>
        <w:rPr>
          <w:i/>
          <w:sz w:val="18"/>
          <w:szCs w:val="18"/>
        </w:rPr>
      </w:pPr>
      <w:r w:rsidRPr="0065401D">
        <w:rPr>
          <w:i/>
          <w:sz w:val="18"/>
          <w:szCs w:val="18"/>
        </w:rPr>
        <w:t>Хомутовского муниципального образования</w:t>
      </w:r>
    </w:p>
    <w:p w:rsidR="00DD53DF" w:rsidRPr="0065401D" w:rsidRDefault="00DD53DF" w:rsidP="0065401D">
      <w:pPr>
        <w:tabs>
          <w:tab w:val="left" w:pos="3976"/>
        </w:tabs>
        <w:ind w:left="0" w:right="141" w:firstLine="284"/>
        <w:jc w:val="right"/>
        <w:rPr>
          <w:i/>
          <w:sz w:val="18"/>
          <w:szCs w:val="18"/>
          <w:u w:val="single"/>
        </w:rPr>
      </w:pPr>
      <w:r w:rsidRPr="0065401D">
        <w:rPr>
          <w:i/>
          <w:sz w:val="18"/>
          <w:szCs w:val="18"/>
        </w:rPr>
        <w:t>от «</w:t>
      </w:r>
      <w:r w:rsidR="0065401D">
        <w:rPr>
          <w:i/>
          <w:sz w:val="18"/>
          <w:szCs w:val="18"/>
          <w:u w:val="single"/>
        </w:rPr>
        <w:t>20</w:t>
      </w:r>
      <w:r w:rsidRPr="0065401D">
        <w:rPr>
          <w:i/>
          <w:sz w:val="18"/>
          <w:szCs w:val="18"/>
        </w:rPr>
        <w:t>»_</w:t>
      </w:r>
      <w:r w:rsidR="0065401D">
        <w:rPr>
          <w:i/>
          <w:sz w:val="18"/>
          <w:szCs w:val="18"/>
          <w:u w:val="single"/>
        </w:rPr>
        <w:t>02</w:t>
      </w:r>
      <w:r w:rsidRPr="0065401D">
        <w:rPr>
          <w:i/>
          <w:sz w:val="18"/>
          <w:szCs w:val="18"/>
        </w:rPr>
        <w:t>_2024г. №_</w:t>
      </w:r>
      <w:r w:rsidR="0065401D">
        <w:rPr>
          <w:i/>
          <w:sz w:val="18"/>
          <w:szCs w:val="18"/>
          <w:u w:val="single"/>
        </w:rPr>
        <w:t>44 о/д</w:t>
      </w:r>
    </w:p>
    <w:p w:rsidR="00DD53DF" w:rsidRPr="0065401D" w:rsidRDefault="00DD53DF" w:rsidP="0065401D">
      <w:pPr>
        <w:tabs>
          <w:tab w:val="left" w:pos="3976"/>
        </w:tabs>
        <w:ind w:left="0" w:right="141" w:firstLine="284"/>
        <w:jc w:val="right"/>
        <w:rPr>
          <w:i/>
          <w:sz w:val="18"/>
          <w:szCs w:val="18"/>
        </w:rPr>
      </w:pPr>
    </w:p>
    <w:p w:rsidR="00DD53DF" w:rsidRPr="0065401D" w:rsidRDefault="00DD53DF" w:rsidP="0065401D">
      <w:pPr>
        <w:tabs>
          <w:tab w:val="left" w:pos="3976"/>
        </w:tabs>
        <w:ind w:left="0" w:right="141" w:firstLine="284"/>
        <w:jc w:val="right"/>
        <w:rPr>
          <w:i/>
          <w:sz w:val="18"/>
          <w:szCs w:val="18"/>
        </w:rPr>
      </w:pPr>
      <w:r w:rsidRPr="0065401D">
        <w:rPr>
          <w:i/>
          <w:sz w:val="18"/>
          <w:szCs w:val="18"/>
        </w:rPr>
        <w:t>Приложение №1</w:t>
      </w:r>
    </w:p>
    <w:p w:rsidR="00DD53DF" w:rsidRPr="0065401D" w:rsidRDefault="00DD53DF" w:rsidP="0065401D">
      <w:pPr>
        <w:tabs>
          <w:tab w:val="left" w:pos="3976"/>
        </w:tabs>
        <w:ind w:left="0" w:right="141" w:firstLine="284"/>
        <w:jc w:val="right"/>
        <w:rPr>
          <w:i/>
          <w:sz w:val="18"/>
          <w:szCs w:val="18"/>
        </w:rPr>
      </w:pPr>
      <w:r w:rsidRPr="0065401D">
        <w:rPr>
          <w:i/>
          <w:sz w:val="18"/>
          <w:szCs w:val="18"/>
        </w:rPr>
        <w:t xml:space="preserve"> к Постановлению администрации</w:t>
      </w:r>
    </w:p>
    <w:p w:rsidR="00DD53DF" w:rsidRPr="0065401D" w:rsidRDefault="00DD53DF" w:rsidP="0065401D">
      <w:pPr>
        <w:tabs>
          <w:tab w:val="left" w:pos="3976"/>
        </w:tabs>
        <w:ind w:left="0" w:right="141" w:firstLine="284"/>
        <w:jc w:val="right"/>
        <w:rPr>
          <w:i/>
          <w:sz w:val="18"/>
          <w:szCs w:val="18"/>
        </w:rPr>
      </w:pPr>
      <w:r w:rsidRPr="0065401D">
        <w:rPr>
          <w:i/>
          <w:sz w:val="18"/>
          <w:szCs w:val="18"/>
        </w:rPr>
        <w:t xml:space="preserve">Хомутовского муниципального образования </w:t>
      </w:r>
    </w:p>
    <w:p w:rsidR="00DD53DF" w:rsidRPr="0065401D" w:rsidRDefault="00DD53DF" w:rsidP="0065401D">
      <w:pPr>
        <w:tabs>
          <w:tab w:val="left" w:pos="3976"/>
        </w:tabs>
        <w:ind w:left="0" w:right="141" w:firstLine="284"/>
        <w:jc w:val="right"/>
        <w:rPr>
          <w:i/>
          <w:sz w:val="18"/>
          <w:szCs w:val="18"/>
        </w:rPr>
      </w:pPr>
      <w:r w:rsidRPr="0065401D">
        <w:rPr>
          <w:i/>
          <w:sz w:val="18"/>
          <w:szCs w:val="18"/>
        </w:rPr>
        <w:t xml:space="preserve">от 02.05.2023 №109 о/д «Об утверждении </w:t>
      </w:r>
    </w:p>
    <w:p w:rsidR="00DD53DF" w:rsidRPr="0065401D" w:rsidRDefault="00DD53DF" w:rsidP="0065401D">
      <w:pPr>
        <w:tabs>
          <w:tab w:val="left" w:pos="3976"/>
        </w:tabs>
        <w:ind w:left="0" w:right="141" w:firstLine="284"/>
        <w:jc w:val="right"/>
        <w:rPr>
          <w:i/>
          <w:sz w:val="18"/>
          <w:szCs w:val="18"/>
        </w:rPr>
      </w:pPr>
      <w:r w:rsidRPr="0065401D">
        <w:rPr>
          <w:i/>
          <w:sz w:val="18"/>
          <w:szCs w:val="18"/>
        </w:rPr>
        <w:t xml:space="preserve">тарифов на платные услуги </w:t>
      </w:r>
      <w:proofErr w:type="gramStart"/>
      <w:r w:rsidRPr="0065401D">
        <w:rPr>
          <w:i/>
          <w:sz w:val="18"/>
          <w:szCs w:val="18"/>
        </w:rPr>
        <w:t>Муниципального</w:t>
      </w:r>
      <w:proofErr w:type="gramEnd"/>
      <w:r w:rsidRPr="0065401D">
        <w:rPr>
          <w:i/>
          <w:sz w:val="18"/>
          <w:szCs w:val="18"/>
        </w:rPr>
        <w:t xml:space="preserve"> </w:t>
      </w:r>
    </w:p>
    <w:p w:rsidR="00DD53DF" w:rsidRPr="0065401D" w:rsidRDefault="00DD53DF" w:rsidP="0065401D">
      <w:pPr>
        <w:tabs>
          <w:tab w:val="left" w:pos="3976"/>
        </w:tabs>
        <w:ind w:left="0" w:right="141" w:firstLine="284"/>
        <w:jc w:val="right"/>
        <w:rPr>
          <w:i/>
          <w:sz w:val="18"/>
          <w:szCs w:val="18"/>
        </w:rPr>
      </w:pPr>
      <w:r w:rsidRPr="0065401D">
        <w:rPr>
          <w:i/>
          <w:sz w:val="18"/>
          <w:szCs w:val="18"/>
        </w:rPr>
        <w:t>учреждения культуры «</w:t>
      </w:r>
      <w:proofErr w:type="gramStart"/>
      <w:r w:rsidRPr="0065401D">
        <w:rPr>
          <w:i/>
          <w:sz w:val="18"/>
          <w:szCs w:val="18"/>
        </w:rPr>
        <w:t>Культурно-спортивный</w:t>
      </w:r>
      <w:proofErr w:type="gramEnd"/>
      <w:r w:rsidRPr="0065401D">
        <w:rPr>
          <w:i/>
          <w:sz w:val="18"/>
          <w:szCs w:val="18"/>
        </w:rPr>
        <w:t xml:space="preserve"> </w:t>
      </w:r>
    </w:p>
    <w:p w:rsidR="00DD53DF" w:rsidRPr="0065401D" w:rsidRDefault="00DD53DF" w:rsidP="0065401D">
      <w:pPr>
        <w:tabs>
          <w:tab w:val="left" w:pos="3976"/>
        </w:tabs>
        <w:ind w:left="0" w:right="141" w:firstLine="284"/>
        <w:jc w:val="right"/>
        <w:rPr>
          <w:i/>
          <w:sz w:val="18"/>
          <w:szCs w:val="18"/>
        </w:rPr>
      </w:pPr>
      <w:r w:rsidRPr="0065401D">
        <w:rPr>
          <w:i/>
          <w:sz w:val="18"/>
          <w:szCs w:val="18"/>
        </w:rPr>
        <w:t xml:space="preserve">комплекс» Хомутовского </w:t>
      </w:r>
      <w:proofErr w:type="gramStart"/>
      <w:r w:rsidRPr="0065401D">
        <w:rPr>
          <w:i/>
          <w:sz w:val="18"/>
          <w:szCs w:val="18"/>
        </w:rPr>
        <w:t>муниципального</w:t>
      </w:r>
      <w:proofErr w:type="gramEnd"/>
      <w:r w:rsidRPr="0065401D">
        <w:rPr>
          <w:i/>
          <w:sz w:val="18"/>
          <w:szCs w:val="18"/>
        </w:rPr>
        <w:t xml:space="preserve"> </w:t>
      </w:r>
    </w:p>
    <w:p w:rsidR="00DD53DF" w:rsidRPr="0065401D" w:rsidRDefault="00DD53DF" w:rsidP="0065401D">
      <w:pPr>
        <w:tabs>
          <w:tab w:val="left" w:pos="3976"/>
        </w:tabs>
        <w:ind w:left="0" w:right="141" w:firstLine="284"/>
        <w:jc w:val="right"/>
        <w:rPr>
          <w:i/>
          <w:sz w:val="18"/>
          <w:szCs w:val="18"/>
        </w:rPr>
      </w:pPr>
      <w:r w:rsidRPr="0065401D">
        <w:rPr>
          <w:i/>
          <w:sz w:val="18"/>
          <w:szCs w:val="18"/>
        </w:rPr>
        <w:t>образования»</w:t>
      </w:r>
    </w:p>
    <w:p w:rsidR="00DD53DF" w:rsidRPr="00DD53DF" w:rsidRDefault="00DD53DF" w:rsidP="00DD53DF">
      <w:pPr>
        <w:tabs>
          <w:tab w:val="left" w:pos="3976"/>
        </w:tabs>
        <w:ind w:left="0" w:right="141" w:firstLine="284"/>
        <w:rPr>
          <w:sz w:val="18"/>
          <w:szCs w:val="18"/>
        </w:rPr>
      </w:pPr>
    </w:p>
    <w:p w:rsidR="00DD53DF" w:rsidRPr="00DD53DF" w:rsidRDefault="00DD53DF" w:rsidP="00DD53DF">
      <w:pPr>
        <w:tabs>
          <w:tab w:val="left" w:pos="3976"/>
        </w:tabs>
        <w:ind w:left="0" w:right="141" w:firstLine="284"/>
        <w:rPr>
          <w:sz w:val="18"/>
          <w:szCs w:val="18"/>
        </w:rPr>
      </w:pPr>
    </w:p>
    <w:p w:rsidR="00DD53DF" w:rsidRPr="00DD53DF" w:rsidRDefault="00DD53DF" w:rsidP="0065401D">
      <w:pPr>
        <w:tabs>
          <w:tab w:val="left" w:pos="3976"/>
        </w:tabs>
        <w:ind w:left="0" w:right="141" w:firstLine="284"/>
        <w:jc w:val="center"/>
        <w:rPr>
          <w:sz w:val="18"/>
          <w:szCs w:val="18"/>
        </w:rPr>
      </w:pPr>
      <w:r w:rsidRPr="00DD53DF">
        <w:rPr>
          <w:sz w:val="18"/>
          <w:szCs w:val="18"/>
        </w:rPr>
        <w:t>Тарифы на платные услуги Дома Культуры с. Хомутово,</w:t>
      </w:r>
    </w:p>
    <w:p w:rsidR="001D7321" w:rsidRDefault="00DD53DF" w:rsidP="0065401D">
      <w:pPr>
        <w:tabs>
          <w:tab w:val="left" w:pos="3976"/>
        </w:tabs>
        <w:ind w:left="0" w:right="141" w:firstLine="284"/>
        <w:jc w:val="center"/>
        <w:rPr>
          <w:sz w:val="18"/>
          <w:szCs w:val="18"/>
        </w:rPr>
      </w:pPr>
      <w:r w:rsidRPr="00DD53DF">
        <w:rPr>
          <w:sz w:val="18"/>
          <w:szCs w:val="18"/>
        </w:rPr>
        <w:t>Дома культуры д. Талька</w:t>
      </w:r>
    </w:p>
    <w:p w:rsidR="00960D18" w:rsidRDefault="00960D18" w:rsidP="0065401D">
      <w:pPr>
        <w:tabs>
          <w:tab w:val="left" w:pos="3976"/>
        </w:tabs>
        <w:ind w:left="0" w:right="141" w:firstLine="284"/>
        <w:jc w:val="center"/>
        <w:rPr>
          <w:sz w:val="18"/>
          <w:szCs w:val="18"/>
        </w:rPr>
      </w:pPr>
    </w:p>
    <w:tbl>
      <w:tblPr>
        <w:tblStyle w:val="970"/>
        <w:tblW w:w="9845" w:type="dxa"/>
        <w:jc w:val="center"/>
        <w:tblLook w:val="04A0" w:firstRow="1" w:lastRow="0" w:firstColumn="1" w:lastColumn="0" w:noHBand="0" w:noVBand="1"/>
      </w:tblPr>
      <w:tblGrid>
        <w:gridCol w:w="668"/>
        <w:gridCol w:w="4809"/>
        <w:gridCol w:w="2683"/>
        <w:gridCol w:w="1685"/>
      </w:tblGrid>
      <w:tr w:rsidR="00E658A8" w:rsidRPr="00E658A8" w:rsidTr="00CC48C4">
        <w:trPr>
          <w:trHeight w:val="569"/>
          <w:jc w:val="center"/>
        </w:trPr>
        <w:tc>
          <w:tcPr>
            <w:tcW w:w="668" w:type="dxa"/>
            <w:hideMark/>
          </w:tcPr>
          <w:p w:rsidR="00E658A8" w:rsidRPr="00E658A8" w:rsidRDefault="00E658A8" w:rsidP="00E658A8">
            <w:pPr>
              <w:jc w:val="center"/>
              <w:rPr>
                <w:b/>
                <w:bCs/>
                <w:sz w:val="18"/>
                <w:szCs w:val="18"/>
              </w:rPr>
            </w:pPr>
            <w:r w:rsidRPr="00E658A8">
              <w:rPr>
                <w:b/>
                <w:bCs/>
                <w:sz w:val="18"/>
                <w:szCs w:val="18"/>
              </w:rPr>
              <w:t xml:space="preserve">№ </w:t>
            </w:r>
            <w:proofErr w:type="gramStart"/>
            <w:r w:rsidRPr="00E658A8">
              <w:rPr>
                <w:b/>
                <w:bCs/>
                <w:sz w:val="18"/>
                <w:szCs w:val="18"/>
              </w:rPr>
              <w:t>п</w:t>
            </w:r>
            <w:proofErr w:type="gramEnd"/>
            <w:r w:rsidRPr="00E658A8">
              <w:rPr>
                <w:b/>
                <w:bCs/>
                <w:sz w:val="18"/>
                <w:szCs w:val="18"/>
              </w:rPr>
              <w:t>/п</w:t>
            </w:r>
          </w:p>
        </w:tc>
        <w:tc>
          <w:tcPr>
            <w:tcW w:w="4809" w:type="dxa"/>
            <w:hideMark/>
          </w:tcPr>
          <w:p w:rsidR="00E658A8" w:rsidRPr="00E658A8" w:rsidRDefault="00E658A8" w:rsidP="00E658A8">
            <w:pPr>
              <w:jc w:val="center"/>
              <w:rPr>
                <w:b/>
                <w:bCs/>
                <w:sz w:val="18"/>
                <w:szCs w:val="18"/>
              </w:rPr>
            </w:pPr>
            <w:r w:rsidRPr="00E658A8">
              <w:rPr>
                <w:b/>
                <w:bCs/>
                <w:sz w:val="18"/>
                <w:szCs w:val="18"/>
              </w:rPr>
              <w:t>Наименование услуги</w:t>
            </w:r>
          </w:p>
        </w:tc>
        <w:tc>
          <w:tcPr>
            <w:tcW w:w="2683" w:type="dxa"/>
            <w:hideMark/>
          </w:tcPr>
          <w:p w:rsidR="00E658A8" w:rsidRPr="00E658A8" w:rsidRDefault="00E658A8" w:rsidP="00E658A8">
            <w:pPr>
              <w:jc w:val="center"/>
              <w:rPr>
                <w:b/>
                <w:bCs/>
                <w:sz w:val="18"/>
                <w:szCs w:val="18"/>
              </w:rPr>
            </w:pPr>
            <w:r w:rsidRPr="00E658A8">
              <w:rPr>
                <w:b/>
                <w:bCs/>
                <w:sz w:val="18"/>
                <w:szCs w:val="18"/>
              </w:rPr>
              <w:t>Единица измерения услуги</w:t>
            </w:r>
          </w:p>
        </w:tc>
        <w:tc>
          <w:tcPr>
            <w:tcW w:w="1685" w:type="dxa"/>
            <w:hideMark/>
          </w:tcPr>
          <w:p w:rsidR="00E658A8" w:rsidRPr="00E658A8" w:rsidRDefault="00E658A8" w:rsidP="00E658A8">
            <w:pPr>
              <w:jc w:val="center"/>
              <w:rPr>
                <w:b/>
                <w:bCs/>
                <w:sz w:val="18"/>
                <w:szCs w:val="18"/>
              </w:rPr>
            </w:pPr>
            <w:r w:rsidRPr="00E658A8">
              <w:rPr>
                <w:b/>
                <w:bCs/>
                <w:sz w:val="18"/>
                <w:szCs w:val="18"/>
              </w:rPr>
              <w:t>Стоимость услуги, руб.</w:t>
            </w:r>
          </w:p>
        </w:tc>
      </w:tr>
      <w:tr w:rsidR="00E658A8" w:rsidRPr="00E658A8" w:rsidTr="00E658A8">
        <w:trPr>
          <w:trHeight w:val="375"/>
          <w:jc w:val="center"/>
        </w:trPr>
        <w:tc>
          <w:tcPr>
            <w:tcW w:w="668" w:type="dxa"/>
            <w:hideMark/>
          </w:tcPr>
          <w:p w:rsidR="00E658A8" w:rsidRPr="00E658A8" w:rsidRDefault="00E658A8" w:rsidP="00E658A8">
            <w:pPr>
              <w:jc w:val="center"/>
              <w:rPr>
                <w:bCs/>
                <w:sz w:val="18"/>
                <w:szCs w:val="18"/>
              </w:rPr>
            </w:pPr>
            <w:r w:rsidRPr="00E658A8">
              <w:rPr>
                <w:bCs/>
                <w:sz w:val="18"/>
                <w:szCs w:val="18"/>
              </w:rPr>
              <w:t>1</w:t>
            </w:r>
          </w:p>
        </w:tc>
        <w:tc>
          <w:tcPr>
            <w:tcW w:w="4809" w:type="dxa"/>
            <w:hideMark/>
          </w:tcPr>
          <w:p w:rsidR="00E658A8" w:rsidRPr="00E658A8" w:rsidRDefault="00E658A8" w:rsidP="00E658A8">
            <w:pPr>
              <w:rPr>
                <w:bCs/>
                <w:sz w:val="18"/>
                <w:szCs w:val="18"/>
              </w:rPr>
            </w:pPr>
            <w:r w:rsidRPr="00E658A8">
              <w:rPr>
                <w:bCs/>
                <w:sz w:val="18"/>
                <w:szCs w:val="18"/>
              </w:rPr>
              <w:t xml:space="preserve">Проведение тематических дискотек </w:t>
            </w:r>
          </w:p>
        </w:tc>
        <w:tc>
          <w:tcPr>
            <w:tcW w:w="2683" w:type="dxa"/>
            <w:hideMark/>
          </w:tcPr>
          <w:p w:rsidR="00E658A8" w:rsidRPr="00E658A8" w:rsidRDefault="00E658A8" w:rsidP="00E658A8">
            <w:pPr>
              <w:jc w:val="center"/>
              <w:rPr>
                <w:bCs/>
                <w:sz w:val="18"/>
                <w:szCs w:val="18"/>
              </w:rPr>
            </w:pPr>
            <w:r w:rsidRPr="00E658A8">
              <w:rPr>
                <w:bCs/>
                <w:sz w:val="18"/>
                <w:szCs w:val="18"/>
              </w:rPr>
              <w:t>1 билет</w:t>
            </w:r>
          </w:p>
        </w:tc>
        <w:tc>
          <w:tcPr>
            <w:tcW w:w="1685" w:type="dxa"/>
            <w:hideMark/>
          </w:tcPr>
          <w:p w:rsidR="00E658A8" w:rsidRPr="00E658A8" w:rsidRDefault="00E658A8" w:rsidP="00E658A8">
            <w:pPr>
              <w:jc w:val="center"/>
              <w:rPr>
                <w:bCs/>
                <w:sz w:val="18"/>
                <w:szCs w:val="18"/>
              </w:rPr>
            </w:pPr>
            <w:r w:rsidRPr="00E658A8">
              <w:rPr>
                <w:bCs/>
                <w:sz w:val="18"/>
                <w:szCs w:val="18"/>
              </w:rPr>
              <w:t>150</w:t>
            </w:r>
          </w:p>
        </w:tc>
      </w:tr>
      <w:tr w:rsidR="00E658A8" w:rsidRPr="00E658A8" w:rsidTr="00E658A8">
        <w:trPr>
          <w:trHeight w:val="375"/>
          <w:jc w:val="center"/>
        </w:trPr>
        <w:tc>
          <w:tcPr>
            <w:tcW w:w="668" w:type="dxa"/>
            <w:hideMark/>
          </w:tcPr>
          <w:p w:rsidR="00E658A8" w:rsidRPr="00E658A8" w:rsidRDefault="00E658A8" w:rsidP="00E658A8">
            <w:pPr>
              <w:jc w:val="center"/>
              <w:rPr>
                <w:bCs/>
                <w:sz w:val="18"/>
                <w:szCs w:val="18"/>
              </w:rPr>
            </w:pPr>
            <w:r w:rsidRPr="00E658A8">
              <w:rPr>
                <w:bCs/>
                <w:sz w:val="18"/>
                <w:szCs w:val="18"/>
              </w:rPr>
              <w:t>2</w:t>
            </w:r>
          </w:p>
        </w:tc>
        <w:tc>
          <w:tcPr>
            <w:tcW w:w="4809" w:type="dxa"/>
            <w:hideMark/>
          </w:tcPr>
          <w:p w:rsidR="00E658A8" w:rsidRPr="00E658A8" w:rsidRDefault="00E658A8" w:rsidP="00E658A8">
            <w:pPr>
              <w:rPr>
                <w:bCs/>
                <w:sz w:val="18"/>
                <w:szCs w:val="18"/>
              </w:rPr>
            </w:pPr>
            <w:r w:rsidRPr="00E658A8">
              <w:rPr>
                <w:bCs/>
                <w:sz w:val="18"/>
                <w:szCs w:val="18"/>
              </w:rPr>
              <w:t xml:space="preserve">Новогоднее представление без подарка </w:t>
            </w:r>
          </w:p>
        </w:tc>
        <w:tc>
          <w:tcPr>
            <w:tcW w:w="2683" w:type="dxa"/>
            <w:hideMark/>
          </w:tcPr>
          <w:p w:rsidR="00E658A8" w:rsidRPr="00E658A8" w:rsidRDefault="00E658A8" w:rsidP="00E658A8">
            <w:pPr>
              <w:jc w:val="center"/>
              <w:rPr>
                <w:bCs/>
                <w:sz w:val="18"/>
                <w:szCs w:val="18"/>
              </w:rPr>
            </w:pPr>
            <w:r w:rsidRPr="00E658A8">
              <w:rPr>
                <w:bCs/>
                <w:sz w:val="18"/>
                <w:szCs w:val="18"/>
              </w:rPr>
              <w:t>1 билет</w:t>
            </w:r>
          </w:p>
        </w:tc>
        <w:tc>
          <w:tcPr>
            <w:tcW w:w="1685" w:type="dxa"/>
            <w:hideMark/>
          </w:tcPr>
          <w:p w:rsidR="00E658A8" w:rsidRPr="00E658A8" w:rsidRDefault="00E658A8" w:rsidP="00E658A8">
            <w:pPr>
              <w:jc w:val="center"/>
              <w:rPr>
                <w:bCs/>
                <w:sz w:val="18"/>
                <w:szCs w:val="18"/>
              </w:rPr>
            </w:pPr>
            <w:r w:rsidRPr="00E658A8">
              <w:rPr>
                <w:bCs/>
                <w:sz w:val="18"/>
                <w:szCs w:val="18"/>
              </w:rPr>
              <w:t>150</w:t>
            </w:r>
          </w:p>
        </w:tc>
      </w:tr>
      <w:tr w:rsidR="00E658A8" w:rsidRPr="00E658A8" w:rsidTr="00E658A8">
        <w:trPr>
          <w:trHeight w:val="375"/>
          <w:jc w:val="center"/>
        </w:trPr>
        <w:tc>
          <w:tcPr>
            <w:tcW w:w="668" w:type="dxa"/>
            <w:hideMark/>
          </w:tcPr>
          <w:p w:rsidR="00E658A8" w:rsidRPr="00E658A8" w:rsidRDefault="00E658A8" w:rsidP="00E658A8">
            <w:pPr>
              <w:jc w:val="center"/>
              <w:rPr>
                <w:bCs/>
                <w:sz w:val="18"/>
                <w:szCs w:val="18"/>
              </w:rPr>
            </w:pPr>
            <w:r w:rsidRPr="00E658A8">
              <w:rPr>
                <w:bCs/>
                <w:sz w:val="18"/>
                <w:szCs w:val="18"/>
              </w:rPr>
              <w:t>3</w:t>
            </w:r>
          </w:p>
        </w:tc>
        <w:tc>
          <w:tcPr>
            <w:tcW w:w="4809" w:type="dxa"/>
            <w:hideMark/>
          </w:tcPr>
          <w:p w:rsidR="00E658A8" w:rsidRPr="00E658A8" w:rsidRDefault="00E658A8" w:rsidP="00E658A8">
            <w:pPr>
              <w:rPr>
                <w:bCs/>
                <w:sz w:val="18"/>
                <w:szCs w:val="18"/>
              </w:rPr>
            </w:pPr>
            <w:r w:rsidRPr="00E658A8">
              <w:rPr>
                <w:bCs/>
                <w:sz w:val="18"/>
                <w:szCs w:val="18"/>
              </w:rPr>
              <w:t xml:space="preserve">Новогоднее представление с подарком </w:t>
            </w:r>
          </w:p>
        </w:tc>
        <w:tc>
          <w:tcPr>
            <w:tcW w:w="2683" w:type="dxa"/>
            <w:hideMark/>
          </w:tcPr>
          <w:p w:rsidR="00E658A8" w:rsidRPr="00E658A8" w:rsidRDefault="00E658A8" w:rsidP="00E658A8">
            <w:pPr>
              <w:jc w:val="center"/>
              <w:rPr>
                <w:bCs/>
                <w:sz w:val="18"/>
                <w:szCs w:val="18"/>
              </w:rPr>
            </w:pPr>
            <w:r w:rsidRPr="00E658A8">
              <w:rPr>
                <w:bCs/>
                <w:sz w:val="18"/>
                <w:szCs w:val="18"/>
              </w:rPr>
              <w:t>1 билет</w:t>
            </w:r>
          </w:p>
        </w:tc>
        <w:tc>
          <w:tcPr>
            <w:tcW w:w="1685" w:type="dxa"/>
            <w:hideMark/>
          </w:tcPr>
          <w:p w:rsidR="00E658A8" w:rsidRPr="00E658A8" w:rsidRDefault="00E658A8" w:rsidP="00E658A8">
            <w:pPr>
              <w:jc w:val="center"/>
              <w:rPr>
                <w:bCs/>
                <w:sz w:val="18"/>
                <w:szCs w:val="18"/>
              </w:rPr>
            </w:pPr>
            <w:r w:rsidRPr="00E658A8">
              <w:rPr>
                <w:bCs/>
                <w:sz w:val="18"/>
                <w:szCs w:val="18"/>
              </w:rPr>
              <w:t>350</w:t>
            </w:r>
          </w:p>
        </w:tc>
      </w:tr>
      <w:tr w:rsidR="00E658A8" w:rsidRPr="00E658A8" w:rsidTr="00E658A8">
        <w:trPr>
          <w:trHeight w:val="375"/>
          <w:jc w:val="center"/>
        </w:trPr>
        <w:tc>
          <w:tcPr>
            <w:tcW w:w="668" w:type="dxa"/>
            <w:hideMark/>
          </w:tcPr>
          <w:p w:rsidR="00E658A8" w:rsidRPr="00E658A8" w:rsidRDefault="00E658A8" w:rsidP="00E658A8">
            <w:pPr>
              <w:jc w:val="center"/>
              <w:rPr>
                <w:bCs/>
                <w:sz w:val="18"/>
                <w:szCs w:val="18"/>
              </w:rPr>
            </w:pPr>
            <w:r w:rsidRPr="00E658A8">
              <w:rPr>
                <w:bCs/>
                <w:sz w:val="18"/>
                <w:szCs w:val="18"/>
              </w:rPr>
              <w:t>4</w:t>
            </w:r>
          </w:p>
        </w:tc>
        <w:tc>
          <w:tcPr>
            <w:tcW w:w="4809" w:type="dxa"/>
            <w:hideMark/>
          </w:tcPr>
          <w:p w:rsidR="00E658A8" w:rsidRPr="00E658A8" w:rsidRDefault="00E658A8" w:rsidP="00E658A8">
            <w:pPr>
              <w:rPr>
                <w:bCs/>
                <w:sz w:val="18"/>
                <w:szCs w:val="18"/>
              </w:rPr>
            </w:pPr>
            <w:r w:rsidRPr="00E658A8">
              <w:rPr>
                <w:bCs/>
                <w:sz w:val="18"/>
                <w:szCs w:val="18"/>
              </w:rPr>
              <w:t xml:space="preserve">Спектакль </w:t>
            </w:r>
          </w:p>
        </w:tc>
        <w:tc>
          <w:tcPr>
            <w:tcW w:w="2683" w:type="dxa"/>
            <w:hideMark/>
          </w:tcPr>
          <w:p w:rsidR="00E658A8" w:rsidRPr="00E658A8" w:rsidRDefault="00E658A8" w:rsidP="00E658A8">
            <w:pPr>
              <w:jc w:val="center"/>
              <w:rPr>
                <w:bCs/>
                <w:sz w:val="18"/>
                <w:szCs w:val="18"/>
              </w:rPr>
            </w:pPr>
            <w:r w:rsidRPr="00E658A8">
              <w:rPr>
                <w:bCs/>
                <w:sz w:val="18"/>
                <w:szCs w:val="18"/>
              </w:rPr>
              <w:t>1 билет</w:t>
            </w:r>
          </w:p>
        </w:tc>
        <w:tc>
          <w:tcPr>
            <w:tcW w:w="1685" w:type="dxa"/>
            <w:hideMark/>
          </w:tcPr>
          <w:p w:rsidR="00E658A8" w:rsidRPr="00E658A8" w:rsidRDefault="00E658A8" w:rsidP="00E658A8">
            <w:pPr>
              <w:jc w:val="center"/>
              <w:rPr>
                <w:bCs/>
                <w:sz w:val="18"/>
                <w:szCs w:val="18"/>
              </w:rPr>
            </w:pPr>
            <w:r w:rsidRPr="00E658A8">
              <w:rPr>
                <w:bCs/>
                <w:sz w:val="18"/>
                <w:szCs w:val="18"/>
              </w:rPr>
              <w:t>150</w:t>
            </w:r>
          </w:p>
        </w:tc>
      </w:tr>
      <w:tr w:rsidR="00E658A8" w:rsidRPr="00E658A8" w:rsidTr="00E658A8">
        <w:trPr>
          <w:trHeight w:val="375"/>
          <w:jc w:val="center"/>
        </w:trPr>
        <w:tc>
          <w:tcPr>
            <w:tcW w:w="668" w:type="dxa"/>
            <w:hideMark/>
          </w:tcPr>
          <w:p w:rsidR="00E658A8" w:rsidRPr="00E658A8" w:rsidRDefault="00E658A8" w:rsidP="00E658A8">
            <w:pPr>
              <w:jc w:val="center"/>
              <w:rPr>
                <w:bCs/>
                <w:sz w:val="18"/>
                <w:szCs w:val="18"/>
              </w:rPr>
            </w:pPr>
            <w:r w:rsidRPr="00E658A8">
              <w:rPr>
                <w:bCs/>
                <w:sz w:val="18"/>
                <w:szCs w:val="18"/>
              </w:rPr>
              <w:t>5</w:t>
            </w:r>
          </w:p>
        </w:tc>
        <w:tc>
          <w:tcPr>
            <w:tcW w:w="4809" w:type="dxa"/>
            <w:hideMark/>
          </w:tcPr>
          <w:p w:rsidR="00E658A8" w:rsidRPr="00E658A8" w:rsidRDefault="00E658A8" w:rsidP="00E658A8">
            <w:pPr>
              <w:rPr>
                <w:bCs/>
                <w:sz w:val="18"/>
                <w:szCs w:val="18"/>
              </w:rPr>
            </w:pPr>
            <w:r w:rsidRPr="00E658A8">
              <w:rPr>
                <w:bCs/>
                <w:sz w:val="18"/>
                <w:szCs w:val="18"/>
              </w:rPr>
              <w:t>Концерт</w:t>
            </w:r>
          </w:p>
        </w:tc>
        <w:tc>
          <w:tcPr>
            <w:tcW w:w="2683" w:type="dxa"/>
            <w:hideMark/>
          </w:tcPr>
          <w:p w:rsidR="00E658A8" w:rsidRPr="00E658A8" w:rsidRDefault="00E658A8" w:rsidP="00E658A8">
            <w:pPr>
              <w:jc w:val="center"/>
              <w:rPr>
                <w:bCs/>
                <w:sz w:val="18"/>
                <w:szCs w:val="18"/>
              </w:rPr>
            </w:pPr>
            <w:r w:rsidRPr="00E658A8">
              <w:rPr>
                <w:bCs/>
                <w:sz w:val="18"/>
                <w:szCs w:val="18"/>
              </w:rPr>
              <w:t>1 билет</w:t>
            </w:r>
          </w:p>
        </w:tc>
        <w:tc>
          <w:tcPr>
            <w:tcW w:w="1685" w:type="dxa"/>
            <w:hideMark/>
          </w:tcPr>
          <w:p w:rsidR="00E658A8" w:rsidRPr="00E658A8" w:rsidRDefault="00E658A8" w:rsidP="00E658A8">
            <w:pPr>
              <w:jc w:val="center"/>
              <w:rPr>
                <w:bCs/>
                <w:sz w:val="18"/>
                <w:szCs w:val="18"/>
              </w:rPr>
            </w:pPr>
            <w:r w:rsidRPr="00E658A8">
              <w:rPr>
                <w:bCs/>
                <w:sz w:val="18"/>
                <w:szCs w:val="18"/>
              </w:rPr>
              <w:t>250</w:t>
            </w:r>
          </w:p>
        </w:tc>
      </w:tr>
      <w:tr w:rsidR="00E658A8" w:rsidRPr="00E658A8" w:rsidTr="00E658A8">
        <w:trPr>
          <w:trHeight w:val="375"/>
          <w:jc w:val="center"/>
        </w:trPr>
        <w:tc>
          <w:tcPr>
            <w:tcW w:w="668" w:type="dxa"/>
            <w:hideMark/>
          </w:tcPr>
          <w:p w:rsidR="00E658A8" w:rsidRPr="00E658A8" w:rsidRDefault="00E658A8" w:rsidP="00E658A8">
            <w:pPr>
              <w:jc w:val="center"/>
              <w:rPr>
                <w:bCs/>
                <w:sz w:val="18"/>
                <w:szCs w:val="18"/>
              </w:rPr>
            </w:pPr>
            <w:r w:rsidRPr="00E658A8">
              <w:rPr>
                <w:bCs/>
                <w:sz w:val="18"/>
                <w:szCs w:val="18"/>
              </w:rPr>
              <w:t>6</w:t>
            </w:r>
          </w:p>
        </w:tc>
        <w:tc>
          <w:tcPr>
            <w:tcW w:w="4809" w:type="dxa"/>
            <w:hideMark/>
          </w:tcPr>
          <w:p w:rsidR="00E658A8" w:rsidRPr="00E658A8" w:rsidRDefault="00E658A8" w:rsidP="00E658A8">
            <w:pPr>
              <w:rPr>
                <w:bCs/>
                <w:sz w:val="18"/>
                <w:szCs w:val="18"/>
              </w:rPr>
            </w:pPr>
            <w:r w:rsidRPr="00E658A8">
              <w:rPr>
                <w:bCs/>
                <w:sz w:val="18"/>
                <w:szCs w:val="18"/>
              </w:rPr>
              <w:t>Написание и разработка сценариев</w:t>
            </w:r>
          </w:p>
        </w:tc>
        <w:tc>
          <w:tcPr>
            <w:tcW w:w="2683" w:type="dxa"/>
            <w:hideMark/>
          </w:tcPr>
          <w:p w:rsidR="00E658A8" w:rsidRPr="00E658A8" w:rsidRDefault="00E658A8" w:rsidP="00E658A8">
            <w:pPr>
              <w:jc w:val="center"/>
              <w:rPr>
                <w:bCs/>
                <w:sz w:val="18"/>
                <w:szCs w:val="18"/>
              </w:rPr>
            </w:pPr>
            <w:r w:rsidRPr="00E658A8">
              <w:rPr>
                <w:bCs/>
                <w:sz w:val="18"/>
                <w:szCs w:val="18"/>
              </w:rPr>
              <w:t>1 сценарий</w:t>
            </w:r>
          </w:p>
        </w:tc>
        <w:tc>
          <w:tcPr>
            <w:tcW w:w="1685" w:type="dxa"/>
            <w:hideMark/>
          </w:tcPr>
          <w:p w:rsidR="00E658A8" w:rsidRPr="00E658A8" w:rsidRDefault="00E658A8" w:rsidP="00E658A8">
            <w:pPr>
              <w:jc w:val="center"/>
              <w:rPr>
                <w:bCs/>
                <w:sz w:val="18"/>
                <w:szCs w:val="18"/>
              </w:rPr>
            </w:pPr>
            <w:r w:rsidRPr="00E658A8">
              <w:rPr>
                <w:bCs/>
                <w:sz w:val="18"/>
                <w:szCs w:val="18"/>
              </w:rPr>
              <w:t>1500</w:t>
            </w:r>
          </w:p>
        </w:tc>
      </w:tr>
      <w:tr w:rsidR="00E658A8" w:rsidRPr="00E658A8" w:rsidTr="00E658A8">
        <w:trPr>
          <w:trHeight w:val="750"/>
          <w:jc w:val="center"/>
        </w:trPr>
        <w:tc>
          <w:tcPr>
            <w:tcW w:w="668" w:type="dxa"/>
            <w:hideMark/>
          </w:tcPr>
          <w:p w:rsidR="00E658A8" w:rsidRPr="00E658A8" w:rsidRDefault="00E658A8" w:rsidP="00E658A8">
            <w:pPr>
              <w:jc w:val="center"/>
              <w:rPr>
                <w:bCs/>
                <w:sz w:val="18"/>
                <w:szCs w:val="18"/>
              </w:rPr>
            </w:pPr>
            <w:r w:rsidRPr="00E658A8">
              <w:rPr>
                <w:bCs/>
                <w:sz w:val="18"/>
                <w:szCs w:val="18"/>
              </w:rPr>
              <w:t>7</w:t>
            </w:r>
          </w:p>
        </w:tc>
        <w:tc>
          <w:tcPr>
            <w:tcW w:w="4809" w:type="dxa"/>
            <w:hideMark/>
          </w:tcPr>
          <w:p w:rsidR="00E658A8" w:rsidRPr="00E658A8" w:rsidRDefault="00E658A8" w:rsidP="00E658A8">
            <w:pPr>
              <w:rPr>
                <w:bCs/>
                <w:sz w:val="18"/>
                <w:szCs w:val="18"/>
              </w:rPr>
            </w:pPr>
            <w:r w:rsidRPr="00E658A8">
              <w:rPr>
                <w:bCs/>
                <w:sz w:val="18"/>
                <w:szCs w:val="18"/>
              </w:rPr>
              <w:t>Предоставление звуковой аппаратуры (в сопровождении звукооператора)</w:t>
            </w:r>
          </w:p>
        </w:tc>
        <w:tc>
          <w:tcPr>
            <w:tcW w:w="2683" w:type="dxa"/>
            <w:hideMark/>
          </w:tcPr>
          <w:p w:rsidR="00E658A8" w:rsidRPr="00E658A8" w:rsidRDefault="00E658A8" w:rsidP="00E658A8">
            <w:pPr>
              <w:jc w:val="center"/>
              <w:rPr>
                <w:bCs/>
                <w:sz w:val="18"/>
                <w:szCs w:val="18"/>
              </w:rPr>
            </w:pPr>
            <w:r w:rsidRPr="00E658A8">
              <w:rPr>
                <w:bCs/>
                <w:sz w:val="18"/>
                <w:szCs w:val="18"/>
              </w:rPr>
              <w:t>1 час</w:t>
            </w:r>
          </w:p>
        </w:tc>
        <w:tc>
          <w:tcPr>
            <w:tcW w:w="1685" w:type="dxa"/>
            <w:hideMark/>
          </w:tcPr>
          <w:p w:rsidR="00E658A8" w:rsidRPr="00E658A8" w:rsidRDefault="00E658A8" w:rsidP="00E658A8">
            <w:pPr>
              <w:jc w:val="center"/>
              <w:rPr>
                <w:bCs/>
                <w:sz w:val="18"/>
                <w:szCs w:val="18"/>
              </w:rPr>
            </w:pPr>
            <w:r w:rsidRPr="00E658A8">
              <w:rPr>
                <w:bCs/>
                <w:sz w:val="18"/>
                <w:szCs w:val="18"/>
              </w:rPr>
              <w:t>2500</w:t>
            </w:r>
          </w:p>
        </w:tc>
      </w:tr>
      <w:tr w:rsidR="00E658A8" w:rsidRPr="00E658A8" w:rsidTr="00E658A8">
        <w:trPr>
          <w:trHeight w:val="750"/>
          <w:jc w:val="center"/>
        </w:trPr>
        <w:tc>
          <w:tcPr>
            <w:tcW w:w="668" w:type="dxa"/>
            <w:hideMark/>
          </w:tcPr>
          <w:p w:rsidR="00E658A8" w:rsidRPr="00E658A8" w:rsidRDefault="00E658A8" w:rsidP="00E658A8">
            <w:pPr>
              <w:jc w:val="center"/>
              <w:rPr>
                <w:bCs/>
                <w:sz w:val="18"/>
                <w:szCs w:val="18"/>
              </w:rPr>
            </w:pPr>
            <w:r w:rsidRPr="00E658A8">
              <w:rPr>
                <w:bCs/>
                <w:sz w:val="18"/>
                <w:szCs w:val="18"/>
              </w:rPr>
              <w:lastRenderedPageBreak/>
              <w:t>8</w:t>
            </w:r>
          </w:p>
        </w:tc>
        <w:tc>
          <w:tcPr>
            <w:tcW w:w="4809" w:type="dxa"/>
            <w:hideMark/>
          </w:tcPr>
          <w:p w:rsidR="00E658A8" w:rsidRPr="00E658A8" w:rsidRDefault="00E658A8" w:rsidP="00E658A8">
            <w:pPr>
              <w:rPr>
                <w:bCs/>
                <w:sz w:val="18"/>
                <w:szCs w:val="18"/>
              </w:rPr>
            </w:pPr>
            <w:r w:rsidRPr="00E658A8">
              <w:rPr>
                <w:bCs/>
                <w:sz w:val="18"/>
                <w:szCs w:val="18"/>
              </w:rPr>
              <w:t>Проведение вечеров, торжеств и др. (в зависимости от количества персонажей)</w:t>
            </w:r>
          </w:p>
        </w:tc>
        <w:tc>
          <w:tcPr>
            <w:tcW w:w="2683" w:type="dxa"/>
            <w:hideMark/>
          </w:tcPr>
          <w:p w:rsidR="00E658A8" w:rsidRPr="00E658A8" w:rsidRDefault="00E658A8" w:rsidP="00E658A8">
            <w:pPr>
              <w:jc w:val="center"/>
              <w:rPr>
                <w:bCs/>
                <w:sz w:val="18"/>
                <w:szCs w:val="18"/>
              </w:rPr>
            </w:pPr>
            <w:r w:rsidRPr="00E658A8">
              <w:rPr>
                <w:bCs/>
                <w:sz w:val="18"/>
                <w:szCs w:val="18"/>
              </w:rPr>
              <w:t>1 чел. 30 мин.</w:t>
            </w:r>
          </w:p>
        </w:tc>
        <w:tc>
          <w:tcPr>
            <w:tcW w:w="1685" w:type="dxa"/>
            <w:hideMark/>
          </w:tcPr>
          <w:p w:rsidR="00E658A8" w:rsidRPr="00E658A8" w:rsidRDefault="00E658A8" w:rsidP="00E658A8">
            <w:pPr>
              <w:jc w:val="center"/>
              <w:rPr>
                <w:bCs/>
                <w:sz w:val="18"/>
                <w:szCs w:val="18"/>
              </w:rPr>
            </w:pPr>
            <w:r w:rsidRPr="00E658A8">
              <w:rPr>
                <w:bCs/>
                <w:sz w:val="18"/>
                <w:szCs w:val="18"/>
              </w:rPr>
              <w:t>2000</w:t>
            </w:r>
          </w:p>
        </w:tc>
      </w:tr>
      <w:tr w:rsidR="00E658A8" w:rsidRPr="00E658A8" w:rsidTr="00E658A8">
        <w:trPr>
          <w:trHeight w:val="1500"/>
          <w:jc w:val="center"/>
        </w:trPr>
        <w:tc>
          <w:tcPr>
            <w:tcW w:w="668" w:type="dxa"/>
            <w:tcBorders>
              <w:bottom w:val="single" w:sz="4" w:space="0" w:color="auto"/>
            </w:tcBorders>
            <w:hideMark/>
          </w:tcPr>
          <w:p w:rsidR="00E658A8" w:rsidRPr="00E658A8" w:rsidRDefault="00E658A8" w:rsidP="00E658A8">
            <w:pPr>
              <w:jc w:val="center"/>
              <w:rPr>
                <w:bCs/>
                <w:sz w:val="18"/>
                <w:szCs w:val="18"/>
              </w:rPr>
            </w:pPr>
            <w:r w:rsidRPr="00E658A8">
              <w:rPr>
                <w:bCs/>
                <w:sz w:val="18"/>
                <w:szCs w:val="18"/>
              </w:rPr>
              <w:t>9</w:t>
            </w:r>
          </w:p>
        </w:tc>
        <w:tc>
          <w:tcPr>
            <w:tcW w:w="4809" w:type="dxa"/>
            <w:tcBorders>
              <w:bottom w:val="single" w:sz="4" w:space="0" w:color="auto"/>
            </w:tcBorders>
            <w:hideMark/>
          </w:tcPr>
          <w:p w:rsidR="00E658A8" w:rsidRPr="00E658A8" w:rsidRDefault="00E658A8" w:rsidP="00E658A8">
            <w:pPr>
              <w:rPr>
                <w:bCs/>
                <w:sz w:val="18"/>
                <w:szCs w:val="18"/>
              </w:rPr>
            </w:pPr>
            <w:r w:rsidRPr="00E658A8">
              <w:rPr>
                <w:bCs/>
                <w:sz w:val="18"/>
                <w:szCs w:val="18"/>
              </w:rPr>
              <w:t>Проведение вечеров, торжеств, праздников и др. (с предоставлением звуковой аппаратуры в сопровождении звукооператора и ведущего)</w:t>
            </w:r>
          </w:p>
        </w:tc>
        <w:tc>
          <w:tcPr>
            <w:tcW w:w="2683" w:type="dxa"/>
            <w:tcBorders>
              <w:bottom w:val="single" w:sz="4" w:space="0" w:color="auto"/>
            </w:tcBorders>
            <w:hideMark/>
          </w:tcPr>
          <w:p w:rsidR="00E658A8" w:rsidRPr="00E658A8" w:rsidRDefault="00E658A8" w:rsidP="00E658A8">
            <w:pPr>
              <w:jc w:val="center"/>
              <w:rPr>
                <w:bCs/>
                <w:sz w:val="18"/>
                <w:szCs w:val="18"/>
              </w:rPr>
            </w:pPr>
            <w:r w:rsidRPr="00E658A8">
              <w:rPr>
                <w:bCs/>
                <w:sz w:val="18"/>
                <w:szCs w:val="18"/>
              </w:rPr>
              <w:t>1 час</w:t>
            </w:r>
          </w:p>
        </w:tc>
        <w:tc>
          <w:tcPr>
            <w:tcW w:w="1685" w:type="dxa"/>
            <w:tcBorders>
              <w:bottom w:val="single" w:sz="4" w:space="0" w:color="auto"/>
            </w:tcBorders>
            <w:hideMark/>
          </w:tcPr>
          <w:p w:rsidR="00E658A8" w:rsidRPr="00E658A8" w:rsidRDefault="00E658A8" w:rsidP="00E658A8">
            <w:pPr>
              <w:jc w:val="center"/>
              <w:rPr>
                <w:bCs/>
                <w:sz w:val="18"/>
                <w:szCs w:val="18"/>
              </w:rPr>
            </w:pPr>
            <w:r w:rsidRPr="00E658A8">
              <w:rPr>
                <w:bCs/>
                <w:sz w:val="18"/>
                <w:szCs w:val="18"/>
              </w:rPr>
              <w:t>4000</w:t>
            </w:r>
          </w:p>
        </w:tc>
      </w:tr>
      <w:tr w:rsidR="00E658A8" w:rsidRPr="00E658A8" w:rsidTr="00E658A8">
        <w:trPr>
          <w:trHeight w:val="1125"/>
          <w:jc w:val="center"/>
        </w:trPr>
        <w:tc>
          <w:tcPr>
            <w:tcW w:w="668" w:type="dxa"/>
            <w:tcBorders>
              <w:bottom w:val="single" w:sz="4" w:space="0" w:color="auto"/>
            </w:tcBorders>
            <w:hideMark/>
          </w:tcPr>
          <w:p w:rsidR="00E658A8" w:rsidRPr="00E658A8" w:rsidRDefault="00E658A8" w:rsidP="00E658A8">
            <w:pPr>
              <w:jc w:val="center"/>
              <w:rPr>
                <w:bCs/>
                <w:sz w:val="18"/>
                <w:szCs w:val="18"/>
              </w:rPr>
            </w:pPr>
            <w:r w:rsidRPr="00E658A8">
              <w:rPr>
                <w:bCs/>
                <w:sz w:val="18"/>
                <w:szCs w:val="18"/>
              </w:rPr>
              <w:t>10</w:t>
            </w:r>
          </w:p>
        </w:tc>
        <w:tc>
          <w:tcPr>
            <w:tcW w:w="4809" w:type="dxa"/>
            <w:tcBorders>
              <w:bottom w:val="single" w:sz="4" w:space="0" w:color="auto"/>
            </w:tcBorders>
            <w:hideMark/>
          </w:tcPr>
          <w:p w:rsidR="00E658A8" w:rsidRPr="00E658A8" w:rsidRDefault="00E658A8" w:rsidP="00E658A8">
            <w:pPr>
              <w:rPr>
                <w:bCs/>
                <w:sz w:val="18"/>
                <w:szCs w:val="18"/>
              </w:rPr>
            </w:pPr>
            <w:r w:rsidRPr="00E658A8">
              <w:rPr>
                <w:bCs/>
                <w:sz w:val="18"/>
                <w:szCs w:val="18"/>
              </w:rPr>
              <w:t>Предоставление генератора мыльных пузырей на прокат (в сопровождении специалиста)</w:t>
            </w:r>
          </w:p>
        </w:tc>
        <w:tc>
          <w:tcPr>
            <w:tcW w:w="2683" w:type="dxa"/>
            <w:tcBorders>
              <w:bottom w:val="single" w:sz="4" w:space="0" w:color="auto"/>
            </w:tcBorders>
            <w:hideMark/>
          </w:tcPr>
          <w:p w:rsidR="00E658A8" w:rsidRPr="00E658A8" w:rsidRDefault="00E658A8" w:rsidP="00E658A8">
            <w:pPr>
              <w:jc w:val="center"/>
              <w:rPr>
                <w:bCs/>
                <w:sz w:val="18"/>
                <w:szCs w:val="18"/>
              </w:rPr>
            </w:pPr>
            <w:r w:rsidRPr="00E658A8">
              <w:rPr>
                <w:bCs/>
                <w:sz w:val="18"/>
                <w:szCs w:val="18"/>
              </w:rPr>
              <w:t>1 час</w:t>
            </w:r>
          </w:p>
        </w:tc>
        <w:tc>
          <w:tcPr>
            <w:tcW w:w="1685" w:type="dxa"/>
            <w:tcBorders>
              <w:bottom w:val="single" w:sz="4" w:space="0" w:color="auto"/>
            </w:tcBorders>
            <w:hideMark/>
          </w:tcPr>
          <w:p w:rsidR="00E658A8" w:rsidRPr="00E658A8" w:rsidRDefault="00E658A8" w:rsidP="00E658A8">
            <w:pPr>
              <w:jc w:val="center"/>
              <w:rPr>
                <w:bCs/>
                <w:sz w:val="18"/>
                <w:szCs w:val="18"/>
              </w:rPr>
            </w:pPr>
            <w:r w:rsidRPr="00E658A8">
              <w:rPr>
                <w:bCs/>
                <w:sz w:val="18"/>
                <w:szCs w:val="18"/>
              </w:rPr>
              <w:t>2000</w:t>
            </w:r>
          </w:p>
        </w:tc>
      </w:tr>
      <w:tr w:rsidR="00E658A8" w:rsidRPr="00E658A8" w:rsidTr="00E658A8">
        <w:trPr>
          <w:trHeight w:val="375"/>
          <w:jc w:val="center"/>
        </w:trPr>
        <w:tc>
          <w:tcPr>
            <w:tcW w:w="668" w:type="dxa"/>
          </w:tcPr>
          <w:p w:rsidR="00E658A8" w:rsidRPr="00E658A8" w:rsidRDefault="00E658A8" w:rsidP="00E658A8">
            <w:pPr>
              <w:jc w:val="center"/>
              <w:rPr>
                <w:bCs/>
                <w:sz w:val="18"/>
                <w:szCs w:val="18"/>
              </w:rPr>
            </w:pPr>
            <w:r w:rsidRPr="00E658A8">
              <w:rPr>
                <w:bCs/>
                <w:sz w:val="18"/>
                <w:szCs w:val="18"/>
              </w:rPr>
              <w:t>11</w:t>
            </w:r>
          </w:p>
        </w:tc>
        <w:tc>
          <w:tcPr>
            <w:tcW w:w="4809" w:type="dxa"/>
          </w:tcPr>
          <w:p w:rsidR="00E658A8" w:rsidRPr="00E658A8" w:rsidRDefault="00E658A8" w:rsidP="00E658A8">
            <w:pPr>
              <w:rPr>
                <w:bCs/>
                <w:sz w:val="18"/>
                <w:szCs w:val="18"/>
              </w:rPr>
            </w:pPr>
            <w:r w:rsidRPr="00E658A8">
              <w:rPr>
                <w:bCs/>
                <w:sz w:val="18"/>
                <w:szCs w:val="18"/>
              </w:rPr>
              <w:t>Предоставление костюмов на прокат</w:t>
            </w:r>
          </w:p>
        </w:tc>
        <w:tc>
          <w:tcPr>
            <w:tcW w:w="2683" w:type="dxa"/>
          </w:tcPr>
          <w:p w:rsidR="00E658A8" w:rsidRPr="00E658A8" w:rsidRDefault="00E658A8" w:rsidP="00E658A8">
            <w:pPr>
              <w:jc w:val="center"/>
              <w:rPr>
                <w:bCs/>
                <w:sz w:val="18"/>
                <w:szCs w:val="18"/>
              </w:rPr>
            </w:pPr>
            <w:r w:rsidRPr="00E658A8">
              <w:rPr>
                <w:bCs/>
                <w:sz w:val="18"/>
                <w:szCs w:val="18"/>
              </w:rPr>
              <w:t>1 костюм-       1 сутки</w:t>
            </w:r>
          </w:p>
        </w:tc>
        <w:tc>
          <w:tcPr>
            <w:tcW w:w="1685" w:type="dxa"/>
          </w:tcPr>
          <w:p w:rsidR="00E658A8" w:rsidRPr="00E658A8" w:rsidRDefault="00E658A8" w:rsidP="00E658A8">
            <w:pPr>
              <w:jc w:val="center"/>
              <w:rPr>
                <w:bCs/>
                <w:sz w:val="18"/>
                <w:szCs w:val="18"/>
              </w:rPr>
            </w:pPr>
            <w:r w:rsidRPr="00E658A8">
              <w:rPr>
                <w:bCs/>
                <w:sz w:val="18"/>
                <w:szCs w:val="18"/>
              </w:rPr>
              <w:t>650</w:t>
            </w:r>
          </w:p>
        </w:tc>
      </w:tr>
      <w:tr w:rsidR="00E658A8" w:rsidRPr="00E658A8" w:rsidTr="00E658A8">
        <w:trPr>
          <w:trHeight w:val="750"/>
          <w:jc w:val="center"/>
        </w:trPr>
        <w:tc>
          <w:tcPr>
            <w:tcW w:w="668" w:type="dxa"/>
            <w:hideMark/>
          </w:tcPr>
          <w:p w:rsidR="00E658A8" w:rsidRPr="00E658A8" w:rsidRDefault="00E658A8" w:rsidP="00E658A8">
            <w:pPr>
              <w:jc w:val="center"/>
              <w:rPr>
                <w:bCs/>
                <w:sz w:val="18"/>
                <w:szCs w:val="18"/>
              </w:rPr>
            </w:pPr>
            <w:r w:rsidRPr="00E658A8">
              <w:rPr>
                <w:bCs/>
                <w:sz w:val="18"/>
                <w:szCs w:val="18"/>
              </w:rPr>
              <w:t>12</w:t>
            </w:r>
          </w:p>
        </w:tc>
        <w:tc>
          <w:tcPr>
            <w:tcW w:w="4809" w:type="dxa"/>
            <w:hideMark/>
          </w:tcPr>
          <w:p w:rsidR="00E658A8" w:rsidRPr="00E658A8" w:rsidRDefault="00E658A8" w:rsidP="00E658A8">
            <w:pPr>
              <w:rPr>
                <w:bCs/>
                <w:sz w:val="18"/>
                <w:szCs w:val="18"/>
              </w:rPr>
            </w:pPr>
            <w:r w:rsidRPr="00E658A8">
              <w:rPr>
                <w:bCs/>
                <w:sz w:val="18"/>
                <w:szCs w:val="18"/>
              </w:rPr>
              <w:t xml:space="preserve">Предоставление  1 ростовой куклы на прокат </w:t>
            </w:r>
          </w:p>
        </w:tc>
        <w:tc>
          <w:tcPr>
            <w:tcW w:w="2683" w:type="dxa"/>
            <w:hideMark/>
          </w:tcPr>
          <w:p w:rsidR="00E658A8" w:rsidRPr="00E658A8" w:rsidRDefault="00E658A8" w:rsidP="00E658A8">
            <w:pPr>
              <w:jc w:val="center"/>
              <w:rPr>
                <w:bCs/>
                <w:sz w:val="18"/>
                <w:szCs w:val="18"/>
              </w:rPr>
            </w:pPr>
            <w:r w:rsidRPr="00E658A8">
              <w:rPr>
                <w:bCs/>
                <w:sz w:val="18"/>
                <w:szCs w:val="18"/>
              </w:rPr>
              <w:t>1 сутки</w:t>
            </w:r>
          </w:p>
        </w:tc>
        <w:tc>
          <w:tcPr>
            <w:tcW w:w="1685" w:type="dxa"/>
            <w:hideMark/>
          </w:tcPr>
          <w:p w:rsidR="00E658A8" w:rsidRPr="00E658A8" w:rsidRDefault="00E658A8" w:rsidP="00E658A8">
            <w:pPr>
              <w:jc w:val="center"/>
              <w:rPr>
                <w:bCs/>
                <w:sz w:val="18"/>
                <w:szCs w:val="18"/>
              </w:rPr>
            </w:pPr>
            <w:r w:rsidRPr="00E658A8">
              <w:rPr>
                <w:bCs/>
                <w:sz w:val="18"/>
                <w:szCs w:val="18"/>
              </w:rPr>
              <w:t>2000</w:t>
            </w:r>
          </w:p>
        </w:tc>
      </w:tr>
      <w:tr w:rsidR="00E658A8" w:rsidRPr="00E658A8" w:rsidTr="00E658A8">
        <w:trPr>
          <w:trHeight w:val="366"/>
          <w:jc w:val="center"/>
        </w:trPr>
        <w:tc>
          <w:tcPr>
            <w:tcW w:w="668" w:type="dxa"/>
          </w:tcPr>
          <w:p w:rsidR="00E658A8" w:rsidRPr="00E658A8" w:rsidRDefault="00E658A8" w:rsidP="00E658A8">
            <w:pPr>
              <w:jc w:val="center"/>
              <w:rPr>
                <w:bCs/>
                <w:sz w:val="18"/>
                <w:szCs w:val="18"/>
              </w:rPr>
            </w:pPr>
            <w:r w:rsidRPr="00E658A8">
              <w:rPr>
                <w:bCs/>
                <w:sz w:val="18"/>
                <w:szCs w:val="18"/>
              </w:rPr>
              <w:t>13</w:t>
            </w:r>
          </w:p>
        </w:tc>
        <w:tc>
          <w:tcPr>
            <w:tcW w:w="4809" w:type="dxa"/>
          </w:tcPr>
          <w:p w:rsidR="00E658A8" w:rsidRPr="00E658A8" w:rsidRDefault="00E658A8" w:rsidP="00E658A8">
            <w:pPr>
              <w:rPr>
                <w:bCs/>
                <w:sz w:val="18"/>
                <w:szCs w:val="18"/>
              </w:rPr>
            </w:pPr>
            <w:r w:rsidRPr="00E658A8">
              <w:rPr>
                <w:bCs/>
                <w:sz w:val="18"/>
                <w:szCs w:val="18"/>
              </w:rPr>
              <w:t>Работа аниматора в ростовой кукле</w:t>
            </w:r>
          </w:p>
        </w:tc>
        <w:tc>
          <w:tcPr>
            <w:tcW w:w="2683" w:type="dxa"/>
          </w:tcPr>
          <w:p w:rsidR="00E658A8" w:rsidRPr="00E658A8" w:rsidRDefault="00E658A8" w:rsidP="00E658A8">
            <w:pPr>
              <w:jc w:val="center"/>
              <w:rPr>
                <w:bCs/>
                <w:sz w:val="18"/>
                <w:szCs w:val="18"/>
              </w:rPr>
            </w:pPr>
            <w:r w:rsidRPr="00E658A8">
              <w:rPr>
                <w:bCs/>
                <w:sz w:val="18"/>
                <w:szCs w:val="18"/>
              </w:rPr>
              <w:t>1 час, 1 чел.</w:t>
            </w:r>
          </w:p>
        </w:tc>
        <w:tc>
          <w:tcPr>
            <w:tcW w:w="1685" w:type="dxa"/>
          </w:tcPr>
          <w:p w:rsidR="00E658A8" w:rsidRPr="00E658A8" w:rsidRDefault="00E658A8" w:rsidP="00E658A8">
            <w:pPr>
              <w:jc w:val="center"/>
              <w:rPr>
                <w:bCs/>
                <w:sz w:val="18"/>
                <w:szCs w:val="18"/>
              </w:rPr>
            </w:pPr>
            <w:r w:rsidRPr="00E658A8">
              <w:rPr>
                <w:bCs/>
                <w:sz w:val="18"/>
                <w:szCs w:val="18"/>
              </w:rPr>
              <w:t>1500</w:t>
            </w:r>
          </w:p>
        </w:tc>
      </w:tr>
      <w:tr w:rsidR="00E658A8" w:rsidRPr="00E658A8" w:rsidTr="00E658A8">
        <w:trPr>
          <w:trHeight w:val="375"/>
          <w:jc w:val="center"/>
        </w:trPr>
        <w:tc>
          <w:tcPr>
            <w:tcW w:w="668" w:type="dxa"/>
            <w:hideMark/>
          </w:tcPr>
          <w:p w:rsidR="00E658A8" w:rsidRPr="00E658A8" w:rsidRDefault="00E658A8" w:rsidP="00E658A8">
            <w:pPr>
              <w:jc w:val="center"/>
              <w:rPr>
                <w:bCs/>
                <w:sz w:val="18"/>
                <w:szCs w:val="18"/>
              </w:rPr>
            </w:pPr>
            <w:r w:rsidRPr="00E658A8">
              <w:rPr>
                <w:bCs/>
                <w:sz w:val="18"/>
                <w:szCs w:val="18"/>
              </w:rPr>
              <w:t>14</w:t>
            </w:r>
          </w:p>
        </w:tc>
        <w:tc>
          <w:tcPr>
            <w:tcW w:w="4809" w:type="dxa"/>
            <w:hideMark/>
          </w:tcPr>
          <w:p w:rsidR="00E658A8" w:rsidRPr="00E658A8" w:rsidRDefault="00E658A8" w:rsidP="00E658A8">
            <w:pPr>
              <w:rPr>
                <w:bCs/>
                <w:sz w:val="18"/>
                <w:szCs w:val="18"/>
              </w:rPr>
            </w:pPr>
            <w:r w:rsidRPr="00E658A8">
              <w:rPr>
                <w:bCs/>
                <w:sz w:val="18"/>
                <w:szCs w:val="18"/>
              </w:rPr>
              <w:t>Проведение детского праздника в Доме культуры с. Хомутово</w:t>
            </w:r>
          </w:p>
        </w:tc>
        <w:tc>
          <w:tcPr>
            <w:tcW w:w="2683" w:type="dxa"/>
            <w:hideMark/>
          </w:tcPr>
          <w:p w:rsidR="00E658A8" w:rsidRPr="00E658A8" w:rsidRDefault="00E658A8" w:rsidP="00E658A8">
            <w:pPr>
              <w:jc w:val="center"/>
              <w:rPr>
                <w:bCs/>
                <w:sz w:val="18"/>
                <w:szCs w:val="18"/>
              </w:rPr>
            </w:pPr>
            <w:r w:rsidRPr="00E658A8">
              <w:rPr>
                <w:bCs/>
                <w:sz w:val="18"/>
                <w:szCs w:val="18"/>
              </w:rPr>
              <w:t>1 час</w:t>
            </w:r>
          </w:p>
        </w:tc>
        <w:tc>
          <w:tcPr>
            <w:tcW w:w="1685" w:type="dxa"/>
            <w:hideMark/>
          </w:tcPr>
          <w:p w:rsidR="00E658A8" w:rsidRPr="00E658A8" w:rsidRDefault="00E658A8" w:rsidP="00E658A8">
            <w:pPr>
              <w:jc w:val="center"/>
              <w:rPr>
                <w:bCs/>
                <w:sz w:val="18"/>
                <w:szCs w:val="18"/>
              </w:rPr>
            </w:pPr>
            <w:r w:rsidRPr="00E658A8">
              <w:rPr>
                <w:bCs/>
                <w:sz w:val="18"/>
                <w:szCs w:val="18"/>
              </w:rPr>
              <w:t>5000</w:t>
            </w:r>
          </w:p>
        </w:tc>
      </w:tr>
      <w:tr w:rsidR="00E658A8" w:rsidRPr="00E658A8" w:rsidTr="00E658A8">
        <w:trPr>
          <w:trHeight w:val="428"/>
          <w:jc w:val="center"/>
        </w:trPr>
        <w:tc>
          <w:tcPr>
            <w:tcW w:w="668" w:type="dxa"/>
            <w:tcBorders>
              <w:bottom w:val="single" w:sz="4" w:space="0" w:color="auto"/>
            </w:tcBorders>
          </w:tcPr>
          <w:p w:rsidR="00E658A8" w:rsidRPr="00E658A8" w:rsidRDefault="00E658A8" w:rsidP="00E658A8">
            <w:pPr>
              <w:jc w:val="center"/>
              <w:rPr>
                <w:bCs/>
                <w:sz w:val="18"/>
                <w:szCs w:val="18"/>
              </w:rPr>
            </w:pPr>
            <w:r w:rsidRPr="00E658A8">
              <w:rPr>
                <w:bCs/>
                <w:sz w:val="18"/>
                <w:szCs w:val="18"/>
              </w:rPr>
              <w:t>15</w:t>
            </w:r>
          </w:p>
        </w:tc>
        <w:tc>
          <w:tcPr>
            <w:tcW w:w="4809" w:type="dxa"/>
            <w:tcBorders>
              <w:bottom w:val="single" w:sz="4" w:space="0" w:color="auto"/>
            </w:tcBorders>
          </w:tcPr>
          <w:p w:rsidR="00E658A8" w:rsidRPr="00E658A8" w:rsidRDefault="00E658A8" w:rsidP="00E658A8">
            <w:pPr>
              <w:rPr>
                <w:bCs/>
                <w:sz w:val="18"/>
                <w:szCs w:val="18"/>
              </w:rPr>
            </w:pPr>
            <w:r w:rsidRPr="00E658A8">
              <w:rPr>
                <w:bCs/>
                <w:sz w:val="18"/>
                <w:szCs w:val="18"/>
              </w:rPr>
              <w:t>Использование зрительного зала для осуществления представлений (без использования звуковой аппаратуры Дома Культуры с. Хомутово)</w:t>
            </w:r>
          </w:p>
        </w:tc>
        <w:tc>
          <w:tcPr>
            <w:tcW w:w="2683" w:type="dxa"/>
            <w:tcBorders>
              <w:bottom w:val="single" w:sz="4" w:space="0" w:color="auto"/>
            </w:tcBorders>
          </w:tcPr>
          <w:p w:rsidR="00E658A8" w:rsidRPr="00E658A8" w:rsidRDefault="00E658A8" w:rsidP="00E658A8">
            <w:pPr>
              <w:jc w:val="center"/>
              <w:rPr>
                <w:bCs/>
                <w:sz w:val="18"/>
                <w:szCs w:val="18"/>
              </w:rPr>
            </w:pPr>
            <w:r w:rsidRPr="00E658A8">
              <w:rPr>
                <w:bCs/>
                <w:sz w:val="18"/>
                <w:szCs w:val="18"/>
              </w:rPr>
              <w:t>1 час</w:t>
            </w:r>
          </w:p>
        </w:tc>
        <w:tc>
          <w:tcPr>
            <w:tcW w:w="1685" w:type="dxa"/>
            <w:tcBorders>
              <w:bottom w:val="single" w:sz="4" w:space="0" w:color="auto"/>
            </w:tcBorders>
          </w:tcPr>
          <w:p w:rsidR="00E658A8" w:rsidRPr="00E658A8" w:rsidRDefault="00E658A8" w:rsidP="00E658A8">
            <w:pPr>
              <w:jc w:val="center"/>
              <w:rPr>
                <w:bCs/>
                <w:sz w:val="18"/>
                <w:szCs w:val="18"/>
              </w:rPr>
            </w:pPr>
            <w:r w:rsidRPr="00E658A8">
              <w:rPr>
                <w:bCs/>
                <w:sz w:val="18"/>
                <w:szCs w:val="18"/>
              </w:rPr>
              <w:t>3200</w:t>
            </w:r>
          </w:p>
        </w:tc>
      </w:tr>
      <w:tr w:rsidR="00E658A8" w:rsidRPr="00E658A8" w:rsidTr="00E658A8">
        <w:trPr>
          <w:trHeight w:val="1125"/>
          <w:jc w:val="center"/>
        </w:trPr>
        <w:tc>
          <w:tcPr>
            <w:tcW w:w="668" w:type="dxa"/>
            <w:tcBorders>
              <w:bottom w:val="single" w:sz="4" w:space="0" w:color="auto"/>
            </w:tcBorders>
          </w:tcPr>
          <w:p w:rsidR="00E658A8" w:rsidRPr="00E658A8" w:rsidRDefault="00E658A8" w:rsidP="00E658A8">
            <w:pPr>
              <w:jc w:val="center"/>
              <w:rPr>
                <w:bCs/>
                <w:sz w:val="18"/>
                <w:szCs w:val="18"/>
              </w:rPr>
            </w:pPr>
            <w:r w:rsidRPr="00E658A8">
              <w:rPr>
                <w:bCs/>
                <w:sz w:val="18"/>
                <w:szCs w:val="18"/>
              </w:rPr>
              <w:t>16</w:t>
            </w:r>
          </w:p>
        </w:tc>
        <w:tc>
          <w:tcPr>
            <w:tcW w:w="4809" w:type="dxa"/>
            <w:tcBorders>
              <w:bottom w:val="single" w:sz="4" w:space="0" w:color="auto"/>
            </w:tcBorders>
          </w:tcPr>
          <w:p w:rsidR="00E658A8" w:rsidRPr="00E658A8" w:rsidRDefault="00E658A8" w:rsidP="00E658A8">
            <w:pPr>
              <w:rPr>
                <w:bCs/>
                <w:sz w:val="18"/>
                <w:szCs w:val="18"/>
              </w:rPr>
            </w:pPr>
            <w:r w:rsidRPr="00E658A8">
              <w:rPr>
                <w:bCs/>
                <w:sz w:val="18"/>
                <w:szCs w:val="18"/>
              </w:rPr>
              <w:t>Использование зрительного зала для осуществления представлений (с использованием звуковой аппаратуры Дома Культуры с. Хомутово)</w:t>
            </w:r>
          </w:p>
        </w:tc>
        <w:tc>
          <w:tcPr>
            <w:tcW w:w="2683" w:type="dxa"/>
            <w:tcBorders>
              <w:bottom w:val="single" w:sz="4" w:space="0" w:color="auto"/>
            </w:tcBorders>
          </w:tcPr>
          <w:p w:rsidR="00E658A8" w:rsidRPr="00E658A8" w:rsidRDefault="00E658A8" w:rsidP="00E658A8">
            <w:pPr>
              <w:jc w:val="center"/>
              <w:rPr>
                <w:bCs/>
                <w:sz w:val="18"/>
                <w:szCs w:val="18"/>
              </w:rPr>
            </w:pPr>
            <w:r w:rsidRPr="00E658A8">
              <w:rPr>
                <w:bCs/>
                <w:sz w:val="18"/>
                <w:szCs w:val="18"/>
              </w:rPr>
              <w:t>1 час</w:t>
            </w:r>
          </w:p>
        </w:tc>
        <w:tc>
          <w:tcPr>
            <w:tcW w:w="1685" w:type="dxa"/>
            <w:tcBorders>
              <w:bottom w:val="single" w:sz="4" w:space="0" w:color="auto"/>
            </w:tcBorders>
          </w:tcPr>
          <w:p w:rsidR="00E658A8" w:rsidRPr="00E658A8" w:rsidRDefault="00E658A8" w:rsidP="00E658A8">
            <w:pPr>
              <w:jc w:val="center"/>
              <w:rPr>
                <w:bCs/>
                <w:sz w:val="18"/>
                <w:szCs w:val="18"/>
              </w:rPr>
            </w:pPr>
            <w:r w:rsidRPr="00E658A8">
              <w:rPr>
                <w:bCs/>
                <w:sz w:val="18"/>
                <w:szCs w:val="18"/>
              </w:rPr>
              <w:t>4500</w:t>
            </w:r>
          </w:p>
        </w:tc>
      </w:tr>
      <w:tr w:rsidR="00E658A8" w:rsidRPr="00E658A8" w:rsidTr="00E658A8">
        <w:trPr>
          <w:trHeight w:val="1125"/>
          <w:jc w:val="center"/>
        </w:trPr>
        <w:tc>
          <w:tcPr>
            <w:tcW w:w="668" w:type="dxa"/>
            <w:tcBorders>
              <w:bottom w:val="single" w:sz="4" w:space="0" w:color="auto"/>
            </w:tcBorders>
          </w:tcPr>
          <w:p w:rsidR="00E658A8" w:rsidRPr="00E658A8" w:rsidRDefault="00E658A8" w:rsidP="00E658A8">
            <w:pPr>
              <w:jc w:val="center"/>
              <w:rPr>
                <w:bCs/>
                <w:sz w:val="18"/>
                <w:szCs w:val="18"/>
              </w:rPr>
            </w:pPr>
            <w:r w:rsidRPr="00E658A8">
              <w:rPr>
                <w:bCs/>
                <w:sz w:val="18"/>
                <w:szCs w:val="18"/>
              </w:rPr>
              <w:t>17</w:t>
            </w:r>
          </w:p>
        </w:tc>
        <w:tc>
          <w:tcPr>
            <w:tcW w:w="4809" w:type="dxa"/>
            <w:tcBorders>
              <w:bottom w:val="single" w:sz="4" w:space="0" w:color="auto"/>
            </w:tcBorders>
          </w:tcPr>
          <w:p w:rsidR="00E658A8" w:rsidRPr="00E658A8" w:rsidRDefault="00E658A8" w:rsidP="00E658A8">
            <w:pPr>
              <w:rPr>
                <w:bCs/>
                <w:sz w:val="18"/>
                <w:szCs w:val="18"/>
              </w:rPr>
            </w:pPr>
            <w:r w:rsidRPr="00E658A8">
              <w:rPr>
                <w:bCs/>
                <w:sz w:val="18"/>
                <w:szCs w:val="18"/>
              </w:rPr>
              <w:t>Использование зрительного зала для осуществления цирковых представлений (без использования звуковой аппаратуры Дома Культуры с</w:t>
            </w:r>
            <w:proofErr w:type="gramStart"/>
            <w:r w:rsidRPr="00E658A8">
              <w:rPr>
                <w:bCs/>
                <w:sz w:val="18"/>
                <w:szCs w:val="18"/>
              </w:rPr>
              <w:t xml:space="preserve"> .</w:t>
            </w:r>
            <w:proofErr w:type="gramEnd"/>
            <w:r w:rsidRPr="00E658A8">
              <w:rPr>
                <w:bCs/>
                <w:sz w:val="18"/>
                <w:szCs w:val="18"/>
              </w:rPr>
              <w:t xml:space="preserve"> Хомутово)</w:t>
            </w:r>
          </w:p>
        </w:tc>
        <w:tc>
          <w:tcPr>
            <w:tcW w:w="2683" w:type="dxa"/>
            <w:tcBorders>
              <w:bottom w:val="single" w:sz="4" w:space="0" w:color="auto"/>
            </w:tcBorders>
          </w:tcPr>
          <w:p w:rsidR="00E658A8" w:rsidRPr="00E658A8" w:rsidRDefault="00E658A8" w:rsidP="00E658A8">
            <w:pPr>
              <w:jc w:val="center"/>
              <w:rPr>
                <w:bCs/>
                <w:sz w:val="18"/>
                <w:szCs w:val="18"/>
              </w:rPr>
            </w:pPr>
            <w:r w:rsidRPr="00E658A8">
              <w:rPr>
                <w:bCs/>
                <w:sz w:val="18"/>
                <w:szCs w:val="18"/>
              </w:rPr>
              <w:t>1 представление</w:t>
            </w:r>
          </w:p>
        </w:tc>
        <w:tc>
          <w:tcPr>
            <w:tcW w:w="1685" w:type="dxa"/>
            <w:tcBorders>
              <w:bottom w:val="single" w:sz="4" w:space="0" w:color="auto"/>
            </w:tcBorders>
          </w:tcPr>
          <w:p w:rsidR="00E658A8" w:rsidRPr="00E658A8" w:rsidRDefault="00E658A8" w:rsidP="00E658A8">
            <w:pPr>
              <w:jc w:val="center"/>
              <w:rPr>
                <w:bCs/>
                <w:sz w:val="18"/>
                <w:szCs w:val="18"/>
              </w:rPr>
            </w:pPr>
            <w:r w:rsidRPr="00E658A8">
              <w:rPr>
                <w:bCs/>
                <w:sz w:val="18"/>
                <w:szCs w:val="18"/>
              </w:rPr>
              <w:t>10000</w:t>
            </w:r>
          </w:p>
        </w:tc>
      </w:tr>
      <w:tr w:rsidR="00E658A8" w:rsidRPr="00E658A8" w:rsidTr="00E658A8">
        <w:trPr>
          <w:trHeight w:val="1125"/>
          <w:jc w:val="center"/>
        </w:trPr>
        <w:tc>
          <w:tcPr>
            <w:tcW w:w="668" w:type="dxa"/>
            <w:tcBorders>
              <w:bottom w:val="single" w:sz="4" w:space="0" w:color="auto"/>
            </w:tcBorders>
          </w:tcPr>
          <w:p w:rsidR="00E658A8" w:rsidRPr="00E658A8" w:rsidRDefault="00E658A8" w:rsidP="00E658A8">
            <w:pPr>
              <w:jc w:val="center"/>
              <w:rPr>
                <w:bCs/>
                <w:sz w:val="18"/>
                <w:szCs w:val="18"/>
              </w:rPr>
            </w:pPr>
            <w:r w:rsidRPr="00E658A8">
              <w:rPr>
                <w:bCs/>
                <w:sz w:val="18"/>
                <w:szCs w:val="18"/>
              </w:rPr>
              <w:t>18</w:t>
            </w:r>
          </w:p>
        </w:tc>
        <w:tc>
          <w:tcPr>
            <w:tcW w:w="4809" w:type="dxa"/>
            <w:tcBorders>
              <w:bottom w:val="single" w:sz="4" w:space="0" w:color="auto"/>
            </w:tcBorders>
          </w:tcPr>
          <w:p w:rsidR="00E658A8" w:rsidRPr="00E658A8" w:rsidRDefault="00E658A8" w:rsidP="00E658A8">
            <w:pPr>
              <w:rPr>
                <w:bCs/>
                <w:sz w:val="18"/>
                <w:szCs w:val="18"/>
              </w:rPr>
            </w:pPr>
            <w:r w:rsidRPr="00E658A8">
              <w:rPr>
                <w:bCs/>
                <w:sz w:val="18"/>
                <w:szCs w:val="18"/>
              </w:rPr>
              <w:t>Использование зрительного зала для осуществления цирковых представлений (с использования звуковой аппаратуры Дома Культуры с. Хомутово)</w:t>
            </w:r>
          </w:p>
        </w:tc>
        <w:tc>
          <w:tcPr>
            <w:tcW w:w="2683" w:type="dxa"/>
            <w:tcBorders>
              <w:bottom w:val="single" w:sz="4" w:space="0" w:color="auto"/>
            </w:tcBorders>
          </w:tcPr>
          <w:p w:rsidR="00E658A8" w:rsidRPr="00E658A8" w:rsidRDefault="00E658A8" w:rsidP="00E658A8">
            <w:pPr>
              <w:jc w:val="center"/>
              <w:rPr>
                <w:bCs/>
                <w:sz w:val="18"/>
                <w:szCs w:val="18"/>
              </w:rPr>
            </w:pPr>
            <w:r w:rsidRPr="00E658A8">
              <w:rPr>
                <w:bCs/>
                <w:sz w:val="18"/>
                <w:szCs w:val="18"/>
              </w:rPr>
              <w:t>1 представление</w:t>
            </w:r>
          </w:p>
        </w:tc>
        <w:tc>
          <w:tcPr>
            <w:tcW w:w="1685" w:type="dxa"/>
            <w:tcBorders>
              <w:bottom w:val="single" w:sz="4" w:space="0" w:color="auto"/>
            </w:tcBorders>
          </w:tcPr>
          <w:p w:rsidR="00E658A8" w:rsidRPr="00E658A8" w:rsidRDefault="00E658A8" w:rsidP="00E658A8">
            <w:pPr>
              <w:jc w:val="center"/>
              <w:rPr>
                <w:bCs/>
                <w:sz w:val="18"/>
                <w:szCs w:val="18"/>
              </w:rPr>
            </w:pPr>
            <w:r w:rsidRPr="00E658A8">
              <w:rPr>
                <w:bCs/>
                <w:sz w:val="18"/>
                <w:szCs w:val="18"/>
              </w:rPr>
              <w:t>12000</w:t>
            </w:r>
          </w:p>
        </w:tc>
      </w:tr>
      <w:tr w:rsidR="00E658A8" w:rsidRPr="00E658A8" w:rsidTr="00E658A8">
        <w:trPr>
          <w:trHeight w:val="1125"/>
          <w:jc w:val="center"/>
        </w:trPr>
        <w:tc>
          <w:tcPr>
            <w:tcW w:w="668" w:type="dxa"/>
            <w:tcBorders>
              <w:bottom w:val="single" w:sz="4" w:space="0" w:color="auto"/>
            </w:tcBorders>
          </w:tcPr>
          <w:p w:rsidR="00E658A8" w:rsidRPr="00E658A8" w:rsidRDefault="00E658A8" w:rsidP="00E658A8">
            <w:pPr>
              <w:jc w:val="center"/>
              <w:rPr>
                <w:bCs/>
                <w:sz w:val="18"/>
                <w:szCs w:val="18"/>
              </w:rPr>
            </w:pPr>
            <w:r w:rsidRPr="00E658A8">
              <w:rPr>
                <w:bCs/>
                <w:sz w:val="18"/>
                <w:szCs w:val="18"/>
              </w:rPr>
              <w:t>19</w:t>
            </w:r>
          </w:p>
        </w:tc>
        <w:tc>
          <w:tcPr>
            <w:tcW w:w="4809" w:type="dxa"/>
            <w:tcBorders>
              <w:bottom w:val="single" w:sz="4" w:space="0" w:color="auto"/>
            </w:tcBorders>
          </w:tcPr>
          <w:p w:rsidR="00E658A8" w:rsidRPr="00E658A8" w:rsidRDefault="00E658A8" w:rsidP="00E658A8">
            <w:pPr>
              <w:rPr>
                <w:bCs/>
                <w:sz w:val="18"/>
                <w:szCs w:val="18"/>
              </w:rPr>
            </w:pPr>
            <w:r w:rsidRPr="00E658A8">
              <w:rPr>
                <w:bCs/>
                <w:sz w:val="18"/>
                <w:szCs w:val="18"/>
              </w:rPr>
              <w:t>Разовое пользование зрительным залом без аппаратуры для проведения занятий  в Доме Культуры с. Хомутово</w:t>
            </w:r>
          </w:p>
        </w:tc>
        <w:tc>
          <w:tcPr>
            <w:tcW w:w="2683" w:type="dxa"/>
            <w:tcBorders>
              <w:bottom w:val="single" w:sz="4" w:space="0" w:color="auto"/>
            </w:tcBorders>
          </w:tcPr>
          <w:p w:rsidR="00E658A8" w:rsidRPr="00E658A8" w:rsidRDefault="00E658A8" w:rsidP="00E658A8">
            <w:pPr>
              <w:jc w:val="center"/>
              <w:rPr>
                <w:sz w:val="18"/>
                <w:szCs w:val="18"/>
              </w:rPr>
            </w:pPr>
            <w:r w:rsidRPr="00E658A8">
              <w:rPr>
                <w:sz w:val="18"/>
                <w:szCs w:val="18"/>
              </w:rPr>
              <w:t>1 час</w:t>
            </w:r>
          </w:p>
        </w:tc>
        <w:tc>
          <w:tcPr>
            <w:tcW w:w="1685" w:type="dxa"/>
            <w:tcBorders>
              <w:bottom w:val="single" w:sz="4" w:space="0" w:color="auto"/>
            </w:tcBorders>
          </w:tcPr>
          <w:p w:rsidR="00E658A8" w:rsidRPr="00E658A8" w:rsidRDefault="00E658A8" w:rsidP="00E658A8">
            <w:pPr>
              <w:jc w:val="center"/>
              <w:rPr>
                <w:sz w:val="18"/>
                <w:szCs w:val="18"/>
              </w:rPr>
            </w:pPr>
            <w:r w:rsidRPr="00E658A8">
              <w:rPr>
                <w:sz w:val="18"/>
                <w:szCs w:val="18"/>
              </w:rPr>
              <w:t>500</w:t>
            </w:r>
          </w:p>
        </w:tc>
      </w:tr>
      <w:tr w:rsidR="00E658A8" w:rsidRPr="00E658A8" w:rsidTr="00E658A8">
        <w:trPr>
          <w:trHeight w:val="1125"/>
          <w:jc w:val="center"/>
        </w:trPr>
        <w:tc>
          <w:tcPr>
            <w:tcW w:w="668" w:type="dxa"/>
            <w:tcBorders>
              <w:bottom w:val="single" w:sz="4" w:space="0" w:color="auto"/>
            </w:tcBorders>
          </w:tcPr>
          <w:p w:rsidR="00E658A8" w:rsidRPr="00E658A8" w:rsidRDefault="00E658A8" w:rsidP="00E658A8">
            <w:pPr>
              <w:jc w:val="center"/>
              <w:rPr>
                <w:bCs/>
                <w:sz w:val="18"/>
                <w:szCs w:val="18"/>
              </w:rPr>
            </w:pPr>
          </w:p>
          <w:p w:rsidR="00E658A8" w:rsidRPr="00E658A8" w:rsidRDefault="00E658A8" w:rsidP="00E658A8">
            <w:pPr>
              <w:jc w:val="center"/>
              <w:rPr>
                <w:bCs/>
                <w:sz w:val="18"/>
                <w:szCs w:val="18"/>
              </w:rPr>
            </w:pPr>
            <w:r w:rsidRPr="00E658A8">
              <w:rPr>
                <w:bCs/>
                <w:sz w:val="18"/>
                <w:szCs w:val="18"/>
              </w:rPr>
              <w:t>20</w:t>
            </w:r>
          </w:p>
          <w:p w:rsidR="00E658A8" w:rsidRPr="00E658A8" w:rsidRDefault="00E658A8" w:rsidP="00E658A8">
            <w:pPr>
              <w:jc w:val="center"/>
              <w:rPr>
                <w:bCs/>
                <w:sz w:val="18"/>
                <w:szCs w:val="18"/>
              </w:rPr>
            </w:pPr>
          </w:p>
        </w:tc>
        <w:tc>
          <w:tcPr>
            <w:tcW w:w="4809" w:type="dxa"/>
            <w:tcBorders>
              <w:bottom w:val="single" w:sz="4" w:space="0" w:color="auto"/>
            </w:tcBorders>
          </w:tcPr>
          <w:p w:rsidR="00E658A8" w:rsidRPr="00E658A8" w:rsidRDefault="00E658A8" w:rsidP="00E658A8">
            <w:pPr>
              <w:rPr>
                <w:bCs/>
                <w:sz w:val="18"/>
                <w:szCs w:val="18"/>
              </w:rPr>
            </w:pPr>
            <w:r w:rsidRPr="00E658A8">
              <w:rPr>
                <w:bCs/>
                <w:sz w:val="18"/>
                <w:szCs w:val="18"/>
              </w:rPr>
              <w:t>Разовое пользование зрительным залом с аппаратурой для проведения занятий  в Доме Культуры с. Хомутово</w:t>
            </w:r>
          </w:p>
        </w:tc>
        <w:tc>
          <w:tcPr>
            <w:tcW w:w="2683" w:type="dxa"/>
            <w:tcBorders>
              <w:bottom w:val="single" w:sz="4" w:space="0" w:color="auto"/>
            </w:tcBorders>
          </w:tcPr>
          <w:p w:rsidR="00E658A8" w:rsidRPr="00E658A8" w:rsidRDefault="00E658A8" w:rsidP="00E658A8">
            <w:pPr>
              <w:jc w:val="center"/>
              <w:rPr>
                <w:bCs/>
                <w:sz w:val="18"/>
                <w:szCs w:val="18"/>
              </w:rPr>
            </w:pPr>
            <w:r w:rsidRPr="00E658A8">
              <w:rPr>
                <w:bCs/>
                <w:sz w:val="18"/>
                <w:szCs w:val="18"/>
              </w:rPr>
              <w:t>1 час</w:t>
            </w:r>
          </w:p>
        </w:tc>
        <w:tc>
          <w:tcPr>
            <w:tcW w:w="1685" w:type="dxa"/>
            <w:tcBorders>
              <w:bottom w:val="single" w:sz="4" w:space="0" w:color="auto"/>
            </w:tcBorders>
          </w:tcPr>
          <w:p w:rsidR="00E658A8" w:rsidRPr="00E658A8" w:rsidRDefault="00E658A8" w:rsidP="00E658A8">
            <w:pPr>
              <w:jc w:val="center"/>
              <w:rPr>
                <w:bCs/>
                <w:sz w:val="18"/>
                <w:szCs w:val="18"/>
              </w:rPr>
            </w:pPr>
            <w:r w:rsidRPr="00E658A8">
              <w:rPr>
                <w:bCs/>
                <w:sz w:val="18"/>
                <w:szCs w:val="18"/>
              </w:rPr>
              <w:t>700</w:t>
            </w:r>
          </w:p>
        </w:tc>
      </w:tr>
      <w:tr w:rsidR="00E658A8" w:rsidRPr="00E658A8" w:rsidTr="00E658A8">
        <w:trPr>
          <w:trHeight w:val="375"/>
          <w:jc w:val="center"/>
        </w:trPr>
        <w:tc>
          <w:tcPr>
            <w:tcW w:w="668" w:type="dxa"/>
            <w:vMerge w:val="restart"/>
            <w:hideMark/>
          </w:tcPr>
          <w:p w:rsidR="00E658A8" w:rsidRPr="00E658A8" w:rsidRDefault="00E658A8" w:rsidP="00E658A8">
            <w:pPr>
              <w:jc w:val="center"/>
              <w:rPr>
                <w:bCs/>
                <w:sz w:val="18"/>
                <w:szCs w:val="18"/>
              </w:rPr>
            </w:pPr>
            <w:r w:rsidRPr="00E658A8">
              <w:rPr>
                <w:bCs/>
                <w:sz w:val="18"/>
                <w:szCs w:val="18"/>
              </w:rPr>
              <w:t>21</w:t>
            </w:r>
          </w:p>
        </w:tc>
        <w:tc>
          <w:tcPr>
            <w:tcW w:w="4809" w:type="dxa"/>
            <w:hideMark/>
          </w:tcPr>
          <w:p w:rsidR="00E658A8" w:rsidRPr="00E658A8" w:rsidRDefault="00E658A8" w:rsidP="00E658A8">
            <w:pPr>
              <w:rPr>
                <w:bCs/>
                <w:sz w:val="18"/>
                <w:szCs w:val="18"/>
              </w:rPr>
            </w:pPr>
            <w:r w:rsidRPr="00E658A8">
              <w:rPr>
                <w:bCs/>
                <w:sz w:val="18"/>
                <w:szCs w:val="18"/>
              </w:rPr>
              <w:t xml:space="preserve">Звуковая реклама: </w:t>
            </w:r>
          </w:p>
        </w:tc>
        <w:tc>
          <w:tcPr>
            <w:tcW w:w="2683" w:type="dxa"/>
            <w:hideMark/>
          </w:tcPr>
          <w:p w:rsidR="00E658A8" w:rsidRPr="00E658A8" w:rsidRDefault="00E658A8" w:rsidP="00E658A8">
            <w:pPr>
              <w:jc w:val="center"/>
              <w:rPr>
                <w:bCs/>
                <w:sz w:val="18"/>
                <w:szCs w:val="18"/>
              </w:rPr>
            </w:pPr>
            <w:r w:rsidRPr="00E658A8">
              <w:rPr>
                <w:bCs/>
                <w:sz w:val="18"/>
                <w:szCs w:val="18"/>
              </w:rPr>
              <w:t> </w:t>
            </w:r>
          </w:p>
        </w:tc>
        <w:tc>
          <w:tcPr>
            <w:tcW w:w="1685" w:type="dxa"/>
            <w:hideMark/>
          </w:tcPr>
          <w:p w:rsidR="00E658A8" w:rsidRPr="00E658A8" w:rsidRDefault="00E658A8" w:rsidP="00E658A8">
            <w:pPr>
              <w:jc w:val="center"/>
              <w:rPr>
                <w:bCs/>
                <w:sz w:val="18"/>
                <w:szCs w:val="18"/>
              </w:rPr>
            </w:pPr>
            <w:r w:rsidRPr="00E658A8">
              <w:rPr>
                <w:bCs/>
                <w:sz w:val="18"/>
                <w:szCs w:val="18"/>
              </w:rPr>
              <w:t> </w:t>
            </w:r>
          </w:p>
        </w:tc>
      </w:tr>
      <w:tr w:rsidR="00E658A8" w:rsidRPr="00E658A8" w:rsidTr="00E658A8">
        <w:trPr>
          <w:trHeight w:val="375"/>
          <w:jc w:val="center"/>
        </w:trPr>
        <w:tc>
          <w:tcPr>
            <w:tcW w:w="668" w:type="dxa"/>
            <w:vMerge/>
            <w:hideMark/>
          </w:tcPr>
          <w:p w:rsidR="00E658A8" w:rsidRPr="00E658A8" w:rsidRDefault="00E658A8" w:rsidP="00E658A8">
            <w:pPr>
              <w:jc w:val="center"/>
              <w:rPr>
                <w:bCs/>
                <w:sz w:val="18"/>
                <w:szCs w:val="18"/>
              </w:rPr>
            </w:pPr>
          </w:p>
        </w:tc>
        <w:tc>
          <w:tcPr>
            <w:tcW w:w="4809" w:type="dxa"/>
            <w:hideMark/>
          </w:tcPr>
          <w:p w:rsidR="00E658A8" w:rsidRPr="00E658A8" w:rsidRDefault="00E658A8" w:rsidP="00E658A8">
            <w:pPr>
              <w:rPr>
                <w:bCs/>
                <w:sz w:val="18"/>
                <w:szCs w:val="18"/>
              </w:rPr>
            </w:pPr>
            <w:r w:rsidRPr="00E658A8">
              <w:rPr>
                <w:bCs/>
                <w:sz w:val="18"/>
                <w:szCs w:val="18"/>
              </w:rPr>
              <w:t xml:space="preserve">запись </w:t>
            </w:r>
          </w:p>
        </w:tc>
        <w:tc>
          <w:tcPr>
            <w:tcW w:w="2683" w:type="dxa"/>
            <w:hideMark/>
          </w:tcPr>
          <w:p w:rsidR="00E658A8" w:rsidRPr="00E658A8" w:rsidRDefault="00E658A8" w:rsidP="00E658A8">
            <w:pPr>
              <w:jc w:val="center"/>
              <w:rPr>
                <w:bCs/>
                <w:sz w:val="18"/>
                <w:szCs w:val="18"/>
              </w:rPr>
            </w:pPr>
            <w:r w:rsidRPr="00E658A8">
              <w:rPr>
                <w:bCs/>
                <w:sz w:val="18"/>
                <w:szCs w:val="18"/>
              </w:rPr>
              <w:t>1 трек</w:t>
            </w:r>
          </w:p>
        </w:tc>
        <w:tc>
          <w:tcPr>
            <w:tcW w:w="1685" w:type="dxa"/>
            <w:hideMark/>
          </w:tcPr>
          <w:p w:rsidR="00E658A8" w:rsidRPr="00E658A8" w:rsidRDefault="00E658A8" w:rsidP="00E658A8">
            <w:pPr>
              <w:jc w:val="center"/>
              <w:rPr>
                <w:bCs/>
                <w:sz w:val="18"/>
                <w:szCs w:val="18"/>
              </w:rPr>
            </w:pPr>
            <w:r w:rsidRPr="00E658A8">
              <w:rPr>
                <w:bCs/>
                <w:sz w:val="18"/>
                <w:szCs w:val="18"/>
              </w:rPr>
              <w:t>3200</w:t>
            </w:r>
          </w:p>
        </w:tc>
      </w:tr>
      <w:tr w:rsidR="00E658A8" w:rsidRPr="00E658A8" w:rsidTr="00E658A8">
        <w:trPr>
          <w:trHeight w:val="375"/>
          <w:jc w:val="center"/>
        </w:trPr>
        <w:tc>
          <w:tcPr>
            <w:tcW w:w="668" w:type="dxa"/>
            <w:vMerge/>
            <w:hideMark/>
          </w:tcPr>
          <w:p w:rsidR="00E658A8" w:rsidRPr="00E658A8" w:rsidRDefault="00E658A8" w:rsidP="00E658A8">
            <w:pPr>
              <w:jc w:val="center"/>
              <w:rPr>
                <w:bCs/>
                <w:sz w:val="18"/>
                <w:szCs w:val="18"/>
              </w:rPr>
            </w:pPr>
          </w:p>
        </w:tc>
        <w:tc>
          <w:tcPr>
            <w:tcW w:w="4809" w:type="dxa"/>
            <w:hideMark/>
          </w:tcPr>
          <w:p w:rsidR="00E658A8" w:rsidRPr="00E658A8" w:rsidRDefault="00E658A8" w:rsidP="00E658A8">
            <w:pPr>
              <w:rPr>
                <w:bCs/>
                <w:sz w:val="18"/>
                <w:szCs w:val="18"/>
              </w:rPr>
            </w:pPr>
            <w:r w:rsidRPr="00E658A8">
              <w:rPr>
                <w:bCs/>
                <w:sz w:val="18"/>
                <w:szCs w:val="18"/>
              </w:rPr>
              <w:t>трансляция</w:t>
            </w:r>
          </w:p>
        </w:tc>
        <w:tc>
          <w:tcPr>
            <w:tcW w:w="2683" w:type="dxa"/>
            <w:hideMark/>
          </w:tcPr>
          <w:p w:rsidR="00E658A8" w:rsidRPr="00E658A8" w:rsidRDefault="00E658A8" w:rsidP="00E658A8">
            <w:pPr>
              <w:jc w:val="center"/>
              <w:rPr>
                <w:bCs/>
                <w:sz w:val="18"/>
                <w:szCs w:val="18"/>
              </w:rPr>
            </w:pPr>
            <w:r w:rsidRPr="00E658A8">
              <w:rPr>
                <w:bCs/>
                <w:sz w:val="18"/>
                <w:szCs w:val="18"/>
              </w:rPr>
              <w:t xml:space="preserve">1 день (продолжительность 3 раза в час, не более 8 часов в сутки) </w:t>
            </w:r>
          </w:p>
        </w:tc>
        <w:tc>
          <w:tcPr>
            <w:tcW w:w="1685" w:type="dxa"/>
            <w:hideMark/>
          </w:tcPr>
          <w:p w:rsidR="00E658A8" w:rsidRPr="00E658A8" w:rsidRDefault="00E658A8" w:rsidP="00E658A8">
            <w:pPr>
              <w:jc w:val="center"/>
              <w:rPr>
                <w:bCs/>
                <w:sz w:val="18"/>
                <w:szCs w:val="18"/>
              </w:rPr>
            </w:pPr>
            <w:r w:rsidRPr="00E658A8">
              <w:rPr>
                <w:bCs/>
                <w:sz w:val="18"/>
                <w:szCs w:val="18"/>
              </w:rPr>
              <w:t>350</w:t>
            </w:r>
          </w:p>
        </w:tc>
      </w:tr>
      <w:tr w:rsidR="00E658A8" w:rsidRPr="00E658A8" w:rsidTr="00E658A8">
        <w:trPr>
          <w:trHeight w:val="750"/>
          <w:jc w:val="center"/>
        </w:trPr>
        <w:tc>
          <w:tcPr>
            <w:tcW w:w="668" w:type="dxa"/>
            <w:hideMark/>
          </w:tcPr>
          <w:p w:rsidR="00E658A8" w:rsidRPr="00E658A8" w:rsidRDefault="00E658A8" w:rsidP="00E658A8">
            <w:pPr>
              <w:jc w:val="center"/>
              <w:rPr>
                <w:bCs/>
                <w:sz w:val="18"/>
                <w:szCs w:val="18"/>
              </w:rPr>
            </w:pPr>
            <w:r w:rsidRPr="00E658A8">
              <w:rPr>
                <w:bCs/>
                <w:sz w:val="18"/>
                <w:szCs w:val="18"/>
              </w:rPr>
              <w:t>22</w:t>
            </w:r>
          </w:p>
        </w:tc>
        <w:tc>
          <w:tcPr>
            <w:tcW w:w="4809" w:type="dxa"/>
            <w:hideMark/>
          </w:tcPr>
          <w:p w:rsidR="00E658A8" w:rsidRPr="00E658A8" w:rsidRDefault="00E658A8" w:rsidP="00E658A8">
            <w:pPr>
              <w:rPr>
                <w:bCs/>
                <w:sz w:val="18"/>
                <w:szCs w:val="18"/>
              </w:rPr>
            </w:pPr>
            <w:r w:rsidRPr="00E658A8">
              <w:rPr>
                <w:bCs/>
                <w:sz w:val="18"/>
                <w:szCs w:val="18"/>
              </w:rPr>
              <w:t>Ксерокопирование, распечатка текстов, формат А</w:t>
            </w:r>
            <w:proofErr w:type="gramStart"/>
            <w:r w:rsidRPr="00E658A8">
              <w:rPr>
                <w:bCs/>
                <w:sz w:val="18"/>
                <w:szCs w:val="18"/>
              </w:rPr>
              <w:t>4</w:t>
            </w:r>
            <w:proofErr w:type="gramEnd"/>
            <w:r w:rsidRPr="00E658A8">
              <w:rPr>
                <w:bCs/>
                <w:sz w:val="18"/>
                <w:szCs w:val="18"/>
              </w:rPr>
              <w:t xml:space="preserve"> (черно-белый)</w:t>
            </w:r>
          </w:p>
        </w:tc>
        <w:tc>
          <w:tcPr>
            <w:tcW w:w="2683" w:type="dxa"/>
            <w:hideMark/>
          </w:tcPr>
          <w:p w:rsidR="00E658A8" w:rsidRPr="00E658A8" w:rsidRDefault="00E658A8" w:rsidP="00E658A8">
            <w:pPr>
              <w:jc w:val="center"/>
              <w:rPr>
                <w:bCs/>
                <w:sz w:val="18"/>
                <w:szCs w:val="18"/>
              </w:rPr>
            </w:pPr>
            <w:r w:rsidRPr="00E658A8">
              <w:rPr>
                <w:bCs/>
                <w:sz w:val="18"/>
                <w:szCs w:val="18"/>
              </w:rPr>
              <w:t>1 лист</w:t>
            </w:r>
          </w:p>
        </w:tc>
        <w:tc>
          <w:tcPr>
            <w:tcW w:w="1685" w:type="dxa"/>
            <w:hideMark/>
          </w:tcPr>
          <w:p w:rsidR="00E658A8" w:rsidRPr="00E658A8" w:rsidRDefault="00E658A8" w:rsidP="00E658A8">
            <w:pPr>
              <w:jc w:val="center"/>
              <w:rPr>
                <w:bCs/>
                <w:sz w:val="18"/>
                <w:szCs w:val="18"/>
              </w:rPr>
            </w:pPr>
            <w:r w:rsidRPr="00E658A8">
              <w:rPr>
                <w:bCs/>
                <w:sz w:val="18"/>
                <w:szCs w:val="18"/>
              </w:rPr>
              <w:t>5</w:t>
            </w:r>
          </w:p>
        </w:tc>
      </w:tr>
      <w:tr w:rsidR="00E658A8" w:rsidRPr="00E658A8" w:rsidTr="00E658A8">
        <w:trPr>
          <w:trHeight w:val="750"/>
          <w:jc w:val="center"/>
        </w:trPr>
        <w:tc>
          <w:tcPr>
            <w:tcW w:w="668" w:type="dxa"/>
            <w:hideMark/>
          </w:tcPr>
          <w:p w:rsidR="00E658A8" w:rsidRPr="00E658A8" w:rsidRDefault="00E658A8" w:rsidP="00E658A8">
            <w:pPr>
              <w:jc w:val="center"/>
              <w:rPr>
                <w:bCs/>
                <w:sz w:val="18"/>
                <w:szCs w:val="18"/>
              </w:rPr>
            </w:pPr>
            <w:r w:rsidRPr="00E658A8">
              <w:rPr>
                <w:bCs/>
                <w:sz w:val="18"/>
                <w:szCs w:val="18"/>
              </w:rPr>
              <w:t>23</w:t>
            </w:r>
          </w:p>
        </w:tc>
        <w:tc>
          <w:tcPr>
            <w:tcW w:w="4809" w:type="dxa"/>
            <w:hideMark/>
          </w:tcPr>
          <w:p w:rsidR="00E658A8" w:rsidRPr="00E658A8" w:rsidRDefault="00E658A8" w:rsidP="00E658A8">
            <w:pPr>
              <w:rPr>
                <w:bCs/>
                <w:sz w:val="18"/>
                <w:szCs w:val="18"/>
              </w:rPr>
            </w:pPr>
            <w:r w:rsidRPr="00E658A8">
              <w:rPr>
                <w:bCs/>
                <w:sz w:val="18"/>
                <w:szCs w:val="18"/>
              </w:rPr>
              <w:t>Живая открытка, сюрприз, поздравление (на дом, в офис)</w:t>
            </w:r>
          </w:p>
        </w:tc>
        <w:tc>
          <w:tcPr>
            <w:tcW w:w="2683" w:type="dxa"/>
            <w:hideMark/>
          </w:tcPr>
          <w:p w:rsidR="00E658A8" w:rsidRPr="00E658A8" w:rsidRDefault="00E658A8" w:rsidP="00E658A8">
            <w:pPr>
              <w:jc w:val="center"/>
              <w:rPr>
                <w:bCs/>
                <w:sz w:val="18"/>
                <w:szCs w:val="18"/>
              </w:rPr>
            </w:pPr>
            <w:r w:rsidRPr="00E658A8">
              <w:rPr>
                <w:bCs/>
                <w:sz w:val="18"/>
                <w:szCs w:val="18"/>
              </w:rPr>
              <w:t>5-10 минут,              1 чел.</w:t>
            </w:r>
          </w:p>
        </w:tc>
        <w:tc>
          <w:tcPr>
            <w:tcW w:w="1685" w:type="dxa"/>
            <w:hideMark/>
          </w:tcPr>
          <w:p w:rsidR="00E658A8" w:rsidRPr="00E658A8" w:rsidRDefault="00E658A8" w:rsidP="00E658A8">
            <w:pPr>
              <w:jc w:val="center"/>
              <w:rPr>
                <w:bCs/>
                <w:sz w:val="18"/>
                <w:szCs w:val="18"/>
              </w:rPr>
            </w:pPr>
            <w:r w:rsidRPr="00E658A8">
              <w:rPr>
                <w:bCs/>
                <w:sz w:val="18"/>
                <w:szCs w:val="18"/>
              </w:rPr>
              <w:t>1000</w:t>
            </w:r>
          </w:p>
        </w:tc>
      </w:tr>
      <w:tr w:rsidR="00E658A8" w:rsidRPr="00E658A8" w:rsidTr="00E658A8">
        <w:trPr>
          <w:trHeight w:val="750"/>
          <w:jc w:val="center"/>
        </w:trPr>
        <w:tc>
          <w:tcPr>
            <w:tcW w:w="668" w:type="dxa"/>
            <w:hideMark/>
          </w:tcPr>
          <w:p w:rsidR="00E658A8" w:rsidRPr="00E658A8" w:rsidRDefault="00E658A8" w:rsidP="00E658A8">
            <w:pPr>
              <w:jc w:val="center"/>
              <w:rPr>
                <w:bCs/>
                <w:sz w:val="18"/>
                <w:szCs w:val="18"/>
              </w:rPr>
            </w:pPr>
            <w:r w:rsidRPr="00E658A8">
              <w:rPr>
                <w:bCs/>
                <w:sz w:val="18"/>
                <w:szCs w:val="18"/>
              </w:rPr>
              <w:lastRenderedPageBreak/>
              <w:t>24</w:t>
            </w:r>
          </w:p>
        </w:tc>
        <w:tc>
          <w:tcPr>
            <w:tcW w:w="4809" w:type="dxa"/>
            <w:hideMark/>
          </w:tcPr>
          <w:p w:rsidR="00E658A8" w:rsidRPr="00E658A8" w:rsidRDefault="00E658A8" w:rsidP="00E658A8">
            <w:pPr>
              <w:rPr>
                <w:bCs/>
                <w:sz w:val="18"/>
                <w:szCs w:val="18"/>
              </w:rPr>
            </w:pPr>
            <w:r w:rsidRPr="00E658A8">
              <w:rPr>
                <w:bCs/>
                <w:sz w:val="18"/>
                <w:szCs w:val="18"/>
              </w:rPr>
              <w:t>Концертные номера (вокал, хореография) соло,  с выездом</w:t>
            </w:r>
          </w:p>
        </w:tc>
        <w:tc>
          <w:tcPr>
            <w:tcW w:w="2683" w:type="dxa"/>
            <w:hideMark/>
          </w:tcPr>
          <w:p w:rsidR="00E658A8" w:rsidRPr="00E658A8" w:rsidRDefault="00E658A8" w:rsidP="00E658A8">
            <w:pPr>
              <w:jc w:val="center"/>
              <w:rPr>
                <w:bCs/>
                <w:sz w:val="18"/>
                <w:szCs w:val="18"/>
              </w:rPr>
            </w:pPr>
            <w:r w:rsidRPr="00E658A8">
              <w:rPr>
                <w:bCs/>
                <w:sz w:val="18"/>
                <w:szCs w:val="18"/>
              </w:rPr>
              <w:t>1 номер</w:t>
            </w:r>
          </w:p>
        </w:tc>
        <w:tc>
          <w:tcPr>
            <w:tcW w:w="1685" w:type="dxa"/>
            <w:hideMark/>
          </w:tcPr>
          <w:p w:rsidR="00E658A8" w:rsidRPr="00E658A8" w:rsidRDefault="00E658A8" w:rsidP="00E658A8">
            <w:pPr>
              <w:jc w:val="center"/>
              <w:rPr>
                <w:bCs/>
                <w:sz w:val="18"/>
                <w:szCs w:val="18"/>
              </w:rPr>
            </w:pPr>
            <w:r w:rsidRPr="00E658A8">
              <w:rPr>
                <w:bCs/>
                <w:sz w:val="18"/>
                <w:szCs w:val="18"/>
              </w:rPr>
              <w:t>1000</w:t>
            </w:r>
          </w:p>
        </w:tc>
      </w:tr>
      <w:tr w:rsidR="00E658A8" w:rsidRPr="00E658A8" w:rsidTr="00E658A8">
        <w:trPr>
          <w:trHeight w:val="750"/>
          <w:jc w:val="center"/>
        </w:trPr>
        <w:tc>
          <w:tcPr>
            <w:tcW w:w="668" w:type="dxa"/>
            <w:hideMark/>
          </w:tcPr>
          <w:p w:rsidR="00E658A8" w:rsidRPr="00E658A8" w:rsidRDefault="00E658A8" w:rsidP="00E658A8">
            <w:pPr>
              <w:jc w:val="center"/>
              <w:rPr>
                <w:bCs/>
                <w:sz w:val="18"/>
                <w:szCs w:val="18"/>
              </w:rPr>
            </w:pPr>
            <w:r w:rsidRPr="00E658A8">
              <w:rPr>
                <w:bCs/>
                <w:sz w:val="18"/>
                <w:szCs w:val="18"/>
              </w:rPr>
              <w:t>25</w:t>
            </w:r>
          </w:p>
        </w:tc>
        <w:tc>
          <w:tcPr>
            <w:tcW w:w="4809" w:type="dxa"/>
            <w:hideMark/>
          </w:tcPr>
          <w:p w:rsidR="00E658A8" w:rsidRPr="00E658A8" w:rsidRDefault="00E658A8" w:rsidP="00E658A8">
            <w:pPr>
              <w:rPr>
                <w:bCs/>
                <w:sz w:val="18"/>
                <w:szCs w:val="18"/>
              </w:rPr>
            </w:pPr>
            <w:r w:rsidRPr="00E658A8">
              <w:rPr>
                <w:bCs/>
                <w:sz w:val="18"/>
                <w:szCs w:val="18"/>
              </w:rPr>
              <w:t>Концертные номера (вокал, хореография) коллектив, с выездом</w:t>
            </w:r>
          </w:p>
        </w:tc>
        <w:tc>
          <w:tcPr>
            <w:tcW w:w="2683" w:type="dxa"/>
            <w:hideMark/>
          </w:tcPr>
          <w:p w:rsidR="00E658A8" w:rsidRPr="00E658A8" w:rsidRDefault="00E658A8" w:rsidP="00E658A8">
            <w:pPr>
              <w:jc w:val="center"/>
              <w:rPr>
                <w:bCs/>
                <w:sz w:val="18"/>
                <w:szCs w:val="18"/>
              </w:rPr>
            </w:pPr>
            <w:r w:rsidRPr="00E658A8">
              <w:rPr>
                <w:bCs/>
                <w:sz w:val="18"/>
                <w:szCs w:val="18"/>
              </w:rPr>
              <w:t>1 номер</w:t>
            </w:r>
          </w:p>
        </w:tc>
        <w:tc>
          <w:tcPr>
            <w:tcW w:w="1685" w:type="dxa"/>
            <w:hideMark/>
          </w:tcPr>
          <w:p w:rsidR="00E658A8" w:rsidRPr="00E658A8" w:rsidRDefault="00E658A8" w:rsidP="00E658A8">
            <w:pPr>
              <w:jc w:val="center"/>
              <w:rPr>
                <w:bCs/>
                <w:sz w:val="18"/>
                <w:szCs w:val="18"/>
              </w:rPr>
            </w:pPr>
            <w:r w:rsidRPr="00E658A8">
              <w:rPr>
                <w:bCs/>
                <w:sz w:val="18"/>
                <w:szCs w:val="18"/>
              </w:rPr>
              <w:t>3000</w:t>
            </w:r>
          </w:p>
        </w:tc>
      </w:tr>
      <w:tr w:rsidR="00E658A8" w:rsidRPr="00E658A8" w:rsidTr="00E658A8">
        <w:trPr>
          <w:trHeight w:val="458"/>
          <w:jc w:val="center"/>
        </w:trPr>
        <w:tc>
          <w:tcPr>
            <w:tcW w:w="668" w:type="dxa"/>
            <w:hideMark/>
          </w:tcPr>
          <w:p w:rsidR="00E658A8" w:rsidRPr="00E658A8" w:rsidRDefault="00E658A8" w:rsidP="00E658A8">
            <w:pPr>
              <w:jc w:val="center"/>
              <w:rPr>
                <w:bCs/>
                <w:sz w:val="18"/>
                <w:szCs w:val="18"/>
              </w:rPr>
            </w:pPr>
            <w:r w:rsidRPr="00E658A8">
              <w:rPr>
                <w:bCs/>
                <w:sz w:val="18"/>
                <w:szCs w:val="18"/>
              </w:rPr>
              <w:t>26</w:t>
            </w:r>
          </w:p>
        </w:tc>
        <w:tc>
          <w:tcPr>
            <w:tcW w:w="4809" w:type="dxa"/>
            <w:hideMark/>
          </w:tcPr>
          <w:p w:rsidR="00E658A8" w:rsidRPr="00E658A8" w:rsidRDefault="00E658A8" w:rsidP="00E658A8">
            <w:pPr>
              <w:rPr>
                <w:bCs/>
                <w:sz w:val="18"/>
                <w:szCs w:val="18"/>
              </w:rPr>
            </w:pPr>
            <w:r w:rsidRPr="00E658A8">
              <w:rPr>
                <w:bCs/>
                <w:sz w:val="18"/>
                <w:szCs w:val="18"/>
              </w:rPr>
              <w:t xml:space="preserve">Заказной концерт без ведущего </w:t>
            </w:r>
          </w:p>
        </w:tc>
        <w:tc>
          <w:tcPr>
            <w:tcW w:w="2683" w:type="dxa"/>
            <w:hideMark/>
          </w:tcPr>
          <w:p w:rsidR="00E658A8" w:rsidRPr="00E658A8" w:rsidRDefault="00E658A8" w:rsidP="00E658A8">
            <w:pPr>
              <w:jc w:val="center"/>
              <w:rPr>
                <w:bCs/>
                <w:sz w:val="18"/>
                <w:szCs w:val="18"/>
              </w:rPr>
            </w:pPr>
            <w:r w:rsidRPr="00E658A8">
              <w:rPr>
                <w:bCs/>
                <w:sz w:val="18"/>
                <w:szCs w:val="18"/>
              </w:rPr>
              <w:t>1 час</w:t>
            </w:r>
          </w:p>
        </w:tc>
        <w:tc>
          <w:tcPr>
            <w:tcW w:w="1685" w:type="dxa"/>
            <w:hideMark/>
          </w:tcPr>
          <w:p w:rsidR="00E658A8" w:rsidRPr="00E658A8" w:rsidRDefault="00E658A8" w:rsidP="00E658A8">
            <w:pPr>
              <w:jc w:val="center"/>
              <w:rPr>
                <w:bCs/>
                <w:sz w:val="18"/>
                <w:szCs w:val="18"/>
              </w:rPr>
            </w:pPr>
            <w:r w:rsidRPr="00E658A8">
              <w:rPr>
                <w:bCs/>
                <w:sz w:val="18"/>
                <w:szCs w:val="18"/>
              </w:rPr>
              <w:t>15000</w:t>
            </w:r>
          </w:p>
        </w:tc>
      </w:tr>
      <w:tr w:rsidR="00E658A8" w:rsidRPr="00E658A8" w:rsidTr="00E658A8">
        <w:trPr>
          <w:trHeight w:val="422"/>
          <w:jc w:val="center"/>
        </w:trPr>
        <w:tc>
          <w:tcPr>
            <w:tcW w:w="668" w:type="dxa"/>
            <w:hideMark/>
          </w:tcPr>
          <w:p w:rsidR="00E658A8" w:rsidRPr="00E658A8" w:rsidRDefault="00E658A8" w:rsidP="00E658A8">
            <w:pPr>
              <w:jc w:val="center"/>
              <w:rPr>
                <w:bCs/>
                <w:sz w:val="18"/>
                <w:szCs w:val="18"/>
              </w:rPr>
            </w:pPr>
            <w:r w:rsidRPr="00E658A8">
              <w:rPr>
                <w:bCs/>
                <w:sz w:val="18"/>
                <w:szCs w:val="18"/>
              </w:rPr>
              <w:t>27</w:t>
            </w:r>
          </w:p>
        </w:tc>
        <w:tc>
          <w:tcPr>
            <w:tcW w:w="4809" w:type="dxa"/>
            <w:hideMark/>
          </w:tcPr>
          <w:p w:rsidR="00E658A8" w:rsidRPr="00E658A8" w:rsidRDefault="00E658A8" w:rsidP="00E658A8">
            <w:pPr>
              <w:rPr>
                <w:bCs/>
                <w:sz w:val="18"/>
                <w:szCs w:val="18"/>
              </w:rPr>
            </w:pPr>
            <w:r w:rsidRPr="00E658A8">
              <w:rPr>
                <w:bCs/>
                <w:sz w:val="18"/>
                <w:szCs w:val="18"/>
              </w:rPr>
              <w:t xml:space="preserve">Заказной концерт с ведущим </w:t>
            </w:r>
          </w:p>
        </w:tc>
        <w:tc>
          <w:tcPr>
            <w:tcW w:w="2683" w:type="dxa"/>
            <w:hideMark/>
          </w:tcPr>
          <w:p w:rsidR="00E658A8" w:rsidRPr="00E658A8" w:rsidRDefault="00E658A8" w:rsidP="00E658A8">
            <w:pPr>
              <w:jc w:val="center"/>
              <w:rPr>
                <w:bCs/>
                <w:sz w:val="18"/>
                <w:szCs w:val="18"/>
              </w:rPr>
            </w:pPr>
            <w:r w:rsidRPr="00E658A8">
              <w:rPr>
                <w:bCs/>
                <w:sz w:val="18"/>
                <w:szCs w:val="18"/>
              </w:rPr>
              <w:t>1 час</w:t>
            </w:r>
          </w:p>
        </w:tc>
        <w:tc>
          <w:tcPr>
            <w:tcW w:w="1685" w:type="dxa"/>
            <w:hideMark/>
          </w:tcPr>
          <w:p w:rsidR="00E658A8" w:rsidRPr="00E658A8" w:rsidRDefault="00E658A8" w:rsidP="00E658A8">
            <w:pPr>
              <w:jc w:val="center"/>
              <w:rPr>
                <w:bCs/>
                <w:sz w:val="18"/>
                <w:szCs w:val="18"/>
              </w:rPr>
            </w:pPr>
            <w:r w:rsidRPr="00E658A8">
              <w:rPr>
                <w:bCs/>
                <w:sz w:val="18"/>
                <w:szCs w:val="18"/>
              </w:rPr>
              <w:t>17000</w:t>
            </w:r>
          </w:p>
        </w:tc>
      </w:tr>
      <w:tr w:rsidR="00E658A8" w:rsidRPr="00E658A8" w:rsidTr="00E658A8">
        <w:trPr>
          <w:trHeight w:val="677"/>
          <w:jc w:val="center"/>
        </w:trPr>
        <w:tc>
          <w:tcPr>
            <w:tcW w:w="668" w:type="dxa"/>
            <w:vMerge w:val="restart"/>
            <w:hideMark/>
          </w:tcPr>
          <w:p w:rsidR="00E658A8" w:rsidRPr="00E658A8" w:rsidRDefault="00E658A8" w:rsidP="00E658A8">
            <w:pPr>
              <w:jc w:val="center"/>
              <w:rPr>
                <w:bCs/>
                <w:sz w:val="18"/>
                <w:szCs w:val="18"/>
              </w:rPr>
            </w:pPr>
            <w:r w:rsidRPr="00E658A8">
              <w:rPr>
                <w:bCs/>
                <w:sz w:val="18"/>
                <w:szCs w:val="18"/>
              </w:rPr>
              <w:t>28</w:t>
            </w:r>
          </w:p>
        </w:tc>
        <w:tc>
          <w:tcPr>
            <w:tcW w:w="9177" w:type="dxa"/>
            <w:gridSpan w:val="3"/>
            <w:hideMark/>
          </w:tcPr>
          <w:p w:rsidR="00E658A8" w:rsidRPr="00E658A8" w:rsidRDefault="00E658A8" w:rsidP="00E658A8">
            <w:pPr>
              <w:jc w:val="center"/>
              <w:rPr>
                <w:bCs/>
                <w:sz w:val="18"/>
                <w:szCs w:val="18"/>
              </w:rPr>
            </w:pPr>
            <w:r w:rsidRPr="00E658A8">
              <w:rPr>
                <w:bCs/>
                <w:sz w:val="18"/>
                <w:szCs w:val="18"/>
              </w:rPr>
              <w:t>Дед Мороз и Снегурочка (заказ вызов на дом, в офис, школу, детские сады, рестораны)</w:t>
            </w:r>
          </w:p>
        </w:tc>
      </w:tr>
      <w:tr w:rsidR="00E658A8" w:rsidRPr="00E658A8" w:rsidTr="00E658A8">
        <w:trPr>
          <w:trHeight w:val="559"/>
          <w:jc w:val="center"/>
        </w:trPr>
        <w:tc>
          <w:tcPr>
            <w:tcW w:w="668" w:type="dxa"/>
            <w:vMerge/>
          </w:tcPr>
          <w:p w:rsidR="00E658A8" w:rsidRPr="00E658A8" w:rsidRDefault="00E658A8" w:rsidP="00E658A8">
            <w:pPr>
              <w:jc w:val="center"/>
              <w:rPr>
                <w:bCs/>
                <w:sz w:val="18"/>
                <w:szCs w:val="18"/>
              </w:rPr>
            </w:pPr>
          </w:p>
        </w:tc>
        <w:tc>
          <w:tcPr>
            <w:tcW w:w="4809" w:type="dxa"/>
          </w:tcPr>
          <w:p w:rsidR="00E658A8" w:rsidRPr="00E658A8" w:rsidRDefault="00E658A8" w:rsidP="00E658A8">
            <w:pPr>
              <w:rPr>
                <w:bCs/>
                <w:sz w:val="18"/>
                <w:szCs w:val="18"/>
              </w:rPr>
            </w:pPr>
            <w:r w:rsidRPr="00E658A8">
              <w:rPr>
                <w:bCs/>
                <w:sz w:val="18"/>
                <w:szCs w:val="18"/>
              </w:rPr>
              <w:t xml:space="preserve">до 18.00 </w:t>
            </w:r>
          </w:p>
        </w:tc>
        <w:tc>
          <w:tcPr>
            <w:tcW w:w="2683" w:type="dxa"/>
          </w:tcPr>
          <w:p w:rsidR="00E658A8" w:rsidRPr="00E658A8" w:rsidRDefault="00E658A8" w:rsidP="00E658A8">
            <w:pPr>
              <w:jc w:val="center"/>
              <w:rPr>
                <w:bCs/>
                <w:sz w:val="18"/>
                <w:szCs w:val="18"/>
              </w:rPr>
            </w:pPr>
            <w:r w:rsidRPr="00E658A8">
              <w:rPr>
                <w:bCs/>
                <w:sz w:val="18"/>
                <w:szCs w:val="18"/>
              </w:rPr>
              <w:t>15 мин.</w:t>
            </w:r>
          </w:p>
        </w:tc>
        <w:tc>
          <w:tcPr>
            <w:tcW w:w="1685" w:type="dxa"/>
          </w:tcPr>
          <w:p w:rsidR="00E658A8" w:rsidRPr="00E658A8" w:rsidRDefault="00E658A8" w:rsidP="00E658A8">
            <w:pPr>
              <w:jc w:val="center"/>
              <w:rPr>
                <w:bCs/>
                <w:sz w:val="18"/>
                <w:szCs w:val="18"/>
              </w:rPr>
            </w:pPr>
            <w:r w:rsidRPr="00E658A8">
              <w:rPr>
                <w:bCs/>
                <w:sz w:val="18"/>
                <w:szCs w:val="18"/>
              </w:rPr>
              <w:t>3000</w:t>
            </w:r>
          </w:p>
        </w:tc>
      </w:tr>
      <w:tr w:rsidR="00E658A8" w:rsidRPr="00E658A8" w:rsidTr="00E658A8">
        <w:trPr>
          <w:trHeight w:val="559"/>
          <w:jc w:val="center"/>
        </w:trPr>
        <w:tc>
          <w:tcPr>
            <w:tcW w:w="668" w:type="dxa"/>
            <w:vMerge/>
          </w:tcPr>
          <w:p w:rsidR="00E658A8" w:rsidRPr="00E658A8" w:rsidRDefault="00E658A8" w:rsidP="00E658A8">
            <w:pPr>
              <w:jc w:val="center"/>
              <w:rPr>
                <w:bCs/>
                <w:sz w:val="18"/>
                <w:szCs w:val="18"/>
              </w:rPr>
            </w:pPr>
          </w:p>
        </w:tc>
        <w:tc>
          <w:tcPr>
            <w:tcW w:w="4809" w:type="dxa"/>
          </w:tcPr>
          <w:p w:rsidR="00E658A8" w:rsidRPr="00E658A8" w:rsidRDefault="00E658A8" w:rsidP="00E658A8">
            <w:pPr>
              <w:rPr>
                <w:bCs/>
                <w:sz w:val="18"/>
                <w:szCs w:val="18"/>
              </w:rPr>
            </w:pPr>
            <w:r w:rsidRPr="00E658A8">
              <w:rPr>
                <w:bCs/>
                <w:sz w:val="18"/>
                <w:szCs w:val="18"/>
              </w:rPr>
              <w:t>с 18.00 до 21.00</w:t>
            </w:r>
          </w:p>
        </w:tc>
        <w:tc>
          <w:tcPr>
            <w:tcW w:w="2683" w:type="dxa"/>
          </w:tcPr>
          <w:p w:rsidR="00E658A8" w:rsidRPr="00E658A8" w:rsidRDefault="00E658A8" w:rsidP="00E658A8">
            <w:pPr>
              <w:jc w:val="center"/>
              <w:rPr>
                <w:bCs/>
                <w:sz w:val="18"/>
                <w:szCs w:val="18"/>
              </w:rPr>
            </w:pPr>
            <w:r w:rsidRPr="00E658A8">
              <w:rPr>
                <w:bCs/>
                <w:sz w:val="18"/>
                <w:szCs w:val="18"/>
              </w:rPr>
              <w:t>15 мин.</w:t>
            </w:r>
          </w:p>
        </w:tc>
        <w:tc>
          <w:tcPr>
            <w:tcW w:w="1685" w:type="dxa"/>
          </w:tcPr>
          <w:p w:rsidR="00E658A8" w:rsidRPr="00E658A8" w:rsidRDefault="00E658A8" w:rsidP="00E658A8">
            <w:pPr>
              <w:jc w:val="center"/>
              <w:rPr>
                <w:bCs/>
                <w:sz w:val="18"/>
                <w:szCs w:val="18"/>
              </w:rPr>
            </w:pPr>
            <w:r w:rsidRPr="00E658A8">
              <w:rPr>
                <w:bCs/>
                <w:sz w:val="18"/>
                <w:szCs w:val="18"/>
              </w:rPr>
              <w:t>4000</w:t>
            </w:r>
          </w:p>
        </w:tc>
      </w:tr>
      <w:tr w:rsidR="00E658A8" w:rsidRPr="00E658A8" w:rsidTr="00E658A8">
        <w:trPr>
          <w:trHeight w:val="559"/>
          <w:jc w:val="center"/>
        </w:trPr>
        <w:tc>
          <w:tcPr>
            <w:tcW w:w="668" w:type="dxa"/>
            <w:vMerge/>
          </w:tcPr>
          <w:p w:rsidR="00E658A8" w:rsidRPr="00E658A8" w:rsidRDefault="00E658A8" w:rsidP="00E658A8">
            <w:pPr>
              <w:jc w:val="center"/>
              <w:rPr>
                <w:bCs/>
                <w:sz w:val="18"/>
                <w:szCs w:val="18"/>
              </w:rPr>
            </w:pPr>
          </w:p>
        </w:tc>
        <w:tc>
          <w:tcPr>
            <w:tcW w:w="4809" w:type="dxa"/>
          </w:tcPr>
          <w:p w:rsidR="00E658A8" w:rsidRPr="00E658A8" w:rsidRDefault="00E658A8" w:rsidP="00E658A8">
            <w:pPr>
              <w:rPr>
                <w:bCs/>
                <w:sz w:val="18"/>
                <w:szCs w:val="18"/>
              </w:rPr>
            </w:pPr>
            <w:r w:rsidRPr="00E658A8">
              <w:rPr>
                <w:bCs/>
                <w:sz w:val="18"/>
                <w:szCs w:val="18"/>
              </w:rPr>
              <w:t>с 21.00 до 23.00</w:t>
            </w:r>
          </w:p>
        </w:tc>
        <w:tc>
          <w:tcPr>
            <w:tcW w:w="2683" w:type="dxa"/>
          </w:tcPr>
          <w:p w:rsidR="00E658A8" w:rsidRPr="00E658A8" w:rsidRDefault="00E658A8" w:rsidP="00E658A8">
            <w:pPr>
              <w:jc w:val="center"/>
              <w:rPr>
                <w:bCs/>
                <w:sz w:val="18"/>
                <w:szCs w:val="18"/>
              </w:rPr>
            </w:pPr>
            <w:r w:rsidRPr="00E658A8">
              <w:rPr>
                <w:bCs/>
                <w:sz w:val="18"/>
                <w:szCs w:val="18"/>
              </w:rPr>
              <w:t>15 мин.</w:t>
            </w:r>
          </w:p>
        </w:tc>
        <w:tc>
          <w:tcPr>
            <w:tcW w:w="1685" w:type="dxa"/>
          </w:tcPr>
          <w:p w:rsidR="00E658A8" w:rsidRPr="00E658A8" w:rsidRDefault="00E658A8" w:rsidP="00E658A8">
            <w:pPr>
              <w:jc w:val="center"/>
              <w:rPr>
                <w:bCs/>
                <w:sz w:val="18"/>
                <w:szCs w:val="18"/>
              </w:rPr>
            </w:pPr>
            <w:r w:rsidRPr="00E658A8">
              <w:rPr>
                <w:bCs/>
                <w:sz w:val="18"/>
                <w:szCs w:val="18"/>
              </w:rPr>
              <w:t>6000</w:t>
            </w:r>
          </w:p>
        </w:tc>
      </w:tr>
      <w:tr w:rsidR="00E658A8" w:rsidRPr="00E658A8" w:rsidTr="00E658A8">
        <w:trPr>
          <w:trHeight w:val="750"/>
          <w:jc w:val="center"/>
        </w:trPr>
        <w:tc>
          <w:tcPr>
            <w:tcW w:w="668" w:type="dxa"/>
            <w:hideMark/>
          </w:tcPr>
          <w:p w:rsidR="00E658A8" w:rsidRPr="00E658A8" w:rsidRDefault="00E658A8" w:rsidP="00E658A8">
            <w:pPr>
              <w:jc w:val="center"/>
              <w:rPr>
                <w:bCs/>
                <w:sz w:val="18"/>
                <w:szCs w:val="18"/>
              </w:rPr>
            </w:pPr>
            <w:r w:rsidRPr="00E658A8">
              <w:rPr>
                <w:bCs/>
                <w:sz w:val="18"/>
                <w:szCs w:val="18"/>
              </w:rPr>
              <w:t>29</w:t>
            </w:r>
          </w:p>
        </w:tc>
        <w:tc>
          <w:tcPr>
            <w:tcW w:w="4809" w:type="dxa"/>
            <w:hideMark/>
          </w:tcPr>
          <w:p w:rsidR="00E658A8" w:rsidRPr="00E658A8" w:rsidRDefault="00E658A8" w:rsidP="00E658A8">
            <w:pPr>
              <w:rPr>
                <w:bCs/>
                <w:sz w:val="18"/>
                <w:szCs w:val="18"/>
              </w:rPr>
            </w:pPr>
            <w:r w:rsidRPr="00E658A8">
              <w:rPr>
                <w:bCs/>
                <w:sz w:val="18"/>
                <w:szCs w:val="18"/>
              </w:rPr>
              <w:t xml:space="preserve"> Пользование помещением - фойе</w:t>
            </w:r>
          </w:p>
        </w:tc>
        <w:tc>
          <w:tcPr>
            <w:tcW w:w="2683" w:type="dxa"/>
            <w:hideMark/>
          </w:tcPr>
          <w:p w:rsidR="00E658A8" w:rsidRPr="00E658A8" w:rsidRDefault="00E658A8" w:rsidP="00E658A8">
            <w:pPr>
              <w:jc w:val="center"/>
              <w:rPr>
                <w:bCs/>
                <w:sz w:val="18"/>
                <w:szCs w:val="18"/>
              </w:rPr>
            </w:pPr>
            <w:r w:rsidRPr="00E658A8">
              <w:rPr>
                <w:bCs/>
                <w:sz w:val="18"/>
                <w:szCs w:val="18"/>
              </w:rPr>
              <w:t>1 час</w:t>
            </w:r>
          </w:p>
        </w:tc>
        <w:tc>
          <w:tcPr>
            <w:tcW w:w="1685" w:type="dxa"/>
            <w:hideMark/>
          </w:tcPr>
          <w:p w:rsidR="00E658A8" w:rsidRPr="00E658A8" w:rsidRDefault="00E658A8" w:rsidP="00E658A8">
            <w:pPr>
              <w:jc w:val="center"/>
              <w:rPr>
                <w:bCs/>
                <w:sz w:val="18"/>
                <w:szCs w:val="18"/>
              </w:rPr>
            </w:pPr>
            <w:r w:rsidRPr="00E658A8">
              <w:rPr>
                <w:bCs/>
                <w:sz w:val="18"/>
                <w:szCs w:val="18"/>
              </w:rPr>
              <w:t>500</w:t>
            </w:r>
          </w:p>
        </w:tc>
      </w:tr>
      <w:tr w:rsidR="00E658A8" w:rsidRPr="00E658A8" w:rsidTr="00E658A8">
        <w:trPr>
          <w:trHeight w:val="375"/>
          <w:jc w:val="center"/>
        </w:trPr>
        <w:tc>
          <w:tcPr>
            <w:tcW w:w="668" w:type="dxa"/>
            <w:hideMark/>
          </w:tcPr>
          <w:p w:rsidR="00E658A8" w:rsidRPr="00E658A8" w:rsidRDefault="00E658A8" w:rsidP="00E658A8">
            <w:pPr>
              <w:jc w:val="center"/>
              <w:rPr>
                <w:bCs/>
                <w:sz w:val="18"/>
                <w:szCs w:val="18"/>
              </w:rPr>
            </w:pPr>
            <w:r w:rsidRPr="00E658A8">
              <w:rPr>
                <w:bCs/>
                <w:sz w:val="18"/>
                <w:szCs w:val="18"/>
              </w:rPr>
              <w:t>30</w:t>
            </w:r>
          </w:p>
        </w:tc>
        <w:tc>
          <w:tcPr>
            <w:tcW w:w="4809" w:type="dxa"/>
            <w:hideMark/>
          </w:tcPr>
          <w:p w:rsidR="00E658A8" w:rsidRPr="00E658A8" w:rsidRDefault="00E658A8" w:rsidP="00E658A8">
            <w:pPr>
              <w:rPr>
                <w:bCs/>
                <w:sz w:val="18"/>
                <w:szCs w:val="18"/>
              </w:rPr>
            </w:pPr>
            <w:r w:rsidRPr="00E658A8">
              <w:rPr>
                <w:bCs/>
                <w:sz w:val="18"/>
                <w:szCs w:val="18"/>
              </w:rPr>
              <w:t xml:space="preserve">Проведение детских дискотек </w:t>
            </w:r>
          </w:p>
        </w:tc>
        <w:tc>
          <w:tcPr>
            <w:tcW w:w="2683" w:type="dxa"/>
            <w:hideMark/>
          </w:tcPr>
          <w:p w:rsidR="00E658A8" w:rsidRPr="00E658A8" w:rsidRDefault="00E658A8" w:rsidP="00E658A8">
            <w:pPr>
              <w:jc w:val="center"/>
              <w:rPr>
                <w:bCs/>
                <w:sz w:val="18"/>
                <w:szCs w:val="18"/>
              </w:rPr>
            </w:pPr>
            <w:r w:rsidRPr="00E658A8">
              <w:rPr>
                <w:bCs/>
                <w:sz w:val="18"/>
                <w:szCs w:val="18"/>
              </w:rPr>
              <w:t xml:space="preserve"> 1 билет</w:t>
            </w:r>
          </w:p>
        </w:tc>
        <w:tc>
          <w:tcPr>
            <w:tcW w:w="1685" w:type="dxa"/>
            <w:hideMark/>
          </w:tcPr>
          <w:p w:rsidR="00E658A8" w:rsidRPr="00E658A8" w:rsidRDefault="00E658A8" w:rsidP="00E658A8">
            <w:pPr>
              <w:jc w:val="center"/>
              <w:rPr>
                <w:bCs/>
                <w:sz w:val="18"/>
                <w:szCs w:val="18"/>
              </w:rPr>
            </w:pPr>
            <w:r w:rsidRPr="00E658A8">
              <w:rPr>
                <w:bCs/>
                <w:sz w:val="18"/>
                <w:szCs w:val="18"/>
              </w:rPr>
              <w:t>80</w:t>
            </w:r>
          </w:p>
        </w:tc>
      </w:tr>
      <w:tr w:rsidR="00E658A8" w:rsidRPr="00E658A8" w:rsidTr="00E658A8">
        <w:trPr>
          <w:trHeight w:val="1125"/>
          <w:jc w:val="center"/>
        </w:trPr>
        <w:tc>
          <w:tcPr>
            <w:tcW w:w="668" w:type="dxa"/>
            <w:tcBorders>
              <w:bottom w:val="single" w:sz="4" w:space="0" w:color="auto"/>
            </w:tcBorders>
          </w:tcPr>
          <w:p w:rsidR="00E658A8" w:rsidRPr="00E658A8" w:rsidRDefault="00E658A8" w:rsidP="00E658A8">
            <w:pPr>
              <w:jc w:val="center"/>
              <w:rPr>
                <w:sz w:val="18"/>
                <w:szCs w:val="18"/>
              </w:rPr>
            </w:pPr>
            <w:r w:rsidRPr="00E658A8">
              <w:rPr>
                <w:sz w:val="18"/>
                <w:szCs w:val="18"/>
              </w:rPr>
              <w:t>31</w:t>
            </w:r>
          </w:p>
        </w:tc>
        <w:tc>
          <w:tcPr>
            <w:tcW w:w="4809" w:type="dxa"/>
            <w:tcBorders>
              <w:bottom w:val="single" w:sz="4" w:space="0" w:color="auto"/>
            </w:tcBorders>
          </w:tcPr>
          <w:p w:rsidR="00E658A8" w:rsidRPr="00E658A8" w:rsidRDefault="00E658A8" w:rsidP="00E658A8">
            <w:pPr>
              <w:rPr>
                <w:sz w:val="18"/>
                <w:szCs w:val="18"/>
              </w:rPr>
            </w:pPr>
            <w:r w:rsidRPr="00E658A8">
              <w:rPr>
                <w:sz w:val="18"/>
                <w:szCs w:val="18"/>
              </w:rPr>
              <w:t>Работа аниматора на выездных детских мероприятиях (день рождения, выпускные и т.д.)</w:t>
            </w:r>
          </w:p>
        </w:tc>
        <w:tc>
          <w:tcPr>
            <w:tcW w:w="2683" w:type="dxa"/>
            <w:tcBorders>
              <w:bottom w:val="single" w:sz="4" w:space="0" w:color="auto"/>
            </w:tcBorders>
          </w:tcPr>
          <w:p w:rsidR="00E658A8" w:rsidRPr="00E658A8" w:rsidRDefault="00E658A8" w:rsidP="00E658A8">
            <w:pPr>
              <w:jc w:val="center"/>
              <w:rPr>
                <w:sz w:val="18"/>
                <w:szCs w:val="18"/>
              </w:rPr>
            </w:pPr>
            <w:r w:rsidRPr="00E658A8">
              <w:rPr>
                <w:sz w:val="18"/>
                <w:szCs w:val="18"/>
              </w:rPr>
              <w:t>1 час, 1 чел.</w:t>
            </w:r>
          </w:p>
        </w:tc>
        <w:tc>
          <w:tcPr>
            <w:tcW w:w="1685" w:type="dxa"/>
            <w:tcBorders>
              <w:bottom w:val="single" w:sz="4" w:space="0" w:color="auto"/>
            </w:tcBorders>
          </w:tcPr>
          <w:p w:rsidR="00E658A8" w:rsidRPr="00E658A8" w:rsidRDefault="00E658A8" w:rsidP="00E658A8">
            <w:pPr>
              <w:jc w:val="center"/>
              <w:rPr>
                <w:sz w:val="18"/>
                <w:szCs w:val="18"/>
              </w:rPr>
            </w:pPr>
            <w:r w:rsidRPr="00E658A8">
              <w:rPr>
                <w:sz w:val="18"/>
                <w:szCs w:val="18"/>
              </w:rPr>
              <w:t>1500</w:t>
            </w:r>
          </w:p>
        </w:tc>
      </w:tr>
      <w:tr w:rsidR="00E658A8" w:rsidRPr="00E658A8" w:rsidTr="00E658A8">
        <w:trPr>
          <w:trHeight w:val="1125"/>
          <w:jc w:val="center"/>
        </w:trPr>
        <w:tc>
          <w:tcPr>
            <w:tcW w:w="668" w:type="dxa"/>
            <w:tcBorders>
              <w:bottom w:val="single" w:sz="4" w:space="0" w:color="auto"/>
            </w:tcBorders>
          </w:tcPr>
          <w:p w:rsidR="00E658A8" w:rsidRPr="00E658A8" w:rsidRDefault="00E658A8" w:rsidP="00E658A8">
            <w:pPr>
              <w:jc w:val="center"/>
              <w:rPr>
                <w:sz w:val="18"/>
                <w:szCs w:val="18"/>
              </w:rPr>
            </w:pPr>
            <w:r w:rsidRPr="00E658A8">
              <w:rPr>
                <w:sz w:val="18"/>
                <w:szCs w:val="18"/>
              </w:rPr>
              <w:t>32</w:t>
            </w:r>
          </w:p>
        </w:tc>
        <w:tc>
          <w:tcPr>
            <w:tcW w:w="4809" w:type="dxa"/>
            <w:tcBorders>
              <w:bottom w:val="single" w:sz="4" w:space="0" w:color="auto"/>
            </w:tcBorders>
          </w:tcPr>
          <w:p w:rsidR="00E658A8" w:rsidRPr="00E658A8" w:rsidRDefault="00E658A8" w:rsidP="00E658A8">
            <w:pPr>
              <w:rPr>
                <w:sz w:val="18"/>
                <w:szCs w:val="18"/>
              </w:rPr>
            </w:pPr>
            <w:r w:rsidRPr="00E658A8">
              <w:rPr>
                <w:sz w:val="18"/>
                <w:szCs w:val="18"/>
              </w:rPr>
              <w:t>Платный выездной концерт с оплатой в размере 80% от цены проданного билета</w:t>
            </w:r>
          </w:p>
        </w:tc>
        <w:tc>
          <w:tcPr>
            <w:tcW w:w="2683" w:type="dxa"/>
            <w:tcBorders>
              <w:bottom w:val="single" w:sz="4" w:space="0" w:color="auto"/>
            </w:tcBorders>
          </w:tcPr>
          <w:p w:rsidR="00E658A8" w:rsidRPr="00E658A8" w:rsidRDefault="00E658A8" w:rsidP="00E658A8">
            <w:pPr>
              <w:jc w:val="center"/>
              <w:rPr>
                <w:sz w:val="18"/>
                <w:szCs w:val="18"/>
              </w:rPr>
            </w:pPr>
            <w:r w:rsidRPr="00E658A8">
              <w:rPr>
                <w:sz w:val="18"/>
                <w:szCs w:val="18"/>
              </w:rPr>
              <w:t>1 билет</w:t>
            </w:r>
          </w:p>
        </w:tc>
        <w:tc>
          <w:tcPr>
            <w:tcW w:w="1685" w:type="dxa"/>
            <w:tcBorders>
              <w:bottom w:val="single" w:sz="4" w:space="0" w:color="auto"/>
            </w:tcBorders>
          </w:tcPr>
          <w:p w:rsidR="00E658A8" w:rsidRPr="00E658A8" w:rsidRDefault="00E658A8" w:rsidP="00E658A8">
            <w:pPr>
              <w:jc w:val="center"/>
              <w:rPr>
                <w:sz w:val="18"/>
                <w:szCs w:val="18"/>
              </w:rPr>
            </w:pPr>
            <w:r w:rsidRPr="00E658A8">
              <w:rPr>
                <w:sz w:val="18"/>
                <w:szCs w:val="18"/>
              </w:rPr>
              <w:t>250</w:t>
            </w:r>
          </w:p>
        </w:tc>
      </w:tr>
      <w:tr w:rsidR="00E658A8" w:rsidRPr="00E658A8" w:rsidTr="00E658A8">
        <w:trPr>
          <w:trHeight w:val="1125"/>
          <w:jc w:val="center"/>
        </w:trPr>
        <w:tc>
          <w:tcPr>
            <w:tcW w:w="668" w:type="dxa"/>
            <w:tcBorders>
              <w:bottom w:val="single" w:sz="4" w:space="0" w:color="auto"/>
            </w:tcBorders>
          </w:tcPr>
          <w:p w:rsidR="00E658A8" w:rsidRPr="00E658A8" w:rsidRDefault="00E658A8" w:rsidP="00E658A8">
            <w:pPr>
              <w:jc w:val="center"/>
              <w:rPr>
                <w:sz w:val="18"/>
                <w:szCs w:val="18"/>
              </w:rPr>
            </w:pPr>
            <w:r w:rsidRPr="00E658A8">
              <w:rPr>
                <w:sz w:val="18"/>
                <w:szCs w:val="18"/>
              </w:rPr>
              <w:t>33</w:t>
            </w:r>
          </w:p>
        </w:tc>
        <w:tc>
          <w:tcPr>
            <w:tcW w:w="4809" w:type="dxa"/>
            <w:tcBorders>
              <w:bottom w:val="single" w:sz="4" w:space="0" w:color="auto"/>
            </w:tcBorders>
          </w:tcPr>
          <w:p w:rsidR="00E658A8" w:rsidRPr="00E658A8" w:rsidRDefault="00E658A8" w:rsidP="00E658A8">
            <w:pPr>
              <w:rPr>
                <w:sz w:val="18"/>
                <w:szCs w:val="18"/>
              </w:rPr>
            </w:pPr>
            <w:r w:rsidRPr="00E658A8">
              <w:rPr>
                <w:sz w:val="18"/>
                <w:szCs w:val="18"/>
              </w:rPr>
              <w:t>Отчетный концерт коллектива</w:t>
            </w:r>
          </w:p>
        </w:tc>
        <w:tc>
          <w:tcPr>
            <w:tcW w:w="2683" w:type="dxa"/>
            <w:tcBorders>
              <w:bottom w:val="single" w:sz="4" w:space="0" w:color="auto"/>
            </w:tcBorders>
          </w:tcPr>
          <w:p w:rsidR="00E658A8" w:rsidRPr="00E658A8" w:rsidRDefault="00E658A8" w:rsidP="00E658A8">
            <w:pPr>
              <w:jc w:val="center"/>
              <w:rPr>
                <w:sz w:val="18"/>
                <w:szCs w:val="18"/>
              </w:rPr>
            </w:pPr>
            <w:r w:rsidRPr="00E658A8">
              <w:rPr>
                <w:sz w:val="18"/>
                <w:szCs w:val="18"/>
              </w:rPr>
              <w:t>1 билет</w:t>
            </w:r>
          </w:p>
        </w:tc>
        <w:tc>
          <w:tcPr>
            <w:tcW w:w="1685" w:type="dxa"/>
            <w:tcBorders>
              <w:bottom w:val="single" w:sz="4" w:space="0" w:color="auto"/>
            </w:tcBorders>
          </w:tcPr>
          <w:p w:rsidR="00E658A8" w:rsidRPr="00E658A8" w:rsidRDefault="00E658A8" w:rsidP="00E658A8">
            <w:pPr>
              <w:jc w:val="center"/>
              <w:rPr>
                <w:sz w:val="18"/>
                <w:szCs w:val="18"/>
              </w:rPr>
            </w:pPr>
            <w:r w:rsidRPr="00E658A8">
              <w:rPr>
                <w:sz w:val="18"/>
                <w:szCs w:val="18"/>
              </w:rPr>
              <w:t>250</w:t>
            </w:r>
          </w:p>
        </w:tc>
      </w:tr>
      <w:tr w:rsidR="00E658A8" w:rsidRPr="00E658A8" w:rsidTr="00E658A8">
        <w:trPr>
          <w:trHeight w:val="1125"/>
          <w:jc w:val="center"/>
        </w:trPr>
        <w:tc>
          <w:tcPr>
            <w:tcW w:w="668" w:type="dxa"/>
            <w:tcBorders>
              <w:bottom w:val="single" w:sz="4" w:space="0" w:color="auto"/>
            </w:tcBorders>
          </w:tcPr>
          <w:p w:rsidR="00E658A8" w:rsidRPr="00E658A8" w:rsidRDefault="00E658A8" w:rsidP="00E658A8">
            <w:pPr>
              <w:jc w:val="center"/>
              <w:rPr>
                <w:sz w:val="18"/>
                <w:szCs w:val="18"/>
              </w:rPr>
            </w:pPr>
            <w:r w:rsidRPr="00E658A8">
              <w:rPr>
                <w:sz w:val="18"/>
                <w:szCs w:val="18"/>
              </w:rPr>
              <w:t>34</w:t>
            </w:r>
          </w:p>
        </w:tc>
        <w:tc>
          <w:tcPr>
            <w:tcW w:w="4809" w:type="dxa"/>
            <w:tcBorders>
              <w:bottom w:val="single" w:sz="4" w:space="0" w:color="auto"/>
            </w:tcBorders>
          </w:tcPr>
          <w:p w:rsidR="00E658A8" w:rsidRPr="00E658A8" w:rsidRDefault="00E658A8" w:rsidP="00E658A8">
            <w:pPr>
              <w:rPr>
                <w:sz w:val="18"/>
                <w:szCs w:val="18"/>
              </w:rPr>
            </w:pPr>
            <w:r w:rsidRPr="00E658A8">
              <w:rPr>
                <w:sz w:val="18"/>
                <w:szCs w:val="18"/>
              </w:rPr>
              <w:t>Игровая программа перед показом мультфильмов</w:t>
            </w:r>
          </w:p>
        </w:tc>
        <w:tc>
          <w:tcPr>
            <w:tcW w:w="2683" w:type="dxa"/>
            <w:tcBorders>
              <w:bottom w:val="single" w:sz="4" w:space="0" w:color="auto"/>
            </w:tcBorders>
          </w:tcPr>
          <w:p w:rsidR="00E658A8" w:rsidRPr="00E658A8" w:rsidRDefault="00E658A8" w:rsidP="00E658A8">
            <w:pPr>
              <w:jc w:val="center"/>
              <w:rPr>
                <w:sz w:val="18"/>
                <w:szCs w:val="18"/>
              </w:rPr>
            </w:pPr>
            <w:r w:rsidRPr="00E658A8">
              <w:rPr>
                <w:sz w:val="18"/>
                <w:szCs w:val="18"/>
              </w:rPr>
              <w:t>20 минут, 1 билет</w:t>
            </w:r>
          </w:p>
        </w:tc>
        <w:tc>
          <w:tcPr>
            <w:tcW w:w="1685" w:type="dxa"/>
            <w:tcBorders>
              <w:bottom w:val="single" w:sz="4" w:space="0" w:color="auto"/>
            </w:tcBorders>
          </w:tcPr>
          <w:p w:rsidR="00E658A8" w:rsidRPr="00E658A8" w:rsidRDefault="00E658A8" w:rsidP="00E658A8">
            <w:pPr>
              <w:jc w:val="center"/>
              <w:rPr>
                <w:sz w:val="18"/>
                <w:szCs w:val="18"/>
              </w:rPr>
            </w:pPr>
            <w:r w:rsidRPr="00E658A8">
              <w:rPr>
                <w:sz w:val="18"/>
                <w:szCs w:val="18"/>
              </w:rPr>
              <w:t>70</w:t>
            </w:r>
          </w:p>
        </w:tc>
      </w:tr>
      <w:tr w:rsidR="00E658A8" w:rsidRPr="00E658A8" w:rsidTr="00E658A8">
        <w:trPr>
          <w:trHeight w:val="1125"/>
          <w:jc w:val="center"/>
        </w:trPr>
        <w:tc>
          <w:tcPr>
            <w:tcW w:w="668" w:type="dxa"/>
            <w:tcBorders>
              <w:bottom w:val="single" w:sz="4" w:space="0" w:color="auto"/>
            </w:tcBorders>
          </w:tcPr>
          <w:p w:rsidR="00E658A8" w:rsidRPr="00E658A8" w:rsidRDefault="00E658A8" w:rsidP="00E658A8">
            <w:pPr>
              <w:jc w:val="center"/>
              <w:rPr>
                <w:sz w:val="18"/>
                <w:szCs w:val="18"/>
              </w:rPr>
            </w:pPr>
            <w:r w:rsidRPr="00E658A8">
              <w:rPr>
                <w:sz w:val="18"/>
                <w:szCs w:val="18"/>
              </w:rPr>
              <w:t>35</w:t>
            </w:r>
          </w:p>
        </w:tc>
        <w:tc>
          <w:tcPr>
            <w:tcW w:w="4809" w:type="dxa"/>
            <w:tcBorders>
              <w:bottom w:val="single" w:sz="4" w:space="0" w:color="auto"/>
            </w:tcBorders>
          </w:tcPr>
          <w:p w:rsidR="00E658A8" w:rsidRPr="00E658A8" w:rsidRDefault="00E658A8" w:rsidP="00E658A8">
            <w:pPr>
              <w:rPr>
                <w:sz w:val="18"/>
                <w:szCs w:val="18"/>
              </w:rPr>
            </w:pPr>
            <w:r w:rsidRPr="00E658A8">
              <w:rPr>
                <w:sz w:val="18"/>
                <w:szCs w:val="18"/>
              </w:rPr>
              <w:t>Разовое пользование зрительным залом без аппаратуры для проведения занятий в  Доме Культуры д. Талька</w:t>
            </w:r>
          </w:p>
        </w:tc>
        <w:tc>
          <w:tcPr>
            <w:tcW w:w="2683" w:type="dxa"/>
            <w:tcBorders>
              <w:bottom w:val="single" w:sz="4" w:space="0" w:color="auto"/>
            </w:tcBorders>
          </w:tcPr>
          <w:p w:rsidR="00E658A8" w:rsidRPr="00E658A8" w:rsidRDefault="00E658A8" w:rsidP="00E658A8">
            <w:pPr>
              <w:jc w:val="center"/>
              <w:rPr>
                <w:sz w:val="18"/>
                <w:szCs w:val="18"/>
              </w:rPr>
            </w:pPr>
            <w:r w:rsidRPr="00E658A8">
              <w:rPr>
                <w:sz w:val="18"/>
                <w:szCs w:val="18"/>
              </w:rPr>
              <w:t>1 час</w:t>
            </w:r>
          </w:p>
        </w:tc>
        <w:tc>
          <w:tcPr>
            <w:tcW w:w="1685" w:type="dxa"/>
            <w:tcBorders>
              <w:bottom w:val="single" w:sz="4" w:space="0" w:color="auto"/>
            </w:tcBorders>
          </w:tcPr>
          <w:p w:rsidR="00E658A8" w:rsidRPr="00E658A8" w:rsidRDefault="00E658A8" w:rsidP="00E658A8">
            <w:pPr>
              <w:jc w:val="center"/>
              <w:rPr>
                <w:sz w:val="18"/>
                <w:szCs w:val="18"/>
              </w:rPr>
            </w:pPr>
            <w:r w:rsidRPr="00E658A8">
              <w:rPr>
                <w:sz w:val="18"/>
                <w:szCs w:val="18"/>
              </w:rPr>
              <w:t>300</w:t>
            </w:r>
          </w:p>
        </w:tc>
      </w:tr>
      <w:tr w:rsidR="00E658A8" w:rsidRPr="00E658A8" w:rsidTr="00E658A8">
        <w:trPr>
          <w:trHeight w:val="1125"/>
          <w:jc w:val="center"/>
        </w:trPr>
        <w:tc>
          <w:tcPr>
            <w:tcW w:w="668" w:type="dxa"/>
            <w:tcBorders>
              <w:bottom w:val="single" w:sz="4" w:space="0" w:color="auto"/>
            </w:tcBorders>
          </w:tcPr>
          <w:p w:rsidR="00E658A8" w:rsidRPr="00E658A8" w:rsidRDefault="00E658A8" w:rsidP="00E658A8">
            <w:pPr>
              <w:jc w:val="center"/>
              <w:rPr>
                <w:sz w:val="18"/>
                <w:szCs w:val="18"/>
              </w:rPr>
            </w:pPr>
            <w:r w:rsidRPr="00E658A8">
              <w:rPr>
                <w:sz w:val="18"/>
                <w:szCs w:val="18"/>
              </w:rPr>
              <w:t>36</w:t>
            </w:r>
          </w:p>
        </w:tc>
        <w:tc>
          <w:tcPr>
            <w:tcW w:w="4809" w:type="dxa"/>
            <w:tcBorders>
              <w:bottom w:val="single" w:sz="4" w:space="0" w:color="auto"/>
            </w:tcBorders>
          </w:tcPr>
          <w:p w:rsidR="00E658A8" w:rsidRPr="00E658A8" w:rsidRDefault="00E658A8" w:rsidP="00E658A8">
            <w:pPr>
              <w:rPr>
                <w:sz w:val="18"/>
                <w:szCs w:val="18"/>
              </w:rPr>
            </w:pPr>
            <w:r w:rsidRPr="00E658A8">
              <w:rPr>
                <w:sz w:val="18"/>
                <w:szCs w:val="18"/>
              </w:rPr>
              <w:t>Разовое пользование зрительным залом с аппаратурой для проведения занятий в  Доме Культуры д. Талька</w:t>
            </w:r>
          </w:p>
        </w:tc>
        <w:tc>
          <w:tcPr>
            <w:tcW w:w="2683" w:type="dxa"/>
            <w:tcBorders>
              <w:bottom w:val="single" w:sz="4" w:space="0" w:color="auto"/>
            </w:tcBorders>
          </w:tcPr>
          <w:p w:rsidR="00E658A8" w:rsidRPr="00E658A8" w:rsidRDefault="00E658A8" w:rsidP="00E658A8">
            <w:pPr>
              <w:jc w:val="center"/>
              <w:rPr>
                <w:sz w:val="18"/>
                <w:szCs w:val="18"/>
              </w:rPr>
            </w:pPr>
            <w:r w:rsidRPr="00E658A8">
              <w:rPr>
                <w:sz w:val="18"/>
                <w:szCs w:val="18"/>
              </w:rPr>
              <w:t>1 час</w:t>
            </w:r>
          </w:p>
        </w:tc>
        <w:tc>
          <w:tcPr>
            <w:tcW w:w="1685" w:type="dxa"/>
            <w:tcBorders>
              <w:bottom w:val="single" w:sz="4" w:space="0" w:color="auto"/>
            </w:tcBorders>
          </w:tcPr>
          <w:p w:rsidR="00E658A8" w:rsidRPr="00E658A8" w:rsidRDefault="00E658A8" w:rsidP="00E658A8">
            <w:pPr>
              <w:jc w:val="center"/>
              <w:rPr>
                <w:sz w:val="18"/>
                <w:szCs w:val="18"/>
              </w:rPr>
            </w:pPr>
            <w:r w:rsidRPr="00E658A8">
              <w:rPr>
                <w:sz w:val="18"/>
                <w:szCs w:val="18"/>
              </w:rPr>
              <w:t>500</w:t>
            </w:r>
          </w:p>
        </w:tc>
      </w:tr>
      <w:tr w:rsidR="00E658A8" w:rsidRPr="00E658A8" w:rsidTr="00E658A8">
        <w:trPr>
          <w:trHeight w:val="1125"/>
          <w:jc w:val="center"/>
        </w:trPr>
        <w:tc>
          <w:tcPr>
            <w:tcW w:w="9845" w:type="dxa"/>
            <w:gridSpan w:val="4"/>
            <w:tcBorders>
              <w:bottom w:val="single" w:sz="4" w:space="0" w:color="auto"/>
            </w:tcBorders>
          </w:tcPr>
          <w:p w:rsidR="00E658A8" w:rsidRPr="00E658A8" w:rsidRDefault="00E658A8" w:rsidP="00E658A8">
            <w:pPr>
              <w:jc w:val="center"/>
              <w:rPr>
                <w:sz w:val="18"/>
                <w:szCs w:val="18"/>
              </w:rPr>
            </w:pPr>
          </w:p>
          <w:p w:rsidR="00E658A8" w:rsidRPr="00E658A8" w:rsidRDefault="00E658A8" w:rsidP="00E658A8">
            <w:pPr>
              <w:jc w:val="center"/>
              <w:rPr>
                <w:sz w:val="18"/>
                <w:szCs w:val="18"/>
              </w:rPr>
            </w:pPr>
            <w:r w:rsidRPr="00E658A8">
              <w:rPr>
                <w:sz w:val="18"/>
                <w:szCs w:val="18"/>
              </w:rPr>
              <w:t>Тарифы на платные услуги кинозала «Медведь»</w:t>
            </w:r>
          </w:p>
        </w:tc>
      </w:tr>
      <w:tr w:rsidR="00E658A8" w:rsidRPr="00E658A8" w:rsidTr="00E658A8">
        <w:trPr>
          <w:trHeight w:val="375"/>
          <w:jc w:val="center"/>
        </w:trPr>
        <w:tc>
          <w:tcPr>
            <w:tcW w:w="668" w:type="dxa"/>
            <w:vMerge w:val="restart"/>
            <w:tcBorders>
              <w:top w:val="single" w:sz="4" w:space="0" w:color="auto"/>
            </w:tcBorders>
            <w:hideMark/>
          </w:tcPr>
          <w:p w:rsidR="00E658A8" w:rsidRPr="00E658A8" w:rsidRDefault="00E658A8" w:rsidP="00E658A8">
            <w:pPr>
              <w:jc w:val="center"/>
              <w:rPr>
                <w:bCs/>
                <w:sz w:val="18"/>
                <w:szCs w:val="18"/>
              </w:rPr>
            </w:pPr>
            <w:r w:rsidRPr="00E658A8">
              <w:rPr>
                <w:bCs/>
                <w:sz w:val="18"/>
                <w:szCs w:val="18"/>
              </w:rPr>
              <w:t>37</w:t>
            </w:r>
          </w:p>
        </w:tc>
        <w:tc>
          <w:tcPr>
            <w:tcW w:w="4809" w:type="dxa"/>
            <w:tcBorders>
              <w:top w:val="single" w:sz="4" w:space="0" w:color="auto"/>
            </w:tcBorders>
          </w:tcPr>
          <w:p w:rsidR="00E658A8" w:rsidRPr="00E658A8" w:rsidRDefault="00E658A8" w:rsidP="00E658A8">
            <w:pPr>
              <w:rPr>
                <w:bCs/>
                <w:sz w:val="18"/>
                <w:szCs w:val="18"/>
              </w:rPr>
            </w:pPr>
            <w:r w:rsidRPr="00E658A8">
              <w:rPr>
                <w:bCs/>
                <w:sz w:val="18"/>
                <w:szCs w:val="18"/>
              </w:rPr>
              <w:t>Показ кинофильмов и мультфильмов:</w:t>
            </w:r>
          </w:p>
        </w:tc>
        <w:tc>
          <w:tcPr>
            <w:tcW w:w="2683" w:type="dxa"/>
            <w:tcBorders>
              <w:top w:val="single" w:sz="4" w:space="0" w:color="auto"/>
            </w:tcBorders>
          </w:tcPr>
          <w:p w:rsidR="00E658A8" w:rsidRPr="00E658A8" w:rsidRDefault="00E658A8" w:rsidP="00E658A8">
            <w:pPr>
              <w:jc w:val="center"/>
              <w:rPr>
                <w:bCs/>
                <w:sz w:val="18"/>
                <w:szCs w:val="18"/>
              </w:rPr>
            </w:pPr>
          </w:p>
        </w:tc>
        <w:tc>
          <w:tcPr>
            <w:tcW w:w="1685" w:type="dxa"/>
            <w:tcBorders>
              <w:top w:val="single" w:sz="4" w:space="0" w:color="auto"/>
            </w:tcBorders>
          </w:tcPr>
          <w:p w:rsidR="00E658A8" w:rsidRPr="00E658A8" w:rsidRDefault="00E658A8" w:rsidP="00E658A8">
            <w:pPr>
              <w:jc w:val="center"/>
              <w:rPr>
                <w:bCs/>
                <w:sz w:val="18"/>
                <w:szCs w:val="18"/>
              </w:rPr>
            </w:pPr>
          </w:p>
        </w:tc>
      </w:tr>
      <w:tr w:rsidR="00E658A8" w:rsidRPr="00E658A8" w:rsidTr="00E658A8">
        <w:trPr>
          <w:trHeight w:val="375"/>
          <w:jc w:val="center"/>
        </w:trPr>
        <w:tc>
          <w:tcPr>
            <w:tcW w:w="668" w:type="dxa"/>
            <w:vMerge/>
            <w:hideMark/>
          </w:tcPr>
          <w:p w:rsidR="00E658A8" w:rsidRPr="00E658A8" w:rsidRDefault="00E658A8" w:rsidP="00E658A8">
            <w:pPr>
              <w:jc w:val="center"/>
              <w:rPr>
                <w:bCs/>
                <w:sz w:val="18"/>
                <w:szCs w:val="18"/>
              </w:rPr>
            </w:pPr>
          </w:p>
        </w:tc>
        <w:tc>
          <w:tcPr>
            <w:tcW w:w="4809" w:type="dxa"/>
            <w:hideMark/>
          </w:tcPr>
          <w:p w:rsidR="00E658A8" w:rsidRPr="00E658A8" w:rsidRDefault="00E658A8" w:rsidP="00E658A8">
            <w:pPr>
              <w:rPr>
                <w:bCs/>
                <w:sz w:val="18"/>
                <w:szCs w:val="18"/>
              </w:rPr>
            </w:pPr>
            <w:r w:rsidRPr="00E658A8">
              <w:rPr>
                <w:bCs/>
                <w:sz w:val="18"/>
                <w:szCs w:val="18"/>
              </w:rPr>
              <w:t>Сеанс детский</w:t>
            </w:r>
          </w:p>
        </w:tc>
        <w:tc>
          <w:tcPr>
            <w:tcW w:w="2683" w:type="dxa"/>
            <w:hideMark/>
          </w:tcPr>
          <w:p w:rsidR="00E658A8" w:rsidRPr="00E658A8" w:rsidRDefault="00E658A8" w:rsidP="00E658A8">
            <w:pPr>
              <w:jc w:val="center"/>
              <w:rPr>
                <w:bCs/>
                <w:sz w:val="18"/>
                <w:szCs w:val="18"/>
              </w:rPr>
            </w:pPr>
            <w:r w:rsidRPr="00E658A8">
              <w:rPr>
                <w:bCs/>
                <w:sz w:val="18"/>
                <w:szCs w:val="18"/>
              </w:rPr>
              <w:t>1 билет</w:t>
            </w:r>
          </w:p>
        </w:tc>
        <w:tc>
          <w:tcPr>
            <w:tcW w:w="1685" w:type="dxa"/>
            <w:hideMark/>
          </w:tcPr>
          <w:p w:rsidR="00E658A8" w:rsidRPr="00E658A8" w:rsidRDefault="00E658A8" w:rsidP="00E658A8">
            <w:pPr>
              <w:jc w:val="center"/>
              <w:rPr>
                <w:bCs/>
                <w:sz w:val="18"/>
                <w:szCs w:val="18"/>
              </w:rPr>
            </w:pPr>
            <w:r w:rsidRPr="00E658A8">
              <w:rPr>
                <w:bCs/>
                <w:sz w:val="18"/>
                <w:szCs w:val="18"/>
              </w:rPr>
              <w:t>150</w:t>
            </w:r>
          </w:p>
        </w:tc>
      </w:tr>
      <w:tr w:rsidR="00E658A8" w:rsidRPr="00E658A8" w:rsidTr="00E658A8">
        <w:trPr>
          <w:trHeight w:val="375"/>
          <w:jc w:val="center"/>
        </w:trPr>
        <w:tc>
          <w:tcPr>
            <w:tcW w:w="668" w:type="dxa"/>
            <w:vMerge/>
            <w:hideMark/>
          </w:tcPr>
          <w:p w:rsidR="00E658A8" w:rsidRPr="00E658A8" w:rsidRDefault="00E658A8" w:rsidP="00E658A8">
            <w:pPr>
              <w:jc w:val="center"/>
              <w:rPr>
                <w:bCs/>
                <w:sz w:val="18"/>
                <w:szCs w:val="18"/>
              </w:rPr>
            </w:pPr>
          </w:p>
        </w:tc>
        <w:tc>
          <w:tcPr>
            <w:tcW w:w="4809" w:type="dxa"/>
            <w:hideMark/>
          </w:tcPr>
          <w:p w:rsidR="00E658A8" w:rsidRPr="00E658A8" w:rsidRDefault="00E658A8" w:rsidP="00E658A8">
            <w:pPr>
              <w:rPr>
                <w:bCs/>
                <w:sz w:val="18"/>
                <w:szCs w:val="18"/>
              </w:rPr>
            </w:pPr>
            <w:r w:rsidRPr="00E658A8">
              <w:rPr>
                <w:bCs/>
                <w:sz w:val="18"/>
                <w:szCs w:val="18"/>
              </w:rPr>
              <w:t>Сеанс взрослый</w:t>
            </w:r>
          </w:p>
        </w:tc>
        <w:tc>
          <w:tcPr>
            <w:tcW w:w="2683" w:type="dxa"/>
            <w:hideMark/>
          </w:tcPr>
          <w:p w:rsidR="00E658A8" w:rsidRPr="00E658A8" w:rsidRDefault="00E658A8" w:rsidP="00E658A8">
            <w:pPr>
              <w:jc w:val="center"/>
              <w:rPr>
                <w:bCs/>
                <w:sz w:val="18"/>
                <w:szCs w:val="18"/>
              </w:rPr>
            </w:pPr>
            <w:r w:rsidRPr="00E658A8">
              <w:rPr>
                <w:bCs/>
                <w:sz w:val="18"/>
                <w:szCs w:val="18"/>
              </w:rPr>
              <w:t>1 билет</w:t>
            </w:r>
          </w:p>
        </w:tc>
        <w:tc>
          <w:tcPr>
            <w:tcW w:w="1685" w:type="dxa"/>
            <w:hideMark/>
          </w:tcPr>
          <w:p w:rsidR="00E658A8" w:rsidRPr="00E658A8" w:rsidRDefault="00E658A8" w:rsidP="00E658A8">
            <w:pPr>
              <w:jc w:val="center"/>
              <w:rPr>
                <w:bCs/>
                <w:sz w:val="18"/>
                <w:szCs w:val="18"/>
              </w:rPr>
            </w:pPr>
            <w:r w:rsidRPr="00E658A8">
              <w:rPr>
                <w:bCs/>
                <w:sz w:val="18"/>
                <w:szCs w:val="18"/>
              </w:rPr>
              <w:t>250</w:t>
            </w:r>
          </w:p>
        </w:tc>
      </w:tr>
      <w:tr w:rsidR="00E658A8" w:rsidRPr="00E658A8" w:rsidTr="00E658A8">
        <w:trPr>
          <w:trHeight w:val="1124"/>
          <w:jc w:val="center"/>
        </w:trPr>
        <w:tc>
          <w:tcPr>
            <w:tcW w:w="668" w:type="dxa"/>
            <w:vMerge/>
            <w:hideMark/>
          </w:tcPr>
          <w:p w:rsidR="00E658A8" w:rsidRPr="00E658A8" w:rsidRDefault="00E658A8" w:rsidP="00E658A8">
            <w:pPr>
              <w:jc w:val="center"/>
              <w:rPr>
                <w:bCs/>
                <w:sz w:val="18"/>
                <w:szCs w:val="18"/>
              </w:rPr>
            </w:pPr>
          </w:p>
        </w:tc>
        <w:tc>
          <w:tcPr>
            <w:tcW w:w="4809" w:type="dxa"/>
            <w:hideMark/>
          </w:tcPr>
          <w:p w:rsidR="00E658A8" w:rsidRPr="00E658A8" w:rsidRDefault="00E658A8" w:rsidP="00E658A8">
            <w:pPr>
              <w:rPr>
                <w:bCs/>
                <w:sz w:val="18"/>
                <w:szCs w:val="18"/>
              </w:rPr>
            </w:pPr>
            <w:r w:rsidRPr="00E658A8">
              <w:rPr>
                <w:bCs/>
                <w:sz w:val="18"/>
                <w:szCs w:val="18"/>
              </w:rPr>
              <w:t>Организованные показы фильмов и мультфильмов в кинозале «Медведь» от семи человек</w:t>
            </w:r>
          </w:p>
        </w:tc>
        <w:tc>
          <w:tcPr>
            <w:tcW w:w="2683" w:type="dxa"/>
            <w:hideMark/>
          </w:tcPr>
          <w:p w:rsidR="00E658A8" w:rsidRPr="00E658A8" w:rsidRDefault="00E658A8" w:rsidP="00E658A8">
            <w:pPr>
              <w:jc w:val="center"/>
              <w:rPr>
                <w:bCs/>
                <w:sz w:val="18"/>
                <w:szCs w:val="18"/>
              </w:rPr>
            </w:pPr>
            <w:r w:rsidRPr="00E658A8">
              <w:rPr>
                <w:bCs/>
                <w:sz w:val="18"/>
                <w:szCs w:val="18"/>
              </w:rPr>
              <w:t>1 билет</w:t>
            </w:r>
          </w:p>
        </w:tc>
        <w:tc>
          <w:tcPr>
            <w:tcW w:w="1685" w:type="dxa"/>
            <w:hideMark/>
          </w:tcPr>
          <w:p w:rsidR="00E658A8" w:rsidRPr="00E658A8" w:rsidRDefault="00E658A8" w:rsidP="00E658A8">
            <w:pPr>
              <w:jc w:val="center"/>
              <w:rPr>
                <w:bCs/>
                <w:sz w:val="18"/>
                <w:szCs w:val="18"/>
              </w:rPr>
            </w:pPr>
            <w:r w:rsidRPr="00E658A8">
              <w:rPr>
                <w:bCs/>
                <w:sz w:val="18"/>
                <w:szCs w:val="18"/>
              </w:rPr>
              <w:t>100</w:t>
            </w:r>
          </w:p>
        </w:tc>
      </w:tr>
      <w:tr w:rsidR="00E658A8" w:rsidRPr="00E658A8" w:rsidTr="00E658A8">
        <w:trPr>
          <w:trHeight w:val="699"/>
          <w:jc w:val="center"/>
        </w:trPr>
        <w:tc>
          <w:tcPr>
            <w:tcW w:w="668" w:type="dxa"/>
          </w:tcPr>
          <w:p w:rsidR="00E658A8" w:rsidRPr="00E658A8" w:rsidRDefault="00E658A8" w:rsidP="00E658A8">
            <w:pPr>
              <w:jc w:val="center"/>
              <w:rPr>
                <w:bCs/>
                <w:sz w:val="18"/>
                <w:szCs w:val="18"/>
              </w:rPr>
            </w:pPr>
            <w:r w:rsidRPr="00E658A8">
              <w:rPr>
                <w:bCs/>
                <w:sz w:val="18"/>
                <w:szCs w:val="18"/>
              </w:rPr>
              <w:t>38</w:t>
            </w:r>
          </w:p>
        </w:tc>
        <w:tc>
          <w:tcPr>
            <w:tcW w:w="4809" w:type="dxa"/>
          </w:tcPr>
          <w:p w:rsidR="00E658A8" w:rsidRPr="00E658A8" w:rsidRDefault="00E658A8" w:rsidP="00E658A8">
            <w:pPr>
              <w:rPr>
                <w:bCs/>
                <w:sz w:val="18"/>
                <w:szCs w:val="18"/>
              </w:rPr>
            </w:pPr>
            <w:r w:rsidRPr="00E658A8">
              <w:rPr>
                <w:bCs/>
                <w:sz w:val="18"/>
                <w:szCs w:val="18"/>
              </w:rPr>
              <w:t>«</w:t>
            </w:r>
            <w:proofErr w:type="spellStart"/>
            <w:r w:rsidRPr="00E658A8">
              <w:rPr>
                <w:bCs/>
                <w:sz w:val="18"/>
                <w:szCs w:val="18"/>
              </w:rPr>
              <w:t>Мульт</w:t>
            </w:r>
            <w:proofErr w:type="spellEnd"/>
            <w:r w:rsidRPr="00E658A8">
              <w:rPr>
                <w:bCs/>
                <w:sz w:val="18"/>
                <w:szCs w:val="18"/>
              </w:rPr>
              <w:t xml:space="preserve"> в кино» (короткометражный фильм) </w:t>
            </w:r>
          </w:p>
        </w:tc>
        <w:tc>
          <w:tcPr>
            <w:tcW w:w="2683" w:type="dxa"/>
          </w:tcPr>
          <w:p w:rsidR="00E658A8" w:rsidRPr="00E658A8" w:rsidRDefault="00E658A8" w:rsidP="00E658A8">
            <w:pPr>
              <w:jc w:val="center"/>
              <w:rPr>
                <w:bCs/>
                <w:sz w:val="18"/>
                <w:szCs w:val="18"/>
              </w:rPr>
            </w:pPr>
            <w:r w:rsidRPr="00E658A8">
              <w:rPr>
                <w:bCs/>
                <w:sz w:val="18"/>
                <w:szCs w:val="18"/>
              </w:rPr>
              <w:t>1 билет взрослый</w:t>
            </w:r>
          </w:p>
        </w:tc>
        <w:tc>
          <w:tcPr>
            <w:tcW w:w="1685" w:type="dxa"/>
          </w:tcPr>
          <w:p w:rsidR="00E658A8" w:rsidRPr="00E658A8" w:rsidRDefault="00E658A8" w:rsidP="00E658A8">
            <w:pPr>
              <w:jc w:val="center"/>
              <w:rPr>
                <w:bCs/>
                <w:sz w:val="18"/>
                <w:szCs w:val="18"/>
              </w:rPr>
            </w:pPr>
            <w:r w:rsidRPr="00E658A8">
              <w:rPr>
                <w:bCs/>
                <w:sz w:val="18"/>
                <w:szCs w:val="18"/>
              </w:rPr>
              <w:t>120</w:t>
            </w:r>
          </w:p>
        </w:tc>
      </w:tr>
      <w:tr w:rsidR="00E658A8" w:rsidRPr="00E658A8" w:rsidTr="00E658A8">
        <w:trPr>
          <w:trHeight w:val="853"/>
          <w:jc w:val="center"/>
        </w:trPr>
        <w:tc>
          <w:tcPr>
            <w:tcW w:w="668" w:type="dxa"/>
          </w:tcPr>
          <w:p w:rsidR="00E658A8" w:rsidRPr="00E658A8" w:rsidRDefault="00E658A8" w:rsidP="00E658A8">
            <w:pPr>
              <w:jc w:val="center"/>
              <w:rPr>
                <w:bCs/>
                <w:sz w:val="18"/>
                <w:szCs w:val="18"/>
              </w:rPr>
            </w:pPr>
            <w:r w:rsidRPr="00E658A8">
              <w:rPr>
                <w:bCs/>
                <w:sz w:val="18"/>
                <w:szCs w:val="18"/>
              </w:rPr>
              <w:t>39</w:t>
            </w:r>
          </w:p>
        </w:tc>
        <w:tc>
          <w:tcPr>
            <w:tcW w:w="4809" w:type="dxa"/>
          </w:tcPr>
          <w:p w:rsidR="00E658A8" w:rsidRPr="00E658A8" w:rsidRDefault="00E658A8" w:rsidP="00E658A8">
            <w:pPr>
              <w:rPr>
                <w:bCs/>
                <w:sz w:val="18"/>
                <w:szCs w:val="18"/>
              </w:rPr>
            </w:pPr>
            <w:r w:rsidRPr="00E658A8">
              <w:rPr>
                <w:bCs/>
                <w:sz w:val="18"/>
                <w:szCs w:val="18"/>
              </w:rPr>
              <w:t>«</w:t>
            </w:r>
            <w:proofErr w:type="spellStart"/>
            <w:r w:rsidRPr="00E658A8">
              <w:rPr>
                <w:bCs/>
                <w:sz w:val="18"/>
                <w:szCs w:val="18"/>
              </w:rPr>
              <w:t>Мульт</w:t>
            </w:r>
            <w:proofErr w:type="spellEnd"/>
            <w:r w:rsidRPr="00E658A8">
              <w:rPr>
                <w:bCs/>
                <w:sz w:val="18"/>
                <w:szCs w:val="18"/>
              </w:rPr>
              <w:t xml:space="preserve"> в кино» (короткометражный фильм)</w:t>
            </w:r>
          </w:p>
        </w:tc>
        <w:tc>
          <w:tcPr>
            <w:tcW w:w="2683" w:type="dxa"/>
          </w:tcPr>
          <w:p w:rsidR="00E658A8" w:rsidRPr="00E658A8" w:rsidRDefault="00E658A8" w:rsidP="00E658A8">
            <w:pPr>
              <w:jc w:val="center"/>
              <w:rPr>
                <w:bCs/>
                <w:sz w:val="18"/>
                <w:szCs w:val="18"/>
              </w:rPr>
            </w:pPr>
            <w:r w:rsidRPr="00E658A8">
              <w:rPr>
                <w:bCs/>
                <w:sz w:val="18"/>
                <w:szCs w:val="18"/>
              </w:rPr>
              <w:t>1 билет детский</w:t>
            </w:r>
          </w:p>
        </w:tc>
        <w:tc>
          <w:tcPr>
            <w:tcW w:w="1685" w:type="dxa"/>
          </w:tcPr>
          <w:p w:rsidR="00E658A8" w:rsidRPr="00E658A8" w:rsidRDefault="00E658A8" w:rsidP="00E658A8">
            <w:pPr>
              <w:jc w:val="center"/>
              <w:rPr>
                <w:bCs/>
                <w:sz w:val="18"/>
                <w:szCs w:val="18"/>
              </w:rPr>
            </w:pPr>
            <w:r w:rsidRPr="00E658A8">
              <w:rPr>
                <w:bCs/>
                <w:sz w:val="18"/>
                <w:szCs w:val="18"/>
              </w:rPr>
              <w:t>80</w:t>
            </w:r>
          </w:p>
        </w:tc>
      </w:tr>
      <w:tr w:rsidR="00E658A8" w:rsidRPr="00E658A8" w:rsidTr="00E658A8">
        <w:trPr>
          <w:trHeight w:val="416"/>
          <w:jc w:val="center"/>
        </w:trPr>
        <w:tc>
          <w:tcPr>
            <w:tcW w:w="668" w:type="dxa"/>
            <w:vMerge w:val="restart"/>
          </w:tcPr>
          <w:p w:rsidR="00E658A8" w:rsidRPr="00E658A8" w:rsidRDefault="00E658A8" w:rsidP="00E658A8">
            <w:pPr>
              <w:jc w:val="center"/>
              <w:rPr>
                <w:bCs/>
                <w:sz w:val="18"/>
                <w:szCs w:val="18"/>
              </w:rPr>
            </w:pPr>
            <w:r w:rsidRPr="00E658A8">
              <w:rPr>
                <w:bCs/>
                <w:sz w:val="18"/>
                <w:szCs w:val="18"/>
              </w:rPr>
              <w:t>40</w:t>
            </w:r>
          </w:p>
        </w:tc>
        <w:tc>
          <w:tcPr>
            <w:tcW w:w="4809" w:type="dxa"/>
          </w:tcPr>
          <w:p w:rsidR="00E658A8" w:rsidRPr="00E658A8" w:rsidRDefault="00E658A8" w:rsidP="00E658A8">
            <w:pPr>
              <w:rPr>
                <w:bCs/>
                <w:sz w:val="18"/>
                <w:szCs w:val="18"/>
              </w:rPr>
            </w:pPr>
            <w:r w:rsidRPr="00E658A8">
              <w:rPr>
                <w:bCs/>
                <w:sz w:val="18"/>
                <w:szCs w:val="18"/>
              </w:rPr>
              <w:t>Трансляция в кинозале «Медведь»:</w:t>
            </w:r>
          </w:p>
        </w:tc>
        <w:tc>
          <w:tcPr>
            <w:tcW w:w="2683" w:type="dxa"/>
          </w:tcPr>
          <w:p w:rsidR="00E658A8" w:rsidRPr="00E658A8" w:rsidRDefault="00E658A8" w:rsidP="00E658A8">
            <w:pPr>
              <w:jc w:val="center"/>
              <w:rPr>
                <w:bCs/>
                <w:sz w:val="18"/>
                <w:szCs w:val="18"/>
              </w:rPr>
            </w:pPr>
          </w:p>
        </w:tc>
        <w:tc>
          <w:tcPr>
            <w:tcW w:w="1685" w:type="dxa"/>
          </w:tcPr>
          <w:p w:rsidR="00E658A8" w:rsidRPr="00E658A8" w:rsidRDefault="00E658A8" w:rsidP="00E658A8">
            <w:pPr>
              <w:jc w:val="center"/>
              <w:rPr>
                <w:bCs/>
                <w:sz w:val="18"/>
                <w:szCs w:val="18"/>
              </w:rPr>
            </w:pPr>
          </w:p>
        </w:tc>
      </w:tr>
      <w:tr w:rsidR="00E658A8" w:rsidRPr="00E658A8" w:rsidTr="00E658A8">
        <w:trPr>
          <w:trHeight w:val="1500"/>
          <w:jc w:val="center"/>
        </w:trPr>
        <w:tc>
          <w:tcPr>
            <w:tcW w:w="668" w:type="dxa"/>
            <w:vMerge/>
          </w:tcPr>
          <w:p w:rsidR="00E658A8" w:rsidRPr="00E658A8" w:rsidRDefault="00E658A8" w:rsidP="00E658A8">
            <w:pPr>
              <w:jc w:val="center"/>
              <w:rPr>
                <w:bCs/>
                <w:sz w:val="18"/>
                <w:szCs w:val="18"/>
              </w:rPr>
            </w:pPr>
          </w:p>
        </w:tc>
        <w:tc>
          <w:tcPr>
            <w:tcW w:w="4809" w:type="dxa"/>
          </w:tcPr>
          <w:p w:rsidR="00E658A8" w:rsidRPr="00E658A8" w:rsidRDefault="00E658A8" w:rsidP="00E658A8">
            <w:pPr>
              <w:rPr>
                <w:bCs/>
                <w:sz w:val="18"/>
                <w:szCs w:val="18"/>
              </w:rPr>
            </w:pPr>
            <w:r w:rsidRPr="00E658A8">
              <w:rPr>
                <w:bCs/>
                <w:sz w:val="18"/>
                <w:szCs w:val="18"/>
              </w:rPr>
              <w:t>готовых рекламных видеороликов  сторонних организаций. Предпринимателей, перед каждым киносеансом (в зависимости от возрастных ограничений показа)</w:t>
            </w:r>
          </w:p>
        </w:tc>
        <w:tc>
          <w:tcPr>
            <w:tcW w:w="2683" w:type="dxa"/>
          </w:tcPr>
          <w:p w:rsidR="00E658A8" w:rsidRPr="00E658A8" w:rsidRDefault="00E658A8" w:rsidP="00E658A8">
            <w:pPr>
              <w:jc w:val="center"/>
              <w:rPr>
                <w:bCs/>
                <w:sz w:val="18"/>
                <w:szCs w:val="18"/>
              </w:rPr>
            </w:pPr>
            <w:r w:rsidRPr="00E658A8">
              <w:rPr>
                <w:bCs/>
                <w:sz w:val="18"/>
                <w:szCs w:val="18"/>
              </w:rPr>
              <w:t>1 ролик до 30 сек., разрешение 4к,  в месяц.</w:t>
            </w:r>
          </w:p>
        </w:tc>
        <w:tc>
          <w:tcPr>
            <w:tcW w:w="1685" w:type="dxa"/>
          </w:tcPr>
          <w:p w:rsidR="00E658A8" w:rsidRPr="00E658A8" w:rsidRDefault="00E658A8" w:rsidP="00E658A8">
            <w:pPr>
              <w:jc w:val="center"/>
              <w:rPr>
                <w:bCs/>
                <w:sz w:val="18"/>
                <w:szCs w:val="18"/>
              </w:rPr>
            </w:pPr>
            <w:r w:rsidRPr="00E658A8">
              <w:rPr>
                <w:bCs/>
                <w:sz w:val="18"/>
                <w:szCs w:val="18"/>
              </w:rPr>
              <w:t>15000</w:t>
            </w:r>
          </w:p>
        </w:tc>
      </w:tr>
      <w:tr w:rsidR="00E658A8" w:rsidRPr="00E658A8" w:rsidTr="00E658A8">
        <w:trPr>
          <w:trHeight w:val="1500"/>
          <w:jc w:val="center"/>
        </w:trPr>
        <w:tc>
          <w:tcPr>
            <w:tcW w:w="668" w:type="dxa"/>
            <w:vMerge/>
          </w:tcPr>
          <w:p w:rsidR="00E658A8" w:rsidRPr="00E658A8" w:rsidRDefault="00E658A8" w:rsidP="00E658A8">
            <w:pPr>
              <w:jc w:val="center"/>
              <w:rPr>
                <w:bCs/>
                <w:sz w:val="18"/>
                <w:szCs w:val="18"/>
              </w:rPr>
            </w:pPr>
          </w:p>
        </w:tc>
        <w:tc>
          <w:tcPr>
            <w:tcW w:w="4809" w:type="dxa"/>
          </w:tcPr>
          <w:p w:rsidR="00E658A8" w:rsidRPr="00E658A8" w:rsidRDefault="00E658A8" w:rsidP="00E658A8">
            <w:pPr>
              <w:rPr>
                <w:bCs/>
                <w:sz w:val="18"/>
                <w:szCs w:val="18"/>
              </w:rPr>
            </w:pPr>
            <w:r w:rsidRPr="00E658A8">
              <w:rPr>
                <w:bCs/>
                <w:sz w:val="18"/>
                <w:szCs w:val="18"/>
              </w:rPr>
              <w:t xml:space="preserve">готовых рекламных видеороликов и статичной визуальной рекламы сторонних организаций, предпринимателей на телеэкранах структурных подразделений Администрации ХМО и МУК КСК </w:t>
            </w:r>
          </w:p>
        </w:tc>
        <w:tc>
          <w:tcPr>
            <w:tcW w:w="2683" w:type="dxa"/>
          </w:tcPr>
          <w:p w:rsidR="00E658A8" w:rsidRPr="00E658A8" w:rsidRDefault="00E658A8" w:rsidP="00E658A8">
            <w:pPr>
              <w:jc w:val="center"/>
              <w:rPr>
                <w:bCs/>
                <w:sz w:val="18"/>
                <w:szCs w:val="18"/>
              </w:rPr>
            </w:pPr>
            <w:r w:rsidRPr="00E658A8">
              <w:rPr>
                <w:bCs/>
                <w:sz w:val="18"/>
                <w:szCs w:val="18"/>
              </w:rPr>
              <w:t xml:space="preserve">1 ролик до 30 сек., разрешение 1920*1080, </w:t>
            </w:r>
          </w:p>
          <w:p w:rsidR="00E658A8" w:rsidRPr="00E658A8" w:rsidRDefault="00E658A8" w:rsidP="00E658A8">
            <w:pPr>
              <w:jc w:val="center"/>
              <w:rPr>
                <w:bCs/>
                <w:sz w:val="18"/>
                <w:szCs w:val="18"/>
              </w:rPr>
            </w:pPr>
            <w:r w:rsidRPr="00E658A8">
              <w:rPr>
                <w:bCs/>
                <w:sz w:val="18"/>
                <w:szCs w:val="18"/>
              </w:rPr>
              <w:t>в месяц</w:t>
            </w:r>
          </w:p>
        </w:tc>
        <w:tc>
          <w:tcPr>
            <w:tcW w:w="1685" w:type="dxa"/>
          </w:tcPr>
          <w:p w:rsidR="00E658A8" w:rsidRPr="00E658A8" w:rsidRDefault="00E658A8" w:rsidP="00E658A8">
            <w:pPr>
              <w:jc w:val="center"/>
              <w:rPr>
                <w:bCs/>
                <w:sz w:val="18"/>
                <w:szCs w:val="18"/>
              </w:rPr>
            </w:pPr>
            <w:r w:rsidRPr="00E658A8">
              <w:rPr>
                <w:bCs/>
                <w:sz w:val="18"/>
                <w:szCs w:val="18"/>
              </w:rPr>
              <w:t>10000</w:t>
            </w:r>
          </w:p>
        </w:tc>
      </w:tr>
      <w:tr w:rsidR="00E658A8" w:rsidRPr="00E658A8" w:rsidTr="00E658A8">
        <w:trPr>
          <w:trHeight w:val="732"/>
          <w:jc w:val="center"/>
        </w:trPr>
        <w:tc>
          <w:tcPr>
            <w:tcW w:w="668" w:type="dxa"/>
          </w:tcPr>
          <w:p w:rsidR="00E658A8" w:rsidRPr="00E658A8" w:rsidRDefault="00E658A8" w:rsidP="00E658A8">
            <w:pPr>
              <w:jc w:val="center"/>
              <w:rPr>
                <w:bCs/>
                <w:sz w:val="18"/>
                <w:szCs w:val="18"/>
              </w:rPr>
            </w:pPr>
            <w:r w:rsidRPr="00E658A8">
              <w:rPr>
                <w:bCs/>
                <w:sz w:val="18"/>
                <w:szCs w:val="18"/>
              </w:rPr>
              <w:t>41</w:t>
            </w:r>
          </w:p>
        </w:tc>
        <w:tc>
          <w:tcPr>
            <w:tcW w:w="4809" w:type="dxa"/>
          </w:tcPr>
          <w:p w:rsidR="00E658A8" w:rsidRPr="00E658A8" w:rsidRDefault="00E658A8" w:rsidP="00E658A8">
            <w:pPr>
              <w:rPr>
                <w:bCs/>
                <w:sz w:val="18"/>
                <w:szCs w:val="18"/>
              </w:rPr>
            </w:pPr>
            <w:r w:rsidRPr="00E658A8">
              <w:rPr>
                <w:bCs/>
                <w:sz w:val="18"/>
                <w:szCs w:val="18"/>
              </w:rPr>
              <w:t xml:space="preserve">Размещение рекламного логотипа сторонних организаций, предпринимателей на киноафишах кинозала «Медведь» в формате </w:t>
            </w:r>
            <w:r w:rsidRPr="00E658A8">
              <w:rPr>
                <w:bCs/>
                <w:sz w:val="18"/>
                <w:szCs w:val="18"/>
                <w:lang w:val="en-US"/>
              </w:rPr>
              <w:t>PNG</w:t>
            </w:r>
            <w:r w:rsidRPr="00E658A8">
              <w:rPr>
                <w:bCs/>
                <w:sz w:val="18"/>
                <w:szCs w:val="18"/>
              </w:rPr>
              <w:t xml:space="preserve">. Афиша выходит еженедельно. В печатной продукции в формате А3 (размещается по учреждениям и остановочным пунктам Хомутовского МО и д. </w:t>
            </w:r>
            <w:proofErr w:type="spellStart"/>
            <w:r w:rsidRPr="00E658A8">
              <w:rPr>
                <w:bCs/>
                <w:sz w:val="18"/>
                <w:szCs w:val="18"/>
              </w:rPr>
              <w:t>Грановщина</w:t>
            </w:r>
            <w:proofErr w:type="spellEnd"/>
            <w:r w:rsidRPr="00E658A8">
              <w:rPr>
                <w:bCs/>
                <w:sz w:val="18"/>
                <w:szCs w:val="18"/>
              </w:rPr>
              <w:t xml:space="preserve">). В электронном виде на официальном сайте МУК КСК - 1 раз в неделю, в </w:t>
            </w:r>
            <w:proofErr w:type="spellStart"/>
            <w:r w:rsidRPr="00E658A8">
              <w:rPr>
                <w:bCs/>
                <w:sz w:val="18"/>
                <w:szCs w:val="18"/>
              </w:rPr>
              <w:t>соц</w:t>
            </w:r>
            <w:proofErr w:type="gramStart"/>
            <w:r w:rsidRPr="00E658A8">
              <w:rPr>
                <w:bCs/>
                <w:sz w:val="18"/>
                <w:szCs w:val="18"/>
              </w:rPr>
              <w:t>.с</w:t>
            </w:r>
            <w:proofErr w:type="gramEnd"/>
            <w:r w:rsidRPr="00E658A8">
              <w:rPr>
                <w:bCs/>
                <w:sz w:val="18"/>
                <w:szCs w:val="18"/>
              </w:rPr>
              <w:t>етях</w:t>
            </w:r>
            <w:proofErr w:type="spellEnd"/>
            <w:r w:rsidRPr="00E658A8">
              <w:rPr>
                <w:bCs/>
                <w:sz w:val="18"/>
                <w:szCs w:val="18"/>
              </w:rPr>
              <w:t xml:space="preserve"> и </w:t>
            </w:r>
            <w:proofErr w:type="spellStart"/>
            <w:r w:rsidRPr="00E658A8">
              <w:rPr>
                <w:bCs/>
                <w:sz w:val="18"/>
                <w:szCs w:val="18"/>
              </w:rPr>
              <w:t>мессенджерах</w:t>
            </w:r>
            <w:proofErr w:type="spellEnd"/>
            <w:r w:rsidRPr="00E658A8">
              <w:rPr>
                <w:bCs/>
                <w:sz w:val="18"/>
                <w:szCs w:val="18"/>
              </w:rPr>
              <w:t xml:space="preserve"> МУК КСК и кинозал «Медведь» - 1 раз в 2 дня</w:t>
            </w:r>
          </w:p>
        </w:tc>
        <w:tc>
          <w:tcPr>
            <w:tcW w:w="2683" w:type="dxa"/>
          </w:tcPr>
          <w:p w:rsidR="00E658A8" w:rsidRPr="00E658A8" w:rsidRDefault="00E658A8" w:rsidP="00E658A8">
            <w:pPr>
              <w:jc w:val="center"/>
              <w:rPr>
                <w:bCs/>
                <w:sz w:val="18"/>
                <w:szCs w:val="18"/>
              </w:rPr>
            </w:pPr>
            <w:r w:rsidRPr="00E658A8">
              <w:rPr>
                <w:bCs/>
                <w:sz w:val="18"/>
                <w:szCs w:val="18"/>
              </w:rPr>
              <w:t>услуга в месяц</w:t>
            </w:r>
          </w:p>
        </w:tc>
        <w:tc>
          <w:tcPr>
            <w:tcW w:w="1685" w:type="dxa"/>
          </w:tcPr>
          <w:p w:rsidR="00E658A8" w:rsidRPr="00E658A8" w:rsidRDefault="00E658A8" w:rsidP="00E658A8">
            <w:pPr>
              <w:jc w:val="center"/>
              <w:rPr>
                <w:bCs/>
                <w:sz w:val="18"/>
                <w:szCs w:val="18"/>
              </w:rPr>
            </w:pPr>
            <w:r w:rsidRPr="00E658A8">
              <w:rPr>
                <w:bCs/>
                <w:sz w:val="18"/>
                <w:szCs w:val="18"/>
              </w:rPr>
              <w:t>5000</w:t>
            </w:r>
          </w:p>
        </w:tc>
      </w:tr>
      <w:tr w:rsidR="00E658A8" w:rsidRPr="00E658A8" w:rsidTr="00E658A8">
        <w:trPr>
          <w:trHeight w:val="732"/>
          <w:jc w:val="center"/>
        </w:trPr>
        <w:tc>
          <w:tcPr>
            <w:tcW w:w="668" w:type="dxa"/>
          </w:tcPr>
          <w:p w:rsidR="00E658A8" w:rsidRPr="00E658A8" w:rsidRDefault="00E658A8" w:rsidP="00E658A8">
            <w:pPr>
              <w:jc w:val="center"/>
              <w:rPr>
                <w:bCs/>
                <w:sz w:val="18"/>
                <w:szCs w:val="18"/>
              </w:rPr>
            </w:pPr>
            <w:r w:rsidRPr="00E658A8">
              <w:rPr>
                <w:bCs/>
                <w:sz w:val="18"/>
                <w:szCs w:val="18"/>
              </w:rPr>
              <w:t>42</w:t>
            </w:r>
          </w:p>
        </w:tc>
        <w:tc>
          <w:tcPr>
            <w:tcW w:w="4809" w:type="dxa"/>
          </w:tcPr>
          <w:p w:rsidR="00E658A8" w:rsidRPr="00E658A8" w:rsidRDefault="00E658A8" w:rsidP="00E658A8">
            <w:pPr>
              <w:rPr>
                <w:bCs/>
                <w:sz w:val="18"/>
                <w:szCs w:val="18"/>
              </w:rPr>
            </w:pPr>
            <w:r w:rsidRPr="00E658A8">
              <w:rPr>
                <w:bCs/>
                <w:sz w:val="18"/>
                <w:szCs w:val="18"/>
              </w:rPr>
              <w:t xml:space="preserve">Размещение рекламы сторонних организаций, предпринимателей на официальных страницах социальных сетей, в официальных группах, </w:t>
            </w:r>
            <w:proofErr w:type="spellStart"/>
            <w:r w:rsidRPr="00E658A8">
              <w:rPr>
                <w:bCs/>
                <w:sz w:val="18"/>
                <w:szCs w:val="18"/>
              </w:rPr>
              <w:t>мессенджерах</w:t>
            </w:r>
            <w:proofErr w:type="spellEnd"/>
            <w:r w:rsidRPr="00E658A8">
              <w:rPr>
                <w:bCs/>
                <w:sz w:val="18"/>
                <w:szCs w:val="18"/>
              </w:rPr>
              <w:t xml:space="preserve"> МУК КСК Хомутовского МО и кинозала «Медведь» - 1 раз в 3 дня</w:t>
            </w:r>
          </w:p>
        </w:tc>
        <w:tc>
          <w:tcPr>
            <w:tcW w:w="2683" w:type="dxa"/>
          </w:tcPr>
          <w:p w:rsidR="00E658A8" w:rsidRPr="00E658A8" w:rsidRDefault="00E658A8" w:rsidP="00E658A8">
            <w:pPr>
              <w:jc w:val="center"/>
              <w:rPr>
                <w:bCs/>
                <w:sz w:val="18"/>
                <w:szCs w:val="18"/>
              </w:rPr>
            </w:pPr>
            <w:r w:rsidRPr="00E658A8">
              <w:rPr>
                <w:bCs/>
                <w:sz w:val="18"/>
                <w:szCs w:val="18"/>
              </w:rPr>
              <w:t>1 ролик до 30 сек., в месяц</w:t>
            </w:r>
          </w:p>
        </w:tc>
        <w:tc>
          <w:tcPr>
            <w:tcW w:w="1685" w:type="dxa"/>
          </w:tcPr>
          <w:p w:rsidR="00E658A8" w:rsidRPr="00E658A8" w:rsidRDefault="00E658A8" w:rsidP="00E658A8">
            <w:pPr>
              <w:jc w:val="center"/>
              <w:rPr>
                <w:bCs/>
                <w:sz w:val="18"/>
                <w:szCs w:val="18"/>
              </w:rPr>
            </w:pPr>
            <w:r w:rsidRPr="00E658A8">
              <w:rPr>
                <w:bCs/>
                <w:sz w:val="18"/>
                <w:szCs w:val="18"/>
              </w:rPr>
              <w:t>5000</w:t>
            </w:r>
          </w:p>
        </w:tc>
      </w:tr>
    </w:tbl>
    <w:p w:rsidR="009A0047" w:rsidRDefault="009A0047" w:rsidP="009A0047">
      <w:pPr>
        <w:tabs>
          <w:tab w:val="left" w:pos="3976"/>
        </w:tabs>
        <w:ind w:left="284" w:right="147" w:firstLine="283"/>
        <w:rPr>
          <w:sz w:val="18"/>
          <w:szCs w:val="18"/>
        </w:rPr>
      </w:pPr>
    </w:p>
    <w:p w:rsidR="00CC48C4" w:rsidRPr="00CC48C4" w:rsidRDefault="00CC48C4" w:rsidP="00F67BD7">
      <w:pPr>
        <w:tabs>
          <w:tab w:val="left" w:pos="3976"/>
        </w:tabs>
        <w:ind w:left="284" w:right="147" w:firstLine="283"/>
        <w:jc w:val="center"/>
        <w:rPr>
          <w:sz w:val="18"/>
          <w:szCs w:val="18"/>
        </w:rPr>
      </w:pPr>
      <w:r w:rsidRPr="00CC48C4">
        <w:rPr>
          <w:sz w:val="18"/>
          <w:szCs w:val="18"/>
        </w:rPr>
        <w:t>Тарифы на платные услуги</w:t>
      </w:r>
    </w:p>
    <w:p w:rsidR="00CC48C4" w:rsidRDefault="00CC48C4" w:rsidP="00F67BD7">
      <w:pPr>
        <w:tabs>
          <w:tab w:val="left" w:pos="3976"/>
        </w:tabs>
        <w:ind w:left="284" w:right="147" w:firstLine="283"/>
        <w:jc w:val="center"/>
        <w:rPr>
          <w:sz w:val="18"/>
          <w:szCs w:val="18"/>
        </w:rPr>
      </w:pPr>
      <w:r w:rsidRPr="00CC48C4">
        <w:rPr>
          <w:sz w:val="18"/>
          <w:szCs w:val="18"/>
        </w:rPr>
        <w:t>Информационно-аналитического издания администрации Хомутовского муниципального образования «</w:t>
      </w:r>
      <w:proofErr w:type="spellStart"/>
      <w:r w:rsidRPr="00CC48C4">
        <w:rPr>
          <w:sz w:val="18"/>
          <w:szCs w:val="18"/>
        </w:rPr>
        <w:t>Хомутовский</w:t>
      </w:r>
      <w:proofErr w:type="spellEnd"/>
      <w:r w:rsidRPr="00CC48C4">
        <w:rPr>
          <w:sz w:val="18"/>
          <w:szCs w:val="18"/>
        </w:rPr>
        <w:t xml:space="preserve"> вестник»</w:t>
      </w:r>
    </w:p>
    <w:p w:rsidR="00CC48C4" w:rsidRDefault="00CC48C4" w:rsidP="00CC48C4">
      <w:pPr>
        <w:tabs>
          <w:tab w:val="left" w:pos="3976"/>
        </w:tabs>
        <w:ind w:left="284" w:right="147" w:firstLine="283"/>
        <w:rPr>
          <w:sz w:val="18"/>
          <w:szCs w:val="18"/>
        </w:rPr>
      </w:pPr>
    </w:p>
    <w:tbl>
      <w:tblPr>
        <w:tblStyle w:val="980"/>
        <w:tblW w:w="0" w:type="auto"/>
        <w:tblInd w:w="392" w:type="dxa"/>
        <w:tblLayout w:type="fixed"/>
        <w:tblLook w:val="04A0" w:firstRow="1" w:lastRow="0" w:firstColumn="1" w:lastColumn="0" w:noHBand="0" w:noVBand="1"/>
      </w:tblPr>
      <w:tblGrid>
        <w:gridCol w:w="567"/>
        <w:gridCol w:w="6946"/>
        <w:gridCol w:w="2268"/>
      </w:tblGrid>
      <w:tr w:rsidR="00CC48C4" w:rsidRPr="00CC48C4" w:rsidTr="00F67BD7">
        <w:trPr>
          <w:trHeight w:val="570"/>
        </w:trPr>
        <w:tc>
          <w:tcPr>
            <w:tcW w:w="567" w:type="dxa"/>
            <w:hideMark/>
          </w:tcPr>
          <w:p w:rsidR="00CC48C4" w:rsidRPr="00CC48C4" w:rsidRDefault="00CC48C4" w:rsidP="00CC48C4">
            <w:pPr>
              <w:jc w:val="center"/>
              <w:rPr>
                <w:b/>
                <w:bCs/>
                <w:sz w:val="18"/>
                <w:szCs w:val="18"/>
              </w:rPr>
            </w:pPr>
            <w:r w:rsidRPr="00CC48C4">
              <w:rPr>
                <w:b/>
                <w:bCs/>
                <w:sz w:val="18"/>
                <w:szCs w:val="18"/>
              </w:rPr>
              <w:t xml:space="preserve">№ </w:t>
            </w:r>
            <w:proofErr w:type="gramStart"/>
            <w:r w:rsidRPr="00CC48C4">
              <w:rPr>
                <w:b/>
                <w:bCs/>
                <w:sz w:val="18"/>
                <w:szCs w:val="18"/>
              </w:rPr>
              <w:t>п</w:t>
            </w:r>
            <w:proofErr w:type="gramEnd"/>
            <w:r w:rsidRPr="00CC48C4">
              <w:rPr>
                <w:b/>
                <w:bCs/>
                <w:sz w:val="18"/>
                <w:szCs w:val="18"/>
              </w:rPr>
              <w:t>/п</w:t>
            </w:r>
          </w:p>
        </w:tc>
        <w:tc>
          <w:tcPr>
            <w:tcW w:w="6946" w:type="dxa"/>
            <w:hideMark/>
          </w:tcPr>
          <w:p w:rsidR="00CC48C4" w:rsidRPr="00CC48C4" w:rsidRDefault="00CC48C4" w:rsidP="00CC48C4">
            <w:pPr>
              <w:jc w:val="center"/>
              <w:rPr>
                <w:b/>
                <w:bCs/>
                <w:sz w:val="18"/>
                <w:szCs w:val="18"/>
              </w:rPr>
            </w:pPr>
            <w:r w:rsidRPr="00CC48C4">
              <w:rPr>
                <w:b/>
                <w:bCs/>
                <w:sz w:val="18"/>
                <w:szCs w:val="18"/>
              </w:rPr>
              <w:t>Наименование услуги</w:t>
            </w:r>
          </w:p>
        </w:tc>
        <w:tc>
          <w:tcPr>
            <w:tcW w:w="2268" w:type="dxa"/>
            <w:hideMark/>
          </w:tcPr>
          <w:p w:rsidR="00CC48C4" w:rsidRPr="00CC48C4" w:rsidRDefault="00CC48C4" w:rsidP="00CC48C4">
            <w:pPr>
              <w:jc w:val="center"/>
              <w:rPr>
                <w:b/>
                <w:bCs/>
                <w:sz w:val="18"/>
                <w:szCs w:val="18"/>
              </w:rPr>
            </w:pPr>
            <w:r w:rsidRPr="00CC48C4">
              <w:rPr>
                <w:b/>
                <w:bCs/>
                <w:sz w:val="18"/>
                <w:szCs w:val="18"/>
              </w:rPr>
              <w:t>Стоимость услуги, руб.</w:t>
            </w:r>
          </w:p>
        </w:tc>
      </w:tr>
      <w:tr w:rsidR="00CC48C4" w:rsidRPr="00CC48C4" w:rsidTr="00F67BD7">
        <w:trPr>
          <w:trHeight w:val="462"/>
        </w:trPr>
        <w:tc>
          <w:tcPr>
            <w:tcW w:w="9781" w:type="dxa"/>
            <w:gridSpan w:val="3"/>
            <w:hideMark/>
          </w:tcPr>
          <w:p w:rsidR="00CC48C4" w:rsidRPr="00CC48C4" w:rsidRDefault="00CC48C4" w:rsidP="00CC48C4">
            <w:pPr>
              <w:rPr>
                <w:bCs/>
                <w:sz w:val="18"/>
                <w:szCs w:val="18"/>
              </w:rPr>
            </w:pPr>
            <w:r w:rsidRPr="00CC48C4">
              <w:rPr>
                <w:bCs/>
                <w:sz w:val="18"/>
                <w:szCs w:val="18"/>
              </w:rPr>
              <w:t>1. Стоимость размещения объявлений до 30 слов:</w:t>
            </w:r>
          </w:p>
        </w:tc>
      </w:tr>
      <w:tr w:rsidR="00CC48C4" w:rsidRPr="00CC48C4" w:rsidTr="00F67BD7">
        <w:trPr>
          <w:trHeight w:val="398"/>
        </w:trPr>
        <w:tc>
          <w:tcPr>
            <w:tcW w:w="567" w:type="dxa"/>
            <w:hideMark/>
          </w:tcPr>
          <w:p w:rsidR="00CC48C4" w:rsidRPr="00CC48C4" w:rsidRDefault="00CC48C4" w:rsidP="00CC48C4">
            <w:pPr>
              <w:jc w:val="center"/>
              <w:rPr>
                <w:bCs/>
                <w:sz w:val="18"/>
                <w:szCs w:val="18"/>
              </w:rPr>
            </w:pPr>
            <w:r w:rsidRPr="00CC48C4">
              <w:rPr>
                <w:bCs/>
                <w:sz w:val="18"/>
                <w:szCs w:val="18"/>
              </w:rPr>
              <w:t>1.1.</w:t>
            </w:r>
          </w:p>
        </w:tc>
        <w:tc>
          <w:tcPr>
            <w:tcW w:w="6946" w:type="dxa"/>
          </w:tcPr>
          <w:p w:rsidR="00CC48C4" w:rsidRPr="00CC48C4" w:rsidRDefault="00CC48C4" w:rsidP="00CC48C4">
            <w:pPr>
              <w:rPr>
                <w:bCs/>
                <w:sz w:val="18"/>
                <w:szCs w:val="18"/>
              </w:rPr>
            </w:pPr>
            <w:r w:rsidRPr="00CC48C4">
              <w:rPr>
                <w:bCs/>
                <w:sz w:val="18"/>
                <w:szCs w:val="18"/>
              </w:rPr>
              <w:t>Частное объявление простое от физического лица</w:t>
            </w:r>
          </w:p>
        </w:tc>
        <w:tc>
          <w:tcPr>
            <w:tcW w:w="2268" w:type="dxa"/>
            <w:noWrap/>
          </w:tcPr>
          <w:p w:rsidR="00CC48C4" w:rsidRPr="00CC48C4" w:rsidRDefault="00CC48C4" w:rsidP="00CC48C4">
            <w:pPr>
              <w:jc w:val="center"/>
              <w:rPr>
                <w:bCs/>
                <w:sz w:val="18"/>
                <w:szCs w:val="18"/>
              </w:rPr>
            </w:pPr>
            <w:r w:rsidRPr="00CC48C4">
              <w:rPr>
                <w:bCs/>
                <w:sz w:val="18"/>
                <w:szCs w:val="18"/>
              </w:rPr>
              <w:t>50</w:t>
            </w:r>
          </w:p>
        </w:tc>
      </w:tr>
      <w:tr w:rsidR="00CC48C4" w:rsidRPr="00CC48C4" w:rsidTr="00F67BD7">
        <w:trPr>
          <w:trHeight w:val="398"/>
        </w:trPr>
        <w:tc>
          <w:tcPr>
            <w:tcW w:w="567" w:type="dxa"/>
          </w:tcPr>
          <w:p w:rsidR="00CC48C4" w:rsidRPr="00CC48C4" w:rsidRDefault="00CC48C4" w:rsidP="00CC48C4">
            <w:pPr>
              <w:jc w:val="center"/>
              <w:rPr>
                <w:bCs/>
                <w:sz w:val="18"/>
                <w:szCs w:val="18"/>
              </w:rPr>
            </w:pPr>
            <w:r w:rsidRPr="00CC48C4">
              <w:rPr>
                <w:bCs/>
                <w:sz w:val="18"/>
                <w:szCs w:val="18"/>
              </w:rPr>
              <w:t>1.2.</w:t>
            </w:r>
          </w:p>
        </w:tc>
        <w:tc>
          <w:tcPr>
            <w:tcW w:w="6946" w:type="dxa"/>
          </w:tcPr>
          <w:p w:rsidR="00CC48C4" w:rsidRPr="00CC48C4" w:rsidRDefault="00CC48C4" w:rsidP="00CC48C4">
            <w:pPr>
              <w:rPr>
                <w:bCs/>
                <w:sz w:val="18"/>
                <w:szCs w:val="18"/>
              </w:rPr>
            </w:pPr>
            <w:r w:rsidRPr="00CC48C4">
              <w:rPr>
                <w:bCs/>
                <w:sz w:val="18"/>
                <w:szCs w:val="18"/>
              </w:rPr>
              <w:t>Частное объявление выделенное (рамка, шрифт) от физического лица</w:t>
            </w:r>
          </w:p>
        </w:tc>
        <w:tc>
          <w:tcPr>
            <w:tcW w:w="2268" w:type="dxa"/>
            <w:noWrap/>
          </w:tcPr>
          <w:p w:rsidR="00CC48C4" w:rsidRPr="00CC48C4" w:rsidRDefault="00CC48C4" w:rsidP="00CC48C4">
            <w:pPr>
              <w:jc w:val="center"/>
              <w:rPr>
                <w:bCs/>
                <w:sz w:val="18"/>
                <w:szCs w:val="18"/>
              </w:rPr>
            </w:pPr>
            <w:r w:rsidRPr="00CC48C4">
              <w:rPr>
                <w:bCs/>
                <w:sz w:val="18"/>
                <w:szCs w:val="18"/>
              </w:rPr>
              <w:t>70</w:t>
            </w:r>
          </w:p>
        </w:tc>
      </w:tr>
      <w:tr w:rsidR="00CC48C4" w:rsidRPr="00CC48C4" w:rsidTr="00F67BD7">
        <w:trPr>
          <w:trHeight w:val="375"/>
        </w:trPr>
        <w:tc>
          <w:tcPr>
            <w:tcW w:w="567" w:type="dxa"/>
            <w:hideMark/>
          </w:tcPr>
          <w:p w:rsidR="00CC48C4" w:rsidRPr="00CC48C4" w:rsidRDefault="00CC48C4" w:rsidP="00CC48C4">
            <w:pPr>
              <w:jc w:val="center"/>
              <w:rPr>
                <w:bCs/>
                <w:sz w:val="18"/>
                <w:szCs w:val="18"/>
              </w:rPr>
            </w:pPr>
            <w:r w:rsidRPr="00CC48C4">
              <w:rPr>
                <w:bCs/>
                <w:sz w:val="18"/>
                <w:szCs w:val="18"/>
              </w:rPr>
              <w:t>1.3.</w:t>
            </w:r>
          </w:p>
        </w:tc>
        <w:tc>
          <w:tcPr>
            <w:tcW w:w="6946" w:type="dxa"/>
          </w:tcPr>
          <w:p w:rsidR="00CC48C4" w:rsidRPr="00CC48C4" w:rsidRDefault="00CC48C4" w:rsidP="00CC48C4">
            <w:pPr>
              <w:rPr>
                <w:bCs/>
                <w:sz w:val="18"/>
                <w:szCs w:val="18"/>
              </w:rPr>
            </w:pPr>
            <w:r w:rsidRPr="00CC48C4">
              <w:rPr>
                <w:bCs/>
                <w:sz w:val="18"/>
                <w:szCs w:val="18"/>
              </w:rPr>
              <w:t>Коммерческое объявление простое от юридических лиц и индивидуальных предпринимателей</w:t>
            </w:r>
          </w:p>
        </w:tc>
        <w:tc>
          <w:tcPr>
            <w:tcW w:w="2268" w:type="dxa"/>
            <w:noWrap/>
          </w:tcPr>
          <w:p w:rsidR="00CC48C4" w:rsidRPr="00CC48C4" w:rsidRDefault="00CC48C4" w:rsidP="00CC48C4">
            <w:pPr>
              <w:jc w:val="center"/>
              <w:rPr>
                <w:bCs/>
                <w:sz w:val="18"/>
                <w:szCs w:val="18"/>
              </w:rPr>
            </w:pPr>
            <w:r w:rsidRPr="00CC48C4">
              <w:rPr>
                <w:bCs/>
                <w:sz w:val="18"/>
                <w:szCs w:val="18"/>
              </w:rPr>
              <w:t>100</w:t>
            </w:r>
          </w:p>
        </w:tc>
      </w:tr>
      <w:tr w:rsidR="00CC48C4" w:rsidRPr="00CC48C4" w:rsidTr="00F67BD7">
        <w:trPr>
          <w:trHeight w:val="375"/>
        </w:trPr>
        <w:tc>
          <w:tcPr>
            <w:tcW w:w="567" w:type="dxa"/>
          </w:tcPr>
          <w:p w:rsidR="00CC48C4" w:rsidRPr="00CC48C4" w:rsidRDefault="00CC48C4" w:rsidP="00CC48C4">
            <w:pPr>
              <w:jc w:val="center"/>
              <w:rPr>
                <w:bCs/>
                <w:sz w:val="18"/>
                <w:szCs w:val="18"/>
              </w:rPr>
            </w:pPr>
            <w:r w:rsidRPr="00CC48C4">
              <w:rPr>
                <w:bCs/>
                <w:sz w:val="18"/>
                <w:szCs w:val="18"/>
              </w:rPr>
              <w:t>1.4.</w:t>
            </w:r>
          </w:p>
        </w:tc>
        <w:tc>
          <w:tcPr>
            <w:tcW w:w="6946" w:type="dxa"/>
          </w:tcPr>
          <w:p w:rsidR="00CC48C4" w:rsidRPr="00CC48C4" w:rsidRDefault="00CC48C4" w:rsidP="00CC48C4">
            <w:pPr>
              <w:rPr>
                <w:bCs/>
                <w:sz w:val="18"/>
                <w:szCs w:val="18"/>
              </w:rPr>
            </w:pPr>
            <w:r w:rsidRPr="00CC48C4">
              <w:rPr>
                <w:bCs/>
                <w:sz w:val="18"/>
                <w:szCs w:val="18"/>
              </w:rPr>
              <w:t>Коммерческое объявление выделенное (рамка, шрифт) от юридических лиц и индивидуальных предпринимателей</w:t>
            </w:r>
          </w:p>
        </w:tc>
        <w:tc>
          <w:tcPr>
            <w:tcW w:w="2268" w:type="dxa"/>
            <w:noWrap/>
          </w:tcPr>
          <w:p w:rsidR="00CC48C4" w:rsidRPr="00CC48C4" w:rsidRDefault="00CC48C4" w:rsidP="00CC48C4">
            <w:pPr>
              <w:jc w:val="center"/>
              <w:rPr>
                <w:bCs/>
                <w:sz w:val="18"/>
                <w:szCs w:val="18"/>
              </w:rPr>
            </w:pPr>
            <w:r w:rsidRPr="00CC48C4">
              <w:rPr>
                <w:bCs/>
                <w:sz w:val="18"/>
                <w:szCs w:val="18"/>
              </w:rPr>
              <w:t>150</w:t>
            </w:r>
          </w:p>
        </w:tc>
      </w:tr>
      <w:tr w:rsidR="00CC48C4" w:rsidRPr="00CC48C4" w:rsidTr="00F67BD7">
        <w:trPr>
          <w:trHeight w:val="375"/>
        </w:trPr>
        <w:tc>
          <w:tcPr>
            <w:tcW w:w="567" w:type="dxa"/>
          </w:tcPr>
          <w:p w:rsidR="00CC48C4" w:rsidRPr="00CC48C4" w:rsidRDefault="00CC48C4" w:rsidP="00CC48C4">
            <w:pPr>
              <w:jc w:val="center"/>
              <w:rPr>
                <w:bCs/>
                <w:sz w:val="18"/>
                <w:szCs w:val="18"/>
              </w:rPr>
            </w:pPr>
            <w:r w:rsidRPr="00CC48C4">
              <w:rPr>
                <w:bCs/>
                <w:sz w:val="18"/>
                <w:szCs w:val="18"/>
              </w:rPr>
              <w:t>1.5.</w:t>
            </w:r>
          </w:p>
        </w:tc>
        <w:tc>
          <w:tcPr>
            <w:tcW w:w="6946" w:type="dxa"/>
          </w:tcPr>
          <w:p w:rsidR="00CC48C4" w:rsidRPr="00CC48C4" w:rsidRDefault="00CC48C4" w:rsidP="00CC48C4">
            <w:pPr>
              <w:rPr>
                <w:bCs/>
                <w:sz w:val="18"/>
                <w:szCs w:val="18"/>
              </w:rPr>
            </w:pPr>
            <w:r w:rsidRPr="00CC48C4">
              <w:rPr>
                <w:bCs/>
                <w:sz w:val="18"/>
                <w:szCs w:val="18"/>
              </w:rPr>
              <w:t>Объявление на фоне в рамке без составления макета</w:t>
            </w:r>
          </w:p>
        </w:tc>
        <w:tc>
          <w:tcPr>
            <w:tcW w:w="2268" w:type="dxa"/>
            <w:noWrap/>
          </w:tcPr>
          <w:p w:rsidR="00CC48C4" w:rsidRPr="00CC48C4" w:rsidRDefault="00CC48C4" w:rsidP="00CC48C4">
            <w:pPr>
              <w:jc w:val="center"/>
              <w:rPr>
                <w:bCs/>
                <w:sz w:val="18"/>
                <w:szCs w:val="18"/>
              </w:rPr>
            </w:pPr>
            <w:r w:rsidRPr="00CC48C4">
              <w:rPr>
                <w:bCs/>
                <w:sz w:val="18"/>
                <w:szCs w:val="18"/>
              </w:rPr>
              <w:t>350</w:t>
            </w:r>
          </w:p>
        </w:tc>
      </w:tr>
      <w:tr w:rsidR="00CC48C4" w:rsidRPr="00CC48C4" w:rsidTr="00F67BD7">
        <w:trPr>
          <w:trHeight w:val="375"/>
        </w:trPr>
        <w:tc>
          <w:tcPr>
            <w:tcW w:w="567" w:type="dxa"/>
          </w:tcPr>
          <w:p w:rsidR="00CC48C4" w:rsidRPr="00CC48C4" w:rsidRDefault="00CC48C4" w:rsidP="00CC48C4">
            <w:pPr>
              <w:jc w:val="center"/>
              <w:rPr>
                <w:bCs/>
                <w:sz w:val="18"/>
                <w:szCs w:val="18"/>
              </w:rPr>
            </w:pPr>
            <w:r w:rsidRPr="00CC48C4">
              <w:rPr>
                <w:bCs/>
                <w:sz w:val="18"/>
                <w:szCs w:val="18"/>
              </w:rPr>
              <w:t>1.6.</w:t>
            </w:r>
          </w:p>
        </w:tc>
        <w:tc>
          <w:tcPr>
            <w:tcW w:w="6946" w:type="dxa"/>
          </w:tcPr>
          <w:p w:rsidR="00CC48C4" w:rsidRPr="00CC48C4" w:rsidRDefault="00CC48C4" w:rsidP="00CC48C4">
            <w:pPr>
              <w:rPr>
                <w:bCs/>
                <w:sz w:val="18"/>
                <w:szCs w:val="18"/>
              </w:rPr>
            </w:pPr>
            <w:r w:rsidRPr="00CC48C4">
              <w:rPr>
                <w:bCs/>
                <w:sz w:val="18"/>
                <w:szCs w:val="18"/>
              </w:rPr>
              <w:t>Поздравление</w:t>
            </w:r>
          </w:p>
        </w:tc>
        <w:tc>
          <w:tcPr>
            <w:tcW w:w="2268" w:type="dxa"/>
            <w:noWrap/>
          </w:tcPr>
          <w:p w:rsidR="00CC48C4" w:rsidRPr="00CC48C4" w:rsidRDefault="00CC48C4" w:rsidP="00CC48C4">
            <w:pPr>
              <w:jc w:val="center"/>
              <w:rPr>
                <w:bCs/>
                <w:sz w:val="18"/>
                <w:szCs w:val="18"/>
              </w:rPr>
            </w:pPr>
            <w:r w:rsidRPr="00CC48C4">
              <w:rPr>
                <w:bCs/>
                <w:sz w:val="18"/>
                <w:szCs w:val="18"/>
              </w:rPr>
              <w:t>150</w:t>
            </w:r>
          </w:p>
        </w:tc>
      </w:tr>
      <w:tr w:rsidR="00CC48C4" w:rsidRPr="00CC48C4" w:rsidTr="00F67BD7">
        <w:trPr>
          <w:trHeight w:val="375"/>
        </w:trPr>
        <w:tc>
          <w:tcPr>
            <w:tcW w:w="567" w:type="dxa"/>
          </w:tcPr>
          <w:p w:rsidR="00CC48C4" w:rsidRPr="00CC48C4" w:rsidRDefault="00CC48C4" w:rsidP="00CC48C4">
            <w:pPr>
              <w:jc w:val="center"/>
              <w:rPr>
                <w:bCs/>
                <w:sz w:val="18"/>
                <w:szCs w:val="18"/>
              </w:rPr>
            </w:pPr>
            <w:r w:rsidRPr="00CC48C4">
              <w:rPr>
                <w:bCs/>
                <w:sz w:val="18"/>
                <w:szCs w:val="18"/>
              </w:rPr>
              <w:t>1.7.</w:t>
            </w:r>
          </w:p>
        </w:tc>
        <w:tc>
          <w:tcPr>
            <w:tcW w:w="6946" w:type="dxa"/>
          </w:tcPr>
          <w:p w:rsidR="00CC48C4" w:rsidRPr="00CC48C4" w:rsidRDefault="00CC48C4" w:rsidP="00CC48C4">
            <w:pPr>
              <w:rPr>
                <w:bCs/>
                <w:sz w:val="18"/>
                <w:szCs w:val="18"/>
              </w:rPr>
            </w:pPr>
            <w:r w:rsidRPr="00CC48C4">
              <w:rPr>
                <w:bCs/>
                <w:sz w:val="18"/>
                <w:szCs w:val="18"/>
              </w:rPr>
              <w:t>Объявление на фоне в рамке с разработкой макета</w:t>
            </w:r>
          </w:p>
        </w:tc>
        <w:tc>
          <w:tcPr>
            <w:tcW w:w="2268" w:type="dxa"/>
            <w:noWrap/>
          </w:tcPr>
          <w:p w:rsidR="00CC48C4" w:rsidRPr="00CC48C4" w:rsidRDefault="00CC48C4" w:rsidP="00CC48C4">
            <w:pPr>
              <w:jc w:val="center"/>
              <w:rPr>
                <w:bCs/>
                <w:sz w:val="18"/>
                <w:szCs w:val="18"/>
              </w:rPr>
            </w:pPr>
            <w:r w:rsidRPr="00CC48C4">
              <w:rPr>
                <w:bCs/>
                <w:sz w:val="18"/>
                <w:szCs w:val="18"/>
              </w:rPr>
              <w:t>500</w:t>
            </w:r>
          </w:p>
        </w:tc>
      </w:tr>
      <w:tr w:rsidR="00CC48C4" w:rsidRPr="00CC48C4" w:rsidTr="00F67BD7">
        <w:trPr>
          <w:trHeight w:val="375"/>
        </w:trPr>
        <w:tc>
          <w:tcPr>
            <w:tcW w:w="9781" w:type="dxa"/>
            <w:gridSpan w:val="3"/>
          </w:tcPr>
          <w:p w:rsidR="00CC48C4" w:rsidRPr="00CC48C4" w:rsidRDefault="00CC48C4" w:rsidP="00CC48C4">
            <w:pPr>
              <w:rPr>
                <w:bCs/>
                <w:sz w:val="18"/>
                <w:szCs w:val="18"/>
              </w:rPr>
            </w:pPr>
            <w:r w:rsidRPr="00CC48C4">
              <w:rPr>
                <w:bCs/>
                <w:sz w:val="18"/>
                <w:szCs w:val="18"/>
              </w:rPr>
              <w:t>2. Стоимость размещения информации в газетной колонке составляет (длина*высота):</w:t>
            </w:r>
          </w:p>
        </w:tc>
      </w:tr>
      <w:tr w:rsidR="00CC48C4" w:rsidRPr="00CC48C4" w:rsidTr="00F67BD7">
        <w:trPr>
          <w:trHeight w:val="375"/>
        </w:trPr>
        <w:tc>
          <w:tcPr>
            <w:tcW w:w="567" w:type="dxa"/>
          </w:tcPr>
          <w:p w:rsidR="00CC48C4" w:rsidRPr="00CC48C4" w:rsidRDefault="00CC48C4" w:rsidP="00CC48C4">
            <w:pPr>
              <w:jc w:val="center"/>
              <w:rPr>
                <w:bCs/>
                <w:sz w:val="18"/>
                <w:szCs w:val="18"/>
              </w:rPr>
            </w:pPr>
            <w:r w:rsidRPr="00CC48C4">
              <w:rPr>
                <w:bCs/>
                <w:sz w:val="18"/>
                <w:szCs w:val="18"/>
              </w:rPr>
              <w:t>2.1.</w:t>
            </w:r>
          </w:p>
        </w:tc>
        <w:tc>
          <w:tcPr>
            <w:tcW w:w="6946" w:type="dxa"/>
          </w:tcPr>
          <w:p w:rsidR="00CC48C4" w:rsidRPr="00CC48C4" w:rsidRDefault="00CC48C4" w:rsidP="00CC48C4">
            <w:pPr>
              <w:rPr>
                <w:bCs/>
                <w:sz w:val="18"/>
                <w:szCs w:val="18"/>
              </w:rPr>
            </w:pPr>
            <w:r w:rsidRPr="00CC48C4">
              <w:rPr>
                <w:bCs/>
                <w:sz w:val="18"/>
                <w:szCs w:val="18"/>
              </w:rPr>
              <w:t xml:space="preserve">260*365, мм (1 </w:t>
            </w:r>
            <w:r w:rsidRPr="00CC48C4">
              <w:rPr>
                <w:bCs/>
                <w:sz w:val="18"/>
                <w:szCs w:val="18"/>
                <w:lang w:val="en-US"/>
              </w:rPr>
              <w:t>S</w:t>
            </w:r>
            <w:r w:rsidRPr="00CC48C4">
              <w:rPr>
                <w:bCs/>
                <w:sz w:val="18"/>
                <w:szCs w:val="18"/>
              </w:rPr>
              <w:t xml:space="preserve"> от полосы)</w:t>
            </w:r>
          </w:p>
        </w:tc>
        <w:tc>
          <w:tcPr>
            <w:tcW w:w="2268" w:type="dxa"/>
            <w:noWrap/>
          </w:tcPr>
          <w:p w:rsidR="00CC48C4" w:rsidRPr="00CC48C4" w:rsidRDefault="00CC48C4" w:rsidP="00CC48C4">
            <w:pPr>
              <w:jc w:val="center"/>
              <w:rPr>
                <w:bCs/>
                <w:sz w:val="18"/>
                <w:szCs w:val="18"/>
              </w:rPr>
            </w:pPr>
            <w:r w:rsidRPr="00CC48C4">
              <w:rPr>
                <w:bCs/>
                <w:sz w:val="18"/>
                <w:szCs w:val="18"/>
              </w:rPr>
              <w:t>10000</w:t>
            </w:r>
          </w:p>
        </w:tc>
      </w:tr>
      <w:tr w:rsidR="00CC48C4" w:rsidRPr="00CC48C4" w:rsidTr="00F67BD7">
        <w:trPr>
          <w:trHeight w:val="375"/>
        </w:trPr>
        <w:tc>
          <w:tcPr>
            <w:tcW w:w="567" w:type="dxa"/>
          </w:tcPr>
          <w:p w:rsidR="00CC48C4" w:rsidRPr="00CC48C4" w:rsidRDefault="00CC48C4" w:rsidP="00CC48C4">
            <w:pPr>
              <w:jc w:val="center"/>
              <w:rPr>
                <w:bCs/>
                <w:sz w:val="18"/>
                <w:szCs w:val="18"/>
              </w:rPr>
            </w:pPr>
            <w:r w:rsidRPr="00CC48C4">
              <w:rPr>
                <w:bCs/>
                <w:sz w:val="18"/>
                <w:szCs w:val="18"/>
              </w:rPr>
              <w:lastRenderedPageBreak/>
              <w:t>2.2.</w:t>
            </w:r>
          </w:p>
        </w:tc>
        <w:tc>
          <w:tcPr>
            <w:tcW w:w="6946" w:type="dxa"/>
          </w:tcPr>
          <w:p w:rsidR="00CC48C4" w:rsidRPr="00CC48C4" w:rsidRDefault="00CC48C4" w:rsidP="00CC48C4">
            <w:pPr>
              <w:rPr>
                <w:bCs/>
                <w:sz w:val="18"/>
                <w:szCs w:val="18"/>
              </w:rPr>
            </w:pPr>
            <w:r w:rsidRPr="00CC48C4">
              <w:rPr>
                <w:bCs/>
                <w:sz w:val="18"/>
                <w:szCs w:val="18"/>
              </w:rPr>
              <w:t xml:space="preserve">260*180, мм (1/2 </w:t>
            </w:r>
            <w:r w:rsidRPr="00CC48C4">
              <w:rPr>
                <w:bCs/>
                <w:sz w:val="18"/>
                <w:szCs w:val="18"/>
                <w:lang w:val="en-US"/>
              </w:rPr>
              <w:t>S</w:t>
            </w:r>
            <w:r w:rsidRPr="00CC48C4">
              <w:rPr>
                <w:bCs/>
                <w:sz w:val="18"/>
                <w:szCs w:val="18"/>
              </w:rPr>
              <w:t xml:space="preserve"> от полосы)</w:t>
            </w:r>
          </w:p>
        </w:tc>
        <w:tc>
          <w:tcPr>
            <w:tcW w:w="2268" w:type="dxa"/>
            <w:noWrap/>
          </w:tcPr>
          <w:p w:rsidR="00CC48C4" w:rsidRPr="00CC48C4" w:rsidRDefault="00CC48C4" w:rsidP="00CC48C4">
            <w:pPr>
              <w:jc w:val="center"/>
              <w:rPr>
                <w:bCs/>
                <w:sz w:val="18"/>
                <w:szCs w:val="18"/>
              </w:rPr>
            </w:pPr>
            <w:r w:rsidRPr="00CC48C4">
              <w:rPr>
                <w:bCs/>
                <w:sz w:val="18"/>
                <w:szCs w:val="18"/>
              </w:rPr>
              <w:t>5500</w:t>
            </w:r>
          </w:p>
        </w:tc>
      </w:tr>
      <w:tr w:rsidR="00CC48C4" w:rsidRPr="00CC48C4" w:rsidTr="00F67BD7">
        <w:trPr>
          <w:trHeight w:val="375"/>
        </w:trPr>
        <w:tc>
          <w:tcPr>
            <w:tcW w:w="567" w:type="dxa"/>
          </w:tcPr>
          <w:p w:rsidR="00CC48C4" w:rsidRPr="00CC48C4" w:rsidRDefault="00CC48C4" w:rsidP="00CC48C4">
            <w:pPr>
              <w:jc w:val="center"/>
              <w:rPr>
                <w:bCs/>
                <w:sz w:val="18"/>
                <w:szCs w:val="18"/>
              </w:rPr>
            </w:pPr>
            <w:r w:rsidRPr="00CC48C4">
              <w:rPr>
                <w:bCs/>
                <w:sz w:val="18"/>
                <w:szCs w:val="18"/>
              </w:rPr>
              <w:t>2.3.</w:t>
            </w:r>
          </w:p>
        </w:tc>
        <w:tc>
          <w:tcPr>
            <w:tcW w:w="6946" w:type="dxa"/>
          </w:tcPr>
          <w:p w:rsidR="00CC48C4" w:rsidRPr="00CC48C4" w:rsidRDefault="00CC48C4" w:rsidP="00CC48C4">
            <w:pPr>
              <w:rPr>
                <w:bCs/>
                <w:sz w:val="18"/>
                <w:szCs w:val="18"/>
              </w:rPr>
            </w:pPr>
            <w:r w:rsidRPr="00CC48C4">
              <w:rPr>
                <w:bCs/>
                <w:sz w:val="18"/>
                <w:szCs w:val="18"/>
              </w:rPr>
              <w:t xml:space="preserve">260*115, мм (1/3 </w:t>
            </w:r>
            <w:r w:rsidRPr="00CC48C4">
              <w:rPr>
                <w:bCs/>
                <w:sz w:val="18"/>
                <w:szCs w:val="18"/>
                <w:lang w:val="en-US"/>
              </w:rPr>
              <w:t>S</w:t>
            </w:r>
            <w:r w:rsidRPr="00CC48C4">
              <w:rPr>
                <w:bCs/>
                <w:sz w:val="18"/>
                <w:szCs w:val="18"/>
              </w:rPr>
              <w:t xml:space="preserve"> от полосы)</w:t>
            </w:r>
          </w:p>
        </w:tc>
        <w:tc>
          <w:tcPr>
            <w:tcW w:w="2268" w:type="dxa"/>
            <w:noWrap/>
          </w:tcPr>
          <w:p w:rsidR="00CC48C4" w:rsidRPr="00CC48C4" w:rsidRDefault="00CC48C4" w:rsidP="00CC48C4">
            <w:pPr>
              <w:jc w:val="center"/>
              <w:rPr>
                <w:bCs/>
                <w:sz w:val="18"/>
                <w:szCs w:val="18"/>
              </w:rPr>
            </w:pPr>
            <w:r w:rsidRPr="00CC48C4">
              <w:rPr>
                <w:bCs/>
                <w:sz w:val="18"/>
                <w:szCs w:val="18"/>
              </w:rPr>
              <w:t>4000</w:t>
            </w:r>
          </w:p>
        </w:tc>
      </w:tr>
      <w:tr w:rsidR="00CC48C4" w:rsidRPr="00CC48C4" w:rsidTr="00F67BD7">
        <w:trPr>
          <w:trHeight w:val="375"/>
        </w:trPr>
        <w:tc>
          <w:tcPr>
            <w:tcW w:w="567" w:type="dxa"/>
          </w:tcPr>
          <w:p w:rsidR="00CC48C4" w:rsidRPr="00CC48C4" w:rsidRDefault="00CC48C4" w:rsidP="00CC48C4">
            <w:pPr>
              <w:jc w:val="center"/>
              <w:rPr>
                <w:bCs/>
                <w:sz w:val="18"/>
                <w:szCs w:val="18"/>
              </w:rPr>
            </w:pPr>
            <w:r w:rsidRPr="00CC48C4">
              <w:rPr>
                <w:bCs/>
                <w:sz w:val="18"/>
                <w:szCs w:val="18"/>
              </w:rPr>
              <w:t>2.4.</w:t>
            </w:r>
          </w:p>
        </w:tc>
        <w:tc>
          <w:tcPr>
            <w:tcW w:w="6946" w:type="dxa"/>
          </w:tcPr>
          <w:p w:rsidR="00CC48C4" w:rsidRPr="00CC48C4" w:rsidRDefault="00CC48C4" w:rsidP="00CC48C4">
            <w:pPr>
              <w:rPr>
                <w:bCs/>
                <w:sz w:val="18"/>
                <w:szCs w:val="18"/>
              </w:rPr>
            </w:pPr>
            <w:r w:rsidRPr="00CC48C4">
              <w:rPr>
                <w:bCs/>
                <w:sz w:val="18"/>
                <w:szCs w:val="18"/>
              </w:rPr>
              <w:t xml:space="preserve">127*180, мм (1/4 </w:t>
            </w:r>
            <w:r w:rsidRPr="00CC48C4">
              <w:rPr>
                <w:bCs/>
                <w:sz w:val="18"/>
                <w:szCs w:val="18"/>
                <w:lang w:val="en-US"/>
              </w:rPr>
              <w:t>S</w:t>
            </w:r>
            <w:r w:rsidRPr="00CC48C4">
              <w:rPr>
                <w:bCs/>
                <w:sz w:val="18"/>
                <w:szCs w:val="18"/>
              </w:rPr>
              <w:t xml:space="preserve"> от полосы)</w:t>
            </w:r>
          </w:p>
        </w:tc>
        <w:tc>
          <w:tcPr>
            <w:tcW w:w="2268" w:type="dxa"/>
            <w:noWrap/>
          </w:tcPr>
          <w:p w:rsidR="00CC48C4" w:rsidRPr="00CC48C4" w:rsidRDefault="00CC48C4" w:rsidP="00CC48C4">
            <w:pPr>
              <w:jc w:val="center"/>
              <w:rPr>
                <w:bCs/>
                <w:sz w:val="18"/>
                <w:szCs w:val="18"/>
              </w:rPr>
            </w:pPr>
            <w:r w:rsidRPr="00CC48C4">
              <w:rPr>
                <w:bCs/>
                <w:sz w:val="18"/>
                <w:szCs w:val="18"/>
              </w:rPr>
              <w:t>3500</w:t>
            </w:r>
          </w:p>
        </w:tc>
      </w:tr>
      <w:tr w:rsidR="00CC48C4" w:rsidRPr="00CC48C4" w:rsidTr="00F67BD7">
        <w:trPr>
          <w:trHeight w:val="375"/>
        </w:trPr>
        <w:tc>
          <w:tcPr>
            <w:tcW w:w="567" w:type="dxa"/>
          </w:tcPr>
          <w:p w:rsidR="00CC48C4" w:rsidRPr="00CC48C4" w:rsidRDefault="00CC48C4" w:rsidP="00CC48C4">
            <w:pPr>
              <w:jc w:val="center"/>
              <w:rPr>
                <w:bCs/>
                <w:sz w:val="18"/>
                <w:szCs w:val="18"/>
              </w:rPr>
            </w:pPr>
            <w:r w:rsidRPr="00CC48C4">
              <w:rPr>
                <w:bCs/>
                <w:sz w:val="18"/>
                <w:szCs w:val="18"/>
              </w:rPr>
              <w:t>2.5.</w:t>
            </w:r>
          </w:p>
        </w:tc>
        <w:tc>
          <w:tcPr>
            <w:tcW w:w="6946" w:type="dxa"/>
          </w:tcPr>
          <w:p w:rsidR="00CC48C4" w:rsidRPr="00CC48C4" w:rsidRDefault="00CC48C4" w:rsidP="00CC48C4">
            <w:pPr>
              <w:rPr>
                <w:bCs/>
                <w:sz w:val="18"/>
                <w:szCs w:val="18"/>
              </w:rPr>
            </w:pPr>
            <w:r w:rsidRPr="00CC48C4">
              <w:rPr>
                <w:bCs/>
                <w:sz w:val="18"/>
                <w:szCs w:val="18"/>
              </w:rPr>
              <w:t xml:space="preserve">127*115, мм (1/6 </w:t>
            </w:r>
            <w:r w:rsidRPr="00CC48C4">
              <w:rPr>
                <w:bCs/>
                <w:sz w:val="18"/>
                <w:szCs w:val="18"/>
                <w:lang w:val="en-US"/>
              </w:rPr>
              <w:t>S</w:t>
            </w:r>
            <w:r w:rsidRPr="00CC48C4">
              <w:rPr>
                <w:bCs/>
                <w:sz w:val="18"/>
                <w:szCs w:val="18"/>
              </w:rPr>
              <w:t xml:space="preserve"> от полосы)</w:t>
            </w:r>
          </w:p>
        </w:tc>
        <w:tc>
          <w:tcPr>
            <w:tcW w:w="2268" w:type="dxa"/>
            <w:noWrap/>
          </w:tcPr>
          <w:p w:rsidR="00CC48C4" w:rsidRPr="00CC48C4" w:rsidRDefault="00CC48C4" w:rsidP="00CC48C4">
            <w:pPr>
              <w:jc w:val="center"/>
              <w:rPr>
                <w:bCs/>
                <w:sz w:val="18"/>
                <w:szCs w:val="18"/>
              </w:rPr>
            </w:pPr>
            <w:r w:rsidRPr="00CC48C4">
              <w:rPr>
                <w:bCs/>
                <w:sz w:val="18"/>
                <w:szCs w:val="18"/>
              </w:rPr>
              <w:t>2500</w:t>
            </w:r>
          </w:p>
        </w:tc>
      </w:tr>
      <w:tr w:rsidR="00CC48C4" w:rsidRPr="00CC48C4" w:rsidTr="00F67BD7">
        <w:trPr>
          <w:trHeight w:val="375"/>
        </w:trPr>
        <w:tc>
          <w:tcPr>
            <w:tcW w:w="567" w:type="dxa"/>
          </w:tcPr>
          <w:p w:rsidR="00CC48C4" w:rsidRPr="00CC48C4" w:rsidRDefault="00CC48C4" w:rsidP="00CC48C4">
            <w:pPr>
              <w:jc w:val="center"/>
              <w:rPr>
                <w:bCs/>
                <w:sz w:val="18"/>
                <w:szCs w:val="18"/>
              </w:rPr>
            </w:pPr>
            <w:r w:rsidRPr="00CC48C4">
              <w:rPr>
                <w:bCs/>
                <w:sz w:val="18"/>
                <w:szCs w:val="18"/>
              </w:rPr>
              <w:t>2.6.</w:t>
            </w:r>
          </w:p>
        </w:tc>
        <w:tc>
          <w:tcPr>
            <w:tcW w:w="6946" w:type="dxa"/>
          </w:tcPr>
          <w:p w:rsidR="00CC48C4" w:rsidRPr="00CC48C4" w:rsidRDefault="00CC48C4" w:rsidP="00CC48C4">
            <w:pPr>
              <w:rPr>
                <w:bCs/>
                <w:sz w:val="18"/>
                <w:szCs w:val="18"/>
              </w:rPr>
            </w:pPr>
            <w:r w:rsidRPr="00CC48C4">
              <w:rPr>
                <w:bCs/>
                <w:sz w:val="18"/>
                <w:szCs w:val="18"/>
              </w:rPr>
              <w:t xml:space="preserve">127*85, мм (1/8 </w:t>
            </w:r>
            <w:r w:rsidRPr="00CC48C4">
              <w:rPr>
                <w:bCs/>
                <w:sz w:val="18"/>
                <w:szCs w:val="18"/>
                <w:lang w:val="en-US"/>
              </w:rPr>
              <w:t>S</w:t>
            </w:r>
            <w:r w:rsidRPr="00CC48C4">
              <w:rPr>
                <w:bCs/>
                <w:sz w:val="18"/>
                <w:szCs w:val="18"/>
              </w:rPr>
              <w:t xml:space="preserve"> от полосы)</w:t>
            </w:r>
          </w:p>
        </w:tc>
        <w:tc>
          <w:tcPr>
            <w:tcW w:w="2268" w:type="dxa"/>
            <w:noWrap/>
          </w:tcPr>
          <w:p w:rsidR="00CC48C4" w:rsidRPr="00CC48C4" w:rsidRDefault="00CC48C4" w:rsidP="00CC48C4">
            <w:pPr>
              <w:jc w:val="center"/>
              <w:rPr>
                <w:bCs/>
                <w:sz w:val="18"/>
                <w:szCs w:val="18"/>
              </w:rPr>
            </w:pPr>
            <w:r w:rsidRPr="00CC48C4">
              <w:rPr>
                <w:bCs/>
                <w:sz w:val="18"/>
                <w:szCs w:val="18"/>
              </w:rPr>
              <w:t>2000</w:t>
            </w:r>
          </w:p>
        </w:tc>
      </w:tr>
      <w:tr w:rsidR="00CC48C4" w:rsidRPr="00CC48C4" w:rsidTr="00F67BD7">
        <w:trPr>
          <w:trHeight w:val="375"/>
        </w:trPr>
        <w:tc>
          <w:tcPr>
            <w:tcW w:w="567" w:type="dxa"/>
          </w:tcPr>
          <w:p w:rsidR="00CC48C4" w:rsidRPr="00CC48C4" w:rsidRDefault="00CC48C4" w:rsidP="00CC48C4">
            <w:pPr>
              <w:jc w:val="center"/>
              <w:rPr>
                <w:bCs/>
                <w:sz w:val="18"/>
                <w:szCs w:val="18"/>
              </w:rPr>
            </w:pPr>
            <w:r w:rsidRPr="00CC48C4">
              <w:rPr>
                <w:bCs/>
                <w:sz w:val="18"/>
                <w:szCs w:val="18"/>
              </w:rPr>
              <w:t>2.7.</w:t>
            </w:r>
          </w:p>
        </w:tc>
        <w:tc>
          <w:tcPr>
            <w:tcW w:w="6946" w:type="dxa"/>
          </w:tcPr>
          <w:p w:rsidR="00CC48C4" w:rsidRPr="00CC48C4" w:rsidRDefault="00CC48C4" w:rsidP="00CC48C4">
            <w:pPr>
              <w:rPr>
                <w:bCs/>
                <w:sz w:val="18"/>
                <w:szCs w:val="18"/>
              </w:rPr>
            </w:pPr>
            <w:r w:rsidRPr="00CC48C4">
              <w:rPr>
                <w:bCs/>
                <w:sz w:val="18"/>
                <w:szCs w:val="18"/>
              </w:rPr>
              <w:t xml:space="preserve">127*40, мм (1/16 </w:t>
            </w:r>
            <w:r w:rsidRPr="00CC48C4">
              <w:rPr>
                <w:bCs/>
                <w:sz w:val="18"/>
                <w:szCs w:val="18"/>
                <w:lang w:val="en-US"/>
              </w:rPr>
              <w:t>S</w:t>
            </w:r>
            <w:r w:rsidRPr="00CC48C4">
              <w:rPr>
                <w:bCs/>
                <w:sz w:val="18"/>
                <w:szCs w:val="18"/>
              </w:rPr>
              <w:t xml:space="preserve"> от полосы)</w:t>
            </w:r>
          </w:p>
        </w:tc>
        <w:tc>
          <w:tcPr>
            <w:tcW w:w="2268" w:type="dxa"/>
            <w:noWrap/>
          </w:tcPr>
          <w:p w:rsidR="00CC48C4" w:rsidRPr="00CC48C4" w:rsidRDefault="00CC48C4" w:rsidP="00CC48C4">
            <w:pPr>
              <w:jc w:val="center"/>
              <w:rPr>
                <w:bCs/>
                <w:sz w:val="18"/>
                <w:szCs w:val="18"/>
              </w:rPr>
            </w:pPr>
            <w:r w:rsidRPr="00CC48C4">
              <w:rPr>
                <w:bCs/>
                <w:sz w:val="18"/>
                <w:szCs w:val="18"/>
              </w:rPr>
              <w:t>1000</w:t>
            </w:r>
          </w:p>
        </w:tc>
      </w:tr>
      <w:tr w:rsidR="00CC48C4" w:rsidRPr="00CC48C4" w:rsidTr="00F67BD7">
        <w:trPr>
          <w:trHeight w:val="375"/>
        </w:trPr>
        <w:tc>
          <w:tcPr>
            <w:tcW w:w="567" w:type="dxa"/>
          </w:tcPr>
          <w:p w:rsidR="00CC48C4" w:rsidRPr="00CC48C4" w:rsidRDefault="00CC48C4" w:rsidP="00CC48C4">
            <w:pPr>
              <w:jc w:val="center"/>
              <w:rPr>
                <w:bCs/>
                <w:sz w:val="18"/>
                <w:szCs w:val="18"/>
              </w:rPr>
            </w:pPr>
            <w:r w:rsidRPr="00CC48C4">
              <w:rPr>
                <w:bCs/>
                <w:sz w:val="18"/>
                <w:szCs w:val="18"/>
              </w:rPr>
              <w:t>2.8.</w:t>
            </w:r>
          </w:p>
        </w:tc>
        <w:tc>
          <w:tcPr>
            <w:tcW w:w="6946" w:type="dxa"/>
          </w:tcPr>
          <w:p w:rsidR="00CC48C4" w:rsidRPr="00CC48C4" w:rsidRDefault="00CC48C4" w:rsidP="00CC48C4">
            <w:pPr>
              <w:rPr>
                <w:bCs/>
                <w:sz w:val="18"/>
                <w:szCs w:val="18"/>
              </w:rPr>
            </w:pPr>
            <w:r w:rsidRPr="00CC48C4">
              <w:rPr>
                <w:bCs/>
                <w:sz w:val="18"/>
                <w:szCs w:val="18"/>
              </w:rPr>
              <w:t>Стоимость одной газетной строки столбца формата 62*365, мм</w:t>
            </w:r>
          </w:p>
        </w:tc>
        <w:tc>
          <w:tcPr>
            <w:tcW w:w="2268" w:type="dxa"/>
            <w:noWrap/>
          </w:tcPr>
          <w:p w:rsidR="00CC48C4" w:rsidRPr="00CC48C4" w:rsidRDefault="00CC48C4" w:rsidP="00CC48C4">
            <w:pPr>
              <w:jc w:val="center"/>
              <w:rPr>
                <w:bCs/>
                <w:sz w:val="18"/>
                <w:szCs w:val="18"/>
              </w:rPr>
            </w:pPr>
            <w:r w:rsidRPr="00CC48C4">
              <w:rPr>
                <w:bCs/>
                <w:sz w:val="18"/>
                <w:szCs w:val="18"/>
              </w:rPr>
              <w:t>45</w:t>
            </w:r>
          </w:p>
        </w:tc>
      </w:tr>
      <w:tr w:rsidR="00CC48C4" w:rsidRPr="00CC48C4" w:rsidTr="00F67BD7">
        <w:trPr>
          <w:trHeight w:val="375"/>
        </w:trPr>
        <w:tc>
          <w:tcPr>
            <w:tcW w:w="9781" w:type="dxa"/>
            <w:gridSpan w:val="3"/>
          </w:tcPr>
          <w:p w:rsidR="00CC48C4" w:rsidRPr="00CC48C4" w:rsidRDefault="00CC48C4" w:rsidP="00CC48C4">
            <w:pPr>
              <w:rPr>
                <w:bCs/>
                <w:sz w:val="18"/>
                <w:szCs w:val="18"/>
              </w:rPr>
            </w:pPr>
            <w:r w:rsidRPr="00CC48C4">
              <w:rPr>
                <w:bCs/>
                <w:sz w:val="18"/>
                <w:szCs w:val="18"/>
              </w:rPr>
              <w:t>3. В случае выпуска информационно-аналитического издания «</w:t>
            </w:r>
            <w:proofErr w:type="spellStart"/>
            <w:r w:rsidRPr="00CC48C4">
              <w:rPr>
                <w:bCs/>
                <w:sz w:val="18"/>
                <w:szCs w:val="18"/>
              </w:rPr>
              <w:t>Хомутовский</w:t>
            </w:r>
            <w:proofErr w:type="spellEnd"/>
            <w:r w:rsidRPr="00CC48C4">
              <w:rPr>
                <w:bCs/>
                <w:sz w:val="18"/>
                <w:szCs w:val="18"/>
              </w:rPr>
              <w:t xml:space="preserve"> вестник» в цветном формате стоимость платных услуг увеличивается на 5 процентов</w:t>
            </w:r>
          </w:p>
        </w:tc>
      </w:tr>
      <w:tr w:rsidR="00CC48C4" w:rsidRPr="00CC48C4" w:rsidTr="00F67BD7">
        <w:trPr>
          <w:trHeight w:val="375"/>
        </w:trPr>
        <w:tc>
          <w:tcPr>
            <w:tcW w:w="9781" w:type="dxa"/>
            <w:gridSpan w:val="3"/>
          </w:tcPr>
          <w:p w:rsidR="00CC48C4" w:rsidRPr="00CC48C4" w:rsidRDefault="00CC48C4" w:rsidP="00CC48C4">
            <w:pPr>
              <w:rPr>
                <w:bCs/>
                <w:sz w:val="18"/>
                <w:szCs w:val="18"/>
              </w:rPr>
            </w:pPr>
            <w:r w:rsidRPr="00CC48C4">
              <w:rPr>
                <w:bCs/>
                <w:sz w:val="18"/>
                <w:szCs w:val="18"/>
              </w:rPr>
              <w:t xml:space="preserve">4. </w:t>
            </w:r>
            <w:proofErr w:type="gramStart"/>
            <w:r w:rsidRPr="00CC48C4">
              <w:rPr>
                <w:bCs/>
                <w:sz w:val="18"/>
                <w:szCs w:val="18"/>
              </w:rPr>
              <w:t>Рекламным</w:t>
            </w:r>
            <w:proofErr w:type="gramEnd"/>
            <w:r w:rsidRPr="00CC48C4">
              <w:rPr>
                <w:bCs/>
                <w:sz w:val="18"/>
                <w:szCs w:val="18"/>
              </w:rPr>
              <w:t xml:space="preserve"> </w:t>
            </w:r>
            <w:proofErr w:type="spellStart"/>
            <w:r w:rsidRPr="00CC48C4">
              <w:rPr>
                <w:bCs/>
                <w:sz w:val="18"/>
                <w:szCs w:val="18"/>
              </w:rPr>
              <w:t>агенствам</w:t>
            </w:r>
            <w:proofErr w:type="spellEnd"/>
            <w:r w:rsidRPr="00CC48C4">
              <w:rPr>
                <w:bCs/>
                <w:sz w:val="18"/>
                <w:szCs w:val="18"/>
              </w:rPr>
              <w:t xml:space="preserve"> предоставляется скидка в размере 10 процентов на все виды платных услуг</w:t>
            </w:r>
          </w:p>
        </w:tc>
      </w:tr>
    </w:tbl>
    <w:p w:rsidR="00F21735" w:rsidRPr="00F21735" w:rsidRDefault="00F21735" w:rsidP="00F21735">
      <w:pPr>
        <w:tabs>
          <w:tab w:val="left" w:pos="3976"/>
        </w:tabs>
        <w:ind w:left="284" w:right="147" w:firstLine="283"/>
        <w:rPr>
          <w:sz w:val="18"/>
          <w:szCs w:val="18"/>
        </w:rPr>
      </w:pPr>
      <w:r w:rsidRPr="00F21735">
        <w:rPr>
          <w:sz w:val="18"/>
          <w:szCs w:val="18"/>
        </w:rPr>
        <w:t>*Пенсионеры, Ветераны боевых действий, инвалиды, почетные граждане Хомутовского МО</w:t>
      </w:r>
    </w:p>
    <w:p w:rsidR="00F21735" w:rsidRPr="00F21735" w:rsidRDefault="00F21735" w:rsidP="00F21735">
      <w:pPr>
        <w:tabs>
          <w:tab w:val="left" w:pos="3976"/>
        </w:tabs>
        <w:ind w:left="284" w:right="147" w:firstLine="283"/>
        <w:rPr>
          <w:sz w:val="18"/>
          <w:szCs w:val="18"/>
        </w:rPr>
      </w:pPr>
    </w:p>
    <w:p w:rsidR="00F21735" w:rsidRPr="00F21735" w:rsidRDefault="00F21735" w:rsidP="00F21735">
      <w:pPr>
        <w:tabs>
          <w:tab w:val="left" w:pos="3976"/>
        </w:tabs>
        <w:ind w:left="284" w:right="147" w:firstLine="283"/>
        <w:rPr>
          <w:sz w:val="18"/>
          <w:szCs w:val="18"/>
        </w:rPr>
      </w:pPr>
    </w:p>
    <w:p w:rsidR="00CC48C4" w:rsidRDefault="00F21735" w:rsidP="00F21735">
      <w:pPr>
        <w:tabs>
          <w:tab w:val="left" w:pos="3976"/>
        </w:tabs>
        <w:ind w:left="284" w:right="147" w:firstLine="283"/>
        <w:jc w:val="right"/>
        <w:rPr>
          <w:sz w:val="18"/>
          <w:szCs w:val="18"/>
        </w:rPr>
      </w:pPr>
      <w:r w:rsidRPr="00F21735">
        <w:rPr>
          <w:sz w:val="18"/>
          <w:szCs w:val="18"/>
        </w:rPr>
        <w:t>Начальник отдела МЗ и РМП                                                            Е.Н. Дубровина</w:t>
      </w:r>
    </w:p>
    <w:p w:rsidR="00BC27B9" w:rsidRDefault="00BC27B9" w:rsidP="00F21735">
      <w:pPr>
        <w:tabs>
          <w:tab w:val="left" w:pos="3976"/>
        </w:tabs>
        <w:ind w:left="284" w:right="147" w:firstLine="283"/>
        <w:jc w:val="right"/>
        <w:rPr>
          <w:sz w:val="18"/>
          <w:szCs w:val="18"/>
        </w:rPr>
      </w:pPr>
    </w:p>
    <w:p w:rsidR="00BC27B9" w:rsidRDefault="00BC27B9" w:rsidP="00F21735">
      <w:pPr>
        <w:tabs>
          <w:tab w:val="left" w:pos="3976"/>
        </w:tabs>
        <w:ind w:left="284" w:right="147" w:firstLine="283"/>
        <w:jc w:val="right"/>
        <w:rPr>
          <w:sz w:val="18"/>
          <w:szCs w:val="18"/>
        </w:rPr>
      </w:pPr>
    </w:p>
    <w:p w:rsidR="00BC27B9" w:rsidRPr="007A6408" w:rsidRDefault="00BC27B9" w:rsidP="00BC27B9">
      <w:pPr>
        <w:tabs>
          <w:tab w:val="left" w:pos="426"/>
          <w:tab w:val="left" w:pos="3976"/>
        </w:tabs>
        <w:ind w:left="0" w:right="-142" w:firstLine="426"/>
        <w:jc w:val="center"/>
        <w:rPr>
          <w:b/>
          <w:sz w:val="18"/>
          <w:szCs w:val="18"/>
        </w:rPr>
      </w:pPr>
      <w:r w:rsidRPr="007A6408">
        <w:rPr>
          <w:sz w:val="18"/>
          <w:szCs w:val="18"/>
        </w:rPr>
        <w:t>РОССИЙСКАЯ ФЕДЕРАЦИЯ</w:t>
      </w:r>
    </w:p>
    <w:p w:rsidR="00BC27B9" w:rsidRPr="007A6408" w:rsidRDefault="00BC27B9" w:rsidP="00BC27B9">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BC27B9" w:rsidRPr="007A6408" w:rsidRDefault="00BC27B9" w:rsidP="00BC27B9">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BC27B9" w:rsidRDefault="00BC27B9" w:rsidP="00BC27B9">
      <w:pPr>
        <w:tabs>
          <w:tab w:val="left" w:pos="426"/>
          <w:tab w:val="left" w:pos="3976"/>
        </w:tabs>
        <w:ind w:left="426" w:right="282" w:firstLine="426"/>
        <w:jc w:val="center"/>
        <w:rPr>
          <w:b/>
          <w:bCs/>
          <w:sz w:val="18"/>
          <w:szCs w:val="18"/>
        </w:rPr>
      </w:pPr>
      <w:r w:rsidRPr="007A6408">
        <w:rPr>
          <w:b/>
          <w:bCs/>
          <w:sz w:val="18"/>
          <w:szCs w:val="18"/>
        </w:rPr>
        <w:t>АДМИНИСТРАЦИЯ</w:t>
      </w:r>
    </w:p>
    <w:p w:rsidR="00BC27B9" w:rsidRDefault="00BC27B9" w:rsidP="00BC27B9">
      <w:pPr>
        <w:tabs>
          <w:tab w:val="left" w:pos="426"/>
          <w:tab w:val="left" w:pos="3976"/>
        </w:tabs>
        <w:ind w:left="426" w:right="282" w:firstLine="426"/>
        <w:jc w:val="center"/>
        <w:rPr>
          <w:b/>
          <w:bCs/>
          <w:sz w:val="18"/>
          <w:szCs w:val="18"/>
        </w:rPr>
      </w:pPr>
      <w:r>
        <w:rPr>
          <w:b/>
          <w:bCs/>
          <w:sz w:val="18"/>
          <w:szCs w:val="18"/>
        </w:rPr>
        <w:t>ПОСТАНОВЛЕНИЕ</w:t>
      </w:r>
    </w:p>
    <w:p w:rsidR="00BC27B9" w:rsidRPr="007A6408" w:rsidRDefault="00BC27B9" w:rsidP="00BC27B9">
      <w:pPr>
        <w:tabs>
          <w:tab w:val="left" w:pos="426"/>
          <w:tab w:val="left" w:pos="3976"/>
        </w:tabs>
        <w:ind w:left="426" w:right="282" w:firstLine="426"/>
        <w:jc w:val="center"/>
        <w:rPr>
          <w:b/>
          <w:bCs/>
          <w:sz w:val="18"/>
          <w:szCs w:val="18"/>
        </w:rPr>
      </w:pPr>
    </w:p>
    <w:p w:rsidR="00BC27B9" w:rsidRPr="007A6408" w:rsidRDefault="00BC27B9" w:rsidP="00BC27B9">
      <w:pPr>
        <w:tabs>
          <w:tab w:val="left" w:pos="426"/>
          <w:tab w:val="left" w:pos="3976"/>
        </w:tabs>
        <w:ind w:left="426" w:right="282" w:firstLine="426"/>
        <w:rPr>
          <w:sz w:val="18"/>
          <w:szCs w:val="18"/>
        </w:rPr>
      </w:pPr>
      <w:r>
        <w:rPr>
          <w:bCs/>
          <w:sz w:val="18"/>
          <w:szCs w:val="18"/>
          <w:u w:val="single"/>
        </w:rPr>
        <w:t>20.02.2024</w:t>
      </w:r>
      <w:r>
        <w:rPr>
          <w:sz w:val="18"/>
          <w:szCs w:val="18"/>
          <w:u w:val="single"/>
        </w:rPr>
        <w:t xml:space="preserve">  № </w:t>
      </w:r>
      <w:r w:rsidR="00DA5E8D">
        <w:rPr>
          <w:sz w:val="18"/>
          <w:szCs w:val="18"/>
          <w:u w:val="single"/>
        </w:rPr>
        <w:t>45</w:t>
      </w:r>
      <w:r>
        <w:rPr>
          <w:sz w:val="18"/>
          <w:szCs w:val="18"/>
          <w:u w:val="single"/>
        </w:rPr>
        <w:t xml:space="preserve"> о/д</w:t>
      </w:r>
    </w:p>
    <w:p w:rsidR="00BC27B9" w:rsidRDefault="00BC27B9" w:rsidP="00BC27B9">
      <w:pPr>
        <w:tabs>
          <w:tab w:val="left" w:pos="426"/>
          <w:tab w:val="left" w:pos="3976"/>
        </w:tabs>
        <w:ind w:left="426" w:right="282" w:firstLine="426"/>
        <w:rPr>
          <w:sz w:val="18"/>
          <w:szCs w:val="18"/>
        </w:rPr>
      </w:pPr>
      <w:r w:rsidRPr="007A6408">
        <w:rPr>
          <w:sz w:val="18"/>
          <w:szCs w:val="18"/>
        </w:rPr>
        <w:t xml:space="preserve">       с. Хомутово </w:t>
      </w:r>
    </w:p>
    <w:p w:rsidR="00BC27B9" w:rsidRDefault="00BC27B9" w:rsidP="00BC27B9">
      <w:pPr>
        <w:tabs>
          <w:tab w:val="left" w:pos="426"/>
          <w:tab w:val="left" w:pos="3976"/>
        </w:tabs>
        <w:ind w:left="426" w:right="282" w:firstLine="426"/>
        <w:rPr>
          <w:sz w:val="18"/>
          <w:szCs w:val="18"/>
        </w:rPr>
      </w:pPr>
    </w:p>
    <w:p w:rsidR="00BC27B9" w:rsidRDefault="00DA5E8D" w:rsidP="00DA5E8D">
      <w:pPr>
        <w:tabs>
          <w:tab w:val="left" w:pos="3976"/>
        </w:tabs>
        <w:ind w:left="0" w:right="141" w:firstLine="284"/>
        <w:rPr>
          <w:sz w:val="18"/>
          <w:szCs w:val="18"/>
        </w:rPr>
      </w:pPr>
      <w:r w:rsidRPr="00DA5E8D">
        <w:rPr>
          <w:sz w:val="18"/>
          <w:szCs w:val="18"/>
        </w:rPr>
        <w:t>О формировании фонда капитального ремонта многоквартирных домов на счете регионального оператора - специализированной некоммерческой организации «Фонд капитального ремонта Иркутской области»</w:t>
      </w:r>
    </w:p>
    <w:p w:rsidR="00DA5E8D" w:rsidRDefault="00DA5E8D" w:rsidP="00DA5E8D">
      <w:pPr>
        <w:tabs>
          <w:tab w:val="left" w:pos="3976"/>
        </w:tabs>
        <w:ind w:left="0" w:right="141" w:firstLine="284"/>
        <w:rPr>
          <w:sz w:val="18"/>
          <w:szCs w:val="18"/>
        </w:rPr>
      </w:pPr>
    </w:p>
    <w:p w:rsidR="00DA5E8D" w:rsidRPr="00DA5E8D" w:rsidRDefault="00DA5E8D" w:rsidP="00DA5E8D">
      <w:pPr>
        <w:tabs>
          <w:tab w:val="left" w:pos="3976"/>
        </w:tabs>
        <w:ind w:left="0" w:right="141" w:firstLine="284"/>
        <w:rPr>
          <w:sz w:val="18"/>
          <w:szCs w:val="18"/>
        </w:rPr>
      </w:pPr>
      <w:proofErr w:type="gramStart"/>
      <w:r w:rsidRPr="00DA5E8D">
        <w:rPr>
          <w:sz w:val="18"/>
          <w:szCs w:val="18"/>
        </w:rPr>
        <w:t>В соответствии с частью 5 статьи 168, с частью 7 статьи 170 Жилищного кодекса Российской федерации, ст. 14 Федерального закона от 06.10.2003 года №131-ФЗ «Об общих принципах организации местного самоуправления в Российской Федерации», с частью 5 статьи 2 Закона Иркутской области от 27.12.2013 года № 167 «Об организации проведения капитального ремонта общего имущества в многоквартирных домах на территории Иркутской области», руководствуясь</w:t>
      </w:r>
      <w:proofErr w:type="gramEnd"/>
      <w:r w:rsidRPr="00DA5E8D">
        <w:rPr>
          <w:sz w:val="18"/>
          <w:szCs w:val="18"/>
        </w:rPr>
        <w:t xml:space="preserve"> разделом III «Региональной программы капитального ремонта общего имущества в многоквартирных домах на территории Иркутской области на 2014-2043"  утвержденной постановлением Правительства Иркутской области от 20.03.2014 года № 138-пп,  Уставом Хомутовского муниципального образования, Администрация Хомутовского муниципального образования</w:t>
      </w:r>
    </w:p>
    <w:p w:rsidR="00DA5E8D" w:rsidRPr="00DA5E8D" w:rsidRDefault="00DA5E8D" w:rsidP="00DA5E8D">
      <w:pPr>
        <w:tabs>
          <w:tab w:val="left" w:pos="3976"/>
        </w:tabs>
        <w:ind w:left="0" w:right="141" w:firstLine="284"/>
        <w:rPr>
          <w:sz w:val="18"/>
          <w:szCs w:val="18"/>
        </w:rPr>
      </w:pPr>
    </w:p>
    <w:p w:rsidR="00DA5E8D" w:rsidRDefault="00DA5E8D" w:rsidP="00DA5E8D">
      <w:pPr>
        <w:tabs>
          <w:tab w:val="left" w:pos="3976"/>
        </w:tabs>
        <w:ind w:left="0" w:right="141" w:firstLine="284"/>
        <w:rPr>
          <w:sz w:val="18"/>
          <w:szCs w:val="18"/>
        </w:rPr>
      </w:pPr>
      <w:r w:rsidRPr="00DA5E8D">
        <w:rPr>
          <w:sz w:val="18"/>
          <w:szCs w:val="18"/>
        </w:rPr>
        <w:t>ПОСТАНОВЛЯЕТ:</w:t>
      </w:r>
    </w:p>
    <w:p w:rsidR="005544DA" w:rsidRPr="00DA5E8D" w:rsidRDefault="005544DA" w:rsidP="00DA5E8D">
      <w:pPr>
        <w:tabs>
          <w:tab w:val="left" w:pos="3976"/>
        </w:tabs>
        <w:ind w:left="0" w:right="141" w:firstLine="284"/>
        <w:rPr>
          <w:sz w:val="18"/>
          <w:szCs w:val="18"/>
        </w:rPr>
      </w:pPr>
    </w:p>
    <w:p w:rsidR="00DA5E8D" w:rsidRPr="00DA5E8D" w:rsidRDefault="005544DA" w:rsidP="00DA5E8D">
      <w:pPr>
        <w:tabs>
          <w:tab w:val="left" w:pos="3976"/>
        </w:tabs>
        <w:ind w:left="0" w:right="141" w:firstLine="284"/>
        <w:rPr>
          <w:sz w:val="18"/>
          <w:szCs w:val="18"/>
        </w:rPr>
      </w:pPr>
      <w:r>
        <w:rPr>
          <w:sz w:val="18"/>
          <w:szCs w:val="18"/>
        </w:rPr>
        <w:t>1.</w:t>
      </w:r>
      <w:r w:rsidR="00DA5E8D" w:rsidRPr="00DA5E8D">
        <w:rPr>
          <w:sz w:val="18"/>
          <w:szCs w:val="18"/>
        </w:rPr>
        <w:t>Сформировать фонд капитального ремонта общего имущества многоквартирных домов, собственники которых в установленный срок не выбрали способ формирования фонда капитального ремонта на счете регионального оператора – специализированной некоммерческой организации «Фонд капитального ремонта Иркутской области».</w:t>
      </w:r>
    </w:p>
    <w:p w:rsidR="00DA5E8D" w:rsidRPr="00DA5E8D" w:rsidRDefault="005544DA" w:rsidP="00DA5E8D">
      <w:pPr>
        <w:tabs>
          <w:tab w:val="left" w:pos="3976"/>
        </w:tabs>
        <w:ind w:left="0" w:right="141" w:firstLine="284"/>
        <w:rPr>
          <w:sz w:val="18"/>
          <w:szCs w:val="18"/>
        </w:rPr>
      </w:pPr>
      <w:r>
        <w:rPr>
          <w:sz w:val="18"/>
          <w:szCs w:val="18"/>
        </w:rPr>
        <w:t>2.</w:t>
      </w:r>
      <w:r w:rsidR="00DA5E8D" w:rsidRPr="00DA5E8D">
        <w:rPr>
          <w:sz w:val="18"/>
          <w:szCs w:val="18"/>
        </w:rPr>
        <w:t>Утвердить реестр многоквартирных домов Хомутовского муниципального образования, формирующих фонд капитального ремонта на счете регионального оператора - «Фонд капитального ремонта многоквартирных домов Иркутской области» (приложение).</w:t>
      </w:r>
    </w:p>
    <w:p w:rsidR="00DA5E8D" w:rsidRPr="00DA5E8D" w:rsidRDefault="005544DA" w:rsidP="00DA5E8D">
      <w:pPr>
        <w:tabs>
          <w:tab w:val="left" w:pos="3976"/>
        </w:tabs>
        <w:ind w:left="0" w:right="141" w:firstLine="284"/>
        <w:rPr>
          <w:sz w:val="18"/>
          <w:szCs w:val="18"/>
        </w:rPr>
      </w:pPr>
      <w:r>
        <w:rPr>
          <w:sz w:val="18"/>
          <w:szCs w:val="18"/>
        </w:rPr>
        <w:t>3.</w:t>
      </w:r>
      <w:r w:rsidR="00DA5E8D" w:rsidRPr="00DA5E8D">
        <w:rPr>
          <w:sz w:val="18"/>
          <w:szCs w:val="18"/>
        </w:rPr>
        <w:t>Данное постановление опубликовать в установленном законом порядке.</w:t>
      </w:r>
    </w:p>
    <w:p w:rsidR="00DA5E8D" w:rsidRPr="00DA5E8D" w:rsidRDefault="005544DA" w:rsidP="00DA5E8D">
      <w:pPr>
        <w:tabs>
          <w:tab w:val="left" w:pos="3976"/>
        </w:tabs>
        <w:ind w:left="0" w:right="141" w:firstLine="284"/>
        <w:rPr>
          <w:sz w:val="18"/>
          <w:szCs w:val="18"/>
        </w:rPr>
      </w:pPr>
      <w:r>
        <w:rPr>
          <w:sz w:val="18"/>
          <w:szCs w:val="18"/>
        </w:rPr>
        <w:t>4.</w:t>
      </w:r>
      <w:proofErr w:type="gramStart"/>
      <w:r w:rsidR="00DA5E8D" w:rsidRPr="00DA5E8D">
        <w:rPr>
          <w:sz w:val="18"/>
          <w:szCs w:val="18"/>
        </w:rPr>
        <w:t>Контроль за</w:t>
      </w:r>
      <w:proofErr w:type="gramEnd"/>
      <w:r w:rsidR="00DA5E8D" w:rsidRPr="00DA5E8D">
        <w:rPr>
          <w:sz w:val="18"/>
          <w:szCs w:val="18"/>
        </w:rPr>
        <w:t xml:space="preserve"> исполнением данного постановления возложить на заместителя Главы администрации Хомутовского муниципального образования.</w:t>
      </w:r>
    </w:p>
    <w:p w:rsidR="00DA5E8D" w:rsidRPr="00DA5E8D" w:rsidRDefault="00DA5E8D" w:rsidP="00DA5E8D">
      <w:pPr>
        <w:tabs>
          <w:tab w:val="left" w:pos="3976"/>
        </w:tabs>
        <w:ind w:left="0" w:right="141" w:firstLine="284"/>
        <w:rPr>
          <w:sz w:val="18"/>
          <w:szCs w:val="18"/>
        </w:rPr>
      </w:pPr>
    </w:p>
    <w:p w:rsidR="00DA5E8D" w:rsidRPr="005544DA" w:rsidRDefault="00DA5E8D" w:rsidP="005544DA">
      <w:pPr>
        <w:tabs>
          <w:tab w:val="left" w:pos="3976"/>
        </w:tabs>
        <w:ind w:left="0" w:right="141" w:firstLine="284"/>
        <w:jc w:val="center"/>
        <w:rPr>
          <w:i/>
          <w:sz w:val="18"/>
          <w:szCs w:val="18"/>
        </w:rPr>
      </w:pPr>
      <w:proofErr w:type="gramStart"/>
      <w:r w:rsidRPr="005544DA">
        <w:rPr>
          <w:i/>
          <w:sz w:val="18"/>
          <w:szCs w:val="18"/>
        </w:rPr>
        <w:t>Исполняющий</w:t>
      </w:r>
      <w:proofErr w:type="gramEnd"/>
      <w:r w:rsidRPr="005544DA">
        <w:rPr>
          <w:i/>
          <w:sz w:val="18"/>
          <w:szCs w:val="18"/>
        </w:rPr>
        <w:t xml:space="preserve"> обязанности</w:t>
      </w:r>
    </w:p>
    <w:p w:rsidR="00DA5E8D" w:rsidRPr="005544DA" w:rsidRDefault="00DA5E8D" w:rsidP="005544DA">
      <w:pPr>
        <w:tabs>
          <w:tab w:val="left" w:pos="3976"/>
        </w:tabs>
        <w:ind w:left="0" w:right="141" w:firstLine="284"/>
        <w:jc w:val="right"/>
        <w:rPr>
          <w:i/>
          <w:sz w:val="18"/>
          <w:szCs w:val="18"/>
        </w:rPr>
      </w:pPr>
      <w:r w:rsidRPr="005544DA">
        <w:rPr>
          <w:i/>
          <w:sz w:val="18"/>
          <w:szCs w:val="18"/>
        </w:rPr>
        <w:t>Главы  администрации</w:t>
      </w:r>
      <w:r w:rsidR="005544DA">
        <w:rPr>
          <w:i/>
          <w:sz w:val="18"/>
          <w:szCs w:val="18"/>
        </w:rPr>
        <w:t xml:space="preserve">                              </w:t>
      </w:r>
      <w:r w:rsidRPr="005544DA">
        <w:rPr>
          <w:i/>
          <w:sz w:val="18"/>
          <w:szCs w:val="18"/>
        </w:rPr>
        <w:t xml:space="preserve">                                     А.В. Иваненко</w:t>
      </w:r>
      <w:r w:rsidRPr="005544DA">
        <w:rPr>
          <w:i/>
          <w:sz w:val="18"/>
          <w:szCs w:val="18"/>
        </w:rPr>
        <w:tab/>
      </w:r>
    </w:p>
    <w:p w:rsidR="005544DA" w:rsidRPr="005544DA" w:rsidRDefault="005544DA" w:rsidP="005544DA">
      <w:pPr>
        <w:tabs>
          <w:tab w:val="left" w:pos="3976"/>
        </w:tabs>
        <w:ind w:left="0" w:right="141" w:firstLine="284"/>
        <w:jc w:val="right"/>
        <w:rPr>
          <w:i/>
          <w:sz w:val="18"/>
          <w:szCs w:val="18"/>
        </w:rPr>
      </w:pPr>
    </w:p>
    <w:p w:rsidR="005544DA" w:rsidRPr="005544DA" w:rsidRDefault="005544DA" w:rsidP="005544DA">
      <w:pPr>
        <w:tabs>
          <w:tab w:val="left" w:pos="3976"/>
        </w:tabs>
        <w:ind w:left="0" w:right="141" w:firstLine="284"/>
        <w:jc w:val="right"/>
        <w:rPr>
          <w:i/>
          <w:sz w:val="18"/>
          <w:szCs w:val="18"/>
        </w:rPr>
      </w:pPr>
    </w:p>
    <w:p w:rsidR="005544DA" w:rsidRPr="005544DA" w:rsidRDefault="005544DA" w:rsidP="005544DA">
      <w:pPr>
        <w:tabs>
          <w:tab w:val="left" w:pos="3976"/>
        </w:tabs>
        <w:ind w:left="0" w:right="141" w:firstLine="284"/>
        <w:jc w:val="right"/>
        <w:rPr>
          <w:i/>
          <w:sz w:val="18"/>
          <w:szCs w:val="18"/>
        </w:rPr>
      </w:pPr>
      <w:r w:rsidRPr="005544DA">
        <w:rPr>
          <w:i/>
          <w:sz w:val="18"/>
          <w:szCs w:val="18"/>
        </w:rPr>
        <w:t xml:space="preserve">Приложение  </w:t>
      </w:r>
    </w:p>
    <w:p w:rsidR="005544DA" w:rsidRPr="005544DA" w:rsidRDefault="005544DA" w:rsidP="005544DA">
      <w:pPr>
        <w:tabs>
          <w:tab w:val="left" w:pos="3976"/>
        </w:tabs>
        <w:ind w:left="0" w:right="141" w:firstLine="284"/>
        <w:jc w:val="right"/>
        <w:rPr>
          <w:i/>
          <w:sz w:val="18"/>
          <w:szCs w:val="18"/>
        </w:rPr>
      </w:pPr>
    </w:p>
    <w:p w:rsidR="005544DA" w:rsidRPr="005544DA" w:rsidRDefault="005544DA" w:rsidP="005544DA">
      <w:pPr>
        <w:tabs>
          <w:tab w:val="left" w:pos="3976"/>
        </w:tabs>
        <w:ind w:left="0" w:right="141" w:firstLine="284"/>
        <w:jc w:val="right"/>
        <w:rPr>
          <w:i/>
          <w:sz w:val="18"/>
          <w:szCs w:val="18"/>
        </w:rPr>
      </w:pPr>
      <w:r w:rsidRPr="005544DA">
        <w:rPr>
          <w:i/>
          <w:sz w:val="18"/>
          <w:szCs w:val="18"/>
        </w:rPr>
        <w:t xml:space="preserve">Утверждено </w:t>
      </w:r>
    </w:p>
    <w:p w:rsidR="005544DA" w:rsidRPr="005544DA" w:rsidRDefault="005544DA" w:rsidP="005544DA">
      <w:pPr>
        <w:tabs>
          <w:tab w:val="left" w:pos="3976"/>
        </w:tabs>
        <w:ind w:left="0" w:right="141" w:firstLine="284"/>
        <w:jc w:val="right"/>
        <w:rPr>
          <w:i/>
          <w:sz w:val="18"/>
          <w:szCs w:val="18"/>
        </w:rPr>
      </w:pPr>
      <w:r w:rsidRPr="005544DA">
        <w:rPr>
          <w:i/>
          <w:sz w:val="18"/>
          <w:szCs w:val="18"/>
        </w:rPr>
        <w:t>постановлением администрации</w:t>
      </w:r>
    </w:p>
    <w:p w:rsidR="005544DA" w:rsidRDefault="005544DA" w:rsidP="006D4045">
      <w:pPr>
        <w:tabs>
          <w:tab w:val="left" w:pos="3976"/>
        </w:tabs>
        <w:ind w:left="0" w:right="141" w:firstLine="284"/>
        <w:jc w:val="right"/>
        <w:rPr>
          <w:i/>
          <w:sz w:val="18"/>
          <w:szCs w:val="18"/>
        </w:rPr>
      </w:pPr>
      <w:r w:rsidRPr="005544DA">
        <w:rPr>
          <w:i/>
          <w:sz w:val="18"/>
          <w:szCs w:val="18"/>
        </w:rPr>
        <w:t>от</w:t>
      </w:r>
      <w:r w:rsidR="00B935BD">
        <w:rPr>
          <w:i/>
          <w:sz w:val="18"/>
          <w:szCs w:val="18"/>
          <w:u w:val="single"/>
        </w:rPr>
        <w:t>20.02.2024</w:t>
      </w:r>
      <w:r w:rsidRPr="005544DA">
        <w:rPr>
          <w:i/>
          <w:sz w:val="18"/>
          <w:szCs w:val="18"/>
        </w:rPr>
        <w:t xml:space="preserve"> №_</w:t>
      </w:r>
      <w:r w:rsidR="00B935BD">
        <w:rPr>
          <w:i/>
          <w:sz w:val="18"/>
          <w:szCs w:val="18"/>
          <w:u w:val="single"/>
        </w:rPr>
        <w:t>45о/д</w:t>
      </w:r>
      <w:r w:rsidR="006D4045">
        <w:rPr>
          <w:i/>
          <w:sz w:val="18"/>
          <w:szCs w:val="18"/>
        </w:rPr>
        <w:t>_</w:t>
      </w:r>
    </w:p>
    <w:p w:rsidR="006D4045" w:rsidRPr="005544DA" w:rsidRDefault="006D4045" w:rsidP="006D4045">
      <w:pPr>
        <w:tabs>
          <w:tab w:val="left" w:pos="3976"/>
        </w:tabs>
        <w:ind w:left="0" w:right="141" w:firstLine="284"/>
        <w:jc w:val="right"/>
        <w:rPr>
          <w:i/>
          <w:sz w:val="18"/>
          <w:szCs w:val="18"/>
        </w:rPr>
      </w:pPr>
    </w:p>
    <w:p w:rsidR="005544DA" w:rsidRPr="005544DA" w:rsidRDefault="005544DA" w:rsidP="005544DA">
      <w:pPr>
        <w:tabs>
          <w:tab w:val="left" w:pos="3976"/>
        </w:tabs>
        <w:ind w:left="0" w:right="141" w:firstLine="284"/>
        <w:rPr>
          <w:sz w:val="18"/>
          <w:szCs w:val="18"/>
        </w:rPr>
      </w:pPr>
    </w:p>
    <w:p w:rsidR="005544DA" w:rsidRDefault="005544DA" w:rsidP="006D4045">
      <w:pPr>
        <w:tabs>
          <w:tab w:val="left" w:pos="3976"/>
        </w:tabs>
        <w:ind w:left="0" w:right="141" w:firstLine="284"/>
        <w:jc w:val="center"/>
        <w:rPr>
          <w:sz w:val="18"/>
          <w:szCs w:val="18"/>
        </w:rPr>
      </w:pPr>
      <w:r w:rsidRPr="005544DA">
        <w:rPr>
          <w:sz w:val="18"/>
          <w:szCs w:val="18"/>
        </w:rPr>
        <w:t>Реестр многоквартирных домов Хомутовского муниципального образования, формирующих фонд капитального ремонта на счете регионального оператора -  «Фонд капитального ремонта многоквартирных домов Иркутской области»</w:t>
      </w:r>
    </w:p>
    <w:p w:rsidR="006D4045" w:rsidRPr="005544DA" w:rsidRDefault="006D4045" w:rsidP="006D4045">
      <w:pPr>
        <w:tabs>
          <w:tab w:val="left" w:pos="3976"/>
        </w:tabs>
        <w:ind w:left="0" w:right="141" w:firstLine="284"/>
        <w:jc w:val="center"/>
        <w:rPr>
          <w:sz w:val="18"/>
          <w:szCs w:val="18"/>
        </w:rPr>
      </w:pPr>
    </w:p>
    <w:p w:rsidR="005544DA" w:rsidRDefault="005544DA" w:rsidP="006D4045">
      <w:pPr>
        <w:tabs>
          <w:tab w:val="left" w:pos="3976"/>
        </w:tabs>
        <w:ind w:left="0" w:right="141" w:firstLine="284"/>
        <w:jc w:val="cente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
        <w:gridCol w:w="5417"/>
        <w:gridCol w:w="3688"/>
      </w:tblGrid>
      <w:tr w:rsidR="00B935BD" w:rsidRPr="00B935BD" w:rsidTr="006D4045">
        <w:tc>
          <w:tcPr>
            <w:tcW w:w="1068" w:type="dxa"/>
            <w:shd w:val="clear" w:color="auto" w:fill="auto"/>
          </w:tcPr>
          <w:p w:rsidR="00B935BD" w:rsidRPr="00B935BD" w:rsidRDefault="00B935BD" w:rsidP="00B935BD">
            <w:pPr>
              <w:spacing w:before="240"/>
              <w:ind w:left="0" w:firstLine="0"/>
              <w:jc w:val="center"/>
              <w:rPr>
                <w:sz w:val="18"/>
                <w:szCs w:val="18"/>
              </w:rPr>
            </w:pPr>
            <w:r w:rsidRPr="00B935BD">
              <w:rPr>
                <w:sz w:val="18"/>
                <w:szCs w:val="18"/>
              </w:rPr>
              <w:t xml:space="preserve">№ </w:t>
            </w:r>
            <w:proofErr w:type="gramStart"/>
            <w:r w:rsidRPr="00B935BD">
              <w:rPr>
                <w:sz w:val="18"/>
                <w:szCs w:val="18"/>
              </w:rPr>
              <w:t>п</w:t>
            </w:r>
            <w:proofErr w:type="gramEnd"/>
            <w:r w:rsidRPr="00B935BD">
              <w:rPr>
                <w:sz w:val="18"/>
                <w:szCs w:val="18"/>
              </w:rPr>
              <w:t>/п</w:t>
            </w:r>
          </w:p>
        </w:tc>
        <w:tc>
          <w:tcPr>
            <w:tcW w:w="5417" w:type="dxa"/>
            <w:shd w:val="clear" w:color="auto" w:fill="auto"/>
          </w:tcPr>
          <w:p w:rsidR="00B935BD" w:rsidRPr="00B935BD" w:rsidRDefault="00B935BD" w:rsidP="00B935BD">
            <w:pPr>
              <w:spacing w:before="240"/>
              <w:ind w:left="0" w:firstLine="0"/>
              <w:jc w:val="center"/>
              <w:rPr>
                <w:sz w:val="18"/>
                <w:szCs w:val="18"/>
              </w:rPr>
            </w:pPr>
            <w:r w:rsidRPr="00B935BD">
              <w:rPr>
                <w:sz w:val="18"/>
                <w:szCs w:val="18"/>
              </w:rPr>
              <w:t>Наименование улицы</w:t>
            </w:r>
          </w:p>
        </w:tc>
        <w:tc>
          <w:tcPr>
            <w:tcW w:w="3688" w:type="dxa"/>
            <w:shd w:val="clear" w:color="auto" w:fill="auto"/>
          </w:tcPr>
          <w:p w:rsidR="00B935BD" w:rsidRPr="00B935BD" w:rsidRDefault="00B935BD" w:rsidP="00B935BD">
            <w:pPr>
              <w:spacing w:before="240"/>
              <w:ind w:left="0" w:firstLine="0"/>
              <w:jc w:val="center"/>
              <w:rPr>
                <w:sz w:val="18"/>
                <w:szCs w:val="18"/>
              </w:rPr>
            </w:pPr>
            <w:r w:rsidRPr="00B935BD">
              <w:rPr>
                <w:sz w:val="18"/>
                <w:szCs w:val="18"/>
              </w:rPr>
              <w:t>Номер дома</w:t>
            </w:r>
          </w:p>
        </w:tc>
      </w:tr>
      <w:tr w:rsidR="00B935BD" w:rsidRPr="00B935BD" w:rsidTr="006D4045">
        <w:tc>
          <w:tcPr>
            <w:tcW w:w="1068" w:type="dxa"/>
            <w:shd w:val="clear" w:color="auto" w:fill="auto"/>
          </w:tcPr>
          <w:p w:rsidR="00B935BD" w:rsidRPr="00B935BD" w:rsidRDefault="00B935BD" w:rsidP="00B935BD">
            <w:pPr>
              <w:spacing w:before="240"/>
              <w:ind w:left="0" w:firstLine="0"/>
              <w:jc w:val="center"/>
              <w:rPr>
                <w:sz w:val="18"/>
                <w:szCs w:val="18"/>
              </w:rPr>
            </w:pPr>
            <w:r w:rsidRPr="00B935BD">
              <w:rPr>
                <w:sz w:val="18"/>
                <w:szCs w:val="18"/>
              </w:rPr>
              <w:lastRenderedPageBreak/>
              <w:t>1</w:t>
            </w:r>
          </w:p>
        </w:tc>
        <w:tc>
          <w:tcPr>
            <w:tcW w:w="5417" w:type="dxa"/>
            <w:shd w:val="clear" w:color="auto" w:fill="auto"/>
          </w:tcPr>
          <w:p w:rsidR="00B935BD" w:rsidRPr="00B935BD" w:rsidRDefault="00B935BD" w:rsidP="00B935BD">
            <w:pPr>
              <w:spacing w:before="240"/>
              <w:ind w:left="0" w:firstLine="0"/>
              <w:jc w:val="center"/>
              <w:rPr>
                <w:sz w:val="18"/>
                <w:szCs w:val="18"/>
              </w:rPr>
            </w:pPr>
            <w:r w:rsidRPr="00B935BD">
              <w:rPr>
                <w:sz w:val="18"/>
                <w:szCs w:val="18"/>
              </w:rPr>
              <w:t>с. Хомутово, ул. Чапаева</w:t>
            </w:r>
          </w:p>
        </w:tc>
        <w:tc>
          <w:tcPr>
            <w:tcW w:w="3688" w:type="dxa"/>
            <w:shd w:val="clear" w:color="auto" w:fill="auto"/>
          </w:tcPr>
          <w:p w:rsidR="00B935BD" w:rsidRPr="00B935BD" w:rsidRDefault="00B935BD" w:rsidP="00B935BD">
            <w:pPr>
              <w:spacing w:before="240"/>
              <w:ind w:left="0" w:firstLine="0"/>
              <w:jc w:val="center"/>
              <w:rPr>
                <w:sz w:val="18"/>
                <w:szCs w:val="18"/>
              </w:rPr>
            </w:pPr>
            <w:r w:rsidRPr="00B935BD">
              <w:rPr>
                <w:sz w:val="18"/>
                <w:szCs w:val="18"/>
              </w:rPr>
              <w:t>12</w:t>
            </w:r>
            <w:proofErr w:type="gramStart"/>
            <w:r w:rsidRPr="00B935BD">
              <w:rPr>
                <w:sz w:val="18"/>
                <w:szCs w:val="18"/>
              </w:rPr>
              <w:t xml:space="preserve"> А</w:t>
            </w:r>
            <w:proofErr w:type="gramEnd"/>
            <w:r w:rsidRPr="00B935BD">
              <w:rPr>
                <w:sz w:val="18"/>
                <w:szCs w:val="18"/>
              </w:rPr>
              <w:t>, корпус 1</w:t>
            </w:r>
          </w:p>
        </w:tc>
      </w:tr>
      <w:tr w:rsidR="00B935BD" w:rsidRPr="00B935BD" w:rsidTr="006D4045">
        <w:tc>
          <w:tcPr>
            <w:tcW w:w="1068" w:type="dxa"/>
            <w:shd w:val="clear" w:color="auto" w:fill="auto"/>
          </w:tcPr>
          <w:p w:rsidR="00B935BD" w:rsidRPr="00B935BD" w:rsidRDefault="00B935BD" w:rsidP="00B935BD">
            <w:pPr>
              <w:spacing w:before="240"/>
              <w:ind w:left="0" w:firstLine="0"/>
              <w:jc w:val="center"/>
              <w:rPr>
                <w:sz w:val="18"/>
                <w:szCs w:val="18"/>
              </w:rPr>
            </w:pPr>
            <w:r w:rsidRPr="00B935BD">
              <w:rPr>
                <w:sz w:val="18"/>
                <w:szCs w:val="18"/>
              </w:rPr>
              <w:t>2</w:t>
            </w:r>
          </w:p>
        </w:tc>
        <w:tc>
          <w:tcPr>
            <w:tcW w:w="5417" w:type="dxa"/>
            <w:shd w:val="clear" w:color="auto" w:fill="auto"/>
          </w:tcPr>
          <w:p w:rsidR="00B935BD" w:rsidRPr="00B935BD" w:rsidRDefault="00B935BD" w:rsidP="00B935BD">
            <w:pPr>
              <w:spacing w:before="240"/>
              <w:ind w:left="0" w:firstLine="0"/>
              <w:jc w:val="center"/>
              <w:rPr>
                <w:sz w:val="18"/>
                <w:szCs w:val="18"/>
              </w:rPr>
            </w:pPr>
            <w:r w:rsidRPr="00B935BD">
              <w:rPr>
                <w:sz w:val="18"/>
                <w:szCs w:val="18"/>
              </w:rPr>
              <w:t>с. Хомутово, ул. Чапаева</w:t>
            </w:r>
          </w:p>
        </w:tc>
        <w:tc>
          <w:tcPr>
            <w:tcW w:w="3688" w:type="dxa"/>
            <w:shd w:val="clear" w:color="auto" w:fill="auto"/>
          </w:tcPr>
          <w:p w:rsidR="00B935BD" w:rsidRPr="00B935BD" w:rsidRDefault="00B935BD" w:rsidP="00B935BD">
            <w:pPr>
              <w:spacing w:before="240"/>
              <w:ind w:left="0" w:firstLine="0"/>
              <w:jc w:val="center"/>
              <w:rPr>
                <w:sz w:val="18"/>
                <w:szCs w:val="18"/>
              </w:rPr>
            </w:pPr>
            <w:r w:rsidRPr="00B935BD">
              <w:rPr>
                <w:sz w:val="18"/>
                <w:szCs w:val="18"/>
              </w:rPr>
              <w:t>12</w:t>
            </w:r>
            <w:proofErr w:type="gramStart"/>
            <w:r w:rsidRPr="00B935BD">
              <w:rPr>
                <w:sz w:val="18"/>
                <w:szCs w:val="18"/>
              </w:rPr>
              <w:t xml:space="preserve"> А</w:t>
            </w:r>
            <w:proofErr w:type="gramEnd"/>
            <w:r w:rsidRPr="00B935BD">
              <w:rPr>
                <w:sz w:val="18"/>
                <w:szCs w:val="18"/>
              </w:rPr>
              <w:t>, корпус 2</w:t>
            </w:r>
          </w:p>
        </w:tc>
      </w:tr>
      <w:tr w:rsidR="00B935BD" w:rsidRPr="00B935BD" w:rsidTr="006D4045">
        <w:tc>
          <w:tcPr>
            <w:tcW w:w="1068" w:type="dxa"/>
            <w:shd w:val="clear" w:color="auto" w:fill="auto"/>
          </w:tcPr>
          <w:p w:rsidR="00B935BD" w:rsidRPr="00B935BD" w:rsidRDefault="00B935BD" w:rsidP="00B935BD">
            <w:pPr>
              <w:spacing w:before="240"/>
              <w:ind w:left="0" w:firstLine="0"/>
              <w:jc w:val="center"/>
              <w:rPr>
                <w:sz w:val="18"/>
                <w:szCs w:val="18"/>
              </w:rPr>
            </w:pPr>
            <w:r w:rsidRPr="00B935BD">
              <w:rPr>
                <w:sz w:val="18"/>
                <w:szCs w:val="18"/>
              </w:rPr>
              <w:t>3</w:t>
            </w:r>
          </w:p>
        </w:tc>
        <w:tc>
          <w:tcPr>
            <w:tcW w:w="5417" w:type="dxa"/>
            <w:shd w:val="clear" w:color="auto" w:fill="auto"/>
          </w:tcPr>
          <w:p w:rsidR="00B935BD" w:rsidRPr="00B935BD" w:rsidRDefault="00B935BD" w:rsidP="00B935BD">
            <w:pPr>
              <w:spacing w:before="240"/>
              <w:ind w:left="0" w:firstLine="0"/>
              <w:jc w:val="center"/>
              <w:rPr>
                <w:sz w:val="18"/>
                <w:szCs w:val="18"/>
              </w:rPr>
            </w:pPr>
            <w:r w:rsidRPr="00B935BD">
              <w:rPr>
                <w:sz w:val="18"/>
                <w:szCs w:val="18"/>
              </w:rPr>
              <w:t>с. Хомутово, ул. Чапаева</w:t>
            </w:r>
          </w:p>
        </w:tc>
        <w:tc>
          <w:tcPr>
            <w:tcW w:w="3688" w:type="dxa"/>
            <w:shd w:val="clear" w:color="auto" w:fill="auto"/>
          </w:tcPr>
          <w:p w:rsidR="00B935BD" w:rsidRPr="00B935BD" w:rsidRDefault="00B935BD" w:rsidP="00B935BD">
            <w:pPr>
              <w:spacing w:before="240"/>
              <w:ind w:left="0" w:firstLine="0"/>
              <w:jc w:val="center"/>
              <w:rPr>
                <w:sz w:val="18"/>
                <w:szCs w:val="18"/>
              </w:rPr>
            </w:pPr>
            <w:r w:rsidRPr="00B935BD">
              <w:rPr>
                <w:sz w:val="18"/>
                <w:szCs w:val="18"/>
              </w:rPr>
              <w:t>12</w:t>
            </w:r>
            <w:proofErr w:type="gramStart"/>
            <w:r w:rsidRPr="00B935BD">
              <w:rPr>
                <w:sz w:val="18"/>
                <w:szCs w:val="18"/>
              </w:rPr>
              <w:t xml:space="preserve"> А</w:t>
            </w:r>
            <w:proofErr w:type="gramEnd"/>
            <w:r w:rsidRPr="00B935BD">
              <w:rPr>
                <w:sz w:val="18"/>
                <w:szCs w:val="18"/>
              </w:rPr>
              <w:t>, корпус 3</w:t>
            </w:r>
          </w:p>
        </w:tc>
      </w:tr>
    </w:tbl>
    <w:p w:rsidR="00B935BD" w:rsidRDefault="00B935BD" w:rsidP="00DA5E8D">
      <w:pPr>
        <w:tabs>
          <w:tab w:val="left" w:pos="3976"/>
        </w:tabs>
        <w:ind w:left="0" w:right="141" w:firstLine="284"/>
        <w:rPr>
          <w:sz w:val="18"/>
          <w:szCs w:val="18"/>
        </w:rPr>
      </w:pPr>
    </w:p>
    <w:p w:rsidR="006D4045" w:rsidRPr="006D4045" w:rsidRDefault="006D4045" w:rsidP="006D4045">
      <w:pPr>
        <w:tabs>
          <w:tab w:val="left" w:pos="3976"/>
        </w:tabs>
        <w:ind w:left="0" w:right="141" w:firstLine="284"/>
        <w:jc w:val="right"/>
        <w:rPr>
          <w:i/>
          <w:sz w:val="18"/>
          <w:szCs w:val="18"/>
        </w:rPr>
      </w:pPr>
    </w:p>
    <w:p w:rsidR="006D4045" w:rsidRPr="006D4045" w:rsidRDefault="006D4045" w:rsidP="006D4045">
      <w:pPr>
        <w:tabs>
          <w:tab w:val="left" w:pos="3976"/>
        </w:tabs>
        <w:ind w:left="0" w:right="141" w:firstLine="284"/>
        <w:jc w:val="center"/>
        <w:rPr>
          <w:i/>
          <w:sz w:val="18"/>
          <w:szCs w:val="18"/>
        </w:rPr>
      </w:pPr>
      <w:r w:rsidRPr="006D4045">
        <w:rPr>
          <w:i/>
          <w:sz w:val="18"/>
          <w:szCs w:val="18"/>
        </w:rPr>
        <w:t>Начальник отдела градостроительства,</w:t>
      </w:r>
    </w:p>
    <w:p w:rsidR="006D4045" w:rsidRPr="006D4045" w:rsidRDefault="006D4045" w:rsidP="006D4045">
      <w:pPr>
        <w:tabs>
          <w:tab w:val="left" w:pos="3976"/>
        </w:tabs>
        <w:ind w:left="0" w:right="141" w:firstLine="284"/>
        <w:jc w:val="right"/>
        <w:rPr>
          <w:i/>
          <w:sz w:val="18"/>
          <w:szCs w:val="18"/>
        </w:rPr>
      </w:pPr>
      <w:r w:rsidRPr="006D4045">
        <w:rPr>
          <w:i/>
          <w:sz w:val="18"/>
          <w:szCs w:val="18"/>
        </w:rPr>
        <w:t>земельных и имущественных отношений</w:t>
      </w:r>
      <w:r w:rsidRPr="006D4045">
        <w:rPr>
          <w:i/>
          <w:sz w:val="18"/>
          <w:szCs w:val="18"/>
        </w:rPr>
        <w:tab/>
      </w:r>
      <w:r w:rsidRPr="006D4045">
        <w:rPr>
          <w:i/>
          <w:sz w:val="18"/>
          <w:szCs w:val="18"/>
        </w:rPr>
        <w:tab/>
      </w:r>
      <w:r w:rsidRPr="006D4045">
        <w:rPr>
          <w:i/>
          <w:sz w:val="18"/>
          <w:szCs w:val="18"/>
        </w:rPr>
        <w:tab/>
        <w:t xml:space="preserve"> </w:t>
      </w:r>
      <w:r w:rsidR="006A0B80">
        <w:rPr>
          <w:i/>
          <w:sz w:val="18"/>
          <w:szCs w:val="18"/>
        </w:rPr>
        <w:t xml:space="preserve">                 </w:t>
      </w:r>
      <w:r w:rsidRPr="006D4045">
        <w:rPr>
          <w:i/>
          <w:sz w:val="18"/>
          <w:szCs w:val="18"/>
        </w:rPr>
        <w:t xml:space="preserve">              Ю.В. </w:t>
      </w:r>
      <w:proofErr w:type="spellStart"/>
      <w:r w:rsidRPr="006D4045">
        <w:rPr>
          <w:i/>
          <w:sz w:val="18"/>
          <w:szCs w:val="18"/>
        </w:rPr>
        <w:t>Тюкавкина</w:t>
      </w:r>
      <w:proofErr w:type="spellEnd"/>
    </w:p>
    <w:p w:rsidR="006D4045" w:rsidRDefault="006D4045">
      <w:pPr>
        <w:tabs>
          <w:tab w:val="left" w:pos="3976"/>
        </w:tabs>
        <w:ind w:left="0" w:right="141" w:firstLine="284"/>
        <w:jc w:val="right"/>
        <w:rPr>
          <w:i/>
          <w:sz w:val="18"/>
          <w:szCs w:val="18"/>
        </w:rPr>
      </w:pPr>
    </w:p>
    <w:p w:rsidR="00DE41A3" w:rsidRDefault="00DE41A3">
      <w:pPr>
        <w:tabs>
          <w:tab w:val="left" w:pos="3976"/>
        </w:tabs>
        <w:ind w:left="0" w:right="141" w:firstLine="284"/>
        <w:jc w:val="right"/>
        <w:rPr>
          <w:i/>
          <w:sz w:val="18"/>
          <w:szCs w:val="18"/>
        </w:rPr>
      </w:pPr>
    </w:p>
    <w:p w:rsidR="00DE41A3" w:rsidRPr="007A6408" w:rsidRDefault="00DE41A3" w:rsidP="00DE41A3">
      <w:pPr>
        <w:tabs>
          <w:tab w:val="left" w:pos="426"/>
          <w:tab w:val="left" w:pos="3976"/>
        </w:tabs>
        <w:ind w:left="0" w:right="-142" w:firstLine="426"/>
        <w:jc w:val="center"/>
        <w:rPr>
          <w:b/>
          <w:sz w:val="18"/>
          <w:szCs w:val="18"/>
        </w:rPr>
      </w:pPr>
      <w:r w:rsidRPr="007A6408">
        <w:rPr>
          <w:sz w:val="18"/>
          <w:szCs w:val="18"/>
        </w:rPr>
        <w:t>РОССИЙСКАЯ ФЕДЕРАЦИЯ</w:t>
      </w:r>
    </w:p>
    <w:p w:rsidR="00DE41A3" w:rsidRPr="007A6408" w:rsidRDefault="00DE41A3" w:rsidP="00DE41A3">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DE41A3" w:rsidRPr="007A6408" w:rsidRDefault="00DE41A3" w:rsidP="00DE41A3">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DE41A3" w:rsidRDefault="00DE41A3" w:rsidP="00DE41A3">
      <w:pPr>
        <w:tabs>
          <w:tab w:val="left" w:pos="426"/>
          <w:tab w:val="left" w:pos="3976"/>
        </w:tabs>
        <w:ind w:left="426" w:right="282" w:firstLine="426"/>
        <w:jc w:val="center"/>
        <w:rPr>
          <w:b/>
          <w:bCs/>
          <w:sz w:val="18"/>
          <w:szCs w:val="18"/>
        </w:rPr>
      </w:pPr>
      <w:r w:rsidRPr="007A6408">
        <w:rPr>
          <w:b/>
          <w:bCs/>
          <w:sz w:val="18"/>
          <w:szCs w:val="18"/>
        </w:rPr>
        <w:t>АДМИНИСТРАЦИЯ</w:t>
      </w:r>
    </w:p>
    <w:p w:rsidR="00DE41A3" w:rsidRDefault="00DE41A3" w:rsidP="00DE41A3">
      <w:pPr>
        <w:tabs>
          <w:tab w:val="left" w:pos="426"/>
          <w:tab w:val="left" w:pos="3976"/>
        </w:tabs>
        <w:ind w:left="426" w:right="282" w:firstLine="426"/>
        <w:jc w:val="center"/>
        <w:rPr>
          <w:b/>
          <w:bCs/>
          <w:sz w:val="18"/>
          <w:szCs w:val="18"/>
        </w:rPr>
      </w:pPr>
      <w:r>
        <w:rPr>
          <w:b/>
          <w:bCs/>
          <w:sz w:val="18"/>
          <w:szCs w:val="18"/>
        </w:rPr>
        <w:t>ПОСТАНОВЛЕНИЕ</w:t>
      </w:r>
    </w:p>
    <w:p w:rsidR="00DE41A3" w:rsidRPr="007A6408" w:rsidRDefault="00DE41A3" w:rsidP="00DE41A3">
      <w:pPr>
        <w:tabs>
          <w:tab w:val="left" w:pos="426"/>
          <w:tab w:val="left" w:pos="3976"/>
        </w:tabs>
        <w:ind w:left="426" w:right="282" w:firstLine="426"/>
        <w:jc w:val="center"/>
        <w:rPr>
          <w:b/>
          <w:bCs/>
          <w:sz w:val="18"/>
          <w:szCs w:val="18"/>
        </w:rPr>
      </w:pPr>
    </w:p>
    <w:p w:rsidR="00DE41A3" w:rsidRPr="007A6408" w:rsidRDefault="00DE41A3" w:rsidP="00DE41A3">
      <w:pPr>
        <w:tabs>
          <w:tab w:val="left" w:pos="426"/>
          <w:tab w:val="left" w:pos="3976"/>
        </w:tabs>
        <w:ind w:left="426" w:right="282" w:firstLine="426"/>
        <w:rPr>
          <w:sz w:val="18"/>
          <w:szCs w:val="18"/>
        </w:rPr>
      </w:pPr>
      <w:r>
        <w:rPr>
          <w:bCs/>
          <w:sz w:val="18"/>
          <w:szCs w:val="18"/>
          <w:u w:val="single"/>
        </w:rPr>
        <w:t>20.02.2024</w:t>
      </w:r>
      <w:r>
        <w:rPr>
          <w:sz w:val="18"/>
          <w:szCs w:val="18"/>
          <w:u w:val="single"/>
        </w:rPr>
        <w:t xml:space="preserve">  № 46 о/д</w:t>
      </w:r>
    </w:p>
    <w:p w:rsidR="00DE41A3" w:rsidRDefault="00DE41A3" w:rsidP="00DE41A3">
      <w:pPr>
        <w:tabs>
          <w:tab w:val="left" w:pos="426"/>
          <w:tab w:val="left" w:pos="3976"/>
        </w:tabs>
        <w:ind w:left="426" w:right="282" w:firstLine="426"/>
        <w:rPr>
          <w:sz w:val="18"/>
          <w:szCs w:val="18"/>
        </w:rPr>
      </w:pPr>
      <w:r w:rsidRPr="007A6408">
        <w:rPr>
          <w:sz w:val="18"/>
          <w:szCs w:val="18"/>
        </w:rPr>
        <w:t xml:space="preserve">       с. Хомутово </w:t>
      </w:r>
    </w:p>
    <w:p w:rsidR="00DE41A3" w:rsidRDefault="00DE41A3" w:rsidP="00DE41A3">
      <w:pPr>
        <w:tabs>
          <w:tab w:val="left" w:pos="426"/>
          <w:tab w:val="left" w:pos="3976"/>
        </w:tabs>
        <w:ind w:left="426" w:right="282" w:firstLine="426"/>
        <w:rPr>
          <w:sz w:val="18"/>
          <w:szCs w:val="18"/>
        </w:rPr>
      </w:pPr>
    </w:p>
    <w:p w:rsidR="00DE41A3" w:rsidRDefault="00DE41A3" w:rsidP="003B3D98">
      <w:pPr>
        <w:tabs>
          <w:tab w:val="left" w:pos="3976"/>
        </w:tabs>
        <w:ind w:left="0" w:right="141" w:firstLine="284"/>
        <w:rPr>
          <w:sz w:val="18"/>
          <w:szCs w:val="18"/>
        </w:rPr>
      </w:pPr>
      <w:r w:rsidRPr="00DE41A3">
        <w:rPr>
          <w:sz w:val="18"/>
          <w:szCs w:val="18"/>
        </w:rPr>
        <w:t>О проведении универсальной, пра</w:t>
      </w:r>
      <w:r w:rsidR="003B3D98">
        <w:rPr>
          <w:sz w:val="18"/>
          <w:szCs w:val="18"/>
        </w:rPr>
        <w:t xml:space="preserve">здничной </w:t>
      </w:r>
      <w:r w:rsidRPr="00DE41A3">
        <w:rPr>
          <w:sz w:val="18"/>
          <w:szCs w:val="18"/>
        </w:rPr>
        <w:t>ярмарки, посвященной проведению</w:t>
      </w:r>
      <w:r w:rsidR="003B3D98">
        <w:rPr>
          <w:sz w:val="18"/>
          <w:szCs w:val="18"/>
        </w:rPr>
        <w:t xml:space="preserve"> </w:t>
      </w:r>
      <w:r w:rsidRPr="00DE41A3">
        <w:rPr>
          <w:sz w:val="18"/>
          <w:szCs w:val="18"/>
        </w:rPr>
        <w:t>народного гуляния «Проводы Зимы»</w:t>
      </w:r>
      <w:r w:rsidRPr="00DA5E8D">
        <w:rPr>
          <w:sz w:val="18"/>
          <w:szCs w:val="18"/>
        </w:rPr>
        <w:t>»</w:t>
      </w:r>
    </w:p>
    <w:p w:rsidR="003B3D98" w:rsidRDefault="003B3D98" w:rsidP="003B3D98">
      <w:pPr>
        <w:tabs>
          <w:tab w:val="left" w:pos="3976"/>
        </w:tabs>
        <w:ind w:left="0" w:right="141" w:firstLine="284"/>
        <w:rPr>
          <w:sz w:val="18"/>
          <w:szCs w:val="18"/>
        </w:rPr>
      </w:pPr>
    </w:p>
    <w:p w:rsidR="003B3D98" w:rsidRDefault="003B3D98" w:rsidP="003B3D98">
      <w:pPr>
        <w:tabs>
          <w:tab w:val="left" w:pos="3976"/>
        </w:tabs>
        <w:ind w:left="0" w:right="141" w:firstLine="284"/>
        <w:rPr>
          <w:sz w:val="18"/>
          <w:szCs w:val="18"/>
        </w:rPr>
      </w:pPr>
      <w:proofErr w:type="gramStart"/>
      <w:r w:rsidRPr="003B3D98">
        <w:rPr>
          <w:sz w:val="18"/>
          <w:szCs w:val="18"/>
        </w:rPr>
        <w:t>Руководствуясь ст. 11 Федерального закона от 28.12.2009 № 381-ФЗ «Об основах государственного регулирования торговой деятельности в Российской Федерации», Постановлением Правительства Иркутской области от 17.11.2010 № 284-пп «Об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 (выполнения работ и оказания услуг) на ярмарках, организованных на территории Иркутской области», Постановлением администрации</w:t>
      </w:r>
      <w:proofErr w:type="gramEnd"/>
      <w:r w:rsidRPr="003B3D98">
        <w:rPr>
          <w:sz w:val="18"/>
          <w:szCs w:val="18"/>
        </w:rPr>
        <w:t xml:space="preserve"> Хомутовского муниципального образования от 02.02.2024 № 31о/д «О мероприятиях по подготовке и проведению празднования Дня защитника Отечества, Международного женского дня, народного гуляния «Масленица», Уставом Хомутовского муниципального образования, администрация Хомутовского муниципального образования</w:t>
      </w:r>
    </w:p>
    <w:p w:rsidR="003B3D98" w:rsidRPr="003B3D98" w:rsidRDefault="003B3D98" w:rsidP="003B3D98">
      <w:pPr>
        <w:tabs>
          <w:tab w:val="left" w:pos="3976"/>
        </w:tabs>
        <w:ind w:left="0" w:right="141" w:firstLine="284"/>
        <w:rPr>
          <w:sz w:val="18"/>
          <w:szCs w:val="18"/>
        </w:rPr>
      </w:pPr>
    </w:p>
    <w:p w:rsidR="003B3D98" w:rsidRDefault="003B3D98" w:rsidP="003B3D98">
      <w:pPr>
        <w:tabs>
          <w:tab w:val="left" w:pos="3976"/>
        </w:tabs>
        <w:ind w:left="0" w:right="141" w:firstLine="284"/>
        <w:rPr>
          <w:sz w:val="18"/>
          <w:szCs w:val="18"/>
        </w:rPr>
      </w:pPr>
      <w:r w:rsidRPr="003B3D98">
        <w:rPr>
          <w:sz w:val="18"/>
          <w:szCs w:val="18"/>
        </w:rPr>
        <w:t>ПОСТАНОВЛЯЕТ:</w:t>
      </w:r>
    </w:p>
    <w:p w:rsidR="003B3D98" w:rsidRPr="003B3D98" w:rsidRDefault="003B3D98" w:rsidP="003B3D98">
      <w:pPr>
        <w:tabs>
          <w:tab w:val="left" w:pos="3976"/>
        </w:tabs>
        <w:ind w:left="0" w:right="141" w:firstLine="284"/>
        <w:rPr>
          <w:sz w:val="18"/>
          <w:szCs w:val="18"/>
        </w:rPr>
      </w:pPr>
    </w:p>
    <w:p w:rsidR="003B3D98" w:rsidRPr="003B3D98" w:rsidRDefault="00E50F03" w:rsidP="003B3D98">
      <w:pPr>
        <w:tabs>
          <w:tab w:val="left" w:pos="3976"/>
        </w:tabs>
        <w:ind w:left="0" w:right="141" w:firstLine="284"/>
        <w:rPr>
          <w:sz w:val="18"/>
          <w:szCs w:val="18"/>
        </w:rPr>
      </w:pPr>
      <w:r>
        <w:rPr>
          <w:sz w:val="18"/>
          <w:szCs w:val="18"/>
        </w:rPr>
        <w:t>1.</w:t>
      </w:r>
      <w:r w:rsidR="003B3D98" w:rsidRPr="003B3D98">
        <w:rPr>
          <w:sz w:val="18"/>
          <w:szCs w:val="18"/>
        </w:rPr>
        <w:t>Провести универсальную, праздничную ярмарку, посвященную проведению народного гуляния «Проводы Зимы» 10.03.2024.</w:t>
      </w:r>
    </w:p>
    <w:p w:rsidR="003B3D98" w:rsidRPr="003B3D98" w:rsidRDefault="00E50F03" w:rsidP="003B3D98">
      <w:pPr>
        <w:tabs>
          <w:tab w:val="left" w:pos="3976"/>
        </w:tabs>
        <w:ind w:left="0" w:right="141" w:firstLine="284"/>
        <w:rPr>
          <w:sz w:val="18"/>
          <w:szCs w:val="18"/>
        </w:rPr>
      </w:pPr>
      <w:r>
        <w:rPr>
          <w:sz w:val="18"/>
          <w:szCs w:val="18"/>
        </w:rPr>
        <w:t>2.</w:t>
      </w:r>
      <w:r w:rsidR="003B3D98" w:rsidRPr="003B3D98">
        <w:rPr>
          <w:sz w:val="18"/>
          <w:szCs w:val="18"/>
        </w:rPr>
        <w:t>Утвердить:</w:t>
      </w:r>
    </w:p>
    <w:p w:rsidR="003B3D98" w:rsidRPr="003B3D98" w:rsidRDefault="004A3BC5" w:rsidP="003B3D98">
      <w:pPr>
        <w:tabs>
          <w:tab w:val="left" w:pos="3976"/>
        </w:tabs>
        <w:ind w:left="0" w:right="141" w:firstLine="284"/>
        <w:rPr>
          <w:sz w:val="18"/>
          <w:szCs w:val="18"/>
        </w:rPr>
      </w:pPr>
      <w:r>
        <w:rPr>
          <w:sz w:val="18"/>
          <w:szCs w:val="18"/>
        </w:rPr>
        <w:t xml:space="preserve"> </w:t>
      </w:r>
      <w:r w:rsidR="003B3D98" w:rsidRPr="003B3D98">
        <w:rPr>
          <w:sz w:val="18"/>
          <w:szCs w:val="18"/>
        </w:rPr>
        <w:t xml:space="preserve">2.1. План мероприятий по организации универсальной, праздничной ярмарки, посвященной проведению народного гуляния «Проводы Зимы», </w:t>
      </w:r>
      <w:proofErr w:type="gramStart"/>
      <w:r w:rsidR="003B3D98" w:rsidRPr="003B3D98">
        <w:rPr>
          <w:sz w:val="18"/>
          <w:szCs w:val="18"/>
        </w:rPr>
        <w:t>согласно приложения</w:t>
      </w:r>
      <w:proofErr w:type="gramEnd"/>
      <w:r w:rsidR="003B3D98" w:rsidRPr="003B3D98">
        <w:rPr>
          <w:sz w:val="18"/>
          <w:szCs w:val="18"/>
        </w:rPr>
        <w:t xml:space="preserve"> 1.</w:t>
      </w:r>
    </w:p>
    <w:p w:rsidR="003B3D98" w:rsidRPr="003B3D98" w:rsidRDefault="003B3D98" w:rsidP="003B3D98">
      <w:pPr>
        <w:tabs>
          <w:tab w:val="left" w:pos="3976"/>
        </w:tabs>
        <w:ind w:left="0" w:right="141" w:firstLine="284"/>
        <w:rPr>
          <w:sz w:val="18"/>
          <w:szCs w:val="18"/>
        </w:rPr>
      </w:pPr>
      <w:r w:rsidRPr="003B3D98">
        <w:rPr>
          <w:sz w:val="18"/>
          <w:szCs w:val="18"/>
        </w:rPr>
        <w:t xml:space="preserve"> 2.2. Порядок организации универсальной, праздничной ярмарки, посвященной проведению народного гуляния «Проводы Зимы» и предоставления мест на ней для торговли товарами (выполнения работ, оказания услуг) согласно приложению 2.</w:t>
      </w:r>
    </w:p>
    <w:p w:rsidR="003B3D98" w:rsidRPr="003B3D98" w:rsidRDefault="00E50F03" w:rsidP="003B3D98">
      <w:pPr>
        <w:tabs>
          <w:tab w:val="left" w:pos="3976"/>
        </w:tabs>
        <w:ind w:left="0" w:right="141" w:firstLine="284"/>
        <w:rPr>
          <w:sz w:val="18"/>
          <w:szCs w:val="18"/>
        </w:rPr>
      </w:pPr>
      <w:r>
        <w:rPr>
          <w:sz w:val="18"/>
          <w:szCs w:val="18"/>
        </w:rPr>
        <w:t>3.</w:t>
      </w:r>
      <w:r w:rsidR="003B3D98" w:rsidRPr="003B3D98">
        <w:rPr>
          <w:sz w:val="18"/>
          <w:szCs w:val="18"/>
        </w:rPr>
        <w:t xml:space="preserve">Определить следующий режим работы ярмарки: 10.03.2024 с 12.00 до 17.00 часов, местонахождение: территория, примыкающая к зданию спортивного комплекса по адресу: Иркутский район, д. Куда, ул. </w:t>
      </w:r>
      <w:proofErr w:type="gramStart"/>
      <w:r w:rsidR="003B3D98" w:rsidRPr="003B3D98">
        <w:rPr>
          <w:sz w:val="18"/>
          <w:szCs w:val="18"/>
        </w:rPr>
        <w:t>Спортивная</w:t>
      </w:r>
      <w:proofErr w:type="gramEnd"/>
      <w:r w:rsidR="003B3D98" w:rsidRPr="003B3D98">
        <w:rPr>
          <w:sz w:val="18"/>
          <w:szCs w:val="18"/>
        </w:rPr>
        <w:t>, 1б.</w:t>
      </w:r>
    </w:p>
    <w:p w:rsidR="00E50F03" w:rsidRPr="003B3D98" w:rsidRDefault="00E50F03" w:rsidP="00E50F03">
      <w:pPr>
        <w:tabs>
          <w:tab w:val="left" w:pos="3976"/>
        </w:tabs>
        <w:ind w:left="0" w:right="141" w:firstLine="284"/>
        <w:rPr>
          <w:sz w:val="18"/>
          <w:szCs w:val="18"/>
        </w:rPr>
      </w:pPr>
      <w:r>
        <w:rPr>
          <w:sz w:val="18"/>
          <w:szCs w:val="18"/>
        </w:rPr>
        <w:t xml:space="preserve">4.Опубликовать </w:t>
      </w:r>
      <w:r w:rsidR="003B3D98" w:rsidRPr="003B3D98">
        <w:rPr>
          <w:sz w:val="18"/>
          <w:szCs w:val="18"/>
        </w:rPr>
        <w:t>настоящее постановление в установленно</w:t>
      </w:r>
      <w:r>
        <w:rPr>
          <w:sz w:val="18"/>
          <w:szCs w:val="18"/>
        </w:rPr>
        <w:t xml:space="preserve">м законом </w:t>
      </w:r>
      <w:r w:rsidR="003B3D98" w:rsidRPr="003B3D98">
        <w:rPr>
          <w:sz w:val="18"/>
          <w:szCs w:val="18"/>
        </w:rPr>
        <w:t>порядке.</w:t>
      </w:r>
    </w:p>
    <w:p w:rsidR="003B3D98" w:rsidRPr="003B3D98" w:rsidRDefault="00E50F03" w:rsidP="003B3D98">
      <w:pPr>
        <w:tabs>
          <w:tab w:val="left" w:pos="3976"/>
        </w:tabs>
        <w:ind w:left="0" w:right="141" w:firstLine="284"/>
        <w:rPr>
          <w:sz w:val="18"/>
          <w:szCs w:val="18"/>
        </w:rPr>
      </w:pPr>
      <w:r>
        <w:rPr>
          <w:sz w:val="18"/>
          <w:szCs w:val="18"/>
        </w:rPr>
        <w:t>5.</w:t>
      </w:r>
      <w:proofErr w:type="gramStart"/>
      <w:r w:rsidR="003B3D98" w:rsidRPr="003B3D98">
        <w:rPr>
          <w:sz w:val="18"/>
          <w:szCs w:val="18"/>
        </w:rPr>
        <w:t>Контроль за</w:t>
      </w:r>
      <w:proofErr w:type="gramEnd"/>
      <w:r w:rsidR="003B3D98" w:rsidRPr="003B3D98">
        <w:rPr>
          <w:sz w:val="18"/>
          <w:szCs w:val="18"/>
        </w:rPr>
        <w:t xml:space="preserve"> исполнением данного постановления возложить на заместителя Главы администрации по социально-культурному развитию территории.</w:t>
      </w:r>
    </w:p>
    <w:p w:rsidR="003B3D98" w:rsidRPr="003B3D98" w:rsidRDefault="003B3D98" w:rsidP="003B3D98">
      <w:pPr>
        <w:tabs>
          <w:tab w:val="left" w:pos="3976"/>
        </w:tabs>
        <w:ind w:left="0" w:right="141" w:firstLine="284"/>
        <w:rPr>
          <w:sz w:val="18"/>
          <w:szCs w:val="18"/>
        </w:rPr>
      </w:pPr>
    </w:p>
    <w:p w:rsidR="003B3D98" w:rsidRPr="003B3D98" w:rsidRDefault="003B3D98" w:rsidP="003B3D98">
      <w:pPr>
        <w:tabs>
          <w:tab w:val="left" w:pos="3976"/>
        </w:tabs>
        <w:ind w:left="0" w:right="141" w:firstLine="284"/>
        <w:rPr>
          <w:sz w:val="18"/>
          <w:szCs w:val="18"/>
        </w:rPr>
      </w:pPr>
    </w:p>
    <w:p w:rsidR="003B3D98" w:rsidRPr="009E3CDD" w:rsidRDefault="003B3D98" w:rsidP="009E3CDD">
      <w:pPr>
        <w:tabs>
          <w:tab w:val="left" w:pos="3976"/>
        </w:tabs>
        <w:ind w:left="0" w:right="141" w:firstLine="284"/>
        <w:jc w:val="center"/>
        <w:rPr>
          <w:i/>
          <w:sz w:val="18"/>
          <w:szCs w:val="18"/>
        </w:rPr>
      </w:pPr>
      <w:proofErr w:type="gramStart"/>
      <w:r w:rsidRPr="009E3CDD">
        <w:rPr>
          <w:i/>
          <w:sz w:val="18"/>
          <w:szCs w:val="18"/>
        </w:rPr>
        <w:t>Исполняющий</w:t>
      </w:r>
      <w:proofErr w:type="gramEnd"/>
      <w:r w:rsidRPr="009E3CDD">
        <w:rPr>
          <w:i/>
          <w:sz w:val="18"/>
          <w:szCs w:val="18"/>
        </w:rPr>
        <w:t xml:space="preserve"> обязанности</w:t>
      </w:r>
    </w:p>
    <w:p w:rsidR="003B3D98" w:rsidRPr="009E3CDD" w:rsidRDefault="003B3D98" w:rsidP="009E3CDD">
      <w:pPr>
        <w:tabs>
          <w:tab w:val="left" w:pos="3976"/>
        </w:tabs>
        <w:ind w:left="0" w:right="141" w:firstLine="284"/>
        <w:jc w:val="right"/>
        <w:rPr>
          <w:i/>
          <w:sz w:val="18"/>
          <w:szCs w:val="18"/>
        </w:rPr>
      </w:pPr>
      <w:r w:rsidRPr="009E3CDD">
        <w:rPr>
          <w:i/>
          <w:sz w:val="18"/>
          <w:szCs w:val="18"/>
        </w:rPr>
        <w:t xml:space="preserve">Главы администрации       </w:t>
      </w:r>
      <w:r w:rsidR="009E3CDD">
        <w:rPr>
          <w:i/>
          <w:sz w:val="18"/>
          <w:szCs w:val="18"/>
        </w:rPr>
        <w:t xml:space="preserve">                          </w:t>
      </w:r>
      <w:r w:rsidRPr="009E3CDD">
        <w:rPr>
          <w:i/>
          <w:sz w:val="18"/>
          <w:szCs w:val="18"/>
        </w:rPr>
        <w:t xml:space="preserve">                                   А.В. Иваненко </w:t>
      </w:r>
    </w:p>
    <w:p w:rsidR="003B3D98" w:rsidRPr="009E3CDD" w:rsidRDefault="003B3D98" w:rsidP="009E3CDD">
      <w:pPr>
        <w:tabs>
          <w:tab w:val="left" w:pos="3976"/>
        </w:tabs>
        <w:ind w:left="0" w:right="141" w:firstLine="284"/>
        <w:jc w:val="right"/>
        <w:rPr>
          <w:i/>
          <w:sz w:val="18"/>
          <w:szCs w:val="18"/>
        </w:rPr>
      </w:pPr>
      <w:r w:rsidRPr="009E3CDD">
        <w:rPr>
          <w:i/>
          <w:sz w:val="18"/>
          <w:szCs w:val="18"/>
        </w:rPr>
        <w:t xml:space="preserve">  </w:t>
      </w:r>
    </w:p>
    <w:p w:rsidR="003B3D98" w:rsidRPr="009E3CDD" w:rsidRDefault="003B3D98" w:rsidP="009E3CDD">
      <w:pPr>
        <w:tabs>
          <w:tab w:val="left" w:pos="3976"/>
        </w:tabs>
        <w:ind w:left="0" w:right="141" w:firstLine="284"/>
        <w:jc w:val="right"/>
        <w:rPr>
          <w:i/>
          <w:sz w:val="18"/>
          <w:szCs w:val="18"/>
        </w:rPr>
      </w:pPr>
    </w:p>
    <w:p w:rsidR="003B3D98" w:rsidRPr="009E3CDD" w:rsidRDefault="003B3D98" w:rsidP="009E3CDD">
      <w:pPr>
        <w:tabs>
          <w:tab w:val="left" w:pos="3976"/>
        </w:tabs>
        <w:ind w:left="0" w:right="141" w:firstLine="284"/>
        <w:jc w:val="right"/>
        <w:rPr>
          <w:i/>
          <w:sz w:val="18"/>
          <w:szCs w:val="18"/>
        </w:rPr>
      </w:pPr>
    </w:p>
    <w:p w:rsidR="003B3D98" w:rsidRPr="009E3CDD" w:rsidRDefault="003B3D98" w:rsidP="009E3CDD">
      <w:pPr>
        <w:tabs>
          <w:tab w:val="left" w:pos="3976"/>
        </w:tabs>
        <w:ind w:left="0" w:right="141" w:firstLine="284"/>
        <w:jc w:val="right"/>
        <w:rPr>
          <w:i/>
          <w:sz w:val="18"/>
          <w:szCs w:val="18"/>
        </w:rPr>
      </w:pPr>
      <w:r w:rsidRPr="009E3CDD">
        <w:rPr>
          <w:i/>
          <w:sz w:val="18"/>
          <w:szCs w:val="18"/>
        </w:rPr>
        <w:t>Приложение 1</w:t>
      </w:r>
    </w:p>
    <w:p w:rsidR="003B3D98" w:rsidRPr="009E3CDD" w:rsidRDefault="003B3D98" w:rsidP="009E3CDD">
      <w:pPr>
        <w:tabs>
          <w:tab w:val="left" w:pos="3976"/>
        </w:tabs>
        <w:ind w:left="0" w:right="141" w:firstLine="284"/>
        <w:jc w:val="right"/>
        <w:rPr>
          <w:i/>
          <w:sz w:val="18"/>
          <w:szCs w:val="18"/>
        </w:rPr>
      </w:pPr>
      <w:r w:rsidRPr="009E3CDD">
        <w:rPr>
          <w:i/>
          <w:sz w:val="18"/>
          <w:szCs w:val="18"/>
        </w:rPr>
        <w:t>к Постановлению администрации</w:t>
      </w:r>
    </w:p>
    <w:p w:rsidR="003B3D98" w:rsidRPr="009E3CDD" w:rsidRDefault="003B3D98" w:rsidP="009E3CDD">
      <w:pPr>
        <w:tabs>
          <w:tab w:val="left" w:pos="3976"/>
        </w:tabs>
        <w:ind w:left="0" w:right="141" w:firstLine="284"/>
        <w:jc w:val="right"/>
        <w:rPr>
          <w:i/>
          <w:sz w:val="18"/>
          <w:szCs w:val="18"/>
        </w:rPr>
      </w:pPr>
      <w:r w:rsidRPr="009E3CDD">
        <w:rPr>
          <w:i/>
          <w:sz w:val="18"/>
          <w:szCs w:val="18"/>
        </w:rPr>
        <w:t>Хомутовского муниципального образования</w:t>
      </w:r>
    </w:p>
    <w:p w:rsidR="003B3D98" w:rsidRPr="009E3CDD" w:rsidRDefault="003B3D98" w:rsidP="009E3CDD">
      <w:pPr>
        <w:tabs>
          <w:tab w:val="left" w:pos="3976"/>
        </w:tabs>
        <w:ind w:left="0" w:right="141" w:firstLine="284"/>
        <w:jc w:val="right"/>
        <w:rPr>
          <w:i/>
          <w:sz w:val="18"/>
          <w:szCs w:val="18"/>
          <w:u w:val="single"/>
        </w:rPr>
      </w:pPr>
      <w:r w:rsidRPr="009E3CDD">
        <w:rPr>
          <w:i/>
          <w:sz w:val="18"/>
          <w:szCs w:val="18"/>
        </w:rPr>
        <w:t>От _</w:t>
      </w:r>
      <w:r w:rsidR="009E3CDD">
        <w:rPr>
          <w:i/>
          <w:sz w:val="18"/>
          <w:szCs w:val="18"/>
          <w:u w:val="single"/>
        </w:rPr>
        <w:t xml:space="preserve">20.02.2024 № </w:t>
      </w:r>
      <w:r w:rsidR="00014AAB">
        <w:rPr>
          <w:i/>
          <w:sz w:val="18"/>
          <w:szCs w:val="18"/>
          <w:u w:val="single"/>
        </w:rPr>
        <w:t>46 о/д</w:t>
      </w:r>
    </w:p>
    <w:p w:rsidR="003B3D98" w:rsidRPr="009E3CDD" w:rsidRDefault="003B3D98" w:rsidP="009E3CDD">
      <w:pPr>
        <w:tabs>
          <w:tab w:val="left" w:pos="3976"/>
        </w:tabs>
        <w:ind w:left="0" w:right="141" w:firstLine="284"/>
        <w:jc w:val="right"/>
        <w:rPr>
          <w:i/>
          <w:sz w:val="18"/>
          <w:szCs w:val="18"/>
        </w:rPr>
      </w:pPr>
    </w:p>
    <w:p w:rsidR="003B3D98" w:rsidRPr="003B3D98" w:rsidRDefault="003B3D98" w:rsidP="003B3D98">
      <w:pPr>
        <w:tabs>
          <w:tab w:val="left" w:pos="3976"/>
        </w:tabs>
        <w:ind w:left="0" w:right="141" w:firstLine="284"/>
        <w:rPr>
          <w:sz w:val="18"/>
          <w:szCs w:val="18"/>
        </w:rPr>
      </w:pPr>
    </w:p>
    <w:p w:rsidR="003B3D98" w:rsidRPr="003B3D98" w:rsidRDefault="003B3D98" w:rsidP="00014AAB">
      <w:pPr>
        <w:tabs>
          <w:tab w:val="left" w:pos="3976"/>
        </w:tabs>
        <w:ind w:left="0" w:right="141" w:firstLine="284"/>
        <w:jc w:val="center"/>
        <w:rPr>
          <w:sz w:val="18"/>
          <w:szCs w:val="18"/>
        </w:rPr>
      </w:pPr>
      <w:r w:rsidRPr="003B3D98">
        <w:rPr>
          <w:sz w:val="18"/>
          <w:szCs w:val="18"/>
        </w:rPr>
        <w:t>ПЛАН МЕРОПРИЯТИЙ</w:t>
      </w:r>
    </w:p>
    <w:p w:rsidR="003B3D98" w:rsidRDefault="003B3D98" w:rsidP="00014AAB">
      <w:pPr>
        <w:tabs>
          <w:tab w:val="left" w:pos="3976"/>
        </w:tabs>
        <w:ind w:left="0" w:right="141" w:firstLine="284"/>
        <w:jc w:val="center"/>
        <w:rPr>
          <w:sz w:val="18"/>
          <w:szCs w:val="18"/>
        </w:rPr>
      </w:pPr>
      <w:r w:rsidRPr="003B3D98">
        <w:rPr>
          <w:sz w:val="18"/>
          <w:szCs w:val="18"/>
        </w:rPr>
        <w:t>По организации универсальной, праздничной ярмарки, посвященной проведению народного гуляния «Проводы Зимы»</w:t>
      </w:r>
    </w:p>
    <w:p w:rsidR="00DE41A3" w:rsidRDefault="00DE41A3" w:rsidP="00DE41A3">
      <w:pPr>
        <w:tabs>
          <w:tab w:val="left" w:pos="3976"/>
        </w:tabs>
        <w:ind w:left="0" w:right="141" w:firstLine="284"/>
        <w:rPr>
          <w:sz w:val="18"/>
          <w:szCs w:val="18"/>
        </w:rPr>
      </w:pP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934"/>
        <w:gridCol w:w="4394"/>
        <w:gridCol w:w="1858"/>
        <w:gridCol w:w="2619"/>
      </w:tblGrid>
      <w:tr w:rsidR="00014AAB" w:rsidRPr="00014AAB" w:rsidTr="008A7D94">
        <w:trPr>
          <w:trHeight w:hRule="exact" w:val="1157"/>
          <w:jc w:val="center"/>
        </w:trPr>
        <w:tc>
          <w:tcPr>
            <w:tcW w:w="934" w:type="dxa"/>
            <w:tcMar>
              <w:top w:w="105" w:type="dxa"/>
              <w:left w:w="225" w:type="dxa"/>
              <w:bottom w:w="105" w:type="dxa"/>
              <w:right w:w="225" w:type="dxa"/>
            </w:tcMar>
            <w:vAlign w:val="center"/>
            <w:hideMark/>
          </w:tcPr>
          <w:p w:rsidR="00014AAB" w:rsidRPr="00014AAB" w:rsidRDefault="00014AAB" w:rsidP="00014AAB">
            <w:pPr>
              <w:spacing w:after="375"/>
              <w:ind w:left="0" w:right="-141" w:firstLine="0"/>
              <w:rPr>
                <w:sz w:val="18"/>
                <w:szCs w:val="18"/>
              </w:rPr>
            </w:pPr>
            <w:r w:rsidRPr="00014AAB">
              <w:rPr>
                <w:sz w:val="18"/>
                <w:szCs w:val="18"/>
              </w:rPr>
              <w:t>№</w:t>
            </w:r>
            <w:proofErr w:type="gramStart"/>
            <w:r w:rsidRPr="00014AAB">
              <w:rPr>
                <w:sz w:val="18"/>
                <w:szCs w:val="18"/>
              </w:rPr>
              <w:t>п</w:t>
            </w:r>
            <w:proofErr w:type="gramEnd"/>
            <w:r w:rsidRPr="00014AAB">
              <w:rPr>
                <w:sz w:val="18"/>
                <w:szCs w:val="18"/>
              </w:rPr>
              <w:t>/п</w:t>
            </w:r>
          </w:p>
        </w:tc>
        <w:tc>
          <w:tcPr>
            <w:tcW w:w="4394" w:type="dxa"/>
            <w:tcMar>
              <w:top w:w="105" w:type="dxa"/>
              <w:left w:w="225" w:type="dxa"/>
              <w:bottom w:w="105" w:type="dxa"/>
              <w:right w:w="225" w:type="dxa"/>
            </w:tcMar>
            <w:vAlign w:val="center"/>
            <w:hideMark/>
          </w:tcPr>
          <w:p w:rsidR="00014AAB" w:rsidRPr="00014AAB" w:rsidRDefault="00014AAB" w:rsidP="00014AAB">
            <w:pPr>
              <w:spacing w:after="375"/>
              <w:ind w:left="0" w:right="-141" w:firstLine="0"/>
              <w:rPr>
                <w:sz w:val="18"/>
                <w:szCs w:val="18"/>
              </w:rPr>
            </w:pPr>
            <w:r w:rsidRPr="00014AAB">
              <w:rPr>
                <w:sz w:val="18"/>
                <w:szCs w:val="18"/>
              </w:rPr>
              <w:t>Наименование мероприятия</w:t>
            </w:r>
          </w:p>
        </w:tc>
        <w:tc>
          <w:tcPr>
            <w:tcW w:w="1858" w:type="dxa"/>
            <w:tcMar>
              <w:top w:w="105" w:type="dxa"/>
              <w:left w:w="225" w:type="dxa"/>
              <w:bottom w:w="105" w:type="dxa"/>
              <w:right w:w="225" w:type="dxa"/>
            </w:tcMar>
            <w:vAlign w:val="center"/>
            <w:hideMark/>
          </w:tcPr>
          <w:p w:rsidR="00014AAB" w:rsidRPr="00014AAB" w:rsidRDefault="00014AAB" w:rsidP="00014AAB">
            <w:pPr>
              <w:spacing w:after="375"/>
              <w:ind w:left="0" w:right="-141" w:firstLine="0"/>
              <w:rPr>
                <w:sz w:val="18"/>
                <w:szCs w:val="18"/>
              </w:rPr>
            </w:pPr>
            <w:r w:rsidRPr="00014AAB">
              <w:rPr>
                <w:sz w:val="18"/>
                <w:szCs w:val="18"/>
              </w:rPr>
              <w:t>Срок выполнения мероприятия</w:t>
            </w:r>
          </w:p>
        </w:tc>
        <w:tc>
          <w:tcPr>
            <w:tcW w:w="2619" w:type="dxa"/>
            <w:tcMar>
              <w:top w:w="105" w:type="dxa"/>
              <w:left w:w="225" w:type="dxa"/>
              <w:bottom w:w="105" w:type="dxa"/>
              <w:right w:w="225" w:type="dxa"/>
            </w:tcMar>
            <w:vAlign w:val="center"/>
            <w:hideMark/>
          </w:tcPr>
          <w:p w:rsidR="00014AAB" w:rsidRPr="00014AAB" w:rsidRDefault="00014AAB" w:rsidP="00014AAB">
            <w:pPr>
              <w:spacing w:after="375"/>
              <w:ind w:left="0" w:right="-141" w:firstLine="0"/>
              <w:rPr>
                <w:sz w:val="18"/>
                <w:szCs w:val="18"/>
              </w:rPr>
            </w:pPr>
            <w:r w:rsidRPr="00014AAB">
              <w:rPr>
                <w:sz w:val="18"/>
                <w:szCs w:val="18"/>
              </w:rPr>
              <w:t>Ответственное лицо</w:t>
            </w:r>
          </w:p>
        </w:tc>
      </w:tr>
      <w:tr w:rsidR="00014AAB" w:rsidRPr="00014AAB" w:rsidTr="008A7D94">
        <w:trPr>
          <w:trHeight w:hRule="exact" w:val="1319"/>
          <w:jc w:val="center"/>
        </w:trPr>
        <w:tc>
          <w:tcPr>
            <w:tcW w:w="934" w:type="dxa"/>
            <w:tcMar>
              <w:top w:w="105" w:type="dxa"/>
              <w:left w:w="225" w:type="dxa"/>
              <w:bottom w:w="105" w:type="dxa"/>
              <w:right w:w="225" w:type="dxa"/>
            </w:tcMar>
            <w:hideMark/>
          </w:tcPr>
          <w:p w:rsidR="00014AAB" w:rsidRPr="00014AAB" w:rsidRDefault="00014AAB" w:rsidP="00014AAB">
            <w:pPr>
              <w:spacing w:after="375"/>
              <w:ind w:left="0" w:right="-141" w:firstLine="0"/>
              <w:rPr>
                <w:sz w:val="18"/>
                <w:szCs w:val="18"/>
              </w:rPr>
            </w:pPr>
            <w:r w:rsidRPr="00014AAB">
              <w:rPr>
                <w:sz w:val="18"/>
                <w:szCs w:val="18"/>
              </w:rPr>
              <w:lastRenderedPageBreak/>
              <w:t>1.</w:t>
            </w:r>
          </w:p>
        </w:tc>
        <w:tc>
          <w:tcPr>
            <w:tcW w:w="4394" w:type="dxa"/>
            <w:tcMar>
              <w:top w:w="105" w:type="dxa"/>
              <w:left w:w="225" w:type="dxa"/>
              <w:bottom w:w="105" w:type="dxa"/>
              <w:right w:w="225" w:type="dxa"/>
            </w:tcMar>
            <w:hideMark/>
          </w:tcPr>
          <w:p w:rsidR="00014AAB" w:rsidRPr="00014AAB" w:rsidRDefault="00014AAB" w:rsidP="00014AAB">
            <w:pPr>
              <w:spacing w:after="375"/>
              <w:ind w:left="0" w:right="-141" w:firstLine="0"/>
              <w:rPr>
                <w:sz w:val="18"/>
                <w:szCs w:val="18"/>
              </w:rPr>
            </w:pPr>
            <w:r w:rsidRPr="00014AAB">
              <w:rPr>
                <w:sz w:val="18"/>
                <w:szCs w:val="18"/>
              </w:rPr>
              <w:t>Прием письменных заявок на участие в ярмарке и согласование ассортиментного перечня</w:t>
            </w:r>
          </w:p>
        </w:tc>
        <w:tc>
          <w:tcPr>
            <w:tcW w:w="1858" w:type="dxa"/>
            <w:tcMar>
              <w:top w:w="105" w:type="dxa"/>
              <w:left w:w="225" w:type="dxa"/>
              <w:bottom w:w="105" w:type="dxa"/>
              <w:right w:w="225" w:type="dxa"/>
            </w:tcMar>
            <w:hideMark/>
          </w:tcPr>
          <w:p w:rsidR="00014AAB" w:rsidRPr="00014AAB" w:rsidRDefault="00014AAB" w:rsidP="00014AAB">
            <w:pPr>
              <w:spacing w:after="375"/>
              <w:ind w:left="0" w:right="-141" w:firstLine="0"/>
              <w:rPr>
                <w:sz w:val="18"/>
                <w:szCs w:val="18"/>
              </w:rPr>
            </w:pPr>
            <w:r w:rsidRPr="00014AAB">
              <w:rPr>
                <w:sz w:val="18"/>
                <w:szCs w:val="18"/>
              </w:rPr>
              <w:t>до 05 марта 2024г.</w:t>
            </w:r>
          </w:p>
        </w:tc>
        <w:tc>
          <w:tcPr>
            <w:tcW w:w="2619" w:type="dxa"/>
            <w:tcMar>
              <w:top w:w="105" w:type="dxa"/>
              <w:left w:w="225" w:type="dxa"/>
              <w:bottom w:w="105" w:type="dxa"/>
              <w:right w:w="225" w:type="dxa"/>
            </w:tcMar>
            <w:hideMark/>
          </w:tcPr>
          <w:p w:rsidR="00014AAB" w:rsidRPr="00014AAB" w:rsidRDefault="00014AAB" w:rsidP="00014AAB">
            <w:pPr>
              <w:spacing w:after="375"/>
              <w:ind w:left="0" w:right="-141" w:firstLine="0"/>
              <w:rPr>
                <w:sz w:val="18"/>
                <w:szCs w:val="18"/>
              </w:rPr>
            </w:pPr>
            <w:r w:rsidRPr="00014AAB">
              <w:rPr>
                <w:sz w:val="18"/>
                <w:szCs w:val="18"/>
              </w:rPr>
              <w:t>Отдел МЗ и РМП</w:t>
            </w:r>
          </w:p>
        </w:tc>
      </w:tr>
      <w:tr w:rsidR="00014AAB" w:rsidRPr="00014AAB" w:rsidTr="008A7D94">
        <w:trPr>
          <w:trHeight w:hRule="exact" w:val="2019"/>
          <w:jc w:val="center"/>
        </w:trPr>
        <w:tc>
          <w:tcPr>
            <w:tcW w:w="934" w:type="dxa"/>
            <w:tcMar>
              <w:top w:w="105" w:type="dxa"/>
              <w:left w:w="225" w:type="dxa"/>
              <w:bottom w:w="105" w:type="dxa"/>
              <w:right w:w="225" w:type="dxa"/>
            </w:tcMar>
            <w:vAlign w:val="center"/>
            <w:hideMark/>
          </w:tcPr>
          <w:p w:rsidR="00014AAB" w:rsidRPr="00014AAB" w:rsidRDefault="00014AAB" w:rsidP="00014AAB">
            <w:pPr>
              <w:spacing w:after="375"/>
              <w:ind w:left="0" w:right="-141" w:firstLine="0"/>
              <w:rPr>
                <w:sz w:val="18"/>
                <w:szCs w:val="18"/>
              </w:rPr>
            </w:pPr>
            <w:r w:rsidRPr="00014AAB">
              <w:rPr>
                <w:sz w:val="18"/>
                <w:szCs w:val="18"/>
              </w:rPr>
              <w:t>2.</w:t>
            </w:r>
          </w:p>
        </w:tc>
        <w:tc>
          <w:tcPr>
            <w:tcW w:w="4394" w:type="dxa"/>
            <w:tcMar>
              <w:top w:w="105" w:type="dxa"/>
              <w:left w:w="225" w:type="dxa"/>
              <w:bottom w:w="105" w:type="dxa"/>
              <w:right w:w="225" w:type="dxa"/>
            </w:tcMar>
            <w:vAlign w:val="center"/>
            <w:hideMark/>
          </w:tcPr>
          <w:p w:rsidR="00014AAB" w:rsidRPr="00014AAB" w:rsidRDefault="00014AAB" w:rsidP="00014AAB">
            <w:pPr>
              <w:spacing w:after="375"/>
              <w:ind w:left="0" w:right="-141" w:firstLine="0"/>
              <w:rPr>
                <w:sz w:val="18"/>
                <w:szCs w:val="18"/>
              </w:rPr>
            </w:pPr>
            <w:r w:rsidRPr="00014AAB">
              <w:rPr>
                <w:sz w:val="18"/>
                <w:szCs w:val="18"/>
              </w:rPr>
              <w:t>Размещение торговых мест, проверка точек подключения к электроэнергии, предварительная генеральная уборка места проведения ярмарки</w:t>
            </w:r>
          </w:p>
        </w:tc>
        <w:tc>
          <w:tcPr>
            <w:tcW w:w="1858" w:type="dxa"/>
            <w:tcMar>
              <w:top w:w="105" w:type="dxa"/>
              <w:left w:w="225" w:type="dxa"/>
              <w:bottom w:w="105" w:type="dxa"/>
              <w:right w:w="225" w:type="dxa"/>
            </w:tcMar>
            <w:vAlign w:val="center"/>
            <w:hideMark/>
          </w:tcPr>
          <w:p w:rsidR="00014AAB" w:rsidRPr="00014AAB" w:rsidRDefault="00014AAB" w:rsidP="00014AAB">
            <w:pPr>
              <w:spacing w:after="375"/>
              <w:ind w:left="0" w:right="-141" w:firstLine="0"/>
              <w:rPr>
                <w:sz w:val="18"/>
                <w:szCs w:val="18"/>
              </w:rPr>
            </w:pPr>
            <w:r w:rsidRPr="00014AAB">
              <w:rPr>
                <w:sz w:val="18"/>
                <w:szCs w:val="18"/>
              </w:rPr>
              <w:t>до 05 марта 2024г.</w:t>
            </w:r>
          </w:p>
        </w:tc>
        <w:tc>
          <w:tcPr>
            <w:tcW w:w="2619" w:type="dxa"/>
            <w:tcMar>
              <w:top w:w="105" w:type="dxa"/>
              <w:left w:w="225" w:type="dxa"/>
              <w:bottom w:w="105" w:type="dxa"/>
              <w:right w:w="225" w:type="dxa"/>
            </w:tcMar>
            <w:vAlign w:val="center"/>
            <w:hideMark/>
          </w:tcPr>
          <w:p w:rsidR="00014AAB" w:rsidRPr="00014AAB" w:rsidRDefault="00014AAB" w:rsidP="00014AAB">
            <w:pPr>
              <w:spacing w:after="375"/>
              <w:ind w:left="0" w:right="-141" w:firstLine="0"/>
              <w:rPr>
                <w:sz w:val="18"/>
                <w:szCs w:val="18"/>
              </w:rPr>
            </w:pPr>
            <w:r w:rsidRPr="00014AAB">
              <w:rPr>
                <w:sz w:val="18"/>
                <w:szCs w:val="18"/>
              </w:rPr>
              <w:t xml:space="preserve">МКУ ХЭС </w:t>
            </w:r>
          </w:p>
        </w:tc>
      </w:tr>
      <w:tr w:rsidR="00014AAB" w:rsidRPr="00014AAB" w:rsidTr="008A7D94">
        <w:trPr>
          <w:trHeight w:hRule="exact" w:val="1455"/>
          <w:jc w:val="center"/>
        </w:trPr>
        <w:tc>
          <w:tcPr>
            <w:tcW w:w="934" w:type="dxa"/>
            <w:tcMar>
              <w:top w:w="105" w:type="dxa"/>
              <w:left w:w="225" w:type="dxa"/>
              <w:bottom w:w="105" w:type="dxa"/>
              <w:right w:w="225" w:type="dxa"/>
            </w:tcMar>
            <w:vAlign w:val="center"/>
            <w:hideMark/>
          </w:tcPr>
          <w:p w:rsidR="00014AAB" w:rsidRPr="00014AAB" w:rsidRDefault="00014AAB" w:rsidP="00014AAB">
            <w:pPr>
              <w:spacing w:after="375"/>
              <w:ind w:left="0" w:right="-141" w:firstLine="0"/>
              <w:rPr>
                <w:sz w:val="18"/>
                <w:szCs w:val="18"/>
              </w:rPr>
            </w:pPr>
            <w:r w:rsidRPr="00014AAB">
              <w:rPr>
                <w:sz w:val="18"/>
                <w:szCs w:val="18"/>
              </w:rPr>
              <w:t>3.</w:t>
            </w:r>
          </w:p>
        </w:tc>
        <w:tc>
          <w:tcPr>
            <w:tcW w:w="4394" w:type="dxa"/>
            <w:tcMar>
              <w:top w:w="105" w:type="dxa"/>
              <w:left w:w="225" w:type="dxa"/>
              <w:bottom w:w="105" w:type="dxa"/>
              <w:right w:w="225" w:type="dxa"/>
            </w:tcMar>
            <w:vAlign w:val="center"/>
            <w:hideMark/>
          </w:tcPr>
          <w:p w:rsidR="00014AAB" w:rsidRPr="00014AAB" w:rsidRDefault="00014AAB" w:rsidP="00014AAB">
            <w:pPr>
              <w:spacing w:after="375"/>
              <w:ind w:left="0" w:right="-141" w:firstLine="0"/>
              <w:rPr>
                <w:sz w:val="18"/>
                <w:szCs w:val="18"/>
              </w:rPr>
            </w:pPr>
            <w:r w:rsidRPr="00014AAB">
              <w:rPr>
                <w:sz w:val="18"/>
                <w:szCs w:val="18"/>
              </w:rPr>
              <w:t>Размещение участников ярмарки в соответствии со схемой размещения торговых мест до открытия ярмарки</w:t>
            </w:r>
          </w:p>
        </w:tc>
        <w:tc>
          <w:tcPr>
            <w:tcW w:w="1858" w:type="dxa"/>
            <w:tcMar>
              <w:top w:w="105" w:type="dxa"/>
              <w:left w:w="225" w:type="dxa"/>
              <w:bottom w:w="105" w:type="dxa"/>
              <w:right w:w="225" w:type="dxa"/>
            </w:tcMar>
            <w:vAlign w:val="center"/>
            <w:hideMark/>
          </w:tcPr>
          <w:p w:rsidR="00014AAB" w:rsidRPr="00014AAB" w:rsidRDefault="00014AAB" w:rsidP="00014AAB">
            <w:pPr>
              <w:spacing w:after="375"/>
              <w:ind w:left="0" w:right="-141" w:firstLine="0"/>
              <w:rPr>
                <w:sz w:val="18"/>
                <w:szCs w:val="18"/>
              </w:rPr>
            </w:pPr>
            <w:r w:rsidRPr="00014AAB">
              <w:rPr>
                <w:sz w:val="18"/>
                <w:szCs w:val="18"/>
              </w:rPr>
              <w:t>до 10 марта 2024г.</w:t>
            </w:r>
          </w:p>
        </w:tc>
        <w:tc>
          <w:tcPr>
            <w:tcW w:w="2619" w:type="dxa"/>
            <w:tcMar>
              <w:top w:w="105" w:type="dxa"/>
              <w:left w:w="225" w:type="dxa"/>
              <w:bottom w:w="105" w:type="dxa"/>
              <w:right w:w="225" w:type="dxa"/>
            </w:tcMar>
            <w:vAlign w:val="center"/>
            <w:hideMark/>
          </w:tcPr>
          <w:p w:rsidR="00014AAB" w:rsidRPr="00014AAB" w:rsidRDefault="00014AAB" w:rsidP="00014AAB">
            <w:pPr>
              <w:spacing w:after="375"/>
              <w:ind w:left="0" w:right="-141" w:firstLine="0"/>
              <w:rPr>
                <w:sz w:val="18"/>
                <w:szCs w:val="18"/>
              </w:rPr>
            </w:pPr>
            <w:r w:rsidRPr="00014AAB">
              <w:rPr>
                <w:sz w:val="18"/>
                <w:szCs w:val="18"/>
              </w:rPr>
              <w:t>Отдел МЗ и РМП</w:t>
            </w:r>
          </w:p>
        </w:tc>
      </w:tr>
      <w:tr w:rsidR="00014AAB" w:rsidRPr="00014AAB" w:rsidTr="008A7D94">
        <w:trPr>
          <w:trHeight w:hRule="exact" w:val="1307"/>
          <w:jc w:val="center"/>
        </w:trPr>
        <w:tc>
          <w:tcPr>
            <w:tcW w:w="934" w:type="dxa"/>
            <w:tcMar>
              <w:top w:w="105" w:type="dxa"/>
              <w:left w:w="225" w:type="dxa"/>
              <w:bottom w:w="105" w:type="dxa"/>
              <w:right w:w="225" w:type="dxa"/>
            </w:tcMar>
            <w:vAlign w:val="center"/>
            <w:hideMark/>
          </w:tcPr>
          <w:p w:rsidR="00014AAB" w:rsidRPr="00014AAB" w:rsidRDefault="00014AAB" w:rsidP="00014AAB">
            <w:pPr>
              <w:spacing w:after="375"/>
              <w:ind w:left="0" w:right="-141" w:firstLine="0"/>
              <w:rPr>
                <w:sz w:val="18"/>
                <w:szCs w:val="18"/>
              </w:rPr>
            </w:pPr>
            <w:r w:rsidRPr="00014AAB">
              <w:rPr>
                <w:sz w:val="18"/>
                <w:szCs w:val="18"/>
              </w:rPr>
              <w:t>4.</w:t>
            </w:r>
          </w:p>
        </w:tc>
        <w:tc>
          <w:tcPr>
            <w:tcW w:w="4394" w:type="dxa"/>
            <w:tcMar>
              <w:top w:w="105" w:type="dxa"/>
              <w:left w:w="225" w:type="dxa"/>
              <w:bottom w:w="105" w:type="dxa"/>
              <w:right w:w="225" w:type="dxa"/>
            </w:tcMar>
            <w:vAlign w:val="center"/>
            <w:hideMark/>
          </w:tcPr>
          <w:p w:rsidR="00014AAB" w:rsidRPr="00014AAB" w:rsidRDefault="00014AAB" w:rsidP="00014AAB">
            <w:pPr>
              <w:spacing w:after="375"/>
              <w:ind w:left="0" w:right="-141" w:firstLine="0"/>
              <w:rPr>
                <w:sz w:val="18"/>
                <w:szCs w:val="18"/>
              </w:rPr>
            </w:pPr>
            <w:r w:rsidRPr="00014AAB">
              <w:rPr>
                <w:sz w:val="18"/>
                <w:szCs w:val="18"/>
              </w:rPr>
              <w:t>Реализация участниками ярмарки сувенирной продукции и товаров народного потребления</w:t>
            </w:r>
          </w:p>
        </w:tc>
        <w:tc>
          <w:tcPr>
            <w:tcW w:w="1858" w:type="dxa"/>
            <w:tcMar>
              <w:top w:w="105" w:type="dxa"/>
              <w:left w:w="225" w:type="dxa"/>
              <w:bottom w:w="105" w:type="dxa"/>
              <w:right w:w="225" w:type="dxa"/>
            </w:tcMar>
            <w:vAlign w:val="center"/>
            <w:hideMark/>
          </w:tcPr>
          <w:p w:rsidR="00014AAB" w:rsidRPr="00014AAB" w:rsidRDefault="00014AAB" w:rsidP="00014AAB">
            <w:pPr>
              <w:spacing w:after="375"/>
              <w:ind w:left="0" w:right="-141" w:firstLine="0"/>
              <w:rPr>
                <w:sz w:val="18"/>
                <w:szCs w:val="18"/>
              </w:rPr>
            </w:pPr>
            <w:r w:rsidRPr="00014AAB">
              <w:rPr>
                <w:sz w:val="18"/>
                <w:szCs w:val="18"/>
              </w:rPr>
              <w:t>10 марта 2024г.</w:t>
            </w:r>
          </w:p>
        </w:tc>
        <w:tc>
          <w:tcPr>
            <w:tcW w:w="2619" w:type="dxa"/>
            <w:tcMar>
              <w:top w:w="105" w:type="dxa"/>
              <w:left w:w="225" w:type="dxa"/>
              <w:bottom w:w="105" w:type="dxa"/>
              <w:right w:w="225" w:type="dxa"/>
            </w:tcMar>
            <w:vAlign w:val="center"/>
            <w:hideMark/>
          </w:tcPr>
          <w:p w:rsidR="00014AAB" w:rsidRPr="00014AAB" w:rsidRDefault="00014AAB" w:rsidP="00014AAB">
            <w:pPr>
              <w:spacing w:after="375"/>
              <w:ind w:left="0" w:right="-141" w:firstLine="0"/>
              <w:rPr>
                <w:sz w:val="18"/>
                <w:szCs w:val="18"/>
              </w:rPr>
            </w:pPr>
            <w:r w:rsidRPr="00014AAB">
              <w:rPr>
                <w:sz w:val="18"/>
                <w:szCs w:val="18"/>
              </w:rPr>
              <w:t>Отдел МЗ и РМП</w:t>
            </w:r>
          </w:p>
        </w:tc>
      </w:tr>
      <w:tr w:rsidR="00014AAB" w:rsidRPr="00014AAB" w:rsidTr="008A7D94">
        <w:trPr>
          <w:trHeight w:hRule="exact" w:val="1299"/>
          <w:jc w:val="center"/>
        </w:trPr>
        <w:tc>
          <w:tcPr>
            <w:tcW w:w="934" w:type="dxa"/>
            <w:tcMar>
              <w:top w:w="105" w:type="dxa"/>
              <w:left w:w="225" w:type="dxa"/>
              <w:bottom w:w="105" w:type="dxa"/>
              <w:right w:w="225" w:type="dxa"/>
            </w:tcMar>
            <w:vAlign w:val="center"/>
            <w:hideMark/>
          </w:tcPr>
          <w:p w:rsidR="00014AAB" w:rsidRPr="00014AAB" w:rsidRDefault="00014AAB" w:rsidP="00014AAB">
            <w:pPr>
              <w:spacing w:after="375"/>
              <w:ind w:left="0" w:right="-141" w:firstLine="0"/>
              <w:rPr>
                <w:sz w:val="18"/>
                <w:szCs w:val="18"/>
              </w:rPr>
            </w:pPr>
            <w:r w:rsidRPr="00014AAB">
              <w:rPr>
                <w:sz w:val="18"/>
                <w:szCs w:val="18"/>
              </w:rPr>
              <w:t>5.</w:t>
            </w:r>
          </w:p>
        </w:tc>
        <w:tc>
          <w:tcPr>
            <w:tcW w:w="4394" w:type="dxa"/>
            <w:tcMar>
              <w:top w:w="105" w:type="dxa"/>
              <w:left w:w="225" w:type="dxa"/>
              <w:bottom w:w="105" w:type="dxa"/>
              <w:right w:w="225" w:type="dxa"/>
            </w:tcMar>
            <w:hideMark/>
          </w:tcPr>
          <w:p w:rsidR="00014AAB" w:rsidRPr="00014AAB" w:rsidRDefault="00014AAB" w:rsidP="00014AAB">
            <w:pPr>
              <w:spacing w:after="375"/>
              <w:ind w:left="0" w:right="-141" w:firstLine="0"/>
              <w:rPr>
                <w:sz w:val="18"/>
                <w:szCs w:val="18"/>
              </w:rPr>
            </w:pPr>
            <w:r w:rsidRPr="00014AAB">
              <w:rPr>
                <w:sz w:val="18"/>
                <w:szCs w:val="18"/>
              </w:rPr>
              <w:t>Уборка мест торговли и прилегающих к ним территорий  после закрытия ярмарки</w:t>
            </w:r>
          </w:p>
        </w:tc>
        <w:tc>
          <w:tcPr>
            <w:tcW w:w="1858" w:type="dxa"/>
            <w:tcMar>
              <w:top w:w="105" w:type="dxa"/>
              <w:left w:w="225" w:type="dxa"/>
              <w:bottom w:w="105" w:type="dxa"/>
              <w:right w:w="225" w:type="dxa"/>
            </w:tcMar>
            <w:vAlign w:val="center"/>
            <w:hideMark/>
          </w:tcPr>
          <w:p w:rsidR="00014AAB" w:rsidRPr="00014AAB" w:rsidRDefault="00014AAB" w:rsidP="00014AAB">
            <w:pPr>
              <w:spacing w:after="375"/>
              <w:ind w:left="0" w:right="-141" w:firstLine="0"/>
              <w:rPr>
                <w:sz w:val="18"/>
                <w:szCs w:val="18"/>
              </w:rPr>
            </w:pPr>
            <w:r w:rsidRPr="00014AAB">
              <w:rPr>
                <w:sz w:val="18"/>
                <w:szCs w:val="18"/>
              </w:rPr>
              <w:t xml:space="preserve"> 10 марта 2024г.</w:t>
            </w:r>
          </w:p>
        </w:tc>
        <w:tc>
          <w:tcPr>
            <w:tcW w:w="2619" w:type="dxa"/>
            <w:tcMar>
              <w:top w:w="105" w:type="dxa"/>
              <w:left w:w="225" w:type="dxa"/>
              <w:bottom w:w="105" w:type="dxa"/>
              <w:right w:w="225" w:type="dxa"/>
            </w:tcMar>
            <w:vAlign w:val="center"/>
            <w:hideMark/>
          </w:tcPr>
          <w:p w:rsidR="00014AAB" w:rsidRPr="00014AAB" w:rsidRDefault="00014AAB" w:rsidP="00014AAB">
            <w:pPr>
              <w:ind w:left="0" w:right="-141" w:firstLine="0"/>
              <w:rPr>
                <w:sz w:val="18"/>
                <w:szCs w:val="18"/>
              </w:rPr>
            </w:pPr>
            <w:r w:rsidRPr="00014AAB">
              <w:rPr>
                <w:sz w:val="18"/>
                <w:szCs w:val="18"/>
              </w:rPr>
              <w:t>Участники ярмарки;</w:t>
            </w:r>
          </w:p>
          <w:p w:rsidR="00014AAB" w:rsidRPr="00014AAB" w:rsidRDefault="00014AAB" w:rsidP="00014AAB">
            <w:pPr>
              <w:shd w:val="clear" w:color="auto" w:fill="FFFFFF"/>
              <w:ind w:left="0" w:right="-141" w:firstLine="0"/>
              <w:rPr>
                <w:sz w:val="18"/>
                <w:szCs w:val="18"/>
              </w:rPr>
            </w:pPr>
            <w:r w:rsidRPr="00014AAB">
              <w:rPr>
                <w:sz w:val="18"/>
                <w:szCs w:val="18"/>
              </w:rPr>
              <w:t xml:space="preserve">МКУ ХЭС </w:t>
            </w:r>
          </w:p>
        </w:tc>
      </w:tr>
    </w:tbl>
    <w:p w:rsidR="00014AAB" w:rsidRDefault="00014AAB" w:rsidP="00DE41A3">
      <w:pPr>
        <w:tabs>
          <w:tab w:val="left" w:pos="3976"/>
        </w:tabs>
        <w:ind w:left="0" w:right="141" w:firstLine="284"/>
        <w:rPr>
          <w:sz w:val="18"/>
          <w:szCs w:val="18"/>
        </w:rPr>
      </w:pPr>
    </w:p>
    <w:p w:rsidR="00014AAB" w:rsidRPr="00014AAB" w:rsidRDefault="00014AAB" w:rsidP="00014AAB">
      <w:pPr>
        <w:tabs>
          <w:tab w:val="left" w:pos="3976"/>
        </w:tabs>
        <w:ind w:left="0" w:right="141" w:firstLine="284"/>
        <w:jc w:val="right"/>
        <w:rPr>
          <w:i/>
          <w:sz w:val="18"/>
          <w:szCs w:val="18"/>
        </w:rPr>
      </w:pPr>
    </w:p>
    <w:p w:rsidR="00014AAB" w:rsidRPr="00014AAB" w:rsidRDefault="00014AAB" w:rsidP="00014AAB">
      <w:pPr>
        <w:tabs>
          <w:tab w:val="left" w:pos="3976"/>
        </w:tabs>
        <w:ind w:left="0" w:right="141" w:firstLine="284"/>
        <w:jc w:val="right"/>
        <w:rPr>
          <w:i/>
          <w:sz w:val="18"/>
          <w:szCs w:val="18"/>
        </w:rPr>
      </w:pPr>
      <w:r w:rsidRPr="00014AAB">
        <w:rPr>
          <w:i/>
          <w:sz w:val="18"/>
          <w:szCs w:val="18"/>
        </w:rPr>
        <w:t>Начальник отдела МЗ и РМП                                                            Е.Н. Дубровина</w:t>
      </w:r>
    </w:p>
    <w:p w:rsidR="00014AAB" w:rsidRPr="00014AAB" w:rsidRDefault="00014AAB" w:rsidP="00014AAB">
      <w:pPr>
        <w:tabs>
          <w:tab w:val="left" w:pos="3976"/>
        </w:tabs>
        <w:ind w:left="0" w:right="141" w:firstLine="284"/>
        <w:jc w:val="right"/>
        <w:rPr>
          <w:i/>
          <w:sz w:val="18"/>
          <w:szCs w:val="18"/>
        </w:rPr>
      </w:pPr>
    </w:p>
    <w:p w:rsidR="00014AAB" w:rsidRPr="00014AAB" w:rsidRDefault="00014AAB" w:rsidP="00014AAB">
      <w:pPr>
        <w:tabs>
          <w:tab w:val="left" w:pos="3976"/>
        </w:tabs>
        <w:ind w:left="0" w:right="141" w:firstLine="284"/>
        <w:jc w:val="right"/>
        <w:rPr>
          <w:i/>
          <w:sz w:val="18"/>
          <w:szCs w:val="18"/>
        </w:rPr>
      </w:pPr>
    </w:p>
    <w:p w:rsidR="00014AAB" w:rsidRPr="00014AAB" w:rsidRDefault="00014AAB" w:rsidP="00014AAB">
      <w:pPr>
        <w:tabs>
          <w:tab w:val="left" w:pos="3976"/>
        </w:tabs>
        <w:ind w:left="0" w:right="141" w:firstLine="284"/>
        <w:jc w:val="right"/>
        <w:rPr>
          <w:i/>
          <w:sz w:val="18"/>
          <w:szCs w:val="18"/>
        </w:rPr>
      </w:pPr>
      <w:r w:rsidRPr="00014AAB">
        <w:rPr>
          <w:i/>
          <w:sz w:val="18"/>
          <w:szCs w:val="18"/>
        </w:rPr>
        <w:t>Приложение 2</w:t>
      </w:r>
    </w:p>
    <w:p w:rsidR="00014AAB" w:rsidRPr="00014AAB" w:rsidRDefault="00014AAB" w:rsidP="00014AAB">
      <w:pPr>
        <w:tabs>
          <w:tab w:val="left" w:pos="3976"/>
        </w:tabs>
        <w:ind w:left="0" w:right="141" w:firstLine="284"/>
        <w:jc w:val="right"/>
        <w:rPr>
          <w:i/>
          <w:sz w:val="18"/>
          <w:szCs w:val="18"/>
        </w:rPr>
      </w:pPr>
      <w:r w:rsidRPr="00014AAB">
        <w:rPr>
          <w:i/>
          <w:sz w:val="18"/>
          <w:szCs w:val="18"/>
        </w:rPr>
        <w:t>к Постановлению администрации</w:t>
      </w:r>
    </w:p>
    <w:p w:rsidR="00014AAB" w:rsidRPr="00014AAB" w:rsidRDefault="00014AAB" w:rsidP="00014AAB">
      <w:pPr>
        <w:tabs>
          <w:tab w:val="left" w:pos="3976"/>
        </w:tabs>
        <w:ind w:left="0" w:right="141" w:firstLine="284"/>
        <w:jc w:val="right"/>
        <w:rPr>
          <w:i/>
          <w:sz w:val="18"/>
          <w:szCs w:val="18"/>
        </w:rPr>
      </w:pPr>
      <w:r w:rsidRPr="00014AAB">
        <w:rPr>
          <w:i/>
          <w:sz w:val="18"/>
          <w:szCs w:val="18"/>
        </w:rPr>
        <w:t>Хомутовского муниципального образования</w:t>
      </w:r>
    </w:p>
    <w:p w:rsidR="00014AAB" w:rsidRPr="00014AAB" w:rsidRDefault="00014AAB" w:rsidP="00014AAB">
      <w:pPr>
        <w:tabs>
          <w:tab w:val="left" w:pos="3976"/>
        </w:tabs>
        <w:ind w:left="0" w:right="141" w:firstLine="284"/>
        <w:jc w:val="right"/>
        <w:rPr>
          <w:i/>
          <w:sz w:val="18"/>
          <w:szCs w:val="18"/>
        </w:rPr>
      </w:pPr>
      <w:r w:rsidRPr="00014AAB">
        <w:rPr>
          <w:i/>
          <w:sz w:val="18"/>
          <w:szCs w:val="18"/>
        </w:rPr>
        <w:t xml:space="preserve">От </w:t>
      </w:r>
      <w:r>
        <w:rPr>
          <w:i/>
          <w:sz w:val="18"/>
          <w:szCs w:val="18"/>
          <w:u w:val="single"/>
        </w:rPr>
        <w:t>20.02.2024</w:t>
      </w:r>
      <w:r w:rsidRPr="00014AAB">
        <w:rPr>
          <w:i/>
          <w:sz w:val="18"/>
          <w:szCs w:val="18"/>
        </w:rPr>
        <w:t>_№_</w:t>
      </w:r>
      <w:r w:rsidR="00CB47F3">
        <w:rPr>
          <w:i/>
          <w:sz w:val="18"/>
          <w:szCs w:val="18"/>
          <w:u w:val="single"/>
        </w:rPr>
        <w:t>46 о/д</w:t>
      </w:r>
    </w:p>
    <w:p w:rsidR="00014AAB" w:rsidRPr="00014AAB" w:rsidRDefault="00014AAB" w:rsidP="00014AAB">
      <w:pPr>
        <w:tabs>
          <w:tab w:val="left" w:pos="3976"/>
        </w:tabs>
        <w:ind w:left="0" w:right="141" w:firstLine="284"/>
        <w:rPr>
          <w:sz w:val="18"/>
          <w:szCs w:val="18"/>
        </w:rPr>
      </w:pPr>
    </w:p>
    <w:p w:rsidR="00014AAB" w:rsidRPr="00014AAB" w:rsidRDefault="00014AAB" w:rsidP="00CB47F3">
      <w:pPr>
        <w:tabs>
          <w:tab w:val="left" w:pos="3976"/>
        </w:tabs>
        <w:ind w:left="0" w:right="141" w:firstLine="284"/>
        <w:jc w:val="center"/>
        <w:rPr>
          <w:sz w:val="18"/>
          <w:szCs w:val="18"/>
        </w:rPr>
      </w:pPr>
      <w:r w:rsidRPr="00014AAB">
        <w:rPr>
          <w:sz w:val="18"/>
          <w:szCs w:val="18"/>
        </w:rPr>
        <w:t>ПОРЯДОК ОРГАНИЗАЦИИ</w:t>
      </w:r>
    </w:p>
    <w:p w:rsidR="00014AAB" w:rsidRPr="00014AAB" w:rsidRDefault="00014AAB" w:rsidP="00CB47F3">
      <w:pPr>
        <w:tabs>
          <w:tab w:val="left" w:pos="3976"/>
        </w:tabs>
        <w:ind w:left="0" w:right="141" w:firstLine="284"/>
        <w:jc w:val="center"/>
        <w:rPr>
          <w:sz w:val="18"/>
          <w:szCs w:val="18"/>
        </w:rPr>
      </w:pPr>
      <w:r w:rsidRPr="00014AAB">
        <w:rPr>
          <w:sz w:val="18"/>
          <w:szCs w:val="18"/>
        </w:rPr>
        <w:t>универсальной, праздничной ярмарки, посвященной проведению народного гуляния «Проводы Зимы» и предоставления мест на ней для торговли товаров (выполнения работ, оказания услуг)</w:t>
      </w:r>
    </w:p>
    <w:p w:rsidR="00014AAB" w:rsidRPr="00014AAB" w:rsidRDefault="00014AAB" w:rsidP="00014AAB">
      <w:pPr>
        <w:tabs>
          <w:tab w:val="left" w:pos="3976"/>
        </w:tabs>
        <w:ind w:left="0" w:right="141" w:firstLine="284"/>
        <w:rPr>
          <w:sz w:val="18"/>
          <w:szCs w:val="18"/>
        </w:rPr>
      </w:pPr>
    </w:p>
    <w:p w:rsidR="00014AAB" w:rsidRPr="00014AAB" w:rsidRDefault="00014AAB" w:rsidP="00014AAB">
      <w:pPr>
        <w:tabs>
          <w:tab w:val="left" w:pos="3976"/>
        </w:tabs>
        <w:ind w:left="0" w:right="141" w:firstLine="284"/>
        <w:rPr>
          <w:sz w:val="18"/>
          <w:szCs w:val="18"/>
        </w:rPr>
      </w:pPr>
      <w:r w:rsidRPr="00014AAB">
        <w:rPr>
          <w:sz w:val="18"/>
          <w:szCs w:val="18"/>
        </w:rPr>
        <w:t>1.</w:t>
      </w:r>
      <w:r w:rsidRPr="00014AAB">
        <w:rPr>
          <w:sz w:val="18"/>
          <w:szCs w:val="18"/>
        </w:rPr>
        <w:tab/>
        <w:t>ОБЩИЕ ПОЛОЖЕНИЯ</w:t>
      </w:r>
    </w:p>
    <w:p w:rsidR="00014AAB" w:rsidRPr="00014AAB" w:rsidRDefault="00014AAB" w:rsidP="00014AAB">
      <w:pPr>
        <w:tabs>
          <w:tab w:val="left" w:pos="3976"/>
        </w:tabs>
        <w:ind w:left="0" w:right="141" w:firstLine="284"/>
        <w:rPr>
          <w:sz w:val="18"/>
          <w:szCs w:val="18"/>
        </w:rPr>
      </w:pPr>
    </w:p>
    <w:p w:rsidR="00014AAB" w:rsidRPr="00014AAB" w:rsidRDefault="00014AAB" w:rsidP="00014AAB">
      <w:pPr>
        <w:tabs>
          <w:tab w:val="left" w:pos="3976"/>
        </w:tabs>
        <w:ind w:left="0" w:right="141" w:firstLine="284"/>
        <w:rPr>
          <w:sz w:val="18"/>
          <w:szCs w:val="18"/>
        </w:rPr>
      </w:pPr>
      <w:r w:rsidRPr="00014AAB">
        <w:rPr>
          <w:sz w:val="18"/>
          <w:szCs w:val="18"/>
        </w:rPr>
        <w:t xml:space="preserve"> 1.1. </w:t>
      </w:r>
      <w:proofErr w:type="gramStart"/>
      <w:r w:rsidRPr="00014AAB">
        <w:rPr>
          <w:sz w:val="18"/>
          <w:szCs w:val="18"/>
        </w:rPr>
        <w:t>Настоящий  порядок  универсальной, праздничной  ярмарки, посвященной проведению народного гуляния «Проводы Зимы» (далее - Порядок)  разработан  в соответствии  с  Федеральным законом  от  28 декабря 2009 года N 381-ФЗ "Об основах государственного регулирования торговой деятельности в Российской  Федерации", Положением о порядке  организации ярмарок на территории Иркутской области и продажи товаров (выполнения работ, оказания услуг) на них и требованиях к организации  продажи  товаров (выполнения</w:t>
      </w:r>
      <w:proofErr w:type="gramEnd"/>
      <w:r w:rsidRPr="00014AAB">
        <w:rPr>
          <w:sz w:val="18"/>
          <w:szCs w:val="18"/>
        </w:rPr>
        <w:t xml:space="preserve"> работ, оказания услуг) на  ярмарках,  организованных на территории Иркутской области, утвержденным постановлением Правительства Иркутской области от 17.11.2010 N 284-пп, и регулирует организацию универсальной, праздничной ярмарки, посвященной   проведению народного гуляния «Проводы Зимы» и предоставления мест на ней для торговли товаров (выполнения работ, оказания услуг) (далее - ярмарка).  Положения настоящего Порядка обязательны для исполнения организатором ярмарки, участниками ярмарки, их работниками и представителями. Положения настоящего Порядка становятся обязательными </w:t>
      </w:r>
      <w:proofErr w:type="gramStart"/>
      <w:r w:rsidRPr="00014AAB">
        <w:rPr>
          <w:sz w:val="18"/>
          <w:szCs w:val="18"/>
        </w:rPr>
        <w:t>для участников с момента выдачи им организатором ярмарки разрешения на предоставление торгового места для участия в ярмарке</w:t>
      </w:r>
      <w:proofErr w:type="gramEnd"/>
      <w:r w:rsidRPr="00014AAB">
        <w:rPr>
          <w:sz w:val="18"/>
          <w:szCs w:val="18"/>
        </w:rPr>
        <w:t>.</w:t>
      </w:r>
    </w:p>
    <w:p w:rsidR="00014AAB" w:rsidRPr="00014AAB" w:rsidRDefault="00014AAB" w:rsidP="00014AAB">
      <w:pPr>
        <w:tabs>
          <w:tab w:val="left" w:pos="3976"/>
        </w:tabs>
        <w:ind w:left="0" w:right="141" w:firstLine="284"/>
        <w:rPr>
          <w:sz w:val="18"/>
          <w:szCs w:val="18"/>
        </w:rPr>
      </w:pPr>
    </w:p>
    <w:p w:rsidR="00014AAB" w:rsidRPr="00014AAB" w:rsidRDefault="00014AAB" w:rsidP="00CB47F3">
      <w:pPr>
        <w:tabs>
          <w:tab w:val="left" w:pos="3976"/>
        </w:tabs>
        <w:ind w:left="0" w:right="141" w:firstLine="284"/>
        <w:jc w:val="center"/>
        <w:rPr>
          <w:sz w:val="18"/>
          <w:szCs w:val="18"/>
        </w:rPr>
      </w:pPr>
      <w:r w:rsidRPr="00014AAB">
        <w:rPr>
          <w:sz w:val="18"/>
          <w:szCs w:val="18"/>
        </w:rPr>
        <w:t>2. ОРГАНИЗАЦИЯ РАБОТЫ ЯРМАРКИ</w:t>
      </w:r>
    </w:p>
    <w:p w:rsidR="00014AAB" w:rsidRPr="00014AAB" w:rsidRDefault="00014AAB" w:rsidP="00014AAB">
      <w:pPr>
        <w:tabs>
          <w:tab w:val="left" w:pos="3976"/>
        </w:tabs>
        <w:ind w:left="0" w:right="141" w:firstLine="284"/>
        <w:rPr>
          <w:sz w:val="18"/>
          <w:szCs w:val="18"/>
        </w:rPr>
      </w:pPr>
    </w:p>
    <w:p w:rsidR="00014AAB" w:rsidRPr="00014AAB" w:rsidRDefault="00014AAB" w:rsidP="00014AAB">
      <w:pPr>
        <w:tabs>
          <w:tab w:val="left" w:pos="3976"/>
        </w:tabs>
        <w:ind w:left="0" w:right="141" w:firstLine="284"/>
        <w:rPr>
          <w:sz w:val="18"/>
          <w:szCs w:val="18"/>
        </w:rPr>
      </w:pPr>
      <w:r w:rsidRPr="00014AAB">
        <w:rPr>
          <w:sz w:val="18"/>
          <w:szCs w:val="18"/>
        </w:rPr>
        <w:t xml:space="preserve"> 2.1. Организатор ярмарки - Администрация Хомутовского муниципального образования, с. Хомутово, ул. Кирова, 7а. </w:t>
      </w:r>
    </w:p>
    <w:p w:rsidR="00014AAB" w:rsidRPr="00014AAB" w:rsidRDefault="00014AAB" w:rsidP="00014AAB">
      <w:pPr>
        <w:tabs>
          <w:tab w:val="left" w:pos="3976"/>
        </w:tabs>
        <w:ind w:left="0" w:right="141" w:firstLine="284"/>
        <w:rPr>
          <w:sz w:val="18"/>
          <w:szCs w:val="18"/>
        </w:rPr>
      </w:pPr>
      <w:r w:rsidRPr="00014AAB">
        <w:rPr>
          <w:sz w:val="18"/>
          <w:szCs w:val="18"/>
        </w:rPr>
        <w:t xml:space="preserve"> 2.2.   Цель организации ярмарки –  создание праздничной атмосферы при проведении мероприятия. </w:t>
      </w:r>
    </w:p>
    <w:p w:rsidR="00014AAB" w:rsidRPr="00014AAB" w:rsidRDefault="00014AAB" w:rsidP="00014AAB">
      <w:pPr>
        <w:tabs>
          <w:tab w:val="left" w:pos="3976"/>
        </w:tabs>
        <w:ind w:left="0" w:right="141" w:firstLine="284"/>
        <w:rPr>
          <w:sz w:val="18"/>
          <w:szCs w:val="18"/>
        </w:rPr>
      </w:pPr>
      <w:r w:rsidRPr="00014AAB">
        <w:rPr>
          <w:sz w:val="18"/>
          <w:szCs w:val="18"/>
        </w:rPr>
        <w:t xml:space="preserve"> 2.3.   Адрес местонахождения   ярмарки: территория, примыкающая   к зданию спортивного комплекса     по     адресу: д. Куда, ул. Спортивная,1 б.</w:t>
      </w:r>
    </w:p>
    <w:p w:rsidR="00014AAB" w:rsidRPr="00014AAB" w:rsidRDefault="00014AAB" w:rsidP="00014AAB">
      <w:pPr>
        <w:tabs>
          <w:tab w:val="left" w:pos="3976"/>
        </w:tabs>
        <w:ind w:left="0" w:right="141" w:firstLine="284"/>
        <w:rPr>
          <w:sz w:val="18"/>
          <w:szCs w:val="18"/>
        </w:rPr>
      </w:pPr>
      <w:r w:rsidRPr="00014AAB">
        <w:rPr>
          <w:sz w:val="18"/>
          <w:szCs w:val="18"/>
        </w:rPr>
        <w:lastRenderedPageBreak/>
        <w:t xml:space="preserve"> 2.4.   Срок проведения ярмарки – 10 марта 2024г. с 12.00 до 17.00 часов.</w:t>
      </w:r>
    </w:p>
    <w:p w:rsidR="00014AAB" w:rsidRPr="00014AAB" w:rsidRDefault="00014AAB" w:rsidP="00014AAB">
      <w:pPr>
        <w:tabs>
          <w:tab w:val="left" w:pos="3976"/>
        </w:tabs>
        <w:ind w:left="0" w:right="141" w:firstLine="284"/>
        <w:rPr>
          <w:sz w:val="18"/>
          <w:szCs w:val="18"/>
        </w:rPr>
      </w:pPr>
      <w:r w:rsidRPr="00014AAB">
        <w:rPr>
          <w:sz w:val="18"/>
          <w:szCs w:val="18"/>
        </w:rPr>
        <w:t xml:space="preserve"> 2.5.   Тип ярмарки -  универсальная   ярмарка. </w:t>
      </w:r>
    </w:p>
    <w:p w:rsidR="00014AAB" w:rsidRPr="00014AAB" w:rsidRDefault="00014AAB" w:rsidP="00014AAB">
      <w:pPr>
        <w:tabs>
          <w:tab w:val="left" w:pos="3976"/>
        </w:tabs>
        <w:ind w:left="0" w:right="141" w:firstLine="284"/>
        <w:rPr>
          <w:sz w:val="18"/>
          <w:szCs w:val="18"/>
        </w:rPr>
      </w:pPr>
      <w:r w:rsidRPr="00014AAB">
        <w:rPr>
          <w:sz w:val="18"/>
          <w:szCs w:val="18"/>
        </w:rPr>
        <w:t xml:space="preserve"> 2.6.  </w:t>
      </w:r>
      <w:proofErr w:type="gramStart"/>
      <w:r w:rsidRPr="00014AAB">
        <w:rPr>
          <w:sz w:val="18"/>
          <w:szCs w:val="18"/>
        </w:rPr>
        <w:t>Участниками ярмарки являются юридические лица, индивидуальные предприниматели, граждане (в том числе граждане -  главы крестьянских (фермерских) хозяйств, члены таких хозяйств, граждане, ведущие личные подсобные хозяйства или занимающиеся садоводством, огородничеством, животноводством).</w:t>
      </w:r>
      <w:proofErr w:type="gramEnd"/>
    </w:p>
    <w:p w:rsidR="00CB47F3" w:rsidRDefault="00CB47F3" w:rsidP="00014AAB">
      <w:pPr>
        <w:tabs>
          <w:tab w:val="left" w:pos="3976"/>
        </w:tabs>
        <w:ind w:left="0" w:right="141" w:firstLine="284"/>
        <w:rPr>
          <w:sz w:val="18"/>
          <w:szCs w:val="18"/>
        </w:rPr>
      </w:pPr>
    </w:p>
    <w:p w:rsidR="00014AAB" w:rsidRPr="00014AAB" w:rsidRDefault="00014AAB" w:rsidP="00CB47F3">
      <w:pPr>
        <w:tabs>
          <w:tab w:val="left" w:pos="3976"/>
        </w:tabs>
        <w:ind w:left="0" w:right="141" w:firstLine="284"/>
        <w:jc w:val="center"/>
        <w:rPr>
          <w:sz w:val="18"/>
          <w:szCs w:val="18"/>
        </w:rPr>
      </w:pPr>
      <w:r w:rsidRPr="00014AAB">
        <w:rPr>
          <w:sz w:val="18"/>
          <w:szCs w:val="18"/>
        </w:rPr>
        <w:t>3. ОБЯЗАННОСТИ ОРГАНИЗАЦИИ ЯРМАРКИ, УЧАСТНИКОВ ЯРМАРКИ</w:t>
      </w:r>
    </w:p>
    <w:p w:rsidR="00014AAB" w:rsidRPr="00014AAB" w:rsidRDefault="00014AAB" w:rsidP="00014AAB">
      <w:pPr>
        <w:tabs>
          <w:tab w:val="left" w:pos="3976"/>
        </w:tabs>
        <w:ind w:left="0" w:right="141" w:firstLine="284"/>
        <w:rPr>
          <w:sz w:val="18"/>
          <w:szCs w:val="18"/>
        </w:rPr>
      </w:pPr>
    </w:p>
    <w:p w:rsidR="00014AAB" w:rsidRPr="00014AAB" w:rsidRDefault="00014AAB" w:rsidP="00014AAB">
      <w:pPr>
        <w:tabs>
          <w:tab w:val="left" w:pos="3976"/>
        </w:tabs>
        <w:ind w:left="0" w:right="141" w:firstLine="284"/>
        <w:rPr>
          <w:sz w:val="18"/>
          <w:szCs w:val="18"/>
        </w:rPr>
      </w:pPr>
      <w:r w:rsidRPr="00014AAB">
        <w:rPr>
          <w:sz w:val="18"/>
          <w:szCs w:val="18"/>
        </w:rPr>
        <w:t>3.1.  Организатор ярмарки в процессе организации ярмарки обеспечивает:</w:t>
      </w:r>
    </w:p>
    <w:p w:rsidR="00014AAB" w:rsidRPr="00014AAB" w:rsidRDefault="00014AAB" w:rsidP="00014AAB">
      <w:pPr>
        <w:tabs>
          <w:tab w:val="left" w:pos="3976"/>
        </w:tabs>
        <w:ind w:left="0" w:right="141" w:firstLine="284"/>
        <w:rPr>
          <w:sz w:val="18"/>
          <w:szCs w:val="18"/>
        </w:rPr>
      </w:pPr>
      <w:r w:rsidRPr="00014AAB">
        <w:rPr>
          <w:sz w:val="18"/>
          <w:szCs w:val="18"/>
        </w:rPr>
        <w:t>3.1.1.   Наличие при входе на ярмарку вывески с указанием наименования организатора ярмарки, его юридического адреса, режима работы ярмарки.</w:t>
      </w:r>
    </w:p>
    <w:p w:rsidR="00014AAB" w:rsidRPr="00014AAB" w:rsidRDefault="00014AAB" w:rsidP="00014AAB">
      <w:pPr>
        <w:tabs>
          <w:tab w:val="left" w:pos="3976"/>
        </w:tabs>
        <w:ind w:left="0" w:right="141" w:firstLine="284"/>
        <w:rPr>
          <w:sz w:val="18"/>
          <w:szCs w:val="18"/>
        </w:rPr>
      </w:pPr>
      <w:r w:rsidRPr="00014AAB">
        <w:rPr>
          <w:sz w:val="18"/>
          <w:szCs w:val="18"/>
        </w:rPr>
        <w:t>3.1.2. Надлежащее санитарно-техническое состояние территории, на которой организуется проведение ярмарки, и мест для продажи товаров (выполнения работ, оказания услуг).</w:t>
      </w:r>
    </w:p>
    <w:p w:rsidR="00014AAB" w:rsidRPr="00014AAB" w:rsidRDefault="00014AAB" w:rsidP="00014AAB">
      <w:pPr>
        <w:tabs>
          <w:tab w:val="left" w:pos="3976"/>
        </w:tabs>
        <w:ind w:left="0" w:right="141" w:firstLine="284"/>
        <w:rPr>
          <w:sz w:val="18"/>
          <w:szCs w:val="18"/>
        </w:rPr>
      </w:pPr>
      <w:r w:rsidRPr="00014AAB">
        <w:rPr>
          <w:sz w:val="18"/>
          <w:szCs w:val="18"/>
        </w:rPr>
        <w:t>3.1.3. Оснащение территории, на которой организуется проведение ярмарки, контейнерами для сбора мусора.</w:t>
      </w:r>
    </w:p>
    <w:p w:rsidR="00014AAB" w:rsidRPr="00014AAB" w:rsidRDefault="00014AAB" w:rsidP="00014AAB">
      <w:pPr>
        <w:tabs>
          <w:tab w:val="left" w:pos="3976"/>
        </w:tabs>
        <w:ind w:left="0" w:right="141" w:firstLine="284"/>
        <w:rPr>
          <w:sz w:val="18"/>
          <w:szCs w:val="18"/>
        </w:rPr>
      </w:pPr>
      <w:r w:rsidRPr="00014AAB">
        <w:rPr>
          <w:sz w:val="18"/>
          <w:szCs w:val="18"/>
        </w:rPr>
        <w:t>3.1.4. Организацию временных автостоянок для парковки личного автотранспорта.</w:t>
      </w:r>
    </w:p>
    <w:p w:rsidR="00014AAB" w:rsidRPr="00014AAB" w:rsidRDefault="00014AAB" w:rsidP="00014AAB">
      <w:pPr>
        <w:tabs>
          <w:tab w:val="left" w:pos="3976"/>
        </w:tabs>
        <w:ind w:left="0" w:right="141" w:firstLine="284"/>
        <w:rPr>
          <w:sz w:val="18"/>
          <w:szCs w:val="18"/>
        </w:rPr>
      </w:pPr>
      <w:r w:rsidRPr="00014AAB">
        <w:rPr>
          <w:sz w:val="18"/>
          <w:szCs w:val="18"/>
        </w:rPr>
        <w:t>3.1.5.  Соблюдение на территории, на которой организуется проведение ярмарки, установленных законодательством требований пожарной безопасности, охраны общественного порядка.</w:t>
      </w:r>
    </w:p>
    <w:p w:rsidR="00014AAB" w:rsidRPr="00014AAB" w:rsidRDefault="00014AAB" w:rsidP="00014AAB">
      <w:pPr>
        <w:tabs>
          <w:tab w:val="left" w:pos="3976"/>
        </w:tabs>
        <w:ind w:left="0" w:right="141" w:firstLine="284"/>
        <w:rPr>
          <w:sz w:val="18"/>
          <w:szCs w:val="18"/>
        </w:rPr>
      </w:pPr>
      <w:r w:rsidRPr="00014AAB">
        <w:rPr>
          <w:sz w:val="18"/>
          <w:szCs w:val="18"/>
        </w:rPr>
        <w:t>3.1.6.  Проверку соответствия занимаемых участниками ярмарки мест для продажи товаров (выполнения работ, оказания услуг), согласно утвержденной схеме размещения торговых мест на ярмарке.</w:t>
      </w:r>
    </w:p>
    <w:p w:rsidR="00014AAB" w:rsidRPr="00014AAB" w:rsidRDefault="00014AAB" w:rsidP="00014AAB">
      <w:pPr>
        <w:tabs>
          <w:tab w:val="left" w:pos="3976"/>
        </w:tabs>
        <w:ind w:left="0" w:right="141" w:firstLine="284"/>
        <w:rPr>
          <w:sz w:val="18"/>
          <w:szCs w:val="18"/>
        </w:rPr>
      </w:pPr>
      <w:r w:rsidRPr="00014AAB">
        <w:rPr>
          <w:sz w:val="18"/>
          <w:szCs w:val="18"/>
        </w:rPr>
        <w:t>3.1.7.  Соблюдение требований действующего законодательства Российской Федерации о защите прав потребителей в области обеспечения санитарно-эпидемиологического благополучия населения, пожарной безопасности, охраны окружающей среды и других требований, установленных федеральными законами.</w:t>
      </w:r>
    </w:p>
    <w:p w:rsidR="00014AAB" w:rsidRPr="00014AAB" w:rsidRDefault="00014AAB" w:rsidP="00014AAB">
      <w:pPr>
        <w:tabs>
          <w:tab w:val="left" w:pos="3976"/>
        </w:tabs>
        <w:ind w:left="0" w:right="141" w:firstLine="284"/>
        <w:rPr>
          <w:sz w:val="18"/>
          <w:szCs w:val="18"/>
        </w:rPr>
      </w:pPr>
      <w:r w:rsidRPr="00014AAB">
        <w:rPr>
          <w:sz w:val="18"/>
          <w:szCs w:val="18"/>
        </w:rPr>
        <w:t>3.2. При осуществлении деятельности по продаже товаров на ярмарке участники ярмарки обеспечивают:</w:t>
      </w:r>
    </w:p>
    <w:p w:rsidR="00014AAB" w:rsidRPr="00014AAB" w:rsidRDefault="00014AAB" w:rsidP="00014AAB">
      <w:pPr>
        <w:tabs>
          <w:tab w:val="left" w:pos="3976"/>
        </w:tabs>
        <w:ind w:left="0" w:right="141" w:firstLine="284"/>
        <w:rPr>
          <w:sz w:val="18"/>
          <w:szCs w:val="18"/>
        </w:rPr>
      </w:pPr>
      <w:r w:rsidRPr="00014AAB">
        <w:rPr>
          <w:sz w:val="18"/>
          <w:szCs w:val="18"/>
        </w:rPr>
        <w:t>3.2.1. Соответствие занимаемых мест для продажи товаров (выполнения работ, оказания услуг) утвержденной организатором ярмарки схеме размещения указанных мест для продажи товаров (выполнения работ, оказания услуг) на ярмарке (приложение 1 к настоящему Порядку).</w:t>
      </w:r>
    </w:p>
    <w:p w:rsidR="00014AAB" w:rsidRPr="00014AAB" w:rsidRDefault="00014AAB" w:rsidP="00014AAB">
      <w:pPr>
        <w:tabs>
          <w:tab w:val="left" w:pos="3976"/>
        </w:tabs>
        <w:ind w:left="0" w:right="141" w:firstLine="284"/>
        <w:rPr>
          <w:sz w:val="18"/>
          <w:szCs w:val="18"/>
        </w:rPr>
      </w:pPr>
      <w:r w:rsidRPr="00014AAB">
        <w:rPr>
          <w:sz w:val="18"/>
          <w:szCs w:val="18"/>
        </w:rPr>
        <w:t>3.2.2. Хранение в течение всего периода осуществления деятельности по продаже товаров (выполнению работ, оказанию услуг) на ярмарке документов, подтверждающих предоставление торгового места на ярмарке.</w:t>
      </w:r>
    </w:p>
    <w:p w:rsidR="00014AAB" w:rsidRPr="00014AAB" w:rsidRDefault="00014AAB" w:rsidP="00014AAB">
      <w:pPr>
        <w:tabs>
          <w:tab w:val="left" w:pos="3976"/>
        </w:tabs>
        <w:ind w:left="0" w:right="141" w:firstLine="284"/>
        <w:rPr>
          <w:sz w:val="18"/>
          <w:szCs w:val="18"/>
        </w:rPr>
      </w:pPr>
      <w:r w:rsidRPr="00014AAB">
        <w:rPr>
          <w:sz w:val="18"/>
          <w:szCs w:val="18"/>
        </w:rPr>
        <w:t>3.2.3. Соблюдение требований действующего законодательства Российской Федерации о защите прав потребителей в области обеспечения санитарно-эпидемиологического благополучия населения, пожарной безопасности, охраны окружающей среды и других требований, установленных федеральными законами.</w:t>
      </w:r>
    </w:p>
    <w:p w:rsidR="00014AAB" w:rsidRPr="00014AAB" w:rsidRDefault="00014AAB" w:rsidP="00014AAB">
      <w:pPr>
        <w:tabs>
          <w:tab w:val="left" w:pos="3976"/>
        </w:tabs>
        <w:ind w:left="0" w:right="141" w:firstLine="284"/>
        <w:rPr>
          <w:sz w:val="18"/>
          <w:szCs w:val="18"/>
        </w:rPr>
      </w:pPr>
      <w:r w:rsidRPr="00014AAB">
        <w:rPr>
          <w:sz w:val="18"/>
          <w:szCs w:val="18"/>
        </w:rPr>
        <w:t>3.2.4.  Оборудование торговых мест производится участниками ярмарки. На территории ярмарки могут располагаться только торговые столы, дизайн которых должен быть согласован с организатором ярмарки.</w:t>
      </w:r>
    </w:p>
    <w:p w:rsidR="00014AAB" w:rsidRPr="00014AAB" w:rsidRDefault="00014AAB" w:rsidP="00CB47F3">
      <w:pPr>
        <w:tabs>
          <w:tab w:val="left" w:pos="3976"/>
        </w:tabs>
        <w:ind w:left="0" w:right="141" w:firstLine="0"/>
        <w:rPr>
          <w:sz w:val="18"/>
          <w:szCs w:val="18"/>
        </w:rPr>
      </w:pPr>
    </w:p>
    <w:p w:rsidR="00014AAB" w:rsidRPr="00014AAB" w:rsidRDefault="00014AAB" w:rsidP="00CB47F3">
      <w:pPr>
        <w:tabs>
          <w:tab w:val="left" w:pos="3976"/>
        </w:tabs>
        <w:ind w:left="0" w:right="141" w:firstLine="284"/>
        <w:jc w:val="center"/>
        <w:rPr>
          <w:sz w:val="18"/>
          <w:szCs w:val="18"/>
        </w:rPr>
      </w:pPr>
      <w:r w:rsidRPr="00014AAB">
        <w:rPr>
          <w:sz w:val="18"/>
          <w:szCs w:val="18"/>
        </w:rPr>
        <w:t>4. АССОРТИМЕНТ РЕАЛИЗУЕМЫХ НА ЯРМАРКЕ ТОВАРОВ</w:t>
      </w:r>
    </w:p>
    <w:p w:rsidR="00014AAB" w:rsidRPr="00014AAB" w:rsidRDefault="00014AAB" w:rsidP="00014AAB">
      <w:pPr>
        <w:tabs>
          <w:tab w:val="left" w:pos="3976"/>
        </w:tabs>
        <w:ind w:left="0" w:right="141" w:firstLine="284"/>
        <w:rPr>
          <w:sz w:val="18"/>
          <w:szCs w:val="18"/>
        </w:rPr>
      </w:pPr>
    </w:p>
    <w:p w:rsidR="00014AAB" w:rsidRPr="00014AAB" w:rsidRDefault="00014AAB" w:rsidP="00014AAB">
      <w:pPr>
        <w:tabs>
          <w:tab w:val="left" w:pos="3976"/>
        </w:tabs>
        <w:ind w:left="0" w:right="141" w:firstLine="284"/>
        <w:rPr>
          <w:sz w:val="18"/>
          <w:szCs w:val="18"/>
        </w:rPr>
      </w:pPr>
      <w:r w:rsidRPr="00014AAB">
        <w:rPr>
          <w:sz w:val="18"/>
          <w:szCs w:val="18"/>
        </w:rPr>
        <w:t xml:space="preserve">4.1. На ярмарке осуществляется торговля пищевыми продуктами и напитками (код </w:t>
      </w:r>
      <w:proofErr w:type="gramStart"/>
      <w:r w:rsidRPr="00014AAB">
        <w:rPr>
          <w:sz w:val="18"/>
          <w:szCs w:val="18"/>
        </w:rPr>
        <w:t>ОК</w:t>
      </w:r>
      <w:proofErr w:type="gramEnd"/>
      <w:r w:rsidRPr="00014AAB">
        <w:rPr>
          <w:sz w:val="18"/>
          <w:szCs w:val="18"/>
        </w:rPr>
        <w:t xml:space="preserve"> 034-2014 (КПЕС 2008) (10) (кроме алкогольных и напитков в стеклянной таре), цветами срезанными и бутонами цветочными (код 034-2014 (КПЕС 2008) (01.19.2), сувенирной продукцией, изделиями народных   художественных   промыслов, товарами народного потребления (код ОК 034-2007 (КПЕС 2002) (32.99.56).</w:t>
      </w:r>
    </w:p>
    <w:p w:rsidR="00014AAB" w:rsidRPr="00014AAB" w:rsidRDefault="00014AAB" w:rsidP="00014AAB">
      <w:pPr>
        <w:tabs>
          <w:tab w:val="left" w:pos="3976"/>
        </w:tabs>
        <w:ind w:left="0" w:right="141" w:firstLine="284"/>
        <w:rPr>
          <w:sz w:val="18"/>
          <w:szCs w:val="18"/>
        </w:rPr>
      </w:pPr>
      <w:r w:rsidRPr="00014AAB">
        <w:rPr>
          <w:sz w:val="18"/>
          <w:szCs w:val="18"/>
        </w:rPr>
        <w:t xml:space="preserve">4.2. Ассортиментный перечень продукции в обязательном порядке согласовывается с организатором ярмарки. </w:t>
      </w:r>
    </w:p>
    <w:p w:rsidR="00014AAB" w:rsidRPr="00014AAB" w:rsidRDefault="00014AAB" w:rsidP="00014AAB">
      <w:pPr>
        <w:tabs>
          <w:tab w:val="left" w:pos="3976"/>
        </w:tabs>
        <w:ind w:left="0" w:right="141" w:firstLine="284"/>
        <w:rPr>
          <w:sz w:val="18"/>
          <w:szCs w:val="18"/>
        </w:rPr>
      </w:pPr>
    </w:p>
    <w:p w:rsidR="00014AAB" w:rsidRPr="00014AAB" w:rsidRDefault="00CB47F3" w:rsidP="00CB47F3">
      <w:pPr>
        <w:tabs>
          <w:tab w:val="left" w:pos="3976"/>
        </w:tabs>
        <w:ind w:left="0" w:right="141" w:firstLine="284"/>
        <w:jc w:val="center"/>
        <w:rPr>
          <w:sz w:val="18"/>
          <w:szCs w:val="18"/>
        </w:rPr>
      </w:pPr>
      <w:r>
        <w:rPr>
          <w:sz w:val="18"/>
          <w:szCs w:val="18"/>
        </w:rPr>
        <w:t>5.</w:t>
      </w:r>
      <w:r w:rsidR="00014AAB" w:rsidRPr="00014AAB">
        <w:rPr>
          <w:sz w:val="18"/>
          <w:szCs w:val="18"/>
        </w:rPr>
        <w:t>ПЕРЕЧЕНЬ ДОКУМЕНТОВ НЕОБХОДИМЫЙ УЧАСТНИКАМ ЯРМАРКИ ДЛЯ ПРОДАЖИ ТОВАРОВ (ВЫПОЛНЕНИЯ РАБОТ, ОКАЗАНИЯ УСЛУГ).</w:t>
      </w:r>
    </w:p>
    <w:p w:rsidR="00014AAB" w:rsidRPr="00014AAB" w:rsidRDefault="00014AAB" w:rsidP="00014AAB">
      <w:pPr>
        <w:tabs>
          <w:tab w:val="left" w:pos="3976"/>
        </w:tabs>
        <w:ind w:left="0" w:right="141" w:firstLine="284"/>
        <w:rPr>
          <w:sz w:val="18"/>
          <w:szCs w:val="18"/>
        </w:rPr>
      </w:pPr>
    </w:p>
    <w:p w:rsidR="00014AAB" w:rsidRPr="00014AAB" w:rsidRDefault="00014AAB" w:rsidP="00014AAB">
      <w:pPr>
        <w:tabs>
          <w:tab w:val="left" w:pos="3976"/>
        </w:tabs>
        <w:ind w:left="0" w:right="141" w:firstLine="284"/>
        <w:rPr>
          <w:sz w:val="18"/>
          <w:szCs w:val="18"/>
        </w:rPr>
      </w:pPr>
      <w:r w:rsidRPr="00014AAB">
        <w:rPr>
          <w:sz w:val="18"/>
          <w:szCs w:val="18"/>
        </w:rPr>
        <w:t>5.1. Для продажи товаров (выполнения работ, оказания услуг) участники ярмарки должны иметь при себе следующие документы:</w:t>
      </w:r>
    </w:p>
    <w:p w:rsidR="00014AAB" w:rsidRPr="00014AAB" w:rsidRDefault="00014AAB" w:rsidP="00014AAB">
      <w:pPr>
        <w:tabs>
          <w:tab w:val="left" w:pos="3976"/>
        </w:tabs>
        <w:ind w:left="0" w:right="141" w:firstLine="284"/>
        <w:rPr>
          <w:sz w:val="18"/>
          <w:szCs w:val="18"/>
        </w:rPr>
      </w:pPr>
      <w:r w:rsidRPr="00014AAB">
        <w:rPr>
          <w:sz w:val="18"/>
          <w:szCs w:val="18"/>
        </w:rPr>
        <w:t>5.1.1. копии свидетельства, подтверждающий факт внесения сведений о юридическом лице (индивидуальном предпринимателе) в единый государственный реестр;</w:t>
      </w:r>
    </w:p>
    <w:p w:rsidR="00014AAB" w:rsidRPr="00014AAB" w:rsidRDefault="00014AAB" w:rsidP="00014AAB">
      <w:pPr>
        <w:tabs>
          <w:tab w:val="left" w:pos="3976"/>
        </w:tabs>
        <w:ind w:left="0" w:right="141" w:firstLine="284"/>
        <w:rPr>
          <w:sz w:val="18"/>
          <w:szCs w:val="18"/>
        </w:rPr>
      </w:pPr>
      <w:r w:rsidRPr="00014AAB">
        <w:rPr>
          <w:sz w:val="18"/>
          <w:szCs w:val="18"/>
        </w:rPr>
        <w:t>5.1.2.  копии сертификатов качества на реализуемую продукцию;</w:t>
      </w:r>
    </w:p>
    <w:p w:rsidR="00014AAB" w:rsidRPr="00014AAB" w:rsidRDefault="00014AAB" w:rsidP="00014AAB">
      <w:pPr>
        <w:tabs>
          <w:tab w:val="left" w:pos="3976"/>
        </w:tabs>
        <w:ind w:left="0" w:right="141" w:firstLine="284"/>
        <w:rPr>
          <w:sz w:val="18"/>
          <w:szCs w:val="18"/>
        </w:rPr>
      </w:pPr>
      <w:r w:rsidRPr="00014AAB">
        <w:rPr>
          <w:sz w:val="18"/>
          <w:szCs w:val="18"/>
        </w:rPr>
        <w:t xml:space="preserve">5.1.3. копию документа, </w:t>
      </w:r>
      <w:proofErr w:type="gramStart"/>
      <w:r w:rsidRPr="00014AAB">
        <w:rPr>
          <w:sz w:val="18"/>
          <w:szCs w:val="18"/>
        </w:rPr>
        <w:t>подтверждающий</w:t>
      </w:r>
      <w:proofErr w:type="gramEnd"/>
      <w:r w:rsidRPr="00014AAB">
        <w:rPr>
          <w:sz w:val="18"/>
          <w:szCs w:val="18"/>
        </w:rPr>
        <w:t xml:space="preserve"> ведение крестьянского (фермерского) хозяйства, личного подсобного хозяйства или занятие садоводством, огородничеством, животноводством;</w:t>
      </w:r>
    </w:p>
    <w:p w:rsidR="00014AAB" w:rsidRPr="00014AAB" w:rsidRDefault="00014AAB" w:rsidP="00014AAB">
      <w:pPr>
        <w:tabs>
          <w:tab w:val="left" w:pos="3976"/>
        </w:tabs>
        <w:ind w:left="0" w:right="141" w:firstLine="284"/>
        <w:rPr>
          <w:sz w:val="18"/>
          <w:szCs w:val="18"/>
        </w:rPr>
      </w:pPr>
      <w:r w:rsidRPr="00014AAB">
        <w:rPr>
          <w:sz w:val="18"/>
          <w:szCs w:val="18"/>
        </w:rPr>
        <w:t>5.1.4.  копию паспорта или иной документ, удостоверяющий личность (для физических лиц).</w:t>
      </w:r>
    </w:p>
    <w:p w:rsidR="00014AAB" w:rsidRPr="00014AAB" w:rsidRDefault="00014AAB" w:rsidP="00014AAB">
      <w:pPr>
        <w:tabs>
          <w:tab w:val="left" w:pos="3976"/>
        </w:tabs>
        <w:ind w:left="0" w:right="141" w:firstLine="284"/>
        <w:rPr>
          <w:sz w:val="18"/>
          <w:szCs w:val="18"/>
        </w:rPr>
      </w:pPr>
    </w:p>
    <w:p w:rsidR="00014AAB" w:rsidRPr="00014AAB" w:rsidRDefault="00922F1A" w:rsidP="00922F1A">
      <w:pPr>
        <w:tabs>
          <w:tab w:val="left" w:pos="3976"/>
        </w:tabs>
        <w:ind w:left="0" w:right="141" w:firstLine="284"/>
        <w:jc w:val="center"/>
        <w:rPr>
          <w:sz w:val="18"/>
          <w:szCs w:val="18"/>
        </w:rPr>
      </w:pPr>
      <w:r>
        <w:rPr>
          <w:sz w:val="18"/>
          <w:szCs w:val="18"/>
        </w:rPr>
        <w:t>6.</w:t>
      </w:r>
      <w:r w:rsidR="00014AAB" w:rsidRPr="00014AAB">
        <w:rPr>
          <w:sz w:val="18"/>
          <w:szCs w:val="18"/>
        </w:rPr>
        <w:t>ПОРЯДОК ПРЕДОСТАВЛЕНИЯ МЕСТ ДЛЯ ПРОДАЖИ ТОВАРОВ НА ЯРМАРКЕ</w:t>
      </w:r>
    </w:p>
    <w:p w:rsidR="00014AAB" w:rsidRPr="00014AAB" w:rsidRDefault="00014AAB" w:rsidP="00014AAB">
      <w:pPr>
        <w:tabs>
          <w:tab w:val="left" w:pos="3976"/>
        </w:tabs>
        <w:ind w:left="0" w:right="141" w:firstLine="284"/>
        <w:rPr>
          <w:sz w:val="18"/>
          <w:szCs w:val="18"/>
        </w:rPr>
      </w:pPr>
    </w:p>
    <w:p w:rsidR="00014AAB" w:rsidRPr="00014AAB" w:rsidRDefault="00014AAB" w:rsidP="00014AAB">
      <w:pPr>
        <w:tabs>
          <w:tab w:val="left" w:pos="3976"/>
        </w:tabs>
        <w:ind w:left="0" w:right="141" w:firstLine="284"/>
        <w:rPr>
          <w:sz w:val="18"/>
          <w:szCs w:val="18"/>
        </w:rPr>
      </w:pPr>
      <w:r w:rsidRPr="00014AAB">
        <w:rPr>
          <w:sz w:val="18"/>
          <w:szCs w:val="18"/>
        </w:rPr>
        <w:t xml:space="preserve">6.1. Общее количество мест для продажи товаров (выполнения работ, оказания услуг) устанавливается схемой размещения торговых мест.    </w:t>
      </w:r>
    </w:p>
    <w:p w:rsidR="00014AAB" w:rsidRPr="00014AAB" w:rsidRDefault="00014AAB" w:rsidP="00014AAB">
      <w:pPr>
        <w:tabs>
          <w:tab w:val="left" w:pos="3976"/>
        </w:tabs>
        <w:ind w:left="0" w:right="141" w:firstLine="284"/>
        <w:rPr>
          <w:sz w:val="18"/>
          <w:szCs w:val="18"/>
        </w:rPr>
      </w:pPr>
      <w:r w:rsidRPr="00014AAB">
        <w:rPr>
          <w:sz w:val="18"/>
          <w:szCs w:val="18"/>
        </w:rPr>
        <w:t xml:space="preserve">6.2. Плата за предоставления оборудования торговых мест не устанавливается. </w:t>
      </w:r>
    </w:p>
    <w:p w:rsidR="00014AAB" w:rsidRPr="00014AAB" w:rsidRDefault="00014AAB" w:rsidP="00014AAB">
      <w:pPr>
        <w:tabs>
          <w:tab w:val="left" w:pos="3976"/>
        </w:tabs>
        <w:ind w:left="0" w:right="141" w:firstLine="284"/>
        <w:rPr>
          <w:sz w:val="18"/>
          <w:szCs w:val="18"/>
        </w:rPr>
      </w:pPr>
      <w:r w:rsidRPr="00014AAB">
        <w:rPr>
          <w:sz w:val="18"/>
          <w:szCs w:val="18"/>
        </w:rPr>
        <w:t>6.3. Участниками ярмарки могут являться лица, указанные в п.2.6 настоящего Порядка.</w:t>
      </w:r>
    </w:p>
    <w:p w:rsidR="00014AAB" w:rsidRPr="00014AAB" w:rsidRDefault="00014AAB" w:rsidP="00014AAB">
      <w:pPr>
        <w:tabs>
          <w:tab w:val="left" w:pos="3976"/>
        </w:tabs>
        <w:ind w:left="0" w:right="141" w:firstLine="284"/>
        <w:rPr>
          <w:sz w:val="18"/>
          <w:szCs w:val="18"/>
        </w:rPr>
      </w:pPr>
      <w:r w:rsidRPr="00014AAB">
        <w:rPr>
          <w:sz w:val="18"/>
          <w:szCs w:val="18"/>
        </w:rPr>
        <w:t>6.4. Желающие получить место на ярмарке направляет организатору ярмарки заявление по форме установленной Приложением 2 к настоящему Порядку, с приложением копий учредительных документов (для юридических лиц), свидетельства о государственной регистрации (для индивидуальных предпринимателей), копии паспорта (для физических лиц).</w:t>
      </w:r>
    </w:p>
    <w:p w:rsidR="00014AAB" w:rsidRPr="00014AAB" w:rsidRDefault="00014AAB" w:rsidP="00014AAB">
      <w:pPr>
        <w:tabs>
          <w:tab w:val="left" w:pos="3976"/>
        </w:tabs>
        <w:ind w:left="0" w:right="141" w:firstLine="284"/>
        <w:rPr>
          <w:sz w:val="18"/>
          <w:szCs w:val="18"/>
        </w:rPr>
      </w:pPr>
      <w:r w:rsidRPr="00014AAB">
        <w:rPr>
          <w:sz w:val="18"/>
          <w:szCs w:val="18"/>
        </w:rPr>
        <w:t>6.5.  Срок подачи заявления с 20.02.2024г.  по 05.03.2024г.</w:t>
      </w:r>
    </w:p>
    <w:p w:rsidR="00014AAB" w:rsidRPr="00014AAB" w:rsidRDefault="00014AAB" w:rsidP="00014AAB">
      <w:pPr>
        <w:tabs>
          <w:tab w:val="left" w:pos="3976"/>
        </w:tabs>
        <w:ind w:left="0" w:right="141" w:firstLine="284"/>
        <w:rPr>
          <w:sz w:val="18"/>
          <w:szCs w:val="18"/>
        </w:rPr>
      </w:pPr>
      <w:r w:rsidRPr="00014AAB">
        <w:rPr>
          <w:sz w:val="18"/>
          <w:szCs w:val="18"/>
        </w:rPr>
        <w:t>6.6. Организатор ярмарки в течени</w:t>
      </w:r>
      <w:proofErr w:type="gramStart"/>
      <w:r w:rsidRPr="00014AAB">
        <w:rPr>
          <w:sz w:val="18"/>
          <w:szCs w:val="18"/>
        </w:rPr>
        <w:t>и</w:t>
      </w:r>
      <w:proofErr w:type="gramEnd"/>
      <w:r w:rsidRPr="00014AAB">
        <w:rPr>
          <w:sz w:val="18"/>
          <w:szCs w:val="18"/>
        </w:rPr>
        <w:t xml:space="preserve"> 1 дня рассматривает поступившие заявления и выдает участнику разрешение на участие в ярмарке по форме Приложения 2 к настоящему Порядку, либо мотивированное уведомление об отказе.</w:t>
      </w:r>
    </w:p>
    <w:p w:rsidR="00014AAB" w:rsidRPr="00014AAB" w:rsidRDefault="00014AAB" w:rsidP="00014AAB">
      <w:pPr>
        <w:tabs>
          <w:tab w:val="left" w:pos="3976"/>
        </w:tabs>
        <w:ind w:left="0" w:right="141" w:firstLine="284"/>
        <w:rPr>
          <w:sz w:val="18"/>
          <w:szCs w:val="18"/>
        </w:rPr>
      </w:pPr>
      <w:r w:rsidRPr="00014AAB">
        <w:rPr>
          <w:sz w:val="18"/>
          <w:szCs w:val="18"/>
        </w:rPr>
        <w:t>6.7. Основанием для отказа могут являться:</w:t>
      </w:r>
    </w:p>
    <w:p w:rsidR="00014AAB" w:rsidRPr="00014AAB" w:rsidRDefault="00014AAB" w:rsidP="00014AAB">
      <w:pPr>
        <w:tabs>
          <w:tab w:val="left" w:pos="3976"/>
        </w:tabs>
        <w:ind w:left="0" w:right="141" w:firstLine="284"/>
        <w:rPr>
          <w:sz w:val="18"/>
          <w:szCs w:val="18"/>
        </w:rPr>
      </w:pPr>
      <w:r w:rsidRPr="00014AAB">
        <w:rPr>
          <w:sz w:val="18"/>
          <w:szCs w:val="18"/>
        </w:rPr>
        <w:t>6.7.1.  Нарушение формы подачи заявления;</w:t>
      </w:r>
    </w:p>
    <w:p w:rsidR="00014AAB" w:rsidRPr="00014AAB" w:rsidRDefault="00014AAB" w:rsidP="00014AAB">
      <w:pPr>
        <w:tabs>
          <w:tab w:val="left" w:pos="3976"/>
        </w:tabs>
        <w:ind w:left="0" w:right="141" w:firstLine="284"/>
        <w:rPr>
          <w:sz w:val="18"/>
          <w:szCs w:val="18"/>
        </w:rPr>
      </w:pPr>
      <w:r w:rsidRPr="00014AAB">
        <w:rPr>
          <w:sz w:val="18"/>
          <w:szCs w:val="18"/>
        </w:rPr>
        <w:t>6.7.2.  Нарушение сроков подачи заявления;</w:t>
      </w:r>
    </w:p>
    <w:p w:rsidR="00014AAB" w:rsidRPr="00014AAB" w:rsidRDefault="00014AAB" w:rsidP="00014AAB">
      <w:pPr>
        <w:tabs>
          <w:tab w:val="left" w:pos="3976"/>
        </w:tabs>
        <w:ind w:left="0" w:right="141" w:firstLine="284"/>
        <w:rPr>
          <w:sz w:val="18"/>
          <w:szCs w:val="18"/>
        </w:rPr>
      </w:pPr>
      <w:r w:rsidRPr="00014AAB">
        <w:rPr>
          <w:sz w:val="18"/>
          <w:szCs w:val="18"/>
        </w:rPr>
        <w:t>6.7.3.  Отсутствие документов, указанных в пункте 6.4;</w:t>
      </w:r>
    </w:p>
    <w:p w:rsidR="00014AAB" w:rsidRPr="00014AAB" w:rsidRDefault="00014AAB" w:rsidP="00014AAB">
      <w:pPr>
        <w:tabs>
          <w:tab w:val="left" w:pos="3976"/>
        </w:tabs>
        <w:ind w:left="0" w:right="141" w:firstLine="284"/>
        <w:rPr>
          <w:sz w:val="18"/>
          <w:szCs w:val="18"/>
        </w:rPr>
      </w:pPr>
      <w:r w:rsidRPr="00014AAB">
        <w:rPr>
          <w:sz w:val="18"/>
          <w:szCs w:val="18"/>
        </w:rPr>
        <w:t>6.7.4. Отсутствие на момент подачи заявления свободных мест на ярмарке;</w:t>
      </w:r>
    </w:p>
    <w:p w:rsidR="00014AAB" w:rsidRPr="00014AAB" w:rsidRDefault="00014AAB" w:rsidP="00014AAB">
      <w:pPr>
        <w:tabs>
          <w:tab w:val="left" w:pos="3976"/>
        </w:tabs>
        <w:ind w:left="0" w:right="141" w:firstLine="284"/>
        <w:rPr>
          <w:sz w:val="18"/>
          <w:szCs w:val="18"/>
        </w:rPr>
      </w:pPr>
      <w:r w:rsidRPr="00014AAB">
        <w:rPr>
          <w:sz w:val="18"/>
          <w:szCs w:val="18"/>
        </w:rPr>
        <w:t>6.7.5. Перечень товаров, предложенных к реализации, не соответствует перечню, установленному в разделе 4 настоящего Порядка.</w:t>
      </w:r>
    </w:p>
    <w:p w:rsidR="00014AAB" w:rsidRPr="00014AAB" w:rsidRDefault="00014AAB" w:rsidP="00014AAB">
      <w:pPr>
        <w:tabs>
          <w:tab w:val="left" w:pos="3976"/>
        </w:tabs>
        <w:ind w:left="0" w:right="141" w:firstLine="284"/>
        <w:rPr>
          <w:sz w:val="18"/>
          <w:szCs w:val="18"/>
        </w:rPr>
      </w:pPr>
    </w:p>
    <w:p w:rsidR="00014AAB" w:rsidRPr="00014AAB" w:rsidRDefault="00922F1A" w:rsidP="00922F1A">
      <w:pPr>
        <w:tabs>
          <w:tab w:val="left" w:pos="3976"/>
        </w:tabs>
        <w:ind w:left="0" w:right="141" w:firstLine="284"/>
        <w:jc w:val="center"/>
        <w:rPr>
          <w:sz w:val="18"/>
          <w:szCs w:val="18"/>
        </w:rPr>
      </w:pPr>
      <w:r>
        <w:rPr>
          <w:sz w:val="18"/>
          <w:szCs w:val="18"/>
        </w:rPr>
        <w:t>7.</w:t>
      </w:r>
      <w:r w:rsidR="00014AAB" w:rsidRPr="00014AAB">
        <w:rPr>
          <w:sz w:val="18"/>
          <w:szCs w:val="18"/>
        </w:rPr>
        <w:t>ОТВЕТСТВЕННОСТЬ ЗА НАРУШЕНИЕ ПОРЯДКА</w:t>
      </w:r>
    </w:p>
    <w:p w:rsidR="00014AAB" w:rsidRPr="00014AAB" w:rsidRDefault="00014AAB" w:rsidP="00014AAB">
      <w:pPr>
        <w:tabs>
          <w:tab w:val="left" w:pos="3976"/>
        </w:tabs>
        <w:ind w:left="0" w:right="141" w:firstLine="284"/>
        <w:rPr>
          <w:sz w:val="18"/>
          <w:szCs w:val="18"/>
        </w:rPr>
      </w:pPr>
    </w:p>
    <w:p w:rsidR="00014AAB" w:rsidRPr="00014AAB" w:rsidRDefault="00014AAB" w:rsidP="00014AAB">
      <w:pPr>
        <w:tabs>
          <w:tab w:val="left" w:pos="3976"/>
        </w:tabs>
        <w:ind w:left="0" w:right="141" w:firstLine="284"/>
        <w:rPr>
          <w:sz w:val="18"/>
          <w:szCs w:val="18"/>
        </w:rPr>
      </w:pPr>
      <w:r w:rsidRPr="00014AAB">
        <w:rPr>
          <w:sz w:val="18"/>
          <w:szCs w:val="18"/>
        </w:rPr>
        <w:t xml:space="preserve">7.1. </w:t>
      </w:r>
      <w:proofErr w:type="gramStart"/>
      <w:r w:rsidRPr="00014AAB">
        <w:rPr>
          <w:sz w:val="18"/>
          <w:szCs w:val="18"/>
        </w:rPr>
        <w:t>Контроль за</w:t>
      </w:r>
      <w:proofErr w:type="gramEnd"/>
      <w:r w:rsidRPr="00014AAB">
        <w:rPr>
          <w:sz w:val="18"/>
          <w:szCs w:val="18"/>
        </w:rPr>
        <w:t xml:space="preserve"> соблюдением требований, установленных настоящим Порядком, осуществляется уполномоченными органами государственной власти и организатором ярмарки в пределах их компетенции в соответствии с действующим законодательством.</w:t>
      </w:r>
    </w:p>
    <w:p w:rsidR="00014AAB" w:rsidRPr="00014AAB" w:rsidRDefault="00014AAB" w:rsidP="00014AAB">
      <w:pPr>
        <w:tabs>
          <w:tab w:val="left" w:pos="3976"/>
        </w:tabs>
        <w:ind w:left="0" w:right="141" w:firstLine="284"/>
        <w:rPr>
          <w:sz w:val="18"/>
          <w:szCs w:val="18"/>
        </w:rPr>
      </w:pPr>
      <w:r w:rsidRPr="00014AAB">
        <w:rPr>
          <w:sz w:val="18"/>
          <w:szCs w:val="18"/>
        </w:rPr>
        <w:t>7.2. Нарушение требований Порядка участником ярмарки является основанием для аннулирования разрешения и лишения торгового места.</w:t>
      </w:r>
    </w:p>
    <w:p w:rsidR="00014AAB" w:rsidRPr="00014AAB" w:rsidRDefault="00014AAB" w:rsidP="00014AAB">
      <w:pPr>
        <w:tabs>
          <w:tab w:val="left" w:pos="3976"/>
        </w:tabs>
        <w:ind w:left="0" w:right="141" w:firstLine="284"/>
        <w:rPr>
          <w:sz w:val="18"/>
          <w:szCs w:val="18"/>
        </w:rPr>
      </w:pPr>
    </w:p>
    <w:p w:rsidR="00014AAB" w:rsidRPr="00014AAB" w:rsidRDefault="00014AAB" w:rsidP="00014AAB">
      <w:pPr>
        <w:tabs>
          <w:tab w:val="left" w:pos="3976"/>
        </w:tabs>
        <w:ind w:left="0" w:right="141" w:firstLine="284"/>
        <w:rPr>
          <w:sz w:val="18"/>
          <w:szCs w:val="18"/>
        </w:rPr>
      </w:pPr>
    </w:p>
    <w:p w:rsidR="00014AAB" w:rsidRPr="00733677" w:rsidRDefault="00014AAB" w:rsidP="00733677">
      <w:pPr>
        <w:tabs>
          <w:tab w:val="left" w:pos="3976"/>
        </w:tabs>
        <w:ind w:left="0" w:right="141" w:firstLine="284"/>
        <w:jc w:val="right"/>
        <w:rPr>
          <w:i/>
          <w:sz w:val="18"/>
          <w:szCs w:val="18"/>
        </w:rPr>
      </w:pPr>
      <w:r w:rsidRPr="00733677">
        <w:rPr>
          <w:i/>
          <w:sz w:val="18"/>
          <w:szCs w:val="18"/>
        </w:rPr>
        <w:t>Начальник отдела МЗ и РМП                                                            Е.Н. Дубровина</w:t>
      </w:r>
    </w:p>
    <w:p w:rsidR="00014AAB" w:rsidRPr="00733677" w:rsidRDefault="00014AAB" w:rsidP="00733677">
      <w:pPr>
        <w:tabs>
          <w:tab w:val="left" w:pos="3976"/>
        </w:tabs>
        <w:ind w:left="0" w:right="141" w:firstLine="0"/>
        <w:rPr>
          <w:i/>
          <w:sz w:val="18"/>
          <w:szCs w:val="18"/>
        </w:rPr>
      </w:pPr>
    </w:p>
    <w:p w:rsidR="00922F1A" w:rsidRPr="00733677" w:rsidRDefault="00922F1A" w:rsidP="00733677">
      <w:pPr>
        <w:tabs>
          <w:tab w:val="left" w:pos="3976"/>
        </w:tabs>
        <w:ind w:left="0" w:right="141" w:firstLine="284"/>
        <w:jc w:val="right"/>
        <w:rPr>
          <w:i/>
          <w:sz w:val="18"/>
          <w:szCs w:val="18"/>
        </w:rPr>
      </w:pPr>
    </w:p>
    <w:p w:rsidR="00014AAB" w:rsidRPr="00733677" w:rsidRDefault="00014AAB" w:rsidP="00733677">
      <w:pPr>
        <w:tabs>
          <w:tab w:val="left" w:pos="3976"/>
        </w:tabs>
        <w:ind w:left="0" w:right="141" w:firstLine="284"/>
        <w:jc w:val="right"/>
        <w:rPr>
          <w:i/>
          <w:sz w:val="18"/>
          <w:szCs w:val="18"/>
        </w:rPr>
      </w:pPr>
      <w:r w:rsidRPr="00733677">
        <w:rPr>
          <w:i/>
          <w:sz w:val="18"/>
          <w:szCs w:val="18"/>
        </w:rPr>
        <w:t xml:space="preserve">Приложение 1 </w:t>
      </w:r>
    </w:p>
    <w:p w:rsidR="00014AAB" w:rsidRPr="00733677" w:rsidRDefault="00014AAB" w:rsidP="00733677">
      <w:pPr>
        <w:tabs>
          <w:tab w:val="left" w:pos="3976"/>
        </w:tabs>
        <w:ind w:left="0" w:right="141" w:firstLine="284"/>
        <w:jc w:val="right"/>
        <w:rPr>
          <w:i/>
          <w:sz w:val="18"/>
          <w:szCs w:val="18"/>
        </w:rPr>
      </w:pPr>
      <w:r w:rsidRPr="00733677">
        <w:rPr>
          <w:i/>
          <w:sz w:val="18"/>
          <w:szCs w:val="18"/>
        </w:rPr>
        <w:t>к Порядку организации универсальной,</w:t>
      </w:r>
    </w:p>
    <w:p w:rsidR="00014AAB" w:rsidRPr="00733677" w:rsidRDefault="00014AAB" w:rsidP="00733677">
      <w:pPr>
        <w:tabs>
          <w:tab w:val="left" w:pos="3976"/>
        </w:tabs>
        <w:ind w:left="0" w:right="141" w:firstLine="284"/>
        <w:jc w:val="right"/>
        <w:rPr>
          <w:i/>
          <w:sz w:val="18"/>
          <w:szCs w:val="18"/>
        </w:rPr>
      </w:pPr>
      <w:r w:rsidRPr="00733677">
        <w:rPr>
          <w:i/>
          <w:sz w:val="18"/>
          <w:szCs w:val="18"/>
        </w:rPr>
        <w:t>праздничной ярмарки, посвященной</w:t>
      </w:r>
    </w:p>
    <w:p w:rsidR="00014AAB" w:rsidRPr="00733677" w:rsidRDefault="00014AAB" w:rsidP="00733677">
      <w:pPr>
        <w:tabs>
          <w:tab w:val="left" w:pos="3976"/>
        </w:tabs>
        <w:ind w:left="0" w:right="141" w:firstLine="284"/>
        <w:jc w:val="right"/>
        <w:rPr>
          <w:i/>
          <w:sz w:val="18"/>
          <w:szCs w:val="18"/>
        </w:rPr>
      </w:pPr>
      <w:r w:rsidRPr="00733677">
        <w:rPr>
          <w:i/>
          <w:sz w:val="18"/>
          <w:szCs w:val="18"/>
        </w:rPr>
        <w:t>проведению народного гуляния «Проводы Зимы»</w:t>
      </w:r>
    </w:p>
    <w:p w:rsidR="00014AAB" w:rsidRPr="00014AAB" w:rsidRDefault="00014AAB" w:rsidP="00014AAB">
      <w:pPr>
        <w:tabs>
          <w:tab w:val="left" w:pos="3976"/>
        </w:tabs>
        <w:ind w:left="0" w:right="141" w:firstLine="284"/>
        <w:rPr>
          <w:sz w:val="18"/>
          <w:szCs w:val="18"/>
        </w:rPr>
      </w:pPr>
    </w:p>
    <w:p w:rsidR="00014AAB" w:rsidRPr="00014AAB" w:rsidRDefault="00014AAB" w:rsidP="00014AAB">
      <w:pPr>
        <w:tabs>
          <w:tab w:val="left" w:pos="3976"/>
        </w:tabs>
        <w:ind w:left="0" w:right="141" w:firstLine="284"/>
        <w:rPr>
          <w:sz w:val="18"/>
          <w:szCs w:val="18"/>
        </w:rPr>
      </w:pPr>
    </w:p>
    <w:p w:rsidR="00014AAB" w:rsidRDefault="00014AAB" w:rsidP="00733677">
      <w:pPr>
        <w:tabs>
          <w:tab w:val="left" w:pos="3976"/>
        </w:tabs>
        <w:ind w:left="0" w:right="141" w:firstLine="284"/>
        <w:jc w:val="center"/>
        <w:rPr>
          <w:sz w:val="18"/>
          <w:szCs w:val="18"/>
        </w:rPr>
      </w:pPr>
      <w:r w:rsidRPr="00014AAB">
        <w:rPr>
          <w:sz w:val="18"/>
          <w:szCs w:val="18"/>
        </w:rPr>
        <w:t>Схема размещения торговых мест для продажи товаров</w:t>
      </w:r>
    </w:p>
    <w:p w:rsidR="00733677" w:rsidRDefault="00733677" w:rsidP="00733677">
      <w:pPr>
        <w:tabs>
          <w:tab w:val="left" w:pos="3976"/>
        </w:tabs>
        <w:ind w:left="0" w:right="141" w:firstLine="284"/>
        <w:jc w:val="center"/>
        <w:rPr>
          <w:sz w:val="18"/>
          <w:szCs w:val="18"/>
        </w:rPr>
      </w:pPr>
    </w:p>
    <w:p w:rsidR="00733677" w:rsidRDefault="00733677" w:rsidP="00733677">
      <w:pPr>
        <w:tabs>
          <w:tab w:val="left" w:pos="3976"/>
        </w:tabs>
        <w:ind w:left="0" w:right="141" w:firstLine="284"/>
        <w:jc w:val="center"/>
        <w:rPr>
          <w:noProof/>
          <w:sz w:val="18"/>
          <w:szCs w:val="18"/>
        </w:rPr>
      </w:pPr>
    </w:p>
    <w:p w:rsidR="008A7D94" w:rsidRDefault="00733677" w:rsidP="00733677">
      <w:pPr>
        <w:tabs>
          <w:tab w:val="left" w:pos="3976"/>
        </w:tabs>
        <w:ind w:left="0" w:right="141" w:firstLine="284"/>
        <w:jc w:val="center"/>
        <w:rPr>
          <w:sz w:val="18"/>
          <w:szCs w:val="18"/>
        </w:rPr>
      </w:pPr>
      <w:r>
        <w:rPr>
          <w:noProof/>
          <w:sz w:val="18"/>
          <w:szCs w:val="18"/>
        </w:rPr>
        <w:drawing>
          <wp:inline distT="0" distB="0" distL="0" distR="0" wp14:anchorId="6898C7E9">
            <wp:extent cx="5834380" cy="5346700"/>
            <wp:effectExtent l="0" t="0" r="0"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34380" cy="5346700"/>
                    </a:xfrm>
                    <a:prstGeom prst="rect">
                      <a:avLst/>
                    </a:prstGeom>
                    <a:noFill/>
                  </pic:spPr>
                </pic:pic>
              </a:graphicData>
            </a:graphic>
          </wp:inline>
        </w:drawing>
      </w:r>
    </w:p>
    <w:p w:rsidR="008A7D94" w:rsidRPr="008A7D94" w:rsidRDefault="008A7D94" w:rsidP="008A7D94">
      <w:pPr>
        <w:rPr>
          <w:sz w:val="18"/>
          <w:szCs w:val="18"/>
        </w:rPr>
      </w:pPr>
    </w:p>
    <w:p w:rsidR="008A7D94" w:rsidRDefault="008A7D94" w:rsidP="008A7D94">
      <w:pPr>
        <w:rPr>
          <w:sz w:val="18"/>
          <w:szCs w:val="18"/>
        </w:rPr>
      </w:pPr>
    </w:p>
    <w:p w:rsidR="00D67965" w:rsidRDefault="00D67965" w:rsidP="008A7D94">
      <w:pPr>
        <w:rPr>
          <w:sz w:val="18"/>
          <w:szCs w:val="18"/>
        </w:rPr>
      </w:pPr>
    </w:p>
    <w:p w:rsidR="00D67965" w:rsidRDefault="00D67965" w:rsidP="008A7D94">
      <w:pPr>
        <w:rPr>
          <w:sz w:val="18"/>
          <w:szCs w:val="18"/>
        </w:rPr>
      </w:pPr>
    </w:p>
    <w:p w:rsidR="00D67965" w:rsidRDefault="00D67965" w:rsidP="008A7D94">
      <w:pPr>
        <w:rPr>
          <w:sz w:val="18"/>
          <w:szCs w:val="18"/>
        </w:rPr>
      </w:pPr>
    </w:p>
    <w:p w:rsidR="00D67965" w:rsidRDefault="00D67965" w:rsidP="008A7D94">
      <w:pPr>
        <w:rPr>
          <w:sz w:val="18"/>
          <w:szCs w:val="18"/>
        </w:rPr>
      </w:pPr>
    </w:p>
    <w:p w:rsidR="00D67965" w:rsidRDefault="00D67965" w:rsidP="008A7D94">
      <w:pPr>
        <w:rPr>
          <w:sz w:val="18"/>
          <w:szCs w:val="18"/>
        </w:rPr>
      </w:pPr>
    </w:p>
    <w:p w:rsidR="00D67965" w:rsidRDefault="00D67965" w:rsidP="008A7D94">
      <w:pPr>
        <w:rPr>
          <w:sz w:val="18"/>
          <w:szCs w:val="18"/>
        </w:rPr>
      </w:pPr>
    </w:p>
    <w:p w:rsidR="00D67965" w:rsidRPr="008A7D94" w:rsidRDefault="00D67965" w:rsidP="008A7D94">
      <w:pPr>
        <w:rPr>
          <w:sz w:val="18"/>
          <w:szCs w:val="18"/>
        </w:rPr>
      </w:pPr>
    </w:p>
    <w:p w:rsidR="008A7D94" w:rsidRPr="008A7D94" w:rsidRDefault="008A7D94" w:rsidP="008A7D94">
      <w:pPr>
        <w:rPr>
          <w:sz w:val="18"/>
          <w:szCs w:val="18"/>
        </w:rPr>
      </w:pPr>
    </w:p>
    <w:p w:rsidR="008A7D94" w:rsidRPr="008A7D94" w:rsidRDefault="008A7D94" w:rsidP="008A7D94">
      <w:pPr>
        <w:rPr>
          <w:sz w:val="18"/>
          <w:szCs w:val="18"/>
        </w:rPr>
      </w:pPr>
    </w:p>
    <w:p w:rsidR="00D67965" w:rsidRPr="00D67965" w:rsidRDefault="00D67965" w:rsidP="00D67965">
      <w:pPr>
        <w:jc w:val="right"/>
        <w:rPr>
          <w:sz w:val="18"/>
          <w:szCs w:val="18"/>
        </w:rPr>
      </w:pPr>
      <w:r w:rsidRPr="00D67965">
        <w:rPr>
          <w:sz w:val="18"/>
          <w:szCs w:val="18"/>
        </w:rPr>
        <w:t xml:space="preserve">Приложение 2 </w:t>
      </w:r>
    </w:p>
    <w:p w:rsidR="00D67965" w:rsidRPr="00D67965" w:rsidRDefault="00D67965" w:rsidP="00D67965">
      <w:pPr>
        <w:jc w:val="right"/>
        <w:rPr>
          <w:sz w:val="18"/>
          <w:szCs w:val="18"/>
        </w:rPr>
      </w:pPr>
      <w:r w:rsidRPr="00D67965">
        <w:rPr>
          <w:sz w:val="18"/>
          <w:szCs w:val="18"/>
        </w:rPr>
        <w:t>к Порядку организации универсальной,</w:t>
      </w:r>
    </w:p>
    <w:p w:rsidR="00D67965" w:rsidRPr="00D67965" w:rsidRDefault="00D67965" w:rsidP="00D67965">
      <w:pPr>
        <w:jc w:val="right"/>
        <w:rPr>
          <w:sz w:val="18"/>
          <w:szCs w:val="18"/>
        </w:rPr>
      </w:pPr>
      <w:r w:rsidRPr="00D67965">
        <w:rPr>
          <w:sz w:val="18"/>
          <w:szCs w:val="18"/>
        </w:rPr>
        <w:t>праздничной ярмарки, посвященной</w:t>
      </w:r>
    </w:p>
    <w:p w:rsidR="00D67965" w:rsidRPr="00D67965" w:rsidRDefault="00D67965" w:rsidP="00D67965">
      <w:pPr>
        <w:jc w:val="right"/>
        <w:rPr>
          <w:sz w:val="18"/>
          <w:szCs w:val="18"/>
        </w:rPr>
      </w:pPr>
      <w:r w:rsidRPr="00D67965">
        <w:rPr>
          <w:sz w:val="18"/>
          <w:szCs w:val="18"/>
        </w:rPr>
        <w:t>проведению народного гуляния «Проводы Зимы»</w:t>
      </w:r>
    </w:p>
    <w:p w:rsidR="00D67965" w:rsidRPr="00D67965" w:rsidRDefault="00D67965" w:rsidP="00D67965">
      <w:pPr>
        <w:jc w:val="right"/>
        <w:rPr>
          <w:sz w:val="18"/>
          <w:szCs w:val="18"/>
        </w:rPr>
      </w:pPr>
    </w:p>
    <w:p w:rsidR="00D67965" w:rsidRPr="00D67965" w:rsidRDefault="00D67965" w:rsidP="00D67965">
      <w:pPr>
        <w:jc w:val="right"/>
        <w:rPr>
          <w:sz w:val="18"/>
          <w:szCs w:val="18"/>
        </w:rPr>
      </w:pPr>
    </w:p>
    <w:p w:rsidR="00D67965" w:rsidRPr="00D67965" w:rsidRDefault="00D67965" w:rsidP="00D67965">
      <w:pPr>
        <w:jc w:val="right"/>
        <w:rPr>
          <w:sz w:val="18"/>
          <w:szCs w:val="18"/>
        </w:rPr>
      </w:pPr>
      <w:r w:rsidRPr="00D67965">
        <w:rPr>
          <w:sz w:val="18"/>
          <w:szCs w:val="18"/>
        </w:rPr>
        <w:t>Главе администрации</w:t>
      </w:r>
    </w:p>
    <w:p w:rsidR="00D67965" w:rsidRPr="00D67965" w:rsidRDefault="00D67965" w:rsidP="00D67965">
      <w:pPr>
        <w:jc w:val="right"/>
        <w:rPr>
          <w:sz w:val="18"/>
          <w:szCs w:val="18"/>
        </w:rPr>
      </w:pPr>
      <w:r w:rsidRPr="00D67965">
        <w:rPr>
          <w:sz w:val="18"/>
          <w:szCs w:val="18"/>
        </w:rPr>
        <w:t>Хомутовского муниципального образования</w:t>
      </w:r>
    </w:p>
    <w:p w:rsidR="00D67965" w:rsidRPr="00D67965" w:rsidRDefault="00D67965" w:rsidP="00D67965">
      <w:pPr>
        <w:jc w:val="right"/>
        <w:rPr>
          <w:sz w:val="18"/>
          <w:szCs w:val="18"/>
        </w:rPr>
      </w:pPr>
      <w:r w:rsidRPr="00D67965">
        <w:rPr>
          <w:sz w:val="18"/>
          <w:szCs w:val="18"/>
        </w:rPr>
        <w:t>от____________________________________</w:t>
      </w:r>
    </w:p>
    <w:p w:rsidR="00D67965" w:rsidRPr="00D67965" w:rsidRDefault="00D67965" w:rsidP="00D67965">
      <w:pPr>
        <w:jc w:val="right"/>
        <w:rPr>
          <w:sz w:val="18"/>
          <w:szCs w:val="18"/>
        </w:rPr>
      </w:pPr>
      <w:r w:rsidRPr="00D67965">
        <w:rPr>
          <w:sz w:val="18"/>
          <w:szCs w:val="18"/>
        </w:rPr>
        <w:t>адрес____________________________________</w:t>
      </w:r>
    </w:p>
    <w:p w:rsidR="00D67965" w:rsidRPr="00D67965" w:rsidRDefault="00D67965" w:rsidP="00D67965">
      <w:pPr>
        <w:jc w:val="right"/>
        <w:rPr>
          <w:sz w:val="18"/>
          <w:szCs w:val="18"/>
        </w:rPr>
      </w:pPr>
      <w:r w:rsidRPr="00D67965">
        <w:rPr>
          <w:sz w:val="18"/>
          <w:szCs w:val="18"/>
        </w:rPr>
        <w:t>тел.______________________</w:t>
      </w:r>
    </w:p>
    <w:p w:rsidR="00D67965" w:rsidRPr="00D67965" w:rsidRDefault="00D67965" w:rsidP="00D67965">
      <w:pPr>
        <w:rPr>
          <w:sz w:val="18"/>
          <w:szCs w:val="18"/>
        </w:rPr>
      </w:pPr>
    </w:p>
    <w:p w:rsidR="00D67965" w:rsidRPr="00D67965" w:rsidRDefault="00D67965" w:rsidP="00D67965">
      <w:pPr>
        <w:rPr>
          <w:sz w:val="18"/>
          <w:szCs w:val="18"/>
        </w:rPr>
      </w:pPr>
    </w:p>
    <w:p w:rsidR="00D67965" w:rsidRPr="00D67965" w:rsidRDefault="00D67965" w:rsidP="00D67965">
      <w:pPr>
        <w:jc w:val="center"/>
        <w:rPr>
          <w:sz w:val="18"/>
          <w:szCs w:val="18"/>
        </w:rPr>
      </w:pPr>
      <w:r w:rsidRPr="00D67965">
        <w:rPr>
          <w:sz w:val="18"/>
          <w:szCs w:val="18"/>
        </w:rPr>
        <w:t>ЗАЯВЛЕНИЕ</w:t>
      </w:r>
    </w:p>
    <w:p w:rsidR="00D67965" w:rsidRPr="00D67965" w:rsidRDefault="00D67965" w:rsidP="00D67965">
      <w:pPr>
        <w:rPr>
          <w:sz w:val="18"/>
          <w:szCs w:val="18"/>
        </w:rPr>
      </w:pPr>
    </w:p>
    <w:p w:rsidR="00D67965" w:rsidRPr="00D67965" w:rsidRDefault="00D67965" w:rsidP="00D67965">
      <w:pPr>
        <w:rPr>
          <w:sz w:val="18"/>
          <w:szCs w:val="18"/>
        </w:rPr>
      </w:pPr>
      <w:r w:rsidRPr="00D67965">
        <w:rPr>
          <w:sz w:val="18"/>
          <w:szCs w:val="18"/>
        </w:rPr>
        <w:t>Прошу разрешить_____________________________________________________</w:t>
      </w:r>
    </w:p>
    <w:p w:rsidR="00D67965" w:rsidRPr="00D67965" w:rsidRDefault="00D67965" w:rsidP="00D67965">
      <w:pPr>
        <w:rPr>
          <w:sz w:val="18"/>
          <w:szCs w:val="18"/>
        </w:rPr>
      </w:pPr>
      <w:r w:rsidRPr="00D67965">
        <w:rPr>
          <w:sz w:val="18"/>
          <w:szCs w:val="18"/>
        </w:rPr>
        <w:t xml:space="preserve">(полное и сокращенное наименование юридического лица, в </w:t>
      </w:r>
      <w:proofErr w:type="spellStart"/>
      <w:r w:rsidRPr="00D67965">
        <w:rPr>
          <w:sz w:val="18"/>
          <w:szCs w:val="18"/>
        </w:rPr>
        <w:t>т.ч</w:t>
      </w:r>
      <w:proofErr w:type="spellEnd"/>
      <w:r w:rsidRPr="00D67965">
        <w:rPr>
          <w:sz w:val="18"/>
          <w:szCs w:val="18"/>
        </w:rPr>
        <w:t>. фирменное наименование, фамилия</w:t>
      </w:r>
      <w:proofErr w:type="gramStart"/>
      <w:r w:rsidRPr="00D67965">
        <w:rPr>
          <w:sz w:val="18"/>
          <w:szCs w:val="18"/>
        </w:rPr>
        <w:t>.</w:t>
      </w:r>
      <w:proofErr w:type="gramEnd"/>
      <w:r w:rsidRPr="00D67965">
        <w:rPr>
          <w:sz w:val="18"/>
          <w:szCs w:val="18"/>
        </w:rPr>
        <w:t xml:space="preserve"> </w:t>
      </w:r>
      <w:proofErr w:type="gramStart"/>
      <w:r w:rsidRPr="00D67965">
        <w:rPr>
          <w:sz w:val="18"/>
          <w:szCs w:val="18"/>
        </w:rPr>
        <w:t>и</w:t>
      </w:r>
      <w:proofErr w:type="gramEnd"/>
      <w:r w:rsidRPr="00D67965">
        <w:rPr>
          <w:sz w:val="18"/>
          <w:szCs w:val="18"/>
        </w:rPr>
        <w:t>мя. отчество индивидуального предпринимателя, гражданина)</w:t>
      </w:r>
    </w:p>
    <w:p w:rsidR="00D67965" w:rsidRPr="00D67965" w:rsidRDefault="00D67965" w:rsidP="00D67965">
      <w:pPr>
        <w:rPr>
          <w:sz w:val="18"/>
          <w:szCs w:val="18"/>
        </w:rPr>
      </w:pPr>
      <w:r w:rsidRPr="00D67965">
        <w:rPr>
          <w:sz w:val="18"/>
          <w:szCs w:val="18"/>
        </w:rPr>
        <w:t>________________________________________________________________________________________________________________________________________</w:t>
      </w:r>
    </w:p>
    <w:p w:rsidR="00D67965" w:rsidRPr="00D67965" w:rsidRDefault="00D67965" w:rsidP="00D67965">
      <w:pPr>
        <w:rPr>
          <w:sz w:val="18"/>
          <w:szCs w:val="18"/>
        </w:rPr>
      </w:pPr>
      <w:r w:rsidRPr="00D67965">
        <w:rPr>
          <w:sz w:val="18"/>
          <w:szCs w:val="18"/>
        </w:rPr>
        <w:t>(юридический адрес юридического лица, адрес места жительства индивидуального предпринимателя, гражданина) торговлю на универсальной, праздничной ярмарке, посвященной проведения народного гуляния «Проводы Зимы»</w:t>
      </w:r>
    </w:p>
    <w:p w:rsidR="00D67965" w:rsidRPr="00D67965" w:rsidRDefault="00D67965" w:rsidP="00D67965">
      <w:pPr>
        <w:rPr>
          <w:sz w:val="18"/>
          <w:szCs w:val="18"/>
        </w:rPr>
      </w:pPr>
      <w:r w:rsidRPr="00D67965">
        <w:rPr>
          <w:sz w:val="18"/>
          <w:szCs w:val="18"/>
        </w:rPr>
        <w:t>Идентификационный номер налогоплательщика___________________________</w:t>
      </w:r>
    </w:p>
    <w:p w:rsidR="00D67965" w:rsidRPr="00D67965" w:rsidRDefault="00D67965" w:rsidP="00D67965">
      <w:pPr>
        <w:rPr>
          <w:sz w:val="18"/>
          <w:szCs w:val="18"/>
        </w:rPr>
      </w:pPr>
      <w:r w:rsidRPr="00D67965">
        <w:rPr>
          <w:sz w:val="18"/>
          <w:szCs w:val="18"/>
        </w:rPr>
        <w:t>Ассортимент реализуемой продукции:___________________________________</w:t>
      </w:r>
    </w:p>
    <w:p w:rsidR="00D67965" w:rsidRPr="00D67965" w:rsidRDefault="00D67965" w:rsidP="00D67965">
      <w:pPr>
        <w:rPr>
          <w:sz w:val="18"/>
          <w:szCs w:val="18"/>
        </w:rPr>
      </w:pPr>
      <w:r w:rsidRPr="00D67965">
        <w:rPr>
          <w:sz w:val="18"/>
          <w:szCs w:val="18"/>
        </w:rPr>
        <w:t>________________________________________________________________________________________________________________________________________</w:t>
      </w:r>
    </w:p>
    <w:p w:rsidR="00D67965" w:rsidRPr="00D67965" w:rsidRDefault="00D67965" w:rsidP="00D67965">
      <w:pPr>
        <w:rPr>
          <w:sz w:val="18"/>
          <w:szCs w:val="18"/>
        </w:rPr>
      </w:pPr>
      <w:r w:rsidRPr="00D67965">
        <w:rPr>
          <w:sz w:val="18"/>
          <w:szCs w:val="18"/>
        </w:rPr>
        <w:t>Приложение:_________________________________________________________________________________________________________________________________________________________________________________________________</w:t>
      </w:r>
    </w:p>
    <w:p w:rsidR="00D67965" w:rsidRPr="00D67965" w:rsidRDefault="00D67965" w:rsidP="00D67965">
      <w:pPr>
        <w:rPr>
          <w:sz w:val="18"/>
          <w:szCs w:val="18"/>
        </w:rPr>
      </w:pPr>
    </w:p>
    <w:p w:rsidR="00D67965" w:rsidRPr="00D67965" w:rsidRDefault="00D67965" w:rsidP="00D67965">
      <w:pPr>
        <w:rPr>
          <w:sz w:val="18"/>
          <w:szCs w:val="18"/>
        </w:rPr>
      </w:pPr>
    </w:p>
    <w:p w:rsidR="00D67965" w:rsidRPr="00D67965" w:rsidRDefault="00D67965" w:rsidP="00D67965">
      <w:pPr>
        <w:rPr>
          <w:sz w:val="18"/>
          <w:szCs w:val="18"/>
        </w:rPr>
      </w:pPr>
    </w:p>
    <w:p w:rsidR="00D67965" w:rsidRPr="00D67965" w:rsidRDefault="00D67965" w:rsidP="00D67965">
      <w:pPr>
        <w:rPr>
          <w:sz w:val="18"/>
          <w:szCs w:val="18"/>
        </w:rPr>
      </w:pPr>
    </w:p>
    <w:p w:rsidR="00D67965" w:rsidRPr="00D67965" w:rsidRDefault="00D67965" w:rsidP="00D67965">
      <w:pPr>
        <w:rPr>
          <w:sz w:val="18"/>
          <w:szCs w:val="18"/>
        </w:rPr>
      </w:pPr>
      <w:r w:rsidRPr="00D67965">
        <w:rPr>
          <w:sz w:val="18"/>
          <w:szCs w:val="18"/>
        </w:rPr>
        <w:t xml:space="preserve">Подпись                                                          </w:t>
      </w:r>
      <w:r>
        <w:rPr>
          <w:sz w:val="18"/>
          <w:szCs w:val="18"/>
        </w:rPr>
        <w:t xml:space="preserve">                                                                </w:t>
      </w:r>
      <w:r w:rsidRPr="00D67965">
        <w:rPr>
          <w:sz w:val="18"/>
          <w:szCs w:val="18"/>
        </w:rPr>
        <w:t xml:space="preserve">                                    Дата__________</w:t>
      </w:r>
    </w:p>
    <w:p w:rsidR="008A7D94" w:rsidRDefault="00D67965" w:rsidP="00D67965">
      <w:pPr>
        <w:rPr>
          <w:sz w:val="18"/>
          <w:szCs w:val="18"/>
        </w:rPr>
      </w:pPr>
      <w:r w:rsidRPr="00D67965">
        <w:rPr>
          <w:sz w:val="18"/>
          <w:szCs w:val="18"/>
        </w:rPr>
        <w:t xml:space="preserve">  </w:t>
      </w:r>
    </w:p>
    <w:p w:rsidR="00733677" w:rsidRDefault="008A7D94" w:rsidP="008A7D94">
      <w:pPr>
        <w:tabs>
          <w:tab w:val="left" w:pos="2720"/>
        </w:tabs>
        <w:rPr>
          <w:sz w:val="18"/>
          <w:szCs w:val="18"/>
        </w:rPr>
      </w:pPr>
      <w:r>
        <w:rPr>
          <w:sz w:val="18"/>
          <w:szCs w:val="18"/>
        </w:rPr>
        <w:tab/>
      </w:r>
    </w:p>
    <w:p w:rsidR="007E3F95" w:rsidRDefault="007E3F95" w:rsidP="008A7D94">
      <w:pPr>
        <w:tabs>
          <w:tab w:val="left" w:pos="2720"/>
        </w:tabs>
        <w:rPr>
          <w:sz w:val="18"/>
          <w:szCs w:val="18"/>
        </w:rPr>
      </w:pPr>
    </w:p>
    <w:p w:rsidR="007E3F95" w:rsidRDefault="007E3F95" w:rsidP="008A7D94">
      <w:pPr>
        <w:tabs>
          <w:tab w:val="left" w:pos="2720"/>
        </w:tabs>
        <w:rPr>
          <w:sz w:val="18"/>
          <w:szCs w:val="18"/>
        </w:rPr>
      </w:pPr>
    </w:p>
    <w:p w:rsidR="007E3F95" w:rsidRDefault="007E3F95" w:rsidP="008A7D94">
      <w:pPr>
        <w:tabs>
          <w:tab w:val="left" w:pos="2720"/>
        </w:tabs>
        <w:rPr>
          <w:sz w:val="18"/>
          <w:szCs w:val="18"/>
        </w:rPr>
      </w:pPr>
    </w:p>
    <w:p w:rsidR="007E3F95" w:rsidRDefault="007E3F95" w:rsidP="008A7D94">
      <w:pPr>
        <w:tabs>
          <w:tab w:val="left" w:pos="2720"/>
        </w:tabs>
        <w:rPr>
          <w:sz w:val="18"/>
          <w:szCs w:val="18"/>
        </w:rPr>
      </w:pPr>
    </w:p>
    <w:p w:rsidR="007E3F95" w:rsidRDefault="007E3F95" w:rsidP="008A7D94">
      <w:pPr>
        <w:tabs>
          <w:tab w:val="left" w:pos="2720"/>
        </w:tabs>
        <w:rPr>
          <w:sz w:val="18"/>
          <w:szCs w:val="18"/>
        </w:rPr>
      </w:pPr>
    </w:p>
    <w:p w:rsidR="007E3F95" w:rsidRDefault="007E3F95" w:rsidP="008A7D94">
      <w:pPr>
        <w:tabs>
          <w:tab w:val="left" w:pos="2720"/>
        </w:tabs>
        <w:rPr>
          <w:sz w:val="18"/>
          <w:szCs w:val="18"/>
        </w:rPr>
      </w:pPr>
    </w:p>
    <w:p w:rsidR="007E3F95" w:rsidRDefault="007E3F95" w:rsidP="008A7D94">
      <w:pPr>
        <w:tabs>
          <w:tab w:val="left" w:pos="2720"/>
        </w:tabs>
        <w:rPr>
          <w:sz w:val="18"/>
          <w:szCs w:val="18"/>
        </w:rPr>
      </w:pPr>
    </w:p>
    <w:p w:rsidR="007E3F95" w:rsidRDefault="007E3F95" w:rsidP="008A7D94">
      <w:pPr>
        <w:tabs>
          <w:tab w:val="left" w:pos="2720"/>
        </w:tabs>
        <w:rPr>
          <w:sz w:val="18"/>
          <w:szCs w:val="18"/>
        </w:rPr>
      </w:pPr>
    </w:p>
    <w:p w:rsidR="007E3F95" w:rsidRDefault="007E3F95" w:rsidP="008A7D94">
      <w:pPr>
        <w:tabs>
          <w:tab w:val="left" w:pos="2720"/>
        </w:tabs>
        <w:rPr>
          <w:sz w:val="18"/>
          <w:szCs w:val="18"/>
        </w:rPr>
      </w:pPr>
    </w:p>
    <w:p w:rsidR="007E3F95" w:rsidRDefault="007E3F95" w:rsidP="008A7D94">
      <w:pPr>
        <w:tabs>
          <w:tab w:val="left" w:pos="2720"/>
        </w:tabs>
        <w:rPr>
          <w:sz w:val="18"/>
          <w:szCs w:val="18"/>
        </w:rPr>
      </w:pPr>
    </w:p>
    <w:p w:rsidR="007E3F95" w:rsidRDefault="007E3F95" w:rsidP="008A7D94">
      <w:pPr>
        <w:tabs>
          <w:tab w:val="left" w:pos="2720"/>
        </w:tabs>
        <w:rPr>
          <w:sz w:val="18"/>
          <w:szCs w:val="18"/>
        </w:rPr>
      </w:pPr>
    </w:p>
    <w:p w:rsidR="007E3F95" w:rsidRDefault="007E3F95" w:rsidP="008A7D94">
      <w:pPr>
        <w:tabs>
          <w:tab w:val="left" w:pos="2720"/>
        </w:tabs>
        <w:rPr>
          <w:sz w:val="18"/>
          <w:szCs w:val="18"/>
        </w:rPr>
      </w:pPr>
    </w:p>
    <w:p w:rsidR="007E3F95" w:rsidRDefault="007E3F95" w:rsidP="008A7D94">
      <w:pPr>
        <w:tabs>
          <w:tab w:val="left" w:pos="2720"/>
        </w:tabs>
        <w:rPr>
          <w:sz w:val="18"/>
          <w:szCs w:val="18"/>
        </w:rPr>
      </w:pPr>
    </w:p>
    <w:p w:rsidR="007E3F95" w:rsidRDefault="007E3F95" w:rsidP="008A7D94">
      <w:pPr>
        <w:tabs>
          <w:tab w:val="left" w:pos="2720"/>
        </w:tabs>
        <w:rPr>
          <w:sz w:val="18"/>
          <w:szCs w:val="18"/>
        </w:rPr>
      </w:pPr>
    </w:p>
    <w:p w:rsidR="007E3F95" w:rsidRDefault="007E3F95" w:rsidP="008A7D94">
      <w:pPr>
        <w:tabs>
          <w:tab w:val="left" w:pos="2720"/>
        </w:tabs>
        <w:rPr>
          <w:sz w:val="18"/>
          <w:szCs w:val="18"/>
        </w:rPr>
      </w:pPr>
    </w:p>
    <w:p w:rsidR="007E3F95" w:rsidRDefault="007E3F95" w:rsidP="008A7D94">
      <w:pPr>
        <w:tabs>
          <w:tab w:val="left" w:pos="2720"/>
        </w:tabs>
        <w:rPr>
          <w:sz w:val="18"/>
          <w:szCs w:val="18"/>
        </w:rPr>
      </w:pPr>
    </w:p>
    <w:p w:rsidR="007E3F95" w:rsidRDefault="007E3F95" w:rsidP="008A7D94">
      <w:pPr>
        <w:tabs>
          <w:tab w:val="left" w:pos="2720"/>
        </w:tabs>
        <w:rPr>
          <w:sz w:val="18"/>
          <w:szCs w:val="18"/>
        </w:rPr>
      </w:pPr>
    </w:p>
    <w:p w:rsidR="007E3F95" w:rsidRDefault="007E3F95" w:rsidP="008A7D94">
      <w:pPr>
        <w:tabs>
          <w:tab w:val="left" w:pos="2720"/>
        </w:tabs>
        <w:rPr>
          <w:sz w:val="18"/>
          <w:szCs w:val="18"/>
        </w:rPr>
      </w:pPr>
    </w:p>
    <w:p w:rsidR="007E3F95" w:rsidRDefault="007E3F95" w:rsidP="008A7D94">
      <w:pPr>
        <w:tabs>
          <w:tab w:val="left" w:pos="2720"/>
        </w:tabs>
        <w:rPr>
          <w:sz w:val="18"/>
          <w:szCs w:val="18"/>
        </w:rPr>
      </w:pPr>
    </w:p>
    <w:p w:rsidR="007E3F95" w:rsidRDefault="007E3F95" w:rsidP="008A7D94">
      <w:pPr>
        <w:tabs>
          <w:tab w:val="left" w:pos="2720"/>
        </w:tabs>
        <w:rPr>
          <w:sz w:val="18"/>
          <w:szCs w:val="18"/>
        </w:rPr>
      </w:pPr>
    </w:p>
    <w:p w:rsidR="007E3F95" w:rsidRDefault="007E3F95" w:rsidP="008A7D94">
      <w:pPr>
        <w:tabs>
          <w:tab w:val="left" w:pos="2720"/>
        </w:tabs>
        <w:rPr>
          <w:sz w:val="18"/>
          <w:szCs w:val="18"/>
        </w:rPr>
      </w:pPr>
    </w:p>
    <w:p w:rsidR="007E3F95" w:rsidRDefault="007E3F95" w:rsidP="008A7D94">
      <w:pPr>
        <w:tabs>
          <w:tab w:val="left" w:pos="2720"/>
        </w:tabs>
        <w:rPr>
          <w:sz w:val="18"/>
          <w:szCs w:val="18"/>
        </w:rPr>
      </w:pPr>
    </w:p>
    <w:p w:rsidR="007E3F95" w:rsidRDefault="007E3F95" w:rsidP="008A7D94">
      <w:pPr>
        <w:tabs>
          <w:tab w:val="left" w:pos="2720"/>
        </w:tabs>
        <w:rPr>
          <w:sz w:val="18"/>
          <w:szCs w:val="18"/>
        </w:rPr>
      </w:pPr>
    </w:p>
    <w:p w:rsidR="007E3F95" w:rsidRDefault="007E3F95" w:rsidP="008A7D94">
      <w:pPr>
        <w:tabs>
          <w:tab w:val="left" w:pos="2720"/>
        </w:tabs>
        <w:rPr>
          <w:sz w:val="18"/>
          <w:szCs w:val="18"/>
        </w:rPr>
      </w:pPr>
    </w:p>
    <w:p w:rsidR="007E3F95" w:rsidRDefault="007E3F95" w:rsidP="008A7D94">
      <w:pPr>
        <w:tabs>
          <w:tab w:val="left" w:pos="2720"/>
        </w:tabs>
        <w:rPr>
          <w:sz w:val="18"/>
          <w:szCs w:val="18"/>
        </w:rPr>
      </w:pPr>
    </w:p>
    <w:p w:rsidR="007E3F95" w:rsidRDefault="007E3F95" w:rsidP="008A7D94">
      <w:pPr>
        <w:tabs>
          <w:tab w:val="left" w:pos="2720"/>
        </w:tabs>
        <w:rPr>
          <w:sz w:val="18"/>
          <w:szCs w:val="18"/>
        </w:rPr>
      </w:pPr>
    </w:p>
    <w:p w:rsidR="007E3F95" w:rsidRDefault="007E3F95" w:rsidP="008A7D94">
      <w:pPr>
        <w:tabs>
          <w:tab w:val="left" w:pos="2720"/>
        </w:tabs>
        <w:rPr>
          <w:sz w:val="18"/>
          <w:szCs w:val="18"/>
        </w:rPr>
      </w:pPr>
    </w:p>
    <w:p w:rsidR="007E3F95" w:rsidRDefault="007E3F95" w:rsidP="008A7D94">
      <w:pPr>
        <w:tabs>
          <w:tab w:val="left" w:pos="2720"/>
        </w:tabs>
        <w:rPr>
          <w:sz w:val="18"/>
          <w:szCs w:val="18"/>
        </w:rPr>
      </w:pPr>
    </w:p>
    <w:p w:rsidR="007E3F95" w:rsidRDefault="007E3F95" w:rsidP="008A7D94">
      <w:pPr>
        <w:tabs>
          <w:tab w:val="left" w:pos="2720"/>
        </w:tabs>
        <w:rPr>
          <w:sz w:val="18"/>
          <w:szCs w:val="18"/>
        </w:rPr>
      </w:pPr>
    </w:p>
    <w:p w:rsidR="007E3F95" w:rsidRDefault="007E3F95" w:rsidP="008A7D94">
      <w:pPr>
        <w:tabs>
          <w:tab w:val="left" w:pos="2720"/>
        </w:tabs>
        <w:rPr>
          <w:sz w:val="18"/>
          <w:szCs w:val="18"/>
        </w:rPr>
      </w:pPr>
    </w:p>
    <w:p w:rsidR="007E3F95" w:rsidRDefault="007E3F95" w:rsidP="008A7D94">
      <w:pPr>
        <w:tabs>
          <w:tab w:val="left" w:pos="2720"/>
        </w:tabs>
        <w:rPr>
          <w:sz w:val="18"/>
          <w:szCs w:val="18"/>
        </w:rPr>
      </w:pPr>
    </w:p>
    <w:p w:rsidR="007E3F95" w:rsidRDefault="007E3F95" w:rsidP="008A7D94">
      <w:pPr>
        <w:tabs>
          <w:tab w:val="left" w:pos="2720"/>
        </w:tabs>
        <w:rPr>
          <w:sz w:val="18"/>
          <w:szCs w:val="18"/>
        </w:rPr>
      </w:pPr>
    </w:p>
    <w:p w:rsidR="007E3F95" w:rsidRDefault="007E3F95" w:rsidP="008A7D94">
      <w:pPr>
        <w:tabs>
          <w:tab w:val="left" w:pos="2720"/>
        </w:tabs>
        <w:rPr>
          <w:sz w:val="18"/>
          <w:szCs w:val="18"/>
        </w:rPr>
      </w:pPr>
    </w:p>
    <w:p w:rsidR="007E3F95" w:rsidRDefault="007E3F95" w:rsidP="008A7D94">
      <w:pPr>
        <w:tabs>
          <w:tab w:val="left" w:pos="2720"/>
        </w:tabs>
        <w:rPr>
          <w:sz w:val="18"/>
          <w:szCs w:val="18"/>
        </w:rPr>
      </w:pPr>
    </w:p>
    <w:p w:rsidR="007E3F95" w:rsidRDefault="007E3F95" w:rsidP="008A7D94">
      <w:pPr>
        <w:tabs>
          <w:tab w:val="left" w:pos="2720"/>
        </w:tabs>
        <w:rPr>
          <w:sz w:val="18"/>
          <w:szCs w:val="18"/>
        </w:rPr>
      </w:pPr>
    </w:p>
    <w:p w:rsidR="007E3F95" w:rsidRDefault="007E3F95" w:rsidP="008A7D94">
      <w:pPr>
        <w:tabs>
          <w:tab w:val="left" w:pos="2720"/>
        </w:tabs>
        <w:rPr>
          <w:sz w:val="18"/>
          <w:szCs w:val="18"/>
        </w:rPr>
      </w:pPr>
    </w:p>
    <w:p w:rsidR="007E3F95" w:rsidRDefault="007E3F95" w:rsidP="008A7D94">
      <w:pPr>
        <w:tabs>
          <w:tab w:val="left" w:pos="2720"/>
        </w:tabs>
        <w:rPr>
          <w:sz w:val="18"/>
          <w:szCs w:val="18"/>
        </w:rPr>
      </w:pPr>
    </w:p>
    <w:p w:rsidR="007E3F95" w:rsidRPr="007E3F95" w:rsidRDefault="007E3F95" w:rsidP="007E3F95">
      <w:pPr>
        <w:ind w:left="0" w:firstLine="0"/>
        <w:jc w:val="right"/>
        <w:rPr>
          <w:i/>
          <w:sz w:val="18"/>
          <w:szCs w:val="18"/>
        </w:rPr>
      </w:pPr>
      <w:r w:rsidRPr="007E3F95">
        <w:rPr>
          <w:i/>
          <w:sz w:val="18"/>
          <w:szCs w:val="18"/>
        </w:rPr>
        <w:lastRenderedPageBreak/>
        <w:t xml:space="preserve">Приложение 1  </w:t>
      </w:r>
    </w:p>
    <w:p w:rsidR="007E3F95" w:rsidRPr="007E3F95" w:rsidRDefault="007E3F95" w:rsidP="007E3F95">
      <w:pPr>
        <w:ind w:left="0" w:firstLine="0"/>
        <w:jc w:val="right"/>
        <w:rPr>
          <w:i/>
          <w:sz w:val="18"/>
          <w:szCs w:val="18"/>
        </w:rPr>
      </w:pPr>
      <w:r w:rsidRPr="007E3F95">
        <w:rPr>
          <w:i/>
          <w:sz w:val="18"/>
          <w:szCs w:val="18"/>
        </w:rPr>
        <w:t>к постановлению администрации</w:t>
      </w:r>
    </w:p>
    <w:p w:rsidR="007E3F95" w:rsidRPr="007E3F95" w:rsidRDefault="007E3F95" w:rsidP="007E3F95">
      <w:pPr>
        <w:ind w:left="0" w:firstLine="0"/>
        <w:jc w:val="right"/>
        <w:rPr>
          <w:i/>
          <w:sz w:val="18"/>
          <w:szCs w:val="18"/>
        </w:rPr>
      </w:pPr>
      <w:r w:rsidRPr="007E3F95">
        <w:rPr>
          <w:i/>
          <w:sz w:val="18"/>
          <w:szCs w:val="18"/>
        </w:rPr>
        <w:t xml:space="preserve">Иркутского районного муниципального образования </w:t>
      </w:r>
    </w:p>
    <w:p w:rsidR="007E3F95" w:rsidRPr="007E3F95" w:rsidRDefault="007E3F95" w:rsidP="007E3F95">
      <w:pPr>
        <w:ind w:left="0" w:firstLine="0"/>
        <w:jc w:val="right"/>
        <w:rPr>
          <w:i/>
          <w:sz w:val="18"/>
          <w:szCs w:val="18"/>
          <w:u w:val="single"/>
        </w:rPr>
      </w:pPr>
      <w:r w:rsidRPr="007E3F95">
        <w:rPr>
          <w:i/>
          <w:sz w:val="18"/>
          <w:szCs w:val="18"/>
        </w:rPr>
        <w:t xml:space="preserve">                                                                                     от «___»______2024г     №_____</w:t>
      </w:r>
    </w:p>
    <w:p w:rsidR="007E3F95" w:rsidRPr="007E3F95" w:rsidRDefault="007E3F95" w:rsidP="007E3F95">
      <w:pPr>
        <w:ind w:left="0" w:firstLine="0"/>
        <w:jc w:val="left"/>
        <w:rPr>
          <w:sz w:val="18"/>
          <w:szCs w:val="18"/>
          <w:u w:val="single"/>
        </w:rPr>
      </w:pPr>
    </w:p>
    <w:p w:rsidR="007E3F95" w:rsidRPr="007E3F95" w:rsidRDefault="007E3F95" w:rsidP="007E3F95">
      <w:pPr>
        <w:ind w:left="0" w:firstLine="0"/>
        <w:jc w:val="center"/>
        <w:rPr>
          <w:b/>
          <w:sz w:val="18"/>
          <w:szCs w:val="18"/>
        </w:rPr>
      </w:pPr>
      <w:r w:rsidRPr="007E3F95">
        <w:rPr>
          <w:b/>
          <w:sz w:val="18"/>
          <w:szCs w:val="18"/>
        </w:rPr>
        <w:t>СХЕМА РАСПОЛОЖЕНИЯ  ГРАНИЦ  ПУБЛИЧНОГО СЕРВИТУТА</w:t>
      </w:r>
    </w:p>
    <w:tbl>
      <w:tblPr>
        <w:tblW w:w="102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802"/>
        <w:gridCol w:w="3717"/>
        <w:gridCol w:w="3687"/>
      </w:tblGrid>
      <w:tr w:rsidR="007E3F95" w:rsidRPr="007E3F95" w:rsidTr="007E3F95">
        <w:tc>
          <w:tcPr>
            <w:tcW w:w="10206" w:type="dxa"/>
            <w:gridSpan w:val="3"/>
            <w:shd w:val="clear" w:color="auto" w:fill="auto"/>
          </w:tcPr>
          <w:p w:rsidR="007E3F95" w:rsidRPr="007E3F95" w:rsidRDefault="007E3F95" w:rsidP="007E3F95">
            <w:pPr>
              <w:ind w:left="0" w:firstLine="0"/>
              <w:jc w:val="left"/>
              <w:rPr>
                <w:sz w:val="18"/>
                <w:szCs w:val="18"/>
              </w:rPr>
            </w:pPr>
            <w:r w:rsidRPr="007E3F95">
              <w:rPr>
                <w:sz w:val="18"/>
                <w:szCs w:val="18"/>
              </w:rPr>
              <w:t xml:space="preserve">Система координат </w:t>
            </w:r>
            <w:proofErr w:type="gramStart"/>
            <w:r w:rsidRPr="007E3F95">
              <w:rPr>
                <w:sz w:val="18"/>
                <w:szCs w:val="18"/>
              </w:rPr>
              <w:t>МСК</w:t>
            </w:r>
            <w:proofErr w:type="gramEnd"/>
            <w:r w:rsidRPr="007E3F95">
              <w:rPr>
                <w:sz w:val="18"/>
                <w:szCs w:val="18"/>
              </w:rPr>
              <w:t xml:space="preserve"> -38, зона 3</w:t>
            </w:r>
          </w:p>
        </w:tc>
      </w:tr>
      <w:tr w:rsidR="007E3F95" w:rsidRPr="007E3F95" w:rsidTr="007E3F95">
        <w:tc>
          <w:tcPr>
            <w:tcW w:w="10206" w:type="dxa"/>
            <w:gridSpan w:val="3"/>
            <w:shd w:val="clear" w:color="auto" w:fill="auto"/>
          </w:tcPr>
          <w:p w:rsidR="007E3F95" w:rsidRPr="007E3F95" w:rsidRDefault="007E3F95" w:rsidP="007E3F95">
            <w:pPr>
              <w:autoSpaceDE w:val="0"/>
              <w:autoSpaceDN w:val="0"/>
              <w:adjustRightInd w:val="0"/>
              <w:ind w:left="0" w:firstLine="0"/>
              <w:jc w:val="left"/>
              <w:rPr>
                <w:sz w:val="18"/>
                <w:szCs w:val="18"/>
              </w:rPr>
            </w:pPr>
            <w:r w:rsidRPr="007E3F95">
              <w:rPr>
                <w:sz w:val="18"/>
                <w:szCs w:val="18"/>
              </w:rPr>
              <w:t>Публичный сервитут испрашивается на земельном участке с кадастровым номером 38:06:100302:2289 -1199м</w:t>
            </w:r>
            <w:r w:rsidRPr="007E3F95">
              <w:rPr>
                <w:sz w:val="18"/>
                <w:szCs w:val="18"/>
                <w:vertAlign w:val="superscript"/>
              </w:rPr>
              <w:t>2</w:t>
            </w:r>
          </w:p>
        </w:tc>
      </w:tr>
      <w:tr w:rsidR="007E3F95" w:rsidRPr="007E3F95" w:rsidTr="007E3F95">
        <w:tc>
          <w:tcPr>
            <w:tcW w:w="10206" w:type="dxa"/>
            <w:gridSpan w:val="3"/>
            <w:shd w:val="clear" w:color="auto" w:fill="auto"/>
          </w:tcPr>
          <w:p w:rsidR="007E3F95" w:rsidRPr="007E3F95" w:rsidRDefault="007E3F95" w:rsidP="007E3F95">
            <w:pPr>
              <w:autoSpaceDE w:val="0"/>
              <w:autoSpaceDN w:val="0"/>
              <w:adjustRightInd w:val="0"/>
              <w:ind w:left="0" w:firstLine="0"/>
              <w:jc w:val="left"/>
              <w:rPr>
                <w:sz w:val="18"/>
                <w:szCs w:val="18"/>
              </w:rPr>
            </w:pPr>
            <w:r w:rsidRPr="007E3F95">
              <w:rPr>
                <w:sz w:val="18"/>
                <w:szCs w:val="18"/>
              </w:rPr>
              <w:t>Публичный сервитут испрашивается на земельном участке с кадастровым номером 38:06:100302:2062 -3907м</w:t>
            </w:r>
            <w:r w:rsidRPr="007E3F95">
              <w:rPr>
                <w:sz w:val="18"/>
                <w:szCs w:val="18"/>
                <w:vertAlign w:val="superscript"/>
              </w:rPr>
              <w:t>2</w:t>
            </w:r>
          </w:p>
        </w:tc>
      </w:tr>
      <w:tr w:rsidR="007E3F95" w:rsidRPr="007E3F95" w:rsidTr="007E3F95">
        <w:tc>
          <w:tcPr>
            <w:tcW w:w="10206" w:type="dxa"/>
            <w:gridSpan w:val="3"/>
            <w:shd w:val="clear" w:color="auto" w:fill="auto"/>
          </w:tcPr>
          <w:p w:rsidR="007E3F95" w:rsidRPr="007E3F95" w:rsidRDefault="007E3F95" w:rsidP="007E3F95">
            <w:pPr>
              <w:autoSpaceDE w:val="0"/>
              <w:autoSpaceDN w:val="0"/>
              <w:adjustRightInd w:val="0"/>
              <w:ind w:left="0" w:firstLine="0"/>
              <w:jc w:val="left"/>
              <w:rPr>
                <w:sz w:val="18"/>
                <w:szCs w:val="18"/>
              </w:rPr>
            </w:pPr>
            <w:r w:rsidRPr="007E3F95">
              <w:rPr>
                <w:sz w:val="18"/>
                <w:szCs w:val="18"/>
              </w:rPr>
              <w:t>Публичный сервитут испрашивается на земельном участке с кадастровым номером 38:06:100302:2504 -1920м</w:t>
            </w:r>
            <w:r w:rsidRPr="007E3F95">
              <w:rPr>
                <w:sz w:val="18"/>
                <w:szCs w:val="18"/>
                <w:vertAlign w:val="superscript"/>
              </w:rPr>
              <w:t>2</w:t>
            </w:r>
          </w:p>
        </w:tc>
      </w:tr>
      <w:tr w:rsidR="007E3F95" w:rsidRPr="007E3F95" w:rsidTr="007E3F95">
        <w:tc>
          <w:tcPr>
            <w:tcW w:w="10206" w:type="dxa"/>
            <w:gridSpan w:val="3"/>
            <w:shd w:val="clear" w:color="auto" w:fill="auto"/>
          </w:tcPr>
          <w:p w:rsidR="007E3F95" w:rsidRPr="007E3F95" w:rsidRDefault="007E3F95" w:rsidP="007E3F95">
            <w:pPr>
              <w:autoSpaceDE w:val="0"/>
              <w:autoSpaceDN w:val="0"/>
              <w:adjustRightInd w:val="0"/>
              <w:ind w:left="0" w:firstLine="0"/>
              <w:jc w:val="left"/>
              <w:rPr>
                <w:sz w:val="18"/>
                <w:szCs w:val="18"/>
              </w:rPr>
            </w:pPr>
            <w:r w:rsidRPr="007E3F95">
              <w:rPr>
                <w:sz w:val="18"/>
                <w:szCs w:val="18"/>
              </w:rPr>
              <w:t>Публичный сервитут испрашивается на земельном участке с кадастровым номером 38:06:100302:1927 - 104 м</w:t>
            </w:r>
            <w:proofErr w:type="gramStart"/>
            <w:r w:rsidRPr="007E3F95">
              <w:rPr>
                <w:sz w:val="18"/>
                <w:szCs w:val="18"/>
                <w:vertAlign w:val="superscript"/>
              </w:rPr>
              <w:t>2</w:t>
            </w:r>
            <w:proofErr w:type="gramEnd"/>
          </w:p>
        </w:tc>
      </w:tr>
      <w:tr w:rsidR="007E3F95" w:rsidRPr="007E3F95" w:rsidTr="007E3F95">
        <w:tc>
          <w:tcPr>
            <w:tcW w:w="10206" w:type="dxa"/>
            <w:gridSpan w:val="3"/>
            <w:shd w:val="clear" w:color="auto" w:fill="auto"/>
          </w:tcPr>
          <w:p w:rsidR="007E3F95" w:rsidRPr="007E3F95" w:rsidRDefault="007E3F95" w:rsidP="007E3F95">
            <w:pPr>
              <w:autoSpaceDE w:val="0"/>
              <w:autoSpaceDN w:val="0"/>
              <w:adjustRightInd w:val="0"/>
              <w:ind w:left="0" w:firstLine="0"/>
              <w:jc w:val="left"/>
              <w:rPr>
                <w:sz w:val="18"/>
                <w:szCs w:val="18"/>
              </w:rPr>
            </w:pPr>
            <w:r w:rsidRPr="007E3F95">
              <w:rPr>
                <w:sz w:val="18"/>
                <w:szCs w:val="18"/>
              </w:rPr>
              <w:t>Публичный сервитут испрашивается на земельном участке с кадастровым номером 38:06:100302:2344 - 228 м</w:t>
            </w:r>
            <w:proofErr w:type="gramStart"/>
            <w:r w:rsidRPr="007E3F95">
              <w:rPr>
                <w:sz w:val="18"/>
                <w:szCs w:val="18"/>
                <w:vertAlign w:val="superscript"/>
              </w:rPr>
              <w:t>2</w:t>
            </w:r>
            <w:proofErr w:type="gramEnd"/>
          </w:p>
        </w:tc>
      </w:tr>
      <w:tr w:rsidR="007E3F95" w:rsidRPr="007E3F95" w:rsidTr="007E3F95">
        <w:tc>
          <w:tcPr>
            <w:tcW w:w="10206" w:type="dxa"/>
            <w:gridSpan w:val="3"/>
            <w:shd w:val="clear" w:color="auto" w:fill="auto"/>
          </w:tcPr>
          <w:p w:rsidR="007E3F95" w:rsidRPr="007E3F95" w:rsidRDefault="007E3F95" w:rsidP="007E3F95">
            <w:pPr>
              <w:ind w:left="0" w:firstLine="0"/>
              <w:rPr>
                <w:sz w:val="18"/>
                <w:szCs w:val="18"/>
              </w:rPr>
            </w:pPr>
            <w:r w:rsidRPr="007E3F95">
              <w:rPr>
                <w:sz w:val="18"/>
                <w:szCs w:val="18"/>
              </w:rPr>
              <w:t>Публичный сервитут испрашивается на землях государственная собственность, на которые не разграничена (в границах населенного пункта д. Куда) – 10 м</w:t>
            </w:r>
            <w:proofErr w:type="gramStart"/>
            <w:r w:rsidRPr="007E3F95">
              <w:rPr>
                <w:sz w:val="18"/>
                <w:szCs w:val="18"/>
                <w:vertAlign w:val="superscript"/>
              </w:rPr>
              <w:t>2</w:t>
            </w:r>
            <w:proofErr w:type="gramEnd"/>
          </w:p>
        </w:tc>
      </w:tr>
      <w:tr w:rsidR="007E3F95" w:rsidRPr="007E3F95" w:rsidTr="007E3F95">
        <w:tc>
          <w:tcPr>
            <w:tcW w:w="2802" w:type="dxa"/>
            <w:vMerge w:val="restart"/>
            <w:shd w:val="clear" w:color="auto" w:fill="auto"/>
            <w:vAlign w:val="center"/>
          </w:tcPr>
          <w:p w:rsidR="007E3F95" w:rsidRPr="007E3F95" w:rsidRDefault="007E3F95" w:rsidP="007E3F95">
            <w:pPr>
              <w:ind w:left="0" w:firstLine="0"/>
              <w:jc w:val="center"/>
              <w:rPr>
                <w:sz w:val="18"/>
                <w:szCs w:val="18"/>
              </w:rPr>
            </w:pPr>
            <w:r w:rsidRPr="007E3F95">
              <w:rPr>
                <w:sz w:val="18"/>
                <w:szCs w:val="18"/>
              </w:rPr>
              <w:t>Обозначение характерных точек границ</w:t>
            </w:r>
          </w:p>
        </w:tc>
        <w:tc>
          <w:tcPr>
            <w:tcW w:w="7404" w:type="dxa"/>
            <w:gridSpan w:val="2"/>
            <w:shd w:val="clear" w:color="auto" w:fill="auto"/>
            <w:vAlign w:val="center"/>
          </w:tcPr>
          <w:p w:rsidR="007E3F95" w:rsidRPr="007E3F95" w:rsidRDefault="007E3F95" w:rsidP="007E3F95">
            <w:pPr>
              <w:ind w:left="0" w:firstLine="0"/>
              <w:jc w:val="center"/>
              <w:rPr>
                <w:sz w:val="18"/>
                <w:szCs w:val="18"/>
              </w:rPr>
            </w:pPr>
            <w:r w:rsidRPr="007E3F95">
              <w:rPr>
                <w:sz w:val="18"/>
                <w:szCs w:val="18"/>
              </w:rPr>
              <w:t xml:space="preserve">Координаты, </w:t>
            </w:r>
            <w:proofErr w:type="gramStart"/>
            <w:r w:rsidRPr="007E3F95">
              <w:rPr>
                <w:sz w:val="18"/>
                <w:szCs w:val="18"/>
              </w:rPr>
              <w:t>м</w:t>
            </w:r>
            <w:proofErr w:type="gramEnd"/>
          </w:p>
        </w:tc>
      </w:tr>
      <w:tr w:rsidR="007E3F95" w:rsidRPr="007E3F95" w:rsidTr="007E3F95">
        <w:tc>
          <w:tcPr>
            <w:tcW w:w="2802" w:type="dxa"/>
            <w:vMerge/>
            <w:shd w:val="clear" w:color="auto" w:fill="auto"/>
            <w:vAlign w:val="center"/>
          </w:tcPr>
          <w:p w:rsidR="007E3F95" w:rsidRPr="007E3F95" w:rsidRDefault="007E3F95" w:rsidP="007E3F95">
            <w:pPr>
              <w:ind w:left="0" w:firstLine="0"/>
              <w:jc w:val="center"/>
              <w:rPr>
                <w:sz w:val="18"/>
                <w:szCs w:val="18"/>
              </w:rPr>
            </w:pPr>
          </w:p>
        </w:tc>
        <w:tc>
          <w:tcPr>
            <w:tcW w:w="3717" w:type="dxa"/>
            <w:shd w:val="clear" w:color="auto" w:fill="auto"/>
            <w:vAlign w:val="center"/>
          </w:tcPr>
          <w:p w:rsidR="007E3F95" w:rsidRPr="007E3F95" w:rsidRDefault="007E3F95" w:rsidP="007E3F95">
            <w:pPr>
              <w:ind w:left="0" w:firstLine="0"/>
              <w:jc w:val="center"/>
              <w:rPr>
                <w:sz w:val="18"/>
                <w:szCs w:val="18"/>
              </w:rPr>
            </w:pPr>
            <w:r w:rsidRPr="007E3F95">
              <w:rPr>
                <w:sz w:val="18"/>
                <w:szCs w:val="18"/>
                <w:lang w:val="en-US"/>
              </w:rPr>
              <w:t>X</w:t>
            </w:r>
          </w:p>
        </w:tc>
        <w:tc>
          <w:tcPr>
            <w:tcW w:w="3687" w:type="dxa"/>
            <w:shd w:val="clear" w:color="auto" w:fill="auto"/>
            <w:vAlign w:val="center"/>
          </w:tcPr>
          <w:p w:rsidR="007E3F95" w:rsidRPr="007E3F95" w:rsidRDefault="007E3F95" w:rsidP="007E3F95">
            <w:pPr>
              <w:ind w:left="0" w:firstLine="0"/>
              <w:jc w:val="center"/>
              <w:rPr>
                <w:sz w:val="18"/>
                <w:szCs w:val="18"/>
              </w:rPr>
            </w:pPr>
            <w:r w:rsidRPr="007E3F95">
              <w:rPr>
                <w:sz w:val="18"/>
                <w:szCs w:val="18"/>
                <w:lang w:val="en-US"/>
              </w:rPr>
              <w:t>Y</w:t>
            </w:r>
          </w:p>
        </w:tc>
      </w:tr>
      <w:tr w:rsidR="007E3F95" w:rsidRPr="007E3F95" w:rsidTr="007E3F95">
        <w:tc>
          <w:tcPr>
            <w:tcW w:w="2802" w:type="dxa"/>
            <w:shd w:val="clear" w:color="auto" w:fill="auto"/>
            <w:vAlign w:val="center"/>
          </w:tcPr>
          <w:p w:rsidR="007E3F95" w:rsidRPr="007E3F95" w:rsidRDefault="007E3F95" w:rsidP="007E3F95">
            <w:pPr>
              <w:ind w:left="0" w:firstLine="0"/>
              <w:jc w:val="center"/>
              <w:rPr>
                <w:sz w:val="18"/>
                <w:szCs w:val="18"/>
              </w:rPr>
            </w:pPr>
            <w:r w:rsidRPr="007E3F95">
              <w:rPr>
                <w:sz w:val="18"/>
                <w:szCs w:val="18"/>
              </w:rPr>
              <w:t>1</w:t>
            </w:r>
          </w:p>
        </w:tc>
        <w:tc>
          <w:tcPr>
            <w:tcW w:w="3717" w:type="dxa"/>
            <w:shd w:val="clear" w:color="auto" w:fill="auto"/>
            <w:vAlign w:val="center"/>
          </w:tcPr>
          <w:p w:rsidR="007E3F95" w:rsidRPr="007E3F95" w:rsidRDefault="007E3F95" w:rsidP="007E3F95">
            <w:pPr>
              <w:ind w:left="0" w:firstLine="0"/>
              <w:jc w:val="center"/>
              <w:rPr>
                <w:sz w:val="18"/>
                <w:szCs w:val="18"/>
              </w:rPr>
            </w:pPr>
            <w:r w:rsidRPr="007E3F95">
              <w:rPr>
                <w:sz w:val="18"/>
                <w:szCs w:val="18"/>
              </w:rPr>
              <w:t>2</w:t>
            </w:r>
          </w:p>
        </w:tc>
        <w:tc>
          <w:tcPr>
            <w:tcW w:w="3687" w:type="dxa"/>
            <w:shd w:val="clear" w:color="auto" w:fill="auto"/>
            <w:vAlign w:val="center"/>
          </w:tcPr>
          <w:p w:rsidR="007E3F95" w:rsidRPr="007E3F95" w:rsidRDefault="007E3F95" w:rsidP="007E3F95">
            <w:pPr>
              <w:ind w:left="0" w:firstLine="0"/>
              <w:jc w:val="center"/>
              <w:rPr>
                <w:sz w:val="18"/>
                <w:szCs w:val="18"/>
              </w:rPr>
            </w:pPr>
            <w:r w:rsidRPr="007E3F95">
              <w:rPr>
                <w:sz w:val="18"/>
                <w:szCs w:val="18"/>
              </w:rPr>
              <w:t>3</w:t>
            </w:r>
          </w:p>
        </w:tc>
      </w:tr>
      <w:tr w:rsidR="007E3F95" w:rsidRPr="007E3F95" w:rsidTr="007E3F95">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w:t>
            </w:r>
            <w:proofErr w:type="gramStart"/>
            <w:r w:rsidRPr="007E3F95">
              <w:rPr>
                <w:color w:val="000000"/>
                <w:sz w:val="18"/>
                <w:szCs w:val="18"/>
              </w:rPr>
              <w:t>1</w:t>
            </w:r>
            <w:proofErr w:type="gramEnd"/>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403381,40</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3342532,27</w:t>
            </w:r>
          </w:p>
        </w:tc>
      </w:tr>
      <w:tr w:rsidR="007E3F95" w:rsidRPr="007E3F95" w:rsidTr="007E3F95">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w:t>
            </w:r>
            <w:proofErr w:type="gramStart"/>
            <w:r w:rsidRPr="007E3F95">
              <w:rPr>
                <w:color w:val="000000"/>
                <w:sz w:val="18"/>
                <w:szCs w:val="18"/>
              </w:rPr>
              <w:t>2</w:t>
            </w:r>
            <w:proofErr w:type="gramEnd"/>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403412,88</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3342551,20</w:t>
            </w:r>
          </w:p>
        </w:tc>
      </w:tr>
      <w:tr w:rsidR="007E3F95" w:rsidRPr="007E3F95" w:rsidTr="007E3F95">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н3</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403442,89</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3342569,38</w:t>
            </w:r>
          </w:p>
        </w:tc>
      </w:tr>
      <w:tr w:rsidR="007E3F95" w:rsidRPr="007E3F95" w:rsidTr="007E3F95">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w:t>
            </w:r>
            <w:proofErr w:type="gramStart"/>
            <w:r w:rsidRPr="007E3F95">
              <w:rPr>
                <w:color w:val="000000"/>
                <w:sz w:val="18"/>
                <w:szCs w:val="18"/>
              </w:rPr>
              <w:t>4</w:t>
            </w:r>
            <w:proofErr w:type="gramEnd"/>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403467,00</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3342583,64</w:t>
            </w:r>
          </w:p>
        </w:tc>
      </w:tr>
      <w:tr w:rsidR="007E3F95" w:rsidRPr="007E3F95" w:rsidTr="007E3F95">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н5</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403494,70</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3342600,14</w:t>
            </w:r>
          </w:p>
        </w:tc>
      </w:tr>
      <w:tr w:rsidR="007E3F95" w:rsidRPr="007E3F95" w:rsidTr="007E3F95">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w:t>
            </w:r>
            <w:proofErr w:type="gramStart"/>
            <w:r w:rsidRPr="007E3F95">
              <w:rPr>
                <w:color w:val="000000"/>
                <w:sz w:val="18"/>
                <w:szCs w:val="18"/>
              </w:rPr>
              <w:t>6</w:t>
            </w:r>
            <w:proofErr w:type="gramEnd"/>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403492,71</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3342601,79</w:t>
            </w:r>
          </w:p>
        </w:tc>
      </w:tr>
      <w:tr w:rsidR="007E3F95" w:rsidRPr="007E3F95" w:rsidTr="007E3F95">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w:t>
            </w:r>
            <w:proofErr w:type="gramStart"/>
            <w:r w:rsidRPr="007E3F95">
              <w:rPr>
                <w:color w:val="000000"/>
                <w:sz w:val="18"/>
                <w:szCs w:val="18"/>
              </w:rPr>
              <w:t>7</w:t>
            </w:r>
            <w:proofErr w:type="gramEnd"/>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403493,35</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3342602,56</w:t>
            </w:r>
          </w:p>
        </w:tc>
      </w:tr>
      <w:tr w:rsidR="007E3F95" w:rsidRPr="007E3F95" w:rsidTr="007E3F95">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н8</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403494,88</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3342601,29</w:t>
            </w:r>
          </w:p>
        </w:tc>
      </w:tr>
      <w:tr w:rsidR="007E3F95" w:rsidRPr="007E3F95" w:rsidTr="007E3F95">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w:t>
            </w:r>
            <w:proofErr w:type="gramStart"/>
            <w:r w:rsidRPr="007E3F95">
              <w:rPr>
                <w:color w:val="000000"/>
                <w:sz w:val="18"/>
                <w:szCs w:val="18"/>
              </w:rPr>
              <w:t>9</w:t>
            </w:r>
            <w:proofErr w:type="gramEnd"/>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403496,07</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3342614,83</w:t>
            </w:r>
          </w:p>
        </w:tc>
      </w:tr>
      <w:tr w:rsidR="007E3F95" w:rsidRPr="007E3F95" w:rsidTr="007E3F95">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н10</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403497,69</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3342634,18</w:t>
            </w:r>
          </w:p>
        </w:tc>
      </w:tr>
      <w:tr w:rsidR="007E3F95" w:rsidRPr="007E3F95" w:rsidTr="007E3F95">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н11</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403503,17</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3342633,72</w:t>
            </w:r>
          </w:p>
        </w:tc>
      </w:tr>
      <w:tr w:rsidR="007E3F95" w:rsidRPr="007E3F95" w:rsidTr="007E3F95">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н12</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403501,55</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3342614,36</w:t>
            </w:r>
          </w:p>
        </w:tc>
      </w:tr>
      <w:tr w:rsidR="007E3F95" w:rsidRPr="007E3F95" w:rsidTr="007E3F95">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н13</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403500,01</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3342596,91</w:t>
            </w:r>
          </w:p>
        </w:tc>
      </w:tr>
      <w:tr w:rsidR="007E3F95" w:rsidRPr="007E3F95" w:rsidTr="007E3F95">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н14</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403470,30</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3342579,20</w:t>
            </w:r>
          </w:p>
        </w:tc>
      </w:tr>
      <w:tr w:rsidR="007E3F95" w:rsidRPr="007E3F95" w:rsidTr="007E3F95">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н15</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403464,97</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3342578,89</w:t>
            </w:r>
          </w:p>
        </w:tc>
      </w:tr>
      <w:tr w:rsidR="007E3F95" w:rsidRPr="007E3F95" w:rsidTr="007E3F95">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н16</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403444,72</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3342565,62</w:t>
            </w:r>
          </w:p>
        </w:tc>
      </w:tr>
      <w:tr w:rsidR="007E3F95" w:rsidRPr="007E3F95" w:rsidTr="007E3F95">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н17</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403412,27</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3342544,36</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н18</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403407,27</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3342541,27</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н19</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403406,26</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3342543,19</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н20</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403394,42</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3342535,68</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н21</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403384,33</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3342529,12</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н22</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403384,06</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3342529,63</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н23</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403383,33</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3342529,08</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w:t>
            </w:r>
            <w:proofErr w:type="gramStart"/>
            <w:r w:rsidRPr="007E3F95">
              <w:rPr>
                <w:color w:val="000000"/>
                <w:sz w:val="18"/>
                <w:szCs w:val="18"/>
              </w:rPr>
              <w:t>1</w:t>
            </w:r>
            <w:proofErr w:type="gramEnd"/>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403381,40</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3342532,27</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н24</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403293,40</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3342516,71</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н25</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403290,48</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3342519,09</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н26</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403285,95</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3342512,82</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н27</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403263,46</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3342531,88</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н28</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403243,23</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3342548,73</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н29</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403231,90</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3342546,33</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н30</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403181,32</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3342534,21</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н31</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403179,70</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3342535,61</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н32</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403171,85</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3342534,04</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н33</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403145,88</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3342504,01</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н34</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403126,56</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3342481,98</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н35</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403102,22</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3342454,07</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н36</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403094,86</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3342456,97</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н37</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403094,54</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3342456,57</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н38</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403091,93</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3342456,29</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н39</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403070,65</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3342466,27</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н40</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403067,18</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3342467,91</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н41</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403040,35</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3342478,70</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н42</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403048,45</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3342508,14</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н43</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403044,11</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3342509,33</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н44</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403043,84</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3342508,35</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н45</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403038,28</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3342481,48</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н46</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403036,66</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3342482,23</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н47</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403034,95</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3342476,02</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н48</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403069,68</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3342462,05</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н49</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403100,85</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3342449,77</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н50</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403103,93</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3342430,08</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lastRenderedPageBreak/>
              <w:t>н51</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403105,16</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3342429,42</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н52</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403114,41</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3342424,47</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н53</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403128,40</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3342417,27</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н54</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403163,14</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3342400,18</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н55</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403179,49</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3342392,29</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н56</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403193,97</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3342386,81</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н57</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403193,86</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3342386,22</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н58</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403218,51</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3342380,70</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н59</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403239,41</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3342411,80</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н60</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403258,44</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3342439,84</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н61</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403278,48</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3342469,37</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н62</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403300,58</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3342501,99</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н63</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403289,49</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3342510,03</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н64</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403293,98</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3342516,24</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н24</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403293,40</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3342516,71</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н65</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403216,49</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3342385,76</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н66</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403191,99</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3342391,25</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н67</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403165,11</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3342404,22</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н68</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403130,46</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3342421,27</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н69</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403108,06</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3342432,81</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н70</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403105,26</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3342450,71</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н71</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403129,95</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3342479,02</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н72</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403141,30</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3342491,97</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н73</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403153,10</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3342506,83</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н74</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403158,80</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3342514,04</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н75</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403160,96</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3342514,57</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н76</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403174,25</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3342529,93</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н77</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403212,12</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3342537,54</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н78</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403242,03</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3342543,88</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н79</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403260,56</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3342528,44</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н80</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403286,86</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3342506,39</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н81</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403294,41</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3342500,91</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н82</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403264,55</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3342456,69</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н83</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403249,54</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3342434,49</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н65</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403216,49</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3342385,76</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н84</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403309,92</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3342538,31</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н85</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403309,34</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3342545,20</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н86</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403311,19</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3342547,75</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н87</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403308,55</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3342571,49</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н88</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403310,28</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3342597,54</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н89</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403309,61</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3342629,44</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н90</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403309,04</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3342649,33</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н91</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403330,52</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3342653,07</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н92</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403331,45</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3342650,10</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н93</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403331,69</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3342648,71</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н94</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403313,65</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3342645,56</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н95</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403314,11</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3342629,55</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н96</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403314,73</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3342599,92</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н97</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403333,91</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3342601,39</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н98</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403334,26</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3342596,90</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н99</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403314,65</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3342595,40</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н100</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403313,06</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3342571,59</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н101</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403315,52</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3342549,52</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н102</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403338,65</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3342551,08</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н103</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403353,70</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3342551,48</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н104</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403357,71</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3342551,58</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н105</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403361,65</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3342551,70</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н106</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403373,15</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3342551,98</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н107</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403373,37</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3342549,42</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н108</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403371,41</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3342549,25</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н109</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403371,40</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3342548,51</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н110</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403370,40</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3342548,52</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н111</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403370,41</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3342549,17</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н112</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403341,49</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3342546,76</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н113</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403320,83</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3342545,37</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н114</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403333,69</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3342537,65</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н115</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403334,39</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3342538,41</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lastRenderedPageBreak/>
              <w:t>н116</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403340,30</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3342532,92</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н117</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403343,85</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3342521,84</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н118</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403378,50</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3342531,46</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н119</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403359,08</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3342521,28</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н120</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403359,44</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3342520,55</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н121</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403358,92</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3342520,32</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н122</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403343,24</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3342515,97</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н123</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403343,17</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3342515,91</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н124</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403343,58</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3342514,17</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н125</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403342,61</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3342513,93</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н126</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403342,29</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3342515,29</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н127</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403311,07</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3342492,95</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н128</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403312,81</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3342490,16</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н129</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403310,66</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3342488,45</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н130</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403327,26</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3342464,01</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н131</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403343,83</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3342439,60</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н132</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403360,31</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3342415,34</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н133</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403361,65</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3342413,36</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н134</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403359,73</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3342412,03</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н135</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403341,86</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3342438,07</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н136</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403324,46</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3342462,94</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н137</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403307,94</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3342489,46</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н138</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403299,32</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3342477,37</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н139</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403297,66</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3342477,20</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н140</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403283,86</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3342456,61</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н141</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403265,81</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3342429,90</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н142</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403248,11</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3342404,92</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н143</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403227,50</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3342375,03</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н144</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403219,43</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3342362,04</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н145</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403218,42</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3342362,65</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н146</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403216,18</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3342360,18</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н147</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403190,02</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3342361,55</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н148</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403184,47</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3342349,50</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н149</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403183,28</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3342348,25</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н150</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403183,31</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3342347,00</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н151</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403178,64</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3342336,86</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н152</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403164,79</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3342305,83</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н153</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403154,71</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3342274,37</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н154</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403145,50</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3342244,95</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н155</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403136,25</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3342214,73</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н156</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403127,43</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3342179,66</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н157</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403135,09</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3342177,62</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н158</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403136,44</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3342175,18</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н159</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403169,98</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3342166,41</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н160</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403209,00</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3342156,20</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н161</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403210,04</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3342156,12</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н162</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403209,20</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3342152,96</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н163</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403171,80</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3342162,85</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н164</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403148,55</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3342169,39</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н165</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403121,98</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3342176,45</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н166</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403131,92</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3342215,93</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н167</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403141,20</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3342246,28</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н168</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403150,42</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3342275,73</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н169</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403160,58</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3342307,44</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н170</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403174,54</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3342338,72</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н171</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403175,47</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3342340,74</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н172</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403187,82</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3342366,17</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н173</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403214,28</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3342364,78</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н174</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403215,48</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3342366,10</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н175</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403222,90</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3342378,04</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н176</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403243,61</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3342408,07</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н177</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403261,32</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3342433,07</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н178</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403282,71</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3342463,56</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н179</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403305,81</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3342495,94</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н180</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403338,80</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3342519,56</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н181</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403335,50</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3342529,87</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н182</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403330,56</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3342534,28</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н183</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403314,13</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3342544,14</w:t>
            </w:r>
          </w:p>
        </w:tc>
      </w:tr>
      <w:tr w:rsidR="007E3F95" w:rsidRPr="007E3F95" w:rsidTr="007E3F95">
        <w:trPr>
          <w:trHeight w:val="113"/>
        </w:trPr>
        <w:tc>
          <w:tcPr>
            <w:tcW w:w="2802"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н84</w:t>
            </w:r>
          </w:p>
        </w:tc>
        <w:tc>
          <w:tcPr>
            <w:tcW w:w="371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403309,92</w:t>
            </w:r>
          </w:p>
        </w:tc>
        <w:tc>
          <w:tcPr>
            <w:tcW w:w="3687" w:type="dxa"/>
            <w:shd w:val="clear" w:color="auto" w:fill="auto"/>
            <w:vAlign w:val="bottom"/>
          </w:tcPr>
          <w:p w:rsidR="007E3F95" w:rsidRPr="007E3F95" w:rsidRDefault="007E3F95" w:rsidP="007E3F95">
            <w:pPr>
              <w:ind w:left="0" w:firstLine="0"/>
              <w:jc w:val="center"/>
              <w:rPr>
                <w:color w:val="000000"/>
                <w:sz w:val="18"/>
                <w:szCs w:val="18"/>
              </w:rPr>
            </w:pPr>
            <w:r w:rsidRPr="007E3F95">
              <w:rPr>
                <w:color w:val="000000"/>
                <w:sz w:val="18"/>
                <w:szCs w:val="18"/>
              </w:rPr>
              <w:t>3342538,31</w:t>
            </w:r>
          </w:p>
        </w:tc>
      </w:tr>
    </w:tbl>
    <w:p w:rsidR="007E3F95" w:rsidRPr="007E3F95" w:rsidRDefault="007E3F95" w:rsidP="007E3F95">
      <w:pPr>
        <w:ind w:left="0" w:firstLine="0"/>
        <w:jc w:val="left"/>
        <w:rPr>
          <w:noProof/>
          <w:sz w:val="18"/>
          <w:szCs w:val="18"/>
        </w:rPr>
      </w:pPr>
    </w:p>
    <w:tbl>
      <w:tblPr>
        <w:tblpPr w:leftFromText="180" w:rightFromText="180" w:vertAnchor="text" w:horzAnchor="margin" w:tblpY="-55"/>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8363"/>
      </w:tblGrid>
      <w:tr w:rsidR="007E3F95" w:rsidRPr="007E3F95" w:rsidTr="007E3F95">
        <w:trPr>
          <w:trHeight w:val="270"/>
        </w:trPr>
        <w:tc>
          <w:tcPr>
            <w:tcW w:w="1844" w:type="dxa"/>
            <w:tcBorders>
              <w:top w:val="single" w:sz="4" w:space="0" w:color="auto"/>
              <w:left w:val="single" w:sz="4" w:space="0" w:color="auto"/>
              <w:bottom w:val="single" w:sz="4" w:space="0" w:color="auto"/>
              <w:right w:val="single" w:sz="4" w:space="0" w:color="auto"/>
            </w:tcBorders>
            <w:vAlign w:val="center"/>
            <w:hideMark/>
          </w:tcPr>
          <w:p w:rsidR="007E3F95" w:rsidRPr="007E3F95" w:rsidRDefault="007E3F95" w:rsidP="007E3F95">
            <w:pPr>
              <w:tabs>
                <w:tab w:val="left" w:pos="16860"/>
              </w:tabs>
              <w:ind w:left="0" w:firstLine="0"/>
              <w:jc w:val="center"/>
              <w:rPr>
                <w:sz w:val="18"/>
                <w:szCs w:val="18"/>
              </w:rPr>
            </w:pPr>
            <w:r w:rsidRPr="007E3F95">
              <w:rPr>
                <w:sz w:val="18"/>
                <w:szCs w:val="18"/>
              </w:rPr>
              <w:t xml:space="preserve">Площадь, </w:t>
            </w:r>
            <w:proofErr w:type="spellStart"/>
            <w:r w:rsidRPr="007E3F95">
              <w:rPr>
                <w:sz w:val="18"/>
                <w:szCs w:val="18"/>
              </w:rPr>
              <w:t>кв.м</w:t>
            </w:r>
            <w:proofErr w:type="spellEnd"/>
            <w:r w:rsidRPr="007E3F95">
              <w:rPr>
                <w:sz w:val="18"/>
                <w:szCs w:val="18"/>
              </w:rPr>
              <w:t>.</w:t>
            </w:r>
          </w:p>
        </w:tc>
        <w:tc>
          <w:tcPr>
            <w:tcW w:w="8363" w:type="dxa"/>
            <w:tcBorders>
              <w:top w:val="single" w:sz="4" w:space="0" w:color="auto"/>
              <w:left w:val="single" w:sz="4" w:space="0" w:color="auto"/>
              <w:bottom w:val="single" w:sz="4" w:space="0" w:color="auto"/>
              <w:right w:val="single" w:sz="4" w:space="0" w:color="auto"/>
            </w:tcBorders>
            <w:vAlign w:val="center"/>
            <w:hideMark/>
          </w:tcPr>
          <w:p w:rsidR="007E3F95" w:rsidRPr="007E3F95" w:rsidRDefault="007E3F95" w:rsidP="007E3F95">
            <w:pPr>
              <w:tabs>
                <w:tab w:val="left" w:pos="16860"/>
              </w:tabs>
              <w:ind w:left="0" w:firstLine="0"/>
              <w:jc w:val="center"/>
              <w:rPr>
                <w:sz w:val="18"/>
                <w:szCs w:val="18"/>
              </w:rPr>
            </w:pPr>
            <w:r w:rsidRPr="007E3F95">
              <w:rPr>
                <w:sz w:val="18"/>
                <w:szCs w:val="18"/>
              </w:rPr>
              <w:t>Цель установления публичного сервитута</w:t>
            </w:r>
          </w:p>
        </w:tc>
      </w:tr>
      <w:tr w:rsidR="007E3F95" w:rsidRPr="007E3F95" w:rsidTr="007E3F95">
        <w:trPr>
          <w:trHeight w:val="571"/>
        </w:trPr>
        <w:tc>
          <w:tcPr>
            <w:tcW w:w="1844" w:type="dxa"/>
            <w:tcBorders>
              <w:top w:val="single" w:sz="4" w:space="0" w:color="auto"/>
              <w:left w:val="single" w:sz="4" w:space="0" w:color="auto"/>
              <w:bottom w:val="single" w:sz="4" w:space="0" w:color="auto"/>
              <w:right w:val="single" w:sz="4" w:space="0" w:color="auto"/>
            </w:tcBorders>
            <w:vAlign w:val="center"/>
            <w:hideMark/>
          </w:tcPr>
          <w:p w:rsidR="007E3F95" w:rsidRPr="007E3F95" w:rsidRDefault="007E3F95" w:rsidP="007E3F95">
            <w:pPr>
              <w:tabs>
                <w:tab w:val="left" w:pos="16860"/>
              </w:tabs>
              <w:ind w:left="0" w:firstLine="0"/>
              <w:jc w:val="center"/>
              <w:rPr>
                <w:sz w:val="18"/>
                <w:szCs w:val="18"/>
              </w:rPr>
            </w:pPr>
            <w:r w:rsidRPr="007E3F95">
              <w:rPr>
                <w:sz w:val="18"/>
                <w:szCs w:val="18"/>
              </w:rPr>
              <w:t>7368</w:t>
            </w:r>
          </w:p>
        </w:tc>
        <w:tc>
          <w:tcPr>
            <w:tcW w:w="8363" w:type="dxa"/>
            <w:tcBorders>
              <w:top w:val="single" w:sz="4" w:space="0" w:color="auto"/>
              <w:left w:val="single" w:sz="4" w:space="0" w:color="auto"/>
              <w:bottom w:val="single" w:sz="4" w:space="0" w:color="auto"/>
              <w:right w:val="single" w:sz="4" w:space="0" w:color="auto"/>
            </w:tcBorders>
            <w:vAlign w:val="center"/>
            <w:hideMark/>
          </w:tcPr>
          <w:p w:rsidR="007E3F95" w:rsidRPr="007E3F95" w:rsidRDefault="007E3F95" w:rsidP="007E3F95">
            <w:pPr>
              <w:shd w:val="clear" w:color="auto" w:fill="FFFFFF"/>
              <w:spacing w:before="100" w:beforeAutospacing="1" w:after="100" w:afterAutospacing="1"/>
              <w:ind w:left="0" w:firstLine="0"/>
              <w:jc w:val="center"/>
              <w:rPr>
                <w:color w:val="1A1A1A"/>
                <w:sz w:val="18"/>
                <w:szCs w:val="18"/>
              </w:rPr>
            </w:pPr>
            <w:r w:rsidRPr="007E3F95">
              <w:rPr>
                <w:color w:val="1A1A1A"/>
                <w:sz w:val="18"/>
                <w:szCs w:val="18"/>
              </w:rPr>
              <w:t>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proofErr w:type="gramStart"/>
            <w:r w:rsidRPr="007E3F95">
              <w:rPr>
                <w:color w:val="1A1A1A"/>
                <w:sz w:val="18"/>
                <w:szCs w:val="18"/>
              </w:rPr>
              <w:t>ВЛ</w:t>
            </w:r>
            <w:proofErr w:type="gramEnd"/>
            <w:r w:rsidRPr="007E3F95">
              <w:rPr>
                <w:color w:val="1A1A1A"/>
                <w:sz w:val="18"/>
                <w:szCs w:val="18"/>
              </w:rPr>
              <w:t xml:space="preserve"> 10 </w:t>
            </w:r>
            <w:proofErr w:type="spellStart"/>
            <w:r w:rsidRPr="007E3F95">
              <w:rPr>
                <w:color w:val="1A1A1A"/>
                <w:sz w:val="18"/>
                <w:szCs w:val="18"/>
              </w:rPr>
              <w:t>кВ</w:t>
            </w:r>
            <w:proofErr w:type="spellEnd"/>
            <w:r w:rsidRPr="007E3F95">
              <w:rPr>
                <w:color w:val="1A1A1A"/>
                <w:sz w:val="18"/>
                <w:szCs w:val="18"/>
              </w:rPr>
              <w:t xml:space="preserve"> (</w:t>
            </w:r>
            <w:proofErr w:type="spellStart"/>
            <w:r w:rsidRPr="007E3F95">
              <w:rPr>
                <w:color w:val="1A1A1A"/>
                <w:sz w:val="18"/>
                <w:szCs w:val="18"/>
              </w:rPr>
              <w:t>лин.отв</w:t>
            </w:r>
            <w:proofErr w:type="spellEnd"/>
            <w:r w:rsidRPr="007E3F95">
              <w:rPr>
                <w:color w:val="1A1A1A"/>
                <w:sz w:val="18"/>
                <w:szCs w:val="18"/>
              </w:rPr>
              <w:t xml:space="preserve">. к КТП 10/0,4 </w:t>
            </w:r>
            <w:proofErr w:type="spellStart"/>
            <w:r w:rsidRPr="007E3F95">
              <w:rPr>
                <w:color w:val="1A1A1A"/>
                <w:sz w:val="18"/>
                <w:szCs w:val="18"/>
              </w:rPr>
              <w:t>кВ</w:t>
            </w:r>
            <w:proofErr w:type="spellEnd"/>
            <w:r w:rsidRPr="007E3F95">
              <w:rPr>
                <w:color w:val="1A1A1A"/>
                <w:sz w:val="18"/>
                <w:szCs w:val="18"/>
              </w:rPr>
              <w:t xml:space="preserve"> №1-1738 от ВЛ 10 </w:t>
            </w:r>
            <w:proofErr w:type="spellStart"/>
            <w:r w:rsidRPr="007E3F95">
              <w:rPr>
                <w:color w:val="1A1A1A"/>
                <w:sz w:val="18"/>
                <w:szCs w:val="18"/>
              </w:rPr>
              <w:t>кВ</w:t>
            </w:r>
            <w:proofErr w:type="spellEnd"/>
            <w:r w:rsidRPr="007E3F95">
              <w:rPr>
                <w:color w:val="1A1A1A"/>
                <w:sz w:val="18"/>
                <w:szCs w:val="18"/>
              </w:rPr>
              <w:t xml:space="preserve">  Хомутово-Поселок)", инв. 6000917410, "ВЛ 0,4 </w:t>
            </w:r>
            <w:proofErr w:type="spellStart"/>
            <w:r w:rsidRPr="007E3F95">
              <w:rPr>
                <w:color w:val="1A1A1A"/>
                <w:sz w:val="18"/>
                <w:szCs w:val="18"/>
              </w:rPr>
              <w:t>кВ</w:t>
            </w:r>
            <w:proofErr w:type="spellEnd"/>
            <w:r w:rsidRPr="007E3F95">
              <w:rPr>
                <w:color w:val="1A1A1A"/>
                <w:sz w:val="18"/>
                <w:szCs w:val="18"/>
              </w:rPr>
              <w:t xml:space="preserve"> от КТП 10/0,4 </w:t>
            </w:r>
            <w:proofErr w:type="spellStart"/>
            <w:r w:rsidRPr="007E3F95">
              <w:rPr>
                <w:color w:val="1A1A1A"/>
                <w:sz w:val="18"/>
                <w:szCs w:val="18"/>
              </w:rPr>
              <w:t>кВ</w:t>
            </w:r>
            <w:proofErr w:type="spellEnd"/>
            <w:r w:rsidRPr="007E3F95">
              <w:rPr>
                <w:color w:val="1A1A1A"/>
                <w:sz w:val="18"/>
                <w:szCs w:val="18"/>
              </w:rPr>
              <w:t xml:space="preserve"> № 1-1738 в </w:t>
            </w:r>
            <w:proofErr w:type="spellStart"/>
            <w:r w:rsidRPr="007E3F95">
              <w:rPr>
                <w:color w:val="1A1A1A"/>
                <w:sz w:val="18"/>
                <w:szCs w:val="18"/>
              </w:rPr>
              <w:t>д.Куда</w:t>
            </w:r>
            <w:proofErr w:type="spellEnd"/>
            <w:r w:rsidRPr="007E3F95">
              <w:rPr>
                <w:color w:val="1A1A1A"/>
                <w:sz w:val="18"/>
                <w:szCs w:val="18"/>
              </w:rPr>
              <w:t>", инв. 6000917409, "КТП 1-2341, КТП 1-2356" (</w:t>
            </w:r>
            <w:proofErr w:type="gramStart"/>
            <w:r w:rsidRPr="007E3F95">
              <w:rPr>
                <w:color w:val="1A1A1A"/>
                <w:sz w:val="18"/>
                <w:szCs w:val="18"/>
              </w:rPr>
              <w:t>ТР</w:t>
            </w:r>
            <w:proofErr w:type="gramEnd"/>
            <w:r w:rsidRPr="007E3F95">
              <w:rPr>
                <w:color w:val="1A1A1A"/>
                <w:sz w:val="18"/>
                <w:szCs w:val="18"/>
              </w:rPr>
              <w:t xml:space="preserve"> 49/22)»</w:t>
            </w:r>
          </w:p>
        </w:tc>
      </w:tr>
    </w:tbl>
    <w:p w:rsidR="007E3F95" w:rsidRPr="007E3F95" w:rsidRDefault="007E3F95" w:rsidP="007E3F95">
      <w:pPr>
        <w:ind w:left="0" w:firstLine="0"/>
        <w:jc w:val="left"/>
        <w:rPr>
          <w:sz w:val="18"/>
          <w:szCs w:val="18"/>
        </w:rPr>
      </w:pPr>
      <w:r w:rsidRPr="007E3F95">
        <w:rPr>
          <w:sz w:val="18"/>
          <w:szCs w:val="18"/>
        </w:rPr>
        <w:br w:type="page"/>
      </w:r>
    </w:p>
    <w:tbl>
      <w:tblPr>
        <w:tblW w:w="1020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10206"/>
      </w:tblGrid>
      <w:tr w:rsidR="007E3F95" w:rsidRPr="007E3F95" w:rsidTr="007E3F95">
        <w:trPr>
          <w:trHeight w:val="11169"/>
        </w:trPr>
        <w:tc>
          <w:tcPr>
            <w:tcW w:w="10206" w:type="dxa"/>
            <w:vAlign w:val="bottom"/>
          </w:tcPr>
          <w:p w:rsidR="007E3F95" w:rsidRPr="007E3F95" w:rsidRDefault="007E3F95" w:rsidP="007E3F95">
            <w:pPr>
              <w:ind w:left="0" w:firstLine="0"/>
              <w:jc w:val="left"/>
              <w:rPr>
                <w:noProof/>
                <w:sz w:val="18"/>
                <w:szCs w:val="18"/>
              </w:rPr>
            </w:pPr>
            <w:r w:rsidRPr="007E3F95">
              <w:rPr>
                <w:noProof/>
                <w:sz w:val="18"/>
                <w:szCs w:val="18"/>
              </w:rPr>
              <w:lastRenderedPageBreak/>
              <w:br w:type="page"/>
            </w: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r w:rsidRPr="007E3F95">
              <w:rPr>
                <w:noProof/>
                <w:sz w:val="18"/>
                <w:szCs w:val="18"/>
              </w:rPr>
              <w:drawing>
                <wp:anchor distT="0" distB="0" distL="114300" distR="114300" simplePos="0" relativeHeight="251678720" behindDoc="0" locked="0" layoutInCell="1" allowOverlap="1" wp14:anchorId="79E3ED03" wp14:editId="3808864C">
                  <wp:simplePos x="0" y="0"/>
                  <wp:positionH relativeFrom="column">
                    <wp:posOffset>1011555</wp:posOffset>
                  </wp:positionH>
                  <wp:positionV relativeFrom="paragraph">
                    <wp:posOffset>-6350</wp:posOffset>
                  </wp:positionV>
                  <wp:extent cx="4705350" cy="4981575"/>
                  <wp:effectExtent l="19050" t="0" r="0" b="0"/>
                  <wp:wrapNone/>
                  <wp:docPr id="1" name="Рисунок 6" descr="карта ПС.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а ПС.bmp"/>
                          <pic:cNvPicPr/>
                        </pic:nvPicPr>
                        <pic:blipFill>
                          <a:blip r:embed="rId10" cstate="print"/>
                          <a:stretch>
                            <a:fillRect/>
                          </a:stretch>
                        </pic:blipFill>
                        <pic:spPr>
                          <a:xfrm>
                            <a:off x="0" y="0"/>
                            <a:ext cx="4705350" cy="4981575"/>
                          </a:xfrm>
                          <a:prstGeom prst="rect">
                            <a:avLst/>
                          </a:prstGeom>
                        </pic:spPr>
                      </pic:pic>
                    </a:graphicData>
                  </a:graphic>
                </wp:anchor>
              </w:drawing>
            </w: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center"/>
              <w:rPr>
                <w:b/>
                <w:sz w:val="18"/>
                <w:szCs w:val="18"/>
              </w:rPr>
            </w:pPr>
            <w:r w:rsidRPr="007E3F95">
              <w:rPr>
                <w:b/>
                <w:sz w:val="18"/>
                <w:szCs w:val="18"/>
              </w:rPr>
              <w:t>Масштаб 1: 8000</w:t>
            </w:r>
          </w:p>
          <w:p w:rsidR="007E3F95" w:rsidRPr="007E3F95" w:rsidRDefault="007E3F95" w:rsidP="007E3F95">
            <w:pPr>
              <w:autoSpaceDE w:val="0"/>
              <w:autoSpaceDN w:val="0"/>
              <w:adjustRightInd w:val="0"/>
              <w:ind w:left="0" w:firstLine="0"/>
              <w:jc w:val="left"/>
              <w:rPr>
                <w:b/>
                <w:sz w:val="18"/>
                <w:szCs w:val="18"/>
              </w:rPr>
            </w:pPr>
            <w:r w:rsidRPr="007E3F95">
              <w:rPr>
                <w:b/>
                <w:bCs/>
                <w:color w:val="000000"/>
                <w:sz w:val="18"/>
                <w:szCs w:val="18"/>
              </w:rPr>
              <w:t xml:space="preserve">            </w:t>
            </w:r>
          </w:p>
          <w:p w:rsidR="007E3F95" w:rsidRPr="007E3F95" w:rsidRDefault="007E3F95" w:rsidP="007E3F95">
            <w:pPr>
              <w:autoSpaceDE w:val="0"/>
              <w:autoSpaceDN w:val="0"/>
              <w:adjustRightInd w:val="0"/>
              <w:ind w:left="0" w:firstLine="0"/>
              <w:jc w:val="left"/>
              <w:rPr>
                <w:b/>
                <w:bCs/>
                <w:color w:val="000000"/>
                <w:sz w:val="18"/>
                <w:szCs w:val="18"/>
              </w:rPr>
            </w:pPr>
            <w:r w:rsidRPr="007E3F95">
              <w:rPr>
                <w:b/>
                <w:bCs/>
                <w:color w:val="000000"/>
                <w:sz w:val="18"/>
                <w:szCs w:val="18"/>
              </w:rPr>
              <w:t xml:space="preserve">        Условные обозначения: </w:t>
            </w:r>
          </w:p>
          <w:p w:rsidR="007E3F95" w:rsidRPr="007E3F95" w:rsidRDefault="007E3F95" w:rsidP="007E3F95">
            <w:pPr>
              <w:autoSpaceDE w:val="0"/>
              <w:autoSpaceDN w:val="0"/>
              <w:adjustRightInd w:val="0"/>
              <w:ind w:left="0" w:firstLine="0"/>
              <w:jc w:val="left"/>
              <w:rPr>
                <w:sz w:val="18"/>
                <w:szCs w:val="18"/>
              </w:rPr>
            </w:pPr>
            <w:r w:rsidRPr="007E3F95">
              <w:rPr>
                <w:bCs/>
                <w:iCs/>
                <w:color w:val="000000"/>
                <w:sz w:val="18"/>
                <w:szCs w:val="18"/>
              </w:rPr>
              <w:t xml:space="preserve">         </w:t>
            </w:r>
            <w:r w:rsidRPr="007E3F95">
              <w:rPr>
                <w:noProof/>
                <w:color w:val="000000"/>
                <w:sz w:val="18"/>
                <w:szCs w:val="18"/>
              </w:rPr>
              <mc:AlternateContent>
                <mc:Choice Requires="wps">
                  <w:drawing>
                    <wp:anchor distT="0" distB="0" distL="114300" distR="114300" simplePos="0" relativeHeight="251679744" behindDoc="0" locked="0" layoutInCell="1" allowOverlap="1" wp14:anchorId="3A14F557" wp14:editId="5114DB61">
                      <wp:simplePos x="0" y="0"/>
                      <wp:positionH relativeFrom="column">
                        <wp:posOffset>296545</wp:posOffset>
                      </wp:positionH>
                      <wp:positionV relativeFrom="paragraph">
                        <wp:posOffset>38735</wp:posOffset>
                      </wp:positionV>
                      <wp:extent cx="161925" cy="95250"/>
                      <wp:effectExtent l="6985" t="9525" r="12065" b="9525"/>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 o:spid="_x0000_s1026" style="position:absolute;margin-left:23.35pt;margin-top:3.05pt;width:12.75pt;height: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" strokecolor="#f06"/>
                  </w:pict>
                </mc:Fallback>
              </mc:AlternateContent>
            </w:r>
            <w:r w:rsidRPr="007E3F95">
              <w:rPr>
                <w:color w:val="000000"/>
                <w:sz w:val="18"/>
                <w:szCs w:val="18"/>
              </w:rPr>
              <w:t xml:space="preserve">      </w:t>
            </w:r>
            <w:r w:rsidRPr="007E3F95">
              <w:rPr>
                <w:b/>
                <w:bCs/>
                <w:color w:val="000000"/>
                <w:sz w:val="18"/>
                <w:szCs w:val="18"/>
              </w:rPr>
              <w:t>--</w:t>
            </w:r>
            <w:r w:rsidRPr="007E3F95">
              <w:rPr>
                <w:color w:val="000000"/>
                <w:sz w:val="18"/>
                <w:szCs w:val="18"/>
              </w:rPr>
              <w:t xml:space="preserve"> </w:t>
            </w:r>
            <w:r w:rsidRPr="007E3F95">
              <w:rPr>
                <w:sz w:val="18"/>
                <w:szCs w:val="18"/>
              </w:rPr>
              <w:t>граница образуемой части  земельного участка (проектные границы публичного сервитута);</w:t>
            </w:r>
          </w:p>
          <w:p w:rsidR="007E3F95" w:rsidRPr="007E3F95" w:rsidRDefault="007E3F95" w:rsidP="007E3F95">
            <w:pPr>
              <w:autoSpaceDE w:val="0"/>
              <w:autoSpaceDN w:val="0"/>
              <w:adjustRightInd w:val="0"/>
              <w:ind w:left="0" w:firstLine="0"/>
              <w:jc w:val="left"/>
              <w:rPr>
                <w:color w:val="000000"/>
                <w:sz w:val="18"/>
                <w:szCs w:val="18"/>
              </w:rPr>
            </w:pPr>
            <w:r w:rsidRPr="007E3F95">
              <w:rPr>
                <w:b/>
                <w:bCs/>
                <w:color w:val="000000"/>
                <w:sz w:val="18"/>
                <w:szCs w:val="18"/>
              </w:rPr>
              <w:t xml:space="preserve">               --</w:t>
            </w:r>
            <w:r w:rsidRPr="007E3F95">
              <w:rPr>
                <w:noProof/>
                <w:sz w:val="18"/>
                <w:szCs w:val="18"/>
              </w:rPr>
              <mc:AlternateContent>
                <mc:Choice Requires="wps">
                  <w:drawing>
                    <wp:anchor distT="0" distB="0" distL="114300" distR="114300" simplePos="0" relativeHeight="251680768" behindDoc="0" locked="0" layoutInCell="1" allowOverlap="1" wp14:anchorId="2830EABC" wp14:editId="77AA079C">
                      <wp:simplePos x="0" y="0"/>
                      <wp:positionH relativeFrom="column">
                        <wp:posOffset>285115</wp:posOffset>
                      </wp:positionH>
                      <wp:positionV relativeFrom="paragraph">
                        <wp:posOffset>33655</wp:posOffset>
                      </wp:positionV>
                      <wp:extent cx="161925" cy="95250"/>
                      <wp:effectExtent l="5080" t="5080" r="13970" b="13970"/>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chemeClr val="accent6">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 o:spid="_x0000_s1026" style="position:absolute;margin-left:22.45pt;margin-top:2.65pt;width:12.75pt;height: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" strokecolor="#974706 [1609]"/>
                  </w:pict>
                </mc:Fallback>
              </mc:AlternateContent>
            </w:r>
            <w:r w:rsidRPr="007E3F95">
              <w:rPr>
                <w:b/>
                <w:bCs/>
                <w:color w:val="000000"/>
                <w:sz w:val="18"/>
                <w:szCs w:val="18"/>
              </w:rPr>
              <w:t xml:space="preserve"> </w:t>
            </w:r>
            <w:r w:rsidRPr="007E3F95">
              <w:rPr>
                <w:bCs/>
                <w:color w:val="000000"/>
                <w:sz w:val="18"/>
                <w:szCs w:val="18"/>
              </w:rPr>
              <w:t>граница земельного участка;</w:t>
            </w:r>
          </w:p>
          <w:p w:rsidR="007E3F95" w:rsidRPr="007E3F95" w:rsidRDefault="007E3F95" w:rsidP="007E3F95">
            <w:pPr>
              <w:autoSpaceDE w:val="0"/>
              <w:autoSpaceDN w:val="0"/>
              <w:adjustRightInd w:val="0"/>
              <w:ind w:left="0" w:firstLine="0"/>
              <w:jc w:val="left"/>
              <w:rPr>
                <w:color w:val="007FFF"/>
                <w:sz w:val="18"/>
                <w:szCs w:val="18"/>
              </w:rPr>
            </w:pPr>
            <w:r w:rsidRPr="007E3F95">
              <w:rPr>
                <w:color w:val="000000"/>
                <w:sz w:val="18"/>
                <w:szCs w:val="18"/>
              </w:rPr>
              <w:t xml:space="preserve">        </w:t>
            </w:r>
            <w:r w:rsidRPr="007E3F95">
              <w:rPr>
                <w:i/>
                <w:color w:val="0000CC"/>
                <w:sz w:val="18"/>
                <w:szCs w:val="18"/>
              </w:rPr>
              <w:t>38:06:100302</w:t>
            </w:r>
            <w:r w:rsidRPr="007E3F95">
              <w:rPr>
                <w:b/>
                <w:color w:val="2C1EE2"/>
                <w:sz w:val="18"/>
                <w:szCs w:val="18"/>
              </w:rPr>
              <w:t xml:space="preserve"> </w:t>
            </w:r>
            <w:r w:rsidRPr="007E3F95">
              <w:rPr>
                <w:color w:val="000000"/>
                <w:sz w:val="18"/>
                <w:szCs w:val="18"/>
              </w:rPr>
              <w:t xml:space="preserve">– кадастровый номер квартала  </w:t>
            </w:r>
          </w:p>
          <w:p w:rsidR="007E3F95" w:rsidRPr="007E3F95" w:rsidRDefault="007E3F95" w:rsidP="007E3F95">
            <w:pPr>
              <w:autoSpaceDE w:val="0"/>
              <w:autoSpaceDN w:val="0"/>
              <w:adjustRightInd w:val="0"/>
              <w:ind w:left="0" w:firstLine="0"/>
              <w:jc w:val="left"/>
              <w:rPr>
                <w:color w:val="000000"/>
                <w:sz w:val="18"/>
                <w:szCs w:val="18"/>
              </w:rPr>
            </w:pPr>
            <w:r w:rsidRPr="007E3F95">
              <w:rPr>
                <w:color w:val="000000"/>
                <w:sz w:val="18"/>
                <w:szCs w:val="18"/>
              </w:rPr>
              <w:t xml:space="preserve">           </w:t>
            </w: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Default="007E3F95" w:rsidP="007E3F95">
            <w:pPr>
              <w:ind w:left="0" w:firstLine="0"/>
              <w:jc w:val="left"/>
              <w:rPr>
                <w:noProof/>
                <w:sz w:val="18"/>
                <w:szCs w:val="18"/>
              </w:rPr>
            </w:pPr>
          </w:p>
          <w:p w:rsidR="007E3F95" w:rsidRDefault="007E3F95" w:rsidP="007E3F95">
            <w:pPr>
              <w:ind w:left="0" w:firstLine="0"/>
              <w:jc w:val="left"/>
              <w:rPr>
                <w:noProof/>
                <w:sz w:val="18"/>
                <w:szCs w:val="18"/>
              </w:rPr>
            </w:pPr>
          </w:p>
          <w:p w:rsidR="007E3F95" w:rsidRDefault="007E3F95" w:rsidP="007E3F95">
            <w:pPr>
              <w:ind w:left="0" w:firstLine="0"/>
              <w:jc w:val="left"/>
              <w:rPr>
                <w:noProof/>
                <w:sz w:val="18"/>
                <w:szCs w:val="18"/>
              </w:rPr>
            </w:pPr>
          </w:p>
          <w:p w:rsid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noProof/>
                <w:sz w:val="18"/>
                <w:szCs w:val="18"/>
              </w:rPr>
            </w:pPr>
          </w:p>
          <w:p w:rsidR="007E3F95" w:rsidRPr="007E3F95" w:rsidRDefault="007E3F95" w:rsidP="007E3F95">
            <w:pPr>
              <w:ind w:left="0" w:firstLine="0"/>
              <w:jc w:val="left"/>
              <w:rPr>
                <w:b/>
                <w:sz w:val="18"/>
                <w:szCs w:val="18"/>
              </w:rPr>
            </w:pPr>
          </w:p>
          <w:p w:rsidR="007E3F95" w:rsidRPr="007E3F95" w:rsidRDefault="007E3F95" w:rsidP="007E3F95">
            <w:pPr>
              <w:ind w:left="0" w:firstLine="0"/>
              <w:jc w:val="center"/>
              <w:rPr>
                <w:b/>
                <w:sz w:val="18"/>
                <w:szCs w:val="18"/>
              </w:rPr>
            </w:pPr>
            <w:r w:rsidRPr="007E3F95">
              <w:rPr>
                <w:b/>
                <w:noProof/>
                <w:sz w:val="18"/>
                <w:szCs w:val="18"/>
              </w:rPr>
              <mc:AlternateContent>
                <mc:Choice Requires="wps">
                  <w:drawing>
                    <wp:anchor distT="0" distB="0" distL="114300" distR="114300" simplePos="0" relativeHeight="251667456" behindDoc="0" locked="0" layoutInCell="1" allowOverlap="1" wp14:anchorId="50F2D94B" wp14:editId="0F86E233">
                      <wp:simplePos x="0" y="0"/>
                      <wp:positionH relativeFrom="column">
                        <wp:posOffset>996315</wp:posOffset>
                      </wp:positionH>
                      <wp:positionV relativeFrom="paragraph">
                        <wp:posOffset>31750</wp:posOffset>
                      </wp:positionV>
                      <wp:extent cx="567690" cy="228600"/>
                      <wp:effectExtent l="11430" t="10795" r="11430" b="8255"/>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690" cy="228600"/>
                              </a:xfrm>
                              <a:prstGeom prst="rect">
                                <a:avLst/>
                              </a:prstGeom>
                              <a:solidFill>
                                <a:srgbClr val="FFFFFF"/>
                              </a:solidFill>
                              <a:ln w="9525">
                                <a:solidFill>
                                  <a:srgbClr val="000000"/>
                                </a:solidFill>
                                <a:miter lim="800000"/>
                                <a:headEnd/>
                                <a:tailEnd/>
                              </a:ln>
                            </wps:spPr>
                            <wps:txbx>
                              <w:txbxContent>
                                <w:p w:rsidR="007E3F95" w:rsidRPr="00592E3C" w:rsidRDefault="007E3F95" w:rsidP="007E3F95">
                                  <w:pPr>
                                    <w:ind w:left="0" w:firstLine="0"/>
                                    <w:rPr>
                                      <w:sz w:val="20"/>
                                      <w:szCs w:val="20"/>
                                    </w:rPr>
                                  </w:pPr>
                                  <w:r w:rsidRPr="00592E3C">
                                    <w:rPr>
                                      <w:sz w:val="20"/>
                                      <w:szCs w:val="20"/>
                                    </w:rPr>
                                    <w:t>Лист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 o:spid="_x0000_s1026" style="position:absolute;left:0;text-align:left;margin-left:78.45pt;margin-top:2.5pt;width:44.7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">
                      <v:textbox>
                        <w:txbxContent>
                          <w:p w:rsidR="007E3F95" w:rsidRPr="00592E3C" w:rsidRDefault="007E3F95" w:rsidP="007E3F95">
                            <w:pPr>
                              <w:ind w:left="0" w:firstLine="0"/>
                              <w:rPr>
                                <w:sz w:val="20"/>
                                <w:szCs w:val="20"/>
                              </w:rPr>
                            </w:pPr>
                            <w:r w:rsidRPr="00592E3C">
                              <w:rPr>
                                <w:sz w:val="20"/>
                                <w:szCs w:val="20"/>
                              </w:rPr>
                              <w:t>Лист 1</w:t>
                            </w:r>
                          </w:p>
                        </w:txbxContent>
                      </v:textbox>
                    </v:rect>
                  </w:pict>
                </mc:Fallback>
              </mc:AlternateContent>
            </w:r>
            <w:r w:rsidRPr="007E3F95">
              <w:rPr>
                <w:b/>
                <w:noProof/>
                <w:sz w:val="18"/>
                <w:szCs w:val="18"/>
              </w:rPr>
              <w:drawing>
                <wp:anchor distT="0" distB="0" distL="114300" distR="114300" simplePos="0" relativeHeight="251666432" behindDoc="0" locked="0" layoutInCell="1" allowOverlap="1" wp14:anchorId="44A06ABC" wp14:editId="592B8E94">
                  <wp:simplePos x="0" y="0"/>
                  <wp:positionH relativeFrom="column">
                    <wp:posOffset>899160</wp:posOffset>
                  </wp:positionH>
                  <wp:positionV relativeFrom="paragraph">
                    <wp:posOffset>1905</wp:posOffset>
                  </wp:positionV>
                  <wp:extent cx="4562475" cy="5124450"/>
                  <wp:effectExtent l="19050" t="0" r="9525" b="0"/>
                  <wp:wrapNone/>
                  <wp:docPr id="3" name="Рисунок 3" descr="Лист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ист 1.bmp"/>
                          <pic:cNvPicPr/>
                        </pic:nvPicPr>
                        <pic:blipFill>
                          <a:blip r:embed="rId11" cstate="print"/>
                          <a:stretch>
                            <a:fillRect/>
                          </a:stretch>
                        </pic:blipFill>
                        <pic:spPr>
                          <a:xfrm>
                            <a:off x="0" y="0"/>
                            <a:ext cx="4562475" cy="5124450"/>
                          </a:xfrm>
                          <a:prstGeom prst="rect">
                            <a:avLst/>
                          </a:prstGeom>
                        </pic:spPr>
                      </pic:pic>
                    </a:graphicData>
                  </a:graphic>
                </wp:anchor>
              </w:drawing>
            </w:r>
          </w:p>
          <w:p w:rsidR="007E3F95" w:rsidRPr="007E3F95" w:rsidRDefault="007E3F95" w:rsidP="007E3F95">
            <w:pPr>
              <w:ind w:left="0" w:firstLine="0"/>
              <w:jc w:val="center"/>
              <w:rPr>
                <w:b/>
                <w:sz w:val="18"/>
                <w:szCs w:val="18"/>
              </w:rPr>
            </w:pPr>
          </w:p>
          <w:p w:rsidR="007E3F95" w:rsidRPr="007E3F95" w:rsidRDefault="007E3F95" w:rsidP="007E3F95">
            <w:pPr>
              <w:ind w:left="0" w:firstLine="0"/>
              <w:jc w:val="center"/>
              <w:rPr>
                <w:b/>
                <w:sz w:val="18"/>
                <w:szCs w:val="18"/>
              </w:rPr>
            </w:pPr>
          </w:p>
          <w:p w:rsidR="007E3F95" w:rsidRPr="007E3F95" w:rsidRDefault="007E3F95" w:rsidP="007E3F95">
            <w:pPr>
              <w:ind w:left="0" w:firstLine="0"/>
              <w:jc w:val="center"/>
              <w:rPr>
                <w:b/>
                <w:sz w:val="18"/>
                <w:szCs w:val="18"/>
              </w:rPr>
            </w:pPr>
          </w:p>
          <w:p w:rsidR="007E3F95" w:rsidRPr="007E3F95" w:rsidRDefault="007E3F95" w:rsidP="007E3F95">
            <w:pPr>
              <w:ind w:left="0" w:firstLine="0"/>
              <w:jc w:val="center"/>
              <w:rPr>
                <w:b/>
                <w:sz w:val="18"/>
                <w:szCs w:val="18"/>
              </w:rPr>
            </w:pPr>
          </w:p>
          <w:p w:rsidR="007E3F95" w:rsidRPr="007E3F95" w:rsidRDefault="007E3F95" w:rsidP="007E3F95">
            <w:pPr>
              <w:ind w:left="0" w:firstLine="0"/>
              <w:jc w:val="center"/>
              <w:rPr>
                <w:b/>
                <w:sz w:val="18"/>
                <w:szCs w:val="18"/>
              </w:rPr>
            </w:pPr>
          </w:p>
          <w:p w:rsidR="007E3F95" w:rsidRPr="007E3F95" w:rsidRDefault="007E3F95" w:rsidP="007E3F95">
            <w:pPr>
              <w:ind w:left="0" w:firstLine="0"/>
              <w:jc w:val="center"/>
              <w:rPr>
                <w:b/>
                <w:sz w:val="18"/>
                <w:szCs w:val="18"/>
              </w:rPr>
            </w:pPr>
          </w:p>
          <w:p w:rsidR="007E3F95" w:rsidRPr="007E3F95" w:rsidRDefault="007E3F95" w:rsidP="007E3F95">
            <w:pPr>
              <w:ind w:left="0" w:firstLine="0"/>
              <w:jc w:val="center"/>
              <w:rPr>
                <w:b/>
                <w:sz w:val="18"/>
                <w:szCs w:val="18"/>
              </w:rPr>
            </w:pPr>
          </w:p>
          <w:p w:rsidR="007E3F95" w:rsidRPr="007E3F95" w:rsidRDefault="007E3F95" w:rsidP="007E3F95">
            <w:pPr>
              <w:ind w:left="0" w:firstLine="0"/>
              <w:jc w:val="center"/>
              <w:rPr>
                <w:b/>
                <w:sz w:val="18"/>
                <w:szCs w:val="18"/>
              </w:rPr>
            </w:pPr>
          </w:p>
          <w:p w:rsidR="007E3F95" w:rsidRPr="007E3F95" w:rsidRDefault="007E3F95" w:rsidP="007E3F95">
            <w:pPr>
              <w:ind w:left="0" w:firstLine="0"/>
              <w:jc w:val="center"/>
              <w:rPr>
                <w:b/>
                <w:sz w:val="18"/>
                <w:szCs w:val="18"/>
              </w:rPr>
            </w:pPr>
          </w:p>
          <w:p w:rsidR="007E3F95" w:rsidRPr="007E3F95" w:rsidRDefault="007E3F95" w:rsidP="007E3F95">
            <w:pPr>
              <w:ind w:left="0" w:firstLine="0"/>
              <w:jc w:val="center"/>
              <w:rPr>
                <w:b/>
                <w:sz w:val="18"/>
                <w:szCs w:val="18"/>
              </w:rPr>
            </w:pPr>
          </w:p>
          <w:p w:rsidR="007E3F95" w:rsidRPr="007E3F95" w:rsidRDefault="007E3F95" w:rsidP="007E3F95">
            <w:pPr>
              <w:ind w:left="0" w:firstLine="0"/>
              <w:jc w:val="center"/>
              <w:rPr>
                <w:b/>
                <w:sz w:val="18"/>
                <w:szCs w:val="18"/>
              </w:rPr>
            </w:pPr>
          </w:p>
          <w:p w:rsidR="007E3F95" w:rsidRPr="007E3F95" w:rsidRDefault="007E3F95" w:rsidP="007E3F95">
            <w:pPr>
              <w:ind w:left="0" w:firstLine="0"/>
              <w:jc w:val="center"/>
              <w:rPr>
                <w:b/>
                <w:sz w:val="18"/>
                <w:szCs w:val="18"/>
              </w:rPr>
            </w:pPr>
          </w:p>
          <w:p w:rsidR="007E3F95" w:rsidRPr="007E3F95" w:rsidRDefault="007E3F95" w:rsidP="007E3F95">
            <w:pPr>
              <w:ind w:left="0" w:firstLine="0"/>
              <w:jc w:val="center"/>
              <w:rPr>
                <w:b/>
                <w:sz w:val="18"/>
                <w:szCs w:val="18"/>
              </w:rPr>
            </w:pPr>
          </w:p>
          <w:p w:rsidR="007E3F95" w:rsidRPr="007E3F95" w:rsidRDefault="007E3F95" w:rsidP="007E3F95">
            <w:pPr>
              <w:ind w:left="0" w:firstLine="0"/>
              <w:jc w:val="center"/>
              <w:rPr>
                <w:b/>
                <w:sz w:val="18"/>
                <w:szCs w:val="18"/>
              </w:rPr>
            </w:pPr>
          </w:p>
          <w:p w:rsidR="007E3F95" w:rsidRPr="007E3F95" w:rsidRDefault="007E3F95" w:rsidP="007E3F95">
            <w:pPr>
              <w:ind w:left="0" w:firstLine="0"/>
              <w:jc w:val="center"/>
              <w:rPr>
                <w:b/>
                <w:sz w:val="18"/>
                <w:szCs w:val="18"/>
              </w:rPr>
            </w:pPr>
          </w:p>
          <w:p w:rsidR="007E3F95" w:rsidRPr="007E3F95" w:rsidRDefault="007E3F95" w:rsidP="007E3F95">
            <w:pPr>
              <w:ind w:left="0" w:firstLine="0"/>
              <w:jc w:val="center"/>
              <w:rPr>
                <w:b/>
                <w:sz w:val="18"/>
                <w:szCs w:val="18"/>
              </w:rPr>
            </w:pPr>
          </w:p>
          <w:p w:rsidR="007E3F95" w:rsidRPr="007E3F95" w:rsidRDefault="007E3F95" w:rsidP="007E3F95">
            <w:pPr>
              <w:ind w:left="0" w:firstLine="0"/>
              <w:jc w:val="left"/>
              <w:rPr>
                <w:b/>
                <w:sz w:val="18"/>
                <w:szCs w:val="18"/>
              </w:rPr>
            </w:pPr>
          </w:p>
          <w:p w:rsidR="007E3F95" w:rsidRPr="007E3F95" w:rsidRDefault="007E3F95" w:rsidP="007E3F95">
            <w:pPr>
              <w:ind w:left="0" w:firstLine="0"/>
              <w:jc w:val="center"/>
              <w:rPr>
                <w:b/>
                <w:sz w:val="18"/>
                <w:szCs w:val="18"/>
              </w:rPr>
            </w:pPr>
          </w:p>
          <w:p w:rsidR="007E3F95" w:rsidRPr="007E3F95" w:rsidRDefault="007E3F95" w:rsidP="007E3F95">
            <w:pPr>
              <w:ind w:left="0" w:firstLine="0"/>
              <w:jc w:val="center"/>
              <w:rPr>
                <w:b/>
                <w:sz w:val="18"/>
                <w:szCs w:val="18"/>
              </w:rPr>
            </w:pPr>
          </w:p>
          <w:p w:rsidR="007E3F95" w:rsidRPr="007E3F95" w:rsidRDefault="007E3F95" w:rsidP="007E3F95">
            <w:pPr>
              <w:ind w:left="0" w:firstLine="0"/>
              <w:jc w:val="center"/>
              <w:rPr>
                <w:b/>
                <w:sz w:val="18"/>
                <w:szCs w:val="18"/>
              </w:rPr>
            </w:pPr>
          </w:p>
          <w:p w:rsidR="007E3F95" w:rsidRPr="007E3F95" w:rsidRDefault="007E3F95" w:rsidP="007E3F95">
            <w:pPr>
              <w:ind w:left="0" w:firstLine="0"/>
              <w:jc w:val="center"/>
              <w:rPr>
                <w:b/>
                <w:sz w:val="18"/>
                <w:szCs w:val="18"/>
              </w:rPr>
            </w:pPr>
          </w:p>
          <w:p w:rsidR="007E3F95" w:rsidRPr="007E3F95" w:rsidRDefault="007E3F95" w:rsidP="007E3F95">
            <w:pPr>
              <w:ind w:left="0" w:firstLine="0"/>
              <w:jc w:val="center"/>
              <w:rPr>
                <w:b/>
                <w:sz w:val="18"/>
                <w:szCs w:val="18"/>
              </w:rPr>
            </w:pPr>
          </w:p>
          <w:p w:rsidR="007E3F95" w:rsidRPr="007E3F95" w:rsidRDefault="007E3F95" w:rsidP="007E3F95">
            <w:pPr>
              <w:ind w:left="0" w:firstLine="0"/>
              <w:jc w:val="center"/>
              <w:rPr>
                <w:b/>
                <w:sz w:val="18"/>
                <w:szCs w:val="18"/>
              </w:rPr>
            </w:pPr>
          </w:p>
          <w:p w:rsidR="007E3F95" w:rsidRPr="007E3F95" w:rsidRDefault="007E3F95" w:rsidP="007E3F95">
            <w:pPr>
              <w:ind w:left="0" w:firstLine="0"/>
              <w:jc w:val="center"/>
              <w:rPr>
                <w:b/>
                <w:sz w:val="18"/>
                <w:szCs w:val="18"/>
              </w:rPr>
            </w:pPr>
          </w:p>
          <w:p w:rsidR="007E3F95" w:rsidRPr="007E3F95" w:rsidRDefault="007E3F95" w:rsidP="007E3F95">
            <w:pPr>
              <w:ind w:left="0" w:firstLine="0"/>
              <w:jc w:val="center"/>
              <w:rPr>
                <w:b/>
                <w:sz w:val="18"/>
                <w:szCs w:val="18"/>
              </w:rPr>
            </w:pPr>
          </w:p>
          <w:p w:rsidR="007E3F95" w:rsidRPr="007E3F95" w:rsidRDefault="007E3F95" w:rsidP="007E3F95">
            <w:pPr>
              <w:ind w:left="0" w:firstLine="0"/>
              <w:jc w:val="left"/>
              <w:rPr>
                <w:b/>
                <w:sz w:val="18"/>
                <w:szCs w:val="18"/>
              </w:rPr>
            </w:pPr>
          </w:p>
          <w:p w:rsidR="007E3F95" w:rsidRPr="007E3F95" w:rsidRDefault="007E3F95" w:rsidP="007E3F95">
            <w:pPr>
              <w:ind w:left="0" w:firstLine="0"/>
              <w:jc w:val="center"/>
              <w:rPr>
                <w:b/>
                <w:sz w:val="18"/>
                <w:szCs w:val="18"/>
              </w:rPr>
            </w:pPr>
          </w:p>
          <w:p w:rsidR="007E3F95" w:rsidRPr="007E3F95" w:rsidRDefault="007E3F95" w:rsidP="007E3F95">
            <w:pPr>
              <w:ind w:left="0" w:firstLine="0"/>
              <w:jc w:val="center"/>
              <w:rPr>
                <w:b/>
                <w:sz w:val="18"/>
                <w:szCs w:val="18"/>
              </w:rPr>
            </w:pPr>
          </w:p>
          <w:p w:rsidR="007E3F95" w:rsidRPr="007E3F95" w:rsidRDefault="007E3F95" w:rsidP="007E3F95">
            <w:pPr>
              <w:ind w:left="0" w:firstLine="0"/>
              <w:jc w:val="center"/>
              <w:rPr>
                <w:b/>
                <w:sz w:val="18"/>
                <w:szCs w:val="18"/>
              </w:rPr>
            </w:pPr>
          </w:p>
          <w:p w:rsidR="007E3F95" w:rsidRPr="007E3F95" w:rsidRDefault="007E3F95" w:rsidP="007E3F95">
            <w:pPr>
              <w:ind w:left="0" w:firstLine="0"/>
              <w:jc w:val="center"/>
              <w:rPr>
                <w:b/>
                <w:sz w:val="18"/>
                <w:szCs w:val="18"/>
              </w:rPr>
            </w:pPr>
          </w:p>
          <w:p w:rsidR="007E3F95" w:rsidRPr="007E3F95" w:rsidRDefault="007E3F95" w:rsidP="007E3F95">
            <w:pPr>
              <w:ind w:left="0" w:firstLine="0"/>
              <w:jc w:val="center"/>
              <w:rPr>
                <w:b/>
                <w:sz w:val="18"/>
                <w:szCs w:val="18"/>
              </w:rPr>
            </w:pPr>
          </w:p>
          <w:p w:rsidR="007E3F95" w:rsidRDefault="007E3F95" w:rsidP="007E3F95">
            <w:pPr>
              <w:ind w:left="0" w:firstLine="0"/>
              <w:jc w:val="center"/>
              <w:rPr>
                <w:b/>
                <w:sz w:val="18"/>
                <w:szCs w:val="18"/>
              </w:rPr>
            </w:pPr>
          </w:p>
          <w:p w:rsidR="007E3F95" w:rsidRDefault="007E3F95" w:rsidP="007E3F95">
            <w:pPr>
              <w:ind w:left="0" w:firstLine="0"/>
              <w:jc w:val="center"/>
              <w:rPr>
                <w:b/>
                <w:sz w:val="18"/>
                <w:szCs w:val="18"/>
              </w:rPr>
            </w:pPr>
          </w:p>
          <w:p w:rsidR="007E3F95" w:rsidRDefault="007E3F95" w:rsidP="007E3F95">
            <w:pPr>
              <w:ind w:left="0" w:firstLine="0"/>
              <w:jc w:val="center"/>
              <w:rPr>
                <w:b/>
                <w:sz w:val="18"/>
                <w:szCs w:val="18"/>
              </w:rPr>
            </w:pPr>
          </w:p>
          <w:p w:rsidR="007E3F95" w:rsidRDefault="007E3F95" w:rsidP="007E3F95">
            <w:pPr>
              <w:ind w:left="0" w:firstLine="0"/>
              <w:jc w:val="center"/>
              <w:rPr>
                <w:b/>
                <w:sz w:val="18"/>
                <w:szCs w:val="18"/>
              </w:rPr>
            </w:pPr>
          </w:p>
          <w:p w:rsidR="007E3F95" w:rsidRDefault="007E3F95" w:rsidP="007E3F95">
            <w:pPr>
              <w:ind w:left="0" w:firstLine="0"/>
              <w:jc w:val="center"/>
              <w:rPr>
                <w:b/>
                <w:sz w:val="18"/>
                <w:szCs w:val="18"/>
              </w:rPr>
            </w:pPr>
          </w:p>
          <w:p w:rsidR="007E3F95" w:rsidRPr="007E3F95" w:rsidRDefault="007E3F95" w:rsidP="007E3F95">
            <w:pPr>
              <w:ind w:left="0" w:firstLine="0"/>
              <w:jc w:val="center"/>
              <w:rPr>
                <w:b/>
                <w:sz w:val="18"/>
                <w:szCs w:val="18"/>
              </w:rPr>
            </w:pPr>
          </w:p>
          <w:p w:rsidR="007E3F95" w:rsidRPr="007E3F95" w:rsidRDefault="007E3F95" w:rsidP="007E3F95">
            <w:pPr>
              <w:ind w:left="0" w:firstLine="0"/>
              <w:jc w:val="center"/>
              <w:rPr>
                <w:b/>
                <w:sz w:val="18"/>
                <w:szCs w:val="18"/>
              </w:rPr>
            </w:pPr>
          </w:p>
          <w:p w:rsidR="007E3F95" w:rsidRPr="007E3F95" w:rsidRDefault="007E3F95" w:rsidP="007E3F95">
            <w:pPr>
              <w:ind w:left="0" w:firstLine="0"/>
              <w:jc w:val="left"/>
              <w:rPr>
                <w:b/>
                <w:sz w:val="18"/>
                <w:szCs w:val="18"/>
              </w:rPr>
            </w:pPr>
          </w:p>
          <w:p w:rsidR="007E3F95" w:rsidRPr="007E3F95" w:rsidRDefault="007E3F95" w:rsidP="007E3F95">
            <w:pPr>
              <w:ind w:left="0" w:firstLine="0"/>
              <w:jc w:val="left"/>
              <w:rPr>
                <w:b/>
                <w:sz w:val="18"/>
                <w:szCs w:val="18"/>
              </w:rPr>
            </w:pPr>
          </w:p>
          <w:p w:rsidR="007E3F95" w:rsidRPr="007E3F95" w:rsidRDefault="007E3F95" w:rsidP="007E3F95">
            <w:pPr>
              <w:ind w:left="0" w:firstLine="0"/>
              <w:jc w:val="center"/>
              <w:rPr>
                <w:b/>
                <w:sz w:val="18"/>
                <w:szCs w:val="18"/>
              </w:rPr>
            </w:pPr>
            <w:r w:rsidRPr="007E3F95">
              <w:rPr>
                <w:b/>
                <w:sz w:val="18"/>
                <w:szCs w:val="18"/>
              </w:rPr>
              <w:t>Масштаб 1: 3000</w:t>
            </w:r>
          </w:p>
          <w:p w:rsidR="007E3F95" w:rsidRPr="007E3F95" w:rsidRDefault="007E3F95" w:rsidP="007E3F95">
            <w:pPr>
              <w:autoSpaceDE w:val="0"/>
              <w:autoSpaceDN w:val="0"/>
              <w:adjustRightInd w:val="0"/>
              <w:ind w:left="0" w:firstLine="0"/>
              <w:jc w:val="left"/>
              <w:rPr>
                <w:b/>
                <w:sz w:val="18"/>
                <w:szCs w:val="18"/>
              </w:rPr>
            </w:pPr>
            <w:r w:rsidRPr="007E3F95">
              <w:rPr>
                <w:b/>
                <w:bCs/>
                <w:color w:val="000000"/>
                <w:sz w:val="18"/>
                <w:szCs w:val="18"/>
              </w:rPr>
              <w:t xml:space="preserve">            </w:t>
            </w:r>
          </w:p>
          <w:p w:rsidR="007E3F95" w:rsidRPr="007E3F95" w:rsidRDefault="007E3F95" w:rsidP="007E3F95">
            <w:pPr>
              <w:autoSpaceDE w:val="0"/>
              <w:autoSpaceDN w:val="0"/>
              <w:adjustRightInd w:val="0"/>
              <w:ind w:left="0" w:firstLine="0"/>
              <w:jc w:val="left"/>
              <w:rPr>
                <w:b/>
                <w:bCs/>
                <w:color w:val="000000"/>
                <w:sz w:val="18"/>
                <w:szCs w:val="18"/>
              </w:rPr>
            </w:pPr>
            <w:r w:rsidRPr="007E3F95">
              <w:rPr>
                <w:b/>
                <w:bCs/>
                <w:color w:val="000000"/>
                <w:sz w:val="18"/>
                <w:szCs w:val="18"/>
              </w:rPr>
              <w:t xml:space="preserve">        Условные обозначения: </w:t>
            </w:r>
          </w:p>
          <w:p w:rsidR="007E3F95" w:rsidRPr="007E3F95" w:rsidRDefault="007E3F95" w:rsidP="007E3F95">
            <w:pPr>
              <w:autoSpaceDE w:val="0"/>
              <w:autoSpaceDN w:val="0"/>
              <w:adjustRightInd w:val="0"/>
              <w:ind w:left="0" w:firstLine="0"/>
              <w:jc w:val="left"/>
              <w:rPr>
                <w:sz w:val="18"/>
                <w:szCs w:val="18"/>
              </w:rPr>
            </w:pPr>
            <w:r w:rsidRPr="007E3F95">
              <w:rPr>
                <w:bCs/>
                <w:iCs/>
                <w:color w:val="000000"/>
                <w:sz w:val="18"/>
                <w:szCs w:val="18"/>
              </w:rPr>
              <w:t xml:space="preserve">         </w:t>
            </w:r>
            <w:r w:rsidRPr="007E3F95">
              <w:rPr>
                <w:noProof/>
                <w:color w:val="000000"/>
                <w:sz w:val="18"/>
                <w:szCs w:val="18"/>
              </w:rPr>
              <mc:AlternateContent>
                <mc:Choice Requires="wps">
                  <w:drawing>
                    <wp:anchor distT="0" distB="0" distL="114300" distR="114300" simplePos="0" relativeHeight="251664384" behindDoc="0" locked="0" layoutInCell="1" allowOverlap="1" wp14:anchorId="7709AD43" wp14:editId="4948D9F3">
                      <wp:simplePos x="0" y="0"/>
                      <wp:positionH relativeFrom="column">
                        <wp:posOffset>296545</wp:posOffset>
                      </wp:positionH>
                      <wp:positionV relativeFrom="paragraph">
                        <wp:posOffset>38735</wp:posOffset>
                      </wp:positionV>
                      <wp:extent cx="161925" cy="95250"/>
                      <wp:effectExtent l="6985" t="10795" r="12065" b="8255"/>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 o:spid="_x0000_s1026" style="position:absolute;margin-left:23.35pt;margin-top:3.05pt;width:12.75pt;height: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" strokecolor="#f06"/>
                  </w:pict>
                </mc:Fallback>
              </mc:AlternateContent>
            </w:r>
            <w:r w:rsidRPr="007E3F95">
              <w:rPr>
                <w:color w:val="000000"/>
                <w:sz w:val="18"/>
                <w:szCs w:val="18"/>
              </w:rPr>
              <w:t xml:space="preserve">      </w:t>
            </w:r>
            <w:r w:rsidRPr="007E3F95">
              <w:rPr>
                <w:b/>
                <w:bCs/>
                <w:color w:val="000000"/>
                <w:sz w:val="18"/>
                <w:szCs w:val="18"/>
              </w:rPr>
              <w:t>--</w:t>
            </w:r>
            <w:r w:rsidRPr="007E3F95">
              <w:rPr>
                <w:color w:val="000000"/>
                <w:sz w:val="18"/>
                <w:szCs w:val="18"/>
              </w:rPr>
              <w:t xml:space="preserve"> </w:t>
            </w:r>
            <w:r w:rsidRPr="007E3F95">
              <w:rPr>
                <w:sz w:val="18"/>
                <w:szCs w:val="18"/>
              </w:rPr>
              <w:t>граница образуемой части  земельного участка (проектные границы публичного сервитута);</w:t>
            </w:r>
          </w:p>
          <w:p w:rsidR="007E3F95" w:rsidRPr="007E3F95" w:rsidRDefault="007E3F95" w:rsidP="007E3F95">
            <w:pPr>
              <w:autoSpaceDE w:val="0"/>
              <w:autoSpaceDN w:val="0"/>
              <w:adjustRightInd w:val="0"/>
              <w:ind w:left="0" w:firstLine="0"/>
              <w:jc w:val="left"/>
              <w:rPr>
                <w:color w:val="000000"/>
                <w:sz w:val="18"/>
                <w:szCs w:val="18"/>
              </w:rPr>
            </w:pPr>
            <w:r w:rsidRPr="007E3F95">
              <w:rPr>
                <w:b/>
                <w:bCs/>
                <w:color w:val="000000"/>
                <w:sz w:val="18"/>
                <w:szCs w:val="18"/>
              </w:rPr>
              <w:t xml:space="preserve">               --</w:t>
            </w:r>
            <w:r w:rsidRPr="007E3F95">
              <w:rPr>
                <w:noProof/>
                <w:sz w:val="18"/>
                <w:szCs w:val="18"/>
              </w:rPr>
              <mc:AlternateContent>
                <mc:Choice Requires="wps">
                  <w:drawing>
                    <wp:anchor distT="0" distB="0" distL="114300" distR="114300" simplePos="0" relativeHeight="251681792" behindDoc="0" locked="0" layoutInCell="1" allowOverlap="1" wp14:anchorId="0ADE2DCD" wp14:editId="088FC1E1">
                      <wp:simplePos x="0" y="0"/>
                      <wp:positionH relativeFrom="column">
                        <wp:posOffset>285115</wp:posOffset>
                      </wp:positionH>
                      <wp:positionV relativeFrom="paragraph">
                        <wp:posOffset>33655</wp:posOffset>
                      </wp:positionV>
                      <wp:extent cx="161925" cy="95250"/>
                      <wp:effectExtent l="5080" t="6350" r="13970" b="12700"/>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chemeClr val="accent6">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1" o:spid="_x0000_s1026" style="position:absolute;margin-left:22.45pt;margin-top:2.65pt;width:12.75pt;height: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" strokecolor="#974706 [1609]"/>
                  </w:pict>
                </mc:Fallback>
              </mc:AlternateContent>
            </w:r>
            <w:r w:rsidRPr="007E3F95">
              <w:rPr>
                <w:b/>
                <w:bCs/>
                <w:color w:val="000000"/>
                <w:sz w:val="18"/>
                <w:szCs w:val="18"/>
              </w:rPr>
              <w:t xml:space="preserve"> </w:t>
            </w:r>
            <w:r w:rsidRPr="007E3F95">
              <w:rPr>
                <w:bCs/>
                <w:color w:val="000000"/>
                <w:sz w:val="18"/>
                <w:szCs w:val="18"/>
              </w:rPr>
              <w:t>граница земельного участка;</w:t>
            </w:r>
          </w:p>
          <w:p w:rsidR="007E3F95" w:rsidRPr="007E3F95" w:rsidRDefault="007E3F95" w:rsidP="007E3F95">
            <w:pPr>
              <w:autoSpaceDE w:val="0"/>
              <w:autoSpaceDN w:val="0"/>
              <w:adjustRightInd w:val="0"/>
              <w:ind w:left="0" w:firstLine="0"/>
              <w:jc w:val="left"/>
              <w:rPr>
                <w:color w:val="000000"/>
                <w:sz w:val="18"/>
                <w:szCs w:val="18"/>
              </w:rPr>
            </w:pPr>
            <w:r w:rsidRPr="007E3F95">
              <w:rPr>
                <w:color w:val="000000"/>
                <w:sz w:val="18"/>
                <w:szCs w:val="18"/>
              </w:rPr>
              <w:t xml:space="preserve">        38:06:100302:2289 – кадастровый номер земельного участка;</w:t>
            </w:r>
          </w:p>
          <w:p w:rsidR="007E3F95" w:rsidRPr="007E3F95" w:rsidRDefault="007E3F95" w:rsidP="007E3F95">
            <w:pPr>
              <w:autoSpaceDE w:val="0"/>
              <w:autoSpaceDN w:val="0"/>
              <w:adjustRightInd w:val="0"/>
              <w:ind w:left="0" w:firstLine="0"/>
              <w:jc w:val="left"/>
              <w:rPr>
                <w:color w:val="007FFF"/>
                <w:sz w:val="18"/>
                <w:szCs w:val="18"/>
              </w:rPr>
            </w:pPr>
            <w:r w:rsidRPr="007E3F95">
              <w:rPr>
                <w:i/>
                <w:color w:val="0000CC"/>
                <w:sz w:val="18"/>
                <w:szCs w:val="18"/>
              </w:rPr>
              <w:t xml:space="preserve">        38:06:100302</w:t>
            </w:r>
            <w:r w:rsidRPr="007E3F95">
              <w:rPr>
                <w:b/>
                <w:color w:val="2C1EE2"/>
                <w:sz w:val="18"/>
                <w:szCs w:val="18"/>
              </w:rPr>
              <w:t xml:space="preserve"> </w:t>
            </w:r>
            <w:r w:rsidRPr="007E3F95">
              <w:rPr>
                <w:color w:val="000000"/>
                <w:sz w:val="18"/>
                <w:szCs w:val="18"/>
              </w:rPr>
              <w:t xml:space="preserve">– кадастровый номер квартала  </w:t>
            </w:r>
          </w:p>
          <w:p w:rsidR="007E3F95" w:rsidRPr="007E3F95" w:rsidRDefault="007E3F95" w:rsidP="007E3F95">
            <w:pPr>
              <w:autoSpaceDE w:val="0"/>
              <w:autoSpaceDN w:val="0"/>
              <w:adjustRightInd w:val="0"/>
              <w:ind w:left="0" w:firstLine="0"/>
              <w:jc w:val="left"/>
              <w:rPr>
                <w:color w:val="000000"/>
                <w:sz w:val="18"/>
                <w:szCs w:val="18"/>
              </w:rPr>
            </w:pPr>
            <w:r w:rsidRPr="007E3F95">
              <w:rPr>
                <w:noProof/>
                <w:color w:val="000000"/>
                <w:sz w:val="18"/>
                <w:szCs w:val="18"/>
              </w:rPr>
              <mc:AlternateContent>
                <mc:Choice Requires="wps">
                  <w:drawing>
                    <wp:anchor distT="0" distB="0" distL="114300" distR="114300" simplePos="0" relativeHeight="251665408" behindDoc="0" locked="0" layoutInCell="1" allowOverlap="1" wp14:anchorId="0E0D9541" wp14:editId="3A23A126">
                      <wp:simplePos x="0" y="0"/>
                      <wp:positionH relativeFrom="column">
                        <wp:posOffset>294640</wp:posOffset>
                      </wp:positionH>
                      <wp:positionV relativeFrom="paragraph">
                        <wp:posOffset>33655</wp:posOffset>
                      </wp:positionV>
                      <wp:extent cx="63500" cy="46355"/>
                      <wp:effectExtent l="5080" t="10160" r="7620" b="10160"/>
                      <wp:wrapNone/>
                      <wp:docPr id="20" name="Овал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0" o:spid="_x0000_s1026" style="position:absolute;margin-left:23.2pt;margin-top:2.65pt;width:5pt;height:3.6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" fillcolor="black"/>
                  </w:pict>
                </mc:Fallback>
              </mc:AlternateContent>
            </w:r>
            <w:r w:rsidRPr="007E3F95">
              <w:rPr>
                <w:color w:val="000000"/>
                <w:sz w:val="18"/>
                <w:szCs w:val="18"/>
              </w:rPr>
              <w:t xml:space="preserve">            н</w:t>
            </w:r>
            <w:proofErr w:type="gramStart"/>
            <w:r w:rsidRPr="007E3F95">
              <w:rPr>
                <w:color w:val="000000"/>
                <w:sz w:val="18"/>
                <w:szCs w:val="18"/>
              </w:rPr>
              <w:t>1</w:t>
            </w:r>
            <w:proofErr w:type="gramEnd"/>
            <w:r w:rsidRPr="007E3F95">
              <w:rPr>
                <w:color w:val="000000"/>
                <w:sz w:val="18"/>
                <w:szCs w:val="18"/>
              </w:rPr>
              <w:t xml:space="preserve"> – поворотная точка</w:t>
            </w: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Default="007E3F95" w:rsidP="007E3F95">
            <w:pPr>
              <w:autoSpaceDE w:val="0"/>
              <w:autoSpaceDN w:val="0"/>
              <w:adjustRightInd w:val="0"/>
              <w:ind w:left="0" w:firstLine="0"/>
              <w:jc w:val="left"/>
              <w:rPr>
                <w:color w:val="000000"/>
                <w:sz w:val="18"/>
                <w:szCs w:val="18"/>
              </w:rPr>
            </w:pPr>
          </w:p>
          <w:p w:rsidR="007E3F95" w:rsidRDefault="007E3F95" w:rsidP="007E3F95">
            <w:pPr>
              <w:autoSpaceDE w:val="0"/>
              <w:autoSpaceDN w:val="0"/>
              <w:adjustRightInd w:val="0"/>
              <w:ind w:left="0" w:firstLine="0"/>
              <w:jc w:val="left"/>
              <w:rPr>
                <w:color w:val="000000"/>
                <w:sz w:val="18"/>
                <w:szCs w:val="18"/>
              </w:rPr>
            </w:pPr>
          </w:p>
          <w:p w:rsidR="007E3F95" w:rsidRDefault="007E3F95" w:rsidP="007E3F95">
            <w:pPr>
              <w:autoSpaceDE w:val="0"/>
              <w:autoSpaceDN w:val="0"/>
              <w:adjustRightInd w:val="0"/>
              <w:ind w:left="0" w:firstLine="0"/>
              <w:jc w:val="left"/>
              <w:rPr>
                <w:color w:val="000000"/>
                <w:sz w:val="18"/>
                <w:szCs w:val="18"/>
              </w:rPr>
            </w:pPr>
          </w:p>
          <w:p w:rsidR="007E3F95" w:rsidRDefault="007E3F95" w:rsidP="007E3F95">
            <w:pPr>
              <w:autoSpaceDE w:val="0"/>
              <w:autoSpaceDN w:val="0"/>
              <w:adjustRightInd w:val="0"/>
              <w:ind w:left="0" w:firstLine="0"/>
              <w:jc w:val="left"/>
              <w:rPr>
                <w:color w:val="000000"/>
                <w:sz w:val="18"/>
                <w:szCs w:val="18"/>
              </w:rPr>
            </w:pPr>
          </w:p>
          <w:p w:rsidR="007E3F95" w:rsidRDefault="007E3F95" w:rsidP="007E3F95">
            <w:pPr>
              <w:autoSpaceDE w:val="0"/>
              <w:autoSpaceDN w:val="0"/>
              <w:adjustRightInd w:val="0"/>
              <w:ind w:left="0" w:firstLine="0"/>
              <w:jc w:val="left"/>
              <w:rPr>
                <w:color w:val="000000"/>
                <w:sz w:val="18"/>
                <w:szCs w:val="18"/>
              </w:rPr>
            </w:pPr>
          </w:p>
          <w:p w:rsidR="007E3F95" w:rsidRDefault="007E3F95" w:rsidP="007E3F95">
            <w:pPr>
              <w:autoSpaceDE w:val="0"/>
              <w:autoSpaceDN w:val="0"/>
              <w:adjustRightInd w:val="0"/>
              <w:ind w:left="0" w:firstLine="0"/>
              <w:jc w:val="left"/>
              <w:rPr>
                <w:color w:val="000000"/>
                <w:sz w:val="18"/>
                <w:szCs w:val="18"/>
              </w:rPr>
            </w:pPr>
          </w:p>
          <w:p w:rsid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r w:rsidRPr="007E3F95">
              <w:rPr>
                <w:noProof/>
                <w:color w:val="000000"/>
                <w:sz w:val="18"/>
                <w:szCs w:val="18"/>
              </w:rPr>
              <mc:AlternateContent>
                <mc:Choice Requires="wps">
                  <w:drawing>
                    <wp:anchor distT="0" distB="0" distL="114300" distR="114300" simplePos="0" relativeHeight="251658240" behindDoc="0" locked="0" layoutInCell="1" allowOverlap="1" wp14:anchorId="03EA1409" wp14:editId="460F5FF5">
                      <wp:simplePos x="0" y="0"/>
                      <wp:positionH relativeFrom="column">
                        <wp:posOffset>942975</wp:posOffset>
                      </wp:positionH>
                      <wp:positionV relativeFrom="paragraph">
                        <wp:posOffset>125095</wp:posOffset>
                      </wp:positionV>
                      <wp:extent cx="600075" cy="219075"/>
                      <wp:effectExtent l="5715" t="10160" r="13335" b="8890"/>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219075"/>
                              </a:xfrm>
                              <a:prstGeom prst="rect">
                                <a:avLst/>
                              </a:prstGeom>
                              <a:solidFill>
                                <a:srgbClr val="FFFFFF"/>
                              </a:solidFill>
                              <a:ln w="9525">
                                <a:solidFill>
                                  <a:srgbClr val="000000"/>
                                </a:solidFill>
                                <a:miter lim="800000"/>
                                <a:headEnd/>
                                <a:tailEnd/>
                              </a:ln>
                            </wps:spPr>
                            <wps:txbx>
                              <w:txbxContent>
                                <w:p w:rsidR="007E3F95" w:rsidRPr="00592E3C" w:rsidRDefault="007E3F95" w:rsidP="007E3F95">
                                  <w:pPr>
                                    <w:ind w:left="0" w:firstLine="0"/>
                                    <w:rPr>
                                      <w:sz w:val="20"/>
                                      <w:szCs w:val="20"/>
                                    </w:rPr>
                                  </w:pPr>
                                  <w:r>
                                    <w:rPr>
                                      <w:sz w:val="20"/>
                                      <w:szCs w:val="20"/>
                                    </w:rPr>
                                    <w:t>Лист 2</w:t>
                                  </w:r>
                                </w:p>
                                <w:p w:rsidR="007E3F95" w:rsidRDefault="007E3F95" w:rsidP="007E3F95">
                                  <w:pPr>
                                    <w:ind w:left="0" w:firstLine="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9" o:spid="_x0000_s1027" style="position:absolute;margin-left:74.25pt;margin-top:9.85pt;width:47.25pt;height:1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">
                      <v:textbox>
                        <w:txbxContent>
                          <w:p w:rsidR="007E3F95" w:rsidRPr="00592E3C" w:rsidRDefault="007E3F95" w:rsidP="007E3F95">
                            <w:pPr>
                              <w:ind w:left="0" w:firstLine="0"/>
                              <w:rPr>
                                <w:sz w:val="20"/>
                                <w:szCs w:val="20"/>
                              </w:rPr>
                            </w:pPr>
                            <w:r>
                              <w:rPr>
                                <w:sz w:val="20"/>
                                <w:szCs w:val="20"/>
                              </w:rPr>
                              <w:t>Лист 2</w:t>
                            </w:r>
                          </w:p>
                          <w:p w:rsidR="007E3F95" w:rsidRDefault="007E3F95" w:rsidP="007E3F95">
                            <w:pPr>
                              <w:ind w:left="0" w:firstLine="0"/>
                            </w:pPr>
                          </w:p>
                        </w:txbxContent>
                      </v:textbox>
                    </v:rect>
                  </w:pict>
                </mc:Fallback>
              </mc:AlternateContent>
            </w:r>
            <w:r w:rsidRPr="007E3F95">
              <w:rPr>
                <w:noProof/>
                <w:color w:val="000000"/>
                <w:sz w:val="18"/>
                <w:szCs w:val="18"/>
              </w:rPr>
              <w:drawing>
                <wp:anchor distT="0" distB="0" distL="114300" distR="114300" simplePos="0" relativeHeight="251663360" behindDoc="0" locked="0" layoutInCell="1" allowOverlap="1" wp14:anchorId="56E106CE" wp14:editId="11CEEDA5">
                  <wp:simplePos x="0" y="0"/>
                  <wp:positionH relativeFrom="column">
                    <wp:posOffset>915035</wp:posOffset>
                  </wp:positionH>
                  <wp:positionV relativeFrom="paragraph">
                    <wp:posOffset>110490</wp:posOffset>
                  </wp:positionV>
                  <wp:extent cx="4544695" cy="5133975"/>
                  <wp:effectExtent l="19050" t="0" r="8255" b="0"/>
                  <wp:wrapNone/>
                  <wp:docPr id="4" name="Рисунок 5" descr="Лист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ист 2.bmp"/>
                          <pic:cNvPicPr/>
                        </pic:nvPicPr>
                        <pic:blipFill>
                          <a:blip r:embed="rId12" cstate="print"/>
                          <a:stretch>
                            <a:fillRect/>
                          </a:stretch>
                        </pic:blipFill>
                        <pic:spPr>
                          <a:xfrm>
                            <a:off x="0" y="0"/>
                            <a:ext cx="4544695" cy="5133975"/>
                          </a:xfrm>
                          <a:prstGeom prst="rect">
                            <a:avLst/>
                          </a:prstGeom>
                        </pic:spPr>
                      </pic:pic>
                    </a:graphicData>
                  </a:graphic>
                </wp:anchor>
              </w:drawing>
            </w: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Default="007E3F95" w:rsidP="007E3F95">
            <w:pPr>
              <w:autoSpaceDE w:val="0"/>
              <w:autoSpaceDN w:val="0"/>
              <w:adjustRightInd w:val="0"/>
              <w:ind w:left="0" w:firstLine="0"/>
              <w:jc w:val="left"/>
              <w:rPr>
                <w:color w:val="000000"/>
                <w:sz w:val="18"/>
                <w:szCs w:val="18"/>
              </w:rPr>
            </w:pPr>
          </w:p>
          <w:p w:rsidR="007E3F95" w:rsidRDefault="007E3F95" w:rsidP="007E3F95">
            <w:pPr>
              <w:autoSpaceDE w:val="0"/>
              <w:autoSpaceDN w:val="0"/>
              <w:adjustRightInd w:val="0"/>
              <w:ind w:left="0" w:firstLine="0"/>
              <w:jc w:val="left"/>
              <w:rPr>
                <w:color w:val="000000"/>
                <w:sz w:val="18"/>
                <w:szCs w:val="18"/>
              </w:rPr>
            </w:pPr>
          </w:p>
          <w:p w:rsidR="007E3F95" w:rsidRDefault="007E3F95" w:rsidP="007E3F95">
            <w:pPr>
              <w:autoSpaceDE w:val="0"/>
              <w:autoSpaceDN w:val="0"/>
              <w:adjustRightInd w:val="0"/>
              <w:ind w:left="0" w:firstLine="0"/>
              <w:jc w:val="left"/>
              <w:rPr>
                <w:color w:val="000000"/>
                <w:sz w:val="18"/>
                <w:szCs w:val="18"/>
              </w:rPr>
            </w:pPr>
          </w:p>
          <w:p w:rsidR="007E3F95" w:rsidRDefault="007E3F95" w:rsidP="007E3F95">
            <w:pPr>
              <w:autoSpaceDE w:val="0"/>
              <w:autoSpaceDN w:val="0"/>
              <w:adjustRightInd w:val="0"/>
              <w:ind w:left="0" w:firstLine="0"/>
              <w:jc w:val="left"/>
              <w:rPr>
                <w:color w:val="000000"/>
                <w:sz w:val="18"/>
                <w:szCs w:val="18"/>
              </w:rPr>
            </w:pPr>
          </w:p>
          <w:p w:rsidR="007E3F95" w:rsidRDefault="007E3F95" w:rsidP="007E3F95">
            <w:pPr>
              <w:autoSpaceDE w:val="0"/>
              <w:autoSpaceDN w:val="0"/>
              <w:adjustRightInd w:val="0"/>
              <w:ind w:left="0" w:firstLine="0"/>
              <w:jc w:val="left"/>
              <w:rPr>
                <w:color w:val="000000"/>
                <w:sz w:val="18"/>
                <w:szCs w:val="18"/>
              </w:rPr>
            </w:pPr>
          </w:p>
          <w:p w:rsid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ind w:left="0" w:firstLine="0"/>
              <w:jc w:val="center"/>
              <w:rPr>
                <w:b/>
                <w:sz w:val="18"/>
                <w:szCs w:val="18"/>
              </w:rPr>
            </w:pPr>
            <w:r w:rsidRPr="007E3F95">
              <w:rPr>
                <w:b/>
                <w:sz w:val="18"/>
                <w:szCs w:val="18"/>
              </w:rPr>
              <w:t>Масштаб 1: 3000</w:t>
            </w:r>
          </w:p>
          <w:p w:rsidR="007E3F95" w:rsidRPr="007E3F95" w:rsidRDefault="007E3F95" w:rsidP="007E3F95">
            <w:pPr>
              <w:autoSpaceDE w:val="0"/>
              <w:autoSpaceDN w:val="0"/>
              <w:adjustRightInd w:val="0"/>
              <w:ind w:left="0" w:firstLine="0"/>
              <w:jc w:val="left"/>
              <w:rPr>
                <w:b/>
                <w:sz w:val="18"/>
                <w:szCs w:val="18"/>
              </w:rPr>
            </w:pPr>
            <w:r w:rsidRPr="007E3F95">
              <w:rPr>
                <w:b/>
                <w:bCs/>
                <w:color w:val="000000"/>
                <w:sz w:val="18"/>
                <w:szCs w:val="18"/>
              </w:rPr>
              <w:t xml:space="preserve">            </w:t>
            </w:r>
          </w:p>
          <w:p w:rsidR="007E3F95" w:rsidRPr="007E3F95" w:rsidRDefault="007E3F95" w:rsidP="007E3F95">
            <w:pPr>
              <w:autoSpaceDE w:val="0"/>
              <w:autoSpaceDN w:val="0"/>
              <w:adjustRightInd w:val="0"/>
              <w:ind w:left="0" w:firstLine="0"/>
              <w:jc w:val="left"/>
              <w:rPr>
                <w:b/>
                <w:bCs/>
                <w:color w:val="000000"/>
                <w:sz w:val="18"/>
                <w:szCs w:val="18"/>
              </w:rPr>
            </w:pPr>
            <w:r w:rsidRPr="007E3F95">
              <w:rPr>
                <w:b/>
                <w:bCs/>
                <w:color w:val="000000"/>
                <w:sz w:val="18"/>
                <w:szCs w:val="18"/>
              </w:rPr>
              <w:t xml:space="preserve">        Условные обозначения: </w:t>
            </w:r>
          </w:p>
          <w:p w:rsidR="007E3F95" w:rsidRPr="007E3F95" w:rsidRDefault="007E3F95" w:rsidP="007E3F95">
            <w:pPr>
              <w:autoSpaceDE w:val="0"/>
              <w:autoSpaceDN w:val="0"/>
              <w:adjustRightInd w:val="0"/>
              <w:ind w:left="0" w:firstLine="0"/>
              <w:jc w:val="left"/>
              <w:rPr>
                <w:sz w:val="18"/>
                <w:szCs w:val="18"/>
              </w:rPr>
            </w:pPr>
            <w:r w:rsidRPr="007E3F95">
              <w:rPr>
                <w:noProof/>
                <w:color w:val="000000"/>
                <w:sz w:val="18"/>
                <w:szCs w:val="18"/>
              </w:rPr>
              <mc:AlternateContent>
                <mc:Choice Requires="wps">
                  <w:drawing>
                    <wp:anchor distT="0" distB="0" distL="114300" distR="114300" simplePos="0" relativeHeight="251668480" behindDoc="0" locked="0" layoutInCell="1" allowOverlap="1" wp14:anchorId="4A7FA07E" wp14:editId="1D3CDB8A">
                      <wp:simplePos x="0" y="0"/>
                      <wp:positionH relativeFrom="column">
                        <wp:posOffset>292735</wp:posOffset>
                      </wp:positionH>
                      <wp:positionV relativeFrom="paragraph">
                        <wp:posOffset>34290</wp:posOffset>
                      </wp:positionV>
                      <wp:extent cx="161925" cy="95250"/>
                      <wp:effectExtent l="12700" t="12065" r="6350" b="6985"/>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 o:spid="_x0000_s1026" style="position:absolute;margin-left:23.05pt;margin-top:2.7pt;width:12.75pt;height: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" strokecolor="#f06"/>
                  </w:pict>
                </mc:Fallback>
              </mc:AlternateContent>
            </w:r>
            <w:r w:rsidRPr="007E3F95">
              <w:rPr>
                <w:bCs/>
                <w:iCs/>
                <w:color w:val="000000"/>
                <w:sz w:val="18"/>
                <w:szCs w:val="18"/>
              </w:rPr>
              <w:t xml:space="preserve">         </w:t>
            </w:r>
            <w:r w:rsidRPr="007E3F95">
              <w:rPr>
                <w:color w:val="000000"/>
                <w:sz w:val="18"/>
                <w:szCs w:val="18"/>
              </w:rPr>
              <w:t xml:space="preserve">      </w:t>
            </w:r>
            <w:r w:rsidRPr="007E3F95">
              <w:rPr>
                <w:b/>
                <w:bCs/>
                <w:color w:val="000000"/>
                <w:sz w:val="18"/>
                <w:szCs w:val="18"/>
              </w:rPr>
              <w:t>--</w:t>
            </w:r>
            <w:r w:rsidRPr="007E3F95">
              <w:rPr>
                <w:color w:val="000000"/>
                <w:sz w:val="18"/>
                <w:szCs w:val="18"/>
              </w:rPr>
              <w:t xml:space="preserve"> </w:t>
            </w:r>
            <w:r w:rsidRPr="007E3F95">
              <w:rPr>
                <w:sz w:val="18"/>
                <w:szCs w:val="18"/>
              </w:rPr>
              <w:t>граница образуемой части  земельного участка (проектные границы публичного сервитута);</w:t>
            </w:r>
          </w:p>
          <w:p w:rsidR="007E3F95" w:rsidRPr="007E3F95" w:rsidRDefault="007E3F95" w:rsidP="007E3F95">
            <w:pPr>
              <w:autoSpaceDE w:val="0"/>
              <w:autoSpaceDN w:val="0"/>
              <w:adjustRightInd w:val="0"/>
              <w:ind w:left="0" w:firstLine="0"/>
              <w:jc w:val="left"/>
              <w:rPr>
                <w:color w:val="000000"/>
                <w:sz w:val="18"/>
                <w:szCs w:val="18"/>
              </w:rPr>
            </w:pPr>
            <w:r w:rsidRPr="007E3F95">
              <w:rPr>
                <w:noProof/>
                <w:sz w:val="18"/>
                <w:szCs w:val="18"/>
              </w:rPr>
              <mc:AlternateContent>
                <mc:Choice Requires="wps">
                  <w:drawing>
                    <wp:anchor distT="0" distB="0" distL="114300" distR="114300" simplePos="0" relativeHeight="251682816" behindDoc="0" locked="0" layoutInCell="1" allowOverlap="1" wp14:anchorId="42BF07D6" wp14:editId="359C7A41">
                      <wp:simplePos x="0" y="0"/>
                      <wp:positionH relativeFrom="column">
                        <wp:posOffset>291465</wp:posOffset>
                      </wp:positionH>
                      <wp:positionV relativeFrom="paragraph">
                        <wp:posOffset>17780</wp:posOffset>
                      </wp:positionV>
                      <wp:extent cx="161925" cy="95250"/>
                      <wp:effectExtent l="11430" t="6350" r="7620" b="12700"/>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chemeClr val="accent6">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7" o:spid="_x0000_s1026" style="position:absolute;margin-left:22.95pt;margin-top:1.4pt;width:12.75pt;height: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" strokecolor="#974706 [1609]"/>
                  </w:pict>
                </mc:Fallback>
              </mc:AlternateContent>
            </w:r>
            <w:r w:rsidRPr="007E3F95">
              <w:rPr>
                <w:b/>
                <w:bCs/>
                <w:color w:val="000000"/>
                <w:sz w:val="18"/>
                <w:szCs w:val="18"/>
              </w:rPr>
              <w:t xml:space="preserve">               -- </w:t>
            </w:r>
            <w:r w:rsidRPr="007E3F95">
              <w:rPr>
                <w:bCs/>
                <w:color w:val="000000"/>
                <w:sz w:val="18"/>
                <w:szCs w:val="18"/>
              </w:rPr>
              <w:t>граница земельного участка;</w:t>
            </w:r>
          </w:p>
          <w:p w:rsidR="007E3F95" w:rsidRPr="007E3F95" w:rsidRDefault="007E3F95" w:rsidP="007E3F95">
            <w:pPr>
              <w:autoSpaceDE w:val="0"/>
              <w:autoSpaceDN w:val="0"/>
              <w:adjustRightInd w:val="0"/>
              <w:ind w:left="0" w:firstLine="0"/>
              <w:jc w:val="left"/>
              <w:rPr>
                <w:color w:val="000000"/>
                <w:sz w:val="18"/>
                <w:szCs w:val="18"/>
              </w:rPr>
            </w:pPr>
            <w:r w:rsidRPr="007E3F95">
              <w:rPr>
                <w:color w:val="000000"/>
                <w:sz w:val="18"/>
                <w:szCs w:val="18"/>
              </w:rPr>
              <w:t xml:space="preserve">         38:06:100302:2344 – кадастровый номер земельного участка;</w:t>
            </w:r>
          </w:p>
          <w:p w:rsidR="007E3F95" w:rsidRPr="007E3F95" w:rsidRDefault="007E3F95" w:rsidP="007E3F95">
            <w:pPr>
              <w:autoSpaceDE w:val="0"/>
              <w:autoSpaceDN w:val="0"/>
              <w:adjustRightInd w:val="0"/>
              <w:ind w:left="0" w:firstLine="0"/>
              <w:jc w:val="left"/>
              <w:rPr>
                <w:color w:val="007FFF"/>
                <w:sz w:val="18"/>
                <w:szCs w:val="18"/>
              </w:rPr>
            </w:pPr>
            <w:r w:rsidRPr="007E3F95">
              <w:rPr>
                <w:i/>
                <w:color w:val="0000CC"/>
                <w:sz w:val="18"/>
                <w:szCs w:val="18"/>
              </w:rPr>
              <w:t xml:space="preserve">         38:06:100302</w:t>
            </w:r>
            <w:r w:rsidRPr="007E3F95">
              <w:rPr>
                <w:b/>
                <w:color w:val="2C1EE2"/>
                <w:sz w:val="18"/>
                <w:szCs w:val="18"/>
              </w:rPr>
              <w:t xml:space="preserve"> </w:t>
            </w:r>
            <w:r w:rsidRPr="007E3F95">
              <w:rPr>
                <w:color w:val="000000"/>
                <w:sz w:val="18"/>
                <w:szCs w:val="18"/>
              </w:rPr>
              <w:t xml:space="preserve">– кадастровый номер квартала  </w:t>
            </w:r>
          </w:p>
          <w:p w:rsidR="007E3F95" w:rsidRPr="007E3F95" w:rsidRDefault="007E3F95" w:rsidP="007E3F95">
            <w:pPr>
              <w:autoSpaceDE w:val="0"/>
              <w:autoSpaceDN w:val="0"/>
              <w:adjustRightInd w:val="0"/>
              <w:ind w:left="0" w:firstLine="0"/>
              <w:jc w:val="left"/>
              <w:rPr>
                <w:color w:val="000000"/>
                <w:sz w:val="18"/>
                <w:szCs w:val="18"/>
              </w:rPr>
            </w:pPr>
            <w:r w:rsidRPr="007E3F95">
              <w:rPr>
                <w:noProof/>
                <w:color w:val="000000"/>
                <w:sz w:val="18"/>
                <w:szCs w:val="18"/>
              </w:rPr>
              <mc:AlternateContent>
                <mc:Choice Requires="wps">
                  <w:drawing>
                    <wp:anchor distT="0" distB="0" distL="114300" distR="114300" simplePos="0" relativeHeight="251669504" behindDoc="0" locked="0" layoutInCell="1" allowOverlap="1" wp14:anchorId="4F0ADD77" wp14:editId="6EDEED81">
                      <wp:simplePos x="0" y="0"/>
                      <wp:positionH relativeFrom="column">
                        <wp:posOffset>356235</wp:posOffset>
                      </wp:positionH>
                      <wp:positionV relativeFrom="paragraph">
                        <wp:posOffset>29210</wp:posOffset>
                      </wp:positionV>
                      <wp:extent cx="63500" cy="46355"/>
                      <wp:effectExtent l="9525" t="12065" r="12700" b="8255"/>
                      <wp:wrapNone/>
                      <wp:docPr id="16" name="Овал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6" o:spid="_x0000_s1026" style="position:absolute;margin-left:28.05pt;margin-top:2.3pt;width:5pt;height:3.65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" fillcolor="black"/>
                  </w:pict>
                </mc:Fallback>
              </mc:AlternateContent>
            </w:r>
            <w:r w:rsidRPr="007E3F95">
              <w:rPr>
                <w:color w:val="000000"/>
                <w:sz w:val="18"/>
                <w:szCs w:val="18"/>
              </w:rPr>
              <w:t xml:space="preserve">             н</w:t>
            </w:r>
            <w:proofErr w:type="gramStart"/>
            <w:r w:rsidRPr="007E3F95">
              <w:rPr>
                <w:color w:val="000000"/>
                <w:sz w:val="18"/>
                <w:szCs w:val="18"/>
              </w:rPr>
              <w:t>1</w:t>
            </w:r>
            <w:proofErr w:type="gramEnd"/>
            <w:r w:rsidRPr="007E3F95">
              <w:rPr>
                <w:color w:val="000000"/>
                <w:sz w:val="18"/>
                <w:szCs w:val="18"/>
              </w:rPr>
              <w:t xml:space="preserve"> – поворотная точка</w:t>
            </w: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r w:rsidRPr="007E3F95">
              <w:rPr>
                <w:noProof/>
                <w:color w:val="000000"/>
                <w:sz w:val="18"/>
                <w:szCs w:val="18"/>
              </w:rPr>
              <mc:AlternateContent>
                <mc:Choice Requires="wps">
                  <w:drawing>
                    <wp:anchor distT="0" distB="0" distL="114300" distR="114300" simplePos="0" relativeHeight="251673600" behindDoc="0" locked="0" layoutInCell="1" allowOverlap="1" wp14:anchorId="794A4E71" wp14:editId="32B04A80">
                      <wp:simplePos x="0" y="0"/>
                      <wp:positionH relativeFrom="column">
                        <wp:posOffset>1002030</wp:posOffset>
                      </wp:positionH>
                      <wp:positionV relativeFrom="paragraph">
                        <wp:posOffset>38735</wp:posOffset>
                      </wp:positionV>
                      <wp:extent cx="603885" cy="228600"/>
                      <wp:effectExtent l="7620" t="10160" r="7620" b="8890"/>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 cy="228600"/>
                              </a:xfrm>
                              <a:prstGeom prst="rect">
                                <a:avLst/>
                              </a:prstGeom>
                              <a:solidFill>
                                <a:srgbClr val="FFFFFF"/>
                              </a:solidFill>
                              <a:ln w="9525">
                                <a:solidFill>
                                  <a:srgbClr val="000000"/>
                                </a:solidFill>
                                <a:miter lim="800000"/>
                                <a:headEnd/>
                                <a:tailEnd/>
                              </a:ln>
                            </wps:spPr>
                            <wps:txbx>
                              <w:txbxContent>
                                <w:p w:rsidR="007E3F95" w:rsidRPr="00592E3C" w:rsidRDefault="007E3F95" w:rsidP="007E3F95">
                                  <w:pPr>
                                    <w:ind w:left="0" w:firstLine="0"/>
                                    <w:rPr>
                                      <w:sz w:val="20"/>
                                      <w:szCs w:val="20"/>
                                    </w:rPr>
                                  </w:pPr>
                                  <w:r>
                                    <w:rPr>
                                      <w:sz w:val="20"/>
                                      <w:szCs w:val="20"/>
                                    </w:rPr>
                                    <w:t>Лист 3</w:t>
                                  </w:r>
                                </w:p>
                                <w:p w:rsidR="007E3F95" w:rsidRDefault="007E3F95" w:rsidP="007E3F95">
                                  <w:pPr>
                                    <w:ind w:left="0" w:firstLine="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 o:spid="_x0000_s1028" style="position:absolute;margin-left:78.9pt;margin-top:3.05pt;width:47.55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">
                      <v:textbox>
                        <w:txbxContent>
                          <w:p w:rsidR="007E3F95" w:rsidRPr="00592E3C" w:rsidRDefault="007E3F95" w:rsidP="007E3F95">
                            <w:pPr>
                              <w:ind w:left="0" w:firstLine="0"/>
                              <w:rPr>
                                <w:sz w:val="20"/>
                                <w:szCs w:val="20"/>
                              </w:rPr>
                            </w:pPr>
                            <w:r>
                              <w:rPr>
                                <w:sz w:val="20"/>
                                <w:szCs w:val="20"/>
                              </w:rPr>
                              <w:t>Лист 3</w:t>
                            </w:r>
                          </w:p>
                          <w:p w:rsidR="007E3F95" w:rsidRDefault="007E3F95" w:rsidP="007E3F95">
                            <w:pPr>
                              <w:ind w:left="0" w:firstLine="0"/>
                            </w:pPr>
                          </w:p>
                        </w:txbxContent>
                      </v:textbox>
                    </v:rect>
                  </w:pict>
                </mc:Fallback>
              </mc:AlternateContent>
            </w:r>
            <w:r w:rsidRPr="007E3F95">
              <w:rPr>
                <w:noProof/>
                <w:color w:val="000000"/>
                <w:sz w:val="18"/>
                <w:szCs w:val="18"/>
              </w:rPr>
              <w:drawing>
                <wp:anchor distT="0" distB="0" distL="114300" distR="114300" simplePos="0" relativeHeight="251662336" behindDoc="0" locked="0" layoutInCell="1" allowOverlap="1" wp14:anchorId="3026D74F" wp14:editId="5D1EBE20">
                  <wp:simplePos x="0" y="0"/>
                  <wp:positionH relativeFrom="column">
                    <wp:posOffset>916305</wp:posOffset>
                  </wp:positionH>
                  <wp:positionV relativeFrom="paragraph">
                    <wp:posOffset>5080</wp:posOffset>
                  </wp:positionV>
                  <wp:extent cx="4552950" cy="5133975"/>
                  <wp:effectExtent l="19050" t="0" r="0" b="0"/>
                  <wp:wrapNone/>
                  <wp:docPr id="6" name="Рисунок 7" descr="Лист 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ист 3.bmp"/>
                          <pic:cNvPicPr/>
                        </pic:nvPicPr>
                        <pic:blipFill>
                          <a:blip r:embed="rId13" cstate="print"/>
                          <a:stretch>
                            <a:fillRect/>
                          </a:stretch>
                        </pic:blipFill>
                        <pic:spPr>
                          <a:xfrm>
                            <a:off x="0" y="0"/>
                            <a:ext cx="4552950" cy="5133975"/>
                          </a:xfrm>
                          <a:prstGeom prst="rect">
                            <a:avLst/>
                          </a:prstGeom>
                        </pic:spPr>
                      </pic:pic>
                    </a:graphicData>
                  </a:graphic>
                </wp:anchor>
              </w:drawing>
            </w: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Default="007E3F95" w:rsidP="007E3F95">
            <w:pPr>
              <w:autoSpaceDE w:val="0"/>
              <w:autoSpaceDN w:val="0"/>
              <w:adjustRightInd w:val="0"/>
              <w:ind w:left="0" w:firstLine="0"/>
              <w:jc w:val="left"/>
              <w:rPr>
                <w:color w:val="000000"/>
                <w:sz w:val="18"/>
                <w:szCs w:val="18"/>
              </w:rPr>
            </w:pPr>
          </w:p>
          <w:p w:rsidR="007E3F95" w:rsidRDefault="007E3F95" w:rsidP="007E3F95">
            <w:pPr>
              <w:autoSpaceDE w:val="0"/>
              <w:autoSpaceDN w:val="0"/>
              <w:adjustRightInd w:val="0"/>
              <w:ind w:left="0" w:firstLine="0"/>
              <w:jc w:val="left"/>
              <w:rPr>
                <w:color w:val="000000"/>
                <w:sz w:val="18"/>
                <w:szCs w:val="18"/>
              </w:rPr>
            </w:pPr>
          </w:p>
          <w:p w:rsidR="007E3F95" w:rsidRDefault="007E3F95" w:rsidP="007E3F95">
            <w:pPr>
              <w:autoSpaceDE w:val="0"/>
              <w:autoSpaceDN w:val="0"/>
              <w:adjustRightInd w:val="0"/>
              <w:ind w:left="0" w:firstLine="0"/>
              <w:jc w:val="left"/>
              <w:rPr>
                <w:color w:val="000000"/>
                <w:sz w:val="18"/>
                <w:szCs w:val="18"/>
              </w:rPr>
            </w:pPr>
          </w:p>
          <w:p w:rsidR="007E3F95" w:rsidRDefault="007E3F95" w:rsidP="007E3F95">
            <w:pPr>
              <w:autoSpaceDE w:val="0"/>
              <w:autoSpaceDN w:val="0"/>
              <w:adjustRightInd w:val="0"/>
              <w:ind w:left="0" w:firstLine="0"/>
              <w:jc w:val="left"/>
              <w:rPr>
                <w:color w:val="000000"/>
                <w:sz w:val="18"/>
                <w:szCs w:val="18"/>
              </w:rPr>
            </w:pPr>
          </w:p>
          <w:p w:rsidR="007E3F95" w:rsidRDefault="007E3F95" w:rsidP="007E3F95">
            <w:pPr>
              <w:autoSpaceDE w:val="0"/>
              <w:autoSpaceDN w:val="0"/>
              <w:adjustRightInd w:val="0"/>
              <w:ind w:left="0" w:firstLine="0"/>
              <w:jc w:val="left"/>
              <w:rPr>
                <w:color w:val="000000"/>
                <w:sz w:val="18"/>
                <w:szCs w:val="18"/>
              </w:rPr>
            </w:pPr>
          </w:p>
          <w:p w:rsidR="007E3F95" w:rsidRDefault="007E3F95" w:rsidP="007E3F95">
            <w:pPr>
              <w:autoSpaceDE w:val="0"/>
              <w:autoSpaceDN w:val="0"/>
              <w:adjustRightInd w:val="0"/>
              <w:ind w:left="0" w:firstLine="0"/>
              <w:jc w:val="left"/>
              <w:rPr>
                <w:color w:val="000000"/>
                <w:sz w:val="18"/>
                <w:szCs w:val="18"/>
              </w:rPr>
            </w:pPr>
          </w:p>
          <w:p w:rsid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ind w:left="0" w:firstLine="0"/>
              <w:jc w:val="center"/>
              <w:rPr>
                <w:b/>
                <w:sz w:val="18"/>
                <w:szCs w:val="18"/>
              </w:rPr>
            </w:pPr>
            <w:r w:rsidRPr="007E3F95">
              <w:rPr>
                <w:b/>
                <w:sz w:val="18"/>
                <w:szCs w:val="18"/>
              </w:rPr>
              <w:t>Масштаб 1: 3000</w:t>
            </w:r>
          </w:p>
          <w:p w:rsidR="007E3F95" w:rsidRPr="007E3F95" w:rsidRDefault="007E3F95" w:rsidP="007E3F95">
            <w:pPr>
              <w:autoSpaceDE w:val="0"/>
              <w:autoSpaceDN w:val="0"/>
              <w:adjustRightInd w:val="0"/>
              <w:ind w:left="0" w:firstLine="0"/>
              <w:jc w:val="left"/>
              <w:rPr>
                <w:b/>
                <w:sz w:val="18"/>
                <w:szCs w:val="18"/>
              </w:rPr>
            </w:pPr>
            <w:r w:rsidRPr="007E3F95">
              <w:rPr>
                <w:b/>
                <w:bCs/>
                <w:color w:val="000000"/>
                <w:sz w:val="18"/>
                <w:szCs w:val="18"/>
              </w:rPr>
              <w:t xml:space="preserve">            </w:t>
            </w:r>
          </w:p>
          <w:p w:rsidR="007E3F95" w:rsidRPr="007E3F95" w:rsidRDefault="007E3F95" w:rsidP="007E3F95">
            <w:pPr>
              <w:autoSpaceDE w:val="0"/>
              <w:autoSpaceDN w:val="0"/>
              <w:adjustRightInd w:val="0"/>
              <w:ind w:left="0" w:firstLine="0"/>
              <w:jc w:val="left"/>
              <w:rPr>
                <w:b/>
                <w:bCs/>
                <w:color w:val="000000"/>
                <w:sz w:val="18"/>
                <w:szCs w:val="18"/>
              </w:rPr>
            </w:pPr>
            <w:r w:rsidRPr="007E3F95">
              <w:rPr>
                <w:b/>
                <w:bCs/>
                <w:color w:val="000000"/>
                <w:sz w:val="18"/>
                <w:szCs w:val="18"/>
              </w:rPr>
              <w:t xml:space="preserve">        Условные обозначения: </w:t>
            </w:r>
          </w:p>
          <w:p w:rsidR="007E3F95" w:rsidRPr="007E3F95" w:rsidRDefault="007E3F95" w:rsidP="007E3F95">
            <w:pPr>
              <w:autoSpaceDE w:val="0"/>
              <w:autoSpaceDN w:val="0"/>
              <w:adjustRightInd w:val="0"/>
              <w:ind w:left="0" w:firstLine="0"/>
              <w:jc w:val="left"/>
              <w:rPr>
                <w:sz w:val="18"/>
                <w:szCs w:val="18"/>
              </w:rPr>
            </w:pPr>
            <w:r w:rsidRPr="007E3F95">
              <w:rPr>
                <w:bCs/>
                <w:iCs/>
                <w:color w:val="000000"/>
                <w:sz w:val="18"/>
                <w:szCs w:val="18"/>
              </w:rPr>
              <w:t xml:space="preserve">         </w:t>
            </w:r>
            <w:r w:rsidRPr="007E3F95">
              <w:rPr>
                <w:noProof/>
                <w:color w:val="000000"/>
                <w:sz w:val="18"/>
                <w:szCs w:val="18"/>
              </w:rPr>
              <mc:AlternateContent>
                <mc:Choice Requires="wps">
                  <w:drawing>
                    <wp:anchor distT="0" distB="0" distL="114300" distR="114300" simplePos="0" relativeHeight="251671552" behindDoc="0" locked="0" layoutInCell="1" allowOverlap="1" wp14:anchorId="7F70B5F3" wp14:editId="220133CD">
                      <wp:simplePos x="0" y="0"/>
                      <wp:positionH relativeFrom="column">
                        <wp:posOffset>296545</wp:posOffset>
                      </wp:positionH>
                      <wp:positionV relativeFrom="paragraph">
                        <wp:posOffset>38735</wp:posOffset>
                      </wp:positionV>
                      <wp:extent cx="161925" cy="95250"/>
                      <wp:effectExtent l="6985" t="6985" r="12065" b="12065"/>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 o:spid="_x0000_s1026" style="position:absolute;margin-left:23.35pt;margin-top:3.05pt;width:12.75pt;height: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" strokecolor="#f06"/>
                  </w:pict>
                </mc:Fallback>
              </mc:AlternateContent>
            </w:r>
            <w:r w:rsidRPr="007E3F95">
              <w:rPr>
                <w:color w:val="000000"/>
                <w:sz w:val="18"/>
                <w:szCs w:val="18"/>
              </w:rPr>
              <w:t xml:space="preserve">      </w:t>
            </w:r>
            <w:r w:rsidRPr="007E3F95">
              <w:rPr>
                <w:b/>
                <w:bCs/>
                <w:color w:val="000000"/>
                <w:sz w:val="18"/>
                <w:szCs w:val="18"/>
              </w:rPr>
              <w:t>--</w:t>
            </w:r>
            <w:r w:rsidRPr="007E3F95">
              <w:rPr>
                <w:color w:val="000000"/>
                <w:sz w:val="18"/>
                <w:szCs w:val="18"/>
              </w:rPr>
              <w:t xml:space="preserve"> </w:t>
            </w:r>
            <w:r w:rsidRPr="007E3F95">
              <w:rPr>
                <w:sz w:val="18"/>
                <w:szCs w:val="18"/>
              </w:rPr>
              <w:t>граница образуемой части  земельного участка (проектные границы публичного сервитута);</w:t>
            </w:r>
          </w:p>
          <w:p w:rsidR="007E3F95" w:rsidRPr="007E3F95" w:rsidRDefault="007E3F95" w:rsidP="007E3F95">
            <w:pPr>
              <w:autoSpaceDE w:val="0"/>
              <w:autoSpaceDN w:val="0"/>
              <w:adjustRightInd w:val="0"/>
              <w:ind w:left="0" w:firstLine="0"/>
              <w:jc w:val="left"/>
              <w:rPr>
                <w:color w:val="000000"/>
                <w:sz w:val="18"/>
                <w:szCs w:val="18"/>
              </w:rPr>
            </w:pPr>
            <w:r w:rsidRPr="007E3F95">
              <w:rPr>
                <w:b/>
                <w:bCs/>
                <w:color w:val="000000"/>
                <w:sz w:val="18"/>
                <w:szCs w:val="18"/>
              </w:rPr>
              <w:t xml:space="preserve">               --</w:t>
            </w:r>
            <w:r w:rsidRPr="007E3F95">
              <w:rPr>
                <w:noProof/>
                <w:sz w:val="18"/>
                <w:szCs w:val="18"/>
              </w:rPr>
              <mc:AlternateContent>
                <mc:Choice Requires="wps">
                  <w:drawing>
                    <wp:anchor distT="0" distB="0" distL="114300" distR="114300" simplePos="0" relativeHeight="251683840" behindDoc="0" locked="0" layoutInCell="1" allowOverlap="1" wp14:anchorId="232CF101" wp14:editId="0E266951">
                      <wp:simplePos x="0" y="0"/>
                      <wp:positionH relativeFrom="column">
                        <wp:posOffset>285115</wp:posOffset>
                      </wp:positionH>
                      <wp:positionV relativeFrom="paragraph">
                        <wp:posOffset>33655</wp:posOffset>
                      </wp:positionV>
                      <wp:extent cx="161925" cy="95250"/>
                      <wp:effectExtent l="5080" t="12700" r="13970" b="635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chemeClr val="accent6">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 o:spid="_x0000_s1026" style="position:absolute;margin-left:22.45pt;margin-top:2.65pt;width:12.75pt;height: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" strokecolor="#974706 [1609]"/>
                  </w:pict>
                </mc:Fallback>
              </mc:AlternateContent>
            </w:r>
            <w:r w:rsidRPr="007E3F95">
              <w:rPr>
                <w:b/>
                <w:bCs/>
                <w:color w:val="000000"/>
                <w:sz w:val="18"/>
                <w:szCs w:val="18"/>
              </w:rPr>
              <w:t xml:space="preserve"> </w:t>
            </w:r>
            <w:r w:rsidRPr="007E3F95">
              <w:rPr>
                <w:bCs/>
                <w:color w:val="000000"/>
                <w:sz w:val="18"/>
                <w:szCs w:val="18"/>
              </w:rPr>
              <w:t>граница земельного участка;</w:t>
            </w:r>
          </w:p>
          <w:p w:rsidR="007E3F95" w:rsidRPr="007E3F95" w:rsidRDefault="007E3F95" w:rsidP="007E3F95">
            <w:pPr>
              <w:autoSpaceDE w:val="0"/>
              <w:autoSpaceDN w:val="0"/>
              <w:adjustRightInd w:val="0"/>
              <w:ind w:left="0" w:firstLine="0"/>
              <w:jc w:val="left"/>
              <w:rPr>
                <w:color w:val="000000"/>
                <w:sz w:val="18"/>
                <w:szCs w:val="18"/>
              </w:rPr>
            </w:pPr>
            <w:r w:rsidRPr="007E3F95">
              <w:rPr>
                <w:color w:val="000000"/>
                <w:sz w:val="18"/>
                <w:szCs w:val="18"/>
              </w:rPr>
              <w:t xml:space="preserve">        38:06:100302:2504 – кадастровый номер земельного участка;</w:t>
            </w:r>
          </w:p>
          <w:p w:rsidR="007E3F95" w:rsidRPr="007E3F95" w:rsidRDefault="007E3F95" w:rsidP="007E3F95">
            <w:pPr>
              <w:autoSpaceDE w:val="0"/>
              <w:autoSpaceDN w:val="0"/>
              <w:adjustRightInd w:val="0"/>
              <w:ind w:left="0" w:firstLine="0"/>
              <w:jc w:val="left"/>
              <w:rPr>
                <w:color w:val="007FFF"/>
                <w:sz w:val="18"/>
                <w:szCs w:val="18"/>
              </w:rPr>
            </w:pPr>
            <w:r w:rsidRPr="007E3F95">
              <w:rPr>
                <w:i/>
                <w:color w:val="0000CC"/>
                <w:sz w:val="18"/>
                <w:szCs w:val="18"/>
              </w:rPr>
              <w:t xml:space="preserve">        38:06:100302</w:t>
            </w:r>
            <w:r w:rsidRPr="007E3F95">
              <w:rPr>
                <w:b/>
                <w:color w:val="2C1EE2"/>
                <w:sz w:val="18"/>
                <w:szCs w:val="18"/>
              </w:rPr>
              <w:t xml:space="preserve"> </w:t>
            </w:r>
            <w:r w:rsidRPr="007E3F95">
              <w:rPr>
                <w:color w:val="000000"/>
                <w:sz w:val="18"/>
                <w:szCs w:val="18"/>
              </w:rPr>
              <w:t xml:space="preserve">– кадастровый номер квартала  </w:t>
            </w:r>
          </w:p>
          <w:p w:rsidR="007E3F95" w:rsidRPr="007E3F95" w:rsidRDefault="007E3F95" w:rsidP="007E3F95">
            <w:pPr>
              <w:autoSpaceDE w:val="0"/>
              <w:autoSpaceDN w:val="0"/>
              <w:adjustRightInd w:val="0"/>
              <w:ind w:left="0" w:firstLine="0"/>
              <w:jc w:val="left"/>
              <w:rPr>
                <w:color w:val="000000"/>
                <w:sz w:val="18"/>
                <w:szCs w:val="18"/>
              </w:rPr>
            </w:pPr>
            <w:r w:rsidRPr="007E3F95">
              <w:rPr>
                <w:noProof/>
                <w:color w:val="000000"/>
                <w:sz w:val="18"/>
                <w:szCs w:val="18"/>
              </w:rPr>
              <mc:AlternateContent>
                <mc:Choice Requires="wps">
                  <w:drawing>
                    <wp:anchor distT="0" distB="0" distL="114300" distR="114300" simplePos="0" relativeHeight="251672576" behindDoc="0" locked="0" layoutInCell="1" allowOverlap="1" wp14:anchorId="72A2F382" wp14:editId="7064AD12">
                      <wp:simplePos x="0" y="0"/>
                      <wp:positionH relativeFrom="column">
                        <wp:posOffset>294640</wp:posOffset>
                      </wp:positionH>
                      <wp:positionV relativeFrom="paragraph">
                        <wp:posOffset>33655</wp:posOffset>
                      </wp:positionV>
                      <wp:extent cx="63500" cy="46355"/>
                      <wp:effectExtent l="5080" t="6985" r="7620" b="13335"/>
                      <wp:wrapNone/>
                      <wp:docPr id="12" name="Овал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2" o:spid="_x0000_s1026" style="position:absolute;margin-left:23.2pt;margin-top:2.65pt;width:5pt;height:3.6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" fillcolor="black"/>
                  </w:pict>
                </mc:Fallback>
              </mc:AlternateContent>
            </w:r>
            <w:r w:rsidRPr="007E3F95">
              <w:rPr>
                <w:color w:val="000000"/>
                <w:sz w:val="18"/>
                <w:szCs w:val="18"/>
              </w:rPr>
              <w:t xml:space="preserve">            н</w:t>
            </w:r>
            <w:proofErr w:type="gramStart"/>
            <w:r w:rsidRPr="007E3F95">
              <w:rPr>
                <w:color w:val="000000"/>
                <w:sz w:val="18"/>
                <w:szCs w:val="18"/>
              </w:rPr>
              <w:t>1</w:t>
            </w:r>
            <w:proofErr w:type="gramEnd"/>
            <w:r w:rsidRPr="007E3F95">
              <w:rPr>
                <w:color w:val="000000"/>
                <w:sz w:val="18"/>
                <w:szCs w:val="18"/>
              </w:rPr>
              <w:t xml:space="preserve"> – поворотная точка</w:t>
            </w: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r w:rsidRPr="007E3F95">
              <w:rPr>
                <w:noProof/>
                <w:color w:val="000000"/>
                <w:sz w:val="18"/>
                <w:szCs w:val="18"/>
              </w:rPr>
              <mc:AlternateContent>
                <mc:Choice Requires="wps">
                  <w:drawing>
                    <wp:anchor distT="0" distB="0" distL="114300" distR="114300" simplePos="0" relativeHeight="251677696" behindDoc="0" locked="0" layoutInCell="1" allowOverlap="1" wp14:anchorId="61508C7D" wp14:editId="6A2A887A">
                      <wp:simplePos x="0" y="0"/>
                      <wp:positionH relativeFrom="column">
                        <wp:posOffset>1047750</wp:posOffset>
                      </wp:positionH>
                      <wp:positionV relativeFrom="paragraph">
                        <wp:posOffset>95885</wp:posOffset>
                      </wp:positionV>
                      <wp:extent cx="592455" cy="238125"/>
                      <wp:effectExtent l="5715" t="10160" r="11430" b="889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455" cy="238125"/>
                              </a:xfrm>
                              <a:prstGeom prst="rect">
                                <a:avLst/>
                              </a:prstGeom>
                              <a:solidFill>
                                <a:srgbClr val="FFFFFF"/>
                              </a:solidFill>
                              <a:ln w="9525">
                                <a:solidFill>
                                  <a:srgbClr val="000000"/>
                                </a:solidFill>
                                <a:miter lim="800000"/>
                                <a:headEnd/>
                                <a:tailEnd/>
                              </a:ln>
                            </wps:spPr>
                            <wps:txbx>
                              <w:txbxContent>
                                <w:p w:rsidR="007E3F95" w:rsidRPr="00592E3C" w:rsidRDefault="007E3F95" w:rsidP="007E3F95">
                                  <w:pPr>
                                    <w:ind w:left="0" w:firstLine="0"/>
                                    <w:rPr>
                                      <w:sz w:val="20"/>
                                      <w:szCs w:val="20"/>
                                    </w:rPr>
                                  </w:pPr>
                                  <w:r>
                                    <w:rPr>
                                      <w:sz w:val="20"/>
                                      <w:szCs w:val="20"/>
                                    </w:rPr>
                                    <w:t>Лист 4</w:t>
                                  </w:r>
                                </w:p>
                                <w:p w:rsidR="007E3F95" w:rsidRDefault="007E3F95" w:rsidP="007E3F95">
                                  <w:pPr>
                                    <w:ind w:left="0" w:firstLine="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29" style="position:absolute;margin-left:82.5pt;margin-top:7.55pt;width:46.65pt;height:18.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">
                      <v:textbox>
                        <w:txbxContent>
                          <w:p w:rsidR="007E3F95" w:rsidRPr="00592E3C" w:rsidRDefault="007E3F95" w:rsidP="007E3F95">
                            <w:pPr>
                              <w:ind w:left="0" w:firstLine="0"/>
                              <w:rPr>
                                <w:sz w:val="20"/>
                                <w:szCs w:val="20"/>
                              </w:rPr>
                            </w:pPr>
                            <w:r>
                              <w:rPr>
                                <w:sz w:val="20"/>
                                <w:szCs w:val="20"/>
                              </w:rPr>
                              <w:t>Лист 4</w:t>
                            </w:r>
                          </w:p>
                          <w:p w:rsidR="007E3F95" w:rsidRDefault="007E3F95" w:rsidP="007E3F95">
                            <w:pPr>
                              <w:ind w:left="0" w:firstLine="0"/>
                            </w:pPr>
                          </w:p>
                        </w:txbxContent>
                      </v:textbox>
                    </v:rect>
                  </w:pict>
                </mc:Fallback>
              </mc:AlternateContent>
            </w:r>
            <w:r w:rsidRPr="007E3F95">
              <w:rPr>
                <w:noProof/>
                <w:color w:val="000000"/>
                <w:sz w:val="18"/>
                <w:szCs w:val="18"/>
              </w:rPr>
              <w:drawing>
                <wp:anchor distT="0" distB="0" distL="114300" distR="114300" simplePos="0" relativeHeight="251674624" behindDoc="0" locked="0" layoutInCell="1" allowOverlap="1" wp14:anchorId="7CC28DD4" wp14:editId="4EC7F23B">
                  <wp:simplePos x="0" y="0"/>
                  <wp:positionH relativeFrom="column">
                    <wp:posOffset>973455</wp:posOffset>
                  </wp:positionH>
                  <wp:positionV relativeFrom="paragraph">
                    <wp:posOffset>5080</wp:posOffset>
                  </wp:positionV>
                  <wp:extent cx="4551045" cy="5133975"/>
                  <wp:effectExtent l="19050" t="0" r="1905" b="0"/>
                  <wp:wrapNone/>
                  <wp:docPr id="7" name="Рисунок 4" descr="Лист 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ист 4.bmp"/>
                          <pic:cNvPicPr/>
                        </pic:nvPicPr>
                        <pic:blipFill>
                          <a:blip r:embed="rId14" cstate="print"/>
                          <a:stretch>
                            <a:fillRect/>
                          </a:stretch>
                        </pic:blipFill>
                        <pic:spPr>
                          <a:xfrm>
                            <a:off x="0" y="0"/>
                            <a:ext cx="4551045" cy="5133975"/>
                          </a:xfrm>
                          <a:prstGeom prst="rect">
                            <a:avLst/>
                          </a:prstGeom>
                        </pic:spPr>
                      </pic:pic>
                    </a:graphicData>
                  </a:graphic>
                </wp:anchor>
              </w:drawing>
            </w: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Default="007E3F95" w:rsidP="007E3F95">
            <w:pPr>
              <w:autoSpaceDE w:val="0"/>
              <w:autoSpaceDN w:val="0"/>
              <w:adjustRightInd w:val="0"/>
              <w:ind w:left="0" w:firstLine="0"/>
              <w:jc w:val="left"/>
              <w:rPr>
                <w:color w:val="000000"/>
                <w:sz w:val="18"/>
                <w:szCs w:val="18"/>
              </w:rPr>
            </w:pPr>
          </w:p>
          <w:p w:rsidR="007E3F95" w:rsidRDefault="007E3F95" w:rsidP="007E3F95">
            <w:pPr>
              <w:autoSpaceDE w:val="0"/>
              <w:autoSpaceDN w:val="0"/>
              <w:adjustRightInd w:val="0"/>
              <w:ind w:left="0" w:firstLine="0"/>
              <w:jc w:val="left"/>
              <w:rPr>
                <w:color w:val="000000"/>
                <w:sz w:val="18"/>
                <w:szCs w:val="18"/>
              </w:rPr>
            </w:pPr>
          </w:p>
          <w:p w:rsidR="007E3F95" w:rsidRDefault="007E3F95" w:rsidP="007E3F95">
            <w:pPr>
              <w:autoSpaceDE w:val="0"/>
              <w:autoSpaceDN w:val="0"/>
              <w:adjustRightInd w:val="0"/>
              <w:ind w:left="0" w:firstLine="0"/>
              <w:jc w:val="left"/>
              <w:rPr>
                <w:color w:val="000000"/>
                <w:sz w:val="18"/>
                <w:szCs w:val="18"/>
              </w:rPr>
            </w:pPr>
          </w:p>
          <w:p w:rsidR="007E3F95" w:rsidRDefault="007E3F95" w:rsidP="007E3F95">
            <w:pPr>
              <w:autoSpaceDE w:val="0"/>
              <w:autoSpaceDN w:val="0"/>
              <w:adjustRightInd w:val="0"/>
              <w:ind w:left="0" w:firstLine="0"/>
              <w:jc w:val="left"/>
              <w:rPr>
                <w:color w:val="000000"/>
                <w:sz w:val="18"/>
                <w:szCs w:val="18"/>
              </w:rPr>
            </w:pPr>
          </w:p>
          <w:p w:rsidR="007E3F95" w:rsidRDefault="007E3F95" w:rsidP="007E3F95">
            <w:pPr>
              <w:autoSpaceDE w:val="0"/>
              <w:autoSpaceDN w:val="0"/>
              <w:adjustRightInd w:val="0"/>
              <w:ind w:left="0" w:firstLine="0"/>
              <w:jc w:val="left"/>
              <w:rPr>
                <w:color w:val="000000"/>
                <w:sz w:val="18"/>
                <w:szCs w:val="18"/>
              </w:rPr>
            </w:pPr>
          </w:p>
          <w:p w:rsid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ind w:left="0" w:firstLine="0"/>
              <w:jc w:val="center"/>
              <w:rPr>
                <w:b/>
                <w:sz w:val="18"/>
                <w:szCs w:val="18"/>
              </w:rPr>
            </w:pPr>
            <w:r w:rsidRPr="007E3F95">
              <w:rPr>
                <w:b/>
                <w:sz w:val="18"/>
                <w:szCs w:val="18"/>
              </w:rPr>
              <w:t>Масштаб 1: 3000</w:t>
            </w:r>
          </w:p>
          <w:p w:rsidR="007E3F95" w:rsidRPr="007E3F95" w:rsidRDefault="007E3F95" w:rsidP="007E3F95">
            <w:pPr>
              <w:autoSpaceDE w:val="0"/>
              <w:autoSpaceDN w:val="0"/>
              <w:adjustRightInd w:val="0"/>
              <w:ind w:left="0" w:firstLine="0"/>
              <w:jc w:val="left"/>
              <w:rPr>
                <w:b/>
                <w:sz w:val="18"/>
                <w:szCs w:val="18"/>
              </w:rPr>
            </w:pPr>
            <w:r w:rsidRPr="007E3F95">
              <w:rPr>
                <w:b/>
                <w:bCs/>
                <w:color w:val="000000"/>
                <w:sz w:val="18"/>
                <w:szCs w:val="18"/>
              </w:rPr>
              <w:t xml:space="preserve">            </w:t>
            </w:r>
          </w:p>
          <w:p w:rsidR="007E3F95" w:rsidRPr="007E3F95" w:rsidRDefault="007E3F95" w:rsidP="007E3F95">
            <w:pPr>
              <w:autoSpaceDE w:val="0"/>
              <w:autoSpaceDN w:val="0"/>
              <w:adjustRightInd w:val="0"/>
              <w:ind w:left="0" w:firstLine="0"/>
              <w:jc w:val="left"/>
              <w:rPr>
                <w:b/>
                <w:bCs/>
                <w:color w:val="000000"/>
                <w:sz w:val="18"/>
                <w:szCs w:val="18"/>
              </w:rPr>
            </w:pPr>
            <w:r w:rsidRPr="007E3F95">
              <w:rPr>
                <w:b/>
                <w:bCs/>
                <w:color w:val="000000"/>
                <w:sz w:val="18"/>
                <w:szCs w:val="18"/>
              </w:rPr>
              <w:t xml:space="preserve">        Условные обозначения: </w:t>
            </w:r>
          </w:p>
          <w:p w:rsidR="007E3F95" w:rsidRPr="007E3F95" w:rsidRDefault="007E3F95" w:rsidP="007E3F95">
            <w:pPr>
              <w:autoSpaceDE w:val="0"/>
              <w:autoSpaceDN w:val="0"/>
              <w:adjustRightInd w:val="0"/>
              <w:ind w:left="0" w:firstLine="0"/>
              <w:jc w:val="left"/>
              <w:rPr>
                <w:sz w:val="18"/>
                <w:szCs w:val="18"/>
              </w:rPr>
            </w:pPr>
            <w:r w:rsidRPr="007E3F95">
              <w:rPr>
                <w:bCs/>
                <w:iCs/>
                <w:color w:val="000000"/>
                <w:sz w:val="18"/>
                <w:szCs w:val="18"/>
              </w:rPr>
              <w:t xml:space="preserve">         </w:t>
            </w:r>
            <w:r w:rsidRPr="007E3F95">
              <w:rPr>
                <w:noProof/>
                <w:color w:val="000000"/>
                <w:sz w:val="18"/>
                <w:szCs w:val="18"/>
              </w:rPr>
              <mc:AlternateContent>
                <mc:Choice Requires="wps">
                  <w:drawing>
                    <wp:anchor distT="0" distB="0" distL="114300" distR="114300" simplePos="0" relativeHeight="251675648" behindDoc="0" locked="0" layoutInCell="1" allowOverlap="1" wp14:anchorId="67A490C8" wp14:editId="2F533035">
                      <wp:simplePos x="0" y="0"/>
                      <wp:positionH relativeFrom="column">
                        <wp:posOffset>296545</wp:posOffset>
                      </wp:positionH>
                      <wp:positionV relativeFrom="paragraph">
                        <wp:posOffset>38735</wp:posOffset>
                      </wp:positionV>
                      <wp:extent cx="161925" cy="95250"/>
                      <wp:effectExtent l="6985" t="6985" r="12065" b="1206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6" style="position:absolute;margin-left:23.35pt;margin-top:3.05pt;width:12.75pt;height: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" strokecolor="#f06"/>
                  </w:pict>
                </mc:Fallback>
              </mc:AlternateContent>
            </w:r>
            <w:r w:rsidRPr="007E3F95">
              <w:rPr>
                <w:color w:val="000000"/>
                <w:sz w:val="18"/>
                <w:szCs w:val="18"/>
              </w:rPr>
              <w:t xml:space="preserve">      </w:t>
            </w:r>
            <w:r w:rsidRPr="007E3F95">
              <w:rPr>
                <w:b/>
                <w:bCs/>
                <w:color w:val="000000"/>
                <w:sz w:val="18"/>
                <w:szCs w:val="18"/>
              </w:rPr>
              <w:t>--</w:t>
            </w:r>
            <w:r w:rsidRPr="007E3F95">
              <w:rPr>
                <w:color w:val="000000"/>
                <w:sz w:val="18"/>
                <w:szCs w:val="18"/>
              </w:rPr>
              <w:t xml:space="preserve"> </w:t>
            </w:r>
            <w:r w:rsidRPr="007E3F95">
              <w:rPr>
                <w:sz w:val="18"/>
                <w:szCs w:val="18"/>
              </w:rPr>
              <w:t>граница образуемой части  земельного участка (проектные границы публичного сервитута);</w:t>
            </w:r>
          </w:p>
          <w:p w:rsidR="007E3F95" w:rsidRPr="007E3F95" w:rsidRDefault="007E3F95" w:rsidP="007E3F95">
            <w:pPr>
              <w:autoSpaceDE w:val="0"/>
              <w:autoSpaceDN w:val="0"/>
              <w:adjustRightInd w:val="0"/>
              <w:ind w:left="0" w:firstLine="0"/>
              <w:jc w:val="left"/>
              <w:rPr>
                <w:color w:val="000000"/>
                <w:sz w:val="18"/>
                <w:szCs w:val="18"/>
              </w:rPr>
            </w:pPr>
            <w:r w:rsidRPr="007E3F95">
              <w:rPr>
                <w:b/>
                <w:bCs/>
                <w:color w:val="000000"/>
                <w:sz w:val="18"/>
                <w:szCs w:val="18"/>
              </w:rPr>
              <w:t xml:space="preserve">               --</w:t>
            </w:r>
            <w:r w:rsidRPr="007E3F95">
              <w:rPr>
                <w:noProof/>
                <w:sz w:val="18"/>
                <w:szCs w:val="18"/>
              </w:rPr>
              <mc:AlternateContent>
                <mc:Choice Requires="wps">
                  <w:drawing>
                    <wp:anchor distT="0" distB="0" distL="114300" distR="114300" simplePos="0" relativeHeight="251684864" behindDoc="0" locked="0" layoutInCell="1" allowOverlap="1" wp14:anchorId="256D3C25" wp14:editId="6AA91794">
                      <wp:simplePos x="0" y="0"/>
                      <wp:positionH relativeFrom="column">
                        <wp:posOffset>285115</wp:posOffset>
                      </wp:positionH>
                      <wp:positionV relativeFrom="paragraph">
                        <wp:posOffset>33655</wp:posOffset>
                      </wp:positionV>
                      <wp:extent cx="161925" cy="95250"/>
                      <wp:effectExtent l="5080" t="12700" r="13970" b="635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chemeClr val="accent6">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26" style="position:absolute;margin-left:22.45pt;margin-top:2.65pt;width:12.75pt;height: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" strokecolor="#974706 [1609]"/>
                  </w:pict>
                </mc:Fallback>
              </mc:AlternateContent>
            </w:r>
            <w:r w:rsidRPr="007E3F95">
              <w:rPr>
                <w:b/>
                <w:bCs/>
                <w:color w:val="000000"/>
                <w:sz w:val="18"/>
                <w:szCs w:val="18"/>
              </w:rPr>
              <w:t xml:space="preserve"> </w:t>
            </w:r>
            <w:r w:rsidRPr="007E3F95">
              <w:rPr>
                <w:bCs/>
                <w:color w:val="000000"/>
                <w:sz w:val="18"/>
                <w:szCs w:val="18"/>
              </w:rPr>
              <w:t>граница земельного участка;</w:t>
            </w:r>
          </w:p>
          <w:p w:rsidR="007E3F95" w:rsidRPr="007E3F95" w:rsidRDefault="007E3F95" w:rsidP="007E3F95">
            <w:pPr>
              <w:autoSpaceDE w:val="0"/>
              <w:autoSpaceDN w:val="0"/>
              <w:adjustRightInd w:val="0"/>
              <w:ind w:left="0" w:firstLine="0"/>
              <w:jc w:val="left"/>
              <w:rPr>
                <w:color w:val="000000"/>
                <w:sz w:val="18"/>
                <w:szCs w:val="18"/>
              </w:rPr>
            </w:pPr>
            <w:r w:rsidRPr="007E3F95">
              <w:rPr>
                <w:color w:val="000000"/>
                <w:sz w:val="18"/>
                <w:szCs w:val="18"/>
              </w:rPr>
              <w:t xml:space="preserve">         38:06:100302:2062 – кадастровый номер земельного участка;</w:t>
            </w:r>
          </w:p>
          <w:p w:rsidR="007E3F95" w:rsidRPr="007E3F95" w:rsidRDefault="007E3F95" w:rsidP="007E3F95">
            <w:pPr>
              <w:autoSpaceDE w:val="0"/>
              <w:autoSpaceDN w:val="0"/>
              <w:adjustRightInd w:val="0"/>
              <w:ind w:left="0" w:firstLine="0"/>
              <w:jc w:val="left"/>
              <w:rPr>
                <w:color w:val="007FFF"/>
                <w:sz w:val="18"/>
                <w:szCs w:val="18"/>
              </w:rPr>
            </w:pPr>
            <w:r w:rsidRPr="007E3F95">
              <w:rPr>
                <w:i/>
                <w:color w:val="0000CC"/>
                <w:sz w:val="18"/>
                <w:szCs w:val="18"/>
              </w:rPr>
              <w:t xml:space="preserve">         38:06:100302</w:t>
            </w:r>
            <w:r w:rsidRPr="007E3F95">
              <w:rPr>
                <w:b/>
                <w:color w:val="2C1EE2"/>
                <w:sz w:val="18"/>
                <w:szCs w:val="18"/>
              </w:rPr>
              <w:t xml:space="preserve"> </w:t>
            </w:r>
            <w:r w:rsidRPr="007E3F95">
              <w:rPr>
                <w:color w:val="000000"/>
                <w:sz w:val="18"/>
                <w:szCs w:val="18"/>
              </w:rPr>
              <w:t xml:space="preserve">– кадастровый номер квартала  </w:t>
            </w:r>
          </w:p>
          <w:p w:rsidR="007E3F95" w:rsidRPr="007E3F95" w:rsidRDefault="007E3F95" w:rsidP="007E3F95">
            <w:pPr>
              <w:autoSpaceDE w:val="0"/>
              <w:autoSpaceDN w:val="0"/>
              <w:adjustRightInd w:val="0"/>
              <w:ind w:left="0" w:firstLine="0"/>
              <w:jc w:val="left"/>
              <w:rPr>
                <w:color w:val="000000"/>
                <w:sz w:val="18"/>
                <w:szCs w:val="18"/>
              </w:rPr>
            </w:pPr>
            <w:r w:rsidRPr="007E3F95">
              <w:rPr>
                <w:noProof/>
                <w:color w:val="000000"/>
                <w:sz w:val="18"/>
                <w:szCs w:val="18"/>
              </w:rPr>
              <mc:AlternateContent>
                <mc:Choice Requires="wps">
                  <w:drawing>
                    <wp:anchor distT="0" distB="0" distL="114300" distR="114300" simplePos="0" relativeHeight="251676672" behindDoc="0" locked="0" layoutInCell="1" allowOverlap="1" wp14:anchorId="73FA752F" wp14:editId="6A6E85E8">
                      <wp:simplePos x="0" y="0"/>
                      <wp:positionH relativeFrom="column">
                        <wp:posOffset>294640</wp:posOffset>
                      </wp:positionH>
                      <wp:positionV relativeFrom="paragraph">
                        <wp:posOffset>33655</wp:posOffset>
                      </wp:positionV>
                      <wp:extent cx="63500" cy="46355"/>
                      <wp:effectExtent l="5080" t="6985" r="7620" b="13335"/>
                      <wp:wrapNone/>
                      <wp:docPr id="8" name="Овал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8" o:spid="_x0000_s1026" style="position:absolute;margin-left:23.2pt;margin-top:2.65pt;width:5pt;height:3.65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" fillcolor="black"/>
                  </w:pict>
                </mc:Fallback>
              </mc:AlternateContent>
            </w:r>
            <w:r w:rsidRPr="007E3F95">
              <w:rPr>
                <w:color w:val="000000"/>
                <w:sz w:val="18"/>
                <w:szCs w:val="18"/>
              </w:rPr>
              <w:t xml:space="preserve">            н</w:t>
            </w:r>
            <w:proofErr w:type="gramStart"/>
            <w:r w:rsidRPr="007E3F95">
              <w:rPr>
                <w:color w:val="000000"/>
                <w:sz w:val="18"/>
                <w:szCs w:val="18"/>
              </w:rPr>
              <w:t>1</w:t>
            </w:r>
            <w:proofErr w:type="gramEnd"/>
            <w:r w:rsidRPr="007E3F95">
              <w:rPr>
                <w:color w:val="000000"/>
                <w:sz w:val="18"/>
                <w:szCs w:val="18"/>
              </w:rPr>
              <w:t xml:space="preserve"> – поворотная точка</w:t>
            </w: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p w:rsidR="007E3F95" w:rsidRPr="007E3F95" w:rsidRDefault="007E3F95" w:rsidP="007E3F95">
            <w:pPr>
              <w:autoSpaceDE w:val="0"/>
              <w:autoSpaceDN w:val="0"/>
              <w:adjustRightInd w:val="0"/>
              <w:ind w:left="0" w:firstLine="0"/>
              <w:jc w:val="left"/>
              <w:rPr>
                <w:color w:val="000000"/>
                <w:sz w:val="18"/>
                <w:szCs w:val="18"/>
              </w:rPr>
            </w:pPr>
          </w:p>
        </w:tc>
      </w:tr>
    </w:tbl>
    <w:p w:rsidR="007E3F95" w:rsidRPr="007E3F95" w:rsidRDefault="007E3F95" w:rsidP="007E3F95">
      <w:pPr>
        <w:ind w:left="0" w:firstLine="0"/>
        <w:jc w:val="left"/>
        <w:rPr>
          <w:sz w:val="18"/>
          <w:szCs w:val="18"/>
        </w:rPr>
      </w:pPr>
    </w:p>
    <w:p w:rsidR="007E3F95" w:rsidRDefault="007E3F95" w:rsidP="007E3F95">
      <w:pPr>
        <w:ind w:left="0" w:firstLine="0"/>
        <w:jc w:val="left"/>
        <w:rPr>
          <w:sz w:val="18"/>
          <w:szCs w:val="18"/>
        </w:rPr>
      </w:pPr>
      <w:r w:rsidRPr="007E3F95">
        <w:rPr>
          <w:sz w:val="18"/>
          <w:szCs w:val="18"/>
        </w:rPr>
        <w:t xml:space="preserve">Заместитель Мэра по жизнеобеспечению                                                         Ю.Р. </w:t>
      </w:r>
      <w:proofErr w:type="spellStart"/>
      <w:r w:rsidRPr="007E3F95">
        <w:rPr>
          <w:sz w:val="18"/>
          <w:szCs w:val="18"/>
        </w:rPr>
        <w:t>Витер</w:t>
      </w:r>
      <w:proofErr w:type="spellEnd"/>
    </w:p>
    <w:p w:rsidR="007E3F95" w:rsidRDefault="007E3F95" w:rsidP="007E3F95">
      <w:pPr>
        <w:ind w:left="0" w:firstLine="0"/>
        <w:jc w:val="left"/>
        <w:rPr>
          <w:sz w:val="18"/>
          <w:szCs w:val="18"/>
        </w:rPr>
      </w:pPr>
    </w:p>
    <w:p w:rsidR="007E3F95" w:rsidRPr="007E3F95" w:rsidRDefault="007E3F95" w:rsidP="007E3F95">
      <w:pPr>
        <w:ind w:left="0" w:firstLine="0"/>
        <w:jc w:val="left"/>
        <w:rPr>
          <w:sz w:val="18"/>
          <w:szCs w:val="18"/>
        </w:rPr>
      </w:pPr>
    </w:p>
    <w:p w:rsidR="001B1FFD" w:rsidRDefault="001B1FFD" w:rsidP="001B1FFD">
      <w:pPr>
        <w:tabs>
          <w:tab w:val="left" w:pos="2720"/>
        </w:tabs>
        <w:rPr>
          <w:sz w:val="18"/>
          <w:szCs w:val="18"/>
        </w:rPr>
      </w:pPr>
    </w:p>
    <w:p w:rsidR="001B1FFD" w:rsidRDefault="001B1FFD" w:rsidP="001B1FFD">
      <w:pPr>
        <w:tabs>
          <w:tab w:val="left" w:pos="2720"/>
        </w:tabs>
        <w:rPr>
          <w:sz w:val="18"/>
          <w:szCs w:val="18"/>
        </w:rPr>
      </w:pPr>
    </w:p>
    <w:p w:rsidR="001B1FFD" w:rsidRDefault="001B1FFD" w:rsidP="001B1FFD">
      <w:pPr>
        <w:tabs>
          <w:tab w:val="left" w:pos="2720"/>
        </w:tabs>
        <w:rPr>
          <w:sz w:val="18"/>
          <w:szCs w:val="18"/>
        </w:rPr>
      </w:pPr>
    </w:p>
    <w:p w:rsidR="001B1FFD" w:rsidRDefault="001B1FFD" w:rsidP="001B1FFD">
      <w:pPr>
        <w:tabs>
          <w:tab w:val="left" w:pos="2720"/>
        </w:tabs>
        <w:rPr>
          <w:sz w:val="18"/>
          <w:szCs w:val="18"/>
        </w:rPr>
      </w:pPr>
    </w:p>
    <w:p w:rsidR="001B1FFD" w:rsidRPr="001B1FFD" w:rsidRDefault="001B1FFD" w:rsidP="001B1FFD">
      <w:pPr>
        <w:tabs>
          <w:tab w:val="left" w:pos="2720"/>
        </w:tabs>
        <w:jc w:val="center"/>
        <w:rPr>
          <w:sz w:val="18"/>
          <w:szCs w:val="18"/>
        </w:rPr>
      </w:pPr>
      <w:r w:rsidRPr="001B1FFD">
        <w:rPr>
          <w:sz w:val="18"/>
          <w:szCs w:val="18"/>
        </w:rPr>
        <w:t>Сообщение о возможном установлении публичного сервитута на земельном участке согласно прилагаемой схеме.</w:t>
      </w:r>
    </w:p>
    <w:p w:rsidR="001B1FFD" w:rsidRPr="001B1FFD" w:rsidRDefault="001B1FFD" w:rsidP="001B1FFD">
      <w:pPr>
        <w:tabs>
          <w:tab w:val="left" w:pos="2720"/>
        </w:tabs>
        <w:rPr>
          <w:sz w:val="18"/>
          <w:szCs w:val="18"/>
        </w:rPr>
      </w:pPr>
      <w:r w:rsidRPr="001B1FFD">
        <w:rPr>
          <w:sz w:val="18"/>
          <w:szCs w:val="18"/>
        </w:rPr>
        <w:t xml:space="preserve">     </w:t>
      </w:r>
    </w:p>
    <w:p w:rsidR="001B1FFD" w:rsidRPr="001B1FFD" w:rsidRDefault="001B1FFD" w:rsidP="001B1FFD">
      <w:pPr>
        <w:tabs>
          <w:tab w:val="left" w:pos="2720"/>
        </w:tabs>
        <w:rPr>
          <w:sz w:val="18"/>
          <w:szCs w:val="18"/>
        </w:rPr>
      </w:pPr>
      <w:r w:rsidRPr="001B1FFD">
        <w:rPr>
          <w:sz w:val="18"/>
          <w:szCs w:val="18"/>
        </w:rPr>
        <w:t>1.</w:t>
      </w:r>
      <w:r w:rsidRPr="001B1FFD">
        <w:rPr>
          <w:sz w:val="18"/>
          <w:szCs w:val="18"/>
        </w:rPr>
        <w:tab/>
        <w:t xml:space="preserve"> </w:t>
      </w:r>
      <w:proofErr w:type="gramStart"/>
      <w:r w:rsidRPr="001B1FFD">
        <w:rPr>
          <w:sz w:val="18"/>
          <w:szCs w:val="18"/>
        </w:rPr>
        <w:t>Орган</w:t>
      </w:r>
      <w:proofErr w:type="gramEnd"/>
      <w:r w:rsidRPr="001B1FFD">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1B1FFD" w:rsidRPr="001B1FFD" w:rsidRDefault="001B1FFD" w:rsidP="001B1FFD">
      <w:pPr>
        <w:tabs>
          <w:tab w:val="left" w:pos="2720"/>
        </w:tabs>
        <w:rPr>
          <w:sz w:val="18"/>
          <w:szCs w:val="18"/>
        </w:rPr>
      </w:pPr>
      <w:r w:rsidRPr="001B1FFD">
        <w:rPr>
          <w:sz w:val="18"/>
          <w:szCs w:val="18"/>
        </w:rPr>
        <w:t>2.</w:t>
      </w:r>
      <w:r w:rsidRPr="001B1FFD">
        <w:rPr>
          <w:sz w:val="18"/>
          <w:szCs w:val="18"/>
        </w:rPr>
        <w:tab/>
        <w:t xml:space="preserve">Цель установления публичного сервитута: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«КТП 10/0,4 </w:t>
      </w:r>
      <w:proofErr w:type="spellStart"/>
      <w:r w:rsidRPr="001B1FFD">
        <w:rPr>
          <w:sz w:val="18"/>
          <w:szCs w:val="18"/>
        </w:rPr>
        <w:t>кВ</w:t>
      </w:r>
      <w:proofErr w:type="spellEnd"/>
      <w:r w:rsidRPr="001B1FFD">
        <w:rPr>
          <w:sz w:val="18"/>
          <w:szCs w:val="18"/>
        </w:rPr>
        <w:t xml:space="preserve"> №1-2373, № 1-2374, № 1-2375 с ВЛ-0,4кВ и линейным ответвлением от </w:t>
      </w:r>
      <w:proofErr w:type="gramStart"/>
      <w:r w:rsidRPr="001B1FFD">
        <w:rPr>
          <w:sz w:val="18"/>
          <w:szCs w:val="18"/>
        </w:rPr>
        <w:t>ВЛ</w:t>
      </w:r>
      <w:proofErr w:type="gramEnd"/>
      <w:r w:rsidRPr="001B1FFD">
        <w:rPr>
          <w:sz w:val="18"/>
          <w:szCs w:val="18"/>
        </w:rPr>
        <w:t xml:space="preserve"> 10 </w:t>
      </w:r>
      <w:proofErr w:type="spellStart"/>
      <w:r w:rsidRPr="001B1FFD">
        <w:rPr>
          <w:sz w:val="18"/>
          <w:szCs w:val="18"/>
        </w:rPr>
        <w:t>кВ</w:t>
      </w:r>
      <w:proofErr w:type="spellEnd"/>
      <w:r w:rsidRPr="001B1FFD">
        <w:rPr>
          <w:sz w:val="18"/>
          <w:szCs w:val="18"/>
        </w:rPr>
        <w:t xml:space="preserve"> «Хомутово –</w:t>
      </w:r>
      <w:proofErr w:type="spellStart"/>
      <w:r w:rsidRPr="001B1FFD">
        <w:rPr>
          <w:sz w:val="18"/>
          <w:szCs w:val="18"/>
        </w:rPr>
        <w:t>Турская</w:t>
      </w:r>
      <w:proofErr w:type="spellEnd"/>
      <w:r w:rsidRPr="001B1FFD">
        <w:rPr>
          <w:sz w:val="18"/>
          <w:szCs w:val="18"/>
        </w:rPr>
        <w:t xml:space="preserve"> Б» (ТР 4331/23), ходатайство акционерного общества «Иркутская электросетевая компания».</w:t>
      </w:r>
    </w:p>
    <w:p w:rsidR="001B1FFD" w:rsidRPr="001B1FFD" w:rsidRDefault="001B1FFD" w:rsidP="001B1FFD">
      <w:pPr>
        <w:tabs>
          <w:tab w:val="left" w:pos="2720"/>
        </w:tabs>
        <w:rPr>
          <w:sz w:val="18"/>
          <w:szCs w:val="18"/>
        </w:rPr>
      </w:pPr>
      <w:r w:rsidRPr="001B1FFD">
        <w:rPr>
          <w:sz w:val="18"/>
          <w:szCs w:val="18"/>
        </w:rPr>
        <w:t>3.</w:t>
      </w:r>
      <w:r w:rsidRPr="001B1FFD">
        <w:rPr>
          <w:sz w:val="18"/>
          <w:szCs w:val="18"/>
        </w:rPr>
        <w:tab/>
        <w:t xml:space="preserve">Публичный сервитут площадью 3743 </w:t>
      </w:r>
      <w:proofErr w:type="spellStart"/>
      <w:r w:rsidRPr="001B1FFD">
        <w:rPr>
          <w:sz w:val="18"/>
          <w:szCs w:val="18"/>
        </w:rPr>
        <w:t>кв.м</w:t>
      </w:r>
      <w:proofErr w:type="spellEnd"/>
      <w:r w:rsidRPr="001B1FFD">
        <w:rPr>
          <w:sz w:val="18"/>
          <w:szCs w:val="18"/>
        </w:rPr>
        <w:t xml:space="preserve">., расположенный по адресу: Российская Федерация, Иркутская область, Иркутский район в границах согласно приложению 1, в том числе: </w:t>
      </w:r>
    </w:p>
    <w:p w:rsidR="001B1FFD" w:rsidRPr="001B1FFD" w:rsidRDefault="001B1FFD" w:rsidP="001B1FFD">
      <w:pPr>
        <w:tabs>
          <w:tab w:val="left" w:pos="2720"/>
        </w:tabs>
        <w:rPr>
          <w:sz w:val="18"/>
          <w:szCs w:val="18"/>
        </w:rPr>
      </w:pPr>
      <w:r w:rsidRPr="001B1FFD">
        <w:rPr>
          <w:sz w:val="18"/>
          <w:szCs w:val="18"/>
        </w:rPr>
        <w:t xml:space="preserve">-  на части земельного участка с кадастровым номером 38:06:100801:38245, расположенного по адресу: Российская Федерация, Иркутская область, Иркутский муниципальный район, </w:t>
      </w:r>
      <w:proofErr w:type="spellStart"/>
      <w:r w:rsidRPr="001B1FFD">
        <w:rPr>
          <w:sz w:val="18"/>
          <w:szCs w:val="18"/>
        </w:rPr>
        <w:t>Хомутовское</w:t>
      </w:r>
      <w:proofErr w:type="spellEnd"/>
      <w:r w:rsidRPr="001B1FFD">
        <w:rPr>
          <w:sz w:val="18"/>
          <w:szCs w:val="18"/>
        </w:rPr>
        <w:t xml:space="preserve"> сельское поселение с. Хомутово, площадью 1841 </w:t>
      </w:r>
      <w:proofErr w:type="spellStart"/>
      <w:r w:rsidRPr="001B1FFD">
        <w:rPr>
          <w:sz w:val="18"/>
          <w:szCs w:val="18"/>
        </w:rPr>
        <w:t>кв.м</w:t>
      </w:r>
      <w:proofErr w:type="spellEnd"/>
      <w:r w:rsidRPr="001B1FFD">
        <w:rPr>
          <w:sz w:val="18"/>
          <w:szCs w:val="18"/>
        </w:rPr>
        <w:t xml:space="preserve">., </w:t>
      </w:r>
    </w:p>
    <w:p w:rsidR="001B1FFD" w:rsidRPr="001B1FFD" w:rsidRDefault="001B1FFD" w:rsidP="001B1FFD">
      <w:pPr>
        <w:tabs>
          <w:tab w:val="left" w:pos="2720"/>
        </w:tabs>
        <w:rPr>
          <w:sz w:val="18"/>
          <w:szCs w:val="18"/>
        </w:rPr>
      </w:pPr>
      <w:r w:rsidRPr="001B1FFD">
        <w:rPr>
          <w:sz w:val="18"/>
          <w:szCs w:val="18"/>
        </w:rPr>
        <w:t xml:space="preserve">- на части земельного участка с кадастровым номером 38:06:000000:10221, расположенного по адресу: Российская Федерация, Иркутская область, Иркутский район, село Хомутово, улица Степная, площадью 389 </w:t>
      </w:r>
      <w:proofErr w:type="spellStart"/>
      <w:r w:rsidRPr="001B1FFD">
        <w:rPr>
          <w:sz w:val="18"/>
          <w:szCs w:val="18"/>
        </w:rPr>
        <w:t>кв.м</w:t>
      </w:r>
      <w:proofErr w:type="spellEnd"/>
      <w:r w:rsidRPr="001B1FFD">
        <w:rPr>
          <w:sz w:val="18"/>
          <w:szCs w:val="18"/>
        </w:rPr>
        <w:t xml:space="preserve">., </w:t>
      </w:r>
    </w:p>
    <w:p w:rsidR="001B1FFD" w:rsidRPr="001B1FFD" w:rsidRDefault="001B1FFD" w:rsidP="001B1FFD">
      <w:pPr>
        <w:tabs>
          <w:tab w:val="left" w:pos="2720"/>
        </w:tabs>
        <w:rPr>
          <w:sz w:val="18"/>
          <w:szCs w:val="18"/>
        </w:rPr>
      </w:pPr>
      <w:r w:rsidRPr="001B1FFD">
        <w:rPr>
          <w:sz w:val="18"/>
          <w:szCs w:val="18"/>
        </w:rPr>
        <w:t xml:space="preserve">- на части земельного участка с кадастровым номером 38:06:000000:6112, расположенного по адресу: Иркутская область, Иркутский район, с. Хомутово, площадью 38 </w:t>
      </w:r>
      <w:proofErr w:type="spellStart"/>
      <w:r w:rsidRPr="001B1FFD">
        <w:rPr>
          <w:sz w:val="18"/>
          <w:szCs w:val="18"/>
        </w:rPr>
        <w:t>кв.м</w:t>
      </w:r>
      <w:proofErr w:type="spellEnd"/>
      <w:r w:rsidRPr="001B1FFD">
        <w:rPr>
          <w:sz w:val="18"/>
          <w:szCs w:val="18"/>
        </w:rPr>
        <w:t xml:space="preserve">., </w:t>
      </w:r>
    </w:p>
    <w:p w:rsidR="001B1FFD" w:rsidRPr="001B1FFD" w:rsidRDefault="001B1FFD" w:rsidP="001B1FFD">
      <w:pPr>
        <w:tabs>
          <w:tab w:val="left" w:pos="2720"/>
        </w:tabs>
        <w:rPr>
          <w:sz w:val="18"/>
          <w:szCs w:val="18"/>
        </w:rPr>
      </w:pPr>
      <w:r w:rsidRPr="001B1FFD">
        <w:rPr>
          <w:sz w:val="18"/>
          <w:szCs w:val="18"/>
        </w:rPr>
        <w:t xml:space="preserve">- на землях государственная </w:t>
      </w:r>
      <w:proofErr w:type="gramStart"/>
      <w:r w:rsidRPr="001B1FFD">
        <w:rPr>
          <w:sz w:val="18"/>
          <w:szCs w:val="18"/>
        </w:rPr>
        <w:t>собственность</w:t>
      </w:r>
      <w:proofErr w:type="gramEnd"/>
      <w:r w:rsidRPr="001B1FFD">
        <w:rPr>
          <w:sz w:val="18"/>
          <w:szCs w:val="18"/>
        </w:rPr>
        <w:t xml:space="preserve"> на которые не разграничена, расположенных по адресу: Иркутская область, Иркутский район, общей площадью 1475 </w:t>
      </w:r>
      <w:proofErr w:type="spellStart"/>
      <w:r w:rsidRPr="001B1FFD">
        <w:rPr>
          <w:sz w:val="18"/>
          <w:szCs w:val="18"/>
        </w:rPr>
        <w:t>кв.м</w:t>
      </w:r>
      <w:proofErr w:type="spellEnd"/>
      <w:r w:rsidRPr="001B1FFD">
        <w:rPr>
          <w:sz w:val="18"/>
          <w:szCs w:val="18"/>
        </w:rPr>
        <w:t>.</w:t>
      </w:r>
    </w:p>
    <w:p w:rsidR="001B1FFD" w:rsidRPr="001B1FFD" w:rsidRDefault="001B1FFD" w:rsidP="001B1FFD">
      <w:pPr>
        <w:tabs>
          <w:tab w:val="left" w:pos="2720"/>
        </w:tabs>
        <w:rPr>
          <w:sz w:val="18"/>
          <w:szCs w:val="18"/>
        </w:rPr>
      </w:pPr>
      <w:r w:rsidRPr="001B1FFD">
        <w:rPr>
          <w:sz w:val="18"/>
          <w:szCs w:val="18"/>
        </w:rPr>
        <w:t>4.</w:t>
      </w:r>
      <w:r w:rsidRPr="001B1FFD">
        <w:rPr>
          <w:sz w:val="18"/>
          <w:szCs w:val="18"/>
        </w:rPr>
        <w:tab/>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1B1FFD">
        <w:rPr>
          <w:sz w:val="18"/>
          <w:szCs w:val="18"/>
        </w:rPr>
        <w:t>каб</w:t>
      </w:r>
      <w:proofErr w:type="spellEnd"/>
      <w:r w:rsidRPr="001B1FFD">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1B1FFD" w:rsidRPr="001B1FFD" w:rsidRDefault="001B1FFD" w:rsidP="001B1FFD">
      <w:pPr>
        <w:tabs>
          <w:tab w:val="left" w:pos="2720"/>
        </w:tabs>
        <w:rPr>
          <w:sz w:val="18"/>
          <w:szCs w:val="18"/>
        </w:rPr>
      </w:pPr>
      <w:r w:rsidRPr="001B1FFD">
        <w:rPr>
          <w:sz w:val="18"/>
          <w:szCs w:val="18"/>
        </w:rPr>
        <w:t>5.</w:t>
      </w:r>
      <w:r w:rsidRPr="001B1FFD">
        <w:rPr>
          <w:sz w:val="18"/>
          <w:szCs w:val="18"/>
        </w:rPr>
        <w:tab/>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1B1FFD" w:rsidRPr="001B1FFD" w:rsidRDefault="001B1FFD" w:rsidP="001B1FFD">
      <w:pPr>
        <w:tabs>
          <w:tab w:val="left" w:pos="2720"/>
        </w:tabs>
        <w:rPr>
          <w:sz w:val="18"/>
          <w:szCs w:val="18"/>
        </w:rPr>
      </w:pPr>
      <w:r w:rsidRPr="001B1FFD">
        <w:rPr>
          <w:sz w:val="18"/>
          <w:szCs w:val="18"/>
        </w:rPr>
        <w:t>6.</w:t>
      </w:r>
      <w:r w:rsidRPr="001B1FFD">
        <w:rPr>
          <w:sz w:val="18"/>
          <w:szCs w:val="18"/>
        </w:rPr>
        <w:tab/>
        <w:t xml:space="preserve">Публичный сервитут необходим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«КТП 10/0,4 </w:t>
      </w:r>
      <w:proofErr w:type="spellStart"/>
      <w:r w:rsidRPr="001B1FFD">
        <w:rPr>
          <w:sz w:val="18"/>
          <w:szCs w:val="18"/>
        </w:rPr>
        <w:t>кВ</w:t>
      </w:r>
      <w:proofErr w:type="spellEnd"/>
      <w:r w:rsidRPr="001B1FFD">
        <w:rPr>
          <w:sz w:val="18"/>
          <w:szCs w:val="18"/>
        </w:rPr>
        <w:t xml:space="preserve"> №1-2373, № 1-2374, № 1-2375 с ВЛ-0,4кВ и линейным ответвлением от </w:t>
      </w:r>
      <w:proofErr w:type="gramStart"/>
      <w:r w:rsidRPr="001B1FFD">
        <w:rPr>
          <w:sz w:val="18"/>
          <w:szCs w:val="18"/>
        </w:rPr>
        <w:t>ВЛ</w:t>
      </w:r>
      <w:proofErr w:type="gramEnd"/>
      <w:r w:rsidRPr="001B1FFD">
        <w:rPr>
          <w:sz w:val="18"/>
          <w:szCs w:val="18"/>
        </w:rPr>
        <w:t xml:space="preserve"> 10 </w:t>
      </w:r>
      <w:proofErr w:type="spellStart"/>
      <w:r w:rsidRPr="001B1FFD">
        <w:rPr>
          <w:sz w:val="18"/>
          <w:szCs w:val="18"/>
        </w:rPr>
        <w:t>кВ</w:t>
      </w:r>
      <w:proofErr w:type="spellEnd"/>
      <w:r w:rsidRPr="001B1FFD">
        <w:rPr>
          <w:sz w:val="18"/>
          <w:szCs w:val="18"/>
        </w:rPr>
        <w:t xml:space="preserve"> «Хомутово –</w:t>
      </w:r>
      <w:proofErr w:type="spellStart"/>
      <w:r w:rsidRPr="001B1FFD">
        <w:rPr>
          <w:sz w:val="18"/>
          <w:szCs w:val="18"/>
        </w:rPr>
        <w:t>Турская</w:t>
      </w:r>
      <w:proofErr w:type="spellEnd"/>
      <w:r w:rsidRPr="001B1FFD">
        <w:rPr>
          <w:sz w:val="18"/>
          <w:szCs w:val="18"/>
        </w:rPr>
        <w:t xml:space="preserve"> Б» (ТР 4331/23).</w:t>
      </w:r>
    </w:p>
    <w:p w:rsidR="001B1FFD" w:rsidRPr="001B1FFD" w:rsidRDefault="001B1FFD" w:rsidP="001B1FFD">
      <w:pPr>
        <w:tabs>
          <w:tab w:val="left" w:pos="2720"/>
        </w:tabs>
        <w:rPr>
          <w:sz w:val="18"/>
          <w:szCs w:val="18"/>
        </w:rPr>
      </w:pPr>
      <w:r w:rsidRPr="001B1FFD">
        <w:rPr>
          <w:sz w:val="18"/>
          <w:szCs w:val="18"/>
        </w:rPr>
        <w:t>7.</w:t>
      </w:r>
      <w:r w:rsidRPr="001B1FFD">
        <w:rPr>
          <w:sz w:val="18"/>
          <w:szCs w:val="18"/>
        </w:rPr>
        <w:tab/>
      </w:r>
      <w:proofErr w:type="gramStart"/>
      <w:r w:rsidRPr="001B1FFD">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1B1FFD" w:rsidRPr="001B1FFD" w:rsidRDefault="001B1FFD" w:rsidP="001B1FFD">
      <w:pPr>
        <w:tabs>
          <w:tab w:val="left" w:pos="2720"/>
        </w:tabs>
        <w:rPr>
          <w:sz w:val="18"/>
          <w:szCs w:val="18"/>
        </w:rPr>
      </w:pPr>
      <w:r w:rsidRPr="001B1FFD">
        <w:rPr>
          <w:sz w:val="18"/>
          <w:szCs w:val="18"/>
        </w:rPr>
        <w:t>8.</w:t>
      </w:r>
      <w:r w:rsidRPr="001B1FFD">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1B1FFD" w:rsidRPr="001B1FFD" w:rsidRDefault="001B1FFD" w:rsidP="001B1FFD">
      <w:pPr>
        <w:tabs>
          <w:tab w:val="left" w:pos="2720"/>
        </w:tabs>
        <w:rPr>
          <w:sz w:val="18"/>
          <w:szCs w:val="18"/>
        </w:rPr>
      </w:pPr>
      <w:r w:rsidRPr="001B1FFD">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1B1FFD" w:rsidRPr="001B1FFD" w:rsidRDefault="001B1FFD" w:rsidP="001B1FFD">
      <w:pPr>
        <w:tabs>
          <w:tab w:val="left" w:pos="2720"/>
        </w:tabs>
        <w:rPr>
          <w:sz w:val="18"/>
          <w:szCs w:val="18"/>
        </w:rPr>
      </w:pPr>
      <w:r w:rsidRPr="001B1FFD">
        <w:rPr>
          <w:sz w:val="18"/>
          <w:szCs w:val="18"/>
        </w:rPr>
        <w:t>9.</w:t>
      </w:r>
      <w:r w:rsidRPr="001B1FFD">
        <w:rPr>
          <w:sz w:val="18"/>
          <w:szCs w:val="18"/>
        </w:rPr>
        <w:tab/>
        <w:t>Описание местоположения границ публичного сервитута: схема расположения границ публичного сервитута приложение к настоящему сообщению.</w:t>
      </w:r>
    </w:p>
    <w:p w:rsidR="001B1FFD" w:rsidRPr="001B1FFD" w:rsidRDefault="001B1FFD" w:rsidP="001B1FFD">
      <w:pPr>
        <w:tabs>
          <w:tab w:val="left" w:pos="2720"/>
        </w:tabs>
        <w:rPr>
          <w:sz w:val="18"/>
          <w:szCs w:val="18"/>
        </w:rPr>
      </w:pPr>
    </w:p>
    <w:p w:rsidR="001B1FFD" w:rsidRPr="001B1FFD" w:rsidRDefault="001B1FFD" w:rsidP="001B1FFD">
      <w:pPr>
        <w:tabs>
          <w:tab w:val="left" w:pos="2720"/>
        </w:tabs>
        <w:rPr>
          <w:sz w:val="18"/>
          <w:szCs w:val="18"/>
        </w:rPr>
      </w:pPr>
    </w:p>
    <w:p w:rsidR="001B1FFD" w:rsidRPr="001B1FFD" w:rsidRDefault="001B1FFD" w:rsidP="001B1FFD">
      <w:pPr>
        <w:tabs>
          <w:tab w:val="left" w:pos="2720"/>
        </w:tabs>
        <w:rPr>
          <w:sz w:val="18"/>
          <w:szCs w:val="18"/>
        </w:rPr>
      </w:pPr>
      <w:r w:rsidRPr="001B1FFD">
        <w:rPr>
          <w:sz w:val="18"/>
          <w:szCs w:val="18"/>
        </w:rPr>
        <w:t xml:space="preserve">Председатель Комитета                                                                                  М.П. </w:t>
      </w:r>
      <w:proofErr w:type="spellStart"/>
      <w:r w:rsidRPr="001B1FFD">
        <w:rPr>
          <w:sz w:val="18"/>
          <w:szCs w:val="18"/>
        </w:rPr>
        <w:t>Халтаева</w:t>
      </w:r>
      <w:proofErr w:type="spellEnd"/>
      <w:r w:rsidRPr="001B1FFD">
        <w:rPr>
          <w:sz w:val="18"/>
          <w:szCs w:val="18"/>
        </w:rPr>
        <w:t xml:space="preserve">                                     </w:t>
      </w:r>
    </w:p>
    <w:p w:rsidR="001B1FFD" w:rsidRPr="001B1FFD" w:rsidRDefault="001B1FFD" w:rsidP="001B1FFD">
      <w:pPr>
        <w:tabs>
          <w:tab w:val="left" w:pos="2720"/>
        </w:tabs>
        <w:rPr>
          <w:sz w:val="18"/>
          <w:szCs w:val="18"/>
        </w:rPr>
      </w:pPr>
    </w:p>
    <w:p w:rsidR="001B1FFD" w:rsidRPr="001B1FFD" w:rsidRDefault="001B1FFD" w:rsidP="001B1FFD">
      <w:pPr>
        <w:tabs>
          <w:tab w:val="left" w:pos="2720"/>
        </w:tabs>
        <w:rPr>
          <w:sz w:val="18"/>
          <w:szCs w:val="18"/>
        </w:rPr>
      </w:pPr>
    </w:p>
    <w:p w:rsidR="001B1FFD" w:rsidRPr="001B1FFD" w:rsidRDefault="001B1FFD" w:rsidP="001B1FFD">
      <w:pPr>
        <w:ind w:left="6237" w:firstLine="0"/>
        <w:jc w:val="right"/>
        <w:rPr>
          <w:sz w:val="18"/>
          <w:szCs w:val="18"/>
        </w:rPr>
      </w:pPr>
      <w:r w:rsidRPr="001B1FFD">
        <w:rPr>
          <w:sz w:val="18"/>
          <w:szCs w:val="18"/>
        </w:rPr>
        <w:t xml:space="preserve">Приложение 1  </w:t>
      </w:r>
    </w:p>
    <w:p w:rsidR="001B1FFD" w:rsidRPr="001B1FFD" w:rsidRDefault="001B1FFD" w:rsidP="001B1FFD">
      <w:pPr>
        <w:ind w:left="6237" w:firstLine="0"/>
        <w:jc w:val="right"/>
        <w:rPr>
          <w:sz w:val="18"/>
          <w:szCs w:val="18"/>
        </w:rPr>
      </w:pPr>
      <w:r w:rsidRPr="001B1FFD">
        <w:rPr>
          <w:sz w:val="18"/>
          <w:szCs w:val="18"/>
        </w:rPr>
        <w:t>к постановлению администрации</w:t>
      </w:r>
    </w:p>
    <w:p w:rsidR="001B1FFD" w:rsidRPr="001B1FFD" w:rsidRDefault="001B1FFD" w:rsidP="001B1FFD">
      <w:pPr>
        <w:ind w:left="6237" w:firstLine="0"/>
        <w:jc w:val="right"/>
        <w:rPr>
          <w:sz w:val="18"/>
          <w:szCs w:val="18"/>
        </w:rPr>
      </w:pPr>
      <w:r w:rsidRPr="001B1FFD">
        <w:rPr>
          <w:sz w:val="18"/>
          <w:szCs w:val="18"/>
        </w:rPr>
        <w:t xml:space="preserve">Иркутского районного муниципального образования </w:t>
      </w:r>
    </w:p>
    <w:p w:rsidR="001B1FFD" w:rsidRPr="001B1FFD" w:rsidRDefault="001B1FFD" w:rsidP="001B1FFD">
      <w:pPr>
        <w:ind w:left="1985" w:firstLine="0"/>
        <w:jc w:val="right"/>
        <w:rPr>
          <w:sz w:val="18"/>
          <w:szCs w:val="18"/>
          <w:u w:val="single"/>
        </w:rPr>
      </w:pPr>
      <w:r w:rsidRPr="001B1FFD">
        <w:rPr>
          <w:sz w:val="18"/>
          <w:szCs w:val="18"/>
        </w:rPr>
        <w:t xml:space="preserve">                                                                                     от «___»______2024г     №_____</w:t>
      </w:r>
    </w:p>
    <w:p w:rsidR="001B1FFD" w:rsidRPr="001B1FFD" w:rsidRDefault="001B1FFD" w:rsidP="001B1FFD">
      <w:pPr>
        <w:ind w:left="0" w:firstLine="0"/>
        <w:jc w:val="left"/>
        <w:rPr>
          <w:sz w:val="18"/>
          <w:szCs w:val="18"/>
          <w:u w:val="single"/>
        </w:rPr>
      </w:pPr>
    </w:p>
    <w:p w:rsidR="001B1FFD" w:rsidRPr="001B1FFD" w:rsidRDefault="001B1FFD" w:rsidP="001B1FFD">
      <w:pPr>
        <w:ind w:left="1985" w:firstLine="0"/>
        <w:jc w:val="left"/>
        <w:rPr>
          <w:sz w:val="18"/>
          <w:szCs w:val="18"/>
          <w:u w:val="single"/>
        </w:rPr>
      </w:pPr>
    </w:p>
    <w:p w:rsidR="001B1FFD" w:rsidRPr="001B1FFD" w:rsidRDefault="001B1FFD" w:rsidP="001B1FFD">
      <w:pPr>
        <w:ind w:left="0" w:firstLine="0"/>
        <w:jc w:val="center"/>
        <w:rPr>
          <w:b/>
          <w:sz w:val="18"/>
          <w:szCs w:val="18"/>
        </w:rPr>
      </w:pPr>
      <w:r w:rsidRPr="001B1FFD">
        <w:rPr>
          <w:b/>
          <w:sz w:val="18"/>
          <w:szCs w:val="18"/>
        </w:rPr>
        <w:t>СХЕМА РАСПОЛОЖЕНИЯ  ГРАНИЦ  ПУБЛИЧНОГО СЕРВИТУТА</w:t>
      </w:r>
    </w:p>
    <w:tbl>
      <w:tblPr>
        <w:tblW w:w="102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802"/>
        <w:gridCol w:w="3717"/>
        <w:gridCol w:w="3687"/>
      </w:tblGrid>
      <w:tr w:rsidR="001B1FFD" w:rsidRPr="001B1FFD" w:rsidTr="005B5DC0">
        <w:tc>
          <w:tcPr>
            <w:tcW w:w="10206" w:type="dxa"/>
            <w:gridSpan w:val="3"/>
            <w:shd w:val="clear" w:color="auto" w:fill="auto"/>
          </w:tcPr>
          <w:p w:rsidR="001B1FFD" w:rsidRPr="001B1FFD" w:rsidRDefault="001B1FFD" w:rsidP="001B1FFD">
            <w:pPr>
              <w:ind w:left="0" w:firstLine="0"/>
              <w:jc w:val="left"/>
              <w:rPr>
                <w:sz w:val="18"/>
                <w:szCs w:val="18"/>
              </w:rPr>
            </w:pPr>
            <w:r w:rsidRPr="001B1FFD">
              <w:rPr>
                <w:sz w:val="18"/>
                <w:szCs w:val="18"/>
              </w:rPr>
              <w:t>Площадь устанавливаемого публичного сервитута – 3743м</w:t>
            </w:r>
            <w:r w:rsidRPr="001B1FFD">
              <w:rPr>
                <w:sz w:val="18"/>
                <w:szCs w:val="18"/>
                <w:vertAlign w:val="superscript"/>
              </w:rPr>
              <w:t>2</w:t>
            </w:r>
          </w:p>
        </w:tc>
      </w:tr>
      <w:tr w:rsidR="001B1FFD" w:rsidRPr="001B1FFD" w:rsidTr="005B5DC0">
        <w:tc>
          <w:tcPr>
            <w:tcW w:w="10206" w:type="dxa"/>
            <w:gridSpan w:val="3"/>
            <w:shd w:val="clear" w:color="auto" w:fill="auto"/>
          </w:tcPr>
          <w:p w:rsidR="001B1FFD" w:rsidRPr="001B1FFD" w:rsidRDefault="001B1FFD" w:rsidP="001B1FFD">
            <w:pPr>
              <w:ind w:left="0" w:firstLine="0"/>
              <w:jc w:val="left"/>
              <w:rPr>
                <w:sz w:val="18"/>
                <w:szCs w:val="18"/>
              </w:rPr>
            </w:pPr>
            <w:r w:rsidRPr="001B1FFD">
              <w:rPr>
                <w:sz w:val="18"/>
                <w:szCs w:val="18"/>
              </w:rPr>
              <w:t>Публичный сервитут испрашивается на земельном участке с кадастровым номером 38:06:100801:38245 –1841 м</w:t>
            </w:r>
            <w:proofErr w:type="gramStart"/>
            <w:r w:rsidRPr="001B1FFD">
              <w:rPr>
                <w:sz w:val="18"/>
                <w:szCs w:val="18"/>
                <w:vertAlign w:val="superscript"/>
              </w:rPr>
              <w:t>2</w:t>
            </w:r>
            <w:proofErr w:type="gramEnd"/>
          </w:p>
        </w:tc>
      </w:tr>
      <w:tr w:rsidR="001B1FFD" w:rsidRPr="001B1FFD" w:rsidTr="005B5DC0">
        <w:tc>
          <w:tcPr>
            <w:tcW w:w="10206" w:type="dxa"/>
            <w:gridSpan w:val="3"/>
            <w:shd w:val="clear" w:color="auto" w:fill="auto"/>
          </w:tcPr>
          <w:p w:rsidR="001B1FFD" w:rsidRPr="001B1FFD" w:rsidRDefault="001B1FFD" w:rsidP="001B1FFD">
            <w:pPr>
              <w:ind w:left="0" w:firstLine="0"/>
              <w:jc w:val="left"/>
              <w:rPr>
                <w:sz w:val="18"/>
                <w:szCs w:val="18"/>
              </w:rPr>
            </w:pPr>
            <w:r w:rsidRPr="001B1FFD">
              <w:rPr>
                <w:sz w:val="18"/>
                <w:szCs w:val="18"/>
              </w:rPr>
              <w:t>Публичный сервитут испрашивается на земельном участке с кадастровым номером 38:06:000000:10221– 389 м</w:t>
            </w:r>
            <w:proofErr w:type="gramStart"/>
            <w:r w:rsidRPr="001B1FFD">
              <w:rPr>
                <w:sz w:val="18"/>
                <w:szCs w:val="18"/>
                <w:vertAlign w:val="superscript"/>
              </w:rPr>
              <w:t>2</w:t>
            </w:r>
            <w:proofErr w:type="gramEnd"/>
          </w:p>
        </w:tc>
      </w:tr>
      <w:tr w:rsidR="001B1FFD" w:rsidRPr="001B1FFD" w:rsidTr="005B5DC0">
        <w:tc>
          <w:tcPr>
            <w:tcW w:w="10206" w:type="dxa"/>
            <w:gridSpan w:val="3"/>
            <w:shd w:val="clear" w:color="auto" w:fill="auto"/>
          </w:tcPr>
          <w:p w:rsidR="001B1FFD" w:rsidRPr="001B1FFD" w:rsidRDefault="001B1FFD" w:rsidP="001B1FFD">
            <w:pPr>
              <w:ind w:left="0" w:firstLine="0"/>
              <w:jc w:val="left"/>
              <w:rPr>
                <w:sz w:val="18"/>
                <w:szCs w:val="18"/>
              </w:rPr>
            </w:pPr>
            <w:r w:rsidRPr="001B1FFD">
              <w:rPr>
                <w:sz w:val="18"/>
                <w:szCs w:val="18"/>
              </w:rPr>
              <w:t>Публичный сервитут испрашивается на земельном участке с кадастровым номером 38:06:000000:6112 – 38 м</w:t>
            </w:r>
            <w:proofErr w:type="gramStart"/>
            <w:r w:rsidRPr="001B1FFD">
              <w:rPr>
                <w:sz w:val="18"/>
                <w:szCs w:val="18"/>
                <w:vertAlign w:val="superscript"/>
              </w:rPr>
              <w:t>2</w:t>
            </w:r>
            <w:proofErr w:type="gramEnd"/>
          </w:p>
        </w:tc>
      </w:tr>
      <w:tr w:rsidR="001B1FFD" w:rsidRPr="001B1FFD" w:rsidTr="005B5DC0">
        <w:tc>
          <w:tcPr>
            <w:tcW w:w="10206" w:type="dxa"/>
            <w:gridSpan w:val="3"/>
            <w:shd w:val="clear" w:color="auto" w:fill="auto"/>
          </w:tcPr>
          <w:p w:rsidR="001B1FFD" w:rsidRPr="001B1FFD" w:rsidRDefault="001B1FFD" w:rsidP="001B1FFD">
            <w:pPr>
              <w:ind w:left="0" w:firstLine="0"/>
              <w:jc w:val="left"/>
              <w:rPr>
                <w:sz w:val="18"/>
                <w:szCs w:val="18"/>
              </w:rPr>
            </w:pPr>
            <w:r w:rsidRPr="001B1FFD">
              <w:rPr>
                <w:sz w:val="18"/>
                <w:szCs w:val="18"/>
              </w:rPr>
              <w:t>Публичный сервитут испрашивается на землях государственная собственность, на которые не разграничена (в границах населенного пункта) – 1475м</w:t>
            </w:r>
            <w:r w:rsidRPr="001B1FFD">
              <w:rPr>
                <w:sz w:val="18"/>
                <w:szCs w:val="18"/>
                <w:vertAlign w:val="superscript"/>
              </w:rPr>
              <w:t>2</w:t>
            </w:r>
          </w:p>
        </w:tc>
      </w:tr>
      <w:tr w:rsidR="001B1FFD" w:rsidRPr="001B1FFD" w:rsidTr="005B5DC0">
        <w:tc>
          <w:tcPr>
            <w:tcW w:w="2802" w:type="dxa"/>
            <w:vMerge w:val="restart"/>
            <w:shd w:val="clear" w:color="auto" w:fill="auto"/>
            <w:vAlign w:val="center"/>
          </w:tcPr>
          <w:p w:rsidR="001B1FFD" w:rsidRPr="001B1FFD" w:rsidRDefault="001B1FFD" w:rsidP="001B1FFD">
            <w:pPr>
              <w:ind w:left="0" w:firstLine="0"/>
              <w:jc w:val="center"/>
              <w:rPr>
                <w:sz w:val="18"/>
                <w:szCs w:val="18"/>
              </w:rPr>
            </w:pPr>
            <w:r w:rsidRPr="001B1FFD">
              <w:rPr>
                <w:sz w:val="18"/>
                <w:szCs w:val="18"/>
              </w:rPr>
              <w:t>Обозначение характерных точек границ</w:t>
            </w:r>
          </w:p>
        </w:tc>
        <w:tc>
          <w:tcPr>
            <w:tcW w:w="7404" w:type="dxa"/>
            <w:gridSpan w:val="2"/>
            <w:shd w:val="clear" w:color="auto" w:fill="auto"/>
            <w:vAlign w:val="center"/>
          </w:tcPr>
          <w:p w:rsidR="001B1FFD" w:rsidRPr="001B1FFD" w:rsidRDefault="001B1FFD" w:rsidP="001B1FFD">
            <w:pPr>
              <w:ind w:left="0" w:firstLine="0"/>
              <w:jc w:val="center"/>
              <w:rPr>
                <w:sz w:val="18"/>
                <w:szCs w:val="18"/>
                <w:lang w:val="en-US"/>
              </w:rPr>
            </w:pPr>
            <w:r w:rsidRPr="001B1FFD">
              <w:rPr>
                <w:sz w:val="18"/>
                <w:szCs w:val="18"/>
              </w:rPr>
              <w:t xml:space="preserve">Координаты, </w:t>
            </w:r>
            <w:proofErr w:type="gramStart"/>
            <w:r w:rsidRPr="001B1FFD">
              <w:rPr>
                <w:sz w:val="18"/>
                <w:szCs w:val="18"/>
              </w:rPr>
              <w:t>м</w:t>
            </w:r>
            <w:proofErr w:type="gramEnd"/>
          </w:p>
        </w:tc>
      </w:tr>
      <w:tr w:rsidR="001B1FFD" w:rsidRPr="001B1FFD" w:rsidTr="005B5DC0">
        <w:tc>
          <w:tcPr>
            <w:tcW w:w="2802" w:type="dxa"/>
            <w:vMerge/>
            <w:shd w:val="clear" w:color="auto" w:fill="auto"/>
            <w:vAlign w:val="center"/>
          </w:tcPr>
          <w:p w:rsidR="001B1FFD" w:rsidRPr="001B1FFD" w:rsidRDefault="001B1FFD" w:rsidP="001B1FFD">
            <w:pPr>
              <w:ind w:left="0" w:firstLine="0"/>
              <w:jc w:val="center"/>
              <w:rPr>
                <w:sz w:val="18"/>
                <w:szCs w:val="18"/>
              </w:rPr>
            </w:pPr>
          </w:p>
        </w:tc>
        <w:tc>
          <w:tcPr>
            <w:tcW w:w="3717" w:type="dxa"/>
            <w:shd w:val="clear" w:color="auto" w:fill="auto"/>
            <w:vAlign w:val="center"/>
          </w:tcPr>
          <w:p w:rsidR="001B1FFD" w:rsidRPr="001B1FFD" w:rsidRDefault="001B1FFD" w:rsidP="001B1FFD">
            <w:pPr>
              <w:ind w:left="0" w:firstLine="0"/>
              <w:jc w:val="center"/>
              <w:rPr>
                <w:sz w:val="18"/>
                <w:szCs w:val="18"/>
              </w:rPr>
            </w:pPr>
            <w:r w:rsidRPr="001B1FFD">
              <w:rPr>
                <w:sz w:val="18"/>
                <w:szCs w:val="18"/>
                <w:lang w:val="en-US"/>
              </w:rPr>
              <w:t>X</w:t>
            </w:r>
          </w:p>
        </w:tc>
        <w:tc>
          <w:tcPr>
            <w:tcW w:w="3687" w:type="dxa"/>
            <w:shd w:val="clear" w:color="auto" w:fill="auto"/>
            <w:vAlign w:val="center"/>
          </w:tcPr>
          <w:p w:rsidR="001B1FFD" w:rsidRPr="001B1FFD" w:rsidRDefault="001B1FFD" w:rsidP="001B1FFD">
            <w:pPr>
              <w:ind w:left="0" w:firstLine="0"/>
              <w:jc w:val="center"/>
              <w:rPr>
                <w:sz w:val="18"/>
                <w:szCs w:val="18"/>
                <w:lang w:val="en-US"/>
              </w:rPr>
            </w:pPr>
            <w:r w:rsidRPr="001B1FFD">
              <w:rPr>
                <w:sz w:val="18"/>
                <w:szCs w:val="18"/>
                <w:lang w:val="en-US"/>
              </w:rPr>
              <w:t>Y</w:t>
            </w:r>
          </w:p>
        </w:tc>
      </w:tr>
      <w:tr w:rsidR="001B1FFD" w:rsidRPr="001B1FFD" w:rsidTr="005B5DC0">
        <w:tc>
          <w:tcPr>
            <w:tcW w:w="2802" w:type="dxa"/>
            <w:shd w:val="clear" w:color="auto" w:fill="auto"/>
            <w:vAlign w:val="center"/>
          </w:tcPr>
          <w:p w:rsidR="001B1FFD" w:rsidRPr="001B1FFD" w:rsidRDefault="001B1FFD" w:rsidP="001B1FFD">
            <w:pPr>
              <w:ind w:left="0" w:firstLine="0"/>
              <w:jc w:val="center"/>
              <w:rPr>
                <w:sz w:val="18"/>
                <w:szCs w:val="18"/>
              </w:rPr>
            </w:pPr>
            <w:r w:rsidRPr="001B1FFD">
              <w:rPr>
                <w:sz w:val="18"/>
                <w:szCs w:val="18"/>
              </w:rPr>
              <w:t>1</w:t>
            </w:r>
          </w:p>
        </w:tc>
        <w:tc>
          <w:tcPr>
            <w:tcW w:w="3717" w:type="dxa"/>
            <w:shd w:val="clear" w:color="auto" w:fill="auto"/>
            <w:vAlign w:val="center"/>
          </w:tcPr>
          <w:p w:rsidR="001B1FFD" w:rsidRPr="001B1FFD" w:rsidRDefault="001B1FFD" w:rsidP="001B1FFD">
            <w:pPr>
              <w:ind w:left="0" w:firstLine="0"/>
              <w:jc w:val="center"/>
              <w:rPr>
                <w:sz w:val="18"/>
                <w:szCs w:val="18"/>
              </w:rPr>
            </w:pPr>
            <w:r w:rsidRPr="001B1FFD">
              <w:rPr>
                <w:sz w:val="18"/>
                <w:szCs w:val="18"/>
              </w:rPr>
              <w:t>2</w:t>
            </w:r>
          </w:p>
        </w:tc>
        <w:tc>
          <w:tcPr>
            <w:tcW w:w="3687" w:type="dxa"/>
            <w:shd w:val="clear" w:color="auto" w:fill="auto"/>
            <w:vAlign w:val="center"/>
          </w:tcPr>
          <w:p w:rsidR="001B1FFD" w:rsidRPr="001B1FFD" w:rsidRDefault="001B1FFD" w:rsidP="001B1FFD">
            <w:pPr>
              <w:ind w:left="0" w:firstLine="0"/>
              <w:jc w:val="center"/>
              <w:rPr>
                <w:sz w:val="18"/>
                <w:szCs w:val="18"/>
              </w:rPr>
            </w:pPr>
            <w:r w:rsidRPr="001B1FFD">
              <w:rPr>
                <w:sz w:val="18"/>
                <w:szCs w:val="18"/>
              </w:rPr>
              <w:t>3</w:t>
            </w:r>
          </w:p>
        </w:tc>
      </w:tr>
      <w:tr w:rsidR="001B1FFD" w:rsidRPr="001B1FFD" w:rsidTr="005B5DC0">
        <w:tc>
          <w:tcPr>
            <w:tcW w:w="10206" w:type="dxa"/>
            <w:gridSpan w:val="3"/>
            <w:shd w:val="clear" w:color="auto" w:fill="auto"/>
            <w:vAlign w:val="center"/>
          </w:tcPr>
          <w:p w:rsidR="001B1FFD" w:rsidRPr="001B1FFD" w:rsidRDefault="001B1FFD" w:rsidP="001B1FFD">
            <w:pPr>
              <w:ind w:left="0" w:firstLine="0"/>
              <w:jc w:val="center"/>
              <w:rPr>
                <w:i/>
                <w:sz w:val="18"/>
                <w:szCs w:val="18"/>
              </w:rPr>
            </w:pPr>
            <w:r w:rsidRPr="001B1FFD">
              <w:rPr>
                <w:i/>
                <w:sz w:val="18"/>
                <w:szCs w:val="18"/>
              </w:rPr>
              <w:t>Контур 1</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w:t>
            </w:r>
            <w:proofErr w:type="gramStart"/>
            <w:r w:rsidRPr="001B1FFD">
              <w:rPr>
                <w:color w:val="000000"/>
                <w:sz w:val="18"/>
                <w:szCs w:val="18"/>
              </w:rPr>
              <w:t>1</w:t>
            </w:r>
            <w:proofErr w:type="gramEnd"/>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406130.72</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3343060.86</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lastRenderedPageBreak/>
              <w:t>н</w:t>
            </w:r>
            <w:proofErr w:type="gramStart"/>
            <w:r w:rsidRPr="001B1FFD">
              <w:rPr>
                <w:color w:val="000000"/>
                <w:sz w:val="18"/>
                <w:szCs w:val="18"/>
              </w:rPr>
              <w:t>2</w:t>
            </w:r>
            <w:proofErr w:type="gramEnd"/>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406130.57</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3343055.37</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н3</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406145.49</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3343054.96</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w:t>
            </w:r>
            <w:proofErr w:type="gramStart"/>
            <w:r w:rsidRPr="001B1FFD">
              <w:rPr>
                <w:color w:val="000000"/>
                <w:sz w:val="18"/>
                <w:szCs w:val="18"/>
              </w:rPr>
              <w:t>4</w:t>
            </w:r>
            <w:proofErr w:type="gramEnd"/>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406248.72</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3342956.19</w:t>
            </w:r>
          </w:p>
        </w:tc>
      </w:tr>
      <w:tr w:rsidR="001B1FFD" w:rsidRPr="001B1FFD" w:rsidTr="005B5DC0">
        <w:trPr>
          <w:trHeight w:val="113"/>
        </w:trPr>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н5</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406249.11</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3342956.54</w:t>
            </w:r>
          </w:p>
        </w:tc>
      </w:tr>
      <w:tr w:rsidR="001B1FFD" w:rsidRPr="001B1FFD" w:rsidTr="005B5DC0">
        <w:trPr>
          <w:trHeight w:val="113"/>
        </w:trPr>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w:t>
            </w:r>
            <w:proofErr w:type="gramStart"/>
            <w:r w:rsidRPr="001B1FFD">
              <w:rPr>
                <w:color w:val="000000"/>
                <w:sz w:val="18"/>
                <w:szCs w:val="18"/>
              </w:rPr>
              <w:t>6</w:t>
            </w:r>
            <w:proofErr w:type="gramEnd"/>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406262.36</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3342941.63</w:t>
            </w:r>
          </w:p>
        </w:tc>
      </w:tr>
      <w:tr w:rsidR="001B1FFD" w:rsidRPr="001B1FFD" w:rsidTr="005B5DC0">
        <w:trPr>
          <w:trHeight w:val="113"/>
        </w:trPr>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w:t>
            </w:r>
            <w:proofErr w:type="gramStart"/>
            <w:r w:rsidRPr="001B1FFD">
              <w:rPr>
                <w:color w:val="000000"/>
                <w:sz w:val="18"/>
                <w:szCs w:val="18"/>
              </w:rPr>
              <w:t>7</w:t>
            </w:r>
            <w:proofErr w:type="gramEnd"/>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406265.72</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3342944.62</w:t>
            </w:r>
          </w:p>
        </w:tc>
      </w:tr>
      <w:tr w:rsidR="001B1FFD" w:rsidRPr="001B1FFD" w:rsidTr="005B5DC0">
        <w:trPr>
          <w:trHeight w:val="113"/>
        </w:trPr>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н8</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406252.51</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3342959.49</w:t>
            </w:r>
          </w:p>
        </w:tc>
      </w:tr>
      <w:tr w:rsidR="001B1FFD" w:rsidRPr="001B1FFD" w:rsidTr="005B5DC0">
        <w:trPr>
          <w:trHeight w:val="113"/>
        </w:trPr>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w:t>
            </w:r>
            <w:proofErr w:type="gramStart"/>
            <w:r w:rsidRPr="001B1FFD">
              <w:rPr>
                <w:color w:val="000000"/>
                <w:sz w:val="18"/>
                <w:szCs w:val="18"/>
              </w:rPr>
              <w:t>9</w:t>
            </w:r>
            <w:proofErr w:type="gramEnd"/>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406255.16</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3342961.80</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н10</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406255.30</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3342962.76</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н11</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406275.62</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3342980.20</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н12</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406275.93</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3342979.84</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н13</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406276.53</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3342980.36</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н14</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406291.13</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3342963.92</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н15</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406305.74</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3342947.47</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н16</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406320.35</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3342931.02</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н17</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406334.96</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3342914.57</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н18</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406349.57</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3342898.12</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н19</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406364.18</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3342881.67</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н20</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406378.79</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3342865.22</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н21</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406393.40</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3342848.77</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н22</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406408.06</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3342832.34</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н23</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406422.65</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3342815.87</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н24</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406423.63</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3342814.76</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н25</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406426.04</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3342816.93</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н26</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406410.34</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3342834.39</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н27</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406395.92</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3342850.86</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н28</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406381.19</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3342867.39</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н29</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406366.63</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3342883.98</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н30</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406351.96</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3342900.56</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н31</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406337.47</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3342916.80</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н32</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406322.64</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3342933.24</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н33</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406308.05</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3342949.72</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н34</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406292.63</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3342967.33</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н35</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406279.04</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3342983.12</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н36</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406308.47</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3343008.09</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н37</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406331.59</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3343027.70</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н38</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406337.78</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3343020.38</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н39</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406338.74</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3343021.22</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н40</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406353.35</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3343004.77</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н41</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406367.93</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3342988.30</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н42</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406382.53</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3342971.84</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н43</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406397.14</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3342955.39</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н44</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406411.74</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3342938.93</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н45</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406426.35</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3342922.48</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н46</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406440.95</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3342906.02</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н47</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406455.55</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3342889.56</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н48</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406470.14</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3342873.09</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н49</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406484.66</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3342856.56</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н50</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406486.34</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3342854.61</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н51</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406488.98</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3342856.98</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н52</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406472.88</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3342874.93</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н53</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406458.28</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3342891.26</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н54</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406443.56</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3342907.78</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н55</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406428.81</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3342924.30</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н56</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406414.36</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3342940.60</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н57</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406399.70</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3342957.08</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н58</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406384.97</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3342973.55</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н59</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406370.58</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3342990.05</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н60</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406354.78</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3343007.90</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н61</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406341.48</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3343022.97</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н62</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406335.03</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3343030.61</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н63</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406364.69</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3343055.81</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н64</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406388.09</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3343075.60</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н65</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406393.77</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3343068.18</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н66</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406395.71</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3343067.85</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н67</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406407.99</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3343051.57</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н68</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406422.46</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3343032.41</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н69</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406437.96</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3343011.88</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н70</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406439.60</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3343009.72</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lastRenderedPageBreak/>
              <w:t>н71</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406442.40</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3343011.86</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н72</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406427.15</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3343031.74</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н73</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406410.82</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3343053.27</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н74</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406388.19</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3343082.88</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н75</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406361.13</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3343060.01</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н76</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406329.76</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3343033.35</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н77</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406304.92</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3343012.29</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н78</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406273.75</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3342985.84</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н79</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406250.14</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3342965.58</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н80</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406249.75</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3342962.82</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н81</w:t>
            </w:r>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406147.40</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3343060.74</w:t>
            </w:r>
          </w:p>
        </w:tc>
      </w:tr>
      <w:tr w:rsidR="001B1FFD" w:rsidRPr="001B1FFD" w:rsidTr="005B5DC0">
        <w:tc>
          <w:tcPr>
            <w:tcW w:w="2802"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н</w:t>
            </w:r>
            <w:proofErr w:type="gramStart"/>
            <w:r w:rsidRPr="001B1FFD">
              <w:rPr>
                <w:color w:val="000000"/>
                <w:sz w:val="18"/>
                <w:szCs w:val="18"/>
              </w:rPr>
              <w:t>1</w:t>
            </w:r>
            <w:proofErr w:type="gramEnd"/>
          </w:p>
        </w:tc>
        <w:tc>
          <w:tcPr>
            <w:tcW w:w="371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406130.72</w:t>
            </w:r>
          </w:p>
        </w:tc>
        <w:tc>
          <w:tcPr>
            <w:tcW w:w="3687" w:type="dxa"/>
            <w:shd w:val="clear" w:color="auto" w:fill="auto"/>
            <w:vAlign w:val="bottom"/>
          </w:tcPr>
          <w:p w:rsidR="001B1FFD" w:rsidRPr="001B1FFD" w:rsidRDefault="001B1FFD" w:rsidP="001B1FFD">
            <w:pPr>
              <w:ind w:left="0" w:firstLine="0"/>
              <w:jc w:val="center"/>
              <w:rPr>
                <w:color w:val="000000"/>
                <w:sz w:val="18"/>
                <w:szCs w:val="18"/>
              </w:rPr>
            </w:pPr>
            <w:r w:rsidRPr="001B1FFD">
              <w:rPr>
                <w:color w:val="000000"/>
                <w:sz w:val="18"/>
                <w:szCs w:val="18"/>
              </w:rPr>
              <w:t>3343060.86</w:t>
            </w:r>
          </w:p>
        </w:tc>
      </w:tr>
      <w:tr w:rsidR="001B1FFD" w:rsidRPr="001B1FFD" w:rsidTr="005B5DC0">
        <w:tc>
          <w:tcPr>
            <w:tcW w:w="10206" w:type="dxa"/>
            <w:gridSpan w:val="3"/>
            <w:shd w:val="clear" w:color="auto" w:fill="auto"/>
            <w:vAlign w:val="bottom"/>
          </w:tcPr>
          <w:p w:rsidR="001B1FFD" w:rsidRPr="001B1FFD" w:rsidRDefault="001B1FFD" w:rsidP="001B1FFD">
            <w:pPr>
              <w:ind w:left="0" w:firstLine="0"/>
              <w:jc w:val="left"/>
              <w:rPr>
                <w:color w:val="000000"/>
                <w:sz w:val="18"/>
                <w:szCs w:val="18"/>
              </w:rPr>
            </w:pPr>
            <w:r w:rsidRPr="001B1FFD">
              <w:rPr>
                <w:sz w:val="18"/>
                <w:szCs w:val="18"/>
              </w:rPr>
              <w:t xml:space="preserve">Система координат </w:t>
            </w:r>
            <w:proofErr w:type="gramStart"/>
            <w:r w:rsidRPr="001B1FFD">
              <w:rPr>
                <w:sz w:val="18"/>
                <w:szCs w:val="18"/>
              </w:rPr>
              <w:t>МСК</w:t>
            </w:r>
            <w:proofErr w:type="gramEnd"/>
            <w:r w:rsidRPr="001B1FFD">
              <w:rPr>
                <w:sz w:val="18"/>
                <w:szCs w:val="18"/>
              </w:rPr>
              <w:t xml:space="preserve"> -38, зона 3  </w:t>
            </w:r>
          </w:p>
        </w:tc>
      </w:tr>
    </w:tbl>
    <w:p w:rsidR="001B1FFD" w:rsidRDefault="001B1FFD" w:rsidP="001B1FFD">
      <w:pPr>
        <w:ind w:left="0" w:firstLine="0"/>
        <w:jc w:val="left"/>
        <w:rPr>
          <w:noProof/>
          <w:sz w:val="18"/>
          <w:szCs w:val="18"/>
        </w:rPr>
      </w:pPr>
    </w:p>
    <w:p w:rsidR="001B1FFD" w:rsidRDefault="001B1FFD" w:rsidP="001B1FFD">
      <w:pPr>
        <w:ind w:left="0" w:firstLine="0"/>
        <w:jc w:val="left"/>
        <w:rPr>
          <w:noProof/>
          <w:sz w:val="18"/>
          <w:szCs w:val="18"/>
        </w:rPr>
      </w:pPr>
    </w:p>
    <w:p w:rsidR="001B1FFD" w:rsidRDefault="001B1FFD" w:rsidP="001B1FFD">
      <w:pPr>
        <w:ind w:left="0" w:firstLine="0"/>
        <w:jc w:val="left"/>
        <w:rPr>
          <w:noProof/>
          <w:sz w:val="18"/>
          <w:szCs w:val="18"/>
        </w:rPr>
      </w:pPr>
    </w:p>
    <w:p w:rsidR="001B1FFD" w:rsidRDefault="001B1FFD" w:rsidP="001B1FFD">
      <w:pPr>
        <w:ind w:left="0" w:firstLine="0"/>
        <w:jc w:val="left"/>
        <w:rPr>
          <w:noProof/>
          <w:sz w:val="18"/>
          <w:szCs w:val="18"/>
        </w:rPr>
      </w:pPr>
    </w:p>
    <w:p w:rsidR="001B1FFD" w:rsidRDefault="001B1FFD" w:rsidP="001B1FFD">
      <w:pPr>
        <w:ind w:left="0" w:firstLine="0"/>
        <w:jc w:val="left"/>
        <w:rPr>
          <w:noProof/>
          <w:sz w:val="18"/>
          <w:szCs w:val="18"/>
        </w:rPr>
      </w:pPr>
    </w:p>
    <w:p w:rsidR="001B1FFD" w:rsidRDefault="001B1FFD" w:rsidP="001B1FFD">
      <w:pPr>
        <w:ind w:left="0" w:firstLine="0"/>
        <w:jc w:val="left"/>
        <w:rPr>
          <w:noProof/>
          <w:sz w:val="18"/>
          <w:szCs w:val="18"/>
        </w:rPr>
      </w:pPr>
    </w:p>
    <w:p w:rsidR="001B1FFD" w:rsidRDefault="001B1FFD" w:rsidP="001B1FFD">
      <w:pPr>
        <w:ind w:left="0" w:firstLine="0"/>
        <w:jc w:val="left"/>
        <w:rPr>
          <w:noProof/>
          <w:sz w:val="18"/>
          <w:szCs w:val="18"/>
        </w:rPr>
      </w:pPr>
    </w:p>
    <w:p w:rsidR="001B1FFD" w:rsidRDefault="001B1FFD" w:rsidP="001B1FFD">
      <w:pPr>
        <w:ind w:left="0" w:firstLine="0"/>
        <w:jc w:val="left"/>
        <w:rPr>
          <w:noProof/>
          <w:sz w:val="18"/>
          <w:szCs w:val="18"/>
        </w:rPr>
      </w:pPr>
    </w:p>
    <w:p w:rsidR="001B1FFD" w:rsidRDefault="001B1FFD" w:rsidP="001B1FFD">
      <w:pPr>
        <w:ind w:left="0" w:firstLine="0"/>
        <w:jc w:val="left"/>
        <w:rPr>
          <w:noProof/>
          <w:sz w:val="18"/>
          <w:szCs w:val="18"/>
        </w:rPr>
      </w:pPr>
    </w:p>
    <w:p w:rsidR="001B1FFD" w:rsidRDefault="001B1FFD" w:rsidP="001B1FFD">
      <w:pPr>
        <w:ind w:left="0" w:firstLine="0"/>
        <w:jc w:val="left"/>
        <w:rPr>
          <w:noProof/>
          <w:sz w:val="18"/>
          <w:szCs w:val="18"/>
        </w:rPr>
      </w:pPr>
    </w:p>
    <w:p w:rsidR="001B1FFD" w:rsidRDefault="001B1FFD" w:rsidP="001B1FFD">
      <w:pPr>
        <w:ind w:left="0" w:firstLine="0"/>
        <w:jc w:val="left"/>
        <w:rPr>
          <w:noProof/>
          <w:sz w:val="18"/>
          <w:szCs w:val="18"/>
        </w:rPr>
      </w:pPr>
    </w:p>
    <w:p w:rsidR="001B1FFD" w:rsidRDefault="001B1FFD" w:rsidP="001B1FFD">
      <w:pPr>
        <w:ind w:left="0" w:firstLine="0"/>
        <w:jc w:val="left"/>
        <w:rPr>
          <w:noProof/>
          <w:sz w:val="18"/>
          <w:szCs w:val="18"/>
        </w:rPr>
      </w:pPr>
    </w:p>
    <w:p w:rsidR="001B1FFD" w:rsidRDefault="001B1FFD" w:rsidP="001B1FFD">
      <w:pPr>
        <w:ind w:left="0" w:firstLine="0"/>
        <w:jc w:val="left"/>
        <w:rPr>
          <w:noProof/>
          <w:sz w:val="18"/>
          <w:szCs w:val="18"/>
        </w:rPr>
      </w:pPr>
    </w:p>
    <w:p w:rsidR="001B1FFD" w:rsidRDefault="001B1FFD" w:rsidP="001B1FFD">
      <w:pPr>
        <w:ind w:left="0" w:firstLine="0"/>
        <w:jc w:val="left"/>
        <w:rPr>
          <w:noProof/>
          <w:sz w:val="18"/>
          <w:szCs w:val="18"/>
        </w:rPr>
      </w:pPr>
    </w:p>
    <w:p w:rsidR="001B1FFD" w:rsidRDefault="001B1FFD" w:rsidP="001B1FFD">
      <w:pPr>
        <w:ind w:left="0" w:firstLine="0"/>
        <w:jc w:val="left"/>
        <w:rPr>
          <w:noProof/>
          <w:sz w:val="18"/>
          <w:szCs w:val="18"/>
        </w:rPr>
      </w:pPr>
    </w:p>
    <w:p w:rsidR="001B1FFD" w:rsidRDefault="001B1FFD" w:rsidP="001B1FFD">
      <w:pPr>
        <w:ind w:left="0" w:firstLine="0"/>
        <w:jc w:val="left"/>
        <w:rPr>
          <w:noProof/>
          <w:sz w:val="18"/>
          <w:szCs w:val="18"/>
        </w:rPr>
      </w:pPr>
    </w:p>
    <w:p w:rsidR="001B1FFD" w:rsidRDefault="001B1FFD" w:rsidP="001B1FFD">
      <w:pPr>
        <w:ind w:left="0" w:firstLine="0"/>
        <w:jc w:val="left"/>
        <w:rPr>
          <w:noProof/>
          <w:sz w:val="18"/>
          <w:szCs w:val="18"/>
        </w:rPr>
      </w:pPr>
    </w:p>
    <w:p w:rsidR="001B1FFD" w:rsidRDefault="001B1FFD" w:rsidP="001B1FFD">
      <w:pPr>
        <w:ind w:left="0" w:firstLine="0"/>
        <w:jc w:val="left"/>
        <w:rPr>
          <w:noProof/>
          <w:sz w:val="18"/>
          <w:szCs w:val="18"/>
        </w:rPr>
      </w:pPr>
    </w:p>
    <w:p w:rsidR="001B1FFD" w:rsidRPr="001B1FFD" w:rsidRDefault="001B1FFD" w:rsidP="001B1FFD">
      <w:pPr>
        <w:ind w:left="0" w:firstLine="0"/>
        <w:jc w:val="left"/>
        <w:rPr>
          <w:noProof/>
          <w:sz w:val="18"/>
          <w:szCs w:val="18"/>
        </w:rPr>
      </w:pPr>
    </w:p>
    <w:tbl>
      <w:tblPr>
        <w:tblpPr w:leftFromText="180" w:rightFromText="180" w:vertAnchor="text" w:horzAnchor="margin" w:tblpY="-55"/>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8363"/>
      </w:tblGrid>
      <w:tr w:rsidR="001B1FFD" w:rsidRPr="001B1FFD" w:rsidTr="005B5DC0">
        <w:trPr>
          <w:trHeight w:val="422"/>
        </w:trPr>
        <w:tc>
          <w:tcPr>
            <w:tcW w:w="1844" w:type="dxa"/>
            <w:tcBorders>
              <w:top w:val="single" w:sz="4" w:space="0" w:color="auto"/>
              <w:left w:val="single" w:sz="4" w:space="0" w:color="auto"/>
              <w:bottom w:val="single" w:sz="4" w:space="0" w:color="auto"/>
              <w:right w:val="single" w:sz="4" w:space="0" w:color="auto"/>
            </w:tcBorders>
            <w:vAlign w:val="center"/>
            <w:hideMark/>
          </w:tcPr>
          <w:p w:rsidR="001B1FFD" w:rsidRPr="001B1FFD" w:rsidRDefault="001B1FFD" w:rsidP="001B1FFD">
            <w:pPr>
              <w:tabs>
                <w:tab w:val="left" w:pos="16860"/>
              </w:tabs>
              <w:ind w:left="0" w:firstLine="0"/>
              <w:jc w:val="center"/>
              <w:rPr>
                <w:sz w:val="18"/>
                <w:szCs w:val="18"/>
              </w:rPr>
            </w:pPr>
            <w:r w:rsidRPr="001B1FFD">
              <w:rPr>
                <w:sz w:val="18"/>
                <w:szCs w:val="18"/>
              </w:rPr>
              <w:t xml:space="preserve">Площадь, </w:t>
            </w:r>
            <w:proofErr w:type="spellStart"/>
            <w:r w:rsidRPr="001B1FFD">
              <w:rPr>
                <w:sz w:val="18"/>
                <w:szCs w:val="18"/>
              </w:rPr>
              <w:t>кв.м</w:t>
            </w:r>
            <w:proofErr w:type="spellEnd"/>
            <w:r w:rsidRPr="001B1FFD">
              <w:rPr>
                <w:sz w:val="18"/>
                <w:szCs w:val="18"/>
              </w:rPr>
              <w:t>.</w:t>
            </w:r>
          </w:p>
        </w:tc>
        <w:tc>
          <w:tcPr>
            <w:tcW w:w="8363" w:type="dxa"/>
            <w:tcBorders>
              <w:top w:val="single" w:sz="4" w:space="0" w:color="auto"/>
              <w:left w:val="single" w:sz="4" w:space="0" w:color="auto"/>
              <w:bottom w:val="single" w:sz="4" w:space="0" w:color="auto"/>
              <w:right w:val="single" w:sz="4" w:space="0" w:color="auto"/>
            </w:tcBorders>
            <w:vAlign w:val="center"/>
            <w:hideMark/>
          </w:tcPr>
          <w:p w:rsidR="001B1FFD" w:rsidRPr="001B1FFD" w:rsidRDefault="001B1FFD" w:rsidP="001B1FFD">
            <w:pPr>
              <w:tabs>
                <w:tab w:val="left" w:pos="16860"/>
              </w:tabs>
              <w:ind w:left="0" w:firstLine="0"/>
              <w:jc w:val="center"/>
              <w:rPr>
                <w:sz w:val="18"/>
                <w:szCs w:val="18"/>
              </w:rPr>
            </w:pPr>
            <w:r w:rsidRPr="001B1FFD">
              <w:rPr>
                <w:sz w:val="18"/>
                <w:szCs w:val="18"/>
              </w:rPr>
              <w:t>Цель установления публичного сервитута</w:t>
            </w:r>
          </w:p>
        </w:tc>
      </w:tr>
      <w:tr w:rsidR="001B1FFD" w:rsidRPr="001B1FFD" w:rsidTr="005B5DC0">
        <w:trPr>
          <w:trHeight w:val="695"/>
        </w:trPr>
        <w:tc>
          <w:tcPr>
            <w:tcW w:w="1844" w:type="dxa"/>
            <w:tcBorders>
              <w:top w:val="single" w:sz="4" w:space="0" w:color="auto"/>
              <w:left w:val="single" w:sz="4" w:space="0" w:color="auto"/>
              <w:bottom w:val="single" w:sz="4" w:space="0" w:color="auto"/>
              <w:right w:val="single" w:sz="4" w:space="0" w:color="auto"/>
            </w:tcBorders>
            <w:vAlign w:val="center"/>
            <w:hideMark/>
          </w:tcPr>
          <w:p w:rsidR="001B1FFD" w:rsidRPr="001B1FFD" w:rsidRDefault="001B1FFD" w:rsidP="001B1FFD">
            <w:pPr>
              <w:tabs>
                <w:tab w:val="left" w:pos="16860"/>
              </w:tabs>
              <w:ind w:left="0" w:firstLine="0"/>
              <w:jc w:val="center"/>
              <w:rPr>
                <w:sz w:val="18"/>
                <w:szCs w:val="18"/>
              </w:rPr>
            </w:pPr>
            <w:r w:rsidRPr="001B1FFD">
              <w:rPr>
                <w:sz w:val="18"/>
                <w:szCs w:val="18"/>
              </w:rPr>
              <w:t>3743м</w:t>
            </w:r>
            <w:r w:rsidRPr="001B1FFD">
              <w:rPr>
                <w:sz w:val="18"/>
                <w:szCs w:val="18"/>
                <w:vertAlign w:val="superscript"/>
              </w:rPr>
              <w:t>2</w:t>
            </w:r>
          </w:p>
        </w:tc>
        <w:tc>
          <w:tcPr>
            <w:tcW w:w="8363" w:type="dxa"/>
            <w:tcBorders>
              <w:top w:val="single" w:sz="4" w:space="0" w:color="auto"/>
              <w:left w:val="single" w:sz="4" w:space="0" w:color="auto"/>
              <w:bottom w:val="single" w:sz="4" w:space="0" w:color="auto"/>
              <w:right w:val="single" w:sz="4" w:space="0" w:color="auto"/>
            </w:tcBorders>
            <w:vAlign w:val="center"/>
            <w:hideMark/>
          </w:tcPr>
          <w:p w:rsidR="001B1FFD" w:rsidRPr="001B1FFD" w:rsidRDefault="001B1FFD" w:rsidP="001B1FFD">
            <w:pPr>
              <w:shd w:val="clear" w:color="auto" w:fill="FFFFFF"/>
              <w:spacing w:before="100" w:beforeAutospacing="1" w:after="100" w:afterAutospacing="1"/>
              <w:ind w:left="0" w:firstLine="0"/>
              <w:jc w:val="center"/>
              <w:rPr>
                <w:color w:val="1A1A1A"/>
                <w:sz w:val="18"/>
                <w:szCs w:val="18"/>
              </w:rPr>
            </w:pPr>
            <w:r w:rsidRPr="001B1FFD">
              <w:rPr>
                <w:color w:val="1A1A1A"/>
                <w:sz w:val="18"/>
                <w:szCs w:val="18"/>
              </w:rPr>
              <w:t xml:space="preserve">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«КТП 10/0,4 </w:t>
            </w:r>
            <w:proofErr w:type="spellStart"/>
            <w:r w:rsidRPr="001B1FFD">
              <w:rPr>
                <w:color w:val="1A1A1A"/>
                <w:sz w:val="18"/>
                <w:szCs w:val="18"/>
              </w:rPr>
              <w:t>кВ</w:t>
            </w:r>
            <w:proofErr w:type="spellEnd"/>
            <w:r w:rsidRPr="001B1FFD">
              <w:rPr>
                <w:color w:val="1A1A1A"/>
                <w:sz w:val="18"/>
                <w:szCs w:val="18"/>
              </w:rPr>
              <w:t xml:space="preserve"> №1-2373, № 1-2374, № 1-2375 с ВЛ-0,4кВ и линейным ответвлением от </w:t>
            </w:r>
            <w:proofErr w:type="gramStart"/>
            <w:r w:rsidRPr="001B1FFD">
              <w:rPr>
                <w:color w:val="1A1A1A"/>
                <w:sz w:val="18"/>
                <w:szCs w:val="18"/>
              </w:rPr>
              <w:t>ВЛ</w:t>
            </w:r>
            <w:proofErr w:type="gramEnd"/>
            <w:r w:rsidRPr="001B1FFD">
              <w:rPr>
                <w:color w:val="1A1A1A"/>
                <w:sz w:val="18"/>
                <w:szCs w:val="18"/>
              </w:rPr>
              <w:t xml:space="preserve"> 10 </w:t>
            </w:r>
            <w:proofErr w:type="spellStart"/>
            <w:r w:rsidRPr="001B1FFD">
              <w:rPr>
                <w:color w:val="1A1A1A"/>
                <w:sz w:val="18"/>
                <w:szCs w:val="18"/>
              </w:rPr>
              <w:t>кВ</w:t>
            </w:r>
            <w:proofErr w:type="spellEnd"/>
            <w:r w:rsidRPr="001B1FFD">
              <w:rPr>
                <w:color w:val="1A1A1A"/>
                <w:sz w:val="18"/>
                <w:szCs w:val="18"/>
              </w:rPr>
              <w:t xml:space="preserve"> «Хомутово –</w:t>
            </w:r>
            <w:proofErr w:type="spellStart"/>
            <w:r w:rsidRPr="001B1FFD">
              <w:rPr>
                <w:color w:val="1A1A1A"/>
                <w:sz w:val="18"/>
                <w:szCs w:val="18"/>
              </w:rPr>
              <w:t>Турская</w:t>
            </w:r>
            <w:proofErr w:type="spellEnd"/>
            <w:r w:rsidRPr="001B1FFD">
              <w:rPr>
                <w:color w:val="1A1A1A"/>
                <w:sz w:val="18"/>
                <w:szCs w:val="18"/>
              </w:rPr>
              <w:t xml:space="preserve"> Б» (ТР 4331/23)</w:t>
            </w:r>
          </w:p>
        </w:tc>
      </w:tr>
    </w:tbl>
    <w:tbl>
      <w:tblPr>
        <w:tblW w:w="1020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10206"/>
      </w:tblGrid>
      <w:tr w:rsidR="001B1FFD" w:rsidRPr="001B1FFD" w:rsidTr="005B5DC0">
        <w:trPr>
          <w:trHeight w:val="6690"/>
        </w:trPr>
        <w:tc>
          <w:tcPr>
            <w:tcW w:w="10206" w:type="dxa"/>
            <w:vAlign w:val="bottom"/>
          </w:tcPr>
          <w:p w:rsidR="001B1FFD" w:rsidRDefault="001B1FFD" w:rsidP="001B1FFD">
            <w:pPr>
              <w:ind w:left="0" w:firstLine="0"/>
              <w:jc w:val="center"/>
              <w:rPr>
                <w:sz w:val="18"/>
                <w:szCs w:val="18"/>
              </w:rPr>
            </w:pPr>
            <w:r w:rsidRPr="001B1FFD">
              <w:rPr>
                <w:noProof/>
                <w:sz w:val="18"/>
                <w:szCs w:val="18"/>
              </w:rPr>
              <w:lastRenderedPageBreak/>
              <w:drawing>
                <wp:anchor distT="0" distB="0" distL="114300" distR="114300" simplePos="0" relativeHeight="251686912" behindDoc="0" locked="0" layoutInCell="1" allowOverlap="1" wp14:anchorId="2F37261D" wp14:editId="71BDEAF1">
                  <wp:simplePos x="0" y="0"/>
                  <wp:positionH relativeFrom="column">
                    <wp:posOffset>106680</wp:posOffset>
                  </wp:positionH>
                  <wp:positionV relativeFrom="paragraph">
                    <wp:posOffset>81915</wp:posOffset>
                  </wp:positionV>
                  <wp:extent cx="6172200" cy="7191375"/>
                  <wp:effectExtent l="19050" t="0" r="0" b="0"/>
                  <wp:wrapNone/>
                  <wp:docPr id="26" name="Рисунок 1" descr="карта ПС.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а ПС.bmp"/>
                          <pic:cNvPicPr/>
                        </pic:nvPicPr>
                        <pic:blipFill>
                          <a:blip r:embed="rId15" cstate="print"/>
                          <a:stretch>
                            <a:fillRect/>
                          </a:stretch>
                        </pic:blipFill>
                        <pic:spPr>
                          <a:xfrm>
                            <a:off x="0" y="0"/>
                            <a:ext cx="6172200" cy="7191375"/>
                          </a:xfrm>
                          <a:prstGeom prst="rect">
                            <a:avLst/>
                          </a:prstGeom>
                        </pic:spPr>
                      </pic:pic>
                    </a:graphicData>
                  </a:graphic>
                </wp:anchor>
              </w:drawing>
            </w:r>
            <w:r w:rsidRPr="001B1FFD">
              <w:rPr>
                <w:sz w:val="18"/>
                <w:szCs w:val="18"/>
              </w:rPr>
              <w:br w:type="page"/>
            </w:r>
          </w:p>
          <w:p w:rsidR="001B1FFD" w:rsidRDefault="001B1FFD" w:rsidP="001B1FFD">
            <w:pPr>
              <w:ind w:left="0" w:firstLine="0"/>
              <w:jc w:val="center"/>
              <w:rPr>
                <w:sz w:val="18"/>
                <w:szCs w:val="18"/>
              </w:rPr>
            </w:pPr>
          </w:p>
          <w:p w:rsidR="001B1FFD" w:rsidRDefault="001B1FFD" w:rsidP="001B1FFD">
            <w:pPr>
              <w:ind w:left="0" w:firstLine="0"/>
              <w:jc w:val="center"/>
              <w:rPr>
                <w:sz w:val="18"/>
                <w:szCs w:val="18"/>
              </w:rPr>
            </w:pPr>
          </w:p>
          <w:p w:rsidR="001B1FFD" w:rsidRDefault="001B1FFD" w:rsidP="001B1FFD">
            <w:pPr>
              <w:ind w:left="0" w:firstLine="0"/>
              <w:jc w:val="center"/>
              <w:rPr>
                <w:sz w:val="18"/>
                <w:szCs w:val="18"/>
              </w:rPr>
            </w:pPr>
          </w:p>
          <w:p w:rsidR="001B1FFD" w:rsidRDefault="001B1FFD" w:rsidP="001B1FFD">
            <w:pPr>
              <w:ind w:left="0" w:firstLine="0"/>
              <w:jc w:val="center"/>
              <w:rPr>
                <w:sz w:val="18"/>
                <w:szCs w:val="18"/>
              </w:rPr>
            </w:pPr>
          </w:p>
          <w:p w:rsidR="001B1FFD" w:rsidRDefault="001B1FFD" w:rsidP="001B1FFD">
            <w:pPr>
              <w:ind w:left="0" w:firstLine="0"/>
              <w:jc w:val="center"/>
              <w:rPr>
                <w:sz w:val="18"/>
                <w:szCs w:val="18"/>
              </w:rPr>
            </w:pPr>
          </w:p>
          <w:p w:rsidR="001B1FFD" w:rsidRDefault="001B1FFD" w:rsidP="001B1FFD">
            <w:pPr>
              <w:ind w:left="0" w:firstLine="0"/>
              <w:jc w:val="center"/>
              <w:rPr>
                <w:sz w:val="18"/>
                <w:szCs w:val="18"/>
              </w:rPr>
            </w:pPr>
          </w:p>
          <w:p w:rsidR="001B1FFD" w:rsidRDefault="001B1FFD" w:rsidP="001B1FFD">
            <w:pPr>
              <w:ind w:left="0" w:firstLine="0"/>
              <w:jc w:val="center"/>
              <w:rPr>
                <w:sz w:val="18"/>
                <w:szCs w:val="18"/>
              </w:rPr>
            </w:pPr>
          </w:p>
          <w:p w:rsidR="001B1FFD" w:rsidRDefault="001B1FFD" w:rsidP="001B1FFD">
            <w:pPr>
              <w:ind w:left="0" w:firstLine="0"/>
              <w:jc w:val="center"/>
              <w:rPr>
                <w:sz w:val="18"/>
                <w:szCs w:val="18"/>
              </w:rPr>
            </w:pPr>
          </w:p>
          <w:p w:rsidR="001B1FFD" w:rsidRDefault="001B1FFD" w:rsidP="001B1FFD">
            <w:pPr>
              <w:ind w:left="0" w:firstLine="0"/>
              <w:jc w:val="center"/>
              <w:rPr>
                <w:sz w:val="18"/>
                <w:szCs w:val="18"/>
              </w:rPr>
            </w:pPr>
          </w:p>
          <w:p w:rsidR="001B1FFD" w:rsidRDefault="001B1FFD" w:rsidP="001B1FFD">
            <w:pPr>
              <w:ind w:left="0" w:firstLine="0"/>
              <w:jc w:val="center"/>
              <w:rPr>
                <w:sz w:val="18"/>
                <w:szCs w:val="18"/>
              </w:rPr>
            </w:pPr>
          </w:p>
          <w:p w:rsidR="001B1FFD" w:rsidRDefault="001B1FFD" w:rsidP="001B1FFD">
            <w:pPr>
              <w:ind w:left="0" w:firstLine="0"/>
              <w:jc w:val="center"/>
              <w:rPr>
                <w:sz w:val="18"/>
                <w:szCs w:val="18"/>
              </w:rPr>
            </w:pPr>
          </w:p>
          <w:p w:rsidR="001B1FFD" w:rsidRDefault="001B1FFD" w:rsidP="001B1FFD">
            <w:pPr>
              <w:ind w:left="0" w:firstLine="0"/>
              <w:jc w:val="center"/>
              <w:rPr>
                <w:sz w:val="18"/>
                <w:szCs w:val="18"/>
              </w:rPr>
            </w:pPr>
          </w:p>
          <w:p w:rsidR="001B1FFD" w:rsidRDefault="001B1FFD" w:rsidP="001B1FFD">
            <w:pPr>
              <w:ind w:left="0" w:firstLine="0"/>
              <w:jc w:val="center"/>
              <w:rPr>
                <w:sz w:val="18"/>
                <w:szCs w:val="18"/>
              </w:rPr>
            </w:pPr>
          </w:p>
          <w:p w:rsidR="001B1FFD" w:rsidRDefault="001B1FFD" w:rsidP="001B1FFD">
            <w:pPr>
              <w:ind w:left="0" w:firstLine="0"/>
              <w:jc w:val="center"/>
              <w:rPr>
                <w:sz w:val="18"/>
                <w:szCs w:val="18"/>
              </w:rPr>
            </w:pPr>
          </w:p>
          <w:p w:rsidR="001B1FFD" w:rsidRDefault="001B1FFD" w:rsidP="001B1FFD">
            <w:pPr>
              <w:ind w:left="0" w:firstLine="0"/>
              <w:jc w:val="center"/>
              <w:rPr>
                <w:sz w:val="18"/>
                <w:szCs w:val="18"/>
              </w:rPr>
            </w:pPr>
          </w:p>
          <w:p w:rsidR="001B1FFD" w:rsidRDefault="001B1FFD" w:rsidP="001B1FFD">
            <w:pPr>
              <w:ind w:left="0" w:firstLine="0"/>
              <w:jc w:val="center"/>
              <w:rPr>
                <w:sz w:val="18"/>
                <w:szCs w:val="18"/>
              </w:rPr>
            </w:pPr>
          </w:p>
          <w:p w:rsidR="001B1FFD" w:rsidRDefault="001B1FFD" w:rsidP="001B1FFD">
            <w:pPr>
              <w:ind w:left="0" w:firstLine="0"/>
              <w:jc w:val="center"/>
              <w:rPr>
                <w:sz w:val="18"/>
                <w:szCs w:val="18"/>
              </w:rPr>
            </w:pPr>
          </w:p>
          <w:p w:rsidR="001B1FFD" w:rsidRDefault="001B1FFD" w:rsidP="001B1FFD">
            <w:pPr>
              <w:ind w:left="0" w:firstLine="0"/>
              <w:jc w:val="center"/>
              <w:rPr>
                <w:sz w:val="18"/>
                <w:szCs w:val="18"/>
              </w:rPr>
            </w:pPr>
          </w:p>
          <w:p w:rsidR="001B1FFD" w:rsidRDefault="001B1FFD" w:rsidP="001B1FFD">
            <w:pPr>
              <w:ind w:left="0" w:firstLine="0"/>
              <w:jc w:val="center"/>
              <w:rPr>
                <w:sz w:val="18"/>
                <w:szCs w:val="18"/>
              </w:rPr>
            </w:pPr>
          </w:p>
          <w:p w:rsidR="001B1FFD" w:rsidRDefault="001B1FFD" w:rsidP="001B1FFD">
            <w:pPr>
              <w:ind w:left="0" w:firstLine="0"/>
              <w:jc w:val="center"/>
              <w:rPr>
                <w:sz w:val="18"/>
                <w:szCs w:val="18"/>
              </w:rPr>
            </w:pPr>
          </w:p>
          <w:p w:rsidR="001B1FFD" w:rsidRDefault="001B1FFD" w:rsidP="001B1FFD">
            <w:pPr>
              <w:ind w:left="0" w:firstLine="0"/>
              <w:jc w:val="center"/>
              <w:rPr>
                <w:sz w:val="18"/>
                <w:szCs w:val="18"/>
              </w:rPr>
            </w:pPr>
          </w:p>
          <w:p w:rsidR="001B1FFD" w:rsidRDefault="001B1FFD" w:rsidP="001B1FFD">
            <w:pPr>
              <w:ind w:left="0" w:firstLine="0"/>
              <w:jc w:val="center"/>
              <w:rPr>
                <w:sz w:val="18"/>
                <w:szCs w:val="18"/>
              </w:rPr>
            </w:pPr>
          </w:p>
          <w:p w:rsidR="001B1FFD" w:rsidRDefault="001B1FFD" w:rsidP="001B1FFD">
            <w:pPr>
              <w:ind w:left="0" w:firstLine="0"/>
              <w:jc w:val="center"/>
              <w:rPr>
                <w:sz w:val="18"/>
                <w:szCs w:val="18"/>
              </w:rPr>
            </w:pPr>
          </w:p>
          <w:p w:rsidR="001B1FFD" w:rsidRDefault="001B1FFD" w:rsidP="001B1FFD">
            <w:pPr>
              <w:ind w:left="0" w:firstLine="0"/>
              <w:jc w:val="center"/>
              <w:rPr>
                <w:sz w:val="18"/>
                <w:szCs w:val="18"/>
              </w:rPr>
            </w:pPr>
          </w:p>
          <w:p w:rsidR="001B1FFD" w:rsidRDefault="001B1FFD" w:rsidP="001B1FFD">
            <w:pPr>
              <w:ind w:left="0" w:firstLine="0"/>
              <w:jc w:val="center"/>
              <w:rPr>
                <w:sz w:val="18"/>
                <w:szCs w:val="18"/>
              </w:rPr>
            </w:pPr>
          </w:p>
          <w:p w:rsidR="001B1FFD" w:rsidRDefault="001B1FFD" w:rsidP="001B1FFD">
            <w:pPr>
              <w:ind w:left="0" w:firstLine="0"/>
              <w:jc w:val="center"/>
              <w:rPr>
                <w:sz w:val="18"/>
                <w:szCs w:val="18"/>
              </w:rPr>
            </w:pPr>
          </w:p>
          <w:p w:rsidR="001B1FFD" w:rsidRDefault="001B1FFD" w:rsidP="001B1FFD">
            <w:pPr>
              <w:ind w:left="0" w:firstLine="0"/>
              <w:jc w:val="center"/>
              <w:rPr>
                <w:sz w:val="18"/>
                <w:szCs w:val="18"/>
              </w:rPr>
            </w:pPr>
          </w:p>
          <w:p w:rsidR="001B1FFD" w:rsidRDefault="001B1FFD" w:rsidP="001B1FFD">
            <w:pPr>
              <w:ind w:left="0" w:firstLine="0"/>
              <w:jc w:val="center"/>
              <w:rPr>
                <w:sz w:val="18"/>
                <w:szCs w:val="18"/>
              </w:rPr>
            </w:pPr>
          </w:p>
          <w:p w:rsidR="001B1FFD" w:rsidRPr="001B1FFD" w:rsidRDefault="001B1FFD" w:rsidP="001B1FFD">
            <w:pPr>
              <w:ind w:left="0" w:firstLine="0"/>
              <w:jc w:val="center"/>
              <w:rPr>
                <w:b/>
                <w:sz w:val="18"/>
                <w:szCs w:val="18"/>
              </w:rPr>
            </w:pPr>
          </w:p>
          <w:p w:rsidR="001B1FFD" w:rsidRPr="001B1FFD" w:rsidRDefault="001B1FFD" w:rsidP="001B1FFD">
            <w:pPr>
              <w:ind w:left="0" w:firstLine="0"/>
              <w:jc w:val="center"/>
              <w:rPr>
                <w:b/>
                <w:sz w:val="18"/>
                <w:szCs w:val="18"/>
              </w:rPr>
            </w:pPr>
          </w:p>
          <w:p w:rsidR="001B1FFD" w:rsidRPr="001B1FFD" w:rsidRDefault="001B1FFD" w:rsidP="001B1FFD">
            <w:pPr>
              <w:ind w:left="0" w:firstLine="0"/>
              <w:jc w:val="center"/>
              <w:rPr>
                <w:b/>
                <w:sz w:val="18"/>
                <w:szCs w:val="18"/>
              </w:rPr>
            </w:pPr>
          </w:p>
          <w:p w:rsidR="001B1FFD" w:rsidRPr="001B1FFD" w:rsidRDefault="001B1FFD" w:rsidP="001B1FFD">
            <w:pPr>
              <w:ind w:left="0" w:firstLine="0"/>
              <w:jc w:val="center"/>
              <w:rPr>
                <w:b/>
                <w:sz w:val="18"/>
                <w:szCs w:val="18"/>
              </w:rPr>
            </w:pPr>
          </w:p>
          <w:p w:rsidR="001B1FFD" w:rsidRPr="001B1FFD" w:rsidRDefault="001B1FFD" w:rsidP="001B1FFD">
            <w:pPr>
              <w:ind w:left="0" w:firstLine="0"/>
              <w:jc w:val="center"/>
              <w:rPr>
                <w:b/>
                <w:sz w:val="18"/>
                <w:szCs w:val="18"/>
              </w:rPr>
            </w:pPr>
          </w:p>
          <w:p w:rsidR="001B1FFD" w:rsidRPr="001B1FFD" w:rsidRDefault="001B1FFD" w:rsidP="001B1FFD">
            <w:pPr>
              <w:ind w:left="0" w:firstLine="0"/>
              <w:jc w:val="center"/>
              <w:rPr>
                <w:b/>
                <w:sz w:val="18"/>
                <w:szCs w:val="18"/>
              </w:rPr>
            </w:pPr>
          </w:p>
          <w:p w:rsidR="001B1FFD" w:rsidRPr="001B1FFD" w:rsidRDefault="001B1FFD" w:rsidP="001B1FFD">
            <w:pPr>
              <w:ind w:left="0" w:firstLine="0"/>
              <w:jc w:val="center"/>
              <w:rPr>
                <w:b/>
                <w:sz w:val="18"/>
                <w:szCs w:val="18"/>
              </w:rPr>
            </w:pPr>
          </w:p>
          <w:p w:rsidR="001B1FFD" w:rsidRPr="001B1FFD" w:rsidRDefault="001B1FFD" w:rsidP="001B1FFD">
            <w:pPr>
              <w:ind w:left="0" w:firstLine="0"/>
              <w:jc w:val="center"/>
              <w:rPr>
                <w:b/>
                <w:sz w:val="18"/>
                <w:szCs w:val="18"/>
              </w:rPr>
            </w:pPr>
          </w:p>
          <w:p w:rsidR="001B1FFD" w:rsidRPr="001B1FFD" w:rsidRDefault="001B1FFD" w:rsidP="001B1FFD">
            <w:pPr>
              <w:ind w:left="0" w:firstLine="0"/>
              <w:jc w:val="center"/>
              <w:rPr>
                <w:b/>
                <w:sz w:val="18"/>
                <w:szCs w:val="18"/>
              </w:rPr>
            </w:pPr>
          </w:p>
          <w:p w:rsidR="001B1FFD" w:rsidRPr="001B1FFD" w:rsidRDefault="001B1FFD" w:rsidP="001B1FFD">
            <w:pPr>
              <w:ind w:left="0" w:firstLine="0"/>
              <w:jc w:val="center"/>
              <w:rPr>
                <w:b/>
                <w:sz w:val="18"/>
                <w:szCs w:val="18"/>
              </w:rPr>
            </w:pPr>
          </w:p>
          <w:p w:rsidR="001B1FFD" w:rsidRPr="001B1FFD" w:rsidRDefault="001B1FFD" w:rsidP="001B1FFD">
            <w:pPr>
              <w:ind w:left="0" w:firstLine="0"/>
              <w:jc w:val="center"/>
              <w:rPr>
                <w:b/>
                <w:sz w:val="18"/>
                <w:szCs w:val="18"/>
              </w:rPr>
            </w:pPr>
          </w:p>
          <w:p w:rsidR="001B1FFD" w:rsidRPr="001B1FFD" w:rsidRDefault="001B1FFD" w:rsidP="001B1FFD">
            <w:pPr>
              <w:ind w:left="0" w:firstLine="0"/>
              <w:jc w:val="center"/>
              <w:rPr>
                <w:b/>
                <w:sz w:val="18"/>
                <w:szCs w:val="18"/>
              </w:rPr>
            </w:pPr>
          </w:p>
          <w:p w:rsidR="001B1FFD" w:rsidRPr="001B1FFD" w:rsidRDefault="001B1FFD" w:rsidP="001B1FFD">
            <w:pPr>
              <w:ind w:left="0" w:firstLine="0"/>
              <w:jc w:val="center"/>
              <w:rPr>
                <w:b/>
                <w:sz w:val="18"/>
                <w:szCs w:val="18"/>
              </w:rPr>
            </w:pPr>
          </w:p>
          <w:p w:rsidR="001B1FFD" w:rsidRPr="001B1FFD" w:rsidRDefault="001B1FFD" w:rsidP="001B1FFD">
            <w:pPr>
              <w:ind w:left="0" w:firstLine="0"/>
              <w:jc w:val="left"/>
              <w:rPr>
                <w:b/>
                <w:sz w:val="18"/>
                <w:szCs w:val="18"/>
              </w:rPr>
            </w:pPr>
          </w:p>
          <w:p w:rsidR="001B1FFD" w:rsidRPr="001B1FFD" w:rsidRDefault="001B1FFD" w:rsidP="001B1FFD">
            <w:pPr>
              <w:ind w:left="0" w:firstLine="0"/>
              <w:jc w:val="center"/>
              <w:rPr>
                <w:b/>
                <w:sz w:val="18"/>
                <w:szCs w:val="18"/>
              </w:rPr>
            </w:pPr>
          </w:p>
          <w:p w:rsidR="001B1FFD" w:rsidRPr="001B1FFD" w:rsidRDefault="001B1FFD" w:rsidP="001B1FFD">
            <w:pPr>
              <w:ind w:left="0" w:firstLine="0"/>
              <w:jc w:val="center"/>
              <w:rPr>
                <w:b/>
                <w:sz w:val="18"/>
                <w:szCs w:val="18"/>
              </w:rPr>
            </w:pPr>
          </w:p>
          <w:p w:rsidR="001B1FFD" w:rsidRPr="001B1FFD" w:rsidRDefault="001B1FFD" w:rsidP="001B1FFD">
            <w:pPr>
              <w:ind w:left="0" w:firstLine="0"/>
              <w:jc w:val="left"/>
              <w:rPr>
                <w:b/>
                <w:sz w:val="18"/>
                <w:szCs w:val="18"/>
              </w:rPr>
            </w:pPr>
          </w:p>
          <w:p w:rsidR="001B1FFD" w:rsidRPr="001B1FFD" w:rsidRDefault="001B1FFD" w:rsidP="001B1FFD">
            <w:pPr>
              <w:ind w:left="0" w:firstLine="0"/>
              <w:jc w:val="left"/>
              <w:rPr>
                <w:b/>
                <w:sz w:val="18"/>
                <w:szCs w:val="18"/>
              </w:rPr>
            </w:pPr>
          </w:p>
          <w:p w:rsidR="001B1FFD" w:rsidRPr="001B1FFD" w:rsidRDefault="001B1FFD" w:rsidP="001B1FFD">
            <w:pPr>
              <w:ind w:left="0" w:firstLine="0"/>
              <w:jc w:val="left"/>
              <w:rPr>
                <w:b/>
                <w:sz w:val="18"/>
                <w:szCs w:val="18"/>
              </w:rPr>
            </w:pPr>
          </w:p>
          <w:p w:rsidR="001B1FFD" w:rsidRPr="001B1FFD" w:rsidRDefault="001B1FFD" w:rsidP="001B1FFD">
            <w:pPr>
              <w:ind w:left="0" w:firstLine="0"/>
              <w:jc w:val="left"/>
              <w:rPr>
                <w:b/>
                <w:sz w:val="18"/>
                <w:szCs w:val="18"/>
              </w:rPr>
            </w:pPr>
          </w:p>
          <w:p w:rsidR="001B1FFD" w:rsidRPr="001B1FFD" w:rsidRDefault="001B1FFD" w:rsidP="001B1FFD">
            <w:pPr>
              <w:ind w:left="0" w:firstLine="0"/>
              <w:jc w:val="left"/>
              <w:rPr>
                <w:b/>
                <w:sz w:val="18"/>
                <w:szCs w:val="18"/>
              </w:rPr>
            </w:pPr>
          </w:p>
          <w:p w:rsidR="001B1FFD" w:rsidRPr="001B1FFD" w:rsidRDefault="001B1FFD" w:rsidP="001B1FFD">
            <w:pPr>
              <w:ind w:left="0" w:firstLine="0"/>
              <w:jc w:val="left"/>
              <w:rPr>
                <w:b/>
                <w:sz w:val="18"/>
                <w:szCs w:val="18"/>
              </w:rPr>
            </w:pPr>
          </w:p>
          <w:p w:rsidR="001B1FFD" w:rsidRPr="001B1FFD" w:rsidRDefault="001B1FFD" w:rsidP="001B1FFD">
            <w:pPr>
              <w:ind w:left="0" w:firstLine="0"/>
              <w:jc w:val="left"/>
              <w:rPr>
                <w:b/>
                <w:sz w:val="18"/>
                <w:szCs w:val="18"/>
              </w:rPr>
            </w:pPr>
          </w:p>
          <w:p w:rsidR="001B1FFD" w:rsidRPr="001B1FFD" w:rsidRDefault="001B1FFD" w:rsidP="001B1FFD">
            <w:pPr>
              <w:ind w:left="0" w:firstLine="0"/>
              <w:jc w:val="left"/>
              <w:rPr>
                <w:b/>
                <w:sz w:val="18"/>
                <w:szCs w:val="18"/>
              </w:rPr>
            </w:pPr>
          </w:p>
          <w:p w:rsidR="001B1FFD" w:rsidRPr="001B1FFD" w:rsidRDefault="001B1FFD" w:rsidP="001B1FFD">
            <w:pPr>
              <w:ind w:left="0" w:firstLine="0"/>
              <w:jc w:val="left"/>
              <w:rPr>
                <w:b/>
                <w:sz w:val="18"/>
                <w:szCs w:val="18"/>
              </w:rPr>
            </w:pPr>
          </w:p>
          <w:p w:rsidR="001B1FFD" w:rsidRPr="001B1FFD" w:rsidRDefault="001B1FFD" w:rsidP="001B1FFD">
            <w:pPr>
              <w:ind w:left="0" w:firstLine="0"/>
              <w:jc w:val="left"/>
              <w:rPr>
                <w:b/>
                <w:sz w:val="18"/>
                <w:szCs w:val="18"/>
              </w:rPr>
            </w:pPr>
          </w:p>
          <w:p w:rsidR="001B1FFD" w:rsidRPr="001B1FFD" w:rsidRDefault="001B1FFD" w:rsidP="001B1FFD">
            <w:pPr>
              <w:ind w:left="0" w:firstLine="0"/>
              <w:jc w:val="left"/>
              <w:rPr>
                <w:b/>
                <w:sz w:val="18"/>
                <w:szCs w:val="18"/>
              </w:rPr>
            </w:pPr>
          </w:p>
          <w:p w:rsidR="001B1FFD" w:rsidRPr="001B1FFD" w:rsidRDefault="001B1FFD" w:rsidP="001B1FFD">
            <w:pPr>
              <w:ind w:left="0" w:firstLine="0"/>
              <w:jc w:val="left"/>
              <w:rPr>
                <w:b/>
                <w:sz w:val="18"/>
                <w:szCs w:val="18"/>
              </w:rPr>
            </w:pPr>
          </w:p>
          <w:p w:rsidR="001B1FFD" w:rsidRPr="001B1FFD" w:rsidRDefault="001B1FFD" w:rsidP="001B1FFD">
            <w:pPr>
              <w:ind w:left="0" w:firstLine="0"/>
              <w:jc w:val="left"/>
              <w:rPr>
                <w:b/>
                <w:sz w:val="18"/>
                <w:szCs w:val="18"/>
              </w:rPr>
            </w:pPr>
          </w:p>
          <w:p w:rsidR="001B1FFD" w:rsidRPr="001B1FFD" w:rsidRDefault="001B1FFD" w:rsidP="001B1FFD">
            <w:pPr>
              <w:ind w:left="0" w:firstLine="0"/>
              <w:jc w:val="center"/>
              <w:rPr>
                <w:b/>
                <w:sz w:val="18"/>
                <w:szCs w:val="18"/>
              </w:rPr>
            </w:pPr>
            <w:r w:rsidRPr="001B1FFD">
              <w:rPr>
                <w:b/>
                <w:sz w:val="18"/>
                <w:szCs w:val="18"/>
              </w:rPr>
              <w:t>штаб 1:3000</w:t>
            </w:r>
          </w:p>
          <w:p w:rsidR="001B1FFD" w:rsidRPr="001B1FFD" w:rsidRDefault="001B1FFD" w:rsidP="001B1FFD">
            <w:pPr>
              <w:autoSpaceDE w:val="0"/>
              <w:autoSpaceDN w:val="0"/>
              <w:adjustRightInd w:val="0"/>
              <w:ind w:left="0" w:firstLine="0"/>
              <w:jc w:val="left"/>
              <w:rPr>
                <w:b/>
                <w:bCs/>
                <w:color w:val="000000"/>
                <w:sz w:val="18"/>
                <w:szCs w:val="18"/>
              </w:rPr>
            </w:pPr>
            <w:r w:rsidRPr="001B1FFD">
              <w:rPr>
                <w:b/>
                <w:bCs/>
                <w:color w:val="000000"/>
                <w:sz w:val="18"/>
                <w:szCs w:val="18"/>
              </w:rPr>
              <w:t xml:space="preserve">          </w:t>
            </w:r>
          </w:p>
          <w:p w:rsidR="001B1FFD" w:rsidRPr="001B1FFD" w:rsidRDefault="001B1FFD" w:rsidP="001B1FFD">
            <w:pPr>
              <w:autoSpaceDE w:val="0"/>
              <w:autoSpaceDN w:val="0"/>
              <w:adjustRightInd w:val="0"/>
              <w:ind w:left="0" w:firstLine="0"/>
              <w:jc w:val="left"/>
              <w:rPr>
                <w:b/>
                <w:bCs/>
                <w:color w:val="000000"/>
                <w:sz w:val="18"/>
                <w:szCs w:val="18"/>
              </w:rPr>
            </w:pPr>
            <w:r w:rsidRPr="001B1FFD">
              <w:rPr>
                <w:b/>
                <w:bCs/>
                <w:color w:val="000000"/>
                <w:sz w:val="18"/>
                <w:szCs w:val="18"/>
              </w:rPr>
              <w:t xml:space="preserve">        Условные обозначения: </w:t>
            </w:r>
          </w:p>
          <w:p w:rsidR="001B1FFD" w:rsidRPr="001B1FFD" w:rsidRDefault="001B1FFD" w:rsidP="001B1FFD">
            <w:pPr>
              <w:autoSpaceDE w:val="0"/>
              <w:autoSpaceDN w:val="0"/>
              <w:adjustRightInd w:val="0"/>
              <w:ind w:left="0" w:firstLine="0"/>
              <w:jc w:val="left"/>
              <w:rPr>
                <w:color w:val="000000"/>
                <w:sz w:val="18"/>
                <w:szCs w:val="18"/>
              </w:rPr>
            </w:pPr>
            <w:r w:rsidRPr="001B1FFD">
              <w:rPr>
                <w:bCs/>
                <w:iCs/>
                <w:color w:val="000000"/>
                <w:sz w:val="18"/>
                <w:szCs w:val="18"/>
              </w:rPr>
              <w:t xml:space="preserve">         </w:t>
            </w:r>
            <w:r w:rsidRPr="001B1FFD">
              <w:rPr>
                <w:noProof/>
                <w:color w:val="000000"/>
                <w:sz w:val="18"/>
                <w:szCs w:val="18"/>
              </w:rPr>
              <mc:AlternateContent>
                <mc:Choice Requires="wps">
                  <w:drawing>
                    <wp:anchor distT="0" distB="0" distL="114300" distR="114300" simplePos="0" relativeHeight="251687936" behindDoc="0" locked="0" layoutInCell="1" allowOverlap="1" wp14:anchorId="1DEB1989" wp14:editId="5F3F6B85">
                      <wp:simplePos x="0" y="0"/>
                      <wp:positionH relativeFrom="column">
                        <wp:posOffset>296545</wp:posOffset>
                      </wp:positionH>
                      <wp:positionV relativeFrom="paragraph">
                        <wp:posOffset>38735</wp:posOffset>
                      </wp:positionV>
                      <wp:extent cx="161925" cy="95250"/>
                      <wp:effectExtent l="6985" t="9525" r="12065" b="9525"/>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9" o:spid="_x0000_s1026" style="position:absolute;margin-left:23.35pt;margin-top:3.05pt;width:12.75pt;height: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" strokecolor="#f06"/>
                  </w:pict>
                </mc:Fallback>
              </mc:AlternateContent>
            </w:r>
            <w:r w:rsidRPr="001B1FFD">
              <w:rPr>
                <w:color w:val="000000"/>
                <w:sz w:val="18"/>
                <w:szCs w:val="18"/>
              </w:rPr>
              <w:t xml:space="preserve">      </w:t>
            </w:r>
            <w:r w:rsidRPr="001B1FFD">
              <w:rPr>
                <w:b/>
                <w:bCs/>
                <w:color w:val="000000"/>
                <w:sz w:val="18"/>
                <w:szCs w:val="18"/>
              </w:rPr>
              <w:t>--</w:t>
            </w:r>
            <w:r w:rsidRPr="001B1FFD">
              <w:rPr>
                <w:color w:val="000000"/>
                <w:sz w:val="18"/>
                <w:szCs w:val="18"/>
              </w:rPr>
              <w:t xml:space="preserve"> </w:t>
            </w:r>
            <w:r w:rsidRPr="001B1FFD">
              <w:rPr>
                <w:sz w:val="18"/>
                <w:szCs w:val="18"/>
              </w:rPr>
              <w:t>граница образуемой части  земельного участка (проектные границы публичного сервитута);</w:t>
            </w:r>
          </w:p>
          <w:p w:rsidR="001B1FFD" w:rsidRPr="001B1FFD" w:rsidRDefault="001B1FFD" w:rsidP="001B1FFD">
            <w:pPr>
              <w:autoSpaceDE w:val="0"/>
              <w:autoSpaceDN w:val="0"/>
              <w:adjustRightInd w:val="0"/>
              <w:ind w:left="0" w:firstLine="0"/>
              <w:jc w:val="left"/>
              <w:rPr>
                <w:color w:val="000000"/>
                <w:sz w:val="18"/>
                <w:szCs w:val="18"/>
              </w:rPr>
            </w:pPr>
            <w:r w:rsidRPr="001B1FFD">
              <w:rPr>
                <w:b/>
                <w:noProof/>
                <w:sz w:val="18"/>
                <w:szCs w:val="18"/>
              </w:rPr>
              <mc:AlternateContent>
                <mc:Choice Requires="wps">
                  <w:drawing>
                    <wp:anchor distT="0" distB="0" distL="114300" distR="114300" simplePos="0" relativeHeight="251689984" behindDoc="0" locked="0" layoutInCell="1" allowOverlap="1" wp14:anchorId="1F0CA37C" wp14:editId="42E8A18A">
                      <wp:simplePos x="0" y="0"/>
                      <wp:positionH relativeFrom="column">
                        <wp:posOffset>294640</wp:posOffset>
                      </wp:positionH>
                      <wp:positionV relativeFrom="paragraph">
                        <wp:posOffset>33655</wp:posOffset>
                      </wp:positionV>
                      <wp:extent cx="161925" cy="95250"/>
                      <wp:effectExtent l="14605" t="15240" r="13970" b="13335"/>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accent6">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8" o:spid="_x0000_s1026" style="position:absolute;margin-left:23.2pt;margin-top:2.65pt;width:12.75pt;height: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" strokecolor="#974706 [1609]" strokeweight="1pt"/>
                  </w:pict>
                </mc:Fallback>
              </mc:AlternateContent>
            </w:r>
            <w:r w:rsidRPr="001B1FFD">
              <w:rPr>
                <w:color w:val="000000"/>
                <w:sz w:val="18"/>
                <w:szCs w:val="18"/>
              </w:rPr>
              <w:t xml:space="preserve">               -- граница земельного участка, сведения о котором внесены в ЕГРН;</w:t>
            </w:r>
          </w:p>
          <w:p w:rsidR="001B1FFD" w:rsidRPr="001B1FFD" w:rsidRDefault="001B1FFD" w:rsidP="001B1FFD">
            <w:pPr>
              <w:autoSpaceDE w:val="0"/>
              <w:autoSpaceDN w:val="0"/>
              <w:adjustRightInd w:val="0"/>
              <w:ind w:left="0" w:firstLine="0"/>
              <w:jc w:val="left"/>
              <w:rPr>
                <w:color w:val="000000"/>
                <w:sz w:val="18"/>
                <w:szCs w:val="18"/>
              </w:rPr>
            </w:pPr>
            <w:r w:rsidRPr="001B1FFD">
              <w:rPr>
                <w:color w:val="000000"/>
                <w:sz w:val="18"/>
                <w:szCs w:val="18"/>
              </w:rPr>
              <w:t xml:space="preserve">         38:06:100801:38245</w:t>
            </w:r>
            <w:r w:rsidRPr="001B1FFD">
              <w:rPr>
                <w:sz w:val="18"/>
                <w:szCs w:val="18"/>
              </w:rPr>
              <w:t xml:space="preserve"> </w:t>
            </w:r>
            <w:r w:rsidRPr="001B1FFD">
              <w:rPr>
                <w:color w:val="000000"/>
                <w:sz w:val="18"/>
                <w:szCs w:val="18"/>
              </w:rPr>
              <w:t>–кадастровый номер земельного участка;</w:t>
            </w:r>
          </w:p>
          <w:p w:rsidR="001B1FFD" w:rsidRPr="001B1FFD" w:rsidRDefault="001B1FFD" w:rsidP="001B1FFD">
            <w:pPr>
              <w:autoSpaceDE w:val="0"/>
              <w:autoSpaceDN w:val="0"/>
              <w:adjustRightInd w:val="0"/>
              <w:ind w:left="0" w:firstLine="0"/>
              <w:jc w:val="left"/>
              <w:rPr>
                <w:color w:val="007FFF"/>
                <w:sz w:val="18"/>
                <w:szCs w:val="18"/>
              </w:rPr>
            </w:pPr>
            <w:r w:rsidRPr="001B1FFD">
              <w:rPr>
                <w:color w:val="000000"/>
                <w:sz w:val="18"/>
                <w:szCs w:val="18"/>
              </w:rPr>
              <w:t xml:space="preserve">    </w:t>
            </w:r>
            <w:r w:rsidRPr="001B1FFD">
              <w:rPr>
                <w:b/>
                <w:color w:val="000000"/>
                <w:sz w:val="18"/>
                <w:szCs w:val="18"/>
              </w:rPr>
              <w:t xml:space="preserve">     </w:t>
            </w:r>
            <w:r w:rsidRPr="001B1FFD">
              <w:rPr>
                <w:b/>
                <w:color w:val="0000CC"/>
                <w:sz w:val="18"/>
                <w:szCs w:val="18"/>
              </w:rPr>
              <w:t>38:06:100801</w:t>
            </w:r>
            <w:r w:rsidRPr="001B1FFD">
              <w:rPr>
                <w:color w:val="000000"/>
                <w:sz w:val="18"/>
                <w:szCs w:val="18"/>
              </w:rPr>
              <w:t xml:space="preserve">–кадастровый номер квартала  </w:t>
            </w:r>
          </w:p>
          <w:p w:rsidR="001B1FFD" w:rsidRPr="001B1FFD" w:rsidRDefault="001B1FFD" w:rsidP="001B1FFD">
            <w:pPr>
              <w:autoSpaceDE w:val="0"/>
              <w:autoSpaceDN w:val="0"/>
              <w:adjustRightInd w:val="0"/>
              <w:ind w:left="0" w:firstLine="0"/>
              <w:jc w:val="left"/>
              <w:rPr>
                <w:color w:val="000000"/>
                <w:sz w:val="18"/>
                <w:szCs w:val="18"/>
              </w:rPr>
            </w:pPr>
            <w:r w:rsidRPr="001B1FFD">
              <w:rPr>
                <w:noProof/>
                <w:color w:val="000000"/>
                <w:sz w:val="18"/>
                <w:szCs w:val="18"/>
              </w:rPr>
              <mc:AlternateContent>
                <mc:Choice Requires="wps">
                  <w:drawing>
                    <wp:anchor distT="0" distB="0" distL="114300" distR="114300" simplePos="0" relativeHeight="251688960" behindDoc="0" locked="0" layoutInCell="1" allowOverlap="1" wp14:anchorId="718A0EA3" wp14:editId="58606572">
                      <wp:simplePos x="0" y="0"/>
                      <wp:positionH relativeFrom="column">
                        <wp:posOffset>294640</wp:posOffset>
                      </wp:positionH>
                      <wp:positionV relativeFrom="paragraph">
                        <wp:posOffset>46990</wp:posOffset>
                      </wp:positionV>
                      <wp:extent cx="63500" cy="46355"/>
                      <wp:effectExtent l="5080" t="13335" r="7620" b="6985"/>
                      <wp:wrapNone/>
                      <wp:docPr id="27" name="Овал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7" o:spid="_x0000_s1026" style="position:absolute;margin-left:23.2pt;margin-top:3.7pt;width:5pt;height:3.65pt;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" fillcolor="black"/>
                  </w:pict>
                </mc:Fallback>
              </mc:AlternateContent>
            </w:r>
            <w:r w:rsidRPr="001B1FFD">
              <w:rPr>
                <w:color w:val="000000"/>
                <w:sz w:val="18"/>
                <w:szCs w:val="18"/>
              </w:rPr>
              <w:t xml:space="preserve">            н</w:t>
            </w:r>
            <w:proofErr w:type="gramStart"/>
            <w:r w:rsidRPr="001B1FFD">
              <w:rPr>
                <w:color w:val="000000"/>
                <w:sz w:val="18"/>
                <w:szCs w:val="18"/>
              </w:rPr>
              <w:t>1</w:t>
            </w:r>
            <w:proofErr w:type="gramEnd"/>
            <w:r w:rsidRPr="001B1FFD">
              <w:rPr>
                <w:color w:val="000000"/>
                <w:sz w:val="18"/>
                <w:szCs w:val="18"/>
              </w:rPr>
              <w:t xml:space="preserve"> – поворотная точка</w:t>
            </w:r>
          </w:p>
          <w:p w:rsidR="001B1FFD" w:rsidRPr="001B1FFD" w:rsidRDefault="001B1FFD" w:rsidP="001B1FFD">
            <w:pPr>
              <w:autoSpaceDE w:val="0"/>
              <w:autoSpaceDN w:val="0"/>
              <w:adjustRightInd w:val="0"/>
              <w:ind w:left="0" w:firstLine="0"/>
              <w:jc w:val="left"/>
              <w:rPr>
                <w:color w:val="000000"/>
                <w:sz w:val="18"/>
                <w:szCs w:val="18"/>
              </w:rPr>
            </w:pPr>
          </w:p>
          <w:p w:rsidR="001B1FFD" w:rsidRPr="001B1FFD" w:rsidRDefault="001B1FFD" w:rsidP="001B1FFD">
            <w:pPr>
              <w:autoSpaceDE w:val="0"/>
              <w:autoSpaceDN w:val="0"/>
              <w:adjustRightInd w:val="0"/>
              <w:ind w:left="0" w:firstLine="0"/>
              <w:jc w:val="left"/>
              <w:rPr>
                <w:color w:val="000000"/>
                <w:sz w:val="18"/>
                <w:szCs w:val="18"/>
              </w:rPr>
            </w:pPr>
          </w:p>
          <w:p w:rsidR="001B1FFD" w:rsidRPr="001B1FFD" w:rsidRDefault="001B1FFD" w:rsidP="001B1FFD">
            <w:pPr>
              <w:autoSpaceDE w:val="0"/>
              <w:autoSpaceDN w:val="0"/>
              <w:adjustRightInd w:val="0"/>
              <w:ind w:left="0" w:firstLine="0"/>
              <w:jc w:val="left"/>
              <w:rPr>
                <w:color w:val="000000"/>
                <w:sz w:val="18"/>
                <w:szCs w:val="18"/>
              </w:rPr>
            </w:pPr>
          </w:p>
        </w:tc>
      </w:tr>
    </w:tbl>
    <w:p w:rsidR="001B1FFD" w:rsidRPr="001B1FFD" w:rsidRDefault="001B1FFD" w:rsidP="001B1FFD">
      <w:pPr>
        <w:ind w:left="0" w:firstLine="0"/>
        <w:jc w:val="left"/>
        <w:rPr>
          <w:sz w:val="18"/>
          <w:szCs w:val="18"/>
        </w:rPr>
      </w:pPr>
    </w:p>
    <w:p w:rsidR="001B1FFD" w:rsidRPr="001B1FFD" w:rsidRDefault="001B1FFD" w:rsidP="001B1FFD">
      <w:pPr>
        <w:ind w:left="0" w:firstLine="0"/>
        <w:jc w:val="left"/>
        <w:rPr>
          <w:sz w:val="18"/>
          <w:szCs w:val="18"/>
        </w:rPr>
      </w:pPr>
      <w:r w:rsidRPr="001B1FFD">
        <w:rPr>
          <w:sz w:val="18"/>
          <w:szCs w:val="18"/>
        </w:rPr>
        <w:t xml:space="preserve">Заместитель Мэра по жизнеобеспечению                                                                 Ю.Р. </w:t>
      </w:r>
      <w:proofErr w:type="spellStart"/>
      <w:r w:rsidRPr="001B1FFD">
        <w:rPr>
          <w:sz w:val="18"/>
          <w:szCs w:val="18"/>
        </w:rPr>
        <w:t>Витер</w:t>
      </w:r>
      <w:proofErr w:type="spellEnd"/>
    </w:p>
    <w:p w:rsidR="001B1FFD" w:rsidRPr="001B1FFD" w:rsidRDefault="001B1FFD" w:rsidP="001B1FFD">
      <w:pPr>
        <w:tabs>
          <w:tab w:val="left" w:pos="2720"/>
        </w:tabs>
        <w:rPr>
          <w:sz w:val="18"/>
          <w:szCs w:val="18"/>
        </w:rPr>
      </w:pPr>
    </w:p>
    <w:p w:rsidR="00A1542D" w:rsidRPr="00A1542D" w:rsidRDefault="00A1542D" w:rsidP="00A1542D">
      <w:pPr>
        <w:tabs>
          <w:tab w:val="left" w:pos="2720"/>
        </w:tabs>
        <w:jc w:val="center"/>
        <w:rPr>
          <w:b/>
          <w:sz w:val="18"/>
          <w:szCs w:val="18"/>
        </w:rPr>
      </w:pPr>
      <w:r w:rsidRPr="00A1542D">
        <w:rPr>
          <w:b/>
          <w:sz w:val="18"/>
          <w:szCs w:val="18"/>
        </w:rPr>
        <w:lastRenderedPageBreak/>
        <w:t>Информация о приеме заявлений о намерении участвовать</w:t>
      </w:r>
    </w:p>
    <w:p w:rsidR="00A1542D" w:rsidRPr="00A1542D" w:rsidRDefault="00A1542D" w:rsidP="00A1542D">
      <w:pPr>
        <w:tabs>
          <w:tab w:val="left" w:pos="2720"/>
        </w:tabs>
        <w:jc w:val="center"/>
        <w:rPr>
          <w:b/>
          <w:sz w:val="18"/>
          <w:szCs w:val="18"/>
        </w:rPr>
      </w:pPr>
      <w:r w:rsidRPr="00A1542D">
        <w:rPr>
          <w:b/>
          <w:sz w:val="18"/>
          <w:szCs w:val="18"/>
        </w:rPr>
        <w:t>в аукционе по продаже  права аренды земельного участка</w:t>
      </w:r>
    </w:p>
    <w:p w:rsidR="00A1542D" w:rsidRPr="00A1542D" w:rsidRDefault="00A1542D" w:rsidP="00A1542D">
      <w:pPr>
        <w:tabs>
          <w:tab w:val="left" w:pos="2720"/>
        </w:tabs>
        <w:jc w:val="center"/>
        <w:rPr>
          <w:sz w:val="18"/>
          <w:szCs w:val="18"/>
        </w:rPr>
      </w:pPr>
      <w:r w:rsidRPr="00A1542D">
        <w:rPr>
          <w:b/>
          <w:sz w:val="18"/>
          <w:szCs w:val="18"/>
        </w:rPr>
        <w:t>для индивидуального жилищного строительства</w:t>
      </w:r>
    </w:p>
    <w:p w:rsidR="00A1542D" w:rsidRPr="00A1542D" w:rsidRDefault="00A1542D" w:rsidP="00A1542D">
      <w:pPr>
        <w:tabs>
          <w:tab w:val="left" w:pos="2720"/>
        </w:tabs>
        <w:rPr>
          <w:sz w:val="18"/>
          <w:szCs w:val="18"/>
        </w:rPr>
      </w:pPr>
    </w:p>
    <w:p w:rsidR="00A1542D" w:rsidRPr="00A1542D" w:rsidRDefault="00A1542D" w:rsidP="00A1542D">
      <w:pPr>
        <w:tabs>
          <w:tab w:val="left" w:pos="2720"/>
        </w:tabs>
        <w:rPr>
          <w:sz w:val="18"/>
          <w:szCs w:val="18"/>
        </w:rPr>
      </w:pPr>
      <w:r w:rsidRPr="00A1542D">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w:t>
      </w:r>
      <w:bookmarkStart w:id="0" w:name="_GoBack"/>
      <w:bookmarkEnd w:id="0"/>
      <w:r w:rsidRPr="00A1542D">
        <w:rPr>
          <w:sz w:val="18"/>
          <w:szCs w:val="18"/>
        </w:rPr>
        <w:t>ской области информирует о возможности предоставления земельного участка для индивидуального жилищного строительства.</w:t>
      </w:r>
    </w:p>
    <w:p w:rsidR="00A1542D" w:rsidRPr="00A1542D" w:rsidRDefault="00A1542D" w:rsidP="00A1542D">
      <w:pPr>
        <w:tabs>
          <w:tab w:val="left" w:pos="2720"/>
        </w:tabs>
        <w:rPr>
          <w:sz w:val="18"/>
          <w:szCs w:val="18"/>
        </w:rPr>
      </w:pPr>
      <w:r w:rsidRPr="00A1542D">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A1542D" w:rsidRPr="00A1542D" w:rsidRDefault="00A1542D" w:rsidP="00A1542D">
      <w:pPr>
        <w:tabs>
          <w:tab w:val="left" w:pos="2720"/>
        </w:tabs>
        <w:rPr>
          <w:sz w:val="18"/>
          <w:szCs w:val="18"/>
        </w:rPr>
      </w:pPr>
      <w:r w:rsidRPr="00A1542D">
        <w:rPr>
          <w:sz w:val="18"/>
          <w:szCs w:val="18"/>
        </w:rPr>
        <w:t xml:space="preserve">       Адрес подачи заявления: 664056, г. Иркутск, ул. Мухиной, 2а (здание «Дом Кино»), зал единого приема 2 этаж, адрес электронной почты:                                           v.apolinskij@govirk.ru.</w:t>
      </w:r>
    </w:p>
    <w:p w:rsidR="00A1542D" w:rsidRPr="00A1542D" w:rsidRDefault="00A1542D" w:rsidP="00A1542D">
      <w:pPr>
        <w:tabs>
          <w:tab w:val="left" w:pos="2720"/>
        </w:tabs>
        <w:rPr>
          <w:sz w:val="18"/>
          <w:szCs w:val="18"/>
        </w:rPr>
      </w:pPr>
      <w:r w:rsidRPr="00A1542D">
        <w:rPr>
          <w:sz w:val="18"/>
          <w:szCs w:val="18"/>
        </w:rPr>
        <w:t xml:space="preserve">       Заявления подаются заявителем одним из следующих способов:</w:t>
      </w:r>
    </w:p>
    <w:p w:rsidR="00A1542D" w:rsidRPr="00A1542D" w:rsidRDefault="00A1542D" w:rsidP="00A1542D">
      <w:pPr>
        <w:tabs>
          <w:tab w:val="left" w:pos="2720"/>
        </w:tabs>
        <w:rPr>
          <w:sz w:val="18"/>
          <w:szCs w:val="18"/>
        </w:rPr>
      </w:pPr>
      <w:r w:rsidRPr="00A1542D">
        <w:rPr>
          <w:sz w:val="18"/>
          <w:szCs w:val="18"/>
        </w:rPr>
        <w:t>- путем личного обращения;</w:t>
      </w:r>
    </w:p>
    <w:p w:rsidR="00A1542D" w:rsidRPr="00A1542D" w:rsidRDefault="00A1542D" w:rsidP="00A1542D">
      <w:pPr>
        <w:tabs>
          <w:tab w:val="left" w:pos="2720"/>
        </w:tabs>
        <w:rPr>
          <w:sz w:val="18"/>
          <w:szCs w:val="18"/>
        </w:rPr>
      </w:pPr>
      <w:r w:rsidRPr="00A1542D">
        <w:rPr>
          <w:sz w:val="18"/>
          <w:szCs w:val="18"/>
        </w:rPr>
        <w:t>- через организации почтовой связи;</w:t>
      </w:r>
    </w:p>
    <w:p w:rsidR="00A1542D" w:rsidRPr="00A1542D" w:rsidRDefault="00A1542D" w:rsidP="00A1542D">
      <w:pPr>
        <w:tabs>
          <w:tab w:val="left" w:pos="2720"/>
        </w:tabs>
        <w:rPr>
          <w:sz w:val="18"/>
          <w:szCs w:val="18"/>
        </w:rPr>
      </w:pPr>
      <w:r w:rsidRPr="00A1542D">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A1542D" w:rsidRPr="00A1542D" w:rsidRDefault="00A1542D" w:rsidP="00A1542D">
      <w:pPr>
        <w:tabs>
          <w:tab w:val="left" w:pos="2720"/>
        </w:tabs>
        <w:rPr>
          <w:sz w:val="18"/>
          <w:szCs w:val="18"/>
        </w:rPr>
      </w:pPr>
      <w:r w:rsidRPr="00A1542D">
        <w:rPr>
          <w:sz w:val="18"/>
          <w:szCs w:val="18"/>
        </w:rPr>
        <w:t>Дата приема заявлений – 13 февраля 2024 года.</w:t>
      </w:r>
    </w:p>
    <w:p w:rsidR="00A1542D" w:rsidRPr="00A1542D" w:rsidRDefault="00A1542D" w:rsidP="00A1542D">
      <w:pPr>
        <w:tabs>
          <w:tab w:val="left" w:pos="2720"/>
        </w:tabs>
        <w:rPr>
          <w:sz w:val="18"/>
          <w:szCs w:val="18"/>
        </w:rPr>
      </w:pPr>
      <w:r w:rsidRPr="00A1542D">
        <w:rPr>
          <w:sz w:val="18"/>
          <w:szCs w:val="18"/>
        </w:rPr>
        <w:t>Дата окончания приема заявлений –   13 марта 2024 года.</w:t>
      </w:r>
    </w:p>
    <w:p w:rsidR="00A1542D" w:rsidRPr="00A1542D" w:rsidRDefault="00A1542D" w:rsidP="00A1542D">
      <w:pPr>
        <w:tabs>
          <w:tab w:val="left" w:pos="2720"/>
        </w:tabs>
        <w:rPr>
          <w:sz w:val="18"/>
          <w:szCs w:val="18"/>
        </w:rPr>
      </w:pPr>
    </w:p>
    <w:p w:rsidR="00A1542D" w:rsidRPr="00A1542D" w:rsidRDefault="00A1542D" w:rsidP="00A1542D">
      <w:pPr>
        <w:tabs>
          <w:tab w:val="left" w:pos="2720"/>
        </w:tabs>
        <w:rPr>
          <w:sz w:val="18"/>
          <w:szCs w:val="18"/>
        </w:rPr>
      </w:pPr>
      <w:r w:rsidRPr="00A1542D">
        <w:rPr>
          <w:sz w:val="18"/>
          <w:szCs w:val="18"/>
        </w:rPr>
        <w:t xml:space="preserve">Участок № 1 </w:t>
      </w:r>
    </w:p>
    <w:p w:rsidR="00A1542D" w:rsidRPr="00A1542D" w:rsidRDefault="00A1542D" w:rsidP="00A1542D">
      <w:pPr>
        <w:tabs>
          <w:tab w:val="left" w:pos="2720"/>
        </w:tabs>
        <w:rPr>
          <w:sz w:val="18"/>
          <w:szCs w:val="18"/>
        </w:rPr>
      </w:pPr>
      <w:r w:rsidRPr="00A1542D">
        <w:rPr>
          <w:sz w:val="18"/>
          <w:szCs w:val="18"/>
        </w:rPr>
        <w:t xml:space="preserve">        Характеристика земельного участка: </w:t>
      </w:r>
    </w:p>
    <w:p w:rsidR="00A1542D" w:rsidRPr="00A1542D" w:rsidRDefault="00A1542D" w:rsidP="00A1542D">
      <w:pPr>
        <w:tabs>
          <w:tab w:val="left" w:pos="2720"/>
        </w:tabs>
        <w:rPr>
          <w:sz w:val="18"/>
          <w:szCs w:val="18"/>
        </w:rPr>
      </w:pPr>
      <w:r w:rsidRPr="00A1542D">
        <w:rPr>
          <w:sz w:val="18"/>
          <w:szCs w:val="18"/>
        </w:rPr>
        <w:t xml:space="preserve">        Земельный участок из земель населенных пунктов площадью 1216 </w:t>
      </w:r>
      <w:proofErr w:type="spellStart"/>
      <w:r w:rsidRPr="00A1542D">
        <w:rPr>
          <w:sz w:val="18"/>
          <w:szCs w:val="18"/>
        </w:rPr>
        <w:t>кв</w:t>
      </w:r>
      <w:proofErr w:type="gramStart"/>
      <w:r w:rsidRPr="00A1542D">
        <w:rPr>
          <w:sz w:val="18"/>
          <w:szCs w:val="18"/>
        </w:rPr>
        <w:t>.м</w:t>
      </w:r>
      <w:proofErr w:type="spellEnd"/>
      <w:proofErr w:type="gramEnd"/>
      <w:r w:rsidRPr="00A1542D">
        <w:rPr>
          <w:sz w:val="18"/>
          <w:szCs w:val="18"/>
        </w:rPr>
        <w:t>, местоположение: Иркутская область, Иркутский район, с. Мамоны.</w:t>
      </w:r>
    </w:p>
    <w:p w:rsidR="00A1542D" w:rsidRPr="00A1542D" w:rsidRDefault="00A1542D" w:rsidP="00A1542D">
      <w:pPr>
        <w:tabs>
          <w:tab w:val="left" w:pos="2720"/>
        </w:tabs>
        <w:rPr>
          <w:sz w:val="18"/>
          <w:szCs w:val="18"/>
        </w:rPr>
      </w:pPr>
      <w:r w:rsidRPr="00A1542D">
        <w:rPr>
          <w:sz w:val="18"/>
          <w:szCs w:val="18"/>
        </w:rPr>
        <w:t xml:space="preserve">        Разрешенное использование земельного участка: для индивидуального жилищного строительства.</w:t>
      </w:r>
    </w:p>
    <w:p w:rsidR="00A1542D" w:rsidRPr="00A1542D" w:rsidRDefault="00A1542D" w:rsidP="00A1542D">
      <w:pPr>
        <w:tabs>
          <w:tab w:val="left" w:pos="2720"/>
        </w:tabs>
        <w:rPr>
          <w:sz w:val="18"/>
          <w:szCs w:val="18"/>
        </w:rPr>
      </w:pPr>
    </w:p>
    <w:p w:rsidR="00A1542D" w:rsidRPr="00A1542D" w:rsidRDefault="00A1542D" w:rsidP="00A1542D">
      <w:pPr>
        <w:tabs>
          <w:tab w:val="left" w:pos="2720"/>
        </w:tabs>
        <w:rPr>
          <w:sz w:val="18"/>
          <w:szCs w:val="18"/>
        </w:rPr>
      </w:pPr>
      <w:r w:rsidRPr="00A1542D">
        <w:rPr>
          <w:sz w:val="18"/>
          <w:szCs w:val="18"/>
        </w:rPr>
        <w:t xml:space="preserve"> </w:t>
      </w:r>
    </w:p>
    <w:p w:rsidR="00A1542D" w:rsidRPr="00A1542D" w:rsidRDefault="00A1542D" w:rsidP="00A1542D">
      <w:pPr>
        <w:tabs>
          <w:tab w:val="left" w:pos="2720"/>
        </w:tabs>
        <w:rPr>
          <w:sz w:val="18"/>
          <w:szCs w:val="18"/>
        </w:rPr>
      </w:pPr>
    </w:p>
    <w:p w:rsidR="00A1542D" w:rsidRPr="00A1542D" w:rsidRDefault="00A1542D" w:rsidP="00A1542D">
      <w:pPr>
        <w:tabs>
          <w:tab w:val="left" w:pos="2720"/>
        </w:tabs>
        <w:rPr>
          <w:sz w:val="18"/>
          <w:szCs w:val="18"/>
        </w:rPr>
      </w:pPr>
      <w:r w:rsidRPr="00A1542D">
        <w:rPr>
          <w:sz w:val="18"/>
          <w:szCs w:val="18"/>
        </w:rPr>
        <w:t xml:space="preserve">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A1542D">
        <w:rPr>
          <w:sz w:val="18"/>
          <w:szCs w:val="18"/>
        </w:rPr>
        <w:t>каб</w:t>
      </w:r>
      <w:proofErr w:type="spellEnd"/>
      <w:r w:rsidRPr="00A1542D">
        <w:rPr>
          <w:sz w:val="18"/>
          <w:szCs w:val="18"/>
        </w:rPr>
        <w:t>. 105.</w:t>
      </w:r>
    </w:p>
    <w:p w:rsidR="001B1FFD" w:rsidRPr="001B1FFD" w:rsidRDefault="001B1FFD" w:rsidP="001B1FFD">
      <w:pPr>
        <w:tabs>
          <w:tab w:val="left" w:pos="2720"/>
        </w:tabs>
        <w:rPr>
          <w:sz w:val="18"/>
          <w:szCs w:val="18"/>
        </w:rPr>
      </w:pPr>
    </w:p>
    <w:p w:rsidR="001B1FFD" w:rsidRPr="001B1FFD" w:rsidRDefault="001B1FFD" w:rsidP="001B1FFD">
      <w:pPr>
        <w:tabs>
          <w:tab w:val="left" w:pos="2720"/>
        </w:tabs>
        <w:rPr>
          <w:sz w:val="18"/>
          <w:szCs w:val="18"/>
        </w:rPr>
      </w:pPr>
    </w:p>
    <w:p w:rsidR="001B1FFD" w:rsidRPr="001B1FFD" w:rsidRDefault="001B1FFD" w:rsidP="001B1FFD">
      <w:pPr>
        <w:tabs>
          <w:tab w:val="left" w:pos="2720"/>
        </w:tabs>
        <w:rPr>
          <w:sz w:val="18"/>
          <w:szCs w:val="18"/>
        </w:rPr>
      </w:pPr>
    </w:p>
    <w:sectPr w:rsidR="001B1FFD" w:rsidRPr="001B1FFD" w:rsidSect="00E537B8">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1E84" w:rsidRDefault="006D1E84" w:rsidP="00BD744E">
      <w:r>
        <w:separator/>
      </w:r>
    </w:p>
  </w:endnote>
  <w:endnote w:type="continuationSeparator" w:id="0">
    <w:p w:rsidR="006D1E84" w:rsidRDefault="006D1E84"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1E84" w:rsidRDefault="006D1E84" w:rsidP="00BD744E">
      <w:r>
        <w:separator/>
      </w:r>
    </w:p>
  </w:footnote>
  <w:footnote w:type="continuationSeparator" w:id="0">
    <w:p w:rsidR="006D1E84" w:rsidRDefault="006D1E84"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2">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num w:numId="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8"/>
  </w:num>
  <w:num w:numId="5">
    <w:abstractNumId w:val="7"/>
  </w:num>
  <w:num w:numId="6">
    <w:abstractNumId w:val="9"/>
  </w:num>
  <w:num w:numId="7">
    <w:abstractNumId w:val="6"/>
  </w:num>
  <w:num w:numId="8">
    <w:abstractNumId w:val="10"/>
  </w:num>
  <w:num w:numId="9">
    <w:abstractNumId w:val="13"/>
  </w:num>
  <w:num w:numId="10">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0"/>
  <w:drawingGridHorizontalSpacing w:val="12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B45"/>
    <w:rsid w:val="00040D8F"/>
    <w:rsid w:val="00041475"/>
    <w:rsid w:val="000416F7"/>
    <w:rsid w:val="000418E7"/>
    <w:rsid w:val="0004194B"/>
    <w:rsid w:val="000423FD"/>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D32"/>
    <w:rsid w:val="000A70F2"/>
    <w:rsid w:val="000A791C"/>
    <w:rsid w:val="000A7E85"/>
    <w:rsid w:val="000B04FC"/>
    <w:rsid w:val="000B0501"/>
    <w:rsid w:val="000B0B04"/>
    <w:rsid w:val="000B0FC1"/>
    <w:rsid w:val="000B10D6"/>
    <w:rsid w:val="000B11DB"/>
    <w:rsid w:val="000B121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68B"/>
    <w:rsid w:val="00145860"/>
    <w:rsid w:val="0014719B"/>
    <w:rsid w:val="001477B8"/>
    <w:rsid w:val="001478C2"/>
    <w:rsid w:val="001509AD"/>
    <w:rsid w:val="001512CF"/>
    <w:rsid w:val="0015191F"/>
    <w:rsid w:val="00151BAF"/>
    <w:rsid w:val="00151F36"/>
    <w:rsid w:val="00152144"/>
    <w:rsid w:val="00152E70"/>
    <w:rsid w:val="0015305C"/>
    <w:rsid w:val="00153174"/>
    <w:rsid w:val="00153624"/>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53A"/>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4304"/>
    <w:rsid w:val="0020440C"/>
    <w:rsid w:val="002045F4"/>
    <w:rsid w:val="002046CD"/>
    <w:rsid w:val="002055F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337D"/>
    <w:rsid w:val="002633D0"/>
    <w:rsid w:val="0026377D"/>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5250"/>
    <w:rsid w:val="00285A9F"/>
    <w:rsid w:val="00285E11"/>
    <w:rsid w:val="00286020"/>
    <w:rsid w:val="002867B6"/>
    <w:rsid w:val="00286C62"/>
    <w:rsid w:val="002871F8"/>
    <w:rsid w:val="002874D1"/>
    <w:rsid w:val="00287D44"/>
    <w:rsid w:val="00290042"/>
    <w:rsid w:val="00290BCF"/>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324A"/>
    <w:rsid w:val="003441BE"/>
    <w:rsid w:val="003446C8"/>
    <w:rsid w:val="00344E2A"/>
    <w:rsid w:val="00345334"/>
    <w:rsid w:val="00345979"/>
    <w:rsid w:val="003463CF"/>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CA4"/>
    <w:rsid w:val="003712CF"/>
    <w:rsid w:val="003719AD"/>
    <w:rsid w:val="00371FD5"/>
    <w:rsid w:val="003725B4"/>
    <w:rsid w:val="00373B7C"/>
    <w:rsid w:val="00374166"/>
    <w:rsid w:val="00374296"/>
    <w:rsid w:val="003743A3"/>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AE2"/>
    <w:rsid w:val="00424131"/>
    <w:rsid w:val="004242ED"/>
    <w:rsid w:val="00424D75"/>
    <w:rsid w:val="00424F23"/>
    <w:rsid w:val="004252FD"/>
    <w:rsid w:val="00425B47"/>
    <w:rsid w:val="00426614"/>
    <w:rsid w:val="00426CC3"/>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97CAC"/>
    <w:rsid w:val="004A02E2"/>
    <w:rsid w:val="004A06D6"/>
    <w:rsid w:val="004A09CE"/>
    <w:rsid w:val="004A1F11"/>
    <w:rsid w:val="004A1F38"/>
    <w:rsid w:val="004A2670"/>
    <w:rsid w:val="004A2DCB"/>
    <w:rsid w:val="004A2DE0"/>
    <w:rsid w:val="004A2DE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B02"/>
    <w:rsid w:val="004D4E6F"/>
    <w:rsid w:val="004D4EC7"/>
    <w:rsid w:val="004D59AE"/>
    <w:rsid w:val="004D5D75"/>
    <w:rsid w:val="004D669B"/>
    <w:rsid w:val="004D78E2"/>
    <w:rsid w:val="004D7C7C"/>
    <w:rsid w:val="004E0613"/>
    <w:rsid w:val="004E0769"/>
    <w:rsid w:val="004E07C3"/>
    <w:rsid w:val="004E0C96"/>
    <w:rsid w:val="004E0DFD"/>
    <w:rsid w:val="004E111D"/>
    <w:rsid w:val="004E2728"/>
    <w:rsid w:val="004E2A89"/>
    <w:rsid w:val="004E2CE8"/>
    <w:rsid w:val="004E2FB3"/>
    <w:rsid w:val="004E3B4A"/>
    <w:rsid w:val="004E44C4"/>
    <w:rsid w:val="004E4948"/>
    <w:rsid w:val="004E51B9"/>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510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193"/>
    <w:rsid w:val="00576997"/>
    <w:rsid w:val="00576DBA"/>
    <w:rsid w:val="00577483"/>
    <w:rsid w:val="00577B1F"/>
    <w:rsid w:val="00577FB8"/>
    <w:rsid w:val="005806F2"/>
    <w:rsid w:val="005819A5"/>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718"/>
    <w:rsid w:val="006C24E0"/>
    <w:rsid w:val="006C2664"/>
    <w:rsid w:val="006C2D86"/>
    <w:rsid w:val="006C2E2D"/>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A0338"/>
    <w:rsid w:val="007A04CB"/>
    <w:rsid w:val="007A09DC"/>
    <w:rsid w:val="007A1674"/>
    <w:rsid w:val="007A19D8"/>
    <w:rsid w:val="007A1F3B"/>
    <w:rsid w:val="007A2442"/>
    <w:rsid w:val="007A26C1"/>
    <w:rsid w:val="007A2B40"/>
    <w:rsid w:val="007A32F3"/>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34C8"/>
    <w:rsid w:val="00863629"/>
    <w:rsid w:val="00864838"/>
    <w:rsid w:val="00864B38"/>
    <w:rsid w:val="00865124"/>
    <w:rsid w:val="00865AB8"/>
    <w:rsid w:val="0086631A"/>
    <w:rsid w:val="00867227"/>
    <w:rsid w:val="008674D0"/>
    <w:rsid w:val="0086780B"/>
    <w:rsid w:val="00870167"/>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A7D94"/>
    <w:rsid w:val="008B0590"/>
    <w:rsid w:val="008B1484"/>
    <w:rsid w:val="008B17F5"/>
    <w:rsid w:val="008B1BA6"/>
    <w:rsid w:val="008B2B31"/>
    <w:rsid w:val="008B2C55"/>
    <w:rsid w:val="008B433D"/>
    <w:rsid w:val="008B509E"/>
    <w:rsid w:val="008B5122"/>
    <w:rsid w:val="008B5484"/>
    <w:rsid w:val="008B5C62"/>
    <w:rsid w:val="008B6AFF"/>
    <w:rsid w:val="008B7634"/>
    <w:rsid w:val="008B79B8"/>
    <w:rsid w:val="008B7DB0"/>
    <w:rsid w:val="008B7F50"/>
    <w:rsid w:val="008C0662"/>
    <w:rsid w:val="008C211B"/>
    <w:rsid w:val="008C23DA"/>
    <w:rsid w:val="008C2752"/>
    <w:rsid w:val="008C319E"/>
    <w:rsid w:val="008C3D24"/>
    <w:rsid w:val="008C4128"/>
    <w:rsid w:val="008C51F0"/>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231C"/>
    <w:rsid w:val="0097334D"/>
    <w:rsid w:val="00973428"/>
    <w:rsid w:val="00973839"/>
    <w:rsid w:val="00973EC3"/>
    <w:rsid w:val="0097452B"/>
    <w:rsid w:val="009745BC"/>
    <w:rsid w:val="00975DA1"/>
    <w:rsid w:val="00976B79"/>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2DF2"/>
    <w:rsid w:val="009C3451"/>
    <w:rsid w:val="009C5AA1"/>
    <w:rsid w:val="009C5D4E"/>
    <w:rsid w:val="009C62CF"/>
    <w:rsid w:val="009C7450"/>
    <w:rsid w:val="009C76E4"/>
    <w:rsid w:val="009C7772"/>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32B7"/>
    <w:rsid w:val="009E3BBF"/>
    <w:rsid w:val="009E3CDD"/>
    <w:rsid w:val="009E451A"/>
    <w:rsid w:val="009E5F20"/>
    <w:rsid w:val="009E6108"/>
    <w:rsid w:val="009E6377"/>
    <w:rsid w:val="009E66B4"/>
    <w:rsid w:val="009E71FC"/>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605D"/>
    <w:rsid w:val="00A06257"/>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4B0"/>
    <w:rsid w:val="00AA769D"/>
    <w:rsid w:val="00AB00C7"/>
    <w:rsid w:val="00AB03C2"/>
    <w:rsid w:val="00AB096B"/>
    <w:rsid w:val="00AB123C"/>
    <w:rsid w:val="00AB154C"/>
    <w:rsid w:val="00AB1980"/>
    <w:rsid w:val="00AB21BB"/>
    <w:rsid w:val="00AB227F"/>
    <w:rsid w:val="00AB257E"/>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54C"/>
    <w:rsid w:val="00C506A1"/>
    <w:rsid w:val="00C50868"/>
    <w:rsid w:val="00C50AEF"/>
    <w:rsid w:val="00C50CA7"/>
    <w:rsid w:val="00C51932"/>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40B7"/>
    <w:rsid w:val="00C841BC"/>
    <w:rsid w:val="00C84981"/>
    <w:rsid w:val="00C86226"/>
    <w:rsid w:val="00C864A3"/>
    <w:rsid w:val="00C87303"/>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56EB"/>
    <w:rsid w:val="00C95ED2"/>
    <w:rsid w:val="00C9627D"/>
    <w:rsid w:val="00C96309"/>
    <w:rsid w:val="00C9702E"/>
    <w:rsid w:val="00C9741C"/>
    <w:rsid w:val="00C978F9"/>
    <w:rsid w:val="00C97A74"/>
    <w:rsid w:val="00C97E48"/>
    <w:rsid w:val="00CA065B"/>
    <w:rsid w:val="00CA1DC7"/>
    <w:rsid w:val="00CA2330"/>
    <w:rsid w:val="00CA27B4"/>
    <w:rsid w:val="00CA2AA2"/>
    <w:rsid w:val="00CA2F96"/>
    <w:rsid w:val="00CA319D"/>
    <w:rsid w:val="00CA5428"/>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919"/>
    <w:rsid w:val="00CE0648"/>
    <w:rsid w:val="00CE0784"/>
    <w:rsid w:val="00CE0DB5"/>
    <w:rsid w:val="00CE17B7"/>
    <w:rsid w:val="00CE211D"/>
    <w:rsid w:val="00CE2B6B"/>
    <w:rsid w:val="00CE2F39"/>
    <w:rsid w:val="00CE330A"/>
    <w:rsid w:val="00CE36DE"/>
    <w:rsid w:val="00CE44B7"/>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4F8"/>
    <w:rsid w:val="00D06CBA"/>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E28"/>
    <w:rsid w:val="00D21BC6"/>
    <w:rsid w:val="00D22496"/>
    <w:rsid w:val="00D2264C"/>
    <w:rsid w:val="00D2288F"/>
    <w:rsid w:val="00D22DFD"/>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D27"/>
    <w:rsid w:val="00D63CFA"/>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1A3"/>
    <w:rsid w:val="00DE4475"/>
    <w:rsid w:val="00DE47B5"/>
    <w:rsid w:val="00DE48B9"/>
    <w:rsid w:val="00DE4997"/>
    <w:rsid w:val="00DE6CAE"/>
    <w:rsid w:val="00DE7B2B"/>
    <w:rsid w:val="00DE7B2F"/>
    <w:rsid w:val="00DF094C"/>
    <w:rsid w:val="00DF113D"/>
    <w:rsid w:val="00DF1422"/>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0F03"/>
    <w:rsid w:val="00E51143"/>
    <w:rsid w:val="00E51C2F"/>
    <w:rsid w:val="00E51DF6"/>
    <w:rsid w:val="00E528FB"/>
    <w:rsid w:val="00E53052"/>
    <w:rsid w:val="00E537B8"/>
    <w:rsid w:val="00E54BD7"/>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E30"/>
    <w:rsid w:val="00EB5525"/>
    <w:rsid w:val="00EB571D"/>
    <w:rsid w:val="00EB60F2"/>
    <w:rsid w:val="00EB7330"/>
    <w:rsid w:val="00EB734B"/>
    <w:rsid w:val="00EC03CC"/>
    <w:rsid w:val="00EC0582"/>
    <w:rsid w:val="00EC0819"/>
    <w:rsid w:val="00EC0E56"/>
    <w:rsid w:val="00EC0EA2"/>
    <w:rsid w:val="00EC115B"/>
    <w:rsid w:val="00EC137A"/>
    <w:rsid w:val="00EC3186"/>
    <w:rsid w:val="00EC56CC"/>
    <w:rsid w:val="00EC59B9"/>
    <w:rsid w:val="00EC5CA5"/>
    <w:rsid w:val="00EC607C"/>
    <w:rsid w:val="00EC6445"/>
    <w:rsid w:val="00EC7980"/>
    <w:rsid w:val="00ED0B23"/>
    <w:rsid w:val="00ED1B36"/>
    <w:rsid w:val="00ED21E5"/>
    <w:rsid w:val="00ED26C3"/>
    <w:rsid w:val="00ED2D56"/>
    <w:rsid w:val="00ED402D"/>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5228"/>
    <w:rsid w:val="00EF529B"/>
    <w:rsid w:val="00EF5A18"/>
    <w:rsid w:val="00EF5D71"/>
    <w:rsid w:val="00EF6392"/>
    <w:rsid w:val="00EF676B"/>
    <w:rsid w:val="00EF6BAC"/>
    <w:rsid w:val="00EF6F13"/>
    <w:rsid w:val="00F01663"/>
    <w:rsid w:val="00F02018"/>
    <w:rsid w:val="00F02675"/>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6DF"/>
    <w:rsid w:val="00F15842"/>
    <w:rsid w:val="00F15A43"/>
    <w:rsid w:val="00F15ABC"/>
    <w:rsid w:val="00F16610"/>
    <w:rsid w:val="00F16B1D"/>
    <w:rsid w:val="00F16FE7"/>
    <w:rsid w:val="00F17084"/>
    <w:rsid w:val="00F17383"/>
    <w:rsid w:val="00F202A1"/>
    <w:rsid w:val="00F20FD4"/>
    <w:rsid w:val="00F2114D"/>
    <w:rsid w:val="00F21214"/>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D1"/>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45DD9A-A649-4362-9ACA-8F7479497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7466</Words>
  <Characters>42557</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49924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2</cp:revision>
  <cp:lastPrinted>2019-12-26T07:15:00Z</cp:lastPrinted>
  <dcterms:created xsi:type="dcterms:W3CDTF">2024-03-07T04:42:00Z</dcterms:created>
  <dcterms:modified xsi:type="dcterms:W3CDTF">2024-03-07T04:42:00Z</dcterms:modified>
</cp:coreProperties>
</file>