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B2367" w:rsidP="00294B0D">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67748A" w:rsidP="0067748A">
            <w:pPr>
              <w:tabs>
                <w:tab w:val="left" w:pos="4384"/>
              </w:tabs>
              <w:ind w:left="0" w:right="142" w:firstLine="426"/>
              <w:jc w:val="center"/>
              <w:rPr>
                <w:i/>
                <w:sz w:val="18"/>
                <w:szCs w:val="18"/>
              </w:rPr>
            </w:pPr>
            <w:r>
              <w:rPr>
                <w:i/>
                <w:sz w:val="18"/>
                <w:szCs w:val="18"/>
              </w:rPr>
              <w:t>июль 11</w:t>
            </w:r>
          </w:p>
          <w:p w:rsidR="002A0101" w:rsidRDefault="00A54E24" w:rsidP="002A0101">
            <w:pPr>
              <w:tabs>
                <w:tab w:val="left" w:pos="4384"/>
              </w:tabs>
              <w:ind w:left="0" w:right="142" w:firstLine="426"/>
              <w:jc w:val="center"/>
              <w:rPr>
                <w:i/>
                <w:sz w:val="18"/>
                <w:szCs w:val="18"/>
              </w:rPr>
            </w:pPr>
            <w:r>
              <w:rPr>
                <w:i/>
                <w:sz w:val="18"/>
                <w:szCs w:val="18"/>
              </w:rPr>
              <w:t xml:space="preserve"> </w:t>
            </w:r>
            <w:r w:rsidR="0076694B">
              <w:rPr>
                <w:i/>
                <w:sz w:val="18"/>
                <w:szCs w:val="18"/>
              </w:rPr>
              <w:t>2022</w:t>
            </w:r>
            <w:r w:rsidR="00510221" w:rsidRPr="006A464D">
              <w:rPr>
                <w:i/>
                <w:sz w:val="18"/>
                <w:szCs w:val="18"/>
              </w:rPr>
              <w:t>г.</w:t>
            </w:r>
          </w:p>
          <w:p w:rsidR="00510221" w:rsidRPr="006A464D" w:rsidRDefault="002A0101" w:rsidP="002A010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7748A">
              <w:rPr>
                <w:b/>
                <w:i/>
                <w:sz w:val="18"/>
                <w:szCs w:val="18"/>
              </w:rPr>
              <w:t>20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A756522" wp14:editId="44B5AEF4">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CE7BD8" w:rsidRPr="00CE7BD8" w:rsidRDefault="00CE7BD8" w:rsidP="00294B0D">
      <w:pPr>
        <w:tabs>
          <w:tab w:val="left" w:pos="426"/>
          <w:tab w:val="left" w:pos="3976"/>
        </w:tabs>
        <w:ind w:left="0" w:right="-142" w:firstLine="426"/>
        <w:jc w:val="center"/>
        <w:rPr>
          <w:sz w:val="18"/>
          <w:szCs w:val="18"/>
        </w:rPr>
      </w:pPr>
    </w:p>
    <w:p w:rsidR="00265C5B" w:rsidRPr="007A6408" w:rsidRDefault="00265C5B" w:rsidP="00265C5B">
      <w:pPr>
        <w:tabs>
          <w:tab w:val="left" w:pos="426"/>
          <w:tab w:val="left" w:pos="3976"/>
        </w:tabs>
        <w:ind w:left="-567" w:right="-142" w:firstLine="426"/>
        <w:jc w:val="center"/>
        <w:rPr>
          <w:b/>
          <w:sz w:val="18"/>
          <w:szCs w:val="18"/>
        </w:rPr>
      </w:pPr>
      <w:r w:rsidRPr="007A6408">
        <w:rPr>
          <w:sz w:val="18"/>
          <w:szCs w:val="18"/>
        </w:rPr>
        <w:t>РОССИЙСКАЯ ФЕДЕРАЦИЯ</w:t>
      </w:r>
    </w:p>
    <w:p w:rsidR="00265C5B" w:rsidRPr="007A6408" w:rsidRDefault="00265C5B" w:rsidP="00265C5B">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265C5B" w:rsidRPr="007A6408" w:rsidRDefault="00265C5B" w:rsidP="00265C5B">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265C5B" w:rsidRDefault="00265C5B" w:rsidP="00265C5B">
      <w:pPr>
        <w:tabs>
          <w:tab w:val="left" w:pos="426"/>
          <w:tab w:val="left" w:pos="3976"/>
        </w:tabs>
        <w:ind w:left="-567" w:right="-142" w:firstLine="426"/>
        <w:jc w:val="center"/>
        <w:rPr>
          <w:b/>
          <w:bCs/>
          <w:sz w:val="18"/>
          <w:szCs w:val="18"/>
        </w:rPr>
      </w:pPr>
      <w:r w:rsidRPr="007A6408">
        <w:rPr>
          <w:b/>
          <w:bCs/>
          <w:sz w:val="18"/>
          <w:szCs w:val="18"/>
        </w:rPr>
        <w:t>АДМИНИСТРАЦИЯ</w:t>
      </w:r>
    </w:p>
    <w:p w:rsidR="00265C5B" w:rsidRPr="007A6408" w:rsidRDefault="00265C5B" w:rsidP="00265C5B">
      <w:pPr>
        <w:tabs>
          <w:tab w:val="left" w:pos="426"/>
          <w:tab w:val="left" w:pos="3976"/>
        </w:tabs>
        <w:ind w:left="-567" w:right="-142" w:firstLine="426"/>
        <w:jc w:val="center"/>
        <w:rPr>
          <w:b/>
          <w:bCs/>
          <w:sz w:val="18"/>
          <w:szCs w:val="18"/>
        </w:rPr>
      </w:pPr>
      <w:r>
        <w:rPr>
          <w:b/>
          <w:bCs/>
          <w:sz w:val="18"/>
          <w:szCs w:val="18"/>
        </w:rPr>
        <w:t>ПОСТАНОВЛЕНИЕ</w:t>
      </w:r>
    </w:p>
    <w:p w:rsidR="00642E38" w:rsidRPr="007A6408" w:rsidRDefault="00B20ADA" w:rsidP="00294B0D">
      <w:pPr>
        <w:tabs>
          <w:tab w:val="left" w:pos="426"/>
          <w:tab w:val="left" w:pos="3976"/>
        </w:tabs>
        <w:ind w:left="0" w:right="-142" w:firstLine="426"/>
        <w:rPr>
          <w:sz w:val="18"/>
          <w:szCs w:val="18"/>
        </w:rPr>
      </w:pPr>
      <w:r w:rsidRPr="00B20ADA">
        <w:rPr>
          <w:bCs/>
          <w:sz w:val="18"/>
          <w:szCs w:val="18"/>
          <w:u w:val="single"/>
        </w:rPr>
        <w:t>01.07</w:t>
      </w:r>
      <w:r w:rsidR="00642E38" w:rsidRPr="00B20ADA">
        <w:rPr>
          <w:sz w:val="18"/>
          <w:szCs w:val="18"/>
          <w:u w:val="single"/>
        </w:rPr>
        <w:t>.2022</w:t>
      </w:r>
      <w:r w:rsidR="00CE5718">
        <w:rPr>
          <w:sz w:val="18"/>
          <w:szCs w:val="18"/>
          <w:u w:val="single"/>
        </w:rPr>
        <w:t xml:space="preserve">  № </w:t>
      </w:r>
      <w:r>
        <w:rPr>
          <w:sz w:val="18"/>
          <w:szCs w:val="18"/>
          <w:u w:val="single"/>
        </w:rPr>
        <w:t>54</w:t>
      </w:r>
      <w:r w:rsidR="009C04D1">
        <w:rPr>
          <w:sz w:val="18"/>
          <w:szCs w:val="18"/>
          <w:u w:val="single"/>
        </w:rPr>
        <w:t xml:space="preserve">1 </w:t>
      </w:r>
      <w:proofErr w:type="spellStart"/>
      <w:r w:rsidR="009C04D1">
        <w:rPr>
          <w:sz w:val="18"/>
          <w:szCs w:val="18"/>
          <w:u w:val="single"/>
        </w:rPr>
        <w:t>пз</w:t>
      </w:r>
      <w:proofErr w:type="spellEnd"/>
    </w:p>
    <w:p w:rsidR="00642E38" w:rsidRPr="007A6408" w:rsidRDefault="00642E38" w:rsidP="00294B0D">
      <w:pPr>
        <w:tabs>
          <w:tab w:val="left" w:pos="426"/>
          <w:tab w:val="left" w:pos="3976"/>
        </w:tabs>
        <w:ind w:left="0" w:right="-142" w:firstLine="426"/>
        <w:rPr>
          <w:sz w:val="18"/>
          <w:szCs w:val="18"/>
        </w:rPr>
      </w:pPr>
      <w:r w:rsidRPr="007A6408">
        <w:rPr>
          <w:sz w:val="18"/>
          <w:szCs w:val="18"/>
        </w:rPr>
        <w:t xml:space="preserve">       с. Хомутово </w:t>
      </w:r>
    </w:p>
    <w:p w:rsidR="00642E38" w:rsidRPr="00CC1778" w:rsidRDefault="00642E38" w:rsidP="00294B0D">
      <w:pPr>
        <w:tabs>
          <w:tab w:val="left" w:pos="426"/>
          <w:tab w:val="left" w:pos="3976"/>
        </w:tabs>
        <w:ind w:left="0" w:right="-142" w:firstLine="426"/>
        <w:rPr>
          <w:sz w:val="18"/>
          <w:szCs w:val="18"/>
        </w:rPr>
      </w:pPr>
      <w:r>
        <w:rPr>
          <w:sz w:val="18"/>
          <w:szCs w:val="18"/>
        </w:rPr>
        <w:t xml:space="preserve"> </w:t>
      </w:r>
    </w:p>
    <w:p w:rsidR="00EE7359" w:rsidRDefault="00B20ADA" w:rsidP="00294B0D">
      <w:pPr>
        <w:tabs>
          <w:tab w:val="left" w:pos="426"/>
          <w:tab w:val="left" w:pos="3976"/>
        </w:tabs>
        <w:ind w:left="0" w:right="-142" w:firstLine="426"/>
        <w:rPr>
          <w:sz w:val="18"/>
          <w:szCs w:val="18"/>
        </w:rPr>
      </w:pPr>
      <w:r w:rsidRPr="00B20ADA">
        <w:rPr>
          <w:sz w:val="18"/>
          <w:szCs w:val="18"/>
        </w:rPr>
        <w:t>О назначении публичных слушаний  по проекту межевания территории многоквартирного дома, расположенного по адресу: Иркутская область, Иркутский район, д. Куда, ул. 70 лет Октября, д. 9</w:t>
      </w:r>
    </w:p>
    <w:p w:rsidR="003E2336" w:rsidRDefault="003E2336" w:rsidP="00294B0D">
      <w:pPr>
        <w:tabs>
          <w:tab w:val="left" w:pos="426"/>
          <w:tab w:val="left" w:pos="3976"/>
        </w:tabs>
        <w:ind w:left="0" w:right="-142" w:firstLine="426"/>
        <w:rPr>
          <w:sz w:val="18"/>
          <w:szCs w:val="18"/>
        </w:rPr>
      </w:pPr>
    </w:p>
    <w:p w:rsidR="003E2336" w:rsidRDefault="003E2336" w:rsidP="003E2336">
      <w:pPr>
        <w:tabs>
          <w:tab w:val="left" w:pos="426"/>
          <w:tab w:val="left" w:pos="3976"/>
        </w:tabs>
        <w:ind w:left="0" w:right="-142" w:firstLine="426"/>
        <w:rPr>
          <w:sz w:val="18"/>
          <w:szCs w:val="18"/>
        </w:rPr>
      </w:pPr>
      <w:proofErr w:type="gramStart"/>
      <w:r w:rsidRPr="003E2336">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w:t>
      </w:r>
      <w:proofErr w:type="spellStart"/>
      <w:r w:rsidRPr="003E2336">
        <w:rPr>
          <w:sz w:val="18"/>
          <w:szCs w:val="18"/>
        </w:rPr>
        <w:t>Хомутовского</w:t>
      </w:r>
      <w:proofErr w:type="spellEnd"/>
      <w:r w:rsidRPr="003E2336">
        <w:rPr>
          <w:sz w:val="18"/>
          <w:szCs w:val="18"/>
        </w:rPr>
        <w:t xml:space="preserve"> муниципального образования, Решением Думы </w:t>
      </w:r>
      <w:proofErr w:type="spellStart"/>
      <w:r w:rsidRPr="003E2336">
        <w:rPr>
          <w:sz w:val="18"/>
          <w:szCs w:val="18"/>
        </w:rPr>
        <w:t>Хомутовского</w:t>
      </w:r>
      <w:proofErr w:type="spellEnd"/>
      <w:r w:rsidRPr="003E2336">
        <w:rPr>
          <w:sz w:val="18"/>
          <w:szCs w:val="18"/>
        </w:rPr>
        <w:t xml:space="preserve"> муниципального образования № 13-56/д от 26.07.2018 года</w:t>
      </w:r>
      <w:proofErr w:type="gramEnd"/>
      <w:r w:rsidRPr="003E2336">
        <w:rPr>
          <w:sz w:val="18"/>
          <w:szCs w:val="18"/>
        </w:rPr>
        <w:t xml:space="preserve">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3E2336">
        <w:rPr>
          <w:sz w:val="18"/>
          <w:szCs w:val="18"/>
        </w:rPr>
        <w:t>Хомутовском</w:t>
      </w:r>
      <w:proofErr w:type="spellEnd"/>
      <w:r w:rsidRPr="003E2336">
        <w:rPr>
          <w:sz w:val="18"/>
          <w:szCs w:val="18"/>
        </w:rPr>
        <w:t xml:space="preserve"> муниципальном образовании», Администрация </w:t>
      </w:r>
      <w:proofErr w:type="spellStart"/>
      <w:r w:rsidRPr="003E2336">
        <w:rPr>
          <w:sz w:val="18"/>
          <w:szCs w:val="18"/>
        </w:rPr>
        <w:t>Хомутовского</w:t>
      </w:r>
      <w:proofErr w:type="spellEnd"/>
      <w:r w:rsidRPr="003E2336">
        <w:rPr>
          <w:sz w:val="18"/>
          <w:szCs w:val="18"/>
        </w:rPr>
        <w:t xml:space="preserve"> муниципального образования</w:t>
      </w:r>
    </w:p>
    <w:p w:rsidR="003E2336" w:rsidRPr="003E2336" w:rsidRDefault="003E2336" w:rsidP="003E2336">
      <w:pPr>
        <w:tabs>
          <w:tab w:val="left" w:pos="426"/>
          <w:tab w:val="left" w:pos="3976"/>
        </w:tabs>
        <w:ind w:left="0" w:right="-142" w:firstLine="426"/>
        <w:rPr>
          <w:sz w:val="18"/>
          <w:szCs w:val="18"/>
        </w:rPr>
      </w:pPr>
    </w:p>
    <w:p w:rsidR="003E2336" w:rsidRDefault="003E2336" w:rsidP="003E2336">
      <w:pPr>
        <w:tabs>
          <w:tab w:val="left" w:pos="426"/>
          <w:tab w:val="left" w:pos="3976"/>
        </w:tabs>
        <w:ind w:left="0" w:right="-142" w:firstLine="426"/>
        <w:rPr>
          <w:sz w:val="18"/>
          <w:szCs w:val="18"/>
        </w:rPr>
      </w:pPr>
      <w:r w:rsidRPr="003E2336">
        <w:rPr>
          <w:sz w:val="18"/>
          <w:szCs w:val="18"/>
        </w:rPr>
        <w:t>ПОСТАНОВЛЯЕТ:</w:t>
      </w:r>
    </w:p>
    <w:p w:rsidR="003E2336" w:rsidRPr="003E2336" w:rsidRDefault="003E2336" w:rsidP="003E2336">
      <w:pPr>
        <w:tabs>
          <w:tab w:val="left" w:pos="426"/>
          <w:tab w:val="left" w:pos="3976"/>
        </w:tabs>
        <w:ind w:left="0" w:right="-142" w:firstLine="426"/>
        <w:rPr>
          <w:sz w:val="18"/>
          <w:szCs w:val="18"/>
        </w:rPr>
      </w:pPr>
    </w:p>
    <w:p w:rsidR="003E2336" w:rsidRPr="003E2336" w:rsidRDefault="003E2336" w:rsidP="003E2336">
      <w:pPr>
        <w:tabs>
          <w:tab w:val="left" w:pos="426"/>
          <w:tab w:val="left" w:pos="3976"/>
        </w:tabs>
        <w:ind w:left="0" w:right="-142" w:firstLine="0"/>
        <w:rPr>
          <w:sz w:val="18"/>
          <w:szCs w:val="18"/>
        </w:rPr>
      </w:pPr>
      <w:r w:rsidRPr="003E2336">
        <w:rPr>
          <w:sz w:val="18"/>
          <w:szCs w:val="18"/>
        </w:rPr>
        <w:tab/>
        <w:t>1. Назначить проведение публичных слушаний по проекту межевания территории многоквартирного дома, расположенного по адресу: Иркутская область, Иркутский район, д. Куда, ул. 70 лет Октября, д. 9.</w:t>
      </w:r>
    </w:p>
    <w:p w:rsidR="003E2336" w:rsidRPr="003E2336" w:rsidRDefault="003E2336" w:rsidP="003E2336">
      <w:pPr>
        <w:tabs>
          <w:tab w:val="left" w:pos="426"/>
          <w:tab w:val="left" w:pos="3976"/>
        </w:tabs>
        <w:ind w:left="0" w:right="-142" w:firstLine="0"/>
        <w:rPr>
          <w:sz w:val="18"/>
          <w:szCs w:val="18"/>
        </w:rPr>
      </w:pPr>
      <w:r w:rsidRPr="003E2336">
        <w:rPr>
          <w:sz w:val="18"/>
          <w:szCs w:val="18"/>
        </w:rPr>
        <w:tab/>
        <w:t xml:space="preserve">2. Отделу градостроительства, земельных и имущественных отношений администрации </w:t>
      </w:r>
      <w:proofErr w:type="spellStart"/>
      <w:r w:rsidRPr="003E2336">
        <w:rPr>
          <w:sz w:val="18"/>
          <w:szCs w:val="18"/>
        </w:rPr>
        <w:t>Хомутовского</w:t>
      </w:r>
      <w:proofErr w:type="spellEnd"/>
      <w:r w:rsidRPr="003E2336">
        <w:rPr>
          <w:sz w:val="18"/>
          <w:szCs w:val="18"/>
        </w:rPr>
        <w:t xml:space="preserve"> муниципального образования:</w:t>
      </w:r>
    </w:p>
    <w:p w:rsidR="003E2336" w:rsidRPr="003E2336" w:rsidRDefault="003E2336" w:rsidP="003E2336">
      <w:pPr>
        <w:tabs>
          <w:tab w:val="left" w:pos="426"/>
          <w:tab w:val="left" w:pos="3976"/>
        </w:tabs>
        <w:ind w:left="0" w:right="-142" w:firstLine="0"/>
        <w:rPr>
          <w:sz w:val="18"/>
          <w:szCs w:val="18"/>
        </w:rPr>
      </w:pPr>
      <w:r w:rsidRPr="003E2336">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3E2336" w:rsidRPr="003E2336" w:rsidRDefault="003E2336" w:rsidP="003E2336">
      <w:pPr>
        <w:tabs>
          <w:tab w:val="left" w:pos="426"/>
          <w:tab w:val="left" w:pos="3976"/>
        </w:tabs>
        <w:ind w:left="0" w:right="-142" w:firstLine="0"/>
        <w:rPr>
          <w:sz w:val="18"/>
          <w:szCs w:val="18"/>
        </w:rPr>
      </w:pPr>
      <w:r w:rsidRPr="003E2336">
        <w:rPr>
          <w:sz w:val="18"/>
          <w:szCs w:val="18"/>
        </w:rPr>
        <w:tab/>
        <w:t xml:space="preserve">2) обеспечить опубликование и размещение на WEB-портале органа местного самоуправления </w:t>
      </w:r>
      <w:proofErr w:type="spellStart"/>
      <w:r w:rsidRPr="003E2336">
        <w:rPr>
          <w:sz w:val="18"/>
          <w:szCs w:val="18"/>
        </w:rPr>
        <w:t>Хомутовского</w:t>
      </w:r>
      <w:proofErr w:type="spellEnd"/>
      <w:r w:rsidRPr="003E2336">
        <w:rPr>
          <w:sz w:val="18"/>
          <w:szCs w:val="18"/>
        </w:rPr>
        <w:t xml:space="preserve"> муниципального образования в информационно-телекоммуникационной сети "Интернет" (http://khomutovskoe-mo.ru):</w:t>
      </w:r>
    </w:p>
    <w:p w:rsidR="003E2336" w:rsidRPr="003E2336" w:rsidRDefault="003E2336" w:rsidP="003E2336">
      <w:pPr>
        <w:tabs>
          <w:tab w:val="left" w:pos="426"/>
          <w:tab w:val="left" w:pos="3976"/>
        </w:tabs>
        <w:ind w:left="0" w:right="-142" w:firstLine="426"/>
        <w:rPr>
          <w:sz w:val="18"/>
          <w:szCs w:val="18"/>
        </w:rPr>
      </w:pPr>
      <w:r w:rsidRPr="003E233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3E2336" w:rsidRPr="003E2336" w:rsidRDefault="003E2336" w:rsidP="003E2336">
      <w:pPr>
        <w:tabs>
          <w:tab w:val="left" w:pos="426"/>
          <w:tab w:val="left" w:pos="3976"/>
        </w:tabs>
        <w:ind w:left="0" w:right="-142" w:firstLine="0"/>
        <w:rPr>
          <w:sz w:val="18"/>
          <w:szCs w:val="18"/>
        </w:rPr>
      </w:pPr>
      <w:r w:rsidRPr="003E2336">
        <w:rPr>
          <w:sz w:val="18"/>
          <w:szCs w:val="18"/>
        </w:rPr>
        <w:tab/>
        <w:t>б) плана работы по подготовке и проведению публичных слушаний (Приложе</w:t>
      </w:r>
      <w:r>
        <w:rPr>
          <w:sz w:val="18"/>
          <w:szCs w:val="18"/>
        </w:rPr>
        <w:t>ние к настоящему постановлению)</w:t>
      </w:r>
    </w:p>
    <w:p w:rsidR="003E2336" w:rsidRPr="003E2336" w:rsidRDefault="003E2336" w:rsidP="002A6A6A">
      <w:pPr>
        <w:tabs>
          <w:tab w:val="left" w:pos="426"/>
          <w:tab w:val="left" w:pos="3976"/>
        </w:tabs>
        <w:ind w:right="-142"/>
        <w:rPr>
          <w:sz w:val="18"/>
          <w:szCs w:val="18"/>
        </w:rPr>
      </w:pPr>
      <w:r w:rsidRPr="003E2336">
        <w:rPr>
          <w:sz w:val="18"/>
          <w:szCs w:val="18"/>
        </w:rPr>
        <w:tab/>
        <w:t>в) проектов и информационных материалов к ним;</w:t>
      </w:r>
    </w:p>
    <w:p w:rsidR="003E2336" w:rsidRPr="003E2336" w:rsidRDefault="003E2336" w:rsidP="002A6A6A">
      <w:pPr>
        <w:tabs>
          <w:tab w:val="left" w:pos="426"/>
          <w:tab w:val="left" w:pos="3976"/>
        </w:tabs>
        <w:ind w:right="-142"/>
        <w:rPr>
          <w:sz w:val="18"/>
          <w:szCs w:val="18"/>
        </w:rPr>
      </w:pPr>
      <w:r w:rsidRPr="003E2336">
        <w:rPr>
          <w:sz w:val="18"/>
          <w:szCs w:val="18"/>
        </w:rPr>
        <w:tab/>
        <w:t>г) заключения о результатах публичных слушаний.</w:t>
      </w:r>
    </w:p>
    <w:p w:rsidR="003E2336" w:rsidRPr="003E2336" w:rsidRDefault="003E2336" w:rsidP="002A6A6A">
      <w:pPr>
        <w:tabs>
          <w:tab w:val="left" w:pos="426"/>
          <w:tab w:val="left" w:pos="3976"/>
        </w:tabs>
        <w:ind w:right="-142"/>
        <w:rPr>
          <w:sz w:val="18"/>
          <w:szCs w:val="18"/>
        </w:rPr>
      </w:pPr>
      <w:r w:rsidRPr="003E2336">
        <w:rPr>
          <w:sz w:val="18"/>
          <w:szCs w:val="18"/>
        </w:rPr>
        <w:tab/>
        <w:t>3. Определить:</w:t>
      </w:r>
    </w:p>
    <w:p w:rsidR="003E2336" w:rsidRPr="003E2336" w:rsidRDefault="003E2336" w:rsidP="002A6A6A">
      <w:pPr>
        <w:tabs>
          <w:tab w:val="left" w:pos="426"/>
          <w:tab w:val="left" w:pos="3976"/>
        </w:tabs>
        <w:ind w:left="0" w:right="-142" w:firstLine="0"/>
        <w:rPr>
          <w:sz w:val="18"/>
          <w:szCs w:val="18"/>
        </w:rPr>
      </w:pPr>
      <w:r w:rsidRPr="003E2336">
        <w:rPr>
          <w:sz w:val="18"/>
          <w:szCs w:val="18"/>
        </w:rPr>
        <w:tab/>
        <w:t xml:space="preserve">1) председателем публичных слушаний заместителя Главы администрации </w:t>
      </w:r>
      <w:proofErr w:type="spellStart"/>
      <w:r w:rsidRPr="003E2336">
        <w:rPr>
          <w:sz w:val="18"/>
          <w:szCs w:val="18"/>
        </w:rPr>
        <w:t>Хомутовского</w:t>
      </w:r>
      <w:proofErr w:type="spellEnd"/>
      <w:r w:rsidRPr="003E2336">
        <w:rPr>
          <w:sz w:val="18"/>
          <w:szCs w:val="18"/>
        </w:rPr>
        <w:t xml:space="preserve"> муниципального образования Максименко Н.В.</w:t>
      </w:r>
    </w:p>
    <w:p w:rsidR="003E2336" w:rsidRPr="003E2336" w:rsidRDefault="003E2336" w:rsidP="003E2336">
      <w:pPr>
        <w:tabs>
          <w:tab w:val="left" w:pos="426"/>
          <w:tab w:val="left" w:pos="3976"/>
        </w:tabs>
        <w:ind w:left="0" w:right="-142" w:firstLine="426"/>
        <w:rPr>
          <w:sz w:val="18"/>
          <w:szCs w:val="18"/>
        </w:rPr>
      </w:pPr>
      <w:r w:rsidRPr="003E2336">
        <w:rPr>
          <w:sz w:val="18"/>
          <w:szCs w:val="18"/>
        </w:rPr>
        <w:t xml:space="preserve">2) секретарем публичных слушаний консультанта отдела градостроительства, земельных и имущественных отношений </w:t>
      </w:r>
      <w:proofErr w:type="spellStart"/>
      <w:r w:rsidRPr="003E2336">
        <w:rPr>
          <w:sz w:val="18"/>
          <w:szCs w:val="18"/>
        </w:rPr>
        <w:t>Хомутовского</w:t>
      </w:r>
      <w:proofErr w:type="spellEnd"/>
      <w:r w:rsidRPr="003E2336">
        <w:rPr>
          <w:sz w:val="18"/>
          <w:szCs w:val="18"/>
        </w:rPr>
        <w:t xml:space="preserve"> муниципального образования Кучеренко А.А.</w:t>
      </w:r>
    </w:p>
    <w:p w:rsidR="003E2336" w:rsidRPr="003E2336" w:rsidRDefault="003E2336" w:rsidP="002A6A6A">
      <w:pPr>
        <w:tabs>
          <w:tab w:val="left" w:pos="426"/>
          <w:tab w:val="left" w:pos="3976"/>
        </w:tabs>
        <w:ind w:left="0" w:right="-142" w:firstLine="0"/>
        <w:rPr>
          <w:sz w:val="18"/>
          <w:szCs w:val="18"/>
        </w:rPr>
      </w:pPr>
      <w:r w:rsidRPr="003E2336">
        <w:rPr>
          <w:sz w:val="18"/>
          <w:szCs w:val="18"/>
        </w:rPr>
        <w:tab/>
        <w:t xml:space="preserve">4. Опубликовать настоящее постановление в газете «Вестник </w:t>
      </w:r>
      <w:proofErr w:type="spellStart"/>
      <w:r w:rsidRPr="003E2336">
        <w:rPr>
          <w:sz w:val="18"/>
          <w:szCs w:val="18"/>
        </w:rPr>
        <w:t>Хомутовского</w:t>
      </w:r>
      <w:proofErr w:type="spellEnd"/>
      <w:r w:rsidRPr="003E2336">
        <w:rPr>
          <w:sz w:val="18"/>
          <w:szCs w:val="18"/>
        </w:rPr>
        <w:t xml:space="preserve"> поселения» и разместить на WEB-портале органов местного самоуправления </w:t>
      </w:r>
      <w:proofErr w:type="spellStart"/>
      <w:r w:rsidRPr="003E2336">
        <w:rPr>
          <w:sz w:val="18"/>
          <w:szCs w:val="18"/>
        </w:rPr>
        <w:t>Хомутовского</w:t>
      </w:r>
      <w:proofErr w:type="spellEnd"/>
      <w:r w:rsidRPr="003E2336">
        <w:rPr>
          <w:sz w:val="18"/>
          <w:szCs w:val="18"/>
        </w:rPr>
        <w:t xml:space="preserve"> муниципального образования в информационно-телекоммуникационной сети «Интернет» (http://khomutovskoe-mo.ru) в установленные законом сроки.</w:t>
      </w:r>
    </w:p>
    <w:p w:rsidR="003E2336" w:rsidRPr="003E2336" w:rsidRDefault="003E2336" w:rsidP="002A6A6A">
      <w:pPr>
        <w:tabs>
          <w:tab w:val="left" w:pos="426"/>
          <w:tab w:val="left" w:pos="3976"/>
        </w:tabs>
        <w:ind w:left="0" w:right="-142" w:firstLine="0"/>
        <w:rPr>
          <w:sz w:val="18"/>
          <w:szCs w:val="18"/>
        </w:rPr>
      </w:pPr>
      <w:r w:rsidRPr="003E2336">
        <w:rPr>
          <w:sz w:val="18"/>
          <w:szCs w:val="18"/>
        </w:rPr>
        <w:tab/>
        <w:t xml:space="preserve">5. </w:t>
      </w:r>
      <w:proofErr w:type="gramStart"/>
      <w:r w:rsidRPr="003E2336">
        <w:rPr>
          <w:sz w:val="18"/>
          <w:szCs w:val="18"/>
        </w:rPr>
        <w:t>Контроль за</w:t>
      </w:r>
      <w:proofErr w:type="gramEnd"/>
      <w:r w:rsidRPr="003E2336">
        <w:rPr>
          <w:sz w:val="18"/>
          <w:szCs w:val="18"/>
        </w:rPr>
        <w:t xml:space="preserve"> исполнением настоящего постановления возложить на Заместителя Главы администрации </w:t>
      </w:r>
      <w:proofErr w:type="spellStart"/>
      <w:r w:rsidRPr="003E2336">
        <w:rPr>
          <w:sz w:val="18"/>
          <w:szCs w:val="18"/>
        </w:rPr>
        <w:t>Хомутовского</w:t>
      </w:r>
      <w:proofErr w:type="spellEnd"/>
      <w:r w:rsidRPr="003E2336">
        <w:rPr>
          <w:sz w:val="18"/>
          <w:szCs w:val="18"/>
        </w:rPr>
        <w:t xml:space="preserve"> муниципального образования.</w:t>
      </w:r>
    </w:p>
    <w:p w:rsidR="003E2336" w:rsidRPr="003E2336" w:rsidRDefault="003E2336" w:rsidP="003E2336">
      <w:pPr>
        <w:tabs>
          <w:tab w:val="left" w:pos="426"/>
          <w:tab w:val="left" w:pos="3976"/>
        </w:tabs>
        <w:ind w:left="0" w:right="-142" w:firstLine="426"/>
        <w:rPr>
          <w:sz w:val="18"/>
          <w:szCs w:val="18"/>
        </w:rPr>
      </w:pPr>
    </w:p>
    <w:p w:rsidR="003E2336" w:rsidRPr="003E2336" w:rsidRDefault="003E2336" w:rsidP="003E2336">
      <w:pPr>
        <w:tabs>
          <w:tab w:val="left" w:pos="426"/>
          <w:tab w:val="left" w:pos="3976"/>
        </w:tabs>
        <w:ind w:left="0" w:right="-142" w:firstLine="426"/>
        <w:rPr>
          <w:sz w:val="18"/>
          <w:szCs w:val="18"/>
        </w:rPr>
      </w:pPr>
    </w:p>
    <w:p w:rsidR="003E2336" w:rsidRPr="000D4153" w:rsidRDefault="003E2336" w:rsidP="000D4153">
      <w:pPr>
        <w:tabs>
          <w:tab w:val="left" w:pos="426"/>
          <w:tab w:val="left" w:pos="3976"/>
        </w:tabs>
        <w:ind w:left="0" w:right="-142" w:firstLine="426"/>
        <w:jc w:val="right"/>
        <w:rPr>
          <w:i/>
          <w:sz w:val="18"/>
          <w:szCs w:val="18"/>
        </w:rPr>
      </w:pPr>
      <w:r w:rsidRPr="000D4153">
        <w:rPr>
          <w:i/>
          <w:sz w:val="18"/>
          <w:szCs w:val="18"/>
        </w:rPr>
        <w:t xml:space="preserve">Глава администрации                           В.М. </w:t>
      </w:r>
      <w:proofErr w:type="spellStart"/>
      <w:r w:rsidRPr="000D4153">
        <w:rPr>
          <w:i/>
          <w:sz w:val="18"/>
          <w:szCs w:val="18"/>
        </w:rPr>
        <w:t>Колмаченко</w:t>
      </w:r>
      <w:proofErr w:type="spellEnd"/>
    </w:p>
    <w:p w:rsidR="003E2336" w:rsidRPr="000D4153" w:rsidRDefault="00D26604" w:rsidP="000D4153">
      <w:pPr>
        <w:tabs>
          <w:tab w:val="left" w:pos="426"/>
          <w:tab w:val="left" w:pos="3976"/>
        </w:tabs>
        <w:ind w:left="0" w:right="-142" w:firstLine="426"/>
        <w:jc w:val="right"/>
        <w:rPr>
          <w:i/>
          <w:sz w:val="18"/>
          <w:szCs w:val="18"/>
        </w:rPr>
      </w:pPr>
      <w:r w:rsidRPr="000D4153">
        <w:rPr>
          <w:i/>
          <w:sz w:val="18"/>
          <w:szCs w:val="18"/>
        </w:rPr>
        <w:t xml:space="preserve">    </w:t>
      </w:r>
    </w:p>
    <w:p w:rsidR="00D26604" w:rsidRDefault="00D26604" w:rsidP="00294B0D">
      <w:pPr>
        <w:tabs>
          <w:tab w:val="left" w:pos="426"/>
          <w:tab w:val="left" w:pos="3976"/>
        </w:tabs>
        <w:ind w:left="0" w:right="-142" w:firstLine="426"/>
        <w:rPr>
          <w:sz w:val="18"/>
          <w:szCs w:val="18"/>
        </w:rPr>
      </w:pPr>
    </w:p>
    <w:p w:rsidR="000D4153" w:rsidRDefault="000D4153" w:rsidP="00294B0D">
      <w:pPr>
        <w:tabs>
          <w:tab w:val="left" w:pos="426"/>
          <w:tab w:val="left" w:pos="3976"/>
        </w:tabs>
        <w:ind w:left="0" w:right="-142" w:firstLine="426"/>
        <w:rPr>
          <w:sz w:val="18"/>
          <w:szCs w:val="18"/>
        </w:rPr>
      </w:pPr>
    </w:p>
    <w:p w:rsidR="000D4153" w:rsidRDefault="000D4153" w:rsidP="00294B0D">
      <w:pPr>
        <w:tabs>
          <w:tab w:val="left" w:pos="426"/>
          <w:tab w:val="left" w:pos="3976"/>
        </w:tabs>
        <w:ind w:left="0" w:right="-142" w:firstLine="426"/>
        <w:rPr>
          <w:sz w:val="18"/>
          <w:szCs w:val="18"/>
        </w:rPr>
      </w:pPr>
    </w:p>
    <w:p w:rsidR="000D4153" w:rsidRDefault="000D4153" w:rsidP="00294B0D">
      <w:pPr>
        <w:tabs>
          <w:tab w:val="left" w:pos="426"/>
          <w:tab w:val="left" w:pos="3976"/>
        </w:tabs>
        <w:ind w:left="0" w:right="-142" w:firstLine="426"/>
        <w:rPr>
          <w:sz w:val="18"/>
          <w:szCs w:val="18"/>
        </w:rPr>
      </w:pPr>
    </w:p>
    <w:p w:rsidR="000D4153" w:rsidRDefault="000D4153" w:rsidP="00294B0D">
      <w:pPr>
        <w:tabs>
          <w:tab w:val="left" w:pos="426"/>
          <w:tab w:val="left" w:pos="3976"/>
        </w:tabs>
        <w:ind w:left="0" w:right="-142" w:firstLine="426"/>
        <w:rPr>
          <w:sz w:val="18"/>
          <w:szCs w:val="18"/>
        </w:rPr>
      </w:pPr>
    </w:p>
    <w:p w:rsidR="000D4153" w:rsidRDefault="000D4153" w:rsidP="00294B0D">
      <w:pPr>
        <w:tabs>
          <w:tab w:val="left" w:pos="426"/>
          <w:tab w:val="left" w:pos="3976"/>
        </w:tabs>
        <w:ind w:left="0" w:right="-142" w:firstLine="426"/>
        <w:rPr>
          <w:sz w:val="18"/>
          <w:szCs w:val="18"/>
        </w:rPr>
      </w:pPr>
    </w:p>
    <w:p w:rsidR="00C841BC" w:rsidRPr="000D4153" w:rsidRDefault="00C841BC" w:rsidP="000D4153">
      <w:pPr>
        <w:tabs>
          <w:tab w:val="left" w:pos="426"/>
          <w:tab w:val="left" w:pos="3976"/>
        </w:tabs>
        <w:ind w:left="0" w:right="-142" w:firstLine="426"/>
        <w:jc w:val="right"/>
        <w:rPr>
          <w:i/>
          <w:sz w:val="18"/>
          <w:szCs w:val="18"/>
        </w:rPr>
      </w:pPr>
      <w:r w:rsidRPr="000D4153">
        <w:rPr>
          <w:i/>
          <w:sz w:val="18"/>
          <w:szCs w:val="18"/>
        </w:rPr>
        <w:t xml:space="preserve">Приложение </w:t>
      </w:r>
    </w:p>
    <w:p w:rsidR="00C841BC" w:rsidRPr="000D4153" w:rsidRDefault="00C841BC" w:rsidP="000D4153">
      <w:pPr>
        <w:tabs>
          <w:tab w:val="left" w:pos="426"/>
          <w:tab w:val="left" w:pos="3976"/>
        </w:tabs>
        <w:ind w:left="0" w:right="-142" w:firstLine="426"/>
        <w:jc w:val="right"/>
        <w:rPr>
          <w:i/>
          <w:sz w:val="18"/>
          <w:szCs w:val="18"/>
        </w:rPr>
      </w:pPr>
      <w:r w:rsidRPr="000D4153">
        <w:rPr>
          <w:i/>
          <w:sz w:val="18"/>
          <w:szCs w:val="18"/>
        </w:rPr>
        <w:t xml:space="preserve">к Постановлению администрации </w:t>
      </w:r>
    </w:p>
    <w:p w:rsidR="00C841BC" w:rsidRPr="000D4153" w:rsidRDefault="00C841BC" w:rsidP="000D4153">
      <w:pPr>
        <w:tabs>
          <w:tab w:val="left" w:pos="426"/>
          <w:tab w:val="left" w:pos="3976"/>
        </w:tabs>
        <w:ind w:left="0" w:right="-142" w:firstLine="426"/>
        <w:jc w:val="right"/>
        <w:rPr>
          <w:i/>
          <w:sz w:val="18"/>
          <w:szCs w:val="18"/>
        </w:rPr>
      </w:pPr>
      <w:proofErr w:type="spellStart"/>
      <w:r w:rsidRPr="000D4153">
        <w:rPr>
          <w:i/>
          <w:sz w:val="18"/>
          <w:szCs w:val="18"/>
        </w:rPr>
        <w:t>Хомутовского</w:t>
      </w:r>
      <w:proofErr w:type="spellEnd"/>
      <w:r w:rsidRPr="000D4153">
        <w:rPr>
          <w:i/>
          <w:sz w:val="18"/>
          <w:szCs w:val="18"/>
        </w:rPr>
        <w:t xml:space="preserve"> муниципального образования</w:t>
      </w:r>
    </w:p>
    <w:p w:rsidR="00C841BC" w:rsidRPr="000D4153" w:rsidRDefault="00C841BC" w:rsidP="000D4153">
      <w:pPr>
        <w:tabs>
          <w:tab w:val="left" w:pos="426"/>
          <w:tab w:val="left" w:pos="3976"/>
        </w:tabs>
        <w:ind w:left="0" w:right="-142" w:firstLine="426"/>
        <w:jc w:val="right"/>
        <w:rPr>
          <w:i/>
          <w:sz w:val="18"/>
          <w:szCs w:val="18"/>
          <w:u w:val="single"/>
        </w:rPr>
      </w:pPr>
      <w:r w:rsidRPr="000D4153">
        <w:rPr>
          <w:i/>
          <w:sz w:val="18"/>
          <w:szCs w:val="18"/>
        </w:rPr>
        <w:t xml:space="preserve">                                                                        от    </w:t>
      </w:r>
      <w:r w:rsidR="000D4153">
        <w:rPr>
          <w:i/>
          <w:sz w:val="18"/>
          <w:szCs w:val="18"/>
          <w:u w:val="single"/>
        </w:rPr>
        <w:t>01.07.2022</w:t>
      </w:r>
      <w:r w:rsidRPr="000D4153">
        <w:rPr>
          <w:i/>
          <w:sz w:val="18"/>
          <w:szCs w:val="18"/>
        </w:rPr>
        <w:t xml:space="preserve">_   года №  </w:t>
      </w:r>
      <w:r w:rsidR="000D4153">
        <w:rPr>
          <w:i/>
          <w:sz w:val="18"/>
          <w:szCs w:val="18"/>
          <w:u w:val="single"/>
        </w:rPr>
        <w:t xml:space="preserve">541 </w:t>
      </w:r>
      <w:proofErr w:type="spellStart"/>
      <w:r w:rsidR="000D4153">
        <w:rPr>
          <w:i/>
          <w:sz w:val="18"/>
          <w:szCs w:val="18"/>
          <w:u w:val="single"/>
        </w:rPr>
        <w:t>пз</w:t>
      </w:r>
      <w:proofErr w:type="spellEnd"/>
    </w:p>
    <w:p w:rsidR="00C841BC" w:rsidRPr="00C841BC" w:rsidRDefault="00C841BC" w:rsidP="00C841BC">
      <w:pPr>
        <w:tabs>
          <w:tab w:val="left" w:pos="426"/>
          <w:tab w:val="left" w:pos="3976"/>
        </w:tabs>
        <w:ind w:left="0" w:right="-142" w:firstLine="426"/>
        <w:rPr>
          <w:b/>
          <w:sz w:val="18"/>
          <w:szCs w:val="18"/>
        </w:rPr>
      </w:pPr>
    </w:p>
    <w:p w:rsidR="00C841BC" w:rsidRPr="00C841BC" w:rsidRDefault="00C841BC" w:rsidP="000D4153">
      <w:pPr>
        <w:tabs>
          <w:tab w:val="left" w:pos="426"/>
          <w:tab w:val="left" w:pos="3976"/>
        </w:tabs>
        <w:ind w:left="0" w:right="-142" w:firstLine="426"/>
        <w:jc w:val="center"/>
        <w:rPr>
          <w:b/>
          <w:sz w:val="18"/>
          <w:szCs w:val="18"/>
        </w:rPr>
      </w:pPr>
    </w:p>
    <w:p w:rsidR="00C841BC" w:rsidRPr="00C841BC" w:rsidRDefault="00C841BC" w:rsidP="000D4153">
      <w:pPr>
        <w:tabs>
          <w:tab w:val="left" w:pos="426"/>
          <w:tab w:val="left" w:pos="3976"/>
        </w:tabs>
        <w:ind w:left="0" w:right="-142" w:firstLine="426"/>
        <w:jc w:val="center"/>
        <w:rPr>
          <w:b/>
          <w:sz w:val="18"/>
          <w:szCs w:val="18"/>
        </w:rPr>
      </w:pPr>
      <w:r w:rsidRPr="00C841BC">
        <w:rPr>
          <w:b/>
          <w:sz w:val="18"/>
          <w:szCs w:val="18"/>
        </w:rPr>
        <w:t>ПЛАН</w:t>
      </w:r>
    </w:p>
    <w:p w:rsidR="00C841BC" w:rsidRPr="00C841BC" w:rsidRDefault="00C841BC" w:rsidP="000D4153">
      <w:pPr>
        <w:tabs>
          <w:tab w:val="left" w:pos="426"/>
          <w:tab w:val="left" w:pos="3976"/>
        </w:tabs>
        <w:ind w:left="0" w:right="-142" w:firstLine="426"/>
        <w:jc w:val="center"/>
        <w:rPr>
          <w:b/>
          <w:sz w:val="18"/>
          <w:szCs w:val="18"/>
        </w:rPr>
      </w:pPr>
      <w:r w:rsidRPr="00C841BC">
        <w:rPr>
          <w:sz w:val="18"/>
          <w:szCs w:val="18"/>
        </w:rPr>
        <w:t xml:space="preserve">работы по подготовке и проведению публичных слушаний по проекту межевания территории </w:t>
      </w:r>
      <w:r w:rsidRPr="00C841BC">
        <w:rPr>
          <w:bCs/>
          <w:sz w:val="18"/>
          <w:szCs w:val="18"/>
        </w:rPr>
        <w:t xml:space="preserve">многоквартирного дома, расположенного по адресу: </w:t>
      </w:r>
      <w:proofErr w:type="gramStart"/>
      <w:r w:rsidRPr="00C841BC">
        <w:rPr>
          <w:bCs/>
          <w:sz w:val="18"/>
          <w:szCs w:val="18"/>
        </w:rPr>
        <w:t>Иркутская область, Иркутский район, д. Куда, ул. 70 лет Октября, д. 9</w:t>
      </w:r>
      <w:r w:rsidRPr="00C841BC">
        <w:rPr>
          <w:sz w:val="18"/>
          <w:szCs w:val="18"/>
        </w:rPr>
        <w:t xml:space="preserve"> (далее – проект)</w:t>
      </w:r>
      <w:proofErr w:type="gramEnd"/>
    </w:p>
    <w:p w:rsidR="00C841BC" w:rsidRPr="00C841BC" w:rsidRDefault="00C841BC" w:rsidP="00C841BC">
      <w:pPr>
        <w:tabs>
          <w:tab w:val="left" w:pos="426"/>
          <w:tab w:val="left" w:pos="3976"/>
        </w:tabs>
        <w:ind w:left="0" w:right="-142" w:firstLine="426"/>
        <w:rPr>
          <w:sz w:val="18"/>
          <w:szCs w:val="18"/>
        </w:rPr>
      </w:pPr>
      <w:r w:rsidRPr="00C841BC">
        <w:rPr>
          <w:sz w:val="18"/>
          <w:szCs w:val="18"/>
        </w:rPr>
        <w:tab/>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245"/>
        <w:gridCol w:w="2126"/>
        <w:gridCol w:w="2268"/>
      </w:tblGrid>
      <w:tr w:rsidR="00C841BC" w:rsidRPr="00C841BC" w:rsidTr="00B01310">
        <w:trPr>
          <w:trHeight w:val="462"/>
        </w:trPr>
        <w:tc>
          <w:tcPr>
            <w:tcW w:w="851" w:type="dxa"/>
            <w:tcBorders>
              <w:top w:val="single" w:sz="4" w:space="0" w:color="auto"/>
              <w:left w:val="single" w:sz="4" w:space="0" w:color="auto"/>
              <w:bottom w:val="single" w:sz="4" w:space="0" w:color="auto"/>
              <w:right w:val="single" w:sz="4" w:space="0" w:color="auto"/>
            </w:tcBorders>
          </w:tcPr>
          <w:p w:rsidR="00C02EF1" w:rsidRDefault="00C841BC" w:rsidP="00C02EF1">
            <w:pPr>
              <w:tabs>
                <w:tab w:val="left" w:pos="1027"/>
                <w:tab w:val="left" w:pos="3976"/>
              </w:tabs>
              <w:ind w:left="459" w:right="-142" w:hanging="140"/>
              <w:jc w:val="left"/>
              <w:rPr>
                <w:sz w:val="18"/>
                <w:szCs w:val="18"/>
              </w:rPr>
            </w:pPr>
            <w:r w:rsidRPr="00C841BC">
              <w:rPr>
                <w:sz w:val="18"/>
                <w:szCs w:val="18"/>
              </w:rPr>
              <w:t>№</w:t>
            </w:r>
            <w:r w:rsidR="00C02EF1">
              <w:rPr>
                <w:sz w:val="18"/>
                <w:szCs w:val="18"/>
              </w:rPr>
              <w:t xml:space="preserve"> </w:t>
            </w:r>
          </w:p>
          <w:p w:rsidR="00C841BC" w:rsidRPr="00C841BC" w:rsidRDefault="00C841BC" w:rsidP="00C02EF1">
            <w:pPr>
              <w:tabs>
                <w:tab w:val="left" w:pos="1027"/>
                <w:tab w:val="left" w:pos="3976"/>
              </w:tabs>
              <w:ind w:left="459" w:right="-142" w:hanging="140"/>
              <w:jc w:val="left"/>
              <w:rPr>
                <w:sz w:val="18"/>
                <w:szCs w:val="18"/>
              </w:rPr>
            </w:pPr>
            <w:proofErr w:type="spellStart"/>
            <w:r w:rsidRPr="00C841BC">
              <w:rPr>
                <w:sz w:val="18"/>
                <w:szCs w:val="18"/>
              </w:rPr>
              <w:t>п</w:t>
            </w:r>
            <w:proofErr w:type="gramStart"/>
            <w:r w:rsidRPr="00C841BC">
              <w:rPr>
                <w:sz w:val="18"/>
                <w:szCs w:val="18"/>
              </w:rPr>
              <w:t>.п</w:t>
            </w:r>
            <w:proofErr w:type="spellEnd"/>
            <w:proofErr w:type="gramEnd"/>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Дата, время проведения</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Место проведения</w:t>
            </w:r>
          </w:p>
        </w:tc>
      </w:tr>
      <w:tr w:rsidR="00C841BC" w:rsidRPr="00C841BC" w:rsidTr="00B01310">
        <w:tc>
          <w:tcPr>
            <w:tcW w:w="851" w:type="dxa"/>
            <w:tcBorders>
              <w:top w:val="single" w:sz="4" w:space="0" w:color="auto"/>
              <w:left w:val="single" w:sz="4" w:space="0" w:color="auto"/>
              <w:bottom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1</w:t>
            </w:r>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2</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4</w:t>
            </w:r>
          </w:p>
        </w:tc>
      </w:tr>
      <w:tr w:rsidR="00C841BC" w:rsidRPr="00C841BC" w:rsidTr="00B01310">
        <w:trPr>
          <w:trHeight w:val="1976"/>
        </w:trPr>
        <w:tc>
          <w:tcPr>
            <w:tcW w:w="851" w:type="dxa"/>
            <w:tcBorders>
              <w:top w:val="single" w:sz="4" w:space="0" w:color="auto"/>
              <w:left w:val="single" w:sz="4" w:space="0" w:color="auto"/>
              <w:bottom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1.</w:t>
            </w:r>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 xml:space="preserve">Опубликование и размещение на </w:t>
            </w:r>
            <w:r w:rsidRPr="00C841BC">
              <w:rPr>
                <w:sz w:val="18"/>
                <w:szCs w:val="18"/>
                <w:lang w:val="en-US"/>
              </w:rPr>
              <w:t>WEB</w:t>
            </w:r>
            <w:r w:rsidRPr="00C841BC">
              <w:rPr>
                <w:sz w:val="18"/>
                <w:szCs w:val="18"/>
              </w:rPr>
              <w:t xml:space="preserve">-портале органа местного самоуправления </w:t>
            </w:r>
            <w:proofErr w:type="spellStart"/>
            <w:r w:rsidRPr="00C841BC">
              <w:rPr>
                <w:sz w:val="18"/>
                <w:szCs w:val="18"/>
              </w:rPr>
              <w:t>Хомутовского</w:t>
            </w:r>
            <w:proofErr w:type="spellEnd"/>
            <w:r w:rsidRPr="00C841BC">
              <w:rPr>
                <w:sz w:val="18"/>
                <w:szCs w:val="18"/>
              </w:rPr>
              <w:t xml:space="preserve"> муниципального образования в информационно-телекоммуникационной сети "Интернет" (</w:t>
            </w:r>
            <w:hyperlink r:id="rId9" w:history="1">
              <w:r w:rsidRPr="00C841BC">
                <w:rPr>
                  <w:rStyle w:val="af"/>
                  <w:sz w:val="18"/>
                  <w:szCs w:val="18"/>
                </w:rPr>
                <w:t>http://</w:t>
              </w:r>
              <w:proofErr w:type="spellStart"/>
              <w:r w:rsidRPr="00C841BC">
                <w:rPr>
                  <w:rStyle w:val="af"/>
                  <w:sz w:val="18"/>
                  <w:szCs w:val="18"/>
                  <w:lang w:val="en-US"/>
                </w:rPr>
                <w:t>khomutovskoe</w:t>
              </w:r>
              <w:proofErr w:type="spellEnd"/>
              <w:r w:rsidRPr="00C841BC">
                <w:rPr>
                  <w:rStyle w:val="af"/>
                  <w:sz w:val="18"/>
                  <w:szCs w:val="18"/>
                </w:rPr>
                <w:t>-</w:t>
              </w:r>
              <w:proofErr w:type="spellStart"/>
              <w:r w:rsidRPr="00C841BC">
                <w:rPr>
                  <w:rStyle w:val="af"/>
                  <w:sz w:val="18"/>
                  <w:szCs w:val="18"/>
                  <w:lang w:val="en-US"/>
                </w:rPr>
                <w:t>mo</w:t>
              </w:r>
              <w:proofErr w:type="spellEnd"/>
              <w:r w:rsidRPr="00C841BC">
                <w:rPr>
                  <w:rStyle w:val="af"/>
                  <w:sz w:val="18"/>
                  <w:szCs w:val="18"/>
                </w:rPr>
                <w:t>.</w:t>
              </w:r>
              <w:proofErr w:type="spellStart"/>
              <w:r w:rsidRPr="00C841BC">
                <w:rPr>
                  <w:rStyle w:val="af"/>
                  <w:sz w:val="18"/>
                  <w:szCs w:val="18"/>
                  <w:lang w:val="en-US"/>
                </w:rPr>
                <w:t>ru</w:t>
              </w:r>
              <w:proofErr w:type="spellEnd"/>
            </w:hyperlink>
            <w:r w:rsidRPr="00C841BC">
              <w:rPr>
                <w:sz w:val="18"/>
                <w:szCs w:val="18"/>
              </w:rPr>
              <w:t>), оповещения о начале публичных слушаний и настоящего плана</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01.07.2022 г.</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_</w:t>
            </w:r>
          </w:p>
        </w:tc>
      </w:tr>
      <w:tr w:rsidR="00C841BC" w:rsidRPr="00C841BC" w:rsidTr="00B01310">
        <w:trPr>
          <w:trHeight w:val="1964"/>
        </w:trPr>
        <w:tc>
          <w:tcPr>
            <w:tcW w:w="851" w:type="dxa"/>
            <w:tcBorders>
              <w:top w:val="single" w:sz="4" w:space="0" w:color="auto"/>
              <w:left w:val="single" w:sz="4" w:space="0" w:color="auto"/>
              <w:bottom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2.</w:t>
            </w:r>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 xml:space="preserve">Опубликование и размещение на </w:t>
            </w:r>
            <w:r w:rsidRPr="00C841BC">
              <w:rPr>
                <w:sz w:val="18"/>
                <w:szCs w:val="18"/>
                <w:lang w:val="en-US"/>
              </w:rPr>
              <w:t>WEB</w:t>
            </w:r>
            <w:r w:rsidRPr="00C841BC">
              <w:rPr>
                <w:sz w:val="18"/>
                <w:szCs w:val="18"/>
              </w:rPr>
              <w:t xml:space="preserve">-портале органа местного самоуправления </w:t>
            </w:r>
            <w:proofErr w:type="spellStart"/>
            <w:r w:rsidRPr="00C841BC">
              <w:rPr>
                <w:sz w:val="18"/>
                <w:szCs w:val="18"/>
              </w:rPr>
              <w:t>Хомутовского</w:t>
            </w:r>
            <w:proofErr w:type="spellEnd"/>
            <w:r w:rsidRPr="00C841BC">
              <w:rPr>
                <w:sz w:val="18"/>
                <w:szCs w:val="18"/>
              </w:rPr>
              <w:t xml:space="preserve"> муниципального образования в информационно-телекоммуникационной сети "Интернет" (</w:t>
            </w:r>
            <w:hyperlink r:id="rId10" w:history="1">
              <w:r w:rsidRPr="00C841BC">
                <w:rPr>
                  <w:rStyle w:val="af"/>
                  <w:sz w:val="18"/>
                  <w:szCs w:val="18"/>
                </w:rPr>
                <w:t>http://</w:t>
              </w:r>
              <w:proofErr w:type="spellStart"/>
              <w:r w:rsidRPr="00C841BC">
                <w:rPr>
                  <w:rStyle w:val="af"/>
                  <w:sz w:val="18"/>
                  <w:szCs w:val="18"/>
                  <w:lang w:val="en-US"/>
                </w:rPr>
                <w:t>khomutovskoe</w:t>
              </w:r>
              <w:proofErr w:type="spellEnd"/>
              <w:r w:rsidRPr="00C841BC">
                <w:rPr>
                  <w:rStyle w:val="af"/>
                  <w:sz w:val="18"/>
                  <w:szCs w:val="18"/>
                </w:rPr>
                <w:t>-</w:t>
              </w:r>
              <w:proofErr w:type="spellStart"/>
              <w:r w:rsidRPr="00C841BC">
                <w:rPr>
                  <w:rStyle w:val="af"/>
                  <w:sz w:val="18"/>
                  <w:szCs w:val="18"/>
                  <w:lang w:val="en-US"/>
                </w:rPr>
                <w:t>mo</w:t>
              </w:r>
              <w:proofErr w:type="spellEnd"/>
              <w:r w:rsidRPr="00C841BC">
                <w:rPr>
                  <w:rStyle w:val="af"/>
                  <w:sz w:val="18"/>
                  <w:szCs w:val="18"/>
                </w:rPr>
                <w:t>.</w:t>
              </w:r>
              <w:proofErr w:type="spellStart"/>
              <w:r w:rsidRPr="00C841BC">
                <w:rPr>
                  <w:rStyle w:val="af"/>
                  <w:sz w:val="18"/>
                  <w:szCs w:val="18"/>
                  <w:lang w:val="en-US"/>
                </w:rPr>
                <w:t>ru</w:t>
              </w:r>
              <w:proofErr w:type="spellEnd"/>
            </w:hyperlink>
            <w:r w:rsidRPr="00C841BC">
              <w:rPr>
                <w:sz w:val="18"/>
                <w:szCs w:val="18"/>
              </w:rPr>
              <w:t>), проекта и информационных материалов к нему</w:t>
            </w:r>
          </w:p>
          <w:p w:rsidR="00C841BC" w:rsidRPr="00C841BC" w:rsidRDefault="00C841BC" w:rsidP="00B01310">
            <w:pPr>
              <w:tabs>
                <w:tab w:val="left" w:pos="426"/>
                <w:tab w:val="left" w:pos="3976"/>
              </w:tabs>
              <w:ind w:left="0" w:right="-142" w:firstLine="426"/>
              <w:jc w:val="center"/>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с 01.07.2022 г. по 25.07.2022 г.</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_</w:t>
            </w:r>
          </w:p>
        </w:tc>
      </w:tr>
      <w:tr w:rsidR="00C841BC" w:rsidRPr="00C841BC" w:rsidTr="00B01310">
        <w:trPr>
          <w:trHeight w:val="3296"/>
        </w:trPr>
        <w:tc>
          <w:tcPr>
            <w:tcW w:w="851" w:type="dxa"/>
            <w:tcBorders>
              <w:top w:val="single" w:sz="4" w:space="0" w:color="auto"/>
              <w:left w:val="single" w:sz="4" w:space="0" w:color="auto"/>
              <w:bottom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3.</w:t>
            </w:r>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Экспозиция проекта</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с 01.07.2022 г. по 25.07.2022 г., все дни кроме выходных и праздничных дней</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Иркутская область, Иркутский район, с. Хомутово, ул. Кирова, 7 а,</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1 этаж, 3 кабинет (отдел градостроительства, земельных и имущественных отношений);</w:t>
            </w:r>
          </w:p>
        </w:tc>
      </w:tr>
      <w:tr w:rsidR="00C841BC" w:rsidRPr="00C841BC" w:rsidTr="00B01310">
        <w:trPr>
          <w:trHeight w:val="70"/>
        </w:trPr>
        <w:tc>
          <w:tcPr>
            <w:tcW w:w="851" w:type="dxa"/>
            <w:tcBorders>
              <w:top w:val="single" w:sz="4" w:space="0" w:color="auto"/>
              <w:left w:val="single" w:sz="4" w:space="0" w:color="auto"/>
              <w:bottom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4.</w:t>
            </w:r>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 xml:space="preserve">Консультирование посетителей экспозиции проекта сотрудниками отдела градостроительства, земельных и имущественных отношений администрации </w:t>
            </w:r>
            <w:proofErr w:type="spellStart"/>
            <w:r w:rsidRPr="00C841BC">
              <w:rPr>
                <w:sz w:val="18"/>
                <w:szCs w:val="18"/>
              </w:rPr>
              <w:t>Хомутовского</w:t>
            </w:r>
            <w:proofErr w:type="spellEnd"/>
            <w:r w:rsidRPr="00C841BC">
              <w:rPr>
                <w:sz w:val="18"/>
                <w:szCs w:val="18"/>
              </w:rPr>
              <w:t xml:space="preserve">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с 01.07.2022 г. по 25.07.2022 г., понедельник, четверг с 09.00 до 12.00 часов, кроме праздничных дней</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Иркутская область, Иркутский район, с. Хомутово ул. Кирова, 7 а,</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1 этаж, 3 кабинет (отдел градостроительства, земельных и имущественных отношений);</w:t>
            </w:r>
          </w:p>
        </w:tc>
      </w:tr>
      <w:tr w:rsidR="00C841BC" w:rsidRPr="00C841BC" w:rsidTr="00B01310">
        <w:trPr>
          <w:trHeight w:val="835"/>
        </w:trPr>
        <w:tc>
          <w:tcPr>
            <w:tcW w:w="851" w:type="dxa"/>
            <w:tcBorders>
              <w:top w:val="single" w:sz="4" w:space="0" w:color="auto"/>
              <w:left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5.</w:t>
            </w:r>
          </w:p>
        </w:tc>
        <w:tc>
          <w:tcPr>
            <w:tcW w:w="5245" w:type="dxa"/>
            <w:tcBorders>
              <w:top w:val="single" w:sz="4" w:space="0" w:color="auto"/>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Регистрация</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лиц, участвующих в собрании участников</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публичных слушаний</w:t>
            </w:r>
          </w:p>
        </w:tc>
        <w:tc>
          <w:tcPr>
            <w:tcW w:w="2126" w:type="dxa"/>
            <w:tcBorders>
              <w:top w:val="single" w:sz="4" w:space="0" w:color="auto"/>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25.07.2022 г. с 16.00 до 16.10 часов</w:t>
            </w:r>
          </w:p>
        </w:tc>
        <w:tc>
          <w:tcPr>
            <w:tcW w:w="2268" w:type="dxa"/>
            <w:tcBorders>
              <w:top w:val="single" w:sz="4" w:space="0" w:color="auto"/>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Иркутская область, Иркутский район, с. Хомутово ул. Кирова, 7 а,</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1 этаж, 3 кабинет (отдел градостроительства, земельных и имущественных отношений);</w:t>
            </w:r>
          </w:p>
        </w:tc>
      </w:tr>
      <w:tr w:rsidR="00C841BC" w:rsidRPr="00C841BC" w:rsidTr="00B01310">
        <w:trPr>
          <w:trHeight w:val="568"/>
        </w:trPr>
        <w:tc>
          <w:tcPr>
            <w:tcW w:w="851" w:type="dxa"/>
            <w:tcBorders>
              <w:top w:val="single" w:sz="4" w:space="0" w:color="auto"/>
              <w:left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6.</w:t>
            </w:r>
          </w:p>
        </w:tc>
        <w:tc>
          <w:tcPr>
            <w:tcW w:w="5245" w:type="dxa"/>
            <w:tcBorders>
              <w:top w:val="single" w:sz="4" w:space="0" w:color="auto"/>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Проведение собрания участников публичных слушаний</w:t>
            </w:r>
          </w:p>
        </w:tc>
        <w:tc>
          <w:tcPr>
            <w:tcW w:w="2126" w:type="dxa"/>
            <w:tcBorders>
              <w:top w:val="single" w:sz="4" w:space="0" w:color="auto"/>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25.07.2022 г. с 16.10 до 17.00 часов</w:t>
            </w:r>
          </w:p>
        </w:tc>
        <w:tc>
          <w:tcPr>
            <w:tcW w:w="2268" w:type="dxa"/>
            <w:tcBorders>
              <w:top w:val="single" w:sz="4" w:space="0" w:color="auto"/>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Иркутская область, Иркутский район, с. Хомутово ул. Кирова, 7 а,</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 xml:space="preserve">1 этаж, 3 кабинет </w:t>
            </w:r>
            <w:r w:rsidRPr="00C841BC">
              <w:rPr>
                <w:sz w:val="18"/>
                <w:szCs w:val="18"/>
              </w:rPr>
              <w:lastRenderedPageBreak/>
              <w:t>(отдел градостроительства, земельных и имущественных отношений);</w:t>
            </w:r>
          </w:p>
        </w:tc>
      </w:tr>
      <w:tr w:rsidR="00C841BC" w:rsidRPr="00C841BC" w:rsidTr="00B01310">
        <w:trPr>
          <w:trHeight w:val="2115"/>
        </w:trPr>
        <w:tc>
          <w:tcPr>
            <w:tcW w:w="851" w:type="dxa"/>
            <w:vMerge w:val="restart"/>
            <w:tcBorders>
              <w:top w:val="single" w:sz="4" w:space="0" w:color="auto"/>
              <w:left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lastRenderedPageBreak/>
              <w:t>7.</w:t>
            </w:r>
          </w:p>
        </w:tc>
        <w:tc>
          <w:tcPr>
            <w:tcW w:w="5245" w:type="dxa"/>
            <w:vMerge w:val="restart"/>
            <w:tcBorders>
              <w:top w:val="single" w:sz="4" w:space="0" w:color="auto"/>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Прием замечаний и предложений участников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 в письменной или устной форме в ходе проведения собрания участников публичных слушаний: 25.07.2022 г.;</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Иркутская область, Иркутский район, с. Хомутово ул. Кирова, 7 а,</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1 этаж, 3 кабинет (отдел градостроительства, земельных и имущественных отношений);</w:t>
            </w:r>
          </w:p>
        </w:tc>
      </w:tr>
      <w:tr w:rsidR="00C841BC" w:rsidRPr="00C841BC" w:rsidTr="00B01310">
        <w:trPr>
          <w:trHeight w:val="1827"/>
        </w:trPr>
        <w:tc>
          <w:tcPr>
            <w:tcW w:w="851" w:type="dxa"/>
            <w:vMerge/>
            <w:tcBorders>
              <w:left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p>
        </w:tc>
        <w:tc>
          <w:tcPr>
            <w:tcW w:w="5245" w:type="dxa"/>
            <w:vMerge/>
            <w:tcBorders>
              <w:left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 в письменной форме: с 01.07.2022 г. по 25.07.2022 г. все дни кроме выходных и праздничных дней;</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Иркутская область, Иркутский район, с. Хомутово ул. Кирова, 7 а,</w:t>
            </w:r>
          </w:p>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1 этаж, 3 кабинет (отдел градостроительства, земельных и имущественных отношений);</w:t>
            </w:r>
          </w:p>
        </w:tc>
      </w:tr>
      <w:tr w:rsidR="00C841BC" w:rsidRPr="00C841BC" w:rsidTr="00B01310">
        <w:tc>
          <w:tcPr>
            <w:tcW w:w="851" w:type="dxa"/>
            <w:tcBorders>
              <w:top w:val="single" w:sz="4" w:space="0" w:color="auto"/>
              <w:left w:val="single" w:sz="4" w:space="0" w:color="auto"/>
              <w:bottom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8.</w:t>
            </w:r>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Подготовка и оформление протокола публичных слушаний по проекту, а также в случаях, предусмотренных законодательством Российской Федерации, - выписки из него</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25.07.2022 г.</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_</w:t>
            </w:r>
          </w:p>
        </w:tc>
      </w:tr>
      <w:tr w:rsidR="00C841BC" w:rsidRPr="00C841BC" w:rsidTr="00B01310">
        <w:tc>
          <w:tcPr>
            <w:tcW w:w="851" w:type="dxa"/>
            <w:tcBorders>
              <w:top w:val="single" w:sz="4" w:space="0" w:color="auto"/>
              <w:left w:val="single" w:sz="4" w:space="0" w:color="auto"/>
              <w:bottom w:val="single" w:sz="4" w:space="0" w:color="auto"/>
              <w:right w:val="single" w:sz="4" w:space="0" w:color="auto"/>
            </w:tcBorders>
          </w:tcPr>
          <w:p w:rsidR="00C841BC" w:rsidRPr="00C841BC" w:rsidRDefault="00C841BC" w:rsidP="00C02EF1">
            <w:pPr>
              <w:tabs>
                <w:tab w:val="left" w:pos="1027"/>
                <w:tab w:val="left" w:pos="3976"/>
              </w:tabs>
              <w:ind w:left="459" w:right="-142" w:hanging="140"/>
              <w:jc w:val="center"/>
              <w:rPr>
                <w:sz w:val="18"/>
                <w:szCs w:val="18"/>
              </w:rPr>
            </w:pPr>
            <w:r w:rsidRPr="00C841BC">
              <w:rPr>
                <w:sz w:val="18"/>
                <w:szCs w:val="18"/>
              </w:rPr>
              <w:t>9.</w:t>
            </w:r>
          </w:p>
        </w:tc>
        <w:tc>
          <w:tcPr>
            <w:tcW w:w="5245"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 xml:space="preserve">Опубликование и размещение на </w:t>
            </w:r>
            <w:r w:rsidRPr="00C841BC">
              <w:rPr>
                <w:sz w:val="18"/>
                <w:szCs w:val="18"/>
                <w:lang w:val="en-US"/>
              </w:rPr>
              <w:t>WEB</w:t>
            </w:r>
            <w:r w:rsidRPr="00C841BC">
              <w:rPr>
                <w:sz w:val="18"/>
                <w:szCs w:val="18"/>
              </w:rPr>
              <w:t xml:space="preserve">-портале органа местного самоуправления </w:t>
            </w:r>
            <w:proofErr w:type="spellStart"/>
            <w:r w:rsidRPr="00C841BC">
              <w:rPr>
                <w:sz w:val="18"/>
                <w:szCs w:val="18"/>
              </w:rPr>
              <w:t>Хомутовского</w:t>
            </w:r>
            <w:proofErr w:type="spellEnd"/>
            <w:r w:rsidRPr="00C841BC">
              <w:rPr>
                <w:sz w:val="18"/>
                <w:szCs w:val="18"/>
              </w:rPr>
              <w:t xml:space="preserve"> муниципального образования в информационно-телекоммуникационной сети "Интернет" (</w:t>
            </w:r>
            <w:hyperlink r:id="rId11" w:history="1">
              <w:r w:rsidRPr="00C841BC">
                <w:rPr>
                  <w:rStyle w:val="af"/>
                  <w:sz w:val="18"/>
                  <w:szCs w:val="18"/>
                </w:rPr>
                <w:t>http://</w:t>
              </w:r>
              <w:proofErr w:type="spellStart"/>
              <w:r w:rsidRPr="00C841BC">
                <w:rPr>
                  <w:rStyle w:val="af"/>
                  <w:sz w:val="18"/>
                  <w:szCs w:val="18"/>
                  <w:lang w:val="en-US"/>
                </w:rPr>
                <w:t>khomutovskoe</w:t>
              </w:r>
              <w:proofErr w:type="spellEnd"/>
              <w:r w:rsidRPr="00C841BC">
                <w:rPr>
                  <w:rStyle w:val="af"/>
                  <w:sz w:val="18"/>
                  <w:szCs w:val="18"/>
                </w:rPr>
                <w:t>-</w:t>
              </w:r>
              <w:proofErr w:type="spellStart"/>
              <w:r w:rsidRPr="00C841BC">
                <w:rPr>
                  <w:rStyle w:val="af"/>
                  <w:sz w:val="18"/>
                  <w:szCs w:val="18"/>
                  <w:lang w:val="en-US"/>
                </w:rPr>
                <w:t>mo</w:t>
              </w:r>
              <w:proofErr w:type="spellEnd"/>
              <w:r w:rsidRPr="00C841BC">
                <w:rPr>
                  <w:rStyle w:val="af"/>
                  <w:sz w:val="18"/>
                  <w:szCs w:val="18"/>
                </w:rPr>
                <w:t>.</w:t>
              </w:r>
              <w:proofErr w:type="spellStart"/>
              <w:r w:rsidRPr="00C841BC">
                <w:rPr>
                  <w:rStyle w:val="af"/>
                  <w:sz w:val="18"/>
                  <w:szCs w:val="18"/>
                  <w:lang w:val="en-US"/>
                </w:rPr>
                <w:t>ru</w:t>
              </w:r>
              <w:proofErr w:type="spellEnd"/>
            </w:hyperlink>
            <w:r w:rsidRPr="00C841BC">
              <w:rPr>
                <w:sz w:val="18"/>
                <w:szCs w:val="18"/>
              </w:rPr>
              <w:t>), заключения о результатах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29.07.2022 г.</w:t>
            </w:r>
          </w:p>
        </w:tc>
        <w:tc>
          <w:tcPr>
            <w:tcW w:w="2268" w:type="dxa"/>
            <w:tcBorders>
              <w:top w:val="single" w:sz="4" w:space="0" w:color="auto"/>
              <w:left w:val="single" w:sz="4" w:space="0" w:color="auto"/>
              <w:bottom w:val="single" w:sz="4" w:space="0" w:color="auto"/>
              <w:right w:val="single" w:sz="4" w:space="0" w:color="auto"/>
            </w:tcBorders>
          </w:tcPr>
          <w:p w:rsidR="00C841BC" w:rsidRPr="00C841BC" w:rsidRDefault="00C841BC" w:rsidP="00B01310">
            <w:pPr>
              <w:tabs>
                <w:tab w:val="left" w:pos="426"/>
                <w:tab w:val="left" w:pos="3976"/>
              </w:tabs>
              <w:ind w:left="0" w:right="-142" w:firstLine="426"/>
              <w:jc w:val="center"/>
              <w:rPr>
                <w:sz w:val="18"/>
                <w:szCs w:val="18"/>
              </w:rPr>
            </w:pPr>
            <w:r w:rsidRPr="00C841BC">
              <w:rPr>
                <w:sz w:val="18"/>
                <w:szCs w:val="18"/>
              </w:rPr>
              <w:t>_</w:t>
            </w:r>
          </w:p>
          <w:p w:rsidR="00C841BC" w:rsidRPr="00C841BC" w:rsidRDefault="00C841BC" w:rsidP="00B01310">
            <w:pPr>
              <w:tabs>
                <w:tab w:val="left" w:pos="426"/>
                <w:tab w:val="left" w:pos="3976"/>
              </w:tabs>
              <w:ind w:left="0" w:right="-142" w:firstLine="426"/>
              <w:jc w:val="center"/>
              <w:rPr>
                <w:sz w:val="18"/>
                <w:szCs w:val="18"/>
              </w:rPr>
            </w:pPr>
          </w:p>
          <w:p w:rsidR="00C841BC" w:rsidRPr="00C841BC" w:rsidRDefault="00C841BC" w:rsidP="00B01310">
            <w:pPr>
              <w:tabs>
                <w:tab w:val="left" w:pos="426"/>
                <w:tab w:val="left" w:pos="3976"/>
              </w:tabs>
              <w:ind w:left="0" w:right="-142" w:firstLine="426"/>
              <w:jc w:val="center"/>
              <w:rPr>
                <w:sz w:val="18"/>
                <w:szCs w:val="18"/>
              </w:rPr>
            </w:pPr>
          </w:p>
        </w:tc>
      </w:tr>
    </w:tbl>
    <w:p w:rsidR="00C841BC" w:rsidRPr="00C841BC" w:rsidRDefault="00C841BC" w:rsidP="00C841BC">
      <w:pPr>
        <w:tabs>
          <w:tab w:val="left" w:pos="426"/>
          <w:tab w:val="left" w:pos="3976"/>
        </w:tabs>
        <w:ind w:left="0" w:right="-142" w:firstLine="426"/>
        <w:rPr>
          <w:sz w:val="18"/>
          <w:szCs w:val="18"/>
        </w:rPr>
      </w:pPr>
    </w:p>
    <w:p w:rsidR="00C841BC" w:rsidRPr="00C841BC" w:rsidRDefault="00C841BC" w:rsidP="00C841BC">
      <w:pPr>
        <w:tabs>
          <w:tab w:val="left" w:pos="426"/>
          <w:tab w:val="left" w:pos="3976"/>
        </w:tabs>
        <w:ind w:left="0" w:right="-142" w:firstLine="426"/>
        <w:rPr>
          <w:sz w:val="18"/>
          <w:szCs w:val="18"/>
        </w:rPr>
      </w:pPr>
    </w:p>
    <w:p w:rsidR="00C841BC" w:rsidRPr="00C841BC" w:rsidRDefault="00C841BC" w:rsidP="00C841BC">
      <w:pPr>
        <w:tabs>
          <w:tab w:val="left" w:pos="426"/>
          <w:tab w:val="left" w:pos="3976"/>
        </w:tabs>
        <w:ind w:left="0" w:right="-142" w:firstLine="426"/>
        <w:rPr>
          <w:sz w:val="18"/>
          <w:szCs w:val="18"/>
        </w:rPr>
      </w:pPr>
    </w:p>
    <w:p w:rsidR="00C841BC" w:rsidRPr="00245BB2" w:rsidRDefault="00C841BC" w:rsidP="00245BB2">
      <w:pPr>
        <w:tabs>
          <w:tab w:val="left" w:pos="426"/>
          <w:tab w:val="left" w:pos="3976"/>
        </w:tabs>
        <w:ind w:left="0" w:right="-142" w:firstLine="426"/>
        <w:jc w:val="center"/>
        <w:rPr>
          <w:i/>
          <w:sz w:val="18"/>
          <w:szCs w:val="18"/>
        </w:rPr>
      </w:pPr>
      <w:r w:rsidRPr="00245BB2">
        <w:rPr>
          <w:i/>
          <w:sz w:val="18"/>
          <w:szCs w:val="18"/>
        </w:rPr>
        <w:t>Начальник отдела градостроительства,</w:t>
      </w:r>
    </w:p>
    <w:p w:rsidR="00C841BC" w:rsidRPr="00245BB2" w:rsidRDefault="00C841BC" w:rsidP="00245BB2">
      <w:pPr>
        <w:tabs>
          <w:tab w:val="left" w:pos="426"/>
          <w:tab w:val="left" w:pos="3976"/>
        </w:tabs>
        <w:ind w:left="0" w:right="-142" w:firstLine="426"/>
        <w:jc w:val="right"/>
        <w:rPr>
          <w:i/>
          <w:sz w:val="18"/>
          <w:szCs w:val="18"/>
        </w:rPr>
      </w:pPr>
      <w:r w:rsidRPr="00245BB2">
        <w:rPr>
          <w:i/>
          <w:sz w:val="18"/>
          <w:szCs w:val="18"/>
        </w:rPr>
        <w:t xml:space="preserve">земельных и имущественных отношений                                                Ю.В. </w:t>
      </w:r>
      <w:proofErr w:type="spellStart"/>
      <w:r w:rsidRPr="00245BB2">
        <w:rPr>
          <w:i/>
          <w:sz w:val="18"/>
          <w:szCs w:val="18"/>
        </w:rPr>
        <w:t>Тюкавкина</w:t>
      </w:r>
      <w:proofErr w:type="spellEnd"/>
    </w:p>
    <w:p w:rsidR="00D26604" w:rsidRDefault="00D26604" w:rsidP="00294B0D">
      <w:pPr>
        <w:tabs>
          <w:tab w:val="left" w:pos="426"/>
          <w:tab w:val="left" w:pos="3976"/>
        </w:tabs>
        <w:ind w:left="0" w:right="-142" w:firstLine="426"/>
        <w:rPr>
          <w:sz w:val="18"/>
          <w:szCs w:val="18"/>
        </w:rPr>
      </w:pPr>
    </w:p>
    <w:p w:rsidR="00DF2A27" w:rsidRDefault="00DF2A27" w:rsidP="009F38BA">
      <w:pPr>
        <w:tabs>
          <w:tab w:val="left" w:pos="426"/>
          <w:tab w:val="left" w:pos="3976"/>
        </w:tabs>
        <w:ind w:left="-567" w:right="-142" w:firstLine="426"/>
        <w:jc w:val="left"/>
        <w:rPr>
          <w:sz w:val="18"/>
          <w:szCs w:val="18"/>
        </w:rPr>
      </w:pPr>
    </w:p>
    <w:p w:rsidR="009F38BA" w:rsidRPr="009F38BA" w:rsidRDefault="009F38BA" w:rsidP="009F38BA">
      <w:pPr>
        <w:tabs>
          <w:tab w:val="left" w:pos="426"/>
          <w:tab w:val="left" w:pos="3976"/>
        </w:tabs>
        <w:ind w:left="-567" w:right="-142" w:firstLine="426"/>
        <w:jc w:val="left"/>
        <w:rPr>
          <w:i/>
          <w:sz w:val="18"/>
          <w:szCs w:val="18"/>
        </w:rPr>
      </w:pPr>
      <w:r w:rsidRPr="009F38BA">
        <w:rPr>
          <w:i/>
          <w:sz w:val="18"/>
          <w:szCs w:val="18"/>
        </w:rPr>
        <w:t>Исп. А.А. Кучеренко</w:t>
      </w:r>
    </w:p>
    <w:p w:rsidR="00DF2A27" w:rsidRDefault="009F38BA" w:rsidP="009F38BA">
      <w:pPr>
        <w:tabs>
          <w:tab w:val="left" w:pos="426"/>
          <w:tab w:val="left" w:pos="3976"/>
        </w:tabs>
        <w:ind w:left="-567" w:right="-142" w:firstLine="426"/>
        <w:jc w:val="left"/>
        <w:rPr>
          <w:i/>
          <w:sz w:val="18"/>
          <w:szCs w:val="18"/>
        </w:rPr>
      </w:pPr>
      <w:r w:rsidRPr="009F38BA">
        <w:rPr>
          <w:i/>
          <w:sz w:val="18"/>
          <w:szCs w:val="18"/>
        </w:rPr>
        <w:t>тел. 696-182</w:t>
      </w:r>
    </w:p>
    <w:p w:rsidR="009F38BA" w:rsidRDefault="009F38BA" w:rsidP="009F38BA">
      <w:pPr>
        <w:tabs>
          <w:tab w:val="left" w:pos="426"/>
          <w:tab w:val="left" w:pos="3976"/>
        </w:tabs>
        <w:ind w:left="-567" w:right="-142" w:firstLine="426"/>
        <w:jc w:val="left"/>
        <w:rPr>
          <w:i/>
          <w:sz w:val="18"/>
          <w:szCs w:val="18"/>
        </w:rPr>
      </w:pPr>
    </w:p>
    <w:p w:rsidR="009F38BA" w:rsidRPr="009F38BA" w:rsidRDefault="009F38BA" w:rsidP="009F38BA">
      <w:pPr>
        <w:tabs>
          <w:tab w:val="left" w:pos="426"/>
          <w:tab w:val="left" w:pos="3976"/>
        </w:tabs>
        <w:ind w:left="-567" w:right="-142" w:firstLine="426"/>
        <w:jc w:val="left"/>
        <w:rPr>
          <w:i/>
          <w:sz w:val="18"/>
          <w:szCs w:val="18"/>
        </w:rPr>
      </w:pPr>
    </w:p>
    <w:p w:rsidR="00265C5B" w:rsidRPr="007A6408" w:rsidRDefault="00265C5B" w:rsidP="00265C5B">
      <w:pPr>
        <w:tabs>
          <w:tab w:val="left" w:pos="426"/>
          <w:tab w:val="left" w:pos="3976"/>
        </w:tabs>
        <w:ind w:left="-567" w:right="-142" w:firstLine="426"/>
        <w:jc w:val="center"/>
        <w:rPr>
          <w:b/>
          <w:sz w:val="18"/>
          <w:szCs w:val="18"/>
        </w:rPr>
      </w:pPr>
      <w:r w:rsidRPr="007A6408">
        <w:rPr>
          <w:sz w:val="18"/>
          <w:szCs w:val="18"/>
        </w:rPr>
        <w:t>РОССИЙСКАЯ ФЕДЕРАЦИЯ</w:t>
      </w:r>
    </w:p>
    <w:p w:rsidR="00265C5B" w:rsidRPr="007A6408" w:rsidRDefault="00265C5B" w:rsidP="00265C5B">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265C5B" w:rsidRPr="007A6408" w:rsidRDefault="00265C5B" w:rsidP="00265C5B">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265C5B" w:rsidRDefault="00265C5B" w:rsidP="00265C5B">
      <w:pPr>
        <w:tabs>
          <w:tab w:val="left" w:pos="426"/>
          <w:tab w:val="left" w:pos="3976"/>
        </w:tabs>
        <w:ind w:left="-567" w:right="-142" w:firstLine="426"/>
        <w:jc w:val="center"/>
        <w:rPr>
          <w:b/>
          <w:bCs/>
          <w:sz w:val="18"/>
          <w:szCs w:val="18"/>
        </w:rPr>
      </w:pPr>
      <w:r w:rsidRPr="007A6408">
        <w:rPr>
          <w:b/>
          <w:bCs/>
          <w:sz w:val="18"/>
          <w:szCs w:val="18"/>
        </w:rPr>
        <w:t>АДМИНИСТРАЦИЯ</w:t>
      </w:r>
    </w:p>
    <w:p w:rsidR="00265C5B" w:rsidRDefault="00265C5B" w:rsidP="00265C5B">
      <w:pPr>
        <w:tabs>
          <w:tab w:val="left" w:pos="426"/>
          <w:tab w:val="left" w:pos="3976"/>
        </w:tabs>
        <w:ind w:left="-567" w:right="-142" w:firstLine="426"/>
        <w:jc w:val="center"/>
        <w:rPr>
          <w:b/>
          <w:bCs/>
          <w:sz w:val="18"/>
          <w:szCs w:val="18"/>
        </w:rPr>
      </w:pPr>
      <w:r>
        <w:rPr>
          <w:b/>
          <w:bCs/>
          <w:sz w:val="18"/>
          <w:szCs w:val="18"/>
        </w:rPr>
        <w:t>ПОСТАНОВЛЕНИЕ</w:t>
      </w:r>
    </w:p>
    <w:p w:rsidR="00DF2A27" w:rsidRPr="007A6408" w:rsidRDefault="00DF2A27" w:rsidP="00265C5B">
      <w:pPr>
        <w:tabs>
          <w:tab w:val="left" w:pos="426"/>
          <w:tab w:val="left" w:pos="3976"/>
        </w:tabs>
        <w:ind w:left="-567" w:right="-142" w:firstLine="426"/>
        <w:jc w:val="center"/>
        <w:rPr>
          <w:b/>
          <w:bCs/>
          <w:sz w:val="18"/>
          <w:szCs w:val="18"/>
        </w:rPr>
      </w:pPr>
    </w:p>
    <w:p w:rsidR="00880C7A" w:rsidRPr="007A6408" w:rsidRDefault="00880C7A" w:rsidP="00880C7A">
      <w:pPr>
        <w:tabs>
          <w:tab w:val="left" w:pos="426"/>
          <w:tab w:val="left" w:pos="3976"/>
        </w:tabs>
        <w:ind w:left="0" w:right="-142" w:firstLine="426"/>
        <w:rPr>
          <w:sz w:val="18"/>
          <w:szCs w:val="18"/>
        </w:rPr>
      </w:pPr>
      <w:r w:rsidRPr="00B20ADA">
        <w:rPr>
          <w:bCs/>
          <w:sz w:val="18"/>
          <w:szCs w:val="18"/>
          <w:u w:val="single"/>
        </w:rPr>
        <w:t>01.07</w:t>
      </w:r>
      <w:r w:rsidRPr="00B20ADA">
        <w:rPr>
          <w:sz w:val="18"/>
          <w:szCs w:val="18"/>
          <w:u w:val="single"/>
        </w:rPr>
        <w:t>.2022</w:t>
      </w:r>
      <w:r w:rsidR="00880EE4">
        <w:rPr>
          <w:sz w:val="18"/>
          <w:szCs w:val="18"/>
          <w:u w:val="single"/>
        </w:rPr>
        <w:t xml:space="preserve">  № 542</w:t>
      </w:r>
      <w:r>
        <w:rPr>
          <w:sz w:val="18"/>
          <w:szCs w:val="18"/>
          <w:u w:val="single"/>
        </w:rPr>
        <w:t xml:space="preserve"> </w:t>
      </w:r>
      <w:proofErr w:type="spellStart"/>
      <w:r>
        <w:rPr>
          <w:sz w:val="18"/>
          <w:szCs w:val="18"/>
          <w:u w:val="single"/>
        </w:rPr>
        <w:t>пз</w:t>
      </w:r>
      <w:proofErr w:type="spellEnd"/>
    </w:p>
    <w:p w:rsidR="00880C7A" w:rsidRPr="007A6408" w:rsidRDefault="00880C7A" w:rsidP="00880C7A">
      <w:pPr>
        <w:tabs>
          <w:tab w:val="left" w:pos="426"/>
          <w:tab w:val="left" w:pos="3976"/>
        </w:tabs>
        <w:ind w:left="0" w:right="-142" w:firstLine="426"/>
        <w:rPr>
          <w:sz w:val="18"/>
          <w:szCs w:val="18"/>
        </w:rPr>
      </w:pPr>
      <w:r w:rsidRPr="007A6408">
        <w:rPr>
          <w:sz w:val="18"/>
          <w:szCs w:val="18"/>
        </w:rPr>
        <w:t xml:space="preserve">       с. Хомутово </w:t>
      </w:r>
    </w:p>
    <w:p w:rsidR="00880C7A" w:rsidRPr="00CC1778" w:rsidRDefault="00880C7A" w:rsidP="00880C7A">
      <w:pPr>
        <w:tabs>
          <w:tab w:val="left" w:pos="426"/>
          <w:tab w:val="left" w:pos="3976"/>
        </w:tabs>
        <w:ind w:left="0" w:right="-142" w:firstLine="426"/>
        <w:rPr>
          <w:sz w:val="18"/>
          <w:szCs w:val="18"/>
        </w:rPr>
      </w:pPr>
      <w:r>
        <w:rPr>
          <w:sz w:val="18"/>
          <w:szCs w:val="18"/>
        </w:rPr>
        <w:t xml:space="preserve"> </w:t>
      </w:r>
    </w:p>
    <w:p w:rsidR="00880C7A" w:rsidRDefault="00880EE4" w:rsidP="00880EE4">
      <w:pPr>
        <w:tabs>
          <w:tab w:val="left" w:pos="426"/>
          <w:tab w:val="left" w:pos="3976"/>
        </w:tabs>
        <w:ind w:left="0" w:right="-142" w:firstLine="426"/>
        <w:rPr>
          <w:sz w:val="18"/>
          <w:szCs w:val="18"/>
        </w:rPr>
      </w:pPr>
      <w:r w:rsidRPr="00880EE4">
        <w:rPr>
          <w:sz w:val="18"/>
          <w:szCs w:val="18"/>
        </w:rPr>
        <w:t>О назначении публичных слушаний по проекту решения</w:t>
      </w:r>
      <w:r>
        <w:rPr>
          <w:sz w:val="18"/>
          <w:szCs w:val="18"/>
        </w:rPr>
        <w:t xml:space="preserve"> </w:t>
      </w:r>
      <w:r w:rsidRPr="00880EE4">
        <w:rPr>
          <w:sz w:val="18"/>
          <w:szCs w:val="18"/>
        </w:rPr>
        <w:t>о предоставлении разрешения</w:t>
      </w:r>
      <w:r>
        <w:rPr>
          <w:sz w:val="18"/>
          <w:szCs w:val="18"/>
        </w:rPr>
        <w:t xml:space="preserve"> </w:t>
      </w:r>
      <w:r w:rsidRPr="00880EE4">
        <w:rPr>
          <w:sz w:val="18"/>
          <w:szCs w:val="18"/>
        </w:rPr>
        <w:t>на условно разрешенный вид использования земельного участка</w:t>
      </w:r>
      <w:r w:rsidR="00E31EC7">
        <w:rPr>
          <w:sz w:val="18"/>
          <w:szCs w:val="18"/>
        </w:rPr>
        <w:t>.</w:t>
      </w:r>
    </w:p>
    <w:p w:rsidR="00DF2A27" w:rsidRDefault="00DF2A27" w:rsidP="00880EE4">
      <w:pPr>
        <w:tabs>
          <w:tab w:val="left" w:pos="426"/>
          <w:tab w:val="left" w:pos="3976"/>
        </w:tabs>
        <w:ind w:left="0" w:right="-142" w:firstLine="426"/>
        <w:rPr>
          <w:sz w:val="18"/>
          <w:szCs w:val="18"/>
        </w:rPr>
      </w:pPr>
    </w:p>
    <w:p w:rsidR="00DF2A27" w:rsidRDefault="00DF2A27" w:rsidP="00DF2A27">
      <w:pPr>
        <w:tabs>
          <w:tab w:val="left" w:pos="426"/>
          <w:tab w:val="left" w:pos="3976"/>
        </w:tabs>
        <w:ind w:left="0" w:right="-142" w:firstLine="426"/>
        <w:rPr>
          <w:sz w:val="18"/>
          <w:szCs w:val="18"/>
        </w:rPr>
      </w:pPr>
      <w:proofErr w:type="gramStart"/>
      <w:r w:rsidRPr="00DF2A27">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DF2A27">
        <w:rPr>
          <w:sz w:val="18"/>
          <w:szCs w:val="18"/>
        </w:rPr>
        <w:t>Хомутовского</w:t>
      </w:r>
      <w:proofErr w:type="spellEnd"/>
      <w:r w:rsidRPr="00DF2A27">
        <w:rPr>
          <w:sz w:val="18"/>
          <w:szCs w:val="18"/>
        </w:rPr>
        <w:t xml:space="preserve"> муниципального образования, постановлением администрации </w:t>
      </w:r>
      <w:proofErr w:type="spellStart"/>
      <w:r w:rsidRPr="00DF2A27">
        <w:rPr>
          <w:sz w:val="18"/>
          <w:szCs w:val="18"/>
        </w:rPr>
        <w:t>Хомутовского</w:t>
      </w:r>
      <w:proofErr w:type="spellEnd"/>
      <w:r w:rsidRPr="00DF2A27">
        <w:rPr>
          <w:sz w:val="18"/>
          <w:szCs w:val="18"/>
        </w:rPr>
        <w:t xml:space="preserve"> муниципального образования от 31.10.2018 № 150 о/д</w:t>
      </w:r>
      <w:proofErr w:type="gramEnd"/>
      <w:r w:rsidRPr="00DF2A27">
        <w:rPr>
          <w:sz w:val="18"/>
          <w:szCs w:val="18"/>
        </w:rPr>
        <w:t xml:space="preserve"> «</w:t>
      </w:r>
      <w:proofErr w:type="gramStart"/>
      <w:r w:rsidRPr="00DF2A27">
        <w:rPr>
          <w:sz w:val="18"/>
          <w:szCs w:val="18"/>
        </w:rPr>
        <w:t xml:space="preserve">О комиссии по подготовке правил землепользования и застройки </w:t>
      </w:r>
      <w:proofErr w:type="spellStart"/>
      <w:r w:rsidRPr="00DF2A27">
        <w:rPr>
          <w:sz w:val="18"/>
          <w:szCs w:val="18"/>
        </w:rPr>
        <w:t>Хомутовского</w:t>
      </w:r>
      <w:proofErr w:type="spellEnd"/>
      <w:r w:rsidRPr="00DF2A27">
        <w:rPr>
          <w:sz w:val="18"/>
          <w:szCs w:val="18"/>
        </w:rPr>
        <w:t xml:space="preserve"> муниципального образования», Решением Думы </w:t>
      </w:r>
      <w:proofErr w:type="spellStart"/>
      <w:r w:rsidRPr="00DF2A27">
        <w:rPr>
          <w:sz w:val="18"/>
          <w:szCs w:val="18"/>
        </w:rPr>
        <w:t>Хомутовского</w:t>
      </w:r>
      <w:proofErr w:type="spellEnd"/>
      <w:r w:rsidRPr="00DF2A27">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DF2A27">
        <w:rPr>
          <w:sz w:val="18"/>
          <w:szCs w:val="18"/>
        </w:rPr>
        <w:t>Хомутовском</w:t>
      </w:r>
      <w:proofErr w:type="spellEnd"/>
      <w:r w:rsidRPr="00DF2A27">
        <w:rPr>
          <w:sz w:val="18"/>
          <w:szCs w:val="18"/>
        </w:rPr>
        <w:t xml:space="preserve"> муниципальном образовании», на основании заявления Савельева </w:t>
      </w:r>
      <w:proofErr w:type="spellStart"/>
      <w:r w:rsidRPr="00DF2A27">
        <w:rPr>
          <w:sz w:val="18"/>
          <w:szCs w:val="18"/>
        </w:rPr>
        <w:t>Саяна</w:t>
      </w:r>
      <w:proofErr w:type="spellEnd"/>
      <w:r w:rsidRPr="00DF2A27">
        <w:rPr>
          <w:sz w:val="18"/>
          <w:szCs w:val="18"/>
        </w:rPr>
        <w:t xml:space="preserve"> Константиновича Администрация </w:t>
      </w:r>
      <w:proofErr w:type="spellStart"/>
      <w:r w:rsidRPr="00DF2A27">
        <w:rPr>
          <w:sz w:val="18"/>
          <w:szCs w:val="18"/>
        </w:rPr>
        <w:t>Хомутовского</w:t>
      </w:r>
      <w:proofErr w:type="spellEnd"/>
      <w:r w:rsidRPr="00DF2A27">
        <w:rPr>
          <w:sz w:val="18"/>
          <w:szCs w:val="18"/>
        </w:rPr>
        <w:t xml:space="preserve"> муниципального образования</w:t>
      </w:r>
      <w:r>
        <w:rPr>
          <w:sz w:val="18"/>
          <w:szCs w:val="18"/>
        </w:rPr>
        <w:t>.</w:t>
      </w:r>
      <w:proofErr w:type="gramEnd"/>
    </w:p>
    <w:p w:rsidR="00DF2A27" w:rsidRPr="00DF2A27" w:rsidRDefault="00DF2A27" w:rsidP="00DF2A27">
      <w:pPr>
        <w:tabs>
          <w:tab w:val="left" w:pos="426"/>
          <w:tab w:val="left" w:pos="3976"/>
        </w:tabs>
        <w:ind w:left="0" w:right="-142" w:firstLine="426"/>
        <w:rPr>
          <w:sz w:val="18"/>
          <w:szCs w:val="18"/>
        </w:rPr>
      </w:pPr>
    </w:p>
    <w:p w:rsidR="00DF2A27" w:rsidRDefault="00DF2A27" w:rsidP="00DF2A27">
      <w:pPr>
        <w:tabs>
          <w:tab w:val="left" w:pos="426"/>
          <w:tab w:val="left" w:pos="3976"/>
        </w:tabs>
        <w:ind w:left="0" w:right="-142" w:firstLine="426"/>
        <w:rPr>
          <w:sz w:val="18"/>
          <w:szCs w:val="18"/>
        </w:rPr>
      </w:pPr>
      <w:r w:rsidRPr="00DF2A27">
        <w:rPr>
          <w:sz w:val="18"/>
          <w:szCs w:val="18"/>
        </w:rPr>
        <w:t>ПОСТАНОВЛЯЕТ:</w:t>
      </w:r>
    </w:p>
    <w:p w:rsidR="00DF2A27" w:rsidRPr="00DF2A27" w:rsidRDefault="00DF2A27" w:rsidP="00DF2A27">
      <w:pPr>
        <w:tabs>
          <w:tab w:val="left" w:pos="426"/>
          <w:tab w:val="left" w:pos="3976"/>
        </w:tabs>
        <w:ind w:left="0" w:right="-142" w:firstLine="426"/>
        <w:rPr>
          <w:sz w:val="18"/>
          <w:szCs w:val="18"/>
        </w:rPr>
      </w:pPr>
    </w:p>
    <w:p w:rsidR="00DF2A27" w:rsidRPr="00DF2A27" w:rsidRDefault="00DF2A27" w:rsidP="00DF2A27">
      <w:pPr>
        <w:tabs>
          <w:tab w:val="left" w:pos="426"/>
          <w:tab w:val="left" w:pos="3976"/>
        </w:tabs>
        <w:ind w:left="0" w:right="-142" w:firstLine="426"/>
        <w:rPr>
          <w:sz w:val="18"/>
          <w:szCs w:val="18"/>
        </w:rPr>
      </w:pPr>
      <w:r w:rsidRPr="00DF2A27">
        <w:rPr>
          <w:sz w:val="18"/>
          <w:szCs w:val="18"/>
        </w:rPr>
        <w:t xml:space="preserve">1. 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38:06:100922:3988, площадью 1201 </w:t>
      </w:r>
      <w:proofErr w:type="spellStart"/>
      <w:r w:rsidRPr="00DF2A27">
        <w:rPr>
          <w:sz w:val="18"/>
          <w:szCs w:val="18"/>
        </w:rPr>
        <w:t>кв.м</w:t>
      </w:r>
      <w:proofErr w:type="spellEnd"/>
      <w:r w:rsidRPr="00DF2A27">
        <w:rPr>
          <w:sz w:val="18"/>
          <w:szCs w:val="18"/>
        </w:rPr>
        <w:t xml:space="preserve">., расположенного по адресу: </w:t>
      </w:r>
      <w:proofErr w:type="gramStart"/>
      <w:r w:rsidRPr="00DF2A27">
        <w:rPr>
          <w:sz w:val="18"/>
          <w:szCs w:val="18"/>
        </w:rPr>
        <w:t>Российская Федерация, Иркутская область, Иркутский район, д. Куда, пер. Звездный, 10.</w:t>
      </w:r>
      <w:proofErr w:type="gramEnd"/>
    </w:p>
    <w:p w:rsidR="00DF2A27" w:rsidRPr="00DF2A27" w:rsidRDefault="00DF2A27" w:rsidP="00DF2A27">
      <w:pPr>
        <w:tabs>
          <w:tab w:val="left" w:pos="426"/>
          <w:tab w:val="left" w:pos="3976"/>
        </w:tabs>
        <w:ind w:left="0" w:right="-142" w:firstLine="426"/>
        <w:rPr>
          <w:sz w:val="18"/>
          <w:szCs w:val="18"/>
        </w:rPr>
      </w:pPr>
    </w:p>
    <w:p w:rsidR="00DF2A27" w:rsidRPr="00DF2A27" w:rsidRDefault="00DF2A27" w:rsidP="00DF2A27">
      <w:pPr>
        <w:tabs>
          <w:tab w:val="left" w:pos="426"/>
          <w:tab w:val="left" w:pos="3976"/>
        </w:tabs>
        <w:ind w:left="0" w:right="-142" w:firstLine="426"/>
        <w:rPr>
          <w:sz w:val="18"/>
          <w:szCs w:val="18"/>
        </w:rPr>
      </w:pPr>
      <w:r w:rsidRPr="00DF2A27">
        <w:rPr>
          <w:sz w:val="18"/>
          <w:szCs w:val="18"/>
        </w:rPr>
        <w:t xml:space="preserve">2. Комиссии по подготовке правил землепользования и застройки </w:t>
      </w:r>
      <w:proofErr w:type="spellStart"/>
      <w:r w:rsidRPr="00DF2A27">
        <w:rPr>
          <w:sz w:val="18"/>
          <w:szCs w:val="18"/>
        </w:rPr>
        <w:t>Хомутовского</w:t>
      </w:r>
      <w:proofErr w:type="spellEnd"/>
      <w:r w:rsidRPr="00DF2A27">
        <w:rPr>
          <w:sz w:val="18"/>
          <w:szCs w:val="18"/>
        </w:rPr>
        <w:t xml:space="preserve"> муниципального образования:</w:t>
      </w:r>
    </w:p>
    <w:p w:rsidR="00DF2A27" w:rsidRPr="00DF2A27" w:rsidRDefault="00DF2A27" w:rsidP="00DF2A27">
      <w:pPr>
        <w:tabs>
          <w:tab w:val="left" w:pos="426"/>
          <w:tab w:val="left" w:pos="3976"/>
        </w:tabs>
        <w:ind w:left="0" w:right="-142" w:firstLine="0"/>
        <w:rPr>
          <w:sz w:val="18"/>
          <w:szCs w:val="18"/>
        </w:rPr>
      </w:pPr>
      <w:r w:rsidRPr="00DF2A27">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F2A27" w:rsidRPr="00DF2A27" w:rsidRDefault="00DF2A27" w:rsidP="00DF2A27">
      <w:pPr>
        <w:tabs>
          <w:tab w:val="left" w:pos="426"/>
          <w:tab w:val="left" w:pos="3976"/>
        </w:tabs>
        <w:ind w:left="0" w:right="-142" w:firstLine="0"/>
        <w:rPr>
          <w:sz w:val="18"/>
          <w:szCs w:val="18"/>
        </w:rPr>
      </w:pPr>
      <w:r w:rsidRPr="00DF2A27">
        <w:rPr>
          <w:sz w:val="18"/>
          <w:szCs w:val="18"/>
        </w:rPr>
        <w:tab/>
        <w:t xml:space="preserve">2) обеспечить опубликование в газете «Вестник </w:t>
      </w:r>
      <w:proofErr w:type="spellStart"/>
      <w:r w:rsidRPr="00DF2A27">
        <w:rPr>
          <w:sz w:val="18"/>
          <w:szCs w:val="18"/>
        </w:rPr>
        <w:t>Хомутовского</w:t>
      </w:r>
      <w:proofErr w:type="spellEnd"/>
      <w:r w:rsidRPr="00DF2A27">
        <w:rPr>
          <w:sz w:val="18"/>
          <w:szCs w:val="18"/>
        </w:rPr>
        <w:t xml:space="preserve"> поселения» и размещение на официальном сайте администрации </w:t>
      </w:r>
      <w:proofErr w:type="spellStart"/>
      <w:r w:rsidRPr="00DF2A27">
        <w:rPr>
          <w:sz w:val="18"/>
          <w:szCs w:val="18"/>
        </w:rPr>
        <w:t>Хомутовского</w:t>
      </w:r>
      <w:proofErr w:type="spellEnd"/>
      <w:r w:rsidRPr="00DF2A27">
        <w:rPr>
          <w:sz w:val="18"/>
          <w:szCs w:val="18"/>
        </w:rPr>
        <w:t xml:space="preserve"> муниципального образования в информационно-телекоммуникационной сети "Интернет" (http://khomutovskoe-mo.ru):</w:t>
      </w:r>
    </w:p>
    <w:p w:rsidR="00DF2A27" w:rsidRPr="00DF2A27" w:rsidRDefault="00DF2A27" w:rsidP="00DF2A27">
      <w:pPr>
        <w:tabs>
          <w:tab w:val="left" w:pos="426"/>
          <w:tab w:val="left" w:pos="3976"/>
        </w:tabs>
        <w:ind w:left="0" w:right="-142" w:firstLine="426"/>
        <w:rPr>
          <w:sz w:val="18"/>
          <w:szCs w:val="18"/>
        </w:rPr>
      </w:pPr>
      <w:r w:rsidRPr="00DF2A2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F2A27" w:rsidRPr="00DF2A27" w:rsidRDefault="00DF2A27" w:rsidP="00DF2A27">
      <w:pPr>
        <w:tabs>
          <w:tab w:val="left" w:pos="426"/>
          <w:tab w:val="left" w:pos="3976"/>
        </w:tabs>
        <w:ind w:right="-142"/>
        <w:rPr>
          <w:sz w:val="18"/>
          <w:szCs w:val="18"/>
        </w:rPr>
      </w:pPr>
      <w:r w:rsidRPr="00DF2A27">
        <w:rPr>
          <w:sz w:val="18"/>
          <w:szCs w:val="18"/>
        </w:rPr>
        <w:tab/>
        <w:t>б) проекта и информационных материалов к нему;</w:t>
      </w:r>
    </w:p>
    <w:p w:rsidR="00DF2A27" w:rsidRPr="00DF2A27" w:rsidRDefault="00DF2A27" w:rsidP="00DF2A27">
      <w:pPr>
        <w:tabs>
          <w:tab w:val="left" w:pos="426"/>
          <w:tab w:val="left" w:pos="3976"/>
        </w:tabs>
        <w:ind w:right="-142"/>
        <w:rPr>
          <w:sz w:val="18"/>
          <w:szCs w:val="18"/>
        </w:rPr>
      </w:pPr>
      <w:r w:rsidRPr="00DF2A27">
        <w:rPr>
          <w:sz w:val="18"/>
          <w:szCs w:val="18"/>
        </w:rPr>
        <w:tab/>
        <w:t>в) заключения о результатах публичных слушаний.</w:t>
      </w:r>
    </w:p>
    <w:p w:rsidR="00DF2A27" w:rsidRPr="00DF2A27" w:rsidRDefault="00DF2A27" w:rsidP="00DF2A27">
      <w:pPr>
        <w:tabs>
          <w:tab w:val="left" w:pos="426"/>
          <w:tab w:val="left" w:pos="3976"/>
        </w:tabs>
        <w:ind w:left="0" w:right="-142" w:firstLine="0"/>
        <w:rPr>
          <w:sz w:val="18"/>
          <w:szCs w:val="18"/>
        </w:rPr>
      </w:pPr>
      <w:r w:rsidRPr="00DF2A27">
        <w:rPr>
          <w:sz w:val="18"/>
          <w:szCs w:val="18"/>
        </w:rPr>
        <w:tab/>
        <w:t xml:space="preserve">3. Опубликовать настоящее постановление в средствах массовой информации в газете «Вестник </w:t>
      </w:r>
      <w:proofErr w:type="spellStart"/>
      <w:r w:rsidRPr="00DF2A27">
        <w:rPr>
          <w:sz w:val="18"/>
          <w:szCs w:val="18"/>
        </w:rPr>
        <w:t>Хомутовского</w:t>
      </w:r>
      <w:proofErr w:type="spellEnd"/>
      <w:r w:rsidRPr="00DF2A27">
        <w:rPr>
          <w:sz w:val="18"/>
          <w:szCs w:val="18"/>
        </w:rPr>
        <w:t xml:space="preserve"> поселения» и разместить на официальном сайте администрации </w:t>
      </w:r>
      <w:proofErr w:type="spellStart"/>
      <w:r w:rsidRPr="00DF2A27">
        <w:rPr>
          <w:sz w:val="18"/>
          <w:szCs w:val="18"/>
        </w:rPr>
        <w:t>Хомутовского</w:t>
      </w:r>
      <w:proofErr w:type="spellEnd"/>
      <w:r w:rsidRPr="00DF2A27">
        <w:rPr>
          <w:sz w:val="18"/>
          <w:szCs w:val="18"/>
        </w:rPr>
        <w:t xml:space="preserve"> муниципального образования в информационно-телекоммуникационной сети "Интернет" (http://khomutovskoe-mo.ru).</w:t>
      </w:r>
    </w:p>
    <w:p w:rsidR="00DF2A27" w:rsidRPr="00DF2A27" w:rsidRDefault="00DF2A27" w:rsidP="00DF2A27">
      <w:pPr>
        <w:tabs>
          <w:tab w:val="left" w:pos="426"/>
          <w:tab w:val="left" w:pos="3976"/>
        </w:tabs>
        <w:ind w:left="0" w:right="-142" w:firstLine="0"/>
        <w:rPr>
          <w:sz w:val="18"/>
          <w:szCs w:val="18"/>
        </w:rPr>
      </w:pPr>
      <w:r w:rsidRPr="00DF2A27">
        <w:rPr>
          <w:sz w:val="18"/>
          <w:szCs w:val="18"/>
        </w:rPr>
        <w:tab/>
        <w:t xml:space="preserve">4. </w:t>
      </w:r>
      <w:proofErr w:type="gramStart"/>
      <w:r w:rsidRPr="00DF2A27">
        <w:rPr>
          <w:sz w:val="18"/>
          <w:szCs w:val="18"/>
        </w:rPr>
        <w:t>Контроль за</w:t>
      </w:r>
      <w:proofErr w:type="gramEnd"/>
      <w:r w:rsidRPr="00DF2A27">
        <w:rPr>
          <w:sz w:val="18"/>
          <w:szCs w:val="18"/>
        </w:rPr>
        <w:t xml:space="preserve"> исполнением настоящего постановления возложить на Заместителя Главы администрации </w:t>
      </w:r>
      <w:proofErr w:type="spellStart"/>
      <w:r w:rsidRPr="00DF2A27">
        <w:rPr>
          <w:sz w:val="18"/>
          <w:szCs w:val="18"/>
        </w:rPr>
        <w:t>Хомутовского</w:t>
      </w:r>
      <w:proofErr w:type="spellEnd"/>
      <w:r w:rsidRPr="00DF2A27">
        <w:rPr>
          <w:sz w:val="18"/>
          <w:szCs w:val="18"/>
        </w:rPr>
        <w:t xml:space="preserve"> муниципального образования.</w:t>
      </w:r>
    </w:p>
    <w:p w:rsidR="00DF2A27" w:rsidRPr="00DF2A27" w:rsidRDefault="00DF2A27" w:rsidP="00DF2A27">
      <w:pPr>
        <w:tabs>
          <w:tab w:val="left" w:pos="426"/>
          <w:tab w:val="left" w:pos="3976"/>
        </w:tabs>
        <w:ind w:left="0" w:right="-142" w:firstLine="426"/>
        <w:rPr>
          <w:sz w:val="18"/>
          <w:szCs w:val="18"/>
        </w:rPr>
      </w:pPr>
    </w:p>
    <w:p w:rsidR="00DF2A27" w:rsidRPr="00DF2A27" w:rsidRDefault="00DF2A27" w:rsidP="00DF2A27">
      <w:pPr>
        <w:tabs>
          <w:tab w:val="left" w:pos="426"/>
          <w:tab w:val="left" w:pos="3976"/>
        </w:tabs>
        <w:ind w:left="0" w:right="-142" w:firstLine="426"/>
        <w:rPr>
          <w:sz w:val="18"/>
          <w:szCs w:val="18"/>
        </w:rPr>
      </w:pPr>
    </w:p>
    <w:p w:rsidR="00DF2A27" w:rsidRPr="00772FD5" w:rsidRDefault="00DF2A27" w:rsidP="00772FD5">
      <w:pPr>
        <w:tabs>
          <w:tab w:val="left" w:pos="426"/>
          <w:tab w:val="left" w:pos="3976"/>
        </w:tabs>
        <w:ind w:left="0" w:right="-142" w:firstLine="426"/>
        <w:jc w:val="right"/>
        <w:rPr>
          <w:i/>
          <w:sz w:val="18"/>
          <w:szCs w:val="18"/>
        </w:rPr>
      </w:pPr>
      <w:r w:rsidRPr="00772FD5">
        <w:rPr>
          <w:i/>
          <w:sz w:val="18"/>
          <w:szCs w:val="18"/>
        </w:rPr>
        <w:t xml:space="preserve">Глава администрации          </w:t>
      </w:r>
      <w:r w:rsidR="00772FD5">
        <w:rPr>
          <w:i/>
          <w:sz w:val="18"/>
          <w:szCs w:val="18"/>
        </w:rPr>
        <w:t xml:space="preserve">     </w:t>
      </w:r>
      <w:r w:rsidRPr="00772FD5">
        <w:rPr>
          <w:i/>
          <w:sz w:val="18"/>
          <w:szCs w:val="18"/>
        </w:rPr>
        <w:t xml:space="preserve">   В.М. </w:t>
      </w:r>
      <w:proofErr w:type="spellStart"/>
      <w:r w:rsidRPr="00772FD5">
        <w:rPr>
          <w:i/>
          <w:sz w:val="18"/>
          <w:szCs w:val="18"/>
        </w:rPr>
        <w:t>Колмаченко</w:t>
      </w:r>
      <w:proofErr w:type="spellEnd"/>
    </w:p>
    <w:p w:rsidR="00772FD5" w:rsidRDefault="00772FD5" w:rsidP="00DF2A27">
      <w:pPr>
        <w:tabs>
          <w:tab w:val="left" w:pos="426"/>
          <w:tab w:val="left" w:pos="3976"/>
        </w:tabs>
        <w:ind w:left="0" w:right="-142" w:firstLine="426"/>
        <w:rPr>
          <w:sz w:val="18"/>
          <w:szCs w:val="18"/>
        </w:rPr>
      </w:pPr>
    </w:p>
    <w:p w:rsidR="00772FD5" w:rsidRDefault="00772FD5" w:rsidP="00DF2A27">
      <w:pPr>
        <w:tabs>
          <w:tab w:val="left" w:pos="426"/>
          <w:tab w:val="left" w:pos="3976"/>
        </w:tabs>
        <w:ind w:left="0" w:right="-142" w:firstLine="426"/>
        <w:rPr>
          <w:sz w:val="18"/>
          <w:szCs w:val="18"/>
        </w:rPr>
      </w:pPr>
    </w:p>
    <w:p w:rsidR="00E31EC7" w:rsidRDefault="00E31EC7" w:rsidP="00DF2A27">
      <w:pPr>
        <w:tabs>
          <w:tab w:val="left" w:pos="426"/>
          <w:tab w:val="left" w:pos="3976"/>
        </w:tabs>
        <w:ind w:left="0" w:right="-142" w:firstLine="426"/>
        <w:rPr>
          <w:sz w:val="18"/>
          <w:szCs w:val="18"/>
        </w:rPr>
      </w:pPr>
    </w:p>
    <w:p w:rsidR="00E31EC7" w:rsidRDefault="00E31EC7" w:rsidP="00DF2A27">
      <w:pPr>
        <w:tabs>
          <w:tab w:val="left" w:pos="426"/>
          <w:tab w:val="left" w:pos="3976"/>
        </w:tabs>
        <w:ind w:left="0" w:right="-142" w:firstLine="426"/>
        <w:rPr>
          <w:sz w:val="18"/>
          <w:szCs w:val="18"/>
        </w:rPr>
      </w:pPr>
    </w:p>
    <w:p w:rsidR="00772FD5" w:rsidRPr="00772FD5" w:rsidRDefault="00772FD5" w:rsidP="00DF2A27">
      <w:pPr>
        <w:tabs>
          <w:tab w:val="left" w:pos="426"/>
          <w:tab w:val="left" w:pos="3976"/>
        </w:tabs>
        <w:ind w:left="0" w:right="-142" w:firstLine="426"/>
        <w:rPr>
          <w:b/>
          <w:sz w:val="18"/>
          <w:szCs w:val="18"/>
        </w:rPr>
      </w:pPr>
    </w:p>
    <w:p w:rsidR="00772FD5" w:rsidRDefault="00772FD5" w:rsidP="00E31EC7">
      <w:pPr>
        <w:pStyle w:val="af9"/>
        <w:tabs>
          <w:tab w:val="left" w:pos="426"/>
          <w:tab w:val="left" w:pos="3976"/>
        </w:tabs>
        <w:ind w:left="1146" w:right="-142" w:firstLine="0"/>
        <w:jc w:val="center"/>
        <w:rPr>
          <w:b/>
          <w:sz w:val="18"/>
          <w:szCs w:val="18"/>
        </w:rPr>
      </w:pPr>
      <w:r w:rsidRPr="00E31EC7">
        <w:rPr>
          <w:b/>
          <w:sz w:val="18"/>
          <w:szCs w:val="18"/>
        </w:rPr>
        <w:t>Оповещение</w:t>
      </w:r>
    </w:p>
    <w:p w:rsidR="00E31EC7" w:rsidRPr="00E31EC7" w:rsidRDefault="00E31EC7" w:rsidP="00E31EC7">
      <w:pPr>
        <w:pStyle w:val="af9"/>
        <w:tabs>
          <w:tab w:val="left" w:pos="426"/>
          <w:tab w:val="left" w:pos="3976"/>
        </w:tabs>
        <w:ind w:left="1146" w:right="-142" w:firstLine="0"/>
        <w:rPr>
          <w:b/>
          <w:sz w:val="18"/>
          <w:szCs w:val="18"/>
        </w:rPr>
      </w:pPr>
    </w:p>
    <w:p w:rsidR="00772FD5" w:rsidRPr="00772FD5" w:rsidRDefault="00772FD5" w:rsidP="00772FD5">
      <w:pPr>
        <w:tabs>
          <w:tab w:val="left" w:pos="426"/>
          <w:tab w:val="left" w:pos="3976"/>
        </w:tabs>
        <w:ind w:left="0" w:right="-142" w:firstLine="426"/>
        <w:jc w:val="center"/>
        <w:rPr>
          <w:sz w:val="18"/>
          <w:szCs w:val="18"/>
        </w:rPr>
      </w:pPr>
      <w:r w:rsidRPr="00772FD5">
        <w:rPr>
          <w:sz w:val="18"/>
          <w:szCs w:val="18"/>
        </w:rPr>
        <w:t xml:space="preserve">жителей </w:t>
      </w:r>
      <w:proofErr w:type="spellStart"/>
      <w:r w:rsidRPr="00772FD5">
        <w:rPr>
          <w:sz w:val="18"/>
          <w:szCs w:val="18"/>
        </w:rPr>
        <w:t>Хомутовского</w:t>
      </w:r>
      <w:proofErr w:type="spellEnd"/>
      <w:r w:rsidRPr="00772FD5">
        <w:rPr>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38:06:100922:3988, площадью 1201 </w:t>
      </w:r>
      <w:proofErr w:type="spellStart"/>
      <w:r w:rsidRPr="00772FD5">
        <w:rPr>
          <w:sz w:val="18"/>
          <w:szCs w:val="18"/>
        </w:rPr>
        <w:t>кв.м</w:t>
      </w:r>
      <w:proofErr w:type="spellEnd"/>
      <w:r w:rsidRPr="00772FD5">
        <w:rPr>
          <w:sz w:val="18"/>
          <w:szCs w:val="18"/>
        </w:rPr>
        <w:t xml:space="preserve">., расположенного по адресу: </w:t>
      </w:r>
      <w:proofErr w:type="gramStart"/>
      <w:r w:rsidRPr="00772FD5">
        <w:rPr>
          <w:sz w:val="18"/>
          <w:szCs w:val="18"/>
        </w:rPr>
        <w:t>Российская Федерация, Иркутская область, Иркутский район, д. Куда, пер. Звездный, 10</w:t>
      </w:r>
      <w:proofErr w:type="gramEnd"/>
    </w:p>
    <w:p w:rsidR="00772FD5" w:rsidRPr="00772FD5" w:rsidRDefault="00772FD5" w:rsidP="00772FD5">
      <w:pPr>
        <w:tabs>
          <w:tab w:val="left" w:pos="426"/>
          <w:tab w:val="left" w:pos="3976"/>
        </w:tabs>
        <w:ind w:left="0" w:right="-142" w:firstLine="426"/>
        <w:rPr>
          <w:sz w:val="18"/>
          <w:szCs w:val="18"/>
        </w:rPr>
      </w:pPr>
    </w:p>
    <w:p w:rsidR="00772FD5" w:rsidRPr="00772FD5" w:rsidRDefault="00772FD5" w:rsidP="00772FD5">
      <w:pPr>
        <w:tabs>
          <w:tab w:val="left" w:pos="426"/>
          <w:tab w:val="left" w:pos="3976"/>
        </w:tabs>
        <w:ind w:left="0" w:right="-142" w:firstLine="426"/>
        <w:rPr>
          <w:sz w:val="18"/>
          <w:szCs w:val="18"/>
        </w:rPr>
      </w:pPr>
      <w:r w:rsidRPr="00772FD5">
        <w:rPr>
          <w:sz w:val="18"/>
          <w:szCs w:val="18"/>
        </w:rPr>
        <w:t xml:space="preserve">Комиссия по подготовке правил землепользования и застройки </w:t>
      </w:r>
      <w:proofErr w:type="spellStart"/>
      <w:r w:rsidRPr="00772FD5">
        <w:rPr>
          <w:sz w:val="18"/>
          <w:szCs w:val="18"/>
        </w:rPr>
        <w:t>Хомутовского</w:t>
      </w:r>
      <w:proofErr w:type="spellEnd"/>
      <w:r w:rsidRPr="00772FD5">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38:06:100922:3988, площадью 1201 </w:t>
      </w:r>
      <w:proofErr w:type="spellStart"/>
      <w:r w:rsidRPr="00772FD5">
        <w:rPr>
          <w:sz w:val="18"/>
          <w:szCs w:val="18"/>
        </w:rPr>
        <w:t>кв.м</w:t>
      </w:r>
      <w:proofErr w:type="spellEnd"/>
      <w:r w:rsidRPr="00772FD5">
        <w:rPr>
          <w:sz w:val="18"/>
          <w:szCs w:val="18"/>
        </w:rPr>
        <w:t xml:space="preserve">., расположенного по адресу: </w:t>
      </w:r>
      <w:proofErr w:type="gramStart"/>
      <w:r w:rsidRPr="00772FD5">
        <w:rPr>
          <w:sz w:val="18"/>
          <w:szCs w:val="18"/>
        </w:rPr>
        <w:t>Российская Федерация, Иркутская область, Иркутский район, д. Куда, пер. Звездный, 10 (далее – проект).</w:t>
      </w:r>
      <w:proofErr w:type="gramEnd"/>
    </w:p>
    <w:p w:rsidR="00772FD5" w:rsidRPr="00772FD5" w:rsidRDefault="00772FD5" w:rsidP="00772FD5">
      <w:pPr>
        <w:tabs>
          <w:tab w:val="left" w:pos="426"/>
          <w:tab w:val="left" w:pos="3976"/>
        </w:tabs>
        <w:ind w:left="0" w:right="-142" w:firstLine="426"/>
        <w:rPr>
          <w:sz w:val="18"/>
          <w:szCs w:val="18"/>
        </w:rPr>
      </w:pPr>
      <w:r w:rsidRPr="00772FD5">
        <w:rPr>
          <w:sz w:val="18"/>
          <w:szCs w:val="18"/>
        </w:rPr>
        <w:t>Информационные материалы к проекту:</w:t>
      </w:r>
    </w:p>
    <w:p w:rsidR="00772FD5" w:rsidRPr="00772FD5" w:rsidRDefault="00772FD5" w:rsidP="00772FD5">
      <w:pPr>
        <w:tabs>
          <w:tab w:val="left" w:pos="426"/>
          <w:tab w:val="left" w:pos="3976"/>
        </w:tabs>
        <w:ind w:left="0" w:right="-142" w:firstLine="426"/>
        <w:rPr>
          <w:sz w:val="18"/>
          <w:szCs w:val="18"/>
        </w:rPr>
      </w:pPr>
      <w:r w:rsidRPr="00772FD5">
        <w:rPr>
          <w:sz w:val="18"/>
          <w:szCs w:val="18"/>
        </w:rPr>
        <w:t>1)проект решения о предоставлении разрешения на условно разрешенный вид использования земельного участка;</w:t>
      </w:r>
    </w:p>
    <w:p w:rsidR="00772FD5" w:rsidRPr="00772FD5" w:rsidRDefault="00772FD5" w:rsidP="00772FD5">
      <w:pPr>
        <w:tabs>
          <w:tab w:val="left" w:pos="426"/>
          <w:tab w:val="left" w:pos="3976"/>
        </w:tabs>
        <w:ind w:left="0" w:right="-142" w:firstLine="426"/>
        <w:rPr>
          <w:sz w:val="18"/>
          <w:szCs w:val="18"/>
        </w:rPr>
      </w:pPr>
      <w:r w:rsidRPr="00772FD5">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772FD5" w:rsidRPr="00772FD5" w:rsidRDefault="00772FD5" w:rsidP="00772FD5">
      <w:pPr>
        <w:tabs>
          <w:tab w:val="left" w:pos="426"/>
          <w:tab w:val="left" w:pos="3976"/>
        </w:tabs>
        <w:ind w:left="0" w:right="-142" w:firstLine="426"/>
        <w:rPr>
          <w:sz w:val="18"/>
          <w:szCs w:val="18"/>
        </w:rPr>
      </w:pPr>
      <w:r w:rsidRPr="00772FD5">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04.07.2022г. по 28.07.2022 г.)</w:t>
      </w:r>
    </w:p>
    <w:p w:rsidR="00772FD5" w:rsidRPr="00772FD5" w:rsidRDefault="00772FD5" w:rsidP="00772FD5">
      <w:pPr>
        <w:tabs>
          <w:tab w:val="left" w:pos="426"/>
          <w:tab w:val="left" w:pos="3976"/>
        </w:tabs>
        <w:ind w:left="0" w:right="-142" w:firstLine="426"/>
        <w:rPr>
          <w:sz w:val="18"/>
          <w:szCs w:val="18"/>
        </w:rPr>
      </w:pPr>
      <w:r w:rsidRPr="00772FD5">
        <w:rPr>
          <w:sz w:val="18"/>
          <w:szCs w:val="18"/>
        </w:rPr>
        <w:t xml:space="preserve">Место экспозиции проекта: в здании Администрации </w:t>
      </w:r>
      <w:proofErr w:type="spellStart"/>
      <w:r w:rsidRPr="00772FD5">
        <w:rPr>
          <w:sz w:val="18"/>
          <w:szCs w:val="18"/>
        </w:rPr>
        <w:t>Хомутовского</w:t>
      </w:r>
      <w:proofErr w:type="spellEnd"/>
      <w:r w:rsidRPr="00772FD5">
        <w:rPr>
          <w:sz w:val="18"/>
          <w:szCs w:val="18"/>
        </w:rPr>
        <w:t xml:space="preserve"> муниципального образования по адресу: Иркутская область, Иркутский район, с. Хомутово, ул. Кирова, 7</w:t>
      </w:r>
      <w:proofErr w:type="gramStart"/>
      <w:r w:rsidRPr="00772FD5">
        <w:rPr>
          <w:sz w:val="18"/>
          <w:szCs w:val="18"/>
        </w:rPr>
        <w:t xml:space="preserve"> А</w:t>
      </w:r>
      <w:proofErr w:type="gramEnd"/>
      <w:r w:rsidRPr="00772FD5">
        <w:rPr>
          <w:sz w:val="18"/>
          <w:szCs w:val="18"/>
        </w:rPr>
        <w:t>, 1 этаж, 3 кабинет (отдел градостроительства, земельных и имущественных отношений)</w:t>
      </w:r>
    </w:p>
    <w:p w:rsidR="00772FD5" w:rsidRPr="00772FD5" w:rsidRDefault="00772FD5" w:rsidP="00772FD5">
      <w:pPr>
        <w:tabs>
          <w:tab w:val="left" w:pos="426"/>
          <w:tab w:val="left" w:pos="3976"/>
        </w:tabs>
        <w:ind w:left="0" w:right="-142" w:firstLine="426"/>
        <w:rPr>
          <w:sz w:val="18"/>
          <w:szCs w:val="18"/>
        </w:rPr>
      </w:pPr>
      <w:r w:rsidRPr="00772FD5">
        <w:rPr>
          <w:sz w:val="18"/>
          <w:szCs w:val="18"/>
        </w:rPr>
        <w:t>Дата открытия экспозиции проекта: 04.07.2022 г.</w:t>
      </w:r>
    </w:p>
    <w:p w:rsidR="00772FD5" w:rsidRPr="00772FD5" w:rsidRDefault="00772FD5" w:rsidP="00772FD5">
      <w:pPr>
        <w:tabs>
          <w:tab w:val="left" w:pos="426"/>
          <w:tab w:val="left" w:pos="3976"/>
        </w:tabs>
        <w:ind w:left="0" w:right="-142" w:firstLine="426"/>
        <w:rPr>
          <w:sz w:val="18"/>
          <w:szCs w:val="18"/>
        </w:rPr>
      </w:pPr>
      <w:r w:rsidRPr="00772FD5">
        <w:rPr>
          <w:sz w:val="18"/>
          <w:szCs w:val="18"/>
        </w:rPr>
        <w:t xml:space="preserve">Срок, время проведения экспозиции проекта: с 04.07.2022г. по 28.07.2022 включительно. </w:t>
      </w:r>
    </w:p>
    <w:p w:rsidR="00772FD5" w:rsidRPr="00772FD5" w:rsidRDefault="00772FD5" w:rsidP="00772FD5">
      <w:pPr>
        <w:tabs>
          <w:tab w:val="left" w:pos="426"/>
          <w:tab w:val="left" w:pos="3976"/>
        </w:tabs>
        <w:ind w:left="0" w:right="-142" w:firstLine="426"/>
        <w:rPr>
          <w:sz w:val="18"/>
          <w:szCs w:val="18"/>
        </w:rPr>
      </w:pPr>
      <w:r w:rsidRPr="00772FD5">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772FD5" w:rsidRPr="00772FD5" w:rsidRDefault="00772FD5" w:rsidP="00772FD5">
      <w:pPr>
        <w:tabs>
          <w:tab w:val="left" w:pos="426"/>
          <w:tab w:val="left" w:pos="3976"/>
        </w:tabs>
        <w:ind w:left="0" w:right="-142" w:firstLine="426"/>
        <w:rPr>
          <w:sz w:val="18"/>
          <w:szCs w:val="18"/>
        </w:rPr>
      </w:pPr>
      <w:r w:rsidRPr="00772FD5">
        <w:rPr>
          <w:sz w:val="18"/>
          <w:szCs w:val="18"/>
        </w:rPr>
        <w:t xml:space="preserve">Собрания участников публичных слушаний: </w:t>
      </w:r>
    </w:p>
    <w:p w:rsidR="00772FD5" w:rsidRPr="00772FD5" w:rsidRDefault="00772FD5" w:rsidP="00772FD5">
      <w:pPr>
        <w:tabs>
          <w:tab w:val="left" w:pos="426"/>
          <w:tab w:val="left" w:pos="3976"/>
        </w:tabs>
        <w:ind w:left="0" w:right="-142" w:firstLine="426"/>
        <w:rPr>
          <w:sz w:val="18"/>
          <w:szCs w:val="18"/>
        </w:rPr>
      </w:pPr>
      <w:r w:rsidRPr="00772FD5">
        <w:rPr>
          <w:sz w:val="18"/>
          <w:szCs w:val="18"/>
        </w:rPr>
        <w:t>- Регистрация лиц, участвующих в собрании участников публичных слушаний: 28.07.2022 г.</w:t>
      </w:r>
    </w:p>
    <w:p w:rsidR="00772FD5" w:rsidRPr="00772FD5" w:rsidRDefault="00772FD5" w:rsidP="00772FD5">
      <w:pPr>
        <w:tabs>
          <w:tab w:val="left" w:pos="426"/>
          <w:tab w:val="left" w:pos="3976"/>
        </w:tabs>
        <w:ind w:left="0" w:right="-142" w:firstLine="426"/>
        <w:rPr>
          <w:sz w:val="18"/>
          <w:szCs w:val="18"/>
        </w:rPr>
      </w:pPr>
      <w:r w:rsidRPr="00772FD5">
        <w:rPr>
          <w:sz w:val="18"/>
          <w:szCs w:val="18"/>
        </w:rPr>
        <w:t xml:space="preserve">(с 15:30 до 16:00 часов) по адресу: в здании Администрации </w:t>
      </w:r>
      <w:proofErr w:type="spellStart"/>
      <w:r w:rsidRPr="00772FD5">
        <w:rPr>
          <w:sz w:val="18"/>
          <w:szCs w:val="18"/>
        </w:rPr>
        <w:t>Хомутовского</w:t>
      </w:r>
      <w:proofErr w:type="spellEnd"/>
      <w:r w:rsidRPr="00772FD5">
        <w:rPr>
          <w:sz w:val="18"/>
          <w:szCs w:val="18"/>
        </w:rPr>
        <w:t xml:space="preserve"> муниципального образования по адресу: Иркутская область, Иркутский район, с. Хомутово, ул. Кирова, 7</w:t>
      </w:r>
      <w:proofErr w:type="gramStart"/>
      <w:r w:rsidRPr="00772FD5">
        <w:rPr>
          <w:sz w:val="18"/>
          <w:szCs w:val="18"/>
        </w:rPr>
        <w:t xml:space="preserve"> А</w:t>
      </w:r>
      <w:proofErr w:type="gramEnd"/>
      <w:r w:rsidRPr="00772FD5">
        <w:rPr>
          <w:sz w:val="18"/>
          <w:szCs w:val="18"/>
        </w:rPr>
        <w:t>, 1 этаж, 3 кабинет;</w:t>
      </w:r>
    </w:p>
    <w:p w:rsidR="00772FD5" w:rsidRPr="00772FD5" w:rsidRDefault="00772FD5" w:rsidP="00772FD5">
      <w:pPr>
        <w:tabs>
          <w:tab w:val="left" w:pos="426"/>
          <w:tab w:val="left" w:pos="3976"/>
        </w:tabs>
        <w:ind w:left="0" w:right="-142" w:firstLine="426"/>
        <w:rPr>
          <w:sz w:val="18"/>
          <w:szCs w:val="18"/>
        </w:rPr>
      </w:pPr>
      <w:r w:rsidRPr="00772FD5">
        <w:rPr>
          <w:sz w:val="18"/>
          <w:szCs w:val="18"/>
        </w:rPr>
        <w:t>- Собрание участников публичных слушаний: 28.07.2022 в 16:00 часов.</w:t>
      </w:r>
    </w:p>
    <w:p w:rsidR="00772FD5" w:rsidRPr="00772FD5" w:rsidRDefault="00772FD5" w:rsidP="00772FD5">
      <w:pPr>
        <w:tabs>
          <w:tab w:val="left" w:pos="426"/>
          <w:tab w:val="left" w:pos="3976"/>
        </w:tabs>
        <w:ind w:left="0" w:right="-142" w:firstLine="426"/>
        <w:rPr>
          <w:sz w:val="18"/>
          <w:szCs w:val="18"/>
        </w:rPr>
      </w:pPr>
      <w:proofErr w:type="gramStart"/>
      <w:r w:rsidRPr="00772FD5">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772FD5" w:rsidRPr="00772FD5" w:rsidRDefault="00772FD5" w:rsidP="00772FD5">
      <w:pPr>
        <w:tabs>
          <w:tab w:val="left" w:pos="426"/>
          <w:tab w:val="left" w:pos="3976"/>
        </w:tabs>
        <w:ind w:left="0" w:right="-142" w:firstLine="426"/>
        <w:rPr>
          <w:sz w:val="18"/>
          <w:szCs w:val="18"/>
        </w:rPr>
      </w:pPr>
      <w:r w:rsidRPr="00772FD5">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772FD5" w:rsidRPr="00772FD5" w:rsidRDefault="00772FD5" w:rsidP="00772FD5">
      <w:pPr>
        <w:tabs>
          <w:tab w:val="left" w:pos="426"/>
          <w:tab w:val="left" w:pos="3976"/>
        </w:tabs>
        <w:ind w:left="0" w:right="-142" w:firstLine="426"/>
        <w:rPr>
          <w:sz w:val="18"/>
          <w:szCs w:val="18"/>
        </w:rPr>
      </w:pPr>
      <w:r w:rsidRPr="00772FD5">
        <w:rPr>
          <w:sz w:val="18"/>
          <w:szCs w:val="18"/>
        </w:rPr>
        <w:t>- в письменной или устной форме в ходе проведения собрания участников публичных слушаний;</w:t>
      </w:r>
    </w:p>
    <w:p w:rsidR="00772FD5" w:rsidRPr="00772FD5" w:rsidRDefault="00772FD5" w:rsidP="00772FD5">
      <w:pPr>
        <w:tabs>
          <w:tab w:val="left" w:pos="426"/>
          <w:tab w:val="left" w:pos="3976"/>
        </w:tabs>
        <w:ind w:left="0" w:right="-142" w:firstLine="426"/>
        <w:rPr>
          <w:sz w:val="18"/>
          <w:szCs w:val="18"/>
        </w:rPr>
      </w:pPr>
      <w:r w:rsidRPr="00772FD5">
        <w:rPr>
          <w:sz w:val="18"/>
          <w:szCs w:val="18"/>
        </w:rPr>
        <w:t xml:space="preserve">- в письменной форме в адрес Администрации </w:t>
      </w:r>
      <w:proofErr w:type="spellStart"/>
      <w:r w:rsidRPr="00772FD5">
        <w:rPr>
          <w:sz w:val="18"/>
          <w:szCs w:val="18"/>
        </w:rPr>
        <w:t>Хомутовского</w:t>
      </w:r>
      <w:proofErr w:type="spellEnd"/>
      <w:r w:rsidRPr="00772FD5">
        <w:rPr>
          <w:sz w:val="18"/>
          <w:szCs w:val="18"/>
        </w:rPr>
        <w:t xml:space="preserve"> муниципального образования по адресу: </w:t>
      </w:r>
      <w:proofErr w:type="gramStart"/>
      <w:r w:rsidRPr="00772FD5">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772FD5" w:rsidRPr="00772FD5" w:rsidRDefault="00772FD5" w:rsidP="00772FD5">
      <w:pPr>
        <w:tabs>
          <w:tab w:val="left" w:pos="426"/>
          <w:tab w:val="left" w:pos="3976"/>
        </w:tabs>
        <w:ind w:left="0" w:right="-142" w:firstLine="426"/>
        <w:rPr>
          <w:sz w:val="18"/>
          <w:szCs w:val="18"/>
        </w:rPr>
      </w:pPr>
      <w:r w:rsidRPr="00772FD5">
        <w:rPr>
          <w:sz w:val="18"/>
          <w:szCs w:val="18"/>
        </w:rPr>
        <w:t xml:space="preserve">Проект и информационные материалы к нему будут размещены на официальном сайте администрации </w:t>
      </w:r>
      <w:proofErr w:type="spellStart"/>
      <w:r w:rsidRPr="00772FD5">
        <w:rPr>
          <w:sz w:val="18"/>
          <w:szCs w:val="18"/>
        </w:rPr>
        <w:t>Хомутовского</w:t>
      </w:r>
      <w:proofErr w:type="spellEnd"/>
      <w:r w:rsidRPr="00772FD5">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772FD5">
        <w:rPr>
          <w:sz w:val="18"/>
          <w:szCs w:val="18"/>
        </w:rPr>
        <w:t>Хомутовского</w:t>
      </w:r>
      <w:proofErr w:type="spellEnd"/>
      <w:r w:rsidRPr="00772FD5">
        <w:rPr>
          <w:sz w:val="18"/>
          <w:szCs w:val="18"/>
        </w:rPr>
        <w:t xml:space="preserve"> поселения»: с 04.07.2022г. по 28.07.2022.</w:t>
      </w:r>
    </w:p>
    <w:p w:rsidR="00772FD5" w:rsidRPr="00772FD5" w:rsidRDefault="00772FD5" w:rsidP="00772FD5">
      <w:pPr>
        <w:tabs>
          <w:tab w:val="left" w:pos="426"/>
          <w:tab w:val="left" w:pos="3976"/>
        </w:tabs>
        <w:ind w:left="0" w:right="-142" w:firstLine="426"/>
        <w:rPr>
          <w:sz w:val="18"/>
          <w:szCs w:val="18"/>
        </w:rPr>
      </w:pPr>
      <w:r w:rsidRPr="00772FD5">
        <w:rPr>
          <w:sz w:val="18"/>
          <w:szCs w:val="18"/>
        </w:rPr>
        <w:t>Справки по вопросам организации и проведения публичных слушаний по телефону: 696-182,696-501.</w:t>
      </w:r>
    </w:p>
    <w:p w:rsidR="00772FD5" w:rsidRDefault="00772FD5" w:rsidP="00DF2A27">
      <w:pPr>
        <w:tabs>
          <w:tab w:val="left" w:pos="426"/>
          <w:tab w:val="left" w:pos="3976"/>
        </w:tabs>
        <w:ind w:left="0" w:right="-142" w:firstLine="426"/>
        <w:rPr>
          <w:sz w:val="18"/>
          <w:szCs w:val="18"/>
        </w:rPr>
      </w:pPr>
    </w:p>
    <w:p w:rsidR="009F38BA" w:rsidRDefault="009F38BA" w:rsidP="009F38BA">
      <w:pPr>
        <w:tabs>
          <w:tab w:val="left" w:pos="426"/>
          <w:tab w:val="left" w:pos="3976"/>
        </w:tabs>
        <w:ind w:left="-567" w:right="-142" w:firstLine="426"/>
        <w:jc w:val="center"/>
        <w:rPr>
          <w:sz w:val="18"/>
          <w:szCs w:val="18"/>
        </w:rPr>
      </w:pPr>
    </w:p>
    <w:p w:rsidR="00E31EC7" w:rsidRPr="009F38BA" w:rsidRDefault="009F38BA" w:rsidP="009F38BA">
      <w:pPr>
        <w:tabs>
          <w:tab w:val="left" w:pos="426"/>
          <w:tab w:val="left" w:pos="3976"/>
        </w:tabs>
        <w:ind w:left="-567" w:right="-142" w:firstLine="426"/>
        <w:jc w:val="center"/>
        <w:rPr>
          <w:sz w:val="18"/>
          <w:szCs w:val="18"/>
        </w:rPr>
      </w:pPr>
      <w:r>
        <w:rPr>
          <w:sz w:val="18"/>
          <w:szCs w:val="18"/>
        </w:rPr>
        <w:lastRenderedPageBreak/>
        <w:t>Р</w:t>
      </w:r>
      <w:r w:rsidR="00E31EC7" w:rsidRPr="007A6408">
        <w:rPr>
          <w:sz w:val="18"/>
          <w:szCs w:val="18"/>
        </w:rPr>
        <w:t>ОССИЙСКАЯ ФЕДЕРАЦИЯ</w:t>
      </w:r>
    </w:p>
    <w:p w:rsidR="00E31EC7" w:rsidRPr="007A6408" w:rsidRDefault="00E31EC7" w:rsidP="00E31EC7">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E31EC7" w:rsidRPr="007A6408" w:rsidRDefault="00E31EC7" w:rsidP="00E31EC7">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E31EC7" w:rsidRDefault="00E31EC7" w:rsidP="00E31EC7">
      <w:pPr>
        <w:tabs>
          <w:tab w:val="left" w:pos="426"/>
          <w:tab w:val="left" w:pos="3976"/>
        </w:tabs>
        <w:ind w:left="-567" w:right="-142" w:firstLine="426"/>
        <w:jc w:val="center"/>
        <w:rPr>
          <w:b/>
          <w:bCs/>
          <w:sz w:val="18"/>
          <w:szCs w:val="18"/>
        </w:rPr>
      </w:pPr>
      <w:r w:rsidRPr="007A6408">
        <w:rPr>
          <w:b/>
          <w:bCs/>
          <w:sz w:val="18"/>
          <w:szCs w:val="18"/>
        </w:rPr>
        <w:t>АДМИНИСТРАЦИЯ</w:t>
      </w:r>
    </w:p>
    <w:p w:rsidR="00E31EC7" w:rsidRDefault="00E31EC7" w:rsidP="00E31EC7">
      <w:pPr>
        <w:tabs>
          <w:tab w:val="left" w:pos="426"/>
          <w:tab w:val="left" w:pos="3976"/>
        </w:tabs>
        <w:ind w:left="-567" w:right="-142" w:firstLine="426"/>
        <w:jc w:val="center"/>
        <w:rPr>
          <w:b/>
          <w:bCs/>
          <w:sz w:val="18"/>
          <w:szCs w:val="18"/>
        </w:rPr>
      </w:pPr>
      <w:r>
        <w:rPr>
          <w:b/>
          <w:bCs/>
          <w:sz w:val="18"/>
          <w:szCs w:val="18"/>
        </w:rPr>
        <w:t>ПОСТАНОВЛЕНИЕ</w:t>
      </w:r>
    </w:p>
    <w:p w:rsidR="00E31EC7" w:rsidRPr="007A6408" w:rsidRDefault="00E31EC7" w:rsidP="00E31EC7">
      <w:pPr>
        <w:tabs>
          <w:tab w:val="left" w:pos="426"/>
          <w:tab w:val="left" w:pos="3976"/>
        </w:tabs>
        <w:ind w:left="-567" w:right="-142" w:firstLine="426"/>
        <w:jc w:val="center"/>
        <w:rPr>
          <w:b/>
          <w:bCs/>
          <w:sz w:val="18"/>
          <w:szCs w:val="18"/>
        </w:rPr>
      </w:pPr>
    </w:p>
    <w:p w:rsidR="00E31EC7" w:rsidRPr="007A6408" w:rsidRDefault="00E31EC7" w:rsidP="00E31EC7">
      <w:pPr>
        <w:tabs>
          <w:tab w:val="left" w:pos="426"/>
          <w:tab w:val="left" w:pos="3976"/>
        </w:tabs>
        <w:ind w:left="0" w:right="-142" w:firstLine="426"/>
        <w:rPr>
          <w:sz w:val="18"/>
          <w:szCs w:val="18"/>
        </w:rPr>
      </w:pPr>
      <w:r w:rsidRPr="00B20ADA">
        <w:rPr>
          <w:bCs/>
          <w:sz w:val="18"/>
          <w:szCs w:val="18"/>
          <w:u w:val="single"/>
        </w:rPr>
        <w:t>0</w:t>
      </w:r>
      <w:r>
        <w:rPr>
          <w:bCs/>
          <w:sz w:val="18"/>
          <w:szCs w:val="18"/>
          <w:u w:val="single"/>
        </w:rPr>
        <w:t>4</w:t>
      </w:r>
      <w:r w:rsidRPr="00B20ADA">
        <w:rPr>
          <w:bCs/>
          <w:sz w:val="18"/>
          <w:szCs w:val="18"/>
          <w:u w:val="single"/>
        </w:rPr>
        <w:t>.07</w:t>
      </w:r>
      <w:r w:rsidRPr="00B20ADA">
        <w:rPr>
          <w:sz w:val="18"/>
          <w:szCs w:val="18"/>
          <w:u w:val="single"/>
        </w:rPr>
        <w:t>.2022</w:t>
      </w:r>
      <w:r>
        <w:rPr>
          <w:sz w:val="18"/>
          <w:szCs w:val="18"/>
          <w:u w:val="single"/>
        </w:rPr>
        <w:t xml:space="preserve">  № 545 </w:t>
      </w:r>
      <w:proofErr w:type="spellStart"/>
      <w:r>
        <w:rPr>
          <w:sz w:val="18"/>
          <w:szCs w:val="18"/>
          <w:u w:val="single"/>
        </w:rPr>
        <w:t>пз</w:t>
      </w:r>
      <w:proofErr w:type="spellEnd"/>
    </w:p>
    <w:p w:rsidR="00E31EC7" w:rsidRPr="007A6408" w:rsidRDefault="00E31EC7" w:rsidP="00E31EC7">
      <w:pPr>
        <w:tabs>
          <w:tab w:val="left" w:pos="426"/>
          <w:tab w:val="left" w:pos="3976"/>
        </w:tabs>
        <w:ind w:left="0" w:right="-142" w:firstLine="426"/>
        <w:rPr>
          <w:sz w:val="18"/>
          <w:szCs w:val="18"/>
        </w:rPr>
      </w:pPr>
      <w:r w:rsidRPr="007A6408">
        <w:rPr>
          <w:sz w:val="18"/>
          <w:szCs w:val="18"/>
        </w:rPr>
        <w:t xml:space="preserve">       с. Хомутово </w:t>
      </w:r>
    </w:p>
    <w:p w:rsidR="00E31EC7" w:rsidRPr="00CC1778" w:rsidRDefault="00E31EC7" w:rsidP="00E31EC7">
      <w:pPr>
        <w:tabs>
          <w:tab w:val="left" w:pos="426"/>
          <w:tab w:val="left" w:pos="3976"/>
        </w:tabs>
        <w:ind w:left="0" w:right="-142" w:firstLine="426"/>
        <w:rPr>
          <w:sz w:val="18"/>
          <w:szCs w:val="18"/>
        </w:rPr>
      </w:pPr>
      <w:r>
        <w:rPr>
          <w:sz w:val="18"/>
          <w:szCs w:val="18"/>
        </w:rPr>
        <w:t xml:space="preserve"> </w:t>
      </w:r>
    </w:p>
    <w:p w:rsidR="00E31EC7" w:rsidRDefault="00A93C79" w:rsidP="00A93C79">
      <w:pPr>
        <w:tabs>
          <w:tab w:val="left" w:pos="426"/>
          <w:tab w:val="left" w:pos="3976"/>
        </w:tabs>
        <w:ind w:left="0" w:right="-142" w:firstLine="426"/>
        <w:rPr>
          <w:sz w:val="18"/>
          <w:szCs w:val="18"/>
        </w:rPr>
      </w:pPr>
      <w:r w:rsidRPr="00A93C79">
        <w:rPr>
          <w:sz w:val="18"/>
          <w:szCs w:val="18"/>
        </w:rPr>
        <w:t>О предоставлении разрешения</w:t>
      </w:r>
      <w:r>
        <w:rPr>
          <w:sz w:val="18"/>
          <w:szCs w:val="18"/>
        </w:rPr>
        <w:t xml:space="preserve"> </w:t>
      </w:r>
      <w:r w:rsidRPr="00A93C79">
        <w:rPr>
          <w:sz w:val="18"/>
          <w:szCs w:val="18"/>
        </w:rPr>
        <w:t>на условно разрешенный вид</w:t>
      </w:r>
      <w:r>
        <w:rPr>
          <w:sz w:val="18"/>
          <w:szCs w:val="18"/>
        </w:rPr>
        <w:t xml:space="preserve"> </w:t>
      </w:r>
      <w:r w:rsidRPr="00A93C79">
        <w:rPr>
          <w:sz w:val="18"/>
          <w:szCs w:val="18"/>
        </w:rPr>
        <w:t>использования земельного участка</w:t>
      </w:r>
    </w:p>
    <w:p w:rsidR="00A93C79" w:rsidRDefault="00A93C79" w:rsidP="00A93C79">
      <w:pPr>
        <w:tabs>
          <w:tab w:val="left" w:pos="426"/>
          <w:tab w:val="left" w:pos="3976"/>
        </w:tabs>
        <w:ind w:left="0" w:right="-142" w:firstLine="426"/>
        <w:rPr>
          <w:sz w:val="18"/>
          <w:szCs w:val="18"/>
        </w:rPr>
      </w:pPr>
    </w:p>
    <w:p w:rsidR="00A93C79" w:rsidRDefault="00A93C79" w:rsidP="00A93C79">
      <w:pPr>
        <w:tabs>
          <w:tab w:val="left" w:pos="426"/>
          <w:tab w:val="left" w:pos="3976"/>
        </w:tabs>
        <w:ind w:left="0" w:right="-142" w:firstLine="426"/>
        <w:rPr>
          <w:sz w:val="18"/>
          <w:szCs w:val="18"/>
        </w:rPr>
      </w:pPr>
      <w:proofErr w:type="gramStart"/>
      <w:r w:rsidRPr="00A93C79">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A93C79">
        <w:rPr>
          <w:sz w:val="18"/>
          <w:szCs w:val="18"/>
        </w:rPr>
        <w:t>Хомутовского</w:t>
      </w:r>
      <w:proofErr w:type="spellEnd"/>
      <w:r w:rsidRPr="00A93C79">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A93C79">
        <w:rPr>
          <w:sz w:val="18"/>
          <w:szCs w:val="18"/>
        </w:rPr>
        <w:t>Хомутовского</w:t>
      </w:r>
      <w:proofErr w:type="spellEnd"/>
      <w:proofErr w:type="gramEnd"/>
      <w:r w:rsidRPr="00A93C79">
        <w:rPr>
          <w:sz w:val="18"/>
          <w:szCs w:val="18"/>
        </w:rPr>
        <w:t xml:space="preserve"> муниципального образования от 23.06.2022, рассмотрев заявление Несмеяновой Ольги Сергеевны и представленные документы, Администрация </w:t>
      </w:r>
      <w:proofErr w:type="spellStart"/>
      <w:r w:rsidRPr="00A93C79">
        <w:rPr>
          <w:sz w:val="18"/>
          <w:szCs w:val="18"/>
        </w:rPr>
        <w:t>Хомутовского</w:t>
      </w:r>
      <w:proofErr w:type="spellEnd"/>
      <w:r w:rsidRPr="00A93C79">
        <w:rPr>
          <w:sz w:val="18"/>
          <w:szCs w:val="18"/>
        </w:rPr>
        <w:t xml:space="preserve"> муниципального образования</w:t>
      </w:r>
    </w:p>
    <w:p w:rsidR="00A93C79" w:rsidRPr="00A93C79" w:rsidRDefault="00A93C79" w:rsidP="00A93C79">
      <w:pPr>
        <w:tabs>
          <w:tab w:val="left" w:pos="426"/>
          <w:tab w:val="left" w:pos="3976"/>
        </w:tabs>
        <w:ind w:left="0" w:right="-142" w:firstLine="426"/>
        <w:rPr>
          <w:sz w:val="18"/>
          <w:szCs w:val="18"/>
        </w:rPr>
      </w:pPr>
    </w:p>
    <w:p w:rsidR="00A93C79" w:rsidRDefault="00A93C79" w:rsidP="00A93C79">
      <w:pPr>
        <w:tabs>
          <w:tab w:val="left" w:pos="426"/>
          <w:tab w:val="left" w:pos="3976"/>
        </w:tabs>
        <w:ind w:left="0" w:right="-142" w:firstLine="426"/>
        <w:rPr>
          <w:sz w:val="18"/>
          <w:szCs w:val="18"/>
        </w:rPr>
      </w:pPr>
      <w:r w:rsidRPr="00A93C79">
        <w:rPr>
          <w:sz w:val="18"/>
          <w:szCs w:val="18"/>
        </w:rPr>
        <w:t>ПОСТАНОВЛЯЕТ:</w:t>
      </w:r>
    </w:p>
    <w:p w:rsidR="00A93C79" w:rsidRPr="00A93C79" w:rsidRDefault="00A93C79" w:rsidP="00A93C79">
      <w:pPr>
        <w:tabs>
          <w:tab w:val="left" w:pos="426"/>
          <w:tab w:val="left" w:pos="3976"/>
        </w:tabs>
        <w:ind w:left="0" w:right="-142" w:firstLine="426"/>
        <w:rPr>
          <w:sz w:val="18"/>
          <w:szCs w:val="18"/>
        </w:rPr>
      </w:pPr>
    </w:p>
    <w:p w:rsidR="00A93C79" w:rsidRPr="00A93C79" w:rsidRDefault="00A93C79" w:rsidP="00A93C79">
      <w:pPr>
        <w:tabs>
          <w:tab w:val="left" w:pos="426"/>
          <w:tab w:val="left" w:pos="3976"/>
        </w:tabs>
        <w:ind w:left="0" w:right="-142" w:firstLine="426"/>
        <w:rPr>
          <w:sz w:val="18"/>
          <w:szCs w:val="18"/>
        </w:rPr>
      </w:pPr>
      <w:r w:rsidRPr="00A93C79">
        <w:rPr>
          <w:sz w:val="18"/>
          <w:szCs w:val="18"/>
        </w:rPr>
        <w:t xml:space="preserve">1. Предоставить разрешение на условно разрешенный вид использования земельного участка с кадастровым номером 38:06:100101:4023, площадью 1957 </w:t>
      </w:r>
      <w:proofErr w:type="spellStart"/>
      <w:r w:rsidRPr="00A93C79">
        <w:rPr>
          <w:sz w:val="18"/>
          <w:szCs w:val="18"/>
        </w:rPr>
        <w:t>кв.м</w:t>
      </w:r>
      <w:proofErr w:type="spellEnd"/>
      <w:r w:rsidRPr="00A93C79">
        <w:rPr>
          <w:sz w:val="18"/>
          <w:szCs w:val="18"/>
        </w:rPr>
        <w:t xml:space="preserve">., расположенного по адресу: </w:t>
      </w:r>
      <w:proofErr w:type="gramStart"/>
      <w:r w:rsidRPr="00A93C79">
        <w:rPr>
          <w:sz w:val="18"/>
          <w:szCs w:val="18"/>
        </w:rPr>
        <w:t xml:space="preserve">Российская Федерация, Иркутская область, Иркутский муниципальный район, </w:t>
      </w:r>
      <w:proofErr w:type="spellStart"/>
      <w:r w:rsidRPr="00A93C79">
        <w:rPr>
          <w:sz w:val="18"/>
          <w:szCs w:val="18"/>
        </w:rPr>
        <w:t>Хомутовское</w:t>
      </w:r>
      <w:proofErr w:type="spellEnd"/>
      <w:r w:rsidRPr="00A93C79">
        <w:rPr>
          <w:sz w:val="18"/>
          <w:szCs w:val="18"/>
        </w:rPr>
        <w:t xml:space="preserve"> сельское поселение, с. Хомутово, ул. Гаражная , 7-"Строительная промышленность ".</w:t>
      </w:r>
      <w:proofErr w:type="gramEnd"/>
    </w:p>
    <w:p w:rsidR="00A93C79" w:rsidRPr="00A93C79" w:rsidRDefault="00A93C79" w:rsidP="00A93C79">
      <w:pPr>
        <w:tabs>
          <w:tab w:val="left" w:pos="426"/>
          <w:tab w:val="left" w:pos="3976"/>
        </w:tabs>
        <w:ind w:left="0" w:right="-142" w:firstLine="426"/>
        <w:rPr>
          <w:sz w:val="18"/>
          <w:szCs w:val="18"/>
        </w:rPr>
      </w:pPr>
      <w:r w:rsidRPr="00A93C79">
        <w:rPr>
          <w:sz w:val="18"/>
          <w:szCs w:val="18"/>
        </w:rPr>
        <w:t>2. Опубликовать настоящее постановление в установленном законом порядке.</w:t>
      </w:r>
    </w:p>
    <w:p w:rsidR="00A93C79" w:rsidRPr="00A93C79" w:rsidRDefault="00A93C79" w:rsidP="00A93C79">
      <w:pPr>
        <w:tabs>
          <w:tab w:val="left" w:pos="426"/>
          <w:tab w:val="left" w:pos="3976"/>
        </w:tabs>
        <w:ind w:left="0" w:right="-142" w:firstLine="426"/>
        <w:rPr>
          <w:sz w:val="18"/>
          <w:szCs w:val="18"/>
        </w:rPr>
      </w:pPr>
      <w:r w:rsidRPr="00A93C79">
        <w:rPr>
          <w:sz w:val="18"/>
          <w:szCs w:val="18"/>
        </w:rPr>
        <w:t xml:space="preserve">3. </w:t>
      </w:r>
      <w:proofErr w:type="gramStart"/>
      <w:r w:rsidRPr="00A93C79">
        <w:rPr>
          <w:sz w:val="18"/>
          <w:szCs w:val="18"/>
        </w:rPr>
        <w:t>Контроль за</w:t>
      </w:r>
      <w:proofErr w:type="gramEnd"/>
      <w:r w:rsidRPr="00A93C79">
        <w:rPr>
          <w:sz w:val="18"/>
          <w:szCs w:val="18"/>
        </w:rPr>
        <w:t xml:space="preserve"> исполнением настоящего постановления возложить на Заместителя Главы администрации </w:t>
      </w:r>
      <w:proofErr w:type="spellStart"/>
      <w:r w:rsidRPr="00A93C79">
        <w:rPr>
          <w:sz w:val="18"/>
          <w:szCs w:val="18"/>
        </w:rPr>
        <w:t>Хомутовского</w:t>
      </w:r>
      <w:proofErr w:type="spellEnd"/>
      <w:r w:rsidRPr="00A93C79">
        <w:rPr>
          <w:sz w:val="18"/>
          <w:szCs w:val="18"/>
        </w:rPr>
        <w:t xml:space="preserve"> муниципального образования.</w:t>
      </w:r>
    </w:p>
    <w:p w:rsidR="00A93C79" w:rsidRPr="00A93C79" w:rsidRDefault="00A93C79" w:rsidP="00A93C79">
      <w:pPr>
        <w:tabs>
          <w:tab w:val="left" w:pos="426"/>
          <w:tab w:val="left" w:pos="3976"/>
        </w:tabs>
        <w:ind w:left="0" w:right="-142" w:firstLine="426"/>
        <w:rPr>
          <w:sz w:val="18"/>
          <w:szCs w:val="18"/>
        </w:rPr>
      </w:pPr>
    </w:p>
    <w:p w:rsidR="00A93C79" w:rsidRPr="00AF625A" w:rsidRDefault="00A93C79" w:rsidP="00A93C79">
      <w:pPr>
        <w:tabs>
          <w:tab w:val="left" w:pos="426"/>
          <w:tab w:val="left" w:pos="3976"/>
        </w:tabs>
        <w:ind w:left="0" w:right="-142" w:firstLine="426"/>
        <w:rPr>
          <w:i/>
          <w:sz w:val="18"/>
          <w:szCs w:val="18"/>
        </w:rPr>
      </w:pPr>
    </w:p>
    <w:p w:rsidR="00A93C79" w:rsidRPr="00AF625A" w:rsidRDefault="00A93C79" w:rsidP="00AF625A">
      <w:pPr>
        <w:tabs>
          <w:tab w:val="left" w:pos="426"/>
          <w:tab w:val="left" w:pos="3976"/>
        </w:tabs>
        <w:ind w:left="0" w:right="-142" w:firstLine="426"/>
        <w:jc w:val="right"/>
        <w:rPr>
          <w:i/>
          <w:sz w:val="18"/>
          <w:szCs w:val="18"/>
        </w:rPr>
      </w:pPr>
      <w:r w:rsidRPr="00AF625A">
        <w:rPr>
          <w:i/>
          <w:sz w:val="18"/>
          <w:szCs w:val="18"/>
        </w:rPr>
        <w:t xml:space="preserve">Глава                                  В.М. </w:t>
      </w:r>
      <w:proofErr w:type="spellStart"/>
      <w:r w:rsidRPr="00AF625A">
        <w:rPr>
          <w:i/>
          <w:sz w:val="18"/>
          <w:szCs w:val="18"/>
        </w:rPr>
        <w:t>Колмаченко</w:t>
      </w:r>
      <w:proofErr w:type="spellEnd"/>
    </w:p>
    <w:p w:rsidR="00F50F55" w:rsidRDefault="00F50F55" w:rsidP="00AF625A">
      <w:pPr>
        <w:tabs>
          <w:tab w:val="left" w:pos="426"/>
          <w:tab w:val="left" w:pos="3976"/>
        </w:tabs>
        <w:ind w:left="0" w:right="-142" w:firstLine="426"/>
        <w:jc w:val="right"/>
        <w:rPr>
          <w:sz w:val="18"/>
          <w:szCs w:val="18"/>
        </w:rPr>
      </w:pPr>
    </w:p>
    <w:p w:rsidR="00F50F55" w:rsidRDefault="00F50F55" w:rsidP="00A93C79">
      <w:pPr>
        <w:tabs>
          <w:tab w:val="left" w:pos="426"/>
          <w:tab w:val="left" w:pos="3976"/>
        </w:tabs>
        <w:ind w:left="0" w:right="-142" w:firstLine="426"/>
        <w:rPr>
          <w:sz w:val="18"/>
          <w:szCs w:val="18"/>
        </w:rPr>
      </w:pPr>
    </w:p>
    <w:p w:rsidR="00F50F55" w:rsidRPr="00F50F55" w:rsidRDefault="00F50F55" w:rsidP="00F50F55">
      <w:pPr>
        <w:tabs>
          <w:tab w:val="left" w:pos="426"/>
          <w:tab w:val="left" w:pos="3976"/>
        </w:tabs>
        <w:ind w:left="0" w:right="-142" w:firstLine="426"/>
        <w:jc w:val="center"/>
        <w:rPr>
          <w:b/>
          <w:sz w:val="18"/>
          <w:szCs w:val="18"/>
        </w:rPr>
      </w:pPr>
      <w:r w:rsidRPr="00F50F55">
        <w:rPr>
          <w:b/>
          <w:sz w:val="18"/>
          <w:szCs w:val="18"/>
        </w:rPr>
        <w:t>Рекомендации Комиссии</w:t>
      </w:r>
    </w:p>
    <w:p w:rsidR="00F50F55" w:rsidRPr="00F50F55" w:rsidRDefault="00F50F55" w:rsidP="00F50F55">
      <w:pPr>
        <w:tabs>
          <w:tab w:val="left" w:pos="426"/>
          <w:tab w:val="left" w:pos="3976"/>
        </w:tabs>
        <w:ind w:left="0" w:right="-142" w:firstLine="426"/>
        <w:jc w:val="center"/>
        <w:rPr>
          <w:b/>
          <w:sz w:val="18"/>
          <w:szCs w:val="18"/>
        </w:rPr>
      </w:pPr>
      <w:r w:rsidRPr="00F50F55">
        <w:rPr>
          <w:b/>
          <w:sz w:val="18"/>
          <w:szCs w:val="18"/>
        </w:rPr>
        <w:t>по подготовке Правил землепользования и застройки</w:t>
      </w:r>
    </w:p>
    <w:p w:rsidR="00F50F55" w:rsidRPr="00F50F55" w:rsidRDefault="00F50F55" w:rsidP="00F50F55">
      <w:pPr>
        <w:tabs>
          <w:tab w:val="left" w:pos="426"/>
          <w:tab w:val="left" w:pos="3976"/>
        </w:tabs>
        <w:ind w:left="0" w:right="-142" w:firstLine="426"/>
        <w:jc w:val="center"/>
        <w:rPr>
          <w:b/>
          <w:sz w:val="18"/>
          <w:szCs w:val="18"/>
        </w:rPr>
      </w:pPr>
      <w:r w:rsidRPr="00F50F55">
        <w:rPr>
          <w:b/>
          <w:sz w:val="18"/>
          <w:szCs w:val="18"/>
        </w:rPr>
        <w:t xml:space="preserve">сельского поселения </w:t>
      </w:r>
      <w:proofErr w:type="spellStart"/>
      <w:r w:rsidRPr="00F50F55">
        <w:rPr>
          <w:b/>
          <w:sz w:val="18"/>
          <w:szCs w:val="18"/>
        </w:rPr>
        <w:t>Хомутовского</w:t>
      </w:r>
      <w:proofErr w:type="spellEnd"/>
      <w:r w:rsidRPr="00F50F55">
        <w:rPr>
          <w:b/>
          <w:sz w:val="18"/>
          <w:szCs w:val="18"/>
        </w:rPr>
        <w:t xml:space="preserve"> муниципального образования Иркутского района, Иркутской области по вопросу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38:06:100101:4023, площадью 1957 </w:t>
      </w:r>
      <w:proofErr w:type="spellStart"/>
      <w:r w:rsidRPr="00F50F55">
        <w:rPr>
          <w:b/>
          <w:sz w:val="18"/>
          <w:szCs w:val="18"/>
        </w:rPr>
        <w:t>кв.м</w:t>
      </w:r>
      <w:proofErr w:type="spellEnd"/>
      <w:r w:rsidRPr="00F50F55">
        <w:rPr>
          <w:b/>
          <w:sz w:val="18"/>
          <w:szCs w:val="18"/>
        </w:rPr>
        <w:t xml:space="preserve">., расположенного по адресу: </w:t>
      </w:r>
      <w:proofErr w:type="gramStart"/>
      <w:r w:rsidRPr="00F50F55">
        <w:rPr>
          <w:b/>
          <w:sz w:val="18"/>
          <w:szCs w:val="18"/>
        </w:rPr>
        <w:t xml:space="preserve">Российская Федерация, Иркутская область, Иркутский муниципальный район, </w:t>
      </w:r>
      <w:proofErr w:type="spellStart"/>
      <w:r w:rsidRPr="00F50F55">
        <w:rPr>
          <w:b/>
          <w:sz w:val="18"/>
          <w:szCs w:val="18"/>
        </w:rPr>
        <w:t>Хомутовское</w:t>
      </w:r>
      <w:proofErr w:type="spellEnd"/>
      <w:r w:rsidRPr="00F50F55">
        <w:rPr>
          <w:b/>
          <w:sz w:val="18"/>
          <w:szCs w:val="18"/>
        </w:rPr>
        <w:t xml:space="preserve"> сельское поселение, с. Хомутово, ул. Гаражная , 7</w:t>
      </w:r>
      <w:proofErr w:type="gramEnd"/>
    </w:p>
    <w:p w:rsidR="00F50F55" w:rsidRPr="00F50F55" w:rsidRDefault="00F50F55" w:rsidP="00F50F55">
      <w:pPr>
        <w:tabs>
          <w:tab w:val="left" w:pos="426"/>
          <w:tab w:val="left" w:pos="3976"/>
        </w:tabs>
        <w:ind w:left="0" w:right="-142" w:firstLine="426"/>
        <w:jc w:val="center"/>
        <w:rPr>
          <w:b/>
          <w:sz w:val="18"/>
          <w:szCs w:val="18"/>
        </w:rPr>
      </w:pP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                </w:t>
      </w: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с. Хомутово                                                                                           </w:t>
      </w:r>
      <w:r>
        <w:rPr>
          <w:sz w:val="18"/>
          <w:szCs w:val="18"/>
        </w:rPr>
        <w:t xml:space="preserve">                                                      </w:t>
      </w:r>
      <w:r w:rsidRPr="00F50F55">
        <w:rPr>
          <w:sz w:val="18"/>
          <w:szCs w:val="18"/>
        </w:rPr>
        <w:t xml:space="preserve">                               23.06.2022</w:t>
      </w:r>
    </w:p>
    <w:p w:rsidR="00F50F55" w:rsidRPr="00F50F55" w:rsidRDefault="00F50F55" w:rsidP="00F50F55">
      <w:pPr>
        <w:tabs>
          <w:tab w:val="left" w:pos="426"/>
          <w:tab w:val="left" w:pos="3976"/>
        </w:tabs>
        <w:ind w:left="0" w:right="-142" w:firstLine="426"/>
        <w:rPr>
          <w:sz w:val="18"/>
          <w:szCs w:val="18"/>
        </w:rPr>
      </w:pPr>
    </w:p>
    <w:p w:rsidR="00F50F55" w:rsidRPr="00F50F55" w:rsidRDefault="00F50F55" w:rsidP="00F50F55">
      <w:pPr>
        <w:tabs>
          <w:tab w:val="left" w:pos="426"/>
          <w:tab w:val="left" w:pos="3976"/>
        </w:tabs>
        <w:ind w:left="0" w:right="-142" w:firstLine="426"/>
        <w:rPr>
          <w:sz w:val="18"/>
          <w:szCs w:val="18"/>
        </w:rPr>
      </w:pPr>
      <w:r w:rsidRPr="00F50F55">
        <w:rPr>
          <w:sz w:val="18"/>
          <w:szCs w:val="18"/>
        </w:rPr>
        <w:t>Присутствовали: Комиссия в составе:</w:t>
      </w: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Максименко Наталья Викторовна - Заместитель Главы администрации </w:t>
      </w:r>
      <w:proofErr w:type="spellStart"/>
      <w:r w:rsidRPr="00F50F55">
        <w:rPr>
          <w:sz w:val="18"/>
          <w:szCs w:val="18"/>
        </w:rPr>
        <w:t>Хомутовского</w:t>
      </w:r>
      <w:proofErr w:type="spellEnd"/>
      <w:r w:rsidRPr="00F50F55">
        <w:rPr>
          <w:sz w:val="18"/>
          <w:szCs w:val="18"/>
        </w:rPr>
        <w:t xml:space="preserve"> муниципального образования, председатель комиссии</w:t>
      </w:r>
    </w:p>
    <w:p w:rsidR="00F50F55" w:rsidRPr="00F50F55" w:rsidRDefault="00F50F55" w:rsidP="00F50F55">
      <w:pPr>
        <w:tabs>
          <w:tab w:val="left" w:pos="426"/>
          <w:tab w:val="left" w:pos="3976"/>
        </w:tabs>
        <w:ind w:left="0" w:right="-142" w:firstLine="426"/>
        <w:rPr>
          <w:sz w:val="18"/>
          <w:szCs w:val="18"/>
        </w:rPr>
      </w:pPr>
      <w:proofErr w:type="spellStart"/>
      <w:r w:rsidRPr="00F50F55">
        <w:rPr>
          <w:sz w:val="18"/>
          <w:szCs w:val="18"/>
        </w:rPr>
        <w:t>Благирева</w:t>
      </w:r>
      <w:proofErr w:type="spellEnd"/>
      <w:r w:rsidRPr="00F50F55">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F50F55">
        <w:rPr>
          <w:sz w:val="18"/>
          <w:szCs w:val="18"/>
        </w:rPr>
        <w:t>Хомутовского</w:t>
      </w:r>
      <w:proofErr w:type="spellEnd"/>
      <w:r w:rsidRPr="00F50F55">
        <w:rPr>
          <w:sz w:val="18"/>
          <w:szCs w:val="18"/>
        </w:rPr>
        <w:t xml:space="preserve"> муниципального образования, секретарь комиссии</w:t>
      </w:r>
    </w:p>
    <w:p w:rsidR="00F50F55" w:rsidRPr="00F50F55" w:rsidRDefault="00F50F55" w:rsidP="00F50F55">
      <w:pPr>
        <w:tabs>
          <w:tab w:val="left" w:pos="426"/>
          <w:tab w:val="left" w:pos="3976"/>
        </w:tabs>
        <w:ind w:left="0" w:right="-142" w:firstLine="426"/>
        <w:rPr>
          <w:sz w:val="18"/>
          <w:szCs w:val="18"/>
        </w:rPr>
      </w:pPr>
      <w:proofErr w:type="spellStart"/>
      <w:r w:rsidRPr="00F50F55">
        <w:rPr>
          <w:sz w:val="18"/>
          <w:szCs w:val="18"/>
        </w:rPr>
        <w:t>Тюкавкина</w:t>
      </w:r>
      <w:proofErr w:type="spellEnd"/>
      <w:r w:rsidRPr="00F50F55">
        <w:rPr>
          <w:sz w:val="18"/>
          <w:szCs w:val="18"/>
        </w:rPr>
        <w:t xml:space="preserve"> Ю.В. –начальник отдела градостроительства, земельных и имущественных отношений администрации </w:t>
      </w:r>
      <w:proofErr w:type="spellStart"/>
      <w:r w:rsidRPr="00F50F55">
        <w:rPr>
          <w:sz w:val="18"/>
          <w:szCs w:val="18"/>
        </w:rPr>
        <w:t>Хомутовского</w:t>
      </w:r>
      <w:proofErr w:type="spellEnd"/>
      <w:r w:rsidRPr="00F50F55">
        <w:rPr>
          <w:sz w:val="18"/>
          <w:szCs w:val="18"/>
        </w:rPr>
        <w:t xml:space="preserve"> муниципального образования.</w:t>
      </w:r>
    </w:p>
    <w:p w:rsidR="00F50F55" w:rsidRPr="00F50F55" w:rsidRDefault="00F50F55" w:rsidP="00F50F55">
      <w:pPr>
        <w:tabs>
          <w:tab w:val="left" w:pos="426"/>
          <w:tab w:val="left" w:pos="3976"/>
        </w:tabs>
        <w:ind w:left="0" w:right="-142" w:firstLine="426"/>
        <w:rPr>
          <w:sz w:val="18"/>
          <w:szCs w:val="18"/>
        </w:rPr>
      </w:pP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1. Основание подготовки рекомендаций: </w:t>
      </w: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-протокол публичных слушаний по проектам решений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38:06:100101:4023, площадью 1957 </w:t>
      </w:r>
      <w:proofErr w:type="spellStart"/>
      <w:r w:rsidRPr="00F50F55">
        <w:rPr>
          <w:sz w:val="18"/>
          <w:szCs w:val="18"/>
        </w:rPr>
        <w:t>кв.м</w:t>
      </w:r>
      <w:proofErr w:type="spellEnd"/>
      <w:r w:rsidRPr="00F50F55">
        <w:rPr>
          <w:sz w:val="18"/>
          <w:szCs w:val="18"/>
        </w:rPr>
        <w:t xml:space="preserve">., расположенного по адресу: </w:t>
      </w:r>
      <w:proofErr w:type="gramStart"/>
      <w:r w:rsidRPr="00F50F55">
        <w:rPr>
          <w:sz w:val="18"/>
          <w:szCs w:val="18"/>
        </w:rPr>
        <w:t xml:space="preserve">Российская Федерация, Иркутская область, Иркутский муниципальный район, </w:t>
      </w:r>
      <w:proofErr w:type="spellStart"/>
      <w:r w:rsidRPr="00F50F55">
        <w:rPr>
          <w:sz w:val="18"/>
          <w:szCs w:val="18"/>
        </w:rPr>
        <w:t>Хомутовское</w:t>
      </w:r>
      <w:proofErr w:type="spellEnd"/>
      <w:r w:rsidRPr="00F50F55">
        <w:rPr>
          <w:sz w:val="18"/>
          <w:szCs w:val="18"/>
        </w:rPr>
        <w:t xml:space="preserve"> сельское поселение, с. Хомутово, ул. Гаражная , 7.</w:t>
      </w:r>
      <w:proofErr w:type="gramEnd"/>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 заключение о результатах публичных слушаний по проекту решения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38:06:100101:4023, площадью 1957 </w:t>
      </w:r>
      <w:proofErr w:type="spellStart"/>
      <w:r w:rsidRPr="00F50F55">
        <w:rPr>
          <w:sz w:val="18"/>
          <w:szCs w:val="18"/>
        </w:rPr>
        <w:t>кв.м</w:t>
      </w:r>
      <w:proofErr w:type="spellEnd"/>
      <w:r w:rsidRPr="00F50F55">
        <w:rPr>
          <w:sz w:val="18"/>
          <w:szCs w:val="18"/>
        </w:rPr>
        <w:t xml:space="preserve">., расположенного по адресу: Российская Федерация, Иркутская область, Иркутский муниципальный район, </w:t>
      </w:r>
      <w:proofErr w:type="spellStart"/>
      <w:r w:rsidRPr="00F50F55">
        <w:rPr>
          <w:sz w:val="18"/>
          <w:szCs w:val="18"/>
        </w:rPr>
        <w:t>Хомутовское</w:t>
      </w:r>
      <w:proofErr w:type="spellEnd"/>
      <w:r w:rsidRPr="00F50F55">
        <w:rPr>
          <w:sz w:val="18"/>
          <w:szCs w:val="18"/>
        </w:rPr>
        <w:t xml:space="preserve"> сельское поселение, с. Хомутово, ул. Гаражная , 7 от 23.06.2022. </w:t>
      </w: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2. Земельный участок, для которого испрашивается разрешение на условно разрешенный вид использования: в отношении земельного участка с кадастровым номером 38:06:100101:4023, площадью 1957 </w:t>
      </w:r>
      <w:proofErr w:type="spellStart"/>
      <w:r w:rsidRPr="00F50F55">
        <w:rPr>
          <w:sz w:val="18"/>
          <w:szCs w:val="18"/>
        </w:rPr>
        <w:t>кв.м</w:t>
      </w:r>
      <w:proofErr w:type="spellEnd"/>
      <w:r w:rsidRPr="00F50F55">
        <w:rPr>
          <w:sz w:val="18"/>
          <w:szCs w:val="18"/>
        </w:rPr>
        <w:t xml:space="preserve">., расположенного по адресу: </w:t>
      </w:r>
      <w:proofErr w:type="gramStart"/>
      <w:r w:rsidRPr="00F50F55">
        <w:rPr>
          <w:sz w:val="18"/>
          <w:szCs w:val="18"/>
        </w:rPr>
        <w:t xml:space="preserve">Российская Федерация, Иркутская область, Иркутский муниципальный район, </w:t>
      </w:r>
      <w:proofErr w:type="spellStart"/>
      <w:r w:rsidRPr="00F50F55">
        <w:rPr>
          <w:sz w:val="18"/>
          <w:szCs w:val="18"/>
        </w:rPr>
        <w:t>Хомутовское</w:t>
      </w:r>
      <w:proofErr w:type="spellEnd"/>
      <w:r w:rsidRPr="00F50F55">
        <w:rPr>
          <w:sz w:val="18"/>
          <w:szCs w:val="18"/>
        </w:rPr>
        <w:t xml:space="preserve"> сельское поселение, с. Хомутово, ул. Гаражная , 7 категория земель: земли населенных пунктов;</w:t>
      </w:r>
      <w:proofErr w:type="gramEnd"/>
    </w:p>
    <w:p w:rsidR="00F50F55" w:rsidRPr="00F50F55" w:rsidRDefault="00F50F55" w:rsidP="00F50F55">
      <w:pPr>
        <w:tabs>
          <w:tab w:val="left" w:pos="426"/>
          <w:tab w:val="left" w:pos="3976"/>
        </w:tabs>
        <w:ind w:left="0" w:right="-142" w:firstLine="426"/>
        <w:rPr>
          <w:sz w:val="18"/>
          <w:szCs w:val="18"/>
        </w:rPr>
      </w:pPr>
      <w:r w:rsidRPr="00F50F55">
        <w:rPr>
          <w:sz w:val="18"/>
          <w:szCs w:val="18"/>
        </w:rPr>
        <w:t>3. Территориальные зоны, в состав которой входит земельный участок: Многофункциональная общественно деловая зона ОДЗ-1 –  разрешенный вид использования «Для объектов общественно-делового значения»</w:t>
      </w:r>
    </w:p>
    <w:p w:rsidR="00F50F55" w:rsidRPr="00F50F55" w:rsidRDefault="00F50F55" w:rsidP="00F50F55">
      <w:pPr>
        <w:tabs>
          <w:tab w:val="left" w:pos="426"/>
          <w:tab w:val="left" w:pos="3976"/>
        </w:tabs>
        <w:ind w:left="0" w:right="-142" w:firstLine="426"/>
        <w:rPr>
          <w:sz w:val="18"/>
          <w:szCs w:val="18"/>
        </w:rPr>
      </w:pPr>
      <w:r w:rsidRPr="00F50F55">
        <w:rPr>
          <w:sz w:val="18"/>
          <w:szCs w:val="18"/>
        </w:rPr>
        <w:t>4. Испрашиваемые заявителями разрешения на условно-разрешенный вид использования Многофункциональная общественно деловая зона ОДЗ-1 – условно разрешенный вид использования «Строительная промышленность»</w:t>
      </w:r>
    </w:p>
    <w:p w:rsidR="00F50F55" w:rsidRPr="00F50F55" w:rsidRDefault="00F50F55" w:rsidP="00F50F55">
      <w:pPr>
        <w:tabs>
          <w:tab w:val="left" w:pos="426"/>
          <w:tab w:val="left" w:pos="3976"/>
        </w:tabs>
        <w:ind w:left="0" w:right="-142" w:firstLine="426"/>
        <w:rPr>
          <w:sz w:val="18"/>
          <w:szCs w:val="18"/>
        </w:rPr>
      </w:pPr>
      <w:r w:rsidRPr="00F50F55">
        <w:rPr>
          <w:sz w:val="18"/>
          <w:szCs w:val="18"/>
        </w:rPr>
        <w:t>5. Содержание рекомендаций Комиссии:</w:t>
      </w:r>
      <w:r w:rsidRPr="00F50F55">
        <w:rPr>
          <w:sz w:val="18"/>
          <w:szCs w:val="18"/>
        </w:rPr>
        <w:tab/>
      </w: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Высказано мнение о целесообразности предоставления разрешения на условно разрешенный вид использования. Отрицательных мнений по вопросу предоставления разрешения участниками публичных слушаний не выражено. Предоставление </w:t>
      </w:r>
      <w:r w:rsidRPr="00F50F55">
        <w:rPr>
          <w:sz w:val="18"/>
          <w:szCs w:val="18"/>
        </w:rPr>
        <w:lastRenderedPageBreak/>
        <w:t>разрешений использования не противоречат требованиям Градостроительного кодекса Российской Федерации и технических регламентов.</w:t>
      </w:r>
    </w:p>
    <w:p w:rsidR="00F50F55" w:rsidRPr="00F50F55" w:rsidRDefault="00F50F55" w:rsidP="00F50F55">
      <w:pPr>
        <w:tabs>
          <w:tab w:val="left" w:pos="426"/>
          <w:tab w:val="left" w:pos="3976"/>
        </w:tabs>
        <w:ind w:left="0" w:right="-142" w:firstLine="426"/>
        <w:rPr>
          <w:sz w:val="18"/>
          <w:szCs w:val="18"/>
        </w:rPr>
      </w:pPr>
      <w:r w:rsidRPr="00F50F55">
        <w:rPr>
          <w:sz w:val="18"/>
          <w:szCs w:val="18"/>
        </w:rPr>
        <w:t xml:space="preserve">Учитывая изложенное, рекомендуется принять решение о предоставлении Несмеяновой Ольге Сергеевне разрешения на изменение вида разрешенного использования с вида использования «Для объектов общественно-делового значения» на условно разрешенный вид использования «Строительная промышленность» в отношении земельного участка с кадастровым номером 38:06:100101:4023, площадью 1957 </w:t>
      </w:r>
      <w:proofErr w:type="spellStart"/>
      <w:r w:rsidRPr="00F50F55">
        <w:rPr>
          <w:sz w:val="18"/>
          <w:szCs w:val="18"/>
        </w:rPr>
        <w:t>кв</w:t>
      </w:r>
      <w:proofErr w:type="gramStart"/>
      <w:r w:rsidRPr="00F50F55">
        <w:rPr>
          <w:sz w:val="18"/>
          <w:szCs w:val="18"/>
        </w:rPr>
        <w:t>.м</w:t>
      </w:r>
      <w:proofErr w:type="spellEnd"/>
      <w:proofErr w:type="gramEnd"/>
      <w:r w:rsidRPr="00F50F55">
        <w:rPr>
          <w:sz w:val="18"/>
          <w:szCs w:val="18"/>
        </w:rPr>
        <w:t xml:space="preserve">, расположенного по адресу: </w:t>
      </w:r>
      <w:proofErr w:type="gramStart"/>
      <w:r w:rsidRPr="00F50F55">
        <w:rPr>
          <w:sz w:val="18"/>
          <w:szCs w:val="18"/>
        </w:rPr>
        <w:t xml:space="preserve">Российская Федерация, Иркутская область, Иркутский муниципальный район, </w:t>
      </w:r>
      <w:proofErr w:type="spellStart"/>
      <w:r w:rsidRPr="00F50F55">
        <w:rPr>
          <w:sz w:val="18"/>
          <w:szCs w:val="18"/>
        </w:rPr>
        <w:t>Хомутовское</w:t>
      </w:r>
      <w:proofErr w:type="spellEnd"/>
      <w:r w:rsidRPr="00F50F55">
        <w:rPr>
          <w:sz w:val="18"/>
          <w:szCs w:val="18"/>
        </w:rPr>
        <w:t xml:space="preserve"> сельское поселение, с. Хомутово, ул. Гаражная , 7.</w:t>
      </w:r>
      <w:proofErr w:type="gramEnd"/>
    </w:p>
    <w:p w:rsidR="00F50F55" w:rsidRPr="00F50F55" w:rsidRDefault="00F50F55" w:rsidP="00F50F55">
      <w:pPr>
        <w:tabs>
          <w:tab w:val="left" w:pos="426"/>
          <w:tab w:val="left" w:pos="3976"/>
        </w:tabs>
        <w:ind w:left="0" w:right="-142" w:firstLine="426"/>
        <w:rPr>
          <w:sz w:val="18"/>
          <w:szCs w:val="18"/>
        </w:rPr>
      </w:pPr>
    </w:p>
    <w:p w:rsidR="00F50F55" w:rsidRPr="00AF625A" w:rsidRDefault="00F50F55" w:rsidP="00AF625A">
      <w:pPr>
        <w:tabs>
          <w:tab w:val="left" w:pos="426"/>
          <w:tab w:val="left" w:pos="3976"/>
        </w:tabs>
        <w:ind w:left="0" w:right="-142" w:firstLine="426"/>
        <w:jc w:val="right"/>
        <w:rPr>
          <w:i/>
          <w:sz w:val="18"/>
          <w:szCs w:val="18"/>
        </w:rPr>
      </w:pPr>
    </w:p>
    <w:p w:rsidR="00F50F55" w:rsidRPr="00AF625A" w:rsidRDefault="00F50F55" w:rsidP="00AF625A">
      <w:pPr>
        <w:tabs>
          <w:tab w:val="left" w:pos="426"/>
          <w:tab w:val="left" w:pos="3976"/>
        </w:tabs>
        <w:ind w:left="0" w:right="-142" w:firstLine="426"/>
        <w:jc w:val="center"/>
        <w:rPr>
          <w:i/>
          <w:sz w:val="18"/>
          <w:szCs w:val="18"/>
        </w:rPr>
      </w:pPr>
      <w:r w:rsidRPr="00AF625A">
        <w:rPr>
          <w:i/>
          <w:sz w:val="18"/>
          <w:szCs w:val="18"/>
        </w:rPr>
        <w:t>Председатель Комиссии</w:t>
      </w:r>
    </w:p>
    <w:p w:rsidR="00F50F55" w:rsidRPr="00AF625A" w:rsidRDefault="00F50F55" w:rsidP="00AF625A">
      <w:pPr>
        <w:tabs>
          <w:tab w:val="left" w:pos="426"/>
          <w:tab w:val="left" w:pos="3976"/>
        </w:tabs>
        <w:ind w:left="0" w:right="-142" w:firstLine="426"/>
        <w:jc w:val="center"/>
        <w:rPr>
          <w:i/>
          <w:sz w:val="18"/>
          <w:szCs w:val="18"/>
        </w:rPr>
      </w:pPr>
      <w:r w:rsidRPr="00AF625A">
        <w:rPr>
          <w:i/>
          <w:sz w:val="18"/>
          <w:szCs w:val="18"/>
        </w:rPr>
        <w:t>по подготовке Правил</w:t>
      </w:r>
    </w:p>
    <w:p w:rsidR="00F50F55" w:rsidRPr="00AF625A" w:rsidRDefault="00F50F55" w:rsidP="00AF625A">
      <w:pPr>
        <w:tabs>
          <w:tab w:val="left" w:pos="426"/>
          <w:tab w:val="left" w:pos="3976"/>
        </w:tabs>
        <w:ind w:left="0" w:right="-142" w:firstLine="426"/>
        <w:jc w:val="center"/>
        <w:rPr>
          <w:i/>
          <w:sz w:val="18"/>
          <w:szCs w:val="18"/>
        </w:rPr>
      </w:pPr>
      <w:r w:rsidRPr="00AF625A">
        <w:rPr>
          <w:i/>
          <w:sz w:val="18"/>
          <w:szCs w:val="18"/>
        </w:rPr>
        <w:t>землепользования и застройки</w:t>
      </w:r>
    </w:p>
    <w:p w:rsidR="00F50F55" w:rsidRPr="00AF625A" w:rsidRDefault="00F50F55" w:rsidP="00AF625A">
      <w:pPr>
        <w:tabs>
          <w:tab w:val="left" w:pos="426"/>
          <w:tab w:val="left" w:pos="3976"/>
        </w:tabs>
        <w:ind w:left="0" w:right="-142" w:firstLine="426"/>
        <w:jc w:val="center"/>
        <w:rPr>
          <w:i/>
          <w:sz w:val="18"/>
          <w:szCs w:val="18"/>
        </w:rPr>
      </w:pPr>
      <w:proofErr w:type="spellStart"/>
      <w:r w:rsidRPr="00AF625A">
        <w:rPr>
          <w:i/>
          <w:sz w:val="18"/>
          <w:szCs w:val="18"/>
        </w:rPr>
        <w:t>Хомутовского</w:t>
      </w:r>
      <w:proofErr w:type="spellEnd"/>
      <w:r w:rsidRPr="00AF625A">
        <w:rPr>
          <w:i/>
          <w:sz w:val="18"/>
          <w:szCs w:val="18"/>
        </w:rPr>
        <w:t xml:space="preserve"> муниципального</w:t>
      </w:r>
    </w:p>
    <w:p w:rsidR="00F50F55" w:rsidRPr="00AF625A" w:rsidRDefault="00F50F55" w:rsidP="00AF625A">
      <w:pPr>
        <w:tabs>
          <w:tab w:val="left" w:pos="426"/>
          <w:tab w:val="left" w:pos="3976"/>
        </w:tabs>
        <w:ind w:left="0" w:right="-142" w:firstLine="426"/>
        <w:jc w:val="right"/>
        <w:rPr>
          <w:i/>
          <w:sz w:val="18"/>
          <w:szCs w:val="18"/>
        </w:rPr>
      </w:pPr>
      <w:r w:rsidRPr="00AF625A">
        <w:rPr>
          <w:i/>
          <w:sz w:val="18"/>
          <w:szCs w:val="18"/>
        </w:rPr>
        <w:t>образования                                                                         Н.В. Максименко</w:t>
      </w:r>
    </w:p>
    <w:p w:rsidR="00F50F55" w:rsidRPr="00F50F55" w:rsidRDefault="00F50F55" w:rsidP="00F50F55">
      <w:pPr>
        <w:tabs>
          <w:tab w:val="left" w:pos="426"/>
          <w:tab w:val="left" w:pos="3976"/>
        </w:tabs>
        <w:ind w:left="0" w:right="-142" w:firstLine="426"/>
        <w:rPr>
          <w:sz w:val="18"/>
          <w:szCs w:val="18"/>
        </w:rPr>
      </w:pPr>
    </w:p>
    <w:p w:rsidR="00F50F55" w:rsidRPr="00AF625A" w:rsidRDefault="00F50F55" w:rsidP="00F50F55">
      <w:pPr>
        <w:tabs>
          <w:tab w:val="left" w:pos="426"/>
          <w:tab w:val="left" w:pos="3976"/>
        </w:tabs>
        <w:ind w:left="0" w:right="-142" w:firstLine="426"/>
        <w:rPr>
          <w:i/>
          <w:sz w:val="18"/>
          <w:szCs w:val="18"/>
        </w:rPr>
      </w:pPr>
    </w:p>
    <w:p w:rsidR="00F50F55" w:rsidRPr="00AF625A" w:rsidRDefault="00F50F55" w:rsidP="00F50F55">
      <w:pPr>
        <w:tabs>
          <w:tab w:val="left" w:pos="426"/>
          <w:tab w:val="left" w:pos="3976"/>
        </w:tabs>
        <w:ind w:left="0" w:right="-142" w:firstLine="426"/>
        <w:rPr>
          <w:i/>
          <w:sz w:val="18"/>
          <w:szCs w:val="18"/>
        </w:rPr>
      </w:pPr>
      <w:r w:rsidRPr="00AF625A">
        <w:rPr>
          <w:i/>
          <w:sz w:val="18"/>
          <w:szCs w:val="18"/>
        </w:rPr>
        <w:t xml:space="preserve">Исполнитель: </w:t>
      </w:r>
    </w:p>
    <w:p w:rsidR="00F50F55" w:rsidRPr="00AF625A" w:rsidRDefault="00F50F55" w:rsidP="00F50F55">
      <w:pPr>
        <w:tabs>
          <w:tab w:val="left" w:pos="426"/>
          <w:tab w:val="left" w:pos="3976"/>
        </w:tabs>
        <w:ind w:left="0" w:right="-142" w:firstLine="426"/>
        <w:rPr>
          <w:i/>
          <w:sz w:val="18"/>
          <w:szCs w:val="18"/>
        </w:rPr>
      </w:pPr>
      <w:r w:rsidRPr="00AF625A">
        <w:rPr>
          <w:i/>
          <w:sz w:val="18"/>
          <w:szCs w:val="18"/>
        </w:rPr>
        <w:t xml:space="preserve">А.В. </w:t>
      </w:r>
      <w:proofErr w:type="spellStart"/>
      <w:r w:rsidRPr="00AF625A">
        <w:rPr>
          <w:i/>
          <w:sz w:val="18"/>
          <w:szCs w:val="18"/>
        </w:rPr>
        <w:t>Благирева</w:t>
      </w:r>
      <w:proofErr w:type="spellEnd"/>
    </w:p>
    <w:p w:rsidR="00F50F55" w:rsidRDefault="00F50F55" w:rsidP="00A93C79">
      <w:pPr>
        <w:tabs>
          <w:tab w:val="left" w:pos="426"/>
          <w:tab w:val="left" w:pos="3976"/>
        </w:tabs>
        <w:ind w:left="0" w:right="-142" w:firstLine="426"/>
        <w:rPr>
          <w:sz w:val="18"/>
          <w:szCs w:val="18"/>
        </w:rPr>
      </w:pPr>
    </w:p>
    <w:p w:rsidR="00A97078" w:rsidRDefault="00A97078" w:rsidP="00A93C79">
      <w:pPr>
        <w:tabs>
          <w:tab w:val="left" w:pos="426"/>
          <w:tab w:val="left" w:pos="3976"/>
        </w:tabs>
        <w:ind w:left="0" w:right="-142" w:firstLine="426"/>
        <w:rPr>
          <w:sz w:val="18"/>
          <w:szCs w:val="18"/>
        </w:rPr>
      </w:pPr>
    </w:p>
    <w:p w:rsidR="00A97078" w:rsidRPr="007A6408" w:rsidRDefault="00A97078" w:rsidP="00A97078">
      <w:pPr>
        <w:tabs>
          <w:tab w:val="left" w:pos="426"/>
          <w:tab w:val="left" w:pos="3976"/>
        </w:tabs>
        <w:ind w:left="-567" w:right="-142" w:firstLine="426"/>
        <w:jc w:val="center"/>
        <w:rPr>
          <w:b/>
          <w:sz w:val="18"/>
          <w:szCs w:val="18"/>
        </w:rPr>
      </w:pPr>
      <w:r w:rsidRPr="007A6408">
        <w:rPr>
          <w:sz w:val="18"/>
          <w:szCs w:val="18"/>
        </w:rPr>
        <w:t>РОССИЙСКАЯ ФЕДЕРАЦИЯ</w:t>
      </w:r>
    </w:p>
    <w:p w:rsidR="00A97078" w:rsidRPr="007A6408" w:rsidRDefault="00A97078" w:rsidP="00A97078">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A97078" w:rsidRPr="007A6408" w:rsidRDefault="00A97078" w:rsidP="00A97078">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A97078" w:rsidRDefault="00A97078" w:rsidP="00A97078">
      <w:pPr>
        <w:tabs>
          <w:tab w:val="left" w:pos="426"/>
          <w:tab w:val="left" w:pos="3976"/>
        </w:tabs>
        <w:ind w:left="-567" w:right="-142" w:firstLine="426"/>
        <w:jc w:val="center"/>
        <w:rPr>
          <w:b/>
          <w:bCs/>
          <w:sz w:val="18"/>
          <w:szCs w:val="18"/>
        </w:rPr>
      </w:pPr>
      <w:r w:rsidRPr="007A6408">
        <w:rPr>
          <w:b/>
          <w:bCs/>
          <w:sz w:val="18"/>
          <w:szCs w:val="18"/>
        </w:rPr>
        <w:t>АДМИНИСТРАЦИЯ</w:t>
      </w:r>
    </w:p>
    <w:p w:rsidR="00A97078" w:rsidRDefault="00A97078" w:rsidP="00A97078">
      <w:pPr>
        <w:tabs>
          <w:tab w:val="left" w:pos="426"/>
          <w:tab w:val="left" w:pos="3976"/>
        </w:tabs>
        <w:ind w:left="-567" w:right="-142" w:firstLine="426"/>
        <w:jc w:val="center"/>
        <w:rPr>
          <w:b/>
          <w:bCs/>
          <w:sz w:val="18"/>
          <w:szCs w:val="18"/>
        </w:rPr>
      </w:pPr>
      <w:r>
        <w:rPr>
          <w:b/>
          <w:bCs/>
          <w:sz w:val="18"/>
          <w:szCs w:val="18"/>
        </w:rPr>
        <w:t>ПОСТАНОВЛЕНИЕ</w:t>
      </w:r>
    </w:p>
    <w:p w:rsidR="00A97078" w:rsidRPr="007A6408" w:rsidRDefault="00A97078" w:rsidP="00A97078">
      <w:pPr>
        <w:tabs>
          <w:tab w:val="left" w:pos="426"/>
          <w:tab w:val="left" w:pos="3976"/>
        </w:tabs>
        <w:ind w:left="-567" w:right="-142" w:firstLine="426"/>
        <w:jc w:val="center"/>
        <w:rPr>
          <w:b/>
          <w:bCs/>
          <w:sz w:val="18"/>
          <w:szCs w:val="18"/>
        </w:rPr>
      </w:pPr>
    </w:p>
    <w:p w:rsidR="00A97078" w:rsidRPr="007A6408" w:rsidRDefault="00A97078" w:rsidP="00A97078">
      <w:pPr>
        <w:tabs>
          <w:tab w:val="left" w:pos="426"/>
          <w:tab w:val="left" w:pos="3976"/>
        </w:tabs>
        <w:ind w:left="0" w:right="-142" w:firstLine="426"/>
        <w:rPr>
          <w:sz w:val="18"/>
          <w:szCs w:val="18"/>
        </w:rPr>
      </w:pPr>
      <w:r w:rsidRPr="00B20ADA">
        <w:rPr>
          <w:bCs/>
          <w:sz w:val="18"/>
          <w:szCs w:val="18"/>
          <w:u w:val="single"/>
        </w:rPr>
        <w:t>0</w:t>
      </w:r>
      <w:r>
        <w:rPr>
          <w:bCs/>
          <w:sz w:val="18"/>
          <w:szCs w:val="18"/>
          <w:u w:val="single"/>
        </w:rPr>
        <w:t>4</w:t>
      </w:r>
      <w:r w:rsidRPr="00B20ADA">
        <w:rPr>
          <w:bCs/>
          <w:sz w:val="18"/>
          <w:szCs w:val="18"/>
          <w:u w:val="single"/>
        </w:rPr>
        <w:t>.07</w:t>
      </w:r>
      <w:r w:rsidRPr="00B20ADA">
        <w:rPr>
          <w:sz w:val="18"/>
          <w:szCs w:val="18"/>
          <w:u w:val="single"/>
        </w:rPr>
        <w:t>.2022</w:t>
      </w:r>
      <w:r>
        <w:rPr>
          <w:sz w:val="18"/>
          <w:szCs w:val="18"/>
          <w:u w:val="single"/>
        </w:rPr>
        <w:t xml:space="preserve">  № 546 </w:t>
      </w:r>
      <w:proofErr w:type="spellStart"/>
      <w:r>
        <w:rPr>
          <w:sz w:val="18"/>
          <w:szCs w:val="18"/>
          <w:u w:val="single"/>
        </w:rPr>
        <w:t>пз</w:t>
      </w:r>
      <w:proofErr w:type="spellEnd"/>
    </w:p>
    <w:p w:rsidR="00A97078" w:rsidRPr="007A6408" w:rsidRDefault="00A97078" w:rsidP="00A97078">
      <w:pPr>
        <w:tabs>
          <w:tab w:val="left" w:pos="426"/>
          <w:tab w:val="left" w:pos="3976"/>
        </w:tabs>
        <w:ind w:left="0" w:right="-142" w:firstLine="426"/>
        <w:rPr>
          <w:sz w:val="18"/>
          <w:szCs w:val="18"/>
        </w:rPr>
      </w:pPr>
      <w:r w:rsidRPr="007A6408">
        <w:rPr>
          <w:sz w:val="18"/>
          <w:szCs w:val="18"/>
        </w:rPr>
        <w:t xml:space="preserve">       с. Хомутово </w:t>
      </w:r>
    </w:p>
    <w:p w:rsidR="00A97078" w:rsidRPr="00CC1778" w:rsidRDefault="00A97078" w:rsidP="00A97078">
      <w:pPr>
        <w:tabs>
          <w:tab w:val="left" w:pos="426"/>
          <w:tab w:val="left" w:pos="3976"/>
        </w:tabs>
        <w:ind w:left="0" w:right="-142" w:firstLine="426"/>
        <w:rPr>
          <w:sz w:val="18"/>
          <w:szCs w:val="18"/>
        </w:rPr>
      </w:pPr>
      <w:r>
        <w:rPr>
          <w:sz w:val="18"/>
          <w:szCs w:val="18"/>
        </w:rPr>
        <w:t xml:space="preserve"> </w:t>
      </w:r>
    </w:p>
    <w:p w:rsidR="00A97078" w:rsidRDefault="00A97078" w:rsidP="00A97078">
      <w:pPr>
        <w:tabs>
          <w:tab w:val="left" w:pos="426"/>
          <w:tab w:val="left" w:pos="3976"/>
        </w:tabs>
        <w:ind w:left="0" w:right="-142" w:firstLine="426"/>
        <w:rPr>
          <w:sz w:val="18"/>
          <w:szCs w:val="18"/>
        </w:rPr>
      </w:pPr>
      <w:r w:rsidRPr="00A97078">
        <w:rPr>
          <w:sz w:val="18"/>
          <w:szCs w:val="18"/>
        </w:rPr>
        <w:t>О предоставлении разрешения</w:t>
      </w:r>
      <w:r>
        <w:rPr>
          <w:sz w:val="18"/>
          <w:szCs w:val="18"/>
        </w:rPr>
        <w:t xml:space="preserve"> </w:t>
      </w:r>
      <w:r w:rsidRPr="00A97078">
        <w:rPr>
          <w:sz w:val="18"/>
          <w:szCs w:val="18"/>
        </w:rPr>
        <w:t>на условно разрешенный вид</w:t>
      </w:r>
      <w:r>
        <w:rPr>
          <w:sz w:val="18"/>
          <w:szCs w:val="18"/>
        </w:rPr>
        <w:t xml:space="preserve"> </w:t>
      </w:r>
      <w:r w:rsidRPr="00A97078">
        <w:rPr>
          <w:sz w:val="18"/>
          <w:szCs w:val="18"/>
        </w:rPr>
        <w:t>использования земельного участка</w:t>
      </w:r>
      <w:r>
        <w:rPr>
          <w:sz w:val="18"/>
          <w:szCs w:val="18"/>
        </w:rPr>
        <w:t>.</w:t>
      </w:r>
    </w:p>
    <w:p w:rsidR="00A97078" w:rsidRDefault="00A97078" w:rsidP="00A97078">
      <w:pPr>
        <w:tabs>
          <w:tab w:val="left" w:pos="426"/>
          <w:tab w:val="left" w:pos="3976"/>
        </w:tabs>
        <w:ind w:left="0" w:right="-142" w:firstLine="426"/>
        <w:rPr>
          <w:sz w:val="18"/>
          <w:szCs w:val="18"/>
        </w:rPr>
      </w:pPr>
    </w:p>
    <w:p w:rsidR="00A97078" w:rsidRDefault="00A97078" w:rsidP="00A97078">
      <w:pPr>
        <w:tabs>
          <w:tab w:val="left" w:pos="426"/>
          <w:tab w:val="left" w:pos="3976"/>
        </w:tabs>
        <w:ind w:left="0" w:right="-142" w:firstLine="426"/>
        <w:rPr>
          <w:sz w:val="18"/>
          <w:szCs w:val="18"/>
        </w:rPr>
      </w:pPr>
      <w:proofErr w:type="gramStart"/>
      <w:r w:rsidRPr="00A97078">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A97078">
        <w:rPr>
          <w:sz w:val="18"/>
          <w:szCs w:val="18"/>
        </w:rPr>
        <w:t>Хомутовского</w:t>
      </w:r>
      <w:proofErr w:type="spellEnd"/>
      <w:r w:rsidRPr="00A97078">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A97078">
        <w:rPr>
          <w:sz w:val="18"/>
          <w:szCs w:val="18"/>
        </w:rPr>
        <w:t>Хомутовского</w:t>
      </w:r>
      <w:proofErr w:type="spellEnd"/>
      <w:proofErr w:type="gramEnd"/>
      <w:r w:rsidRPr="00A97078">
        <w:rPr>
          <w:sz w:val="18"/>
          <w:szCs w:val="18"/>
        </w:rPr>
        <w:t xml:space="preserve"> муниципального образования от 29.06.2022, рассмотрев заявление Зайцевой Елены Михайловны и представленные документы, Администрация </w:t>
      </w:r>
      <w:proofErr w:type="spellStart"/>
      <w:r w:rsidRPr="00A97078">
        <w:rPr>
          <w:sz w:val="18"/>
          <w:szCs w:val="18"/>
        </w:rPr>
        <w:t>Хомутовского</w:t>
      </w:r>
      <w:proofErr w:type="spellEnd"/>
      <w:r w:rsidRPr="00A97078">
        <w:rPr>
          <w:sz w:val="18"/>
          <w:szCs w:val="18"/>
        </w:rPr>
        <w:t xml:space="preserve"> муниципального образования</w:t>
      </w:r>
    </w:p>
    <w:p w:rsidR="00626371" w:rsidRPr="00A97078" w:rsidRDefault="00626371" w:rsidP="00A97078">
      <w:pPr>
        <w:tabs>
          <w:tab w:val="left" w:pos="426"/>
          <w:tab w:val="left" w:pos="3976"/>
        </w:tabs>
        <w:ind w:left="0" w:right="-142" w:firstLine="426"/>
        <w:rPr>
          <w:sz w:val="18"/>
          <w:szCs w:val="18"/>
        </w:rPr>
      </w:pPr>
    </w:p>
    <w:p w:rsidR="00A97078" w:rsidRDefault="00A97078" w:rsidP="00A97078">
      <w:pPr>
        <w:tabs>
          <w:tab w:val="left" w:pos="426"/>
          <w:tab w:val="left" w:pos="3976"/>
        </w:tabs>
        <w:ind w:left="0" w:right="-142" w:firstLine="426"/>
        <w:rPr>
          <w:sz w:val="18"/>
          <w:szCs w:val="18"/>
        </w:rPr>
      </w:pPr>
      <w:r w:rsidRPr="00A97078">
        <w:rPr>
          <w:sz w:val="18"/>
          <w:szCs w:val="18"/>
        </w:rPr>
        <w:t>ПОСТАНОВЛЯЕТ:</w:t>
      </w:r>
    </w:p>
    <w:p w:rsidR="00626371" w:rsidRPr="00A97078" w:rsidRDefault="00626371" w:rsidP="00A97078">
      <w:pPr>
        <w:tabs>
          <w:tab w:val="left" w:pos="426"/>
          <w:tab w:val="left" w:pos="3976"/>
        </w:tabs>
        <w:ind w:left="0" w:right="-142" w:firstLine="426"/>
        <w:rPr>
          <w:sz w:val="18"/>
          <w:szCs w:val="18"/>
        </w:rPr>
      </w:pPr>
    </w:p>
    <w:p w:rsidR="00A97078" w:rsidRPr="00A97078" w:rsidRDefault="00A97078" w:rsidP="00A97078">
      <w:pPr>
        <w:tabs>
          <w:tab w:val="left" w:pos="426"/>
          <w:tab w:val="left" w:pos="3976"/>
        </w:tabs>
        <w:ind w:left="0" w:right="-142" w:firstLine="426"/>
        <w:rPr>
          <w:sz w:val="18"/>
          <w:szCs w:val="18"/>
        </w:rPr>
      </w:pPr>
      <w:r w:rsidRPr="00A97078">
        <w:rPr>
          <w:sz w:val="18"/>
          <w:szCs w:val="18"/>
        </w:rPr>
        <w:t>1. Предоставить разрешение на условно разрешенный вид использования земельного участка с кадастровым номером 38:36:000016:445:ЗУ</w:t>
      </w:r>
      <w:proofErr w:type="gramStart"/>
      <w:r w:rsidRPr="00A97078">
        <w:rPr>
          <w:sz w:val="18"/>
          <w:szCs w:val="18"/>
        </w:rPr>
        <w:t>2</w:t>
      </w:r>
      <w:proofErr w:type="gramEnd"/>
      <w:r w:rsidRPr="00A97078">
        <w:rPr>
          <w:sz w:val="18"/>
          <w:szCs w:val="18"/>
        </w:rPr>
        <w:t xml:space="preserve">, площадью 241 </w:t>
      </w:r>
      <w:proofErr w:type="spellStart"/>
      <w:r w:rsidRPr="00A97078">
        <w:rPr>
          <w:sz w:val="18"/>
          <w:szCs w:val="18"/>
        </w:rPr>
        <w:t>кв.м</w:t>
      </w:r>
      <w:proofErr w:type="spellEnd"/>
      <w:r w:rsidRPr="00A97078">
        <w:rPr>
          <w:sz w:val="18"/>
          <w:szCs w:val="18"/>
        </w:rPr>
        <w:t xml:space="preserve">., расположенного по адресу: Российская Федерация, Иркутская область, Иркутский район, п. </w:t>
      </w:r>
      <w:proofErr w:type="spellStart"/>
      <w:r w:rsidRPr="00A97078">
        <w:rPr>
          <w:sz w:val="18"/>
          <w:szCs w:val="18"/>
        </w:rPr>
        <w:t>Плишкино</w:t>
      </w:r>
      <w:proofErr w:type="spellEnd"/>
      <w:r w:rsidRPr="00A97078">
        <w:rPr>
          <w:sz w:val="18"/>
          <w:szCs w:val="18"/>
        </w:rPr>
        <w:t>, ул. Центральная, образованного в результате раздела земельного участка с кадастровым номером 38:36:000016:445, "Магазины".</w:t>
      </w:r>
    </w:p>
    <w:p w:rsidR="00A97078" w:rsidRPr="00A97078" w:rsidRDefault="00A97078" w:rsidP="00A97078">
      <w:pPr>
        <w:tabs>
          <w:tab w:val="left" w:pos="426"/>
          <w:tab w:val="left" w:pos="3976"/>
        </w:tabs>
        <w:ind w:left="0" w:right="-142" w:firstLine="426"/>
        <w:rPr>
          <w:sz w:val="18"/>
          <w:szCs w:val="18"/>
        </w:rPr>
      </w:pPr>
      <w:r w:rsidRPr="00A97078">
        <w:rPr>
          <w:sz w:val="18"/>
          <w:szCs w:val="18"/>
        </w:rPr>
        <w:t>2. Опубликовать настоящее постановление в установленном законом порядке.</w:t>
      </w:r>
    </w:p>
    <w:p w:rsidR="00A97078" w:rsidRPr="00A97078" w:rsidRDefault="00A97078" w:rsidP="00A97078">
      <w:pPr>
        <w:tabs>
          <w:tab w:val="left" w:pos="426"/>
          <w:tab w:val="left" w:pos="3976"/>
        </w:tabs>
        <w:ind w:left="0" w:right="-142" w:firstLine="426"/>
        <w:rPr>
          <w:sz w:val="18"/>
          <w:szCs w:val="18"/>
        </w:rPr>
      </w:pPr>
      <w:r w:rsidRPr="00A97078">
        <w:rPr>
          <w:sz w:val="18"/>
          <w:szCs w:val="18"/>
        </w:rPr>
        <w:t xml:space="preserve">3. </w:t>
      </w:r>
      <w:proofErr w:type="gramStart"/>
      <w:r w:rsidRPr="00A97078">
        <w:rPr>
          <w:sz w:val="18"/>
          <w:szCs w:val="18"/>
        </w:rPr>
        <w:t>Контроль за</w:t>
      </w:r>
      <w:proofErr w:type="gramEnd"/>
      <w:r w:rsidRPr="00A97078">
        <w:rPr>
          <w:sz w:val="18"/>
          <w:szCs w:val="18"/>
        </w:rPr>
        <w:t xml:space="preserve"> исполнением настоящего постановления возложить на Заместителя Главы администрации </w:t>
      </w:r>
      <w:proofErr w:type="spellStart"/>
      <w:r w:rsidRPr="00A97078">
        <w:rPr>
          <w:sz w:val="18"/>
          <w:szCs w:val="18"/>
        </w:rPr>
        <w:t>Хомутовского</w:t>
      </w:r>
      <w:proofErr w:type="spellEnd"/>
      <w:r w:rsidRPr="00A97078">
        <w:rPr>
          <w:sz w:val="18"/>
          <w:szCs w:val="18"/>
        </w:rPr>
        <w:t xml:space="preserve"> муниципального образования.</w:t>
      </w:r>
    </w:p>
    <w:p w:rsidR="00A97078" w:rsidRPr="00A97078" w:rsidRDefault="00A97078" w:rsidP="00A97078">
      <w:pPr>
        <w:tabs>
          <w:tab w:val="left" w:pos="426"/>
          <w:tab w:val="left" w:pos="3976"/>
        </w:tabs>
        <w:ind w:left="0" w:right="-142" w:firstLine="426"/>
        <w:rPr>
          <w:sz w:val="18"/>
          <w:szCs w:val="18"/>
        </w:rPr>
      </w:pPr>
    </w:p>
    <w:p w:rsidR="00A97078" w:rsidRDefault="00A97078" w:rsidP="00A97078">
      <w:pPr>
        <w:tabs>
          <w:tab w:val="left" w:pos="426"/>
          <w:tab w:val="left" w:pos="3976"/>
        </w:tabs>
        <w:ind w:left="0" w:right="-142" w:firstLine="426"/>
        <w:rPr>
          <w:sz w:val="18"/>
          <w:szCs w:val="18"/>
        </w:rPr>
      </w:pPr>
    </w:p>
    <w:p w:rsidR="006E6DB9" w:rsidRPr="00A97078" w:rsidRDefault="006E6DB9" w:rsidP="00A97078">
      <w:pPr>
        <w:tabs>
          <w:tab w:val="left" w:pos="426"/>
          <w:tab w:val="left" w:pos="3976"/>
        </w:tabs>
        <w:ind w:left="0" w:right="-142" w:firstLine="426"/>
        <w:rPr>
          <w:sz w:val="18"/>
          <w:szCs w:val="18"/>
        </w:rPr>
      </w:pPr>
    </w:p>
    <w:p w:rsidR="00A97078" w:rsidRDefault="00A97078" w:rsidP="00A97078">
      <w:pPr>
        <w:tabs>
          <w:tab w:val="left" w:pos="426"/>
          <w:tab w:val="left" w:pos="3976"/>
        </w:tabs>
        <w:ind w:left="0" w:right="-142" w:firstLine="426"/>
        <w:rPr>
          <w:sz w:val="18"/>
          <w:szCs w:val="18"/>
        </w:rPr>
      </w:pPr>
      <w:r w:rsidRPr="00A97078">
        <w:rPr>
          <w:sz w:val="18"/>
          <w:szCs w:val="18"/>
        </w:rPr>
        <w:t xml:space="preserve">Глава                                                                                                 В.М. </w:t>
      </w:r>
      <w:proofErr w:type="spellStart"/>
      <w:r w:rsidRPr="00A97078">
        <w:rPr>
          <w:sz w:val="18"/>
          <w:szCs w:val="18"/>
        </w:rPr>
        <w:t>Колмаченко</w:t>
      </w:r>
      <w:proofErr w:type="spellEnd"/>
    </w:p>
    <w:p w:rsidR="006E6DB9" w:rsidRDefault="006E6DB9" w:rsidP="00A97078">
      <w:pPr>
        <w:tabs>
          <w:tab w:val="left" w:pos="426"/>
          <w:tab w:val="left" w:pos="3976"/>
        </w:tabs>
        <w:ind w:left="0" w:right="-142" w:firstLine="426"/>
        <w:rPr>
          <w:sz w:val="18"/>
          <w:szCs w:val="18"/>
        </w:rPr>
      </w:pPr>
    </w:p>
    <w:p w:rsidR="006E6DB9" w:rsidRDefault="006E6DB9" w:rsidP="00A97078">
      <w:pPr>
        <w:tabs>
          <w:tab w:val="left" w:pos="426"/>
          <w:tab w:val="left" w:pos="3976"/>
        </w:tabs>
        <w:ind w:left="0" w:right="-142" w:firstLine="426"/>
        <w:rPr>
          <w:sz w:val="18"/>
          <w:szCs w:val="18"/>
        </w:rPr>
      </w:pPr>
    </w:p>
    <w:p w:rsidR="006E6DB9" w:rsidRPr="006E6DB9" w:rsidRDefault="006E6DB9" w:rsidP="006E6DB9">
      <w:pPr>
        <w:tabs>
          <w:tab w:val="left" w:pos="426"/>
          <w:tab w:val="left" w:pos="3976"/>
        </w:tabs>
        <w:ind w:left="0" w:right="-142" w:firstLine="426"/>
        <w:jc w:val="center"/>
        <w:rPr>
          <w:b/>
          <w:sz w:val="18"/>
          <w:szCs w:val="18"/>
        </w:rPr>
      </w:pPr>
      <w:r w:rsidRPr="006E6DB9">
        <w:rPr>
          <w:b/>
          <w:sz w:val="18"/>
          <w:szCs w:val="18"/>
        </w:rPr>
        <w:t>Рекомендации Комиссии</w:t>
      </w:r>
    </w:p>
    <w:p w:rsidR="006E6DB9" w:rsidRPr="006E6DB9" w:rsidRDefault="006E6DB9" w:rsidP="006E6DB9">
      <w:pPr>
        <w:tabs>
          <w:tab w:val="left" w:pos="426"/>
          <w:tab w:val="left" w:pos="3976"/>
        </w:tabs>
        <w:ind w:left="0" w:right="-142" w:firstLine="426"/>
        <w:jc w:val="center"/>
        <w:rPr>
          <w:b/>
          <w:sz w:val="18"/>
          <w:szCs w:val="18"/>
        </w:rPr>
      </w:pPr>
      <w:r w:rsidRPr="006E6DB9">
        <w:rPr>
          <w:b/>
          <w:sz w:val="18"/>
          <w:szCs w:val="18"/>
        </w:rPr>
        <w:t>по подготовке Правил землепользования и застройки</w:t>
      </w:r>
    </w:p>
    <w:p w:rsidR="006E6DB9" w:rsidRPr="006E6DB9" w:rsidRDefault="006E6DB9" w:rsidP="006E6DB9">
      <w:pPr>
        <w:tabs>
          <w:tab w:val="left" w:pos="426"/>
          <w:tab w:val="left" w:pos="3976"/>
        </w:tabs>
        <w:ind w:left="0" w:right="-142" w:firstLine="426"/>
        <w:jc w:val="center"/>
        <w:rPr>
          <w:b/>
          <w:sz w:val="18"/>
          <w:szCs w:val="18"/>
        </w:rPr>
      </w:pPr>
      <w:r w:rsidRPr="006E6DB9">
        <w:rPr>
          <w:b/>
          <w:sz w:val="18"/>
          <w:szCs w:val="18"/>
        </w:rPr>
        <w:t xml:space="preserve">сельского поселения </w:t>
      </w:r>
      <w:proofErr w:type="spellStart"/>
      <w:r w:rsidRPr="006E6DB9">
        <w:rPr>
          <w:b/>
          <w:sz w:val="18"/>
          <w:szCs w:val="18"/>
        </w:rPr>
        <w:t>Хомутовского</w:t>
      </w:r>
      <w:proofErr w:type="spellEnd"/>
      <w:r w:rsidRPr="006E6DB9">
        <w:rPr>
          <w:b/>
          <w:sz w:val="18"/>
          <w:szCs w:val="18"/>
        </w:rPr>
        <w:t xml:space="preserve"> муниципального образования Иркутского района, Иркутской области по вопросу предоставления разрешения на условно разрешенный вид использования «Магазины» в отношении земельного участка с кадастровым номером 38:36:000016:445:ЗУ</w:t>
      </w:r>
      <w:proofErr w:type="gramStart"/>
      <w:r w:rsidRPr="006E6DB9">
        <w:rPr>
          <w:b/>
          <w:sz w:val="18"/>
          <w:szCs w:val="18"/>
        </w:rPr>
        <w:t>2</w:t>
      </w:r>
      <w:proofErr w:type="gramEnd"/>
      <w:r w:rsidRPr="006E6DB9">
        <w:rPr>
          <w:b/>
          <w:sz w:val="18"/>
          <w:szCs w:val="18"/>
        </w:rPr>
        <w:t xml:space="preserve">, площадью 241 </w:t>
      </w:r>
      <w:proofErr w:type="spellStart"/>
      <w:r w:rsidRPr="006E6DB9">
        <w:rPr>
          <w:b/>
          <w:sz w:val="18"/>
          <w:szCs w:val="18"/>
        </w:rPr>
        <w:t>кв.м</w:t>
      </w:r>
      <w:proofErr w:type="spellEnd"/>
      <w:r w:rsidRPr="006E6DB9">
        <w:rPr>
          <w:b/>
          <w:sz w:val="18"/>
          <w:szCs w:val="18"/>
        </w:rPr>
        <w:t xml:space="preserve">., расположенного по адресу: Российская Федерация, Иркутская область, Иркутский район, п. </w:t>
      </w:r>
      <w:proofErr w:type="spellStart"/>
      <w:r w:rsidRPr="006E6DB9">
        <w:rPr>
          <w:b/>
          <w:sz w:val="18"/>
          <w:szCs w:val="18"/>
        </w:rPr>
        <w:t>Плишкино</w:t>
      </w:r>
      <w:proofErr w:type="spellEnd"/>
      <w:r w:rsidRPr="006E6DB9">
        <w:rPr>
          <w:b/>
          <w:sz w:val="18"/>
          <w:szCs w:val="18"/>
        </w:rPr>
        <w:t>, ул. Центральная, образованного в результате раздела земельного участка с кадастровым номером 38:36:000016:445</w:t>
      </w:r>
    </w:p>
    <w:p w:rsidR="006E6DB9" w:rsidRPr="006E6DB9" w:rsidRDefault="006E6DB9" w:rsidP="006E6DB9">
      <w:pPr>
        <w:tabs>
          <w:tab w:val="left" w:pos="426"/>
          <w:tab w:val="left" w:pos="3976"/>
        </w:tabs>
        <w:ind w:left="0" w:right="-142" w:firstLine="426"/>
        <w:jc w:val="center"/>
        <w:rPr>
          <w:b/>
          <w:sz w:val="18"/>
          <w:szCs w:val="18"/>
        </w:rPr>
      </w:pPr>
    </w:p>
    <w:p w:rsidR="006E6DB9" w:rsidRPr="006E6DB9" w:rsidRDefault="006E6DB9" w:rsidP="006E6DB9">
      <w:pPr>
        <w:tabs>
          <w:tab w:val="left" w:pos="426"/>
          <w:tab w:val="left" w:pos="3976"/>
        </w:tabs>
        <w:ind w:left="0" w:right="-142" w:firstLine="426"/>
        <w:rPr>
          <w:sz w:val="18"/>
          <w:szCs w:val="18"/>
        </w:rPr>
      </w:pPr>
      <w:r w:rsidRPr="006E6DB9">
        <w:rPr>
          <w:sz w:val="18"/>
          <w:szCs w:val="18"/>
        </w:rPr>
        <w:t xml:space="preserve">с. Хомутово                                                                                                          </w:t>
      </w:r>
      <w:r>
        <w:rPr>
          <w:sz w:val="18"/>
          <w:szCs w:val="18"/>
        </w:rPr>
        <w:t xml:space="preserve">                                                    </w:t>
      </w:r>
      <w:r w:rsidRPr="006E6DB9">
        <w:rPr>
          <w:sz w:val="18"/>
          <w:szCs w:val="18"/>
        </w:rPr>
        <w:t xml:space="preserve">                29.06.2022</w:t>
      </w:r>
    </w:p>
    <w:p w:rsidR="006E6DB9" w:rsidRPr="006E6DB9" w:rsidRDefault="006E6DB9" w:rsidP="006E6DB9">
      <w:pPr>
        <w:tabs>
          <w:tab w:val="left" w:pos="426"/>
          <w:tab w:val="left" w:pos="3976"/>
        </w:tabs>
        <w:ind w:left="0" w:right="-142" w:firstLine="426"/>
        <w:rPr>
          <w:sz w:val="18"/>
          <w:szCs w:val="18"/>
        </w:rPr>
      </w:pPr>
    </w:p>
    <w:p w:rsidR="006E6DB9" w:rsidRPr="006E6DB9" w:rsidRDefault="006E6DB9" w:rsidP="006E6DB9">
      <w:pPr>
        <w:tabs>
          <w:tab w:val="left" w:pos="426"/>
          <w:tab w:val="left" w:pos="3976"/>
        </w:tabs>
        <w:ind w:left="0" w:right="-142" w:firstLine="426"/>
        <w:rPr>
          <w:sz w:val="18"/>
          <w:szCs w:val="18"/>
        </w:rPr>
      </w:pPr>
      <w:r w:rsidRPr="006E6DB9">
        <w:rPr>
          <w:sz w:val="18"/>
          <w:szCs w:val="18"/>
        </w:rPr>
        <w:t>Присутствовали: Комиссия в составе:</w:t>
      </w:r>
    </w:p>
    <w:p w:rsidR="006E6DB9" w:rsidRPr="006E6DB9" w:rsidRDefault="006E6DB9" w:rsidP="006E6DB9">
      <w:pPr>
        <w:tabs>
          <w:tab w:val="left" w:pos="426"/>
          <w:tab w:val="left" w:pos="3976"/>
        </w:tabs>
        <w:ind w:left="0" w:right="-142" w:firstLine="426"/>
        <w:rPr>
          <w:sz w:val="18"/>
          <w:szCs w:val="18"/>
        </w:rPr>
      </w:pPr>
      <w:r w:rsidRPr="006E6DB9">
        <w:rPr>
          <w:sz w:val="18"/>
          <w:szCs w:val="18"/>
        </w:rPr>
        <w:t xml:space="preserve">Максименко Наталья Викторовна - Заместитель Главы администрации </w:t>
      </w:r>
      <w:proofErr w:type="spellStart"/>
      <w:r w:rsidRPr="006E6DB9">
        <w:rPr>
          <w:sz w:val="18"/>
          <w:szCs w:val="18"/>
        </w:rPr>
        <w:t>Хомутовского</w:t>
      </w:r>
      <w:proofErr w:type="spellEnd"/>
      <w:r w:rsidRPr="006E6DB9">
        <w:rPr>
          <w:sz w:val="18"/>
          <w:szCs w:val="18"/>
        </w:rPr>
        <w:t xml:space="preserve"> муниципального образования, председатель комиссии</w:t>
      </w:r>
    </w:p>
    <w:p w:rsidR="006E6DB9" w:rsidRPr="006E6DB9" w:rsidRDefault="006E6DB9" w:rsidP="006E6DB9">
      <w:pPr>
        <w:tabs>
          <w:tab w:val="left" w:pos="426"/>
          <w:tab w:val="left" w:pos="3976"/>
        </w:tabs>
        <w:ind w:left="0" w:right="-142" w:firstLine="426"/>
        <w:rPr>
          <w:sz w:val="18"/>
          <w:szCs w:val="18"/>
        </w:rPr>
      </w:pPr>
      <w:proofErr w:type="spellStart"/>
      <w:r w:rsidRPr="006E6DB9">
        <w:rPr>
          <w:sz w:val="18"/>
          <w:szCs w:val="18"/>
        </w:rPr>
        <w:t>Благирева</w:t>
      </w:r>
      <w:proofErr w:type="spellEnd"/>
      <w:r w:rsidRPr="006E6DB9">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6E6DB9">
        <w:rPr>
          <w:sz w:val="18"/>
          <w:szCs w:val="18"/>
        </w:rPr>
        <w:t>Хомутовского</w:t>
      </w:r>
      <w:proofErr w:type="spellEnd"/>
      <w:r w:rsidRPr="006E6DB9">
        <w:rPr>
          <w:sz w:val="18"/>
          <w:szCs w:val="18"/>
        </w:rPr>
        <w:t xml:space="preserve"> муниципального образования, секретарь комиссии</w:t>
      </w:r>
    </w:p>
    <w:p w:rsidR="006E6DB9" w:rsidRPr="006E6DB9" w:rsidRDefault="006E6DB9" w:rsidP="006E6DB9">
      <w:pPr>
        <w:tabs>
          <w:tab w:val="left" w:pos="426"/>
          <w:tab w:val="left" w:pos="3976"/>
        </w:tabs>
        <w:ind w:left="0" w:right="-142" w:firstLine="426"/>
        <w:rPr>
          <w:sz w:val="18"/>
          <w:szCs w:val="18"/>
        </w:rPr>
      </w:pPr>
      <w:proofErr w:type="spellStart"/>
      <w:r w:rsidRPr="006E6DB9">
        <w:rPr>
          <w:sz w:val="18"/>
          <w:szCs w:val="18"/>
        </w:rPr>
        <w:t>Тюкавкина</w:t>
      </w:r>
      <w:proofErr w:type="spellEnd"/>
      <w:r w:rsidRPr="006E6DB9">
        <w:rPr>
          <w:sz w:val="18"/>
          <w:szCs w:val="18"/>
        </w:rPr>
        <w:t xml:space="preserve"> Ю.В. –начальник отдела градостроительства, земельных и имущественных отношений администрации </w:t>
      </w:r>
      <w:proofErr w:type="spellStart"/>
      <w:r w:rsidRPr="006E6DB9">
        <w:rPr>
          <w:sz w:val="18"/>
          <w:szCs w:val="18"/>
        </w:rPr>
        <w:t>Хомутовского</w:t>
      </w:r>
      <w:proofErr w:type="spellEnd"/>
      <w:r w:rsidRPr="006E6DB9">
        <w:rPr>
          <w:sz w:val="18"/>
          <w:szCs w:val="18"/>
        </w:rPr>
        <w:t xml:space="preserve"> муниципального образования.</w:t>
      </w:r>
    </w:p>
    <w:p w:rsidR="006E6DB9" w:rsidRPr="006E6DB9" w:rsidRDefault="006E6DB9" w:rsidP="006E6DB9">
      <w:pPr>
        <w:tabs>
          <w:tab w:val="left" w:pos="426"/>
          <w:tab w:val="left" w:pos="3976"/>
        </w:tabs>
        <w:ind w:left="0" w:right="-142" w:firstLine="426"/>
        <w:rPr>
          <w:sz w:val="18"/>
          <w:szCs w:val="18"/>
        </w:rPr>
      </w:pPr>
      <w:r w:rsidRPr="006E6DB9">
        <w:rPr>
          <w:sz w:val="18"/>
          <w:szCs w:val="18"/>
        </w:rPr>
        <w:lastRenderedPageBreak/>
        <w:t xml:space="preserve">1. Основание подготовки рекомендаций: </w:t>
      </w:r>
    </w:p>
    <w:p w:rsidR="006E6DB9" w:rsidRPr="006E6DB9" w:rsidRDefault="006E6DB9" w:rsidP="006E6DB9">
      <w:pPr>
        <w:tabs>
          <w:tab w:val="left" w:pos="426"/>
          <w:tab w:val="left" w:pos="3976"/>
        </w:tabs>
        <w:ind w:left="0" w:right="-142" w:firstLine="426"/>
        <w:rPr>
          <w:sz w:val="18"/>
          <w:szCs w:val="18"/>
        </w:rPr>
      </w:pPr>
      <w:r w:rsidRPr="006E6DB9">
        <w:rPr>
          <w:sz w:val="18"/>
          <w:szCs w:val="18"/>
        </w:rPr>
        <w:t>-протокол публичных слушаний по проектам решений о предоставлении разрешения на условно разрешенный вид использования «Магазины» в отношении земельного участка с кадастровым номером 38:36:000016:445:ЗУ</w:t>
      </w:r>
      <w:proofErr w:type="gramStart"/>
      <w:r w:rsidRPr="006E6DB9">
        <w:rPr>
          <w:sz w:val="18"/>
          <w:szCs w:val="18"/>
        </w:rPr>
        <w:t>2</w:t>
      </w:r>
      <w:proofErr w:type="gramEnd"/>
      <w:r w:rsidRPr="006E6DB9">
        <w:rPr>
          <w:sz w:val="18"/>
          <w:szCs w:val="18"/>
        </w:rPr>
        <w:t xml:space="preserve">, площадью 241 </w:t>
      </w:r>
      <w:proofErr w:type="spellStart"/>
      <w:r w:rsidRPr="006E6DB9">
        <w:rPr>
          <w:sz w:val="18"/>
          <w:szCs w:val="18"/>
        </w:rPr>
        <w:t>кв.м</w:t>
      </w:r>
      <w:proofErr w:type="spellEnd"/>
      <w:r w:rsidRPr="006E6DB9">
        <w:rPr>
          <w:sz w:val="18"/>
          <w:szCs w:val="18"/>
        </w:rPr>
        <w:t xml:space="preserve">., расположенного по адресу: Российская Федерация, Иркутская область, Иркутский район, п. </w:t>
      </w:r>
      <w:proofErr w:type="spellStart"/>
      <w:r w:rsidRPr="006E6DB9">
        <w:rPr>
          <w:sz w:val="18"/>
          <w:szCs w:val="18"/>
        </w:rPr>
        <w:t>Плишкино</w:t>
      </w:r>
      <w:proofErr w:type="spellEnd"/>
      <w:r w:rsidRPr="006E6DB9">
        <w:rPr>
          <w:sz w:val="18"/>
          <w:szCs w:val="18"/>
        </w:rPr>
        <w:t>, ул. Центральная, образованного в результате раздела земельного участка с кадастровым номером 38:36:000016:445.</w:t>
      </w:r>
    </w:p>
    <w:p w:rsidR="006E6DB9" w:rsidRPr="006E6DB9" w:rsidRDefault="006E6DB9" w:rsidP="006E6DB9">
      <w:pPr>
        <w:tabs>
          <w:tab w:val="left" w:pos="426"/>
          <w:tab w:val="left" w:pos="3976"/>
        </w:tabs>
        <w:ind w:left="0" w:right="-142" w:firstLine="426"/>
        <w:rPr>
          <w:sz w:val="18"/>
          <w:szCs w:val="18"/>
        </w:rPr>
      </w:pPr>
      <w:r w:rsidRPr="006E6DB9">
        <w:rPr>
          <w:sz w:val="18"/>
          <w:szCs w:val="18"/>
        </w:rPr>
        <w:t>-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38:36:000016:445:ЗУ</w:t>
      </w:r>
      <w:proofErr w:type="gramStart"/>
      <w:r w:rsidRPr="006E6DB9">
        <w:rPr>
          <w:sz w:val="18"/>
          <w:szCs w:val="18"/>
        </w:rPr>
        <w:t>2</w:t>
      </w:r>
      <w:proofErr w:type="gramEnd"/>
      <w:r w:rsidRPr="006E6DB9">
        <w:rPr>
          <w:sz w:val="18"/>
          <w:szCs w:val="18"/>
        </w:rPr>
        <w:t xml:space="preserve">, площадью 241 </w:t>
      </w:r>
      <w:proofErr w:type="spellStart"/>
      <w:r w:rsidRPr="006E6DB9">
        <w:rPr>
          <w:sz w:val="18"/>
          <w:szCs w:val="18"/>
        </w:rPr>
        <w:t>кв.м</w:t>
      </w:r>
      <w:proofErr w:type="spellEnd"/>
      <w:r w:rsidRPr="006E6DB9">
        <w:rPr>
          <w:sz w:val="18"/>
          <w:szCs w:val="18"/>
        </w:rPr>
        <w:t xml:space="preserve">., расположенного по адресу: Российская Федерация, Иркутская область, Иркутский район, п. </w:t>
      </w:r>
      <w:proofErr w:type="spellStart"/>
      <w:r w:rsidRPr="006E6DB9">
        <w:rPr>
          <w:sz w:val="18"/>
          <w:szCs w:val="18"/>
        </w:rPr>
        <w:t>Плишкино</w:t>
      </w:r>
      <w:proofErr w:type="spellEnd"/>
      <w:r w:rsidRPr="006E6DB9">
        <w:rPr>
          <w:sz w:val="18"/>
          <w:szCs w:val="18"/>
        </w:rPr>
        <w:t xml:space="preserve">, ул. Центральная, образованного в результате раздела земельного участка с кадастровым номером 38:36:000016:445 от 28.06.2022. </w:t>
      </w:r>
    </w:p>
    <w:p w:rsidR="006E6DB9" w:rsidRPr="006E6DB9" w:rsidRDefault="006E6DB9" w:rsidP="006E6DB9">
      <w:pPr>
        <w:tabs>
          <w:tab w:val="left" w:pos="426"/>
          <w:tab w:val="left" w:pos="3976"/>
        </w:tabs>
        <w:ind w:left="0" w:right="-142" w:firstLine="426"/>
        <w:rPr>
          <w:sz w:val="18"/>
          <w:szCs w:val="18"/>
        </w:rPr>
      </w:pPr>
      <w:r w:rsidRPr="006E6DB9">
        <w:rPr>
          <w:sz w:val="18"/>
          <w:szCs w:val="18"/>
        </w:rPr>
        <w:t>2. Земельный участок, для которого испрашивается разрешение на условно разрешенный вид использования: в отношении земельного участка с кадастровым номером 38:36:000016:445:ЗУ</w:t>
      </w:r>
      <w:proofErr w:type="gramStart"/>
      <w:r w:rsidRPr="006E6DB9">
        <w:rPr>
          <w:sz w:val="18"/>
          <w:szCs w:val="18"/>
        </w:rPr>
        <w:t>2</w:t>
      </w:r>
      <w:proofErr w:type="gramEnd"/>
      <w:r w:rsidRPr="006E6DB9">
        <w:rPr>
          <w:sz w:val="18"/>
          <w:szCs w:val="18"/>
        </w:rPr>
        <w:t xml:space="preserve">, площадью 241 </w:t>
      </w:r>
      <w:proofErr w:type="spellStart"/>
      <w:r w:rsidRPr="006E6DB9">
        <w:rPr>
          <w:sz w:val="18"/>
          <w:szCs w:val="18"/>
        </w:rPr>
        <w:t>кв.м</w:t>
      </w:r>
      <w:proofErr w:type="spellEnd"/>
      <w:r w:rsidRPr="006E6DB9">
        <w:rPr>
          <w:sz w:val="18"/>
          <w:szCs w:val="18"/>
        </w:rPr>
        <w:t xml:space="preserve">., расположенного по адресу: Российская Федерация, Иркутская область, Иркутский район, п. </w:t>
      </w:r>
      <w:proofErr w:type="spellStart"/>
      <w:r w:rsidRPr="006E6DB9">
        <w:rPr>
          <w:sz w:val="18"/>
          <w:szCs w:val="18"/>
        </w:rPr>
        <w:t>Плишкино</w:t>
      </w:r>
      <w:proofErr w:type="spellEnd"/>
      <w:r w:rsidRPr="006E6DB9">
        <w:rPr>
          <w:sz w:val="18"/>
          <w:szCs w:val="18"/>
        </w:rPr>
        <w:t>, ул. Центральная, образованного в результате раздела земельного участка с кадастровым номером 38:36:000016:445 о предоставлении разрешения на условно разрешенный вид использования «Магазины», категория земель: земли населенных пунктов;</w:t>
      </w:r>
    </w:p>
    <w:p w:rsidR="006E6DB9" w:rsidRPr="006E6DB9" w:rsidRDefault="006E6DB9" w:rsidP="006E6DB9">
      <w:pPr>
        <w:tabs>
          <w:tab w:val="left" w:pos="426"/>
          <w:tab w:val="left" w:pos="3976"/>
        </w:tabs>
        <w:ind w:left="0" w:right="-142" w:firstLine="426"/>
        <w:rPr>
          <w:sz w:val="18"/>
          <w:szCs w:val="18"/>
        </w:rPr>
      </w:pPr>
      <w:r w:rsidRPr="006E6DB9">
        <w:rPr>
          <w:sz w:val="18"/>
          <w:szCs w:val="18"/>
        </w:rPr>
        <w:t>3. Территориальные зоны, в состав которой входит земельный участок: Зона застройки индивидуальными жилыми домам</w:t>
      </w:r>
      <w:proofErr w:type="gramStart"/>
      <w:r w:rsidRPr="006E6DB9">
        <w:rPr>
          <w:sz w:val="18"/>
          <w:szCs w:val="18"/>
        </w:rPr>
        <w:t>и–</w:t>
      </w:r>
      <w:proofErr w:type="gramEnd"/>
      <w:r w:rsidRPr="006E6DB9">
        <w:rPr>
          <w:sz w:val="18"/>
          <w:szCs w:val="18"/>
        </w:rPr>
        <w:t xml:space="preserve"> разрешенный вид использования «индивидуальное жилищное строительство»</w:t>
      </w:r>
    </w:p>
    <w:p w:rsidR="006E6DB9" w:rsidRPr="006E6DB9" w:rsidRDefault="006E6DB9" w:rsidP="006E6DB9">
      <w:pPr>
        <w:tabs>
          <w:tab w:val="left" w:pos="426"/>
          <w:tab w:val="left" w:pos="3976"/>
        </w:tabs>
        <w:ind w:left="0" w:right="-142" w:firstLine="426"/>
        <w:rPr>
          <w:sz w:val="18"/>
          <w:szCs w:val="18"/>
        </w:rPr>
      </w:pPr>
      <w:r w:rsidRPr="006E6DB9">
        <w:rPr>
          <w:sz w:val="18"/>
          <w:szCs w:val="18"/>
        </w:rPr>
        <w:t>4. Испрашиваемые заявителями разрешения на условно-разрешенный вид использования Зона застройки индивидуальными жилыми домам</w:t>
      </w:r>
      <w:proofErr w:type="gramStart"/>
      <w:r w:rsidRPr="006E6DB9">
        <w:rPr>
          <w:sz w:val="18"/>
          <w:szCs w:val="18"/>
        </w:rPr>
        <w:t>и–</w:t>
      </w:r>
      <w:proofErr w:type="gramEnd"/>
      <w:r w:rsidRPr="006E6DB9">
        <w:rPr>
          <w:sz w:val="18"/>
          <w:szCs w:val="18"/>
        </w:rPr>
        <w:t xml:space="preserve"> условно разрешенный вид использования «Магазины»</w:t>
      </w:r>
    </w:p>
    <w:p w:rsidR="006E6DB9" w:rsidRPr="006E6DB9" w:rsidRDefault="006E6DB9" w:rsidP="006E6DB9">
      <w:pPr>
        <w:tabs>
          <w:tab w:val="left" w:pos="426"/>
          <w:tab w:val="left" w:pos="3976"/>
        </w:tabs>
        <w:ind w:left="0" w:right="-142" w:firstLine="426"/>
        <w:rPr>
          <w:sz w:val="18"/>
          <w:szCs w:val="18"/>
        </w:rPr>
      </w:pPr>
      <w:r w:rsidRPr="006E6DB9">
        <w:rPr>
          <w:sz w:val="18"/>
          <w:szCs w:val="18"/>
        </w:rPr>
        <w:t>5. Содержание рекомендаций Комиссии:</w:t>
      </w:r>
      <w:r w:rsidRPr="006E6DB9">
        <w:rPr>
          <w:sz w:val="18"/>
          <w:szCs w:val="18"/>
        </w:rPr>
        <w:tab/>
      </w:r>
    </w:p>
    <w:p w:rsidR="006E6DB9" w:rsidRPr="006E6DB9" w:rsidRDefault="006E6DB9" w:rsidP="006E6DB9">
      <w:pPr>
        <w:tabs>
          <w:tab w:val="left" w:pos="426"/>
          <w:tab w:val="left" w:pos="3976"/>
        </w:tabs>
        <w:ind w:left="0" w:right="-142" w:firstLine="426"/>
        <w:rPr>
          <w:sz w:val="18"/>
          <w:szCs w:val="18"/>
        </w:rPr>
      </w:pPr>
      <w:r w:rsidRPr="006E6DB9">
        <w:rPr>
          <w:sz w:val="18"/>
          <w:szCs w:val="18"/>
        </w:rPr>
        <w:t>Высказано мнение о целесообразности предоставления разрешения на условно разрешенный вид использования. 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6E6DB9" w:rsidRPr="006E6DB9" w:rsidRDefault="006E6DB9" w:rsidP="006E6DB9">
      <w:pPr>
        <w:tabs>
          <w:tab w:val="left" w:pos="426"/>
          <w:tab w:val="left" w:pos="3976"/>
        </w:tabs>
        <w:ind w:left="0" w:right="-142" w:firstLine="426"/>
        <w:rPr>
          <w:sz w:val="18"/>
          <w:szCs w:val="18"/>
        </w:rPr>
      </w:pPr>
      <w:r w:rsidRPr="006E6DB9">
        <w:rPr>
          <w:sz w:val="18"/>
          <w:szCs w:val="18"/>
        </w:rPr>
        <w:t>Учитывая изложенное, рекомендуется принять решение о предоставлении Зайцевой Елене Михайловне разрешения на условно разрешенный вид использования «Магазины» в отношении земельного участка с кадастровым номером 38:36:000016:445:ЗУ</w:t>
      </w:r>
      <w:proofErr w:type="gramStart"/>
      <w:r w:rsidRPr="006E6DB9">
        <w:rPr>
          <w:sz w:val="18"/>
          <w:szCs w:val="18"/>
        </w:rPr>
        <w:t>2</w:t>
      </w:r>
      <w:proofErr w:type="gramEnd"/>
      <w:r w:rsidRPr="006E6DB9">
        <w:rPr>
          <w:sz w:val="18"/>
          <w:szCs w:val="18"/>
        </w:rPr>
        <w:t xml:space="preserve">, площадью 241 </w:t>
      </w:r>
      <w:proofErr w:type="spellStart"/>
      <w:r w:rsidRPr="006E6DB9">
        <w:rPr>
          <w:sz w:val="18"/>
          <w:szCs w:val="18"/>
        </w:rPr>
        <w:t>кв.м</w:t>
      </w:r>
      <w:proofErr w:type="spellEnd"/>
      <w:r w:rsidRPr="006E6DB9">
        <w:rPr>
          <w:sz w:val="18"/>
          <w:szCs w:val="18"/>
        </w:rPr>
        <w:t xml:space="preserve">., расположенного по адресу: Российская Федерация, Иркутская область, Иркутский район, п. </w:t>
      </w:r>
      <w:proofErr w:type="spellStart"/>
      <w:r w:rsidRPr="006E6DB9">
        <w:rPr>
          <w:sz w:val="18"/>
          <w:szCs w:val="18"/>
        </w:rPr>
        <w:t>Плишкино</w:t>
      </w:r>
      <w:proofErr w:type="spellEnd"/>
      <w:r w:rsidRPr="006E6DB9">
        <w:rPr>
          <w:sz w:val="18"/>
          <w:szCs w:val="18"/>
        </w:rPr>
        <w:t>, ул. Центральная, образованного в результате раздела земельного участка с кадастровым номером 38:36:000016:445.</w:t>
      </w:r>
    </w:p>
    <w:p w:rsidR="006E6DB9" w:rsidRPr="006E6DB9" w:rsidRDefault="006E6DB9" w:rsidP="006E6DB9">
      <w:pPr>
        <w:tabs>
          <w:tab w:val="left" w:pos="426"/>
          <w:tab w:val="left" w:pos="3976"/>
        </w:tabs>
        <w:ind w:left="0" w:right="-142" w:firstLine="426"/>
        <w:rPr>
          <w:sz w:val="18"/>
          <w:szCs w:val="18"/>
        </w:rPr>
      </w:pPr>
    </w:p>
    <w:p w:rsidR="006E6DB9" w:rsidRPr="006E6DB9" w:rsidRDefault="006E6DB9" w:rsidP="006E6DB9">
      <w:pPr>
        <w:tabs>
          <w:tab w:val="left" w:pos="426"/>
          <w:tab w:val="left" w:pos="3976"/>
        </w:tabs>
        <w:ind w:left="0" w:right="-142" w:firstLine="426"/>
        <w:jc w:val="center"/>
        <w:rPr>
          <w:i/>
          <w:sz w:val="18"/>
          <w:szCs w:val="18"/>
        </w:rPr>
      </w:pPr>
      <w:r w:rsidRPr="006E6DB9">
        <w:rPr>
          <w:i/>
          <w:sz w:val="18"/>
          <w:szCs w:val="18"/>
        </w:rPr>
        <w:t>Председатель Комиссии</w:t>
      </w:r>
    </w:p>
    <w:p w:rsidR="006E6DB9" w:rsidRPr="006E6DB9" w:rsidRDefault="006E6DB9" w:rsidP="006E6DB9">
      <w:pPr>
        <w:tabs>
          <w:tab w:val="left" w:pos="426"/>
          <w:tab w:val="left" w:pos="3976"/>
        </w:tabs>
        <w:ind w:left="0" w:right="-142" w:firstLine="426"/>
        <w:jc w:val="center"/>
        <w:rPr>
          <w:i/>
          <w:sz w:val="18"/>
          <w:szCs w:val="18"/>
        </w:rPr>
      </w:pPr>
      <w:r w:rsidRPr="006E6DB9">
        <w:rPr>
          <w:i/>
          <w:sz w:val="18"/>
          <w:szCs w:val="18"/>
        </w:rPr>
        <w:t>по подготовке Правил</w:t>
      </w:r>
    </w:p>
    <w:p w:rsidR="006E6DB9" w:rsidRPr="006E6DB9" w:rsidRDefault="006E6DB9" w:rsidP="006E6DB9">
      <w:pPr>
        <w:tabs>
          <w:tab w:val="left" w:pos="426"/>
          <w:tab w:val="left" w:pos="3976"/>
        </w:tabs>
        <w:ind w:left="0" w:right="-142" w:firstLine="426"/>
        <w:jc w:val="center"/>
        <w:rPr>
          <w:i/>
          <w:sz w:val="18"/>
          <w:szCs w:val="18"/>
        </w:rPr>
      </w:pPr>
      <w:r w:rsidRPr="006E6DB9">
        <w:rPr>
          <w:i/>
          <w:sz w:val="18"/>
          <w:szCs w:val="18"/>
        </w:rPr>
        <w:t>землепользования и застройки</w:t>
      </w:r>
    </w:p>
    <w:p w:rsidR="006E6DB9" w:rsidRPr="006E6DB9" w:rsidRDefault="006E6DB9" w:rsidP="006E6DB9">
      <w:pPr>
        <w:tabs>
          <w:tab w:val="left" w:pos="426"/>
          <w:tab w:val="left" w:pos="3976"/>
        </w:tabs>
        <w:ind w:left="0" w:right="-142" w:firstLine="426"/>
        <w:jc w:val="center"/>
        <w:rPr>
          <w:i/>
          <w:sz w:val="18"/>
          <w:szCs w:val="18"/>
        </w:rPr>
      </w:pPr>
      <w:proofErr w:type="spellStart"/>
      <w:r w:rsidRPr="006E6DB9">
        <w:rPr>
          <w:i/>
          <w:sz w:val="18"/>
          <w:szCs w:val="18"/>
        </w:rPr>
        <w:t>Хомутовского</w:t>
      </w:r>
      <w:proofErr w:type="spellEnd"/>
      <w:r w:rsidRPr="006E6DB9">
        <w:rPr>
          <w:i/>
          <w:sz w:val="18"/>
          <w:szCs w:val="18"/>
        </w:rPr>
        <w:t xml:space="preserve"> муниципального</w:t>
      </w:r>
    </w:p>
    <w:p w:rsidR="006E6DB9" w:rsidRPr="006E6DB9" w:rsidRDefault="006E6DB9" w:rsidP="006E6DB9">
      <w:pPr>
        <w:tabs>
          <w:tab w:val="left" w:pos="426"/>
          <w:tab w:val="left" w:pos="3976"/>
        </w:tabs>
        <w:ind w:left="0" w:right="-142" w:firstLine="426"/>
        <w:jc w:val="right"/>
        <w:rPr>
          <w:i/>
          <w:sz w:val="18"/>
          <w:szCs w:val="18"/>
        </w:rPr>
      </w:pPr>
      <w:r w:rsidRPr="006E6DB9">
        <w:rPr>
          <w:i/>
          <w:sz w:val="18"/>
          <w:szCs w:val="18"/>
        </w:rPr>
        <w:t>образования                                                                        Н.В. Максименко</w:t>
      </w:r>
    </w:p>
    <w:p w:rsidR="006E6DB9" w:rsidRPr="006E6DB9" w:rsidRDefault="006E6DB9" w:rsidP="006E6DB9">
      <w:pPr>
        <w:tabs>
          <w:tab w:val="left" w:pos="426"/>
          <w:tab w:val="left" w:pos="3976"/>
        </w:tabs>
        <w:ind w:left="0" w:right="-142" w:firstLine="426"/>
        <w:rPr>
          <w:sz w:val="18"/>
          <w:szCs w:val="18"/>
        </w:rPr>
      </w:pPr>
    </w:p>
    <w:p w:rsidR="006E6DB9" w:rsidRPr="006E6DB9" w:rsidRDefault="006E6DB9" w:rsidP="006E6DB9">
      <w:pPr>
        <w:tabs>
          <w:tab w:val="left" w:pos="426"/>
          <w:tab w:val="left" w:pos="3976"/>
        </w:tabs>
        <w:ind w:left="0" w:right="-142" w:firstLine="426"/>
        <w:jc w:val="left"/>
        <w:rPr>
          <w:i/>
          <w:sz w:val="18"/>
          <w:szCs w:val="18"/>
        </w:rPr>
      </w:pPr>
      <w:r w:rsidRPr="006E6DB9">
        <w:rPr>
          <w:i/>
          <w:sz w:val="18"/>
          <w:szCs w:val="18"/>
        </w:rPr>
        <w:t>Исполнитель:</w:t>
      </w:r>
    </w:p>
    <w:p w:rsidR="00A97078" w:rsidRDefault="006E6DB9" w:rsidP="006E6DB9">
      <w:pPr>
        <w:tabs>
          <w:tab w:val="left" w:pos="426"/>
          <w:tab w:val="left" w:pos="3976"/>
        </w:tabs>
        <w:ind w:left="0" w:right="-142" w:firstLine="426"/>
        <w:jc w:val="left"/>
        <w:rPr>
          <w:i/>
          <w:sz w:val="18"/>
          <w:szCs w:val="18"/>
        </w:rPr>
      </w:pPr>
      <w:proofErr w:type="spellStart"/>
      <w:r w:rsidRPr="006E6DB9">
        <w:rPr>
          <w:i/>
          <w:sz w:val="18"/>
          <w:szCs w:val="18"/>
        </w:rPr>
        <w:t>Благирева</w:t>
      </w:r>
      <w:proofErr w:type="spellEnd"/>
      <w:r w:rsidRPr="006E6DB9">
        <w:rPr>
          <w:i/>
          <w:sz w:val="18"/>
          <w:szCs w:val="18"/>
        </w:rPr>
        <w:t xml:space="preserve"> А.В.</w:t>
      </w:r>
    </w:p>
    <w:p w:rsidR="004B4FE9" w:rsidRDefault="004B4FE9" w:rsidP="006E6DB9">
      <w:pPr>
        <w:tabs>
          <w:tab w:val="left" w:pos="426"/>
          <w:tab w:val="left" w:pos="3976"/>
        </w:tabs>
        <w:ind w:left="0" w:right="-142" w:firstLine="426"/>
        <w:jc w:val="left"/>
        <w:rPr>
          <w:i/>
          <w:sz w:val="18"/>
          <w:szCs w:val="18"/>
        </w:rPr>
      </w:pPr>
    </w:p>
    <w:p w:rsidR="004B4FE9" w:rsidRPr="007A6408" w:rsidRDefault="004B4FE9" w:rsidP="004B4FE9">
      <w:pPr>
        <w:tabs>
          <w:tab w:val="left" w:pos="426"/>
          <w:tab w:val="left" w:pos="3976"/>
        </w:tabs>
        <w:ind w:left="-567" w:right="-142" w:firstLine="426"/>
        <w:jc w:val="center"/>
        <w:rPr>
          <w:b/>
          <w:sz w:val="18"/>
          <w:szCs w:val="18"/>
        </w:rPr>
      </w:pPr>
      <w:r w:rsidRPr="007A6408">
        <w:rPr>
          <w:sz w:val="18"/>
          <w:szCs w:val="18"/>
        </w:rPr>
        <w:t>РОССИЙСКАЯ ФЕДЕРАЦИЯ</w:t>
      </w:r>
    </w:p>
    <w:p w:rsidR="004B4FE9" w:rsidRPr="007A6408" w:rsidRDefault="004B4FE9" w:rsidP="004B4FE9">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4B4FE9" w:rsidRPr="007A6408" w:rsidRDefault="004B4FE9" w:rsidP="004B4FE9">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4B4FE9" w:rsidRDefault="004B4FE9" w:rsidP="004B4FE9">
      <w:pPr>
        <w:tabs>
          <w:tab w:val="left" w:pos="426"/>
          <w:tab w:val="left" w:pos="3976"/>
        </w:tabs>
        <w:ind w:left="-567" w:right="-142" w:firstLine="426"/>
        <w:jc w:val="center"/>
        <w:rPr>
          <w:b/>
          <w:bCs/>
          <w:sz w:val="18"/>
          <w:szCs w:val="18"/>
        </w:rPr>
      </w:pPr>
      <w:r w:rsidRPr="007A6408">
        <w:rPr>
          <w:b/>
          <w:bCs/>
          <w:sz w:val="18"/>
          <w:szCs w:val="18"/>
        </w:rPr>
        <w:t>АДМИНИСТРАЦИЯ</w:t>
      </w:r>
    </w:p>
    <w:p w:rsidR="004B4FE9" w:rsidRPr="007A6408" w:rsidRDefault="004B4FE9" w:rsidP="004B4FE9">
      <w:pPr>
        <w:tabs>
          <w:tab w:val="left" w:pos="426"/>
          <w:tab w:val="left" w:pos="3976"/>
        </w:tabs>
        <w:ind w:left="-567" w:right="-142" w:firstLine="426"/>
        <w:jc w:val="center"/>
        <w:rPr>
          <w:b/>
          <w:bCs/>
          <w:sz w:val="18"/>
          <w:szCs w:val="18"/>
        </w:rPr>
      </w:pPr>
      <w:r>
        <w:rPr>
          <w:b/>
          <w:bCs/>
          <w:sz w:val="18"/>
          <w:szCs w:val="18"/>
        </w:rPr>
        <w:t>ПОСТАНОВЛЕНИЕ</w:t>
      </w:r>
    </w:p>
    <w:p w:rsidR="004B4FE9" w:rsidRPr="004B4FE9" w:rsidRDefault="004B4FE9" w:rsidP="004B4FE9">
      <w:pPr>
        <w:tabs>
          <w:tab w:val="left" w:pos="426"/>
          <w:tab w:val="left" w:pos="3976"/>
        </w:tabs>
        <w:ind w:left="0" w:right="-142" w:firstLine="426"/>
        <w:rPr>
          <w:sz w:val="18"/>
          <w:szCs w:val="18"/>
          <w:u w:val="single"/>
        </w:rPr>
      </w:pPr>
      <w:r>
        <w:rPr>
          <w:bCs/>
          <w:sz w:val="18"/>
          <w:szCs w:val="18"/>
          <w:u w:val="single"/>
        </w:rPr>
        <w:t>07</w:t>
      </w:r>
      <w:r w:rsidRPr="00B20ADA">
        <w:rPr>
          <w:bCs/>
          <w:sz w:val="18"/>
          <w:szCs w:val="18"/>
          <w:u w:val="single"/>
        </w:rPr>
        <w:t>.07</w:t>
      </w:r>
      <w:r w:rsidRPr="00B20ADA">
        <w:rPr>
          <w:sz w:val="18"/>
          <w:szCs w:val="18"/>
          <w:u w:val="single"/>
        </w:rPr>
        <w:t>.2022</w:t>
      </w:r>
      <w:r>
        <w:rPr>
          <w:sz w:val="18"/>
          <w:szCs w:val="18"/>
          <w:u w:val="single"/>
        </w:rPr>
        <w:t xml:space="preserve">  № 194 о/д</w:t>
      </w:r>
    </w:p>
    <w:p w:rsidR="004B4FE9" w:rsidRPr="007A6408" w:rsidRDefault="004B4FE9" w:rsidP="004B4FE9">
      <w:pPr>
        <w:tabs>
          <w:tab w:val="left" w:pos="426"/>
          <w:tab w:val="left" w:pos="3976"/>
        </w:tabs>
        <w:ind w:left="0" w:right="-142" w:firstLine="426"/>
        <w:rPr>
          <w:sz w:val="18"/>
          <w:szCs w:val="18"/>
        </w:rPr>
      </w:pPr>
      <w:r w:rsidRPr="007A6408">
        <w:rPr>
          <w:sz w:val="18"/>
          <w:szCs w:val="18"/>
        </w:rPr>
        <w:t xml:space="preserve">       с. Хомутово </w:t>
      </w:r>
    </w:p>
    <w:p w:rsidR="004B4FE9" w:rsidRPr="00CC1778" w:rsidRDefault="004B4FE9" w:rsidP="004B4FE9">
      <w:pPr>
        <w:tabs>
          <w:tab w:val="left" w:pos="426"/>
          <w:tab w:val="left" w:pos="3976"/>
        </w:tabs>
        <w:ind w:left="0" w:right="-142" w:firstLine="426"/>
        <w:rPr>
          <w:sz w:val="18"/>
          <w:szCs w:val="18"/>
        </w:rPr>
      </w:pPr>
      <w:r>
        <w:rPr>
          <w:sz w:val="18"/>
          <w:szCs w:val="18"/>
        </w:rPr>
        <w:t xml:space="preserve"> </w:t>
      </w:r>
    </w:p>
    <w:p w:rsidR="004B4FE9" w:rsidRDefault="00DB2367" w:rsidP="00DB2367">
      <w:pPr>
        <w:tabs>
          <w:tab w:val="left" w:pos="426"/>
          <w:tab w:val="left" w:pos="3976"/>
        </w:tabs>
        <w:ind w:left="0" w:right="-142" w:firstLine="426"/>
        <w:jc w:val="left"/>
        <w:rPr>
          <w:sz w:val="18"/>
          <w:szCs w:val="18"/>
        </w:rPr>
      </w:pPr>
      <w:r w:rsidRPr="00DB2367">
        <w:rPr>
          <w:sz w:val="18"/>
          <w:szCs w:val="18"/>
        </w:rPr>
        <w:t xml:space="preserve">О введении особого противопожарного режима на территории </w:t>
      </w:r>
      <w:proofErr w:type="spellStart"/>
      <w:r w:rsidRPr="00DB2367">
        <w:rPr>
          <w:sz w:val="18"/>
          <w:szCs w:val="18"/>
        </w:rPr>
        <w:t>Хомутовского</w:t>
      </w:r>
      <w:proofErr w:type="spellEnd"/>
      <w:r>
        <w:rPr>
          <w:sz w:val="18"/>
          <w:szCs w:val="18"/>
        </w:rPr>
        <w:t xml:space="preserve"> </w:t>
      </w:r>
      <w:r w:rsidRPr="00DB2367">
        <w:rPr>
          <w:sz w:val="18"/>
          <w:szCs w:val="18"/>
        </w:rPr>
        <w:t>муниципального образования</w:t>
      </w:r>
      <w:r>
        <w:rPr>
          <w:sz w:val="18"/>
          <w:szCs w:val="18"/>
        </w:rPr>
        <w:t>.</w:t>
      </w:r>
    </w:p>
    <w:p w:rsidR="00DB2367" w:rsidRDefault="00DB2367" w:rsidP="00DB2367">
      <w:pPr>
        <w:tabs>
          <w:tab w:val="left" w:pos="426"/>
          <w:tab w:val="left" w:pos="3976"/>
        </w:tabs>
        <w:ind w:left="0" w:right="-142" w:firstLine="426"/>
        <w:jc w:val="left"/>
        <w:rPr>
          <w:sz w:val="18"/>
          <w:szCs w:val="18"/>
        </w:rPr>
      </w:pPr>
    </w:p>
    <w:p w:rsidR="00DB2367" w:rsidRDefault="00DB2367" w:rsidP="00C9775F">
      <w:pPr>
        <w:tabs>
          <w:tab w:val="left" w:pos="426"/>
          <w:tab w:val="left" w:pos="3976"/>
        </w:tabs>
        <w:ind w:left="0" w:right="-142" w:firstLine="426"/>
        <w:rPr>
          <w:sz w:val="18"/>
          <w:szCs w:val="18"/>
        </w:rPr>
      </w:pPr>
      <w:r w:rsidRPr="00DB2367">
        <w:rPr>
          <w:sz w:val="18"/>
          <w:szCs w:val="18"/>
        </w:rPr>
        <w:t xml:space="preserve">        </w:t>
      </w:r>
      <w:proofErr w:type="gramStart"/>
      <w:r w:rsidRPr="00DB2367">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ст.11 Федерального Закона №68-ФЗ от 21.12.1994 «О защите населения и территорий от чрезвычайных ситуаций природного и техногенного характера», ст.ст.19,30 Федерального закона от 21.12.1994 № 69-ФЗ  «О пожарной безопасности»,  в целях профилактики гибели людей на пожарах, усиления первичных мер пожарной</w:t>
      </w:r>
      <w:proofErr w:type="gramEnd"/>
      <w:r w:rsidRPr="00DB2367">
        <w:rPr>
          <w:sz w:val="18"/>
          <w:szCs w:val="18"/>
        </w:rPr>
        <w:t xml:space="preserve"> безопасности на территории поселения, протоколом оперативного совещания о введении особого противопожарного режима на территории </w:t>
      </w:r>
      <w:proofErr w:type="spellStart"/>
      <w:r w:rsidRPr="00DB2367">
        <w:rPr>
          <w:sz w:val="18"/>
          <w:szCs w:val="18"/>
        </w:rPr>
        <w:t>Хомутовского</w:t>
      </w:r>
      <w:proofErr w:type="spellEnd"/>
      <w:r w:rsidRPr="00DB2367">
        <w:rPr>
          <w:sz w:val="18"/>
          <w:szCs w:val="18"/>
        </w:rPr>
        <w:t xml:space="preserve"> МО от 06.07.2022, руководствуясь  ст. 6 Устава </w:t>
      </w:r>
      <w:proofErr w:type="spellStart"/>
      <w:r w:rsidRPr="00DB2367">
        <w:rPr>
          <w:sz w:val="18"/>
          <w:szCs w:val="18"/>
        </w:rPr>
        <w:t>Хомутовского</w:t>
      </w:r>
      <w:proofErr w:type="spellEnd"/>
      <w:r w:rsidRPr="00DB2367">
        <w:rPr>
          <w:sz w:val="18"/>
          <w:szCs w:val="18"/>
        </w:rPr>
        <w:t xml:space="preserve"> муниципального образования, Администрация </w:t>
      </w:r>
      <w:proofErr w:type="spellStart"/>
      <w:r w:rsidRPr="00DB2367">
        <w:rPr>
          <w:sz w:val="18"/>
          <w:szCs w:val="18"/>
        </w:rPr>
        <w:t>Хомутовского</w:t>
      </w:r>
      <w:proofErr w:type="spellEnd"/>
      <w:r w:rsidRPr="00DB2367">
        <w:rPr>
          <w:sz w:val="18"/>
          <w:szCs w:val="18"/>
        </w:rPr>
        <w:t xml:space="preserve"> муниципального образования</w:t>
      </w:r>
    </w:p>
    <w:p w:rsidR="00DB2367" w:rsidRPr="00DB2367" w:rsidRDefault="00DB2367" w:rsidP="00C9775F">
      <w:pPr>
        <w:tabs>
          <w:tab w:val="left" w:pos="426"/>
          <w:tab w:val="left" w:pos="3976"/>
        </w:tabs>
        <w:ind w:left="0" w:right="-142" w:firstLine="426"/>
        <w:rPr>
          <w:sz w:val="18"/>
          <w:szCs w:val="18"/>
        </w:rPr>
      </w:pPr>
    </w:p>
    <w:p w:rsidR="00DB2367" w:rsidRPr="00DB2367" w:rsidRDefault="00DB2367" w:rsidP="00C9775F">
      <w:pPr>
        <w:tabs>
          <w:tab w:val="left" w:pos="426"/>
          <w:tab w:val="left" w:pos="3976"/>
        </w:tabs>
        <w:ind w:left="0" w:right="-142" w:firstLine="426"/>
        <w:rPr>
          <w:sz w:val="18"/>
          <w:szCs w:val="18"/>
        </w:rPr>
      </w:pPr>
      <w:r w:rsidRPr="00DB2367">
        <w:rPr>
          <w:sz w:val="18"/>
          <w:szCs w:val="18"/>
        </w:rPr>
        <w:t xml:space="preserve">      ПОСТАНОВЛЯЕТ:</w:t>
      </w:r>
    </w:p>
    <w:p w:rsidR="00DB2367" w:rsidRPr="00DB2367" w:rsidRDefault="00DB2367" w:rsidP="00C9775F">
      <w:pPr>
        <w:tabs>
          <w:tab w:val="left" w:pos="426"/>
          <w:tab w:val="left" w:pos="3976"/>
        </w:tabs>
        <w:ind w:left="0" w:right="-142" w:firstLine="426"/>
        <w:rPr>
          <w:sz w:val="18"/>
          <w:szCs w:val="18"/>
        </w:rPr>
      </w:pPr>
      <w:r>
        <w:rPr>
          <w:sz w:val="18"/>
          <w:szCs w:val="18"/>
        </w:rPr>
        <w:t>1.</w:t>
      </w:r>
      <w:r w:rsidRPr="00DB2367">
        <w:rPr>
          <w:sz w:val="18"/>
          <w:szCs w:val="18"/>
        </w:rPr>
        <w:t xml:space="preserve">Установить на территории </w:t>
      </w:r>
      <w:proofErr w:type="spellStart"/>
      <w:r w:rsidRPr="00DB2367">
        <w:rPr>
          <w:sz w:val="18"/>
          <w:szCs w:val="18"/>
        </w:rPr>
        <w:t>Хомутовского</w:t>
      </w:r>
      <w:proofErr w:type="spellEnd"/>
      <w:r w:rsidRPr="00DB2367">
        <w:rPr>
          <w:sz w:val="18"/>
          <w:szCs w:val="18"/>
        </w:rPr>
        <w:t xml:space="preserve"> муниципального образования с 08 часов 00 мин. 08 июля 2022 года до 08 часов 00 мин. 21 июля 2022 года  особый противопожарный режим.</w:t>
      </w:r>
    </w:p>
    <w:p w:rsidR="00DB2367" w:rsidRPr="00DB2367" w:rsidRDefault="00DB2367" w:rsidP="00C9775F">
      <w:pPr>
        <w:tabs>
          <w:tab w:val="left" w:pos="426"/>
          <w:tab w:val="left" w:pos="3976"/>
        </w:tabs>
        <w:ind w:left="0" w:right="-142" w:firstLine="426"/>
        <w:rPr>
          <w:sz w:val="18"/>
          <w:szCs w:val="18"/>
        </w:rPr>
      </w:pPr>
      <w:r>
        <w:rPr>
          <w:sz w:val="18"/>
          <w:szCs w:val="18"/>
        </w:rPr>
        <w:t>2.</w:t>
      </w:r>
      <w:r w:rsidRPr="00DB2367">
        <w:rPr>
          <w:sz w:val="18"/>
          <w:szCs w:val="18"/>
        </w:rPr>
        <w:t>Создать постоянно действующий оперативный штаб  на период действия  «Особого противопожарного  режима»:</w:t>
      </w:r>
    </w:p>
    <w:p w:rsidR="00DB2367" w:rsidRPr="00DB2367" w:rsidRDefault="00DB2367" w:rsidP="00C9775F">
      <w:pPr>
        <w:tabs>
          <w:tab w:val="left" w:pos="426"/>
          <w:tab w:val="left" w:pos="3976"/>
        </w:tabs>
        <w:ind w:left="0" w:right="-142" w:firstLine="426"/>
        <w:rPr>
          <w:sz w:val="18"/>
          <w:szCs w:val="18"/>
        </w:rPr>
      </w:pPr>
      <w:r w:rsidRPr="00DB2367">
        <w:rPr>
          <w:sz w:val="18"/>
          <w:szCs w:val="18"/>
        </w:rPr>
        <w:t xml:space="preserve">- </w:t>
      </w:r>
      <w:proofErr w:type="spellStart"/>
      <w:r w:rsidRPr="00DB2367">
        <w:rPr>
          <w:sz w:val="18"/>
          <w:szCs w:val="18"/>
        </w:rPr>
        <w:t>Колмаченко</w:t>
      </w:r>
      <w:proofErr w:type="spellEnd"/>
      <w:r w:rsidRPr="00DB2367">
        <w:rPr>
          <w:sz w:val="18"/>
          <w:szCs w:val="18"/>
        </w:rPr>
        <w:t xml:space="preserve"> Василий Михайлович – Глава </w:t>
      </w:r>
      <w:proofErr w:type="spellStart"/>
      <w:r w:rsidRPr="00DB2367">
        <w:rPr>
          <w:sz w:val="18"/>
          <w:szCs w:val="18"/>
        </w:rPr>
        <w:t>Хомутовского</w:t>
      </w:r>
      <w:proofErr w:type="spellEnd"/>
      <w:r w:rsidRPr="00DB2367">
        <w:rPr>
          <w:sz w:val="18"/>
          <w:szCs w:val="18"/>
        </w:rPr>
        <w:t xml:space="preserve"> муниципального образования – руководитель оперативного штаба;</w:t>
      </w:r>
    </w:p>
    <w:p w:rsidR="00DB2367" w:rsidRPr="00DB2367" w:rsidRDefault="00DB2367" w:rsidP="00C9775F">
      <w:pPr>
        <w:tabs>
          <w:tab w:val="left" w:pos="426"/>
          <w:tab w:val="left" w:pos="3976"/>
        </w:tabs>
        <w:ind w:left="0" w:right="-142" w:firstLine="426"/>
        <w:rPr>
          <w:sz w:val="18"/>
          <w:szCs w:val="18"/>
        </w:rPr>
      </w:pPr>
      <w:r w:rsidRPr="00DB2367">
        <w:rPr>
          <w:sz w:val="18"/>
          <w:szCs w:val="18"/>
        </w:rPr>
        <w:t>- Иваненко Алексей Викторович – Первый заместитель Главы администрации – заместитель руководителя оперативного штаба;</w:t>
      </w:r>
    </w:p>
    <w:p w:rsidR="00DB2367" w:rsidRPr="00DB2367" w:rsidRDefault="00DB2367" w:rsidP="00C9775F">
      <w:pPr>
        <w:tabs>
          <w:tab w:val="left" w:pos="426"/>
          <w:tab w:val="left" w:pos="3976"/>
        </w:tabs>
        <w:ind w:left="0" w:right="-142" w:firstLine="426"/>
        <w:rPr>
          <w:sz w:val="18"/>
          <w:szCs w:val="18"/>
        </w:rPr>
      </w:pPr>
      <w:r w:rsidRPr="00DB2367">
        <w:rPr>
          <w:sz w:val="18"/>
          <w:szCs w:val="18"/>
        </w:rPr>
        <w:t>Члены оперативного штаба:</w:t>
      </w:r>
    </w:p>
    <w:p w:rsidR="00DB2367" w:rsidRPr="00DB2367" w:rsidRDefault="00DB2367" w:rsidP="00C9775F">
      <w:pPr>
        <w:tabs>
          <w:tab w:val="left" w:pos="426"/>
          <w:tab w:val="left" w:pos="3976"/>
        </w:tabs>
        <w:ind w:left="0" w:right="-142" w:firstLine="426"/>
        <w:rPr>
          <w:sz w:val="18"/>
          <w:szCs w:val="18"/>
        </w:rPr>
      </w:pPr>
      <w:r w:rsidRPr="00DB2367">
        <w:rPr>
          <w:sz w:val="18"/>
          <w:szCs w:val="18"/>
        </w:rPr>
        <w:t xml:space="preserve">- </w:t>
      </w:r>
      <w:proofErr w:type="spellStart"/>
      <w:r w:rsidRPr="00DB2367">
        <w:rPr>
          <w:sz w:val="18"/>
          <w:szCs w:val="18"/>
        </w:rPr>
        <w:t>Шумова</w:t>
      </w:r>
      <w:proofErr w:type="spellEnd"/>
      <w:r w:rsidRPr="00DB2367">
        <w:rPr>
          <w:sz w:val="18"/>
          <w:szCs w:val="18"/>
        </w:rPr>
        <w:t xml:space="preserve"> Наталья Васильевна – руководитель по вопросам градостроительных и имущественных отношений;</w:t>
      </w:r>
    </w:p>
    <w:p w:rsidR="00DB2367" w:rsidRPr="00DB2367" w:rsidRDefault="00DB2367" w:rsidP="00C9775F">
      <w:pPr>
        <w:tabs>
          <w:tab w:val="left" w:pos="426"/>
          <w:tab w:val="left" w:pos="3976"/>
        </w:tabs>
        <w:ind w:left="0" w:right="-142" w:firstLine="426"/>
        <w:rPr>
          <w:sz w:val="18"/>
          <w:szCs w:val="18"/>
        </w:rPr>
      </w:pPr>
      <w:r w:rsidRPr="00DB2367">
        <w:rPr>
          <w:sz w:val="18"/>
          <w:szCs w:val="18"/>
        </w:rPr>
        <w:t>- Несмеянова Марина Юрьевна – руководитель аппарата администрации;</w:t>
      </w:r>
    </w:p>
    <w:p w:rsidR="00DB2367" w:rsidRPr="00DB2367" w:rsidRDefault="00DB2367" w:rsidP="00C9775F">
      <w:pPr>
        <w:tabs>
          <w:tab w:val="left" w:pos="426"/>
          <w:tab w:val="left" w:pos="3976"/>
        </w:tabs>
        <w:ind w:left="0" w:right="-142" w:firstLine="426"/>
        <w:rPr>
          <w:sz w:val="18"/>
          <w:szCs w:val="18"/>
        </w:rPr>
      </w:pPr>
      <w:r w:rsidRPr="00DB2367">
        <w:rPr>
          <w:sz w:val="18"/>
          <w:szCs w:val="18"/>
        </w:rPr>
        <w:t xml:space="preserve">- </w:t>
      </w:r>
      <w:proofErr w:type="spellStart"/>
      <w:r w:rsidRPr="00DB2367">
        <w:rPr>
          <w:sz w:val="18"/>
          <w:szCs w:val="18"/>
        </w:rPr>
        <w:t>Гуневич</w:t>
      </w:r>
      <w:proofErr w:type="spellEnd"/>
      <w:r w:rsidRPr="00DB2367">
        <w:rPr>
          <w:sz w:val="18"/>
          <w:szCs w:val="18"/>
        </w:rPr>
        <w:t xml:space="preserve"> Лариса Леонидовна – начальник социального отдела администрации;</w:t>
      </w:r>
    </w:p>
    <w:p w:rsidR="00DB2367" w:rsidRPr="00DB2367" w:rsidRDefault="00DB2367" w:rsidP="00C9775F">
      <w:pPr>
        <w:tabs>
          <w:tab w:val="left" w:pos="426"/>
          <w:tab w:val="left" w:pos="3976"/>
        </w:tabs>
        <w:ind w:left="0" w:right="-142" w:firstLine="426"/>
        <w:rPr>
          <w:sz w:val="18"/>
          <w:szCs w:val="18"/>
        </w:rPr>
      </w:pPr>
      <w:r w:rsidRPr="00DB2367">
        <w:rPr>
          <w:sz w:val="18"/>
          <w:szCs w:val="18"/>
        </w:rPr>
        <w:t>- Гурова Татьяна Ивановна – начальник отдела муниципального земельного, лесного  контроля и соблюдения правил благоустройства;</w:t>
      </w:r>
    </w:p>
    <w:p w:rsidR="00DB2367" w:rsidRPr="00DB2367" w:rsidRDefault="00DB2367" w:rsidP="00C9775F">
      <w:pPr>
        <w:tabs>
          <w:tab w:val="left" w:pos="426"/>
          <w:tab w:val="left" w:pos="3976"/>
        </w:tabs>
        <w:ind w:left="0" w:right="-142" w:firstLine="426"/>
        <w:rPr>
          <w:sz w:val="18"/>
          <w:szCs w:val="18"/>
        </w:rPr>
      </w:pPr>
      <w:proofErr w:type="spellStart"/>
      <w:r w:rsidRPr="00DB2367">
        <w:rPr>
          <w:sz w:val="18"/>
          <w:szCs w:val="18"/>
        </w:rPr>
        <w:t>Тюкавкина</w:t>
      </w:r>
      <w:proofErr w:type="spellEnd"/>
      <w:r w:rsidRPr="00DB2367">
        <w:rPr>
          <w:sz w:val="18"/>
          <w:szCs w:val="18"/>
        </w:rPr>
        <w:t xml:space="preserve"> Юлия Валерьевна – начальник отдела градостроительства, земельных и имущественных отношений;</w:t>
      </w:r>
    </w:p>
    <w:p w:rsidR="00DB2367" w:rsidRPr="00DB2367" w:rsidRDefault="00DB2367" w:rsidP="00C9775F">
      <w:pPr>
        <w:tabs>
          <w:tab w:val="left" w:pos="426"/>
          <w:tab w:val="left" w:pos="3976"/>
        </w:tabs>
        <w:ind w:left="0" w:right="-142" w:firstLine="426"/>
        <w:rPr>
          <w:sz w:val="18"/>
          <w:szCs w:val="18"/>
        </w:rPr>
      </w:pPr>
      <w:r w:rsidRPr="00DB2367">
        <w:rPr>
          <w:sz w:val="18"/>
          <w:szCs w:val="18"/>
        </w:rPr>
        <w:t xml:space="preserve">- Шелепов Александр Леонтьевич – директор МКУ ХЭС </w:t>
      </w:r>
      <w:proofErr w:type="spellStart"/>
      <w:r w:rsidRPr="00DB2367">
        <w:rPr>
          <w:sz w:val="18"/>
          <w:szCs w:val="18"/>
        </w:rPr>
        <w:t>Хомутовского</w:t>
      </w:r>
      <w:proofErr w:type="spellEnd"/>
      <w:r w:rsidRPr="00DB2367">
        <w:rPr>
          <w:sz w:val="18"/>
          <w:szCs w:val="18"/>
        </w:rPr>
        <w:t xml:space="preserve"> муниципального образования;</w:t>
      </w:r>
    </w:p>
    <w:p w:rsidR="00DB2367" w:rsidRPr="00DB2367" w:rsidRDefault="00DB2367" w:rsidP="00C9775F">
      <w:pPr>
        <w:tabs>
          <w:tab w:val="left" w:pos="426"/>
          <w:tab w:val="left" w:pos="3976"/>
        </w:tabs>
        <w:ind w:left="0" w:right="-142" w:firstLine="426"/>
        <w:rPr>
          <w:sz w:val="18"/>
          <w:szCs w:val="18"/>
        </w:rPr>
      </w:pPr>
      <w:r w:rsidRPr="00DB2367">
        <w:rPr>
          <w:sz w:val="18"/>
          <w:szCs w:val="18"/>
        </w:rPr>
        <w:lastRenderedPageBreak/>
        <w:t xml:space="preserve">- </w:t>
      </w:r>
      <w:proofErr w:type="spellStart"/>
      <w:r w:rsidRPr="00DB2367">
        <w:rPr>
          <w:sz w:val="18"/>
          <w:szCs w:val="18"/>
        </w:rPr>
        <w:t>Шубенко</w:t>
      </w:r>
      <w:proofErr w:type="spellEnd"/>
      <w:r w:rsidRPr="00DB2367">
        <w:rPr>
          <w:sz w:val="18"/>
          <w:szCs w:val="18"/>
        </w:rPr>
        <w:t xml:space="preserve"> Максим Олегович – участковый уполномоченный отдела полиции № 10 МУ МВД России «Иркутское» (по согласованию);</w:t>
      </w:r>
    </w:p>
    <w:p w:rsidR="00DB2367" w:rsidRPr="00DB2367" w:rsidRDefault="00DB2367" w:rsidP="00C9775F">
      <w:pPr>
        <w:tabs>
          <w:tab w:val="left" w:pos="426"/>
          <w:tab w:val="left" w:pos="3976"/>
        </w:tabs>
        <w:ind w:left="0" w:right="-142" w:firstLine="426"/>
        <w:rPr>
          <w:sz w:val="18"/>
          <w:szCs w:val="18"/>
        </w:rPr>
      </w:pPr>
      <w:r w:rsidRPr="00DB2367">
        <w:rPr>
          <w:sz w:val="18"/>
          <w:szCs w:val="18"/>
        </w:rPr>
        <w:t>- Дроздов   Александр  Федорович  – начальник пожарной части № 105 (по согласованию).</w:t>
      </w:r>
    </w:p>
    <w:p w:rsidR="00DB2367" w:rsidRPr="00DB2367" w:rsidRDefault="00DB2367" w:rsidP="00C9775F">
      <w:pPr>
        <w:tabs>
          <w:tab w:val="left" w:pos="426"/>
          <w:tab w:val="left" w:pos="3976"/>
        </w:tabs>
        <w:ind w:left="0" w:right="-142" w:firstLine="426"/>
        <w:rPr>
          <w:sz w:val="18"/>
          <w:szCs w:val="18"/>
        </w:rPr>
      </w:pPr>
      <w:r w:rsidRPr="00DB2367">
        <w:rPr>
          <w:sz w:val="18"/>
          <w:szCs w:val="18"/>
        </w:rPr>
        <w:t>3. Утвердить прилагаемый план мероприятий по профилактике  пожаров и  усилению первичных мер пожарной безопасности на период действия особого противопожарного режима.</w:t>
      </w:r>
    </w:p>
    <w:p w:rsidR="00DB2367" w:rsidRPr="00DB2367" w:rsidRDefault="00DB2367" w:rsidP="00C9775F">
      <w:pPr>
        <w:tabs>
          <w:tab w:val="left" w:pos="426"/>
          <w:tab w:val="left" w:pos="3976"/>
        </w:tabs>
        <w:ind w:left="0" w:right="-142" w:firstLine="426"/>
        <w:rPr>
          <w:sz w:val="18"/>
          <w:szCs w:val="18"/>
        </w:rPr>
      </w:pPr>
      <w:r w:rsidRPr="00DB2367">
        <w:rPr>
          <w:sz w:val="18"/>
          <w:szCs w:val="18"/>
        </w:rPr>
        <w:t>4. Опубликовать настоящее Постановление в установленном законом порядке.</w:t>
      </w:r>
    </w:p>
    <w:p w:rsidR="00DB2367" w:rsidRPr="00DB2367" w:rsidRDefault="00DB2367" w:rsidP="00C9775F">
      <w:pPr>
        <w:tabs>
          <w:tab w:val="left" w:pos="426"/>
          <w:tab w:val="left" w:pos="3976"/>
        </w:tabs>
        <w:ind w:left="0" w:right="-142" w:firstLine="426"/>
        <w:rPr>
          <w:sz w:val="18"/>
          <w:szCs w:val="18"/>
        </w:rPr>
      </w:pPr>
      <w:r w:rsidRPr="00DB2367">
        <w:rPr>
          <w:sz w:val="18"/>
          <w:szCs w:val="18"/>
        </w:rPr>
        <w:t xml:space="preserve">5. Контроль по исполнению настоящего Постановления возложить на Первого заместителя Главы администрации. </w:t>
      </w:r>
    </w:p>
    <w:p w:rsidR="00DB2367" w:rsidRPr="00DB2367" w:rsidRDefault="00DB2367" w:rsidP="00DB2367">
      <w:pPr>
        <w:tabs>
          <w:tab w:val="left" w:pos="426"/>
          <w:tab w:val="left" w:pos="3976"/>
        </w:tabs>
        <w:ind w:left="0" w:right="-142" w:firstLine="426"/>
        <w:jc w:val="left"/>
        <w:rPr>
          <w:sz w:val="18"/>
          <w:szCs w:val="18"/>
        </w:rPr>
      </w:pPr>
    </w:p>
    <w:p w:rsidR="00DB2367" w:rsidRPr="00DB2367" w:rsidRDefault="00DB2367" w:rsidP="00DB2367">
      <w:pPr>
        <w:tabs>
          <w:tab w:val="left" w:pos="426"/>
          <w:tab w:val="left" w:pos="3976"/>
        </w:tabs>
        <w:ind w:left="0" w:right="-142" w:firstLine="426"/>
        <w:jc w:val="left"/>
        <w:rPr>
          <w:sz w:val="18"/>
          <w:szCs w:val="18"/>
        </w:rPr>
      </w:pPr>
    </w:p>
    <w:p w:rsidR="00DB2367" w:rsidRPr="00DB2367" w:rsidRDefault="00DB2367" w:rsidP="00D5199B">
      <w:pPr>
        <w:tabs>
          <w:tab w:val="left" w:pos="426"/>
          <w:tab w:val="left" w:pos="3976"/>
        </w:tabs>
        <w:ind w:left="0" w:right="-142" w:firstLine="426"/>
        <w:jc w:val="right"/>
        <w:rPr>
          <w:i/>
          <w:sz w:val="18"/>
          <w:szCs w:val="18"/>
        </w:rPr>
      </w:pPr>
      <w:r w:rsidRPr="00DB2367">
        <w:rPr>
          <w:i/>
          <w:sz w:val="18"/>
          <w:szCs w:val="18"/>
        </w:rPr>
        <w:t>Глава  админист</w:t>
      </w:r>
      <w:r>
        <w:rPr>
          <w:i/>
          <w:sz w:val="18"/>
          <w:szCs w:val="18"/>
        </w:rPr>
        <w:t xml:space="preserve">рации                     </w:t>
      </w:r>
      <w:r w:rsidRPr="00DB2367">
        <w:rPr>
          <w:i/>
          <w:sz w:val="18"/>
          <w:szCs w:val="18"/>
        </w:rPr>
        <w:t xml:space="preserve">  В.М. </w:t>
      </w:r>
      <w:proofErr w:type="spellStart"/>
      <w:r w:rsidRPr="00DB2367">
        <w:rPr>
          <w:i/>
          <w:sz w:val="18"/>
          <w:szCs w:val="18"/>
        </w:rPr>
        <w:t>Колмаченко</w:t>
      </w:r>
      <w:proofErr w:type="spellEnd"/>
    </w:p>
    <w:p w:rsidR="00D5199B" w:rsidRDefault="00D5199B" w:rsidP="00D5199B">
      <w:pPr>
        <w:tabs>
          <w:tab w:val="left" w:pos="426"/>
          <w:tab w:val="left" w:pos="3976"/>
        </w:tabs>
        <w:ind w:left="0" w:right="-142" w:firstLine="426"/>
        <w:jc w:val="right"/>
        <w:rPr>
          <w:sz w:val="18"/>
          <w:szCs w:val="18"/>
        </w:rPr>
      </w:pPr>
    </w:p>
    <w:p w:rsidR="00D5199B" w:rsidRPr="00D5199B" w:rsidRDefault="00D5199B" w:rsidP="00D5199B">
      <w:pPr>
        <w:tabs>
          <w:tab w:val="left" w:pos="426"/>
          <w:tab w:val="left" w:pos="3976"/>
        </w:tabs>
        <w:ind w:left="0" w:right="-142" w:firstLine="426"/>
        <w:jc w:val="right"/>
        <w:rPr>
          <w:i/>
          <w:sz w:val="18"/>
          <w:szCs w:val="18"/>
        </w:rPr>
      </w:pPr>
    </w:p>
    <w:p w:rsidR="00D5199B" w:rsidRPr="00D5199B" w:rsidRDefault="00D5199B" w:rsidP="00D5199B">
      <w:pPr>
        <w:tabs>
          <w:tab w:val="left" w:pos="426"/>
          <w:tab w:val="left" w:pos="3976"/>
        </w:tabs>
        <w:ind w:left="0" w:right="-142" w:firstLine="426"/>
        <w:jc w:val="right"/>
        <w:rPr>
          <w:i/>
          <w:sz w:val="18"/>
          <w:szCs w:val="18"/>
        </w:rPr>
      </w:pPr>
      <w:r w:rsidRPr="00D5199B">
        <w:rPr>
          <w:i/>
          <w:sz w:val="18"/>
          <w:szCs w:val="18"/>
        </w:rPr>
        <w:t xml:space="preserve">У Т В Е </w:t>
      </w:r>
      <w:proofErr w:type="gramStart"/>
      <w:r w:rsidRPr="00D5199B">
        <w:rPr>
          <w:i/>
          <w:sz w:val="18"/>
          <w:szCs w:val="18"/>
        </w:rPr>
        <w:t>Р</w:t>
      </w:r>
      <w:proofErr w:type="gramEnd"/>
      <w:r w:rsidRPr="00D5199B">
        <w:rPr>
          <w:i/>
          <w:sz w:val="18"/>
          <w:szCs w:val="18"/>
        </w:rPr>
        <w:t xml:space="preserve"> Ж Д Е Н </w:t>
      </w:r>
    </w:p>
    <w:p w:rsidR="00D5199B" w:rsidRPr="00D5199B" w:rsidRDefault="00D5199B" w:rsidP="00D5199B">
      <w:pPr>
        <w:tabs>
          <w:tab w:val="left" w:pos="426"/>
          <w:tab w:val="left" w:pos="3976"/>
        </w:tabs>
        <w:ind w:left="0" w:right="-142" w:firstLine="426"/>
        <w:jc w:val="right"/>
        <w:rPr>
          <w:i/>
          <w:sz w:val="18"/>
          <w:szCs w:val="18"/>
        </w:rPr>
      </w:pPr>
      <w:r w:rsidRPr="00D5199B">
        <w:rPr>
          <w:i/>
          <w:sz w:val="18"/>
          <w:szCs w:val="18"/>
        </w:rPr>
        <w:t xml:space="preserve">                                                                            Постановлением администрации </w:t>
      </w:r>
    </w:p>
    <w:p w:rsidR="00D5199B" w:rsidRPr="00D5199B" w:rsidRDefault="00D5199B" w:rsidP="00D5199B">
      <w:pPr>
        <w:tabs>
          <w:tab w:val="left" w:pos="426"/>
          <w:tab w:val="left" w:pos="3976"/>
        </w:tabs>
        <w:ind w:left="0" w:right="-142" w:firstLine="426"/>
        <w:jc w:val="right"/>
        <w:rPr>
          <w:i/>
          <w:sz w:val="18"/>
          <w:szCs w:val="18"/>
        </w:rPr>
      </w:pPr>
      <w:r w:rsidRPr="00D5199B">
        <w:rPr>
          <w:i/>
          <w:sz w:val="18"/>
          <w:szCs w:val="18"/>
        </w:rPr>
        <w:t xml:space="preserve">                                                                         </w:t>
      </w:r>
      <w:proofErr w:type="spellStart"/>
      <w:r w:rsidRPr="00D5199B">
        <w:rPr>
          <w:i/>
          <w:sz w:val="18"/>
          <w:szCs w:val="18"/>
        </w:rPr>
        <w:t>Хомутовского</w:t>
      </w:r>
      <w:proofErr w:type="spellEnd"/>
      <w:r w:rsidRPr="00D5199B">
        <w:rPr>
          <w:i/>
          <w:sz w:val="18"/>
          <w:szCs w:val="18"/>
        </w:rPr>
        <w:t xml:space="preserve"> муниципального</w:t>
      </w:r>
    </w:p>
    <w:p w:rsidR="00D5199B" w:rsidRPr="00D5199B" w:rsidRDefault="00D5199B" w:rsidP="00D5199B">
      <w:pPr>
        <w:tabs>
          <w:tab w:val="left" w:pos="426"/>
          <w:tab w:val="left" w:pos="3976"/>
        </w:tabs>
        <w:ind w:left="0" w:right="-142" w:firstLine="426"/>
        <w:jc w:val="right"/>
        <w:rPr>
          <w:i/>
          <w:sz w:val="18"/>
          <w:szCs w:val="18"/>
        </w:rPr>
      </w:pPr>
      <w:r w:rsidRPr="00D5199B">
        <w:rPr>
          <w:i/>
          <w:sz w:val="18"/>
          <w:szCs w:val="18"/>
        </w:rPr>
        <w:t xml:space="preserve">                                         образования</w:t>
      </w:r>
    </w:p>
    <w:p w:rsidR="00D5199B" w:rsidRPr="00D5199B" w:rsidRDefault="00D5199B" w:rsidP="00D5199B">
      <w:pPr>
        <w:tabs>
          <w:tab w:val="left" w:pos="426"/>
          <w:tab w:val="left" w:pos="3976"/>
        </w:tabs>
        <w:ind w:left="0" w:right="-142" w:firstLine="426"/>
        <w:jc w:val="right"/>
        <w:rPr>
          <w:sz w:val="18"/>
          <w:szCs w:val="18"/>
        </w:rPr>
      </w:pPr>
      <w:r w:rsidRPr="00D5199B">
        <w:rPr>
          <w:i/>
          <w:sz w:val="18"/>
          <w:szCs w:val="18"/>
        </w:rPr>
        <w:tab/>
        <w:t>от  «</w:t>
      </w:r>
      <w:r>
        <w:rPr>
          <w:i/>
          <w:sz w:val="18"/>
          <w:szCs w:val="18"/>
          <w:u w:val="single"/>
        </w:rPr>
        <w:t>07</w:t>
      </w:r>
      <w:r w:rsidRPr="00D5199B">
        <w:rPr>
          <w:i/>
          <w:sz w:val="18"/>
          <w:szCs w:val="18"/>
        </w:rPr>
        <w:t>»_</w:t>
      </w:r>
      <w:r>
        <w:rPr>
          <w:i/>
          <w:sz w:val="18"/>
          <w:szCs w:val="18"/>
          <w:u w:val="single"/>
        </w:rPr>
        <w:t xml:space="preserve">07  </w:t>
      </w:r>
      <w:r w:rsidRPr="00D5199B">
        <w:rPr>
          <w:i/>
          <w:sz w:val="18"/>
          <w:szCs w:val="18"/>
        </w:rPr>
        <w:t>2022 №_</w:t>
      </w:r>
      <w:r>
        <w:rPr>
          <w:i/>
          <w:sz w:val="18"/>
          <w:szCs w:val="18"/>
          <w:u w:val="single"/>
        </w:rPr>
        <w:t>194 о/д</w:t>
      </w:r>
      <w:r w:rsidRPr="00D5199B">
        <w:rPr>
          <w:i/>
          <w:sz w:val="18"/>
          <w:szCs w:val="18"/>
        </w:rPr>
        <w:t>_</w:t>
      </w:r>
    </w:p>
    <w:p w:rsidR="00D5199B" w:rsidRPr="00D5199B" w:rsidRDefault="00D5199B" w:rsidP="00D5199B">
      <w:pPr>
        <w:tabs>
          <w:tab w:val="left" w:pos="426"/>
          <w:tab w:val="left" w:pos="3976"/>
        </w:tabs>
        <w:ind w:left="0" w:right="-142" w:firstLine="426"/>
        <w:jc w:val="center"/>
        <w:rPr>
          <w:sz w:val="18"/>
          <w:szCs w:val="18"/>
        </w:rPr>
      </w:pPr>
    </w:p>
    <w:p w:rsidR="00D5199B" w:rsidRPr="00D5199B" w:rsidRDefault="00D5199B" w:rsidP="00D5199B">
      <w:pPr>
        <w:tabs>
          <w:tab w:val="left" w:pos="426"/>
          <w:tab w:val="left" w:pos="3976"/>
        </w:tabs>
        <w:ind w:left="0" w:right="-142" w:firstLine="426"/>
        <w:jc w:val="center"/>
        <w:rPr>
          <w:sz w:val="18"/>
          <w:szCs w:val="18"/>
        </w:rPr>
      </w:pPr>
      <w:proofErr w:type="gramStart"/>
      <w:r w:rsidRPr="00D5199B">
        <w:rPr>
          <w:sz w:val="18"/>
          <w:szCs w:val="18"/>
        </w:rPr>
        <w:t>П</w:t>
      </w:r>
      <w:proofErr w:type="gramEnd"/>
      <w:r w:rsidRPr="00D5199B">
        <w:rPr>
          <w:sz w:val="18"/>
          <w:szCs w:val="18"/>
        </w:rPr>
        <w:t xml:space="preserve"> Л А Н</w:t>
      </w:r>
    </w:p>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мероприятий по профилактике бытовых пожаров и  усилению первичных мер пожарной безопасности  на период действия особого противопожарного режима</w:t>
      </w:r>
    </w:p>
    <w:p w:rsidR="00D5199B" w:rsidRPr="00D5199B" w:rsidRDefault="00D5199B" w:rsidP="00D5199B">
      <w:pPr>
        <w:tabs>
          <w:tab w:val="left" w:pos="426"/>
          <w:tab w:val="left" w:pos="3976"/>
        </w:tabs>
        <w:ind w:left="0" w:right="-142" w:firstLine="426"/>
        <w:rPr>
          <w:sz w:val="18"/>
          <w:szCs w:val="18"/>
        </w:rPr>
      </w:pPr>
    </w:p>
    <w:tbl>
      <w:tblPr>
        <w:tblStyle w:val="aa"/>
        <w:tblW w:w="9960" w:type="dxa"/>
        <w:tblLayout w:type="fixed"/>
        <w:tblLook w:val="04A0" w:firstRow="1" w:lastRow="0" w:firstColumn="1" w:lastColumn="0" w:noHBand="0" w:noVBand="1"/>
      </w:tblPr>
      <w:tblGrid>
        <w:gridCol w:w="675"/>
        <w:gridCol w:w="4221"/>
        <w:gridCol w:w="29"/>
        <w:gridCol w:w="2266"/>
        <w:gridCol w:w="2769"/>
      </w:tblGrid>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426"/>
              <w:jc w:val="left"/>
              <w:rPr>
                <w:sz w:val="18"/>
                <w:szCs w:val="18"/>
              </w:rPr>
            </w:pPr>
            <w:r w:rsidRPr="00D5199B">
              <w:rPr>
                <w:sz w:val="18"/>
                <w:szCs w:val="18"/>
              </w:rPr>
              <w:t xml:space="preserve">№  </w:t>
            </w:r>
            <w:proofErr w:type="gramStart"/>
            <w:r w:rsidRPr="00D5199B">
              <w:rPr>
                <w:sz w:val="18"/>
                <w:szCs w:val="18"/>
              </w:rPr>
              <w:t>п</w:t>
            </w:r>
            <w:proofErr w:type="gramEnd"/>
            <w:r w:rsidRPr="00D5199B">
              <w:rPr>
                <w:sz w:val="18"/>
                <w:szCs w:val="18"/>
              </w:rPr>
              <w:t>/п</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Мероприятия</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Срок</w:t>
            </w:r>
          </w:p>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исполнения</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r w:rsidRPr="00D5199B">
              <w:rPr>
                <w:sz w:val="18"/>
                <w:szCs w:val="18"/>
              </w:rPr>
              <w:t>Ответственный</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bookmarkStart w:id="0" w:name="_GoBack"/>
            <w:bookmarkEnd w:id="0"/>
            <w:r w:rsidRPr="00D5199B">
              <w:rPr>
                <w:sz w:val="18"/>
                <w:szCs w:val="18"/>
              </w:rPr>
              <w:t>1.</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 xml:space="preserve">Провести заседание комиссии по ЧС и ПБ </w:t>
            </w:r>
            <w:proofErr w:type="spellStart"/>
            <w:r w:rsidRPr="00D5199B">
              <w:rPr>
                <w:sz w:val="18"/>
                <w:szCs w:val="18"/>
              </w:rPr>
              <w:t>Хомутовского</w:t>
            </w:r>
            <w:proofErr w:type="spellEnd"/>
            <w:r w:rsidRPr="00D5199B">
              <w:rPr>
                <w:sz w:val="18"/>
                <w:szCs w:val="18"/>
              </w:rPr>
              <w:t xml:space="preserve"> муниципального образования по вопросам действия особого противопожарного режима и обеспечения, первичных мер пожарной безопасности в границах населенных пунктов муниципального образования</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по мере необходимости</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r w:rsidRPr="00D5199B">
              <w:rPr>
                <w:sz w:val="18"/>
                <w:szCs w:val="18"/>
              </w:rPr>
              <w:t>Иваненко А.В.</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2.</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Разместить в газете «</w:t>
            </w:r>
            <w:proofErr w:type="spellStart"/>
            <w:r w:rsidRPr="00D5199B">
              <w:rPr>
                <w:sz w:val="18"/>
                <w:szCs w:val="18"/>
              </w:rPr>
              <w:t>Хомутовский</w:t>
            </w:r>
            <w:proofErr w:type="spellEnd"/>
            <w:r w:rsidRPr="00D5199B">
              <w:rPr>
                <w:sz w:val="18"/>
                <w:szCs w:val="18"/>
              </w:rPr>
              <w:t xml:space="preserve"> Вестник» и сайте </w:t>
            </w:r>
            <w:proofErr w:type="spellStart"/>
            <w:r w:rsidRPr="00D5199B">
              <w:rPr>
                <w:sz w:val="18"/>
                <w:szCs w:val="18"/>
              </w:rPr>
              <w:t>Хомутовского</w:t>
            </w:r>
            <w:proofErr w:type="spellEnd"/>
            <w:r w:rsidRPr="00D5199B">
              <w:rPr>
                <w:sz w:val="18"/>
                <w:szCs w:val="18"/>
              </w:rPr>
              <w:t xml:space="preserve"> муниципального образования  информацию «О введении на территории </w:t>
            </w:r>
            <w:proofErr w:type="spellStart"/>
            <w:r w:rsidRPr="00D5199B">
              <w:rPr>
                <w:sz w:val="18"/>
                <w:szCs w:val="18"/>
              </w:rPr>
              <w:t>Хомутовского</w:t>
            </w:r>
            <w:proofErr w:type="spellEnd"/>
            <w:r w:rsidRPr="00D5199B">
              <w:rPr>
                <w:sz w:val="18"/>
                <w:szCs w:val="18"/>
              </w:rPr>
              <w:t xml:space="preserve"> муниципального образования  особого противопожарного режима</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Немедленно с момента подписания</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r w:rsidRPr="00D5199B">
              <w:rPr>
                <w:sz w:val="18"/>
                <w:szCs w:val="18"/>
              </w:rPr>
              <w:t>Несмеянова М.Ю.</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3.</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 xml:space="preserve">Проводить  мониторинг складывающейся пожароопасной ситуации в границах  населенных пунктов </w:t>
            </w:r>
            <w:proofErr w:type="spellStart"/>
            <w:r w:rsidRPr="00D5199B">
              <w:rPr>
                <w:sz w:val="18"/>
                <w:szCs w:val="18"/>
              </w:rPr>
              <w:t>Хомутовского</w:t>
            </w:r>
            <w:proofErr w:type="spellEnd"/>
            <w:r w:rsidRPr="00D5199B">
              <w:rPr>
                <w:sz w:val="18"/>
                <w:szCs w:val="18"/>
              </w:rPr>
              <w:t xml:space="preserve"> муниципального образования</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режима</w:t>
            </w:r>
          </w:p>
        </w:tc>
        <w:tc>
          <w:tcPr>
            <w:tcW w:w="2769" w:type="dxa"/>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rPr>
                <w:sz w:val="18"/>
                <w:szCs w:val="18"/>
              </w:rPr>
            </w:pPr>
            <w:r w:rsidRPr="00D5199B">
              <w:rPr>
                <w:sz w:val="18"/>
                <w:szCs w:val="18"/>
              </w:rPr>
              <w:t>Гурова Т.И.</w:t>
            </w:r>
          </w:p>
          <w:p w:rsidR="00D5199B" w:rsidRPr="00D5199B" w:rsidRDefault="00D5199B" w:rsidP="00D5199B">
            <w:pPr>
              <w:tabs>
                <w:tab w:val="left" w:pos="426"/>
                <w:tab w:val="left" w:pos="3976"/>
              </w:tabs>
              <w:ind w:left="0" w:right="-142" w:firstLine="426"/>
              <w:rPr>
                <w:sz w:val="18"/>
                <w:szCs w:val="18"/>
              </w:rPr>
            </w:pPr>
            <w:proofErr w:type="spellStart"/>
            <w:r w:rsidRPr="00D5199B">
              <w:rPr>
                <w:sz w:val="18"/>
                <w:szCs w:val="18"/>
              </w:rPr>
              <w:t>Гуневич</w:t>
            </w:r>
            <w:proofErr w:type="spellEnd"/>
            <w:r w:rsidRPr="00D5199B">
              <w:rPr>
                <w:sz w:val="18"/>
                <w:szCs w:val="18"/>
              </w:rPr>
              <w:t xml:space="preserve"> Л.Л.</w:t>
            </w:r>
          </w:p>
          <w:p w:rsidR="00D5199B" w:rsidRPr="00D5199B" w:rsidRDefault="00D5199B" w:rsidP="00D5199B">
            <w:pPr>
              <w:tabs>
                <w:tab w:val="left" w:pos="426"/>
                <w:tab w:val="left" w:pos="3976"/>
              </w:tabs>
              <w:ind w:left="0" w:right="-142" w:firstLine="426"/>
              <w:rPr>
                <w:sz w:val="18"/>
                <w:szCs w:val="18"/>
              </w:rPr>
            </w:pP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4.</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Провести проверку готовности систем связи и оповещения населения по вопросам пожарной безопасности в населенных пунктах муниципального образования</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До 15.07.2022</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r w:rsidRPr="00D5199B">
              <w:rPr>
                <w:sz w:val="18"/>
                <w:szCs w:val="18"/>
              </w:rPr>
              <w:t xml:space="preserve">Несмеянова М.Ю. </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5.</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Обеспечить готовность техники, средств и оборудования для возможного использования ее   в тушении пожаров и эвакуации населения в случае возникновения чрезвычайной ситуации</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периода</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r w:rsidRPr="00D5199B">
              <w:rPr>
                <w:sz w:val="18"/>
                <w:szCs w:val="18"/>
              </w:rPr>
              <w:t>Шелепов А.Л.</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6.</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Проверить подъезд к источникам исправность источников противопожарного водоснабжения и обеспечить для пожарных машин подъезды к ним, представить акт осмотра руководителю оперативного штаба</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До 10.07.2022</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r w:rsidRPr="00D5199B">
              <w:rPr>
                <w:sz w:val="18"/>
                <w:szCs w:val="18"/>
              </w:rPr>
              <w:t>Шелепов А.Л</w:t>
            </w:r>
          </w:p>
          <w:p w:rsidR="00D5199B" w:rsidRPr="00D5199B" w:rsidRDefault="00D5199B" w:rsidP="00D5199B">
            <w:pPr>
              <w:tabs>
                <w:tab w:val="left" w:pos="426"/>
                <w:tab w:val="left" w:pos="3976"/>
              </w:tabs>
              <w:ind w:left="0" w:right="-142" w:firstLine="426"/>
              <w:rPr>
                <w:sz w:val="18"/>
                <w:szCs w:val="18"/>
              </w:rPr>
            </w:pP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7.</w:t>
            </w:r>
          </w:p>
        </w:tc>
        <w:tc>
          <w:tcPr>
            <w:tcW w:w="4221"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Направить обращение в  ООО «Александровское» о проведении проверки обеспечения первичных мер пожарной  безопасности по обслуживаемым многоквартирным домам</w:t>
            </w:r>
          </w:p>
        </w:tc>
        <w:tc>
          <w:tcPr>
            <w:tcW w:w="2295"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периода</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proofErr w:type="spellStart"/>
            <w:r w:rsidRPr="00D5199B">
              <w:rPr>
                <w:sz w:val="18"/>
                <w:szCs w:val="18"/>
              </w:rPr>
              <w:t>Шумова</w:t>
            </w:r>
            <w:proofErr w:type="spellEnd"/>
            <w:r w:rsidRPr="00D5199B">
              <w:rPr>
                <w:sz w:val="18"/>
                <w:szCs w:val="18"/>
              </w:rPr>
              <w:t xml:space="preserve"> Н.В. </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8.</w:t>
            </w:r>
          </w:p>
        </w:tc>
        <w:tc>
          <w:tcPr>
            <w:tcW w:w="4250" w:type="dxa"/>
            <w:gridSpan w:val="2"/>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Организовать проведение разъяснительной работы в школьных, дошкольных учреждениях, среди населения муниципального образования по вопросам соблюдения правил пожарной безопасности. Особое внимание уделить профилактической работе с неблагополучными и многодетными семьями</w:t>
            </w:r>
          </w:p>
          <w:p w:rsidR="00D5199B" w:rsidRPr="00D5199B" w:rsidRDefault="00D5199B" w:rsidP="00D5199B">
            <w:pPr>
              <w:tabs>
                <w:tab w:val="left" w:pos="426"/>
                <w:tab w:val="left" w:pos="3976"/>
              </w:tabs>
              <w:ind w:left="0" w:right="-142" w:firstLine="426"/>
              <w:jc w:val="center"/>
              <w:rPr>
                <w:sz w:val="18"/>
                <w:szCs w:val="18"/>
              </w:rPr>
            </w:pPr>
          </w:p>
        </w:tc>
        <w:tc>
          <w:tcPr>
            <w:tcW w:w="2266"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режима</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proofErr w:type="spellStart"/>
            <w:r w:rsidRPr="00D5199B">
              <w:rPr>
                <w:sz w:val="18"/>
                <w:szCs w:val="18"/>
              </w:rPr>
              <w:t>Гуневич</w:t>
            </w:r>
            <w:proofErr w:type="spellEnd"/>
            <w:r w:rsidRPr="00D5199B">
              <w:rPr>
                <w:sz w:val="18"/>
                <w:szCs w:val="18"/>
              </w:rPr>
              <w:t xml:space="preserve"> Л.Л.</w:t>
            </w:r>
          </w:p>
          <w:p w:rsidR="00D5199B" w:rsidRPr="00D5199B" w:rsidRDefault="00D5199B" w:rsidP="00D5199B">
            <w:pPr>
              <w:tabs>
                <w:tab w:val="left" w:pos="426"/>
                <w:tab w:val="left" w:pos="3976"/>
              </w:tabs>
              <w:ind w:left="0" w:right="-142" w:firstLine="426"/>
              <w:rPr>
                <w:sz w:val="18"/>
                <w:szCs w:val="18"/>
              </w:rPr>
            </w:pP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9.</w:t>
            </w:r>
          </w:p>
        </w:tc>
        <w:tc>
          <w:tcPr>
            <w:tcW w:w="4250"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 xml:space="preserve">Обеспечить </w:t>
            </w:r>
            <w:proofErr w:type="gramStart"/>
            <w:r w:rsidRPr="00D5199B">
              <w:rPr>
                <w:sz w:val="18"/>
                <w:szCs w:val="18"/>
              </w:rPr>
              <w:t>своевременное</w:t>
            </w:r>
            <w:proofErr w:type="gramEnd"/>
            <w:r w:rsidRPr="00D5199B">
              <w:rPr>
                <w:sz w:val="18"/>
                <w:szCs w:val="18"/>
              </w:rPr>
              <w:t xml:space="preserve"> доведении  до населения  через СМИ, путем распространения  памяток, листовок   информацию о складывающейся пожароопасной обстановке, соблюдении требований пожарной безопасности</w:t>
            </w:r>
          </w:p>
        </w:tc>
        <w:tc>
          <w:tcPr>
            <w:tcW w:w="2266"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режима</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proofErr w:type="spellStart"/>
            <w:r w:rsidRPr="00D5199B">
              <w:rPr>
                <w:sz w:val="18"/>
                <w:szCs w:val="18"/>
              </w:rPr>
              <w:t>Гуневич</w:t>
            </w:r>
            <w:proofErr w:type="spellEnd"/>
            <w:r w:rsidRPr="00D5199B">
              <w:rPr>
                <w:sz w:val="18"/>
                <w:szCs w:val="18"/>
              </w:rPr>
              <w:t xml:space="preserve"> Л.Л.</w:t>
            </w:r>
          </w:p>
          <w:p w:rsidR="00D5199B" w:rsidRPr="00D5199B" w:rsidRDefault="00D5199B" w:rsidP="00D5199B">
            <w:pPr>
              <w:tabs>
                <w:tab w:val="left" w:pos="426"/>
                <w:tab w:val="left" w:pos="3976"/>
              </w:tabs>
              <w:ind w:left="0" w:right="-142" w:firstLine="426"/>
              <w:rPr>
                <w:sz w:val="18"/>
                <w:szCs w:val="18"/>
              </w:rPr>
            </w:pPr>
            <w:r w:rsidRPr="00D5199B">
              <w:rPr>
                <w:sz w:val="18"/>
                <w:szCs w:val="18"/>
              </w:rPr>
              <w:t>Гурова Т.И.</w:t>
            </w:r>
          </w:p>
          <w:p w:rsidR="00D5199B" w:rsidRPr="00D5199B" w:rsidRDefault="00D5199B" w:rsidP="00D5199B">
            <w:pPr>
              <w:tabs>
                <w:tab w:val="left" w:pos="426"/>
                <w:tab w:val="left" w:pos="3976"/>
              </w:tabs>
              <w:ind w:left="0" w:right="-142" w:firstLine="426"/>
              <w:rPr>
                <w:sz w:val="18"/>
                <w:szCs w:val="18"/>
              </w:rPr>
            </w:pPr>
            <w:r w:rsidRPr="00D5199B">
              <w:rPr>
                <w:sz w:val="18"/>
                <w:szCs w:val="18"/>
              </w:rPr>
              <w:t xml:space="preserve">Несмеянова М.Ю. </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10.</w:t>
            </w:r>
          </w:p>
        </w:tc>
        <w:tc>
          <w:tcPr>
            <w:tcW w:w="4250"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 xml:space="preserve">Информировать руководителя (заместителя руководителя) оперативного штаба </w:t>
            </w:r>
            <w:proofErr w:type="spellStart"/>
            <w:r w:rsidRPr="00D5199B">
              <w:rPr>
                <w:sz w:val="18"/>
                <w:szCs w:val="18"/>
              </w:rPr>
              <w:t>Хомутовского</w:t>
            </w:r>
            <w:proofErr w:type="spellEnd"/>
            <w:r w:rsidRPr="00D5199B">
              <w:rPr>
                <w:sz w:val="18"/>
                <w:szCs w:val="18"/>
              </w:rPr>
              <w:t xml:space="preserve"> </w:t>
            </w:r>
            <w:r w:rsidRPr="00D5199B">
              <w:rPr>
                <w:sz w:val="18"/>
                <w:szCs w:val="18"/>
              </w:rPr>
              <w:lastRenderedPageBreak/>
              <w:t>муниципального образования о складывающейся пожароопасной обстановке на территории муниципального образования и проведенных мероприятиях по обеспечению пожарной безопасности</w:t>
            </w:r>
          </w:p>
        </w:tc>
        <w:tc>
          <w:tcPr>
            <w:tcW w:w="2266"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lastRenderedPageBreak/>
              <w:t xml:space="preserve">В период действия особого противопожарного </w:t>
            </w:r>
            <w:r w:rsidRPr="00D5199B">
              <w:rPr>
                <w:sz w:val="18"/>
                <w:szCs w:val="18"/>
              </w:rPr>
              <w:lastRenderedPageBreak/>
              <w:t>режима</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r w:rsidRPr="00D5199B">
              <w:rPr>
                <w:sz w:val="18"/>
                <w:szCs w:val="18"/>
              </w:rPr>
              <w:lastRenderedPageBreak/>
              <w:t>Ответственные исполнители</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hideMark/>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lastRenderedPageBreak/>
              <w:t>11.</w:t>
            </w:r>
          </w:p>
        </w:tc>
        <w:tc>
          <w:tcPr>
            <w:tcW w:w="4250" w:type="dxa"/>
            <w:gridSpan w:val="2"/>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 xml:space="preserve">Обеспечить предоставление информации о состоянии и развитии пожароопасной ситуации, складывающейся на территории </w:t>
            </w:r>
            <w:proofErr w:type="spellStart"/>
            <w:r w:rsidRPr="00D5199B">
              <w:rPr>
                <w:sz w:val="18"/>
                <w:szCs w:val="18"/>
              </w:rPr>
              <w:t>Хомутовского</w:t>
            </w:r>
            <w:proofErr w:type="spellEnd"/>
            <w:r w:rsidRPr="00D5199B">
              <w:rPr>
                <w:sz w:val="18"/>
                <w:szCs w:val="18"/>
              </w:rPr>
              <w:t xml:space="preserve"> муниципального образования  в ЕДДС  Иркутского района (по необходимости)</w:t>
            </w:r>
          </w:p>
        </w:tc>
        <w:tc>
          <w:tcPr>
            <w:tcW w:w="2266"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режима</w:t>
            </w:r>
          </w:p>
        </w:tc>
        <w:tc>
          <w:tcPr>
            <w:tcW w:w="2769" w:type="dxa"/>
            <w:tcBorders>
              <w:top w:val="single" w:sz="4" w:space="0" w:color="auto"/>
              <w:left w:val="single" w:sz="4" w:space="0" w:color="auto"/>
              <w:bottom w:val="single" w:sz="4" w:space="0" w:color="auto"/>
              <w:right w:val="single" w:sz="4" w:space="0" w:color="auto"/>
            </w:tcBorders>
            <w:hideMark/>
          </w:tcPr>
          <w:p w:rsidR="00D5199B" w:rsidRPr="00D5199B" w:rsidRDefault="00D5199B" w:rsidP="00D5199B">
            <w:pPr>
              <w:tabs>
                <w:tab w:val="left" w:pos="426"/>
                <w:tab w:val="left" w:pos="3976"/>
              </w:tabs>
              <w:ind w:left="0" w:right="-142" w:firstLine="426"/>
              <w:rPr>
                <w:sz w:val="18"/>
                <w:szCs w:val="18"/>
              </w:rPr>
            </w:pPr>
            <w:proofErr w:type="spellStart"/>
            <w:r w:rsidRPr="00D5199B">
              <w:rPr>
                <w:sz w:val="18"/>
                <w:szCs w:val="18"/>
              </w:rPr>
              <w:t>Шумова</w:t>
            </w:r>
            <w:proofErr w:type="spellEnd"/>
            <w:r w:rsidRPr="00D5199B">
              <w:rPr>
                <w:sz w:val="18"/>
                <w:szCs w:val="18"/>
              </w:rPr>
              <w:t xml:space="preserve"> Н.В.</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12.</w:t>
            </w:r>
          </w:p>
        </w:tc>
        <w:tc>
          <w:tcPr>
            <w:tcW w:w="4250" w:type="dxa"/>
            <w:gridSpan w:val="2"/>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Провести осмотр ветхого и аварийного жилого фонда, бесхозяйных строений, неиспользуемых жилых зданий на предмет предотвращения несанкционированного проникновения посторонних лиц</w:t>
            </w:r>
          </w:p>
        </w:tc>
        <w:tc>
          <w:tcPr>
            <w:tcW w:w="2266" w:type="dxa"/>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режима</w:t>
            </w:r>
          </w:p>
        </w:tc>
        <w:tc>
          <w:tcPr>
            <w:tcW w:w="2769" w:type="dxa"/>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rPr>
                <w:sz w:val="18"/>
                <w:szCs w:val="18"/>
              </w:rPr>
            </w:pPr>
            <w:r w:rsidRPr="00D5199B">
              <w:rPr>
                <w:sz w:val="18"/>
                <w:szCs w:val="18"/>
              </w:rPr>
              <w:t>Гурова Т.И.</w:t>
            </w:r>
          </w:p>
          <w:p w:rsidR="00D5199B" w:rsidRPr="00D5199B" w:rsidRDefault="00D5199B" w:rsidP="00D5199B">
            <w:pPr>
              <w:tabs>
                <w:tab w:val="left" w:pos="426"/>
                <w:tab w:val="left" w:pos="3976"/>
              </w:tabs>
              <w:ind w:left="0" w:right="-142" w:firstLine="426"/>
              <w:rPr>
                <w:sz w:val="18"/>
                <w:szCs w:val="18"/>
              </w:rPr>
            </w:pPr>
            <w:proofErr w:type="spellStart"/>
            <w:r w:rsidRPr="00D5199B">
              <w:rPr>
                <w:sz w:val="18"/>
                <w:szCs w:val="18"/>
              </w:rPr>
              <w:t>Тюкавкина</w:t>
            </w:r>
            <w:proofErr w:type="spellEnd"/>
            <w:r w:rsidRPr="00D5199B">
              <w:rPr>
                <w:sz w:val="18"/>
                <w:szCs w:val="18"/>
              </w:rPr>
              <w:t xml:space="preserve"> Ю.В.</w:t>
            </w:r>
          </w:p>
        </w:tc>
      </w:tr>
      <w:tr w:rsidR="00D5199B" w:rsidRPr="00D5199B" w:rsidTr="00D5199B">
        <w:tc>
          <w:tcPr>
            <w:tcW w:w="675" w:type="dxa"/>
            <w:tcBorders>
              <w:top w:val="single" w:sz="4" w:space="0" w:color="auto"/>
              <w:left w:val="single" w:sz="4" w:space="0" w:color="auto"/>
              <w:bottom w:val="single" w:sz="4" w:space="0" w:color="auto"/>
              <w:right w:val="single" w:sz="4" w:space="0" w:color="auto"/>
            </w:tcBorders>
          </w:tcPr>
          <w:p w:rsidR="00D5199B" w:rsidRPr="00D5199B" w:rsidRDefault="00D5199B" w:rsidP="001A5B18">
            <w:pPr>
              <w:tabs>
                <w:tab w:val="left" w:pos="426"/>
                <w:tab w:val="left" w:pos="3976"/>
              </w:tabs>
              <w:ind w:left="0" w:right="-142" w:firstLine="0"/>
              <w:jc w:val="left"/>
              <w:rPr>
                <w:sz w:val="18"/>
                <w:szCs w:val="18"/>
              </w:rPr>
            </w:pPr>
            <w:r w:rsidRPr="00D5199B">
              <w:rPr>
                <w:sz w:val="18"/>
                <w:szCs w:val="18"/>
              </w:rPr>
              <w:t>13.</w:t>
            </w:r>
          </w:p>
        </w:tc>
        <w:tc>
          <w:tcPr>
            <w:tcW w:w="4250" w:type="dxa"/>
            <w:gridSpan w:val="2"/>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 xml:space="preserve">Организовать распространение видеороликов по пожарной безопасности через </w:t>
            </w:r>
            <w:proofErr w:type="spellStart"/>
            <w:r w:rsidRPr="00D5199B">
              <w:rPr>
                <w:sz w:val="18"/>
                <w:szCs w:val="18"/>
              </w:rPr>
              <w:t>мессенджеры</w:t>
            </w:r>
            <w:proofErr w:type="spellEnd"/>
            <w:r w:rsidRPr="00D5199B">
              <w:rPr>
                <w:sz w:val="18"/>
                <w:szCs w:val="18"/>
              </w:rPr>
              <w:t>, социальные сети</w:t>
            </w:r>
          </w:p>
        </w:tc>
        <w:tc>
          <w:tcPr>
            <w:tcW w:w="2266" w:type="dxa"/>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jc w:val="center"/>
              <w:rPr>
                <w:sz w:val="18"/>
                <w:szCs w:val="18"/>
              </w:rPr>
            </w:pPr>
            <w:r w:rsidRPr="00D5199B">
              <w:rPr>
                <w:sz w:val="18"/>
                <w:szCs w:val="18"/>
              </w:rPr>
              <w:t>В период действия особого противопожарного режима</w:t>
            </w:r>
          </w:p>
        </w:tc>
        <w:tc>
          <w:tcPr>
            <w:tcW w:w="2769" w:type="dxa"/>
            <w:tcBorders>
              <w:top w:val="single" w:sz="4" w:space="0" w:color="auto"/>
              <w:left w:val="single" w:sz="4" w:space="0" w:color="auto"/>
              <w:bottom w:val="single" w:sz="4" w:space="0" w:color="auto"/>
              <w:right w:val="single" w:sz="4" w:space="0" w:color="auto"/>
            </w:tcBorders>
          </w:tcPr>
          <w:p w:rsidR="00D5199B" w:rsidRPr="00D5199B" w:rsidRDefault="00D5199B" w:rsidP="00D5199B">
            <w:pPr>
              <w:tabs>
                <w:tab w:val="left" w:pos="426"/>
                <w:tab w:val="left" w:pos="3976"/>
              </w:tabs>
              <w:ind w:left="0" w:right="-142" w:firstLine="426"/>
              <w:rPr>
                <w:sz w:val="18"/>
                <w:szCs w:val="18"/>
              </w:rPr>
            </w:pPr>
            <w:r w:rsidRPr="00D5199B">
              <w:rPr>
                <w:sz w:val="18"/>
                <w:szCs w:val="18"/>
              </w:rPr>
              <w:t>Информационный центр ХМО</w:t>
            </w:r>
          </w:p>
        </w:tc>
      </w:tr>
    </w:tbl>
    <w:p w:rsidR="00D5199B" w:rsidRPr="00D5199B" w:rsidRDefault="00D5199B" w:rsidP="00D5199B">
      <w:pPr>
        <w:tabs>
          <w:tab w:val="left" w:pos="426"/>
          <w:tab w:val="left" w:pos="3976"/>
        </w:tabs>
        <w:ind w:left="0" w:right="-142" w:firstLine="426"/>
        <w:rPr>
          <w:sz w:val="18"/>
          <w:szCs w:val="18"/>
        </w:rPr>
      </w:pPr>
    </w:p>
    <w:p w:rsidR="00D5199B" w:rsidRPr="00002A37" w:rsidRDefault="00D5199B" w:rsidP="00002A37">
      <w:pPr>
        <w:tabs>
          <w:tab w:val="left" w:pos="426"/>
          <w:tab w:val="left" w:pos="3976"/>
        </w:tabs>
        <w:ind w:left="0" w:right="-142" w:firstLine="426"/>
        <w:jc w:val="center"/>
        <w:rPr>
          <w:i/>
          <w:sz w:val="18"/>
          <w:szCs w:val="18"/>
        </w:rPr>
      </w:pPr>
    </w:p>
    <w:p w:rsidR="00D5199B" w:rsidRPr="00002A37" w:rsidRDefault="00D5199B" w:rsidP="00002A37">
      <w:pPr>
        <w:tabs>
          <w:tab w:val="left" w:pos="426"/>
          <w:tab w:val="left" w:pos="3976"/>
        </w:tabs>
        <w:ind w:left="0" w:right="-142" w:firstLine="426"/>
        <w:jc w:val="center"/>
        <w:rPr>
          <w:i/>
          <w:sz w:val="18"/>
          <w:szCs w:val="18"/>
        </w:rPr>
      </w:pPr>
      <w:r w:rsidRPr="00002A37">
        <w:rPr>
          <w:i/>
          <w:sz w:val="18"/>
          <w:szCs w:val="18"/>
        </w:rPr>
        <w:t>Руководитель по вопросам</w:t>
      </w:r>
    </w:p>
    <w:p w:rsidR="00D5199B" w:rsidRPr="00002A37" w:rsidRDefault="00D5199B" w:rsidP="00002A37">
      <w:pPr>
        <w:tabs>
          <w:tab w:val="left" w:pos="426"/>
          <w:tab w:val="left" w:pos="3976"/>
        </w:tabs>
        <w:ind w:left="0" w:right="-142" w:firstLine="426"/>
        <w:jc w:val="center"/>
        <w:rPr>
          <w:i/>
          <w:sz w:val="18"/>
          <w:szCs w:val="18"/>
        </w:rPr>
      </w:pPr>
      <w:r w:rsidRPr="00002A37">
        <w:rPr>
          <w:i/>
          <w:sz w:val="18"/>
          <w:szCs w:val="18"/>
        </w:rPr>
        <w:t>градостроительных и имущественных</w:t>
      </w:r>
    </w:p>
    <w:p w:rsidR="00D5199B" w:rsidRPr="00002A37" w:rsidRDefault="00D5199B" w:rsidP="00002A37">
      <w:pPr>
        <w:tabs>
          <w:tab w:val="left" w:pos="426"/>
          <w:tab w:val="left" w:pos="3976"/>
        </w:tabs>
        <w:ind w:left="0" w:right="-142" w:firstLine="426"/>
        <w:jc w:val="right"/>
        <w:rPr>
          <w:i/>
          <w:sz w:val="18"/>
          <w:szCs w:val="18"/>
        </w:rPr>
      </w:pPr>
      <w:r w:rsidRPr="00002A37">
        <w:rPr>
          <w:i/>
          <w:sz w:val="18"/>
          <w:szCs w:val="18"/>
        </w:rPr>
        <w:t xml:space="preserve">отношений                                   </w:t>
      </w:r>
      <w:r w:rsidR="00002A37">
        <w:rPr>
          <w:i/>
          <w:sz w:val="18"/>
          <w:szCs w:val="18"/>
        </w:rPr>
        <w:t xml:space="preserve">                        </w:t>
      </w:r>
      <w:r w:rsidRPr="00002A37">
        <w:rPr>
          <w:i/>
          <w:sz w:val="18"/>
          <w:szCs w:val="18"/>
        </w:rPr>
        <w:t xml:space="preserve">                     Н.В. </w:t>
      </w:r>
      <w:proofErr w:type="spellStart"/>
      <w:r w:rsidRPr="00002A37">
        <w:rPr>
          <w:i/>
          <w:sz w:val="18"/>
          <w:szCs w:val="18"/>
        </w:rPr>
        <w:t>Шумова</w:t>
      </w:r>
      <w:proofErr w:type="spellEnd"/>
    </w:p>
    <w:sectPr w:rsidR="00D5199B" w:rsidRPr="00002A37" w:rsidSect="00384D1E">
      <w:pgSz w:w="11909" w:h="16834"/>
      <w:pgMar w:top="1135" w:right="994" w:bottom="1134" w:left="709"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A37" w:rsidRDefault="00002A37" w:rsidP="00BD744E">
      <w:r>
        <w:separator/>
      </w:r>
    </w:p>
  </w:endnote>
  <w:endnote w:type="continuationSeparator" w:id="0">
    <w:p w:rsidR="00002A37" w:rsidRDefault="00002A3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A37" w:rsidRDefault="00002A37" w:rsidP="00BD744E">
      <w:r>
        <w:separator/>
      </w:r>
    </w:p>
  </w:footnote>
  <w:footnote w:type="continuationSeparator" w:id="0">
    <w:p w:rsidR="00002A37" w:rsidRDefault="00002A3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4">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5">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7"/>
  </w:num>
  <w:num w:numId="7">
    <w:abstractNumId w:val="7"/>
  </w:num>
  <w:num w:numId="8">
    <w:abstractNumId w:val="19"/>
  </w:num>
  <w:num w:numId="9">
    <w:abstractNumId w:val="23"/>
  </w:num>
  <w:num w:numId="10">
    <w:abstractNumId w:val="20"/>
  </w:num>
  <w:num w:numId="11">
    <w:abstractNumId w:val="16"/>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26"/>
  </w:num>
  <w:num w:numId="16">
    <w:abstractNumId w:val="8"/>
  </w:num>
  <w:num w:numId="17">
    <w:abstractNumId w:val="10"/>
  </w:num>
  <w:num w:numId="18">
    <w:abstractNumId w:val="18"/>
  </w:num>
  <w:num w:numId="19">
    <w:abstractNumId w:val="12"/>
  </w:num>
  <w:num w:numId="20">
    <w:abstractNumId w:val="27"/>
  </w:num>
  <w:num w:numId="21">
    <w:abstractNumId w:val="24"/>
  </w:num>
  <w:num w:numId="22">
    <w:abstractNumId w:val="11"/>
  </w:num>
  <w:num w:numId="23">
    <w:abstractNumId w:val="22"/>
  </w:num>
  <w:num w:numId="24">
    <w:abstractNumId w:val="13"/>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37"/>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93"/>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153"/>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B5E"/>
    <w:rsid w:val="001A2FDB"/>
    <w:rsid w:val="001A3372"/>
    <w:rsid w:val="001A37D1"/>
    <w:rsid w:val="001A3E7E"/>
    <w:rsid w:val="001A4C08"/>
    <w:rsid w:val="001A500B"/>
    <w:rsid w:val="001A545D"/>
    <w:rsid w:val="001A5B18"/>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4983"/>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C84"/>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E99"/>
    <w:rsid w:val="00272228"/>
    <w:rsid w:val="002725BF"/>
    <w:rsid w:val="00272CBC"/>
    <w:rsid w:val="00272D15"/>
    <w:rsid w:val="0027417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4B0D"/>
    <w:rsid w:val="00294F81"/>
    <w:rsid w:val="00295546"/>
    <w:rsid w:val="0029594D"/>
    <w:rsid w:val="002968D6"/>
    <w:rsid w:val="00297040"/>
    <w:rsid w:val="0029776E"/>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C7821"/>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0CF"/>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4D1E"/>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6A6"/>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17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42"/>
    <w:rsid w:val="003E3C3F"/>
    <w:rsid w:val="003E4116"/>
    <w:rsid w:val="003E5684"/>
    <w:rsid w:val="003E5B8B"/>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4FE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2BB9"/>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48A"/>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D19"/>
    <w:rsid w:val="00771F5B"/>
    <w:rsid w:val="00772D81"/>
    <w:rsid w:val="00772FD5"/>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0C7A"/>
    <w:rsid w:val="00880EE4"/>
    <w:rsid w:val="008811FC"/>
    <w:rsid w:val="00881462"/>
    <w:rsid w:val="00882311"/>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7A2"/>
    <w:rsid w:val="009818CD"/>
    <w:rsid w:val="00981BF3"/>
    <w:rsid w:val="00981ECB"/>
    <w:rsid w:val="00981F07"/>
    <w:rsid w:val="00983C92"/>
    <w:rsid w:val="0098409D"/>
    <w:rsid w:val="00984A05"/>
    <w:rsid w:val="00984A64"/>
    <w:rsid w:val="009859AF"/>
    <w:rsid w:val="0098659F"/>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8BA"/>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5F68"/>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0EF"/>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82"/>
    <w:rsid w:val="00AE42CA"/>
    <w:rsid w:val="00AE4DD3"/>
    <w:rsid w:val="00AE563B"/>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25A"/>
    <w:rsid w:val="00AF6BC6"/>
    <w:rsid w:val="00B0087A"/>
    <w:rsid w:val="00B00E30"/>
    <w:rsid w:val="00B0113C"/>
    <w:rsid w:val="00B01310"/>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12B"/>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41BC"/>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75F"/>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F2C"/>
    <w:rsid w:val="00CE6F5D"/>
    <w:rsid w:val="00CE76C3"/>
    <w:rsid w:val="00CE7A38"/>
    <w:rsid w:val="00CE7BD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199B"/>
    <w:rsid w:val="00D52B59"/>
    <w:rsid w:val="00D530C0"/>
    <w:rsid w:val="00D53624"/>
    <w:rsid w:val="00D5366E"/>
    <w:rsid w:val="00D53766"/>
    <w:rsid w:val="00D53EAE"/>
    <w:rsid w:val="00D543BD"/>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6C21"/>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367"/>
    <w:rsid w:val="00DB2E60"/>
    <w:rsid w:val="00DB2EB0"/>
    <w:rsid w:val="00DB39F5"/>
    <w:rsid w:val="00DB4B32"/>
    <w:rsid w:val="00DB5DF4"/>
    <w:rsid w:val="00DB5DF5"/>
    <w:rsid w:val="00DB6207"/>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194F"/>
    <w:rsid w:val="00E31A72"/>
    <w:rsid w:val="00E31EC7"/>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AF3"/>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E7359"/>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4366"/>
    <w:rsid w:val="00F543FE"/>
    <w:rsid w:val="00F54928"/>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9C6"/>
    <w:rsid w:val="00F80B7A"/>
    <w:rsid w:val="00F80C78"/>
    <w:rsid w:val="00F80E46"/>
    <w:rsid w:val="00F81237"/>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F40"/>
    <w:rsid w:val="00FD05B2"/>
    <w:rsid w:val="00FD07F4"/>
    <w:rsid w:val="00FD1E12"/>
    <w:rsid w:val="00FD22FE"/>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94C"/>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4FFE-D0CA-42F9-A6AE-DEF475634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2123</TotalTime>
  <Pages>9</Pages>
  <Words>4714</Words>
  <Characters>26871</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171</cp:revision>
  <cp:lastPrinted>2019-12-26T07:15:00Z</cp:lastPrinted>
  <dcterms:created xsi:type="dcterms:W3CDTF">2021-11-11T05:30:00Z</dcterms:created>
  <dcterms:modified xsi:type="dcterms:W3CDTF">2022-08-01T03:51:00Z</dcterms:modified>
</cp:coreProperties>
</file>