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01D20"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1A22BC" w:rsidP="00B86A7D">
            <w:pPr>
              <w:tabs>
                <w:tab w:val="left" w:pos="4384"/>
              </w:tabs>
              <w:ind w:left="0" w:right="142" w:firstLine="426"/>
              <w:jc w:val="center"/>
              <w:rPr>
                <w:i/>
                <w:sz w:val="18"/>
                <w:szCs w:val="18"/>
              </w:rPr>
            </w:pPr>
            <w:r>
              <w:rPr>
                <w:i/>
                <w:sz w:val="18"/>
                <w:szCs w:val="18"/>
              </w:rPr>
              <w:t>31</w:t>
            </w:r>
            <w:r w:rsidR="00AF4712">
              <w:rPr>
                <w:i/>
                <w:sz w:val="18"/>
                <w:szCs w:val="18"/>
              </w:rPr>
              <w:t xml:space="preserve"> Октября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A22B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2051">
              <w:rPr>
                <w:b/>
                <w:i/>
                <w:sz w:val="18"/>
                <w:szCs w:val="18"/>
              </w:rPr>
              <w:t>3</w:t>
            </w:r>
            <w:r w:rsidR="001A22BC">
              <w:rPr>
                <w:b/>
                <w:i/>
                <w:sz w:val="18"/>
                <w:szCs w:val="18"/>
              </w:rPr>
              <w:t>6</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E150EA" w:rsidRPr="00A9637F" w:rsidRDefault="00E150EA" w:rsidP="00B86A7D">
      <w:pPr>
        <w:ind w:left="0" w:firstLine="0"/>
        <w:jc w:val="left"/>
        <w:rPr>
          <w:sz w:val="18"/>
          <w:szCs w:val="18"/>
        </w:rPr>
      </w:pPr>
    </w:p>
    <w:p w:rsidR="00675203" w:rsidRPr="005A6700" w:rsidRDefault="00675203" w:rsidP="00B86A7D">
      <w:pPr>
        <w:tabs>
          <w:tab w:val="left" w:pos="426"/>
          <w:tab w:val="left" w:pos="3976"/>
        </w:tabs>
        <w:ind w:left="0" w:right="-110" w:firstLine="426"/>
        <w:jc w:val="center"/>
        <w:rPr>
          <w:b/>
          <w:sz w:val="18"/>
          <w:szCs w:val="18"/>
        </w:rPr>
      </w:pPr>
      <w:r w:rsidRPr="005A6700">
        <w:rPr>
          <w:sz w:val="18"/>
          <w:szCs w:val="18"/>
        </w:rPr>
        <w:t>РОССИЙСКАЯ ФЕДЕРАЦИЯ</w:t>
      </w:r>
    </w:p>
    <w:p w:rsidR="00675203" w:rsidRPr="005A6700" w:rsidRDefault="00675203" w:rsidP="00B86A7D">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75203" w:rsidRPr="005A6700" w:rsidRDefault="00675203" w:rsidP="00B86A7D">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75203" w:rsidRPr="005A6700" w:rsidRDefault="00675203" w:rsidP="00B86A7D">
      <w:pPr>
        <w:tabs>
          <w:tab w:val="left" w:pos="426"/>
          <w:tab w:val="left" w:pos="3976"/>
        </w:tabs>
        <w:ind w:left="0" w:right="-110" w:firstLine="426"/>
        <w:jc w:val="center"/>
        <w:rPr>
          <w:b/>
          <w:bCs/>
          <w:sz w:val="18"/>
          <w:szCs w:val="18"/>
        </w:rPr>
      </w:pPr>
      <w:r w:rsidRPr="005A6700">
        <w:rPr>
          <w:b/>
          <w:bCs/>
          <w:sz w:val="18"/>
          <w:szCs w:val="18"/>
        </w:rPr>
        <w:t>АДМИНИСТРАЦИЯ</w:t>
      </w:r>
    </w:p>
    <w:p w:rsidR="00675203" w:rsidRDefault="00675203" w:rsidP="00B86A7D">
      <w:pPr>
        <w:tabs>
          <w:tab w:val="left" w:pos="426"/>
          <w:tab w:val="left" w:pos="3976"/>
        </w:tabs>
        <w:ind w:left="0" w:right="-110" w:firstLine="426"/>
        <w:jc w:val="center"/>
        <w:rPr>
          <w:b/>
          <w:bCs/>
          <w:sz w:val="18"/>
          <w:szCs w:val="18"/>
        </w:rPr>
      </w:pPr>
      <w:r w:rsidRPr="005A6700">
        <w:rPr>
          <w:b/>
          <w:bCs/>
          <w:sz w:val="18"/>
          <w:szCs w:val="18"/>
        </w:rPr>
        <w:t>ПОСТАНОВЛЕНИЕ</w:t>
      </w:r>
    </w:p>
    <w:p w:rsidR="00675203" w:rsidRPr="005A6700" w:rsidRDefault="00675203" w:rsidP="00B86A7D">
      <w:pPr>
        <w:tabs>
          <w:tab w:val="left" w:pos="426"/>
          <w:tab w:val="left" w:pos="3976"/>
        </w:tabs>
        <w:ind w:left="0" w:right="-110" w:firstLine="426"/>
        <w:jc w:val="center"/>
        <w:rPr>
          <w:b/>
          <w:bCs/>
          <w:sz w:val="18"/>
          <w:szCs w:val="18"/>
        </w:rPr>
      </w:pPr>
    </w:p>
    <w:p w:rsidR="00675203" w:rsidRDefault="00A61E90" w:rsidP="00B86A7D">
      <w:pPr>
        <w:tabs>
          <w:tab w:val="left" w:pos="426"/>
          <w:tab w:val="left" w:pos="3976"/>
        </w:tabs>
        <w:ind w:left="0" w:right="-110" w:firstLine="426"/>
        <w:rPr>
          <w:sz w:val="18"/>
          <w:szCs w:val="18"/>
          <w:u w:val="single"/>
        </w:rPr>
      </w:pPr>
      <w:r>
        <w:rPr>
          <w:bCs/>
          <w:sz w:val="18"/>
          <w:szCs w:val="18"/>
          <w:u w:val="single"/>
        </w:rPr>
        <w:t>26</w:t>
      </w:r>
      <w:r w:rsidR="00BC3E77">
        <w:rPr>
          <w:bCs/>
          <w:sz w:val="18"/>
          <w:szCs w:val="18"/>
          <w:u w:val="single"/>
        </w:rPr>
        <w:t>.10</w:t>
      </w:r>
      <w:r w:rsidR="00675203" w:rsidRPr="005A6700">
        <w:rPr>
          <w:bCs/>
          <w:sz w:val="18"/>
          <w:szCs w:val="18"/>
          <w:u w:val="single"/>
        </w:rPr>
        <w:t>.2023</w:t>
      </w:r>
      <w:r w:rsidR="00675203" w:rsidRPr="005A6700">
        <w:rPr>
          <w:sz w:val="18"/>
          <w:szCs w:val="18"/>
          <w:u w:val="single"/>
        </w:rPr>
        <w:t xml:space="preserve">  № </w:t>
      </w:r>
      <w:r>
        <w:rPr>
          <w:sz w:val="18"/>
          <w:szCs w:val="18"/>
          <w:u w:val="single"/>
        </w:rPr>
        <w:t>1518пз</w:t>
      </w:r>
    </w:p>
    <w:p w:rsidR="00214B14" w:rsidRDefault="00214B14" w:rsidP="00B86A7D">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214B14" w:rsidRDefault="00214B14" w:rsidP="00B86A7D">
      <w:pPr>
        <w:tabs>
          <w:tab w:val="left" w:pos="426"/>
          <w:tab w:val="left" w:pos="3976"/>
        </w:tabs>
        <w:ind w:left="0" w:right="174" w:firstLine="426"/>
        <w:rPr>
          <w:sz w:val="18"/>
          <w:szCs w:val="18"/>
        </w:rPr>
      </w:pPr>
    </w:p>
    <w:p w:rsidR="00A61E90" w:rsidRDefault="00D84FB4" w:rsidP="00D84FB4">
      <w:pPr>
        <w:tabs>
          <w:tab w:val="left" w:pos="3976"/>
        </w:tabs>
        <w:ind w:left="0" w:right="174" w:firstLine="426"/>
        <w:rPr>
          <w:sz w:val="18"/>
          <w:szCs w:val="18"/>
        </w:rPr>
      </w:pPr>
      <w:r w:rsidRPr="00D84FB4">
        <w:rPr>
          <w:sz w:val="18"/>
          <w:szCs w:val="18"/>
        </w:rPr>
        <w:t>Об отказе в предоставлении разрешения</w:t>
      </w:r>
      <w:r>
        <w:rPr>
          <w:sz w:val="18"/>
          <w:szCs w:val="18"/>
        </w:rPr>
        <w:t xml:space="preserve"> </w:t>
      </w:r>
      <w:r w:rsidRPr="00D84FB4">
        <w:rPr>
          <w:sz w:val="18"/>
          <w:szCs w:val="18"/>
        </w:rPr>
        <w:t>на условно разрешенный вид</w:t>
      </w:r>
      <w:r>
        <w:rPr>
          <w:sz w:val="18"/>
          <w:szCs w:val="18"/>
        </w:rPr>
        <w:t xml:space="preserve"> </w:t>
      </w:r>
      <w:r w:rsidRPr="00D84FB4">
        <w:rPr>
          <w:sz w:val="18"/>
          <w:szCs w:val="18"/>
        </w:rPr>
        <w:t>использования земельного участка</w:t>
      </w:r>
      <w:r>
        <w:rPr>
          <w:sz w:val="18"/>
          <w:szCs w:val="18"/>
        </w:rPr>
        <w:t>.</w:t>
      </w:r>
    </w:p>
    <w:p w:rsidR="00D84FB4" w:rsidRDefault="00D84FB4" w:rsidP="00D84FB4">
      <w:pPr>
        <w:tabs>
          <w:tab w:val="left" w:pos="3976"/>
        </w:tabs>
        <w:ind w:left="0" w:right="174" w:firstLine="426"/>
        <w:rPr>
          <w:sz w:val="18"/>
          <w:szCs w:val="18"/>
        </w:rPr>
      </w:pPr>
    </w:p>
    <w:p w:rsidR="00D84FB4" w:rsidRDefault="00D84FB4" w:rsidP="00D84FB4">
      <w:pPr>
        <w:tabs>
          <w:tab w:val="left" w:pos="3976"/>
        </w:tabs>
        <w:ind w:left="0" w:right="174" w:firstLine="426"/>
        <w:rPr>
          <w:sz w:val="18"/>
          <w:szCs w:val="18"/>
        </w:rPr>
      </w:pPr>
      <w:proofErr w:type="gramStart"/>
      <w:r w:rsidRPr="00D84FB4">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D84FB4">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14.09.2023, рассмотрев заявление </w:t>
      </w:r>
      <w:proofErr w:type="spellStart"/>
      <w:r w:rsidRPr="00D84FB4">
        <w:rPr>
          <w:sz w:val="18"/>
          <w:szCs w:val="18"/>
        </w:rPr>
        <w:t>Шерстянниковой</w:t>
      </w:r>
      <w:proofErr w:type="spellEnd"/>
      <w:r w:rsidRPr="00D84FB4">
        <w:rPr>
          <w:sz w:val="18"/>
          <w:szCs w:val="18"/>
        </w:rPr>
        <w:t xml:space="preserve"> Любови Валериевны и представленные документы, Администрация Хомутовского муниципального образования</w:t>
      </w:r>
    </w:p>
    <w:p w:rsidR="00D84FB4" w:rsidRPr="00D84FB4" w:rsidRDefault="00D84FB4" w:rsidP="00D84FB4">
      <w:pPr>
        <w:tabs>
          <w:tab w:val="left" w:pos="3976"/>
        </w:tabs>
        <w:ind w:left="0" w:right="174" w:firstLine="426"/>
        <w:rPr>
          <w:sz w:val="18"/>
          <w:szCs w:val="18"/>
        </w:rPr>
      </w:pPr>
    </w:p>
    <w:p w:rsidR="00D84FB4" w:rsidRDefault="00D84FB4" w:rsidP="00D84FB4">
      <w:pPr>
        <w:tabs>
          <w:tab w:val="left" w:pos="3976"/>
        </w:tabs>
        <w:ind w:left="0" w:right="174" w:firstLine="426"/>
        <w:rPr>
          <w:sz w:val="18"/>
          <w:szCs w:val="18"/>
        </w:rPr>
      </w:pPr>
      <w:r w:rsidRPr="00D84FB4">
        <w:rPr>
          <w:sz w:val="18"/>
          <w:szCs w:val="18"/>
        </w:rPr>
        <w:t xml:space="preserve">  ПОСТАНОВЛЯЕТ:</w:t>
      </w:r>
    </w:p>
    <w:p w:rsidR="00D84FB4" w:rsidRPr="00D84FB4" w:rsidRDefault="00D84FB4" w:rsidP="00D84FB4">
      <w:pPr>
        <w:tabs>
          <w:tab w:val="left" w:pos="3976"/>
        </w:tabs>
        <w:ind w:left="0" w:right="174" w:firstLine="426"/>
        <w:rPr>
          <w:sz w:val="18"/>
          <w:szCs w:val="18"/>
        </w:rPr>
      </w:pPr>
    </w:p>
    <w:p w:rsidR="00D84FB4" w:rsidRPr="00D84FB4" w:rsidRDefault="00D84FB4" w:rsidP="00D84FB4">
      <w:pPr>
        <w:tabs>
          <w:tab w:val="left" w:pos="3976"/>
        </w:tabs>
        <w:ind w:left="0" w:right="174" w:firstLine="426"/>
        <w:rPr>
          <w:sz w:val="18"/>
          <w:szCs w:val="18"/>
        </w:rPr>
      </w:pPr>
      <w:r w:rsidRPr="00D84FB4">
        <w:rPr>
          <w:sz w:val="18"/>
          <w:szCs w:val="18"/>
        </w:rPr>
        <w:t xml:space="preserve">1.Отказать в предоставлении разрешение на условно разрешенный вид использования «Магазины», в отношении земельного участка с кадастровым номером 38:06:100801:38667 площадью 600 </w:t>
      </w:r>
      <w:proofErr w:type="spellStart"/>
      <w:r w:rsidRPr="00D84FB4">
        <w:rPr>
          <w:sz w:val="18"/>
          <w:szCs w:val="18"/>
        </w:rPr>
        <w:t>кв.м</w:t>
      </w:r>
      <w:proofErr w:type="spellEnd"/>
      <w:r w:rsidRPr="00D84FB4">
        <w:rPr>
          <w:sz w:val="18"/>
          <w:szCs w:val="18"/>
        </w:rPr>
        <w:t xml:space="preserve">., расположенного по адресу: </w:t>
      </w:r>
      <w:proofErr w:type="gramStart"/>
      <w:r w:rsidRPr="00D84FB4">
        <w:rPr>
          <w:sz w:val="18"/>
          <w:szCs w:val="18"/>
        </w:rPr>
        <w:t xml:space="preserve">Российская Федерация, Иркутская область, Иркутский район, с. Хомутово, пер. Ивовый, на основании </w:t>
      </w:r>
      <w:proofErr w:type="spellStart"/>
      <w:r w:rsidRPr="00D84FB4">
        <w:rPr>
          <w:sz w:val="18"/>
          <w:szCs w:val="18"/>
        </w:rPr>
        <w:t>пп</w:t>
      </w:r>
      <w:proofErr w:type="spellEnd"/>
      <w:r w:rsidRPr="00D84FB4">
        <w:rPr>
          <w:sz w:val="18"/>
          <w:szCs w:val="18"/>
        </w:rPr>
        <w:t>. а п. 35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несоответствие параметров земельного участка и объектов капитального строительства, в отношении которых запрашивается разрешение, градостроительным регламентам, установленными правилами землепользования и застройки Хомутовского муниципального образования от 28.02.2014 № 20-100</w:t>
      </w:r>
      <w:proofErr w:type="gramEnd"/>
      <w:r w:rsidRPr="00D84FB4">
        <w:rPr>
          <w:sz w:val="18"/>
          <w:szCs w:val="18"/>
        </w:rPr>
        <w:t>/</w:t>
      </w:r>
      <w:proofErr w:type="spellStart"/>
      <w:r w:rsidRPr="00D84FB4">
        <w:rPr>
          <w:sz w:val="18"/>
          <w:szCs w:val="18"/>
        </w:rPr>
        <w:t>дсп</w:t>
      </w:r>
      <w:proofErr w:type="spellEnd"/>
      <w:r w:rsidRPr="00D84FB4">
        <w:rPr>
          <w:sz w:val="18"/>
          <w:szCs w:val="18"/>
        </w:rPr>
        <w:t xml:space="preserve"> (с изменениями на 31.08.2023 г.), а именно земельный участок с кадастровым номером 38:06:100801:38667 не может быть использован в соответствии с испрашиваемым видом разрешенного использования, предусмотренным градостроительным регламентом зоны застройки индивидуальными жилыми домами, так как образован без учета подъездных путей.</w:t>
      </w:r>
    </w:p>
    <w:p w:rsidR="00D84FB4" w:rsidRPr="00D84FB4" w:rsidRDefault="00D84FB4" w:rsidP="00D84FB4">
      <w:pPr>
        <w:tabs>
          <w:tab w:val="left" w:pos="3976"/>
        </w:tabs>
        <w:ind w:left="0" w:right="174" w:firstLine="426"/>
        <w:rPr>
          <w:sz w:val="18"/>
          <w:szCs w:val="18"/>
        </w:rPr>
      </w:pPr>
      <w:r w:rsidRPr="00D84FB4">
        <w:rPr>
          <w:sz w:val="18"/>
          <w:szCs w:val="18"/>
        </w:rPr>
        <w:t>2. Опубликовать настоящее постановление в установленном законом порядке.</w:t>
      </w:r>
    </w:p>
    <w:p w:rsidR="00D84FB4" w:rsidRPr="00D84FB4" w:rsidRDefault="00D84FB4" w:rsidP="00D84FB4">
      <w:pPr>
        <w:tabs>
          <w:tab w:val="left" w:pos="3976"/>
        </w:tabs>
        <w:ind w:left="0" w:right="174" w:firstLine="426"/>
        <w:rPr>
          <w:sz w:val="18"/>
          <w:szCs w:val="18"/>
        </w:rPr>
      </w:pPr>
      <w:r w:rsidRPr="00D84FB4">
        <w:rPr>
          <w:sz w:val="18"/>
          <w:szCs w:val="18"/>
        </w:rPr>
        <w:t xml:space="preserve">3. </w:t>
      </w:r>
      <w:proofErr w:type="gramStart"/>
      <w:r w:rsidRPr="00D84FB4">
        <w:rPr>
          <w:sz w:val="18"/>
          <w:szCs w:val="18"/>
        </w:rPr>
        <w:t>Контроль за</w:t>
      </w:r>
      <w:proofErr w:type="gramEnd"/>
      <w:r w:rsidRPr="00D84FB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84FB4" w:rsidRPr="00D84FB4" w:rsidRDefault="00D84FB4" w:rsidP="00D84FB4">
      <w:pPr>
        <w:tabs>
          <w:tab w:val="left" w:pos="3976"/>
        </w:tabs>
        <w:ind w:left="0" w:right="174" w:firstLine="426"/>
        <w:rPr>
          <w:sz w:val="18"/>
          <w:szCs w:val="18"/>
        </w:rPr>
      </w:pPr>
    </w:p>
    <w:p w:rsidR="00D84FB4" w:rsidRPr="00D84FB4" w:rsidRDefault="00D84FB4" w:rsidP="00D84FB4">
      <w:pPr>
        <w:tabs>
          <w:tab w:val="left" w:pos="3976"/>
        </w:tabs>
        <w:ind w:left="0" w:right="174" w:firstLine="426"/>
        <w:rPr>
          <w:sz w:val="18"/>
          <w:szCs w:val="18"/>
        </w:rPr>
      </w:pPr>
    </w:p>
    <w:p w:rsidR="00D84FB4" w:rsidRPr="00D84FB4" w:rsidRDefault="00D84FB4" w:rsidP="00D84FB4">
      <w:pPr>
        <w:tabs>
          <w:tab w:val="left" w:pos="3976"/>
        </w:tabs>
        <w:ind w:left="0" w:right="174" w:firstLine="426"/>
        <w:jc w:val="right"/>
        <w:rPr>
          <w:i/>
          <w:sz w:val="18"/>
          <w:szCs w:val="18"/>
        </w:rPr>
      </w:pPr>
      <w:r w:rsidRPr="00D84FB4">
        <w:rPr>
          <w:i/>
          <w:sz w:val="18"/>
          <w:szCs w:val="18"/>
        </w:rPr>
        <w:t>Глава администрации</w:t>
      </w:r>
      <w:r w:rsidRPr="00D84FB4">
        <w:rPr>
          <w:i/>
          <w:sz w:val="18"/>
          <w:szCs w:val="18"/>
        </w:rPr>
        <w:tab/>
        <w:t xml:space="preserve">В.М. </w:t>
      </w:r>
      <w:proofErr w:type="spellStart"/>
      <w:r w:rsidRPr="00D84FB4">
        <w:rPr>
          <w:i/>
          <w:sz w:val="18"/>
          <w:szCs w:val="18"/>
        </w:rPr>
        <w:t>Колмаченко</w:t>
      </w:r>
      <w:proofErr w:type="spellEnd"/>
    </w:p>
    <w:p w:rsidR="00A61E90" w:rsidRDefault="00A61E90" w:rsidP="00BC3E77">
      <w:pPr>
        <w:tabs>
          <w:tab w:val="left" w:pos="3976"/>
        </w:tabs>
        <w:ind w:left="0" w:right="174" w:firstLine="426"/>
        <w:rPr>
          <w:sz w:val="18"/>
          <w:szCs w:val="18"/>
        </w:rPr>
      </w:pPr>
    </w:p>
    <w:p w:rsidR="00D84FB4" w:rsidRDefault="00D84FB4" w:rsidP="00BC3E77">
      <w:pPr>
        <w:tabs>
          <w:tab w:val="left" w:pos="3976"/>
        </w:tabs>
        <w:ind w:left="0" w:right="174" w:firstLine="426"/>
        <w:rPr>
          <w:sz w:val="18"/>
          <w:szCs w:val="18"/>
        </w:rPr>
      </w:pPr>
    </w:p>
    <w:p w:rsidR="00A61E90" w:rsidRPr="005A6700" w:rsidRDefault="00A61E90" w:rsidP="00A61E90">
      <w:pPr>
        <w:tabs>
          <w:tab w:val="left" w:pos="426"/>
          <w:tab w:val="left" w:pos="3976"/>
        </w:tabs>
        <w:ind w:left="0" w:right="-110" w:firstLine="426"/>
        <w:jc w:val="center"/>
        <w:rPr>
          <w:b/>
          <w:sz w:val="18"/>
          <w:szCs w:val="18"/>
        </w:rPr>
      </w:pPr>
      <w:r w:rsidRPr="005A6700">
        <w:rPr>
          <w:sz w:val="18"/>
          <w:szCs w:val="18"/>
        </w:rPr>
        <w:t>РОССИЙСКАЯ ФЕДЕРАЦИЯ</w:t>
      </w:r>
    </w:p>
    <w:p w:rsidR="00A61E90" w:rsidRPr="005A6700" w:rsidRDefault="00A61E90" w:rsidP="00A61E90">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A61E90" w:rsidRPr="005A6700" w:rsidRDefault="00A61E90" w:rsidP="00A61E90">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A61E90" w:rsidRPr="005A6700" w:rsidRDefault="00A61E90" w:rsidP="00A61E90">
      <w:pPr>
        <w:tabs>
          <w:tab w:val="left" w:pos="426"/>
          <w:tab w:val="left" w:pos="3976"/>
        </w:tabs>
        <w:ind w:left="0" w:right="-110" w:firstLine="426"/>
        <w:jc w:val="center"/>
        <w:rPr>
          <w:b/>
          <w:bCs/>
          <w:sz w:val="18"/>
          <w:szCs w:val="18"/>
        </w:rPr>
      </w:pPr>
      <w:r w:rsidRPr="005A6700">
        <w:rPr>
          <w:b/>
          <w:bCs/>
          <w:sz w:val="18"/>
          <w:szCs w:val="18"/>
        </w:rPr>
        <w:t>АДМИНИСТРАЦИЯ</w:t>
      </w:r>
    </w:p>
    <w:p w:rsidR="00A61E90" w:rsidRDefault="00A61E90" w:rsidP="00A61E90">
      <w:pPr>
        <w:tabs>
          <w:tab w:val="left" w:pos="426"/>
          <w:tab w:val="left" w:pos="3976"/>
        </w:tabs>
        <w:ind w:left="0" w:right="-110" w:firstLine="426"/>
        <w:jc w:val="center"/>
        <w:rPr>
          <w:b/>
          <w:bCs/>
          <w:sz w:val="18"/>
          <w:szCs w:val="18"/>
        </w:rPr>
      </w:pPr>
      <w:r w:rsidRPr="005A6700">
        <w:rPr>
          <w:b/>
          <w:bCs/>
          <w:sz w:val="18"/>
          <w:szCs w:val="18"/>
        </w:rPr>
        <w:t>ПОСТАНОВЛЕНИЕ</w:t>
      </w:r>
    </w:p>
    <w:p w:rsidR="00A61E90" w:rsidRPr="005A6700" w:rsidRDefault="00A61E90" w:rsidP="00A61E90">
      <w:pPr>
        <w:tabs>
          <w:tab w:val="left" w:pos="426"/>
          <w:tab w:val="left" w:pos="3976"/>
        </w:tabs>
        <w:ind w:left="0" w:right="-110" w:firstLine="426"/>
        <w:jc w:val="center"/>
        <w:rPr>
          <w:b/>
          <w:bCs/>
          <w:sz w:val="18"/>
          <w:szCs w:val="18"/>
        </w:rPr>
      </w:pPr>
    </w:p>
    <w:p w:rsidR="00A61E90" w:rsidRDefault="00F65CC2" w:rsidP="00A61E90">
      <w:pPr>
        <w:tabs>
          <w:tab w:val="left" w:pos="426"/>
          <w:tab w:val="left" w:pos="3976"/>
        </w:tabs>
        <w:ind w:left="0" w:right="-110" w:firstLine="426"/>
        <w:rPr>
          <w:sz w:val="18"/>
          <w:szCs w:val="18"/>
          <w:u w:val="single"/>
        </w:rPr>
      </w:pPr>
      <w:r>
        <w:rPr>
          <w:bCs/>
          <w:sz w:val="18"/>
          <w:szCs w:val="18"/>
          <w:u w:val="single"/>
        </w:rPr>
        <w:t>30</w:t>
      </w:r>
      <w:r w:rsidR="00A61E90">
        <w:rPr>
          <w:bCs/>
          <w:sz w:val="18"/>
          <w:szCs w:val="18"/>
          <w:u w:val="single"/>
        </w:rPr>
        <w:t>.10</w:t>
      </w:r>
      <w:r w:rsidR="00A61E90" w:rsidRPr="005A6700">
        <w:rPr>
          <w:bCs/>
          <w:sz w:val="18"/>
          <w:szCs w:val="18"/>
          <w:u w:val="single"/>
        </w:rPr>
        <w:t>.2023</w:t>
      </w:r>
      <w:r w:rsidR="00A61E90" w:rsidRPr="005A6700">
        <w:rPr>
          <w:sz w:val="18"/>
          <w:szCs w:val="18"/>
          <w:u w:val="single"/>
        </w:rPr>
        <w:t xml:space="preserve">  № </w:t>
      </w:r>
      <w:r>
        <w:rPr>
          <w:sz w:val="18"/>
          <w:szCs w:val="18"/>
          <w:u w:val="single"/>
        </w:rPr>
        <w:t>212о/д</w:t>
      </w:r>
    </w:p>
    <w:p w:rsidR="00A61E90" w:rsidRDefault="00A61E90" w:rsidP="00A61E90">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A61E90" w:rsidRDefault="00A61E90" w:rsidP="00A61E90">
      <w:pPr>
        <w:tabs>
          <w:tab w:val="left" w:pos="426"/>
          <w:tab w:val="left" w:pos="3976"/>
        </w:tabs>
        <w:ind w:left="0" w:right="174" w:firstLine="426"/>
        <w:rPr>
          <w:sz w:val="18"/>
          <w:szCs w:val="18"/>
        </w:rPr>
      </w:pPr>
    </w:p>
    <w:p w:rsidR="00A61E90" w:rsidRDefault="00F65CC2" w:rsidP="00BC3E77">
      <w:pPr>
        <w:tabs>
          <w:tab w:val="left" w:pos="3976"/>
        </w:tabs>
        <w:ind w:left="0" w:right="174" w:firstLine="426"/>
        <w:rPr>
          <w:sz w:val="18"/>
          <w:szCs w:val="18"/>
        </w:rPr>
      </w:pPr>
      <w:r w:rsidRPr="00F65CC2">
        <w:rPr>
          <w:sz w:val="18"/>
          <w:szCs w:val="18"/>
        </w:rPr>
        <w:t>Об основных направлениях бюджетной и налоговой политики Хомутовского муниципального образования на 2024 год и плановый период 2025 и 2026 годы</w:t>
      </w:r>
      <w:r>
        <w:rPr>
          <w:sz w:val="18"/>
          <w:szCs w:val="18"/>
        </w:rPr>
        <w:t>.</w:t>
      </w:r>
    </w:p>
    <w:p w:rsidR="00F65CC2" w:rsidRDefault="00F65CC2" w:rsidP="00BC3E77">
      <w:pPr>
        <w:tabs>
          <w:tab w:val="left" w:pos="3976"/>
        </w:tabs>
        <w:ind w:left="0" w:right="174" w:firstLine="426"/>
        <w:rPr>
          <w:sz w:val="18"/>
          <w:szCs w:val="18"/>
        </w:rPr>
      </w:pPr>
    </w:p>
    <w:p w:rsidR="00F65CC2" w:rsidRPr="00F65CC2" w:rsidRDefault="00F65CC2" w:rsidP="00F65CC2">
      <w:pPr>
        <w:tabs>
          <w:tab w:val="left" w:pos="3976"/>
        </w:tabs>
        <w:ind w:left="0" w:right="174" w:firstLine="426"/>
        <w:rPr>
          <w:sz w:val="18"/>
          <w:szCs w:val="18"/>
        </w:rPr>
      </w:pPr>
      <w:r w:rsidRPr="00F65CC2">
        <w:rPr>
          <w:sz w:val="18"/>
          <w:szCs w:val="18"/>
        </w:rPr>
        <w:t xml:space="preserve">Руководствуясь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Уставом Хомутовского муниципального </w:t>
      </w:r>
      <w:r w:rsidRPr="00F65CC2">
        <w:rPr>
          <w:sz w:val="18"/>
          <w:szCs w:val="18"/>
        </w:rPr>
        <w:lastRenderedPageBreak/>
        <w:t xml:space="preserve">образования, Положением о бюджетном процессе в </w:t>
      </w:r>
      <w:proofErr w:type="spellStart"/>
      <w:r w:rsidRPr="00F65CC2">
        <w:rPr>
          <w:sz w:val="18"/>
          <w:szCs w:val="18"/>
        </w:rPr>
        <w:t>Хомутовском</w:t>
      </w:r>
      <w:proofErr w:type="spellEnd"/>
      <w:r w:rsidRPr="00F65CC2">
        <w:rPr>
          <w:sz w:val="18"/>
          <w:szCs w:val="18"/>
        </w:rPr>
        <w:t xml:space="preserve"> муниципальном образовании, утвержденным решением Думы Хомутовского муниципального образования от 31.08.2017 №69-295/д, Администрация Хомутовского муниципального образования,</w:t>
      </w:r>
    </w:p>
    <w:p w:rsidR="00F65CC2" w:rsidRPr="00F65CC2" w:rsidRDefault="00F65CC2" w:rsidP="00F65CC2">
      <w:pPr>
        <w:tabs>
          <w:tab w:val="left" w:pos="3976"/>
        </w:tabs>
        <w:ind w:left="0" w:right="174" w:firstLine="426"/>
        <w:rPr>
          <w:sz w:val="18"/>
          <w:szCs w:val="18"/>
        </w:rPr>
      </w:pPr>
      <w:r w:rsidRPr="00F65CC2">
        <w:rPr>
          <w:sz w:val="18"/>
          <w:szCs w:val="18"/>
        </w:rPr>
        <w:t xml:space="preserve"> </w:t>
      </w:r>
    </w:p>
    <w:p w:rsidR="00F65CC2" w:rsidRDefault="00F65CC2" w:rsidP="00F65CC2">
      <w:pPr>
        <w:tabs>
          <w:tab w:val="left" w:pos="3976"/>
        </w:tabs>
        <w:ind w:left="0" w:right="174" w:firstLine="426"/>
        <w:rPr>
          <w:sz w:val="18"/>
          <w:szCs w:val="18"/>
        </w:rPr>
      </w:pPr>
      <w:r w:rsidRPr="00F65CC2">
        <w:rPr>
          <w:sz w:val="18"/>
          <w:szCs w:val="18"/>
        </w:rPr>
        <w:t>ПОСТАНОВЛЯЕТ:</w:t>
      </w:r>
    </w:p>
    <w:p w:rsidR="00F65CC2" w:rsidRPr="00F65CC2" w:rsidRDefault="00F65CC2" w:rsidP="00F65CC2">
      <w:pPr>
        <w:tabs>
          <w:tab w:val="left" w:pos="3976"/>
        </w:tabs>
        <w:ind w:left="0" w:right="174" w:firstLine="426"/>
        <w:rPr>
          <w:sz w:val="18"/>
          <w:szCs w:val="18"/>
        </w:rPr>
      </w:pPr>
    </w:p>
    <w:p w:rsidR="00F65CC2" w:rsidRPr="00F65CC2" w:rsidRDefault="00F65CC2" w:rsidP="00F65CC2">
      <w:pPr>
        <w:tabs>
          <w:tab w:val="left" w:pos="3976"/>
        </w:tabs>
        <w:ind w:left="0" w:right="174" w:firstLine="426"/>
        <w:rPr>
          <w:sz w:val="18"/>
          <w:szCs w:val="18"/>
        </w:rPr>
      </w:pPr>
      <w:r w:rsidRPr="00F65CC2">
        <w:rPr>
          <w:sz w:val="18"/>
          <w:szCs w:val="18"/>
        </w:rPr>
        <w:t>1.Утвердить основные направления бюджетной и налоговой политики Хомутовского муниципального образования на 2024 год и плановый период 2025 и 2026 годы (Приложение).</w:t>
      </w:r>
    </w:p>
    <w:p w:rsidR="00F65CC2" w:rsidRPr="00F65CC2" w:rsidRDefault="00F65CC2" w:rsidP="00F65CC2">
      <w:pPr>
        <w:tabs>
          <w:tab w:val="left" w:pos="3976"/>
        </w:tabs>
        <w:ind w:left="0" w:right="174" w:firstLine="426"/>
        <w:rPr>
          <w:sz w:val="18"/>
          <w:szCs w:val="18"/>
        </w:rPr>
      </w:pPr>
      <w:r w:rsidRPr="00F65CC2">
        <w:rPr>
          <w:sz w:val="18"/>
          <w:szCs w:val="18"/>
        </w:rPr>
        <w:t>2.Опубликовать настоящее постановление в установленном законом порядке.</w:t>
      </w:r>
    </w:p>
    <w:p w:rsidR="00F65CC2" w:rsidRDefault="00F65CC2" w:rsidP="00F65CC2">
      <w:pPr>
        <w:tabs>
          <w:tab w:val="left" w:pos="3976"/>
        </w:tabs>
        <w:ind w:left="0" w:right="174" w:firstLine="426"/>
        <w:rPr>
          <w:sz w:val="18"/>
          <w:szCs w:val="18"/>
        </w:rPr>
      </w:pPr>
      <w:r w:rsidRPr="00F65CC2">
        <w:rPr>
          <w:sz w:val="18"/>
          <w:szCs w:val="18"/>
        </w:rPr>
        <w:t>3.</w:t>
      </w:r>
      <w:proofErr w:type="gramStart"/>
      <w:r w:rsidRPr="00F65CC2">
        <w:rPr>
          <w:sz w:val="18"/>
          <w:szCs w:val="18"/>
        </w:rPr>
        <w:t>Контроль за</w:t>
      </w:r>
      <w:proofErr w:type="gramEnd"/>
      <w:r w:rsidRPr="00F65CC2">
        <w:rPr>
          <w:sz w:val="18"/>
          <w:szCs w:val="18"/>
        </w:rPr>
        <w:t xml:space="preserve"> исполнением данного постановления возложить на Первого заместителя Главы администрации. </w:t>
      </w:r>
    </w:p>
    <w:p w:rsidR="00EB5514" w:rsidRPr="00F65CC2" w:rsidRDefault="00EB5514" w:rsidP="00F65CC2">
      <w:pPr>
        <w:tabs>
          <w:tab w:val="left" w:pos="3976"/>
        </w:tabs>
        <w:ind w:left="0" w:right="174" w:firstLine="426"/>
        <w:rPr>
          <w:sz w:val="18"/>
          <w:szCs w:val="18"/>
        </w:rPr>
      </w:pPr>
    </w:p>
    <w:p w:rsidR="00F65CC2" w:rsidRPr="00F65CC2" w:rsidRDefault="00F65CC2" w:rsidP="00F65CC2">
      <w:pPr>
        <w:tabs>
          <w:tab w:val="left" w:pos="3976"/>
        </w:tabs>
        <w:ind w:left="0" w:right="174" w:firstLine="426"/>
        <w:rPr>
          <w:sz w:val="18"/>
          <w:szCs w:val="18"/>
        </w:rPr>
      </w:pPr>
    </w:p>
    <w:p w:rsidR="00F65CC2" w:rsidRPr="00EB5514" w:rsidRDefault="00F65CC2" w:rsidP="00EB5514">
      <w:pPr>
        <w:tabs>
          <w:tab w:val="left" w:pos="3976"/>
        </w:tabs>
        <w:ind w:left="0" w:right="174" w:firstLine="426"/>
        <w:jc w:val="right"/>
        <w:rPr>
          <w:i/>
          <w:sz w:val="18"/>
          <w:szCs w:val="18"/>
        </w:rPr>
      </w:pPr>
      <w:r w:rsidRPr="00EB5514">
        <w:rPr>
          <w:i/>
          <w:sz w:val="18"/>
          <w:szCs w:val="18"/>
        </w:rPr>
        <w:t xml:space="preserve">Глава                                                                        </w:t>
      </w:r>
      <w:proofErr w:type="spellStart"/>
      <w:r w:rsidRPr="00EB5514">
        <w:rPr>
          <w:i/>
          <w:sz w:val="18"/>
          <w:szCs w:val="18"/>
        </w:rPr>
        <w:t>В.М.Колмаченко</w:t>
      </w:r>
      <w:proofErr w:type="spellEnd"/>
    </w:p>
    <w:p w:rsidR="00EB5514" w:rsidRPr="00EB5514" w:rsidRDefault="00EB5514" w:rsidP="00EB5514">
      <w:pPr>
        <w:tabs>
          <w:tab w:val="left" w:pos="3976"/>
        </w:tabs>
        <w:ind w:left="0" w:right="174" w:firstLine="426"/>
        <w:jc w:val="right"/>
        <w:rPr>
          <w:i/>
          <w:sz w:val="18"/>
          <w:szCs w:val="18"/>
        </w:rPr>
      </w:pPr>
    </w:p>
    <w:p w:rsidR="00EB5514" w:rsidRPr="00EB5514" w:rsidRDefault="00EB5514" w:rsidP="00EB5514">
      <w:pPr>
        <w:tabs>
          <w:tab w:val="left" w:pos="3976"/>
        </w:tabs>
        <w:ind w:left="0" w:right="174" w:firstLine="426"/>
        <w:jc w:val="right"/>
        <w:rPr>
          <w:i/>
          <w:sz w:val="18"/>
          <w:szCs w:val="18"/>
        </w:rPr>
      </w:pPr>
    </w:p>
    <w:p w:rsidR="00EB5514" w:rsidRPr="00EB5514" w:rsidRDefault="00EB5514" w:rsidP="00EB5514">
      <w:pPr>
        <w:tabs>
          <w:tab w:val="left" w:pos="3976"/>
        </w:tabs>
        <w:ind w:left="0" w:right="174" w:firstLine="426"/>
        <w:jc w:val="right"/>
        <w:rPr>
          <w:i/>
          <w:sz w:val="18"/>
          <w:szCs w:val="18"/>
        </w:rPr>
      </w:pPr>
      <w:r w:rsidRPr="00EB5514">
        <w:rPr>
          <w:i/>
          <w:sz w:val="18"/>
          <w:szCs w:val="18"/>
        </w:rPr>
        <w:t>Приложение</w:t>
      </w:r>
    </w:p>
    <w:p w:rsidR="00EB5514" w:rsidRPr="00EB5514" w:rsidRDefault="00EB5514" w:rsidP="00EB5514">
      <w:pPr>
        <w:tabs>
          <w:tab w:val="left" w:pos="3976"/>
        </w:tabs>
        <w:ind w:left="0" w:right="174" w:firstLine="426"/>
        <w:jc w:val="right"/>
        <w:rPr>
          <w:i/>
          <w:sz w:val="18"/>
          <w:szCs w:val="18"/>
        </w:rPr>
      </w:pPr>
      <w:r w:rsidRPr="00EB5514">
        <w:rPr>
          <w:i/>
          <w:sz w:val="18"/>
          <w:szCs w:val="18"/>
        </w:rPr>
        <w:t xml:space="preserve">к Постановлению </w:t>
      </w:r>
    </w:p>
    <w:p w:rsidR="00EB5514" w:rsidRPr="00EB5514" w:rsidRDefault="00EB5514" w:rsidP="00EB5514">
      <w:pPr>
        <w:tabs>
          <w:tab w:val="left" w:pos="3976"/>
        </w:tabs>
        <w:ind w:left="0" w:right="174" w:firstLine="426"/>
        <w:jc w:val="right"/>
        <w:rPr>
          <w:i/>
          <w:sz w:val="18"/>
          <w:szCs w:val="18"/>
        </w:rPr>
      </w:pPr>
      <w:r w:rsidRPr="00EB5514">
        <w:rPr>
          <w:i/>
          <w:sz w:val="18"/>
          <w:szCs w:val="18"/>
        </w:rPr>
        <w:t>Администрации Хомутовского</w:t>
      </w:r>
    </w:p>
    <w:p w:rsidR="00EB5514" w:rsidRPr="00EB5514" w:rsidRDefault="00EB5514" w:rsidP="00EB5514">
      <w:pPr>
        <w:tabs>
          <w:tab w:val="left" w:pos="3976"/>
        </w:tabs>
        <w:ind w:left="0" w:right="174" w:firstLine="426"/>
        <w:jc w:val="right"/>
        <w:rPr>
          <w:i/>
          <w:sz w:val="18"/>
          <w:szCs w:val="18"/>
        </w:rPr>
      </w:pPr>
      <w:r w:rsidRPr="00EB5514">
        <w:rPr>
          <w:i/>
          <w:sz w:val="18"/>
          <w:szCs w:val="18"/>
        </w:rPr>
        <w:t>муниципального образования</w:t>
      </w:r>
    </w:p>
    <w:p w:rsidR="00EB5514" w:rsidRPr="00EB5514" w:rsidRDefault="00EB5514" w:rsidP="00EB5514">
      <w:pPr>
        <w:tabs>
          <w:tab w:val="left" w:pos="3976"/>
        </w:tabs>
        <w:ind w:left="0" w:right="174" w:firstLine="426"/>
        <w:jc w:val="right"/>
        <w:rPr>
          <w:i/>
          <w:sz w:val="18"/>
          <w:szCs w:val="18"/>
        </w:rPr>
      </w:pPr>
      <w:r w:rsidRPr="00EB5514">
        <w:rPr>
          <w:i/>
          <w:sz w:val="18"/>
          <w:szCs w:val="18"/>
        </w:rPr>
        <w:t xml:space="preserve">от  </w:t>
      </w:r>
      <w:r>
        <w:rPr>
          <w:i/>
          <w:sz w:val="18"/>
          <w:szCs w:val="18"/>
          <w:u w:val="single"/>
        </w:rPr>
        <w:t>30.10.2023</w:t>
      </w:r>
      <w:r w:rsidRPr="00EB5514">
        <w:rPr>
          <w:i/>
          <w:sz w:val="18"/>
          <w:szCs w:val="18"/>
        </w:rPr>
        <w:t xml:space="preserve"> № </w:t>
      </w:r>
      <w:r>
        <w:rPr>
          <w:i/>
          <w:sz w:val="18"/>
          <w:szCs w:val="18"/>
          <w:u w:val="single"/>
        </w:rPr>
        <w:t>212 о/д</w:t>
      </w:r>
      <w:r w:rsidRPr="00EB5514">
        <w:rPr>
          <w:i/>
          <w:sz w:val="18"/>
          <w:szCs w:val="18"/>
        </w:rPr>
        <w:t xml:space="preserve">.           </w:t>
      </w:r>
    </w:p>
    <w:p w:rsidR="00EB5514" w:rsidRPr="00EB5514" w:rsidRDefault="00EB5514" w:rsidP="00EB5514">
      <w:pPr>
        <w:tabs>
          <w:tab w:val="left" w:pos="3976"/>
        </w:tabs>
        <w:ind w:left="0" w:right="174" w:firstLine="426"/>
        <w:rPr>
          <w:sz w:val="18"/>
          <w:szCs w:val="18"/>
        </w:rPr>
      </w:pPr>
    </w:p>
    <w:p w:rsidR="00EB5514" w:rsidRPr="00EB5514" w:rsidRDefault="00EB5514" w:rsidP="00EB5514">
      <w:pPr>
        <w:tabs>
          <w:tab w:val="left" w:pos="3976"/>
        </w:tabs>
        <w:ind w:left="0" w:right="174" w:firstLine="426"/>
        <w:rPr>
          <w:sz w:val="18"/>
          <w:szCs w:val="18"/>
        </w:rPr>
      </w:pPr>
    </w:p>
    <w:p w:rsidR="00EB5514" w:rsidRPr="00EB5514" w:rsidRDefault="00EB5514" w:rsidP="00904E33">
      <w:pPr>
        <w:tabs>
          <w:tab w:val="left" w:pos="3976"/>
        </w:tabs>
        <w:ind w:left="0" w:right="174" w:firstLine="426"/>
        <w:jc w:val="center"/>
        <w:rPr>
          <w:sz w:val="18"/>
          <w:szCs w:val="18"/>
        </w:rPr>
      </w:pPr>
      <w:r w:rsidRPr="00EB5514">
        <w:rPr>
          <w:sz w:val="18"/>
          <w:szCs w:val="18"/>
        </w:rPr>
        <w:t>Основные направления бюджетной и налоговой политики</w:t>
      </w:r>
    </w:p>
    <w:p w:rsidR="00EB5514" w:rsidRPr="00EB5514" w:rsidRDefault="00EB5514" w:rsidP="00904E33">
      <w:pPr>
        <w:tabs>
          <w:tab w:val="left" w:pos="3976"/>
        </w:tabs>
        <w:ind w:left="0" w:right="174" w:firstLine="426"/>
        <w:jc w:val="center"/>
        <w:rPr>
          <w:sz w:val="18"/>
          <w:szCs w:val="18"/>
        </w:rPr>
      </w:pPr>
      <w:r w:rsidRPr="00EB5514">
        <w:rPr>
          <w:sz w:val="18"/>
          <w:szCs w:val="18"/>
        </w:rPr>
        <w:t>Хомутовского муниципального образования на 2024 год</w:t>
      </w:r>
    </w:p>
    <w:p w:rsidR="00EB5514" w:rsidRPr="00EB5514" w:rsidRDefault="00EB5514" w:rsidP="00904E33">
      <w:pPr>
        <w:tabs>
          <w:tab w:val="left" w:pos="3976"/>
        </w:tabs>
        <w:ind w:left="0" w:right="174" w:firstLine="426"/>
        <w:jc w:val="center"/>
        <w:rPr>
          <w:sz w:val="18"/>
          <w:szCs w:val="18"/>
        </w:rPr>
      </w:pPr>
      <w:r w:rsidRPr="00EB5514">
        <w:rPr>
          <w:sz w:val="18"/>
          <w:szCs w:val="18"/>
        </w:rPr>
        <w:t>и плановый период 2025 и 2026 годы</w:t>
      </w:r>
    </w:p>
    <w:p w:rsidR="00EB5514" w:rsidRPr="00EB5514" w:rsidRDefault="00EB5514" w:rsidP="00EB5514">
      <w:pPr>
        <w:tabs>
          <w:tab w:val="left" w:pos="3976"/>
        </w:tabs>
        <w:ind w:left="0" w:right="174" w:firstLine="426"/>
        <w:rPr>
          <w:sz w:val="18"/>
          <w:szCs w:val="18"/>
        </w:rPr>
      </w:pPr>
    </w:p>
    <w:p w:rsidR="00EB5514" w:rsidRPr="00EB5514" w:rsidRDefault="00EB5514" w:rsidP="00EB5514">
      <w:pPr>
        <w:tabs>
          <w:tab w:val="left" w:pos="3976"/>
        </w:tabs>
        <w:ind w:left="0" w:right="174" w:firstLine="426"/>
        <w:rPr>
          <w:sz w:val="18"/>
          <w:szCs w:val="18"/>
        </w:rPr>
      </w:pPr>
      <w:r w:rsidRPr="00EB5514">
        <w:rPr>
          <w:sz w:val="18"/>
          <w:szCs w:val="18"/>
        </w:rPr>
        <w:t>Основные направления бюджетной политики на 2024 год и плановый период 2025 и 2026 годы разработаны в соответствии со статьями 172,184.2 Бюджетного кодекса Российской Федерации.</w:t>
      </w:r>
    </w:p>
    <w:p w:rsidR="00EB5514" w:rsidRPr="00EB5514" w:rsidRDefault="00EB5514" w:rsidP="00EB5514">
      <w:pPr>
        <w:tabs>
          <w:tab w:val="left" w:pos="3976"/>
        </w:tabs>
        <w:ind w:left="0" w:right="174" w:firstLine="426"/>
        <w:rPr>
          <w:sz w:val="18"/>
          <w:szCs w:val="18"/>
        </w:rPr>
      </w:pPr>
      <w:proofErr w:type="gramStart"/>
      <w:r w:rsidRPr="00EB5514">
        <w:rPr>
          <w:sz w:val="18"/>
          <w:szCs w:val="18"/>
        </w:rPr>
        <w:t>При подготовке основных направлений бюджетной и налоговой политики были учтены положения Указа Президента Российской Федерации от 7 мая 2018 года №204 «О национальных целях и стратегических задачах развития Российской Федерации на период до 2024 года»,  Единого плана по достижению национальных целей развития Российской Федерации на период до 2024 года и на плановый период до 2030 года, утвержденный распоряжением Правительства РФ</w:t>
      </w:r>
      <w:proofErr w:type="gramEnd"/>
      <w:r w:rsidRPr="00EB5514">
        <w:rPr>
          <w:sz w:val="18"/>
          <w:szCs w:val="18"/>
        </w:rPr>
        <w:t xml:space="preserve"> от 01 октября 2021 №2765-р, Положения о бюджетном процессе в </w:t>
      </w:r>
      <w:proofErr w:type="spellStart"/>
      <w:r w:rsidRPr="00EB5514">
        <w:rPr>
          <w:sz w:val="18"/>
          <w:szCs w:val="18"/>
        </w:rPr>
        <w:t>Хомутовском</w:t>
      </w:r>
      <w:proofErr w:type="spellEnd"/>
      <w:r w:rsidRPr="00EB5514">
        <w:rPr>
          <w:sz w:val="18"/>
          <w:szCs w:val="18"/>
        </w:rPr>
        <w:t xml:space="preserve"> муниципальном образовании, утвержденного решением Думы Хомутовского муниципального образования от 31.08.2017 №69-295/д, с учетом прогноза социально – экономического развития Хомутовского муниципального образования на 2022-2025 годы.</w:t>
      </w:r>
    </w:p>
    <w:p w:rsidR="00EB5514" w:rsidRPr="00EB5514" w:rsidRDefault="00EB5514" w:rsidP="00EB5514">
      <w:pPr>
        <w:tabs>
          <w:tab w:val="left" w:pos="3976"/>
        </w:tabs>
        <w:ind w:left="0" w:right="174" w:firstLine="426"/>
        <w:rPr>
          <w:sz w:val="18"/>
          <w:szCs w:val="18"/>
        </w:rPr>
      </w:pPr>
    </w:p>
    <w:p w:rsidR="00EB5514" w:rsidRPr="00EB5514" w:rsidRDefault="00EB5514" w:rsidP="00904E33">
      <w:pPr>
        <w:tabs>
          <w:tab w:val="left" w:pos="3976"/>
        </w:tabs>
        <w:ind w:left="0" w:right="174" w:firstLine="426"/>
        <w:jc w:val="center"/>
        <w:rPr>
          <w:sz w:val="18"/>
          <w:szCs w:val="18"/>
        </w:rPr>
      </w:pPr>
      <w:r w:rsidRPr="00EB5514">
        <w:rPr>
          <w:sz w:val="18"/>
          <w:szCs w:val="18"/>
        </w:rPr>
        <w:t>Цели и задачи бюджетной и налоговой политики на 2024 год</w:t>
      </w:r>
    </w:p>
    <w:p w:rsidR="00EB5514" w:rsidRPr="00EB5514" w:rsidRDefault="00EB5514" w:rsidP="00904E33">
      <w:pPr>
        <w:tabs>
          <w:tab w:val="left" w:pos="3976"/>
        </w:tabs>
        <w:ind w:left="0" w:right="174" w:firstLine="426"/>
        <w:jc w:val="center"/>
        <w:rPr>
          <w:sz w:val="18"/>
          <w:szCs w:val="18"/>
        </w:rPr>
      </w:pPr>
      <w:r w:rsidRPr="00EB5514">
        <w:rPr>
          <w:sz w:val="18"/>
          <w:szCs w:val="18"/>
        </w:rPr>
        <w:t>и плановый период 2025 и 2025 годы</w:t>
      </w:r>
    </w:p>
    <w:p w:rsidR="00EB5514" w:rsidRPr="00EB5514" w:rsidRDefault="00EB5514" w:rsidP="00EB5514">
      <w:pPr>
        <w:tabs>
          <w:tab w:val="left" w:pos="3976"/>
        </w:tabs>
        <w:ind w:left="0" w:right="174" w:firstLine="426"/>
        <w:rPr>
          <w:sz w:val="18"/>
          <w:szCs w:val="18"/>
        </w:rPr>
      </w:pPr>
    </w:p>
    <w:p w:rsidR="00EB5514" w:rsidRPr="00EB5514" w:rsidRDefault="00EB5514" w:rsidP="00EB5514">
      <w:pPr>
        <w:tabs>
          <w:tab w:val="left" w:pos="3976"/>
        </w:tabs>
        <w:ind w:left="0" w:right="174" w:firstLine="426"/>
        <w:rPr>
          <w:sz w:val="18"/>
          <w:szCs w:val="18"/>
        </w:rPr>
      </w:pPr>
      <w:r w:rsidRPr="00EB5514">
        <w:rPr>
          <w:sz w:val="18"/>
          <w:szCs w:val="18"/>
        </w:rPr>
        <w:t>Главными целями бюджетной и налоговой политики на 2024 год и на плановый период 2025-2026 годы являются:</w:t>
      </w:r>
    </w:p>
    <w:p w:rsidR="00EB5514" w:rsidRPr="00EB5514" w:rsidRDefault="00EB5514" w:rsidP="00EB5514">
      <w:pPr>
        <w:tabs>
          <w:tab w:val="left" w:pos="3976"/>
        </w:tabs>
        <w:ind w:left="0" w:right="174" w:firstLine="426"/>
        <w:rPr>
          <w:sz w:val="18"/>
          <w:szCs w:val="18"/>
        </w:rPr>
      </w:pPr>
      <w:r w:rsidRPr="00EB5514">
        <w:rPr>
          <w:sz w:val="18"/>
          <w:szCs w:val="18"/>
        </w:rPr>
        <w:t>-обеспечение социальной и экономической стабильности, сбалансированности и устойчивости бюджета Хомутовского муниципального образования;</w:t>
      </w:r>
    </w:p>
    <w:p w:rsidR="00EB5514" w:rsidRPr="00EB5514" w:rsidRDefault="00EB5514" w:rsidP="00EB5514">
      <w:pPr>
        <w:tabs>
          <w:tab w:val="left" w:pos="3976"/>
        </w:tabs>
        <w:ind w:left="0" w:right="174" w:firstLine="426"/>
        <w:rPr>
          <w:sz w:val="18"/>
          <w:szCs w:val="18"/>
        </w:rPr>
      </w:pPr>
      <w:r w:rsidRPr="00EB5514">
        <w:rPr>
          <w:sz w:val="18"/>
          <w:szCs w:val="18"/>
        </w:rPr>
        <w:t>- повышение эффективности и результативности бюджетных расходов;</w:t>
      </w:r>
    </w:p>
    <w:p w:rsidR="00EB5514" w:rsidRPr="00EB5514" w:rsidRDefault="00EB5514" w:rsidP="00EB5514">
      <w:pPr>
        <w:tabs>
          <w:tab w:val="left" w:pos="3976"/>
        </w:tabs>
        <w:ind w:left="0" w:right="174" w:firstLine="426"/>
        <w:rPr>
          <w:sz w:val="18"/>
          <w:szCs w:val="18"/>
        </w:rPr>
      </w:pPr>
      <w:r w:rsidRPr="00EB5514">
        <w:rPr>
          <w:sz w:val="18"/>
          <w:szCs w:val="18"/>
        </w:rPr>
        <w:t>- стимулирование развития налогового потенциала.</w:t>
      </w:r>
    </w:p>
    <w:p w:rsidR="00EB5514" w:rsidRPr="00EB5514" w:rsidRDefault="00EB5514" w:rsidP="00EB5514">
      <w:pPr>
        <w:tabs>
          <w:tab w:val="left" w:pos="3976"/>
        </w:tabs>
        <w:ind w:left="0" w:right="174" w:firstLine="426"/>
        <w:rPr>
          <w:sz w:val="18"/>
          <w:szCs w:val="18"/>
        </w:rPr>
      </w:pPr>
      <w:r w:rsidRPr="00EB5514">
        <w:rPr>
          <w:sz w:val="18"/>
          <w:szCs w:val="18"/>
        </w:rPr>
        <w:t>Исходя из поставленных целей, необходимо обеспечить решение следующих основных задач:</w:t>
      </w:r>
    </w:p>
    <w:p w:rsidR="00EB5514" w:rsidRPr="00EB5514" w:rsidRDefault="00EB5514" w:rsidP="00EB5514">
      <w:pPr>
        <w:tabs>
          <w:tab w:val="left" w:pos="3976"/>
        </w:tabs>
        <w:ind w:left="0" w:right="174" w:firstLine="426"/>
        <w:rPr>
          <w:sz w:val="18"/>
          <w:szCs w:val="18"/>
        </w:rPr>
      </w:pPr>
      <w:r w:rsidRPr="00EB5514">
        <w:rPr>
          <w:sz w:val="18"/>
          <w:szCs w:val="18"/>
        </w:rPr>
        <w:t xml:space="preserve">- поддержание достигнутого уровня жизни населения и сохранение социальной стабильности в </w:t>
      </w:r>
      <w:proofErr w:type="spellStart"/>
      <w:r w:rsidRPr="00EB5514">
        <w:rPr>
          <w:sz w:val="18"/>
          <w:szCs w:val="18"/>
        </w:rPr>
        <w:t>Хомутовском</w:t>
      </w:r>
      <w:proofErr w:type="spellEnd"/>
      <w:r w:rsidRPr="00EB5514">
        <w:rPr>
          <w:sz w:val="18"/>
          <w:szCs w:val="18"/>
        </w:rPr>
        <w:t xml:space="preserve"> муниципальном образовании;</w:t>
      </w:r>
    </w:p>
    <w:p w:rsidR="00EB5514" w:rsidRPr="00EB5514" w:rsidRDefault="00EB5514" w:rsidP="00EB5514">
      <w:pPr>
        <w:tabs>
          <w:tab w:val="left" w:pos="3976"/>
        </w:tabs>
        <w:ind w:left="0" w:right="174" w:firstLine="426"/>
        <w:rPr>
          <w:sz w:val="18"/>
          <w:szCs w:val="18"/>
        </w:rPr>
      </w:pPr>
      <w:r w:rsidRPr="00EB5514">
        <w:rPr>
          <w:sz w:val="18"/>
          <w:szCs w:val="18"/>
        </w:rPr>
        <w:t>- обеспечение достигнутого уровня объема доходной части бюджета в целях обеспечения стабильного исполнения расходной части бюджета;</w:t>
      </w:r>
    </w:p>
    <w:p w:rsidR="00EB5514" w:rsidRPr="00EB5514" w:rsidRDefault="00EB5514" w:rsidP="00EB5514">
      <w:pPr>
        <w:tabs>
          <w:tab w:val="left" w:pos="3976"/>
        </w:tabs>
        <w:ind w:left="0" w:right="174" w:firstLine="426"/>
        <w:rPr>
          <w:sz w:val="18"/>
          <w:szCs w:val="18"/>
        </w:rPr>
      </w:pPr>
      <w:r w:rsidRPr="00EB5514">
        <w:rPr>
          <w:sz w:val="18"/>
          <w:szCs w:val="18"/>
        </w:rPr>
        <w:t>- обеспечение сдерживания роста расходов бюджета, путем оптимизации расходных обязательств и повышения эффективности использования финансовых ресурсов;</w:t>
      </w:r>
    </w:p>
    <w:p w:rsidR="00EB5514" w:rsidRPr="00EB5514" w:rsidRDefault="00EB5514" w:rsidP="00EB5514">
      <w:pPr>
        <w:tabs>
          <w:tab w:val="left" w:pos="3976"/>
        </w:tabs>
        <w:ind w:left="0" w:right="174" w:firstLine="426"/>
        <w:rPr>
          <w:sz w:val="18"/>
          <w:szCs w:val="18"/>
        </w:rPr>
      </w:pPr>
      <w:r w:rsidRPr="00EB5514">
        <w:rPr>
          <w:sz w:val="18"/>
          <w:szCs w:val="18"/>
        </w:rPr>
        <w:t>- продолжение активного участия Хомутовского муниципального образования в федеральных и региональных программах, привлечение финансовых сре</w:t>
      </w:r>
      <w:proofErr w:type="gramStart"/>
      <w:r w:rsidRPr="00EB5514">
        <w:rPr>
          <w:sz w:val="18"/>
          <w:szCs w:val="18"/>
        </w:rPr>
        <w:t>дств дл</w:t>
      </w:r>
      <w:proofErr w:type="gramEnd"/>
      <w:r w:rsidRPr="00EB5514">
        <w:rPr>
          <w:sz w:val="18"/>
          <w:szCs w:val="18"/>
        </w:rPr>
        <w:t>я развития территории поселения, обеспечение со-финансирования расходов из бюджетов других уровней;</w:t>
      </w:r>
    </w:p>
    <w:p w:rsidR="00EB5514" w:rsidRPr="00EB5514" w:rsidRDefault="00EB5514" w:rsidP="00EB5514">
      <w:pPr>
        <w:tabs>
          <w:tab w:val="left" w:pos="3976"/>
        </w:tabs>
        <w:ind w:left="0" w:right="174" w:firstLine="426"/>
        <w:rPr>
          <w:sz w:val="18"/>
          <w:szCs w:val="18"/>
        </w:rPr>
      </w:pPr>
      <w:r w:rsidRPr="00EB5514">
        <w:rPr>
          <w:sz w:val="18"/>
          <w:szCs w:val="18"/>
        </w:rPr>
        <w:t>- реализация основных направлений бюджетной и налоговой политики в области доходов.</w:t>
      </w:r>
    </w:p>
    <w:p w:rsidR="00EB5514" w:rsidRPr="00EB5514" w:rsidRDefault="00EB5514" w:rsidP="00EB5514">
      <w:pPr>
        <w:tabs>
          <w:tab w:val="left" w:pos="3976"/>
        </w:tabs>
        <w:ind w:left="0" w:right="174" w:firstLine="426"/>
        <w:rPr>
          <w:sz w:val="18"/>
          <w:szCs w:val="18"/>
        </w:rPr>
      </w:pPr>
    </w:p>
    <w:p w:rsidR="00904E33" w:rsidRDefault="00EB5514" w:rsidP="00904E33">
      <w:pPr>
        <w:tabs>
          <w:tab w:val="left" w:pos="3976"/>
        </w:tabs>
        <w:ind w:left="0" w:right="174" w:firstLine="426"/>
        <w:jc w:val="center"/>
        <w:rPr>
          <w:sz w:val="18"/>
          <w:szCs w:val="18"/>
        </w:rPr>
      </w:pPr>
      <w:r w:rsidRPr="00EB5514">
        <w:rPr>
          <w:sz w:val="18"/>
          <w:szCs w:val="18"/>
        </w:rPr>
        <w:t xml:space="preserve">Основные направления бюджетной и налоговой политики в сфере </w:t>
      </w:r>
    </w:p>
    <w:p w:rsidR="00EB5514" w:rsidRPr="00EB5514" w:rsidRDefault="00EB5514" w:rsidP="00904E33">
      <w:pPr>
        <w:tabs>
          <w:tab w:val="left" w:pos="3976"/>
        </w:tabs>
        <w:ind w:left="0" w:right="174" w:firstLine="426"/>
        <w:jc w:val="center"/>
        <w:rPr>
          <w:sz w:val="18"/>
          <w:szCs w:val="18"/>
        </w:rPr>
      </w:pPr>
      <w:r w:rsidRPr="00EB5514">
        <w:rPr>
          <w:sz w:val="18"/>
          <w:szCs w:val="18"/>
        </w:rPr>
        <w:t>управления доходами на 2024 год и плановый период 2025-2026 годы</w:t>
      </w:r>
    </w:p>
    <w:p w:rsidR="00EB5514" w:rsidRPr="00EB5514" w:rsidRDefault="00EB5514" w:rsidP="00EB5514">
      <w:pPr>
        <w:tabs>
          <w:tab w:val="left" w:pos="3976"/>
        </w:tabs>
        <w:ind w:left="0" w:right="174" w:firstLine="426"/>
        <w:rPr>
          <w:sz w:val="18"/>
          <w:szCs w:val="18"/>
        </w:rPr>
      </w:pPr>
    </w:p>
    <w:p w:rsidR="00EB5514" w:rsidRPr="00EB5514" w:rsidRDefault="00EB5514" w:rsidP="00EB5514">
      <w:pPr>
        <w:tabs>
          <w:tab w:val="left" w:pos="3976"/>
        </w:tabs>
        <w:ind w:left="0" w:right="174" w:firstLine="426"/>
        <w:rPr>
          <w:sz w:val="18"/>
          <w:szCs w:val="18"/>
        </w:rPr>
      </w:pPr>
      <w:r w:rsidRPr="00EB5514">
        <w:rPr>
          <w:sz w:val="18"/>
          <w:szCs w:val="18"/>
        </w:rPr>
        <w:t>Бюджетная и налоговая политика на 2024 год и плановый период 2025-2026 годы отражает преемственность ранее поставленных целей и задач бюджетной и налоговой политики в области доходов, и направлена на сохранение и развитие налоговой базы в сложившихся экономических условиях.</w:t>
      </w:r>
    </w:p>
    <w:p w:rsidR="00EB5514" w:rsidRPr="00EB5514" w:rsidRDefault="00EB5514" w:rsidP="00EB5514">
      <w:pPr>
        <w:tabs>
          <w:tab w:val="left" w:pos="3976"/>
        </w:tabs>
        <w:ind w:left="0" w:right="174" w:firstLine="426"/>
        <w:rPr>
          <w:sz w:val="18"/>
          <w:szCs w:val="18"/>
        </w:rPr>
      </w:pPr>
      <w:r w:rsidRPr="00EB5514">
        <w:rPr>
          <w:sz w:val="18"/>
          <w:szCs w:val="18"/>
        </w:rPr>
        <w:t xml:space="preserve">Кроме того, необходимо корректировать налоговую и бюджетную политику, учитывая обострение геополитических противоречий, своевременно реагировать на принимаемые государством меры, направленные на поддержку отдельных отраслей экономики и изменение порядка налогового администрирования, переносов сроков уплаты и налоговые льготы и отсрочки. </w:t>
      </w:r>
      <w:proofErr w:type="gramStart"/>
      <w:r w:rsidRPr="00EB5514">
        <w:rPr>
          <w:sz w:val="18"/>
          <w:szCs w:val="18"/>
        </w:rPr>
        <w:t xml:space="preserve">Из-за введения единого налогового счета изменилась очередность поступлений в бюджет (недоимка по налогу на доходы физических лиц - начиная с наиболее раннего момента ее возникновения; налог на доходы физических лиц - с момента возникновения обязанности по его перечислению налоговым агентом; недоимка по иным налогам, сборам, страховым взносам - начиная с </w:t>
      </w:r>
      <w:r w:rsidRPr="00EB5514">
        <w:rPr>
          <w:sz w:val="18"/>
          <w:szCs w:val="18"/>
        </w:rPr>
        <w:lastRenderedPageBreak/>
        <w:t>наиболее раннего момента ее возникновения;</w:t>
      </w:r>
      <w:proofErr w:type="gramEnd"/>
      <w:r w:rsidRPr="00EB5514">
        <w:rPr>
          <w:sz w:val="18"/>
          <w:szCs w:val="18"/>
        </w:rPr>
        <w:t xml:space="preserve"> </w:t>
      </w:r>
      <w:proofErr w:type="gramStart"/>
      <w:r w:rsidRPr="00EB5514">
        <w:rPr>
          <w:sz w:val="18"/>
          <w:szCs w:val="18"/>
        </w:rPr>
        <w:t>иные налоги, авансовые платежи, сборы, страховые взносы - с момента возникновения обязанности по их уплате (перечислению); пени;  проценты; штрафы).</w:t>
      </w:r>
      <w:proofErr w:type="gramEnd"/>
    </w:p>
    <w:p w:rsidR="00EB5514" w:rsidRPr="00EB5514" w:rsidRDefault="00EB5514" w:rsidP="00EB5514">
      <w:pPr>
        <w:tabs>
          <w:tab w:val="left" w:pos="3976"/>
        </w:tabs>
        <w:ind w:left="0" w:right="174" w:firstLine="426"/>
        <w:rPr>
          <w:sz w:val="18"/>
          <w:szCs w:val="18"/>
        </w:rPr>
      </w:pPr>
      <w:r w:rsidRPr="00EB5514">
        <w:rPr>
          <w:sz w:val="18"/>
          <w:szCs w:val="18"/>
        </w:rPr>
        <w:t>Активизация работы по взысканию в бюджет задолженности по местным налогам и другим доходным источникам становится первостепенной задачей.</w:t>
      </w:r>
    </w:p>
    <w:p w:rsidR="00EB5514" w:rsidRPr="00EB5514" w:rsidRDefault="00EB5514" w:rsidP="00EB5514">
      <w:pPr>
        <w:tabs>
          <w:tab w:val="left" w:pos="3976"/>
        </w:tabs>
        <w:ind w:left="0" w:right="174" w:firstLine="426"/>
        <w:rPr>
          <w:sz w:val="18"/>
          <w:szCs w:val="18"/>
        </w:rPr>
      </w:pPr>
      <w:r w:rsidRPr="00EB5514">
        <w:rPr>
          <w:sz w:val="18"/>
          <w:szCs w:val="18"/>
        </w:rPr>
        <w:t>В целях обеспечения стабильности доходной базы бюджета Хомутовского муниципального образования и финансового обеспечения полномочий органов местного самоуправления за счет собственных доходов, приоритетными направлениями налоговой политики и бюджетной политики в сфере управления доходами являются:</w:t>
      </w:r>
    </w:p>
    <w:p w:rsidR="00EB5514" w:rsidRPr="00EB5514" w:rsidRDefault="00904E33" w:rsidP="00EB5514">
      <w:pPr>
        <w:tabs>
          <w:tab w:val="left" w:pos="3976"/>
        </w:tabs>
        <w:ind w:left="0" w:right="174" w:firstLine="426"/>
        <w:rPr>
          <w:sz w:val="18"/>
          <w:szCs w:val="18"/>
        </w:rPr>
      </w:pPr>
      <w:r>
        <w:rPr>
          <w:sz w:val="18"/>
          <w:szCs w:val="18"/>
        </w:rPr>
        <w:t>1.</w:t>
      </w:r>
      <w:r w:rsidR="00EB5514" w:rsidRPr="00EB5514">
        <w:rPr>
          <w:sz w:val="18"/>
          <w:szCs w:val="18"/>
        </w:rPr>
        <w:t>Оптимизация существующей системы налоговых льгот и освобождений.</w:t>
      </w:r>
    </w:p>
    <w:p w:rsidR="00EB5514" w:rsidRPr="00EB5514" w:rsidRDefault="00904E33" w:rsidP="00EB5514">
      <w:pPr>
        <w:tabs>
          <w:tab w:val="left" w:pos="3976"/>
        </w:tabs>
        <w:ind w:left="0" w:right="174" w:firstLine="426"/>
        <w:rPr>
          <w:sz w:val="18"/>
          <w:szCs w:val="18"/>
        </w:rPr>
      </w:pPr>
      <w:r>
        <w:rPr>
          <w:sz w:val="18"/>
          <w:szCs w:val="18"/>
        </w:rPr>
        <w:t>2.</w:t>
      </w:r>
      <w:r w:rsidR="00EB5514" w:rsidRPr="00EB5514">
        <w:rPr>
          <w:sz w:val="18"/>
          <w:szCs w:val="18"/>
        </w:rPr>
        <w:t>Осуществление взаимодействия с крупнейшими плательщиками налоговых и неналоговых доходов в бюджет Хомутовского муниципального образования, с налоговыми и контролирующими органами государственной власти, для повышения уровня собираемости налогов, улучшения информационного обмена, а также легализации заработной платы.</w:t>
      </w:r>
    </w:p>
    <w:p w:rsidR="00EB5514" w:rsidRPr="00EB5514" w:rsidRDefault="00904E33" w:rsidP="00EB5514">
      <w:pPr>
        <w:tabs>
          <w:tab w:val="left" w:pos="3976"/>
        </w:tabs>
        <w:ind w:left="0" w:right="174" w:firstLine="426"/>
        <w:rPr>
          <w:sz w:val="18"/>
          <w:szCs w:val="18"/>
        </w:rPr>
      </w:pPr>
      <w:r>
        <w:rPr>
          <w:sz w:val="18"/>
          <w:szCs w:val="18"/>
        </w:rPr>
        <w:t>3.</w:t>
      </w:r>
      <w:r w:rsidR="00EB5514" w:rsidRPr="00EB5514">
        <w:rPr>
          <w:sz w:val="18"/>
          <w:szCs w:val="18"/>
        </w:rPr>
        <w:t>Обеспечение благоприятных условий для реализации мероприятий по поддержке, развитию и устойчивой деятельности на территории Хомутовского муниципального образования малого бизнеса, в том числе развитие рынка социальных услуг.</w:t>
      </w:r>
    </w:p>
    <w:p w:rsidR="00EB5514" w:rsidRPr="00EB5514" w:rsidRDefault="00904E33" w:rsidP="00EB5514">
      <w:pPr>
        <w:tabs>
          <w:tab w:val="left" w:pos="3976"/>
        </w:tabs>
        <w:ind w:left="0" w:right="174" w:firstLine="426"/>
        <w:rPr>
          <w:sz w:val="18"/>
          <w:szCs w:val="18"/>
        </w:rPr>
      </w:pPr>
      <w:r>
        <w:rPr>
          <w:sz w:val="18"/>
          <w:szCs w:val="18"/>
        </w:rPr>
        <w:t>4.</w:t>
      </w:r>
      <w:r w:rsidR="00EB5514" w:rsidRPr="00EB5514">
        <w:rPr>
          <w:sz w:val="18"/>
          <w:szCs w:val="18"/>
        </w:rPr>
        <w:t>Проведение мероприятий по снижению неформальной занятости на территории Хомутовского муниципального образования.</w:t>
      </w:r>
    </w:p>
    <w:p w:rsidR="00EB5514" w:rsidRPr="00EB5514" w:rsidRDefault="00904E33" w:rsidP="00EB5514">
      <w:pPr>
        <w:tabs>
          <w:tab w:val="left" w:pos="3976"/>
        </w:tabs>
        <w:ind w:left="0" w:right="174" w:firstLine="426"/>
        <w:rPr>
          <w:sz w:val="18"/>
          <w:szCs w:val="18"/>
        </w:rPr>
      </w:pPr>
      <w:r>
        <w:rPr>
          <w:sz w:val="18"/>
          <w:szCs w:val="18"/>
        </w:rPr>
        <w:t>5.</w:t>
      </w:r>
      <w:r w:rsidR="00EB5514" w:rsidRPr="00EB5514">
        <w:rPr>
          <w:sz w:val="18"/>
          <w:szCs w:val="18"/>
        </w:rPr>
        <w:t>Увеличение налоговой базы по местным налогам через осуществление необходимых мероприятий по понуждению граждан, проживающих на территории Хомутовского муниципального образования к оформлению прав собственности на недвижимое имущество.</w:t>
      </w:r>
    </w:p>
    <w:p w:rsidR="00EB5514" w:rsidRPr="00EB5514" w:rsidRDefault="00904E33" w:rsidP="00EB5514">
      <w:pPr>
        <w:tabs>
          <w:tab w:val="left" w:pos="3976"/>
        </w:tabs>
        <w:ind w:left="0" w:right="174" w:firstLine="426"/>
        <w:rPr>
          <w:sz w:val="18"/>
          <w:szCs w:val="18"/>
        </w:rPr>
      </w:pPr>
      <w:r>
        <w:rPr>
          <w:sz w:val="18"/>
          <w:szCs w:val="18"/>
        </w:rPr>
        <w:t>6.</w:t>
      </w:r>
      <w:r w:rsidR="00EB5514" w:rsidRPr="00EB5514">
        <w:rPr>
          <w:sz w:val="18"/>
          <w:szCs w:val="18"/>
        </w:rPr>
        <w:t>Развитие и совершенствование механизмов обеспечения эффективности использования муниципального имущества, обеспечение полноценного учета путем оптимизации количественного и качественного состава имущества, в том числе земельных ресурсов.</w:t>
      </w:r>
    </w:p>
    <w:p w:rsidR="00EB5514" w:rsidRPr="00EB5514" w:rsidRDefault="00EB5514" w:rsidP="00EB5514">
      <w:pPr>
        <w:tabs>
          <w:tab w:val="left" w:pos="3976"/>
        </w:tabs>
        <w:ind w:left="0" w:right="174" w:firstLine="426"/>
        <w:rPr>
          <w:sz w:val="18"/>
          <w:szCs w:val="18"/>
        </w:rPr>
      </w:pPr>
    </w:p>
    <w:p w:rsidR="007A7F52" w:rsidRDefault="00EB5514" w:rsidP="007A7F52">
      <w:pPr>
        <w:tabs>
          <w:tab w:val="left" w:pos="3976"/>
        </w:tabs>
        <w:ind w:left="0" w:right="174" w:firstLine="426"/>
        <w:jc w:val="center"/>
        <w:rPr>
          <w:sz w:val="18"/>
          <w:szCs w:val="18"/>
        </w:rPr>
      </w:pPr>
      <w:r w:rsidRPr="00EB5514">
        <w:rPr>
          <w:sz w:val="18"/>
          <w:szCs w:val="18"/>
        </w:rPr>
        <w:t>Основные направления в части выявления резервов для повышения</w:t>
      </w:r>
    </w:p>
    <w:p w:rsidR="00EB5514" w:rsidRPr="00EB5514" w:rsidRDefault="00EB5514" w:rsidP="007A7F52">
      <w:pPr>
        <w:tabs>
          <w:tab w:val="left" w:pos="3976"/>
        </w:tabs>
        <w:ind w:left="0" w:right="174" w:firstLine="426"/>
        <w:jc w:val="center"/>
        <w:rPr>
          <w:sz w:val="18"/>
          <w:szCs w:val="18"/>
        </w:rPr>
      </w:pPr>
      <w:r w:rsidRPr="00EB5514">
        <w:rPr>
          <w:sz w:val="18"/>
          <w:szCs w:val="18"/>
        </w:rPr>
        <w:t>эффективности использования бюджетных средств</w:t>
      </w:r>
    </w:p>
    <w:p w:rsidR="00EB5514" w:rsidRPr="00EB5514" w:rsidRDefault="00EB5514" w:rsidP="007A7F52">
      <w:pPr>
        <w:tabs>
          <w:tab w:val="left" w:pos="3976"/>
        </w:tabs>
        <w:ind w:left="0" w:right="174" w:firstLine="426"/>
        <w:jc w:val="center"/>
        <w:rPr>
          <w:sz w:val="18"/>
          <w:szCs w:val="18"/>
        </w:rPr>
      </w:pPr>
    </w:p>
    <w:p w:rsidR="00EB5514" w:rsidRPr="00EB5514" w:rsidRDefault="00EB5514" w:rsidP="00EB5514">
      <w:pPr>
        <w:tabs>
          <w:tab w:val="left" w:pos="3976"/>
        </w:tabs>
        <w:ind w:left="0" w:right="174" w:firstLine="426"/>
        <w:rPr>
          <w:sz w:val="18"/>
          <w:szCs w:val="18"/>
        </w:rPr>
      </w:pPr>
      <w:r w:rsidRPr="00EB5514">
        <w:rPr>
          <w:sz w:val="18"/>
          <w:szCs w:val="18"/>
        </w:rPr>
        <w:t>При выявлении резервов для повышения эффективности использования бюджетных средств определены следующие направления:</w:t>
      </w:r>
    </w:p>
    <w:p w:rsidR="00EB5514" w:rsidRPr="00EB5514" w:rsidRDefault="007A7F52" w:rsidP="00EB5514">
      <w:pPr>
        <w:tabs>
          <w:tab w:val="left" w:pos="3976"/>
        </w:tabs>
        <w:ind w:left="0" w:right="174" w:firstLine="426"/>
        <w:rPr>
          <w:sz w:val="18"/>
          <w:szCs w:val="18"/>
        </w:rPr>
      </w:pPr>
      <w:r>
        <w:rPr>
          <w:sz w:val="18"/>
          <w:szCs w:val="18"/>
        </w:rPr>
        <w:t>1.</w:t>
      </w:r>
      <w:r w:rsidR="00EB5514" w:rsidRPr="00EB5514">
        <w:rPr>
          <w:sz w:val="18"/>
          <w:szCs w:val="18"/>
        </w:rPr>
        <w:t xml:space="preserve">Оптимизация расходов на закупку товаров, работ, услуг для муниципальных нужд. Необходимо учитывать, чтобы сокращение бюджетных ассигнований не приводило к снижению качества и (или) объемов закупаемых товаров, работ и услуг. </w:t>
      </w:r>
    </w:p>
    <w:p w:rsidR="00EB5514" w:rsidRPr="00EB5514" w:rsidRDefault="007A7F52" w:rsidP="00EB5514">
      <w:pPr>
        <w:tabs>
          <w:tab w:val="left" w:pos="3976"/>
        </w:tabs>
        <w:ind w:left="0" w:right="174" w:firstLine="426"/>
        <w:rPr>
          <w:sz w:val="18"/>
          <w:szCs w:val="18"/>
        </w:rPr>
      </w:pPr>
      <w:r>
        <w:rPr>
          <w:sz w:val="18"/>
          <w:szCs w:val="18"/>
        </w:rPr>
        <w:t>2.</w:t>
      </w:r>
      <w:r w:rsidR="00EB5514" w:rsidRPr="00EB5514">
        <w:rPr>
          <w:sz w:val="18"/>
          <w:szCs w:val="18"/>
        </w:rPr>
        <w:t>Проведение мер, направленных на повышение производительности труда в бюджетном секторе, проведение структурных реформ, оптимизация штатной численности муниципальных учреждений.</w:t>
      </w:r>
    </w:p>
    <w:p w:rsidR="00EB5514" w:rsidRPr="00EB5514" w:rsidRDefault="007A7F52" w:rsidP="00EB5514">
      <w:pPr>
        <w:tabs>
          <w:tab w:val="left" w:pos="3976"/>
        </w:tabs>
        <w:ind w:left="0" w:right="174" w:firstLine="426"/>
        <w:rPr>
          <w:sz w:val="18"/>
          <w:szCs w:val="18"/>
        </w:rPr>
      </w:pPr>
      <w:r>
        <w:rPr>
          <w:sz w:val="18"/>
          <w:szCs w:val="18"/>
        </w:rPr>
        <w:t>3.</w:t>
      </w:r>
      <w:r w:rsidR="00EB5514" w:rsidRPr="00EB5514">
        <w:rPr>
          <w:sz w:val="18"/>
          <w:szCs w:val="18"/>
        </w:rPr>
        <w:t>Активное использование механизмов социального партнерства, позволяющих привлечь инвестиции и услуги для решения муниципальных услуг.</w:t>
      </w:r>
    </w:p>
    <w:p w:rsidR="00EB5514" w:rsidRPr="00EB5514" w:rsidRDefault="007A7F52" w:rsidP="00EB5514">
      <w:pPr>
        <w:tabs>
          <w:tab w:val="left" w:pos="3976"/>
        </w:tabs>
        <w:ind w:left="0" w:right="174" w:firstLine="426"/>
        <w:rPr>
          <w:sz w:val="18"/>
          <w:szCs w:val="18"/>
        </w:rPr>
      </w:pPr>
      <w:r>
        <w:rPr>
          <w:sz w:val="18"/>
          <w:szCs w:val="18"/>
        </w:rPr>
        <w:t>4.</w:t>
      </w:r>
      <w:r w:rsidR="00EB5514" w:rsidRPr="00EB5514">
        <w:rPr>
          <w:sz w:val="18"/>
          <w:szCs w:val="18"/>
        </w:rPr>
        <w:t>Привлечение дополнительных средств федерального и регионального бюджетов через участие в федеральных и региональных программах.</w:t>
      </w:r>
    </w:p>
    <w:p w:rsidR="00EB5514" w:rsidRPr="00EB5514" w:rsidRDefault="00EB5514" w:rsidP="00EB5514">
      <w:pPr>
        <w:tabs>
          <w:tab w:val="left" w:pos="3976"/>
        </w:tabs>
        <w:ind w:left="0" w:right="174" w:firstLine="426"/>
        <w:rPr>
          <w:sz w:val="18"/>
          <w:szCs w:val="18"/>
        </w:rPr>
      </w:pPr>
      <w:r w:rsidRPr="00EB5514">
        <w:rPr>
          <w:sz w:val="18"/>
          <w:szCs w:val="18"/>
        </w:rPr>
        <w:t>5</w:t>
      </w:r>
      <w:r w:rsidR="007A7F52">
        <w:rPr>
          <w:sz w:val="18"/>
          <w:szCs w:val="18"/>
        </w:rPr>
        <w:t>.</w:t>
      </w:r>
      <w:r w:rsidRPr="00EB5514">
        <w:rPr>
          <w:sz w:val="18"/>
          <w:szCs w:val="18"/>
        </w:rPr>
        <w:t xml:space="preserve">Создание условий для муниципальных учреждений, </w:t>
      </w:r>
      <w:proofErr w:type="gramStart"/>
      <w:r w:rsidRPr="00EB5514">
        <w:rPr>
          <w:sz w:val="18"/>
          <w:szCs w:val="18"/>
        </w:rPr>
        <w:t>направленные</w:t>
      </w:r>
      <w:proofErr w:type="gramEnd"/>
      <w:r w:rsidRPr="00EB5514">
        <w:rPr>
          <w:sz w:val="18"/>
          <w:szCs w:val="18"/>
        </w:rPr>
        <w:t xml:space="preserve"> на увеличение объемов оказываемых платных услуг.</w:t>
      </w:r>
    </w:p>
    <w:p w:rsidR="00EB5514" w:rsidRPr="00EB5514" w:rsidRDefault="00EB5514" w:rsidP="00EB5514">
      <w:pPr>
        <w:tabs>
          <w:tab w:val="left" w:pos="3976"/>
        </w:tabs>
        <w:ind w:left="0" w:right="174" w:firstLine="426"/>
        <w:rPr>
          <w:sz w:val="18"/>
          <w:szCs w:val="18"/>
        </w:rPr>
      </w:pPr>
    </w:p>
    <w:p w:rsidR="00B178BD" w:rsidRDefault="00B178BD" w:rsidP="00B178BD">
      <w:pPr>
        <w:tabs>
          <w:tab w:val="left" w:pos="3976"/>
        </w:tabs>
        <w:ind w:left="0" w:right="174" w:firstLine="426"/>
        <w:jc w:val="right"/>
        <w:rPr>
          <w:i/>
          <w:sz w:val="18"/>
          <w:szCs w:val="18"/>
        </w:rPr>
      </w:pPr>
    </w:p>
    <w:p w:rsidR="00EB5514" w:rsidRPr="00B178BD" w:rsidRDefault="00EB5514" w:rsidP="00B178BD">
      <w:pPr>
        <w:tabs>
          <w:tab w:val="left" w:pos="3976"/>
        </w:tabs>
        <w:ind w:left="0" w:right="174" w:firstLine="426"/>
        <w:jc w:val="center"/>
        <w:rPr>
          <w:i/>
          <w:sz w:val="18"/>
          <w:szCs w:val="18"/>
        </w:rPr>
      </w:pPr>
      <w:proofErr w:type="spellStart"/>
      <w:r w:rsidRPr="00B178BD">
        <w:rPr>
          <w:i/>
          <w:sz w:val="18"/>
          <w:szCs w:val="18"/>
        </w:rPr>
        <w:t>И.о</w:t>
      </w:r>
      <w:proofErr w:type="spellEnd"/>
      <w:r w:rsidRPr="00B178BD">
        <w:rPr>
          <w:i/>
          <w:sz w:val="18"/>
          <w:szCs w:val="18"/>
        </w:rPr>
        <w:t>. начальника отдела</w:t>
      </w:r>
    </w:p>
    <w:p w:rsidR="00EB5514" w:rsidRPr="00B178BD" w:rsidRDefault="00EB5514" w:rsidP="00B178BD">
      <w:pPr>
        <w:tabs>
          <w:tab w:val="left" w:pos="3976"/>
        </w:tabs>
        <w:ind w:left="0" w:right="174" w:firstLine="426"/>
        <w:jc w:val="right"/>
        <w:rPr>
          <w:i/>
          <w:sz w:val="18"/>
          <w:szCs w:val="18"/>
        </w:rPr>
      </w:pPr>
      <w:r w:rsidRPr="00B178BD">
        <w:rPr>
          <w:i/>
          <w:sz w:val="18"/>
          <w:szCs w:val="18"/>
        </w:rPr>
        <w:t xml:space="preserve">бюджетного планирования                                                            </w:t>
      </w:r>
      <w:proofErr w:type="spellStart"/>
      <w:r w:rsidRPr="00B178BD">
        <w:rPr>
          <w:i/>
          <w:sz w:val="18"/>
          <w:szCs w:val="18"/>
        </w:rPr>
        <w:t>О.Н.Карпова</w:t>
      </w:r>
      <w:proofErr w:type="spellEnd"/>
    </w:p>
    <w:p w:rsidR="008C0501" w:rsidRDefault="008C0501" w:rsidP="00EB5514">
      <w:pPr>
        <w:tabs>
          <w:tab w:val="left" w:pos="3976"/>
        </w:tabs>
        <w:ind w:left="0" w:right="174" w:firstLine="426"/>
        <w:rPr>
          <w:sz w:val="18"/>
          <w:szCs w:val="18"/>
        </w:rPr>
      </w:pPr>
    </w:p>
    <w:p w:rsidR="008C0501" w:rsidRDefault="008C0501" w:rsidP="00EB5514">
      <w:pPr>
        <w:tabs>
          <w:tab w:val="left" w:pos="3976"/>
        </w:tabs>
        <w:ind w:left="0" w:right="174" w:firstLine="426"/>
        <w:rPr>
          <w:sz w:val="18"/>
          <w:szCs w:val="18"/>
        </w:rPr>
      </w:pPr>
    </w:p>
    <w:p w:rsidR="008C0501" w:rsidRPr="005A6700" w:rsidRDefault="008C0501" w:rsidP="008C0501">
      <w:pPr>
        <w:tabs>
          <w:tab w:val="left" w:pos="426"/>
          <w:tab w:val="left" w:pos="3976"/>
        </w:tabs>
        <w:ind w:left="0" w:right="-110" w:firstLine="426"/>
        <w:jc w:val="center"/>
        <w:rPr>
          <w:b/>
          <w:sz w:val="18"/>
          <w:szCs w:val="18"/>
        </w:rPr>
      </w:pPr>
      <w:r w:rsidRPr="005A6700">
        <w:rPr>
          <w:sz w:val="18"/>
          <w:szCs w:val="18"/>
        </w:rPr>
        <w:t>РОССИЙСКАЯ ФЕДЕРАЦИЯ</w:t>
      </w:r>
    </w:p>
    <w:p w:rsidR="008C0501" w:rsidRPr="005A6700" w:rsidRDefault="008C0501" w:rsidP="008C0501">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8C0501" w:rsidRPr="005A6700" w:rsidRDefault="008C0501" w:rsidP="008C0501">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8C0501" w:rsidRPr="005A6700" w:rsidRDefault="008C0501" w:rsidP="008C0501">
      <w:pPr>
        <w:tabs>
          <w:tab w:val="left" w:pos="426"/>
          <w:tab w:val="left" w:pos="3976"/>
        </w:tabs>
        <w:ind w:left="0" w:right="-110" w:firstLine="426"/>
        <w:jc w:val="center"/>
        <w:rPr>
          <w:b/>
          <w:bCs/>
          <w:sz w:val="18"/>
          <w:szCs w:val="18"/>
        </w:rPr>
      </w:pPr>
      <w:r w:rsidRPr="005A6700">
        <w:rPr>
          <w:b/>
          <w:bCs/>
          <w:sz w:val="18"/>
          <w:szCs w:val="18"/>
        </w:rPr>
        <w:t>АДМИНИСТРАЦИЯ</w:t>
      </w:r>
    </w:p>
    <w:p w:rsidR="008C0501" w:rsidRDefault="008C0501" w:rsidP="008C0501">
      <w:pPr>
        <w:tabs>
          <w:tab w:val="left" w:pos="426"/>
          <w:tab w:val="left" w:pos="3976"/>
        </w:tabs>
        <w:ind w:left="0" w:right="-110" w:firstLine="426"/>
        <w:jc w:val="center"/>
        <w:rPr>
          <w:b/>
          <w:bCs/>
          <w:sz w:val="18"/>
          <w:szCs w:val="18"/>
        </w:rPr>
      </w:pPr>
      <w:r w:rsidRPr="005A6700">
        <w:rPr>
          <w:b/>
          <w:bCs/>
          <w:sz w:val="18"/>
          <w:szCs w:val="18"/>
        </w:rPr>
        <w:t>ПОСТАНОВЛЕНИЕ</w:t>
      </w:r>
    </w:p>
    <w:p w:rsidR="008C0501" w:rsidRPr="005A6700" w:rsidRDefault="008C0501" w:rsidP="008C0501">
      <w:pPr>
        <w:tabs>
          <w:tab w:val="left" w:pos="426"/>
          <w:tab w:val="left" w:pos="3976"/>
        </w:tabs>
        <w:ind w:left="0" w:right="-110" w:firstLine="426"/>
        <w:jc w:val="center"/>
        <w:rPr>
          <w:b/>
          <w:bCs/>
          <w:sz w:val="18"/>
          <w:szCs w:val="18"/>
        </w:rPr>
      </w:pPr>
    </w:p>
    <w:p w:rsidR="008C0501" w:rsidRDefault="008C0501" w:rsidP="008C0501">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Pr>
          <w:sz w:val="18"/>
          <w:szCs w:val="18"/>
          <w:u w:val="single"/>
        </w:rPr>
        <w:t>213о/д</w:t>
      </w:r>
    </w:p>
    <w:p w:rsidR="008C0501" w:rsidRDefault="008C0501" w:rsidP="008C0501">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8C0501" w:rsidRDefault="008C0501" w:rsidP="008C0501">
      <w:pPr>
        <w:tabs>
          <w:tab w:val="left" w:pos="426"/>
          <w:tab w:val="left" w:pos="3976"/>
        </w:tabs>
        <w:ind w:left="0" w:right="174" w:firstLine="426"/>
        <w:rPr>
          <w:sz w:val="18"/>
          <w:szCs w:val="18"/>
        </w:rPr>
      </w:pPr>
    </w:p>
    <w:p w:rsidR="008C0501" w:rsidRDefault="008C0E6E" w:rsidP="008C0E6E">
      <w:pPr>
        <w:tabs>
          <w:tab w:val="left" w:pos="3976"/>
        </w:tabs>
        <w:ind w:left="0" w:right="174" w:firstLine="426"/>
        <w:rPr>
          <w:sz w:val="18"/>
          <w:szCs w:val="18"/>
        </w:rPr>
      </w:pPr>
      <w:r w:rsidRPr="008C0E6E">
        <w:rPr>
          <w:sz w:val="18"/>
          <w:szCs w:val="18"/>
        </w:rPr>
        <w:t>Об утверждении отчета об исполнении бюджета Хомутовского муниципального образования за 3 квартал  2023 года</w:t>
      </w:r>
      <w:r>
        <w:rPr>
          <w:sz w:val="18"/>
          <w:szCs w:val="18"/>
        </w:rPr>
        <w:t>.</w:t>
      </w:r>
    </w:p>
    <w:p w:rsidR="008C0E6E" w:rsidRDefault="008C0E6E" w:rsidP="008C0E6E">
      <w:pPr>
        <w:tabs>
          <w:tab w:val="left" w:pos="3976"/>
        </w:tabs>
        <w:ind w:left="0" w:right="174" w:firstLine="426"/>
        <w:rPr>
          <w:sz w:val="18"/>
          <w:szCs w:val="18"/>
        </w:rPr>
      </w:pPr>
    </w:p>
    <w:p w:rsidR="008C0E6E" w:rsidRPr="008C0E6E" w:rsidRDefault="008C0E6E" w:rsidP="008C0E6E">
      <w:pPr>
        <w:tabs>
          <w:tab w:val="left" w:pos="3976"/>
        </w:tabs>
        <w:ind w:left="0" w:right="174" w:firstLine="426"/>
        <w:rPr>
          <w:sz w:val="18"/>
          <w:szCs w:val="18"/>
        </w:rPr>
      </w:pPr>
      <w:r w:rsidRPr="008C0E6E">
        <w:rPr>
          <w:sz w:val="18"/>
          <w:szCs w:val="18"/>
        </w:rPr>
        <w:t>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8C0E6E" w:rsidRPr="008C0E6E" w:rsidRDefault="008C0E6E" w:rsidP="008C0E6E">
      <w:pPr>
        <w:tabs>
          <w:tab w:val="left" w:pos="3976"/>
        </w:tabs>
        <w:ind w:left="0" w:right="174" w:firstLine="426"/>
        <w:rPr>
          <w:sz w:val="18"/>
          <w:szCs w:val="18"/>
        </w:rPr>
      </w:pPr>
    </w:p>
    <w:p w:rsidR="008C0E6E" w:rsidRDefault="008C0E6E" w:rsidP="008C0E6E">
      <w:pPr>
        <w:tabs>
          <w:tab w:val="left" w:pos="3976"/>
        </w:tabs>
        <w:ind w:left="0" w:right="174" w:firstLine="426"/>
        <w:rPr>
          <w:sz w:val="18"/>
          <w:szCs w:val="18"/>
        </w:rPr>
      </w:pPr>
      <w:r w:rsidRPr="008C0E6E">
        <w:rPr>
          <w:sz w:val="18"/>
          <w:szCs w:val="18"/>
        </w:rPr>
        <w:t>ПОСТАНОВЛЯЕТ:</w:t>
      </w:r>
    </w:p>
    <w:p w:rsidR="008C0E6E" w:rsidRPr="008C0E6E" w:rsidRDefault="008C0E6E" w:rsidP="008C0E6E">
      <w:pPr>
        <w:tabs>
          <w:tab w:val="left" w:pos="3976"/>
        </w:tabs>
        <w:ind w:left="0" w:right="174" w:firstLine="426"/>
        <w:rPr>
          <w:sz w:val="18"/>
          <w:szCs w:val="18"/>
        </w:rPr>
      </w:pPr>
    </w:p>
    <w:p w:rsidR="008C0E6E" w:rsidRPr="008C0E6E" w:rsidRDefault="008C0E6E" w:rsidP="008C0E6E">
      <w:pPr>
        <w:tabs>
          <w:tab w:val="left" w:pos="3976"/>
        </w:tabs>
        <w:ind w:left="0" w:right="174" w:firstLine="426"/>
        <w:rPr>
          <w:sz w:val="18"/>
          <w:szCs w:val="18"/>
        </w:rPr>
      </w:pPr>
      <w:r w:rsidRPr="008C0E6E">
        <w:rPr>
          <w:sz w:val="18"/>
          <w:szCs w:val="18"/>
        </w:rPr>
        <w:t xml:space="preserve">1. Утвердить прилагаемый отчет об исполнении бюджета Хомутовского муниципального образования за 3 квартал 2023 года.    </w:t>
      </w:r>
    </w:p>
    <w:p w:rsidR="008C0E6E" w:rsidRPr="008C0E6E" w:rsidRDefault="008C0E6E" w:rsidP="008C0E6E">
      <w:pPr>
        <w:tabs>
          <w:tab w:val="left" w:pos="3976"/>
        </w:tabs>
        <w:ind w:left="0" w:right="174" w:firstLine="426"/>
        <w:rPr>
          <w:sz w:val="18"/>
          <w:szCs w:val="18"/>
        </w:rPr>
      </w:pPr>
      <w:r w:rsidRPr="008C0E6E">
        <w:rPr>
          <w:sz w:val="18"/>
          <w:szCs w:val="18"/>
        </w:rPr>
        <w:t>2. Опубликовать настоящее постановление в установленном законом порядке.</w:t>
      </w:r>
    </w:p>
    <w:p w:rsidR="008C0E6E" w:rsidRDefault="008C0E6E" w:rsidP="008C0E6E">
      <w:pPr>
        <w:tabs>
          <w:tab w:val="left" w:pos="3976"/>
        </w:tabs>
        <w:ind w:left="0" w:right="174" w:firstLine="426"/>
        <w:rPr>
          <w:sz w:val="18"/>
          <w:szCs w:val="18"/>
        </w:rPr>
      </w:pPr>
      <w:r w:rsidRPr="008C0E6E">
        <w:rPr>
          <w:sz w:val="18"/>
          <w:szCs w:val="18"/>
        </w:rPr>
        <w:t xml:space="preserve">3. </w:t>
      </w:r>
      <w:proofErr w:type="gramStart"/>
      <w:r w:rsidRPr="008C0E6E">
        <w:rPr>
          <w:sz w:val="18"/>
          <w:szCs w:val="18"/>
        </w:rPr>
        <w:t>Контроль за</w:t>
      </w:r>
      <w:proofErr w:type="gramEnd"/>
      <w:r w:rsidRPr="008C0E6E">
        <w:rPr>
          <w:sz w:val="18"/>
          <w:szCs w:val="18"/>
        </w:rPr>
        <w:t xml:space="preserve"> исполнением настоящего постановления возложить на Первого заместителя Главы администрации.</w:t>
      </w:r>
    </w:p>
    <w:p w:rsidR="008C0E6E" w:rsidRPr="008C0E6E" w:rsidRDefault="008C0E6E" w:rsidP="008C0E6E">
      <w:pPr>
        <w:tabs>
          <w:tab w:val="left" w:pos="3976"/>
        </w:tabs>
        <w:ind w:left="0" w:right="174" w:firstLine="426"/>
        <w:rPr>
          <w:sz w:val="18"/>
          <w:szCs w:val="18"/>
        </w:rPr>
      </w:pPr>
    </w:p>
    <w:p w:rsidR="008C0E6E" w:rsidRPr="008C0E6E" w:rsidRDefault="008C0E6E" w:rsidP="008C0E6E">
      <w:pPr>
        <w:tabs>
          <w:tab w:val="left" w:pos="3976"/>
        </w:tabs>
        <w:ind w:left="0" w:right="174" w:firstLine="426"/>
        <w:rPr>
          <w:sz w:val="18"/>
          <w:szCs w:val="18"/>
        </w:rPr>
      </w:pPr>
    </w:p>
    <w:p w:rsidR="004158B0" w:rsidRDefault="008C0E6E" w:rsidP="004158B0">
      <w:pPr>
        <w:tabs>
          <w:tab w:val="left" w:pos="3976"/>
        </w:tabs>
        <w:ind w:left="0" w:right="174" w:firstLine="426"/>
        <w:jc w:val="right"/>
        <w:rPr>
          <w:i/>
          <w:sz w:val="18"/>
          <w:szCs w:val="18"/>
        </w:rPr>
      </w:pPr>
      <w:r w:rsidRPr="006E02F6">
        <w:rPr>
          <w:i/>
          <w:sz w:val="18"/>
          <w:szCs w:val="18"/>
        </w:rPr>
        <w:t xml:space="preserve">Глава                                                   В. М. </w:t>
      </w:r>
      <w:proofErr w:type="spellStart"/>
      <w:r w:rsidRPr="006E02F6">
        <w:rPr>
          <w:i/>
          <w:sz w:val="18"/>
          <w:szCs w:val="18"/>
        </w:rPr>
        <w:t>Колмаченко</w:t>
      </w:r>
      <w:proofErr w:type="spellEnd"/>
    </w:p>
    <w:p w:rsidR="008D64E3" w:rsidRDefault="008D64E3" w:rsidP="004158B0">
      <w:pPr>
        <w:tabs>
          <w:tab w:val="left" w:pos="3976"/>
        </w:tabs>
        <w:ind w:left="0" w:right="174" w:firstLine="426"/>
        <w:jc w:val="right"/>
        <w:rPr>
          <w:i/>
          <w:sz w:val="18"/>
          <w:szCs w:val="18"/>
        </w:rPr>
      </w:pPr>
    </w:p>
    <w:p w:rsidR="008D64E3" w:rsidRDefault="008D64E3" w:rsidP="004158B0">
      <w:pPr>
        <w:tabs>
          <w:tab w:val="left" w:pos="3976"/>
        </w:tabs>
        <w:ind w:left="0" w:right="174" w:firstLine="426"/>
        <w:jc w:val="right"/>
        <w:rPr>
          <w:i/>
          <w:sz w:val="18"/>
          <w:szCs w:val="18"/>
        </w:rPr>
      </w:pPr>
    </w:p>
    <w:p w:rsidR="008D64E3" w:rsidRDefault="008D64E3" w:rsidP="004158B0">
      <w:pPr>
        <w:tabs>
          <w:tab w:val="left" w:pos="3976"/>
        </w:tabs>
        <w:ind w:left="0" w:right="174" w:firstLine="426"/>
        <w:jc w:val="right"/>
        <w:rPr>
          <w:i/>
          <w:sz w:val="18"/>
          <w:szCs w:val="18"/>
        </w:rPr>
      </w:pPr>
    </w:p>
    <w:p w:rsidR="008C0E6E" w:rsidRPr="006E02F6" w:rsidRDefault="008C0E6E" w:rsidP="004158B0">
      <w:pPr>
        <w:tabs>
          <w:tab w:val="left" w:pos="3976"/>
        </w:tabs>
        <w:ind w:left="0" w:right="174" w:firstLine="426"/>
        <w:jc w:val="right"/>
        <w:rPr>
          <w:i/>
          <w:sz w:val="18"/>
          <w:szCs w:val="18"/>
        </w:rPr>
      </w:pPr>
      <w:r w:rsidRPr="006E02F6">
        <w:rPr>
          <w:i/>
          <w:sz w:val="18"/>
          <w:szCs w:val="18"/>
        </w:rPr>
        <w:lastRenderedPageBreak/>
        <w:t>Утверждено</w:t>
      </w:r>
    </w:p>
    <w:p w:rsidR="008C0E6E" w:rsidRPr="006E02F6" w:rsidRDefault="008C0E6E" w:rsidP="006E02F6">
      <w:pPr>
        <w:widowControl w:val="0"/>
        <w:autoSpaceDE w:val="0"/>
        <w:autoSpaceDN w:val="0"/>
        <w:adjustRightInd w:val="0"/>
        <w:ind w:left="0" w:firstLine="0"/>
        <w:jc w:val="right"/>
        <w:rPr>
          <w:i/>
          <w:sz w:val="18"/>
          <w:szCs w:val="18"/>
        </w:rPr>
      </w:pPr>
      <w:r w:rsidRPr="006E02F6">
        <w:rPr>
          <w:i/>
          <w:sz w:val="18"/>
          <w:szCs w:val="18"/>
        </w:rPr>
        <w:t>Постановлением администрации</w:t>
      </w:r>
    </w:p>
    <w:p w:rsidR="008C0E6E" w:rsidRPr="006E02F6" w:rsidRDefault="008C0E6E" w:rsidP="006E02F6">
      <w:pPr>
        <w:widowControl w:val="0"/>
        <w:autoSpaceDE w:val="0"/>
        <w:autoSpaceDN w:val="0"/>
        <w:adjustRightInd w:val="0"/>
        <w:ind w:left="0" w:firstLine="0"/>
        <w:jc w:val="right"/>
        <w:rPr>
          <w:i/>
          <w:sz w:val="18"/>
          <w:szCs w:val="18"/>
        </w:rPr>
      </w:pPr>
      <w:r w:rsidRPr="006E02F6">
        <w:rPr>
          <w:i/>
          <w:sz w:val="18"/>
          <w:szCs w:val="18"/>
        </w:rPr>
        <w:t>Хомутовского муниципального образования</w:t>
      </w:r>
    </w:p>
    <w:p w:rsidR="008C0E6E" w:rsidRPr="006E02F6" w:rsidRDefault="008C0E6E" w:rsidP="006E02F6">
      <w:pPr>
        <w:widowControl w:val="0"/>
        <w:autoSpaceDE w:val="0"/>
        <w:autoSpaceDN w:val="0"/>
        <w:adjustRightInd w:val="0"/>
        <w:ind w:left="0" w:firstLine="0"/>
        <w:jc w:val="right"/>
        <w:rPr>
          <w:i/>
          <w:sz w:val="18"/>
          <w:szCs w:val="18"/>
        </w:rPr>
      </w:pPr>
      <w:r w:rsidRPr="006E02F6">
        <w:rPr>
          <w:i/>
          <w:sz w:val="18"/>
          <w:szCs w:val="18"/>
        </w:rPr>
        <w:t>от _</w:t>
      </w:r>
      <w:r w:rsidR="006E02F6">
        <w:rPr>
          <w:i/>
          <w:sz w:val="18"/>
          <w:szCs w:val="18"/>
          <w:u w:val="single"/>
        </w:rPr>
        <w:t>30.10.</w:t>
      </w:r>
      <w:r w:rsidRPr="006E02F6">
        <w:rPr>
          <w:i/>
          <w:sz w:val="18"/>
          <w:szCs w:val="18"/>
        </w:rPr>
        <w:t>2023 г.№</w:t>
      </w:r>
      <w:r w:rsidR="008F6D6D">
        <w:rPr>
          <w:i/>
          <w:sz w:val="18"/>
          <w:szCs w:val="18"/>
        </w:rPr>
        <w:t xml:space="preserve"> </w:t>
      </w:r>
      <w:r w:rsidR="008F6D6D">
        <w:rPr>
          <w:i/>
          <w:sz w:val="18"/>
          <w:szCs w:val="18"/>
          <w:u w:val="single"/>
        </w:rPr>
        <w:t>213 о/д</w:t>
      </w:r>
      <w:r w:rsidRPr="006E02F6">
        <w:rPr>
          <w:i/>
          <w:sz w:val="18"/>
          <w:szCs w:val="18"/>
        </w:rPr>
        <w:t>_</w:t>
      </w:r>
    </w:p>
    <w:p w:rsidR="008C0E6E" w:rsidRPr="008C0E6E" w:rsidRDefault="008C0E6E" w:rsidP="008C0E6E">
      <w:pPr>
        <w:widowControl w:val="0"/>
        <w:autoSpaceDE w:val="0"/>
        <w:autoSpaceDN w:val="0"/>
        <w:adjustRightInd w:val="0"/>
        <w:ind w:left="0" w:firstLine="0"/>
        <w:jc w:val="right"/>
        <w:rPr>
          <w:sz w:val="18"/>
          <w:szCs w:val="18"/>
        </w:rPr>
      </w:pPr>
    </w:p>
    <w:p w:rsidR="008C0E6E" w:rsidRPr="008C0E6E" w:rsidRDefault="008C0E6E" w:rsidP="008C0E6E">
      <w:pPr>
        <w:spacing w:line="276" w:lineRule="auto"/>
        <w:ind w:left="0" w:firstLine="0"/>
        <w:jc w:val="center"/>
        <w:rPr>
          <w:b/>
          <w:sz w:val="18"/>
          <w:szCs w:val="18"/>
        </w:rPr>
      </w:pPr>
      <w:r w:rsidRPr="008C0E6E">
        <w:rPr>
          <w:b/>
          <w:sz w:val="18"/>
          <w:szCs w:val="18"/>
        </w:rPr>
        <w:t>Отчет об исполнении бюджета</w:t>
      </w:r>
    </w:p>
    <w:p w:rsidR="008C0E6E" w:rsidRPr="008C0E6E" w:rsidRDefault="008C0E6E" w:rsidP="008C0E6E">
      <w:pPr>
        <w:spacing w:line="276" w:lineRule="auto"/>
        <w:ind w:left="0" w:firstLine="0"/>
        <w:jc w:val="center"/>
        <w:rPr>
          <w:b/>
          <w:sz w:val="18"/>
          <w:szCs w:val="18"/>
        </w:rPr>
      </w:pPr>
      <w:r w:rsidRPr="008C0E6E">
        <w:rPr>
          <w:b/>
          <w:sz w:val="18"/>
          <w:szCs w:val="18"/>
        </w:rPr>
        <w:t>Хомутовского муниципального образования</w:t>
      </w:r>
    </w:p>
    <w:p w:rsidR="008C0E6E" w:rsidRPr="008C0E6E" w:rsidRDefault="008C0E6E" w:rsidP="008C0E6E">
      <w:pPr>
        <w:spacing w:line="276" w:lineRule="auto"/>
        <w:ind w:left="0" w:firstLine="0"/>
        <w:jc w:val="center"/>
        <w:rPr>
          <w:b/>
          <w:sz w:val="18"/>
          <w:szCs w:val="18"/>
        </w:rPr>
      </w:pPr>
      <w:r w:rsidRPr="008C0E6E">
        <w:rPr>
          <w:b/>
          <w:sz w:val="18"/>
          <w:szCs w:val="18"/>
        </w:rPr>
        <w:t>за 3 квартал 2023 года</w:t>
      </w:r>
    </w:p>
    <w:tbl>
      <w:tblPr>
        <w:tblW w:w="10490" w:type="dxa"/>
        <w:tblInd w:w="108" w:type="dxa"/>
        <w:tblLook w:val="04A0" w:firstRow="1" w:lastRow="0" w:firstColumn="1" w:lastColumn="0" w:noHBand="0" w:noVBand="1"/>
      </w:tblPr>
      <w:tblGrid>
        <w:gridCol w:w="2663"/>
        <w:gridCol w:w="739"/>
        <w:gridCol w:w="2552"/>
        <w:gridCol w:w="1559"/>
        <w:gridCol w:w="1529"/>
        <w:gridCol w:w="1448"/>
      </w:tblGrid>
      <w:tr w:rsidR="008C0E6E" w:rsidRPr="008C0E6E" w:rsidTr="00436CEE">
        <w:trPr>
          <w:trHeight w:val="283"/>
        </w:trPr>
        <w:tc>
          <w:tcPr>
            <w:tcW w:w="10488" w:type="dxa"/>
            <w:gridSpan w:val="6"/>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left"/>
              <w:rPr>
                <w:b/>
                <w:bCs/>
                <w:color w:val="000000"/>
                <w:sz w:val="18"/>
                <w:szCs w:val="18"/>
              </w:rPr>
            </w:pPr>
            <w:r w:rsidRPr="008C0E6E">
              <w:rPr>
                <w:b/>
                <w:bCs/>
                <w:color w:val="000000"/>
                <w:sz w:val="18"/>
                <w:szCs w:val="18"/>
              </w:rPr>
              <w:t xml:space="preserve"> 1. Доходы бюджета</w:t>
            </w:r>
          </w:p>
        </w:tc>
      </w:tr>
      <w:tr w:rsidR="008C0E6E" w:rsidRPr="008C0E6E" w:rsidTr="00436CEE">
        <w:trPr>
          <w:trHeight w:val="260"/>
        </w:trPr>
        <w:tc>
          <w:tcPr>
            <w:tcW w:w="2661"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 xml:space="preserve"> Наименование показателя</w:t>
            </w:r>
          </w:p>
        </w:tc>
        <w:tc>
          <w:tcPr>
            <w:tcW w:w="73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 xml:space="preserve">     Код</w:t>
            </w:r>
          </w:p>
          <w:p w:rsidR="008C0E6E" w:rsidRPr="008C0E6E" w:rsidRDefault="008C0E6E" w:rsidP="008C0E6E">
            <w:pPr>
              <w:ind w:left="0" w:firstLine="0"/>
              <w:jc w:val="center"/>
              <w:rPr>
                <w:color w:val="000000"/>
                <w:sz w:val="18"/>
                <w:szCs w:val="18"/>
              </w:rPr>
            </w:pPr>
            <w:r w:rsidRPr="008C0E6E">
              <w:rPr>
                <w:color w:val="000000"/>
                <w:sz w:val="18"/>
                <w:szCs w:val="18"/>
              </w:rPr>
              <w:t xml:space="preserve">    строки</w:t>
            </w:r>
          </w:p>
        </w:tc>
        <w:tc>
          <w:tcPr>
            <w:tcW w:w="2552"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Код дохода по бюджетной классификации</w:t>
            </w:r>
          </w:p>
        </w:tc>
        <w:tc>
          <w:tcPr>
            <w:tcW w:w="155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Утвержденные бюджетные назначения</w:t>
            </w:r>
          </w:p>
        </w:tc>
        <w:tc>
          <w:tcPr>
            <w:tcW w:w="152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Исполнено</w:t>
            </w:r>
          </w:p>
        </w:tc>
        <w:tc>
          <w:tcPr>
            <w:tcW w:w="1448"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Неисполненные назначения</w:t>
            </w:r>
          </w:p>
        </w:tc>
      </w:tr>
      <w:tr w:rsidR="008C0E6E" w:rsidRPr="008C0E6E" w:rsidTr="00436CEE">
        <w:trPr>
          <w:trHeight w:val="240"/>
        </w:trPr>
        <w:tc>
          <w:tcPr>
            <w:tcW w:w="2661"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85"/>
        </w:trPr>
        <w:tc>
          <w:tcPr>
            <w:tcW w:w="2661"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85"/>
        </w:trPr>
        <w:tc>
          <w:tcPr>
            <w:tcW w:w="2661" w:type="dxa"/>
            <w:tcBorders>
              <w:top w:val="nil"/>
              <w:left w:val="single" w:sz="4" w:space="0" w:color="000000"/>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1</w:t>
            </w:r>
          </w:p>
        </w:tc>
        <w:tc>
          <w:tcPr>
            <w:tcW w:w="73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2</w:t>
            </w:r>
          </w:p>
        </w:tc>
        <w:tc>
          <w:tcPr>
            <w:tcW w:w="2552"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3</w:t>
            </w:r>
          </w:p>
        </w:tc>
        <w:tc>
          <w:tcPr>
            <w:tcW w:w="155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4</w:t>
            </w:r>
          </w:p>
        </w:tc>
        <w:tc>
          <w:tcPr>
            <w:tcW w:w="152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w:t>
            </w:r>
          </w:p>
        </w:tc>
        <w:tc>
          <w:tcPr>
            <w:tcW w:w="1448"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6</w:t>
            </w:r>
          </w:p>
        </w:tc>
      </w:tr>
      <w:tr w:rsidR="008C0E6E" w:rsidRPr="008C0E6E" w:rsidTr="00436CEE">
        <w:trPr>
          <w:trHeight w:val="345"/>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Доходы бюджета - всего</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772 819 056,17</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419 480 227,20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353 338 828,97</w:t>
            </w:r>
          </w:p>
        </w:tc>
      </w:tr>
      <w:tr w:rsidR="008C0E6E" w:rsidRPr="008C0E6E" w:rsidTr="00436CEE">
        <w:trPr>
          <w:trHeight w:val="300"/>
        </w:trPr>
        <w:tc>
          <w:tcPr>
            <w:tcW w:w="2661" w:type="dxa"/>
            <w:tcBorders>
              <w:top w:val="nil"/>
              <w:left w:val="single" w:sz="4" w:space="0" w:color="000000"/>
              <w:bottom w:val="nil"/>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в том числе:</w:t>
            </w:r>
          </w:p>
        </w:tc>
        <w:tc>
          <w:tcPr>
            <w:tcW w:w="739"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2552"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529"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448"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 </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НАЛОГОВЫЕ И НЕНАЛОГОВЫЕ ДОХОДЫ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88 522 309,50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43 625 504,63</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44 976 147,29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НАЛОГИ НА ПРИБЫЛЬ, ДОХОДЫ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16 986 557,50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11 143 560,34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5 922 339,58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16 986 557,50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11 143 560,34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5 922 339,58</w:t>
            </w:r>
          </w:p>
        </w:tc>
      </w:tr>
      <w:tr w:rsidR="008C0E6E" w:rsidRPr="008C0E6E" w:rsidTr="00436CEE">
        <w:trPr>
          <w:trHeight w:val="1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8 361 700,00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8 441 042,42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182 1 01 02010 01 1000 110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8 440 226,83</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182 1 01 02010 01 3000 110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815,59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182 1 01 02020 01 0000 110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203 900,00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65 740,02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138 159,98</w:t>
            </w:r>
          </w:p>
        </w:tc>
      </w:tr>
      <w:tr w:rsidR="008C0E6E" w:rsidRPr="008C0E6E" w:rsidTr="00436CEE">
        <w:trPr>
          <w:trHeight w:val="1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182 1 01 02020 01 1000 110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65 670,02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182 1 01 02020 01 3000 110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182 1 01 02030 01 0000 110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960 600,00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681 676,71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278 923,29</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w:t>
            </w:r>
            <w:r w:rsidRPr="008C0E6E">
              <w:rPr>
                <w:color w:val="000000"/>
                <w:sz w:val="18"/>
                <w:szCs w:val="18"/>
              </w:rPr>
              <w:lastRenderedPageBreak/>
              <w:t>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182 1 01 02030 01 1000 110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662 760,04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182 1 01 02030 01 3000 110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18 916,67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182 1 01 02040 01 0000 110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4 666 987,50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258 222,40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4 408 765,10</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182 1 01 02040 01 1000 110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4 666 987,50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258 222,40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4 408 765,10</w:t>
            </w:r>
          </w:p>
        </w:tc>
      </w:tr>
      <w:tr w:rsidR="008C0E6E" w:rsidRPr="008C0E6E" w:rsidTr="00436CEE">
        <w:trPr>
          <w:trHeight w:val="1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8C0E6E">
              <w:rPr>
                <w:color w:val="000000"/>
                <w:sz w:val="18"/>
                <w:szCs w:val="18"/>
              </w:rPr>
              <w:t xml:space="preserve"> в виде дивидендов)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182 1 01 02080 01 0000 110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339 447,02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660 552,98</w:t>
            </w:r>
          </w:p>
        </w:tc>
      </w:tr>
      <w:tr w:rsidR="008C0E6E" w:rsidRPr="008C0E6E" w:rsidTr="00436CEE">
        <w:trPr>
          <w:trHeight w:val="1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w:t>
            </w:r>
            <w:proofErr w:type="gramStart"/>
            <w:r w:rsidRPr="008C0E6E">
              <w:rPr>
                <w:color w:val="000000"/>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182 1 01 02080 01 1000 110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339 447,02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660 552,98</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182 1 01 02130 01 0000 110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226 450,00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166 806,71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59 643,29</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650 000,00 рублей)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182 1 01 02130 01 1000 110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226 450,00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166 806,71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59 643,29</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182 1 01 02140 01 0000 110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1 566 920,00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1 190 625,06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376 294,94</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w:t>
            </w:r>
            <w:proofErr w:type="spellStart"/>
            <w:r w:rsidRPr="008C0E6E">
              <w:rPr>
                <w:color w:val="000000"/>
                <w:sz w:val="18"/>
                <w:szCs w:val="18"/>
              </w:rPr>
              <w:t>гражданами</w:t>
            </w:r>
            <w:proofErr w:type="gramStart"/>
            <w:r w:rsidRPr="008C0E6E">
              <w:rPr>
                <w:color w:val="000000"/>
                <w:sz w:val="18"/>
                <w:szCs w:val="18"/>
              </w:rPr>
              <w:t>,о</w:t>
            </w:r>
            <w:proofErr w:type="gramEnd"/>
            <w:r w:rsidRPr="008C0E6E">
              <w:rPr>
                <w:color w:val="000000"/>
                <w:sz w:val="18"/>
                <w:szCs w:val="18"/>
              </w:rPr>
              <w:t>существляющими</w:t>
            </w:r>
            <w:proofErr w:type="spellEnd"/>
            <w:r w:rsidRPr="008C0E6E">
              <w:rPr>
                <w:color w:val="000000"/>
                <w:sz w:val="18"/>
                <w:szCs w:val="18"/>
              </w:rPr>
              <w:t xml:space="preserve"> трудовую деятельность по найму на основании патента в соответствии со статьёй 2271 НК РФ (сумма платежа (перерасчеты, недоимка и задолженность по соответствующему платежу, в том числе отмененному)</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182 1 01 02140 01 1000 110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1 566 920,00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1 190 625,06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376 294,94</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НАЛОГИ НА ТОВАРЫ (РАБОТЫ, УСЛУГИ), РЕАЛИЗУЕМЫЕ НА ТЕРРИТОРИИ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19 844 250,00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16 710 715,36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3 133 534,64</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Акцизы по подакцизным товарам (продукции), производимым на территории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19 844 250,00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16 710 715,36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3 133 534,64</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182 1 03 02230 01 0000 110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9 399 150,00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8 559 843,49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839 306,51</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182 1 03 02231 01 0000 110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9 399 150,00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8 559 843,49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839 306,51</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уплаты акцизов на моторные масла для дизельных и (или) карбюраторных (</w:t>
            </w:r>
            <w:proofErr w:type="spellStart"/>
            <w:r w:rsidRPr="008C0E6E">
              <w:rPr>
                <w:color w:val="000000"/>
                <w:sz w:val="18"/>
                <w:szCs w:val="18"/>
              </w:rPr>
              <w:t>инжекторных</w:t>
            </w:r>
            <w:proofErr w:type="spellEnd"/>
            <w:r w:rsidRPr="008C0E6E">
              <w:rPr>
                <w:color w:val="000000"/>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182 1 03 02240 01 0000 110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65 300,00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46 121,75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19 178,25</w:t>
            </w:r>
          </w:p>
        </w:tc>
      </w:tr>
      <w:tr w:rsidR="008C0E6E" w:rsidRPr="008C0E6E" w:rsidTr="00436CEE">
        <w:trPr>
          <w:trHeight w:val="1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уплаты акцизов на моторные масла для дизельных и (или) карбюраторных (</w:t>
            </w:r>
            <w:proofErr w:type="spellStart"/>
            <w:r w:rsidRPr="008C0E6E">
              <w:rPr>
                <w:color w:val="000000"/>
                <w:sz w:val="18"/>
                <w:szCs w:val="18"/>
              </w:rPr>
              <w:t>инжекторных</w:t>
            </w:r>
            <w:proofErr w:type="spellEnd"/>
            <w:r w:rsidRPr="008C0E6E">
              <w:rPr>
                <w:color w:val="000000"/>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182 1 03 02241 01 0000 110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65 300,00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46 121,75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19 178,25</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182 1 03 02250 01 0000 110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11 619 400,00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9 109 054,17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2 510 345,83</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182 1 03 02251 01 0000 110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11 619 400,00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9 109 054,17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2 510 345,83</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182 1 03 02260 01 0000 110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-1 239 600,00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-1 004 304,05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-235 295,95</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182 1 03 02261 01 0000 110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-1 239 600,00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-1 004 304,05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-235 295,95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НАЛОГИ НА СОВОКУПНЫЙ ДОХОД</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182 1 05 00000 00 0000 000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3 792 502,00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3 702 786,61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89 715,39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Единый сельскохозяйственный налог</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182 1 05 03000 01 0000 110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3 792 502,00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3 702 786,61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89 715,39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Единый сельскохозяйственный налог</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182 1 05 03010 01 0000 110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3 792 502,00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3 702 786,61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89 715,39</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182 1 05 03010 01 1000 110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3 703 217,48</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182 1 05 03010 01 3000 110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-430,87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НАЛОГИ НА ИМУЩЕСТВО</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46 099 000,00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11 724 685,82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34 374 314,18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имущество физических лиц</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182 1 06 01000 00 0000 110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6 773 000,00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1 432 531,24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5 340 468,76</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 на имущество физических лиц, взимаемый по ставкам, применяемым к </w:t>
            </w:r>
            <w:r w:rsidRPr="008C0E6E">
              <w:rPr>
                <w:color w:val="000000"/>
                <w:sz w:val="18"/>
                <w:szCs w:val="18"/>
              </w:rPr>
              <w:lastRenderedPageBreak/>
              <w:t>объектам налогообложения, расположенным в границах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182 1 06 01030 10 0000 110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6 773 000,00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1 432 531,24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5 340 468,76</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w:t>
            </w:r>
            <w:proofErr w:type="gramStart"/>
            <w:r w:rsidRPr="008C0E6E">
              <w:rPr>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182 1 06 01030 10 1000 110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1 432 531,24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Земельный налог</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39 326 000,00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10 292 154,58</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29 033 845,42</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Земельный налог с организаций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182 1 06 06030 00 0000 110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15 609 000,00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5 045 489,70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10 563 510,30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Земельный налог с организаций, обладающих земельным участком, расположенным в границах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182 1 06 06033 10 0000 110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15 609 000,00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5 045 489,70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10 563 510,30</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182 1 06 06033 10 1000 110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15 609 000,00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5 045 489,70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10 563 510,30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Земельный налог с физических лиц</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182 1 06 06040 00 0000 110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23 717 000,00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5 246 664,88</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18 470 335,12</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Земельный налог с физических лиц, обладающих земельным участком, расположенным в границах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182 1 06 06043 10 0000 110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23 717 000,00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5 246 664,88</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18 470 335,12</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182 1 06 06043 10 1000 110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5 246 664,51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Земельный налог с физических лиц,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182 1 06 06043 10 3000 110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0,37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ШТРАФЫ, САНКЦИИ, ВОЗМЕЩЕНИЕ УЩЕРБА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182 1 16 00000 00 0000 000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1 800 000,00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343 756,50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1 456 243,50</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w:t>
            </w:r>
            <w:r w:rsidRPr="008C0E6E">
              <w:rPr>
                <w:color w:val="000000"/>
                <w:sz w:val="18"/>
                <w:szCs w:val="18"/>
              </w:rPr>
              <w:lastRenderedPageBreak/>
              <w:t>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182 1 16 18000 02 0000 140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1 800 000,00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343 756,50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1 456 243,50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НАЛОГОВЫЕ И НЕНАЛОГОВЫЕ ДОХОДЫ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13 848 234,29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5 059 827,15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10 114 299,18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ГОСУДАРСТВЕННАЯ ПОШЛИНА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734 1 08 00000 00 0000 000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71 800,00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46 327,00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25 473,00</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734 1 08 04000 01 0000 110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71 800,00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46 327,00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25 473,00</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734 1 08 04020 01 0000 110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71 800,00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46 327,00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25 473,00</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734 1 08 04020 01 1000 110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46 327,00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ИСПОЛЬЗОВАНИЯ ИМУЩЕСТВА, НАХОДЯЩЕГОСЯ В ГОСУДАРСТВЕННОЙ И МУНИЦИПАЛЬНОЙ СОБСТВЕННОСТИ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256 600,29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158 802,23</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97 798,06</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734 1 11 05000 00 0000 120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219 900,29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158 797,43</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61 102,86</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w:t>
            </w:r>
            <w:r w:rsidRPr="008C0E6E">
              <w:rPr>
                <w:color w:val="000000"/>
                <w:sz w:val="18"/>
                <w:szCs w:val="18"/>
              </w:rPr>
              <w:lastRenderedPageBreak/>
              <w:t>земельных участков бюджетных и автономных учреждений)</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734 1 11 05020 00 0000 120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53 200,29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17 733,43</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35 466,86</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w:t>
            </w:r>
            <w:proofErr w:type="gramStart"/>
            <w:r w:rsidRPr="008C0E6E">
              <w:rPr>
                <w:color w:val="000000"/>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734 1 11 05025 10 0000 120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53 200,29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17 733,43</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35 466,86</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сдачи в аренду имущества, составляющего государственную (муниципальную) казну (за исключением земельных участков)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734 1 11 05070 00 0000 120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166 700,00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141 064,00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25 636,00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сдачи в аренду имущества, составляющего казну сельских поселений (за исключением земельных участков)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734 1 11 05075 10 0000 120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166 700,00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141 064,00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25 636,00</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734 1 11 05300 00 0000 120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36 700,00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4,80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36 695,20</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734 1 11 05320 00 0000 120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36 700,00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4,80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36 695,20</w:t>
            </w:r>
          </w:p>
        </w:tc>
      </w:tr>
      <w:tr w:rsidR="008C0E6E" w:rsidRPr="008C0E6E" w:rsidTr="00436CEE">
        <w:trPr>
          <w:trHeight w:val="1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734 1 11 05325 10 0000 120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36 700,00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4,80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36 695,20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ОКАЗАНИЯ ПЛАТНЫХ УСЛУГ И КОМПЕНСАЦИИ ЗАТРАТ ГОСУДАРСТВА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3 351 500,00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2 306 275,36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1 045 224,64</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оказания платных услуг (работ)</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734 1 13 01000 00 0000 130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3 256 000,00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2 224 717,04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1 031 282,96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доходы от оказания платных услуг (работ)</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734 1 13 01990 00 0000 130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3 256 000,00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2 224 717,04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1 031 282,96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доходы от оказания платных услуг (работ) получателями средств бюджетов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734 1 13 01995 10 0000 130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3 256 000,00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2 224 717,04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1 031 282,96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компенсации затрат государства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734 1 13 02000 00 0000 130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95 500,00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81 558,32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13 941,68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поступающие в порядке возмещения расходов, </w:t>
            </w:r>
            <w:r w:rsidRPr="008C0E6E">
              <w:rPr>
                <w:color w:val="000000"/>
                <w:sz w:val="18"/>
                <w:szCs w:val="18"/>
              </w:rPr>
              <w:lastRenderedPageBreak/>
              <w:t>понесенных в связи с эксплуатацией имущества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734 1 13 02060 00 0000 130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15 500,00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1 558,32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13 941,68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доходы, поступающие в порядке возмещения расходов, понесённых в связи с эксплуатацией имущества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734 1 13 02065 10 0000 130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15 500,00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1 558,32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13 941,68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доходы от компенсации затрат государства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734 1 13 02990 00 0000 130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80 000,00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доходы от компенсации затрат бюджетов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734 1 13 02995 10 0000 130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80 000,00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ПРОДАЖИ МАТЕРИАЛЬНЫХ И НЕМАТЕРИАЛЬНЫХ АКТИВОВ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9 968 334,00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1 211 982,17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8 756 351,83</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734 1 14 02000 00 0000 000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4 628 334,00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565 116,67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4 063 217,33</w:t>
            </w:r>
          </w:p>
        </w:tc>
      </w:tr>
      <w:tr w:rsidR="008C0E6E" w:rsidRPr="008C0E6E" w:rsidTr="00436CEE">
        <w:trPr>
          <w:trHeight w:val="1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734 1 14 02050 10 0000 410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4 628 334,00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565 116,67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4 063 217,33</w:t>
            </w:r>
          </w:p>
        </w:tc>
      </w:tr>
      <w:tr w:rsidR="008C0E6E" w:rsidRPr="008C0E6E" w:rsidTr="00436CEE">
        <w:trPr>
          <w:trHeight w:val="1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734 1 14 02053 10 0000 410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4 628 334,00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565 116,67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4 063 217,33</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продажи земельных участков, находящихся в государственной и муниципальной собственности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734 1 14 06000 00 0000 430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4 140 000,00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117 273,56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4 022 726,44</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734 1 14 06020 00 0000 430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4 140 000,00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117 273,56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4 022 726,44</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734 1 14 06025 10 0000 430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4 140 000,00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117 273,56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4 022 726,44</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734 1 14 06300 00 0000 430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529 591,94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670 408,06</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734 1 14 06320 00 0000 430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529 591,94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670 408,06</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734 1 14 06325 10 0000 430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529 591,94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670 408,06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ШТРАФЫ, САНКЦИИ, ВОЗМЕЩЕНИЕ УЩЕРБА</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734 1 16 00000 00 0000 000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-12 780,56</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189 451,65</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Административные штрафы, установленные законами субъектов Российской Федерации об административных правонарушениях</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734 1 16 02000 02 0000 140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10 548,35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189 451,65</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734 1 16 02020 02 0000 140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200 000,00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10 548,35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189 451,65</w:t>
            </w:r>
          </w:p>
        </w:tc>
      </w:tr>
      <w:tr w:rsidR="008C0E6E" w:rsidRPr="008C0E6E" w:rsidTr="00436CEE">
        <w:trPr>
          <w:trHeight w:val="1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w:t>
            </w:r>
            <w:r w:rsidRPr="008C0E6E">
              <w:rPr>
                <w:color w:val="000000"/>
                <w:sz w:val="18"/>
                <w:szCs w:val="18"/>
              </w:rPr>
              <w:lastRenderedPageBreak/>
              <w:t>имени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734 1 16 07000 00 0000 140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-23 328,91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w:t>
            </w:r>
            <w:proofErr w:type="gramStart"/>
            <w:r w:rsidRPr="008C0E6E">
              <w:rPr>
                <w:color w:val="000000"/>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734 1 16 07010 00 0000 140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-23 328,91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gramStart"/>
            <w:r w:rsidRPr="008C0E6E">
              <w:rPr>
                <w:color w:val="000000"/>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734 1 16 07010 10 0000 140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-23 328,91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НЕНАЛОГОВЫЕ ДОХОДЫ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734 1 17 00000 00 0000 000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1 349 220,95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Невыясненные поступления</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734 1 17 01000 00 0000 180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1 345 822,80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Невыясненные поступления, зачисляемые в бюджеты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734 1 17 01050 10 0000 180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1 345 822,80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734 1 17 16000 00 0000 180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3 398,15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734 1 17 16000 10 0000 180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3 398,15</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БЕЗВОЗМЕЗДНЫЕ ПОСТУПЛЕНИЯ</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670 448 512,38</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370 794 888,10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299 658 624,28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БЕЗВОЗМЕЗДНЫЕ ПОСТУПЛЕНИЯ ОТ ДРУГИХ БЮДЖЕТОВ БЮДЖЕТНОЙ СИСТЕМЫ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670 448 512,38</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370 789 888,10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299 658 624,28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Дотации бюджетам бюджетной системы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734 2 02 10000 00 0000 150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70 005 980,00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70 005 980,00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734 2 02 16001 00 0000 150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70 005 980,00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70 005 980,00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Дотации бюджетам сельских поселений на выравнивание </w:t>
            </w:r>
            <w:r w:rsidRPr="008C0E6E">
              <w:rPr>
                <w:color w:val="000000"/>
                <w:sz w:val="18"/>
                <w:szCs w:val="18"/>
              </w:rPr>
              <w:lastRenderedPageBreak/>
              <w:t>бюджетной обеспеченности из бюджетов муниципальных районов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734 2 02 16001 10 0000 150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70 005 980,00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70 005 980,00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Субсидии бюджетам бюджетной системы Российской Федерации (межбюджетные субсидии)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734 2 02 20000 00 0000 150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590 242 517,40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291 011 458,61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299 231 058,79</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Субсидии бюджетам на развитие транспортной инфраструктуры на сельских территориях</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734 2 02 25372 00 0000 150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176 196 500,00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89 830 314,41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86 366 185,59</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Субсидии бюджетам сельских поселений на развитие транспортной инфраструктуры на сельских территориях</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734 2 02 25372 10 0000 150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176 196 500,00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89 830 314,41</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86 366 185,59</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Субсидии бюджетам на реализацию программ формирования современной городской среды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734 2 02 25555 00 0000 150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10 527 800,00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9 086 330,14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1 441 469,86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Субсидии бюджетам сельских поселений на реализацию программ формирования современной городской среды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734 2 02 25555 10 0000 150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10 527 800,00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9 086 330,14</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1 441 469,86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Субсидии бюджетам на обеспечение комплексного развития сельских территорий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734 2 02 25576 00 0000 150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325 170 180,41</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148 495 208,37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176 674 972,04</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Субсидии бюджетам сельских поселений на обеспечение комплексного развития сельских территорий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734 2 02 25576 10 0000 150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325 170 180,41</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148 495 208,37</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176 674 972,04</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субсидии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734 2 02 29999 00 0000 150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78 348 036,99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43 599 605,69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34 748 431,30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субсидии бюджетам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734 2 02 29999 10 0000 150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78 348 036,99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43 599 605,69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34 748 431,30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Субвенции бюджетам бюджетной системы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734 2 02 30000 00 0000 150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1 303 500,00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956 305,00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347 195,00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Субвенции местным бюджетам на выполнение передаваемых полномочий субъектов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734 2 02 30024 00 0000 150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Субвенции бюджетам сельских поселений на выполнение передаваемых полномочий субъектов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734 2 02 30024 10 0000 150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734 2 02 35118 00 0000 150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1 302 800,00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956 305,00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346 495,00</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734 2 02 35118 10 0000 150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1 302 800,00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956 305,00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346 495,00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межбюджетные трансферты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734 2 02 40000 00 0000 150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8 896 514,98</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8 816 144,49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80 370,49</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w:t>
            </w:r>
            <w:r w:rsidRPr="008C0E6E">
              <w:rPr>
                <w:color w:val="000000"/>
                <w:sz w:val="18"/>
                <w:szCs w:val="18"/>
              </w:rPr>
              <w:lastRenderedPageBreak/>
              <w:t>соответствии с заключенными соглашениями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734 2 02 40014 00 0000 150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115 314,98</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34 944,49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80 370,49</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734 2 02 40014 10 0000 150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115 314,98</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34 944,49</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80 370,49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межбюджетные трансферты, передаваемые бюджетам</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734 2 02 49999 00 0000 150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8 781 200,00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8 781 200,00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межбюджетные трансферты, передаваемые бюджетам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734 2 02 49999 10 0000 150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8 781 200,00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8 781 200,00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БЕЗВОЗМЕЗДНЫЕ ПОСТУПЛЕНИЯ</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734 2 07 00000 00 0000 000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5 000,00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безвозмездные поступления в бюджеты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734 2 07 05000 10 0000 150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5 000,00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безвозмездные поступления в бюджеты сельских поселений</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734 2 07 05030 10 0000 150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5 000,00</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НАЛОГОВЫЕ И НЕНАЛОГОВЫЕ ДОХОДЫ</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843 1 00 00000 00 0000 000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ДОХОДЫ ОТ ИСПОЛЬЗОВАНИЯ ИМУЩЕСТВА, НАХОДЯЩЕГОСЯ В ГОСУДАРСТВЕННОЙ И МУНИЦИПАЛЬНОЙ СОБСТВЕННОСТИ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843 1 11 00000 00 0000 000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843 1 11 05400 00 0000 120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843 1 11 05430 00 0000 120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w:t>
            </w:r>
            <w:proofErr w:type="gramStart"/>
            <w:r w:rsidRPr="008C0E6E">
              <w:rPr>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8C0E6E">
              <w:rPr>
                <w:color w:val="000000"/>
                <w:sz w:val="18"/>
                <w:szCs w:val="18"/>
              </w:rPr>
              <w:t xml:space="preserve"> (</w:t>
            </w:r>
            <w:proofErr w:type="gramStart"/>
            <w:r w:rsidRPr="008C0E6E">
              <w:rPr>
                <w:color w:val="000000"/>
                <w:sz w:val="18"/>
                <w:szCs w:val="18"/>
              </w:rPr>
              <w:t>муниципальных органов), органов управления государственными внебюджетными фондами и казенных учреждений)</w:t>
            </w:r>
            <w:proofErr w:type="gramEnd"/>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010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843 1 11 05430 10 0000 120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7,32</w:t>
            </w:r>
          </w:p>
        </w:tc>
        <w:tc>
          <w:tcPr>
            <w:tcW w:w="1448"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83"/>
        </w:trPr>
        <w:tc>
          <w:tcPr>
            <w:tcW w:w="9040" w:type="dxa"/>
            <w:gridSpan w:val="5"/>
            <w:tcBorders>
              <w:top w:val="nil"/>
              <w:left w:val="nil"/>
              <w:bottom w:val="nil"/>
              <w:right w:val="nil"/>
            </w:tcBorders>
            <w:shd w:val="clear" w:color="auto" w:fill="auto"/>
            <w:noWrap/>
            <w:vAlign w:val="bottom"/>
            <w:hideMark/>
          </w:tcPr>
          <w:p w:rsidR="008C0E6E" w:rsidRPr="008C0E6E" w:rsidRDefault="008C0E6E" w:rsidP="008C0E6E">
            <w:pPr>
              <w:ind w:left="0" w:firstLine="0"/>
              <w:jc w:val="left"/>
              <w:rPr>
                <w:b/>
                <w:bCs/>
                <w:color w:val="000000"/>
                <w:sz w:val="18"/>
                <w:szCs w:val="18"/>
              </w:rPr>
            </w:pPr>
            <w:r w:rsidRPr="008C0E6E">
              <w:rPr>
                <w:b/>
                <w:bCs/>
                <w:color w:val="000000"/>
                <w:sz w:val="18"/>
                <w:szCs w:val="18"/>
              </w:rPr>
              <w:t xml:space="preserve">  2. Расходы бюджета</w:t>
            </w:r>
          </w:p>
        </w:tc>
        <w:tc>
          <w:tcPr>
            <w:tcW w:w="1448" w:type="dxa"/>
            <w:tcBorders>
              <w:top w:val="nil"/>
              <w:left w:val="nil"/>
              <w:bottom w:val="nil"/>
              <w:right w:val="nil"/>
            </w:tcBorders>
            <w:shd w:val="clear" w:color="auto" w:fill="auto"/>
            <w:noWrap/>
            <w:vAlign w:val="bottom"/>
            <w:hideMark/>
          </w:tcPr>
          <w:p w:rsidR="008C0E6E" w:rsidRPr="008C0E6E" w:rsidRDefault="008C0E6E" w:rsidP="008C0E6E">
            <w:pPr>
              <w:ind w:left="0" w:firstLine="0"/>
              <w:jc w:val="right"/>
              <w:rPr>
                <w:color w:val="000000"/>
                <w:sz w:val="18"/>
                <w:szCs w:val="18"/>
              </w:rPr>
            </w:pPr>
          </w:p>
        </w:tc>
      </w:tr>
      <w:tr w:rsidR="008C0E6E" w:rsidRPr="008C0E6E" w:rsidTr="00436CEE">
        <w:trPr>
          <w:trHeight w:val="283"/>
        </w:trPr>
        <w:tc>
          <w:tcPr>
            <w:tcW w:w="2661"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left"/>
              <w:rPr>
                <w:b/>
                <w:bCs/>
                <w:color w:val="000000"/>
                <w:sz w:val="18"/>
                <w:szCs w:val="18"/>
              </w:rPr>
            </w:pPr>
          </w:p>
        </w:tc>
        <w:tc>
          <w:tcPr>
            <w:tcW w:w="739"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center"/>
              <w:rPr>
                <w:b/>
                <w:bCs/>
                <w:color w:val="000000"/>
                <w:sz w:val="18"/>
                <w:szCs w:val="18"/>
              </w:rPr>
            </w:pPr>
            <w:r w:rsidRPr="008C0E6E">
              <w:rPr>
                <w:b/>
                <w:bCs/>
                <w:color w:val="000000"/>
                <w:sz w:val="18"/>
                <w:szCs w:val="18"/>
              </w:rPr>
              <w:t> </w:t>
            </w:r>
          </w:p>
        </w:tc>
        <w:tc>
          <w:tcPr>
            <w:tcW w:w="2552"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center"/>
              <w:rPr>
                <w:b/>
                <w:bCs/>
                <w:color w:val="000000"/>
                <w:sz w:val="18"/>
                <w:szCs w:val="18"/>
              </w:rPr>
            </w:pPr>
            <w:r w:rsidRPr="008C0E6E">
              <w:rPr>
                <w:b/>
                <w:bCs/>
                <w:color w:val="000000"/>
                <w:sz w:val="18"/>
                <w:szCs w:val="18"/>
              </w:rPr>
              <w:t> </w:t>
            </w:r>
          </w:p>
        </w:tc>
        <w:tc>
          <w:tcPr>
            <w:tcW w:w="1559"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center"/>
              <w:rPr>
                <w:b/>
                <w:bCs/>
                <w:color w:val="000000"/>
                <w:sz w:val="18"/>
                <w:szCs w:val="18"/>
              </w:rPr>
            </w:pPr>
            <w:r w:rsidRPr="008C0E6E">
              <w:rPr>
                <w:b/>
                <w:bCs/>
                <w:color w:val="000000"/>
                <w:sz w:val="18"/>
                <w:szCs w:val="18"/>
              </w:rPr>
              <w:t> </w:t>
            </w:r>
          </w:p>
        </w:tc>
        <w:tc>
          <w:tcPr>
            <w:tcW w:w="1529"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center"/>
              <w:rPr>
                <w:b/>
                <w:bCs/>
                <w:color w:val="000000"/>
                <w:sz w:val="18"/>
                <w:szCs w:val="18"/>
              </w:rPr>
            </w:pPr>
            <w:r w:rsidRPr="008C0E6E">
              <w:rPr>
                <w:b/>
                <w:bCs/>
                <w:color w:val="000000"/>
                <w:sz w:val="18"/>
                <w:szCs w:val="18"/>
              </w:rPr>
              <w:t> </w:t>
            </w:r>
          </w:p>
        </w:tc>
        <w:tc>
          <w:tcPr>
            <w:tcW w:w="1448"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center"/>
              <w:rPr>
                <w:b/>
                <w:bCs/>
                <w:color w:val="000000"/>
                <w:sz w:val="18"/>
                <w:szCs w:val="18"/>
              </w:rPr>
            </w:pPr>
            <w:r w:rsidRPr="008C0E6E">
              <w:rPr>
                <w:b/>
                <w:bCs/>
                <w:color w:val="000000"/>
                <w:sz w:val="18"/>
                <w:szCs w:val="18"/>
              </w:rPr>
              <w:t> </w:t>
            </w:r>
          </w:p>
        </w:tc>
      </w:tr>
      <w:tr w:rsidR="008C0E6E" w:rsidRPr="008C0E6E" w:rsidTr="00436CEE">
        <w:trPr>
          <w:trHeight w:val="240"/>
        </w:trPr>
        <w:tc>
          <w:tcPr>
            <w:tcW w:w="2661"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 xml:space="preserve"> Наименование показателя</w:t>
            </w:r>
          </w:p>
        </w:tc>
        <w:tc>
          <w:tcPr>
            <w:tcW w:w="73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Код строки</w:t>
            </w:r>
          </w:p>
        </w:tc>
        <w:tc>
          <w:tcPr>
            <w:tcW w:w="2552"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Код расхода по бюджетной классификации</w:t>
            </w:r>
          </w:p>
        </w:tc>
        <w:tc>
          <w:tcPr>
            <w:tcW w:w="155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Утвержденные бюджетные назначения</w:t>
            </w:r>
          </w:p>
        </w:tc>
        <w:tc>
          <w:tcPr>
            <w:tcW w:w="152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Исполнено</w:t>
            </w:r>
          </w:p>
        </w:tc>
        <w:tc>
          <w:tcPr>
            <w:tcW w:w="1448"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Неисполненные назначения</w:t>
            </w:r>
          </w:p>
        </w:tc>
      </w:tr>
      <w:tr w:rsidR="008C0E6E" w:rsidRPr="008C0E6E" w:rsidTr="00436CEE">
        <w:trPr>
          <w:trHeight w:val="240"/>
        </w:trPr>
        <w:tc>
          <w:tcPr>
            <w:tcW w:w="2661"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23"/>
        </w:trPr>
        <w:tc>
          <w:tcPr>
            <w:tcW w:w="2661"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40"/>
        </w:trPr>
        <w:tc>
          <w:tcPr>
            <w:tcW w:w="2661" w:type="dxa"/>
            <w:tcBorders>
              <w:top w:val="nil"/>
              <w:left w:val="single" w:sz="4" w:space="0" w:color="000000"/>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1</w:t>
            </w:r>
          </w:p>
        </w:tc>
        <w:tc>
          <w:tcPr>
            <w:tcW w:w="73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2</w:t>
            </w:r>
          </w:p>
        </w:tc>
        <w:tc>
          <w:tcPr>
            <w:tcW w:w="2552"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3</w:t>
            </w:r>
          </w:p>
        </w:tc>
        <w:tc>
          <w:tcPr>
            <w:tcW w:w="155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4</w:t>
            </w:r>
          </w:p>
        </w:tc>
        <w:tc>
          <w:tcPr>
            <w:tcW w:w="152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w:t>
            </w:r>
          </w:p>
        </w:tc>
        <w:tc>
          <w:tcPr>
            <w:tcW w:w="1448"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6</w:t>
            </w:r>
          </w:p>
        </w:tc>
      </w:tr>
      <w:tr w:rsidR="008C0E6E" w:rsidRPr="008C0E6E" w:rsidTr="00436CEE">
        <w:trPr>
          <w:trHeight w:val="3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Расходы бюджета - всего</w:t>
            </w:r>
          </w:p>
        </w:tc>
        <w:tc>
          <w:tcPr>
            <w:tcW w:w="73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782 307 863,07</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420 174 275,02</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362 133 588,05</w:t>
            </w:r>
          </w:p>
        </w:tc>
      </w:tr>
      <w:tr w:rsidR="008C0E6E" w:rsidRPr="008C0E6E" w:rsidTr="00436CEE">
        <w:trPr>
          <w:trHeight w:val="240"/>
        </w:trPr>
        <w:tc>
          <w:tcPr>
            <w:tcW w:w="2661" w:type="dxa"/>
            <w:tcBorders>
              <w:top w:val="nil"/>
              <w:left w:val="single" w:sz="4" w:space="0" w:color="000000"/>
              <w:bottom w:val="nil"/>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в том числе:</w:t>
            </w:r>
          </w:p>
        </w:tc>
        <w:tc>
          <w:tcPr>
            <w:tcW w:w="739"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2552"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529" w:type="dxa"/>
            <w:tcBorders>
              <w:top w:val="nil"/>
              <w:left w:val="nil"/>
              <w:bottom w:val="nil"/>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448" w:type="dxa"/>
            <w:tcBorders>
              <w:top w:val="nil"/>
              <w:left w:val="nil"/>
              <w:bottom w:val="nil"/>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 </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3 199 449,95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2 055 908,79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1 143 541,16</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3 085 373,95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1 941 832,79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1 143 541,16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734 0102 91 1 00 60001 120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3 085 373,95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1 941 832,79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1 143 541,16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Фонд оплаты труда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734 0102 91 1 00 60001 121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1 500 644,26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734 0102 91 1 00 60001 129</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441 188,53</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114 076,00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114 076,00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w:t>
            </w:r>
            <w:r w:rsidRPr="008C0E6E">
              <w:rPr>
                <w:color w:val="000000"/>
                <w:sz w:val="18"/>
                <w:szCs w:val="18"/>
              </w:rPr>
              <w:lastRenderedPageBreak/>
              <w:t>(муниципальных)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114 076,00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114 076,00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734 0102 91 1 00 60001 244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114 076,00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734 0103 91 1 00 60001 000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411 000,00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411 000,00</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734 0103 91 1 00 60001 100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411 000,00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411 000,00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734 0103 91 1 00 60001 120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411 000,00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411 000,00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68 806 630,87</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50 047 982,99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18 758 647,88</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63 332 995,91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46 870 608,16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16 462 387,75</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734 0104 91 1 00 60001 120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63 332 995,91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46 870 608,16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16 462 387,75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Фонд оплаты труда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734 0104 91 1 00 60001 121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35 828 391,43</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выплаты персоналу государственных (муниципальных) органов, за исключением фонда оплаты труда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734 0104 91 1 00 60001 122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26 799,09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734 0104 91 1 00 60001 129</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11 015 417,64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5 199 031,98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3 035 071,40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2 163 960,58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5 199 031,98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3 035 071,40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2 163 960,58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2 671 917,75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энергетических ресурсов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734 0104 91 1 00 60001 247</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363 153,65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274 602,98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142 303,43</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132 299,55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Исполнение судебных актов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734 0104 91 1 00 60001 830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73 908,26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41 627,06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32 281,20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Исполнение судебных актов Российской Федерации и мировых соглашений по возмещению причиненного вреда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734 0104 91 1 00 60001 831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41 627,06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Уплата налогов, сборов и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734 0104 91 1 00 60001 850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200 694,72</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100 676,37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100 018,35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734 0104 91 1 00 60001 853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100 676,37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Резервный фонд администрации муниципального образования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734 0111 91 1 00 60004 000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734 0111 91 1 00 60004 800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Резервные средства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734 0111 91 1 00 60004 870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1 000 000,00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Мероприятия, направленные на поддержку и развития деятельности добровольной народной дружины</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734 0113 21 4 00 99040 000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Социальное обеспечение и иные выплаты населению</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734 0113 21 4 00 99040 300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выплаты населению</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734 0113 21 4 00 99040 360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5 935 449,84</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4 798 056,20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1 137 393,64</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1 422 489,91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1 082 431,20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340 058,71</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1 422 489,91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1 082 431,20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340 058,71</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538 050,28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энергетических ресурсов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734 0113 91 1 00 60001 247</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544 380,92</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Социальное обеспечение и иные выплаты населению</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734 0113 91 1 00 60001 300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115 000,00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55 000,00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Социальные выплаты гражданам, кроме публичных нормативных социальных выплат</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734 0113 91 1 00 60001 320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105 000,00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45 000,00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Пособия, компенсации и иные социальные выплаты гражданам, кроме публичных нормативных обязательств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734 0113 91 1 00 60001 321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выплаты населению</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734 0113 91 1 00 60001 360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10 000,00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4 397 959,93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3 655 625,00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742 334,93</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налогов, сборов и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734 0113 91 1 00 60001 850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4 397 959,93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3 655 625,00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742 334,93</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налога на имущество организаций и земельного налога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734 0113 91 1 00 60001 851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47 897,00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прочих налогов, сборов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734 0113 91 1 00 60001 852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7 728,00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734 0113 91 1 00 60001 853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3 600 000,00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 бюджетных, автономных и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24 915 878,23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20 189 504,55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4 726 373,68</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24 709 792,13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20 086 282,55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4 623 509,58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w:t>
            </w:r>
            <w:r w:rsidRPr="008C0E6E">
              <w:rPr>
                <w:color w:val="000000"/>
                <w:sz w:val="18"/>
                <w:szCs w:val="18"/>
              </w:rPr>
              <w:lastRenderedPageBreak/>
              <w:t>персоналу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734 0113 91 1 00 60002 110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24 709 792,13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20 086 282,55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4 623 509,58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Фонд оплаты труда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734 0113 91 1 00 60002 111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15 359 781,68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выплаты персоналу учреждений, за исключением фонда оплаты труда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734 0113 91 1 00 60002 112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35 667,00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734 0113 91 1 00 60002 119</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4 690 833,87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206 086,10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103 222,00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102 864,10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налогов, сборов и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734 0113 91 1 00 60002 850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206 086,10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103 222,00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102 864,10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налога на имущество организаций и земельного налога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734 0113 91 1 00 60002 851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96 684,00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прочих налогов, сборов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734 0113 91 1 00 60002 852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6 538,00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Другие общегосударственные вопросы</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734 0113 91 1 00 60005 000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5 555 573,73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2 815 278,25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2 740 295,48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734 0113 91 1 00 60005 200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5 555 573,73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2 815 278,25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2 740 295,48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734 0113 91 1 00 60005 240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5 555 573,73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2 815 278,25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2 740 295,48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734 0113 91 1 00 60005 244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2 601 425,07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энергетических ресурсов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734 0113 91 1 00 60005 247</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213 853,18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8C0E6E">
              <w:rPr>
                <w:color w:val="000000"/>
                <w:sz w:val="18"/>
                <w:szCs w:val="18"/>
              </w:rPr>
              <w:t>Иркутско</w:t>
            </w:r>
            <w:proofErr w:type="spellEnd"/>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734 0113 91 2 00 73150 000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734 0113 91 2 00 73150 200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734 0113 91 2 00 73150 240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Субвенции на осуществление первичного воинского учета на территориях, где отсутствуют военные комиссариаты</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1 302 800,00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956 305,00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346 495,00</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8C0E6E">
              <w:rPr>
                <w:color w:val="000000"/>
                <w:sz w:val="18"/>
                <w:szCs w:val="18"/>
              </w:rPr>
              <w:lastRenderedPageBreak/>
              <w:t>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1 208 200,00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948 205,00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259 995,00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Расходы на выплаты персоналу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734 0203 91 3 00 51180 120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1 208 200,00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948 205,00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259 995,00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Фонд оплаты труда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734 0203 91 3 00 51180 121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747 982,02</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734 0203 91 3 00 51180 129</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200 222,98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94 600,00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8 100,00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86 500,00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94 600,00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8 100,00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86 500,00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734 0203 91 3 00 51180 244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8 100,00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734 0310 21 4 00 99020 000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307 851,60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106 851,60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201 000,00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734 0310 21 4 00 99020 200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307 851,60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106 851,60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201 000,00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734 0310 21 4 00 99020 240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307 851,60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106 851,60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201 000,00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734 0310 21 4 00 99020 244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106 851,60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Реализация мероприятий перечня проектов народных инициатив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0310 91 4 00 S2370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689 400,00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689 400,00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0310 91 4 00 S2370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689 400,00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689 400,00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0310 91 4 00 S2370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689 400,00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689 400,00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 бюджетных, автономных и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734 0408 91 1 00 60002 000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2 200 281,83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1 811 632,67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388 649,16</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734 0408 91 1 00 60002 100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2 200 281,83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1 811 632,67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388 649,16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734 0408 91 1 00 60002 110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2 200 281,83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1 811 632,67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388 649,16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Фонд оплаты труда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734 0408 91 1 00 60002 111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1 365 906,46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734 0408 91 1 00 60002 119</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445 726,21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734 0408 91 1 00 60011 000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1 728 134,90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863 854,34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864 280,56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734 0408 91 1 00 60011 200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1 728 134,90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863 854,34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864 280,56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734 0408 91 1 00 60011 240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1 728 134,90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863 854,34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864 280,56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734 0408 91 1 00 60011 244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863 854,34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Реализация мероприятий перечня проектов народных инициатив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4 00 S2370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3 827 415,00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3 827 415,00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4 00 S2370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3 827 415,00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3 827 415,00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4 00 S2370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3 827 415,00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3 827 415,00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0408 91 4 00 S2370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3 827 415,00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2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734 0409 20 1 00 99001 000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4 797 610,55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4 797 610,55</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734 0409 20 1 00 99001 200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4 797 610,55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4 797 610,55</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734 0409 20 1 00 99001 240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4 797 610,55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4 797 610,55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16 795 989,64</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8 382 897,80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8 413 091,84</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16 795 989,64</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8 382 897,80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8 413 091,84</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16 795 989,64</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8 382 897,80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8 413 091,84</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в целях капитального ремонта государственного (муниципального) имущества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734 0409 20 1 00 99020 243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1 492 934,87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6 889 962,93</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734 0409 20 1 00 99026 000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85 389,58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85 389,58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734 0409 20 1 00 99026 200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85 389,58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85 389,58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734 0409 20 1 00 99026 240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85 389,58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85 389,58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Развитие транспортной инфраструктуры на сельских территориях</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L3720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176 479 105,95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89 974 395,49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86 504 710,46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L3720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176 479 105,95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89 974 395,49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86 504 710,46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L3720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176 479 105,95</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89 974 395,49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86 504 710,46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в целях капитального ремонта государственного (муниципального) имущества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L3720 243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83 619 845,49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L3720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6 354 550,00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Осуществление дорожной деятельности в отношении автомобильных дорого общего пользования местного значения, входящих в транспортный каркас Иркутской области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S2916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37 470 733,36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20 829 659,71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16 641 073,65</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S2916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37 470 733,36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20 829 659,71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16 641 073,65</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S2916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37 470 733,36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20 829 659,71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16 641 073,65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0409 20 1 00 S2916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20 829 659,71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Мероприятия на подготовку документации по планировке территорий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0412 22 1 00 S2980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599 000,00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599 000,00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0412 22 1 00 S2980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599 000,00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599 000,00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0412 22 1 00 S2980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599 000,00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599 000,00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734 0412 91 1 00 60011 000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154 000,00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146 000,00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734 0412 91 1 00 60011 200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154 000,00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146 000,00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734 0412 91 1 00 60011 240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154 000,00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146 000,00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734 0412 91 1 00 60011 244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Мероприятия по жилищному фонду</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734 0501 91 1 00 60108 000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154 943,31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12 809,31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142 134,00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734 0501 91 1 00 60108 200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154 943,31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12 809,31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142 134,00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734 0501 91 1 00 60108 240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154 943,31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12 809,31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142 134,00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734 0501 91 1 00 60108 244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12 809,31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10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734 0503 20 4 00 99004 000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734 0503 20 4 00 99004 200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734 0503 20 4 00 99004 240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325 000,00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Мероприятия по формированию современной городской среды за счет средств местного бюджета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734 0503 22 8 00 99033 000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53 120,00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53 120,00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734 0503 22 8 00 99033 200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53 120,00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53 120,00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734 0503 22 8 00 99033 240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53 120,00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53 120,00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Мероприятия по формированию современной городской среды за счет средств федерального и областного бюджета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22 8 F2 55551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10 617 800,00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9 164 007,31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1 453 792,69</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22 8 F2 55551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10 617 800,00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9 164 007,31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1 453 792,69</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22 8 F2 55551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10 617 800,00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9 164 007,31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1 453 792,69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22 8 F2 55551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9 164 007,31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Уличное освещение</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3 507 586,28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2 287 443,30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1 220 142,98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w:t>
            </w:r>
            <w:r w:rsidRPr="008C0E6E">
              <w:rPr>
                <w:color w:val="000000"/>
                <w:sz w:val="18"/>
                <w:szCs w:val="18"/>
              </w:rPr>
              <w:lastRenderedPageBreak/>
              <w:t>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3 507 586,28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2 287 443,30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1 220 142,98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3 507 586,28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2 287 443,30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1 220 142,98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309 829,11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энергетических ресурсов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734 0503 91 1 00 60101 247</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1 977 614,19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Организация и содержание мест захоронения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734 0503 91 1 00 60104 000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37 408,72</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37 408,72</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734 0503 91 1 00 60104 200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37 408,72</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37 408,72</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734 0503 91 1 00 60104 240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37 408,72</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37 408,72</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Прочие мероприятия по благоустройству городских округов и поселений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734 0503 91 1 00 60105 000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573 377,20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572 500,00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877,20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734 0503 91 1 00 60105 200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413 377,20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412 500,00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877,20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734 0503 91 1 00 60105 240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413 377,20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412 500,00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877,20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734 0503 91 1 00 60105 244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412 500,00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734 0503 91 1 00 60105 800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налогов, сборов и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734 0503 91 1 00 60105 850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734 0503 91 1 00 60105 853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w:t>
            </w:r>
            <w:proofErr w:type="spellStart"/>
            <w:r w:rsidRPr="008C0E6E">
              <w:rPr>
                <w:color w:val="000000"/>
                <w:sz w:val="18"/>
                <w:szCs w:val="18"/>
              </w:rPr>
              <w:t>Грантовая</w:t>
            </w:r>
            <w:proofErr w:type="spellEnd"/>
            <w:r w:rsidRPr="008C0E6E">
              <w:rPr>
                <w:color w:val="000000"/>
                <w:sz w:val="18"/>
                <w:szCs w:val="18"/>
              </w:rPr>
              <w:t xml:space="preserve"> поддержка местных инициатив граждан, проживающих в сельской местности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L5762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6 917 611,90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4 037 240,00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2 880 371,90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L5762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6 917 611,90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4 037 240,00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2 880 371,90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L5762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6 917 611,90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4 037 240,00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2 880 371,90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L5762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4 037 240,00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Реализация мероприятий перечня проектов народных инициатив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S2370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1 047 580,50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254 774,50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792 806,00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S2370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1 047 580,50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254 774,50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792 806,00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S2370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1 047 580,50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254 774,50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792 806,00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S2370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254 774,50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Финансовая поддержка реализации инициативных проектов (Реализация мероприятий по инициативному проекту "Возрождение</w:t>
            </w:r>
            <w:proofErr w:type="gramStart"/>
            <w:r w:rsidRPr="008C0E6E">
              <w:rPr>
                <w:color w:val="000000"/>
                <w:sz w:val="18"/>
                <w:szCs w:val="18"/>
              </w:rPr>
              <w:t>"(</w:t>
            </w:r>
            <w:proofErr w:type="gramEnd"/>
            <w:r w:rsidRPr="008C0E6E">
              <w:rPr>
                <w:color w:val="000000"/>
                <w:sz w:val="18"/>
                <w:szCs w:val="18"/>
              </w:rPr>
              <w:t>Устройство спортивного корта, озеленение прилегающей территории))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2 227 000,00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1 671 070,41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555 929,59</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2 227 000,00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1 671 070,41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555 929,59</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2 227 000,00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1 671 070,41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555 929,59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1 671 070,41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Финансовая поддержка реализации инициативных проектов (Реализация мероприятий по инициативному проекту "Медвежонок</w:t>
            </w:r>
            <w:proofErr w:type="gramStart"/>
            <w:r w:rsidRPr="008C0E6E">
              <w:rPr>
                <w:color w:val="000000"/>
                <w:sz w:val="18"/>
                <w:szCs w:val="18"/>
              </w:rPr>
              <w:t>"(</w:t>
            </w:r>
            <w:proofErr w:type="gramEnd"/>
            <w:r w:rsidRPr="008C0E6E">
              <w:rPr>
                <w:color w:val="000000"/>
                <w:sz w:val="18"/>
                <w:szCs w:val="18"/>
              </w:rPr>
              <w:t>Устройство детской игровой площадки))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S2382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2 217 689,00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2 217 689,00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S2382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2 217 689,00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2 217 689,00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S2382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2 217 689,00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2 217 689,00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S2382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2 217 689,00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Финансовая поддержка реализации инициативных проектов (Реализация мероприятий по инициативному проекту "Память</w:t>
            </w:r>
            <w:proofErr w:type="gramStart"/>
            <w:r w:rsidRPr="008C0E6E">
              <w:rPr>
                <w:color w:val="000000"/>
                <w:sz w:val="18"/>
                <w:szCs w:val="18"/>
              </w:rPr>
              <w:t>"(</w:t>
            </w:r>
            <w:proofErr w:type="gramEnd"/>
            <w:r w:rsidRPr="008C0E6E">
              <w:rPr>
                <w:color w:val="000000"/>
                <w:sz w:val="18"/>
                <w:szCs w:val="18"/>
              </w:rPr>
              <w:t>проведение ремонта дорожного покрытия))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S2383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S2383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S2383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S2383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2 220 000,00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Субсидия из областного бюджета местным бюджетам в целях </w:t>
            </w:r>
            <w:proofErr w:type="spellStart"/>
            <w:r w:rsidRPr="008C0E6E">
              <w:rPr>
                <w:color w:val="000000"/>
                <w:sz w:val="18"/>
                <w:szCs w:val="18"/>
              </w:rPr>
              <w:t>софинансирования</w:t>
            </w:r>
            <w:proofErr w:type="spellEnd"/>
            <w:r w:rsidRPr="008C0E6E">
              <w:rPr>
                <w:color w:val="000000"/>
                <w:sz w:val="18"/>
                <w:szCs w:val="18"/>
              </w:rPr>
              <w:t xml:space="preserve"> расходных обязательств на поддержку местных инициатив граждан, проживающих в сельской местности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S2870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8 205 296,00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6 654 471,90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1 550 824,10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S2870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8 205 296,00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6 654 471,90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1 550 824,10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S2870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8 205 296,00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6 654 471,90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1 550 824,10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0503 91 4 00 S2870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6 654 471,90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734 0605 91 1 00 60011 000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734 0605 91 1 00 60011 200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734 0605 91 1 00 60011 240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70 000,00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 бюджетных, автономных и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23 680 208,14</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19 747 186,20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3 933 021,94</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22 510 687,08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19 427 135,39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3 083 551,69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734 0801 91 1 00 60002 110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22 510 687,08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19 427 135,39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3 083 551,69</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Фонд оплаты труда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734 0801 91 1 00 60002 111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14 992 664,83</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выплаты персоналу учреждений, за исключением фонда оплаты труда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734 0801 91 1 00 60002 112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95 741,80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734 0801 91 1 00 60002 119</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4 338 728,76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1 169 521,06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320 050,81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849 470,25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налогов, сборов и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734 0801 91 1 00 60002 850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1 169 521,06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320 050,81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849 470,25</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налога на имущество организаций и земельного налога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734 0801 91 1 00 60002 851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319 936,00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734 0801 91 1 00 60002 853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114,81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169 500,00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169 500,00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Социальное обеспечение и иные выплаты населению</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734 0801 91 1 00 60011 300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169 500,00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169 500,00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выплаты населению</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734 0801 91 1 00 60011 360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169 500,00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169 500,00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Мероприятия по осуществлению деятельности дворцов и домов культуры, других учреждений культуры</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5 220 821,30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2 596 606,84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2 624 214,46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5 220 586,92</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2 596 372,46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2 624 214,46</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5 220 586,92</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2 596 372,46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2 624 214,46</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1 756 407,22</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энергетических </w:t>
            </w:r>
            <w:r w:rsidRPr="008C0E6E">
              <w:rPr>
                <w:color w:val="000000"/>
                <w:sz w:val="18"/>
                <w:szCs w:val="18"/>
              </w:rPr>
              <w:lastRenderedPageBreak/>
              <w:t>ресурсов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lastRenderedPageBreak/>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734 0801 91 1 00 60015 247</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839 965,24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234,38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234,38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налогов, сборов и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734 0801 91 1 00 60015 850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234,38</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234,38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734 0801 91 1 00 60015 853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234,38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Мероприятия по </w:t>
            </w:r>
            <w:proofErr w:type="gramStart"/>
            <w:r w:rsidRPr="008C0E6E">
              <w:rPr>
                <w:color w:val="000000"/>
                <w:sz w:val="18"/>
                <w:szCs w:val="18"/>
              </w:rPr>
              <w:t>осуществлении</w:t>
            </w:r>
            <w:proofErr w:type="gramEnd"/>
            <w:r w:rsidRPr="008C0E6E">
              <w:rPr>
                <w:color w:val="000000"/>
                <w:sz w:val="18"/>
                <w:szCs w:val="18"/>
              </w:rPr>
              <w:t xml:space="preserve"> деятельности библиотек</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734 0801 91 1 00 60016 000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480 580,36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217 691,48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262 888,88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734 0801 91 1 00 60016 200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480 580,36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217 691,48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262 888,88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734 0801 91 1 00 60016 240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480 580,36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217 691,48</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262 888,88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734 0801 91 1 00 60016 244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177 619,31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энергетических ресурсов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734 0801 91 1 00 60016 247</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40 072,17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комплексного развития сельских территорий (развитие сети учреждений культурно-досугового типа на сельских территориях)</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L5765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293 831 200,00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134 996 626,49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158 834 573,51</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Капитальные вложения в объекты государственной (муниципальной) собственности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L5765 400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293 831 200,00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134 996 626,49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158 834 573,51</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Бюджетные инвестиции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L5765 410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293 831 200,00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134 996 626,49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158 834 573,51</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Бюджетные инвестиции в объекты капитального строительства государственной (муниципальной) собственности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L5765 414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134 996 626,49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L576F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26 314 100,00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10 118 377,42</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16 195 722,58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Капитальные вложения в объекты государственной (муниципальной) собственности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L576F 400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26 314 100,00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10 118 377,42</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16 195 722,58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Бюджетные инвестиции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L576F 410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26 314 100,00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10 118 377,42</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16 195 722,58</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Бюджетные инвестиции в объекты капитального строительства государственной (муниципальной) собственности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L576F 414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10 118 377,42</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Реализация мероприятий перечня проектов народных инициатив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S2370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2 683 997,07</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2 216 699,47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467 297,60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S2370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2 683 997,07</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2 216 699,47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467 297,60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S2370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2 683 997,07</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2 216 699,47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467 297,60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0801 91 4 00 S2370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2 216 699,47</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Доплаты к пенсиям муниципальных служащих</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734 1001 91 1 00 60018 000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1 247 574,00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919 649,00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327 925,00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Социальное обеспечение и иные выплаты населению</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734 1001 91 1 00 60018 300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1 247 574,00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919 649,00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327 925,00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Публичные нормативные социальные выплаты гражданам</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734 1001 91 1 00 60018 310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1 247 574,00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919 649,00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327 925,00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пенсии, социальные доплаты к пенсиям</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734 1001 91 1 00 60018 312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919 649,00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734 1102 21 5 00 99020 000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250 000,00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734 1102 21 5 00 99020 200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250 000,00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734 1102 21 5 00 99020 240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250 000,00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250 000,00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Осуществление мероприятий по капитальному ремонту объектов муниципальной собственности в сфере физической культуры и спорта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21 5 00 S2630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21 085 800,00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6 202 474,80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14 883 325,20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21 5 00 S2630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21 085 800,00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6 202 474,80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14 883 325,20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21 5 00 S2630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21 085 800,00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6 202 474,80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14 883 325,20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в целях капитального ремонта государственного (муниципального) имущества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21 5 00 S2630 243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6 202 474,80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Обеспечение деятельности в сфере установленных функций бюджетных, автономных и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7 381 892,56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4 739 685,20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2 642 207,36</w:t>
            </w:r>
          </w:p>
        </w:tc>
      </w:tr>
      <w:tr w:rsidR="008C0E6E" w:rsidRPr="008C0E6E" w:rsidTr="00436CEE">
        <w:trPr>
          <w:trHeight w:val="8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734 1102 91 1 00 60002 100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7 208 454,80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4 641 716,86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2 566 737,94</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Расходы на выплаты персоналу казенных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734 1102 91 1 00 60002 110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7 208 454,80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4 641 716,86</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2 566 737,94</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Фонд оплаты труда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734 1102 91 1 00 60002 111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3 601 514,95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выплаты персоналу учреждений, за исключением фонда оплаты труда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734 1102 91 1 00 60002 112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24 388,00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734 1102 91 1 00 60002 119</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1 015 813,91</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бюджетные ассигнования</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734 1102 91 1 00 60002 800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173 437,76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97 968,34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75 469,42</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налогов, сборов и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734 1102 91 1 00 60002 850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173 437,76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97 968,34</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75 469,42</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Уплата налога на имущество организаций и земельного налога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734 1102 91 1 00 60002 851</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75 254,00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прочих налогов, сборов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734 1102 91 1 00 60002 852</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22 635,95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Уплата иных платежей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734 1102 91 1 00 60002 853</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78,39</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мероприятия в сфере установленных функций</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734 1102 91 1 00 60011 000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4 285 605,46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1 963 660,05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2 321 945,41</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734 1102 91 1 00 60011 200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4 285 605,46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1 963 660,05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2 321 945,41</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734 1102 91 1 00 60011 240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4 285 605,46</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1 963 660,05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2 321 945,41</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734 1102 91 1 00 60011 244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848 798,35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энергетических ресурсов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734 1102 91 1 00 60011 247</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1 114 861,70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Реализация мероприятий перечня проектов народных инициатив</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4 00 S2370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274 420,00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124 412,00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150 008,00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Закупка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4 00 S2370 200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274 420,00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124 412,00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150 008,00</w:t>
            </w:r>
          </w:p>
        </w:tc>
      </w:tr>
      <w:tr w:rsidR="008C0E6E" w:rsidRPr="008C0E6E" w:rsidTr="00436CEE">
        <w:trPr>
          <w:trHeight w:val="43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закупки товаров, работ и услуг для обеспечения государственных (муниципальных) нужд</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4 00 S2370 240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274 420,00</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124 412,00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150 008,00</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Прочая закупка товаров, работ и услуг</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1102 91 4 00 S2370 244</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124 412,00</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Обслуживание муниципального долга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734 1301 91 1 00 60019 000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356 529,61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356 529,61</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Обслуживание государственного (муниципального) долга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734 1301 91 1 00 60019 700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356 529,61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356 529,61</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Обслуживание муниципального долга</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734 1301 91 1 00 60019 730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356 529,61</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356 529,61</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межбюджетные трансферты</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734 1403 91 1 00 60020 000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596 026,63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571 457,95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24 568,68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Межбюджетные трансферты</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734 1403 91 1 00 60020 500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596 026,63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571 457,95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24 568,68</w:t>
            </w:r>
          </w:p>
        </w:tc>
      </w:tr>
      <w:tr w:rsidR="008C0E6E" w:rsidRPr="008C0E6E" w:rsidTr="00436CEE">
        <w:trPr>
          <w:trHeight w:val="290"/>
        </w:trPr>
        <w:tc>
          <w:tcPr>
            <w:tcW w:w="2661"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Иные межбюджетные трансферты</w:t>
            </w:r>
          </w:p>
        </w:tc>
        <w:tc>
          <w:tcPr>
            <w:tcW w:w="73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200</w:t>
            </w:r>
          </w:p>
        </w:tc>
        <w:tc>
          <w:tcPr>
            <w:tcW w:w="2552"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734 1403 91 1 00 60020 540</w:t>
            </w:r>
          </w:p>
        </w:tc>
        <w:tc>
          <w:tcPr>
            <w:tcW w:w="155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596 026,63</w:t>
            </w:r>
          </w:p>
        </w:tc>
        <w:tc>
          <w:tcPr>
            <w:tcW w:w="1529" w:type="dxa"/>
            <w:tcBorders>
              <w:top w:val="nil"/>
              <w:left w:val="nil"/>
              <w:bottom w:val="single" w:sz="4" w:space="0" w:color="000000"/>
              <w:right w:val="single" w:sz="4"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571 457,95</w:t>
            </w:r>
          </w:p>
        </w:tc>
        <w:tc>
          <w:tcPr>
            <w:tcW w:w="1448" w:type="dxa"/>
            <w:tcBorders>
              <w:top w:val="nil"/>
              <w:left w:val="nil"/>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24 568,68</w:t>
            </w:r>
          </w:p>
        </w:tc>
      </w:tr>
      <w:tr w:rsidR="008C0E6E" w:rsidRPr="008C0E6E" w:rsidTr="00436CEE">
        <w:trPr>
          <w:trHeight w:val="480"/>
        </w:trPr>
        <w:tc>
          <w:tcPr>
            <w:tcW w:w="2661"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Результат исполнения бюджета (дефицит / профицит)</w:t>
            </w:r>
          </w:p>
        </w:tc>
        <w:tc>
          <w:tcPr>
            <w:tcW w:w="739" w:type="dxa"/>
            <w:tcBorders>
              <w:top w:val="single" w:sz="8" w:space="0" w:color="000000"/>
              <w:left w:val="nil"/>
              <w:bottom w:val="single" w:sz="8"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450</w:t>
            </w:r>
          </w:p>
        </w:tc>
        <w:tc>
          <w:tcPr>
            <w:tcW w:w="2552" w:type="dxa"/>
            <w:tcBorders>
              <w:top w:val="single" w:sz="8" w:space="0" w:color="000000"/>
              <w:left w:val="nil"/>
              <w:bottom w:val="single" w:sz="8" w:space="0" w:color="000000"/>
              <w:right w:val="single" w:sz="4"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c>
          <w:tcPr>
            <w:tcW w:w="1559" w:type="dxa"/>
            <w:tcBorders>
              <w:top w:val="single" w:sz="8" w:space="0" w:color="000000"/>
              <w:left w:val="nil"/>
              <w:bottom w:val="single" w:sz="8"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-9 488 806,90</w:t>
            </w:r>
          </w:p>
        </w:tc>
        <w:tc>
          <w:tcPr>
            <w:tcW w:w="1529" w:type="dxa"/>
            <w:tcBorders>
              <w:top w:val="single" w:sz="8" w:space="0" w:color="000000"/>
              <w:left w:val="nil"/>
              <w:bottom w:val="single" w:sz="8"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-694 047,82</w:t>
            </w:r>
          </w:p>
        </w:tc>
        <w:tc>
          <w:tcPr>
            <w:tcW w:w="1448" w:type="dxa"/>
            <w:tcBorders>
              <w:top w:val="single" w:sz="8" w:space="0" w:color="000000"/>
              <w:left w:val="nil"/>
              <w:bottom w:val="single" w:sz="8"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83"/>
        </w:trPr>
        <w:tc>
          <w:tcPr>
            <w:tcW w:w="10490" w:type="dxa"/>
            <w:gridSpan w:val="6"/>
            <w:tcBorders>
              <w:top w:val="nil"/>
              <w:left w:val="nil"/>
              <w:bottom w:val="nil"/>
              <w:right w:val="nil"/>
            </w:tcBorders>
            <w:shd w:val="clear" w:color="auto" w:fill="auto"/>
            <w:noWrap/>
            <w:vAlign w:val="bottom"/>
            <w:hideMark/>
          </w:tcPr>
          <w:p w:rsidR="008C0E6E" w:rsidRPr="008C0E6E" w:rsidRDefault="008C0E6E" w:rsidP="008C0E6E">
            <w:pPr>
              <w:ind w:left="0" w:firstLine="0"/>
              <w:jc w:val="left"/>
              <w:rPr>
                <w:b/>
                <w:bCs/>
                <w:color w:val="000000"/>
                <w:sz w:val="18"/>
                <w:szCs w:val="18"/>
              </w:rPr>
            </w:pPr>
            <w:r w:rsidRPr="008C0E6E">
              <w:rPr>
                <w:sz w:val="18"/>
                <w:szCs w:val="18"/>
              </w:rPr>
              <w:t xml:space="preserve">       </w:t>
            </w:r>
            <w:r w:rsidRPr="008C0E6E">
              <w:rPr>
                <w:b/>
                <w:bCs/>
                <w:color w:val="000000"/>
                <w:sz w:val="18"/>
                <w:szCs w:val="18"/>
              </w:rPr>
              <w:t xml:space="preserve">   3. Источники финансирования дефицита бюджета</w:t>
            </w:r>
          </w:p>
        </w:tc>
      </w:tr>
      <w:tr w:rsidR="008C0E6E" w:rsidRPr="008C0E6E" w:rsidTr="00436CEE">
        <w:trPr>
          <w:trHeight w:val="240"/>
        </w:trPr>
        <w:tc>
          <w:tcPr>
            <w:tcW w:w="2663"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w:t>
            </w:r>
          </w:p>
        </w:tc>
        <w:tc>
          <w:tcPr>
            <w:tcW w:w="739"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w:t>
            </w:r>
          </w:p>
        </w:tc>
        <w:tc>
          <w:tcPr>
            <w:tcW w:w="2552"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single" w:sz="4" w:space="0" w:color="000000"/>
              <w:right w:val="nil"/>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29"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w:t>
            </w:r>
          </w:p>
        </w:tc>
        <w:tc>
          <w:tcPr>
            <w:tcW w:w="1448" w:type="dxa"/>
            <w:tcBorders>
              <w:top w:val="nil"/>
              <w:left w:val="nil"/>
              <w:bottom w:val="single" w:sz="4" w:space="0" w:color="000000"/>
              <w:right w:val="nil"/>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 </w:t>
            </w:r>
          </w:p>
        </w:tc>
      </w:tr>
      <w:tr w:rsidR="008C0E6E" w:rsidRPr="008C0E6E" w:rsidTr="00436CEE">
        <w:trPr>
          <w:trHeight w:val="270"/>
        </w:trPr>
        <w:tc>
          <w:tcPr>
            <w:tcW w:w="2663"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 xml:space="preserve"> Наименование показателя</w:t>
            </w:r>
          </w:p>
        </w:tc>
        <w:tc>
          <w:tcPr>
            <w:tcW w:w="73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Код строки</w:t>
            </w:r>
          </w:p>
        </w:tc>
        <w:tc>
          <w:tcPr>
            <w:tcW w:w="2552"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Код источника финансирования дефицита бюджета по бюджетной классификации</w:t>
            </w:r>
          </w:p>
        </w:tc>
        <w:tc>
          <w:tcPr>
            <w:tcW w:w="155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Утвержденные бюджетные назначения</w:t>
            </w:r>
          </w:p>
        </w:tc>
        <w:tc>
          <w:tcPr>
            <w:tcW w:w="1529"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Исполнено</w:t>
            </w:r>
          </w:p>
        </w:tc>
        <w:tc>
          <w:tcPr>
            <w:tcW w:w="1448" w:type="dxa"/>
            <w:vMerge w:val="restart"/>
            <w:tcBorders>
              <w:top w:val="nil"/>
              <w:left w:val="single" w:sz="4" w:space="0" w:color="000000"/>
              <w:bottom w:val="single" w:sz="4" w:space="0" w:color="000000"/>
              <w:right w:val="single" w:sz="4" w:space="0" w:color="000000"/>
            </w:tcBorders>
            <w:shd w:val="clear" w:color="auto" w:fill="auto"/>
            <w:hideMark/>
          </w:tcPr>
          <w:p w:rsidR="008C0E6E" w:rsidRPr="008C0E6E" w:rsidRDefault="008C0E6E" w:rsidP="008C0E6E">
            <w:pPr>
              <w:ind w:left="0" w:firstLine="0"/>
              <w:jc w:val="center"/>
              <w:rPr>
                <w:color w:val="000000"/>
                <w:sz w:val="18"/>
                <w:szCs w:val="18"/>
              </w:rPr>
            </w:pPr>
            <w:r w:rsidRPr="008C0E6E">
              <w:rPr>
                <w:color w:val="000000"/>
                <w:sz w:val="18"/>
                <w:szCs w:val="18"/>
              </w:rPr>
              <w:t>Неисполненные назначения</w:t>
            </w:r>
          </w:p>
        </w:tc>
      </w:tr>
      <w:tr w:rsidR="008C0E6E" w:rsidRPr="008C0E6E" w:rsidTr="00436CEE">
        <w:trPr>
          <w:trHeight w:val="240"/>
        </w:trPr>
        <w:tc>
          <w:tcPr>
            <w:tcW w:w="2663"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40"/>
        </w:trPr>
        <w:tc>
          <w:tcPr>
            <w:tcW w:w="2663"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25"/>
        </w:trPr>
        <w:tc>
          <w:tcPr>
            <w:tcW w:w="2663"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10"/>
        </w:trPr>
        <w:tc>
          <w:tcPr>
            <w:tcW w:w="2663"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73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2552"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5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529"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c>
          <w:tcPr>
            <w:tcW w:w="1448" w:type="dxa"/>
            <w:vMerge/>
            <w:tcBorders>
              <w:top w:val="nil"/>
              <w:left w:val="single" w:sz="4" w:space="0" w:color="000000"/>
              <w:bottom w:val="single" w:sz="4" w:space="0" w:color="000000"/>
              <w:right w:val="single" w:sz="4" w:space="0" w:color="000000"/>
            </w:tcBorders>
            <w:vAlign w:val="center"/>
            <w:hideMark/>
          </w:tcPr>
          <w:p w:rsidR="008C0E6E" w:rsidRPr="008C0E6E" w:rsidRDefault="008C0E6E" w:rsidP="008C0E6E">
            <w:pPr>
              <w:ind w:left="0" w:firstLine="0"/>
              <w:jc w:val="left"/>
              <w:rPr>
                <w:color w:val="000000"/>
                <w:sz w:val="18"/>
                <w:szCs w:val="18"/>
              </w:rPr>
            </w:pPr>
          </w:p>
        </w:tc>
      </w:tr>
      <w:tr w:rsidR="008C0E6E" w:rsidRPr="008C0E6E" w:rsidTr="00436CEE">
        <w:trPr>
          <w:trHeight w:val="240"/>
        </w:trPr>
        <w:tc>
          <w:tcPr>
            <w:tcW w:w="2663" w:type="dxa"/>
            <w:tcBorders>
              <w:top w:val="nil"/>
              <w:left w:val="single" w:sz="4" w:space="0" w:color="000000"/>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1</w:t>
            </w:r>
          </w:p>
        </w:tc>
        <w:tc>
          <w:tcPr>
            <w:tcW w:w="73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2</w:t>
            </w:r>
          </w:p>
        </w:tc>
        <w:tc>
          <w:tcPr>
            <w:tcW w:w="2552"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3</w:t>
            </w:r>
          </w:p>
        </w:tc>
        <w:tc>
          <w:tcPr>
            <w:tcW w:w="155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4</w:t>
            </w:r>
          </w:p>
        </w:tc>
        <w:tc>
          <w:tcPr>
            <w:tcW w:w="1529"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w:t>
            </w:r>
          </w:p>
        </w:tc>
        <w:tc>
          <w:tcPr>
            <w:tcW w:w="1448" w:type="dxa"/>
            <w:tcBorders>
              <w:top w:val="nil"/>
              <w:left w:val="nil"/>
              <w:bottom w:val="single" w:sz="8"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6</w:t>
            </w:r>
          </w:p>
        </w:tc>
      </w:tr>
      <w:tr w:rsidR="008C0E6E" w:rsidRPr="008C0E6E" w:rsidTr="00436CEE">
        <w:trPr>
          <w:trHeight w:val="36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Источники финансирования дефицита бюджета - всего</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500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9 488 806,90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694 047,82</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8 794 759,08</w:t>
            </w:r>
          </w:p>
        </w:tc>
      </w:tr>
      <w:tr w:rsidR="008C0E6E" w:rsidRPr="008C0E6E" w:rsidTr="00436CEE">
        <w:trPr>
          <w:trHeight w:val="24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в том числе:</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52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448" w:type="dxa"/>
            <w:tcBorders>
              <w:top w:val="nil"/>
              <w:left w:val="nil"/>
              <w:bottom w:val="single" w:sz="4" w:space="0" w:color="000000"/>
              <w:right w:val="single" w:sz="8"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r>
      <w:tr w:rsidR="008C0E6E" w:rsidRPr="008C0E6E" w:rsidTr="00436CEE">
        <w:trPr>
          <w:trHeight w:val="36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источники внутреннего финансирования бюджета</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7 722 815,72</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4 043 300,00</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3 679 515,72</w:t>
            </w:r>
          </w:p>
        </w:tc>
      </w:tr>
      <w:tr w:rsidR="008C0E6E" w:rsidRPr="008C0E6E" w:rsidTr="00436CEE">
        <w:trPr>
          <w:trHeight w:val="240"/>
        </w:trPr>
        <w:tc>
          <w:tcPr>
            <w:tcW w:w="2663" w:type="dxa"/>
            <w:tcBorders>
              <w:top w:val="nil"/>
              <w:left w:val="single" w:sz="4" w:space="0" w:color="000000"/>
              <w:bottom w:val="nil"/>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из них:</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52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448" w:type="dxa"/>
            <w:tcBorders>
              <w:top w:val="nil"/>
              <w:left w:val="nil"/>
              <w:bottom w:val="single" w:sz="4" w:space="0" w:color="000000"/>
              <w:right w:val="single" w:sz="8"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Кредиты кредитных организаций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734 01 02 00 00 00 0000 000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9 487 482,72</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9 487 482,72</w:t>
            </w:r>
          </w:p>
        </w:tc>
      </w:tr>
      <w:tr w:rsidR="008C0E6E" w:rsidRPr="008C0E6E" w:rsidTr="00436CEE">
        <w:trPr>
          <w:trHeight w:val="4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Привлечение кредитов от кредитных организаций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734 01 02 00 00 00 0000 700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9 487 482,72</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9 487 482,72</w:t>
            </w:r>
          </w:p>
        </w:tc>
      </w:tr>
      <w:tr w:rsidR="008C0E6E" w:rsidRPr="008C0E6E" w:rsidTr="00436CEE">
        <w:trPr>
          <w:trHeight w:val="4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Привлечение сельскими поселениями кредитов от кредитных организаций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734 01 02 00 00 10 0000 710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9 487 482,72</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9 487 482,72</w:t>
            </w:r>
          </w:p>
        </w:tc>
      </w:tr>
      <w:tr w:rsidR="008C0E6E" w:rsidRPr="008C0E6E" w:rsidTr="00436CEE">
        <w:trPr>
          <w:trHeight w:val="4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Бюджетные кредиты из других бюджетов бюджетной системы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734 01 03 00 00 00 0000 000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-1 764 667,00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4 043 300,00</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-5 807 967,00</w:t>
            </w:r>
          </w:p>
        </w:tc>
      </w:tr>
      <w:tr w:rsidR="008C0E6E" w:rsidRPr="008C0E6E" w:rsidTr="00436CEE">
        <w:trPr>
          <w:trHeight w:val="4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Бюджетные кредиты из других бюджетов бюджетной системы Российской Федерации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734 01 03 01 00 00 0000 000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-1 764 667,00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4 043 300,00</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-5 807 967,00</w:t>
            </w:r>
          </w:p>
        </w:tc>
      </w:tr>
      <w:tr w:rsidR="008C0E6E" w:rsidRPr="008C0E6E" w:rsidTr="00436CEE">
        <w:trPr>
          <w:trHeight w:val="4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Привлечение бюджетных кредитов из других бюджетов бюджетной системы Российской Федерации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734 01 03 01 00 00 0000 700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4 043 300,00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4 043 300,00</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734 01 03 01 00 10 0000 710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4 043 300,00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4 043 300,00</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6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734 01 03 01 00 00 0000 800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-5 807 967,00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-5 807 967,00</w:t>
            </w:r>
          </w:p>
        </w:tc>
      </w:tr>
      <w:tr w:rsidR="008C0E6E" w:rsidRPr="008C0E6E" w:rsidTr="00436CEE">
        <w:trPr>
          <w:trHeight w:val="6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520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734 01 03 01 00 10 0000 810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-5 807 967,00</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-5 807 967,00</w:t>
            </w:r>
          </w:p>
        </w:tc>
      </w:tr>
      <w:tr w:rsidR="008C0E6E" w:rsidRPr="008C0E6E" w:rsidTr="00436CEE">
        <w:trPr>
          <w:trHeight w:val="283"/>
        </w:trPr>
        <w:tc>
          <w:tcPr>
            <w:tcW w:w="2663"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источники внешнего финансирования бюджета</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620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w:t>
            </w:r>
          </w:p>
        </w:tc>
      </w:tr>
      <w:tr w:rsidR="008C0E6E" w:rsidRPr="008C0E6E" w:rsidTr="00436CEE">
        <w:trPr>
          <w:trHeight w:val="260"/>
        </w:trPr>
        <w:tc>
          <w:tcPr>
            <w:tcW w:w="2663" w:type="dxa"/>
            <w:tcBorders>
              <w:top w:val="nil"/>
              <w:left w:val="single" w:sz="4" w:space="0" w:color="000000"/>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из них:</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52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c>
          <w:tcPr>
            <w:tcW w:w="1448" w:type="dxa"/>
            <w:tcBorders>
              <w:top w:val="nil"/>
              <w:left w:val="nil"/>
              <w:bottom w:val="single" w:sz="4" w:space="0" w:color="000000"/>
              <w:right w:val="single" w:sz="8" w:space="0" w:color="000000"/>
            </w:tcBorders>
            <w:shd w:val="clear" w:color="auto" w:fill="auto"/>
            <w:noWrap/>
            <w:vAlign w:val="center"/>
            <w:hideMark/>
          </w:tcPr>
          <w:p w:rsidR="008C0E6E" w:rsidRPr="008C0E6E" w:rsidRDefault="008C0E6E" w:rsidP="008C0E6E">
            <w:pPr>
              <w:ind w:left="0" w:firstLine="0"/>
              <w:jc w:val="right"/>
              <w:rPr>
                <w:color w:val="000000"/>
                <w:sz w:val="18"/>
                <w:szCs w:val="18"/>
              </w:rPr>
            </w:pPr>
            <w:r w:rsidRPr="008C0E6E">
              <w:rPr>
                <w:color w:val="000000"/>
                <w:sz w:val="18"/>
                <w:szCs w:val="18"/>
              </w:rPr>
              <w:t> </w:t>
            </w:r>
          </w:p>
        </w:tc>
      </w:tr>
      <w:tr w:rsidR="008C0E6E" w:rsidRPr="008C0E6E" w:rsidTr="00436CEE">
        <w:trPr>
          <w:trHeight w:val="283"/>
        </w:trPr>
        <w:tc>
          <w:tcPr>
            <w:tcW w:w="2663" w:type="dxa"/>
            <w:tcBorders>
              <w:top w:val="nil"/>
              <w:left w:val="single" w:sz="4" w:space="0" w:color="000000"/>
              <w:bottom w:val="single" w:sz="4" w:space="0" w:color="000000"/>
              <w:right w:val="single" w:sz="8" w:space="0" w:color="000000"/>
            </w:tcBorders>
            <w:shd w:val="clear" w:color="000000" w:fill="FFFFFF"/>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Изменение остатков средств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700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1 765 991,18</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-3 349 252,18</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5 115 243,36</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000000" w:fill="FFFFFF"/>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Изменение остатков средств на счетах по учету средств бюджетов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700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000 01 05 00 00 00 0000 000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1 765 991,18</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-3 349 252,18</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5 115 243,36</w:t>
            </w:r>
          </w:p>
        </w:tc>
      </w:tr>
      <w:tr w:rsidR="008C0E6E" w:rsidRPr="008C0E6E" w:rsidTr="00436CEE">
        <w:trPr>
          <w:trHeight w:val="283"/>
        </w:trPr>
        <w:tc>
          <w:tcPr>
            <w:tcW w:w="2663"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увеличение остатков средств, всего</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710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-786 349 838,89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-425 952 983,79</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Увеличение остатков средств бюджетов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710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000 01 05 00 00 00 0000 500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-786 349 838,89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-425 952 983,79</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Увеличение прочих остатков средств бюджетов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710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734 01 05 02 00 00 0000 500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-786 349 838,89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-425 952 983,79</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Увеличение прочих остатков денежных средств бюджетов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710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734 01 05 02 01 00 0000 510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-786 349 838,89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-425 952 983,79</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4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Увеличение прочих остатков денежных средств бюджетов сельских поселений</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710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734 01 05 02 01 10 0000 510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-786 349 838,89</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-425 952 983,79</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83"/>
        </w:trPr>
        <w:tc>
          <w:tcPr>
            <w:tcW w:w="2663"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уменьшение остатков средств, всего</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788 115 830,07</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422 603 731,61</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Уменьшение остатков средств бюджетов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000 01 05 00 00 00 0000 600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788 115 830,07</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422 603 731,61</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Уменьшение прочих остатков средств бюджетов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734 01 05 02 00 00 0000 600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788 115 830,07</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422 603 731,61</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29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t xml:space="preserve">  Уменьшение прочих остатков денежных средств бюджетов</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734 01 05 02 01 00 0000 610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788 115 830,07</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422 603 731,61</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r w:rsidR="008C0E6E" w:rsidRPr="008C0E6E" w:rsidTr="00436CEE">
        <w:trPr>
          <w:trHeight w:val="430"/>
        </w:trPr>
        <w:tc>
          <w:tcPr>
            <w:tcW w:w="2663" w:type="dxa"/>
            <w:tcBorders>
              <w:top w:val="nil"/>
              <w:left w:val="single" w:sz="4" w:space="0" w:color="000000"/>
              <w:bottom w:val="single" w:sz="4" w:space="0" w:color="000000"/>
              <w:right w:val="single" w:sz="8" w:space="0" w:color="000000"/>
            </w:tcBorders>
            <w:shd w:val="clear" w:color="auto" w:fill="auto"/>
            <w:vAlign w:val="bottom"/>
            <w:hideMark/>
          </w:tcPr>
          <w:p w:rsidR="008C0E6E" w:rsidRPr="008C0E6E" w:rsidRDefault="008C0E6E" w:rsidP="008C0E6E">
            <w:pPr>
              <w:ind w:left="0" w:firstLine="0"/>
              <w:jc w:val="left"/>
              <w:rPr>
                <w:color w:val="000000"/>
                <w:sz w:val="18"/>
                <w:szCs w:val="18"/>
              </w:rPr>
            </w:pPr>
            <w:r w:rsidRPr="008C0E6E">
              <w:rPr>
                <w:color w:val="000000"/>
                <w:sz w:val="18"/>
                <w:szCs w:val="18"/>
              </w:rPr>
              <w:lastRenderedPageBreak/>
              <w:t xml:space="preserve">  Уменьшение прочих остатков денежных средств бюджетов сельских поселений</w:t>
            </w:r>
          </w:p>
        </w:tc>
        <w:tc>
          <w:tcPr>
            <w:tcW w:w="739"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720</w:t>
            </w:r>
          </w:p>
        </w:tc>
        <w:tc>
          <w:tcPr>
            <w:tcW w:w="2552" w:type="dxa"/>
            <w:tcBorders>
              <w:top w:val="nil"/>
              <w:left w:val="nil"/>
              <w:bottom w:val="single" w:sz="4" w:space="0" w:color="000000"/>
              <w:right w:val="single" w:sz="4" w:space="0" w:color="000000"/>
            </w:tcBorders>
            <w:shd w:val="clear" w:color="auto" w:fill="auto"/>
            <w:noWrap/>
            <w:vAlign w:val="center"/>
            <w:hideMark/>
          </w:tcPr>
          <w:p w:rsidR="008C0E6E" w:rsidRPr="008C0E6E" w:rsidRDefault="008C0E6E" w:rsidP="008C0E6E">
            <w:pPr>
              <w:ind w:left="0" w:firstLine="0"/>
              <w:jc w:val="center"/>
              <w:rPr>
                <w:color w:val="000000"/>
                <w:sz w:val="18"/>
                <w:szCs w:val="18"/>
              </w:rPr>
            </w:pPr>
            <w:r w:rsidRPr="008C0E6E">
              <w:rPr>
                <w:color w:val="000000"/>
                <w:sz w:val="18"/>
                <w:szCs w:val="18"/>
              </w:rPr>
              <w:t>734 01 05 02 01 10 0000 610</w:t>
            </w:r>
          </w:p>
        </w:tc>
        <w:tc>
          <w:tcPr>
            <w:tcW w:w="155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788 115 830,07</w:t>
            </w:r>
          </w:p>
        </w:tc>
        <w:tc>
          <w:tcPr>
            <w:tcW w:w="1529" w:type="dxa"/>
            <w:tcBorders>
              <w:top w:val="nil"/>
              <w:left w:val="nil"/>
              <w:bottom w:val="single" w:sz="4" w:space="0" w:color="000000"/>
              <w:right w:val="single" w:sz="4" w:space="0" w:color="000000"/>
            </w:tcBorders>
            <w:shd w:val="clear" w:color="auto" w:fill="auto"/>
            <w:noWrap/>
            <w:vAlign w:val="bottom"/>
            <w:hideMark/>
          </w:tcPr>
          <w:p w:rsidR="008C0E6E" w:rsidRPr="008C0E6E" w:rsidRDefault="008C0E6E" w:rsidP="008C0E6E">
            <w:pPr>
              <w:ind w:left="0" w:firstLine="0"/>
              <w:jc w:val="right"/>
              <w:rPr>
                <w:color w:val="000000"/>
                <w:sz w:val="18"/>
                <w:szCs w:val="18"/>
              </w:rPr>
            </w:pPr>
            <w:r w:rsidRPr="008C0E6E">
              <w:rPr>
                <w:color w:val="000000"/>
                <w:sz w:val="18"/>
                <w:szCs w:val="18"/>
              </w:rPr>
              <w:t>422 603 731,61</w:t>
            </w:r>
          </w:p>
        </w:tc>
        <w:tc>
          <w:tcPr>
            <w:tcW w:w="1448" w:type="dxa"/>
            <w:tcBorders>
              <w:top w:val="nil"/>
              <w:left w:val="nil"/>
              <w:bottom w:val="single" w:sz="4" w:space="0" w:color="000000"/>
              <w:right w:val="single" w:sz="8" w:space="0" w:color="000000"/>
            </w:tcBorders>
            <w:shd w:val="clear" w:color="auto" w:fill="auto"/>
            <w:noWrap/>
            <w:vAlign w:val="bottom"/>
            <w:hideMark/>
          </w:tcPr>
          <w:p w:rsidR="008C0E6E" w:rsidRPr="008C0E6E" w:rsidRDefault="008C0E6E" w:rsidP="008C0E6E">
            <w:pPr>
              <w:ind w:left="0" w:firstLine="0"/>
              <w:jc w:val="center"/>
              <w:rPr>
                <w:color w:val="000000"/>
                <w:sz w:val="18"/>
                <w:szCs w:val="18"/>
              </w:rPr>
            </w:pPr>
            <w:r w:rsidRPr="008C0E6E">
              <w:rPr>
                <w:color w:val="000000"/>
                <w:sz w:val="18"/>
                <w:szCs w:val="18"/>
              </w:rPr>
              <w:t>X</w:t>
            </w:r>
          </w:p>
        </w:tc>
      </w:tr>
    </w:tbl>
    <w:p w:rsidR="008C0E6E" w:rsidRPr="008C0E6E" w:rsidRDefault="008C0E6E" w:rsidP="008C0E6E">
      <w:pPr>
        <w:ind w:left="0" w:firstLine="0"/>
        <w:rPr>
          <w:sz w:val="18"/>
          <w:szCs w:val="18"/>
        </w:rPr>
      </w:pPr>
      <w:r w:rsidRPr="008C0E6E">
        <w:rPr>
          <w:sz w:val="18"/>
          <w:szCs w:val="18"/>
        </w:rPr>
        <w:t xml:space="preserve">  </w:t>
      </w:r>
    </w:p>
    <w:p w:rsidR="00D43691" w:rsidRPr="00D43691" w:rsidRDefault="00D43691" w:rsidP="00D43691">
      <w:pPr>
        <w:ind w:left="0" w:firstLine="0"/>
        <w:jc w:val="right"/>
        <w:rPr>
          <w:i/>
          <w:sz w:val="18"/>
          <w:szCs w:val="18"/>
        </w:rPr>
      </w:pPr>
    </w:p>
    <w:p w:rsidR="008C0E6E" w:rsidRPr="00D43691" w:rsidRDefault="008C0E6E" w:rsidP="00D43691">
      <w:pPr>
        <w:ind w:left="0" w:firstLine="0"/>
        <w:jc w:val="center"/>
        <w:rPr>
          <w:i/>
          <w:sz w:val="18"/>
          <w:szCs w:val="18"/>
        </w:rPr>
      </w:pPr>
      <w:r w:rsidRPr="00D43691">
        <w:rPr>
          <w:i/>
          <w:sz w:val="18"/>
          <w:szCs w:val="18"/>
        </w:rPr>
        <w:t>Начальник  отдела бухгалтерского учета –</w:t>
      </w:r>
    </w:p>
    <w:p w:rsidR="008C0E6E" w:rsidRPr="00D43691" w:rsidRDefault="008C0E6E" w:rsidP="00D43691">
      <w:pPr>
        <w:ind w:left="0" w:firstLine="0"/>
        <w:jc w:val="right"/>
        <w:rPr>
          <w:i/>
          <w:sz w:val="18"/>
          <w:szCs w:val="18"/>
        </w:rPr>
      </w:pPr>
      <w:r w:rsidRPr="00D43691">
        <w:rPr>
          <w:i/>
          <w:sz w:val="18"/>
          <w:szCs w:val="18"/>
        </w:rPr>
        <w:t xml:space="preserve">главный бухгалтер            </w:t>
      </w:r>
      <w:r w:rsidR="00D43691">
        <w:rPr>
          <w:i/>
          <w:sz w:val="18"/>
          <w:szCs w:val="18"/>
        </w:rPr>
        <w:t xml:space="preserve">                                   </w:t>
      </w:r>
      <w:r w:rsidRPr="00D43691">
        <w:rPr>
          <w:i/>
          <w:sz w:val="18"/>
          <w:szCs w:val="18"/>
        </w:rPr>
        <w:t xml:space="preserve">      </w:t>
      </w:r>
      <w:r w:rsidRPr="00D43691">
        <w:rPr>
          <w:i/>
          <w:sz w:val="18"/>
          <w:szCs w:val="18"/>
        </w:rPr>
        <w:tab/>
      </w:r>
      <w:r w:rsidRPr="00D43691">
        <w:rPr>
          <w:i/>
          <w:sz w:val="18"/>
          <w:szCs w:val="18"/>
        </w:rPr>
        <w:tab/>
      </w:r>
      <w:r w:rsidRPr="00D43691">
        <w:rPr>
          <w:i/>
          <w:sz w:val="18"/>
          <w:szCs w:val="18"/>
        </w:rPr>
        <w:tab/>
      </w:r>
      <w:r w:rsidRPr="00D43691">
        <w:rPr>
          <w:i/>
          <w:sz w:val="18"/>
          <w:szCs w:val="18"/>
        </w:rPr>
        <w:tab/>
      </w:r>
      <w:r w:rsidRPr="00D43691">
        <w:rPr>
          <w:i/>
          <w:sz w:val="18"/>
          <w:szCs w:val="18"/>
        </w:rPr>
        <w:tab/>
        <w:t xml:space="preserve">           </w:t>
      </w:r>
      <w:proofErr w:type="spellStart"/>
      <w:r w:rsidRPr="00D43691">
        <w:rPr>
          <w:i/>
          <w:sz w:val="18"/>
          <w:szCs w:val="18"/>
        </w:rPr>
        <w:t>Н.Э.Зайнутдинова</w:t>
      </w:r>
      <w:proofErr w:type="spellEnd"/>
    </w:p>
    <w:p w:rsidR="007C4D81" w:rsidRDefault="007C4D81" w:rsidP="008C0E6E">
      <w:pPr>
        <w:ind w:left="0" w:firstLine="0"/>
        <w:rPr>
          <w:sz w:val="18"/>
          <w:szCs w:val="18"/>
        </w:rPr>
      </w:pPr>
    </w:p>
    <w:p w:rsidR="007C4D81" w:rsidRPr="008C0E6E" w:rsidRDefault="007C4D81" w:rsidP="008C0E6E">
      <w:pPr>
        <w:ind w:left="0" w:firstLine="0"/>
        <w:rPr>
          <w:sz w:val="18"/>
          <w:szCs w:val="18"/>
        </w:rPr>
      </w:pPr>
    </w:p>
    <w:p w:rsidR="00ED6EE0" w:rsidRPr="005A6700" w:rsidRDefault="00ED6EE0" w:rsidP="00ED6EE0">
      <w:pPr>
        <w:tabs>
          <w:tab w:val="left" w:pos="426"/>
          <w:tab w:val="left" w:pos="3976"/>
        </w:tabs>
        <w:ind w:left="0" w:right="-110" w:firstLine="426"/>
        <w:jc w:val="center"/>
        <w:rPr>
          <w:b/>
          <w:sz w:val="18"/>
          <w:szCs w:val="18"/>
        </w:rPr>
      </w:pPr>
      <w:r w:rsidRPr="005A6700">
        <w:rPr>
          <w:sz w:val="18"/>
          <w:szCs w:val="18"/>
        </w:rPr>
        <w:t>РОССИЙСКАЯ ФЕДЕРАЦИЯ</w:t>
      </w:r>
    </w:p>
    <w:p w:rsidR="00ED6EE0" w:rsidRPr="005A6700" w:rsidRDefault="00ED6EE0" w:rsidP="00ED6EE0">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ED6EE0" w:rsidRPr="005A6700" w:rsidRDefault="00ED6EE0" w:rsidP="00ED6EE0">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ED6EE0" w:rsidRPr="005A6700" w:rsidRDefault="00ED6EE0" w:rsidP="00ED6EE0">
      <w:pPr>
        <w:tabs>
          <w:tab w:val="left" w:pos="426"/>
          <w:tab w:val="left" w:pos="3976"/>
        </w:tabs>
        <w:ind w:left="0" w:right="-110" w:firstLine="426"/>
        <w:jc w:val="center"/>
        <w:rPr>
          <w:b/>
          <w:bCs/>
          <w:sz w:val="18"/>
          <w:szCs w:val="18"/>
        </w:rPr>
      </w:pPr>
      <w:r w:rsidRPr="005A6700">
        <w:rPr>
          <w:b/>
          <w:bCs/>
          <w:sz w:val="18"/>
          <w:szCs w:val="18"/>
        </w:rPr>
        <w:t>АДМИНИСТРАЦИЯ</w:t>
      </w:r>
    </w:p>
    <w:p w:rsidR="00ED6EE0" w:rsidRDefault="00ED6EE0" w:rsidP="00ED6EE0">
      <w:pPr>
        <w:tabs>
          <w:tab w:val="left" w:pos="426"/>
          <w:tab w:val="left" w:pos="3976"/>
        </w:tabs>
        <w:ind w:left="0" w:right="-110" w:firstLine="426"/>
        <w:jc w:val="center"/>
        <w:rPr>
          <w:b/>
          <w:bCs/>
          <w:sz w:val="18"/>
          <w:szCs w:val="18"/>
        </w:rPr>
      </w:pPr>
      <w:r w:rsidRPr="005A6700">
        <w:rPr>
          <w:b/>
          <w:bCs/>
          <w:sz w:val="18"/>
          <w:szCs w:val="18"/>
        </w:rPr>
        <w:t>ПОСТАНОВЛЕНИЕ</w:t>
      </w:r>
    </w:p>
    <w:p w:rsidR="00ED6EE0" w:rsidRPr="005A6700" w:rsidRDefault="00ED6EE0" w:rsidP="00ED6EE0">
      <w:pPr>
        <w:tabs>
          <w:tab w:val="left" w:pos="426"/>
          <w:tab w:val="left" w:pos="3976"/>
        </w:tabs>
        <w:ind w:left="0" w:right="-110" w:firstLine="426"/>
        <w:jc w:val="center"/>
        <w:rPr>
          <w:b/>
          <w:bCs/>
          <w:sz w:val="18"/>
          <w:szCs w:val="18"/>
        </w:rPr>
      </w:pPr>
    </w:p>
    <w:p w:rsidR="00ED6EE0" w:rsidRDefault="00ED6EE0" w:rsidP="00ED6EE0">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Pr>
          <w:sz w:val="18"/>
          <w:szCs w:val="18"/>
          <w:u w:val="single"/>
        </w:rPr>
        <w:t>214о/д</w:t>
      </w:r>
    </w:p>
    <w:p w:rsidR="00ED6EE0" w:rsidRDefault="00ED6EE0" w:rsidP="00ED6EE0">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ED6EE0" w:rsidRDefault="00ED6EE0" w:rsidP="00ED6EE0">
      <w:pPr>
        <w:tabs>
          <w:tab w:val="left" w:pos="426"/>
          <w:tab w:val="left" w:pos="3976"/>
        </w:tabs>
        <w:ind w:left="0" w:right="174" w:firstLine="426"/>
        <w:rPr>
          <w:sz w:val="18"/>
          <w:szCs w:val="18"/>
        </w:rPr>
      </w:pPr>
    </w:p>
    <w:p w:rsidR="00ED6EE0" w:rsidRDefault="00ED6EE0" w:rsidP="00ED6EE0">
      <w:pPr>
        <w:tabs>
          <w:tab w:val="left" w:pos="3976"/>
        </w:tabs>
        <w:ind w:left="0" w:right="174" w:firstLine="426"/>
        <w:rPr>
          <w:sz w:val="18"/>
          <w:szCs w:val="18"/>
        </w:rPr>
      </w:pPr>
      <w:r w:rsidRPr="00ED6EE0">
        <w:rPr>
          <w:sz w:val="18"/>
          <w:szCs w:val="18"/>
        </w:rPr>
        <w:t>Об утверждении Положения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w:t>
      </w:r>
      <w:r>
        <w:rPr>
          <w:sz w:val="18"/>
          <w:szCs w:val="18"/>
        </w:rPr>
        <w:t>.</w:t>
      </w:r>
    </w:p>
    <w:p w:rsidR="00ED6EE0" w:rsidRDefault="00ED6EE0" w:rsidP="00ED6EE0">
      <w:pPr>
        <w:tabs>
          <w:tab w:val="left" w:pos="3976"/>
        </w:tabs>
        <w:ind w:left="0" w:right="174" w:firstLine="426"/>
        <w:rPr>
          <w:sz w:val="18"/>
          <w:szCs w:val="18"/>
        </w:rPr>
      </w:pPr>
    </w:p>
    <w:p w:rsidR="00ED6EE0" w:rsidRDefault="00ED6EE0" w:rsidP="00ED6EE0">
      <w:pPr>
        <w:tabs>
          <w:tab w:val="left" w:pos="3976"/>
        </w:tabs>
        <w:ind w:left="0" w:right="174" w:firstLine="426"/>
        <w:rPr>
          <w:sz w:val="18"/>
          <w:szCs w:val="18"/>
        </w:rPr>
      </w:pPr>
      <w:r w:rsidRPr="00ED6EE0">
        <w:rPr>
          <w:sz w:val="18"/>
          <w:szCs w:val="18"/>
        </w:rPr>
        <w:t>В соответствии со статьей 39.28 Земельного кодекса Российской Федерации, ст.14 Федерального закона от 06.10.2003 №131-ФЗ «Об общих принципах организации местного самоуправления в Российской Федерации», руководствуясь Уставом Хомутовского муниципального образования, Администрация Хомутовского муниципального образования</w:t>
      </w:r>
    </w:p>
    <w:p w:rsidR="00ED6EE0" w:rsidRPr="00ED6EE0" w:rsidRDefault="00ED6EE0" w:rsidP="00ED6EE0">
      <w:pPr>
        <w:tabs>
          <w:tab w:val="left" w:pos="3976"/>
        </w:tabs>
        <w:ind w:left="0" w:right="174" w:firstLine="426"/>
        <w:rPr>
          <w:sz w:val="18"/>
          <w:szCs w:val="18"/>
        </w:rPr>
      </w:pPr>
    </w:p>
    <w:p w:rsidR="00ED6EE0" w:rsidRDefault="00ED6EE0" w:rsidP="00ED6EE0">
      <w:pPr>
        <w:tabs>
          <w:tab w:val="left" w:pos="3976"/>
        </w:tabs>
        <w:ind w:left="0" w:right="174" w:firstLine="426"/>
        <w:rPr>
          <w:sz w:val="18"/>
          <w:szCs w:val="18"/>
        </w:rPr>
      </w:pPr>
      <w:r w:rsidRPr="00ED6EE0">
        <w:rPr>
          <w:sz w:val="18"/>
          <w:szCs w:val="18"/>
        </w:rPr>
        <w:t>ПОСТАНОВЛЯЕТ:</w:t>
      </w:r>
    </w:p>
    <w:p w:rsidR="00ED6EE0" w:rsidRPr="00ED6EE0" w:rsidRDefault="00ED6EE0" w:rsidP="00ED6EE0">
      <w:pPr>
        <w:tabs>
          <w:tab w:val="left" w:pos="3976"/>
        </w:tabs>
        <w:ind w:left="0" w:right="174" w:firstLine="426"/>
        <w:rPr>
          <w:sz w:val="18"/>
          <w:szCs w:val="18"/>
        </w:rPr>
      </w:pPr>
    </w:p>
    <w:p w:rsidR="00ED6EE0" w:rsidRPr="00ED6EE0" w:rsidRDefault="00ED6EE0" w:rsidP="00ED6EE0">
      <w:pPr>
        <w:tabs>
          <w:tab w:val="left" w:pos="3976"/>
        </w:tabs>
        <w:ind w:left="0" w:right="174" w:firstLine="426"/>
        <w:rPr>
          <w:sz w:val="18"/>
          <w:szCs w:val="18"/>
        </w:rPr>
      </w:pPr>
      <w:r w:rsidRPr="00ED6EE0">
        <w:rPr>
          <w:sz w:val="18"/>
          <w:szCs w:val="18"/>
        </w:rPr>
        <w:t>1. Утвердить прилагаемое Положение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w:t>
      </w:r>
    </w:p>
    <w:p w:rsidR="00ED6EE0" w:rsidRPr="00ED6EE0" w:rsidRDefault="00ED6EE0" w:rsidP="00ED6EE0">
      <w:pPr>
        <w:tabs>
          <w:tab w:val="left" w:pos="3976"/>
        </w:tabs>
        <w:ind w:left="0" w:right="174" w:firstLine="426"/>
        <w:rPr>
          <w:sz w:val="18"/>
          <w:szCs w:val="18"/>
        </w:rPr>
      </w:pPr>
      <w:r w:rsidRPr="00ED6EE0">
        <w:rPr>
          <w:sz w:val="18"/>
          <w:szCs w:val="18"/>
        </w:rPr>
        <w:t>2. Опубликовать настоящее Положение в установленном законом порядке</w:t>
      </w:r>
    </w:p>
    <w:p w:rsidR="00ED6EE0" w:rsidRPr="00ED6EE0" w:rsidRDefault="00ED6EE0" w:rsidP="00ED6EE0">
      <w:pPr>
        <w:tabs>
          <w:tab w:val="left" w:pos="3976"/>
        </w:tabs>
        <w:ind w:left="0" w:right="174" w:firstLine="426"/>
        <w:rPr>
          <w:sz w:val="18"/>
          <w:szCs w:val="18"/>
        </w:rPr>
      </w:pPr>
      <w:r w:rsidRPr="00ED6EE0">
        <w:rPr>
          <w:sz w:val="18"/>
          <w:szCs w:val="18"/>
        </w:rPr>
        <w:t xml:space="preserve">3. </w:t>
      </w:r>
      <w:proofErr w:type="gramStart"/>
      <w:r w:rsidRPr="00ED6EE0">
        <w:rPr>
          <w:sz w:val="18"/>
          <w:szCs w:val="18"/>
        </w:rPr>
        <w:t>Контроль за</w:t>
      </w:r>
      <w:proofErr w:type="gramEnd"/>
      <w:r w:rsidRPr="00ED6EE0">
        <w:rPr>
          <w:sz w:val="18"/>
          <w:szCs w:val="18"/>
        </w:rPr>
        <w:t xml:space="preserve"> исполнением данного постановления возложить на Заместителя Главы администрации.</w:t>
      </w:r>
    </w:p>
    <w:p w:rsidR="00ED6EE0" w:rsidRPr="00ED6EE0" w:rsidRDefault="00ED6EE0" w:rsidP="00ED6EE0">
      <w:pPr>
        <w:tabs>
          <w:tab w:val="left" w:pos="3976"/>
        </w:tabs>
        <w:ind w:left="0" w:right="174" w:firstLine="426"/>
        <w:rPr>
          <w:sz w:val="18"/>
          <w:szCs w:val="18"/>
        </w:rPr>
      </w:pPr>
    </w:p>
    <w:p w:rsidR="00ED6EE0" w:rsidRPr="00ED6EE0" w:rsidRDefault="00ED6EE0" w:rsidP="00ED6EE0">
      <w:pPr>
        <w:tabs>
          <w:tab w:val="left" w:pos="3976"/>
        </w:tabs>
        <w:ind w:left="0" w:right="174" w:firstLine="426"/>
        <w:rPr>
          <w:sz w:val="18"/>
          <w:szCs w:val="18"/>
        </w:rPr>
      </w:pPr>
    </w:p>
    <w:p w:rsidR="00ED6EE0" w:rsidRPr="00436CEE" w:rsidRDefault="00ED6EE0" w:rsidP="00436CEE">
      <w:pPr>
        <w:tabs>
          <w:tab w:val="left" w:pos="3976"/>
        </w:tabs>
        <w:ind w:left="0" w:right="174" w:firstLine="426"/>
        <w:jc w:val="right"/>
        <w:rPr>
          <w:i/>
          <w:sz w:val="18"/>
          <w:szCs w:val="18"/>
        </w:rPr>
      </w:pPr>
      <w:r w:rsidRPr="00436CEE">
        <w:rPr>
          <w:i/>
          <w:sz w:val="18"/>
          <w:szCs w:val="18"/>
        </w:rPr>
        <w:t xml:space="preserve">Глава                                                                  В.М. </w:t>
      </w:r>
      <w:proofErr w:type="spellStart"/>
      <w:r w:rsidRPr="00436CEE">
        <w:rPr>
          <w:i/>
          <w:sz w:val="18"/>
          <w:szCs w:val="18"/>
        </w:rPr>
        <w:t>Колмаченко</w:t>
      </w:r>
      <w:proofErr w:type="spellEnd"/>
    </w:p>
    <w:p w:rsidR="008C0E6E" w:rsidRPr="00436CEE" w:rsidRDefault="008C0E6E" w:rsidP="00436CEE">
      <w:pPr>
        <w:tabs>
          <w:tab w:val="left" w:pos="3976"/>
        </w:tabs>
        <w:ind w:left="0" w:right="174" w:firstLine="426"/>
        <w:jc w:val="right"/>
        <w:rPr>
          <w:i/>
          <w:sz w:val="18"/>
          <w:szCs w:val="18"/>
        </w:rPr>
      </w:pPr>
    </w:p>
    <w:p w:rsidR="00436CEE" w:rsidRPr="00436CEE" w:rsidRDefault="00436CEE" w:rsidP="00436CEE">
      <w:pPr>
        <w:tabs>
          <w:tab w:val="left" w:pos="3976"/>
        </w:tabs>
        <w:ind w:left="0" w:right="174" w:firstLine="426"/>
        <w:jc w:val="right"/>
        <w:rPr>
          <w:i/>
          <w:sz w:val="18"/>
          <w:szCs w:val="18"/>
        </w:rPr>
      </w:pPr>
    </w:p>
    <w:p w:rsidR="00436CEE" w:rsidRPr="00436CEE" w:rsidRDefault="00436CEE" w:rsidP="00436CEE">
      <w:pPr>
        <w:tabs>
          <w:tab w:val="left" w:pos="3976"/>
        </w:tabs>
        <w:ind w:left="0" w:right="174" w:firstLine="426"/>
        <w:jc w:val="right"/>
        <w:rPr>
          <w:i/>
          <w:sz w:val="18"/>
          <w:szCs w:val="18"/>
        </w:rPr>
      </w:pPr>
      <w:r w:rsidRPr="00436CEE">
        <w:rPr>
          <w:i/>
          <w:sz w:val="18"/>
          <w:szCs w:val="18"/>
        </w:rPr>
        <w:t>Утверждено:</w:t>
      </w:r>
    </w:p>
    <w:p w:rsidR="00436CEE" w:rsidRPr="00436CEE" w:rsidRDefault="00436CEE" w:rsidP="00436CEE">
      <w:pPr>
        <w:tabs>
          <w:tab w:val="left" w:pos="3976"/>
        </w:tabs>
        <w:ind w:left="0" w:right="174" w:firstLine="426"/>
        <w:jc w:val="right"/>
        <w:rPr>
          <w:i/>
          <w:sz w:val="18"/>
          <w:szCs w:val="18"/>
        </w:rPr>
      </w:pPr>
      <w:r w:rsidRPr="00436CEE">
        <w:rPr>
          <w:i/>
          <w:sz w:val="18"/>
          <w:szCs w:val="18"/>
        </w:rPr>
        <w:t xml:space="preserve">Приложение к постановлению администрации </w:t>
      </w:r>
    </w:p>
    <w:p w:rsidR="00436CEE" w:rsidRPr="00436CEE" w:rsidRDefault="00436CEE" w:rsidP="00436CEE">
      <w:pPr>
        <w:tabs>
          <w:tab w:val="left" w:pos="3976"/>
        </w:tabs>
        <w:ind w:left="0" w:right="174" w:firstLine="426"/>
        <w:jc w:val="right"/>
        <w:rPr>
          <w:i/>
          <w:sz w:val="18"/>
          <w:szCs w:val="18"/>
        </w:rPr>
      </w:pPr>
      <w:r w:rsidRPr="00436CEE">
        <w:rPr>
          <w:i/>
          <w:sz w:val="18"/>
          <w:szCs w:val="18"/>
        </w:rPr>
        <w:t>Хомутовского МО</w:t>
      </w:r>
    </w:p>
    <w:p w:rsidR="00436CEE" w:rsidRPr="00436CEE" w:rsidRDefault="00436CEE" w:rsidP="00436CEE">
      <w:pPr>
        <w:tabs>
          <w:tab w:val="left" w:pos="3976"/>
        </w:tabs>
        <w:ind w:left="0" w:right="174" w:firstLine="426"/>
        <w:jc w:val="right"/>
        <w:rPr>
          <w:i/>
          <w:sz w:val="18"/>
          <w:szCs w:val="18"/>
        </w:rPr>
      </w:pPr>
    </w:p>
    <w:p w:rsidR="00436CEE" w:rsidRPr="00436CEE" w:rsidRDefault="00436CEE" w:rsidP="00436CEE">
      <w:pPr>
        <w:tabs>
          <w:tab w:val="left" w:pos="3976"/>
        </w:tabs>
        <w:ind w:left="0" w:right="174" w:firstLine="426"/>
        <w:jc w:val="right"/>
        <w:rPr>
          <w:i/>
          <w:sz w:val="18"/>
          <w:szCs w:val="18"/>
        </w:rPr>
      </w:pPr>
      <w:r w:rsidRPr="00436CEE">
        <w:rPr>
          <w:i/>
          <w:sz w:val="18"/>
          <w:szCs w:val="18"/>
        </w:rPr>
        <w:t>№</w:t>
      </w:r>
      <w:r w:rsidR="00564C52">
        <w:rPr>
          <w:i/>
          <w:sz w:val="18"/>
          <w:szCs w:val="18"/>
        </w:rPr>
        <w:t xml:space="preserve"> </w:t>
      </w:r>
      <w:r w:rsidR="00564C52">
        <w:rPr>
          <w:i/>
          <w:sz w:val="18"/>
          <w:szCs w:val="18"/>
          <w:u w:val="single"/>
        </w:rPr>
        <w:t>214 о/</w:t>
      </w:r>
      <w:proofErr w:type="spellStart"/>
      <w:r w:rsidR="00564C52">
        <w:rPr>
          <w:i/>
          <w:sz w:val="18"/>
          <w:szCs w:val="18"/>
          <w:u w:val="single"/>
        </w:rPr>
        <w:t>д</w:t>
      </w:r>
      <w:r w:rsidRPr="00436CEE">
        <w:rPr>
          <w:i/>
          <w:sz w:val="18"/>
          <w:szCs w:val="18"/>
        </w:rPr>
        <w:t>_от</w:t>
      </w:r>
      <w:proofErr w:type="spellEnd"/>
      <w:r w:rsidRPr="00436CEE">
        <w:rPr>
          <w:i/>
          <w:sz w:val="18"/>
          <w:szCs w:val="18"/>
        </w:rPr>
        <w:t xml:space="preserve"> </w:t>
      </w:r>
      <w:r w:rsidR="00564C52">
        <w:rPr>
          <w:i/>
          <w:sz w:val="18"/>
          <w:szCs w:val="18"/>
          <w:u w:val="single"/>
        </w:rPr>
        <w:t>30.10.</w:t>
      </w:r>
      <w:r w:rsidRPr="00436CEE">
        <w:rPr>
          <w:i/>
          <w:sz w:val="18"/>
          <w:szCs w:val="18"/>
        </w:rPr>
        <w:t>2023 г.</w:t>
      </w:r>
    </w:p>
    <w:p w:rsidR="00436CEE" w:rsidRPr="00436CEE" w:rsidRDefault="00436CEE" w:rsidP="00436CEE">
      <w:pPr>
        <w:tabs>
          <w:tab w:val="left" w:pos="3976"/>
        </w:tabs>
        <w:ind w:left="0" w:right="174" w:firstLine="426"/>
        <w:rPr>
          <w:sz w:val="18"/>
          <w:szCs w:val="18"/>
        </w:rPr>
      </w:pPr>
    </w:p>
    <w:p w:rsidR="00436CEE" w:rsidRPr="00436CEE" w:rsidRDefault="00436CEE" w:rsidP="00453202">
      <w:pPr>
        <w:tabs>
          <w:tab w:val="left" w:pos="3976"/>
        </w:tabs>
        <w:ind w:left="0" w:right="174" w:firstLine="426"/>
        <w:jc w:val="center"/>
        <w:rPr>
          <w:sz w:val="18"/>
          <w:szCs w:val="18"/>
        </w:rPr>
      </w:pPr>
      <w:r w:rsidRPr="00436CEE">
        <w:rPr>
          <w:sz w:val="18"/>
          <w:szCs w:val="18"/>
        </w:rPr>
        <w:t>Положение</w:t>
      </w:r>
    </w:p>
    <w:p w:rsidR="00436CEE" w:rsidRPr="00436CEE" w:rsidRDefault="00436CEE" w:rsidP="00453202">
      <w:pPr>
        <w:tabs>
          <w:tab w:val="left" w:pos="3976"/>
        </w:tabs>
        <w:ind w:left="0" w:right="174" w:firstLine="426"/>
        <w:jc w:val="center"/>
        <w:rPr>
          <w:sz w:val="18"/>
          <w:szCs w:val="18"/>
        </w:rPr>
      </w:pPr>
      <w:r w:rsidRPr="00436CEE">
        <w:rPr>
          <w:sz w:val="18"/>
          <w:szCs w:val="18"/>
        </w:rPr>
        <w:t>«О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находящихся в муниципальной собственности Хомутовского муниципального образования»</w:t>
      </w:r>
      <w:r w:rsidRPr="00436CEE">
        <w:rPr>
          <w:sz w:val="18"/>
          <w:szCs w:val="18"/>
        </w:rPr>
        <w:cr/>
      </w:r>
    </w:p>
    <w:p w:rsidR="00436CEE" w:rsidRPr="00436CEE" w:rsidRDefault="00436CEE" w:rsidP="00436CEE">
      <w:pPr>
        <w:tabs>
          <w:tab w:val="left" w:pos="3976"/>
        </w:tabs>
        <w:ind w:left="0" w:right="174" w:firstLine="426"/>
        <w:rPr>
          <w:sz w:val="18"/>
          <w:szCs w:val="18"/>
        </w:rPr>
      </w:pPr>
      <w:r w:rsidRPr="00436CEE">
        <w:rPr>
          <w:sz w:val="18"/>
          <w:szCs w:val="18"/>
        </w:rPr>
        <w:t xml:space="preserve">1. </w:t>
      </w:r>
      <w:proofErr w:type="gramStart"/>
      <w:r w:rsidRPr="00436CEE">
        <w:rPr>
          <w:sz w:val="18"/>
          <w:szCs w:val="18"/>
        </w:rPr>
        <w:t>Настоящее Положение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 в соответствии со статьей 39.28 Земельного кодекса Российской Федерации устанавливает порядок определения размера платы за увеличение площади земельных участков, находящихся в частной собственности (далее - размер платы за увеличение</w:t>
      </w:r>
      <w:proofErr w:type="gramEnd"/>
      <w:r w:rsidRPr="00436CEE">
        <w:rPr>
          <w:sz w:val="18"/>
          <w:szCs w:val="18"/>
        </w:rPr>
        <w:t xml:space="preserve"> площади земельных участков),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w:t>
      </w:r>
    </w:p>
    <w:p w:rsidR="00436CEE" w:rsidRPr="00436CEE" w:rsidRDefault="00436CEE" w:rsidP="00436CEE">
      <w:pPr>
        <w:tabs>
          <w:tab w:val="left" w:pos="3976"/>
        </w:tabs>
        <w:ind w:left="0" w:right="174" w:firstLine="426"/>
        <w:rPr>
          <w:sz w:val="18"/>
          <w:szCs w:val="18"/>
        </w:rPr>
      </w:pPr>
      <w:r w:rsidRPr="00436CEE">
        <w:rPr>
          <w:sz w:val="18"/>
          <w:szCs w:val="18"/>
        </w:rPr>
        <w:t>2. Размер платы за увеличение площади земельных участков в результате перераспределения земельных участков, находящихся в муниципальной собственности Хомутовского муниципального образования, рассчитывается отделом градостроительства, земельных и имущественных отношений администрации Хомутовского муниципального.</w:t>
      </w:r>
    </w:p>
    <w:p w:rsidR="00436CEE" w:rsidRPr="00436CEE" w:rsidRDefault="00436CEE" w:rsidP="00436CEE">
      <w:pPr>
        <w:tabs>
          <w:tab w:val="left" w:pos="3976"/>
        </w:tabs>
        <w:ind w:left="0" w:right="174" w:firstLine="426"/>
        <w:rPr>
          <w:sz w:val="18"/>
          <w:szCs w:val="18"/>
        </w:rPr>
      </w:pPr>
      <w:r w:rsidRPr="00436CEE">
        <w:rPr>
          <w:sz w:val="18"/>
          <w:szCs w:val="18"/>
        </w:rPr>
        <w:t>3. Размер платы за увеличение площади земельных участков определяется как 15 процентов кадастровой стоимости земельного участка, рассчитанной пропорционально площади части такого земельного участка, подлежащей передаче в частную собственность в результате его перераспределения с земельными участками, находящимися в частной собственности.</w:t>
      </w:r>
    </w:p>
    <w:p w:rsidR="00436CEE" w:rsidRPr="00436CEE" w:rsidRDefault="00436CEE" w:rsidP="00436CEE">
      <w:pPr>
        <w:tabs>
          <w:tab w:val="left" w:pos="3976"/>
        </w:tabs>
        <w:ind w:left="0" w:right="174" w:firstLine="426"/>
        <w:rPr>
          <w:sz w:val="18"/>
          <w:szCs w:val="18"/>
        </w:rPr>
      </w:pPr>
    </w:p>
    <w:p w:rsidR="00436CEE" w:rsidRPr="00436CEE" w:rsidRDefault="00436CEE" w:rsidP="00436CEE">
      <w:pPr>
        <w:tabs>
          <w:tab w:val="left" w:pos="3976"/>
        </w:tabs>
        <w:ind w:left="0" w:right="174" w:firstLine="426"/>
        <w:rPr>
          <w:sz w:val="18"/>
          <w:szCs w:val="18"/>
        </w:rPr>
      </w:pPr>
    </w:p>
    <w:p w:rsidR="00436CEE" w:rsidRPr="00D4319B" w:rsidRDefault="00436CEE" w:rsidP="00D4319B">
      <w:pPr>
        <w:tabs>
          <w:tab w:val="left" w:pos="3976"/>
        </w:tabs>
        <w:ind w:left="0" w:right="174" w:firstLine="426"/>
        <w:jc w:val="center"/>
        <w:rPr>
          <w:i/>
          <w:sz w:val="18"/>
          <w:szCs w:val="18"/>
        </w:rPr>
      </w:pPr>
      <w:r w:rsidRPr="00D4319B">
        <w:rPr>
          <w:i/>
          <w:sz w:val="18"/>
          <w:szCs w:val="18"/>
        </w:rPr>
        <w:t>Начальник отдела градостроительства,</w:t>
      </w:r>
    </w:p>
    <w:p w:rsidR="00436CEE" w:rsidRPr="00D4319B" w:rsidRDefault="00436CEE" w:rsidP="00D4319B">
      <w:pPr>
        <w:tabs>
          <w:tab w:val="left" w:pos="3976"/>
        </w:tabs>
        <w:ind w:left="0" w:right="174" w:firstLine="426"/>
        <w:jc w:val="right"/>
        <w:rPr>
          <w:i/>
          <w:sz w:val="18"/>
          <w:szCs w:val="18"/>
        </w:rPr>
      </w:pPr>
      <w:r w:rsidRPr="00D4319B">
        <w:rPr>
          <w:i/>
          <w:sz w:val="18"/>
          <w:szCs w:val="18"/>
        </w:rPr>
        <w:t xml:space="preserve">земельных и имущественных отношений      </w:t>
      </w:r>
      <w:r w:rsidR="00D4319B">
        <w:rPr>
          <w:i/>
          <w:sz w:val="18"/>
          <w:szCs w:val="18"/>
        </w:rPr>
        <w:t xml:space="preserve">                      </w:t>
      </w:r>
      <w:r w:rsidRPr="00D4319B">
        <w:rPr>
          <w:i/>
          <w:sz w:val="18"/>
          <w:szCs w:val="18"/>
        </w:rPr>
        <w:t xml:space="preserve">                   </w:t>
      </w:r>
      <w:proofErr w:type="spellStart"/>
      <w:r w:rsidRPr="00D4319B">
        <w:rPr>
          <w:i/>
          <w:sz w:val="18"/>
          <w:szCs w:val="18"/>
        </w:rPr>
        <w:t>Ю.В.Тюкавкина</w:t>
      </w:r>
      <w:proofErr w:type="spellEnd"/>
    </w:p>
    <w:p w:rsidR="00ED6EE0" w:rsidRDefault="00ED6EE0" w:rsidP="008C0E6E">
      <w:pPr>
        <w:tabs>
          <w:tab w:val="left" w:pos="3976"/>
        </w:tabs>
        <w:ind w:left="0" w:right="174" w:firstLine="426"/>
        <w:rPr>
          <w:sz w:val="18"/>
          <w:szCs w:val="18"/>
        </w:rPr>
      </w:pPr>
    </w:p>
    <w:p w:rsidR="00D4319B" w:rsidRDefault="00D4319B" w:rsidP="008C0E6E">
      <w:pPr>
        <w:tabs>
          <w:tab w:val="left" w:pos="3976"/>
        </w:tabs>
        <w:ind w:left="0" w:right="174" w:firstLine="426"/>
        <w:rPr>
          <w:sz w:val="18"/>
          <w:szCs w:val="18"/>
        </w:rPr>
      </w:pPr>
    </w:p>
    <w:p w:rsidR="006D496A" w:rsidRPr="005A6700" w:rsidRDefault="006D496A" w:rsidP="006D496A">
      <w:pPr>
        <w:tabs>
          <w:tab w:val="left" w:pos="426"/>
          <w:tab w:val="left" w:pos="3976"/>
        </w:tabs>
        <w:ind w:left="0" w:right="-110" w:firstLine="426"/>
        <w:jc w:val="center"/>
        <w:rPr>
          <w:b/>
          <w:sz w:val="18"/>
          <w:szCs w:val="18"/>
        </w:rPr>
      </w:pPr>
      <w:r w:rsidRPr="005A6700">
        <w:rPr>
          <w:sz w:val="18"/>
          <w:szCs w:val="18"/>
        </w:rPr>
        <w:lastRenderedPageBreak/>
        <w:t>РОССИЙСКАЯ ФЕДЕРАЦИЯ</w:t>
      </w:r>
    </w:p>
    <w:p w:rsidR="006D496A" w:rsidRPr="005A6700" w:rsidRDefault="006D496A" w:rsidP="006D496A">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D496A" w:rsidRPr="005A6700" w:rsidRDefault="006D496A" w:rsidP="006D496A">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D496A" w:rsidRPr="005A6700" w:rsidRDefault="006D496A" w:rsidP="006D496A">
      <w:pPr>
        <w:tabs>
          <w:tab w:val="left" w:pos="426"/>
          <w:tab w:val="left" w:pos="3976"/>
        </w:tabs>
        <w:ind w:left="0" w:right="-110" w:firstLine="426"/>
        <w:jc w:val="center"/>
        <w:rPr>
          <w:b/>
          <w:bCs/>
          <w:sz w:val="18"/>
          <w:szCs w:val="18"/>
        </w:rPr>
      </w:pPr>
      <w:r w:rsidRPr="005A6700">
        <w:rPr>
          <w:b/>
          <w:bCs/>
          <w:sz w:val="18"/>
          <w:szCs w:val="18"/>
        </w:rPr>
        <w:t>АДМИНИСТРАЦИЯ</w:t>
      </w:r>
    </w:p>
    <w:p w:rsidR="006D496A" w:rsidRDefault="006D496A" w:rsidP="006D496A">
      <w:pPr>
        <w:tabs>
          <w:tab w:val="left" w:pos="426"/>
          <w:tab w:val="left" w:pos="3976"/>
        </w:tabs>
        <w:ind w:left="0" w:right="-110" w:firstLine="426"/>
        <w:jc w:val="center"/>
        <w:rPr>
          <w:b/>
          <w:bCs/>
          <w:sz w:val="18"/>
          <w:szCs w:val="18"/>
        </w:rPr>
      </w:pPr>
      <w:r w:rsidRPr="005A6700">
        <w:rPr>
          <w:b/>
          <w:bCs/>
          <w:sz w:val="18"/>
          <w:szCs w:val="18"/>
        </w:rPr>
        <w:t>ПОСТАНОВЛЕНИЕ</w:t>
      </w:r>
    </w:p>
    <w:p w:rsidR="006D496A" w:rsidRPr="005A6700" w:rsidRDefault="006D496A" w:rsidP="006D496A">
      <w:pPr>
        <w:tabs>
          <w:tab w:val="left" w:pos="426"/>
          <w:tab w:val="left" w:pos="3976"/>
        </w:tabs>
        <w:ind w:left="0" w:right="-110" w:firstLine="426"/>
        <w:jc w:val="center"/>
        <w:rPr>
          <w:b/>
          <w:bCs/>
          <w:sz w:val="18"/>
          <w:szCs w:val="18"/>
        </w:rPr>
      </w:pPr>
    </w:p>
    <w:p w:rsidR="006D496A" w:rsidRDefault="006D496A" w:rsidP="006D496A">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Pr>
          <w:sz w:val="18"/>
          <w:szCs w:val="18"/>
          <w:u w:val="single"/>
        </w:rPr>
        <w:t>216о/д</w:t>
      </w:r>
    </w:p>
    <w:p w:rsidR="006D496A" w:rsidRDefault="006D496A" w:rsidP="006D496A">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6D496A" w:rsidRDefault="006D496A" w:rsidP="006D496A">
      <w:pPr>
        <w:tabs>
          <w:tab w:val="left" w:pos="426"/>
          <w:tab w:val="left" w:pos="3976"/>
        </w:tabs>
        <w:ind w:left="0" w:right="174" w:firstLine="426"/>
        <w:rPr>
          <w:sz w:val="18"/>
          <w:szCs w:val="18"/>
        </w:rPr>
      </w:pPr>
    </w:p>
    <w:p w:rsidR="006D496A" w:rsidRDefault="006D496A" w:rsidP="006D496A">
      <w:pPr>
        <w:tabs>
          <w:tab w:val="left" w:pos="3976"/>
        </w:tabs>
        <w:ind w:left="0" w:right="174" w:firstLine="426"/>
        <w:rPr>
          <w:sz w:val="18"/>
          <w:szCs w:val="18"/>
        </w:rPr>
      </w:pPr>
      <w:r w:rsidRPr="006D496A">
        <w:rPr>
          <w:sz w:val="18"/>
          <w:szCs w:val="18"/>
        </w:rPr>
        <w:t>О назначении публичных слушаний по проекту решения Думы Хомутовского муниципального образования «О бюджете Хомутовского муниципального образования на 2024 год и на плановый период 2025-2026 годов»</w:t>
      </w:r>
      <w:r>
        <w:rPr>
          <w:sz w:val="18"/>
          <w:szCs w:val="18"/>
        </w:rPr>
        <w:t>.</w:t>
      </w:r>
    </w:p>
    <w:p w:rsidR="006D496A" w:rsidRDefault="006D496A" w:rsidP="006D496A">
      <w:pPr>
        <w:tabs>
          <w:tab w:val="left" w:pos="3976"/>
        </w:tabs>
        <w:ind w:left="0" w:right="174" w:firstLine="426"/>
        <w:rPr>
          <w:sz w:val="18"/>
          <w:szCs w:val="18"/>
        </w:rPr>
      </w:pPr>
    </w:p>
    <w:p w:rsidR="006D496A" w:rsidRDefault="006D496A" w:rsidP="006D496A">
      <w:pPr>
        <w:tabs>
          <w:tab w:val="left" w:pos="3976"/>
        </w:tabs>
        <w:ind w:left="0" w:right="174" w:firstLine="426"/>
        <w:rPr>
          <w:sz w:val="18"/>
          <w:szCs w:val="18"/>
        </w:rPr>
      </w:pPr>
      <w:proofErr w:type="gramStart"/>
      <w:r w:rsidRPr="006D496A">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 бюджете Хомутовского муниципального образования на 2024 год и на плановый период 2025-2026 годов», руководствуясь статьями 14, 28, 52 Федерального закона от 06.10.2003 №131-ФЗ «Об общих принципах организации местного самоуправления в Российской Федерации», решением Думы Хомутовского муниципального</w:t>
      </w:r>
      <w:proofErr w:type="gramEnd"/>
      <w:r w:rsidRPr="006D496A">
        <w:rPr>
          <w:sz w:val="18"/>
          <w:szCs w:val="18"/>
        </w:rPr>
        <w:t xml:space="preserve"> образования от 23.08.2018 № 14-59/</w:t>
      </w:r>
      <w:proofErr w:type="spellStart"/>
      <w:r w:rsidRPr="006D496A">
        <w:rPr>
          <w:sz w:val="18"/>
          <w:szCs w:val="18"/>
        </w:rPr>
        <w:t>дсп</w:t>
      </w:r>
      <w:proofErr w:type="spellEnd"/>
      <w:r w:rsidRPr="006D496A">
        <w:rPr>
          <w:sz w:val="18"/>
          <w:szCs w:val="18"/>
        </w:rPr>
        <w:t xml:space="preserve"> «Об утверждении Положения </w:t>
      </w:r>
      <w:proofErr w:type="gramStart"/>
      <w:r w:rsidRPr="006D496A">
        <w:rPr>
          <w:sz w:val="18"/>
          <w:szCs w:val="18"/>
        </w:rPr>
        <w:t>о</w:t>
      </w:r>
      <w:proofErr w:type="gramEnd"/>
      <w:r w:rsidRPr="006D496A">
        <w:rPr>
          <w:sz w:val="18"/>
          <w:szCs w:val="18"/>
        </w:rPr>
        <w:t xml:space="preserve"> </w:t>
      </w:r>
      <w:proofErr w:type="gramStart"/>
      <w:r w:rsidRPr="006D496A">
        <w:rPr>
          <w:sz w:val="18"/>
          <w:szCs w:val="18"/>
        </w:rPr>
        <w:t>публичных</w:t>
      </w:r>
      <w:proofErr w:type="gramEnd"/>
      <w:r w:rsidRPr="006D496A">
        <w:rPr>
          <w:sz w:val="18"/>
          <w:szCs w:val="18"/>
        </w:rPr>
        <w:t xml:space="preserve"> слушаний в </w:t>
      </w:r>
      <w:proofErr w:type="spellStart"/>
      <w:r w:rsidRPr="006D496A">
        <w:rPr>
          <w:sz w:val="18"/>
          <w:szCs w:val="18"/>
        </w:rPr>
        <w:t>Хомутовском</w:t>
      </w:r>
      <w:proofErr w:type="spellEnd"/>
      <w:r w:rsidRPr="006D496A">
        <w:rPr>
          <w:sz w:val="18"/>
          <w:szCs w:val="18"/>
        </w:rPr>
        <w:t xml:space="preserve"> муниципальном образовании», статьей 19 Устава Хомутовского муниципального образования, Администрация Хомутовского муниципального образования,</w:t>
      </w:r>
    </w:p>
    <w:p w:rsidR="006D496A" w:rsidRPr="006D496A" w:rsidRDefault="006D496A" w:rsidP="006D496A">
      <w:pPr>
        <w:tabs>
          <w:tab w:val="left" w:pos="3976"/>
        </w:tabs>
        <w:ind w:left="0" w:right="174" w:firstLine="426"/>
        <w:rPr>
          <w:sz w:val="18"/>
          <w:szCs w:val="18"/>
        </w:rPr>
      </w:pPr>
    </w:p>
    <w:p w:rsidR="006D496A" w:rsidRDefault="006D496A" w:rsidP="006D496A">
      <w:pPr>
        <w:tabs>
          <w:tab w:val="left" w:pos="3976"/>
        </w:tabs>
        <w:ind w:left="0" w:right="174" w:firstLine="426"/>
        <w:rPr>
          <w:sz w:val="18"/>
          <w:szCs w:val="18"/>
        </w:rPr>
      </w:pPr>
      <w:r w:rsidRPr="006D496A">
        <w:rPr>
          <w:sz w:val="18"/>
          <w:szCs w:val="18"/>
        </w:rPr>
        <w:t>ПОСТАНОВЛЯЕТ:</w:t>
      </w:r>
    </w:p>
    <w:p w:rsidR="006D496A" w:rsidRPr="006D496A" w:rsidRDefault="006D496A" w:rsidP="006D496A">
      <w:pPr>
        <w:tabs>
          <w:tab w:val="left" w:pos="3976"/>
        </w:tabs>
        <w:ind w:left="0" w:right="174" w:firstLine="426"/>
        <w:rPr>
          <w:sz w:val="18"/>
          <w:szCs w:val="18"/>
        </w:rPr>
      </w:pPr>
    </w:p>
    <w:p w:rsidR="006D496A" w:rsidRPr="006D496A" w:rsidRDefault="006D496A" w:rsidP="006D496A">
      <w:pPr>
        <w:tabs>
          <w:tab w:val="left" w:pos="3976"/>
        </w:tabs>
        <w:ind w:left="0" w:right="174" w:firstLine="426"/>
        <w:rPr>
          <w:sz w:val="18"/>
          <w:szCs w:val="18"/>
        </w:rPr>
      </w:pPr>
      <w:proofErr w:type="gramStart"/>
      <w:r w:rsidRPr="006D496A">
        <w:rPr>
          <w:sz w:val="18"/>
          <w:szCs w:val="18"/>
        </w:rPr>
        <w:t>1.Назначить и провести публичные слушания по проекту решения Думы Хомутовского муниципального образования «О бюджете Хомутовского муниципального образования на 2024 год и на плановый период 2025 – 2026 годов» (далее по тексту – проект Решения Думы) 30.11.2023 в 16-30 в здании администрации Хомутовского муниципального образования (далее – администрация), расположенном по адресу: с. Хомутово, ул. Кирова,7а.</w:t>
      </w:r>
      <w:proofErr w:type="gramEnd"/>
    </w:p>
    <w:p w:rsidR="006D496A" w:rsidRPr="006D496A" w:rsidRDefault="006D496A" w:rsidP="006D496A">
      <w:pPr>
        <w:tabs>
          <w:tab w:val="left" w:pos="3976"/>
        </w:tabs>
        <w:ind w:left="0" w:right="174" w:firstLine="426"/>
        <w:rPr>
          <w:sz w:val="18"/>
          <w:szCs w:val="18"/>
        </w:rPr>
      </w:pPr>
      <w:r w:rsidRPr="006D496A">
        <w:rPr>
          <w:sz w:val="18"/>
          <w:szCs w:val="18"/>
        </w:rPr>
        <w:t>2.Создать рабочую комиссию, ответственную за подготовку и проведение публичных слушаний, в следующем составе:</w:t>
      </w:r>
    </w:p>
    <w:p w:rsidR="006D496A" w:rsidRPr="006D496A" w:rsidRDefault="006D496A" w:rsidP="006D496A">
      <w:pPr>
        <w:tabs>
          <w:tab w:val="left" w:pos="3976"/>
        </w:tabs>
        <w:ind w:left="0" w:right="174" w:firstLine="426"/>
        <w:rPr>
          <w:sz w:val="18"/>
          <w:szCs w:val="18"/>
        </w:rPr>
      </w:pPr>
      <w:r w:rsidRPr="006D496A">
        <w:rPr>
          <w:sz w:val="18"/>
          <w:szCs w:val="18"/>
        </w:rPr>
        <w:t>1)  Первый заместитель Главы администрации - председатель рабочей комиссии;</w:t>
      </w:r>
    </w:p>
    <w:p w:rsidR="006D496A" w:rsidRPr="006D496A" w:rsidRDefault="006D496A" w:rsidP="006D496A">
      <w:pPr>
        <w:tabs>
          <w:tab w:val="left" w:pos="3976"/>
        </w:tabs>
        <w:ind w:left="0" w:right="174" w:firstLine="426"/>
        <w:rPr>
          <w:sz w:val="18"/>
          <w:szCs w:val="18"/>
        </w:rPr>
      </w:pPr>
      <w:r w:rsidRPr="006D496A">
        <w:rPr>
          <w:sz w:val="18"/>
          <w:szCs w:val="18"/>
        </w:rPr>
        <w:t>2) начальник отдела бюджетного планирования - секретарь рабочей комиссии;</w:t>
      </w:r>
    </w:p>
    <w:p w:rsidR="006D496A" w:rsidRPr="006D496A" w:rsidRDefault="006D496A" w:rsidP="006D496A">
      <w:pPr>
        <w:tabs>
          <w:tab w:val="left" w:pos="3976"/>
        </w:tabs>
        <w:ind w:left="0" w:right="174" w:firstLine="426"/>
        <w:rPr>
          <w:sz w:val="18"/>
          <w:szCs w:val="18"/>
        </w:rPr>
      </w:pPr>
      <w:r w:rsidRPr="006D496A">
        <w:rPr>
          <w:sz w:val="18"/>
          <w:szCs w:val="18"/>
        </w:rPr>
        <w:t>члены рабочей комиссии:</w:t>
      </w:r>
    </w:p>
    <w:p w:rsidR="006D496A" w:rsidRPr="006D496A" w:rsidRDefault="006D496A" w:rsidP="006D496A">
      <w:pPr>
        <w:tabs>
          <w:tab w:val="left" w:pos="3976"/>
        </w:tabs>
        <w:ind w:left="0" w:right="174" w:firstLine="426"/>
        <w:rPr>
          <w:sz w:val="18"/>
          <w:szCs w:val="18"/>
        </w:rPr>
      </w:pPr>
      <w:r w:rsidRPr="006D496A">
        <w:rPr>
          <w:sz w:val="18"/>
          <w:szCs w:val="18"/>
        </w:rPr>
        <w:t>3) начальник отдела муниципального заказа и реализации муниципальных программ;</w:t>
      </w:r>
    </w:p>
    <w:p w:rsidR="006D496A" w:rsidRPr="006D496A" w:rsidRDefault="006D496A" w:rsidP="006D496A">
      <w:pPr>
        <w:tabs>
          <w:tab w:val="left" w:pos="3976"/>
        </w:tabs>
        <w:ind w:left="0" w:right="174" w:firstLine="426"/>
        <w:rPr>
          <w:sz w:val="18"/>
          <w:szCs w:val="18"/>
        </w:rPr>
      </w:pPr>
      <w:r w:rsidRPr="006D496A">
        <w:rPr>
          <w:sz w:val="18"/>
          <w:szCs w:val="18"/>
        </w:rPr>
        <w:t>4) начальник юридического отдела.</w:t>
      </w:r>
    </w:p>
    <w:p w:rsidR="006D496A" w:rsidRPr="006D496A" w:rsidRDefault="006D496A" w:rsidP="006D496A">
      <w:pPr>
        <w:tabs>
          <w:tab w:val="left" w:pos="3976"/>
        </w:tabs>
        <w:ind w:left="0" w:right="174" w:firstLine="426"/>
        <w:rPr>
          <w:sz w:val="18"/>
          <w:szCs w:val="18"/>
        </w:rPr>
      </w:pPr>
      <w:r w:rsidRPr="006D496A">
        <w:rPr>
          <w:sz w:val="18"/>
          <w:szCs w:val="18"/>
        </w:rPr>
        <w:t xml:space="preserve">3.Установить срок представления письменных замечаний и предложений жителей Хомутовского муниципального образования по проекту Решения Думы, а также заявок на участие (выступление) в публичных слушаниях до 17-00 29.11.2023. </w:t>
      </w:r>
    </w:p>
    <w:p w:rsidR="006D496A" w:rsidRPr="006D496A" w:rsidRDefault="006D496A" w:rsidP="006D496A">
      <w:pPr>
        <w:tabs>
          <w:tab w:val="left" w:pos="3976"/>
        </w:tabs>
        <w:ind w:left="0" w:right="174" w:firstLine="426"/>
        <w:rPr>
          <w:sz w:val="18"/>
          <w:szCs w:val="18"/>
        </w:rPr>
      </w:pPr>
      <w:r w:rsidRPr="006D496A">
        <w:rPr>
          <w:sz w:val="18"/>
          <w:szCs w:val="18"/>
        </w:rPr>
        <w:t xml:space="preserve">Замечания, предложения и заявки принимаются по адресу: с. Хомутово, ул. Кирова, 7а, отдел бюджетного планирования, с 8-00 до 12-00, с 13-00 до 17-00 (понедельник-четверг), с 8-00 </w:t>
      </w:r>
      <w:proofErr w:type="gramStart"/>
      <w:r w:rsidRPr="006D496A">
        <w:rPr>
          <w:sz w:val="18"/>
          <w:szCs w:val="18"/>
        </w:rPr>
        <w:t>до</w:t>
      </w:r>
      <w:proofErr w:type="gramEnd"/>
      <w:r w:rsidRPr="006D496A">
        <w:rPr>
          <w:sz w:val="18"/>
          <w:szCs w:val="18"/>
        </w:rPr>
        <w:t xml:space="preserve"> 12-00 (пятница), (суббота, воскресенье – выходные дни).</w:t>
      </w:r>
    </w:p>
    <w:p w:rsidR="006D496A" w:rsidRPr="006D496A" w:rsidRDefault="006D496A" w:rsidP="006D496A">
      <w:pPr>
        <w:tabs>
          <w:tab w:val="left" w:pos="3976"/>
        </w:tabs>
        <w:ind w:left="0" w:right="174" w:firstLine="426"/>
        <w:rPr>
          <w:sz w:val="18"/>
          <w:szCs w:val="18"/>
        </w:rPr>
      </w:pPr>
      <w:r w:rsidRPr="006D496A">
        <w:rPr>
          <w:sz w:val="18"/>
          <w:szCs w:val="18"/>
        </w:rPr>
        <w:t>4.Рабочей комиссии, ответственной за подготовку и проведение публичных слушаний:</w:t>
      </w:r>
    </w:p>
    <w:p w:rsidR="006D496A" w:rsidRPr="006D496A" w:rsidRDefault="006D496A" w:rsidP="006D496A">
      <w:pPr>
        <w:tabs>
          <w:tab w:val="left" w:pos="3976"/>
        </w:tabs>
        <w:ind w:left="0" w:right="174" w:firstLine="426"/>
        <w:rPr>
          <w:sz w:val="18"/>
          <w:szCs w:val="18"/>
        </w:rPr>
      </w:pPr>
      <w:r w:rsidRPr="006D496A">
        <w:rPr>
          <w:sz w:val="18"/>
          <w:szCs w:val="18"/>
        </w:rPr>
        <w:t>1) в соответствии с пунктом 3 настоящего постановления обеспечить прием письменных замечаний и предложений по проекту Решения Думы;</w:t>
      </w:r>
    </w:p>
    <w:p w:rsidR="006D496A" w:rsidRPr="006D496A" w:rsidRDefault="006D496A" w:rsidP="006D496A">
      <w:pPr>
        <w:tabs>
          <w:tab w:val="left" w:pos="3976"/>
        </w:tabs>
        <w:ind w:left="0" w:right="174" w:firstLine="426"/>
        <w:rPr>
          <w:sz w:val="18"/>
          <w:szCs w:val="18"/>
        </w:rPr>
      </w:pPr>
      <w:r w:rsidRPr="006D496A">
        <w:rPr>
          <w:sz w:val="18"/>
          <w:szCs w:val="18"/>
        </w:rPr>
        <w:t>2) подготовить и опубликовать информацию о результатах публичных слушаний по проекту в срок до 04.12.2023;</w:t>
      </w:r>
    </w:p>
    <w:p w:rsidR="006D496A" w:rsidRPr="006D496A" w:rsidRDefault="006D496A" w:rsidP="006D496A">
      <w:pPr>
        <w:tabs>
          <w:tab w:val="left" w:pos="3976"/>
        </w:tabs>
        <w:ind w:left="0" w:right="174" w:firstLine="426"/>
        <w:rPr>
          <w:sz w:val="18"/>
          <w:szCs w:val="18"/>
        </w:rPr>
      </w:pPr>
      <w:r w:rsidRPr="006D496A">
        <w:rPr>
          <w:sz w:val="18"/>
          <w:szCs w:val="18"/>
        </w:rPr>
        <w:t xml:space="preserve">3) осуществлять иные полномочия организатора публичных слушаний. </w:t>
      </w:r>
    </w:p>
    <w:p w:rsidR="006D496A" w:rsidRPr="006D496A" w:rsidRDefault="006D496A" w:rsidP="006D496A">
      <w:pPr>
        <w:tabs>
          <w:tab w:val="left" w:pos="3976"/>
        </w:tabs>
        <w:ind w:left="0" w:right="174" w:firstLine="426"/>
        <w:rPr>
          <w:sz w:val="18"/>
          <w:szCs w:val="18"/>
        </w:rPr>
      </w:pPr>
      <w:r w:rsidRPr="006D496A">
        <w:rPr>
          <w:sz w:val="18"/>
          <w:szCs w:val="18"/>
        </w:rPr>
        <w:t>5. Опубликовать настоящее постановление и проект Решения Думы Хомутовского муниципального образования в установленном законом порядке.</w:t>
      </w:r>
    </w:p>
    <w:p w:rsidR="006D496A" w:rsidRPr="006D496A" w:rsidRDefault="006D496A" w:rsidP="006D496A">
      <w:pPr>
        <w:tabs>
          <w:tab w:val="left" w:pos="3976"/>
        </w:tabs>
        <w:ind w:left="0" w:right="174" w:firstLine="426"/>
        <w:rPr>
          <w:sz w:val="18"/>
          <w:szCs w:val="18"/>
        </w:rPr>
      </w:pPr>
      <w:r w:rsidRPr="006D496A">
        <w:rPr>
          <w:sz w:val="18"/>
          <w:szCs w:val="18"/>
        </w:rPr>
        <w:t xml:space="preserve">6. </w:t>
      </w:r>
      <w:proofErr w:type="gramStart"/>
      <w:r w:rsidRPr="006D496A">
        <w:rPr>
          <w:sz w:val="18"/>
          <w:szCs w:val="18"/>
        </w:rPr>
        <w:t>Контроль за</w:t>
      </w:r>
      <w:proofErr w:type="gramEnd"/>
      <w:r w:rsidRPr="006D496A">
        <w:rPr>
          <w:sz w:val="18"/>
          <w:szCs w:val="18"/>
        </w:rPr>
        <w:t xml:space="preserve"> исполнением настоящего постановления возложить на Первого заместителя Главы администрации.</w:t>
      </w:r>
    </w:p>
    <w:p w:rsidR="006D496A" w:rsidRPr="006D496A" w:rsidRDefault="006D496A" w:rsidP="006D496A">
      <w:pPr>
        <w:tabs>
          <w:tab w:val="left" w:pos="3976"/>
        </w:tabs>
        <w:ind w:left="0" w:right="174" w:firstLine="426"/>
        <w:rPr>
          <w:sz w:val="18"/>
          <w:szCs w:val="18"/>
        </w:rPr>
      </w:pPr>
    </w:p>
    <w:p w:rsidR="006D496A" w:rsidRPr="006D496A" w:rsidRDefault="006D496A" w:rsidP="006D496A">
      <w:pPr>
        <w:tabs>
          <w:tab w:val="left" w:pos="3976"/>
        </w:tabs>
        <w:ind w:left="0" w:right="174" w:firstLine="426"/>
        <w:rPr>
          <w:sz w:val="18"/>
          <w:szCs w:val="18"/>
        </w:rPr>
      </w:pPr>
      <w:r w:rsidRPr="006D496A">
        <w:rPr>
          <w:sz w:val="18"/>
          <w:szCs w:val="18"/>
        </w:rPr>
        <w:t xml:space="preserve"> </w:t>
      </w:r>
      <w:r w:rsidRPr="006D496A">
        <w:rPr>
          <w:sz w:val="18"/>
          <w:szCs w:val="18"/>
        </w:rPr>
        <w:tab/>
        <w:t xml:space="preserve">                                   </w:t>
      </w:r>
    </w:p>
    <w:p w:rsidR="006D496A" w:rsidRPr="001E4C4A" w:rsidRDefault="006D496A" w:rsidP="001E4C4A">
      <w:pPr>
        <w:tabs>
          <w:tab w:val="left" w:pos="3976"/>
        </w:tabs>
        <w:ind w:left="0" w:right="174" w:firstLine="426"/>
        <w:jc w:val="right"/>
        <w:rPr>
          <w:i/>
          <w:sz w:val="18"/>
          <w:szCs w:val="18"/>
        </w:rPr>
      </w:pPr>
      <w:r w:rsidRPr="001E4C4A">
        <w:rPr>
          <w:i/>
          <w:sz w:val="18"/>
          <w:szCs w:val="18"/>
        </w:rPr>
        <w:t xml:space="preserve">Глава администрации                                                                        В.М. </w:t>
      </w:r>
      <w:proofErr w:type="spellStart"/>
      <w:r w:rsidRPr="001E4C4A">
        <w:rPr>
          <w:i/>
          <w:sz w:val="18"/>
          <w:szCs w:val="18"/>
        </w:rPr>
        <w:t>Колмаченко</w:t>
      </w:r>
      <w:proofErr w:type="spellEnd"/>
    </w:p>
    <w:p w:rsidR="006D496A" w:rsidRPr="001E4C4A" w:rsidRDefault="006D496A" w:rsidP="001E4C4A">
      <w:pPr>
        <w:tabs>
          <w:tab w:val="left" w:pos="3976"/>
        </w:tabs>
        <w:ind w:left="0" w:right="174" w:firstLine="426"/>
        <w:jc w:val="right"/>
        <w:rPr>
          <w:i/>
          <w:sz w:val="18"/>
          <w:szCs w:val="18"/>
        </w:rPr>
      </w:pPr>
    </w:p>
    <w:p w:rsidR="006D496A" w:rsidRDefault="006D496A"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4A0196" w:rsidRDefault="004A0196" w:rsidP="00D4319B">
      <w:pPr>
        <w:tabs>
          <w:tab w:val="left" w:pos="426"/>
          <w:tab w:val="left" w:pos="3976"/>
        </w:tabs>
        <w:ind w:left="0" w:right="-110" w:firstLine="426"/>
        <w:jc w:val="center"/>
        <w:rPr>
          <w:sz w:val="18"/>
          <w:szCs w:val="18"/>
        </w:rPr>
      </w:pPr>
    </w:p>
    <w:p w:rsidR="00D4319B" w:rsidRPr="005A6700" w:rsidRDefault="00D4319B" w:rsidP="00D4319B">
      <w:pPr>
        <w:tabs>
          <w:tab w:val="left" w:pos="426"/>
          <w:tab w:val="left" w:pos="3976"/>
        </w:tabs>
        <w:ind w:left="0" w:right="-110" w:firstLine="426"/>
        <w:jc w:val="center"/>
        <w:rPr>
          <w:b/>
          <w:sz w:val="18"/>
          <w:szCs w:val="18"/>
        </w:rPr>
      </w:pPr>
      <w:r w:rsidRPr="005A6700">
        <w:rPr>
          <w:sz w:val="18"/>
          <w:szCs w:val="18"/>
        </w:rPr>
        <w:t>РОССИЙСКАЯ ФЕДЕРАЦИЯ</w:t>
      </w:r>
    </w:p>
    <w:p w:rsidR="00D4319B" w:rsidRPr="005A6700" w:rsidRDefault="00D4319B" w:rsidP="00D4319B">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D4319B" w:rsidRPr="005A6700" w:rsidRDefault="00D4319B" w:rsidP="00D4319B">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D4319B" w:rsidRPr="005A6700" w:rsidRDefault="00D4319B" w:rsidP="00D4319B">
      <w:pPr>
        <w:tabs>
          <w:tab w:val="left" w:pos="426"/>
          <w:tab w:val="left" w:pos="3976"/>
        </w:tabs>
        <w:ind w:left="0" w:right="-110" w:firstLine="426"/>
        <w:jc w:val="center"/>
        <w:rPr>
          <w:b/>
          <w:bCs/>
          <w:sz w:val="18"/>
          <w:szCs w:val="18"/>
        </w:rPr>
      </w:pPr>
      <w:r w:rsidRPr="005A6700">
        <w:rPr>
          <w:b/>
          <w:bCs/>
          <w:sz w:val="18"/>
          <w:szCs w:val="18"/>
        </w:rPr>
        <w:t>АДМИНИСТРАЦИЯ</w:t>
      </w:r>
    </w:p>
    <w:p w:rsidR="00D4319B" w:rsidRDefault="00D4319B" w:rsidP="00D4319B">
      <w:pPr>
        <w:tabs>
          <w:tab w:val="left" w:pos="426"/>
          <w:tab w:val="left" w:pos="3976"/>
        </w:tabs>
        <w:ind w:left="0" w:right="-110" w:firstLine="426"/>
        <w:jc w:val="center"/>
        <w:rPr>
          <w:b/>
          <w:bCs/>
          <w:sz w:val="18"/>
          <w:szCs w:val="18"/>
        </w:rPr>
      </w:pPr>
      <w:r w:rsidRPr="005A6700">
        <w:rPr>
          <w:b/>
          <w:bCs/>
          <w:sz w:val="18"/>
          <w:szCs w:val="18"/>
        </w:rPr>
        <w:t>ПОСТАНОВЛЕНИЕ</w:t>
      </w:r>
    </w:p>
    <w:p w:rsidR="00D4319B" w:rsidRPr="005A6700" w:rsidRDefault="00D4319B" w:rsidP="00D4319B">
      <w:pPr>
        <w:tabs>
          <w:tab w:val="left" w:pos="426"/>
          <w:tab w:val="left" w:pos="3976"/>
        </w:tabs>
        <w:ind w:left="0" w:right="-110" w:firstLine="426"/>
        <w:jc w:val="center"/>
        <w:rPr>
          <w:b/>
          <w:bCs/>
          <w:sz w:val="18"/>
          <w:szCs w:val="18"/>
        </w:rPr>
      </w:pPr>
    </w:p>
    <w:p w:rsidR="00D4319B" w:rsidRDefault="00D4319B" w:rsidP="00D4319B">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sidR="00AE31EE">
        <w:rPr>
          <w:sz w:val="18"/>
          <w:szCs w:val="18"/>
          <w:u w:val="single"/>
        </w:rPr>
        <w:t>1558пз</w:t>
      </w:r>
    </w:p>
    <w:p w:rsidR="00D4319B" w:rsidRDefault="00D4319B" w:rsidP="00D4319B">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D4319B" w:rsidRDefault="00D4319B" w:rsidP="00D4319B">
      <w:pPr>
        <w:tabs>
          <w:tab w:val="left" w:pos="426"/>
          <w:tab w:val="left" w:pos="3976"/>
        </w:tabs>
        <w:ind w:left="0" w:right="174" w:firstLine="426"/>
        <w:rPr>
          <w:sz w:val="18"/>
          <w:szCs w:val="18"/>
        </w:rPr>
      </w:pPr>
    </w:p>
    <w:p w:rsidR="00D4319B" w:rsidRDefault="003B18F3" w:rsidP="003B18F3">
      <w:pPr>
        <w:tabs>
          <w:tab w:val="left" w:pos="3976"/>
        </w:tabs>
        <w:ind w:left="0" w:right="174" w:firstLine="426"/>
        <w:rPr>
          <w:sz w:val="18"/>
          <w:szCs w:val="18"/>
        </w:rPr>
      </w:pPr>
      <w:r w:rsidRPr="003B18F3">
        <w:rPr>
          <w:sz w:val="18"/>
          <w:szCs w:val="18"/>
        </w:rPr>
        <w:lastRenderedPageBreak/>
        <w:t>О назначении публичных</w:t>
      </w:r>
      <w:r>
        <w:rPr>
          <w:sz w:val="18"/>
          <w:szCs w:val="18"/>
        </w:rPr>
        <w:t xml:space="preserve"> </w:t>
      </w:r>
      <w:r w:rsidRPr="003B18F3">
        <w:rPr>
          <w:sz w:val="18"/>
          <w:szCs w:val="18"/>
        </w:rPr>
        <w:t>слушаний по проекту решения о предоставлении разрешения</w:t>
      </w:r>
      <w:r>
        <w:rPr>
          <w:sz w:val="18"/>
          <w:szCs w:val="18"/>
        </w:rPr>
        <w:t xml:space="preserve"> </w:t>
      </w:r>
      <w:r w:rsidRPr="003B18F3">
        <w:rPr>
          <w:sz w:val="18"/>
          <w:szCs w:val="18"/>
        </w:rPr>
        <w:t>на условно разрешенный вид</w:t>
      </w:r>
      <w:r>
        <w:rPr>
          <w:sz w:val="18"/>
          <w:szCs w:val="18"/>
        </w:rPr>
        <w:t xml:space="preserve"> </w:t>
      </w:r>
      <w:r w:rsidRPr="003B18F3">
        <w:rPr>
          <w:sz w:val="18"/>
          <w:szCs w:val="18"/>
        </w:rPr>
        <w:t>исп</w:t>
      </w:r>
      <w:r>
        <w:rPr>
          <w:sz w:val="18"/>
          <w:szCs w:val="18"/>
        </w:rPr>
        <w:t>ользования земельного участка.</w:t>
      </w:r>
    </w:p>
    <w:p w:rsidR="003B18F3" w:rsidRDefault="003B18F3" w:rsidP="003B18F3">
      <w:pPr>
        <w:tabs>
          <w:tab w:val="left" w:pos="3976"/>
        </w:tabs>
        <w:ind w:left="0" w:right="174" w:firstLine="426"/>
        <w:rPr>
          <w:sz w:val="18"/>
          <w:szCs w:val="18"/>
        </w:rPr>
      </w:pPr>
    </w:p>
    <w:p w:rsidR="003B18F3" w:rsidRDefault="003B18F3" w:rsidP="003B18F3">
      <w:pPr>
        <w:tabs>
          <w:tab w:val="left" w:pos="3976"/>
        </w:tabs>
        <w:ind w:left="0" w:right="174" w:firstLine="426"/>
        <w:rPr>
          <w:sz w:val="18"/>
          <w:szCs w:val="18"/>
        </w:rPr>
      </w:pPr>
      <w:proofErr w:type="gramStart"/>
      <w:r w:rsidRPr="003B18F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3B18F3">
        <w:rPr>
          <w:sz w:val="18"/>
          <w:szCs w:val="18"/>
        </w:rPr>
        <w:t>/</w:t>
      </w:r>
      <w:proofErr w:type="gramStart"/>
      <w:r w:rsidRPr="003B18F3">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B18F3">
        <w:rPr>
          <w:sz w:val="18"/>
          <w:szCs w:val="18"/>
        </w:rPr>
        <w:t>Хомутовском</w:t>
      </w:r>
      <w:proofErr w:type="spellEnd"/>
      <w:r w:rsidRPr="003B18F3">
        <w:rPr>
          <w:sz w:val="18"/>
          <w:szCs w:val="18"/>
        </w:rPr>
        <w:t xml:space="preserve"> муниципальном образовании», на основании заявления Федосеенко Сергея Васильевича, Администрация Хомутовского муниципального образования</w:t>
      </w:r>
      <w:proofErr w:type="gramEnd"/>
    </w:p>
    <w:p w:rsidR="003B18F3" w:rsidRPr="003B18F3" w:rsidRDefault="003B18F3" w:rsidP="003B18F3">
      <w:pPr>
        <w:tabs>
          <w:tab w:val="left" w:pos="3976"/>
        </w:tabs>
        <w:ind w:left="0" w:right="174" w:firstLine="426"/>
        <w:rPr>
          <w:sz w:val="18"/>
          <w:szCs w:val="18"/>
        </w:rPr>
      </w:pPr>
    </w:p>
    <w:p w:rsidR="003B18F3" w:rsidRDefault="003B18F3" w:rsidP="003B18F3">
      <w:pPr>
        <w:tabs>
          <w:tab w:val="left" w:pos="3976"/>
        </w:tabs>
        <w:ind w:left="0" w:right="174" w:firstLine="426"/>
        <w:rPr>
          <w:sz w:val="18"/>
          <w:szCs w:val="18"/>
        </w:rPr>
      </w:pPr>
      <w:r w:rsidRPr="003B18F3">
        <w:rPr>
          <w:sz w:val="18"/>
          <w:szCs w:val="18"/>
        </w:rPr>
        <w:t xml:space="preserve">  ПОСТАНОВЛЯЕТ:</w:t>
      </w:r>
    </w:p>
    <w:p w:rsidR="003B18F3" w:rsidRPr="003B18F3" w:rsidRDefault="003B18F3" w:rsidP="003B18F3">
      <w:pPr>
        <w:tabs>
          <w:tab w:val="left" w:pos="3976"/>
        </w:tabs>
        <w:ind w:left="0" w:right="174" w:firstLine="426"/>
        <w:rPr>
          <w:sz w:val="18"/>
          <w:szCs w:val="18"/>
        </w:rPr>
      </w:pPr>
    </w:p>
    <w:p w:rsidR="003B18F3" w:rsidRPr="003B18F3" w:rsidRDefault="003B18F3" w:rsidP="003B18F3">
      <w:pPr>
        <w:tabs>
          <w:tab w:val="left" w:pos="3976"/>
        </w:tabs>
        <w:ind w:left="0" w:right="174" w:firstLine="426"/>
        <w:rPr>
          <w:sz w:val="18"/>
          <w:szCs w:val="18"/>
        </w:rPr>
      </w:pPr>
      <w:r w:rsidRPr="003B18F3">
        <w:rPr>
          <w:sz w:val="18"/>
          <w:szCs w:val="18"/>
        </w:rPr>
        <w:t xml:space="preserve">1.Назначить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площадью 600 </w:t>
      </w:r>
      <w:proofErr w:type="spellStart"/>
      <w:r w:rsidRPr="003B18F3">
        <w:rPr>
          <w:sz w:val="18"/>
          <w:szCs w:val="18"/>
        </w:rPr>
        <w:t>кв.м</w:t>
      </w:r>
      <w:proofErr w:type="spellEnd"/>
      <w:r w:rsidRPr="003B18F3">
        <w:rPr>
          <w:sz w:val="18"/>
          <w:szCs w:val="18"/>
        </w:rPr>
        <w:t xml:space="preserve">., с кадастровым номером 38:06:100801:36103, расположенного по адресу: Российская Федерация, Иркутская область, Иркутский муниципальный район, </w:t>
      </w:r>
      <w:proofErr w:type="spellStart"/>
      <w:r w:rsidRPr="003B18F3">
        <w:rPr>
          <w:sz w:val="18"/>
          <w:szCs w:val="18"/>
        </w:rPr>
        <w:t>Хомутовское</w:t>
      </w:r>
      <w:proofErr w:type="spellEnd"/>
      <w:r w:rsidRPr="003B18F3">
        <w:rPr>
          <w:sz w:val="18"/>
          <w:szCs w:val="18"/>
        </w:rPr>
        <w:t xml:space="preserve"> сельское поселение, с. Хомутово, ул. Донская, земельный участок 1.</w:t>
      </w:r>
    </w:p>
    <w:p w:rsidR="003B18F3" w:rsidRPr="003B18F3" w:rsidRDefault="003B18F3" w:rsidP="003B18F3">
      <w:pPr>
        <w:tabs>
          <w:tab w:val="left" w:pos="3976"/>
        </w:tabs>
        <w:ind w:left="0" w:right="174" w:firstLine="426"/>
        <w:rPr>
          <w:sz w:val="18"/>
          <w:szCs w:val="18"/>
        </w:rPr>
      </w:pPr>
      <w:r w:rsidRPr="003B18F3">
        <w:rPr>
          <w:sz w:val="18"/>
          <w:szCs w:val="18"/>
        </w:rPr>
        <w:t>2.Комиссии по подготовке правил землепользования и застройки Хомутовского муниципального образования:</w:t>
      </w:r>
    </w:p>
    <w:p w:rsidR="003B18F3" w:rsidRPr="003B18F3" w:rsidRDefault="003B18F3" w:rsidP="003B18F3">
      <w:pPr>
        <w:tabs>
          <w:tab w:val="left" w:pos="3976"/>
        </w:tabs>
        <w:ind w:left="0" w:right="174" w:firstLine="426"/>
        <w:rPr>
          <w:sz w:val="18"/>
          <w:szCs w:val="18"/>
        </w:rPr>
      </w:pPr>
      <w:r w:rsidRPr="003B18F3">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3B18F3" w:rsidRPr="003B18F3" w:rsidRDefault="003B18F3" w:rsidP="003B18F3">
      <w:pPr>
        <w:tabs>
          <w:tab w:val="left" w:pos="3976"/>
        </w:tabs>
        <w:ind w:left="0" w:right="174" w:firstLine="426"/>
        <w:rPr>
          <w:sz w:val="18"/>
          <w:szCs w:val="18"/>
        </w:rPr>
      </w:pPr>
      <w:r w:rsidRPr="003B18F3">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B18F3" w:rsidRPr="003B18F3" w:rsidRDefault="003B18F3" w:rsidP="003B18F3">
      <w:pPr>
        <w:tabs>
          <w:tab w:val="left" w:pos="3976"/>
        </w:tabs>
        <w:ind w:left="0" w:right="174" w:firstLine="426"/>
        <w:rPr>
          <w:sz w:val="18"/>
          <w:szCs w:val="18"/>
        </w:rPr>
      </w:pPr>
      <w:r w:rsidRPr="003B18F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B18F3" w:rsidRPr="003B18F3" w:rsidRDefault="003B18F3" w:rsidP="003B18F3">
      <w:pPr>
        <w:tabs>
          <w:tab w:val="left" w:pos="3976"/>
        </w:tabs>
        <w:ind w:left="0" w:right="174" w:firstLine="426"/>
        <w:rPr>
          <w:sz w:val="18"/>
          <w:szCs w:val="18"/>
        </w:rPr>
      </w:pPr>
      <w:r w:rsidRPr="003B18F3">
        <w:rPr>
          <w:sz w:val="18"/>
          <w:szCs w:val="18"/>
        </w:rPr>
        <w:t>б) проекта и информационных материалов к нему;</w:t>
      </w:r>
    </w:p>
    <w:p w:rsidR="003B18F3" w:rsidRPr="003B18F3" w:rsidRDefault="003B18F3" w:rsidP="003B18F3">
      <w:pPr>
        <w:tabs>
          <w:tab w:val="left" w:pos="3976"/>
        </w:tabs>
        <w:ind w:left="0" w:right="174" w:firstLine="426"/>
        <w:rPr>
          <w:sz w:val="18"/>
          <w:szCs w:val="18"/>
        </w:rPr>
      </w:pPr>
      <w:r w:rsidRPr="003B18F3">
        <w:rPr>
          <w:sz w:val="18"/>
          <w:szCs w:val="18"/>
        </w:rPr>
        <w:t>в) заключения о результатах публичных слушаний.</w:t>
      </w:r>
    </w:p>
    <w:p w:rsidR="003B18F3" w:rsidRPr="003B18F3" w:rsidRDefault="003B18F3" w:rsidP="003B18F3">
      <w:pPr>
        <w:tabs>
          <w:tab w:val="left" w:pos="3976"/>
        </w:tabs>
        <w:ind w:left="0" w:right="174" w:firstLine="426"/>
        <w:rPr>
          <w:sz w:val="18"/>
          <w:szCs w:val="18"/>
        </w:rPr>
      </w:pPr>
      <w:r w:rsidRPr="003B18F3">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3B18F3" w:rsidRPr="003B18F3" w:rsidRDefault="003B18F3" w:rsidP="003B18F3">
      <w:pPr>
        <w:tabs>
          <w:tab w:val="left" w:pos="3976"/>
        </w:tabs>
        <w:ind w:left="0" w:right="174" w:firstLine="426"/>
        <w:rPr>
          <w:sz w:val="18"/>
          <w:szCs w:val="18"/>
        </w:rPr>
      </w:pPr>
      <w:r w:rsidRPr="003B18F3">
        <w:rPr>
          <w:sz w:val="18"/>
          <w:szCs w:val="18"/>
        </w:rPr>
        <w:t xml:space="preserve">4. </w:t>
      </w:r>
      <w:proofErr w:type="gramStart"/>
      <w:r w:rsidRPr="003B18F3">
        <w:rPr>
          <w:sz w:val="18"/>
          <w:szCs w:val="18"/>
        </w:rPr>
        <w:t>Контроль за</w:t>
      </w:r>
      <w:proofErr w:type="gramEnd"/>
      <w:r w:rsidRPr="003B18F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B18F3" w:rsidRPr="003B18F3" w:rsidRDefault="003B18F3" w:rsidP="003B18F3">
      <w:pPr>
        <w:tabs>
          <w:tab w:val="left" w:pos="3976"/>
        </w:tabs>
        <w:ind w:left="0" w:right="174" w:firstLine="426"/>
        <w:rPr>
          <w:sz w:val="18"/>
          <w:szCs w:val="18"/>
        </w:rPr>
      </w:pPr>
    </w:p>
    <w:p w:rsidR="003B18F3" w:rsidRPr="003B18F3" w:rsidRDefault="003B18F3" w:rsidP="003B18F3">
      <w:pPr>
        <w:tabs>
          <w:tab w:val="left" w:pos="3976"/>
        </w:tabs>
        <w:ind w:left="0" w:right="174" w:firstLine="426"/>
        <w:rPr>
          <w:sz w:val="18"/>
          <w:szCs w:val="18"/>
        </w:rPr>
      </w:pPr>
    </w:p>
    <w:p w:rsidR="003B18F3" w:rsidRPr="004B664D" w:rsidRDefault="003B18F3" w:rsidP="004B664D">
      <w:pPr>
        <w:tabs>
          <w:tab w:val="left" w:pos="3976"/>
        </w:tabs>
        <w:ind w:left="0" w:right="174" w:firstLine="426"/>
        <w:jc w:val="right"/>
        <w:rPr>
          <w:i/>
          <w:sz w:val="18"/>
          <w:szCs w:val="18"/>
        </w:rPr>
      </w:pPr>
      <w:r w:rsidRPr="004B664D">
        <w:rPr>
          <w:i/>
          <w:sz w:val="18"/>
          <w:szCs w:val="18"/>
        </w:rPr>
        <w:t>Глава администрации</w:t>
      </w:r>
      <w:r w:rsidRPr="004B664D">
        <w:rPr>
          <w:i/>
          <w:sz w:val="18"/>
          <w:szCs w:val="18"/>
        </w:rPr>
        <w:tab/>
        <w:t xml:space="preserve">     В.М. </w:t>
      </w:r>
      <w:proofErr w:type="spellStart"/>
      <w:r w:rsidRPr="004B664D">
        <w:rPr>
          <w:i/>
          <w:sz w:val="18"/>
          <w:szCs w:val="18"/>
        </w:rPr>
        <w:t>Колмаченко</w:t>
      </w:r>
      <w:proofErr w:type="spellEnd"/>
    </w:p>
    <w:p w:rsidR="003B18F3" w:rsidRDefault="003B18F3" w:rsidP="003B18F3">
      <w:pPr>
        <w:tabs>
          <w:tab w:val="left" w:pos="3976"/>
        </w:tabs>
        <w:ind w:left="0" w:right="174" w:firstLine="426"/>
        <w:rPr>
          <w:sz w:val="18"/>
          <w:szCs w:val="18"/>
        </w:rPr>
      </w:pPr>
    </w:p>
    <w:p w:rsidR="003B18F3" w:rsidRDefault="003B18F3" w:rsidP="003B18F3">
      <w:pPr>
        <w:tabs>
          <w:tab w:val="left" w:pos="3976"/>
        </w:tabs>
        <w:ind w:left="0" w:right="174" w:firstLine="426"/>
        <w:rPr>
          <w:sz w:val="18"/>
          <w:szCs w:val="18"/>
        </w:rPr>
      </w:pPr>
    </w:p>
    <w:p w:rsidR="004B664D" w:rsidRPr="004B664D" w:rsidRDefault="004B664D" w:rsidP="004B664D">
      <w:pPr>
        <w:tabs>
          <w:tab w:val="left" w:pos="3976"/>
        </w:tabs>
        <w:ind w:left="0" w:right="174" w:firstLine="426"/>
        <w:jc w:val="center"/>
        <w:rPr>
          <w:b/>
          <w:sz w:val="18"/>
          <w:szCs w:val="18"/>
          <w:u w:val="single"/>
        </w:rPr>
      </w:pPr>
      <w:r w:rsidRPr="004B664D">
        <w:rPr>
          <w:b/>
          <w:sz w:val="18"/>
          <w:szCs w:val="18"/>
          <w:u w:val="single"/>
        </w:rPr>
        <w:t>Проект</w:t>
      </w:r>
    </w:p>
    <w:p w:rsidR="004B664D" w:rsidRPr="004B664D" w:rsidRDefault="004B664D" w:rsidP="004B664D">
      <w:pPr>
        <w:tabs>
          <w:tab w:val="left" w:pos="3976"/>
        </w:tabs>
        <w:ind w:left="0" w:right="174" w:firstLine="426"/>
        <w:jc w:val="center"/>
        <w:rPr>
          <w:sz w:val="18"/>
          <w:szCs w:val="18"/>
        </w:rPr>
      </w:pPr>
      <w:r w:rsidRPr="004B664D">
        <w:rPr>
          <w:sz w:val="18"/>
          <w:szCs w:val="18"/>
        </w:rPr>
        <w:t>Решения о предоставлении разрешения на условно разрешенный вид использования «Магазины»</w:t>
      </w:r>
    </w:p>
    <w:p w:rsidR="004B664D" w:rsidRPr="004B664D" w:rsidRDefault="004B664D" w:rsidP="004B664D">
      <w:pPr>
        <w:tabs>
          <w:tab w:val="left" w:pos="3976"/>
        </w:tabs>
        <w:ind w:left="0" w:right="174" w:firstLine="426"/>
        <w:jc w:val="center"/>
        <w:rPr>
          <w:sz w:val="18"/>
          <w:szCs w:val="18"/>
        </w:rPr>
      </w:pPr>
      <w:r w:rsidRPr="004B664D">
        <w:rPr>
          <w:sz w:val="18"/>
          <w:szCs w:val="18"/>
        </w:rPr>
        <w:t xml:space="preserve">Учитывая заявление Федосеенко Сергея Васильевича о предоставлении разрешения на условно разрешенный вид использования «Магазины»: в отношении земельного  участка площадью 600 </w:t>
      </w:r>
      <w:proofErr w:type="spellStart"/>
      <w:r w:rsidRPr="004B664D">
        <w:rPr>
          <w:sz w:val="18"/>
          <w:szCs w:val="18"/>
        </w:rPr>
        <w:t>кв.м</w:t>
      </w:r>
      <w:proofErr w:type="spellEnd"/>
      <w:r w:rsidRPr="004B664D">
        <w:rPr>
          <w:sz w:val="18"/>
          <w:szCs w:val="18"/>
        </w:rPr>
        <w:t xml:space="preserve">., с кадастровым номером 38:06:100801:36103, расположенного по адресу: Российская Федерация, Иркутская область, Иркутский муниципальный район, </w:t>
      </w:r>
      <w:proofErr w:type="spellStart"/>
      <w:r w:rsidRPr="004B664D">
        <w:rPr>
          <w:sz w:val="18"/>
          <w:szCs w:val="18"/>
        </w:rPr>
        <w:t>Хомутовское</w:t>
      </w:r>
      <w:proofErr w:type="spellEnd"/>
      <w:r w:rsidRPr="004B664D">
        <w:rPr>
          <w:sz w:val="18"/>
          <w:szCs w:val="18"/>
        </w:rPr>
        <w:t xml:space="preserve"> сельское поселение, с. Хомутово, ул. Донская, земельный участок 1.</w:t>
      </w:r>
    </w:p>
    <w:p w:rsidR="004B664D" w:rsidRPr="004B664D" w:rsidRDefault="004B664D" w:rsidP="004B664D">
      <w:pPr>
        <w:tabs>
          <w:tab w:val="left" w:pos="3976"/>
        </w:tabs>
        <w:ind w:left="0" w:right="174" w:firstLine="426"/>
        <w:rPr>
          <w:b/>
          <w:sz w:val="18"/>
          <w:szCs w:val="18"/>
        </w:rPr>
      </w:pPr>
      <w:r w:rsidRPr="004B664D">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B664D" w:rsidRPr="004B664D" w:rsidRDefault="004B664D" w:rsidP="004B664D">
      <w:pPr>
        <w:tabs>
          <w:tab w:val="left" w:pos="3976"/>
        </w:tabs>
        <w:ind w:left="0" w:right="174" w:firstLine="426"/>
        <w:rPr>
          <w:b/>
          <w:sz w:val="18"/>
          <w:szCs w:val="18"/>
        </w:rPr>
      </w:pPr>
      <w:r w:rsidRPr="004B664D">
        <w:rPr>
          <w:b/>
          <w:noProof/>
          <w:sz w:val="18"/>
          <w:szCs w:val="18"/>
        </w:rPr>
        <w:lastRenderedPageBreak/>
        <w:drawing>
          <wp:inline distT="0" distB="0" distL="0" distR="0" wp14:anchorId="77F2C921" wp14:editId="381AE7D5">
            <wp:extent cx="6105831" cy="3554362"/>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03998" cy="3553295"/>
                    </a:xfrm>
                    <a:prstGeom prst="rect">
                      <a:avLst/>
                    </a:prstGeom>
                  </pic:spPr>
                </pic:pic>
              </a:graphicData>
            </a:graphic>
          </wp:inline>
        </w:drawing>
      </w:r>
    </w:p>
    <w:p w:rsidR="004B664D" w:rsidRDefault="004B664D" w:rsidP="003B18F3">
      <w:pPr>
        <w:tabs>
          <w:tab w:val="left" w:pos="3976"/>
        </w:tabs>
        <w:ind w:left="0" w:right="174" w:firstLine="426"/>
        <w:rPr>
          <w:sz w:val="18"/>
          <w:szCs w:val="18"/>
        </w:rPr>
      </w:pPr>
    </w:p>
    <w:p w:rsidR="004B664D" w:rsidRDefault="004B664D" w:rsidP="004B664D">
      <w:pPr>
        <w:tabs>
          <w:tab w:val="left" w:pos="3976"/>
        </w:tabs>
        <w:ind w:left="0" w:right="174" w:firstLine="426"/>
        <w:jc w:val="center"/>
        <w:rPr>
          <w:sz w:val="18"/>
          <w:szCs w:val="18"/>
        </w:rPr>
      </w:pPr>
    </w:p>
    <w:p w:rsidR="00590EA3" w:rsidRPr="00590EA3" w:rsidRDefault="00590EA3" w:rsidP="004B664D">
      <w:pPr>
        <w:tabs>
          <w:tab w:val="left" w:pos="3976"/>
        </w:tabs>
        <w:ind w:left="0" w:right="174" w:firstLine="426"/>
        <w:jc w:val="center"/>
        <w:rPr>
          <w:b/>
          <w:sz w:val="18"/>
          <w:szCs w:val="18"/>
        </w:rPr>
      </w:pPr>
      <w:r w:rsidRPr="00590EA3">
        <w:rPr>
          <w:b/>
          <w:sz w:val="18"/>
          <w:szCs w:val="18"/>
        </w:rPr>
        <w:t>Оповещение</w:t>
      </w:r>
    </w:p>
    <w:p w:rsidR="00590EA3" w:rsidRPr="00590EA3" w:rsidRDefault="00590EA3" w:rsidP="004B664D">
      <w:pPr>
        <w:tabs>
          <w:tab w:val="left" w:pos="3976"/>
        </w:tabs>
        <w:ind w:left="0" w:right="174" w:firstLine="426"/>
        <w:jc w:val="center"/>
        <w:rPr>
          <w:b/>
          <w:sz w:val="18"/>
          <w:szCs w:val="18"/>
        </w:rPr>
      </w:pPr>
      <w:r w:rsidRPr="00590EA3">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площадью 600 </w:t>
      </w:r>
      <w:proofErr w:type="spellStart"/>
      <w:r w:rsidRPr="00590EA3">
        <w:rPr>
          <w:b/>
          <w:sz w:val="18"/>
          <w:szCs w:val="18"/>
        </w:rPr>
        <w:t>кв.м</w:t>
      </w:r>
      <w:proofErr w:type="spellEnd"/>
      <w:r w:rsidRPr="00590EA3">
        <w:rPr>
          <w:b/>
          <w:sz w:val="18"/>
          <w:szCs w:val="18"/>
        </w:rPr>
        <w:t xml:space="preserve">., с кадастровым номером 38:06:100801:36103, расположенного по адресу: Российская Федерация, Иркутская область, Иркутский муниципальный район, </w:t>
      </w:r>
      <w:proofErr w:type="spellStart"/>
      <w:r w:rsidRPr="00590EA3">
        <w:rPr>
          <w:b/>
          <w:sz w:val="18"/>
          <w:szCs w:val="18"/>
        </w:rPr>
        <w:t>Хомутовское</w:t>
      </w:r>
      <w:proofErr w:type="spellEnd"/>
      <w:r w:rsidRPr="00590EA3">
        <w:rPr>
          <w:b/>
          <w:sz w:val="18"/>
          <w:szCs w:val="18"/>
        </w:rPr>
        <w:t xml:space="preserve"> сельское поселение, с. Хомутово, ул. Донская, земельный участок 1Б</w:t>
      </w:r>
    </w:p>
    <w:p w:rsidR="00590EA3" w:rsidRPr="00590EA3" w:rsidRDefault="00590EA3" w:rsidP="00590EA3">
      <w:pPr>
        <w:tabs>
          <w:tab w:val="left" w:pos="3976"/>
        </w:tabs>
        <w:ind w:left="0" w:right="174" w:firstLine="426"/>
        <w:rPr>
          <w:sz w:val="18"/>
          <w:szCs w:val="18"/>
        </w:rPr>
      </w:pPr>
    </w:p>
    <w:p w:rsidR="00590EA3" w:rsidRPr="00590EA3" w:rsidRDefault="00590EA3" w:rsidP="00590EA3">
      <w:pPr>
        <w:tabs>
          <w:tab w:val="left" w:pos="3976"/>
        </w:tabs>
        <w:ind w:left="0" w:right="174" w:firstLine="426"/>
        <w:rPr>
          <w:sz w:val="18"/>
          <w:szCs w:val="18"/>
        </w:rPr>
      </w:pPr>
      <w:r w:rsidRPr="00590EA3">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площадью 600 </w:t>
      </w:r>
      <w:proofErr w:type="spellStart"/>
      <w:r w:rsidRPr="00590EA3">
        <w:rPr>
          <w:sz w:val="18"/>
          <w:szCs w:val="18"/>
        </w:rPr>
        <w:t>кв.м</w:t>
      </w:r>
      <w:proofErr w:type="spellEnd"/>
      <w:r w:rsidRPr="00590EA3">
        <w:rPr>
          <w:sz w:val="18"/>
          <w:szCs w:val="18"/>
        </w:rPr>
        <w:t xml:space="preserve">., с кадастровым номером 38:06:100801:36103, расположенного по адресу: </w:t>
      </w:r>
      <w:proofErr w:type="gramStart"/>
      <w:r w:rsidRPr="00590EA3">
        <w:rPr>
          <w:sz w:val="18"/>
          <w:szCs w:val="18"/>
        </w:rPr>
        <w:t xml:space="preserve">Российская Федерация, Иркутская область, Иркутский муниципальный район, </w:t>
      </w:r>
      <w:proofErr w:type="spellStart"/>
      <w:r w:rsidRPr="00590EA3">
        <w:rPr>
          <w:sz w:val="18"/>
          <w:szCs w:val="18"/>
        </w:rPr>
        <w:t>Хомутовское</w:t>
      </w:r>
      <w:proofErr w:type="spellEnd"/>
      <w:r w:rsidRPr="00590EA3">
        <w:rPr>
          <w:sz w:val="18"/>
          <w:szCs w:val="18"/>
        </w:rPr>
        <w:t xml:space="preserve"> сельское поселение, с. Хомутово, ул. Донская, земельный участок 1 (далее – проект).</w:t>
      </w:r>
      <w:proofErr w:type="gramEnd"/>
    </w:p>
    <w:p w:rsidR="00590EA3" w:rsidRPr="00590EA3" w:rsidRDefault="00590EA3" w:rsidP="00590EA3">
      <w:pPr>
        <w:tabs>
          <w:tab w:val="left" w:pos="3976"/>
        </w:tabs>
        <w:ind w:left="0" w:right="174" w:firstLine="426"/>
        <w:rPr>
          <w:b/>
          <w:sz w:val="18"/>
          <w:szCs w:val="18"/>
        </w:rPr>
      </w:pPr>
      <w:r w:rsidRPr="00590EA3">
        <w:rPr>
          <w:b/>
          <w:sz w:val="18"/>
          <w:szCs w:val="18"/>
        </w:rPr>
        <w:t>Информационные материалы к проекту:</w:t>
      </w:r>
    </w:p>
    <w:p w:rsidR="00590EA3" w:rsidRPr="00590EA3" w:rsidRDefault="00590EA3" w:rsidP="00590EA3">
      <w:pPr>
        <w:tabs>
          <w:tab w:val="left" w:pos="3976"/>
        </w:tabs>
        <w:ind w:left="0" w:right="174" w:firstLine="426"/>
        <w:rPr>
          <w:sz w:val="18"/>
          <w:szCs w:val="18"/>
        </w:rPr>
      </w:pPr>
      <w:r w:rsidRPr="00590EA3">
        <w:rPr>
          <w:sz w:val="18"/>
          <w:szCs w:val="18"/>
        </w:rPr>
        <w:t>1)проект решения о предоставлении разрешения на условно разрешенный вид использования земельного участка;</w:t>
      </w:r>
    </w:p>
    <w:p w:rsidR="00590EA3" w:rsidRPr="00590EA3" w:rsidRDefault="00590EA3" w:rsidP="00590EA3">
      <w:pPr>
        <w:tabs>
          <w:tab w:val="left" w:pos="3976"/>
        </w:tabs>
        <w:ind w:left="0" w:right="174" w:firstLine="426"/>
        <w:rPr>
          <w:sz w:val="18"/>
          <w:szCs w:val="18"/>
        </w:rPr>
      </w:pPr>
      <w:r w:rsidRPr="00590EA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90EA3" w:rsidRPr="00590EA3" w:rsidRDefault="00590EA3" w:rsidP="00590EA3">
      <w:pPr>
        <w:tabs>
          <w:tab w:val="left" w:pos="3976"/>
        </w:tabs>
        <w:ind w:left="0" w:right="174" w:firstLine="426"/>
        <w:rPr>
          <w:sz w:val="18"/>
          <w:szCs w:val="18"/>
        </w:rPr>
      </w:pPr>
      <w:r w:rsidRPr="00590EA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02.11.2023г. по 23.11.2023 г.)</w:t>
      </w:r>
    </w:p>
    <w:p w:rsidR="00590EA3" w:rsidRPr="00590EA3" w:rsidRDefault="00590EA3" w:rsidP="00590EA3">
      <w:pPr>
        <w:tabs>
          <w:tab w:val="left" w:pos="3976"/>
        </w:tabs>
        <w:ind w:left="0" w:right="174" w:firstLine="426"/>
        <w:rPr>
          <w:sz w:val="18"/>
          <w:szCs w:val="18"/>
        </w:rPr>
      </w:pPr>
      <w:r w:rsidRPr="00590EA3">
        <w:rPr>
          <w:b/>
          <w:sz w:val="18"/>
          <w:szCs w:val="18"/>
        </w:rPr>
        <w:t>Место экспозиции проекта:</w:t>
      </w:r>
      <w:r w:rsidRPr="00590EA3">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90EA3">
        <w:rPr>
          <w:sz w:val="18"/>
          <w:szCs w:val="18"/>
        </w:rPr>
        <w:t xml:space="preserve"> А</w:t>
      </w:r>
      <w:proofErr w:type="gramEnd"/>
      <w:r w:rsidRPr="00590EA3">
        <w:rPr>
          <w:sz w:val="18"/>
          <w:szCs w:val="18"/>
        </w:rPr>
        <w:t>, 1 этаж, 3 кабинет (отдел градостроительства, земельных и имущественных отношений)</w:t>
      </w:r>
    </w:p>
    <w:p w:rsidR="00590EA3" w:rsidRPr="00590EA3" w:rsidRDefault="00590EA3" w:rsidP="00590EA3">
      <w:pPr>
        <w:tabs>
          <w:tab w:val="left" w:pos="3976"/>
        </w:tabs>
        <w:ind w:left="0" w:right="174" w:firstLine="426"/>
        <w:rPr>
          <w:b/>
          <w:sz w:val="18"/>
          <w:szCs w:val="18"/>
        </w:rPr>
      </w:pPr>
      <w:r w:rsidRPr="00590EA3">
        <w:rPr>
          <w:b/>
          <w:sz w:val="18"/>
          <w:szCs w:val="18"/>
        </w:rPr>
        <w:t xml:space="preserve">Дата открытия экспозиции проекта: </w:t>
      </w:r>
      <w:r w:rsidRPr="00590EA3">
        <w:rPr>
          <w:sz w:val="18"/>
          <w:szCs w:val="18"/>
          <w:u w:val="single"/>
        </w:rPr>
        <w:t>02.11.2023 г.</w:t>
      </w:r>
    </w:p>
    <w:p w:rsidR="00590EA3" w:rsidRPr="00590EA3" w:rsidRDefault="00590EA3" w:rsidP="00590EA3">
      <w:pPr>
        <w:tabs>
          <w:tab w:val="left" w:pos="3976"/>
        </w:tabs>
        <w:ind w:left="0" w:right="174" w:firstLine="426"/>
        <w:rPr>
          <w:sz w:val="18"/>
          <w:szCs w:val="18"/>
        </w:rPr>
      </w:pPr>
      <w:r w:rsidRPr="00590EA3">
        <w:rPr>
          <w:sz w:val="18"/>
          <w:szCs w:val="18"/>
        </w:rPr>
        <w:t xml:space="preserve">Срок, время проведения экспозиции проекта: с 02.11.2023г. по 22.11.2023г. включительно. </w:t>
      </w:r>
    </w:p>
    <w:p w:rsidR="00590EA3" w:rsidRPr="00590EA3" w:rsidRDefault="00590EA3" w:rsidP="00590EA3">
      <w:pPr>
        <w:tabs>
          <w:tab w:val="left" w:pos="3976"/>
        </w:tabs>
        <w:ind w:left="0" w:right="174" w:firstLine="426"/>
        <w:rPr>
          <w:sz w:val="18"/>
          <w:szCs w:val="18"/>
        </w:rPr>
      </w:pPr>
      <w:r w:rsidRPr="00590EA3">
        <w:rPr>
          <w:sz w:val="18"/>
          <w:szCs w:val="18"/>
        </w:rPr>
        <w:t>Дата и время завершения приема замечаний и предложений</w:t>
      </w:r>
      <w:r w:rsidRPr="00590EA3">
        <w:rPr>
          <w:sz w:val="18"/>
          <w:szCs w:val="18"/>
        </w:rPr>
        <w:tab/>
        <w:t>22.11.2023 16:00</w:t>
      </w:r>
    </w:p>
    <w:p w:rsidR="00590EA3" w:rsidRPr="00590EA3" w:rsidRDefault="00590EA3" w:rsidP="00590EA3">
      <w:pPr>
        <w:tabs>
          <w:tab w:val="left" w:pos="3976"/>
        </w:tabs>
        <w:ind w:left="0" w:right="174" w:firstLine="426"/>
        <w:rPr>
          <w:sz w:val="18"/>
          <w:szCs w:val="18"/>
        </w:rPr>
      </w:pPr>
      <w:r w:rsidRPr="00590EA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90EA3" w:rsidRPr="00590EA3" w:rsidRDefault="00590EA3" w:rsidP="00590EA3">
      <w:pPr>
        <w:tabs>
          <w:tab w:val="left" w:pos="3976"/>
        </w:tabs>
        <w:ind w:left="0" w:right="174" w:firstLine="426"/>
        <w:rPr>
          <w:b/>
          <w:sz w:val="18"/>
          <w:szCs w:val="18"/>
        </w:rPr>
      </w:pPr>
      <w:r w:rsidRPr="00590EA3">
        <w:rPr>
          <w:b/>
          <w:sz w:val="18"/>
          <w:szCs w:val="18"/>
        </w:rPr>
        <w:t xml:space="preserve">Собрания участников публичных слушаний: </w:t>
      </w:r>
    </w:p>
    <w:p w:rsidR="00590EA3" w:rsidRPr="00590EA3" w:rsidRDefault="00590EA3" w:rsidP="00590EA3">
      <w:pPr>
        <w:tabs>
          <w:tab w:val="left" w:pos="3976"/>
        </w:tabs>
        <w:ind w:left="0" w:right="174" w:firstLine="426"/>
        <w:rPr>
          <w:sz w:val="18"/>
          <w:szCs w:val="18"/>
        </w:rPr>
      </w:pPr>
      <w:r w:rsidRPr="00590EA3">
        <w:rPr>
          <w:sz w:val="18"/>
          <w:szCs w:val="18"/>
        </w:rPr>
        <w:t>- Регистрация лиц, участвующих в собрании участников публичных слушаний: 23.11.2023 г.</w:t>
      </w:r>
    </w:p>
    <w:p w:rsidR="00590EA3" w:rsidRPr="00590EA3" w:rsidRDefault="00590EA3" w:rsidP="00590EA3">
      <w:pPr>
        <w:tabs>
          <w:tab w:val="left" w:pos="3976"/>
        </w:tabs>
        <w:ind w:left="0" w:right="174" w:firstLine="426"/>
        <w:rPr>
          <w:sz w:val="18"/>
          <w:szCs w:val="18"/>
        </w:rPr>
      </w:pPr>
      <w:r w:rsidRPr="00590EA3">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90EA3">
        <w:rPr>
          <w:sz w:val="18"/>
          <w:szCs w:val="18"/>
        </w:rPr>
        <w:t xml:space="preserve"> А</w:t>
      </w:r>
      <w:proofErr w:type="gramEnd"/>
      <w:r w:rsidRPr="00590EA3">
        <w:rPr>
          <w:sz w:val="18"/>
          <w:szCs w:val="18"/>
        </w:rPr>
        <w:t>, 1 этаж, 3 кабинет;</w:t>
      </w:r>
    </w:p>
    <w:p w:rsidR="00590EA3" w:rsidRPr="00590EA3" w:rsidRDefault="00590EA3" w:rsidP="00590EA3">
      <w:pPr>
        <w:tabs>
          <w:tab w:val="left" w:pos="3976"/>
        </w:tabs>
        <w:ind w:left="0" w:right="174" w:firstLine="426"/>
        <w:rPr>
          <w:sz w:val="18"/>
          <w:szCs w:val="18"/>
        </w:rPr>
      </w:pPr>
      <w:r w:rsidRPr="00590EA3">
        <w:rPr>
          <w:sz w:val="18"/>
          <w:szCs w:val="18"/>
        </w:rPr>
        <w:t>- Собрание участников публичных слушаний: 23.11.2022 в 16:00 часов.</w:t>
      </w:r>
    </w:p>
    <w:p w:rsidR="00590EA3" w:rsidRPr="00590EA3" w:rsidRDefault="00590EA3" w:rsidP="00590EA3">
      <w:pPr>
        <w:tabs>
          <w:tab w:val="left" w:pos="3976"/>
        </w:tabs>
        <w:ind w:left="0" w:right="174" w:firstLine="426"/>
        <w:rPr>
          <w:sz w:val="18"/>
          <w:szCs w:val="18"/>
        </w:rPr>
      </w:pPr>
      <w:proofErr w:type="gramStart"/>
      <w:r w:rsidRPr="00590EA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90EA3" w:rsidRPr="00590EA3" w:rsidRDefault="00590EA3" w:rsidP="00590EA3">
      <w:pPr>
        <w:tabs>
          <w:tab w:val="left" w:pos="3976"/>
        </w:tabs>
        <w:ind w:left="0" w:right="174" w:firstLine="426"/>
        <w:rPr>
          <w:sz w:val="18"/>
          <w:szCs w:val="18"/>
        </w:rPr>
      </w:pPr>
      <w:r w:rsidRPr="00590EA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90EA3" w:rsidRPr="00590EA3" w:rsidRDefault="00590EA3" w:rsidP="00590EA3">
      <w:pPr>
        <w:tabs>
          <w:tab w:val="left" w:pos="3976"/>
        </w:tabs>
        <w:ind w:left="0" w:right="174" w:firstLine="426"/>
        <w:rPr>
          <w:sz w:val="18"/>
          <w:szCs w:val="18"/>
        </w:rPr>
      </w:pPr>
      <w:r w:rsidRPr="00590EA3">
        <w:rPr>
          <w:sz w:val="18"/>
          <w:szCs w:val="18"/>
        </w:rPr>
        <w:t>- в письменной или устной форме в ходе проведения собрания участников публичных слушаний;</w:t>
      </w:r>
    </w:p>
    <w:p w:rsidR="00590EA3" w:rsidRPr="00590EA3" w:rsidRDefault="00590EA3" w:rsidP="00590EA3">
      <w:pPr>
        <w:tabs>
          <w:tab w:val="left" w:pos="3976"/>
        </w:tabs>
        <w:ind w:left="0" w:right="174" w:firstLine="426"/>
        <w:rPr>
          <w:sz w:val="18"/>
          <w:szCs w:val="18"/>
        </w:rPr>
      </w:pPr>
      <w:r w:rsidRPr="00590EA3">
        <w:rPr>
          <w:sz w:val="18"/>
          <w:szCs w:val="18"/>
        </w:rPr>
        <w:lastRenderedPageBreak/>
        <w:t xml:space="preserve">- в письменной форме в адрес Администрации Хомутовского муниципального образования по адресу: </w:t>
      </w:r>
      <w:proofErr w:type="gramStart"/>
      <w:r w:rsidRPr="00590EA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90EA3" w:rsidRPr="00590EA3" w:rsidRDefault="00590EA3" w:rsidP="00590EA3">
      <w:pPr>
        <w:tabs>
          <w:tab w:val="left" w:pos="3976"/>
        </w:tabs>
        <w:ind w:left="0" w:right="174" w:firstLine="426"/>
        <w:rPr>
          <w:sz w:val="18"/>
          <w:szCs w:val="18"/>
        </w:rPr>
      </w:pPr>
      <w:r w:rsidRPr="00590EA3">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590EA3">
          <w:rPr>
            <w:rStyle w:val="af"/>
            <w:sz w:val="18"/>
            <w:szCs w:val="18"/>
          </w:rPr>
          <w:t>http://khomutovskoe-mo.ru</w:t>
        </w:r>
      </w:hyperlink>
      <w:r w:rsidRPr="00590EA3">
        <w:rPr>
          <w:sz w:val="18"/>
          <w:szCs w:val="18"/>
        </w:rPr>
        <w:t>) и в газете «Вестник Хомутовского поселения», https://pos.gosuslugi.ru/backoffice/</w:t>
      </w:r>
      <w:proofErr w:type="gramStart"/>
      <w:r w:rsidRPr="00590EA3">
        <w:rPr>
          <w:sz w:val="18"/>
          <w:szCs w:val="18"/>
        </w:rPr>
        <w:t>ПОС</w:t>
      </w:r>
      <w:proofErr w:type="gramEnd"/>
      <w:r w:rsidRPr="00590EA3">
        <w:rPr>
          <w:sz w:val="18"/>
          <w:szCs w:val="18"/>
        </w:rPr>
        <w:t>/ Общественные обсуждения и публичные слушания: с 02.11.2023г. по 22.11.2023</w:t>
      </w:r>
    </w:p>
    <w:p w:rsidR="00590EA3" w:rsidRDefault="00590EA3" w:rsidP="00590EA3">
      <w:pPr>
        <w:tabs>
          <w:tab w:val="left" w:pos="3976"/>
        </w:tabs>
        <w:ind w:left="0" w:right="174" w:firstLine="426"/>
        <w:rPr>
          <w:sz w:val="18"/>
          <w:szCs w:val="18"/>
        </w:rPr>
      </w:pPr>
      <w:r w:rsidRPr="00590EA3">
        <w:rPr>
          <w:sz w:val="18"/>
          <w:szCs w:val="18"/>
        </w:rPr>
        <w:t>Справки по вопросам организации и проведения публичных слушаний по телефону: 696-182,696-501.</w:t>
      </w:r>
    </w:p>
    <w:p w:rsidR="004B664D" w:rsidRDefault="004B664D" w:rsidP="00590EA3">
      <w:pPr>
        <w:tabs>
          <w:tab w:val="left" w:pos="3976"/>
        </w:tabs>
        <w:ind w:left="0" w:right="174" w:firstLine="426"/>
        <w:rPr>
          <w:sz w:val="18"/>
          <w:szCs w:val="18"/>
        </w:rPr>
      </w:pPr>
    </w:p>
    <w:p w:rsidR="004B664D" w:rsidRDefault="004B664D" w:rsidP="00590EA3">
      <w:pPr>
        <w:tabs>
          <w:tab w:val="left" w:pos="3976"/>
        </w:tabs>
        <w:ind w:left="0" w:right="174" w:firstLine="426"/>
        <w:rPr>
          <w:sz w:val="18"/>
          <w:szCs w:val="18"/>
        </w:rPr>
      </w:pPr>
    </w:p>
    <w:p w:rsidR="008C6344" w:rsidRPr="005A6700" w:rsidRDefault="004B664D" w:rsidP="008C6344">
      <w:pPr>
        <w:tabs>
          <w:tab w:val="left" w:pos="426"/>
          <w:tab w:val="left" w:pos="3976"/>
        </w:tabs>
        <w:ind w:left="0" w:right="-110" w:firstLine="426"/>
        <w:jc w:val="center"/>
        <w:rPr>
          <w:b/>
          <w:sz w:val="18"/>
          <w:szCs w:val="18"/>
        </w:rPr>
      </w:pPr>
      <w:r>
        <w:rPr>
          <w:sz w:val="18"/>
          <w:szCs w:val="18"/>
        </w:rPr>
        <w:t>,</w:t>
      </w:r>
      <w:r w:rsidR="008C6344" w:rsidRPr="008C6344">
        <w:rPr>
          <w:sz w:val="18"/>
          <w:szCs w:val="18"/>
        </w:rPr>
        <w:t xml:space="preserve"> </w:t>
      </w:r>
      <w:r w:rsidR="008C6344" w:rsidRPr="005A6700">
        <w:rPr>
          <w:sz w:val="18"/>
          <w:szCs w:val="18"/>
        </w:rPr>
        <w:t>РОССИЙСКАЯ ФЕДЕРАЦИЯ</w:t>
      </w:r>
    </w:p>
    <w:p w:rsidR="008C6344" w:rsidRPr="005A6700" w:rsidRDefault="008C6344" w:rsidP="008C6344">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8C6344" w:rsidRPr="005A6700" w:rsidRDefault="008C6344" w:rsidP="008C6344">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8C6344" w:rsidRPr="005A6700" w:rsidRDefault="008C6344" w:rsidP="008C6344">
      <w:pPr>
        <w:tabs>
          <w:tab w:val="left" w:pos="426"/>
          <w:tab w:val="left" w:pos="3976"/>
        </w:tabs>
        <w:ind w:left="0" w:right="-110" w:firstLine="426"/>
        <w:jc w:val="center"/>
        <w:rPr>
          <w:b/>
          <w:bCs/>
          <w:sz w:val="18"/>
          <w:szCs w:val="18"/>
        </w:rPr>
      </w:pPr>
      <w:r w:rsidRPr="005A6700">
        <w:rPr>
          <w:b/>
          <w:bCs/>
          <w:sz w:val="18"/>
          <w:szCs w:val="18"/>
        </w:rPr>
        <w:t>АДМИНИСТРАЦИЯ</w:t>
      </w:r>
    </w:p>
    <w:p w:rsidR="008C6344" w:rsidRDefault="008C6344" w:rsidP="008C6344">
      <w:pPr>
        <w:tabs>
          <w:tab w:val="left" w:pos="426"/>
          <w:tab w:val="left" w:pos="3976"/>
        </w:tabs>
        <w:ind w:left="0" w:right="-110" w:firstLine="426"/>
        <w:jc w:val="center"/>
        <w:rPr>
          <w:b/>
          <w:bCs/>
          <w:sz w:val="18"/>
          <w:szCs w:val="18"/>
        </w:rPr>
      </w:pPr>
      <w:r w:rsidRPr="005A6700">
        <w:rPr>
          <w:b/>
          <w:bCs/>
          <w:sz w:val="18"/>
          <w:szCs w:val="18"/>
        </w:rPr>
        <w:t>ПОСТАНОВЛЕНИЕ</w:t>
      </w:r>
    </w:p>
    <w:p w:rsidR="008C6344" w:rsidRPr="005A6700" w:rsidRDefault="008C6344" w:rsidP="008C6344">
      <w:pPr>
        <w:tabs>
          <w:tab w:val="left" w:pos="426"/>
          <w:tab w:val="left" w:pos="3976"/>
        </w:tabs>
        <w:ind w:left="0" w:right="-110" w:firstLine="426"/>
        <w:jc w:val="center"/>
        <w:rPr>
          <w:b/>
          <w:bCs/>
          <w:sz w:val="18"/>
          <w:szCs w:val="18"/>
        </w:rPr>
      </w:pPr>
    </w:p>
    <w:p w:rsidR="008C6344" w:rsidRDefault="008C6344" w:rsidP="008C6344">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Pr>
          <w:sz w:val="18"/>
          <w:szCs w:val="18"/>
          <w:u w:val="single"/>
        </w:rPr>
        <w:t>15</w:t>
      </w:r>
      <w:r w:rsidR="001512C6">
        <w:rPr>
          <w:sz w:val="18"/>
          <w:szCs w:val="18"/>
          <w:u w:val="single"/>
        </w:rPr>
        <w:t>59</w:t>
      </w:r>
      <w:r>
        <w:rPr>
          <w:sz w:val="18"/>
          <w:szCs w:val="18"/>
          <w:u w:val="single"/>
        </w:rPr>
        <w:t>пз</w:t>
      </w:r>
    </w:p>
    <w:p w:rsidR="008C6344" w:rsidRDefault="008C6344" w:rsidP="008C6344">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8C6344" w:rsidRDefault="008C6344" w:rsidP="008C6344">
      <w:pPr>
        <w:tabs>
          <w:tab w:val="left" w:pos="426"/>
          <w:tab w:val="left" w:pos="3976"/>
        </w:tabs>
        <w:ind w:left="0" w:right="174" w:firstLine="426"/>
        <w:rPr>
          <w:sz w:val="18"/>
          <w:szCs w:val="18"/>
        </w:rPr>
      </w:pPr>
    </w:p>
    <w:p w:rsidR="00D4319B" w:rsidRDefault="001512C6" w:rsidP="001512C6">
      <w:pPr>
        <w:tabs>
          <w:tab w:val="left" w:pos="3976"/>
        </w:tabs>
        <w:ind w:left="0" w:right="174" w:firstLine="426"/>
        <w:rPr>
          <w:sz w:val="18"/>
          <w:szCs w:val="18"/>
        </w:rPr>
      </w:pPr>
      <w:r w:rsidRPr="001512C6">
        <w:rPr>
          <w:sz w:val="18"/>
          <w:szCs w:val="18"/>
        </w:rPr>
        <w:t>Об отказе в предоставлении разрешения</w:t>
      </w:r>
      <w:r>
        <w:rPr>
          <w:sz w:val="18"/>
          <w:szCs w:val="18"/>
        </w:rPr>
        <w:t xml:space="preserve"> </w:t>
      </w:r>
      <w:r w:rsidRPr="001512C6">
        <w:rPr>
          <w:sz w:val="18"/>
          <w:szCs w:val="18"/>
        </w:rPr>
        <w:t>на условно разрешенный вид</w:t>
      </w:r>
      <w:r>
        <w:rPr>
          <w:sz w:val="18"/>
          <w:szCs w:val="18"/>
        </w:rPr>
        <w:t xml:space="preserve"> </w:t>
      </w:r>
      <w:r w:rsidRPr="001512C6">
        <w:rPr>
          <w:sz w:val="18"/>
          <w:szCs w:val="18"/>
        </w:rPr>
        <w:t>исп</w:t>
      </w:r>
      <w:r>
        <w:rPr>
          <w:sz w:val="18"/>
          <w:szCs w:val="18"/>
        </w:rPr>
        <w:t>ользования земельного участка.</w:t>
      </w:r>
    </w:p>
    <w:p w:rsidR="001512C6" w:rsidRDefault="001512C6" w:rsidP="001512C6">
      <w:pPr>
        <w:tabs>
          <w:tab w:val="left" w:pos="3976"/>
        </w:tabs>
        <w:ind w:left="0" w:right="174" w:firstLine="426"/>
        <w:rPr>
          <w:sz w:val="18"/>
          <w:szCs w:val="18"/>
        </w:rPr>
      </w:pPr>
    </w:p>
    <w:p w:rsidR="001512C6" w:rsidRPr="001512C6" w:rsidRDefault="001512C6" w:rsidP="001512C6">
      <w:pPr>
        <w:tabs>
          <w:tab w:val="left" w:pos="3976"/>
        </w:tabs>
        <w:ind w:left="0" w:right="174" w:firstLine="426"/>
        <w:rPr>
          <w:sz w:val="18"/>
          <w:szCs w:val="18"/>
        </w:rPr>
      </w:pPr>
      <w:proofErr w:type="gramStart"/>
      <w:r w:rsidRPr="001512C6">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1512C6">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31.08.2023, рассмотрев заявление </w:t>
      </w:r>
      <w:proofErr w:type="spellStart"/>
      <w:r w:rsidRPr="001512C6">
        <w:rPr>
          <w:sz w:val="18"/>
          <w:szCs w:val="18"/>
        </w:rPr>
        <w:t>Маненковой</w:t>
      </w:r>
      <w:proofErr w:type="spellEnd"/>
      <w:r w:rsidRPr="001512C6">
        <w:rPr>
          <w:sz w:val="18"/>
          <w:szCs w:val="18"/>
        </w:rPr>
        <w:t xml:space="preserve"> Веры Геннадьевны и представленные документы, Администрация Хомутовского муниципального образования</w:t>
      </w:r>
    </w:p>
    <w:p w:rsidR="001512C6" w:rsidRDefault="001512C6" w:rsidP="001512C6">
      <w:pPr>
        <w:tabs>
          <w:tab w:val="left" w:pos="3976"/>
        </w:tabs>
        <w:ind w:left="0" w:right="174" w:firstLine="426"/>
        <w:rPr>
          <w:sz w:val="18"/>
          <w:szCs w:val="18"/>
        </w:rPr>
      </w:pPr>
      <w:r w:rsidRPr="001512C6">
        <w:rPr>
          <w:sz w:val="18"/>
          <w:szCs w:val="18"/>
        </w:rPr>
        <w:t xml:space="preserve"> </w:t>
      </w:r>
    </w:p>
    <w:p w:rsidR="001512C6" w:rsidRDefault="001512C6" w:rsidP="001512C6">
      <w:pPr>
        <w:tabs>
          <w:tab w:val="left" w:pos="3976"/>
        </w:tabs>
        <w:ind w:left="0" w:right="174" w:firstLine="426"/>
        <w:rPr>
          <w:sz w:val="18"/>
          <w:szCs w:val="18"/>
        </w:rPr>
      </w:pPr>
      <w:r w:rsidRPr="001512C6">
        <w:rPr>
          <w:sz w:val="18"/>
          <w:szCs w:val="18"/>
        </w:rPr>
        <w:t xml:space="preserve"> ПОСТАНОВЛЯЕТ:</w:t>
      </w:r>
    </w:p>
    <w:p w:rsidR="001512C6" w:rsidRPr="001512C6" w:rsidRDefault="001512C6" w:rsidP="001512C6">
      <w:pPr>
        <w:tabs>
          <w:tab w:val="left" w:pos="3976"/>
        </w:tabs>
        <w:ind w:left="0" w:right="174" w:firstLine="426"/>
        <w:rPr>
          <w:sz w:val="18"/>
          <w:szCs w:val="18"/>
        </w:rPr>
      </w:pPr>
    </w:p>
    <w:p w:rsidR="001512C6" w:rsidRPr="001512C6" w:rsidRDefault="001512C6" w:rsidP="001512C6">
      <w:pPr>
        <w:tabs>
          <w:tab w:val="left" w:pos="3976"/>
        </w:tabs>
        <w:ind w:left="0" w:right="174" w:firstLine="426"/>
        <w:rPr>
          <w:sz w:val="18"/>
          <w:szCs w:val="18"/>
        </w:rPr>
      </w:pPr>
      <w:r w:rsidRPr="001512C6">
        <w:rPr>
          <w:sz w:val="18"/>
          <w:szCs w:val="18"/>
        </w:rPr>
        <w:t xml:space="preserve">1.Отказать в предоставлении разрешения на условно разрешенный вид использования «Магазины»: в отношении земельного участка с кадастровым номером 38:06:100102:1107, расположенного по адресу: </w:t>
      </w:r>
      <w:proofErr w:type="gramStart"/>
      <w:r w:rsidRPr="001512C6">
        <w:rPr>
          <w:sz w:val="18"/>
          <w:szCs w:val="18"/>
        </w:rPr>
        <w:t xml:space="preserve">Российская Федерация, Иркутская область, муниципальный район Иркутский, сельское поселение </w:t>
      </w:r>
      <w:proofErr w:type="spellStart"/>
      <w:r w:rsidRPr="001512C6">
        <w:rPr>
          <w:sz w:val="18"/>
          <w:szCs w:val="18"/>
        </w:rPr>
        <w:t>Хомутовское</w:t>
      </w:r>
      <w:proofErr w:type="spellEnd"/>
      <w:r w:rsidRPr="001512C6">
        <w:rPr>
          <w:sz w:val="18"/>
          <w:szCs w:val="18"/>
        </w:rPr>
        <w:t xml:space="preserve">, село Хомутово, улица Колхозная, на основании </w:t>
      </w:r>
      <w:proofErr w:type="spellStart"/>
      <w:r w:rsidRPr="001512C6">
        <w:rPr>
          <w:sz w:val="18"/>
          <w:szCs w:val="18"/>
        </w:rPr>
        <w:t>пп</w:t>
      </w:r>
      <w:proofErr w:type="spellEnd"/>
      <w:r w:rsidRPr="001512C6">
        <w:rPr>
          <w:sz w:val="18"/>
          <w:szCs w:val="18"/>
        </w:rPr>
        <w:t>. а п. 35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несоответствие параметров земельного участка и объектов капитального строительства, в отношении которого запрашивается разрешение, градостроительным регламентам, установленным правилами землепользования и застройки Хомутовского муниципального</w:t>
      </w:r>
      <w:proofErr w:type="gramEnd"/>
      <w:r w:rsidRPr="001512C6">
        <w:rPr>
          <w:sz w:val="18"/>
          <w:szCs w:val="18"/>
        </w:rPr>
        <w:t xml:space="preserve"> </w:t>
      </w:r>
      <w:proofErr w:type="gramStart"/>
      <w:r w:rsidRPr="001512C6">
        <w:rPr>
          <w:sz w:val="18"/>
          <w:szCs w:val="18"/>
        </w:rPr>
        <w:t>образования от 28.02.2014 № 20-100/</w:t>
      </w:r>
      <w:proofErr w:type="spellStart"/>
      <w:r w:rsidRPr="001512C6">
        <w:rPr>
          <w:sz w:val="18"/>
          <w:szCs w:val="18"/>
        </w:rPr>
        <w:t>дсп</w:t>
      </w:r>
      <w:proofErr w:type="spellEnd"/>
      <w:r w:rsidRPr="001512C6">
        <w:rPr>
          <w:sz w:val="18"/>
          <w:szCs w:val="18"/>
        </w:rPr>
        <w:t xml:space="preserve"> (с изменениями на 31.08.2023 г.), а именно минимальный отступ от границ земельного участка составляет от фронтальной границы земельного участка до основного строения – менее 3 м., от границ соседнего участка до основного строения менее 3 м., так же на земельном участке с кадастровым номером  38:06:100102:1107 площадью 105 </w:t>
      </w:r>
      <w:proofErr w:type="spellStart"/>
      <w:r w:rsidRPr="001512C6">
        <w:rPr>
          <w:sz w:val="18"/>
          <w:szCs w:val="18"/>
        </w:rPr>
        <w:t>кв.м</w:t>
      </w:r>
      <w:proofErr w:type="spellEnd"/>
      <w:r w:rsidRPr="001512C6">
        <w:rPr>
          <w:sz w:val="18"/>
          <w:szCs w:val="18"/>
        </w:rPr>
        <w:t>. расположен жилой дом с</w:t>
      </w:r>
      <w:proofErr w:type="gramEnd"/>
      <w:r w:rsidRPr="001512C6">
        <w:rPr>
          <w:sz w:val="18"/>
          <w:szCs w:val="18"/>
        </w:rPr>
        <w:t xml:space="preserve"> кадастровым номером 38:06:100102:1105 площадью 76,7 </w:t>
      </w:r>
      <w:proofErr w:type="spellStart"/>
      <w:r w:rsidRPr="001512C6">
        <w:rPr>
          <w:sz w:val="18"/>
          <w:szCs w:val="18"/>
        </w:rPr>
        <w:t>кв</w:t>
      </w:r>
      <w:proofErr w:type="gramStart"/>
      <w:r w:rsidRPr="001512C6">
        <w:rPr>
          <w:sz w:val="18"/>
          <w:szCs w:val="18"/>
        </w:rPr>
        <w:t>.м</w:t>
      </w:r>
      <w:proofErr w:type="spellEnd"/>
      <w:proofErr w:type="gramEnd"/>
      <w:r w:rsidRPr="001512C6">
        <w:rPr>
          <w:sz w:val="18"/>
          <w:szCs w:val="18"/>
        </w:rPr>
        <w:t>, что не соответствует максимально установленному проценту застройки - 50, отсутствуют минимальное количество парковочных мест – 3.</w:t>
      </w:r>
    </w:p>
    <w:p w:rsidR="001512C6" w:rsidRPr="001512C6" w:rsidRDefault="001512C6" w:rsidP="001512C6">
      <w:pPr>
        <w:tabs>
          <w:tab w:val="left" w:pos="3976"/>
        </w:tabs>
        <w:ind w:left="0" w:right="174" w:firstLine="426"/>
        <w:rPr>
          <w:sz w:val="18"/>
          <w:szCs w:val="18"/>
        </w:rPr>
      </w:pPr>
      <w:r w:rsidRPr="001512C6">
        <w:rPr>
          <w:sz w:val="18"/>
          <w:szCs w:val="18"/>
        </w:rPr>
        <w:t>2. Опубликовать настоящее постановление в установленном законом порядке.</w:t>
      </w:r>
    </w:p>
    <w:p w:rsidR="001512C6" w:rsidRPr="001512C6" w:rsidRDefault="001512C6" w:rsidP="001512C6">
      <w:pPr>
        <w:tabs>
          <w:tab w:val="left" w:pos="3976"/>
        </w:tabs>
        <w:ind w:left="0" w:right="174" w:firstLine="426"/>
        <w:rPr>
          <w:sz w:val="18"/>
          <w:szCs w:val="18"/>
        </w:rPr>
      </w:pPr>
      <w:r w:rsidRPr="001512C6">
        <w:rPr>
          <w:sz w:val="18"/>
          <w:szCs w:val="18"/>
        </w:rPr>
        <w:t xml:space="preserve">3. </w:t>
      </w:r>
      <w:proofErr w:type="gramStart"/>
      <w:r w:rsidRPr="001512C6">
        <w:rPr>
          <w:sz w:val="18"/>
          <w:szCs w:val="18"/>
        </w:rPr>
        <w:t>Контроль за</w:t>
      </w:r>
      <w:proofErr w:type="gramEnd"/>
      <w:r w:rsidRPr="001512C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512C6" w:rsidRDefault="001512C6" w:rsidP="001512C6">
      <w:pPr>
        <w:tabs>
          <w:tab w:val="left" w:pos="3976"/>
        </w:tabs>
        <w:ind w:left="0" w:right="174" w:firstLine="426"/>
        <w:rPr>
          <w:sz w:val="18"/>
          <w:szCs w:val="18"/>
        </w:rPr>
      </w:pPr>
    </w:p>
    <w:p w:rsidR="004A0196" w:rsidRPr="001512C6" w:rsidRDefault="004A0196" w:rsidP="001512C6">
      <w:pPr>
        <w:tabs>
          <w:tab w:val="left" w:pos="3976"/>
        </w:tabs>
        <w:ind w:left="0" w:right="174" w:firstLine="426"/>
        <w:rPr>
          <w:sz w:val="18"/>
          <w:szCs w:val="18"/>
        </w:rPr>
      </w:pPr>
    </w:p>
    <w:p w:rsidR="001512C6" w:rsidRPr="004111F3" w:rsidRDefault="001512C6" w:rsidP="004111F3">
      <w:pPr>
        <w:tabs>
          <w:tab w:val="left" w:pos="3976"/>
        </w:tabs>
        <w:ind w:left="0" w:right="174" w:firstLine="426"/>
        <w:jc w:val="right"/>
        <w:rPr>
          <w:i/>
          <w:sz w:val="18"/>
          <w:szCs w:val="18"/>
        </w:rPr>
      </w:pPr>
      <w:r w:rsidRPr="004111F3">
        <w:rPr>
          <w:i/>
          <w:sz w:val="18"/>
          <w:szCs w:val="18"/>
        </w:rPr>
        <w:t>Глава администрации</w:t>
      </w:r>
      <w:r w:rsidRPr="004111F3">
        <w:rPr>
          <w:i/>
          <w:sz w:val="18"/>
          <w:szCs w:val="18"/>
        </w:rPr>
        <w:tab/>
        <w:t xml:space="preserve">     В.М. </w:t>
      </w:r>
      <w:proofErr w:type="spellStart"/>
      <w:r w:rsidRPr="004111F3">
        <w:rPr>
          <w:i/>
          <w:sz w:val="18"/>
          <w:szCs w:val="18"/>
        </w:rPr>
        <w:t>Колмаченко</w:t>
      </w:r>
      <w:proofErr w:type="spellEnd"/>
    </w:p>
    <w:p w:rsidR="004B664D" w:rsidRDefault="004B664D" w:rsidP="008C0E6E">
      <w:pPr>
        <w:tabs>
          <w:tab w:val="left" w:pos="3976"/>
        </w:tabs>
        <w:ind w:left="0" w:right="174" w:firstLine="426"/>
        <w:rPr>
          <w:sz w:val="18"/>
          <w:szCs w:val="18"/>
        </w:rPr>
      </w:pPr>
    </w:p>
    <w:p w:rsidR="004111F3" w:rsidRDefault="004111F3" w:rsidP="008C0E6E">
      <w:pPr>
        <w:tabs>
          <w:tab w:val="left" w:pos="3976"/>
        </w:tabs>
        <w:ind w:left="0" w:right="174" w:firstLine="426"/>
        <w:rPr>
          <w:sz w:val="18"/>
          <w:szCs w:val="18"/>
        </w:rPr>
      </w:pPr>
    </w:p>
    <w:p w:rsidR="00AF3616" w:rsidRPr="005A6700" w:rsidRDefault="00AF3616" w:rsidP="00AF3616">
      <w:pPr>
        <w:tabs>
          <w:tab w:val="left" w:pos="426"/>
          <w:tab w:val="left" w:pos="3976"/>
        </w:tabs>
        <w:ind w:left="0" w:right="-110" w:firstLine="426"/>
        <w:jc w:val="center"/>
        <w:rPr>
          <w:b/>
          <w:sz w:val="18"/>
          <w:szCs w:val="18"/>
        </w:rPr>
      </w:pPr>
      <w:r>
        <w:rPr>
          <w:sz w:val="18"/>
          <w:szCs w:val="18"/>
        </w:rPr>
        <w:t>,</w:t>
      </w:r>
      <w:r w:rsidRPr="008C6344">
        <w:rPr>
          <w:sz w:val="18"/>
          <w:szCs w:val="18"/>
        </w:rPr>
        <w:t xml:space="preserve"> </w:t>
      </w:r>
      <w:r w:rsidRPr="005A6700">
        <w:rPr>
          <w:sz w:val="18"/>
          <w:szCs w:val="18"/>
        </w:rPr>
        <w:t>РОССИЙСКАЯ ФЕДЕРАЦИЯ</w:t>
      </w:r>
    </w:p>
    <w:p w:rsidR="00AF3616" w:rsidRPr="005A6700" w:rsidRDefault="00AF3616" w:rsidP="00AF3616">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AF3616" w:rsidRPr="005A6700" w:rsidRDefault="00AF3616" w:rsidP="00AF3616">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AF3616" w:rsidRPr="005A6700" w:rsidRDefault="00AF3616" w:rsidP="00AF3616">
      <w:pPr>
        <w:tabs>
          <w:tab w:val="left" w:pos="426"/>
          <w:tab w:val="left" w:pos="3976"/>
        </w:tabs>
        <w:ind w:left="0" w:right="-110" w:firstLine="426"/>
        <w:jc w:val="center"/>
        <w:rPr>
          <w:b/>
          <w:bCs/>
          <w:sz w:val="18"/>
          <w:szCs w:val="18"/>
        </w:rPr>
      </w:pPr>
      <w:r w:rsidRPr="005A6700">
        <w:rPr>
          <w:b/>
          <w:bCs/>
          <w:sz w:val="18"/>
          <w:szCs w:val="18"/>
        </w:rPr>
        <w:t>АДМИНИСТРАЦИЯ</w:t>
      </w:r>
    </w:p>
    <w:p w:rsidR="00AF3616" w:rsidRDefault="00AF3616" w:rsidP="00AF3616">
      <w:pPr>
        <w:tabs>
          <w:tab w:val="left" w:pos="426"/>
          <w:tab w:val="left" w:pos="3976"/>
        </w:tabs>
        <w:ind w:left="0" w:right="-110" w:firstLine="426"/>
        <w:jc w:val="center"/>
        <w:rPr>
          <w:b/>
          <w:bCs/>
          <w:sz w:val="18"/>
          <w:szCs w:val="18"/>
        </w:rPr>
      </w:pPr>
      <w:r w:rsidRPr="005A6700">
        <w:rPr>
          <w:b/>
          <w:bCs/>
          <w:sz w:val="18"/>
          <w:szCs w:val="18"/>
        </w:rPr>
        <w:t>ПОСТАНОВЛЕНИЕ</w:t>
      </w:r>
    </w:p>
    <w:p w:rsidR="00AF3616" w:rsidRPr="005A6700" w:rsidRDefault="00AF3616" w:rsidP="00AF3616">
      <w:pPr>
        <w:tabs>
          <w:tab w:val="left" w:pos="426"/>
          <w:tab w:val="left" w:pos="3976"/>
        </w:tabs>
        <w:ind w:left="0" w:right="-110" w:firstLine="426"/>
        <w:jc w:val="center"/>
        <w:rPr>
          <w:b/>
          <w:bCs/>
          <w:sz w:val="18"/>
          <w:szCs w:val="18"/>
        </w:rPr>
      </w:pPr>
    </w:p>
    <w:p w:rsidR="00AF3616" w:rsidRDefault="00AF3616" w:rsidP="00AF3616">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Pr>
          <w:sz w:val="18"/>
          <w:szCs w:val="18"/>
          <w:u w:val="single"/>
        </w:rPr>
        <w:t>15</w:t>
      </w:r>
      <w:r w:rsidR="004111F3">
        <w:rPr>
          <w:sz w:val="18"/>
          <w:szCs w:val="18"/>
          <w:u w:val="single"/>
        </w:rPr>
        <w:t>60</w:t>
      </w:r>
      <w:r>
        <w:rPr>
          <w:sz w:val="18"/>
          <w:szCs w:val="18"/>
          <w:u w:val="single"/>
        </w:rPr>
        <w:t>пз</w:t>
      </w:r>
    </w:p>
    <w:p w:rsidR="00AF3616" w:rsidRDefault="00AF3616" w:rsidP="00AF3616">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AF3616" w:rsidRDefault="00AF3616" w:rsidP="00AF3616">
      <w:pPr>
        <w:tabs>
          <w:tab w:val="left" w:pos="426"/>
          <w:tab w:val="left" w:pos="3976"/>
        </w:tabs>
        <w:ind w:left="0" w:right="174" w:firstLine="426"/>
        <w:rPr>
          <w:sz w:val="18"/>
          <w:szCs w:val="18"/>
        </w:rPr>
      </w:pPr>
    </w:p>
    <w:p w:rsidR="00ED6EE0" w:rsidRDefault="004111F3" w:rsidP="004111F3">
      <w:pPr>
        <w:tabs>
          <w:tab w:val="left" w:pos="3976"/>
        </w:tabs>
        <w:ind w:left="0" w:right="174" w:firstLine="426"/>
        <w:rPr>
          <w:sz w:val="18"/>
          <w:szCs w:val="18"/>
        </w:rPr>
      </w:pPr>
      <w:r w:rsidRPr="004111F3">
        <w:rPr>
          <w:sz w:val="18"/>
          <w:szCs w:val="18"/>
        </w:rPr>
        <w:t>Об отказе в предоставлении разрешения</w:t>
      </w:r>
      <w:r>
        <w:rPr>
          <w:sz w:val="18"/>
          <w:szCs w:val="18"/>
        </w:rPr>
        <w:t xml:space="preserve"> </w:t>
      </w:r>
      <w:r w:rsidRPr="004111F3">
        <w:rPr>
          <w:sz w:val="18"/>
          <w:szCs w:val="18"/>
        </w:rPr>
        <w:t>на условно разрешенный вид</w:t>
      </w:r>
      <w:r>
        <w:rPr>
          <w:sz w:val="18"/>
          <w:szCs w:val="18"/>
        </w:rPr>
        <w:t xml:space="preserve"> </w:t>
      </w:r>
      <w:r w:rsidRPr="004111F3">
        <w:rPr>
          <w:sz w:val="18"/>
          <w:szCs w:val="18"/>
        </w:rPr>
        <w:t>испо</w:t>
      </w:r>
      <w:r>
        <w:rPr>
          <w:sz w:val="18"/>
          <w:szCs w:val="18"/>
        </w:rPr>
        <w:t>льзования земельного участка.</w:t>
      </w:r>
    </w:p>
    <w:p w:rsidR="004111F3" w:rsidRDefault="004111F3" w:rsidP="004111F3">
      <w:pPr>
        <w:tabs>
          <w:tab w:val="left" w:pos="3976"/>
        </w:tabs>
        <w:ind w:left="0" w:right="174" w:firstLine="426"/>
        <w:rPr>
          <w:sz w:val="18"/>
          <w:szCs w:val="18"/>
        </w:rPr>
      </w:pPr>
    </w:p>
    <w:p w:rsidR="004111F3" w:rsidRPr="004111F3" w:rsidRDefault="004111F3" w:rsidP="004111F3">
      <w:pPr>
        <w:tabs>
          <w:tab w:val="left" w:pos="3976"/>
        </w:tabs>
        <w:ind w:left="0" w:right="174" w:firstLine="426"/>
        <w:rPr>
          <w:sz w:val="18"/>
          <w:szCs w:val="18"/>
        </w:rPr>
      </w:pPr>
      <w:proofErr w:type="gramStart"/>
      <w:r w:rsidRPr="004111F3">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4111F3">
        <w:rPr>
          <w:sz w:val="18"/>
          <w:szCs w:val="18"/>
        </w:rPr>
        <w:t xml:space="preserve"> разрешения на условно разрешенный вид использования земельного </w:t>
      </w:r>
      <w:r w:rsidRPr="004111F3">
        <w:rPr>
          <w:sz w:val="18"/>
          <w:szCs w:val="18"/>
        </w:rPr>
        <w:lastRenderedPageBreak/>
        <w:t xml:space="preserve">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31.08.2023, рассмотрев заявление </w:t>
      </w:r>
      <w:proofErr w:type="spellStart"/>
      <w:r w:rsidRPr="004111F3">
        <w:rPr>
          <w:sz w:val="18"/>
          <w:szCs w:val="18"/>
        </w:rPr>
        <w:t>Маненковой</w:t>
      </w:r>
      <w:proofErr w:type="spellEnd"/>
      <w:r w:rsidRPr="004111F3">
        <w:rPr>
          <w:sz w:val="18"/>
          <w:szCs w:val="18"/>
        </w:rPr>
        <w:t xml:space="preserve"> Веры Геннадьевны и представленные документы, Администрация Хомутовского муниципального образования</w:t>
      </w:r>
    </w:p>
    <w:p w:rsidR="004111F3" w:rsidRDefault="004111F3" w:rsidP="004111F3">
      <w:pPr>
        <w:tabs>
          <w:tab w:val="left" w:pos="3976"/>
        </w:tabs>
        <w:ind w:left="0" w:right="174" w:firstLine="426"/>
        <w:rPr>
          <w:sz w:val="18"/>
          <w:szCs w:val="18"/>
        </w:rPr>
      </w:pPr>
    </w:p>
    <w:p w:rsidR="004111F3" w:rsidRDefault="004111F3" w:rsidP="004111F3">
      <w:pPr>
        <w:tabs>
          <w:tab w:val="left" w:pos="3976"/>
        </w:tabs>
        <w:ind w:left="0" w:right="174" w:firstLine="426"/>
        <w:rPr>
          <w:sz w:val="18"/>
          <w:szCs w:val="18"/>
        </w:rPr>
      </w:pPr>
      <w:r w:rsidRPr="004111F3">
        <w:rPr>
          <w:sz w:val="18"/>
          <w:szCs w:val="18"/>
        </w:rPr>
        <w:t xml:space="preserve">  ПОСТАНОВЛЯЕТ:</w:t>
      </w:r>
    </w:p>
    <w:p w:rsidR="004111F3" w:rsidRPr="004111F3" w:rsidRDefault="004111F3" w:rsidP="004111F3">
      <w:pPr>
        <w:tabs>
          <w:tab w:val="left" w:pos="3976"/>
        </w:tabs>
        <w:ind w:left="0" w:right="174" w:firstLine="426"/>
        <w:rPr>
          <w:sz w:val="18"/>
          <w:szCs w:val="18"/>
        </w:rPr>
      </w:pPr>
    </w:p>
    <w:p w:rsidR="004111F3" w:rsidRPr="004111F3" w:rsidRDefault="004111F3" w:rsidP="004111F3">
      <w:pPr>
        <w:tabs>
          <w:tab w:val="left" w:pos="3976"/>
        </w:tabs>
        <w:ind w:left="0" w:right="174" w:firstLine="426"/>
        <w:rPr>
          <w:sz w:val="18"/>
          <w:szCs w:val="18"/>
        </w:rPr>
      </w:pPr>
      <w:r w:rsidRPr="004111F3">
        <w:rPr>
          <w:sz w:val="18"/>
          <w:szCs w:val="18"/>
        </w:rPr>
        <w:t xml:space="preserve">1.Отказать в предоставлении разрешения на условно разрешенный вид использования «Магазины»: в отношении земельного участка с кадастровым номером 38:06:100102:1106, расположенного по адресу: </w:t>
      </w:r>
      <w:proofErr w:type="gramStart"/>
      <w:r w:rsidRPr="004111F3">
        <w:rPr>
          <w:sz w:val="18"/>
          <w:szCs w:val="18"/>
        </w:rPr>
        <w:t xml:space="preserve">Российская Федерация, Иркутская область, муниципальный район Иркутский, сельское поселение </w:t>
      </w:r>
      <w:proofErr w:type="spellStart"/>
      <w:r w:rsidRPr="004111F3">
        <w:rPr>
          <w:sz w:val="18"/>
          <w:szCs w:val="18"/>
        </w:rPr>
        <w:t>Хомутовское</w:t>
      </w:r>
      <w:proofErr w:type="spellEnd"/>
      <w:r w:rsidRPr="004111F3">
        <w:rPr>
          <w:sz w:val="18"/>
          <w:szCs w:val="18"/>
        </w:rPr>
        <w:t xml:space="preserve">, село Хомутово, улица Колхозная, на основании </w:t>
      </w:r>
      <w:proofErr w:type="spellStart"/>
      <w:r w:rsidRPr="004111F3">
        <w:rPr>
          <w:sz w:val="18"/>
          <w:szCs w:val="18"/>
        </w:rPr>
        <w:t>пп</w:t>
      </w:r>
      <w:proofErr w:type="spellEnd"/>
      <w:r w:rsidRPr="004111F3">
        <w:rPr>
          <w:sz w:val="18"/>
          <w:szCs w:val="18"/>
        </w:rPr>
        <w:t>. а п. 35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несоответствие параметров земельного участка и объектов капитального строительства, в отношении которого запрашивается разрешение, градостроительным регламентам, установленным правилами землепользования и застройки Хомутовского муниципального</w:t>
      </w:r>
      <w:proofErr w:type="gramEnd"/>
      <w:r w:rsidRPr="004111F3">
        <w:rPr>
          <w:sz w:val="18"/>
          <w:szCs w:val="18"/>
        </w:rPr>
        <w:t xml:space="preserve"> </w:t>
      </w:r>
      <w:proofErr w:type="gramStart"/>
      <w:r w:rsidRPr="004111F3">
        <w:rPr>
          <w:sz w:val="18"/>
          <w:szCs w:val="18"/>
        </w:rPr>
        <w:t>образования от 28.02.2014 № 20-100/</w:t>
      </w:r>
      <w:proofErr w:type="spellStart"/>
      <w:r w:rsidRPr="004111F3">
        <w:rPr>
          <w:sz w:val="18"/>
          <w:szCs w:val="18"/>
        </w:rPr>
        <w:t>дсп</w:t>
      </w:r>
      <w:proofErr w:type="spellEnd"/>
      <w:r w:rsidRPr="004111F3">
        <w:rPr>
          <w:sz w:val="18"/>
          <w:szCs w:val="18"/>
        </w:rPr>
        <w:t xml:space="preserve"> (с изменениями на 31.08.2023 г.), а именно минимальный отступ от границ земельного участка составляет от фронтальной границы земельного участка до основного строения – менее 3 м., от границ соседнего участка до основного строения менее 3 м, так же на земельном участке с кадастровым номером 38:06:100102:1106 площадью 79 </w:t>
      </w:r>
      <w:proofErr w:type="spellStart"/>
      <w:r w:rsidRPr="004111F3">
        <w:rPr>
          <w:sz w:val="18"/>
          <w:szCs w:val="18"/>
        </w:rPr>
        <w:t>кв.м</w:t>
      </w:r>
      <w:proofErr w:type="spellEnd"/>
      <w:r w:rsidRPr="004111F3">
        <w:rPr>
          <w:sz w:val="18"/>
          <w:szCs w:val="18"/>
        </w:rPr>
        <w:t>. расположено нежилое здание с</w:t>
      </w:r>
      <w:proofErr w:type="gramEnd"/>
      <w:r w:rsidRPr="004111F3">
        <w:rPr>
          <w:sz w:val="18"/>
          <w:szCs w:val="18"/>
        </w:rPr>
        <w:t xml:space="preserve"> кадастровым номером 38:06:100102:362 площадью 50,4 </w:t>
      </w:r>
      <w:proofErr w:type="spellStart"/>
      <w:r w:rsidRPr="004111F3">
        <w:rPr>
          <w:sz w:val="18"/>
          <w:szCs w:val="18"/>
        </w:rPr>
        <w:t>кв</w:t>
      </w:r>
      <w:proofErr w:type="gramStart"/>
      <w:r w:rsidRPr="004111F3">
        <w:rPr>
          <w:sz w:val="18"/>
          <w:szCs w:val="18"/>
        </w:rPr>
        <w:t>.м</w:t>
      </w:r>
      <w:proofErr w:type="spellEnd"/>
      <w:proofErr w:type="gramEnd"/>
      <w:r w:rsidRPr="004111F3">
        <w:rPr>
          <w:sz w:val="18"/>
          <w:szCs w:val="18"/>
        </w:rPr>
        <w:t>, что не соответствует максимально установленному проценту застройки - 50, отсутствуют минимальное количество парковочных мест – 3.</w:t>
      </w:r>
    </w:p>
    <w:p w:rsidR="004111F3" w:rsidRPr="004111F3" w:rsidRDefault="004111F3" w:rsidP="004111F3">
      <w:pPr>
        <w:tabs>
          <w:tab w:val="left" w:pos="3976"/>
        </w:tabs>
        <w:ind w:left="0" w:right="174" w:firstLine="426"/>
        <w:rPr>
          <w:sz w:val="18"/>
          <w:szCs w:val="18"/>
        </w:rPr>
      </w:pPr>
      <w:r w:rsidRPr="004111F3">
        <w:rPr>
          <w:sz w:val="18"/>
          <w:szCs w:val="18"/>
        </w:rPr>
        <w:t>2. Опубликовать настоящее постановление в установленном законом порядке.</w:t>
      </w:r>
    </w:p>
    <w:p w:rsidR="004111F3" w:rsidRPr="004111F3" w:rsidRDefault="004111F3" w:rsidP="004111F3">
      <w:pPr>
        <w:tabs>
          <w:tab w:val="left" w:pos="3976"/>
        </w:tabs>
        <w:ind w:left="0" w:right="174" w:firstLine="426"/>
        <w:rPr>
          <w:sz w:val="18"/>
          <w:szCs w:val="18"/>
        </w:rPr>
      </w:pPr>
      <w:r w:rsidRPr="004111F3">
        <w:rPr>
          <w:sz w:val="18"/>
          <w:szCs w:val="18"/>
        </w:rPr>
        <w:t xml:space="preserve">3. </w:t>
      </w:r>
      <w:proofErr w:type="gramStart"/>
      <w:r w:rsidRPr="004111F3">
        <w:rPr>
          <w:sz w:val="18"/>
          <w:szCs w:val="18"/>
        </w:rPr>
        <w:t>Контроль за</w:t>
      </w:r>
      <w:proofErr w:type="gramEnd"/>
      <w:r w:rsidRPr="004111F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111F3" w:rsidRPr="004111F3" w:rsidRDefault="004111F3" w:rsidP="004111F3">
      <w:pPr>
        <w:tabs>
          <w:tab w:val="left" w:pos="3976"/>
        </w:tabs>
        <w:ind w:left="0" w:right="174" w:firstLine="426"/>
        <w:rPr>
          <w:sz w:val="18"/>
          <w:szCs w:val="18"/>
        </w:rPr>
      </w:pPr>
    </w:p>
    <w:p w:rsidR="004111F3" w:rsidRPr="00D81961" w:rsidRDefault="004111F3" w:rsidP="00D81961">
      <w:pPr>
        <w:tabs>
          <w:tab w:val="left" w:pos="3976"/>
        </w:tabs>
        <w:ind w:left="0" w:right="174" w:firstLine="426"/>
        <w:jc w:val="right"/>
        <w:rPr>
          <w:i/>
          <w:sz w:val="18"/>
          <w:szCs w:val="18"/>
        </w:rPr>
      </w:pPr>
      <w:r w:rsidRPr="00D81961">
        <w:rPr>
          <w:i/>
          <w:sz w:val="18"/>
          <w:szCs w:val="18"/>
        </w:rPr>
        <w:t>Глава администрации</w:t>
      </w:r>
      <w:r w:rsidRPr="00D81961">
        <w:rPr>
          <w:i/>
          <w:sz w:val="18"/>
          <w:szCs w:val="18"/>
        </w:rPr>
        <w:tab/>
        <w:t xml:space="preserve">     В.М. </w:t>
      </w:r>
      <w:proofErr w:type="spellStart"/>
      <w:r w:rsidRPr="00D81961">
        <w:rPr>
          <w:i/>
          <w:sz w:val="18"/>
          <w:szCs w:val="18"/>
        </w:rPr>
        <w:t>Колмаченко</w:t>
      </w:r>
      <w:proofErr w:type="spellEnd"/>
    </w:p>
    <w:p w:rsidR="00DE1D0C" w:rsidRDefault="00DE1D0C" w:rsidP="004111F3">
      <w:pPr>
        <w:tabs>
          <w:tab w:val="left" w:pos="3976"/>
        </w:tabs>
        <w:ind w:left="0" w:right="174" w:firstLine="426"/>
        <w:rPr>
          <w:sz w:val="18"/>
          <w:szCs w:val="18"/>
        </w:rPr>
      </w:pPr>
    </w:p>
    <w:p w:rsidR="00DE1D0C" w:rsidRDefault="00DE1D0C" w:rsidP="004111F3">
      <w:pPr>
        <w:tabs>
          <w:tab w:val="left" w:pos="3976"/>
        </w:tabs>
        <w:ind w:left="0" w:right="174" w:firstLine="426"/>
        <w:rPr>
          <w:sz w:val="18"/>
          <w:szCs w:val="18"/>
        </w:rPr>
      </w:pPr>
    </w:p>
    <w:p w:rsidR="00DE1D0C" w:rsidRPr="00D81961" w:rsidRDefault="00DE1D0C" w:rsidP="00D81961">
      <w:pPr>
        <w:tabs>
          <w:tab w:val="left" w:pos="3976"/>
        </w:tabs>
        <w:ind w:left="0" w:right="174" w:firstLine="426"/>
        <w:jc w:val="center"/>
        <w:rPr>
          <w:b/>
          <w:sz w:val="18"/>
          <w:szCs w:val="18"/>
        </w:rPr>
      </w:pPr>
      <w:r w:rsidRPr="00D81961">
        <w:rPr>
          <w:b/>
          <w:sz w:val="18"/>
          <w:szCs w:val="18"/>
        </w:rPr>
        <w:t>Информация о приеме заявлений о намерении участвовать</w:t>
      </w:r>
    </w:p>
    <w:p w:rsidR="00DE1D0C" w:rsidRPr="00D81961" w:rsidRDefault="00DE1D0C" w:rsidP="00D81961">
      <w:pPr>
        <w:tabs>
          <w:tab w:val="left" w:pos="3976"/>
        </w:tabs>
        <w:ind w:left="0" w:right="174" w:firstLine="426"/>
        <w:jc w:val="center"/>
        <w:rPr>
          <w:b/>
          <w:sz w:val="18"/>
          <w:szCs w:val="18"/>
        </w:rPr>
      </w:pPr>
      <w:r w:rsidRPr="00D81961">
        <w:rPr>
          <w:b/>
          <w:sz w:val="18"/>
          <w:szCs w:val="18"/>
        </w:rPr>
        <w:t>в аукционе по продаже земельного участка</w:t>
      </w:r>
    </w:p>
    <w:p w:rsidR="00DE1D0C" w:rsidRPr="00D81961" w:rsidRDefault="00DE1D0C" w:rsidP="00D81961">
      <w:pPr>
        <w:tabs>
          <w:tab w:val="left" w:pos="3976"/>
        </w:tabs>
        <w:ind w:left="0" w:right="174" w:firstLine="426"/>
        <w:jc w:val="center"/>
        <w:rPr>
          <w:b/>
          <w:sz w:val="18"/>
          <w:szCs w:val="18"/>
        </w:rPr>
      </w:pPr>
      <w:r w:rsidRPr="00D81961">
        <w:rPr>
          <w:b/>
          <w:sz w:val="18"/>
          <w:szCs w:val="18"/>
        </w:rPr>
        <w:t>для индивидуального жилищного строительства</w:t>
      </w:r>
    </w:p>
    <w:p w:rsidR="00DE1D0C" w:rsidRPr="00DE1D0C" w:rsidRDefault="00DE1D0C" w:rsidP="00DE1D0C">
      <w:pPr>
        <w:tabs>
          <w:tab w:val="left" w:pos="3976"/>
        </w:tabs>
        <w:ind w:left="0" w:right="174" w:firstLine="426"/>
        <w:rPr>
          <w:sz w:val="18"/>
          <w:szCs w:val="18"/>
        </w:rPr>
      </w:pPr>
    </w:p>
    <w:p w:rsidR="00DE1D0C" w:rsidRPr="00DE1D0C" w:rsidRDefault="00DE1D0C" w:rsidP="00DE1D0C">
      <w:pPr>
        <w:tabs>
          <w:tab w:val="left" w:pos="3976"/>
        </w:tabs>
        <w:ind w:left="0" w:right="174" w:firstLine="426"/>
        <w:rPr>
          <w:sz w:val="18"/>
          <w:szCs w:val="18"/>
        </w:rPr>
      </w:pPr>
      <w:r w:rsidRPr="00DE1D0C">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DE1D0C" w:rsidRPr="00DE1D0C" w:rsidRDefault="00DE1D0C" w:rsidP="00DE1D0C">
      <w:pPr>
        <w:tabs>
          <w:tab w:val="left" w:pos="3976"/>
        </w:tabs>
        <w:ind w:left="0" w:right="174" w:firstLine="426"/>
        <w:rPr>
          <w:sz w:val="18"/>
          <w:szCs w:val="18"/>
        </w:rPr>
      </w:pPr>
      <w:r w:rsidRPr="00DE1D0C">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такого земельного участка.</w:t>
      </w:r>
    </w:p>
    <w:p w:rsidR="00DE1D0C" w:rsidRPr="00DE1D0C" w:rsidRDefault="00DE1D0C" w:rsidP="00DE1D0C">
      <w:pPr>
        <w:tabs>
          <w:tab w:val="left" w:pos="3976"/>
        </w:tabs>
        <w:ind w:left="0" w:right="174" w:firstLine="426"/>
        <w:rPr>
          <w:sz w:val="18"/>
          <w:szCs w:val="18"/>
        </w:rPr>
      </w:pPr>
      <w:r w:rsidRPr="00DE1D0C">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DE1D0C" w:rsidRPr="00DE1D0C" w:rsidRDefault="00DE1D0C" w:rsidP="00DE1D0C">
      <w:pPr>
        <w:tabs>
          <w:tab w:val="left" w:pos="3976"/>
        </w:tabs>
        <w:ind w:left="0" w:right="174" w:firstLine="426"/>
        <w:rPr>
          <w:sz w:val="18"/>
          <w:szCs w:val="18"/>
        </w:rPr>
      </w:pPr>
      <w:r w:rsidRPr="00DE1D0C">
        <w:rPr>
          <w:sz w:val="18"/>
          <w:szCs w:val="18"/>
        </w:rPr>
        <w:t xml:space="preserve">        Заявления подаются заявителем одним из следующих способов:</w:t>
      </w:r>
    </w:p>
    <w:p w:rsidR="00DE1D0C" w:rsidRPr="00DE1D0C" w:rsidRDefault="00DE1D0C" w:rsidP="00DE1D0C">
      <w:pPr>
        <w:tabs>
          <w:tab w:val="left" w:pos="3976"/>
        </w:tabs>
        <w:ind w:left="0" w:right="174" w:firstLine="426"/>
        <w:rPr>
          <w:sz w:val="18"/>
          <w:szCs w:val="18"/>
        </w:rPr>
      </w:pPr>
      <w:r w:rsidRPr="00DE1D0C">
        <w:rPr>
          <w:sz w:val="18"/>
          <w:szCs w:val="18"/>
        </w:rPr>
        <w:t>- путем личного обращения;</w:t>
      </w:r>
    </w:p>
    <w:p w:rsidR="00DE1D0C" w:rsidRPr="00DE1D0C" w:rsidRDefault="00DE1D0C" w:rsidP="00DE1D0C">
      <w:pPr>
        <w:tabs>
          <w:tab w:val="left" w:pos="3976"/>
        </w:tabs>
        <w:ind w:left="0" w:right="174" w:firstLine="426"/>
        <w:rPr>
          <w:sz w:val="18"/>
          <w:szCs w:val="18"/>
        </w:rPr>
      </w:pPr>
      <w:r w:rsidRPr="00DE1D0C">
        <w:rPr>
          <w:sz w:val="18"/>
          <w:szCs w:val="18"/>
        </w:rPr>
        <w:t>- через организации почтовой связи;</w:t>
      </w:r>
    </w:p>
    <w:p w:rsidR="00DE1D0C" w:rsidRPr="00DE1D0C" w:rsidRDefault="00DE1D0C" w:rsidP="00DE1D0C">
      <w:pPr>
        <w:tabs>
          <w:tab w:val="left" w:pos="3976"/>
        </w:tabs>
        <w:ind w:left="0" w:right="174" w:firstLine="426"/>
        <w:rPr>
          <w:sz w:val="18"/>
          <w:szCs w:val="18"/>
        </w:rPr>
      </w:pPr>
      <w:r w:rsidRPr="00DE1D0C">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DE1D0C" w:rsidRPr="00DE1D0C" w:rsidRDefault="00DE1D0C" w:rsidP="00DE1D0C">
      <w:pPr>
        <w:tabs>
          <w:tab w:val="left" w:pos="3976"/>
        </w:tabs>
        <w:ind w:left="0" w:right="174" w:firstLine="426"/>
        <w:rPr>
          <w:sz w:val="18"/>
          <w:szCs w:val="18"/>
        </w:rPr>
      </w:pPr>
      <w:r w:rsidRPr="00DE1D0C">
        <w:rPr>
          <w:sz w:val="18"/>
          <w:szCs w:val="18"/>
        </w:rPr>
        <w:t xml:space="preserve">        Дата приема заявлений – 26 октября 2023 года.</w:t>
      </w:r>
    </w:p>
    <w:p w:rsidR="00DE1D0C" w:rsidRPr="00DE1D0C" w:rsidRDefault="00DE1D0C" w:rsidP="00DE1D0C">
      <w:pPr>
        <w:tabs>
          <w:tab w:val="left" w:pos="3976"/>
        </w:tabs>
        <w:ind w:left="0" w:right="174" w:firstLine="426"/>
        <w:rPr>
          <w:sz w:val="18"/>
          <w:szCs w:val="18"/>
        </w:rPr>
      </w:pPr>
      <w:r w:rsidRPr="00DE1D0C">
        <w:rPr>
          <w:sz w:val="18"/>
          <w:szCs w:val="18"/>
        </w:rPr>
        <w:t xml:space="preserve">        Дата окончания приема заявлений –  24 ноября 2023 года.</w:t>
      </w:r>
    </w:p>
    <w:p w:rsidR="00DE1D0C" w:rsidRPr="00DE1D0C" w:rsidRDefault="00DE1D0C" w:rsidP="00DE1D0C">
      <w:pPr>
        <w:tabs>
          <w:tab w:val="left" w:pos="3976"/>
        </w:tabs>
        <w:ind w:left="0" w:right="174" w:firstLine="426"/>
        <w:rPr>
          <w:sz w:val="18"/>
          <w:szCs w:val="18"/>
        </w:rPr>
      </w:pPr>
      <w:r w:rsidRPr="00DE1D0C">
        <w:rPr>
          <w:sz w:val="18"/>
          <w:szCs w:val="18"/>
        </w:rPr>
        <w:t xml:space="preserve">Участок № 1 </w:t>
      </w:r>
    </w:p>
    <w:p w:rsidR="00DE1D0C" w:rsidRPr="00DE1D0C" w:rsidRDefault="00DE1D0C" w:rsidP="00DE1D0C">
      <w:pPr>
        <w:tabs>
          <w:tab w:val="left" w:pos="3976"/>
        </w:tabs>
        <w:ind w:left="0" w:right="174" w:firstLine="426"/>
        <w:rPr>
          <w:sz w:val="18"/>
          <w:szCs w:val="18"/>
        </w:rPr>
      </w:pPr>
      <w:r w:rsidRPr="00DE1D0C">
        <w:rPr>
          <w:sz w:val="18"/>
          <w:szCs w:val="18"/>
        </w:rPr>
        <w:t xml:space="preserve">        Характеристика земельного участка: </w:t>
      </w:r>
    </w:p>
    <w:p w:rsidR="00DE1D0C" w:rsidRPr="00DE1D0C" w:rsidRDefault="00DE1D0C" w:rsidP="00DE1D0C">
      <w:pPr>
        <w:tabs>
          <w:tab w:val="left" w:pos="3976"/>
        </w:tabs>
        <w:ind w:left="0" w:right="174" w:firstLine="426"/>
        <w:rPr>
          <w:sz w:val="18"/>
          <w:szCs w:val="18"/>
        </w:rPr>
      </w:pPr>
      <w:r w:rsidRPr="00DE1D0C">
        <w:rPr>
          <w:sz w:val="18"/>
          <w:szCs w:val="18"/>
        </w:rPr>
        <w:t xml:space="preserve">        Земельный участок из земель населенных пунктов площадью 1471 </w:t>
      </w:r>
      <w:proofErr w:type="spellStart"/>
      <w:r w:rsidRPr="00DE1D0C">
        <w:rPr>
          <w:sz w:val="18"/>
          <w:szCs w:val="18"/>
        </w:rPr>
        <w:t>кв</w:t>
      </w:r>
      <w:proofErr w:type="gramStart"/>
      <w:r w:rsidRPr="00DE1D0C">
        <w:rPr>
          <w:sz w:val="18"/>
          <w:szCs w:val="18"/>
        </w:rPr>
        <w:t>.м</w:t>
      </w:r>
      <w:proofErr w:type="spellEnd"/>
      <w:proofErr w:type="gramEnd"/>
      <w:r w:rsidRPr="00DE1D0C">
        <w:rPr>
          <w:sz w:val="18"/>
          <w:szCs w:val="18"/>
        </w:rPr>
        <w:t>, местоположение: Иркутская область, Иркутский район,  с. Хомутово.</w:t>
      </w:r>
    </w:p>
    <w:p w:rsidR="00DE1D0C" w:rsidRPr="00DE1D0C" w:rsidRDefault="00DE1D0C" w:rsidP="00DE1D0C">
      <w:pPr>
        <w:tabs>
          <w:tab w:val="left" w:pos="3976"/>
        </w:tabs>
        <w:ind w:left="0" w:right="174" w:firstLine="426"/>
        <w:rPr>
          <w:sz w:val="18"/>
          <w:szCs w:val="18"/>
        </w:rPr>
      </w:pPr>
      <w:r w:rsidRPr="00DE1D0C">
        <w:rPr>
          <w:sz w:val="18"/>
          <w:szCs w:val="18"/>
        </w:rPr>
        <w:t xml:space="preserve">        Разрешенное использование земельного участка: для индивидуального жилищного строительства. </w:t>
      </w:r>
    </w:p>
    <w:p w:rsidR="00DE1D0C" w:rsidRPr="00DE1D0C" w:rsidRDefault="00DE1D0C" w:rsidP="00DE1D0C">
      <w:pPr>
        <w:tabs>
          <w:tab w:val="left" w:pos="3976"/>
        </w:tabs>
        <w:ind w:left="0" w:right="174" w:firstLine="426"/>
        <w:rPr>
          <w:sz w:val="18"/>
          <w:szCs w:val="18"/>
        </w:rPr>
      </w:pPr>
      <w:r w:rsidRPr="00DE1D0C">
        <w:rPr>
          <w:sz w:val="18"/>
          <w:szCs w:val="18"/>
        </w:rPr>
        <w:t xml:space="preserve">Участок № 2 </w:t>
      </w:r>
    </w:p>
    <w:p w:rsidR="00DE1D0C" w:rsidRPr="00DE1D0C" w:rsidRDefault="00DE1D0C" w:rsidP="00DE1D0C">
      <w:pPr>
        <w:tabs>
          <w:tab w:val="left" w:pos="3976"/>
        </w:tabs>
        <w:ind w:left="0" w:right="174" w:firstLine="426"/>
        <w:rPr>
          <w:sz w:val="18"/>
          <w:szCs w:val="18"/>
        </w:rPr>
      </w:pPr>
      <w:r w:rsidRPr="00DE1D0C">
        <w:rPr>
          <w:sz w:val="18"/>
          <w:szCs w:val="18"/>
        </w:rPr>
        <w:t xml:space="preserve">        Характеристика земельного участка: </w:t>
      </w:r>
    </w:p>
    <w:p w:rsidR="00DE1D0C" w:rsidRPr="00DE1D0C" w:rsidRDefault="00DE1D0C" w:rsidP="00DE1D0C">
      <w:pPr>
        <w:tabs>
          <w:tab w:val="left" w:pos="3976"/>
        </w:tabs>
        <w:ind w:left="0" w:right="174" w:firstLine="426"/>
        <w:rPr>
          <w:sz w:val="18"/>
          <w:szCs w:val="18"/>
        </w:rPr>
      </w:pPr>
      <w:r w:rsidRPr="00DE1D0C">
        <w:rPr>
          <w:sz w:val="18"/>
          <w:szCs w:val="18"/>
        </w:rPr>
        <w:t xml:space="preserve">        Земельный участок из земель населенных пунктов площадью 1480 </w:t>
      </w:r>
      <w:proofErr w:type="spellStart"/>
      <w:r w:rsidRPr="00DE1D0C">
        <w:rPr>
          <w:sz w:val="18"/>
          <w:szCs w:val="18"/>
        </w:rPr>
        <w:t>кв</w:t>
      </w:r>
      <w:proofErr w:type="gramStart"/>
      <w:r w:rsidRPr="00DE1D0C">
        <w:rPr>
          <w:sz w:val="18"/>
          <w:szCs w:val="18"/>
        </w:rPr>
        <w:t>.м</w:t>
      </w:r>
      <w:proofErr w:type="spellEnd"/>
      <w:proofErr w:type="gramEnd"/>
      <w:r w:rsidRPr="00DE1D0C">
        <w:rPr>
          <w:sz w:val="18"/>
          <w:szCs w:val="18"/>
        </w:rPr>
        <w:t>, местоположение: Иркутская область, Иркутский район,  с. Хомутово.</w:t>
      </w:r>
    </w:p>
    <w:p w:rsidR="00DE1D0C" w:rsidRPr="00DE1D0C" w:rsidRDefault="00DE1D0C" w:rsidP="00DE1D0C">
      <w:pPr>
        <w:tabs>
          <w:tab w:val="left" w:pos="3976"/>
        </w:tabs>
        <w:ind w:left="0" w:right="174" w:firstLine="426"/>
        <w:rPr>
          <w:sz w:val="18"/>
          <w:szCs w:val="18"/>
        </w:rPr>
      </w:pPr>
      <w:r w:rsidRPr="00DE1D0C">
        <w:rPr>
          <w:sz w:val="18"/>
          <w:szCs w:val="18"/>
        </w:rPr>
        <w:t xml:space="preserve">        Разрешенное использование земельного участка: для индивидуального жилищного строительства.</w:t>
      </w:r>
    </w:p>
    <w:p w:rsidR="00DE1D0C" w:rsidRPr="00DE1D0C" w:rsidRDefault="00DE1D0C" w:rsidP="00DE1D0C">
      <w:pPr>
        <w:tabs>
          <w:tab w:val="left" w:pos="3976"/>
        </w:tabs>
        <w:ind w:left="0" w:right="174" w:firstLine="426"/>
        <w:rPr>
          <w:sz w:val="18"/>
          <w:szCs w:val="18"/>
        </w:rPr>
      </w:pPr>
      <w:r w:rsidRPr="00DE1D0C">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DE1D0C">
        <w:rPr>
          <w:sz w:val="18"/>
          <w:szCs w:val="18"/>
        </w:rPr>
        <w:t>каб</w:t>
      </w:r>
      <w:proofErr w:type="spellEnd"/>
      <w:r w:rsidRPr="00DE1D0C">
        <w:rPr>
          <w:sz w:val="18"/>
          <w:szCs w:val="18"/>
        </w:rPr>
        <w:t>. 109.</w:t>
      </w:r>
    </w:p>
    <w:p w:rsidR="00DE1D0C" w:rsidRPr="00DE1D0C" w:rsidRDefault="00DE1D0C" w:rsidP="00DE1D0C">
      <w:pPr>
        <w:tabs>
          <w:tab w:val="left" w:pos="3976"/>
        </w:tabs>
        <w:ind w:left="0" w:right="174" w:firstLine="426"/>
        <w:rPr>
          <w:sz w:val="18"/>
          <w:szCs w:val="18"/>
        </w:rPr>
      </w:pPr>
    </w:p>
    <w:p w:rsidR="00DE1D0C" w:rsidRPr="00DE1D0C" w:rsidRDefault="00DE1D0C" w:rsidP="00DE1D0C">
      <w:pPr>
        <w:tabs>
          <w:tab w:val="left" w:pos="3976"/>
        </w:tabs>
        <w:ind w:left="0" w:right="174" w:firstLine="426"/>
        <w:rPr>
          <w:sz w:val="18"/>
          <w:szCs w:val="18"/>
        </w:rPr>
      </w:pPr>
    </w:p>
    <w:p w:rsidR="00DE1D0C" w:rsidRPr="00D81961" w:rsidRDefault="00DE1D0C" w:rsidP="00D81961">
      <w:pPr>
        <w:tabs>
          <w:tab w:val="left" w:pos="3976"/>
        </w:tabs>
        <w:ind w:left="0" w:right="174" w:firstLine="426"/>
        <w:jc w:val="center"/>
        <w:rPr>
          <w:i/>
          <w:sz w:val="18"/>
          <w:szCs w:val="18"/>
        </w:rPr>
      </w:pPr>
      <w:r w:rsidRPr="00D81961">
        <w:rPr>
          <w:i/>
          <w:sz w:val="18"/>
          <w:szCs w:val="18"/>
        </w:rPr>
        <w:t>Заместитель начальника отдела</w:t>
      </w:r>
    </w:p>
    <w:p w:rsidR="00DE1D0C" w:rsidRPr="00D81961" w:rsidRDefault="00DE1D0C" w:rsidP="00D81961">
      <w:pPr>
        <w:tabs>
          <w:tab w:val="left" w:pos="3976"/>
        </w:tabs>
        <w:ind w:left="0" w:right="174" w:firstLine="426"/>
        <w:jc w:val="right"/>
        <w:rPr>
          <w:i/>
          <w:sz w:val="18"/>
          <w:szCs w:val="18"/>
        </w:rPr>
      </w:pPr>
      <w:r w:rsidRPr="00D81961">
        <w:rPr>
          <w:i/>
          <w:sz w:val="18"/>
          <w:szCs w:val="18"/>
        </w:rPr>
        <w:t xml:space="preserve">земельных отношений и земельного учета      </w:t>
      </w:r>
      <w:r w:rsidR="00D81961">
        <w:rPr>
          <w:i/>
          <w:sz w:val="18"/>
          <w:szCs w:val="18"/>
        </w:rPr>
        <w:t xml:space="preserve"> </w:t>
      </w:r>
      <w:r w:rsidRPr="00D81961">
        <w:rPr>
          <w:i/>
          <w:sz w:val="18"/>
          <w:szCs w:val="18"/>
        </w:rPr>
        <w:t xml:space="preserve">                              В.В. </w:t>
      </w:r>
      <w:proofErr w:type="spellStart"/>
      <w:r w:rsidRPr="00D81961">
        <w:rPr>
          <w:i/>
          <w:sz w:val="18"/>
          <w:szCs w:val="18"/>
        </w:rPr>
        <w:t>Аполинский</w:t>
      </w:r>
      <w:proofErr w:type="spellEnd"/>
    </w:p>
    <w:p w:rsidR="00D81961" w:rsidRPr="00D81961" w:rsidRDefault="00D81961" w:rsidP="00D81961">
      <w:pPr>
        <w:tabs>
          <w:tab w:val="left" w:pos="3976"/>
        </w:tabs>
        <w:ind w:left="0" w:right="174" w:firstLine="426"/>
        <w:jc w:val="right"/>
        <w:rPr>
          <w:i/>
          <w:sz w:val="18"/>
          <w:szCs w:val="18"/>
        </w:rPr>
      </w:pPr>
    </w:p>
    <w:p w:rsidR="00D81961" w:rsidRDefault="00D81961" w:rsidP="00DE1D0C">
      <w:pPr>
        <w:tabs>
          <w:tab w:val="left" w:pos="3976"/>
        </w:tabs>
        <w:ind w:left="0" w:right="174" w:firstLine="426"/>
        <w:rPr>
          <w:sz w:val="18"/>
          <w:szCs w:val="18"/>
        </w:rPr>
      </w:pPr>
    </w:p>
    <w:p w:rsidR="004A0196" w:rsidRDefault="004A0196" w:rsidP="00DE1D0C">
      <w:pPr>
        <w:tabs>
          <w:tab w:val="left" w:pos="3976"/>
        </w:tabs>
        <w:ind w:left="0" w:right="174" w:firstLine="426"/>
        <w:rPr>
          <w:sz w:val="18"/>
          <w:szCs w:val="18"/>
        </w:rPr>
      </w:pPr>
    </w:p>
    <w:p w:rsidR="004A0196" w:rsidRDefault="004A0196" w:rsidP="00DE1D0C">
      <w:pPr>
        <w:tabs>
          <w:tab w:val="left" w:pos="3976"/>
        </w:tabs>
        <w:ind w:left="0" w:right="174" w:firstLine="426"/>
        <w:rPr>
          <w:sz w:val="18"/>
          <w:szCs w:val="18"/>
        </w:rPr>
      </w:pPr>
    </w:p>
    <w:p w:rsidR="004A0196" w:rsidRDefault="004A0196" w:rsidP="00DE1D0C">
      <w:pPr>
        <w:tabs>
          <w:tab w:val="left" w:pos="3976"/>
        </w:tabs>
        <w:ind w:left="0" w:right="174" w:firstLine="426"/>
        <w:rPr>
          <w:sz w:val="18"/>
          <w:szCs w:val="18"/>
        </w:rPr>
      </w:pPr>
    </w:p>
    <w:p w:rsidR="004A0196" w:rsidRDefault="004A0196" w:rsidP="00DE1D0C">
      <w:pPr>
        <w:tabs>
          <w:tab w:val="left" w:pos="3976"/>
        </w:tabs>
        <w:ind w:left="0" w:right="174" w:firstLine="426"/>
        <w:rPr>
          <w:sz w:val="18"/>
          <w:szCs w:val="18"/>
        </w:rPr>
      </w:pPr>
    </w:p>
    <w:p w:rsidR="004A0196" w:rsidRDefault="004A0196" w:rsidP="00DE1D0C">
      <w:pPr>
        <w:tabs>
          <w:tab w:val="left" w:pos="3976"/>
        </w:tabs>
        <w:ind w:left="0" w:right="174" w:firstLine="426"/>
        <w:rPr>
          <w:sz w:val="18"/>
          <w:szCs w:val="18"/>
        </w:rPr>
      </w:pPr>
    </w:p>
    <w:p w:rsidR="00D81961" w:rsidRPr="00D81961" w:rsidRDefault="00D81961" w:rsidP="00D81961">
      <w:pPr>
        <w:tabs>
          <w:tab w:val="left" w:pos="3976"/>
        </w:tabs>
        <w:ind w:left="0" w:right="174" w:firstLine="426"/>
        <w:jc w:val="center"/>
        <w:rPr>
          <w:b/>
          <w:sz w:val="18"/>
          <w:szCs w:val="18"/>
        </w:rPr>
      </w:pPr>
      <w:r w:rsidRPr="00D81961">
        <w:rPr>
          <w:b/>
          <w:sz w:val="18"/>
          <w:szCs w:val="18"/>
        </w:rPr>
        <w:t>Информация о приеме заявлений о намерении участвовать</w:t>
      </w:r>
    </w:p>
    <w:p w:rsidR="00D81961" w:rsidRPr="00D81961" w:rsidRDefault="00D81961" w:rsidP="00D81961">
      <w:pPr>
        <w:tabs>
          <w:tab w:val="left" w:pos="3976"/>
        </w:tabs>
        <w:ind w:left="0" w:right="174" w:firstLine="426"/>
        <w:jc w:val="center"/>
        <w:rPr>
          <w:b/>
          <w:sz w:val="18"/>
          <w:szCs w:val="18"/>
        </w:rPr>
      </w:pPr>
      <w:r w:rsidRPr="00D81961">
        <w:rPr>
          <w:b/>
          <w:sz w:val="18"/>
          <w:szCs w:val="18"/>
        </w:rPr>
        <w:lastRenderedPageBreak/>
        <w:t>в аукционе по продаже земельного участка</w:t>
      </w:r>
    </w:p>
    <w:p w:rsidR="00D81961" w:rsidRDefault="00D81961" w:rsidP="00D81961">
      <w:pPr>
        <w:tabs>
          <w:tab w:val="left" w:pos="3976"/>
        </w:tabs>
        <w:ind w:left="0" w:right="174" w:firstLine="426"/>
        <w:jc w:val="center"/>
        <w:rPr>
          <w:b/>
          <w:sz w:val="18"/>
          <w:szCs w:val="18"/>
        </w:rPr>
      </w:pPr>
      <w:r w:rsidRPr="00D81961">
        <w:rPr>
          <w:b/>
          <w:sz w:val="18"/>
          <w:szCs w:val="18"/>
        </w:rPr>
        <w:t>для индивидуального жилищного строительства</w:t>
      </w:r>
    </w:p>
    <w:p w:rsidR="002B3368" w:rsidRPr="00D81961" w:rsidRDefault="002B3368" w:rsidP="00D81961">
      <w:pPr>
        <w:tabs>
          <w:tab w:val="left" w:pos="3976"/>
        </w:tabs>
        <w:ind w:left="0" w:right="174" w:firstLine="426"/>
        <w:jc w:val="center"/>
        <w:rPr>
          <w:b/>
          <w:sz w:val="18"/>
          <w:szCs w:val="18"/>
        </w:rPr>
      </w:pPr>
    </w:p>
    <w:p w:rsidR="00D81961" w:rsidRPr="00D81961" w:rsidRDefault="00D81961" w:rsidP="00D81961">
      <w:pPr>
        <w:tabs>
          <w:tab w:val="left" w:pos="3976"/>
        </w:tabs>
        <w:ind w:left="0" w:right="174" w:firstLine="426"/>
        <w:jc w:val="center"/>
        <w:rPr>
          <w:b/>
          <w:sz w:val="18"/>
          <w:szCs w:val="18"/>
        </w:rPr>
      </w:pPr>
    </w:p>
    <w:p w:rsidR="00D81961" w:rsidRPr="00D81961" w:rsidRDefault="00D81961" w:rsidP="00D81961">
      <w:pPr>
        <w:tabs>
          <w:tab w:val="left" w:pos="3976"/>
        </w:tabs>
        <w:ind w:left="0" w:right="174" w:firstLine="426"/>
        <w:rPr>
          <w:sz w:val="18"/>
          <w:szCs w:val="18"/>
        </w:rPr>
      </w:pPr>
      <w:r w:rsidRPr="00D81961">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D81961" w:rsidRPr="00D81961" w:rsidRDefault="00D81961" w:rsidP="00D81961">
      <w:pPr>
        <w:tabs>
          <w:tab w:val="left" w:pos="3976"/>
        </w:tabs>
        <w:ind w:left="0" w:right="174" w:firstLine="426"/>
        <w:rPr>
          <w:sz w:val="18"/>
          <w:szCs w:val="18"/>
        </w:rPr>
      </w:pPr>
      <w:r w:rsidRPr="00D81961">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такого земельного участка.</w:t>
      </w:r>
    </w:p>
    <w:p w:rsidR="00D81961" w:rsidRPr="00D81961" w:rsidRDefault="00D81961" w:rsidP="00D81961">
      <w:pPr>
        <w:tabs>
          <w:tab w:val="left" w:pos="3976"/>
        </w:tabs>
        <w:ind w:left="0" w:right="174" w:firstLine="426"/>
        <w:rPr>
          <w:sz w:val="18"/>
          <w:szCs w:val="18"/>
        </w:rPr>
      </w:pPr>
      <w:r w:rsidRPr="00D81961">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D81961" w:rsidRPr="00D81961" w:rsidRDefault="00D81961" w:rsidP="00D81961">
      <w:pPr>
        <w:tabs>
          <w:tab w:val="left" w:pos="3976"/>
        </w:tabs>
        <w:ind w:left="0" w:right="174" w:firstLine="426"/>
        <w:rPr>
          <w:sz w:val="18"/>
          <w:szCs w:val="18"/>
        </w:rPr>
      </w:pPr>
      <w:r w:rsidRPr="00D81961">
        <w:rPr>
          <w:sz w:val="18"/>
          <w:szCs w:val="18"/>
        </w:rPr>
        <w:t xml:space="preserve">        Заявления подаются заявителем одним из следующих способов:</w:t>
      </w:r>
    </w:p>
    <w:p w:rsidR="00D81961" w:rsidRPr="00D81961" w:rsidRDefault="00D81961" w:rsidP="00D81961">
      <w:pPr>
        <w:tabs>
          <w:tab w:val="left" w:pos="3976"/>
        </w:tabs>
        <w:ind w:left="0" w:right="174" w:firstLine="426"/>
        <w:rPr>
          <w:sz w:val="18"/>
          <w:szCs w:val="18"/>
        </w:rPr>
      </w:pPr>
      <w:r w:rsidRPr="00D81961">
        <w:rPr>
          <w:sz w:val="18"/>
          <w:szCs w:val="18"/>
        </w:rPr>
        <w:t>- путем личного обращения;</w:t>
      </w:r>
    </w:p>
    <w:p w:rsidR="00D81961" w:rsidRPr="00D81961" w:rsidRDefault="00D81961" w:rsidP="00D81961">
      <w:pPr>
        <w:tabs>
          <w:tab w:val="left" w:pos="3976"/>
        </w:tabs>
        <w:ind w:left="0" w:right="174" w:firstLine="426"/>
        <w:rPr>
          <w:sz w:val="18"/>
          <w:szCs w:val="18"/>
        </w:rPr>
      </w:pPr>
      <w:r w:rsidRPr="00D81961">
        <w:rPr>
          <w:sz w:val="18"/>
          <w:szCs w:val="18"/>
        </w:rPr>
        <w:t>- через организации почтовой связи;</w:t>
      </w:r>
    </w:p>
    <w:p w:rsidR="00D81961" w:rsidRPr="00D81961" w:rsidRDefault="00D81961" w:rsidP="00D81961">
      <w:pPr>
        <w:tabs>
          <w:tab w:val="left" w:pos="3976"/>
        </w:tabs>
        <w:ind w:left="0" w:right="174" w:firstLine="426"/>
        <w:rPr>
          <w:sz w:val="18"/>
          <w:szCs w:val="18"/>
        </w:rPr>
      </w:pPr>
      <w:r w:rsidRPr="00D81961">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D81961" w:rsidRPr="00D81961" w:rsidRDefault="00D81961" w:rsidP="00D81961">
      <w:pPr>
        <w:tabs>
          <w:tab w:val="left" w:pos="3976"/>
        </w:tabs>
        <w:ind w:left="0" w:right="174" w:firstLine="426"/>
        <w:rPr>
          <w:sz w:val="18"/>
          <w:szCs w:val="18"/>
        </w:rPr>
      </w:pPr>
      <w:r w:rsidRPr="00D81961">
        <w:rPr>
          <w:sz w:val="18"/>
          <w:szCs w:val="18"/>
        </w:rPr>
        <w:t xml:space="preserve">        Дата приема заявлений – 26 октября 2023 года.</w:t>
      </w:r>
    </w:p>
    <w:p w:rsidR="00D81961" w:rsidRPr="00D81961" w:rsidRDefault="00D81961" w:rsidP="00D81961">
      <w:pPr>
        <w:tabs>
          <w:tab w:val="left" w:pos="3976"/>
        </w:tabs>
        <w:ind w:left="0" w:right="174" w:firstLine="426"/>
        <w:rPr>
          <w:sz w:val="18"/>
          <w:szCs w:val="18"/>
        </w:rPr>
      </w:pPr>
      <w:r w:rsidRPr="00D81961">
        <w:rPr>
          <w:sz w:val="18"/>
          <w:szCs w:val="18"/>
        </w:rPr>
        <w:t xml:space="preserve">        Дата окончания приема заявлений –  24 ноября 2023 года.</w:t>
      </w:r>
    </w:p>
    <w:p w:rsidR="00D81961" w:rsidRPr="00D81961" w:rsidRDefault="00D81961" w:rsidP="00D81961">
      <w:pPr>
        <w:tabs>
          <w:tab w:val="left" w:pos="3976"/>
        </w:tabs>
        <w:ind w:left="0" w:right="174" w:firstLine="426"/>
        <w:rPr>
          <w:sz w:val="18"/>
          <w:szCs w:val="18"/>
        </w:rPr>
      </w:pPr>
      <w:r w:rsidRPr="00D81961">
        <w:rPr>
          <w:sz w:val="18"/>
          <w:szCs w:val="18"/>
        </w:rPr>
        <w:t xml:space="preserve">Участок № 1 </w:t>
      </w:r>
    </w:p>
    <w:p w:rsidR="00D81961" w:rsidRPr="00D81961" w:rsidRDefault="00D81961" w:rsidP="00D81961">
      <w:pPr>
        <w:tabs>
          <w:tab w:val="left" w:pos="3976"/>
        </w:tabs>
        <w:ind w:left="0" w:right="174" w:firstLine="426"/>
        <w:rPr>
          <w:sz w:val="18"/>
          <w:szCs w:val="18"/>
        </w:rPr>
      </w:pPr>
      <w:r w:rsidRPr="00D81961">
        <w:rPr>
          <w:sz w:val="18"/>
          <w:szCs w:val="18"/>
        </w:rPr>
        <w:t xml:space="preserve">        Характеристика земельного участка: </w:t>
      </w:r>
    </w:p>
    <w:p w:rsidR="00D81961" w:rsidRPr="00D81961" w:rsidRDefault="00D81961" w:rsidP="00D81961">
      <w:pPr>
        <w:tabs>
          <w:tab w:val="left" w:pos="3976"/>
        </w:tabs>
        <w:ind w:left="0" w:right="174" w:firstLine="426"/>
        <w:rPr>
          <w:sz w:val="18"/>
          <w:szCs w:val="18"/>
        </w:rPr>
      </w:pPr>
      <w:r w:rsidRPr="00D81961">
        <w:rPr>
          <w:sz w:val="18"/>
          <w:szCs w:val="18"/>
        </w:rPr>
        <w:t xml:space="preserve">        Земельный участок из земель населенных пунктов площадью 1471 </w:t>
      </w:r>
      <w:proofErr w:type="spellStart"/>
      <w:r w:rsidRPr="00D81961">
        <w:rPr>
          <w:sz w:val="18"/>
          <w:szCs w:val="18"/>
        </w:rPr>
        <w:t>кв</w:t>
      </w:r>
      <w:proofErr w:type="gramStart"/>
      <w:r w:rsidRPr="00D81961">
        <w:rPr>
          <w:sz w:val="18"/>
          <w:szCs w:val="18"/>
        </w:rPr>
        <w:t>.м</w:t>
      </w:r>
      <w:proofErr w:type="spellEnd"/>
      <w:proofErr w:type="gramEnd"/>
      <w:r w:rsidRPr="00D81961">
        <w:rPr>
          <w:sz w:val="18"/>
          <w:szCs w:val="18"/>
        </w:rPr>
        <w:t>, местоположение: Иркутская область, Иркутский район,  с. Хомутово.</w:t>
      </w:r>
    </w:p>
    <w:p w:rsidR="00D81961" w:rsidRPr="00D81961" w:rsidRDefault="00D81961" w:rsidP="00D81961">
      <w:pPr>
        <w:tabs>
          <w:tab w:val="left" w:pos="3976"/>
        </w:tabs>
        <w:ind w:left="0" w:right="174" w:firstLine="426"/>
        <w:rPr>
          <w:sz w:val="18"/>
          <w:szCs w:val="18"/>
        </w:rPr>
      </w:pPr>
      <w:r w:rsidRPr="00D81961">
        <w:rPr>
          <w:sz w:val="18"/>
          <w:szCs w:val="18"/>
        </w:rPr>
        <w:t xml:space="preserve">        Разрешенное использование земельного участка: для индивидуального жилищного строительства. </w:t>
      </w:r>
    </w:p>
    <w:p w:rsidR="00D81961" w:rsidRPr="00D81961" w:rsidRDefault="00D81961" w:rsidP="00D81961">
      <w:pPr>
        <w:tabs>
          <w:tab w:val="left" w:pos="3976"/>
        </w:tabs>
        <w:ind w:left="0" w:right="174" w:firstLine="426"/>
        <w:rPr>
          <w:sz w:val="18"/>
          <w:szCs w:val="18"/>
        </w:rPr>
      </w:pPr>
      <w:r w:rsidRPr="00D81961">
        <w:rPr>
          <w:sz w:val="18"/>
          <w:szCs w:val="18"/>
        </w:rPr>
        <w:t xml:space="preserve">Участок № 2 </w:t>
      </w:r>
    </w:p>
    <w:p w:rsidR="00D81961" w:rsidRPr="00D81961" w:rsidRDefault="00D81961" w:rsidP="00D81961">
      <w:pPr>
        <w:tabs>
          <w:tab w:val="left" w:pos="3976"/>
        </w:tabs>
        <w:ind w:left="0" w:right="174" w:firstLine="426"/>
        <w:rPr>
          <w:sz w:val="18"/>
          <w:szCs w:val="18"/>
        </w:rPr>
      </w:pPr>
      <w:r w:rsidRPr="00D81961">
        <w:rPr>
          <w:sz w:val="18"/>
          <w:szCs w:val="18"/>
        </w:rPr>
        <w:t xml:space="preserve">        Характеристика земельного участка: </w:t>
      </w:r>
    </w:p>
    <w:p w:rsidR="00D81961" w:rsidRPr="00D81961" w:rsidRDefault="00D81961" w:rsidP="00D81961">
      <w:pPr>
        <w:tabs>
          <w:tab w:val="left" w:pos="3976"/>
        </w:tabs>
        <w:ind w:left="0" w:right="174" w:firstLine="426"/>
        <w:rPr>
          <w:sz w:val="18"/>
          <w:szCs w:val="18"/>
        </w:rPr>
      </w:pPr>
      <w:r w:rsidRPr="00D81961">
        <w:rPr>
          <w:sz w:val="18"/>
          <w:szCs w:val="18"/>
        </w:rPr>
        <w:t xml:space="preserve">        Земельный участок из земель населенных пунктов площадью 1480 </w:t>
      </w:r>
      <w:proofErr w:type="spellStart"/>
      <w:r w:rsidRPr="00D81961">
        <w:rPr>
          <w:sz w:val="18"/>
          <w:szCs w:val="18"/>
        </w:rPr>
        <w:t>кв</w:t>
      </w:r>
      <w:proofErr w:type="gramStart"/>
      <w:r w:rsidRPr="00D81961">
        <w:rPr>
          <w:sz w:val="18"/>
          <w:szCs w:val="18"/>
        </w:rPr>
        <w:t>.м</w:t>
      </w:r>
      <w:proofErr w:type="spellEnd"/>
      <w:proofErr w:type="gramEnd"/>
      <w:r w:rsidRPr="00D81961">
        <w:rPr>
          <w:sz w:val="18"/>
          <w:szCs w:val="18"/>
        </w:rPr>
        <w:t>, местоположение: Иркутская область, Иркутский район,  с. Хомутово.</w:t>
      </w:r>
    </w:p>
    <w:p w:rsidR="00D81961" w:rsidRPr="00D81961" w:rsidRDefault="00D81961" w:rsidP="00D81961">
      <w:pPr>
        <w:tabs>
          <w:tab w:val="left" w:pos="3976"/>
        </w:tabs>
        <w:ind w:left="0" w:right="174" w:firstLine="426"/>
        <w:rPr>
          <w:sz w:val="18"/>
          <w:szCs w:val="18"/>
        </w:rPr>
      </w:pPr>
      <w:r w:rsidRPr="00D81961">
        <w:rPr>
          <w:sz w:val="18"/>
          <w:szCs w:val="18"/>
        </w:rPr>
        <w:t xml:space="preserve">        Разрешенное использование земельного участка: для индивидуального жилищного строительства.</w:t>
      </w:r>
    </w:p>
    <w:p w:rsidR="00D81961" w:rsidRPr="00D81961" w:rsidRDefault="00D81961" w:rsidP="00D81961">
      <w:pPr>
        <w:tabs>
          <w:tab w:val="left" w:pos="3976"/>
        </w:tabs>
        <w:ind w:left="0" w:right="174" w:firstLine="426"/>
        <w:rPr>
          <w:sz w:val="18"/>
          <w:szCs w:val="18"/>
        </w:rPr>
      </w:pPr>
      <w:r w:rsidRPr="00D81961">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D81961">
        <w:rPr>
          <w:sz w:val="18"/>
          <w:szCs w:val="18"/>
        </w:rPr>
        <w:t>каб</w:t>
      </w:r>
      <w:proofErr w:type="spellEnd"/>
      <w:r w:rsidRPr="00D81961">
        <w:rPr>
          <w:sz w:val="18"/>
          <w:szCs w:val="18"/>
        </w:rPr>
        <w:t>. 109.</w:t>
      </w:r>
    </w:p>
    <w:p w:rsidR="00D81961" w:rsidRPr="00D81961" w:rsidRDefault="00D81961" w:rsidP="00D81961">
      <w:pPr>
        <w:tabs>
          <w:tab w:val="left" w:pos="3976"/>
        </w:tabs>
        <w:ind w:left="0" w:right="174" w:firstLine="426"/>
        <w:rPr>
          <w:sz w:val="18"/>
          <w:szCs w:val="18"/>
        </w:rPr>
      </w:pPr>
    </w:p>
    <w:p w:rsidR="00D81961" w:rsidRPr="00D81961" w:rsidRDefault="00D81961" w:rsidP="00D81961">
      <w:pPr>
        <w:tabs>
          <w:tab w:val="left" w:pos="3976"/>
        </w:tabs>
        <w:ind w:left="0" w:right="174" w:firstLine="426"/>
        <w:rPr>
          <w:sz w:val="18"/>
          <w:szCs w:val="18"/>
        </w:rPr>
      </w:pPr>
    </w:p>
    <w:p w:rsidR="00D81961" w:rsidRPr="00897B69" w:rsidRDefault="00D81961" w:rsidP="00897B69">
      <w:pPr>
        <w:tabs>
          <w:tab w:val="left" w:pos="3976"/>
        </w:tabs>
        <w:ind w:left="0" w:right="174" w:firstLine="426"/>
        <w:jc w:val="center"/>
        <w:rPr>
          <w:i/>
          <w:sz w:val="18"/>
          <w:szCs w:val="18"/>
        </w:rPr>
      </w:pPr>
      <w:r w:rsidRPr="00897B69">
        <w:rPr>
          <w:i/>
          <w:sz w:val="18"/>
          <w:szCs w:val="18"/>
        </w:rPr>
        <w:t>Заместитель начальника отдела</w:t>
      </w:r>
    </w:p>
    <w:p w:rsidR="00D81961" w:rsidRPr="00897B69" w:rsidRDefault="00D81961" w:rsidP="00897B69">
      <w:pPr>
        <w:tabs>
          <w:tab w:val="left" w:pos="3976"/>
        </w:tabs>
        <w:ind w:left="0" w:right="174" w:firstLine="426"/>
        <w:jc w:val="right"/>
        <w:rPr>
          <w:i/>
          <w:sz w:val="18"/>
          <w:szCs w:val="18"/>
        </w:rPr>
      </w:pPr>
      <w:r w:rsidRPr="00897B69">
        <w:rPr>
          <w:i/>
          <w:sz w:val="18"/>
          <w:szCs w:val="18"/>
        </w:rPr>
        <w:t xml:space="preserve">земельных отношений и земельного учета       </w:t>
      </w:r>
      <w:r w:rsidR="00897B69">
        <w:rPr>
          <w:i/>
          <w:sz w:val="18"/>
          <w:szCs w:val="18"/>
        </w:rPr>
        <w:t xml:space="preserve"> </w:t>
      </w:r>
      <w:r w:rsidRPr="00897B69">
        <w:rPr>
          <w:i/>
          <w:sz w:val="18"/>
          <w:szCs w:val="18"/>
        </w:rPr>
        <w:t xml:space="preserve">                             В.В. </w:t>
      </w:r>
      <w:proofErr w:type="spellStart"/>
      <w:r w:rsidRPr="00897B69">
        <w:rPr>
          <w:i/>
          <w:sz w:val="18"/>
          <w:szCs w:val="18"/>
        </w:rPr>
        <w:t>Аполинский</w:t>
      </w:r>
      <w:proofErr w:type="spellEnd"/>
    </w:p>
    <w:p w:rsidR="00897B69" w:rsidRDefault="00897B69" w:rsidP="00D81961">
      <w:pPr>
        <w:tabs>
          <w:tab w:val="left" w:pos="3976"/>
        </w:tabs>
        <w:ind w:left="0" w:right="174" w:firstLine="426"/>
        <w:rPr>
          <w:sz w:val="18"/>
          <w:szCs w:val="18"/>
        </w:rPr>
      </w:pPr>
    </w:p>
    <w:p w:rsidR="00897B69" w:rsidRDefault="00897B69" w:rsidP="00D81961">
      <w:pPr>
        <w:tabs>
          <w:tab w:val="left" w:pos="3976"/>
        </w:tabs>
        <w:ind w:left="0" w:right="174" w:firstLine="426"/>
        <w:rPr>
          <w:sz w:val="18"/>
          <w:szCs w:val="18"/>
        </w:rPr>
      </w:pPr>
    </w:p>
    <w:p w:rsidR="00897B69" w:rsidRPr="005A6700" w:rsidRDefault="00897B69" w:rsidP="00897B69">
      <w:pPr>
        <w:tabs>
          <w:tab w:val="left" w:pos="426"/>
          <w:tab w:val="left" w:pos="3976"/>
        </w:tabs>
        <w:ind w:left="-142" w:right="174" w:firstLine="426"/>
        <w:jc w:val="center"/>
        <w:rPr>
          <w:sz w:val="18"/>
          <w:szCs w:val="18"/>
        </w:rPr>
      </w:pPr>
      <w:r w:rsidRPr="005A6700">
        <w:rPr>
          <w:sz w:val="18"/>
          <w:szCs w:val="18"/>
        </w:rPr>
        <w:t>РОССИЙСКАЯ ФЕДЕРАЦИЯ</w:t>
      </w:r>
    </w:p>
    <w:p w:rsidR="00897B69" w:rsidRPr="005A6700" w:rsidRDefault="00897B69" w:rsidP="00897B69">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897B69" w:rsidRPr="005A6700" w:rsidRDefault="00897B69" w:rsidP="00897B69">
      <w:pPr>
        <w:tabs>
          <w:tab w:val="left" w:pos="426"/>
          <w:tab w:val="left" w:pos="3976"/>
        </w:tabs>
        <w:ind w:left="-142" w:right="174" w:firstLine="426"/>
        <w:jc w:val="center"/>
        <w:rPr>
          <w:b/>
          <w:sz w:val="18"/>
          <w:szCs w:val="18"/>
        </w:rPr>
      </w:pPr>
      <w:r w:rsidRPr="005A6700">
        <w:rPr>
          <w:b/>
          <w:sz w:val="18"/>
          <w:szCs w:val="18"/>
        </w:rPr>
        <w:t>ДУМА</w:t>
      </w:r>
    </w:p>
    <w:p w:rsidR="00897B69" w:rsidRPr="005A6700" w:rsidRDefault="00897B69" w:rsidP="00897B69">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897B69" w:rsidRPr="005A6700" w:rsidRDefault="00897B69" w:rsidP="00897B69">
      <w:pPr>
        <w:tabs>
          <w:tab w:val="left" w:pos="426"/>
          <w:tab w:val="left" w:pos="3976"/>
        </w:tabs>
        <w:ind w:left="-142" w:right="174" w:firstLine="426"/>
        <w:jc w:val="center"/>
        <w:rPr>
          <w:bCs/>
          <w:sz w:val="18"/>
          <w:szCs w:val="18"/>
        </w:rPr>
      </w:pPr>
      <w:r w:rsidRPr="005A6700">
        <w:rPr>
          <w:bCs/>
          <w:sz w:val="18"/>
          <w:szCs w:val="18"/>
        </w:rPr>
        <w:t>Пятый созыв</w:t>
      </w:r>
    </w:p>
    <w:p w:rsidR="00897B69" w:rsidRPr="005A6700" w:rsidRDefault="00897B69" w:rsidP="00897B69">
      <w:pPr>
        <w:tabs>
          <w:tab w:val="left" w:pos="426"/>
          <w:tab w:val="left" w:pos="3976"/>
        </w:tabs>
        <w:ind w:left="-142" w:right="174" w:firstLine="426"/>
        <w:jc w:val="center"/>
        <w:rPr>
          <w:b/>
          <w:bCs/>
          <w:sz w:val="18"/>
          <w:szCs w:val="18"/>
        </w:rPr>
      </w:pPr>
      <w:r w:rsidRPr="005A6700">
        <w:rPr>
          <w:b/>
          <w:bCs/>
          <w:sz w:val="18"/>
          <w:szCs w:val="18"/>
        </w:rPr>
        <w:t>Решение</w:t>
      </w:r>
    </w:p>
    <w:p w:rsidR="00897B69" w:rsidRPr="005A6700" w:rsidRDefault="00897B69" w:rsidP="00897B69">
      <w:pPr>
        <w:tabs>
          <w:tab w:val="left" w:pos="426"/>
          <w:tab w:val="left" w:pos="3976"/>
        </w:tabs>
        <w:ind w:left="-142" w:right="174" w:firstLine="426"/>
        <w:jc w:val="center"/>
        <w:rPr>
          <w:b/>
          <w:bCs/>
          <w:sz w:val="18"/>
          <w:szCs w:val="18"/>
        </w:rPr>
      </w:pPr>
    </w:p>
    <w:p w:rsidR="00897B69" w:rsidRPr="005A6700" w:rsidRDefault="00897B69" w:rsidP="00897B69">
      <w:pPr>
        <w:tabs>
          <w:tab w:val="left" w:pos="426"/>
          <w:tab w:val="left" w:pos="3976"/>
        </w:tabs>
        <w:ind w:left="-142" w:right="174" w:firstLine="426"/>
        <w:rPr>
          <w:sz w:val="18"/>
          <w:szCs w:val="18"/>
          <w:u w:val="single"/>
        </w:rPr>
      </w:pPr>
      <w:r>
        <w:rPr>
          <w:bCs/>
          <w:sz w:val="18"/>
          <w:szCs w:val="18"/>
          <w:u w:val="single"/>
        </w:rPr>
        <w:t>26.</w:t>
      </w:r>
      <w:r w:rsidR="00B067B3">
        <w:rPr>
          <w:bCs/>
          <w:sz w:val="18"/>
          <w:szCs w:val="18"/>
          <w:u w:val="single"/>
        </w:rPr>
        <w:t>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74</w:t>
      </w:r>
      <w:r w:rsidRPr="005A6700">
        <w:rPr>
          <w:sz w:val="18"/>
          <w:szCs w:val="18"/>
          <w:u w:val="single"/>
        </w:rPr>
        <w:t xml:space="preserve"> д</w:t>
      </w:r>
    </w:p>
    <w:p w:rsidR="00897B69" w:rsidRPr="005A6700" w:rsidRDefault="00897B69" w:rsidP="00897B69">
      <w:pPr>
        <w:tabs>
          <w:tab w:val="left" w:pos="426"/>
          <w:tab w:val="left" w:pos="3976"/>
        </w:tabs>
        <w:ind w:left="-142" w:right="174" w:firstLine="426"/>
        <w:rPr>
          <w:sz w:val="18"/>
          <w:szCs w:val="18"/>
        </w:rPr>
      </w:pPr>
      <w:r w:rsidRPr="005A6700">
        <w:rPr>
          <w:sz w:val="18"/>
          <w:szCs w:val="18"/>
        </w:rPr>
        <w:t xml:space="preserve">       с. Хомутово </w:t>
      </w:r>
    </w:p>
    <w:p w:rsidR="00897B69" w:rsidRPr="005A6700" w:rsidRDefault="00897B69" w:rsidP="00897B69">
      <w:pPr>
        <w:tabs>
          <w:tab w:val="left" w:pos="426"/>
          <w:tab w:val="left" w:pos="3976"/>
        </w:tabs>
        <w:ind w:left="0" w:right="174" w:firstLine="426"/>
        <w:rPr>
          <w:sz w:val="18"/>
          <w:szCs w:val="18"/>
        </w:rPr>
      </w:pPr>
    </w:p>
    <w:p w:rsidR="00B067B3" w:rsidRDefault="00B067B3" w:rsidP="00897B69">
      <w:pPr>
        <w:pStyle w:val="af9"/>
        <w:tabs>
          <w:tab w:val="left" w:pos="3976"/>
        </w:tabs>
        <w:ind w:left="0" w:right="174" w:firstLine="426"/>
        <w:rPr>
          <w:sz w:val="18"/>
          <w:szCs w:val="18"/>
        </w:rPr>
      </w:pPr>
      <w:r w:rsidRPr="00B067B3">
        <w:rPr>
          <w:sz w:val="18"/>
          <w:szCs w:val="18"/>
        </w:rPr>
        <w:t xml:space="preserve">О констатации досрочного прекращения полномочий депутата Думы Хомутовского муниципального образования </w:t>
      </w:r>
      <w:proofErr w:type="spellStart"/>
      <w:r w:rsidRPr="00B067B3">
        <w:rPr>
          <w:sz w:val="18"/>
          <w:szCs w:val="18"/>
        </w:rPr>
        <w:t>А.К.Ветрова</w:t>
      </w:r>
      <w:proofErr w:type="spellEnd"/>
      <w:r>
        <w:rPr>
          <w:sz w:val="18"/>
          <w:szCs w:val="18"/>
        </w:rPr>
        <w:t>.</w:t>
      </w:r>
    </w:p>
    <w:p w:rsidR="00B067B3" w:rsidRDefault="00B067B3" w:rsidP="00897B69">
      <w:pPr>
        <w:pStyle w:val="af9"/>
        <w:tabs>
          <w:tab w:val="left" w:pos="3976"/>
        </w:tabs>
        <w:ind w:left="0" w:right="174" w:firstLine="426"/>
        <w:rPr>
          <w:sz w:val="18"/>
          <w:szCs w:val="18"/>
        </w:rPr>
      </w:pPr>
    </w:p>
    <w:p w:rsidR="00B067B3" w:rsidRDefault="00B067B3" w:rsidP="00B067B3">
      <w:pPr>
        <w:pStyle w:val="af9"/>
        <w:tabs>
          <w:tab w:val="left" w:pos="3976"/>
        </w:tabs>
        <w:ind w:left="0" w:right="174" w:firstLine="426"/>
        <w:rPr>
          <w:sz w:val="18"/>
          <w:szCs w:val="18"/>
        </w:rPr>
      </w:pPr>
      <w:r w:rsidRPr="00B067B3">
        <w:rPr>
          <w:sz w:val="18"/>
          <w:szCs w:val="18"/>
        </w:rPr>
        <w:t xml:space="preserve">На основании подпункта 1 пункта 10 статьи 40 Федерального закона от 06.10.2003 №131-ФЗ «Об общих принципах организации местного самоуправления в Российской Федерации», </w:t>
      </w:r>
      <w:proofErr w:type="gramStart"/>
      <w:r w:rsidRPr="00B067B3">
        <w:rPr>
          <w:sz w:val="18"/>
          <w:szCs w:val="18"/>
        </w:rPr>
        <w:t>руководствуясь пунктом 1 статьи 41 Устава Хомутовского муниципального образования Дума Хомутовского муниципального</w:t>
      </w:r>
      <w:proofErr w:type="gramEnd"/>
      <w:r w:rsidRPr="00B067B3">
        <w:rPr>
          <w:sz w:val="18"/>
          <w:szCs w:val="18"/>
        </w:rPr>
        <w:t xml:space="preserve"> образования</w:t>
      </w:r>
    </w:p>
    <w:p w:rsidR="00B067B3" w:rsidRPr="00B067B3" w:rsidRDefault="00B067B3" w:rsidP="00B067B3">
      <w:pPr>
        <w:pStyle w:val="af9"/>
        <w:tabs>
          <w:tab w:val="left" w:pos="3976"/>
        </w:tabs>
        <w:ind w:left="0" w:right="174" w:firstLine="426"/>
        <w:rPr>
          <w:sz w:val="18"/>
          <w:szCs w:val="18"/>
        </w:rPr>
      </w:pPr>
    </w:p>
    <w:p w:rsidR="00B067B3" w:rsidRPr="00B067B3" w:rsidRDefault="00B067B3" w:rsidP="00B067B3">
      <w:pPr>
        <w:pStyle w:val="af9"/>
        <w:tabs>
          <w:tab w:val="left" w:pos="3976"/>
        </w:tabs>
        <w:ind w:left="0" w:right="174" w:firstLine="426"/>
        <w:rPr>
          <w:sz w:val="18"/>
          <w:szCs w:val="18"/>
        </w:rPr>
      </w:pPr>
      <w:r w:rsidRPr="00B067B3">
        <w:rPr>
          <w:sz w:val="18"/>
          <w:szCs w:val="18"/>
        </w:rPr>
        <w:t>РЕШИЛА:</w:t>
      </w:r>
    </w:p>
    <w:p w:rsidR="00B067B3" w:rsidRPr="00B067B3" w:rsidRDefault="00B067B3" w:rsidP="00B067B3">
      <w:pPr>
        <w:pStyle w:val="af9"/>
        <w:tabs>
          <w:tab w:val="left" w:pos="3976"/>
        </w:tabs>
        <w:ind w:left="0" w:right="174" w:firstLine="426"/>
        <w:rPr>
          <w:sz w:val="18"/>
          <w:szCs w:val="18"/>
        </w:rPr>
      </w:pPr>
    </w:p>
    <w:p w:rsidR="00B067B3" w:rsidRPr="00B067B3" w:rsidRDefault="00B067B3" w:rsidP="00B067B3">
      <w:pPr>
        <w:pStyle w:val="af9"/>
        <w:tabs>
          <w:tab w:val="left" w:pos="3976"/>
        </w:tabs>
        <w:ind w:left="0" w:right="174" w:firstLine="426"/>
        <w:rPr>
          <w:sz w:val="18"/>
          <w:szCs w:val="18"/>
        </w:rPr>
      </w:pPr>
      <w:r w:rsidRPr="00B067B3">
        <w:rPr>
          <w:sz w:val="18"/>
          <w:szCs w:val="18"/>
        </w:rPr>
        <w:t xml:space="preserve">1. Констатировать досрочное прекращение полномочий депутата Думы Хомутовского муниципального образования пятого созыва Александра Константиновича </w:t>
      </w:r>
      <w:proofErr w:type="spellStart"/>
      <w:r w:rsidRPr="00B067B3">
        <w:rPr>
          <w:sz w:val="18"/>
          <w:szCs w:val="18"/>
        </w:rPr>
        <w:t>Ветрова</w:t>
      </w:r>
      <w:proofErr w:type="spellEnd"/>
      <w:r w:rsidRPr="00B067B3">
        <w:rPr>
          <w:sz w:val="18"/>
          <w:szCs w:val="18"/>
        </w:rPr>
        <w:t xml:space="preserve"> в связи со смертью.</w:t>
      </w:r>
    </w:p>
    <w:p w:rsidR="00B067B3" w:rsidRPr="00B067B3" w:rsidRDefault="00B067B3" w:rsidP="00B067B3">
      <w:pPr>
        <w:pStyle w:val="af9"/>
        <w:tabs>
          <w:tab w:val="left" w:pos="3976"/>
        </w:tabs>
        <w:ind w:left="0" w:right="174" w:firstLine="426"/>
        <w:rPr>
          <w:sz w:val="18"/>
          <w:szCs w:val="18"/>
        </w:rPr>
      </w:pPr>
      <w:r w:rsidRPr="00B067B3">
        <w:rPr>
          <w:sz w:val="18"/>
          <w:szCs w:val="18"/>
        </w:rPr>
        <w:t>2. Опубликовать настоящее решение в установленном законом порядке.</w:t>
      </w:r>
    </w:p>
    <w:p w:rsidR="00B067B3" w:rsidRPr="00B067B3" w:rsidRDefault="00B067B3" w:rsidP="00B067B3">
      <w:pPr>
        <w:pStyle w:val="af9"/>
        <w:tabs>
          <w:tab w:val="left" w:pos="3976"/>
        </w:tabs>
        <w:ind w:left="0" w:right="174" w:firstLine="426"/>
        <w:rPr>
          <w:sz w:val="18"/>
          <w:szCs w:val="18"/>
        </w:rPr>
      </w:pPr>
    </w:p>
    <w:p w:rsidR="00B067B3" w:rsidRPr="00B067B3" w:rsidRDefault="00B067B3" w:rsidP="00B067B3">
      <w:pPr>
        <w:pStyle w:val="af9"/>
        <w:tabs>
          <w:tab w:val="left" w:pos="3976"/>
        </w:tabs>
        <w:ind w:left="0" w:right="174" w:firstLine="426"/>
        <w:rPr>
          <w:sz w:val="18"/>
          <w:szCs w:val="18"/>
        </w:rPr>
      </w:pPr>
    </w:p>
    <w:p w:rsidR="00B067B3" w:rsidRPr="00EF572D" w:rsidRDefault="00B067B3" w:rsidP="00EF572D">
      <w:pPr>
        <w:pStyle w:val="af9"/>
        <w:tabs>
          <w:tab w:val="left" w:pos="3976"/>
        </w:tabs>
        <w:ind w:left="0" w:right="174" w:firstLine="426"/>
        <w:jc w:val="center"/>
        <w:rPr>
          <w:i/>
          <w:sz w:val="18"/>
          <w:szCs w:val="18"/>
        </w:rPr>
      </w:pPr>
      <w:r w:rsidRPr="00EF572D">
        <w:rPr>
          <w:i/>
          <w:sz w:val="18"/>
          <w:szCs w:val="18"/>
        </w:rPr>
        <w:t>Глава Хомутовского</w:t>
      </w:r>
    </w:p>
    <w:p w:rsidR="00897B69" w:rsidRPr="00EF572D" w:rsidRDefault="00B067B3" w:rsidP="00EF572D">
      <w:pPr>
        <w:pStyle w:val="af9"/>
        <w:tabs>
          <w:tab w:val="left" w:pos="3976"/>
        </w:tabs>
        <w:ind w:left="0" w:right="174" w:firstLine="426"/>
        <w:jc w:val="right"/>
        <w:rPr>
          <w:i/>
          <w:sz w:val="18"/>
          <w:szCs w:val="18"/>
        </w:rPr>
      </w:pPr>
      <w:r w:rsidRPr="00EF572D">
        <w:rPr>
          <w:i/>
          <w:sz w:val="18"/>
          <w:szCs w:val="18"/>
        </w:rPr>
        <w:t xml:space="preserve">муниципального образования                                                </w:t>
      </w:r>
      <w:proofErr w:type="spellStart"/>
      <w:r w:rsidRPr="00EF572D">
        <w:rPr>
          <w:i/>
          <w:sz w:val="18"/>
          <w:szCs w:val="18"/>
        </w:rPr>
        <w:t>В.М.Колмаченко</w:t>
      </w:r>
      <w:proofErr w:type="spellEnd"/>
      <w:r w:rsidR="00897B69" w:rsidRPr="00EF572D">
        <w:rPr>
          <w:i/>
          <w:sz w:val="18"/>
          <w:szCs w:val="18"/>
        </w:rPr>
        <w:t>.</w:t>
      </w:r>
    </w:p>
    <w:p w:rsidR="00897B69" w:rsidRDefault="00897B69" w:rsidP="00EF572D">
      <w:pPr>
        <w:tabs>
          <w:tab w:val="left" w:pos="3976"/>
        </w:tabs>
        <w:ind w:left="0" w:right="174" w:firstLine="426"/>
        <w:jc w:val="right"/>
        <w:rPr>
          <w:i/>
          <w:sz w:val="18"/>
          <w:szCs w:val="18"/>
        </w:rPr>
      </w:pPr>
    </w:p>
    <w:p w:rsidR="004A0196" w:rsidRDefault="004A0196" w:rsidP="00EF572D">
      <w:pPr>
        <w:tabs>
          <w:tab w:val="left" w:pos="3976"/>
        </w:tabs>
        <w:ind w:left="0" w:right="174" w:firstLine="426"/>
        <w:jc w:val="right"/>
        <w:rPr>
          <w:i/>
          <w:sz w:val="18"/>
          <w:szCs w:val="18"/>
        </w:rPr>
      </w:pPr>
    </w:p>
    <w:p w:rsidR="004A0196" w:rsidRPr="00EF572D" w:rsidRDefault="004A0196" w:rsidP="00EF572D">
      <w:pPr>
        <w:tabs>
          <w:tab w:val="left" w:pos="3976"/>
        </w:tabs>
        <w:ind w:left="0" w:right="174" w:firstLine="426"/>
        <w:jc w:val="right"/>
        <w:rPr>
          <w:i/>
          <w:sz w:val="18"/>
          <w:szCs w:val="18"/>
        </w:rPr>
      </w:pPr>
    </w:p>
    <w:p w:rsidR="00B966E8" w:rsidRPr="00EF572D" w:rsidRDefault="00B966E8" w:rsidP="00EF572D">
      <w:pPr>
        <w:tabs>
          <w:tab w:val="left" w:pos="3976"/>
        </w:tabs>
        <w:ind w:left="0" w:right="174" w:firstLine="426"/>
        <w:jc w:val="right"/>
        <w:rPr>
          <w:i/>
          <w:sz w:val="18"/>
          <w:szCs w:val="18"/>
        </w:rPr>
      </w:pPr>
    </w:p>
    <w:p w:rsidR="00B966E8" w:rsidRPr="005A6700" w:rsidRDefault="00B966E8" w:rsidP="00B966E8">
      <w:pPr>
        <w:tabs>
          <w:tab w:val="left" w:pos="426"/>
          <w:tab w:val="left" w:pos="3976"/>
        </w:tabs>
        <w:ind w:left="-142" w:right="174" w:firstLine="426"/>
        <w:jc w:val="center"/>
        <w:rPr>
          <w:sz w:val="18"/>
          <w:szCs w:val="18"/>
        </w:rPr>
      </w:pPr>
      <w:r w:rsidRPr="005A6700">
        <w:rPr>
          <w:sz w:val="18"/>
          <w:szCs w:val="18"/>
        </w:rPr>
        <w:t>РОССИЙСКАЯ ФЕДЕРАЦИЯ</w:t>
      </w:r>
    </w:p>
    <w:p w:rsidR="00B966E8" w:rsidRPr="005A6700" w:rsidRDefault="00B966E8" w:rsidP="00B966E8">
      <w:pPr>
        <w:tabs>
          <w:tab w:val="left" w:pos="426"/>
          <w:tab w:val="left" w:pos="3976"/>
        </w:tabs>
        <w:ind w:left="-142" w:right="174" w:firstLine="426"/>
        <w:jc w:val="center"/>
        <w:rPr>
          <w:sz w:val="18"/>
          <w:szCs w:val="18"/>
        </w:rPr>
      </w:pPr>
      <w:r w:rsidRPr="005A6700">
        <w:rPr>
          <w:sz w:val="18"/>
          <w:szCs w:val="18"/>
        </w:rPr>
        <w:lastRenderedPageBreak/>
        <w:t>ИРКУТСКАЯ ОБЛАСТЬ   ИРКУТСКИЙ РАЙОН</w:t>
      </w:r>
    </w:p>
    <w:p w:rsidR="00B966E8" w:rsidRPr="005A6700" w:rsidRDefault="00B966E8" w:rsidP="00B966E8">
      <w:pPr>
        <w:tabs>
          <w:tab w:val="left" w:pos="426"/>
          <w:tab w:val="left" w:pos="3976"/>
        </w:tabs>
        <w:ind w:left="-142" w:right="174" w:firstLine="426"/>
        <w:jc w:val="center"/>
        <w:rPr>
          <w:b/>
          <w:sz w:val="18"/>
          <w:szCs w:val="18"/>
        </w:rPr>
      </w:pPr>
      <w:r w:rsidRPr="005A6700">
        <w:rPr>
          <w:b/>
          <w:sz w:val="18"/>
          <w:szCs w:val="18"/>
        </w:rPr>
        <w:t>ДУМА</w:t>
      </w:r>
    </w:p>
    <w:p w:rsidR="00B966E8" w:rsidRPr="005A6700" w:rsidRDefault="00B966E8" w:rsidP="00B966E8">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B966E8" w:rsidRPr="005A6700" w:rsidRDefault="00B966E8" w:rsidP="00B966E8">
      <w:pPr>
        <w:tabs>
          <w:tab w:val="left" w:pos="426"/>
          <w:tab w:val="left" w:pos="3976"/>
        </w:tabs>
        <w:ind w:left="-142" w:right="174" w:firstLine="426"/>
        <w:jc w:val="center"/>
        <w:rPr>
          <w:bCs/>
          <w:sz w:val="18"/>
          <w:szCs w:val="18"/>
        </w:rPr>
      </w:pPr>
      <w:r w:rsidRPr="005A6700">
        <w:rPr>
          <w:bCs/>
          <w:sz w:val="18"/>
          <w:szCs w:val="18"/>
        </w:rPr>
        <w:t>Пятый созыв</w:t>
      </w:r>
    </w:p>
    <w:p w:rsidR="00B966E8" w:rsidRPr="005A6700" w:rsidRDefault="00B966E8" w:rsidP="00B966E8">
      <w:pPr>
        <w:tabs>
          <w:tab w:val="left" w:pos="426"/>
          <w:tab w:val="left" w:pos="3976"/>
        </w:tabs>
        <w:ind w:left="-142" w:right="174" w:firstLine="426"/>
        <w:jc w:val="center"/>
        <w:rPr>
          <w:b/>
          <w:bCs/>
          <w:sz w:val="18"/>
          <w:szCs w:val="18"/>
        </w:rPr>
      </w:pPr>
      <w:r w:rsidRPr="005A6700">
        <w:rPr>
          <w:b/>
          <w:bCs/>
          <w:sz w:val="18"/>
          <w:szCs w:val="18"/>
        </w:rPr>
        <w:t>Решение</w:t>
      </w:r>
    </w:p>
    <w:p w:rsidR="00B966E8" w:rsidRPr="005A6700" w:rsidRDefault="00B966E8" w:rsidP="00B966E8">
      <w:pPr>
        <w:tabs>
          <w:tab w:val="left" w:pos="426"/>
          <w:tab w:val="left" w:pos="3976"/>
        </w:tabs>
        <w:ind w:left="-142" w:right="174" w:firstLine="426"/>
        <w:jc w:val="center"/>
        <w:rPr>
          <w:b/>
          <w:bCs/>
          <w:sz w:val="18"/>
          <w:szCs w:val="18"/>
        </w:rPr>
      </w:pPr>
    </w:p>
    <w:p w:rsidR="00B966E8" w:rsidRPr="005A6700" w:rsidRDefault="00B966E8" w:rsidP="00B966E8">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7</w:t>
      </w:r>
      <w:r w:rsidR="00EF572D">
        <w:rPr>
          <w:sz w:val="18"/>
          <w:szCs w:val="18"/>
          <w:u w:val="single"/>
        </w:rPr>
        <w:t>5</w:t>
      </w:r>
      <w:r w:rsidRPr="005A6700">
        <w:rPr>
          <w:sz w:val="18"/>
          <w:szCs w:val="18"/>
          <w:u w:val="single"/>
        </w:rPr>
        <w:t xml:space="preserve"> д</w:t>
      </w:r>
    </w:p>
    <w:p w:rsidR="00B966E8" w:rsidRPr="005A6700" w:rsidRDefault="00B966E8" w:rsidP="00B966E8">
      <w:pPr>
        <w:tabs>
          <w:tab w:val="left" w:pos="426"/>
          <w:tab w:val="left" w:pos="3976"/>
        </w:tabs>
        <w:ind w:left="-142" w:right="174" w:firstLine="426"/>
        <w:rPr>
          <w:sz w:val="18"/>
          <w:szCs w:val="18"/>
        </w:rPr>
      </w:pPr>
      <w:r w:rsidRPr="005A6700">
        <w:rPr>
          <w:sz w:val="18"/>
          <w:szCs w:val="18"/>
        </w:rPr>
        <w:t xml:space="preserve">       с. Хомутово </w:t>
      </w:r>
    </w:p>
    <w:p w:rsidR="00B966E8" w:rsidRPr="005A6700" w:rsidRDefault="00B966E8" w:rsidP="00B966E8">
      <w:pPr>
        <w:tabs>
          <w:tab w:val="left" w:pos="426"/>
          <w:tab w:val="left" w:pos="3976"/>
        </w:tabs>
        <w:ind w:left="0" w:right="174" w:firstLine="426"/>
        <w:rPr>
          <w:sz w:val="18"/>
          <w:szCs w:val="18"/>
        </w:rPr>
      </w:pPr>
    </w:p>
    <w:p w:rsidR="00B966E8" w:rsidRDefault="001A39F5" w:rsidP="00B966E8">
      <w:pPr>
        <w:pStyle w:val="af9"/>
        <w:tabs>
          <w:tab w:val="left" w:pos="3976"/>
        </w:tabs>
        <w:ind w:left="0" w:right="174" w:firstLine="426"/>
        <w:rPr>
          <w:sz w:val="18"/>
          <w:szCs w:val="18"/>
        </w:rPr>
      </w:pPr>
      <w:r w:rsidRPr="001A39F5">
        <w:rPr>
          <w:sz w:val="18"/>
          <w:szCs w:val="18"/>
        </w:rPr>
        <w:t>Об избрании заместителя председателя Думы Хомутовского муниципального образования</w:t>
      </w:r>
      <w:r w:rsidR="00B966E8">
        <w:rPr>
          <w:sz w:val="18"/>
          <w:szCs w:val="18"/>
        </w:rPr>
        <w:t>.</w:t>
      </w:r>
    </w:p>
    <w:p w:rsidR="001A39F5" w:rsidRDefault="001A39F5" w:rsidP="00B966E8">
      <w:pPr>
        <w:pStyle w:val="af9"/>
        <w:tabs>
          <w:tab w:val="left" w:pos="3976"/>
        </w:tabs>
        <w:ind w:left="0" w:right="174" w:firstLine="426"/>
        <w:rPr>
          <w:sz w:val="18"/>
          <w:szCs w:val="18"/>
        </w:rPr>
      </w:pPr>
    </w:p>
    <w:p w:rsidR="003E640A" w:rsidRDefault="003E640A" w:rsidP="003E640A">
      <w:pPr>
        <w:pStyle w:val="af9"/>
        <w:tabs>
          <w:tab w:val="left" w:pos="3976"/>
        </w:tabs>
        <w:ind w:left="0" w:right="174" w:firstLine="426"/>
        <w:rPr>
          <w:sz w:val="18"/>
          <w:szCs w:val="18"/>
        </w:rPr>
      </w:pPr>
      <w:proofErr w:type="gramStart"/>
      <w:r w:rsidRPr="003E640A">
        <w:rPr>
          <w:sz w:val="18"/>
          <w:szCs w:val="18"/>
        </w:rPr>
        <w:t>Руководствуясь ст. 34, ст.35 Устава Хомутовского муниципального образования, ст.11 регламента Думы Хомутовского муниципального образования, утвержденного решением Думы Хомутовского муниципального образования от 30.11.2012 №03-10/</w:t>
      </w:r>
      <w:proofErr w:type="spellStart"/>
      <w:r w:rsidRPr="003E640A">
        <w:rPr>
          <w:sz w:val="18"/>
          <w:szCs w:val="18"/>
        </w:rPr>
        <w:t>дсп</w:t>
      </w:r>
      <w:proofErr w:type="spellEnd"/>
      <w:r w:rsidRPr="003E640A">
        <w:rPr>
          <w:sz w:val="18"/>
          <w:szCs w:val="18"/>
        </w:rPr>
        <w:t>, на основании утвержденных протоколов счетной комиссии №1,2 от 26.10.2023 «Об итогах тайного голосования по избранию на должность заместителя председателя Думы Хомутовского муниципального образования», Дума Хомутовского муниципального образования</w:t>
      </w:r>
      <w:proofErr w:type="gramEnd"/>
    </w:p>
    <w:p w:rsidR="003E640A" w:rsidRPr="003E640A" w:rsidRDefault="003E640A" w:rsidP="003E640A">
      <w:pPr>
        <w:pStyle w:val="af9"/>
        <w:tabs>
          <w:tab w:val="left" w:pos="3976"/>
        </w:tabs>
        <w:ind w:left="0" w:right="174" w:firstLine="426"/>
        <w:rPr>
          <w:sz w:val="18"/>
          <w:szCs w:val="18"/>
        </w:rPr>
      </w:pPr>
    </w:p>
    <w:p w:rsidR="003E640A" w:rsidRPr="003E640A" w:rsidRDefault="003E640A" w:rsidP="003E640A">
      <w:pPr>
        <w:pStyle w:val="af9"/>
        <w:tabs>
          <w:tab w:val="left" w:pos="3976"/>
        </w:tabs>
        <w:ind w:left="0" w:right="174" w:firstLine="426"/>
        <w:rPr>
          <w:sz w:val="18"/>
          <w:szCs w:val="18"/>
        </w:rPr>
      </w:pPr>
      <w:r w:rsidRPr="003E640A">
        <w:rPr>
          <w:sz w:val="18"/>
          <w:szCs w:val="18"/>
        </w:rPr>
        <w:t>РЕШИЛА:</w:t>
      </w:r>
    </w:p>
    <w:p w:rsidR="003E640A" w:rsidRPr="003E640A" w:rsidRDefault="003E640A" w:rsidP="003E640A">
      <w:pPr>
        <w:pStyle w:val="af9"/>
        <w:tabs>
          <w:tab w:val="left" w:pos="3976"/>
        </w:tabs>
        <w:ind w:left="0" w:right="174" w:firstLine="426"/>
        <w:rPr>
          <w:sz w:val="18"/>
          <w:szCs w:val="18"/>
        </w:rPr>
      </w:pPr>
    </w:p>
    <w:p w:rsidR="003E640A" w:rsidRPr="003E640A" w:rsidRDefault="003E640A" w:rsidP="003E640A">
      <w:pPr>
        <w:pStyle w:val="af9"/>
        <w:tabs>
          <w:tab w:val="left" w:pos="3976"/>
        </w:tabs>
        <w:ind w:left="0" w:right="174" w:firstLine="426"/>
        <w:rPr>
          <w:sz w:val="18"/>
          <w:szCs w:val="18"/>
        </w:rPr>
      </w:pPr>
      <w:r w:rsidRPr="003E640A">
        <w:rPr>
          <w:sz w:val="18"/>
          <w:szCs w:val="18"/>
        </w:rPr>
        <w:t xml:space="preserve">1. Избрать на должность заместителя председателя Думы Хомутовского муниципального образования Анисимова Александра Викторовича депутата Думы Хомутовского муниципального образования по </w:t>
      </w:r>
      <w:proofErr w:type="spellStart"/>
      <w:r w:rsidRPr="003E640A">
        <w:rPr>
          <w:sz w:val="18"/>
          <w:szCs w:val="18"/>
        </w:rPr>
        <w:t>десятимандатному</w:t>
      </w:r>
      <w:proofErr w:type="spellEnd"/>
      <w:r w:rsidRPr="003E640A">
        <w:rPr>
          <w:sz w:val="18"/>
          <w:szCs w:val="18"/>
        </w:rPr>
        <w:t xml:space="preserve"> избирательному округу.</w:t>
      </w:r>
    </w:p>
    <w:p w:rsidR="003E640A" w:rsidRPr="003E640A" w:rsidRDefault="003E640A" w:rsidP="003E640A">
      <w:pPr>
        <w:pStyle w:val="af9"/>
        <w:tabs>
          <w:tab w:val="left" w:pos="3976"/>
        </w:tabs>
        <w:ind w:left="0" w:right="174" w:firstLine="426"/>
        <w:rPr>
          <w:sz w:val="18"/>
          <w:szCs w:val="18"/>
        </w:rPr>
      </w:pPr>
      <w:r w:rsidRPr="003E640A">
        <w:rPr>
          <w:sz w:val="18"/>
          <w:szCs w:val="18"/>
        </w:rPr>
        <w:t>2. Решение Думы Хомутовского муниципального образования от 22.09.2023 №01-04/д «Об избрании заместителя председателя Думы Хомутовского муниципального образования» считать утратившим силу.</w:t>
      </w:r>
    </w:p>
    <w:p w:rsidR="003E640A" w:rsidRPr="003E640A" w:rsidRDefault="003E640A" w:rsidP="003E640A">
      <w:pPr>
        <w:pStyle w:val="af9"/>
        <w:tabs>
          <w:tab w:val="left" w:pos="3976"/>
        </w:tabs>
        <w:ind w:left="0" w:right="174" w:firstLine="426"/>
        <w:rPr>
          <w:sz w:val="18"/>
          <w:szCs w:val="18"/>
        </w:rPr>
      </w:pPr>
      <w:r w:rsidRPr="003E640A">
        <w:rPr>
          <w:sz w:val="18"/>
          <w:szCs w:val="18"/>
        </w:rPr>
        <w:t>3. Установить, что должность заместителя председателя Думы Хомутовского муниципального образования осуществляется на непостоянной основе.</w:t>
      </w:r>
    </w:p>
    <w:p w:rsidR="003E640A" w:rsidRPr="003E640A" w:rsidRDefault="003E640A" w:rsidP="003E640A">
      <w:pPr>
        <w:pStyle w:val="af9"/>
        <w:tabs>
          <w:tab w:val="left" w:pos="3976"/>
        </w:tabs>
        <w:ind w:left="0" w:right="174" w:firstLine="426"/>
        <w:rPr>
          <w:sz w:val="18"/>
          <w:szCs w:val="18"/>
        </w:rPr>
      </w:pPr>
      <w:r w:rsidRPr="003E640A">
        <w:rPr>
          <w:sz w:val="18"/>
          <w:szCs w:val="18"/>
        </w:rPr>
        <w:t>4. Опубликовать настоящее решение в установленном законом порядке.</w:t>
      </w:r>
    </w:p>
    <w:p w:rsidR="003E640A" w:rsidRPr="003E640A" w:rsidRDefault="003E640A" w:rsidP="003E640A">
      <w:pPr>
        <w:pStyle w:val="af9"/>
        <w:tabs>
          <w:tab w:val="left" w:pos="3976"/>
        </w:tabs>
        <w:ind w:left="0" w:right="174" w:firstLine="426"/>
        <w:rPr>
          <w:sz w:val="18"/>
          <w:szCs w:val="18"/>
        </w:rPr>
      </w:pPr>
      <w:r w:rsidRPr="003E640A">
        <w:rPr>
          <w:sz w:val="18"/>
          <w:szCs w:val="18"/>
        </w:rPr>
        <w:t xml:space="preserve">5. </w:t>
      </w:r>
      <w:proofErr w:type="gramStart"/>
      <w:r w:rsidRPr="003E640A">
        <w:rPr>
          <w:sz w:val="18"/>
          <w:szCs w:val="18"/>
        </w:rPr>
        <w:t>Контроль за</w:t>
      </w:r>
      <w:proofErr w:type="gramEnd"/>
      <w:r w:rsidRPr="003E640A">
        <w:rPr>
          <w:sz w:val="18"/>
          <w:szCs w:val="18"/>
        </w:rPr>
        <w:t xml:space="preserve"> выполнением настоящего решения возложить на постоянную комиссию по Уставу, регламенту и депутатской этики Думы Хомутовского муниципального образования.</w:t>
      </w:r>
    </w:p>
    <w:p w:rsidR="003E640A" w:rsidRPr="003E640A" w:rsidRDefault="003E640A" w:rsidP="003E640A">
      <w:pPr>
        <w:pStyle w:val="af9"/>
        <w:tabs>
          <w:tab w:val="left" w:pos="3976"/>
        </w:tabs>
        <w:ind w:left="0" w:right="174" w:firstLine="426"/>
        <w:rPr>
          <w:sz w:val="18"/>
          <w:szCs w:val="18"/>
        </w:rPr>
      </w:pPr>
    </w:p>
    <w:p w:rsidR="003E640A" w:rsidRPr="009B41E9" w:rsidRDefault="003E640A" w:rsidP="009B41E9">
      <w:pPr>
        <w:pStyle w:val="af9"/>
        <w:tabs>
          <w:tab w:val="left" w:pos="3976"/>
        </w:tabs>
        <w:ind w:left="0" w:right="174" w:firstLine="426"/>
        <w:jc w:val="center"/>
        <w:rPr>
          <w:i/>
          <w:sz w:val="18"/>
          <w:szCs w:val="18"/>
        </w:rPr>
      </w:pPr>
      <w:r w:rsidRPr="009B41E9">
        <w:rPr>
          <w:i/>
          <w:sz w:val="18"/>
          <w:szCs w:val="18"/>
        </w:rPr>
        <w:t>Глава Хомутовского</w:t>
      </w:r>
    </w:p>
    <w:p w:rsidR="003E640A" w:rsidRPr="009B41E9" w:rsidRDefault="003E640A" w:rsidP="009B41E9">
      <w:pPr>
        <w:pStyle w:val="af9"/>
        <w:tabs>
          <w:tab w:val="left" w:pos="3976"/>
        </w:tabs>
        <w:ind w:left="0" w:right="174" w:firstLine="426"/>
        <w:jc w:val="right"/>
        <w:rPr>
          <w:i/>
          <w:sz w:val="18"/>
          <w:szCs w:val="18"/>
        </w:rPr>
      </w:pPr>
      <w:r w:rsidRPr="009B41E9">
        <w:rPr>
          <w:i/>
          <w:sz w:val="18"/>
          <w:szCs w:val="18"/>
        </w:rPr>
        <w:t xml:space="preserve">муниципального образования                                                </w:t>
      </w:r>
      <w:proofErr w:type="spellStart"/>
      <w:r w:rsidRPr="009B41E9">
        <w:rPr>
          <w:i/>
          <w:sz w:val="18"/>
          <w:szCs w:val="18"/>
        </w:rPr>
        <w:t>В.М.Колмаченко</w:t>
      </w:r>
      <w:proofErr w:type="spellEnd"/>
    </w:p>
    <w:p w:rsidR="004A0196" w:rsidRDefault="004A0196" w:rsidP="003E640A">
      <w:pPr>
        <w:pStyle w:val="af9"/>
        <w:tabs>
          <w:tab w:val="left" w:pos="3976"/>
        </w:tabs>
        <w:ind w:left="0" w:right="174" w:firstLine="426"/>
        <w:jc w:val="center"/>
        <w:rPr>
          <w:sz w:val="18"/>
          <w:szCs w:val="18"/>
        </w:rPr>
      </w:pPr>
    </w:p>
    <w:p w:rsidR="004A0196" w:rsidRDefault="004A0196" w:rsidP="003E640A">
      <w:pPr>
        <w:pStyle w:val="af9"/>
        <w:tabs>
          <w:tab w:val="left" w:pos="3976"/>
        </w:tabs>
        <w:ind w:left="0" w:right="174" w:firstLine="426"/>
        <w:jc w:val="center"/>
        <w:rPr>
          <w:sz w:val="18"/>
          <w:szCs w:val="18"/>
        </w:rPr>
      </w:pPr>
    </w:p>
    <w:p w:rsidR="003E640A" w:rsidRPr="005A6700" w:rsidRDefault="003E640A" w:rsidP="003E640A">
      <w:pPr>
        <w:pStyle w:val="af9"/>
        <w:tabs>
          <w:tab w:val="left" w:pos="3976"/>
        </w:tabs>
        <w:ind w:left="0" w:right="174" w:firstLine="426"/>
        <w:jc w:val="center"/>
        <w:rPr>
          <w:sz w:val="18"/>
          <w:szCs w:val="18"/>
        </w:rPr>
      </w:pPr>
      <w:r w:rsidRPr="005A6700">
        <w:rPr>
          <w:sz w:val="18"/>
          <w:szCs w:val="18"/>
        </w:rPr>
        <w:t>РОССИЙСКАЯ ФЕДЕРАЦИЯ</w:t>
      </w:r>
    </w:p>
    <w:p w:rsidR="003E640A" w:rsidRPr="005A6700" w:rsidRDefault="003E640A" w:rsidP="003E640A">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3E640A" w:rsidRPr="005A6700" w:rsidRDefault="003E640A" w:rsidP="003E640A">
      <w:pPr>
        <w:tabs>
          <w:tab w:val="left" w:pos="426"/>
          <w:tab w:val="left" w:pos="3976"/>
        </w:tabs>
        <w:ind w:left="-142" w:right="174" w:firstLine="426"/>
        <w:jc w:val="center"/>
        <w:rPr>
          <w:b/>
          <w:sz w:val="18"/>
          <w:szCs w:val="18"/>
        </w:rPr>
      </w:pPr>
      <w:r w:rsidRPr="005A6700">
        <w:rPr>
          <w:b/>
          <w:sz w:val="18"/>
          <w:szCs w:val="18"/>
        </w:rPr>
        <w:t>ДУМА</w:t>
      </w:r>
    </w:p>
    <w:p w:rsidR="003E640A" w:rsidRPr="005A6700" w:rsidRDefault="003E640A" w:rsidP="003E640A">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3E640A" w:rsidRPr="005A6700" w:rsidRDefault="003E640A" w:rsidP="003E640A">
      <w:pPr>
        <w:tabs>
          <w:tab w:val="left" w:pos="426"/>
          <w:tab w:val="left" w:pos="3976"/>
        </w:tabs>
        <w:ind w:left="-142" w:right="174" w:firstLine="426"/>
        <w:jc w:val="center"/>
        <w:rPr>
          <w:bCs/>
          <w:sz w:val="18"/>
          <w:szCs w:val="18"/>
        </w:rPr>
      </w:pPr>
      <w:r w:rsidRPr="005A6700">
        <w:rPr>
          <w:bCs/>
          <w:sz w:val="18"/>
          <w:szCs w:val="18"/>
        </w:rPr>
        <w:t>Пятый созыв</w:t>
      </w:r>
    </w:p>
    <w:p w:rsidR="003E640A" w:rsidRPr="005A6700" w:rsidRDefault="003E640A" w:rsidP="003E640A">
      <w:pPr>
        <w:tabs>
          <w:tab w:val="left" w:pos="426"/>
          <w:tab w:val="left" w:pos="3976"/>
        </w:tabs>
        <w:ind w:left="-142" w:right="174" w:firstLine="426"/>
        <w:jc w:val="center"/>
        <w:rPr>
          <w:b/>
          <w:bCs/>
          <w:sz w:val="18"/>
          <w:szCs w:val="18"/>
        </w:rPr>
      </w:pPr>
      <w:r w:rsidRPr="005A6700">
        <w:rPr>
          <w:b/>
          <w:bCs/>
          <w:sz w:val="18"/>
          <w:szCs w:val="18"/>
        </w:rPr>
        <w:t>Решение</w:t>
      </w:r>
    </w:p>
    <w:p w:rsidR="003E640A" w:rsidRPr="005A6700" w:rsidRDefault="003E640A" w:rsidP="003E640A">
      <w:pPr>
        <w:tabs>
          <w:tab w:val="left" w:pos="426"/>
          <w:tab w:val="left" w:pos="3976"/>
        </w:tabs>
        <w:ind w:left="-142" w:right="174" w:firstLine="426"/>
        <w:jc w:val="center"/>
        <w:rPr>
          <w:b/>
          <w:bCs/>
          <w:sz w:val="18"/>
          <w:szCs w:val="18"/>
        </w:rPr>
      </w:pPr>
    </w:p>
    <w:p w:rsidR="003E640A" w:rsidRPr="005A6700" w:rsidRDefault="003E640A" w:rsidP="003E640A">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76</w:t>
      </w:r>
      <w:r w:rsidRPr="005A6700">
        <w:rPr>
          <w:sz w:val="18"/>
          <w:szCs w:val="18"/>
          <w:u w:val="single"/>
        </w:rPr>
        <w:t xml:space="preserve"> д</w:t>
      </w:r>
    </w:p>
    <w:p w:rsidR="003E640A" w:rsidRPr="005A6700" w:rsidRDefault="003E640A" w:rsidP="003E640A">
      <w:pPr>
        <w:tabs>
          <w:tab w:val="left" w:pos="426"/>
          <w:tab w:val="left" w:pos="3976"/>
        </w:tabs>
        <w:ind w:left="-142" w:right="174" w:firstLine="426"/>
        <w:rPr>
          <w:sz w:val="18"/>
          <w:szCs w:val="18"/>
        </w:rPr>
      </w:pPr>
      <w:r w:rsidRPr="005A6700">
        <w:rPr>
          <w:sz w:val="18"/>
          <w:szCs w:val="18"/>
        </w:rPr>
        <w:t xml:space="preserve">       с. Хомутово </w:t>
      </w:r>
    </w:p>
    <w:p w:rsidR="003E640A" w:rsidRPr="005A6700" w:rsidRDefault="003E640A" w:rsidP="003E640A">
      <w:pPr>
        <w:tabs>
          <w:tab w:val="left" w:pos="426"/>
          <w:tab w:val="left" w:pos="3976"/>
        </w:tabs>
        <w:ind w:left="0" w:right="174" w:firstLine="426"/>
        <w:rPr>
          <w:sz w:val="18"/>
          <w:szCs w:val="18"/>
        </w:rPr>
      </w:pPr>
    </w:p>
    <w:p w:rsidR="003E640A" w:rsidRDefault="00FC27E7" w:rsidP="003E640A">
      <w:pPr>
        <w:pStyle w:val="af9"/>
        <w:tabs>
          <w:tab w:val="left" w:pos="3976"/>
        </w:tabs>
        <w:ind w:left="0" w:right="174" w:firstLine="426"/>
        <w:rPr>
          <w:sz w:val="18"/>
          <w:szCs w:val="18"/>
        </w:rPr>
      </w:pPr>
      <w:r w:rsidRPr="00FC27E7">
        <w:rPr>
          <w:sz w:val="18"/>
          <w:szCs w:val="18"/>
        </w:rPr>
        <w:t>О внесении изменений в решение Думы Хомутовского муниципального образования от 22.09.2022 №01-02/д</w:t>
      </w:r>
      <w:r w:rsidR="003E640A">
        <w:rPr>
          <w:sz w:val="18"/>
          <w:szCs w:val="18"/>
        </w:rPr>
        <w:t>.</w:t>
      </w:r>
    </w:p>
    <w:p w:rsidR="00FC27E7" w:rsidRDefault="00FC27E7" w:rsidP="003E640A">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proofErr w:type="gramStart"/>
      <w:r w:rsidRPr="009005B2">
        <w:rPr>
          <w:sz w:val="18"/>
          <w:szCs w:val="18"/>
        </w:rPr>
        <w:t>Руководствуясь статьёй 37 Устава Хомутовского муниципального образования Дума Хомутовского муниципального</w:t>
      </w:r>
      <w:proofErr w:type="gramEnd"/>
      <w:r w:rsidRPr="009005B2">
        <w:rPr>
          <w:sz w:val="18"/>
          <w:szCs w:val="18"/>
        </w:rPr>
        <w:t xml:space="preserve"> образования</w:t>
      </w:r>
    </w:p>
    <w:p w:rsidR="009005B2" w:rsidRPr="009005B2" w:rsidRDefault="009005B2" w:rsidP="009005B2">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r w:rsidRPr="009005B2">
        <w:rPr>
          <w:sz w:val="18"/>
          <w:szCs w:val="18"/>
        </w:rPr>
        <w:t>РЕШИЛА:</w:t>
      </w:r>
    </w:p>
    <w:p w:rsidR="009005B2" w:rsidRPr="009005B2" w:rsidRDefault="009005B2" w:rsidP="009005B2">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r w:rsidRPr="009005B2">
        <w:rPr>
          <w:sz w:val="18"/>
          <w:szCs w:val="18"/>
        </w:rPr>
        <w:t>1. В решение Думы Хомутовского муниципального образования от 22.09.2022 №01-02/д «Об избрании председателей постоянных комиссий Думы Хомутовского муниципального образования» внести следующее изменение:</w:t>
      </w:r>
    </w:p>
    <w:p w:rsidR="009005B2" w:rsidRPr="009005B2" w:rsidRDefault="009005B2" w:rsidP="009005B2">
      <w:pPr>
        <w:pStyle w:val="af9"/>
        <w:tabs>
          <w:tab w:val="left" w:pos="3976"/>
        </w:tabs>
        <w:ind w:left="0" w:right="174" w:firstLine="426"/>
        <w:rPr>
          <w:sz w:val="18"/>
          <w:szCs w:val="18"/>
        </w:rPr>
      </w:pPr>
      <w:r w:rsidRPr="009005B2">
        <w:rPr>
          <w:sz w:val="18"/>
          <w:szCs w:val="18"/>
        </w:rPr>
        <w:t xml:space="preserve">1.1. пункт 1 изменить и изложить в следующей редакции: «Избрать председателем постоянной комиссии по бюджету, ценообразованию, социально-экономическому развитию и </w:t>
      </w:r>
      <w:proofErr w:type="spellStart"/>
      <w:r w:rsidRPr="009005B2">
        <w:rPr>
          <w:sz w:val="18"/>
          <w:szCs w:val="18"/>
        </w:rPr>
        <w:t>ресурсообеспечению</w:t>
      </w:r>
      <w:proofErr w:type="spellEnd"/>
      <w:r w:rsidRPr="009005B2">
        <w:rPr>
          <w:sz w:val="18"/>
          <w:szCs w:val="18"/>
        </w:rPr>
        <w:t xml:space="preserve"> Думы Хомутовского муниципального образования Анисимова Александра Викторовича».</w:t>
      </w:r>
    </w:p>
    <w:p w:rsidR="009005B2" w:rsidRPr="009005B2" w:rsidRDefault="009005B2" w:rsidP="009005B2">
      <w:pPr>
        <w:pStyle w:val="af9"/>
        <w:tabs>
          <w:tab w:val="left" w:pos="3976"/>
        </w:tabs>
        <w:ind w:left="0" w:right="174" w:firstLine="426"/>
        <w:rPr>
          <w:sz w:val="18"/>
          <w:szCs w:val="18"/>
        </w:rPr>
      </w:pPr>
      <w:r w:rsidRPr="009005B2">
        <w:rPr>
          <w:sz w:val="18"/>
          <w:szCs w:val="18"/>
        </w:rPr>
        <w:t>2. Опубликовать настоящее решение в установленном законом порядке.</w:t>
      </w:r>
    </w:p>
    <w:p w:rsidR="009005B2" w:rsidRPr="009005B2" w:rsidRDefault="009005B2" w:rsidP="009005B2">
      <w:pPr>
        <w:pStyle w:val="af9"/>
        <w:tabs>
          <w:tab w:val="left" w:pos="3976"/>
        </w:tabs>
        <w:ind w:left="0" w:right="174" w:firstLine="426"/>
        <w:rPr>
          <w:sz w:val="18"/>
          <w:szCs w:val="18"/>
        </w:rPr>
      </w:pPr>
      <w:r w:rsidRPr="009005B2">
        <w:rPr>
          <w:sz w:val="18"/>
          <w:szCs w:val="18"/>
        </w:rPr>
        <w:t xml:space="preserve">3. </w:t>
      </w:r>
      <w:proofErr w:type="gramStart"/>
      <w:r w:rsidRPr="009005B2">
        <w:rPr>
          <w:sz w:val="18"/>
          <w:szCs w:val="18"/>
        </w:rPr>
        <w:t>Контроль за</w:t>
      </w:r>
      <w:proofErr w:type="gramEnd"/>
      <w:r w:rsidRPr="009005B2">
        <w:rPr>
          <w:sz w:val="18"/>
          <w:szCs w:val="18"/>
        </w:rPr>
        <w:t xml:space="preserve"> выполнением данного решения возложить на постоянную комиссию по Уставу, регламенту и депутатской этики Думы Хомутовского муниципального образования.</w:t>
      </w:r>
    </w:p>
    <w:p w:rsidR="009005B2" w:rsidRPr="009005B2" w:rsidRDefault="009005B2" w:rsidP="009005B2">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p>
    <w:p w:rsidR="009005B2" w:rsidRPr="009B41E9" w:rsidRDefault="009005B2" w:rsidP="009B41E9">
      <w:pPr>
        <w:pStyle w:val="af9"/>
        <w:tabs>
          <w:tab w:val="left" w:pos="3976"/>
        </w:tabs>
        <w:ind w:left="0" w:right="174" w:firstLine="426"/>
        <w:jc w:val="center"/>
        <w:rPr>
          <w:i/>
          <w:sz w:val="18"/>
          <w:szCs w:val="18"/>
        </w:rPr>
      </w:pPr>
      <w:r w:rsidRPr="009B41E9">
        <w:rPr>
          <w:i/>
          <w:sz w:val="18"/>
          <w:szCs w:val="18"/>
        </w:rPr>
        <w:t>Глава Хомутовского</w:t>
      </w:r>
    </w:p>
    <w:p w:rsidR="00FC27E7" w:rsidRPr="009B41E9" w:rsidRDefault="009005B2" w:rsidP="009B41E9">
      <w:pPr>
        <w:pStyle w:val="af9"/>
        <w:tabs>
          <w:tab w:val="left" w:pos="3976"/>
        </w:tabs>
        <w:ind w:left="0" w:right="174" w:firstLine="426"/>
        <w:jc w:val="right"/>
        <w:rPr>
          <w:i/>
          <w:sz w:val="18"/>
          <w:szCs w:val="18"/>
        </w:rPr>
      </w:pPr>
      <w:r w:rsidRPr="009B41E9">
        <w:rPr>
          <w:i/>
          <w:sz w:val="18"/>
          <w:szCs w:val="18"/>
        </w:rPr>
        <w:t xml:space="preserve">муниципального образования                                                 </w:t>
      </w:r>
      <w:proofErr w:type="spellStart"/>
      <w:r w:rsidRPr="009B41E9">
        <w:rPr>
          <w:i/>
          <w:sz w:val="18"/>
          <w:szCs w:val="18"/>
        </w:rPr>
        <w:t>В.М.Колмаченко</w:t>
      </w:r>
      <w:proofErr w:type="spellEnd"/>
    </w:p>
    <w:p w:rsidR="009005B2" w:rsidRDefault="009005B2" w:rsidP="009005B2">
      <w:pPr>
        <w:pStyle w:val="af9"/>
        <w:tabs>
          <w:tab w:val="left" w:pos="3976"/>
        </w:tabs>
        <w:ind w:left="0" w:right="174" w:firstLine="426"/>
        <w:rPr>
          <w:sz w:val="18"/>
          <w:szCs w:val="18"/>
        </w:rPr>
      </w:pPr>
    </w:p>
    <w:p w:rsidR="004A0196" w:rsidRDefault="004A0196" w:rsidP="009005B2">
      <w:pPr>
        <w:pStyle w:val="af9"/>
        <w:tabs>
          <w:tab w:val="left" w:pos="3976"/>
        </w:tabs>
        <w:ind w:left="0" w:right="174" w:firstLine="426"/>
        <w:rPr>
          <w:sz w:val="18"/>
          <w:szCs w:val="18"/>
        </w:rPr>
      </w:pPr>
    </w:p>
    <w:p w:rsidR="004A0196" w:rsidRDefault="004A0196" w:rsidP="009005B2">
      <w:pPr>
        <w:pStyle w:val="af9"/>
        <w:tabs>
          <w:tab w:val="left" w:pos="3976"/>
        </w:tabs>
        <w:ind w:left="0" w:right="174" w:firstLine="426"/>
        <w:rPr>
          <w:sz w:val="18"/>
          <w:szCs w:val="18"/>
        </w:rPr>
      </w:pPr>
    </w:p>
    <w:p w:rsidR="004A0196" w:rsidRDefault="004A0196" w:rsidP="009005B2">
      <w:pPr>
        <w:pStyle w:val="af9"/>
        <w:tabs>
          <w:tab w:val="left" w:pos="3976"/>
        </w:tabs>
        <w:ind w:left="0" w:right="174" w:firstLine="426"/>
        <w:rPr>
          <w:sz w:val="18"/>
          <w:szCs w:val="18"/>
        </w:rPr>
      </w:pPr>
    </w:p>
    <w:p w:rsidR="009005B2" w:rsidRDefault="009005B2" w:rsidP="009005B2">
      <w:pPr>
        <w:pStyle w:val="af9"/>
        <w:tabs>
          <w:tab w:val="left" w:pos="3976"/>
        </w:tabs>
        <w:ind w:left="0" w:right="174" w:firstLine="426"/>
        <w:rPr>
          <w:sz w:val="18"/>
          <w:szCs w:val="18"/>
        </w:rPr>
      </w:pPr>
    </w:p>
    <w:p w:rsidR="009005B2" w:rsidRPr="005A6700" w:rsidRDefault="009005B2" w:rsidP="009005B2">
      <w:pPr>
        <w:pStyle w:val="af9"/>
        <w:tabs>
          <w:tab w:val="left" w:pos="3976"/>
        </w:tabs>
        <w:ind w:left="0" w:right="174" w:firstLine="426"/>
        <w:jc w:val="center"/>
        <w:rPr>
          <w:sz w:val="18"/>
          <w:szCs w:val="18"/>
        </w:rPr>
      </w:pPr>
      <w:r w:rsidRPr="005A6700">
        <w:rPr>
          <w:sz w:val="18"/>
          <w:szCs w:val="18"/>
        </w:rPr>
        <w:t>РОССИЙСКАЯ ФЕДЕРАЦИЯ</w:t>
      </w:r>
    </w:p>
    <w:p w:rsidR="009005B2" w:rsidRPr="005A6700" w:rsidRDefault="009005B2" w:rsidP="009005B2">
      <w:pPr>
        <w:tabs>
          <w:tab w:val="left" w:pos="426"/>
          <w:tab w:val="left" w:pos="3976"/>
        </w:tabs>
        <w:ind w:left="-142" w:right="174" w:firstLine="426"/>
        <w:jc w:val="center"/>
        <w:rPr>
          <w:sz w:val="18"/>
          <w:szCs w:val="18"/>
        </w:rPr>
      </w:pPr>
      <w:r w:rsidRPr="005A6700">
        <w:rPr>
          <w:sz w:val="18"/>
          <w:szCs w:val="18"/>
        </w:rPr>
        <w:lastRenderedPageBreak/>
        <w:t>ИРКУТСКАЯ ОБЛАСТЬ   ИРКУТСКИЙ РАЙОН</w:t>
      </w:r>
    </w:p>
    <w:p w:rsidR="009005B2" w:rsidRPr="005A6700" w:rsidRDefault="009005B2" w:rsidP="009005B2">
      <w:pPr>
        <w:tabs>
          <w:tab w:val="left" w:pos="426"/>
          <w:tab w:val="left" w:pos="3976"/>
        </w:tabs>
        <w:ind w:left="-142" w:right="174" w:firstLine="426"/>
        <w:jc w:val="center"/>
        <w:rPr>
          <w:b/>
          <w:sz w:val="18"/>
          <w:szCs w:val="18"/>
        </w:rPr>
      </w:pPr>
      <w:r w:rsidRPr="005A6700">
        <w:rPr>
          <w:b/>
          <w:sz w:val="18"/>
          <w:szCs w:val="18"/>
        </w:rPr>
        <w:t>ДУМА</w:t>
      </w:r>
    </w:p>
    <w:p w:rsidR="009005B2" w:rsidRPr="005A6700" w:rsidRDefault="009005B2" w:rsidP="009005B2">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9005B2" w:rsidRPr="005A6700" w:rsidRDefault="009005B2" w:rsidP="009005B2">
      <w:pPr>
        <w:tabs>
          <w:tab w:val="left" w:pos="426"/>
          <w:tab w:val="left" w:pos="3976"/>
        </w:tabs>
        <w:ind w:left="-142" w:right="174" w:firstLine="426"/>
        <w:jc w:val="center"/>
        <w:rPr>
          <w:bCs/>
          <w:sz w:val="18"/>
          <w:szCs w:val="18"/>
        </w:rPr>
      </w:pPr>
      <w:r w:rsidRPr="005A6700">
        <w:rPr>
          <w:bCs/>
          <w:sz w:val="18"/>
          <w:szCs w:val="18"/>
        </w:rPr>
        <w:t>Пятый созыв</w:t>
      </w:r>
    </w:p>
    <w:p w:rsidR="009005B2" w:rsidRPr="005A6700" w:rsidRDefault="009005B2" w:rsidP="009005B2">
      <w:pPr>
        <w:tabs>
          <w:tab w:val="left" w:pos="426"/>
          <w:tab w:val="left" w:pos="3976"/>
        </w:tabs>
        <w:ind w:left="-142" w:right="174" w:firstLine="426"/>
        <w:jc w:val="center"/>
        <w:rPr>
          <w:b/>
          <w:bCs/>
          <w:sz w:val="18"/>
          <w:szCs w:val="18"/>
        </w:rPr>
      </w:pPr>
      <w:r w:rsidRPr="005A6700">
        <w:rPr>
          <w:b/>
          <w:bCs/>
          <w:sz w:val="18"/>
          <w:szCs w:val="18"/>
        </w:rPr>
        <w:t>Решение</w:t>
      </w:r>
    </w:p>
    <w:p w:rsidR="009005B2" w:rsidRPr="005A6700" w:rsidRDefault="009005B2" w:rsidP="009005B2">
      <w:pPr>
        <w:tabs>
          <w:tab w:val="left" w:pos="426"/>
          <w:tab w:val="left" w:pos="3976"/>
        </w:tabs>
        <w:ind w:left="-142" w:right="174" w:firstLine="426"/>
        <w:jc w:val="center"/>
        <w:rPr>
          <w:b/>
          <w:bCs/>
          <w:sz w:val="18"/>
          <w:szCs w:val="18"/>
        </w:rPr>
      </w:pPr>
    </w:p>
    <w:p w:rsidR="009005B2" w:rsidRPr="005A6700" w:rsidRDefault="009005B2" w:rsidP="009005B2">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77</w:t>
      </w:r>
      <w:r w:rsidRPr="005A6700">
        <w:rPr>
          <w:sz w:val="18"/>
          <w:szCs w:val="18"/>
          <w:u w:val="single"/>
        </w:rPr>
        <w:t xml:space="preserve"> д</w:t>
      </w:r>
    </w:p>
    <w:p w:rsidR="009005B2" w:rsidRPr="005A6700" w:rsidRDefault="009005B2" w:rsidP="009005B2">
      <w:pPr>
        <w:tabs>
          <w:tab w:val="left" w:pos="426"/>
          <w:tab w:val="left" w:pos="3976"/>
        </w:tabs>
        <w:ind w:left="-142" w:right="174" w:firstLine="426"/>
        <w:rPr>
          <w:sz w:val="18"/>
          <w:szCs w:val="18"/>
        </w:rPr>
      </w:pPr>
      <w:r w:rsidRPr="005A6700">
        <w:rPr>
          <w:sz w:val="18"/>
          <w:szCs w:val="18"/>
        </w:rPr>
        <w:t xml:space="preserve">       с. Хомутово </w:t>
      </w:r>
    </w:p>
    <w:p w:rsidR="009005B2" w:rsidRPr="005A6700" w:rsidRDefault="009005B2" w:rsidP="009005B2">
      <w:pPr>
        <w:tabs>
          <w:tab w:val="left" w:pos="426"/>
          <w:tab w:val="left" w:pos="3976"/>
        </w:tabs>
        <w:ind w:left="0" w:right="174" w:firstLine="426"/>
        <w:rPr>
          <w:sz w:val="18"/>
          <w:szCs w:val="18"/>
        </w:rPr>
      </w:pPr>
    </w:p>
    <w:p w:rsidR="009005B2" w:rsidRDefault="009005B2" w:rsidP="009005B2">
      <w:pPr>
        <w:pStyle w:val="af9"/>
        <w:tabs>
          <w:tab w:val="left" w:pos="3976"/>
        </w:tabs>
        <w:ind w:left="0" w:right="174" w:firstLine="426"/>
        <w:rPr>
          <w:sz w:val="18"/>
          <w:szCs w:val="18"/>
        </w:rPr>
      </w:pPr>
      <w:r w:rsidRPr="009005B2">
        <w:rPr>
          <w:sz w:val="18"/>
          <w:szCs w:val="18"/>
        </w:rPr>
        <w:t>О внесении изменений в решение Думы Хомутовского муниципального образования от 22.09.2022 №01-03/д</w:t>
      </w:r>
      <w:r>
        <w:rPr>
          <w:sz w:val="18"/>
          <w:szCs w:val="18"/>
        </w:rPr>
        <w:t>.</w:t>
      </w:r>
    </w:p>
    <w:p w:rsidR="009005B2" w:rsidRDefault="009005B2" w:rsidP="009005B2">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proofErr w:type="gramStart"/>
      <w:r w:rsidRPr="009005B2">
        <w:rPr>
          <w:sz w:val="18"/>
          <w:szCs w:val="18"/>
        </w:rPr>
        <w:t>Руководствуясь статьёй 37 Устава Хомутовского муниципального образования Дума Хомутовского муниципального</w:t>
      </w:r>
      <w:proofErr w:type="gramEnd"/>
      <w:r w:rsidRPr="009005B2">
        <w:rPr>
          <w:sz w:val="18"/>
          <w:szCs w:val="18"/>
        </w:rPr>
        <w:t xml:space="preserve"> образования</w:t>
      </w:r>
    </w:p>
    <w:p w:rsidR="009005B2" w:rsidRPr="009005B2" w:rsidRDefault="009005B2" w:rsidP="009005B2">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r w:rsidRPr="009005B2">
        <w:rPr>
          <w:sz w:val="18"/>
          <w:szCs w:val="18"/>
        </w:rPr>
        <w:t>РЕШИЛА:</w:t>
      </w:r>
    </w:p>
    <w:p w:rsidR="009005B2" w:rsidRPr="009005B2" w:rsidRDefault="009005B2" w:rsidP="009005B2">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r w:rsidRPr="009005B2">
        <w:rPr>
          <w:sz w:val="18"/>
          <w:szCs w:val="18"/>
        </w:rPr>
        <w:t>1. В решение Думы Хомутовского муниципального образования от 22.09.2022 №01-03/д «Об избрании председателей постоянных комиссий Думы Хомутовского муниципального образования» внести следующие изменения:</w:t>
      </w:r>
    </w:p>
    <w:p w:rsidR="009005B2" w:rsidRPr="009005B2" w:rsidRDefault="009005B2" w:rsidP="009005B2">
      <w:pPr>
        <w:pStyle w:val="af9"/>
        <w:tabs>
          <w:tab w:val="left" w:pos="3976"/>
        </w:tabs>
        <w:ind w:left="0" w:right="174" w:firstLine="426"/>
        <w:rPr>
          <w:sz w:val="18"/>
          <w:szCs w:val="18"/>
        </w:rPr>
      </w:pPr>
      <w:r w:rsidRPr="009005B2">
        <w:rPr>
          <w:sz w:val="18"/>
          <w:szCs w:val="18"/>
        </w:rPr>
        <w:t>1.1. в пункте 1 слова «</w:t>
      </w:r>
      <w:proofErr w:type="spellStart"/>
      <w:r w:rsidRPr="009005B2">
        <w:rPr>
          <w:sz w:val="18"/>
          <w:szCs w:val="18"/>
        </w:rPr>
        <w:t>Ветрова</w:t>
      </w:r>
      <w:proofErr w:type="spellEnd"/>
      <w:r w:rsidRPr="009005B2">
        <w:rPr>
          <w:sz w:val="18"/>
          <w:szCs w:val="18"/>
        </w:rPr>
        <w:t xml:space="preserve"> Александра Константиновича» </w:t>
      </w:r>
      <w:proofErr w:type="gramStart"/>
      <w:r w:rsidRPr="009005B2">
        <w:rPr>
          <w:sz w:val="18"/>
          <w:szCs w:val="18"/>
        </w:rPr>
        <w:t>заменить на слова</w:t>
      </w:r>
      <w:proofErr w:type="gramEnd"/>
      <w:r w:rsidRPr="009005B2">
        <w:rPr>
          <w:sz w:val="18"/>
          <w:szCs w:val="18"/>
        </w:rPr>
        <w:t xml:space="preserve"> «Анисимова Александра Викторовича»;</w:t>
      </w:r>
    </w:p>
    <w:p w:rsidR="009005B2" w:rsidRPr="009005B2" w:rsidRDefault="009005B2" w:rsidP="009005B2">
      <w:pPr>
        <w:pStyle w:val="af9"/>
        <w:tabs>
          <w:tab w:val="left" w:pos="3976"/>
        </w:tabs>
        <w:ind w:left="0" w:right="174" w:firstLine="426"/>
        <w:rPr>
          <w:sz w:val="18"/>
          <w:szCs w:val="18"/>
        </w:rPr>
      </w:pPr>
      <w:r w:rsidRPr="009005B2">
        <w:rPr>
          <w:sz w:val="18"/>
          <w:szCs w:val="18"/>
        </w:rPr>
        <w:t>1.2. в пункте 2 слова «Анисимова Александра Викторовича» удалить.</w:t>
      </w:r>
    </w:p>
    <w:p w:rsidR="009005B2" w:rsidRPr="009005B2" w:rsidRDefault="009005B2" w:rsidP="009005B2">
      <w:pPr>
        <w:pStyle w:val="af9"/>
        <w:tabs>
          <w:tab w:val="left" w:pos="3976"/>
        </w:tabs>
        <w:ind w:left="0" w:right="174" w:firstLine="426"/>
        <w:rPr>
          <w:sz w:val="18"/>
          <w:szCs w:val="18"/>
        </w:rPr>
      </w:pPr>
      <w:r w:rsidRPr="009005B2">
        <w:rPr>
          <w:sz w:val="18"/>
          <w:szCs w:val="18"/>
        </w:rPr>
        <w:t>2. Опубликовать настоящее решение в установленном законом порядке.</w:t>
      </w:r>
    </w:p>
    <w:p w:rsidR="009005B2" w:rsidRPr="009005B2" w:rsidRDefault="009005B2" w:rsidP="009005B2">
      <w:pPr>
        <w:pStyle w:val="af9"/>
        <w:tabs>
          <w:tab w:val="left" w:pos="3976"/>
        </w:tabs>
        <w:ind w:left="0" w:right="174" w:firstLine="426"/>
        <w:rPr>
          <w:sz w:val="18"/>
          <w:szCs w:val="18"/>
        </w:rPr>
      </w:pPr>
      <w:r w:rsidRPr="009005B2">
        <w:rPr>
          <w:sz w:val="18"/>
          <w:szCs w:val="18"/>
        </w:rPr>
        <w:t xml:space="preserve">3. </w:t>
      </w:r>
      <w:proofErr w:type="gramStart"/>
      <w:r w:rsidRPr="009005B2">
        <w:rPr>
          <w:sz w:val="18"/>
          <w:szCs w:val="18"/>
        </w:rPr>
        <w:t>Контроль за</w:t>
      </w:r>
      <w:proofErr w:type="gramEnd"/>
      <w:r w:rsidRPr="009005B2">
        <w:rPr>
          <w:sz w:val="18"/>
          <w:szCs w:val="18"/>
        </w:rPr>
        <w:t xml:space="preserve"> выполнением данного решения возложить на постоянную комиссию по Уставу, регламенту и депутатской этики Думы Хомутовского муниципального образования.</w:t>
      </w:r>
    </w:p>
    <w:p w:rsidR="009005B2" w:rsidRPr="009005B2" w:rsidRDefault="009005B2" w:rsidP="009005B2">
      <w:pPr>
        <w:pStyle w:val="af9"/>
        <w:tabs>
          <w:tab w:val="left" w:pos="3976"/>
        </w:tabs>
        <w:ind w:left="0" w:right="174" w:firstLine="426"/>
        <w:rPr>
          <w:sz w:val="18"/>
          <w:szCs w:val="18"/>
        </w:rPr>
      </w:pPr>
    </w:p>
    <w:p w:rsidR="009005B2" w:rsidRPr="009005B2" w:rsidRDefault="009005B2" w:rsidP="009005B2">
      <w:pPr>
        <w:pStyle w:val="af9"/>
        <w:tabs>
          <w:tab w:val="left" w:pos="3976"/>
        </w:tabs>
        <w:ind w:left="0" w:right="174" w:firstLine="426"/>
        <w:rPr>
          <w:sz w:val="18"/>
          <w:szCs w:val="18"/>
        </w:rPr>
      </w:pPr>
    </w:p>
    <w:p w:rsidR="009005B2" w:rsidRPr="009B41E9" w:rsidRDefault="009005B2" w:rsidP="009B41E9">
      <w:pPr>
        <w:pStyle w:val="af9"/>
        <w:tabs>
          <w:tab w:val="left" w:pos="3976"/>
        </w:tabs>
        <w:ind w:left="0" w:right="174" w:firstLine="426"/>
        <w:jc w:val="center"/>
        <w:rPr>
          <w:i/>
          <w:sz w:val="18"/>
          <w:szCs w:val="18"/>
        </w:rPr>
      </w:pPr>
      <w:r w:rsidRPr="009B41E9">
        <w:rPr>
          <w:i/>
          <w:sz w:val="18"/>
          <w:szCs w:val="18"/>
        </w:rPr>
        <w:t>Глава Хомутовского</w:t>
      </w:r>
    </w:p>
    <w:p w:rsidR="009005B2" w:rsidRPr="009B41E9" w:rsidRDefault="009005B2" w:rsidP="009B41E9">
      <w:pPr>
        <w:pStyle w:val="af9"/>
        <w:tabs>
          <w:tab w:val="left" w:pos="3976"/>
        </w:tabs>
        <w:ind w:left="0" w:right="174" w:firstLine="426"/>
        <w:jc w:val="right"/>
        <w:rPr>
          <w:i/>
          <w:sz w:val="18"/>
          <w:szCs w:val="18"/>
        </w:rPr>
      </w:pPr>
      <w:r w:rsidRPr="009B41E9">
        <w:rPr>
          <w:i/>
          <w:sz w:val="18"/>
          <w:szCs w:val="18"/>
        </w:rPr>
        <w:t xml:space="preserve">муниципального образования                                                 </w:t>
      </w:r>
      <w:proofErr w:type="spellStart"/>
      <w:r w:rsidRPr="009B41E9">
        <w:rPr>
          <w:i/>
          <w:sz w:val="18"/>
          <w:szCs w:val="18"/>
        </w:rPr>
        <w:t>В.М.Колмаченко</w:t>
      </w:r>
      <w:proofErr w:type="spellEnd"/>
    </w:p>
    <w:p w:rsidR="009B41E9" w:rsidRDefault="009B41E9" w:rsidP="009005B2">
      <w:pPr>
        <w:pStyle w:val="af9"/>
        <w:tabs>
          <w:tab w:val="left" w:pos="3976"/>
        </w:tabs>
        <w:ind w:left="0" w:right="174" w:firstLine="426"/>
        <w:rPr>
          <w:sz w:val="18"/>
          <w:szCs w:val="18"/>
        </w:rPr>
      </w:pPr>
    </w:p>
    <w:p w:rsidR="009B41E9" w:rsidRDefault="009B41E9" w:rsidP="009B41E9">
      <w:pPr>
        <w:pStyle w:val="af9"/>
        <w:tabs>
          <w:tab w:val="left" w:pos="3976"/>
        </w:tabs>
        <w:ind w:left="0" w:right="174" w:firstLine="426"/>
        <w:jc w:val="center"/>
        <w:rPr>
          <w:sz w:val="18"/>
          <w:szCs w:val="18"/>
        </w:rPr>
      </w:pPr>
    </w:p>
    <w:p w:rsidR="009B41E9" w:rsidRPr="005A6700" w:rsidRDefault="009B41E9" w:rsidP="009B41E9">
      <w:pPr>
        <w:pStyle w:val="af9"/>
        <w:tabs>
          <w:tab w:val="left" w:pos="3976"/>
        </w:tabs>
        <w:ind w:left="0" w:right="174" w:firstLine="426"/>
        <w:jc w:val="center"/>
        <w:rPr>
          <w:sz w:val="18"/>
          <w:szCs w:val="18"/>
        </w:rPr>
      </w:pPr>
      <w:r w:rsidRPr="005A6700">
        <w:rPr>
          <w:sz w:val="18"/>
          <w:szCs w:val="18"/>
        </w:rPr>
        <w:t>РОССИЙСКАЯ ФЕДЕРАЦИЯ</w:t>
      </w:r>
    </w:p>
    <w:p w:rsidR="009B41E9" w:rsidRPr="005A6700" w:rsidRDefault="009B41E9" w:rsidP="009B41E9">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9B41E9" w:rsidRPr="005A6700" w:rsidRDefault="009B41E9" w:rsidP="009B41E9">
      <w:pPr>
        <w:tabs>
          <w:tab w:val="left" w:pos="426"/>
          <w:tab w:val="left" w:pos="3976"/>
        </w:tabs>
        <w:ind w:left="-142" w:right="174" w:firstLine="426"/>
        <w:jc w:val="center"/>
        <w:rPr>
          <w:b/>
          <w:sz w:val="18"/>
          <w:szCs w:val="18"/>
        </w:rPr>
      </w:pPr>
      <w:r w:rsidRPr="005A6700">
        <w:rPr>
          <w:b/>
          <w:sz w:val="18"/>
          <w:szCs w:val="18"/>
        </w:rPr>
        <w:t>ДУМА</w:t>
      </w:r>
    </w:p>
    <w:p w:rsidR="009B41E9" w:rsidRPr="005A6700" w:rsidRDefault="009B41E9" w:rsidP="009B41E9">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9B41E9" w:rsidRPr="005A6700" w:rsidRDefault="009B41E9" w:rsidP="009B41E9">
      <w:pPr>
        <w:tabs>
          <w:tab w:val="left" w:pos="426"/>
          <w:tab w:val="left" w:pos="3976"/>
        </w:tabs>
        <w:ind w:left="-142" w:right="174" w:firstLine="426"/>
        <w:jc w:val="center"/>
        <w:rPr>
          <w:bCs/>
          <w:sz w:val="18"/>
          <w:szCs w:val="18"/>
        </w:rPr>
      </w:pPr>
      <w:r w:rsidRPr="005A6700">
        <w:rPr>
          <w:bCs/>
          <w:sz w:val="18"/>
          <w:szCs w:val="18"/>
        </w:rPr>
        <w:t>Пятый созыв</w:t>
      </w:r>
    </w:p>
    <w:p w:rsidR="009B41E9" w:rsidRPr="005A6700" w:rsidRDefault="009B41E9" w:rsidP="009B41E9">
      <w:pPr>
        <w:tabs>
          <w:tab w:val="left" w:pos="426"/>
          <w:tab w:val="left" w:pos="3976"/>
        </w:tabs>
        <w:ind w:left="-142" w:right="174" w:firstLine="426"/>
        <w:jc w:val="center"/>
        <w:rPr>
          <w:b/>
          <w:bCs/>
          <w:sz w:val="18"/>
          <w:szCs w:val="18"/>
        </w:rPr>
      </w:pPr>
      <w:r w:rsidRPr="005A6700">
        <w:rPr>
          <w:b/>
          <w:bCs/>
          <w:sz w:val="18"/>
          <w:szCs w:val="18"/>
        </w:rPr>
        <w:t>Решение</w:t>
      </w:r>
    </w:p>
    <w:p w:rsidR="009B41E9" w:rsidRPr="005A6700" w:rsidRDefault="009B41E9" w:rsidP="009B41E9">
      <w:pPr>
        <w:tabs>
          <w:tab w:val="left" w:pos="426"/>
          <w:tab w:val="left" w:pos="3976"/>
        </w:tabs>
        <w:ind w:left="-142" w:right="174" w:firstLine="426"/>
        <w:jc w:val="center"/>
        <w:rPr>
          <w:b/>
          <w:bCs/>
          <w:sz w:val="18"/>
          <w:szCs w:val="18"/>
        </w:rPr>
      </w:pPr>
    </w:p>
    <w:p w:rsidR="009B41E9" w:rsidRPr="005A6700" w:rsidRDefault="009B41E9" w:rsidP="009B41E9">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78</w:t>
      </w:r>
      <w:r w:rsidRPr="005A6700">
        <w:rPr>
          <w:sz w:val="18"/>
          <w:szCs w:val="18"/>
          <w:u w:val="single"/>
        </w:rPr>
        <w:t xml:space="preserve"> д</w:t>
      </w:r>
    </w:p>
    <w:p w:rsidR="009B41E9" w:rsidRPr="005A6700" w:rsidRDefault="009B41E9" w:rsidP="009B41E9">
      <w:pPr>
        <w:tabs>
          <w:tab w:val="left" w:pos="426"/>
          <w:tab w:val="left" w:pos="3976"/>
        </w:tabs>
        <w:ind w:left="-142" w:right="174" w:firstLine="426"/>
        <w:rPr>
          <w:sz w:val="18"/>
          <w:szCs w:val="18"/>
        </w:rPr>
      </w:pPr>
      <w:r w:rsidRPr="005A6700">
        <w:rPr>
          <w:sz w:val="18"/>
          <w:szCs w:val="18"/>
        </w:rPr>
        <w:t xml:space="preserve">       с. Хомутово </w:t>
      </w:r>
    </w:p>
    <w:p w:rsidR="009B41E9" w:rsidRPr="005A6700" w:rsidRDefault="009B41E9" w:rsidP="009B41E9">
      <w:pPr>
        <w:tabs>
          <w:tab w:val="left" w:pos="426"/>
          <w:tab w:val="left" w:pos="3976"/>
        </w:tabs>
        <w:ind w:left="0" w:right="174" w:firstLine="426"/>
        <w:rPr>
          <w:sz w:val="18"/>
          <w:szCs w:val="18"/>
        </w:rPr>
      </w:pPr>
    </w:p>
    <w:p w:rsidR="009B41E9" w:rsidRDefault="00A75922" w:rsidP="009005B2">
      <w:pPr>
        <w:pStyle w:val="af9"/>
        <w:tabs>
          <w:tab w:val="left" w:pos="3976"/>
        </w:tabs>
        <w:ind w:left="0" w:right="174" w:firstLine="426"/>
        <w:rPr>
          <w:sz w:val="18"/>
          <w:szCs w:val="18"/>
        </w:rPr>
      </w:pPr>
      <w:r w:rsidRPr="00A75922">
        <w:rPr>
          <w:sz w:val="18"/>
          <w:szCs w:val="18"/>
        </w:rPr>
        <w:t>О внесении изменений в решение Думы Хомутовского муниципального образования от 15.12.2022  № 04-23/д</w:t>
      </w:r>
      <w:r>
        <w:rPr>
          <w:sz w:val="18"/>
          <w:szCs w:val="18"/>
        </w:rPr>
        <w:t>.</w:t>
      </w:r>
    </w:p>
    <w:p w:rsidR="00A75922" w:rsidRDefault="00A75922" w:rsidP="009005B2">
      <w:pPr>
        <w:pStyle w:val="af9"/>
        <w:tabs>
          <w:tab w:val="left" w:pos="3976"/>
        </w:tabs>
        <w:ind w:left="0" w:right="174" w:firstLine="426"/>
        <w:rPr>
          <w:sz w:val="18"/>
          <w:szCs w:val="18"/>
        </w:rPr>
      </w:pPr>
    </w:p>
    <w:p w:rsidR="00A75922" w:rsidRDefault="00A75922" w:rsidP="00A75922">
      <w:pPr>
        <w:pStyle w:val="af9"/>
        <w:tabs>
          <w:tab w:val="left" w:pos="3976"/>
        </w:tabs>
        <w:ind w:left="0" w:right="174" w:firstLine="426"/>
        <w:rPr>
          <w:sz w:val="18"/>
          <w:szCs w:val="18"/>
        </w:rPr>
      </w:pPr>
      <w:proofErr w:type="gramStart"/>
      <w:r w:rsidRPr="00A75922">
        <w:rPr>
          <w:sz w:val="18"/>
          <w:szCs w:val="18"/>
        </w:rPr>
        <w:t xml:space="preserve">В соответствии со </w:t>
      </w:r>
      <w:proofErr w:type="spellStart"/>
      <w:r w:rsidRPr="00A75922">
        <w:rPr>
          <w:sz w:val="18"/>
          <w:szCs w:val="18"/>
        </w:rPr>
        <w:t>ст.ст</w:t>
      </w:r>
      <w:proofErr w:type="spellEnd"/>
      <w:r w:rsidRPr="00A75922">
        <w:rPr>
          <w:sz w:val="18"/>
          <w:szCs w:val="18"/>
        </w:rPr>
        <w:t xml:space="preserve">. 15, 187 Бюджетного кодекса Российской Федерации, </w:t>
      </w:r>
      <w:proofErr w:type="spellStart"/>
      <w:r w:rsidRPr="00A75922">
        <w:rPr>
          <w:sz w:val="18"/>
          <w:szCs w:val="18"/>
        </w:rPr>
        <w:t>ст.ст</w:t>
      </w:r>
      <w:proofErr w:type="spellEnd"/>
      <w:r w:rsidRPr="00A75922">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A75922">
        <w:rPr>
          <w:sz w:val="18"/>
          <w:szCs w:val="18"/>
        </w:rPr>
        <w:t>ст.ст</w:t>
      </w:r>
      <w:proofErr w:type="spellEnd"/>
      <w:r w:rsidRPr="00A75922">
        <w:rPr>
          <w:sz w:val="18"/>
          <w:szCs w:val="18"/>
        </w:rPr>
        <w:t xml:space="preserve">. 6, 18 Положения о бюджетном процессе в </w:t>
      </w:r>
      <w:proofErr w:type="spellStart"/>
      <w:r w:rsidRPr="00A75922">
        <w:rPr>
          <w:sz w:val="18"/>
          <w:szCs w:val="18"/>
        </w:rPr>
        <w:t>Хомутовском</w:t>
      </w:r>
      <w:proofErr w:type="spellEnd"/>
      <w:r w:rsidRPr="00A75922">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A75922">
        <w:rPr>
          <w:sz w:val="18"/>
          <w:szCs w:val="18"/>
        </w:rPr>
        <w:t>ст.ст</w:t>
      </w:r>
      <w:proofErr w:type="spellEnd"/>
      <w:r w:rsidRPr="00A75922">
        <w:rPr>
          <w:sz w:val="18"/>
          <w:szCs w:val="18"/>
        </w:rPr>
        <w:t>. 35, 69 Устава Хомутовского  муниципального образования</w:t>
      </w:r>
      <w:proofErr w:type="gramEnd"/>
      <w:r w:rsidRPr="00A75922">
        <w:rPr>
          <w:sz w:val="18"/>
          <w:szCs w:val="18"/>
        </w:rPr>
        <w:t>, Дума Хомутовского муниципального образования</w:t>
      </w:r>
    </w:p>
    <w:p w:rsidR="00A75922" w:rsidRPr="00A75922" w:rsidRDefault="00A75922" w:rsidP="00A75922">
      <w:pPr>
        <w:pStyle w:val="af9"/>
        <w:tabs>
          <w:tab w:val="left" w:pos="3976"/>
        </w:tabs>
        <w:ind w:left="0" w:right="174" w:firstLine="426"/>
        <w:rPr>
          <w:sz w:val="18"/>
          <w:szCs w:val="18"/>
        </w:rPr>
      </w:pPr>
    </w:p>
    <w:p w:rsidR="00A75922" w:rsidRDefault="00A75922" w:rsidP="00A75922">
      <w:pPr>
        <w:pStyle w:val="af9"/>
        <w:tabs>
          <w:tab w:val="left" w:pos="3976"/>
        </w:tabs>
        <w:ind w:left="0" w:right="174" w:firstLine="426"/>
        <w:rPr>
          <w:sz w:val="18"/>
          <w:szCs w:val="18"/>
        </w:rPr>
      </w:pPr>
      <w:r w:rsidRPr="00A75922">
        <w:rPr>
          <w:sz w:val="18"/>
          <w:szCs w:val="18"/>
        </w:rPr>
        <w:t>РЕШИЛА:</w:t>
      </w:r>
    </w:p>
    <w:p w:rsidR="00A75922" w:rsidRPr="00A75922" w:rsidRDefault="00A75922" w:rsidP="00A75922">
      <w:pPr>
        <w:pStyle w:val="af9"/>
        <w:tabs>
          <w:tab w:val="left" w:pos="3976"/>
        </w:tabs>
        <w:ind w:left="0" w:right="174" w:firstLine="426"/>
        <w:rPr>
          <w:sz w:val="18"/>
          <w:szCs w:val="18"/>
        </w:rPr>
      </w:pPr>
    </w:p>
    <w:p w:rsidR="00A75922" w:rsidRPr="00A75922" w:rsidRDefault="00A75922" w:rsidP="00A75922">
      <w:pPr>
        <w:pStyle w:val="af9"/>
        <w:tabs>
          <w:tab w:val="left" w:pos="3976"/>
        </w:tabs>
        <w:ind w:left="0" w:right="174" w:firstLine="426"/>
        <w:rPr>
          <w:sz w:val="18"/>
          <w:szCs w:val="18"/>
        </w:rPr>
      </w:pPr>
      <w:r w:rsidRPr="00A75922">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A75922" w:rsidRPr="00A75922" w:rsidRDefault="00A75922" w:rsidP="00A75922">
      <w:pPr>
        <w:pStyle w:val="af9"/>
        <w:tabs>
          <w:tab w:val="left" w:pos="3976"/>
        </w:tabs>
        <w:ind w:left="0" w:right="174" w:firstLine="426"/>
        <w:rPr>
          <w:sz w:val="18"/>
          <w:szCs w:val="18"/>
        </w:rPr>
      </w:pPr>
      <w:r w:rsidRPr="00A75922">
        <w:rPr>
          <w:sz w:val="18"/>
          <w:szCs w:val="18"/>
        </w:rPr>
        <w:t>1.1. Статью 1 изменить и изложить в следующей редакции:</w:t>
      </w:r>
    </w:p>
    <w:p w:rsidR="00A75922" w:rsidRPr="00A75922" w:rsidRDefault="00A75922" w:rsidP="00A75922">
      <w:pPr>
        <w:pStyle w:val="af9"/>
        <w:tabs>
          <w:tab w:val="left" w:pos="3976"/>
        </w:tabs>
        <w:ind w:left="0" w:right="174" w:firstLine="426"/>
        <w:rPr>
          <w:sz w:val="18"/>
          <w:szCs w:val="18"/>
        </w:rPr>
      </w:pPr>
      <w:r w:rsidRPr="00A75922">
        <w:rPr>
          <w:sz w:val="18"/>
          <w:szCs w:val="18"/>
        </w:rPr>
        <w:t>«Статья 1</w:t>
      </w:r>
    </w:p>
    <w:p w:rsidR="00A75922" w:rsidRPr="00A75922" w:rsidRDefault="00A75922" w:rsidP="00A75922">
      <w:pPr>
        <w:pStyle w:val="af9"/>
        <w:tabs>
          <w:tab w:val="left" w:pos="3976"/>
        </w:tabs>
        <w:ind w:left="0" w:right="174" w:firstLine="426"/>
        <w:rPr>
          <w:sz w:val="18"/>
          <w:szCs w:val="18"/>
        </w:rPr>
      </w:pPr>
      <w:r w:rsidRPr="00A75922">
        <w:rPr>
          <w:sz w:val="18"/>
          <w:szCs w:val="18"/>
        </w:rPr>
        <w:t>1. Утвердить основные характеристики бюджета Хомутовского муниципального образования (далее – бюджет поселения) на 2023 год:</w:t>
      </w:r>
    </w:p>
    <w:p w:rsidR="00A75922" w:rsidRPr="00A75922" w:rsidRDefault="00A75922" w:rsidP="00A75922">
      <w:pPr>
        <w:pStyle w:val="af9"/>
        <w:tabs>
          <w:tab w:val="left" w:pos="3976"/>
        </w:tabs>
        <w:ind w:left="0" w:right="174" w:firstLine="426"/>
        <w:rPr>
          <w:sz w:val="18"/>
          <w:szCs w:val="18"/>
        </w:rPr>
      </w:pPr>
      <w:r w:rsidRPr="00A75922">
        <w:rPr>
          <w:sz w:val="18"/>
          <w:szCs w:val="18"/>
        </w:rPr>
        <w:t>1) общий объем доходов - в сумме 785 409,24 тыс. руб., в том числе налоговые и неналоговые доходы в сумме 114 960,73 тыс. руб., безвозмездные поступления в сумме 670 448,51 тыс. руб., из них объем дотации на выравнивание бюджетной обеспеченности из районного бюджет 54 131,88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2) общий объем расходов бюджета поселения в сумме 795 843,92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3) размер дефицита бюджета поселения в сумме 10 434,68 тыс. руб. или 9,1% общего годового объема доходов бюджета без учета безвозмездных поступлений».</w:t>
      </w:r>
    </w:p>
    <w:p w:rsidR="00A75922" w:rsidRPr="00A75922" w:rsidRDefault="00A75922" w:rsidP="00A75922">
      <w:pPr>
        <w:pStyle w:val="af9"/>
        <w:tabs>
          <w:tab w:val="left" w:pos="3976"/>
        </w:tabs>
        <w:ind w:left="0" w:right="174" w:firstLine="426"/>
        <w:rPr>
          <w:sz w:val="18"/>
          <w:szCs w:val="18"/>
        </w:rPr>
      </w:pPr>
      <w:r w:rsidRPr="00A75922">
        <w:rPr>
          <w:sz w:val="18"/>
          <w:szCs w:val="18"/>
        </w:rPr>
        <w:t>1.2. В статью 6 внести следующие изменения:</w:t>
      </w:r>
    </w:p>
    <w:p w:rsidR="00A75922" w:rsidRPr="00A75922" w:rsidRDefault="00A75922" w:rsidP="00A75922">
      <w:pPr>
        <w:pStyle w:val="af9"/>
        <w:tabs>
          <w:tab w:val="left" w:pos="3976"/>
        </w:tabs>
        <w:ind w:left="0" w:right="174" w:firstLine="426"/>
        <w:rPr>
          <w:sz w:val="18"/>
          <w:szCs w:val="18"/>
        </w:rPr>
      </w:pPr>
      <w:r w:rsidRPr="00A75922">
        <w:rPr>
          <w:sz w:val="18"/>
          <w:szCs w:val="18"/>
        </w:rPr>
        <w:t>Утвердить общий объем бюджетных ассигнований, направляемых на исполнение публичных нормативных обязательств Хомутовского муниципального образования:</w:t>
      </w:r>
    </w:p>
    <w:p w:rsidR="00A75922" w:rsidRPr="00A75922" w:rsidRDefault="00A75922" w:rsidP="00A75922">
      <w:pPr>
        <w:pStyle w:val="af9"/>
        <w:tabs>
          <w:tab w:val="left" w:pos="3976"/>
        </w:tabs>
        <w:ind w:left="0" w:right="174" w:firstLine="426"/>
        <w:rPr>
          <w:sz w:val="18"/>
          <w:szCs w:val="18"/>
        </w:rPr>
      </w:pPr>
      <w:r w:rsidRPr="00A75922">
        <w:rPr>
          <w:sz w:val="18"/>
          <w:szCs w:val="18"/>
        </w:rPr>
        <w:t>на 2023 год в сумме 1 247,57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2024 год в сумме 1 593,43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2025 год в сумме 1 593,43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1.3. В статью 7 внести следующие изменения: </w:t>
      </w:r>
    </w:p>
    <w:p w:rsidR="00A75922" w:rsidRPr="00A75922" w:rsidRDefault="00A75922" w:rsidP="00A75922">
      <w:pPr>
        <w:pStyle w:val="af9"/>
        <w:tabs>
          <w:tab w:val="left" w:pos="3976"/>
        </w:tabs>
        <w:ind w:left="0" w:right="174" w:firstLine="426"/>
        <w:rPr>
          <w:sz w:val="18"/>
          <w:szCs w:val="18"/>
        </w:rPr>
      </w:pPr>
      <w:r w:rsidRPr="00A75922">
        <w:rPr>
          <w:sz w:val="18"/>
          <w:szCs w:val="18"/>
        </w:rPr>
        <w:lastRenderedPageBreak/>
        <w:t>Утвердить размер резервного фонда Хомутовского муниципального образования:</w:t>
      </w:r>
    </w:p>
    <w:p w:rsidR="00A75922" w:rsidRPr="00A75922" w:rsidRDefault="00A75922" w:rsidP="00A75922">
      <w:pPr>
        <w:pStyle w:val="af9"/>
        <w:tabs>
          <w:tab w:val="left" w:pos="3976"/>
        </w:tabs>
        <w:ind w:left="0" w:right="174" w:firstLine="426"/>
        <w:rPr>
          <w:sz w:val="18"/>
          <w:szCs w:val="18"/>
        </w:rPr>
      </w:pPr>
      <w:r w:rsidRPr="00A75922">
        <w:rPr>
          <w:sz w:val="18"/>
          <w:szCs w:val="18"/>
        </w:rPr>
        <w:t>на 2023 год в сумме  300,00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2024 год в сумме 194,5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2025 год в сумме 194,5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1.4. В статью 11 внести следующие изменения: </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1.4.1. слова «на 1 января 2024 года в сумме 15 744,64 тыс. руб.» заменить словами «на 1 января 2024 года в сумме 24 543,72 тыс. руб.»; </w:t>
      </w:r>
    </w:p>
    <w:p w:rsidR="00A75922" w:rsidRPr="00A75922" w:rsidRDefault="00A75922" w:rsidP="00A75922">
      <w:pPr>
        <w:pStyle w:val="af9"/>
        <w:tabs>
          <w:tab w:val="left" w:pos="3976"/>
        </w:tabs>
        <w:ind w:left="0" w:right="174" w:firstLine="426"/>
        <w:rPr>
          <w:sz w:val="18"/>
          <w:szCs w:val="18"/>
        </w:rPr>
      </w:pPr>
      <w:r w:rsidRPr="00A75922">
        <w:rPr>
          <w:sz w:val="18"/>
          <w:szCs w:val="18"/>
        </w:rPr>
        <w:t>1.4.2. слова «на 1 января 2025 года в сумме 21 600,44  тыс. руб.» заменить словами «на 1 января 2025 года в сумме 30 399,51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1.4.3. слова «на 1 января 2026 года в сумме 27 566,94 тыс. руб.» заменить словами «на 1 января 2026 года в сумме 36 366,01 тыс. руб.». </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1.5. В статью 12 внести следующие изменения: </w:t>
      </w:r>
    </w:p>
    <w:p w:rsidR="00A75922" w:rsidRPr="00A75922" w:rsidRDefault="00A75922" w:rsidP="00A75922">
      <w:pPr>
        <w:pStyle w:val="af9"/>
        <w:tabs>
          <w:tab w:val="left" w:pos="3976"/>
        </w:tabs>
        <w:ind w:left="0" w:right="174" w:firstLine="426"/>
        <w:rPr>
          <w:sz w:val="18"/>
          <w:szCs w:val="18"/>
        </w:rPr>
      </w:pPr>
      <w:r w:rsidRPr="00A75922">
        <w:rPr>
          <w:sz w:val="18"/>
          <w:szCs w:val="18"/>
        </w:rPr>
        <w:t>Утвердить предельный объем расходов на обслуживание муниципального долга Хомутовского муниципального образования:</w:t>
      </w:r>
    </w:p>
    <w:p w:rsidR="00A75922" w:rsidRPr="00A75922" w:rsidRDefault="00A75922" w:rsidP="00A75922">
      <w:pPr>
        <w:pStyle w:val="af9"/>
        <w:tabs>
          <w:tab w:val="left" w:pos="3976"/>
        </w:tabs>
        <w:ind w:left="0" w:right="174" w:firstLine="426"/>
        <w:rPr>
          <w:sz w:val="18"/>
          <w:szCs w:val="18"/>
        </w:rPr>
      </w:pPr>
      <w:r w:rsidRPr="00A75922">
        <w:rPr>
          <w:sz w:val="18"/>
          <w:szCs w:val="18"/>
        </w:rPr>
        <w:t>на 2023 год в сумме 380,53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2024 год в сумме 375,36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2025 год в сумме 189,62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1.6. В статью 18 внести следующие изменения: </w:t>
      </w:r>
    </w:p>
    <w:p w:rsidR="00A75922" w:rsidRPr="00A75922" w:rsidRDefault="00A75922" w:rsidP="00A75922">
      <w:pPr>
        <w:pStyle w:val="af9"/>
        <w:tabs>
          <w:tab w:val="left" w:pos="3976"/>
        </w:tabs>
        <w:ind w:left="0" w:right="174" w:firstLine="426"/>
        <w:rPr>
          <w:sz w:val="18"/>
          <w:szCs w:val="18"/>
        </w:rPr>
      </w:pPr>
      <w:r w:rsidRPr="00A75922">
        <w:rPr>
          <w:sz w:val="18"/>
          <w:szCs w:val="18"/>
        </w:rPr>
        <w:t>Утвердить объем межбюджетных трансфертов, предоставляемых из местного бюджета бюджетам бюджетной системы Российской Федерации:</w:t>
      </w:r>
    </w:p>
    <w:p w:rsidR="00A75922" w:rsidRPr="00A75922" w:rsidRDefault="00A75922" w:rsidP="00A75922">
      <w:pPr>
        <w:pStyle w:val="af9"/>
        <w:tabs>
          <w:tab w:val="left" w:pos="3976"/>
        </w:tabs>
        <w:ind w:left="0" w:right="174" w:firstLine="426"/>
        <w:rPr>
          <w:sz w:val="18"/>
          <w:szCs w:val="18"/>
        </w:rPr>
      </w:pPr>
      <w:r w:rsidRPr="00A75922">
        <w:rPr>
          <w:sz w:val="18"/>
          <w:szCs w:val="18"/>
        </w:rPr>
        <w:t>на 2023 году в сумме 596,03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1.7. В статью 21 внести следующие изменения: </w:t>
      </w:r>
    </w:p>
    <w:p w:rsidR="00A75922" w:rsidRPr="00A75922" w:rsidRDefault="00A75922" w:rsidP="00A75922">
      <w:pPr>
        <w:pStyle w:val="af9"/>
        <w:tabs>
          <w:tab w:val="left" w:pos="3976"/>
        </w:tabs>
        <w:ind w:left="0" w:right="174" w:firstLine="426"/>
        <w:rPr>
          <w:sz w:val="18"/>
          <w:szCs w:val="18"/>
        </w:rPr>
      </w:pPr>
      <w:r w:rsidRPr="00A75922">
        <w:rPr>
          <w:sz w:val="18"/>
          <w:szCs w:val="18"/>
        </w:rPr>
        <w:t>Утвердить объем бюджетных ассигнований Дорожного фонда Хомутовского муниципального образования:</w:t>
      </w:r>
    </w:p>
    <w:p w:rsidR="00A75922" w:rsidRPr="00A75922" w:rsidRDefault="00A75922" w:rsidP="00A75922">
      <w:pPr>
        <w:pStyle w:val="af9"/>
        <w:tabs>
          <w:tab w:val="left" w:pos="3976"/>
        </w:tabs>
        <w:ind w:left="0" w:right="174" w:firstLine="426"/>
        <w:rPr>
          <w:sz w:val="18"/>
          <w:szCs w:val="18"/>
        </w:rPr>
      </w:pPr>
      <w:r w:rsidRPr="00A75922">
        <w:rPr>
          <w:sz w:val="18"/>
          <w:szCs w:val="18"/>
        </w:rPr>
        <w:t>на 2023 год в сумме 24 030,31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2024 год в сумме 22 069,20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на 2025 год в сумме 23 303,70 тыс. руб.</w:t>
      </w:r>
    </w:p>
    <w:p w:rsidR="00A75922" w:rsidRPr="00A75922" w:rsidRDefault="00A75922" w:rsidP="00A75922">
      <w:pPr>
        <w:pStyle w:val="af9"/>
        <w:tabs>
          <w:tab w:val="left" w:pos="3976"/>
        </w:tabs>
        <w:ind w:left="0" w:right="174" w:firstLine="426"/>
        <w:rPr>
          <w:sz w:val="18"/>
          <w:szCs w:val="18"/>
        </w:rPr>
      </w:pPr>
      <w:r w:rsidRPr="00A75922">
        <w:rPr>
          <w:sz w:val="18"/>
          <w:szCs w:val="18"/>
        </w:rPr>
        <w:t>1.8. Приложения №№ 1, 2, 3, 4, 5, 6, 7, 8, 9, 10, 13, 14 изложить в новой редакции (прилагаются).</w:t>
      </w:r>
    </w:p>
    <w:p w:rsidR="00A75922" w:rsidRPr="00A75922" w:rsidRDefault="00A75922" w:rsidP="00A75922">
      <w:pPr>
        <w:pStyle w:val="af9"/>
        <w:tabs>
          <w:tab w:val="left" w:pos="3976"/>
        </w:tabs>
        <w:ind w:left="0" w:right="174" w:firstLine="426"/>
        <w:rPr>
          <w:sz w:val="18"/>
          <w:szCs w:val="18"/>
        </w:rPr>
      </w:pPr>
      <w:r w:rsidRPr="00A75922">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A75922" w:rsidRPr="00A75922" w:rsidRDefault="00A75922" w:rsidP="00A75922">
      <w:pPr>
        <w:pStyle w:val="af9"/>
        <w:tabs>
          <w:tab w:val="left" w:pos="3976"/>
        </w:tabs>
        <w:ind w:left="0" w:right="174" w:firstLine="426"/>
        <w:rPr>
          <w:sz w:val="18"/>
          <w:szCs w:val="18"/>
        </w:rPr>
      </w:pPr>
      <w:r w:rsidRPr="00A75922">
        <w:rPr>
          <w:sz w:val="18"/>
          <w:szCs w:val="18"/>
        </w:rPr>
        <w:t>3. Дефицит бюджета без учета суммы, указанной в пункте 2 настоящего решения, составит 8 668,69 тыс. руб. или 7,5%.</w:t>
      </w:r>
    </w:p>
    <w:p w:rsidR="00A75922" w:rsidRPr="00A75922" w:rsidRDefault="00A75922" w:rsidP="00A75922">
      <w:pPr>
        <w:pStyle w:val="af9"/>
        <w:tabs>
          <w:tab w:val="left" w:pos="3976"/>
        </w:tabs>
        <w:ind w:left="0" w:right="174" w:firstLine="426"/>
        <w:rPr>
          <w:sz w:val="18"/>
          <w:szCs w:val="18"/>
        </w:rPr>
      </w:pPr>
      <w:r w:rsidRPr="00A75922">
        <w:rPr>
          <w:sz w:val="18"/>
          <w:szCs w:val="18"/>
        </w:rPr>
        <w:t>4.  Опубликовать данное решение в установленном законом порядке.</w:t>
      </w:r>
    </w:p>
    <w:p w:rsidR="00A75922" w:rsidRPr="00A75922" w:rsidRDefault="00A75922" w:rsidP="00A75922">
      <w:pPr>
        <w:pStyle w:val="af9"/>
        <w:tabs>
          <w:tab w:val="left" w:pos="3976"/>
        </w:tabs>
        <w:ind w:left="0" w:right="174" w:firstLine="426"/>
        <w:rPr>
          <w:sz w:val="18"/>
          <w:szCs w:val="18"/>
        </w:rPr>
      </w:pPr>
      <w:r w:rsidRPr="00A75922">
        <w:rPr>
          <w:sz w:val="18"/>
          <w:szCs w:val="18"/>
        </w:rPr>
        <w:t xml:space="preserve">5. </w:t>
      </w:r>
      <w:proofErr w:type="gramStart"/>
      <w:r w:rsidRPr="00A75922">
        <w:rPr>
          <w:sz w:val="18"/>
          <w:szCs w:val="18"/>
        </w:rPr>
        <w:t>Контроль за</w:t>
      </w:r>
      <w:proofErr w:type="gramEnd"/>
      <w:r w:rsidRPr="00A75922">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A75922">
        <w:rPr>
          <w:sz w:val="18"/>
          <w:szCs w:val="18"/>
        </w:rPr>
        <w:t>ресурсообеспечению</w:t>
      </w:r>
      <w:proofErr w:type="spellEnd"/>
      <w:r w:rsidRPr="00A75922">
        <w:rPr>
          <w:sz w:val="18"/>
          <w:szCs w:val="18"/>
        </w:rPr>
        <w:t xml:space="preserve"> Думы Хомутовского муниципального образования.</w:t>
      </w:r>
    </w:p>
    <w:p w:rsidR="00A75922" w:rsidRPr="00A75922" w:rsidRDefault="00A75922" w:rsidP="00A75922">
      <w:pPr>
        <w:pStyle w:val="af9"/>
        <w:tabs>
          <w:tab w:val="left" w:pos="3976"/>
        </w:tabs>
        <w:ind w:left="0" w:right="174" w:firstLine="426"/>
        <w:rPr>
          <w:sz w:val="18"/>
          <w:szCs w:val="18"/>
        </w:rPr>
      </w:pPr>
    </w:p>
    <w:p w:rsidR="00A75922" w:rsidRPr="00A75922" w:rsidRDefault="00A75922" w:rsidP="00A75922">
      <w:pPr>
        <w:pStyle w:val="af9"/>
        <w:tabs>
          <w:tab w:val="left" w:pos="3976"/>
        </w:tabs>
        <w:ind w:left="0" w:right="174" w:firstLine="426"/>
        <w:rPr>
          <w:sz w:val="18"/>
          <w:szCs w:val="18"/>
        </w:rPr>
      </w:pPr>
      <w:r w:rsidRPr="00A75922">
        <w:rPr>
          <w:sz w:val="18"/>
          <w:szCs w:val="18"/>
        </w:rPr>
        <w:tab/>
        <w:t xml:space="preserve">                                                                           </w:t>
      </w:r>
    </w:p>
    <w:p w:rsidR="00A75922" w:rsidRPr="007A592B" w:rsidRDefault="00A75922" w:rsidP="007A592B">
      <w:pPr>
        <w:pStyle w:val="af9"/>
        <w:tabs>
          <w:tab w:val="left" w:pos="3976"/>
        </w:tabs>
        <w:ind w:left="0" w:right="174" w:firstLine="426"/>
        <w:jc w:val="center"/>
        <w:rPr>
          <w:i/>
          <w:sz w:val="18"/>
          <w:szCs w:val="18"/>
        </w:rPr>
      </w:pPr>
      <w:r w:rsidRPr="007A592B">
        <w:rPr>
          <w:i/>
          <w:sz w:val="18"/>
          <w:szCs w:val="18"/>
        </w:rPr>
        <w:t>Глава Хомутовского</w:t>
      </w:r>
    </w:p>
    <w:p w:rsidR="00A75922" w:rsidRPr="007A592B" w:rsidRDefault="00A75922" w:rsidP="007A592B">
      <w:pPr>
        <w:pStyle w:val="af9"/>
        <w:tabs>
          <w:tab w:val="left" w:pos="3976"/>
        </w:tabs>
        <w:ind w:left="0" w:right="174" w:firstLine="426"/>
        <w:jc w:val="right"/>
        <w:rPr>
          <w:i/>
          <w:sz w:val="18"/>
          <w:szCs w:val="18"/>
        </w:rPr>
      </w:pPr>
      <w:r w:rsidRPr="007A592B">
        <w:rPr>
          <w:i/>
          <w:sz w:val="18"/>
          <w:szCs w:val="18"/>
        </w:rPr>
        <w:t xml:space="preserve">муниципального образования                                                     </w:t>
      </w:r>
      <w:proofErr w:type="spellStart"/>
      <w:r w:rsidRPr="007A592B">
        <w:rPr>
          <w:i/>
          <w:sz w:val="18"/>
          <w:szCs w:val="18"/>
        </w:rPr>
        <w:t>В.М.Колмаченко</w:t>
      </w:r>
      <w:proofErr w:type="spellEnd"/>
    </w:p>
    <w:p w:rsidR="007A592B" w:rsidRPr="007A592B" w:rsidRDefault="007A592B" w:rsidP="007A592B">
      <w:pPr>
        <w:pStyle w:val="af9"/>
        <w:tabs>
          <w:tab w:val="left" w:pos="3976"/>
        </w:tabs>
        <w:ind w:left="0" w:right="174" w:firstLine="426"/>
        <w:jc w:val="right"/>
        <w:rPr>
          <w:i/>
          <w:sz w:val="18"/>
          <w:szCs w:val="18"/>
        </w:rPr>
      </w:pPr>
    </w:p>
    <w:p w:rsidR="00A02CE0" w:rsidRDefault="00A02CE0" w:rsidP="007A592B">
      <w:pPr>
        <w:pStyle w:val="af9"/>
        <w:tabs>
          <w:tab w:val="left" w:pos="3976"/>
        </w:tabs>
        <w:ind w:left="0" w:right="174" w:firstLine="426"/>
        <w:jc w:val="right"/>
        <w:rPr>
          <w:i/>
          <w:sz w:val="18"/>
          <w:szCs w:val="18"/>
        </w:rPr>
      </w:pPr>
    </w:p>
    <w:p w:rsidR="007A592B" w:rsidRPr="007A592B" w:rsidRDefault="007A592B" w:rsidP="007A592B">
      <w:pPr>
        <w:pStyle w:val="af9"/>
        <w:tabs>
          <w:tab w:val="left" w:pos="3976"/>
        </w:tabs>
        <w:ind w:left="0" w:right="174" w:firstLine="426"/>
        <w:jc w:val="right"/>
        <w:rPr>
          <w:i/>
          <w:sz w:val="18"/>
          <w:szCs w:val="18"/>
        </w:rPr>
      </w:pPr>
      <w:r w:rsidRPr="007A592B">
        <w:rPr>
          <w:i/>
          <w:sz w:val="18"/>
          <w:szCs w:val="18"/>
        </w:rPr>
        <w:t>Приложение 1</w:t>
      </w:r>
    </w:p>
    <w:p w:rsidR="007A592B" w:rsidRPr="007A592B" w:rsidRDefault="007A592B" w:rsidP="007A592B">
      <w:pPr>
        <w:pStyle w:val="af9"/>
        <w:tabs>
          <w:tab w:val="left" w:pos="3976"/>
        </w:tabs>
        <w:ind w:left="0" w:right="174" w:firstLine="426"/>
        <w:jc w:val="right"/>
        <w:rPr>
          <w:i/>
          <w:sz w:val="18"/>
          <w:szCs w:val="18"/>
        </w:rPr>
      </w:pPr>
      <w:r w:rsidRPr="007A592B">
        <w:rPr>
          <w:i/>
          <w:sz w:val="18"/>
          <w:szCs w:val="18"/>
        </w:rPr>
        <w:t>к решению Думы Хомутовского</w:t>
      </w:r>
    </w:p>
    <w:p w:rsidR="007A592B" w:rsidRPr="007A592B" w:rsidRDefault="007A592B" w:rsidP="007A592B">
      <w:pPr>
        <w:pStyle w:val="af9"/>
        <w:tabs>
          <w:tab w:val="left" w:pos="3976"/>
        </w:tabs>
        <w:ind w:left="0" w:right="174" w:firstLine="426"/>
        <w:jc w:val="right"/>
        <w:rPr>
          <w:i/>
          <w:sz w:val="18"/>
          <w:szCs w:val="18"/>
        </w:rPr>
      </w:pPr>
      <w:r w:rsidRPr="007A592B">
        <w:rPr>
          <w:i/>
          <w:sz w:val="18"/>
          <w:szCs w:val="18"/>
        </w:rPr>
        <w:t>муниципального образования</w:t>
      </w:r>
    </w:p>
    <w:p w:rsidR="007A592B" w:rsidRPr="007A592B" w:rsidRDefault="007A592B" w:rsidP="007A592B">
      <w:pPr>
        <w:pStyle w:val="af9"/>
        <w:tabs>
          <w:tab w:val="left" w:pos="3976"/>
        </w:tabs>
        <w:ind w:left="0" w:right="174" w:firstLine="426"/>
        <w:jc w:val="right"/>
        <w:rPr>
          <w:i/>
          <w:sz w:val="18"/>
          <w:szCs w:val="18"/>
        </w:rPr>
      </w:pPr>
      <w:r w:rsidRPr="007A592B">
        <w:rPr>
          <w:i/>
          <w:sz w:val="18"/>
          <w:szCs w:val="18"/>
        </w:rPr>
        <w:t xml:space="preserve">от </w:t>
      </w:r>
      <w:r w:rsidR="00A02CE0">
        <w:rPr>
          <w:i/>
          <w:sz w:val="18"/>
          <w:szCs w:val="18"/>
          <w:u w:val="single"/>
        </w:rPr>
        <w:t>26.10.2023</w:t>
      </w:r>
      <w:r w:rsidRPr="007A592B">
        <w:rPr>
          <w:i/>
          <w:sz w:val="18"/>
          <w:szCs w:val="18"/>
        </w:rPr>
        <w:t>№_</w:t>
      </w:r>
      <w:r w:rsidR="00A02CE0">
        <w:rPr>
          <w:i/>
          <w:sz w:val="18"/>
          <w:szCs w:val="18"/>
          <w:u w:val="single"/>
        </w:rPr>
        <w:t>16-78 д</w:t>
      </w:r>
    </w:p>
    <w:p w:rsidR="007A592B" w:rsidRPr="007A592B" w:rsidRDefault="007A592B" w:rsidP="007A592B">
      <w:pPr>
        <w:pStyle w:val="af9"/>
        <w:tabs>
          <w:tab w:val="left" w:pos="3976"/>
        </w:tabs>
        <w:ind w:left="0" w:right="174" w:firstLine="426"/>
        <w:jc w:val="right"/>
        <w:rPr>
          <w:i/>
          <w:sz w:val="18"/>
          <w:szCs w:val="18"/>
        </w:rPr>
      </w:pPr>
    </w:p>
    <w:p w:rsidR="007A592B" w:rsidRPr="007A592B" w:rsidRDefault="007A592B" w:rsidP="007A592B">
      <w:pPr>
        <w:pStyle w:val="af9"/>
        <w:tabs>
          <w:tab w:val="left" w:pos="3976"/>
        </w:tabs>
        <w:ind w:left="0" w:right="174" w:firstLine="426"/>
        <w:rPr>
          <w:sz w:val="18"/>
          <w:szCs w:val="18"/>
        </w:rPr>
      </w:pPr>
    </w:p>
    <w:p w:rsidR="007A592B" w:rsidRPr="007A592B" w:rsidRDefault="007A592B" w:rsidP="007A592B">
      <w:pPr>
        <w:pStyle w:val="af9"/>
        <w:tabs>
          <w:tab w:val="left" w:pos="3976"/>
        </w:tabs>
        <w:ind w:left="0" w:right="174" w:firstLine="426"/>
        <w:rPr>
          <w:sz w:val="18"/>
          <w:szCs w:val="18"/>
        </w:rPr>
      </w:pPr>
    </w:p>
    <w:p w:rsidR="00477E72" w:rsidRPr="007A592B" w:rsidRDefault="007A592B" w:rsidP="007A592B">
      <w:pPr>
        <w:pStyle w:val="af9"/>
        <w:tabs>
          <w:tab w:val="left" w:pos="3976"/>
        </w:tabs>
        <w:ind w:left="0" w:right="174" w:firstLine="426"/>
        <w:jc w:val="center"/>
        <w:rPr>
          <w:sz w:val="18"/>
          <w:szCs w:val="18"/>
        </w:rPr>
      </w:pPr>
      <w:r w:rsidRPr="007A592B">
        <w:rPr>
          <w:sz w:val="18"/>
          <w:szCs w:val="18"/>
        </w:rPr>
        <w:t>Прогнозируемые доходы бюджета Хомутовского муниципального образования на 2023 год</w:t>
      </w:r>
    </w:p>
    <w:tbl>
      <w:tblPr>
        <w:tblStyle w:val="TableStyle0127"/>
        <w:tblW w:w="10348" w:type="dxa"/>
        <w:tblInd w:w="0" w:type="dxa"/>
        <w:tblLayout w:type="fixed"/>
        <w:tblLook w:val="04A0" w:firstRow="1" w:lastRow="0" w:firstColumn="1" w:lastColumn="0" w:noHBand="0" w:noVBand="1"/>
      </w:tblPr>
      <w:tblGrid>
        <w:gridCol w:w="10348"/>
      </w:tblGrid>
      <w:tr w:rsidR="007A592B" w:rsidRPr="007A592B" w:rsidTr="007A592B">
        <w:trPr>
          <w:trHeight w:val="598"/>
        </w:trPr>
        <w:tc>
          <w:tcPr>
            <w:tcW w:w="10348"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Единица измерения: тыс. руб.</w:t>
            </w:r>
          </w:p>
          <w:p w:rsidR="007A592B" w:rsidRPr="007A592B" w:rsidRDefault="007A592B" w:rsidP="007A592B">
            <w:pPr>
              <w:jc w:val="right"/>
              <w:rPr>
                <w:rFonts w:ascii="Times New Roman" w:eastAsiaTheme="minorEastAsia" w:hAnsi="Times New Roman" w:cs="Times New Roman"/>
                <w:sz w:val="18"/>
                <w:szCs w:val="18"/>
              </w:rPr>
            </w:pPr>
          </w:p>
        </w:tc>
      </w:tr>
    </w:tbl>
    <w:tbl>
      <w:tblPr>
        <w:tblStyle w:val="TableStyle160"/>
        <w:tblW w:w="4987" w:type="pct"/>
        <w:tblInd w:w="13" w:type="dxa"/>
        <w:tblLayout w:type="fixed"/>
        <w:tblLook w:val="04A0" w:firstRow="1" w:lastRow="0" w:firstColumn="1" w:lastColumn="0" w:noHBand="0" w:noVBand="1"/>
      </w:tblPr>
      <w:tblGrid>
        <w:gridCol w:w="55"/>
        <w:gridCol w:w="34"/>
        <w:gridCol w:w="48"/>
        <w:gridCol w:w="22"/>
        <w:gridCol w:w="11"/>
        <w:gridCol w:w="47"/>
        <w:gridCol w:w="33"/>
        <w:gridCol w:w="60"/>
        <w:gridCol w:w="74"/>
        <w:gridCol w:w="65"/>
        <w:gridCol w:w="22"/>
        <w:gridCol w:w="49"/>
        <w:gridCol w:w="49"/>
        <w:gridCol w:w="53"/>
        <w:gridCol w:w="153"/>
        <w:gridCol w:w="156"/>
        <w:gridCol w:w="252"/>
        <w:gridCol w:w="4635"/>
        <w:gridCol w:w="59"/>
        <w:gridCol w:w="773"/>
        <w:gridCol w:w="2318"/>
        <w:gridCol w:w="1411"/>
      </w:tblGrid>
      <w:tr w:rsidR="007A592B" w:rsidRPr="007A592B" w:rsidTr="007A592B">
        <w:trPr>
          <w:cantSplit/>
        </w:trPr>
        <w:tc>
          <w:tcPr>
            <w:tcW w:w="5245" w:type="dxa"/>
            <w:gridSpan w:val="18"/>
            <w:tcBorders>
              <w:top w:val="single" w:sz="5" w:space="0" w:color="auto"/>
              <w:left w:val="single" w:sz="10" w:space="0" w:color="auto"/>
              <w:bottom w:val="single" w:sz="5" w:space="0" w:color="auto"/>
              <w:right w:val="single" w:sz="5" w:space="0" w:color="auto"/>
            </w:tcBorders>
            <w:shd w:val="clear" w:color="auto" w:fill="auto"/>
            <w:vAlign w:val="center"/>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Наименование показателя</w:t>
            </w:r>
          </w:p>
        </w:tc>
        <w:tc>
          <w:tcPr>
            <w:tcW w:w="750" w:type="dxa"/>
            <w:gridSpan w:val="2"/>
            <w:tcBorders>
              <w:top w:val="single" w:sz="5" w:space="0" w:color="auto"/>
              <w:left w:val="single" w:sz="10" w:space="0" w:color="auto"/>
              <w:bottom w:val="single" w:sz="5"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ППП</w:t>
            </w:r>
          </w:p>
        </w:tc>
        <w:tc>
          <w:tcPr>
            <w:tcW w:w="2090" w:type="dxa"/>
            <w:tcBorders>
              <w:top w:val="single" w:sz="5" w:space="0" w:color="auto"/>
              <w:left w:val="single" w:sz="5" w:space="0" w:color="auto"/>
              <w:bottom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Классификатор доходов</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Сумма на  год</w:t>
            </w:r>
          </w:p>
        </w:tc>
      </w:tr>
      <w:tr w:rsidR="007A592B" w:rsidRPr="007A592B" w:rsidTr="007A592B">
        <w:trPr>
          <w:cantSplit/>
        </w:trPr>
        <w:tc>
          <w:tcPr>
            <w:tcW w:w="5995" w:type="dxa"/>
            <w:gridSpan w:val="20"/>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НАЛОГОВЫЕ И НЕНАЛОГОВЫЕ ДОХОДЫ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114 960.73</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ПРИБЫЛЬ, ДОХОДЫ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10100000000000000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16 986.56</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10102000000000110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16 986.56</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10102010010000110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11 961.70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10102020010000110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103.90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10102030010000110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1 460.60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10102040010000110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666.99</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4"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0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10102040011000110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666.99</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7A592B">
              <w:rPr>
                <w:rFonts w:ascii="Times New Roman" w:eastAsiaTheme="minorEastAsia" w:hAnsi="Times New Roman" w:cs="Times New Roman"/>
                <w:sz w:val="18"/>
                <w:szCs w:val="18"/>
              </w:rPr>
              <w:t xml:space="preserve"> в виде дивидендов)</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10102080010000110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1 000.00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54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7A592B">
              <w:rPr>
                <w:rFonts w:ascii="Times New Roman" w:eastAsiaTheme="minorEastAsia" w:hAnsi="Times New Roman" w:cs="Times New Roman"/>
                <w:sz w:val="18"/>
                <w:szCs w:val="18"/>
              </w:rPr>
              <w:t xml:space="preserve"> в виде дивидендов)</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10102080011000110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1 000.00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10102130010000110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226.45</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54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10102130011000110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226.45</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10102140010000110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1 566.92</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54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 (сумма платежа (перерасчеты, недоимка и задолженность по соответствующему платежу, в том числе по отмененному)</w:t>
            </w:r>
            <w:proofErr w:type="gramEnd"/>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10102140011000110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1 566.92</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10300000000000000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22 280.96</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10302000010000110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22 280.96</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10302230010000110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10 553.29</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8"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73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97"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10302231010000110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10 553.29</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7A592B">
              <w:rPr>
                <w:rFonts w:ascii="Times New Roman" w:eastAsiaTheme="minorEastAsia" w:hAnsi="Times New Roman" w:cs="Times New Roman"/>
                <w:sz w:val="18"/>
                <w:szCs w:val="18"/>
              </w:rPr>
              <w:t>инжекторных</w:t>
            </w:r>
            <w:proofErr w:type="spellEnd"/>
            <w:r w:rsidRPr="007A592B">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10302240010000110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73.32</w:t>
            </w:r>
          </w:p>
        </w:tc>
      </w:tr>
      <w:tr w:rsidR="007A592B" w:rsidRPr="007A592B" w:rsidTr="007A592B">
        <w:trPr>
          <w:cantSplit/>
          <w:trHeight w:val="1815"/>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8"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738"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7A592B">
              <w:rPr>
                <w:rFonts w:ascii="Times New Roman" w:eastAsiaTheme="minorEastAsia" w:hAnsi="Times New Roman" w:cs="Times New Roman"/>
                <w:sz w:val="18"/>
                <w:szCs w:val="18"/>
              </w:rPr>
              <w:t>инжекторных</w:t>
            </w:r>
            <w:proofErr w:type="spellEnd"/>
            <w:r w:rsidRPr="007A592B">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97"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10302241010000110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73.32</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10302250010000110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13 046.16</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10302251010000110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13 046.16</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10302260010000110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-1 391.81</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10302261010000110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p>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-1 391.81</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СОВОКУПНЫЙ ДОХОД</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10500000000000000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3 792.50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Единый сельскохозяйственный налог</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10503000010000110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3 792.50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Единый сельскохозяйственный налог</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10503010010000110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3 792.50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ИМУЩЕСТВО</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10600000000000000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46 099.00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имущество физических лиц</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10601000000000110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6 773.00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10601030100000110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6 773.00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Земельный налог</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10606000000000110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39 326.00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Земельный налог с организаций</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10606030000000110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15 609.00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843" w:type="dxa"/>
            <w:gridSpan w:val="15"/>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Земельный налог с организаций, обладающих земельным участком, расположенным в границах сельских поселений</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10606033100000110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15 609.00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10606033101000110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15 609.00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Земельный налог с физических лиц</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10606040000000110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23 717.00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tcBorders>
              <w:bottom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tcBorders>
              <w:bottom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tcBorders>
              <w:bottom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tcBorders>
              <w:bottom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tcBorders>
              <w:bottom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10606043100000110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23 717.00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tcBorders>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166"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ШТРАФЫ, САНКЦИИ, ВОЗМЕЩЕНИЕ УЩЕРБА</w:t>
            </w:r>
          </w:p>
        </w:tc>
        <w:tc>
          <w:tcPr>
            <w:tcW w:w="750" w:type="dxa"/>
            <w:gridSpan w:val="2"/>
            <w:tcBorders>
              <w:top w:val="single" w:sz="5" w:space="0" w:color="auto"/>
              <w:left w:val="single" w:sz="4"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11618000000000140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1 800.00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tcBorders>
              <w:top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tcBorders>
              <w:top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tcBorders>
              <w:top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tcBorders>
              <w:top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tcBorders>
              <w:top w:val="single" w:sz="4"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4"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11618000020000140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1 800.00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ГОСУДАРСТВЕННАЯ ПОШЛИНА</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10800000000000000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71.80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10804000010000110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71.80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10804020010000110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71.80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256.60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11105000000000120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219.90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11105020000000120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33.20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11105025100000120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33.20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11105070000000120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186.70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11105075100000120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186.70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11105300000000120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11105320000000120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36.70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11105325100000120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3 351.50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оказания платных услуг (работ)</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11301000000000130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3 256.00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Прочие доходы от оказания платных услуг (работ)</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11301990000000130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3 256.00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11301995100000130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3 256.00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компенсации затрат государства</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11302000000000130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95.50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11302060000000130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11302065100000130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Прочие доходы от компенсации затрат государства</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11302990000000130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11302995100000130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ПРОДАЖИ МАТЕРИАЛЬНЫХ И НЕМАТЕРИАЛЬНЫХ АКТИВОВ</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11400000000000000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18 998.60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11402000000000000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6 078.33</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11402050100000410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6 078.33</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11402053100000410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6 078.33</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11406000000000430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11 720.27</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11406020000000430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11 720.27</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11406025100000430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11 720.27</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11406300000000430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1 200.00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11406320000000430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1 200.00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11406325100000430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1 200.00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ШТРАФЫ, САНКЦИИ, ВОЗМЕЩЕНИЕ УЩЕРБА</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11600000000000000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11602000020000140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11602020020000140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ПРОЧИЕ НЕНАЛОГОВЫЕ ДОХОДЫ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11700000000000000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1 123.22</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пешеходной дорожки в </w:t>
            </w:r>
            <w:proofErr w:type="spellStart"/>
            <w:r w:rsidRPr="007A592B">
              <w:rPr>
                <w:rFonts w:ascii="Times New Roman" w:eastAsiaTheme="minorEastAsia" w:hAnsi="Times New Roman" w:cs="Times New Roman"/>
                <w:sz w:val="18"/>
                <w:szCs w:val="18"/>
              </w:rPr>
              <w:t>с</w:t>
            </w:r>
            <w:proofErr w:type="gramStart"/>
            <w:r w:rsidRPr="007A592B">
              <w:rPr>
                <w:rFonts w:ascii="Times New Roman" w:eastAsiaTheme="minorEastAsia" w:hAnsi="Times New Roman" w:cs="Times New Roman"/>
                <w:sz w:val="18"/>
                <w:szCs w:val="18"/>
              </w:rPr>
              <w:t>.Х</w:t>
            </w:r>
            <w:proofErr w:type="gramEnd"/>
            <w:r w:rsidRPr="007A592B">
              <w:rPr>
                <w:rFonts w:ascii="Times New Roman" w:eastAsiaTheme="minorEastAsia" w:hAnsi="Times New Roman" w:cs="Times New Roman"/>
                <w:sz w:val="18"/>
                <w:szCs w:val="18"/>
              </w:rPr>
              <w:t>омутово</w:t>
            </w:r>
            <w:proofErr w:type="spellEnd"/>
            <w:r w:rsidRPr="007A592B">
              <w:rPr>
                <w:rFonts w:ascii="Times New Roman" w:eastAsiaTheme="minorEastAsia" w:hAnsi="Times New Roman" w:cs="Times New Roman"/>
                <w:sz w:val="18"/>
                <w:szCs w:val="18"/>
              </w:rPr>
              <w:t xml:space="preserve"> по инициативному проекту "Безопасный пешеход")</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11715030100009150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231.00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7A592B">
              <w:rPr>
                <w:rFonts w:ascii="Times New Roman" w:eastAsiaTheme="minorEastAsia" w:hAnsi="Times New Roman" w:cs="Times New Roman"/>
                <w:sz w:val="18"/>
                <w:szCs w:val="18"/>
              </w:rPr>
              <w:t>п</w:t>
            </w:r>
            <w:proofErr w:type="gramStart"/>
            <w:r w:rsidRPr="007A592B">
              <w:rPr>
                <w:rFonts w:ascii="Times New Roman" w:eastAsiaTheme="minorEastAsia" w:hAnsi="Times New Roman" w:cs="Times New Roman"/>
                <w:sz w:val="18"/>
                <w:szCs w:val="18"/>
              </w:rPr>
              <w:t>.Г</w:t>
            </w:r>
            <w:proofErr w:type="gramEnd"/>
            <w:r w:rsidRPr="007A592B">
              <w:rPr>
                <w:rFonts w:ascii="Times New Roman" w:eastAsiaTheme="minorEastAsia" w:hAnsi="Times New Roman" w:cs="Times New Roman"/>
                <w:sz w:val="18"/>
                <w:szCs w:val="18"/>
              </w:rPr>
              <w:t>орный</w:t>
            </w:r>
            <w:proofErr w:type="spellEnd"/>
            <w:r w:rsidRPr="007A592B">
              <w:rPr>
                <w:rFonts w:ascii="Times New Roman" w:eastAsiaTheme="minorEastAsia" w:hAnsi="Times New Roman" w:cs="Times New Roman"/>
                <w:sz w:val="18"/>
                <w:szCs w:val="18"/>
              </w:rPr>
              <w:t xml:space="preserve"> по инициативному проекту "</w:t>
            </w:r>
            <w:proofErr w:type="spellStart"/>
            <w:r w:rsidRPr="007A592B">
              <w:rPr>
                <w:rFonts w:ascii="Times New Roman" w:eastAsiaTheme="minorEastAsia" w:hAnsi="Times New Roman" w:cs="Times New Roman"/>
                <w:sz w:val="18"/>
                <w:szCs w:val="18"/>
              </w:rPr>
              <w:t>Игроград</w:t>
            </w:r>
            <w:proofErr w:type="spellEnd"/>
            <w:r w:rsidRPr="007A592B">
              <w:rPr>
                <w:rFonts w:ascii="Times New Roman" w:eastAsiaTheme="minorEastAsia" w:hAnsi="Times New Roman" w:cs="Times New Roman"/>
                <w:sz w:val="18"/>
                <w:szCs w:val="18"/>
              </w:rPr>
              <w:t>")</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11715030100010150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222.20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7A592B">
              <w:rPr>
                <w:rFonts w:ascii="Times New Roman" w:eastAsiaTheme="minorEastAsia" w:hAnsi="Times New Roman" w:cs="Times New Roman"/>
                <w:sz w:val="18"/>
                <w:szCs w:val="18"/>
              </w:rPr>
              <w:t>п</w:t>
            </w:r>
            <w:proofErr w:type="gramStart"/>
            <w:r w:rsidRPr="007A592B">
              <w:rPr>
                <w:rFonts w:ascii="Times New Roman" w:eastAsiaTheme="minorEastAsia" w:hAnsi="Times New Roman" w:cs="Times New Roman"/>
                <w:sz w:val="18"/>
                <w:szCs w:val="18"/>
              </w:rPr>
              <w:t>.П</w:t>
            </w:r>
            <w:proofErr w:type="gramEnd"/>
            <w:r w:rsidRPr="007A592B">
              <w:rPr>
                <w:rFonts w:ascii="Times New Roman" w:eastAsiaTheme="minorEastAsia" w:hAnsi="Times New Roman" w:cs="Times New Roman"/>
                <w:sz w:val="18"/>
                <w:szCs w:val="18"/>
              </w:rPr>
              <w:t>лишкино</w:t>
            </w:r>
            <w:proofErr w:type="spellEnd"/>
            <w:r w:rsidRPr="007A592B">
              <w:rPr>
                <w:rFonts w:ascii="Times New Roman" w:eastAsiaTheme="minorEastAsia" w:hAnsi="Times New Roman" w:cs="Times New Roman"/>
                <w:sz w:val="18"/>
                <w:szCs w:val="18"/>
              </w:rPr>
              <w:t xml:space="preserve"> по инициативному проекту "Лесная полянка")</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11715030100011150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222.20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Инициативные платежи, зачисляемые в бюджеты сельских поселений (выполнение работ по благоустройству территории в </w:t>
            </w:r>
            <w:proofErr w:type="spellStart"/>
            <w:r w:rsidRPr="007A592B">
              <w:rPr>
                <w:rFonts w:ascii="Times New Roman" w:eastAsiaTheme="minorEastAsia" w:hAnsi="Times New Roman" w:cs="Times New Roman"/>
                <w:sz w:val="18"/>
                <w:szCs w:val="18"/>
              </w:rPr>
              <w:t>д</w:t>
            </w:r>
            <w:proofErr w:type="gramStart"/>
            <w:r w:rsidRPr="007A592B">
              <w:rPr>
                <w:rFonts w:ascii="Times New Roman" w:eastAsiaTheme="minorEastAsia" w:hAnsi="Times New Roman" w:cs="Times New Roman"/>
                <w:sz w:val="18"/>
                <w:szCs w:val="18"/>
              </w:rPr>
              <w:t>.К</w:t>
            </w:r>
            <w:proofErr w:type="gramEnd"/>
            <w:r w:rsidRPr="007A592B">
              <w:rPr>
                <w:rFonts w:ascii="Times New Roman" w:eastAsiaTheme="minorEastAsia" w:hAnsi="Times New Roman" w:cs="Times New Roman"/>
                <w:sz w:val="18"/>
                <w:szCs w:val="18"/>
              </w:rPr>
              <w:t>уда</w:t>
            </w:r>
            <w:proofErr w:type="spellEnd"/>
            <w:r w:rsidRPr="007A592B">
              <w:rPr>
                <w:rFonts w:ascii="Times New Roman" w:eastAsiaTheme="minorEastAsia" w:hAnsi="Times New Roman" w:cs="Times New Roman"/>
                <w:sz w:val="18"/>
                <w:szCs w:val="18"/>
              </w:rPr>
              <w:t xml:space="preserve"> по инициативному проекту "</w:t>
            </w:r>
            <w:proofErr w:type="spellStart"/>
            <w:r w:rsidRPr="007A592B">
              <w:rPr>
                <w:rFonts w:ascii="Times New Roman" w:eastAsiaTheme="minorEastAsia" w:hAnsi="Times New Roman" w:cs="Times New Roman"/>
                <w:sz w:val="18"/>
                <w:szCs w:val="18"/>
              </w:rPr>
              <w:t>Кудинка</w:t>
            </w:r>
            <w:proofErr w:type="spellEnd"/>
            <w:r w:rsidRPr="007A592B">
              <w:rPr>
                <w:rFonts w:ascii="Times New Roman" w:eastAsiaTheme="minorEastAsia" w:hAnsi="Times New Roman" w:cs="Times New Roman"/>
                <w:sz w:val="18"/>
                <w:szCs w:val="18"/>
              </w:rPr>
              <w:t>")</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11715030100012150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222.22</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спортивной площадки в </w:t>
            </w:r>
            <w:proofErr w:type="spellStart"/>
            <w:r w:rsidRPr="007A592B">
              <w:rPr>
                <w:rFonts w:ascii="Times New Roman" w:eastAsiaTheme="minorEastAsia" w:hAnsi="Times New Roman" w:cs="Times New Roman"/>
                <w:sz w:val="18"/>
                <w:szCs w:val="18"/>
              </w:rPr>
              <w:t>д</w:t>
            </w:r>
            <w:proofErr w:type="gramStart"/>
            <w:r w:rsidRPr="007A592B">
              <w:rPr>
                <w:rFonts w:ascii="Times New Roman" w:eastAsiaTheme="minorEastAsia" w:hAnsi="Times New Roman" w:cs="Times New Roman"/>
                <w:sz w:val="18"/>
                <w:szCs w:val="18"/>
              </w:rPr>
              <w:t>.К</w:t>
            </w:r>
            <w:proofErr w:type="gramEnd"/>
            <w:r w:rsidRPr="007A592B">
              <w:rPr>
                <w:rFonts w:ascii="Times New Roman" w:eastAsiaTheme="minorEastAsia" w:hAnsi="Times New Roman" w:cs="Times New Roman"/>
                <w:sz w:val="18"/>
                <w:szCs w:val="18"/>
              </w:rPr>
              <w:t>уда</w:t>
            </w:r>
            <w:proofErr w:type="spellEnd"/>
            <w:r w:rsidRPr="007A592B">
              <w:rPr>
                <w:rFonts w:ascii="Times New Roman" w:eastAsiaTheme="minorEastAsia" w:hAnsi="Times New Roman" w:cs="Times New Roman"/>
                <w:sz w:val="18"/>
                <w:szCs w:val="18"/>
              </w:rPr>
              <w:t xml:space="preserve"> по инициативному проекту "Физкультура - жизнь!")</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11715030100013150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222.20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11716000100000180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3.40</w:t>
            </w:r>
          </w:p>
        </w:tc>
      </w:tr>
      <w:tr w:rsidR="007A592B" w:rsidRPr="007A592B" w:rsidTr="007A592B">
        <w:trPr>
          <w:cantSplit/>
        </w:trPr>
        <w:tc>
          <w:tcPr>
            <w:tcW w:w="5995" w:type="dxa"/>
            <w:gridSpan w:val="20"/>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БЕЗВОЗМЕЗДНЫЕ ПОСТУПЛЕНИЯ</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670 448.51</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46" w:type="dxa"/>
            <w:gridSpan w:val="19"/>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20200000000000000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670 448.51</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Дотации бюджетам бюджетной системы Российской Федерации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20210000000000150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70 005.98</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20216001000000150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70 005.98</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20216001100000150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70 005.98</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20220000000000150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590 242.52</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53"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i/>
                <w:sz w:val="18"/>
                <w:szCs w:val="18"/>
              </w:rPr>
            </w:pPr>
            <w:r w:rsidRPr="007A592B">
              <w:rPr>
                <w:rFonts w:ascii="Times New Roman" w:eastAsiaTheme="minorEastAsia" w:hAnsi="Times New Roman" w:cs="Times New Roman"/>
                <w:i/>
                <w:sz w:val="18"/>
                <w:szCs w:val="18"/>
              </w:rPr>
              <w:t>Субсидия на развитие транспортной инфраструктуры на сельских территориях</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20225372000000150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176 196.50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20225372100000150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176 196.50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20225555000000150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10 527.80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20225555100000150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10 527.80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Субсидии бюджетам на обеспечение комплексного развития сельских территорий</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20225576000000150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325 170.18</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20225576100000150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325 170.18</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Прочие субсидии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20229999000000150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78 348.04</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субсидии бюджетам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20229999100000150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78 348.04</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Субвенции бюджетам бюджетной системы Российской Федерации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20230000000000150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1 303.50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20230024000000150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20230024100000150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0.70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Субвенции бюджетам на осуществление первичного воинского учета на территориях, где отсутствуют военные комиссариаты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20235118000000150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1 302.80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20235118100000150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1 302.80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16" w:type="dxa"/>
            <w:gridSpan w:val="18"/>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межбюджетные трансферты</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20240000000000150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8 896.51</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20240014000000150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115.31</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20240014100000150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115.31</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873" w:type="dxa"/>
            <w:gridSpan w:val="1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Прочие межбюджетные трансферты, передаваемые бюджетам</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20249999000000150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8 781.20</w:t>
            </w:r>
          </w:p>
        </w:tc>
      </w:tr>
      <w:tr w:rsidR="007A592B" w:rsidRPr="007A592B" w:rsidTr="007A592B">
        <w:trPr>
          <w:cantSplit/>
        </w:trPr>
        <w:tc>
          <w:tcPr>
            <w:tcW w:w="49"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2"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7"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7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090"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20249999100000150</w:t>
            </w:r>
          </w:p>
        </w:tc>
        <w:tc>
          <w:tcPr>
            <w:tcW w:w="127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8 781.20</w:t>
            </w:r>
          </w:p>
        </w:tc>
      </w:tr>
      <w:tr w:rsidR="007A592B" w:rsidRPr="007A592B" w:rsidTr="007A592B">
        <w:trPr>
          <w:cantSplit/>
        </w:trPr>
        <w:tc>
          <w:tcPr>
            <w:tcW w:w="49"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gridSpan w:val="2"/>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2"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7"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9"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54" w:type="dxa"/>
            <w:gridSpan w:val="4"/>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179"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750" w:type="dxa"/>
            <w:gridSpan w:val="2"/>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090" w:type="dxa"/>
            <w:tcBorders>
              <w:top w:val="single" w:sz="10" w:space="0" w:color="auto"/>
            </w:tcBorders>
            <w:shd w:val="clear" w:color="auto" w:fill="auto"/>
            <w:vAlign w:val="bottom"/>
          </w:tcPr>
          <w:p w:rsidR="007A592B" w:rsidRPr="007A592B" w:rsidRDefault="007A592B" w:rsidP="007A592B">
            <w:pPr>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Итого доходов:</w:t>
            </w:r>
          </w:p>
        </w:tc>
        <w:tc>
          <w:tcPr>
            <w:tcW w:w="1272" w:type="dxa"/>
            <w:tcBorders>
              <w:top w:val="single" w:sz="5" w:space="0" w:color="auto"/>
              <w:left w:val="single" w:sz="10" w:space="0" w:color="auto"/>
              <w:bottom w:val="single" w:sz="10"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785 409.24</w:t>
            </w:r>
          </w:p>
        </w:tc>
      </w:tr>
    </w:tbl>
    <w:p w:rsidR="007A592B" w:rsidRDefault="007A592B" w:rsidP="00CD376F">
      <w:pPr>
        <w:spacing w:line="276" w:lineRule="auto"/>
        <w:ind w:left="0" w:firstLine="0"/>
        <w:jc w:val="left"/>
        <w:rPr>
          <w:rFonts w:eastAsiaTheme="minorEastAsia"/>
          <w:sz w:val="18"/>
          <w:szCs w:val="18"/>
        </w:rPr>
      </w:pPr>
    </w:p>
    <w:p w:rsidR="00BF6315" w:rsidRPr="007A592B" w:rsidRDefault="00BF6315" w:rsidP="00CD376F">
      <w:pPr>
        <w:spacing w:line="276" w:lineRule="auto"/>
        <w:ind w:left="0" w:firstLine="0"/>
        <w:jc w:val="left"/>
        <w:rPr>
          <w:rFonts w:eastAsiaTheme="minorEastAsia"/>
          <w:sz w:val="18"/>
          <w:szCs w:val="18"/>
        </w:rPr>
      </w:pPr>
    </w:p>
    <w:p w:rsidR="00CD376F" w:rsidRPr="00CD376F" w:rsidRDefault="00CD376F" w:rsidP="00CD376F">
      <w:pPr>
        <w:spacing w:line="276" w:lineRule="auto"/>
        <w:ind w:left="0" w:firstLine="0"/>
        <w:jc w:val="right"/>
        <w:rPr>
          <w:rFonts w:eastAsiaTheme="minorEastAsia"/>
          <w:i/>
          <w:sz w:val="18"/>
          <w:szCs w:val="18"/>
        </w:rPr>
      </w:pPr>
      <w:r w:rsidRPr="00CD376F">
        <w:rPr>
          <w:rFonts w:eastAsiaTheme="minorEastAsia"/>
          <w:i/>
          <w:sz w:val="18"/>
          <w:szCs w:val="18"/>
        </w:rPr>
        <w:t>Приложение 2</w:t>
      </w:r>
    </w:p>
    <w:p w:rsidR="00CD376F" w:rsidRPr="00CD376F" w:rsidRDefault="00CD376F" w:rsidP="00CD376F">
      <w:pPr>
        <w:spacing w:line="276" w:lineRule="auto"/>
        <w:ind w:left="0" w:firstLine="0"/>
        <w:jc w:val="right"/>
        <w:rPr>
          <w:rFonts w:eastAsiaTheme="minorEastAsia"/>
          <w:i/>
          <w:sz w:val="18"/>
          <w:szCs w:val="18"/>
        </w:rPr>
      </w:pPr>
      <w:r w:rsidRPr="00CD376F">
        <w:rPr>
          <w:rFonts w:eastAsiaTheme="minorEastAsia"/>
          <w:i/>
          <w:sz w:val="18"/>
          <w:szCs w:val="18"/>
        </w:rPr>
        <w:t>к решению Думы Хомутовского</w:t>
      </w:r>
    </w:p>
    <w:p w:rsidR="00CD376F" w:rsidRPr="00CD376F" w:rsidRDefault="00CD376F" w:rsidP="00CD376F">
      <w:pPr>
        <w:spacing w:line="276" w:lineRule="auto"/>
        <w:ind w:left="0" w:firstLine="0"/>
        <w:jc w:val="right"/>
        <w:rPr>
          <w:rFonts w:eastAsiaTheme="minorEastAsia"/>
          <w:i/>
          <w:sz w:val="18"/>
          <w:szCs w:val="18"/>
        </w:rPr>
      </w:pPr>
      <w:r w:rsidRPr="00CD376F">
        <w:rPr>
          <w:rFonts w:eastAsiaTheme="minorEastAsia"/>
          <w:i/>
          <w:sz w:val="18"/>
          <w:szCs w:val="18"/>
        </w:rPr>
        <w:t>муниципального образования</w:t>
      </w:r>
    </w:p>
    <w:p w:rsidR="00CD376F" w:rsidRPr="00CD376F" w:rsidRDefault="00CD376F" w:rsidP="00CD376F">
      <w:pPr>
        <w:spacing w:line="276" w:lineRule="auto"/>
        <w:ind w:left="0" w:firstLine="0"/>
        <w:jc w:val="right"/>
        <w:rPr>
          <w:rFonts w:eastAsiaTheme="minorEastAsia"/>
          <w:i/>
          <w:sz w:val="18"/>
          <w:szCs w:val="18"/>
        </w:rPr>
      </w:pPr>
      <w:r w:rsidRPr="00CD376F">
        <w:rPr>
          <w:rFonts w:eastAsiaTheme="minorEastAsia"/>
          <w:i/>
          <w:sz w:val="18"/>
          <w:szCs w:val="18"/>
        </w:rPr>
        <w:t xml:space="preserve">от </w:t>
      </w:r>
      <w:r w:rsidR="00B14D79">
        <w:rPr>
          <w:rFonts w:eastAsiaTheme="minorEastAsia"/>
          <w:i/>
          <w:sz w:val="18"/>
          <w:szCs w:val="18"/>
          <w:u w:val="single"/>
        </w:rPr>
        <w:t>26.10.2023</w:t>
      </w:r>
      <w:r w:rsidRPr="00CD376F">
        <w:rPr>
          <w:rFonts w:eastAsiaTheme="minorEastAsia"/>
          <w:i/>
          <w:sz w:val="18"/>
          <w:szCs w:val="18"/>
        </w:rPr>
        <w:t>_№_</w:t>
      </w:r>
      <w:r w:rsidR="00B14D79">
        <w:rPr>
          <w:rFonts w:eastAsiaTheme="minorEastAsia"/>
          <w:i/>
          <w:sz w:val="18"/>
          <w:szCs w:val="18"/>
          <w:u w:val="single"/>
        </w:rPr>
        <w:t>16-78 д</w:t>
      </w:r>
    </w:p>
    <w:p w:rsidR="00CD376F" w:rsidRPr="00CD376F" w:rsidRDefault="00CD376F" w:rsidP="00CD376F">
      <w:pPr>
        <w:spacing w:line="276" w:lineRule="auto"/>
        <w:ind w:left="0" w:firstLine="0"/>
        <w:jc w:val="left"/>
        <w:rPr>
          <w:rFonts w:eastAsiaTheme="minorEastAsia"/>
          <w:sz w:val="18"/>
          <w:szCs w:val="18"/>
        </w:rPr>
      </w:pPr>
    </w:p>
    <w:p w:rsidR="00CD376F" w:rsidRPr="00CD376F" w:rsidRDefault="00CD376F" w:rsidP="00B14D79">
      <w:pPr>
        <w:spacing w:line="276" w:lineRule="auto"/>
        <w:ind w:left="0" w:firstLine="0"/>
        <w:jc w:val="center"/>
        <w:rPr>
          <w:rFonts w:eastAsiaTheme="minorEastAsia"/>
          <w:sz w:val="18"/>
          <w:szCs w:val="18"/>
        </w:rPr>
      </w:pPr>
      <w:r w:rsidRPr="00CD376F">
        <w:rPr>
          <w:rFonts w:eastAsiaTheme="minorEastAsia"/>
          <w:sz w:val="18"/>
          <w:szCs w:val="18"/>
        </w:rPr>
        <w:t>Прогнозируемые доходы бюджета Хомутовского муниципального образования</w:t>
      </w:r>
    </w:p>
    <w:p w:rsidR="00CD376F" w:rsidRPr="00CD376F" w:rsidRDefault="00CD376F" w:rsidP="00B14D79">
      <w:pPr>
        <w:spacing w:line="276" w:lineRule="auto"/>
        <w:ind w:left="0" w:firstLine="0"/>
        <w:jc w:val="center"/>
        <w:rPr>
          <w:rFonts w:eastAsiaTheme="minorEastAsia"/>
          <w:sz w:val="18"/>
          <w:szCs w:val="18"/>
        </w:rPr>
      </w:pPr>
      <w:r w:rsidRPr="00CD376F">
        <w:rPr>
          <w:rFonts w:eastAsiaTheme="minorEastAsia"/>
          <w:sz w:val="18"/>
          <w:szCs w:val="18"/>
        </w:rPr>
        <w:t>на плановый период  2024 и 2025 годов</w:t>
      </w:r>
    </w:p>
    <w:p w:rsidR="00CD376F" w:rsidRPr="00CD376F" w:rsidRDefault="00CD376F" w:rsidP="00CD376F">
      <w:pPr>
        <w:spacing w:line="276" w:lineRule="auto"/>
        <w:ind w:left="0" w:firstLine="0"/>
        <w:jc w:val="left"/>
        <w:rPr>
          <w:rFonts w:eastAsiaTheme="minorEastAsia"/>
          <w:sz w:val="18"/>
          <w:szCs w:val="18"/>
        </w:rPr>
      </w:pPr>
    </w:p>
    <w:p w:rsidR="00CD376F" w:rsidRPr="00CD376F" w:rsidRDefault="00CD376F" w:rsidP="00CD376F">
      <w:pPr>
        <w:spacing w:line="276" w:lineRule="auto"/>
        <w:ind w:left="0" w:firstLine="0"/>
        <w:jc w:val="left"/>
        <w:rPr>
          <w:rFonts w:eastAsiaTheme="minorEastAsia"/>
          <w:sz w:val="18"/>
          <w:szCs w:val="18"/>
        </w:rPr>
      </w:pPr>
      <w:r w:rsidRPr="00CD376F">
        <w:rPr>
          <w:rFonts w:eastAsiaTheme="minorEastAsia"/>
          <w:sz w:val="18"/>
          <w:szCs w:val="18"/>
        </w:rPr>
        <w:t>Единица измерения: тыс. руб.</w:t>
      </w:r>
    </w:p>
    <w:tbl>
      <w:tblPr>
        <w:tblStyle w:val="TableStyle086"/>
        <w:tblW w:w="10490" w:type="dxa"/>
        <w:tblInd w:w="-114" w:type="dxa"/>
        <w:tblLayout w:type="fixed"/>
        <w:tblCellMar>
          <w:left w:w="28" w:type="dxa"/>
          <w:right w:w="28" w:type="dxa"/>
        </w:tblCellMar>
        <w:tblLook w:val="04A0" w:firstRow="1" w:lastRow="0" w:firstColumn="1" w:lastColumn="0" w:noHBand="0" w:noVBand="1"/>
      </w:tblPr>
      <w:tblGrid>
        <w:gridCol w:w="76"/>
        <w:gridCol w:w="76"/>
        <w:gridCol w:w="76"/>
        <w:gridCol w:w="76"/>
        <w:gridCol w:w="76"/>
        <w:gridCol w:w="76"/>
        <w:gridCol w:w="76"/>
        <w:gridCol w:w="76"/>
        <w:gridCol w:w="76"/>
        <w:gridCol w:w="76"/>
        <w:gridCol w:w="76"/>
        <w:gridCol w:w="1276"/>
        <w:gridCol w:w="1276"/>
        <w:gridCol w:w="1276"/>
        <w:gridCol w:w="1276"/>
        <w:gridCol w:w="4550"/>
      </w:tblGrid>
      <w:tr w:rsidR="007A592B" w:rsidRPr="007A592B" w:rsidTr="00CD376F">
        <w:trPr>
          <w:trHeight w:val="80"/>
        </w:trPr>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76"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1276" w:type="dxa"/>
            <w:vAlign w:val="center"/>
          </w:tcPr>
          <w:p w:rsidR="007A592B" w:rsidRPr="007A592B" w:rsidRDefault="007A592B" w:rsidP="007A592B">
            <w:pPr>
              <w:jc w:val="center"/>
              <w:rPr>
                <w:rFonts w:ascii="Times New Roman" w:eastAsiaTheme="minorEastAsia" w:hAnsi="Times New Roman" w:cs="Times New Roman"/>
                <w:sz w:val="18"/>
                <w:szCs w:val="18"/>
              </w:rPr>
            </w:pPr>
          </w:p>
        </w:tc>
        <w:tc>
          <w:tcPr>
            <w:tcW w:w="1276" w:type="dxa"/>
            <w:vAlign w:val="center"/>
          </w:tcPr>
          <w:p w:rsidR="007A592B" w:rsidRPr="007A592B" w:rsidRDefault="007A592B" w:rsidP="007A592B">
            <w:pPr>
              <w:jc w:val="center"/>
              <w:rPr>
                <w:rFonts w:ascii="Times New Roman" w:eastAsiaTheme="minorEastAsia" w:hAnsi="Times New Roman" w:cs="Times New Roman"/>
                <w:sz w:val="18"/>
                <w:szCs w:val="18"/>
              </w:rPr>
            </w:pPr>
          </w:p>
        </w:tc>
        <w:tc>
          <w:tcPr>
            <w:tcW w:w="1276" w:type="dxa"/>
            <w:vAlign w:val="center"/>
          </w:tcPr>
          <w:p w:rsidR="007A592B" w:rsidRPr="007A592B" w:rsidRDefault="007A592B" w:rsidP="007A592B">
            <w:pPr>
              <w:jc w:val="center"/>
              <w:rPr>
                <w:rFonts w:ascii="Times New Roman" w:eastAsiaTheme="minorEastAsia" w:hAnsi="Times New Roman" w:cs="Times New Roman"/>
                <w:sz w:val="18"/>
                <w:szCs w:val="18"/>
              </w:rPr>
            </w:pPr>
          </w:p>
        </w:tc>
        <w:tc>
          <w:tcPr>
            <w:tcW w:w="1276" w:type="dxa"/>
            <w:vAlign w:val="center"/>
          </w:tcPr>
          <w:p w:rsidR="007A592B" w:rsidRPr="007A592B" w:rsidRDefault="007A592B" w:rsidP="007A592B">
            <w:pPr>
              <w:jc w:val="center"/>
              <w:rPr>
                <w:rFonts w:ascii="Times New Roman" w:eastAsiaTheme="minorEastAsia" w:hAnsi="Times New Roman" w:cs="Times New Roman"/>
                <w:sz w:val="18"/>
                <w:szCs w:val="18"/>
              </w:rPr>
            </w:pPr>
          </w:p>
        </w:tc>
        <w:tc>
          <w:tcPr>
            <w:tcW w:w="4550" w:type="dxa"/>
            <w:vAlign w:val="center"/>
          </w:tcPr>
          <w:p w:rsidR="007A592B" w:rsidRPr="007A592B" w:rsidRDefault="007A592B" w:rsidP="007A592B">
            <w:pPr>
              <w:jc w:val="center"/>
              <w:rPr>
                <w:rFonts w:ascii="Times New Roman" w:eastAsiaTheme="minorEastAsia" w:hAnsi="Times New Roman" w:cs="Times New Roman"/>
                <w:sz w:val="18"/>
                <w:szCs w:val="18"/>
              </w:rPr>
            </w:pPr>
          </w:p>
        </w:tc>
      </w:tr>
    </w:tbl>
    <w:tbl>
      <w:tblPr>
        <w:tblStyle w:val="TableStyle0219"/>
        <w:tblW w:w="5000" w:type="pct"/>
        <w:tblInd w:w="13" w:type="dxa"/>
        <w:tblLayout w:type="fixed"/>
        <w:tblLook w:val="04A0" w:firstRow="1" w:lastRow="0" w:firstColumn="1" w:lastColumn="0" w:noHBand="0" w:noVBand="1"/>
      </w:tblPr>
      <w:tblGrid>
        <w:gridCol w:w="55"/>
        <w:gridCol w:w="38"/>
        <w:gridCol w:w="50"/>
        <w:gridCol w:w="37"/>
        <w:gridCol w:w="47"/>
        <w:gridCol w:w="37"/>
        <w:gridCol w:w="56"/>
        <w:gridCol w:w="68"/>
        <w:gridCol w:w="56"/>
        <w:gridCol w:w="28"/>
        <w:gridCol w:w="47"/>
        <w:gridCol w:w="47"/>
        <w:gridCol w:w="1795"/>
        <w:gridCol w:w="1652"/>
        <w:gridCol w:w="350"/>
        <w:gridCol w:w="151"/>
        <w:gridCol w:w="752"/>
        <w:gridCol w:w="2407"/>
        <w:gridCol w:w="1353"/>
        <w:gridCol w:w="1373"/>
      </w:tblGrid>
      <w:tr w:rsidR="007A592B" w:rsidRPr="007A592B" w:rsidTr="007A592B">
        <w:trPr>
          <w:cantSplit/>
        </w:trPr>
        <w:tc>
          <w:tcPr>
            <w:tcW w:w="3781" w:type="dxa"/>
            <w:gridSpan w:val="14"/>
            <w:tcBorders>
              <w:top w:val="single" w:sz="10" w:space="0" w:color="auto"/>
              <w:left w:val="single" w:sz="10"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Наименование показателя</w:t>
            </w:r>
          </w:p>
        </w:tc>
        <w:tc>
          <w:tcPr>
            <w:tcW w:w="1181" w:type="dxa"/>
            <w:gridSpan w:val="3"/>
            <w:tcBorders>
              <w:top w:val="single" w:sz="10"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ППП</w:t>
            </w:r>
          </w:p>
        </w:tc>
        <w:tc>
          <w:tcPr>
            <w:tcW w:w="2268" w:type="dxa"/>
            <w:tcBorders>
              <w:top w:val="single" w:sz="10" w:space="0" w:color="auto"/>
              <w:left w:val="single" w:sz="5" w:space="0" w:color="auto"/>
              <w:bottom w:val="non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Классификатор доходов</w:t>
            </w:r>
          </w:p>
        </w:tc>
        <w:tc>
          <w:tcPr>
            <w:tcW w:w="1275" w:type="dxa"/>
            <w:tcBorders>
              <w:top w:val="single" w:sz="10"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2024 год</w:t>
            </w:r>
          </w:p>
        </w:tc>
        <w:tc>
          <w:tcPr>
            <w:tcW w:w="1294" w:type="dxa"/>
            <w:tcBorders>
              <w:top w:val="single" w:sz="10"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2025 год</w:t>
            </w:r>
          </w:p>
        </w:tc>
      </w:tr>
      <w:tr w:rsidR="007A592B" w:rsidRPr="007A592B" w:rsidTr="007A592B">
        <w:trPr>
          <w:cantSplit/>
        </w:trPr>
        <w:tc>
          <w:tcPr>
            <w:tcW w:w="4962"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НАЛОГОВЫЕ И НЕНАЛОГОВЫЕ ДОХОДЫ</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80 168.62</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81 148.60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ПРИБЫЛЬ, ДОХОДЫ</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10100000000000000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15 242.62</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15 327.70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10102000010000110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15 242.62</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15 327.70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10102010010000110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9 445.90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9 530.90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10102020010000110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223.90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223.90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10102030010000110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960.60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960.60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10102040010000110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4 612.22</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4 612.30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10300000000000000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24 526.00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25 272.00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10302000010000110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24 526.60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25 272.00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10302230010000110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11 701.22</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12 086.44</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7A592B">
              <w:rPr>
                <w:rFonts w:ascii="Times New Roman" w:eastAsiaTheme="minorEastAsia" w:hAnsi="Times New Roman" w:cs="Times New Roman"/>
                <w:sz w:val="18"/>
                <w:szCs w:val="18"/>
              </w:rPr>
              <w:t>инжекторных</w:t>
            </w:r>
            <w:proofErr w:type="spellEnd"/>
            <w:r w:rsidRPr="007A592B">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10302240010000110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79.93</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80.47</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10302250010000110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14 277.89</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14 593.51</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10302260010000110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-1 532.44</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-1 488.42</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СОВОКУПНЫЙ ДОХОД</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10500000000000000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113.50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114.00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Единый сельскохозяйственный налог</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10503000010000110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113.50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114.00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Единый сельскохозяйственный налог</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10503010010000110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113.50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114.00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НАЛОГИ НА ИМУЩЕСТВО</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10600000000000000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37 727.00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37 876.00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имущество физических лиц</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10601000000000110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3 518.00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3 532.00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10601030100000110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3 518.00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3 532.00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Земельный налог</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10606000000000110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34 209.00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34 344.00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Земельный налог с организаций</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10606030000000110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15 686.00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15 748.00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10606033100000110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15 686.00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15 748.00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Земельный налог с физических лиц</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10606040000000110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18 523.00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18 596.00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10606043100000110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18 523.00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18 596.00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ГОСУДАРСТВЕННАЯ ПОШЛИНА</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10800000000000000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71.80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71.80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10804000010000110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71.80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71.80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10804020010000110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71.80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71.80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215.60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215.60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11105000000000120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178.90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178.90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11105020000000120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12.20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12.20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roofErr w:type="gramStart"/>
            <w:r w:rsidRPr="007A592B">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11105025100000120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12.20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12.20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11105070000000120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166.70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166.70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11105075100000120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166.70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166.70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11105300000000120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36.70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11105320000000120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36.70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11105325100000120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36.70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2 271.50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2 271.50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оказания платных услуг (работ)</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11301000000000130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2 256.00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2 256.00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Прочие доходы от оказания платных услуг (работ)</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11301990000000130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2 256.00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2 256.00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74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11301995100000130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2 256.00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2 256.00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от компенсации затрат государства</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11302000000000130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15.50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15.50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11302060000000130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15.50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15.50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74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11302065100000130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15.50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15.50</w:t>
            </w:r>
          </w:p>
        </w:tc>
      </w:tr>
      <w:tr w:rsidR="007A592B" w:rsidRPr="007A592B" w:rsidTr="007A592B">
        <w:trPr>
          <w:cantSplit/>
        </w:trPr>
        <w:tc>
          <w:tcPr>
            <w:tcW w:w="4962"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БЕЗВОЗМЕЗДНЫЕ ПОСТУПЛЕНИЯ</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88 581.81</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89 684.64</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0"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20200000000000000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88 581.81</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89 684.64</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Дотации бюджетам бюджетной системы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20210000000000150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37 637.91</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35 743.24</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20216001000000150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37 637.91</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35 743.24</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74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20216001100000150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37 637.91</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35 743.24</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20220000000000150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49 578.30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52 525.00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Прочие субсидии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20229999000000150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49 578.30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52 525.00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74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субсидии бюджетам сельских поселений</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20229999100000150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49 578.30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52 525.00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Субвенции бюджетам бюджетной системы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20230000000000150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1 365.60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1 416.40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20230024000000150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0.70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88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20230024100000150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0.70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27"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Субвенции бюджетам на осуществление первичного воинского учета на территориях, где отсутствуют военные комиссариаты</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20235118000000150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1 364.90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1 415.70</w:t>
            </w:r>
          </w:p>
        </w:tc>
      </w:tr>
      <w:tr w:rsidR="007A592B" w:rsidRPr="007A592B" w:rsidTr="007A592B">
        <w:trPr>
          <w:cantSplit/>
        </w:trPr>
        <w:tc>
          <w:tcPr>
            <w:tcW w:w="52"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4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5"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53"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64" w:type="dxa"/>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p>
        </w:tc>
        <w:tc>
          <w:tcPr>
            <w:tcW w:w="374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734</w:t>
            </w:r>
          </w:p>
        </w:tc>
        <w:tc>
          <w:tcPr>
            <w:tcW w:w="2268" w:type="dxa"/>
            <w:tcBorders>
              <w:top w:val="single" w:sz="5" w:space="0" w:color="auto"/>
              <w:left w:val="single" w:sz="5" w:space="0" w:color="auto"/>
              <w:bottom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20235118100000150</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1 364.90</w:t>
            </w:r>
          </w:p>
        </w:tc>
        <w:tc>
          <w:tcPr>
            <w:tcW w:w="129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1 415.70</w:t>
            </w:r>
          </w:p>
        </w:tc>
      </w:tr>
      <w:tr w:rsidR="007A592B" w:rsidRPr="007A592B" w:rsidTr="007A592B">
        <w:trPr>
          <w:cantSplit/>
        </w:trPr>
        <w:tc>
          <w:tcPr>
            <w:tcW w:w="52" w:type="dxa"/>
            <w:tcBorders>
              <w:top w:val="single" w:sz="10"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tcBorders>
              <w:top w:val="single" w:sz="10" w:space="0" w:color="auto"/>
              <w:lef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4"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691"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887" w:type="dxa"/>
            <w:gridSpan w:val="2"/>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851" w:type="dxa"/>
            <w:gridSpan w:val="2"/>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268" w:type="dxa"/>
            <w:tcBorders>
              <w:top w:val="single" w:sz="10" w:space="0" w:color="auto"/>
            </w:tcBorders>
            <w:shd w:val="clear" w:color="auto" w:fill="auto"/>
            <w:vAlign w:val="bottom"/>
          </w:tcPr>
          <w:p w:rsidR="007A592B" w:rsidRPr="007A592B" w:rsidRDefault="007A592B" w:rsidP="007A592B">
            <w:pPr>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Итого доходов:</w:t>
            </w:r>
          </w:p>
        </w:tc>
        <w:tc>
          <w:tcPr>
            <w:tcW w:w="1275" w:type="dxa"/>
            <w:tcBorders>
              <w:top w:val="single" w:sz="5" w:space="0" w:color="auto"/>
              <w:left w:val="single" w:sz="10" w:space="0" w:color="auto"/>
              <w:bottom w:val="single" w:sz="10"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168 750.43</w:t>
            </w:r>
          </w:p>
        </w:tc>
        <w:tc>
          <w:tcPr>
            <w:tcW w:w="1294" w:type="dxa"/>
            <w:tcBorders>
              <w:top w:val="single" w:sz="5" w:space="0" w:color="auto"/>
              <w:left w:val="single" w:sz="5" w:space="0" w:color="auto"/>
              <w:bottom w:val="single" w:sz="10"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170 833.24</w:t>
            </w:r>
          </w:p>
        </w:tc>
      </w:tr>
      <w:tr w:rsidR="007A592B" w:rsidRPr="007A592B" w:rsidTr="007A592B">
        <w:trPr>
          <w:cantSplit/>
        </w:trPr>
        <w:tc>
          <w:tcPr>
            <w:tcW w:w="52"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6"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5"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4"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6"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691"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887" w:type="dxa"/>
            <w:gridSpan w:val="2"/>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851" w:type="dxa"/>
            <w:gridSpan w:val="2"/>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268"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275"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294"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r>
    </w:tbl>
    <w:p w:rsidR="007A592B" w:rsidRPr="007A592B" w:rsidRDefault="007A592B" w:rsidP="007A592B">
      <w:pPr>
        <w:spacing w:after="200" w:line="276" w:lineRule="auto"/>
        <w:ind w:left="-426" w:firstLine="0"/>
        <w:jc w:val="left"/>
        <w:rPr>
          <w:rFonts w:eastAsiaTheme="minorEastAsia"/>
          <w:sz w:val="18"/>
          <w:szCs w:val="18"/>
        </w:rPr>
      </w:pPr>
    </w:p>
    <w:p w:rsidR="003D4886" w:rsidRPr="003D4886" w:rsidRDefault="003D4886" w:rsidP="003D4886">
      <w:pPr>
        <w:spacing w:line="276" w:lineRule="auto"/>
        <w:ind w:left="0" w:firstLine="0"/>
        <w:jc w:val="right"/>
        <w:rPr>
          <w:rFonts w:eastAsiaTheme="minorEastAsia"/>
          <w:i/>
          <w:sz w:val="18"/>
          <w:szCs w:val="18"/>
        </w:rPr>
      </w:pPr>
      <w:r w:rsidRPr="003D4886">
        <w:rPr>
          <w:rFonts w:eastAsiaTheme="minorEastAsia"/>
          <w:i/>
          <w:sz w:val="18"/>
          <w:szCs w:val="18"/>
        </w:rPr>
        <w:t>Приложение 3</w:t>
      </w:r>
    </w:p>
    <w:p w:rsidR="003D4886" w:rsidRPr="003D4886" w:rsidRDefault="003D4886" w:rsidP="003D4886">
      <w:pPr>
        <w:spacing w:line="276" w:lineRule="auto"/>
        <w:ind w:left="0" w:firstLine="0"/>
        <w:jc w:val="right"/>
        <w:rPr>
          <w:rFonts w:eastAsiaTheme="minorEastAsia"/>
          <w:i/>
          <w:sz w:val="18"/>
          <w:szCs w:val="18"/>
        </w:rPr>
      </w:pPr>
      <w:r w:rsidRPr="003D4886">
        <w:rPr>
          <w:rFonts w:eastAsiaTheme="minorEastAsia"/>
          <w:i/>
          <w:sz w:val="18"/>
          <w:szCs w:val="18"/>
        </w:rPr>
        <w:t>к решению Думы Хомутовского</w:t>
      </w:r>
    </w:p>
    <w:p w:rsidR="003D4886" w:rsidRPr="003D4886" w:rsidRDefault="003D4886" w:rsidP="003D4886">
      <w:pPr>
        <w:spacing w:line="276" w:lineRule="auto"/>
        <w:ind w:left="0" w:firstLine="0"/>
        <w:jc w:val="right"/>
        <w:rPr>
          <w:rFonts w:eastAsiaTheme="minorEastAsia"/>
          <w:i/>
          <w:sz w:val="18"/>
          <w:szCs w:val="18"/>
        </w:rPr>
      </w:pPr>
      <w:r w:rsidRPr="003D4886">
        <w:rPr>
          <w:rFonts w:eastAsiaTheme="minorEastAsia"/>
          <w:i/>
          <w:sz w:val="18"/>
          <w:szCs w:val="18"/>
        </w:rPr>
        <w:t>муниципального образования</w:t>
      </w:r>
    </w:p>
    <w:p w:rsidR="003D4886" w:rsidRPr="003D4886" w:rsidRDefault="003D4886" w:rsidP="003D4886">
      <w:pPr>
        <w:spacing w:line="276" w:lineRule="auto"/>
        <w:ind w:left="0" w:firstLine="0"/>
        <w:jc w:val="right"/>
        <w:rPr>
          <w:rFonts w:eastAsiaTheme="minorEastAsia"/>
          <w:i/>
          <w:sz w:val="18"/>
          <w:szCs w:val="18"/>
          <w:u w:val="single"/>
        </w:rPr>
      </w:pPr>
      <w:r w:rsidRPr="003D4886">
        <w:rPr>
          <w:rFonts w:eastAsiaTheme="minorEastAsia"/>
          <w:i/>
          <w:sz w:val="18"/>
          <w:szCs w:val="18"/>
        </w:rPr>
        <w:lastRenderedPageBreak/>
        <w:t xml:space="preserve">                                                                                                        от _</w:t>
      </w:r>
      <w:r>
        <w:rPr>
          <w:rFonts w:eastAsiaTheme="minorEastAsia"/>
          <w:i/>
          <w:sz w:val="18"/>
          <w:szCs w:val="18"/>
          <w:u w:val="single"/>
        </w:rPr>
        <w:t>26.10.2023</w:t>
      </w:r>
      <w:r w:rsidRPr="003D4886">
        <w:rPr>
          <w:rFonts w:eastAsiaTheme="minorEastAsia"/>
          <w:i/>
          <w:sz w:val="18"/>
          <w:szCs w:val="18"/>
        </w:rPr>
        <w:t xml:space="preserve">№ </w:t>
      </w:r>
      <w:r>
        <w:rPr>
          <w:rFonts w:eastAsiaTheme="minorEastAsia"/>
          <w:i/>
          <w:sz w:val="18"/>
          <w:szCs w:val="18"/>
          <w:u w:val="single"/>
        </w:rPr>
        <w:t>16-78 д</w:t>
      </w:r>
    </w:p>
    <w:p w:rsidR="003D4886" w:rsidRPr="003D4886" w:rsidRDefault="003D4886" w:rsidP="003D4886">
      <w:pPr>
        <w:spacing w:line="276" w:lineRule="auto"/>
        <w:ind w:left="0" w:firstLine="0"/>
        <w:jc w:val="right"/>
        <w:rPr>
          <w:rFonts w:eastAsiaTheme="minorEastAsia"/>
          <w:i/>
          <w:sz w:val="18"/>
          <w:szCs w:val="18"/>
        </w:rPr>
      </w:pPr>
    </w:p>
    <w:p w:rsidR="003D4886" w:rsidRPr="003D4886" w:rsidRDefault="003D4886" w:rsidP="003D4886">
      <w:pPr>
        <w:spacing w:line="276" w:lineRule="auto"/>
        <w:ind w:left="0" w:firstLine="0"/>
        <w:jc w:val="center"/>
        <w:rPr>
          <w:rFonts w:eastAsiaTheme="minorEastAsia"/>
          <w:sz w:val="18"/>
          <w:szCs w:val="18"/>
        </w:rPr>
      </w:pPr>
    </w:p>
    <w:p w:rsidR="003D4886" w:rsidRPr="003D4886" w:rsidRDefault="003D4886" w:rsidP="003D4886">
      <w:pPr>
        <w:spacing w:line="276" w:lineRule="auto"/>
        <w:ind w:left="0" w:firstLine="0"/>
        <w:jc w:val="center"/>
        <w:rPr>
          <w:rFonts w:eastAsiaTheme="minorEastAsia"/>
          <w:sz w:val="18"/>
          <w:szCs w:val="18"/>
        </w:rPr>
      </w:pPr>
      <w:r w:rsidRPr="003D4886">
        <w:rPr>
          <w:rFonts w:eastAsiaTheme="minorEastAsia"/>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3D4886" w:rsidRPr="003D4886" w:rsidRDefault="003D4886" w:rsidP="003D4886">
      <w:pPr>
        <w:spacing w:line="276" w:lineRule="auto"/>
        <w:ind w:left="0" w:firstLine="0"/>
        <w:jc w:val="left"/>
        <w:rPr>
          <w:rFonts w:eastAsiaTheme="minorEastAsia"/>
          <w:sz w:val="18"/>
          <w:szCs w:val="18"/>
        </w:rPr>
      </w:pPr>
    </w:p>
    <w:p w:rsidR="007A592B" w:rsidRPr="007A592B" w:rsidRDefault="003D4886" w:rsidP="003D4886">
      <w:pPr>
        <w:spacing w:line="276" w:lineRule="auto"/>
        <w:ind w:left="0" w:firstLine="0"/>
        <w:jc w:val="left"/>
        <w:rPr>
          <w:rFonts w:eastAsiaTheme="minorEastAsia"/>
          <w:sz w:val="18"/>
          <w:szCs w:val="18"/>
        </w:rPr>
      </w:pPr>
      <w:r w:rsidRPr="003D4886">
        <w:rPr>
          <w:rFonts w:eastAsiaTheme="minorEastAsia"/>
          <w:sz w:val="18"/>
          <w:szCs w:val="18"/>
        </w:rPr>
        <w:t>Единица измерения: тыс. руб.</w:t>
      </w:r>
    </w:p>
    <w:tbl>
      <w:tblPr>
        <w:tblStyle w:val="TableStyle160"/>
        <w:tblW w:w="10348" w:type="dxa"/>
        <w:tblInd w:w="13" w:type="dxa"/>
        <w:tblLayout w:type="fixed"/>
        <w:tblLook w:val="04A0" w:firstRow="1" w:lastRow="0" w:firstColumn="1" w:lastColumn="0" w:noHBand="0" w:noVBand="1"/>
      </w:tblPr>
      <w:tblGrid>
        <w:gridCol w:w="6743"/>
        <w:gridCol w:w="3605"/>
      </w:tblGrid>
      <w:tr w:rsidR="007A592B" w:rsidRPr="007A592B" w:rsidTr="003D4886">
        <w:trPr>
          <w:cantSplit/>
          <w:trHeight w:val="293"/>
          <w:tblHeader/>
        </w:trPr>
        <w:tc>
          <w:tcPr>
            <w:tcW w:w="6743" w:type="dxa"/>
            <w:tcBorders>
              <w:top w:val="single" w:sz="10" w:space="0" w:color="auto"/>
              <w:left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Классификатор расходов</w:t>
            </w:r>
          </w:p>
        </w:tc>
        <w:tc>
          <w:tcPr>
            <w:tcW w:w="3605" w:type="dxa"/>
            <w:tcBorders>
              <w:top w:val="single" w:sz="10" w:space="0" w:color="auto"/>
              <w:left w:val="single" w:sz="5" w:space="0" w:color="auto"/>
              <w:bottom w:val="single" w:sz="10" w:space="0" w:color="auto"/>
              <w:right w:val="single" w:sz="10"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Сумма на  год</w:t>
            </w:r>
          </w:p>
        </w:tc>
      </w:tr>
    </w:tbl>
    <w:tbl>
      <w:tblPr>
        <w:tblStyle w:val="TableStyle260"/>
        <w:tblW w:w="10348" w:type="dxa"/>
        <w:tblInd w:w="13" w:type="dxa"/>
        <w:tblLayout w:type="fixed"/>
        <w:tblLook w:val="04A0" w:firstRow="1" w:lastRow="0" w:firstColumn="1" w:lastColumn="0" w:noHBand="0" w:noVBand="1"/>
      </w:tblPr>
      <w:tblGrid>
        <w:gridCol w:w="41"/>
        <w:gridCol w:w="27"/>
        <w:gridCol w:w="477"/>
        <w:gridCol w:w="491"/>
        <w:gridCol w:w="1364"/>
        <w:gridCol w:w="4310"/>
        <w:gridCol w:w="696"/>
        <w:gridCol w:w="2942"/>
      </w:tblGrid>
      <w:tr w:rsidR="007A592B" w:rsidRPr="007A592B" w:rsidTr="008219BD">
        <w:trPr>
          <w:cantSplit/>
          <w:trHeight w:val="757"/>
          <w:tblHeader/>
        </w:trPr>
        <w:tc>
          <w:tcPr>
            <w:tcW w:w="6710" w:type="dxa"/>
            <w:gridSpan w:val="6"/>
            <w:tcBorders>
              <w:top w:val="single" w:sz="5" w:space="0" w:color="auto"/>
              <w:left w:val="single" w:sz="10"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Наименование показателя</w:t>
            </w:r>
          </w:p>
        </w:tc>
        <w:tc>
          <w:tcPr>
            <w:tcW w:w="696" w:type="dxa"/>
            <w:tcBorders>
              <w:top w:val="single" w:sz="5"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КОД</w:t>
            </w:r>
          </w:p>
        </w:tc>
        <w:tc>
          <w:tcPr>
            <w:tcW w:w="2942" w:type="dxa"/>
            <w:tcBorders>
              <w:top w:val="single" w:sz="10" w:space="0" w:color="auto"/>
              <w:left w:val="single" w:sz="5" w:space="0" w:color="auto"/>
              <w:bottom w:val="single" w:sz="10" w:space="0" w:color="auto"/>
              <w:right w:val="single" w:sz="10"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Сумма на 2023 год</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ОБЩЕГОСУДАРСТВЕННЫЕ ВОПРОСЫ</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115 750.67</w:t>
            </w:r>
          </w:p>
        </w:tc>
      </w:tr>
      <w:tr w:rsidR="007A592B" w:rsidRPr="007A592B" w:rsidTr="008219BD">
        <w:trPr>
          <w:cantSplit/>
          <w:trHeight w:val="454"/>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0102</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3 199.45</w:t>
            </w:r>
          </w:p>
        </w:tc>
      </w:tr>
      <w:tr w:rsidR="007A592B" w:rsidRPr="007A592B" w:rsidTr="008219BD">
        <w:trPr>
          <w:cantSplit/>
          <w:trHeight w:val="454"/>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0103</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411.00</w:t>
            </w:r>
          </w:p>
        </w:tc>
      </w:tr>
      <w:tr w:rsidR="007A592B" w:rsidRPr="007A592B" w:rsidTr="008219BD">
        <w:trPr>
          <w:cantSplit/>
          <w:trHeight w:val="696"/>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72 184.93</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Резервные фонды</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0111</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300.00</w:t>
            </w:r>
          </w:p>
        </w:tc>
      </w:tr>
      <w:tr w:rsidR="007A592B" w:rsidRPr="007A592B" w:rsidTr="008219BD">
        <w:trPr>
          <w:cantSplit/>
          <w:trHeight w:val="242"/>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вопросы</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39 655.30</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НАЦИОНАЛЬНАЯ ОБОРОНА</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1 302.80</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Мобилизационная и вневойсковая подготовка</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0203</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1 302.80</w:t>
            </w:r>
          </w:p>
        </w:tc>
      </w:tr>
      <w:tr w:rsidR="007A592B" w:rsidRPr="007A592B" w:rsidTr="008219BD">
        <w:trPr>
          <w:cantSplit/>
          <w:trHeight w:val="454"/>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0300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997.25</w:t>
            </w:r>
          </w:p>
        </w:tc>
      </w:tr>
      <w:tr w:rsidR="007A592B" w:rsidRPr="007A592B" w:rsidTr="008219BD">
        <w:trPr>
          <w:cantSplit/>
          <w:trHeight w:val="469"/>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0310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997.25</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НАЦИОНАЛЬНАЯ ЭКОНОМИКА</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246 795.37</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Транспорт</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0408</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7 976.83</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238 065.53</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вопросы в области национальной экономики</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0412</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753.00</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ЖИЛИЩНО-КОММУНАЛЬНОЕ ХОЗЯЙСТВО</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38 389.14</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Жилищное хозяйство</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0501</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154.94</w:t>
            </w:r>
          </w:p>
        </w:tc>
      </w:tr>
      <w:tr w:rsidR="007A592B" w:rsidRPr="007A592B" w:rsidTr="008219BD">
        <w:trPr>
          <w:cantSplit/>
          <w:trHeight w:val="242"/>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38 234.20</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ОХРАНА ОКРУЖАЮЩЕЙ СРЕДЫ</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0600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70.00</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вопросы в области охраны окружающей среды</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0605</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70.00</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 КИНЕМАТОГРАФИЯ</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356 495.11</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356 495.11</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СОЦИАЛЬНАЯ ПОЛИТИКА</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1 346.31</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Пенсионное обеспечение</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1001</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1 346.31</w:t>
            </w:r>
          </w:p>
        </w:tc>
      </w:tr>
      <w:tr w:rsidR="007A592B" w:rsidRPr="007A592B" w:rsidTr="008219BD">
        <w:trPr>
          <w:cantSplit/>
          <w:trHeight w:val="242"/>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ФИЗИЧЕСКАЯ КУЛЬТУРА И СПОРТ</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33 719.72</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33 719.72</w:t>
            </w:r>
          </w:p>
        </w:tc>
      </w:tr>
      <w:tr w:rsidR="007A592B" w:rsidRPr="007A592B" w:rsidTr="008219BD">
        <w:trPr>
          <w:cantSplit/>
          <w:trHeight w:val="227"/>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ГОСУДАРСТВЕННОГО (МУНИЦИПАЛЬНОГО) ДОЛГА</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380.53</w:t>
            </w:r>
          </w:p>
        </w:tc>
      </w:tr>
      <w:tr w:rsidR="007A592B" w:rsidRPr="007A592B" w:rsidTr="008219BD">
        <w:trPr>
          <w:cantSplit/>
          <w:trHeight w:val="227"/>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1301</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380.53</w:t>
            </w:r>
          </w:p>
        </w:tc>
      </w:tr>
      <w:tr w:rsidR="007A592B" w:rsidRPr="007A592B" w:rsidTr="008219BD">
        <w:trPr>
          <w:cantSplit/>
          <w:trHeight w:val="454"/>
        </w:trPr>
        <w:tc>
          <w:tcPr>
            <w:tcW w:w="671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69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1400</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597.03</w:t>
            </w:r>
          </w:p>
        </w:tc>
      </w:tr>
      <w:tr w:rsidR="007A592B" w:rsidRPr="007A592B" w:rsidTr="008219BD">
        <w:trPr>
          <w:cantSplit/>
          <w:trHeight w:val="242"/>
        </w:trPr>
        <w:tc>
          <w:tcPr>
            <w:tcW w:w="41"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6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межбюджетные трансферты общего характера</w:t>
            </w:r>
          </w:p>
        </w:tc>
        <w:tc>
          <w:tcPr>
            <w:tcW w:w="69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1403</w:t>
            </w:r>
          </w:p>
        </w:tc>
        <w:tc>
          <w:tcPr>
            <w:tcW w:w="2942" w:type="dxa"/>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597.03</w:t>
            </w:r>
          </w:p>
        </w:tc>
      </w:tr>
      <w:tr w:rsidR="007A592B" w:rsidRPr="007A592B" w:rsidTr="008219BD">
        <w:trPr>
          <w:cantSplit/>
          <w:trHeight w:val="227"/>
        </w:trPr>
        <w:tc>
          <w:tcPr>
            <w:tcW w:w="41" w:type="dxa"/>
            <w:tcBorders>
              <w:top w:val="single" w:sz="10" w:space="0" w:color="auto"/>
              <w:left w:val="single" w:sz="4" w:space="0" w:color="auto"/>
              <w:bottom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 w:type="dxa"/>
            <w:tcBorders>
              <w:top w:val="single" w:sz="10" w:space="0" w:color="auto"/>
              <w:bottom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7" w:type="dxa"/>
            <w:tcBorders>
              <w:top w:val="single" w:sz="10" w:space="0" w:color="auto"/>
              <w:bottom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 w:type="dxa"/>
            <w:tcBorders>
              <w:top w:val="single" w:sz="10" w:space="0" w:color="auto"/>
              <w:bottom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364" w:type="dxa"/>
            <w:tcBorders>
              <w:top w:val="single" w:sz="10" w:space="0" w:color="auto"/>
              <w:bottom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06" w:type="dxa"/>
            <w:gridSpan w:val="2"/>
            <w:tcBorders>
              <w:top w:val="single" w:sz="10" w:space="0" w:color="auto"/>
              <w:bottom w:val="single" w:sz="4" w:space="0" w:color="auto"/>
            </w:tcBorders>
            <w:shd w:val="clear" w:color="auto" w:fill="auto"/>
            <w:vAlign w:val="bottom"/>
          </w:tcPr>
          <w:p w:rsidR="007A592B" w:rsidRPr="007A592B" w:rsidRDefault="007A592B" w:rsidP="007A592B">
            <w:pPr>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Итого расходов:</w:t>
            </w:r>
          </w:p>
        </w:tc>
        <w:tc>
          <w:tcPr>
            <w:tcW w:w="2942" w:type="dxa"/>
            <w:tcBorders>
              <w:top w:val="single" w:sz="5" w:space="0" w:color="auto"/>
              <w:left w:val="single" w:sz="10" w:space="0" w:color="auto"/>
              <w:bottom w:val="single" w:sz="4"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795 843.92</w:t>
            </w:r>
          </w:p>
        </w:tc>
      </w:tr>
    </w:tbl>
    <w:p w:rsidR="007A592B" w:rsidRPr="007A592B" w:rsidRDefault="007A592B" w:rsidP="007A592B">
      <w:pPr>
        <w:spacing w:after="200" w:line="276" w:lineRule="auto"/>
        <w:ind w:left="0" w:firstLine="0"/>
        <w:jc w:val="left"/>
        <w:rPr>
          <w:rFonts w:eastAsiaTheme="minorEastAsia"/>
          <w:sz w:val="18"/>
          <w:szCs w:val="18"/>
        </w:rPr>
      </w:pPr>
    </w:p>
    <w:p w:rsidR="000D5AD6" w:rsidRPr="000D5AD6" w:rsidRDefault="000D5AD6" w:rsidP="000D5AD6">
      <w:pPr>
        <w:spacing w:line="276" w:lineRule="auto"/>
        <w:ind w:left="0" w:firstLine="0"/>
        <w:jc w:val="right"/>
        <w:rPr>
          <w:rFonts w:eastAsiaTheme="minorEastAsia"/>
          <w:i/>
          <w:sz w:val="18"/>
          <w:szCs w:val="18"/>
        </w:rPr>
      </w:pPr>
      <w:r w:rsidRPr="000D5AD6">
        <w:rPr>
          <w:rFonts w:eastAsiaTheme="minorEastAsia"/>
          <w:sz w:val="18"/>
          <w:szCs w:val="18"/>
        </w:rPr>
        <w:tab/>
      </w:r>
      <w:r w:rsidRPr="000D5AD6">
        <w:rPr>
          <w:rFonts w:eastAsiaTheme="minorEastAsia"/>
          <w:sz w:val="18"/>
          <w:szCs w:val="18"/>
        </w:rPr>
        <w:tab/>
      </w:r>
      <w:r w:rsidRPr="000D5AD6">
        <w:rPr>
          <w:rFonts w:eastAsiaTheme="minorEastAsia"/>
          <w:i/>
          <w:sz w:val="18"/>
          <w:szCs w:val="18"/>
        </w:rPr>
        <w:t>Приложение 4</w:t>
      </w:r>
    </w:p>
    <w:p w:rsidR="000D5AD6" w:rsidRPr="000D5AD6" w:rsidRDefault="000D5AD6" w:rsidP="000D5AD6">
      <w:pPr>
        <w:spacing w:line="276" w:lineRule="auto"/>
        <w:ind w:left="0" w:firstLine="0"/>
        <w:jc w:val="right"/>
        <w:rPr>
          <w:rFonts w:eastAsiaTheme="minorEastAsia"/>
          <w:i/>
          <w:sz w:val="18"/>
          <w:szCs w:val="18"/>
        </w:rPr>
      </w:pPr>
      <w:r w:rsidRPr="000D5AD6">
        <w:rPr>
          <w:rFonts w:eastAsiaTheme="minorEastAsia"/>
          <w:i/>
          <w:sz w:val="18"/>
          <w:szCs w:val="18"/>
        </w:rPr>
        <w:t>к решению Думы Хомутовского</w:t>
      </w:r>
    </w:p>
    <w:p w:rsidR="000D5AD6" w:rsidRPr="000D5AD6" w:rsidRDefault="000D5AD6" w:rsidP="000D5AD6">
      <w:pPr>
        <w:spacing w:line="276" w:lineRule="auto"/>
        <w:ind w:left="0" w:firstLine="0"/>
        <w:jc w:val="right"/>
        <w:rPr>
          <w:rFonts w:eastAsiaTheme="minorEastAsia"/>
          <w:i/>
          <w:sz w:val="18"/>
          <w:szCs w:val="18"/>
        </w:rPr>
      </w:pPr>
      <w:r w:rsidRPr="000D5AD6">
        <w:rPr>
          <w:rFonts w:eastAsiaTheme="minorEastAsia"/>
          <w:i/>
          <w:sz w:val="18"/>
          <w:szCs w:val="18"/>
        </w:rPr>
        <w:t>муниципального образования</w:t>
      </w:r>
    </w:p>
    <w:p w:rsidR="000D5AD6" w:rsidRPr="000D5AD6" w:rsidRDefault="000D5AD6" w:rsidP="000D5AD6">
      <w:pPr>
        <w:spacing w:line="276" w:lineRule="auto"/>
        <w:ind w:left="0" w:firstLine="0"/>
        <w:jc w:val="right"/>
        <w:rPr>
          <w:rFonts w:eastAsiaTheme="minorEastAsia"/>
          <w:i/>
          <w:sz w:val="18"/>
          <w:szCs w:val="18"/>
          <w:u w:val="single"/>
        </w:rPr>
      </w:pPr>
      <w:r w:rsidRPr="000D5AD6">
        <w:rPr>
          <w:rFonts w:eastAsiaTheme="minorEastAsia"/>
          <w:i/>
          <w:sz w:val="18"/>
          <w:szCs w:val="18"/>
        </w:rPr>
        <w:t xml:space="preserve">                                                                                                        от </w:t>
      </w:r>
      <w:r>
        <w:rPr>
          <w:rFonts w:eastAsiaTheme="minorEastAsia"/>
          <w:i/>
          <w:sz w:val="18"/>
          <w:szCs w:val="18"/>
          <w:u w:val="single"/>
        </w:rPr>
        <w:t>26.10.2023</w:t>
      </w:r>
      <w:r w:rsidRPr="000D5AD6">
        <w:rPr>
          <w:rFonts w:eastAsiaTheme="minorEastAsia"/>
          <w:i/>
          <w:sz w:val="18"/>
          <w:szCs w:val="18"/>
        </w:rPr>
        <w:t xml:space="preserve">№ </w:t>
      </w:r>
      <w:r>
        <w:rPr>
          <w:rFonts w:eastAsiaTheme="minorEastAsia"/>
          <w:i/>
          <w:sz w:val="18"/>
          <w:szCs w:val="18"/>
          <w:u w:val="single"/>
        </w:rPr>
        <w:t>16-78 д</w:t>
      </w:r>
    </w:p>
    <w:p w:rsidR="000D5AD6" w:rsidRPr="000D5AD6" w:rsidRDefault="000D5AD6" w:rsidP="000D5AD6">
      <w:pPr>
        <w:spacing w:line="276" w:lineRule="auto"/>
        <w:ind w:left="0" w:firstLine="0"/>
        <w:jc w:val="right"/>
        <w:rPr>
          <w:rFonts w:eastAsiaTheme="minorEastAsia"/>
          <w:i/>
          <w:sz w:val="18"/>
          <w:szCs w:val="18"/>
        </w:rPr>
      </w:pPr>
    </w:p>
    <w:p w:rsidR="000D5AD6" w:rsidRPr="000D5AD6" w:rsidRDefault="000D5AD6" w:rsidP="000D5AD6">
      <w:pPr>
        <w:spacing w:line="276" w:lineRule="auto"/>
        <w:ind w:left="0" w:firstLine="0"/>
        <w:jc w:val="left"/>
        <w:rPr>
          <w:rFonts w:eastAsiaTheme="minorEastAsia"/>
          <w:sz w:val="18"/>
          <w:szCs w:val="18"/>
        </w:rPr>
      </w:pPr>
    </w:p>
    <w:p w:rsidR="000D5AD6" w:rsidRPr="000D5AD6" w:rsidRDefault="000D5AD6" w:rsidP="000D5AD6">
      <w:pPr>
        <w:spacing w:line="276" w:lineRule="auto"/>
        <w:ind w:left="0" w:firstLine="0"/>
        <w:jc w:val="center"/>
        <w:rPr>
          <w:rFonts w:eastAsiaTheme="minorEastAsia"/>
          <w:sz w:val="18"/>
          <w:szCs w:val="18"/>
        </w:rPr>
      </w:pPr>
      <w:r w:rsidRPr="000D5AD6">
        <w:rPr>
          <w:rFonts w:eastAsiaTheme="minorEastAsia"/>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2024 и 2025 годов</w:t>
      </w:r>
    </w:p>
    <w:p w:rsidR="000D5AD6" w:rsidRPr="000D5AD6" w:rsidRDefault="000D5AD6" w:rsidP="000D5AD6">
      <w:pPr>
        <w:spacing w:line="276" w:lineRule="auto"/>
        <w:ind w:left="0" w:firstLine="0"/>
        <w:jc w:val="left"/>
        <w:rPr>
          <w:rFonts w:eastAsiaTheme="minorEastAsia"/>
          <w:sz w:val="18"/>
          <w:szCs w:val="18"/>
        </w:rPr>
      </w:pPr>
      <w:r w:rsidRPr="000D5AD6">
        <w:rPr>
          <w:rFonts w:eastAsiaTheme="minorEastAsia"/>
          <w:sz w:val="18"/>
          <w:szCs w:val="18"/>
        </w:rPr>
        <w:lastRenderedPageBreak/>
        <w:tab/>
      </w:r>
      <w:r w:rsidRPr="000D5AD6">
        <w:rPr>
          <w:rFonts w:eastAsiaTheme="minorEastAsia"/>
          <w:sz w:val="18"/>
          <w:szCs w:val="18"/>
        </w:rPr>
        <w:tab/>
      </w:r>
    </w:p>
    <w:p w:rsidR="000D5AD6" w:rsidRPr="000D5AD6" w:rsidRDefault="000D5AD6" w:rsidP="000D5AD6">
      <w:pPr>
        <w:spacing w:line="276" w:lineRule="auto"/>
        <w:ind w:left="0" w:firstLine="0"/>
        <w:jc w:val="left"/>
        <w:rPr>
          <w:rFonts w:eastAsiaTheme="minorEastAsia"/>
          <w:sz w:val="18"/>
          <w:szCs w:val="18"/>
        </w:rPr>
      </w:pPr>
      <w:r w:rsidRPr="000D5AD6">
        <w:rPr>
          <w:rFonts w:eastAsiaTheme="minorEastAsia"/>
          <w:sz w:val="18"/>
          <w:szCs w:val="18"/>
        </w:rPr>
        <w:t>Единица измерения: тыс. руб.</w:t>
      </w:r>
    </w:p>
    <w:tbl>
      <w:tblPr>
        <w:tblStyle w:val="TableStyle0219"/>
        <w:tblW w:w="8016" w:type="dxa"/>
        <w:tblInd w:w="-539" w:type="dxa"/>
        <w:tblCellMar>
          <w:left w:w="28" w:type="dxa"/>
          <w:right w:w="28" w:type="dxa"/>
        </w:tblCellMar>
        <w:tblLook w:val="04A0" w:firstRow="1" w:lastRow="0" w:firstColumn="1" w:lastColumn="0" w:noHBand="0" w:noVBand="1"/>
      </w:tblPr>
      <w:tblGrid>
        <w:gridCol w:w="3603"/>
        <w:gridCol w:w="579"/>
        <w:gridCol w:w="1917"/>
        <w:gridCol w:w="1917"/>
      </w:tblGrid>
      <w:tr w:rsidR="007A592B" w:rsidRPr="007A592B" w:rsidTr="007A592B">
        <w:trPr>
          <w:trHeight w:val="64"/>
        </w:trPr>
        <w:tc>
          <w:tcPr>
            <w:tcW w:w="3603" w:type="dxa"/>
            <w:shd w:val="clear" w:color="FFFFFF" w:fill="auto"/>
            <w:vAlign w:val="bottom"/>
          </w:tcPr>
          <w:p w:rsidR="007A592B" w:rsidRPr="007A592B" w:rsidRDefault="000D5AD6" w:rsidP="007A592B">
            <w:pPr>
              <w:ind w:left="-595"/>
              <w:rPr>
                <w:rFonts w:ascii="Times New Roman" w:eastAsiaTheme="minorEastAsia" w:hAnsi="Times New Roman" w:cs="Times New Roman"/>
                <w:sz w:val="18"/>
                <w:szCs w:val="18"/>
              </w:rPr>
            </w:pPr>
            <w:r w:rsidRPr="000D5AD6">
              <w:rPr>
                <w:rFonts w:eastAsiaTheme="minorEastAsia"/>
                <w:sz w:val="18"/>
                <w:szCs w:val="18"/>
              </w:rPr>
              <w:tab/>
            </w:r>
            <w:r w:rsidRPr="000D5AD6">
              <w:rPr>
                <w:rFonts w:eastAsiaTheme="minorEastAsia"/>
                <w:sz w:val="18"/>
                <w:szCs w:val="18"/>
              </w:rPr>
              <w:tab/>
            </w:r>
          </w:p>
        </w:tc>
        <w:tc>
          <w:tcPr>
            <w:tcW w:w="579"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1917"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c>
          <w:tcPr>
            <w:tcW w:w="1917" w:type="dxa"/>
            <w:shd w:val="clear" w:color="FFFFFF" w:fill="auto"/>
            <w:vAlign w:val="bottom"/>
          </w:tcPr>
          <w:p w:rsidR="007A592B" w:rsidRPr="007A592B" w:rsidRDefault="007A592B" w:rsidP="007A592B">
            <w:pPr>
              <w:rPr>
                <w:rFonts w:ascii="Times New Roman" w:eastAsiaTheme="minorEastAsia" w:hAnsi="Times New Roman" w:cs="Times New Roman"/>
                <w:sz w:val="18"/>
                <w:szCs w:val="18"/>
              </w:rPr>
            </w:pPr>
          </w:p>
        </w:tc>
      </w:tr>
    </w:tbl>
    <w:tbl>
      <w:tblPr>
        <w:tblStyle w:val="TableStyle0518"/>
        <w:tblW w:w="10348" w:type="dxa"/>
        <w:tblInd w:w="13" w:type="dxa"/>
        <w:tblLayout w:type="fixed"/>
        <w:tblLook w:val="04A0" w:firstRow="1" w:lastRow="0" w:firstColumn="1" w:lastColumn="0" w:noHBand="0" w:noVBand="1"/>
      </w:tblPr>
      <w:tblGrid>
        <w:gridCol w:w="40"/>
        <w:gridCol w:w="5205"/>
        <w:gridCol w:w="1276"/>
        <w:gridCol w:w="1984"/>
        <w:gridCol w:w="1843"/>
      </w:tblGrid>
      <w:tr w:rsidR="007A592B" w:rsidRPr="007A592B" w:rsidTr="000D5AD6">
        <w:trPr>
          <w:cantSplit/>
          <w:trHeight w:val="227"/>
          <w:tblHeader/>
        </w:trPr>
        <w:tc>
          <w:tcPr>
            <w:tcW w:w="6521" w:type="dxa"/>
            <w:gridSpan w:val="3"/>
            <w:tcBorders>
              <w:top w:val="single" w:sz="10" w:space="0" w:color="auto"/>
              <w:left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Классификатор расходов</w:t>
            </w:r>
          </w:p>
        </w:tc>
        <w:tc>
          <w:tcPr>
            <w:tcW w:w="1984" w:type="dxa"/>
            <w:tcBorders>
              <w:top w:val="single" w:sz="10"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p>
        </w:tc>
        <w:tc>
          <w:tcPr>
            <w:tcW w:w="1843" w:type="dxa"/>
            <w:tcBorders>
              <w:top w:val="single" w:sz="10"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p>
        </w:tc>
      </w:tr>
      <w:tr w:rsidR="007A592B" w:rsidRPr="007A592B" w:rsidTr="000D5AD6">
        <w:trPr>
          <w:cantSplit/>
          <w:trHeight w:val="811"/>
          <w:tblHeader/>
        </w:trPr>
        <w:tc>
          <w:tcPr>
            <w:tcW w:w="5245"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Наименование показателя</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КОД</w:t>
            </w:r>
          </w:p>
        </w:tc>
        <w:tc>
          <w:tcPr>
            <w:tcW w:w="1984" w:type="dxa"/>
            <w:tcBorders>
              <w:top w:val="single" w:sz="10"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2024 год</w:t>
            </w:r>
          </w:p>
        </w:tc>
        <w:tc>
          <w:tcPr>
            <w:tcW w:w="1843" w:type="dxa"/>
            <w:tcBorders>
              <w:top w:val="single" w:sz="10"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2025 год</w:t>
            </w:r>
          </w:p>
        </w:tc>
      </w:tr>
      <w:tr w:rsidR="007A592B" w:rsidRPr="007A592B" w:rsidTr="000D5AD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ОБЩЕГОСУДАРСТВЕННЫЕ ВОПРОСЫ</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65 197.58</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59 920.43</w:t>
            </w:r>
          </w:p>
        </w:tc>
      </w:tr>
      <w:tr w:rsidR="007A592B" w:rsidRPr="007A592B" w:rsidTr="000D5AD6">
        <w:trPr>
          <w:cantSplit/>
          <w:trHeight w:val="389"/>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0102</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2 580.98</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1 853.69</w:t>
            </w:r>
          </w:p>
        </w:tc>
      </w:tr>
      <w:tr w:rsidR="007A592B" w:rsidRPr="007A592B" w:rsidTr="000D5AD6">
        <w:trPr>
          <w:cantSplit/>
          <w:trHeight w:val="40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45 350.70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41 321.50</w:t>
            </w:r>
          </w:p>
        </w:tc>
      </w:tr>
      <w:tr w:rsidR="007A592B" w:rsidRPr="007A592B" w:rsidTr="000D5AD6">
        <w:trPr>
          <w:cantSplit/>
          <w:trHeight w:val="19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Резервные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0111</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194.50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194.50</w:t>
            </w:r>
          </w:p>
        </w:tc>
      </w:tr>
      <w:tr w:rsidR="007A592B" w:rsidRPr="007A592B" w:rsidTr="000D5AD6">
        <w:trPr>
          <w:cantSplit/>
          <w:trHeight w:val="19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вопросы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17 071.40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16 550.75</w:t>
            </w:r>
          </w:p>
        </w:tc>
      </w:tr>
      <w:tr w:rsidR="007A592B" w:rsidRPr="007A592B" w:rsidTr="000D5AD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НАЦИОНАЛЬНАЯ ОБОРОНА</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1 364.90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1 415.70</w:t>
            </w:r>
          </w:p>
        </w:tc>
      </w:tr>
      <w:tr w:rsidR="007A592B" w:rsidRPr="007A592B" w:rsidTr="000D5AD6">
        <w:trPr>
          <w:cantSplit/>
          <w:trHeight w:val="211"/>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Мобилизационная и вневойсковая подготовка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0203</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1 364.90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1 415.70</w:t>
            </w:r>
          </w:p>
        </w:tc>
      </w:tr>
      <w:tr w:rsidR="007A592B" w:rsidRPr="007A592B" w:rsidTr="000D5AD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НАЦИОНАЛЬНАЯ ЭКОНОМИКА</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74 038.33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74 783.64</w:t>
            </w:r>
          </w:p>
        </w:tc>
      </w:tr>
      <w:tr w:rsidR="007A592B" w:rsidRPr="007A592B" w:rsidTr="000D5AD6">
        <w:trPr>
          <w:cantSplit/>
          <w:trHeight w:val="19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Транспорт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0408</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2 030.98</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2 030.98</w:t>
            </w:r>
          </w:p>
        </w:tc>
      </w:tr>
      <w:tr w:rsidR="007A592B" w:rsidRPr="007A592B" w:rsidTr="000D5AD6">
        <w:trPr>
          <w:cantSplit/>
          <w:trHeight w:val="19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72 007.35</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72 752.66</w:t>
            </w:r>
          </w:p>
        </w:tc>
      </w:tr>
      <w:tr w:rsidR="007A592B" w:rsidRPr="007A592B" w:rsidTr="000D5AD6">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ЖИЛИЩНО-КОММУНАЛЬНОЕ ХОЗЯЙСТВО</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4 881.20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4 389.11</w:t>
            </w:r>
          </w:p>
        </w:tc>
      </w:tr>
      <w:tr w:rsidR="007A592B" w:rsidRPr="007A592B" w:rsidTr="000D5AD6">
        <w:trPr>
          <w:cantSplit/>
          <w:trHeight w:val="19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4 881.20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4 389.11</w:t>
            </w:r>
          </w:p>
        </w:tc>
      </w:tr>
      <w:tr w:rsidR="007A592B" w:rsidRPr="007A592B" w:rsidTr="000D5AD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 КИНЕМАТОГРАФИЯ</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16 399.33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21 553.76</w:t>
            </w:r>
          </w:p>
        </w:tc>
      </w:tr>
      <w:tr w:rsidR="007A592B" w:rsidRPr="007A592B" w:rsidTr="000D5AD6">
        <w:trPr>
          <w:cantSplit/>
          <w:trHeight w:val="211"/>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16 399.33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21 553.76</w:t>
            </w:r>
          </w:p>
        </w:tc>
      </w:tr>
      <w:tr w:rsidR="007A592B" w:rsidRPr="007A592B" w:rsidTr="000D5AD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СОЦИАЛЬНАЯ ПОЛИТИКА</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1 593.43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1 593.43</w:t>
            </w:r>
          </w:p>
        </w:tc>
      </w:tr>
      <w:tr w:rsidR="007A592B" w:rsidRPr="007A592B" w:rsidTr="000D5AD6">
        <w:trPr>
          <w:cantSplit/>
          <w:trHeight w:val="19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Пенсионное обеспечение</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1001</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1 593.43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1 593.43</w:t>
            </w:r>
          </w:p>
        </w:tc>
      </w:tr>
      <w:tr w:rsidR="007A592B" w:rsidRPr="007A592B" w:rsidTr="000D5AD6">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ФИЗИЧЕСКАЯ КУЛЬТУРА И СПОРТ</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6 866.41</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6 866.41</w:t>
            </w:r>
          </w:p>
        </w:tc>
      </w:tr>
      <w:tr w:rsidR="007A592B" w:rsidRPr="007A592B" w:rsidTr="000D5AD6">
        <w:trPr>
          <w:cantSplit/>
          <w:trHeight w:val="195"/>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6 866.41</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6 866.41</w:t>
            </w:r>
          </w:p>
        </w:tc>
      </w:tr>
      <w:tr w:rsidR="007A592B" w:rsidRPr="007A592B" w:rsidTr="000D5AD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ГОСУДАРСТВЕННОГО (МУНИЦИПАЛЬНОГО) ДОЛГА</w:t>
            </w:r>
          </w:p>
        </w:tc>
        <w:tc>
          <w:tcPr>
            <w:tcW w:w="1276" w:type="dxa"/>
            <w:tcBorders>
              <w:top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375.36</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189.62</w:t>
            </w:r>
          </w:p>
        </w:tc>
      </w:tr>
      <w:tr w:rsidR="007A592B" w:rsidRPr="007A592B" w:rsidTr="000D5AD6">
        <w:trPr>
          <w:cantSplit/>
          <w:trHeight w:val="211"/>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1301</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375.36</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189.62</w:t>
            </w:r>
          </w:p>
        </w:tc>
      </w:tr>
      <w:tr w:rsidR="007A592B" w:rsidRPr="007A592B" w:rsidTr="000D5AD6">
        <w:trPr>
          <w:cantSplit/>
          <w:trHeight w:val="211"/>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1400</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835.94</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p>
        </w:tc>
      </w:tr>
      <w:tr w:rsidR="007A592B" w:rsidRPr="007A592B" w:rsidTr="000D5AD6">
        <w:trPr>
          <w:cantSplit/>
          <w:trHeight w:val="211"/>
        </w:trPr>
        <w:tc>
          <w:tcPr>
            <w:tcW w:w="40"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межбюджетные трансферты общего характера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1403</w:t>
            </w:r>
          </w:p>
        </w:tc>
        <w:tc>
          <w:tcPr>
            <w:tcW w:w="1984"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835.94</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p>
        </w:tc>
      </w:tr>
      <w:tr w:rsidR="007A592B" w:rsidRPr="007A592B" w:rsidTr="000D5AD6">
        <w:trPr>
          <w:cantSplit/>
          <w:trHeight w:val="227"/>
        </w:trPr>
        <w:tc>
          <w:tcPr>
            <w:tcW w:w="6521" w:type="dxa"/>
            <w:gridSpan w:val="3"/>
            <w:tcBorders>
              <w:top w:val="single" w:sz="10" w:space="0" w:color="auto"/>
              <w:left w:val="single" w:sz="4" w:space="0" w:color="auto"/>
              <w:bottom w:val="single" w:sz="4" w:space="0" w:color="auto"/>
            </w:tcBorders>
            <w:shd w:val="clear" w:color="auto" w:fill="auto"/>
            <w:vAlign w:val="bottom"/>
          </w:tcPr>
          <w:p w:rsidR="007A592B" w:rsidRPr="007A592B" w:rsidRDefault="007A592B" w:rsidP="007A592B">
            <w:pPr>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Итого расходов:</w:t>
            </w:r>
          </w:p>
        </w:tc>
        <w:tc>
          <w:tcPr>
            <w:tcW w:w="1984" w:type="dxa"/>
            <w:tcBorders>
              <w:top w:val="single" w:sz="5" w:space="0" w:color="auto"/>
              <w:left w:val="single" w:sz="10" w:space="0" w:color="auto"/>
              <w:bottom w:val="single" w:sz="10"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171 552.49</w:t>
            </w:r>
          </w:p>
        </w:tc>
        <w:tc>
          <w:tcPr>
            <w:tcW w:w="1843" w:type="dxa"/>
            <w:tcBorders>
              <w:top w:val="single" w:sz="5" w:space="0" w:color="auto"/>
              <w:left w:val="single" w:sz="5" w:space="0" w:color="auto"/>
              <w:bottom w:val="single" w:sz="10" w:space="0" w:color="auto"/>
              <w:right w:val="single" w:sz="5"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170 712.11</w:t>
            </w:r>
          </w:p>
        </w:tc>
      </w:tr>
    </w:tbl>
    <w:p w:rsidR="0095085B" w:rsidRPr="0095085B" w:rsidRDefault="0095085B" w:rsidP="0095085B">
      <w:pPr>
        <w:spacing w:after="200" w:line="276" w:lineRule="auto"/>
        <w:ind w:left="0" w:firstLine="0"/>
        <w:jc w:val="left"/>
        <w:rPr>
          <w:rFonts w:eastAsiaTheme="minorEastAsia"/>
          <w:sz w:val="18"/>
          <w:szCs w:val="18"/>
        </w:rPr>
      </w:pPr>
      <w:r w:rsidRPr="0095085B">
        <w:rPr>
          <w:rFonts w:eastAsiaTheme="minorEastAsia"/>
          <w:sz w:val="18"/>
          <w:szCs w:val="18"/>
        </w:rPr>
        <w:t xml:space="preserve">           </w:t>
      </w:r>
    </w:p>
    <w:p w:rsidR="0095085B" w:rsidRDefault="0095085B" w:rsidP="0095085B">
      <w:pPr>
        <w:spacing w:line="276" w:lineRule="auto"/>
        <w:ind w:left="0" w:firstLine="0"/>
        <w:jc w:val="left"/>
        <w:rPr>
          <w:rFonts w:eastAsiaTheme="minorEastAsia"/>
          <w:sz w:val="18"/>
          <w:szCs w:val="18"/>
        </w:rPr>
      </w:pPr>
      <w:r w:rsidRPr="0095085B">
        <w:rPr>
          <w:rFonts w:eastAsiaTheme="minorEastAsia"/>
          <w:sz w:val="18"/>
          <w:szCs w:val="18"/>
        </w:rPr>
        <w:t xml:space="preserve">                                                                                                                                          </w:t>
      </w:r>
    </w:p>
    <w:p w:rsidR="00B03430" w:rsidRDefault="00B03430" w:rsidP="0095085B">
      <w:pPr>
        <w:spacing w:line="276" w:lineRule="auto"/>
        <w:ind w:left="0" w:firstLine="0"/>
        <w:jc w:val="right"/>
        <w:rPr>
          <w:rFonts w:eastAsiaTheme="minorEastAsia"/>
          <w:sz w:val="18"/>
          <w:szCs w:val="18"/>
        </w:rPr>
      </w:pPr>
    </w:p>
    <w:p w:rsidR="00BF6315" w:rsidRDefault="00BF6315" w:rsidP="0095085B">
      <w:pPr>
        <w:spacing w:line="276" w:lineRule="auto"/>
        <w:ind w:left="0" w:firstLine="0"/>
        <w:jc w:val="right"/>
        <w:rPr>
          <w:rFonts w:eastAsiaTheme="minorEastAsia"/>
          <w:sz w:val="18"/>
          <w:szCs w:val="18"/>
        </w:rPr>
      </w:pPr>
    </w:p>
    <w:p w:rsidR="00BF6315" w:rsidRDefault="00BF6315" w:rsidP="0095085B">
      <w:pPr>
        <w:spacing w:line="276" w:lineRule="auto"/>
        <w:ind w:left="0" w:firstLine="0"/>
        <w:jc w:val="right"/>
        <w:rPr>
          <w:rFonts w:eastAsiaTheme="minorEastAsia"/>
          <w:sz w:val="18"/>
          <w:szCs w:val="18"/>
        </w:rPr>
      </w:pPr>
    </w:p>
    <w:p w:rsidR="00B03430" w:rsidRDefault="00B03430" w:rsidP="0095085B">
      <w:pPr>
        <w:spacing w:line="276" w:lineRule="auto"/>
        <w:ind w:left="0" w:firstLine="0"/>
        <w:jc w:val="right"/>
        <w:rPr>
          <w:rFonts w:eastAsiaTheme="minorEastAsia"/>
          <w:sz w:val="18"/>
          <w:szCs w:val="18"/>
        </w:rPr>
      </w:pPr>
    </w:p>
    <w:p w:rsidR="00B03430" w:rsidRDefault="00B03430" w:rsidP="0095085B">
      <w:pPr>
        <w:spacing w:line="276" w:lineRule="auto"/>
        <w:ind w:left="0" w:firstLine="0"/>
        <w:jc w:val="right"/>
        <w:rPr>
          <w:rFonts w:eastAsiaTheme="minorEastAsia"/>
          <w:sz w:val="18"/>
          <w:szCs w:val="18"/>
        </w:rPr>
      </w:pPr>
    </w:p>
    <w:p w:rsidR="00B03430" w:rsidRDefault="00B03430" w:rsidP="0095085B">
      <w:pPr>
        <w:spacing w:line="276" w:lineRule="auto"/>
        <w:ind w:left="0" w:firstLine="0"/>
        <w:jc w:val="right"/>
        <w:rPr>
          <w:rFonts w:eastAsiaTheme="minorEastAsia"/>
          <w:sz w:val="18"/>
          <w:szCs w:val="18"/>
        </w:rPr>
      </w:pPr>
    </w:p>
    <w:p w:rsidR="0095085B" w:rsidRPr="0095085B" w:rsidRDefault="0095085B" w:rsidP="0095085B">
      <w:pPr>
        <w:spacing w:line="276" w:lineRule="auto"/>
        <w:ind w:left="0" w:firstLine="0"/>
        <w:jc w:val="right"/>
        <w:rPr>
          <w:rFonts w:eastAsiaTheme="minorEastAsia"/>
          <w:i/>
          <w:sz w:val="18"/>
          <w:szCs w:val="18"/>
        </w:rPr>
      </w:pPr>
      <w:r w:rsidRPr="0095085B">
        <w:rPr>
          <w:rFonts w:eastAsiaTheme="minorEastAsia"/>
          <w:sz w:val="18"/>
          <w:szCs w:val="18"/>
        </w:rPr>
        <w:t xml:space="preserve">     </w:t>
      </w:r>
      <w:r w:rsidRPr="0095085B">
        <w:rPr>
          <w:rFonts w:eastAsiaTheme="minorEastAsia"/>
          <w:i/>
          <w:sz w:val="18"/>
          <w:szCs w:val="18"/>
        </w:rPr>
        <w:t>Приложение 5</w:t>
      </w:r>
    </w:p>
    <w:p w:rsidR="0095085B" w:rsidRPr="0095085B" w:rsidRDefault="0095085B" w:rsidP="0095085B">
      <w:pPr>
        <w:spacing w:line="276" w:lineRule="auto"/>
        <w:ind w:left="0" w:firstLine="0"/>
        <w:jc w:val="right"/>
        <w:rPr>
          <w:rFonts w:eastAsiaTheme="minorEastAsia"/>
          <w:i/>
          <w:sz w:val="18"/>
          <w:szCs w:val="18"/>
        </w:rPr>
      </w:pPr>
      <w:r w:rsidRPr="0095085B">
        <w:rPr>
          <w:rFonts w:eastAsiaTheme="minorEastAsia"/>
          <w:i/>
          <w:sz w:val="18"/>
          <w:szCs w:val="18"/>
        </w:rPr>
        <w:t xml:space="preserve">                                                                                                                                        к решению Думы Хомутовского</w:t>
      </w:r>
    </w:p>
    <w:p w:rsidR="0095085B" w:rsidRPr="0095085B" w:rsidRDefault="0095085B" w:rsidP="0095085B">
      <w:pPr>
        <w:spacing w:line="276" w:lineRule="auto"/>
        <w:ind w:left="0" w:firstLine="0"/>
        <w:jc w:val="right"/>
        <w:rPr>
          <w:rFonts w:eastAsiaTheme="minorEastAsia"/>
          <w:i/>
          <w:sz w:val="18"/>
          <w:szCs w:val="18"/>
        </w:rPr>
      </w:pPr>
      <w:r w:rsidRPr="0095085B">
        <w:rPr>
          <w:rFonts w:eastAsiaTheme="minorEastAsia"/>
          <w:i/>
          <w:sz w:val="18"/>
          <w:szCs w:val="18"/>
        </w:rPr>
        <w:t xml:space="preserve">                                                                                                                                        муниципального образования</w:t>
      </w:r>
    </w:p>
    <w:p w:rsidR="0095085B" w:rsidRPr="00900820" w:rsidRDefault="0095085B" w:rsidP="0095085B">
      <w:pPr>
        <w:spacing w:line="276" w:lineRule="auto"/>
        <w:ind w:left="0" w:firstLine="0"/>
        <w:jc w:val="right"/>
        <w:rPr>
          <w:rFonts w:eastAsiaTheme="minorEastAsia"/>
          <w:i/>
          <w:sz w:val="18"/>
          <w:szCs w:val="18"/>
          <w:u w:val="single"/>
        </w:rPr>
      </w:pPr>
      <w:r w:rsidRPr="0095085B">
        <w:rPr>
          <w:rFonts w:eastAsiaTheme="minorEastAsia"/>
          <w:i/>
          <w:sz w:val="18"/>
          <w:szCs w:val="18"/>
        </w:rPr>
        <w:t xml:space="preserve">                                                                                                                                        от </w:t>
      </w:r>
      <w:r w:rsidR="00900820">
        <w:rPr>
          <w:rFonts w:eastAsiaTheme="minorEastAsia"/>
          <w:i/>
          <w:sz w:val="18"/>
          <w:szCs w:val="18"/>
          <w:u w:val="single"/>
        </w:rPr>
        <w:t>26.10.2023</w:t>
      </w:r>
      <w:r w:rsidRPr="0095085B">
        <w:rPr>
          <w:rFonts w:eastAsiaTheme="minorEastAsia"/>
          <w:i/>
          <w:sz w:val="18"/>
          <w:szCs w:val="18"/>
        </w:rPr>
        <w:t xml:space="preserve">_№ </w:t>
      </w:r>
      <w:r w:rsidR="00900820">
        <w:rPr>
          <w:rFonts w:eastAsiaTheme="minorEastAsia"/>
          <w:i/>
          <w:sz w:val="18"/>
          <w:szCs w:val="18"/>
          <w:u w:val="single"/>
        </w:rPr>
        <w:t>16-78 д</w:t>
      </w:r>
    </w:p>
    <w:p w:rsidR="0095085B" w:rsidRPr="0095085B" w:rsidRDefault="0095085B" w:rsidP="0095085B">
      <w:pPr>
        <w:spacing w:line="276" w:lineRule="auto"/>
        <w:ind w:left="0" w:firstLine="0"/>
        <w:jc w:val="left"/>
        <w:rPr>
          <w:rFonts w:eastAsiaTheme="minorEastAsia"/>
          <w:sz w:val="18"/>
          <w:szCs w:val="18"/>
        </w:rPr>
      </w:pPr>
    </w:p>
    <w:p w:rsidR="0095085B" w:rsidRPr="0095085B" w:rsidRDefault="0095085B" w:rsidP="0095085B">
      <w:pPr>
        <w:spacing w:line="276" w:lineRule="auto"/>
        <w:ind w:left="0" w:firstLine="0"/>
        <w:jc w:val="left"/>
        <w:rPr>
          <w:rFonts w:eastAsiaTheme="minorEastAsia"/>
          <w:sz w:val="18"/>
          <w:szCs w:val="18"/>
        </w:rPr>
      </w:pPr>
    </w:p>
    <w:p w:rsidR="0095085B" w:rsidRPr="0095085B" w:rsidRDefault="0095085B" w:rsidP="0095085B">
      <w:pPr>
        <w:spacing w:line="276" w:lineRule="auto"/>
        <w:ind w:left="0" w:firstLine="0"/>
        <w:jc w:val="center"/>
        <w:rPr>
          <w:rFonts w:eastAsiaTheme="minorEastAsia"/>
          <w:sz w:val="18"/>
          <w:szCs w:val="18"/>
        </w:rPr>
      </w:pPr>
      <w:proofErr w:type="gramStart"/>
      <w:r w:rsidRPr="0095085B">
        <w:rPr>
          <w:rFonts w:eastAsiaTheme="minorEastAsia"/>
          <w:sz w:val="18"/>
          <w:szCs w:val="18"/>
        </w:rPr>
        <w:t>Распределение бюджетных ассигнований по целевым статьям (муниципальным программам</w:t>
      </w:r>
      <w:proofErr w:type="gramEnd"/>
    </w:p>
    <w:p w:rsidR="0095085B" w:rsidRPr="0095085B" w:rsidRDefault="0095085B" w:rsidP="0095085B">
      <w:pPr>
        <w:spacing w:line="276" w:lineRule="auto"/>
        <w:ind w:left="0" w:firstLine="0"/>
        <w:jc w:val="center"/>
        <w:rPr>
          <w:rFonts w:eastAsiaTheme="minorEastAsia"/>
          <w:sz w:val="18"/>
          <w:szCs w:val="18"/>
        </w:rPr>
      </w:pPr>
      <w:r w:rsidRPr="0095085B">
        <w:rPr>
          <w:rFonts w:eastAsiaTheme="minorEastAsia"/>
          <w:sz w:val="18"/>
          <w:szCs w:val="18"/>
        </w:rPr>
        <w:t>Хомутовского муниципального образования и непрограммным направлениям деятельности),</w:t>
      </w:r>
    </w:p>
    <w:p w:rsidR="0095085B" w:rsidRPr="0095085B" w:rsidRDefault="0095085B" w:rsidP="0095085B">
      <w:pPr>
        <w:spacing w:line="276" w:lineRule="auto"/>
        <w:ind w:left="0" w:firstLine="0"/>
        <w:jc w:val="center"/>
        <w:rPr>
          <w:rFonts w:eastAsiaTheme="minorEastAsia"/>
          <w:sz w:val="18"/>
          <w:szCs w:val="18"/>
        </w:rPr>
      </w:pPr>
      <w:r w:rsidRPr="0095085B">
        <w:rPr>
          <w:rFonts w:eastAsiaTheme="minorEastAsia"/>
          <w:sz w:val="18"/>
          <w:szCs w:val="18"/>
        </w:rPr>
        <w:t>видам расходов, разделам, подразделам классификации расходов бюджетов на 2023 год</w:t>
      </w:r>
    </w:p>
    <w:p w:rsidR="0095085B" w:rsidRPr="0095085B" w:rsidRDefault="0095085B" w:rsidP="0095085B">
      <w:pPr>
        <w:spacing w:line="276" w:lineRule="auto"/>
        <w:ind w:left="0" w:firstLine="0"/>
        <w:jc w:val="left"/>
        <w:rPr>
          <w:rFonts w:eastAsiaTheme="minorEastAsia"/>
          <w:sz w:val="18"/>
          <w:szCs w:val="18"/>
        </w:rPr>
      </w:pPr>
    </w:p>
    <w:p w:rsidR="0095085B" w:rsidRPr="0095085B" w:rsidRDefault="0095085B" w:rsidP="0095085B">
      <w:pPr>
        <w:spacing w:line="276" w:lineRule="auto"/>
        <w:ind w:left="0" w:firstLine="0"/>
        <w:jc w:val="left"/>
        <w:rPr>
          <w:rFonts w:eastAsiaTheme="minorEastAsia"/>
          <w:sz w:val="18"/>
          <w:szCs w:val="18"/>
        </w:rPr>
      </w:pPr>
      <w:r w:rsidRPr="0095085B">
        <w:rPr>
          <w:rFonts w:eastAsiaTheme="minorEastAsia"/>
          <w:sz w:val="18"/>
          <w:szCs w:val="18"/>
        </w:rPr>
        <w:t>Единица измерения: тыс. руб.</w:t>
      </w:r>
    </w:p>
    <w:tbl>
      <w:tblPr>
        <w:tblStyle w:val="TableStyle086"/>
        <w:tblW w:w="5000" w:type="pct"/>
        <w:tblInd w:w="0" w:type="dxa"/>
        <w:tblLook w:val="04A0" w:firstRow="1" w:lastRow="0" w:firstColumn="1" w:lastColumn="0" w:noHBand="0" w:noVBand="1"/>
      </w:tblPr>
      <w:tblGrid>
        <w:gridCol w:w="5038"/>
        <w:gridCol w:w="993"/>
        <w:gridCol w:w="1681"/>
        <w:gridCol w:w="534"/>
        <w:gridCol w:w="2146"/>
      </w:tblGrid>
      <w:tr w:rsidR="007A592B" w:rsidRPr="007A592B" w:rsidTr="0095085B">
        <w:trPr>
          <w:cantSplit/>
          <w:trHeight w:val="207"/>
        </w:trPr>
        <w:tc>
          <w:tcPr>
            <w:tcW w:w="5038" w:type="dxa"/>
            <w:tcBorders>
              <w:top w:val="single" w:sz="5" w:space="0" w:color="auto"/>
              <w:left w:val="single" w:sz="5" w:space="0" w:color="auto"/>
              <w:bottom w:val="single" w:sz="5" w:space="0" w:color="auto"/>
              <w:right w:val="single" w:sz="4"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ab/>
              <w:t>Наименование</w:t>
            </w:r>
          </w:p>
        </w:tc>
        <w:tc>
          <w:tcPr>
            <w:tcW w:w="993" w:type="dxa"/>
            <w:tcBorders>
              <w:top w:val="single" w:sz="5" w:space="0" w:color="auto"/>
              <w:left w:val="single" w:sz="4" w:space="0" w:color="auto"/>
              <w:bottom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Раздел, подраздел</w:t>
            </w:r>
          </w:p>
        </w:tc>
        <w:tc>
          <w:tcPr>
            <w:tcW w:w="1681" w:type="dxa"/>
            <w:tcBorders>
              <w:top w:val="single" w:sz="5" w:space="0" w:color="auto"/>
              <w:left w:val="single" w:sz="5" w:space="0" w:color="auto"/>
              <w:bottom w:val="single" w:sz="5"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Целевая статья</w:t>
            </w:r>
          </w:p>
        </w:tc>
        <w:tc>
          <w:tcPr>
            <w:tcW w:w="534" w:type="dxa"/>
            <w:tcBorders>
              <w:top w:val="single" w:sz="5" w:space="0" w:color="auto"/>
              <w:left w:val="single" w:sz="5" w:space="0" w:color="auto"/>
              <w:bottom w:val="single" w:sz="5"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Вид рас-</w:t>
            </w:r>
          </w:p>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хода</w:t>
            </w:r>
          </w:p>
        </w:tc>
        <w:tc>
          <w:tcPr>
            <w:tcW w:w="2146" w:type="dxa"/>
            <w:tcBorders>
              <w:top w:val="single" w:sz="5" w:space="0" w:color="auto"/>
              <w:left w:val="single" w:sz="5" w:space="0" w:color="auto"/>
              <w:bottom w:val="single" w:sz="5"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Сумма на 2023 год</w:t>
            </w:r>
          </w:p>
        </w:tc>
      </w:tr>
    </w:tbl>
    <w:tbl>
      <w:tblPr>
        <w:tblStyle w:val="TableStyle160"/>
        <w:tblW w:w="5000" w:type="pct"/>
        <w:tblInd w:w="6" w:type="dxa"/>
        <w:tblLook w:val="04A0" w:firstRow="1" w:lastRow="0" w:firstColumn="1" w:lastColumn="0" w:noHBand="0" w:noVBand="1"/>
      </w:tblPr>
      <w:tblGrid>
        <w:gridCol w:w="34"/>
        <w:gridCol w:w="17"/>
        <w:gridCol w:w="33"/>
        <w:gridCol w:w="33"/>
        <w:gridCol w:w="17"/>
        <w:gridCol w:w="33"/>
        <w:gridCol w:w="17"/>
        <w:gridCol w:w="33"/>
        <w:gridCol w:w="33"/>
        <w:gridCol w:w="50"/>
        <w:gridCol w:w="33"/>
        <w:gridCol w:w="1981"/>
        <w:gridCol w:w="2591"/>
        <w:gridCol w:w="84"/>
        <w:gridCol w:w="19"/>
        <w:gridCol w:w="9"/>
        <w:gridCol w:w="16"/>
        <w:gridCol w:w="18"/>
        <w:gridCol w:w="1020"/>
        <w:gridCol w:w="272"/>
        <w:gridCol w:w="301"/>
        <w:gridCol w:w="387"/>
        <w:gridCol w:w="662"/>
        <w:gridCol w:w="571"/>
        <w:gridCol w:w="798"/>
        <w:gridCol w:w="1330"/>
      </w:tblGrid>
      <w:tr w:rsidR="007A592B" w:rsidRPr="007A592B" w:rsidTr="008935AD">
        <w:trPr>
          <w:cantSplit/>
          <w:tblHeader/>
        </w:trPr>
        <w:tc>
          <w:tcPr>
            <w:tcW w:w="4989" w:type="dxa"/>
            <w:gridSpan w:val="14"/>
            <w:tcBorders>
              <w:top w:val="none" w:sz="5" w:space="0" w:color="auto"/>
              <w:left w:val="single" w:sz="5" w:space="0" w:color="auto"/>
              <w:bottom w:val="single" w:sz="10" w:space="0" w:color="auto"/>
              <w:right w:val="single" w:sz="4"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1082" w:type="dxa"/>
            <w:gridSpan w:val="5"/>
            <w:tcBorders>
              <w:top w:val="none" w:sz="5" w:space="0" w:color="auto"/>
              <w:left w:val="single" w:sz="4" w:space="0" w:color="auto"/>
              <w:bottom w:val="single" w:sz="10"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p>
        </w:tc>
        <w:tc>
          <w:tcPr>
            <w:tcW w:w="1622"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w:t>
            </w:r>
          </w:p>
        </w:tc>
        <w:tc>
          <w:tcPr>
            <w:tcW w:w="571" w:type="dxa"/>
            <w:tcBorders>
              <w:top w:val="none" w:sz="5"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2128"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r>
      <w:tr w:rsidR="007A592B" w:rsidRPr="007A592B" w:rsidTr="008935AD">
        <w:trPr>
          <w:cantSplit/>
        </w:trPr>
        <w:tc>
          <w:tcPr>
            <w:tcW w:w="4989"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lastRenderedPageBreak/>
              <w:t>Программные расходы</w:t>
            </w:r>
          </w:p>
        </w:tc>
        <w:tc>
          <w:tcPr>
            <w:tcW w:w="1082" w:type="dxa"/>
            <w:gridSpan w:val="5"/>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271 004.11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5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Дорожное хозяйство</w:t>
            </w:r>
          </w:p>
        </w:tc>
        <w:tc>
          <w:tcPr>
            <w:tcW w:w="1082" w:type="dxa"/>
            <w:gridSpan w:val="5"/>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238 065.53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82" w:type="dxa"/>
            <w:gridSpan w:val="5"/>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24 115.69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1082" w:type="dxa"/>
            <w:gridSpan w:val="5"/>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4 797.61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0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82" w:type="dxa"/>
            <w:gridSpan w:val="5"/>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4 797.61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99001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4 797.61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4 797.61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4 797.61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мероприятия</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19 232.69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19 232.69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19 232.69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1 787.92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1 787.92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17 444.78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17 444.78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7A592B">
              <w:rPr>
                <w:rFonts w:ascii="Times New Roman" w:eastAsiaTheme="minorEastAsia" w:hAnsi="Times New Roman" w:cs="Times New Roman"/>
                <w:sz w:val="18"/>
                <w:szCs w:val="18"/>
              </w:rPr>
              <w:t>значения</w:t>
            </w:r>
            <w:proofErr w:type="gramStart"/>
            <w:r w:rsidRPr="007A592B">
              <w:rPr>
                <w:rFonts w:ascii="Times New Roman" w:eastAsiaTheme="minorEastAsia" w:hAnsi="Times New Roman" w:cs="Times New Roman"/>
                <w:sz w:val="18"/>
                <w:szCs w:val="18"/>
              </w:rPr>
              <w:t>,в</w:t>
            </w:r>
            <w:proofErr w:type="spellEnd"/>
            <w:proofErr w:type="gramEnd"/>
            <w:r w:rsidRPr="007A592B">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99026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85.39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L3720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176 479.11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L3720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176 479.11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L3720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176 479.11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L3720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168 064.38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L3720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168 064.38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L3720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8 414.73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L3720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8 414.73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0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37 470.73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37 470.73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S2916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37 470.73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37 470.73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Дорожное хозяйство (дорожные фонды)</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0409</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37 470.73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1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Муниципальная программа "Охрана окружающей среды"</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0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7A592B">
              <w:rPr>
                <w:rFonts w:ascii="Times New Roman" w:eastAsiaTheme="minorEastAsia" w:hAnsi="Times New Roman" w:cs="Times New Roman"/>
                <w:sz w:val="18"/>
                <w:szCs w:val="18"/>
              </w:rPr>
              <w:t>рерритории</w:t>
            </w:r>
            <w:proofErr w:type="spellEnd"/>
            <w:r w:rsidRPr="007A592B">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w:t>
            </w:r>
          </w:p>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99004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9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307.85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307.85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мероприятия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307.85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w:t>
            </w:r>
          </w:p>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307.85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307.85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307.85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0310</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307.85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9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Муниципальная программа "Развитие физической культуры и спорта"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21 335.80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мероприятия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250.00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250.00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S2630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21 085.80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S2630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21 085.80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S2630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21 085.80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S2630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21 085.80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63" w:type="dxa"/>
            <w:gridSpan w:val="4"/>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S2630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21 085.80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7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Муниципальная программа "Развитие и управление имуществом и земельными ресурсами Хомутовского муниципального образования на 2018-2022 годы"</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599.00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599.00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599.00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S2980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599.00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599.00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вопросы в области национальной экономики</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 xml:space="preserve">     0412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S2980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599.00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3"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10 670.92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Мероприятия по формированию современной городской среды</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99033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53.12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99033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53.12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99033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53.12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99033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53.12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99033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53.12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Национальный проект "Жилье и городская среда"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F0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10 617.80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F2</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10 617.80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F2</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55551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10 617.80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F2</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55551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10 617.80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F2</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55551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10 617.80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F2</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55551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10 617.80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F2</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55551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10 617.80</w:t>
            </w:r>
          </w:p>
        </w:tc>
      </w:tr>
      <w:tr w:rsidR="007A592B" w:rsidRPr="007A592B" w:rsidTr="008935AD">
        <w:trPr>
          <w:cantSplit/>
        </w:trPr>
        <w:tc>
          <w:tcPr>
            <w:tcW w:w="5051"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Мероприятия, направленные на поддержку и развития</w:t>
            </w:r>
          </w:p>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деятельности добровольной народной дружины</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99040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Социальное обеспечение и иные выплаты населению</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99040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выплаты населению</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99040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20" w:type="dxa"/>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99040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12.80</w:t>
            </w:r>
          </w:p>
        </w:tc>
      </w:tr>
      <w:tr w:rsidR="007A592B" w:rsidRPr="007A592B" w:rsidTr="008935AD">
        <w:trPr>
          <w:cantSplit/>
        </w:trPr>
        <w:tc>
          <w:tcPr>
            <w:tcW w:w="5051"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Непрограммные расходы органов местного самоуправления</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524 827.01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1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173 067.81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168 209.76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Обеспечение деятельности в сфере установленных функций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81 849.11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69 117.50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120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69 117.50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Фонд оплаты труда государственных (муниципальных) органов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53 326.04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p w:rsidR="007A592B" w:rsidRPr="007A592B" w:rsidRDefault="007A592B" w:rsidP="007A592B">
            <w:pPr>
              <w:wordWrap w:val="0"/>
              <w:jc w:val="center"/>
              <w:rPr>
                <w:rFonts w:ascii="Times New Roman" w:eastAsiaTheme="minorEastAsia" w:hAnsi="Times New Roman" w:cs="Times New Roman"/>
                <w:sz w:val="18"/>
                <w:szCs w:val="18"/>
              </w:rPr>
            </w:pPr>
          </w:p>
          <w:p w:rsidR="007A592B" w:rsidRPr="007A592B" w:rsidRDefault="007A592B" w:rsidP="007A592B">
            <w:pPr>
              <w:wordWrap w:val="0"/>
              <w:jc w:val="cente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50 811.53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2 514.51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62.43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p w:rsidR="007A592B" w:rsidRPr="007A592B" w:rsidRDefault="007A592B" w:rsidP="007A592B">
            <w:pPr>
              <w:wordWrap w:val="0"/>
              <w:jc w:val="center"/>
              <w:rPr>
                <w:rFonts w:ascii="Times New Roman" w:eastAsiaTheme="minorEastAsia" w:hAnsi="Times New Roman" w:cs="Times New Roman"/>
                <w:sz w:val="18"/>
                <w:szCs w:val="18"/>
              </w:rPr>
            </w:pPr>
          </w:p>
          <w:p w:rsidR="007A592B" w:rsidRPr="007A592B" w:rsidRDefault="007A592B" w:rsidP="007A592B">
            <w:pPr>
              <w:wordWrap w:val="0"/>
              <w:jc w:val="cente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57.53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4.90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411.00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411.00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15 318.03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p w:rsidR="007A592B" w:rsidRPr="007A592B" w:rsidRDefault="007A592B" w:rsidP="007A592B">
            <w:pPr>
              <w:wordWrap w:val="0"/>
              <w:jc w:val="center"/>
              <w:rPr>
                <w:rFonts w:ascii="Times New Roman" w:eastAsiaTheme="minorEastAsia" w:hAnsi="Times New Roman" w:cs="Times New Roman"/>
                <w:sz w:val="18"/>
                <w:szCs w:val="18"/>
              </w:rPr>
            </w:pPr>
          </w:p>
          <w:p w:rsidR="007A592B" w:rsidRPr="007A592B" w:rsidRDefault="007A592B" w:rsidP="007A592B">
            <w:pPr>
              <w:wordWrap w:val="0"/>
              <w:jc w:val="cente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14 752.07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565.96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7 734.37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7 734.37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6 126.89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114.08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p w:rsidR="007A592B" w:rsidRPr="007A592B" w:rsidRDefault="007A592B" w:rsidP="007A592B">
            <w:pPr>
              <w:wordWrap w:val="0"/>
              <w:jc w:val="center"/>
              <w:rPr>
                <w:rFonts w:ascii="Times New Roman" w:eastAsiaTheme="minorEastAsia" w:hAnsi="Times New Roman" w:cs="Times New Roman"/>
                <w:sz w:val="18"/>
                <w:szCs w:val="18"/>
              </w:rPr>
            </w:pPr>
          </w:p>
          <w:p w:rsidR="007A592B" w:rsidRPr="007A592B" w:rsidRDefault="007A592B" w:rsidP="007A592B">
            <w:pPr>
              <w:wordWrap w:val="0"/>
              <w:jc w:val="cente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5 384.77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628.04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энергетических ресурсов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1 607.48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p w:rsidR="007A592B" w:rsidRPr="007A592B" w:rsidRDefault="007A592B" w:rsidP="007A592B">
            <w:pPr>
              <w:wordWrap w:val="0"/>
              <w:jc w:val="center"/>
              <w:rPr>
                <w:rFonts w:ascii="Times New Roman" w:eastAsiaTheme="minorEastAsia" w:hAnsi="Times New Roman" w:cs="Times New Roman"/>
                <w:sz w:val="18"/>
                <w:szCs w:val="18"/>
              </w:rPr>
            </w:pPr>
          </w:p>
          <w:p w:rsidR="007A592B" w:rsidRPr="007A592B" w:rsidRDefault="007A592B" w:rsidP="007A592B">
            <w:pPr>
              <w:wordWrap w:val="0"/>
              <w:jc w:val="cente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701.03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906.45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Социальное обеспечение и иные выплаты населению</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320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105.00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321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321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105.00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выплаты населению</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бюджетные ассигнования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4 882.25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Исполнение судебных актов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830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89.51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831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89.51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p w:rsidR="007A592B" w:rsidRPr="007A592B" w:rsidRDefault="007A592B" w:rsidP="007A592B">
            <w:pPr>
              <w:wordWrap w:val="0"/>
              <w:jc w:val="center"/>
              <w:rPr>
                <w:rFonts w:ascii="Times New Roman" w:eastAsiaTheme="minorEastAsia" w:hAnsi="Times New Roman" w:cs="Times New Roman"/>
                <w:sz w:val="18"/>
                <w:szCs w:val="18"/>
              </w:rPr>
            </w:pPr>
          </w:p>
          <w:p w:rsidR="007A592B" w:rsidRPr="007A592B" w:rsidRDefault="007A592B" w:rsidP="007A592B">
            <w:pPr>
              <w:wordWrap w:val="0"/>
              <w:jc w:val="cente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831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89.51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Уплата налогов, сборов и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850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4 792.74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налога на имущество организаций и земельного налога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151.24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151.24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прочих налогов, сборов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96.30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96.30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4 545.20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0104</w:t>
            </w:r>
          </w:p>
          <w:p w:rsidR="007A592B" w:rsidRPr="007A592B" w:rsidRDefault="007A592B" w:rsidP="007A592B">
            <w:pPr>
              <w:wordWrap w:val="0"/>
              <w:jc w:val="center"/>
              <w:rPr>
                <w:rFonts w:ascii="Times New Roman" w:eastAsiaTheme="minorEastAsia" w:hAnsi="Times New Roman" w:cs="Times New Roman"/>
                <w:sz w:val="18"/>
                <w:szCs w:val="18"/>
              </w:rPr>
            </w:pPr>
          </w:p>
          <w:p w:rsidR="007A592B" w:rsidRPr="007A592B" w:rsidRDefault="007A592B" w:rsidP="007A592B">
            <w:pPr>
              <w:wordWrap w:val="0"/>
              <w:jc w:val="cente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388.50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4 156.70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64 765.57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63 216.53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Расходы на выплаты персоналу казенных учреждений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110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63 216.53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Фонд оплаты труда учреждений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48 248.36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20 967.74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19 883.21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5 707.48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Транспорт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0408</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1 689.92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170.51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35.67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110.44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14 797.66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6 429.00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5  981.72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1 876.57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Транспорт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0408</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510.36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бюджетные ассигнования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1 549.04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Уплата налогов, сборов и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850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1 549.04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налога на имущество организаций и земельного налога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1 512.88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192.99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1 169.39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150.51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прочих налогов, сборов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35.89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13.07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22.81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Резервный фонд администрации муниципального образования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бюджетные ассигнования</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Резервные средства</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870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7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Резервные фонды</w:t>
            </w:r>
          </w:p>
        </w:tc>
        <w:tc>
          <w:tcPr>
            <w:tcW w:w="1063" w:type="dxa"/>
            <w:gridSpan w:val="4"/>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870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вопросы</w:t>
            </w:r>
          </w:p>
        </w:tc>
        <w:tc>
          <w:tcPr>
            <w:tcW w:w="1063" w:type="dxa"/>
            <w:gridSpan w:val="4"/>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5 949.57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5 949.57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0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5 949.57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5 489.21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54" w:type="dxa"/>
            <w:gridSpan w:val="3"/>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5 489.21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энергетических ресурсов</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460.37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8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общегосударственные расходы</w:t>
            </w:r>
          </w:p>
        </w:tc>
        <w:tc>
          <w:tcPr>
            <w:tcW w:w="1054" w:type="dxa"/>
            <w:gridSpan w:val="3"/>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0113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460.37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мероприятия в сфере установленных функций</w:t>
            </w:r>
          </w:p>
        </w:tc>
        <w:tc>
          <w:tcPr>
            <w:tcW w:w="1054" w:type="dxa"/>
            <w:gridSpan w:val="3"/>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6 670.24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6 500.74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6 500.74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4 105.59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Транспорт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0408</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1 949.13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вопросы в области национальной экономики</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0412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154.00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Другие вопросы в области охраны окружающей среды</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0605</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1 932.46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энергетических ресурсов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2 395.15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Массовый спорт</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1102</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2 395.15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Социальное обеспечение и иные выплаты населению</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169.50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выплаты населению</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169.50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360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169.50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5 901.46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6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5 901.22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3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5 901.22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3 285.45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20" w:type="dxa"/>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3 285.45</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7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энергетических ресурсов</w:t>
            </w:r>
          </w:p>
        </w:tc>
        <w:tc>
          <w:tcPr>
            <w:tcW w:w="146" w:type="dxa"/>
            <w:gridSpan w:val="5"/>
            <w:tcBorders>
              <w:top w:val="single" w:sz="5" w:space="0" w:color="auto"/>
              <w:left w:val="single" w:sz="4"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2 615.77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77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46" w:type="dxa"/>
            <w:gridSpan w:val="5"/>
            <w:tcBorders>
              <w:top w:val="single" w:sz="5" w:space="0" w:color="auto"/>
              <w:left w:val="single" w:sz="4"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020" w:type="dxa"/>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2 615.77</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бюджетные ассигнования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Уплата налогов, сборов и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850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0.23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Мероприятия по осуществлению деятельности библиотек</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449.94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449.94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449.94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345.83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345.83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энергетических ресурсов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104.11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60016</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104.11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Доплаты к пенсиям муниципальных служащих</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1 346.31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Социальное обеспечение и иные выплаты населению</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1 346.31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Публичные нормативные социальные выплаты гражданам</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60018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310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1 346.31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пенсии, социальные доплаты к пенсиям</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312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1 346.31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Пенсионное обеспечение</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312</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1 346.31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муниципального долга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60019</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380.53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государственного (муниципального) долга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60019</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380.53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муниципального долга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60019</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380.53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60019</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380.53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межбюджетные трансферты</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597.03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Межбюджетные трансферты</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597.03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межбюджетные трансферты</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597.03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межбюджетные трансферты общего характера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1403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60020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597.03</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Мероприятия в области жилищно-коммунального хозяйства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4 858.04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Уличное освещение</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3 736.59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3 736.59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60101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3 736.59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582.22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582.22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энергетических ресурсов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3 154.36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247</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3 154.36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Организация и содержание мест захоронения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37.41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37.41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60104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37.41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37.41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60104</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37.41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929.10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769.10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769.10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769.10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769.10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Иные бюджетные ассигнования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Уплата налогов, сборов и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850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160.00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Уплата иных платежей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853</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160.00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Мероприятия по жилищному фонду</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154.94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154.94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60108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154.94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154.94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Жилищное хозяйство</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60108</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154.94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9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0.70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73150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0.70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73150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0.70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73150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0.70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73150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0.70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1301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73150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0.70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9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1 302.80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1 302.80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1 208.20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120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1 208.20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Фонд оплаты труда государственных (муниципальных) органов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920.84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Мобилизационная и вневойсковая подготовка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121</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920.84</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287.36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Мобилизационная и вневойсковая подготовка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129</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287.36</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94.60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94.60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94.60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Мобилизационная и вневойсковая подготовка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0203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51180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94.60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9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Непрограммные расходы органов местного самоуправления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00000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350 455.71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6 917.61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6 917.61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L5762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6 917.61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6 917.61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6 917.61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293 831.20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293 831.20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Бюджетные инвестиции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L5765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410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293 831.20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293 831.20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L5765</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293 831.20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L576F</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26 314.10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L576F</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26 314.10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Бюджетные инвестиции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L576F</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410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26 314.10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L576F</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26 314.10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L576F</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414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26 314.10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Реализация мероприятий перечня проектов народных инициатив</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8 522.81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8 522.81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8 522.81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8 522.81</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0310</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689.40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Транспорт</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0408</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3 827.42</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1 047.58</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Культура</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0801</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2 834.00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7A592B">
              <w:rPr>
                <w:rFonts w:ascii="Times New Roman" w:eastAsiaTheme="minorEastAsia" w:hAnsi="Times New Roman" w:cs="Times New Roman"/>
                <w:sz w:val="18"/>
                <w:szCs w:val="18"/>
              </w:rPr>
              <w:t>"(</w:t>
            </w:r>
            <w:proofErr w:type="gramEnd"/>
            <w:r w:rsidRPr="007A592B">
              <w:rPr>
                <w:rFonts w:ascii="Times New Roman" w:eastAsiaTheme="minorEastAsia" w:hAnsi="Times New Roman" w:cs="Times New Roman"/>
                <w:sz w:val="18"/>
                <w:szCs w:val="18"/>
              </w:rPr>
              <w:t>Устройство спортивного корта, озеленение прилегающей территории))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2 227.00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2 227.00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S2381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2 227.00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2 227.00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S2381</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2 227.00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7A592B">
              <w:rPr>
                <w:rFonts w:ascii="Times New Roman" w:eastAsiaTheme="minorEastAsia" w:hAnsi="Times New Roman" w:cs="Times New Roman"/>
                <w:sz w:val="18"/>
                <w:szCs w:val="18"/>
              </w:rPr>
              <w:t>Медвежоок</w:t>
            </w:r>
            <w:proofErr w:type="spellEnd"/>
            <w:proofErr w:type="gramStart"/>
            <w:r w:rsidRPr="007A592B">
              <w:rPr>
                <w:rFonts w:ascii="Times New Roman" w:eastAsiaTheme="minorEastAsia" w:hAnsi="Times New Roman" w:cs="Times New Roman"/>
                <w:sz w:val="18"/>
                <w:szCs w:val="18"/>
              </w:rPr>
              <w:t>"(</w:t>
            </w:r>
            <w:proofErr w:type="gramEnd"/>
            <w:r w:rsidRPr="007A592B">
              <w:rPr>
                <w:rFonts w:ascii="Times New Roman" w:eastAsiaTheme="minorEastAsia" w:hAnsi="Times New Roman" w:cs="Times New Roman"/>
                <w:sz w:val="18"/>
                <w:szCs w:val="18"/>
              </w:rPr>
              <w:t xml:space="preserve">Устройство детской </w:t>
            </w:r>
            <w:proofErr w:type="spellStart"/>
            <w:r w:rsidRPr="007A592B">
              <w:rPr>
                <w:rFonts w:ascii="Times New Roman" w:eastAsiaTheme="minorEastAsia" w:hAnsi="Times New Roman" w:cs="Times New Roman"/>
                <w:sz w:val="18"/>
                <w:szCs w:val="18"/>
              </w:rPr>
              <w:t>игравой</w:t>
            </w:r>
            <w:proofErr w:type="spellEnd"/>
            <w:r w:rsidRPr="007A592B">
              <w:rPr>
                <w:rFonts w:ascii="Times New Roman" w:eastAsiaTheme="minorEastAsia" w:hAnsi="Times New Roman" w:cs="Times New Roman"/>
                <w:sz w:val="18"/>
                <w:szCs w:val="18"/>
              </w:rPr>
              <w:t xml:space="preserve"> площадки))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2 217.69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2 217.69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S2382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2 217.69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 w:type="dxa"/>
            <w:gridSpan w:val="2"/>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2 217.69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 w:type="dxa"/>
            <w:gridSpan w:val="2"/>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S2382</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2 217.69</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w:t>
            </w:r>
            <w:proofErr w:type="gramStart"/>
            <w:r w:rsidRPr="007A592B">
              <w:rPr>
                <w:rFonts w:ascii="Times New Roman" w:eastAsiaTheme="minorEastAsia" w:hAnsi="Times New Roman" w:cs="Times New Roman"/>
                <w:sz w:val="18"/>
                <w:szCs w:val="18"/>
              </w:rPr>
              <w:t>"(</w:t>
            </w:r>
            <w:proofErr w:type="gramEnd"/>
            <w:r w:rsidRPr="007A592B">
              <w:rPr>
                <w:rFonts w:ascii="Times New Roman" w:eastAsiaTheme="minorEastAsia" w:hAnsi="Times New Roman" w:cs="Times New Roman"/>
                <w:sz w:val="18"/>
                <w:szCs w:val="18"/>
              </w:rPr>
              <w:t>проведение ремонта дорожного покрытия))</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S2383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2 220.00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S2383</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2 220.00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roofErr w:type="spellStart"/>
            <w:r w:rsidRPr="007A592B">
              <w:rPr>
                <w:rFonts w:ascii="Times New Roman" w:eastAsiaTheme="minorEastAsia" w:hAnsi="Times New Roman" w:cs="Times New Roman"/>
                <w:sz w:val="18"/>
                <w:szCs w:val="18"/>
              </w:rPr>
              <w:t>Грантовая</w:t>
            </w:r>
            <w:proofErr w:type="spellEnd"/>
            <w:r w:rsidRPr="007A592B">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S2870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8 205.30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S2870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200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8 205.30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9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S2870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240</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i/>
                <w:sz w:val="18"/>
                <w:szCs w:val="18"/>
              </w:rPr>
              <w:t>8 205.30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Прочая закупка товаров, работ и услуг</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S2870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8 205.30</w:t>
            </w:r>
          </w:p>
        </w:tc>
      </w:tr>
      <w:tr w:rsidR="007A592B" w:rsidRPr="007A592B" w:rsidTr="008935AD">
        <w:trPr>
          <w:cantSplit/>
        </w:trPr>
        <w:tc>
          <w:tcPr>
            <w:tcW w:w="34" w:type="dxa"/>
            <w:tcBorders>
              <w:left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Благоустройство</w:t>
            </w:r>
          </w:p>
        </w:tc>
        <w:tc>
          <w:tcPr>
            <w:tcW w:w="1038" w:type="dxa"/>
            <w:gridSpan w:val="2"/>
            <w:tcBorders>
              <w:top w:val="single" w:sz="5" w:space="0" w:color="auto"/>
              <w:left w:val="single" w:sz="4" w:space="0" w:color="auto"/>
              <w:bottom w:val="single" w:sz="5" w:space="0" w:color="auto"/>
            </w:tcBorders>
            <w:shd w:val="clear" w:color="auto" w:fill="auto"/>
            <w:vAlign w:val="bottom"/>
          </w:tcPr>
          <w:p w:rsidR="007A592B" w:rsidRPr="007A592B" w:rsidRDefault="007A592B" w:rsidP="007A592B">
            <w:pPr>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0503</w:t>
            </w:r>
          </w:p>
        </w:tc>
        <w:tc>
          <w:tcPr>
            <w:tcW w:w="272" w:type="dxa"/>
            <w:tcBorders>
              <w:top w:val="single" w:sz="5" w:space="0" w:color="auto"/>
              <w:left w:val="single"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91</w:t>
            </w:r>
          </w:p>
        </w:tc>
        <w:tc>
          <w:tcPr>
            <w:tcW w:w="301" w:type="dxa"/>
            <w:tcBorders>
              <w:top w:val="single" w:sz="5" w:space="0" w:color="auto"/>
              <w:left w:val="dotted" w:sz="5" w:space="0" w:color="auto"/>
              <w:bottom w:val="single" w:sz="5" w:space="0" w:color="auto"/>
              <w:right w:val="dotted"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00</w:t>
            </w:r>
          </w:p>
        </w:tc>
        <w:tc>
          <w:tcPr>
            <w:tcW w:w="662" w:type="dxa"/>
            <w:tcBorders>
              <w:top w:val="single" w:sz="5" w:space="0" w:color="auto"/>
              <w:left w:val="dotted"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S2870</w:t>
            </w:r>
          </w:p>
        </w:tc>
        <w:tc>
          <w:tcPr>
            <w:tcW w:w="571" w:type="dxa"/>
            <w:tcBorders>
              <w:top w:val="single" w:sz="5" w:space="0" w:color="auto"/>
              <w:left w:val="single" w:sz="5" w:space="0" w:color="auto"/>
              <w:bottom w:val="single" w:sz="5" w:space="0" w:color="auto"/>
              <w:right w:val="single" w:sz="5" w:space="0" w:color="auto"/>
            </w:tcBorders>
            <w:shd w:val="clear" w:color="auto" w:fill="auto"/>
            <w:vAlign w:val="bottom"/>
          </w:tcPr>
          <w:p w:rsidR="007A592B" w:rsidRPr="007A592B" w:rsidRDefault="007A592B" w:rsidP="007A592B">
            <w:pPr>
              <w:wordWrap w:val="0"/>
              <w:jc w:val="center"/>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244</w:t>
            </w:r>
          </w:p>
        </w:tc>
        <w:tc>
          <w:tcPr>
            <w:tcW w:w="212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8 205.30</w:t>
            </w:r>
          </w:p>
        </w:tc>
      </w:tr>
      <w:tr w:rsidR="007A592B" w:rsidRPr="007A592B" w:rsidTr="008935AD">
        <w:trPr>
          <w:cantSplit/>
        </w:trPr>
        <w:tc>
          <w:tcPr>
            <w:tcW w:w="34" w:type="dxa"/>
            <w:tcBorders>
              <w:top w:val="single" w:sz="10" w:space="0" w:color="auto"/>
              <w:left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981"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757" w:type="dxa"/>
            <w:gridSpan w:val="7"/>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10"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921" w:type="dxa"/>
            <w:gridSpan w:val="4"/>
            <w:tcBorders>
              <w:top w:val="single" w:sz="10" w:space="0" w:color="auto"/>
            </w:tcBorders>
            <w:shd w:val="clear" w:color="auto" w:fill="auto"/>
            <w:vAlign w:val="bottom"/>
          </w:tcPr>
          <w:p w:rsidR="007A592B" w:rsidRPr="007A592B" w:rsidRDefault="007A592B" w:rsidP="007A592B">
            <w:pPr>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Итого расходов:</w:t>
            </w:r>
          </w:p>
        </w:tc>
        <w:tc>
          <w:tcPr>
            <w:tcW w:w="2128"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7A592B" w:rsidRPr="007A592B" w:rsidRDefault="007A592B" w:rsidP="007A592B">
            <w:pPr>
              <w:wordWrap w:val="0"/>
              <w:jc w:val="right"/>
              <w:rPr>
                <w:rFonts w:ascii="Times New Roman" w:eastAsiaTheme="minorEastAsia" w:hAnsi="Times New Roman" w:cs="Times New Roman"/>
                <w:sz w:val="18"/>
                <w:szCs w:val="18"/>
              </w:rPr>
            </w:pPr>
            <w:r w:rsidRPr="007A592B">
              <w:rPr>
                <w:rFonts w:ascii="Times New Roman" w:eastAsiaTheme="minorEastAsia" w:hAnsi="Times New Roman" w:cs="Times New Roman"/>
                <w:sz w:val="18"/>
                <w:szCs w:val="18"/>
              </w:rPr>
              <w:t>795 843.92</w:t>
            </w:r>
          </w:p>
        </w:tc>
      </w:tr>
      <w:tr w:rsidR="007A592B" w:rsidRPr="007A592B" w:rsidTr="008935AD">
        <w:trPr>
          <w:cantSplit/>
        </w:trPr>
        <w:tc>
          <w:tcPr>
            <w:tcW w:w="34"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7"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0"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3"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981"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757" w:type="dxa"/>
            <w:gridSpan w:val="7"/>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272"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01"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387"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662"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571" w:type="dxa"/>
            <w:tcBorders>
              <w:top w:val="single" w:sz="4" w:space="0" w:color="auto"/>
            </w:tcBorders>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798"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c>
          <w:tcPr>
            <w:tcW w:w="1330" w:type="dxa"/>
            <w:shd w:val="clear" w:color="auto" w:fill="auto"/>
            <w:vAlign w:val="bottom"/>
          </w:tcPr>
          <w:p w:rsidR="007A592B" w:rsidRPr="007A592B" w:rsidRDefault="007A592B" w:rsidP="007A592B">
            <w:pPr>
              <w:rPr>
                <w:rFonts w:ascii="Times New Roman" w:eastAsiaTheme="minorEastAsia" w:hAnsi="Times New Roman" w:cs="Times New Roman"/>
                <w:sz w:val="18"/>
                <w:szCs w:val="18"/>
              </w:rPr>
            </w:pPr>
          </w:p>
        </w:tc>
      </w:tr>
    </w:tbl>
    <w:p w:rsidR="008D0016" w:rsidRDefault="008D0016" w:rsidP="008935AD">
      <w:pPr>
        <w:pStyle w:val="af9"/>
        <w:tabs>
          <w:tab w:val="left" w:pos="3976"/>
        </w:tabs>
        <w:ind w:left="0" w:right="174" w:firstLine="426"/>
        <w:jc w:val="right"/>
        <w:rPr>
          <w:sz w:val="18"/>
          <w:szCs w:val="18"/>
        </w:rPr>
      </w:pPr>
    </w:p>
    <w:p w:rsidR="008D0016" w:rsidRDefault="008D0016" w:rsidP="008935AD">
      <w:pPr>
        <w:pStyle w:val="af9"/>
        <w:tabs>
          <w:tab w:val="left" w:pos="3976"/>
        </w:tabs>
        <w:ind w:left="0" w:right="174" w:firstLine="426"/>
        <w:jc w:val="right"/>
        <w:rPr>
          <w:sz w:val="18"/>
          <w:szCs w:val="18"/>
        </w:rPr>
      </w:pPr>
    </w:p>
    <w:p w:rsidR="00FD3FD6" w:rsidRDefault="00FD3FD6" w:rsidP="008935AD">
      <w:pPr>
        <w:pStyle w:val="af9"/>
        <w:tabs>
          <w:tab w:val="left" w:pos="3976"/>
        </w:tabs>
        <w:ind w:left="0" w:right="174" w:firstLine="426"/>
        <w:jc w:val="right"/>
        <w:rPr>
          <w:i/>
          <w:sz w:val="18"/>
          <w:szCs w:val="18"/>
        </w:rPr>
      </w:pPr>
    </w:p>
    <w:p w:rsidR="00FD3FD6" w:rsidRDefault="00FD3FD6" w:rsidP="008935AD">
      <w:pPr>
        <w:pStyle w:val="af9"/>
        <w:tabs>
          <w:tab w:val="left" w:pos="3976"/>
        </w:tabs>
        <w:ind w:left="0" w:right="174" w:firstLine="426"/>
        <w:jc w:val="right"/>
        <w:rPr>
          <w:i/>
          <w:sz w:val="18"/>
          <w:szCs w:val="18"/>
        </w:rPr>
      </w:pPr>
    </w:p>
    <w:p w:rsidR="00FD3FD6" w:rsidRDefault="00FD3FD6" w:rsidP="008935AD">
      <w:pPr>
        <w:pStyle w:val="af9"/>
        <w:tabs>
          <w:tab w:val="left" w:pos="3976"/>
        </w:tabs>
        <w:ind w:left="0" w:right="174" w:firstLine="426"/>
        <w:jc w:val="right"/>
        <w:rPr>
          <w:i/>
          <w:sz w:val="18"/>
          <w:szCs w:val="18"/>
        </w:rPr>
      </w:pPr>
    </w:p>
    <w:p w:rsidR="00FD3FD6" w:rsidRDefault="00FD3FD6" w:rsidP="008935AD">
      <w:pPr>
        <w:pStyle w:val="af9"/>
        <w:tabs>
          <w:tab w:val="left" w:pos="3976"/>
        </w:tabs>
        <w:ind w:left="0" w:right="174" w:firstLine="426"/>
        <w:jc w:val="right"/>
        <w:rPr>
          <w:i/>
          <w:sz w:val="18"/>
          <w:szCs w:val="18"/>
        </w:rPr>
      </w:pPr>
    </w:p>
    <w:p w:rsidR="00FD3FD6" w:rsidRDefault="00FD3FD6" w:rsidP="008935AD">
      <w:pPr>
        <w:pStyle w:val="af9"/>
        <w:tabs>
          <w:tab w:val="left" w:pos="3976"/>
        </w:tabs>
        <w:ind w:left="0" w:right="174" w:firstLine="426"/>
        <w:jc w:val="right"/>
        <w:rPr>
          <w:i/>
          <w:sz w:val="18"/>
          <w:szCs w:val="18"/>
        </w:rPr>
      </w:pPr>
    </w:p>
    <w:p w:rsidR="00FD3FD6" w:rsidRDefault="00FD3FD6" w:rsidP="008935AD">
      <w:pPr>
        <w:pStyle w:val="af9"/>
        <w:tabs>
          <w:tab w:val="left" w:pos="3976"/>
        </w:tabs>
        <w:ind w:left="0" w:right="174" w:firstLine="426"/>
        <w:jc w:val="right"/>
        <w:rPr>
          <w:i/>
          <w:sz w:val="18"/>
          <w:szCs w:val="18"/>
        </w:rPr>
      </w:pPr>
    </w:p>
    <w:p w:rsidR="00FD3FD6" w:rsidRDefault="00FD3FD6" w:rsidP="008935AD">
      <w:pPr>
        <w:pStyle w:val="af9"/>
        <w:tabs>
          <w:tab w:val="left" w:pos="3976"/>
        </w:tabs>
        <w:ind w:left="0" w:right="174" w:firstLine="426"/>
        <w:jc w:val="right"/>
        <w:rPr>
          <w:i/>
          <w:sz w:val="18"/>
          <w:szCs w:val="18"/>
        </w:rPr>
      </w:pPr>
    </w:p>
    <w:p w:rsidR="00FD3FD6" w:rsidRDefault="00FD3FD6" w:rsidP="008935AD">
      <w:pPr>
        <w:pStyle w:val="af9"/>
        <w:tabs>
          <w:tab w:val="left" w:pos="3976"/>
        </w:tabs>
        <w:ind w:left="0" w:right="174" w:firstLine="426"/>
        <w:jc w:val="right"/>
        <w:rPr>
          <w:i/>
          <w:sz w:val="18"/>
          <w:szCs w:val="18"/>
        </w:rPr>
      </w:pPr>
    </w:p>
    <w:p w:rsidR="008935AD" w:rsidRPr="008D0016" w:rsidRDefault="008935AD" w:rsidP="008935AD">
      <w:pPr>
        <w:pStyle w:val="af9"/>
        <w:tabs>
          <w:tab w:val="left" w:pos="3976"/>
        </w:tabs>
        <w:ind w:left="0" w:right="174" w:firstLine="426"/>
        <w:jc w:val="right"/>
        <w:rPr>
          <w:i/>
          <w:sz w:val="18"/>
          <w:szCs w:val="18"/>
        </w:rPr>
      </w:pPr>
      <w:r w:rsidRPr="008D0016">
        <w:rPr>
          <w:i/>
          <w:sz w:val="18"/>
          <w:szCs w:val="18"/>
        </w:rPr>
        <w:t>Приложение 6</w:t>
      </w:r>
    </w:p>
    <w:p w:rsidR="008935AD" w:rsidRPr="008D0016" w:rsidRDefault="008935AD" w:rsidP="008935AD">
      <w:pPr>
        <w:pStyle w:val="af9"/>
        <w:tabs>
          <w:tab w:val="left" w:pos="3976"/>
        </w:tabs>
        <w:ind w:left="0" w:right="174" w:firstLine="426"/>
        <w:jc w:val="right"/>
        <w:rPr>
          <w:i/>
          <w:sz w:val="18"/>
          <w:szCs w:val="18"/>
        </w:rPr>
      </w:pPr>
      <w:r w:rsidRPr="008D0016">
        <w:rPr>
          <w:i/>
          <w:sz w:val="18"/>
          <w:szCs w:val="18"/>
        </w:rPr>
        <w:t>к решению Думы Хомутовского                                                                                                                                        муниципального образования</w:t>
      </w:r>
    </w:p>
    <w:p w:rsidR="008935AD" w:rsidRPr="008D0016" w:rsidRDefault="008935AD" w:rsidP="008935AD">
      <w:pPr>
        <w:pStyle w:val="af9"/>
        <w:tabs>
          <w:tab w:val="left" w:pos="3976"/>
        </w:tabs>
        <w:ind w:left="0" w:right="174" w:firstLine="426"/>
        <w:jc w:val="right"/>
        <w:rPr>
          <w:i/>
          <w:sz w:val="18"/>
          <w:szCs w:val="18"/>
        </w:rPr>
      </w:pPr>
      <w:r w:rsidRPr="008D0016">
        <w:rPr>
          <w:i/>
          <w:sz w:val="18"/>
          <w:szCs w:val="18"/>
        </w:rPr>
        <w:t xml:space="preserve">                                                                                                                                         </w:t>
      </w:r>
      <w:r w:rsidR="008D0016" w:rsidRPr="008D0016">
        <w:rPr>
          <w:i/>
          <w:sz w:val="18"/>
          <w:szCs w:val="18"/>
        </w:rPr>
        <w:t xml:space="preserve">                             от</w:t>
      </w:r>
      <w:r w:rsidR="00FA03C5">
        <w:rPr>
          <w:i/>
          <w:sz w:val="18"/>
          <w:szCs w:val="18"/>
        </w:rPr>
        <w:t xml:space="preserve"> </w:t>
      </w:r>
      <w:r w:rsidR="00FA03C5">
        <w:rPr>
          <w:i/>
          <w:sz w:val="18"/>
          <w:szCs w:val="18"/>
          <w:u w:val="single"/>
        </w:rPr>
        <w:t>26.10.2023</w:t>
      </w:r>
      <w:r w:rsidRPr="008D0016">
        <w:rPr>
          <w:i/>
          <w:sz w:val="18"/>
          <w:szCs w:val="18"/>
        </w:rPr>
        <w:t>№_</w:t>
      </w:r>
      <w:r w:rsidR="00FA03C5">
        <w:rPr>
          <w:i/>
          <w:sz w:val="18"/>
          <w:szCs w:val="18"/>
          <w:u w:val="single"/>
        </w:rPr>
        <w:t>16-78 д</w:t>
      </w:r>
    </w:p>
    <w:p w:rsidR="008935AD" w:rsidRPr="008935AD" w:rsidRDefault="008935AD" w:rsidP="008935AD">
      <w:pPr>
        <w:pStyle w:val="af9"/>
        <w:tabs>
          <w:tab w:val="left" w:pos="3976"/>
        </w:tabs>
        <w:ind w:left="0" w:right="174" w:firstLine="426"/>
        <w:jc w:val="right"/>
        <w:rPr>
          <w:sz w:val="18"/>
          <w:szCs w:val="18"/>
        </w:rPr>
      </w:pPr>
      <w:r w:rsidRPr="008935AD">
        <w:rPr>
          <w:sz w:val="18"/>
          <w:szCs w:val="18"/>
        </w:rPr>
        <w:tab/>
      </w:r>
    </w:p>
    <w:p w:rsidR="008935AD" w:rsidRPr="008935AD" w:rsidRDefault="008935AD" w:rsidP="008935AD">
      <w:pPr>
        <w:pStyle w:val="af9"/>
        <w:tabs>
          <w:tab w:val="left" w:pos="3976"/>
        </w:tabs>
        <w:ind w:left="0" w:right="174" w:firstLine="426"/>
        <w:rPr>
          <w:sz w:val="18"/>
          <w:szCs w:val="18"/>
        </w:rPr>
      </w:pPr>
    </w:p>
    <w:p w:rsidR="008935AD" w:rsidRPr="008935AD" w:rsidRDefault="008935AD" w:rsidP="00FA03C5">
      <w:pPr>
        <w:pStyle w:val="af9"/>
        <w:tabs>
          <w:tab w:val="left" w:pos="3976"/>
        </w:tabs>
        <w:ind w:left="0" w:right="174" w:firstLine="426"/>
        <w:jc w:val="center"/>
        <w:rPr>
          <w:sz w:val="18"/>
          <w:szCs w:val="18"/>
        </w:rPr>
      </w:pPr>
      <w:proofErr w:type="gramStart"/>
      <w:r w:rsidRPr="008935AD">
        <w:rPr>
          <w:sz w:val="18"/>
          <w:szCs w:val="18"/>
        </w:rPr>
        <w:t>Распределение бюджетных ассигнований по целевым статьям (муниципальным программам</w:t>
      </w:r>
      <w:proofErr w:type="gramEnd"/>
    </w:p>
    <w:p w:rsidR="008935AD" w:rsidRPr="008935AD" w:rsidRDefault="008935AD" w:rsidP="00FA03C5">
      <w:pPr>
        <w:pStyle w:val="af9"/>
        <w:tabs>
          <w:tab w:val="left" w:pos="3976"/>
        </w:tabs>
        <w:ind w:left="0" w:right="174" w:firstLine="426"/>
        <w:jc w:val="center"/>
        <w:rPr>
          <w:sz w:val="18"/>
          <w:szCs w:val="18"/>
        </w:rPr>
      </w:pPr>
      <w:r w:rsidRPr="008935AD">
        <w:rPr>
          <w:sz w:val="18"/>
          <w:szCs w:val="18"/>
        </w:rPr>
        <w:t>Хомутовского муниципального образования и непрограммным направлениям деятельности),</w:t>
      </w:r>
    </w:p>
    <w:p w:rsidR="008935AD" w:rsidRPr="008935AD" w:rsidRDefault="008935AD" w:rsidP="00FA03C5">
      <w:pPr>
        <w:pStyle w:val="af9"/>
        <w:tabs>
          <w:tab w:val="left" w:pos="3976"/>
        </w:tabs>
        <w:ind w:left="0" w:right="174" w:firstLine="426"/>
        <w:jc w:val="center"/>
        <w:rPr>
          <w:sz w:val="18"/>
          <w:szCs w:val="18"/>
        </w:rPr>
      </w:pPr>
      <w:r w:rsidRPr="008935AD">
        <w:rPr>
          <w:sz w:val="18"/>
          <w:szCs w:val="18"/>
        </w:rPr>
        <w:t>видам расходов, разделам, подразделам классификации расходов бюджетов на плановый период 2024 и 2025 годов</w:t>
      </w:r>
    </w:p>
    <w:p w:rsidR="008935AD" w:rsidRPr="008935AD" w:rsidRDefault="008935AD" w:rsidP="00FA03C5">
      <w:pPr>
        <w:pStyle w:val="af9"/>
        <w:tabs>
          <w:tab w:val="left" w:pos="3976"/>
        </w:tabs>
        <w:ind w:left="0" w:right="174" w:firstLine="426"/>
        <w:jc w:val="center"/>
        <w:rPr>
          <w:sz w:val="18"/>
          <w:szCs w:val="18"/>
        </w:rPr>
      </w:pPr>
    </w:p>
    <w:p w:rsidR="008935AD" w:rsidRPr="008935AD" w:rsidRDefault="008935AD" w:rsidP="008935AD">
      <w:pPr>
        <w:pStyle w:val="af9"/>
        <w:tabs>
          <w:tab w:val="left" w:pos="3976"/>
        </w:tabs>
        <w:ind w:left="0" w:right="174" w:firstLine="426"/>
        <w:rPr>
          <w:sz w:val="18"/>
          <w:szCs w:val="18"/>
        </w:rPr>
      </w:pPr>
      <w:r w:rsidRPr="008935AD">
        <w:rPr>
          <w:sz w:val="18"/>
          <w:szCs w:val="18"/>
        </w:rPr>
        <w:t>Единица измерения: тыс. руб.</w:t>
      </w:r>
    </w:p>
    <w:tbl>
      <w:tblPr>
        <w:tblStyle w:val="TableStyle0318"/>
        <w:tblW w:w="4911" w:type="pct"/>
        <w:tblInd w:w="6" w:type="dxa"/>
        <w:tblLayout w:type="fixed"/>
        <w:tblLook w:val="04A0" w:firstRow="1" w:lastRow="0" w:firstColumn="1" w:lastColumn="0" w:noHBand="0" w:noVBand="1"/>
      </w:tblPr>
      <w:tblGrid>
        <w:gridCol w:w="44"/>
        <w:gridCol w:w="28"/>
        <w:gridCol w:w="40"/>
        <w:gridCol w:w="40"/>
        <w:gridCol w:w="30"/>
        <w:gridCol w:w="3493"/>
        <w:gridCol w:w="18"/>
        <w:gridCol w:w="14"/>
        <w:gridCol w:w="1038"/>
        <w:gridCol w:w="297"/>
        <w:gridCol w:w="296"/>
        <w:gridCol w:w="446"/>
        <w:gridCol w:w="741"/>
        <w:gridCol w:w="742"/>
        <w:gridCol w:w="1522"/>
        <w:gridCol w:w="1418"/>
      </w:tblGrid>
      <w:tr w:rsidR="008935AD" w:rsidRPr="008935AD" w:rsidTr="00FA03C5">
        <w:trPr>
          <w:cantSplit/>
          <w:trHeight w:val="184"/>
        </w:trPr>
        <w:tc>
          <w:tcPr>
            <w:tcW w:w="3707" w:type="dxa"/>
            <w:gridSpan w:val="8"/>
            <w:tcBorders>
              <w:top w:val="single" w:sz="5" w:space="0" w:color="auto"/>
              <w:left w:val="single" w:sz="5" w:space="0" w:color="auto"/>
              <w:bottom w:val="single" w:sz="5" w:space="0" w:color="auto"/>
              <w:right w:val="single" w:sz="4"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Наименование</w:t>
            </w:r>
          </w:p>
        </w:tc>
        <w:tc>
          <w:tcPr>
            <w:tcW w:w="1038" w:type="dxa"/>
            <w:tcBorders>
              <w:top w:val="single" w:sz="5" w:space="0" w:color="auto"/>
              <w:left w:val="single" w:sz="4" w:space="0" w:color="auto"/>
              <w:bottom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Раздел, подраздел</w:t>
            </w:r>
          </w:p>
        </w:tc>
        <w:tc>
          <w:tcPr>
            <w:tcW w:w="1780"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Целевая статья</w:t>
            </w:r>
          </w:p>
        </w:tc>
        <w:tc>
          <w:tcPr>
            <w:tcW w:w="742"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Вид рас-</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хода</w:t>
            </w:r>
          </w:p>
        </w:tc>
        <w:tc>
          <w:tcPr>
            <w:tcW w:w="1522"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2024 год</w:t>
            </w:r>
          </w:p>
        </w:tc>
        <w:tc>
          <w:tcPr>
            <w:tcW w:w="1418"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2025 год</w:t>
            </w:r>
          </w:p>
        </w:tc>
      </w:tr>
      <w:tr w:rsidR="008935AD" w:rsidRPr="008935AD" w:rsidTr="00FA03C5">
        <w:trPr>
          <w:cantSplit/>
          <w:tblHeader/>
        </w:trPr>
        <w:tc>
          <w:tcPr>
            <w:tcW w:w="3707" w:type="dxa"/>
            <w:gridSpan w:val="8"/>
            <w:tcBorders>
              <w:top w:val="none" w:sz="5" w:space="0" w:color="auto"/>
              <w:left w:val="single" w:sz="5" w:space="0" w:color="auto"/>
              <w:bottom w:val="single" w:sz="10" w:space="0" w:color="auto"/>
              <w:right w:val="single" w:sz="4"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1038" w:type="dxa"/>
            <w:tcBorders>
              <w:top w:val="none" w:sz="5" w:space="0" w:color="auto"/>
              <w:left w:val="single" w:sz="4" w:space="0" w:color="auto"/>
              <w:bottom w:val="single" w:sz="10"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p>
        </w:tc>
        <w:tc>
          <w:tcPr>
            <w:tcW w:w="1780"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742" w:type="dxa"/>
            <w:tcBorders>
              <w:top w:val="none" w:sz="5" w:space="0" w:color="auto"/>
              <w:left w:val="single" w:sz="5" w:space="0" w:color="auto"/>
              <w:bottom w:val="single" w:sz="10"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1522"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1418" w:type="dxa"/>
            <w:tcBorders>
              <w:top w:val="single" w:sz="5" w:space="0" w:color="auto"/>
              <w:left w:val="single" w:sz="5" w:space="0" w:color="auto"/>
              <w:bottom w:val="single" w:sz="10" w:space="0" w:color="auto"/>
              <w:right w:val="single" w:sz="4"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r>
      <w:tr w:rsidR="008935AD" w:rsidRPr="008935AD" w:rsidTr="00FA03C5">
        <w:trPr>
          <w:cantSplit/>
        </w:trPr>
        <w:tc>
          <w:tcPr>
            <w:tcW w:w="3707" w:type="dxa"/>
            <w:gridSpan w:val="8"/>
            <w:tcBorders>
              <w:top w:val="single" w:sz="5" w:space="0" w:color="auto"/>
              <w:left w:val="single" w:sz="10"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Программные расходы</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72 499.44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75 699.36</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6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Дорожное хозяйство</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72 007.35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72 752.66</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35"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24 526.61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25 271.93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35"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24 526.61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25 271.93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95"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24 526.61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25 271.93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99020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24 526.61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25 271.93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24 526.61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25 271.93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Дорожное хозяйство (дорожные фонды)</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highlight w:val="yellow"/>
              </w:rPr>
            </w:pPr>
            <w:r w:rsidRPr="008935AD">
              <w:rPr>
                <w:rFonts w:ascii="Times New Roman" w:eastAsiaTheme="minorEastAsia" w:hAnsi="Times New Roman" w:cs="Times New Roman"/>
                <w:sz w:val="18"/>
                <w:szCs w:val="18"/>
              </w:rPr>
              <w:t>24 526.61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highlight w:val="yellow"/>
              </w:rPr>
            </w:pPr>
            <w:r w:rsidRPr="008935AD">
              <w:rPr>
                <w:rFonts w:ascii="Times New Roman" w:eastAsiaTheme="minorEastAsia" w:hAnsi="Times New Roman" w:cs="Times New Roman"/>
                <w:sz w:val="18"/>
                <w:szCs w:val="18"/>
              </w:rPr>
              <w:t>25 271.93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35"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95"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S2916</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47 480.74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Дорожное хозяйство (дорожные фонды)</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0409</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Муниципальная программа "Развитие физической культуры и спорта"</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5</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2 946.70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2 946.70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Укрепление материально-технической базы</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99035</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2 946.70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99035</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2 946.70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5</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99035</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2 946.70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99035</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2 946.70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Культура</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99035</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2 946.70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по формированию современной городской среды</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99033</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Благоустройство</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i/>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Национальный проект "Жилье и городская среда"</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F0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F2</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F2</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55551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F2</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55551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F2</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55551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Благоустройство</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F2</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55551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246.05</w:t>
            </w:r>
          </w:p>
        </w:tc>
        <w:tc>
          <w:tcPr>
            <w:tcW w:w="1418" w:type="dxa"/>
            <w:tcBorders>
              <w:top w:val="single" w:sz="5" w:space="0" w:color="auto"/>
              <w:left w:val="single" w:sz="5" w:space="0" w:color="auto"/>
              <w:bottom w:val="single" w:sz="5" w:space="0" w:color="auto"/>
              <w:right w:val="single" w:sz="4"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p>
        </w:tc>
      </w:tr>
      <w:tr w:rsidR="008935AD" w:rsidRPr="008935AD" w:rsidTr="00FA03C5">
        <w:trPr>
          <w:cantSplit/>
        </w:trPr>
        <w:tc>
          <w:tcPr>
            <w:tcW w:w="3707" w:type="dxa"/>
            <w:gridSpan w:val="8"/>
            <w:tcBorders>
              <w:top w:val="single" w:sz="5" w:space="0" w:color="auto"/>
              <w:left w:val="single" w:sz="10"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Непрограммные расходы органов местного самоуправления</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99 053.05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95 012.75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6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93 524.11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89 433.01</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35"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93 298.34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89 207.24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35"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48 015.03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43 258.54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95"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47 931.68</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43 258.54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120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47 931.68</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43 258.54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35 952.24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32 526.79</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0104</w:t>
            </w:r>
          </w:p>
          <w:p w:rsidR="008935AD" w:rsidRPr="008935AD" w:rsidRDefault="008935AD" w:rsidP="008935AD">
            <w:pPr>
              <w:wordWrap w:val="0"/>
              <w:jc w:val="center"/>
              <w:rPr>
                <w:rFonts w:ascii="Times New Roman" w:eastAsiaTheme="minorEastAsia" w:hAnsi="Times New Roman" w:cs="Times New Roman"/>
                <w:sz w:val="18"/>
                <w:szCs w:val="18"/>
              </w:rPr>
            </w:pPr>
          </w:p>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33 969.91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31 205.25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1 982.32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1 321.55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11 979.44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10 648.39</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8" w:type="dxa"/>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0104</w:t>
            </w:r>
          </w:p>
          <w:p w:rsidR="008935AD" w:rsidRPr="008935AD" w:rsidRDefault="008935AD" w:rsidP="008935AD">
            <w:pPr>
              <w:wordWrap w:val="0"/>
              <w:jc w:val="center"/>
              <w:rPr>
                <w:rFonts w:ascii="Times New Roman" w:eastAsiaTheme="minorEastAsia" w:hAnsi="Times New Roman" w:cs="Times New Roman"/>
                <w:sz w:val="18"/>
                <w:szCs w:val="18"/>
              </w:rPr>
            </w:pPr>
          </w:p>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11 380.78</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10 116.25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598.66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532.14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95"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бюджетные ассигнования</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83.35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83.35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Уплата налогов, сборов и иных платежей</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850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83.35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83.35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расходы</w:t>
            </w:r>
          </w:p>
        </w:tc>
        <w:tc>
          <w:tcPr>
            <w:tcW w:w="1038" w:type="dxa"/>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7.73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7.73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расходы</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7.73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7.73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2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42 284.08</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43 971.15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81"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41 520.74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43 971.15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Расходы на выплаты персоналу казенных учреждений</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110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41 520.74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43 207.82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32 010.74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33 042.39</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расходы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13 031.95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12 511.30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Культура</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12 008.05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13 560.35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Массовый спорт</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5 354.04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5 354.04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Транспорт</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0408</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1 616.70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1 616.69</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9 510.01</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10 165.42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расходы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3 852.36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3 852.36</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Культура</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3 806.58</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4 462.01</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Массовый спорт</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1 436.76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1 436.76</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Транспорт</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0408</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414.29</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414.29</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81"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бюджетные ассигнования</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763.33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Уплата налогов, сборов и иных платежей</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850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763.33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756.44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756.44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расходы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96.49</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96.49</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Культура</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584.70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584.70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Массовый спорт</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75.25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75.25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6.89</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6.89</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расходы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6.54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6.54</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Массовый спорт</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1102</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0.35</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0.35</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2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Резервный фонд администрации муниципального образования</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81"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бюджетные ассигнования</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Резервные средства</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870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Резервные фонды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870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2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Доплаты к пенсиям муниципальных служащих</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81"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Социальное обеспечение и иные выплаты населению</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Публичные нормативные социальные выплаты гражданам</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60018</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310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1 593.43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пенсии, социальные доплаты к пенсиям</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312</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Пенсионное обеспечение</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312</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2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муниципального долга</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375.36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81"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государственного (муниципального) долга</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375.36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муниципального долга</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375.36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1301</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375.36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межбюджетные трансферты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Межбюджетные трансферты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межбюджетные трансферты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Прочие межбюджетные трансферты</w:t>
            </w:r>
          </w:p>
        </w:tc>
        <w:tc>
          <w:tcPr>
            <w:tcW w:w="1052" w:type="dxa"/>
            <w:gridSpan w:val="2"/>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2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в области жилищно-коммунального хозяйства</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2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Уличное освещение</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81"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60101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225.77</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11"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Благоустройство</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49"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2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52" w:type="dxa"/>
            <w:gridSpan w:val="2"/>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3"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73150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расходы</w:t>
            </w:r>
          </w:p>
        </w:tc>
        <w:tc>
          <w:tcPr>
            <w:tcW w:w="1070" w:type="dxa"/>
            <w:gridSpan w:val="3"/>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3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1 364.90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1 415.70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03"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1 364.90</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1 415.70</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1 116.28</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1 1116.28</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3"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120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1 116.28</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1 116.28</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856.66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856.66</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Мобилизационная и вневойсковая подготовка</w:t>
            </w:r>
          </w:p>
        </w:tc>
        <w:tc>
          <w:tcPr>
            <w:tcW w:w="1070" w:type="dxa"/>
            <w:gridSpan w:val="3"/>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856.66</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856.66</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259.62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259.62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Мобилизационная и вневойсковая подготовка</w:t>
            </w:r>
          </w:p>
        </w:tc>
        <w:tc>
          <w:tcPr>
            <w:tcW w:w="1070" w:type="dxa"/>
            <w:gridSpan w:val="3"/>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259.62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259.62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248.62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299.42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3"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248.62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299.42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248.62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299.42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Мобилизационная и вневойсковая подготовка</w:t>
            </w:r>
          </w:p>
        </w:tc>
        <w:tc>
          <w:tcPr>
            <w:tcW w:w="1070" w:type="dxa"/>
            <w:gridSpan w:val="3"/>
            <w:tcBorders>
              <w:top w:val="single" w:sz="5" w:space="0" w:color="auto"/>
              <w:left w:val="single" w:sz="4" w:space="0" w:color="auto"/>
              <w:bottom w:val="single" w:sz="5" w:space="0" w:color="auto"/>
            </w:tcBorders>
            <w:shd w:val="clear" w:color="auto" w:fill="auto"/>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248.62</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299.42</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31"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Непрограммные расходы органов местного самоуправления</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00000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4 163.33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603"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перечня проектов народных инициатив</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523"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S2370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240</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4 163.33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FA03C5">
        <w:trPr>
          <w:cantSplit/>
        </w:trPr>
        <w:tc>
          <w:tcPr>
            <w:tcW w:w="44" w:type="dxa"/>
            <w:tcBorders>
              <w:left w:val="single" w:sz="10"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493"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70" w:type="dxa"/>
            <w:gridSpan w:val="3"/>
            <w:tcBorders>
              <w:top w:val="single" w:sz="5" w:space="0" w:color="auto"/>
              <w:left w:val="single" w:sz="4" w:space="0" w:color="auto"/>
              <w:bottom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0503</w:t>
            </w:r>
          </w:p>
        </w:tc>
        <w:tc>
          <w:tcPr>
            <w:tcW w:w="297" w:type="dxa"/>
            <w:tcBorders>
              <w:top w:val="single" w:sz="5" w:space="0" w:color="auto"/>
              <w:left w:val="single"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296" w:type="dxa"/>
            <w:tcBorders>
              <w:top w:val="single" w:sz="5" w:space="0" w:color="auto"/>
              <w:left w:val="dotted" w:sz="5" w:space="0" w:color="auto"/>
              <w:bottom w:val="single"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46"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1" w:type="dxa"/>
            <w:tcBorders>
              <w:top w:val="single" w:sz="5" w:space="0" w:color="auto"/>
              <w:left w:val="dotted"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742" w:type="dxa"/>
            <w:tcBorders>
              <w:top w:val="single" w:sz="5" w:space="0" w:color="auto"/>
              <w:left w:val="single" w:sz="5" w:space="0" w:color="auto"/>
              <w:bottom w:val="single"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522" w:type="dxa"/>
            <w:tcBorders>
              <w:top w:val="single" w:sz="5" w:space="0" w:color="auto"/>
              <w:left w:val="single" w:sz="5" w:space="0" w:color="auto"/>
              <w:bottom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c>
          <w:tcPr>
            <w:tcW w:w="1418" w:type="dxa"/>
            <w:tcBorders>
              <w:top w:val="single" w:sz="5" w:space="0" w:color="auto"/>
              <w:left w:val="single" w:sz="5" w:space="0" w:color="auto"/>
              <w:bottom w:val="single" w:sz="5"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FA03C5">
        <w:trPr>
          <w:cantSplit/>
        </w:trPr>
        <w:tc>
          <w:tcPr>
            <w:tcW w:w="7267" w:type="dxa"/>
            <w:gridSpan w:val="14"/>
            <w:tcBorders>
              <w:top w:val="single" w:sz="10" w:space="0" w:color="auto"/>
              <w:left w:val="single" w:sz="4" w:space="0" w:color="auto"/>
              <w:bottom w:val="single" w:sz="4" w:space="0" w:color="auto"/>
            </w:tcBorders>
            <w:shd w:val="clear" w:color="auto" w:fill="auto"/>
            <w:vAlign w:val="bottom"/>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Итого расходов:</w:t>
            </w:r>
          </w:p>
        </w:tc>
        <w:tc>
          <w:tcPr>
            <w:tcW w:w="1522" w:type="dxa"/>
            <w:tcBorders>
              <w:top w:val="single" w:sz="5" w:space="0" w:color="auto"/>
              <w:left w:val="single" w:sz="10" w:space="0" w:color="auto"/>
              <w:bottom w:val="single" w:sz="10"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171 552.49</w:t>
            </w:r>
          </w:p>
        </w:tc>
        <w:tc>
          <w:tcPr>
            <w:tcW w:w="1418" w:type="dxa"/>
            <w:tcBorders>
              <w:top w:val="single" w:sz="5" w:space="0" w:color="auto"/>
              <w:left w:val="single" w:sz="5" w:space="0" w:color="auto"/>
              <w:bottom w:val="single" w:sz="10" w:space="0" w:color="auto"/>
              <w:right w:val="single" w:sz="4"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170 712.11</w:t>
            </w:r>
          </w:p>
        </w:tc>
      </w:tr>
    </w:tbl>
    <w:p w:rsidR="008935AD" w:rsidRPr="008935AD" w:rsidRDefault="008935AD" w:rsidP="008935AD">
      <w:pPr>
        <w:spacing w:after="200" w:line="276" w:lineRule="auto"/>
        <w:ind w:left="0" w:firstLine="0"/>
        <w:jc w:val="left"/>
        <w:rPr>
          <w:rFonts w:eastAsiaTheme="minorEastAsia"/>
          <w:sz w:val="18"/>
          <w:szCs w:val="18"/>
        </w:rPr>
      </w:pPr>
    </w:p>
    <w:p w:rsidR="00FA03C5" w:rsidRPr="00C13913" w:rsidRDefault="00FA03C5" w:rsidP="00C13913">
      <w:pPr>
        <w:spacing w:line="276" w:lineRule="auto"/>
        <w:ind w:left="0" w:firstLine="0"/>
        <w:jc w:val="right"/>
        <w:rPr>
          <w:rFonts w:eastAsiaTheme="minorEastAsia"/>
          <w:i/>
          <w:sz w:val="18"/>
          <w:szCs w:val="18"/>
        </w:rPr>
      </w:pPr>
      <w:r w:rsidRPr="00C13913">
        <w:rPr>
          <w:rFonts w:eastAsiaTheme="minorEastAsia"/>
          <w:i/>
          <w:sz w:val="18"/>
          <w:szCs w:val="18"/>
        </w:rPr>
        <w:t>Приложение 7</w:t>
      </w:r>
    </w:p>
    <w:p w:rsidR="00FA03C5" w:rsidRPr="00C13913" w:rsidRDefault="00FA03C5" w:rsidP="00C13913">
      <w:pPr>
        <w:spacing w:line="276" w:lineRule="auto"/>
        <w:ind w:left="0" w:firstLine="0"/>
        <w:jc w:val="right"/>
        <w:rPr>
          <w:rFonts w:eastAsiaTheme="minorEastAsia"/>
          <w:i/>
          <w:sz w:val="18"/>
          <w:szCs w:val="18"/>
        </w:rPr>
      </w:pPr>
      <w:r w:rsidRPr="00C13913">
        <w:rPr>
          <w:rFonts w:eastAsiaTheme="minorEastAsia"/>
          <w:i/>
          <w:sz w:val="18"/>
          <w:szCs w:val="18"/>
        </w:rPr>
        <w:tab/>
        <w:t>к решению Думы Хомутовского</w:t>
      </w:r>
    </w:p>
    <w:p w:rsidR="00FA03C5" w:rsidRPr="00C13913" w:rsidRDefault="00FA03C5" w:rsidP="00C13913">
      <w:pPr>
        <w:spacing w:line="276" w:lineRule="auto"/>
        <w:ind w:left="0" w:firstLine="0"/>
        <w:jc w:val="right"/>
        <w:rPr>
          <w:rFonts w:eastAsiaTheme="minorEastAsia"/>
          <w:i/>
          <w:sz w:val="18"/>
          <w:szCs w:val="18"/>
        </w:rPr>
      </w:pPr>
      <w:r w:rsidRPr="00C13913">
        <w:rPr>
          <w:rFonts w:eastAsiaTheme="minorEastAsia"/>
          <w:i/>
          <w:sz w:val="18"/>
          <w:szCs w:val="18"/>
        </w:rPr>
        <w:tab/>
        <w:t>муниципального образования</w:t>
      </w:r>
    </w:p>
    <w:p w:rsidR="00FA03C5" w:rsidRPr="00C13913" w:rsidRDefault="00FA03C5" w:rsidP="00C13913">
      <w:pPr>
        <w:spacing w:line="276" w:lineRule="auto"/>
        <w:ind w:left="0" w:firstLine="0"/>
        <w:jc w:val="right"/>
        <w:rPr>
          <w:rFonts w:eastAsiaTheme="minorEastAsia"/>
          <w:i/>
          <w:sz w:val="18"/>
          <w:szCs w:val="18"/>
          <w:u w:val="single"/>
        </w:rPr>
      </w:pPr>
      <w:r w:rsidRPr="00C13913">
        <w:rPr>
          <w:rFonts w:eastAsiaTheme="minorEastAsia"/>
          <w:i/>
          <w:sz w:val="18"/>
          <w:szCs w:val="18"/>
        </w:rPr>
        <w:tab/>
        <w:t xml:space="preserve">от </w:t>
      </w:r>
      <w:r w:rsidR="00C13913">
        <w:rPr>
          <w:rFonts w:eastAsiaTheme="minorEastAsia"/>
          <w:i/>
          <w:sz w:val="18"/>
          <w:szCs w:val="18"/>
          <w:u w:val="single"/>
        </w:rPr>
        <w:t>26.10.2023</w:t>
      </w:r>
      <w:r w:rsidRPr="00C13913">
        <w:rPr>
          <w:rFonts w:eastAsiaTheme="minorEastAsia"/>
          <w:i/>
          <w:sz w:val="18"/>
          <w:szCs w:val="18"/>
        </w:rPr>
        <w:t xml:space="preserve">№ </w:t>
      </w:r>
      <w:r w:rsidR="00C13913" w:rsidRPr="00C13913">
        <w:rPr>
          <w:rFonts w:eastAsiaTheme="minorEastAsia"/>
          <w:i/>
          <w:sz w:val="18"/>
          <w:szCs w:val="18"/>
          <w:u w:val="single"/>
        </w:rPr>
        <w:t>16-78 д</w:t>
      </w:r>
    </w:p>
    <w:p w:rsidR="00FA03C5" w:rsidRPr="00FA03C5" w:rsidRDefault="00FA03C5" w:rsidP="00FA03C5">
      <w:pPr>
        <w:spacing w:line="276" w:lineRule="auto"/>
        <w:ind w:left="0" w:firstLine="0"/>
        <w:jc w:val="left"/>
        <w:rPr>
          <w:rFonts w:eastAsiaTheme="minorEastAsia"/>
          <w:sz w:val="18"/>
          <w:szCs w:val="18"/>
        </w:rPr>
      </w:pPr>
      <w:r w:rsidRPr="00FA03C5">
        <w:rPr>
          <w:rFonts w:eastAsiaTheme="minorEastAsia"/>
          <w:sz w:val="18"/>
          <w:szCs w:val="18"/>
        </w:rPr>
        <w:tab/>
      </w:r>
      <w:r w:rsidRPr="00FA03C5">
        <w:rPr>
          <w:rFonts w:eastAsiaTheme="minorEastAsia"/>
          <w:sz w:val="18"/>
          <w:szCs w:val="18"/>
        </w:rPr>
        <w:tab/>
      </w:r>
    </w:p>
    <w:p w:rsidR="00FA03C5" w:rsidRPr="00FA03C5" w:rsidRDefault="00FA03C5" w:rsidP="00C13913">
      <w:pPr>
        <w:spacing w:line="276" w:lineRule="auto"/>
        <w:ind w:left="0" w:firstLine="0"/>
        <w:jc w:val="center"/>
        <w:rPr>
          <w:rFonts w:eastAsiaTheme="minorEastAsia"/>
          <w:sz w:val="18"/>
          <w:szCs w:val="18"/>
        </w:rPr>
      </w:pPr>
      <w:r w:rsidRPr="00FA03C5">
        <w:rPr>
          <w:rFonts w:eastAsiaTheme="minorEastAsia"/>
          <w:sz w:val="18"/>
          <w:szCs w:val="18"/>
        </w:rPr>
        <w:t>Ведомственная  структура расходов бюджета Хомутовского муниципального образования на 2023 год</w:t>
      </w:r>
    </w:p>
    <w:p w:rsidR="00FA03C5" w:rsidRPr="00FA03C5" w:rsidRDefault="00FA03C5" w:rsidP="00C13913">
      <w:pPr>
        <w:spacing w:line="276" w:lineRule="auto"/>
        <w:ind w:left="0" w:firstLine="0"/>
        <w:jc w:val="center"/>
        <w:rPr>
          <w:rFonts w:eastAsiaTheme="minorEastAsia"/>
          <w:sz w:val="18"/>
          <w:szCs w:val="18"/>
        </w:rPr>
      </w:pPr>
      <w:proofErr w:type="gramStart"/>
      <w:r w:rsidRPr="00FA03C5">
        <w:rPr>
          <w:rFonts w:eastAsiaTheme="minorEastAsia"/>
          <w:sz w:val="18"/>
          <w:szCs w:val="18"/>
        </w:rPr>
        <w:t>(по главным распорядителям средств бюджета Хомутовского муниципального образования,</w:t>
      </w:r>
      <w:proofErr w:type="gramEnd"/>
    </w:p>
    <w:p w:rsidR="00FA03C5" w:rsidRPr="00FA03C5" w:rsidRDefault="00FA03C5" w:rsidP="00C13913">
      <w:pPr>
        <w:spacing w:line="276" w:lineRule="auto"/>
        <w:ind w:left="0" w:firstLine="0"/>
        <w:jc w:val="center"/>
        <w:rPr>
          <w:rFonts w:eastAsiaTheme="minorEastAsia"/>
          <w:sz w:val="18"/>
          <w:szCs w:val="18"/>
        </w:rPr>
      </w:pPr>
      <w:proofErr w:type="gramStart"/>
      <w:r w:rsidRPr="00FA03C5">
        <w:rPr>
          <w:rFonts w:eastAsiaTheme="minorEastAsia"/>
          <w:sz w:val="18"/>
          <w:szCs w:val="18"/>
        </w:rPr>
        <w:t>разделам, подразделам, целевым статьям (муниципальным программам</w:t>
      </w:r>
      <w:proofErr w:type="gramEnd"/>
    </w:p>
    <w:p w:rsidR="00FA03C5" w:rsidRPr="00FA03C5" w:rsidRDefault="00FA03C5" w:rsidP="00C13913">
      <w:pPr>
        <w:spacing w:line="276" w:lineRule="auto"/>
        <w:ind w:left="0" w:firstLine="0"/>
        <w:jc w:val="center"/>
        <w:rPr>
          <w:rFonts w:eastAsiaTheme="minorEastAsia"/>
          <w:sz w:val="18"/>
          <w:szCs w:val="18"/>
        </w:rPr>
      </w:pPr>
      <w:r w:rsidRPr="00FA03C5">
        <w:rPr>
          <w:rFonts w:eastAsiaTheme="minorEastAsia"/>
          <w:sz w:val="18"/>
          <w:szCs w:val="18"/>
        </w:rPr>
        <w:t>Хомутовского муниципального образования и непрограммным направлениям деятельности),</w:t>
      </w:r>
    </w:p>
    <w:p w:rsidR="00FA03C5" w:rsidRPr="00FA03C5" w:rsidRDefault="00FA03C5" w:rsidP="00C13913">
      <w:pPr>
        <w:spacing w:line="276" w:lineRule="auto"/>
        <w:ind w:left="0" w:firstLine="0"/>
        <w:jc w:val="center"/>
        <w:rPr>
          <w:rFonts w:eastAsiaTheme="minorEastAsia"/>
          <w:sz w:val="18"/>
          <w:szCs w:val="18"/>
        </w:rPr>
      </w:pPr>
      <w:r w:rsidRPr="00FA03C5">
        <w:rPr>
          <w:rFonts w:eastAsiaTheme="minorEastAsia"/>
          <w:sz w:val="18"/>
          <w:szCs w:val="18"/>
        </w:rPr>
        <w:t>видам расходов классификации расходов бюджетов)</w:t>
      </w:r>
    </w:p>
    <w:p w:rsidR="00FA03C5" w:rsidRPr="00FA03C5" w:rsidRDefault="00FA03C5" w:rsidP="00FA03C5">
      <w:pPr>
        <w:spacing w:line="276" w:lineRule="auto"/>
        <w:ind w:left="0" w:firstLine="0"/>
        <w:jc w:val="left"/>
        <w:rPr>
          <w:rFonts w:eastAsiaTheme="minorEastAsia"/>
          <w:sz w:val="18"/>
          <w:szCs w:val="18"/>
        </w:rPr>
      </w:pPr>
    </w:p>
    <w:p w:rsidR="008935AD" w:rsidRPr="008935AD" w:rsidRDefault="00FA03C5" w:rsidP="00FA03C5">
      <w:pPr>
        <w:spacing w:line="276" w:lineRule="auto"/>
        <w:ind w:left="0" w:firstLine="0"/>
        <w:jc w:val="left"/>
        <w:rPr>
          <w:rFonts w:eastAsiaTheme="minorEastAsia"/>
          <w:sz w:val="18"/>
          <w:szCs w:val="18"/>
        </w:rPr>
      </w:pPr>
      <w:r w:rsidRPr="00FA03C5">
        <w:rPr>
          <w:rFonts w:eastAsiaTheme="minorEastAsia"/>
          <w:sz w:val="18"/>
          <w:szCs w:val="18"/>
        </w:rPr>
        <w:t>Единица измерения: тыс. руб.</w:t>
      </w:r>
      <w:r w:rsidRPr="00FA03C5">
        <w:rPr>
          <w:rFonts w:eastAsiaTheme="minorEastAsia"/>
          <w:sz w:val="18"/>
          <w:szCs w:val="18"/>
        </w:rPr>
        <w:tab/>
      </w:r>
    </w:p>
    <w:tbl>
      <w:tblPr>
        <w:tblStyle w:val="TableStyle088"/>
        <w:tblW w:w="10348" w:type="dxa"/>
        <w:tblInd w:w="6" w:type="dxa"/>
        <w:tblLayout w:type="fixed"/>
        <w:tblLook w:val="04A0" w:firstRow="1" w:lastRow="0" w:firstColumn="1" w:lastColumn="0" w:noHBand="0" w:noVBand="1"/>
      </w:tblPr>
      <w:tblGrid>
        <w:gridCol w:w="4253"/>
        <w:gridCol w:w="709"/>
        <w:gridCol w:w="283"/>
        <w:gridCol w:w="567"/>
        <w:gridCol w:w="1701"/>
        <w:gridCol w:w="425"/>
        <w:gridCol w:w="2410"/>
      </w:tblGrid>
      <w:tr w:rsidR="008935AD" w:rsidRPr="008935AD" w:rsidTr="00773B2F">
        <w:trPr>
          <w:cantSplit/>
          <w:trHeight w:val="184"/>
        </w:trPr>
        <w:tc>
          <w:tcPr>
            <w:tcW w:w="4253"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lastRenderedPageBreak/>
              <w:t>Наименование показателя</w:t>
            </w:r>
          </w:p>
        </w:tc>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ППП</w:t>
            </w:r>
          </w:p>
        </w:tc>
        <w:tc>
          <w:tcPr>
            <w:tcW w:w="283"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Раз-</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дел</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Под-</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раз-</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дел</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Целевая статья</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Вид рас-</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хода</w:t>
            </w:r>
          </w:p>
        </w:tc>
        <w:tc>
          <w:tcPr>
            <w:tcW w:w="2410"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Сумма на  год</w:t>
            </w:r>
          </w:p>
        </w:tc>
      </w:tr>
    </w:tbl>
    <w:tbl>
      <w:tblPr>
        <w:tblStyle w:val="TableStyle168"/>
        <w:tblW w:w="5000" w:type="pct"/>
        <w:tblInd w:w="6" w:type="dxa"/>
        <w:tblLook w:val="04A0" w:firstRow="1" w:lastRow="0" w:firstColumn="1" w:lastColumn="0" w:noHBand="0" w:noVBand="1"/>
      </w:tblPr>
      <w:tblGrid>
        <w:gridCol w:w="46"/>
        <w:gridCol w:w="30"/>
        <w:gridCol w:w="30"/>
        <w:gridCol w:w="45"/>
        <w:gridCol w:w="45"/>
        <w:gridCol w:w="60"/>
        <w:gridCol w:w="45"/>
        <w:gridCol w:w="60"/>
        <w:gridCol w:w="45"/>
        <w:gridCol w:w="45"/>
        <w:gridCol w:w="60"/>
        <w:gridCol w:w="45"/>
        <w:gridCol w:w="45"/>
        <w:gridCol w:w="60"/>
        <w:gridCol w:w="60"/>
        <w:gridCol w:w="45"/>
        <w:gridCol w:w="1716"/>
        <w:gridCol w:w="1772"/>
        <w:gridCol w:w="594"/>
        <w:gridCol w:w="431"/>
        <w:gridCol w:w="491"/>
        <w:gridCol w:w="387"/>
        <w:gridCol w:w="194"/>
        <w:gridCol w:w="491"/>
        <w:gridCol w:w="684"/>
        <w:gridCol w:w="491"/>
        <w:gridCol w:w="2375"/>
      </w:tblGrid>
      <w:tr w:rsidR="008935AD" w:rsidRPr="008935AD" w:rsidTr="00924D7B">
        <w:trPr>
          <w:cantSplit/>
          <w:tblHeader/>
        </w:trPr>
        <w:tc>
          <w:tcPr>
            <w:tcW w:w="4254"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594"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31"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91" w:type="dxa"/>
            <w:tcBorders>
              <w:top w:val="single" w:sz="5" w:space="0" w:color="auto"/>
              <w:left w:val="single" w:sz="5" w:space="0" w:color="auto"/>
              <w:bottom w:val="single" w:sz="10"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1756"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91"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w:t>
            </w:r>
          </w:p>
        </w:tc>
        <w:tc>
          <w:tcPr>
            <w:tcW w:w="2375" w:type="dxa"/>
            <w:tcBorders>
              <w:left w:val="single" w:sz="5" w:space="0" w:color="auto"/>
              <w:bottom w:val="single" w:sz="10" w:space="0" w:color="auto"/>
              <w:right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w:t>
            </w:r>
          </w:p>
        </w:tc>
      </w:tr>
      <w:tr w:rsidR="008935AD" w:rsidRPr="008935AD" w:rsidTr="00924D7B">
        <w:trPr>
          <w:cantSplit/>
        </w:trPr>
        <w:tc>
          <w:tcPr>
            <w:tcW w:w="8017"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2375" w:type="dxa"/>
            <w:tcBorders>
              <w:top w:val="single"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795 843.92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ОБЩЕГОСУДАРСТВЕННЫЕ ВОПРОСЫ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115 750.67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3 199.45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3 199.45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2 514.51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4.90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565.96</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114.08</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411.00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411.00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411.00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72 184.93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72 184.93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50 811.53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57.53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14 752.07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5 384.77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энергетических ресурсов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247</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701.03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89.51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иных платежей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388.50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Резервные фонды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300.00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Резервный фонд администрации муниципального образования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300.00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Резервные средства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870</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300.00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вопросы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39 655.30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направленные на поддержку и развития</w:t>
            </w:r>
          </w:p>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деятельности добровольной народной дружины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99040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населению</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99040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360</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6 053.73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628.04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энергетических ресурсов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247</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906.45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321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105.00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населению</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360</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151.24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96.30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иных платежей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4 156.70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27 638.49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20 967.74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35.67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6 429.00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192.99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13.07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иных платежей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вопросы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5 949.57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5 489.21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энергетических ресурсов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247</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460.37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НАЦИОНАЛЬНАЯ ОБОРОНА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1 302.80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Мобилизационная и вневойсковая подготовка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1 302.80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1 302.80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920.84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287.36</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94.60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997.25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997.25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307.85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307.85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перечня проектов народных инициатив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689.40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689.40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НАЦИОНАЛЬНАЯ ЭКОНОМИКА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246 795.37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Транспорт</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7 976.83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2 200.28</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1 689.92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510.36</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1 949.13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1 949.13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перечня проектов народных инициатив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3 827.42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3 827.42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Дорожное хозяйство (дорожные фонды)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238 065.53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4 797.61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4 797.61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19 232.69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1 787.92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17 444.78</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8935AD">
              <w:rPr>
                <w:rFonts w:ascii="Times New Roman" w:eastAsiaTheme="minorEastAsia" w:hAnsi="Times New Roman" w:cs="Times New Roman"/>
                <w:sz w:val="18"/>
                <w:szCs w:val="18"/>
              </w:rPr>
              <w:t>значения</w:t>
            </w:r>
            <w:proofErr w:type="gramStart"/>
            <w:r w:rsidRPr="008935AD">
              <w:rPr>
                <w:rFonts w:ascii="Times New Roman" w:eastAsiaTheme="minorEastAsia" w:hAnsi="Times New Roman" w:cs="Times New Roman"/>
                <w:sz w:val="18"/>
                <w:szCs w:val="18"/>
              </w:rPr>
              <w:t>,в</w:t>
            </w:r>
            <w:proofErr w:type="spellEnd"/>
            <w:proofErr w:type="gramEnd"/>
            <w:r w:rsidRPr="008935AD">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L3720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176 479.11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L3720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168 064.38</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L3720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8 414.73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37 470.73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37 470.73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вопросы в области национальной экономики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753.00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S2980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599.00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S2980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599.00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154.00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154.00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ЖИЛИЩНО-КОММУНАЛЬНОЕ ХОЗЯЙСТВО</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38 389.14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Жилищное хозяйство</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154.94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по жилищному фонду</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154.94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154.94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Благоустройство</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38 234.20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8935AD">
              <w:rPr>
                <w:rFonts w:ascii="Times New Roman" w:eastAsiaTheme="minorEastAsia" w:hAnsi="Times New Roman" w:cs="Times New Roman"/>
                <w:sz w:val="18"/>
                <w:szCs w:val="18"/>
              </w:rPr>
              <w:t>рерритории</w:t>
            </w:r>
            <w:proofErr w:type="spellEnd"/>
            <w:r w:rsidRPr="008935AD">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по формированию современной городской среды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53.12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53.12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F2</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55551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10 617.80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F2</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55551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10 617.80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Уличное освещение</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3 736.59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582.22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энергетических ресурсов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247</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3 154.36</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Организация и содержание мест захоронения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37.41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37.41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929.10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769.10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иных платежей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L5762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6 917.61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L5762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6 917.61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перечня проектов народных инициатив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1 047.58</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1 047.58</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8935AD">
              <w:rPr>
                <w:rFonts w:ascii="Times New Roman" w:eastAsiaTheme="minorEastAsia" w:hAnsi="Times New Roman" w:cs="Times New Roman"/>
                <w:sz w:val="18"/>
                <w:szCs w:val="18"/>
              </w:rPr>
              <w:t>"(</w:t>
            </w:r>
            <w:proofErr w:type="gramEnd"/>
            <w:r w:rsidRPr="008935AD">
              <w:rPr>
                <w:rFonts w:ascii="Times New Roman" w:eastAsiaTheme="minorEastAsia" w:hAnsi="Times New Roman" w:cs="Times New Roman"/>
                <w:sz w:val="18"/>
                <w:szCs w:val="18"/>
              </w:rPr>
              <w:t>Устройство спортивного корта, озеленение прилегающей территории))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S2381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2 227.00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S2381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2 227.00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8935AD">
              <w:rPr>
                <w:rFonts w:ascii="Times New Roman" w:eastAsiaTheme="minorEastAsia" w:hAnsi="Times New Roman" w:cs="Times New Roman"/>
                <w:sz w:val="18"/>
                <w:szCs w:val="18"/>
              </w:rPr>
              <w:t>Медвежоок</w:t>
            </w:r>
            <w:proofErr w:type="spellEnd"/>
            <w:proofErr w:type="gramStart"/>
            <w:r w:rsidRPr="008935AD">
              <w:rPr>
                <w:rFonts w:ascii="Times New Roman" w:eastAsiaTheme="minorEastAsia" w:hAnsi="Times New Roman" w:cs="Times New Roman"/>
                <w:sz w:val="18"/>
                <w:szCs w:val="18"/>
              </w:rPr>
              <w:t>"(</w:t>
            </w:r>
            <w:proofErr w:type="gramEnd"/>
            <w:r w:rsidRPr="008935AD">
              <w:rPr>
                <w:rFonts w:ascii="Times New Roman" w:eastAsiaTheme="minorEastAsia" w:hAnsi="Times New Roman" w:cs="Times New Roman"/>
                <w:sz w:val="18"/>
                <w:szCs w:val="18"/>
              </w:rPr>
              <w:t xml:space="preserve">Устройство детской </w:t>
            </w:r>
            <w:proofErr w:type="spellStart"/>
            <w:r w:rsidRPr="008935AD">
              <w:rPr>
                <w:rFonts w:ascii="Times New Roman" w:eastAsiaTheme="minorEastAsia" w:hAnsi="Times New Roman" w:cs="Times New Roman"/>
                <w:sz w:val="18"/>
                <w:szCs w:val="18"/>
              </w:rPr>
              <w:t>игравой</w:t>
            </w:r>
            <w:proofErr w:type="spellEnd"/>
            <w:r w:rsidRPr="008935AD">
              <w:rPr>
                <w:rFonts w:ascii="Times New Roman" w:eastAsiaTheme="minorEastAsia" w:hAnsi="Times New Roman" w:cs="Times New Roman"/>
                <w:sz w:val="18"/>
                <w:szCs w:val="18"/>
              </w:rPr>
              <w:t xml:space="preserve"> площадки))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S2382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2 217.69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S2382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2 217.69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w:t>
            </w:r>
            <w:proofErr w:type="gramStart"/>
            <w:r w:rsidRPr="008935AD">
              <w:rPr>
                <w:rFonts w:ascii="Times New Roman" w:eastAsiaTheme="minorEastAsia" w:hAnsi="Times New Roman" w:cs="Times New Roman"/>
                <w:sz w:val="18"/>
                <w:szCs w:val="18"/>
              </w:rPr>
              <w:t>"(</w:t>
            </w:r>
            <w:proofErr w:type="gramEnd"/>
            <w:r w:rsidRPr="008935AD">
              <w:rPr>
                <w:rFonts w:ascii="Times New Roman" w:eastAsiaTheme="minorEastAsia" w:hAnsi="Times New Roman" w:cs="Times New Roman"/>
                <w:sz w:val="18"/>
                <w:szCs w:val="18"/>
              </w:rPr>
              <w:t>проведение ремонта дорожного покрытия))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S2383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2 220.00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S2383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2 220.00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roofErr w:type="spellStart"/>
            <w:r w:rsidRPr="008935AD">
              <w:rPr>
                <w:rFonts w:ascii="Times New Roman" w:eastAsiaTheme="minorEastAsia" w:hAnsi="Times New Roman" w:cs="Times New Roman"/>
                <w:sz w:val="18"/>
                <w:szCs w:val="18"/>
              </w:rPr>
              <w:t>Грантовая</w:t>
            </w:r>
            <w:proofErr w:type="spellEnd"/>
            <w:r w:rsidRPr="008935AD">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S2870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8 205.30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S2870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8 205.30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ОХРАНА ОКРУЖАЮЩЕЙ СРЕДЫ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вопросы в области охраны окружающей среды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КУЛЬТУРА, КИНЕМАТОГРАФИЯ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356 495.11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Культура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356 495.11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27 144.91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19 883.21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110.44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5 981.73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1 169.39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иных платежей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169.50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населению</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360</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169.50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5 901.46</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single" w:sz="4"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3 285.45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энергетических ресурсов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single" w:sz="4"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247</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2 615.77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иных платежей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по осуществлению деятельности библиотек</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449.94</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345.83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энергетических ресурсов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60016</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247</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104.11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L5765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293 831.20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L5765</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293 831.20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L576F</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26 314.10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L576F</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26 314.10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перечня проектов народных инициатив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2 684.00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2 684.00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СОЦИАЛЬНАЯ ПОЛИТИКА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1 346.31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Пенсионное обеспечение</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1 346.31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Доплаты к пенсиям муниципальных служащих</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1 346.31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пенсии, социальные доплаты к пенсиям</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312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1 346.31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ФИЗИЧЕСКАЯ КУЛЬТУРА И СПОРТ</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33 719.72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Массовый спорт</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33 719.72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250.00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S2630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21 085.80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S2630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21 085.80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7 781.89</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5 707.48</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24.40</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1 876.57</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150.51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22.81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иных платежей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853</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 в сфере установленных функций</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4 327.61</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1 932.46</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Закупка энергетических ресурсов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247</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2 395.15</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перечня проектов народных инициатив</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274.42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274.42</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ОБСЛУЖИВАНИЕ ГОСУДАРСТВЕННОГО (МУНИЦИПАЛЬНОГО) ДОЛГА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380.53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380.53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муниципального долга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380.53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муниципального долга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730</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380.53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4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597.03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103" w:type="dxa"/>
            <w:gridSpan w:val="1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Прочие межбюджетные трансферты общего характера</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597.03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953" w:type="dxa"/>
            <w:gridSpan w:val="11"/>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межбюджетные трансферты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597.03</w:t>
            </w:r>
          </w:p>
        </w:tc>
      </w:tr>
      <w:tr w:rsidR="008935AD" w:rsidRPr="008935AD" w:rsidTr="00924D7B">
        <w:trPr>
          <w:cantSplit/>
        </w:trPr>
        <w:tc>
          <w:tcPr>
            <w:tcW w:w="46"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03" w:type="dxa"/>
            <w:gridSpan w:val="8"/>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межбюджетные трансферты</w:t>
            </w:r>
          </w:p>
        </w:tc>
        <w:tc>
          <w:tcPr>
            <w:tcW w:w="594"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387"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194"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91"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684"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49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540</w:t>
            </w:r>
          </w:p>
        </w:tc>
        <w:tc>
          <w:tcPr>
            <w:tcW w:w="2375" w:type="dxa"/>
            <w:tcBorders>
              <w:top w:val="dotted" w:sz="5" w:space="0" w:color="auto"/>
              <w:left w:val="single" w:sz="5" w:space="0" w:color="auto"/>
              <w:bottom w:val="dotted" w:sz="5"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597.03</w:t>
            </w:r>
          </w:p>
        </w:tc>
      </w:tr>
      <w:tr w:rsidR="008935AD" w:rsidRPr="008935AD" w:rsidTr="00924D7B">
        <w:trPr>
          <w:cantSplit/>
        </w:trPr>
        <w:tc>
          <w:tcPr>
            <w:tcW w:w="46" w:type="dxa"/>
            <w:tcBorders>
              <w:top w:val="single" w:sz="10" w:space="0" w:color="auto"/>
              <w:left w:val="single" w:sz="4"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60"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1716"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1772"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94"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31"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91" w:type="dxa"/>
            <w:tcBorders>
              <w:top w:val="single" w:sz="10" w:space="0" w:color="auto"/>
              <w:bottom w:val="single" w:sz="4"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247" w:type="dxa"/>
            <w:gridSpan w:val="5"/>
            <w:tcBorders>
              <w:top w:val="single" w:sz="10" w:space="0" w:color="auto"/>
              <w:bottom w:val="single" w:sz="4" w:space="0" w:color="auto"/>
              <w:right w:val="single" w:sz="10" w:space="0" w:color="auto"/>
            </w:tcBorders>
            <w:shd w:val="clear" w:color="auto" w:fill="auto"/>
            <w:vAlign w:val="bottom"/>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Итого расходов:</w:t>
            </w:r>
          </w:p>
        </w:tc>
        <w:tc>
          <w:tcPr>
            <w:tcW w:w="2375" w:type="dxa"/>
            <w:tcBorders>
              <w:top w:val="dotted" w:sz="5" w:space="0" w:color="auto"/>
              <w:left w:val="single" w:sz="5" w:space="0" w:color="auto"/>
              <w:bottom w:val="single" w:sz="10" w:space="0" w:color="auto"/>
              <w:right w:val="single" w:sz="10"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795 843.92</w:t>
            </w:r>
          </w:p>
        </w:tc>
      </w:tr>
    </w:tbl>
    <w:p w:rsidR="00924D7B" w:rsidRDefault="00924D7B" w:rsidP="00924D7B">
      <w:pPr>
        <w:spacing w:line="276" w:lineRule="auto"/>
        <w:ind w:left="0" w:firstLine="0"/>
        <w:jc w:val="left"/>
        <w:rPr>
          <w:rFonts w:eastAsiaTheme="minorEastAsia"/>
          <w:sz w:val="18"/>
          <w:szCs w:val="18"/>
        </w:rPr>
      </w:pPr>
      <w:r w:rsidRPr="00924D7B">
        <w:rPr>
          <w:rFonts w:eastAsiaTheme="minorEastAsia"/>
          <w:sz w:val="18"/>
          <w:szCs w:val="18"/>
        </w:rPr>
        <w:tab/>
      </w:r>
    </w:p>
    <w:p w:rsidR="00924D7B" w:rsidRPr="00924D7B" w:rsidRDefault="00924D7B" w:rsidP="00924D7B">
      <w:pPr>
        <w:spacing w:line="276" w:lineRule="auto"/>
        <w:ind w:left="0" w:firstLine="0"/>
        <w:jc w:val="right"/>
        <w:rPr>
          <w:rFonts w:eastAsiaTheme="minorEastAsia"/>
          <w:i/>
          <w:sz w:val="18"/>
          <w:szCs w:val="18"/>
        </w:rPr>
      </w:pPr>
    </w:p>
    <w:p w:rsidR="00924D7B" w:rsidRPr="00924D7B" w:rsidRDefault="00924D7B" w:rsidP="00924D7B">
      <w:pPr>
        <w:spacing w:line="276" w:lineRule="auto"/>
        <w:ind w:left="0" w:firstLine="0"/>
        <w:jc w:val="right"/>
        <w:rPr>
          <w:rFonts w:eastAsiaTheme="minorEastAsia"/>
          <w:i/>
          <w:sz w:val="18"/>
          <w:szCs w:val="18"/>
        </w:rPr>
      </w:pPr>
      <w:r w:rsidRPr="00924D7B">
        <w:rPr>
          <w:rFonts w:eastAsiaTheme="minorEastAsia"/>
          <w:i/>
          <w:sz w:val="18"/>
          <w:szCs w:val="18"/>
        </w:rPr>
        <w:t>Приложение 8</w:t>
      </w:r>
    </w:p>
    <w:p w:rsidR="00924D7B" w:rsidRPr="00924D7B" w:rsidRDefault="00924D7B" w:rsidP="00924D7B">
      <w:pPr>
        <w:spacing w:line="276" w:lineRule="auto"/>
        <w:ind w:left="0" w:firstLine="0"/>
        <w:jc w:val="right"/>
        <w:rPr>
          <w:rFonts w:eastAsiaTheme="minorEastAsia"/>
          <w:i/>
          <w:sz w:val="18"/>
          <w:szCs w:val="18"/>
        </w:rPr>
      </w:pPr>
      <w:r w:rsidRPr="00924D7B">
        <w:rPr>
          <w:rFonts w:eastAsiaTheme="minorEastAsia"/>
          <w:i/>
          <w:sz w:val="18"/>
          <w:szCs w:val="18"/>
        </w:rPr>
        <w:tab/>
        <w:t>к решению Думы Хомутовского</w:t>
      </w:r>
    </w:p>
    <w:p w:rsidR="00924D7B" w:rsidRPr="00924D7B" w:rsidRDefault="00924D7B" w:rsidP="00924D7B">
      <w:pPr>
        <w:spacing w:line="276" w:lineRule="auto"/>
        <w:ind w:left="0" w:firstLine="0"/>
        <w:jc w:val="right"/>
        <w:rPr>
          <w:rFonts w:eastAsiaTheme="minorEastAsia"/>
          <w:i/>
          <w:sz w:val="18"/>
          <w:szCs w:val="18"/>
        </w:rPr>
      </w:pPr>
      <w:r w:rsidRPr="00924D7B">
        <w:rPr>
          <w:rFonts w:eastAsiaTheme="minorEastAsia"/>
          <w:i/>
          <w:sz w:val="18"/>
          <w:szCs w:val="18"/>
        </w:rPr>
        <w:tab/>
        <w:t>муниципального образования</w:t>
      </w:r>
    </w:p>
    <w:p w:rsidR="00924D7B" w:rsidRPr="00924D7B" w:rsidRDefault="00924D7B" w:rsidP="00924D7B">
      <w:pPr>
        <w:spacing w:line="276" w:lineRule="auto"/>
        <w:ind w:left="0" w:firstLine="0"/>
        <w:jc w:val="right"/>
        <w:rPr>
          <w:rFonts w:eastAsiaTheme="minorEastAsia"/>
          <w:i/>
          <w:sz w:val="18"/>
          <w:szCs w:val="18"/>
          <w:u w:val="single"/>
        </w:rPr>
      </w:pPr>
      <w:r w:rsidRPr="00924D7B">
        <w:rPr>
          <w:rFonts w:eastAsiaTheme="minorEastAsia"/>
          <w:i/>
          <w:sz w:val="18"/>
          <w:szCs w:val="18"/>
        </w:rPr>
        <w:tab/>
        <w:t xml:space="preserve">от </w:t>
      </w:r>
      <w:r>
        <w:rPr>
          <w:rFonts w:eastAsiaTheme="minorEastAsia"/>
          <w:i/>
          <w:sz w:val="18"/>
          <w:szCs w:val="18"/>
          <w:u w:val="single"/>
        </w:rPr>
        <w:t>26.10.2023</w:t>
      </w:r>
      <w:r w:rsidRPr="00924D7B">
        <w:rPr>
          <w:rFonts w:eastAsiaTheme="minorEastAsia"/>
          <w:i/>
          <w:sz w:val="18"/>
          <w:szCs w:val="18"/>
        </w:rPr>
        <w:t xml:space="preserve">№ </w:t>
      </w:r>
      <w:r>
        <w:rPr>
          <w:rFonts w:eastAsiaTheme="minorEastAsia"/>
          <w:i/>
          <w:sz w:val="18"/>
          <w:szCs w:val="18"/>
          <w:u w:val="single"/>
        </w:rPr>
        <w:t>16-78 д</w:t>
      </w:r>
    </w:p>
    <w:p w:rsidR="00924D7B" w:rsidRPr="00924D7B" w:rsidRDefault="00924D7B" w:rsidP="00924D7B">
      <w:pPr>
        <w:spacing w:line="276" w:lineRule="auto"/>
        <w:ind w:left="0" w:firstLine="0"/>
        <w:jc w:val="left"/>
        <w:rPr>
          <w:rFonts w:eastAsiaTheme="minorEastAsia"/>
          <w:sz w:val="18"/>
          <w:szCs w:val="18"/>
        </w:rPr>
      </w:pPr>
      <w:r w:rsidRPr="00924D7B">
        <w:rPr>
          <w:rFonts w:eastAsiaTheme="minorEastAsia"/>
          <w:sz w:val="18"/>
          <w:szCs w:val="18"/>
        </w:rPr>
        <w:tab/>
      </w:r>
    </w:p>
    <w:p w:rsidR="00924D7B" w:rsidRPr="00924D7B" w:rsidRDefault="00924D7B" w:rsidP="00924D7B">
      <w:pPr>
        <w:spacing w:line="276" w:lineRule="auto"/>
        <w:ind w:left="0" w:firstLine="0"/>
        <w:jc w:val="center"/>
        <w:rPr>
          <w:rFonts w:eastAsiaTheme="minorEastAsia"/>
          <w:sz w:val="18"/>
          <w:szCs w:val="18"/>
        </w:rPr>
      </w:pPr>
      <w:r w:rsidRPr="00924D7B">
        <w:rPr>
          <w:rFonts w:eastAsiaTheme="minorEastAsia"/>
          <w:sz w:val="18"/>
          <w:szCs w:val="18"/>
        </w:rPr>
        <w:t>Ведомственная  структура расходов бюджета</w:t>
      </w:r>
    </w:p>
    <w:p w:rsidR="00924D7B" w:rsidRPr="00924D7B" w:rsidRDefault="00924D7B" w:rsidP="00924D7B">
      <w:pPr>
        <w:spacing w:line="276" w:lineRule="auto"/>
        <w:ind w:left="0" w:firstLine="0"/>
        <w:jc w:val="center"/>
        <w:rPr>
          <w:rFonts w:eastAsiaTheme="minorEastAsia"/>
          <w:sz w:val="18"/>
          <w:szCs w:val="18"/>
        </w:rPr>
      </w:pPr>
      <w:r w:rsidRPr="00924D7B">
        <w:rPr>
          <w:rFonts w:eastAsiaTheme="minorEastAsia"/>
          <w:sz w:val="18"/>
          <w:szCs w:val="18"/>
        </w:rPr>
        <w:t>Хомутовского муниципального образования на плановый период 2024 и 2025 годов</w:t>
      </w:r>
    </w:p>
    <w:p w:rsidR="00924D7B" w:rsidRPr="00924D7B" w:rsidRDefault="00924D7B" w:rsidP="00924D7B">
      <w:pPr>
        <w:spacing w:line="276" w:lineRule="auto"/>
        <w:ind w:left="0" w:firstLine="0"/>
        <w:jc w:val="center"/>
        <w:rPr>
          <w:rFonts w:eastAsiaTheme="minorEastAsia"/>
          <w:sz w:val="18"/>
          <w:szCs w:val="18"/>
        </w:rPr>
      </w:pPr>
      <w:proofErr w:type="gramStart"/>
      <w:r w:rsidRPr="00924D7B">
        <w:rPr>
          <w:rFonts w:eastAsiaTheme="minorEastAsia"/>
          <w:sz w:val="18"/>
          <w:szCs w:val="18"/>
        </w:rPr>
        <w:t>(по главным распорядителям средств бюджета Хомутовского муниципального образования,</w:t>
      </w:r>
      <w:proofErr w:type="gramEnd"/>
    </w:p>
    <w:p w:rsidR="00924D7B" w:rsidRPr="00924D7B" w:rsidRDefault="00924D7B" w:rsidP="00924D7B">
      <w:pPr>
        <w:spacing w:line="276" w:lineRule="auto"/>
        <w:ind w:left="0" w:firstLine="0"/>
        <w:jc w:val="center"/>
        <w:rPr>
          <w:rFonts w:eastAsiaTheme="minorEastAsia"/>
          <w:sz w:val="18"/>
          <w:szCs w:val="18"/>
        </w:rPr>
      </w:pPr>
      <w:proofErr w:type="gramStart"/>
      <w:r w:rsidRPr="00924D7B">
        <w:rPr>
          <w:rFonts w:eastAsiaTheme="minorEastAsia"/>
          <w:sz w:val="18"/>
          <w:szCs w:val="18"/>
        </w:rPr>
        <w:t>разделам, подразделам, целевым статьям (муниципальным программам</w:t>
      </w:r>
      <w:proofErr w:type="gramEnd"/>
    </w:p>
    <w:p w:rsidR="00924D7B" w:rsidRPr="00924D7B" w:rsidRDefault="00924D7B" w:rsidP="00924D7B">
      <w:pPr>
        <w:spacing w:line="276" w:lineRule="auto"/>
        <w:ind w:left="0" w:firstLine="0"/>
        <w:jc w:val="center"/>
        <w:rPr>
          <w:rFonts w:eastAsiaTheme="minorEastAsia"/>
          <w:sz w:val="18"/>
          <w:szCs w:val="18"/>
        </w:rPr>
      </w:pPr>
      <w:r w:rsidRPr="00924D7B">
        <w:rPr>
          <w:rFonts w:eastAsiaTheme="minorEastAsia"/>
          <w:sz w:val="18"/>
          <w:szCs w:val="18"/>
        </w:rPr>
        <w:t>Хомутовского муниципального образования и непрограммным направлениям деятельности),</w:t>
      </w:r>
    </w:p>
    <w:p w:rsidR="00924D7B" w:rsidRPr="00924D7B" w:rsidRDefault="00924D7B" w:rsidP="00924D7B">
      <w:pPr>
        <w:spacing w:line="276" w:lineRule="auto"/>
        <w:ind w:left="0" w:firstLine="0"/>
        <w:jc w:val="center"/>
        <w:rPr>
          <w:rFonts w:eastAsiaTheme="minorEastAsia"/>
          <w:sz w:val="18"/>
          <w:szCs w:val="18"/>
        </w:rPr>
      </w:pPr>
      <w:r w:rsidRPr="00924D7B">
        <w:rPr>
          <w:rFonts w:eastAsiaTheme="minorEastAsia"/>
          <w:sz w:val="18"/>
          <w:szCs w:val="18"/>
        </w:rPr>
        <w:t>видам расходов классификации расходов бюджетов)</w:t>
      </w:r>
    </w:p>
    <w:p w:rsidR="00924D7B" w:rsidRPr="00924D7B" w:rsidRDefault="00924D7B" w:rsidP="00924D7B">
      <w:pPr>
        <w:spacing w:line="276" w:lineRule="auto"/>
        <w:ind w:left="0" w:firstLine="0"/>
        <w:jc w:val="left"/>
        <w:rPr>
          <w:rFonts w:eastAsiaTheme="minorEastAsia"/>
          <w:sz w:val="18"/>
          <w:szCs w:val="18"/>
        </w:rPr>
      </w:pPr>
    </w:p>
    <w:p w:rsidR="00924D7B" w:rsidRPr="00924D7B" w:rsidRDefault="00924D7B" w:rsidP="00924D7B">
      <w:pPr>
        <w:spacing w:line="276" w:lineRule="auto"/>
        <w:ind w:left="0" w:firstLine="0"/>
        <w:jc w:val="left"/>
        <w:rPr>
          <w:rFonts w:eastAsiaTheme="minorEastAsia"/>
          <w:sz w:val="18"/>
          <w:szCs w:val="18"/>
        </w:rPr>
      </w:pPr>
      <w:r w:rsidRPr="00924D7B">
        <w:rPr>
          <w:rFonts w:eastAsiaTheme="minorEastAsia"/>
          <w:sz w:val="18"/>
          <w:szCs w:val="18"/>
        </w:rPr>
        <w:t>Единица измерения: тыс. руб.</w:t>
      </w:r>
    </w:p>
    <w:tbl>
      <w:tblPr>
        <w:tblStyle w:val="TableStyle0318"/>
        <w:tblW w:w="4994" w:type="pct"/>
        <w:tblInd w:w="6" w:type="dxa"/>
        <w:tblLayout w:type="fixed"/>
        <w:tblLook w:val="04A0" w:firstRow="1" w:lastRow="0" w:firstColumn="1" w:lastColumn="0" w:noHBand="0" w:noVBand="1"/>
      </w:tblPr>
      <w:tblGrid>
        <w:gridCol w:w="49"/>
        <w:gridCol w:w="38"/>
        <w:gridCol w:w="38"/>
        <w:gridCol w:w="48"/>
        <w:gridCol w:w="48"/>
        <w:gridCol w:w="58"/>
        <w:gridCol w:w="48"/>
        <w:gridCol w:w="58"/>
        <w:gridCol w:w="48"/>
        <w:gridCol w:w="48"/>
        <w:gridCol w:w="2823"/>
        <w:gridCol w:w="551"/>
        <w:gridCol w:w="445"/>
        <w:gridCol w:w="445"/>
        <w:gridCol w:w="446"/>
        <w:gridCol w:w="445"/>
        <w:gridCol w:w="445"/>
        <w:gridCol w:w="742"/>
        <w:gridCol w:w="593"/>
        <w:gridCol w:w="1482"/>
        <w:gridCol w:w="1482"/>
      </w:tblGrid>
      <w:tr w:rsidR="008935AD" w:rsidRPr="008935AD" w:rsidTr="00924D7B">
        <w:trPr>
          <w:cantSplit/>
          <w:trHeight w:val="184"/>
        </w:trPr>
        <w:tc>
          <w:tcPr>
            <w:tcW w:w="3304" w:type="dxa"/>
            <w:gridSpan w:val="11"/>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Наименование показателя</w:t>
            </w:r>
          </w:p>
        </w:tc>
        <w:tc>
          <w:tcPr>
            <w:tcW w:w="551"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ППП</w:t>
            </w:r>
          </w:p>
        </w:tc>
        <w:tc>
          <w:tcPr>
            <w:tcW w:w="445"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Раз-</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дел</w:t>
            </w:r>
          </w:p>
        </w:tc>
        <w:tc>
          <w:tcPr>
            <w:tcW w:w="445"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Под-</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раз-</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дел</w:t>
            </w:r>
          </w:p>
        </w:tc>
        <w:tc>
          <w:tcPr>
            <w:tcW w:w="2078"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Целевая статья</w:t>
            </w: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Вид рас-</w:t>
            </w:r>
          </w:p>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хода</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2024 год</w:t>
            </w:r>
          </w:p>
        </w:tc>
        <w:tc>
          <w:tcPr>
            <w:tcW w:w="1482" w:type="dxa"/>
            <w:tcBorders>
              <w:top w:val="single" w:sz="5" w:space="0" w:color="auto"/>
              <w:left w:val="single" w:sz="5" w:space="0" w:color="auto"/>
              <w:bottom w:val="single" w:sz="5" w:space="0" w:color="auto"/>
              <w:right w:val="single" w:sz="5" w:space="0" w:color="auto"/>
            </w:tcBorders>
            <w:shd w:val="clear" w:color="auto" w:fill="auto"/>
            <w:vAlign w:val="center"/>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2025 год</w:t>
            </w:r>
          </w:p>
        </w:tc>
      </w:tr>
      <w:tr w:rsidR="008935AD" w:rsidRPr="008935AD" w:rsidTr="00924D7B">
        <w:trPr>
          <w:cantSplit/>
          <w:tblHeader/>
        </w:trPr>
        <w:tc>
          <w:tcPr>
            <w:tcW w:w="3304" w:type="dxa"/>
            <w:gridSpan w:val="11"/>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551"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45"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5" w:type="dxa"/>
            <w:tcBorders>
              <w:top w:val="single" w:sz="5" w:space="0" w:color="auto"/>
              <w:left w:val="single" w:sz="5" w:space="0" w:color="auto"/>
              <w:bottom w:val="single" w:sz="10"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2078"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593"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w:t>
            </w:r>
          </w:p>
        </w:tc>
        <w:tc>
          <w:tcPr>
            <w:tcW w:w="1482"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w:t>
            </w:r>
          </w:p>
        </w:tc>
        <w:tc>
          <w:tcPr>
            <w:tcW w:w="1482" w:type="dxa"/>
            <w:tcBorders>
              <w:top w:val="single" w:sz="5" w:space="0" w:color="auto"/>
              <w:left w:val="single"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r>
      <w:tr w:rsidR="008935AD" w:rsidRPr="008935AD" w:rsidTr="00924D7B">
        <w:trPr>
          <w:cantSplit/>
        </w:trPr>
        <w:tc>
          <w:tcPr>
            <w:tcW w:w="7416" w:type="dxa"/>
            <w:gridSpan w:val="19"/>
            <w:tcBorders>
              <w:top w:val="single" w:sz="5" w:space="0" w:color="auto"/>
              <w:left w:val="single" w:sz="10"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482" w:type="dxa"/>
            <w:tcBorders>
              <w:top w:val="single"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171 552.49</w:t>
            </w:r>
          </w:p>
        </w:tc>
        <w:tc>
          <w:tcPr>
            <w:tcW w:w="1482" w:type="dxa"/>
            <w:tcBorders>
              <w:top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170 712.11</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ОБЩЕГОСУДАРСТВЕННЫЕ ВОПРОСЫ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65 197.58</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59 920.43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2 580.98</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1 853.69</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2 580.98</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1 853.69</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1 982.32</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1 321.55</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598.66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532.14</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45 350.70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41 321.50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45 350.70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41 321.50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33 969.91</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31 205.25</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11 380.78</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10 116.25</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Резервные фонды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Резервный фонд администрации муниципального образования</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Резервные средства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60004</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870</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194.50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Другие общегосударственные вопросы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17 071.40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16 550.75</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83.35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83.35</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75.62</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75.62</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7.73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7.73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16 987.35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16 466.70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13 031.95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12 511.30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3 852.36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3 852.36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96.49</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96.49.</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6.54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6.54</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73150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НАЦИОНАЛЬНАЯ ОБОРОНА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02</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1 364.90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1 415.70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Мобилизационная и вневойсковая подготовка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1 364.90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1 415.70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1 364.90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1 415.70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государственных (муниципальных) органов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856.66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856.66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129</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259.62</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259.62</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51180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248.62</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299.42</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НАЦИОНАЛЬНАЯ ЭКОНОМИКА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74 038.33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74 783.64</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Транспорт</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2 030.98</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2 030.98</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2 030.98</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2030.98</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1 616.69</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1 616.69</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414.29</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414.29</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Дорожное хозяйство (дорожные фонды)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72 007.35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72 752.66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мероприятия</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24 526.61</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25 271.93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99020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24 526.61</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25 271.93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09</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20</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S2916</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47 480.73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ЖИЛИЩНО-КОММУНАЛЬНОЕ ХОЗЯЙСТВО</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4 881.20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4 389.11</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Благоустройство</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4 881.20</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4 389.11</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Мероприятия по формированию современной городской среды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246.05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99033</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246.05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программ формирования современной городской среды (</w:t>
            </w:r>
            <w:proofErr w:type="gramStart"/>
            <w:r w:rsidRPr="008935AD">
              <w:rPr>
                <w:rFonts w:ascii="Times New Roman" w:eastAsiaTheme="minorEastAsia" w:hAnsi="Times New Roman" w:cs="Times New Roman"/>
                <w:sz w:val="18"/>
                <w:szCs w:val="18"/>
              </w:rPr>
              <w:t>рамках</w:t>
            </w:r>
            <w:proofErr w:type="gramEnd"/>
            <w:r w:rsidRPr="008935AD">
              <w:rPr>
                <w:rFonts w:ascii="Times New Roman" w:eastAsiaTheme="minorEastAsia" w:hAnsi="Times New Roman" w:cs="Times New Roman"/>
                <w:sz w:val="18"/>
                <w:szCs w:val="18"/>
              </w:rPr>
              <w:t xml:space="preserve"> регионального проекта)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lang w:val="en-US"/>
              </w:rPr>
            </w:pPr>
            <w:r w:rsidRPr="008935AD">
              <w:rPr>
                <w:rFonts w:ascii="Times New Roman" w:eastAsiaTheme="minorEastAsia" w:hAnsi="Times New Roman" w:cs="Times New Roman"/>
                <w:sz w:val="18"/>
                <w:szCs w:val="18"/>
                <w:lang w:val="en-US"/>
              </w:rPr>
              <w:t>F2</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lang w:val="en-US"/>
              </w:rPr>
            </w:pPr>
            <w:r w:rsidRPr="008935AD">
              <w:rPr>
                <w:rFonts w:ascii="Times New Roman" w:eastAsiaTheme="minorEastAsia" w:hAnsi="Times New Roman" w:cs="Times New Roman"/>
                <w:sz w:val="18"/>
                <w:szCs w:val="18"/>
                <w:lang w:val="en-US"/>
              </w:rPr>
              <w:t>55551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lang w:val="en-US"/>
              </w:rPr>
            </w:pPr>
            <w:r w:rsidRPr="008935AD">
              <w:rPr>
                <w:rFonts w:ascii="Times New Roman" w:eastAsiaTheme="minorEastAsia" w:hAnsi="Times New Roman" w:cs="Times New Roman"/>
                <w:sz w:val="18"/>
                <w:szCs w:val="18"/>
                <w:lang w:val="en-US"/>
              </w:rPr>
              <w:t>246.05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lang w:val="en-US"/>
              </w:rPr>
            </w:pPr>
            <w:r w:rsidRPr="008935AD">
              <w:rPr>
                <w:rFonts w:ascii="Times New Roman" w:eastAsiaTheme="minorEastAsia" w:hAnsi="Times New Roman" w:cs="Times New Roman"/>
                <w:sz w:val="18"/>
                <w:szCs w:val="18"/>
                <w:lang w:val="en-US"/>
              </w:rPr>
              <w:t>F2</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lang w:val="en-US"/>
              </w:rPr>
            </w:pPr>
            <w:r w:rsidRPr="008935AD">
              <w:rPr>
                <w:rFonts w:ascii="Times New Roman" w:eastAsiaTheme="minorEastAsia" w:hAnsi="Times New Roman" w:cs="Times New Roman"/>
                <w:sz w:val="18"/>
                <w:szCs w:val="18"/>
                <w:lang w:val="en-US"/>
              </w:rPr>
              <w:t>55551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lang w:val="en-US"/>
              </w:rPr>
            </w:pPr>
            <w:r w:rsidRPr="008935AD">
              <w:rPr>
                <w:rFonts w:ascii="Times New Roman" w:eastAsiaTheme="minorEastAsia" w:hAnsi="Times New Roman" w:cs="Times New Roman"/>
                <w:sz w:val="18"/>
                <w:szCs w:val="18"/>
                <w:lang w:val="en-US"/>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lang w:val="en-US"/>
              </w:rPr>
              <w:t>246.05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Уличное освещение</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60101</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225.77</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Реализация мероприятий перечня проектов народных инициатив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05</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S2370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4 163.33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КУЛЬТУРА, КИНЕМАТОГРАФИЯ</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16 399.33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21 553.76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Культура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16 399.33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21 553.76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w:t>
            </w: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Укрепление материально-технической базы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99035</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2 946.70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Прочая закупка товаров, работ и услуг</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99035</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244</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2 946.70</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16 399.33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18 607.06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12 008.05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13 560.35</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3 806.59</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4 462.01</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08</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584.69</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584.69</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СОЦИАЛЬНАЯ ПОЛИТИКА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10</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1 593.43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Пенсионное обеспечение</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Доплаты к пенсиям муниципальных служащих</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пенсии, социальные доплаты к пенсиям</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10</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60018</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312</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1 593.43</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ФИЗИЧЕСКАЯ КУЛЬТУРА И СПОРТ</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6 866.41</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6 866.41</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Массовый спорт</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6 866.41</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6 866.41</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6 866.41</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6 866.41</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Фонд оплаты труда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5 354.04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5 354.04</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119</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1 436.76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1 436.76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налога на имущество организаций и земельного налога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851</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75.25</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75.25</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Уплата прочих налогов, сборов</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11</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02</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60002</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852</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0.36</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79"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ОБСЛУЖИВАНИЕ ГОСУДАРСТВЕННОГО (МУНИЦИПАЛЬНОГО) ДОЛГА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13</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i/>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lang w:val="en-US"/>
              </w:rPr>
            </w:pPr>
            <w:r w:rsidRPr="008935AD">
              <w:rPr>
                <w:rFonts w:ascii="Times New Roman" w:eastAsiaTheme="minorEastAsia" w:hAnsi="Times New Roman" w:cs="Times New Roman"/>
                <w:i/>
                <w:sz w:val="18"/>
                <w:szCs w:val="18"/>
                <w:lang w:val="en-US"/>
              </w:rPr>
              <w:t>375.36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131" w:type="dxa"/>
            <w:gridSpan w:val="7"/>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lang w:val="en-US"/>
              </w:rPr>
            </w:pPr>
            <w:r w:rsidRPr="008935AD">
              <w:rPr>
                <w:rFonts w:ascii="Times New Roman" w:eastAsiaTheme="minorEastAsia" w:hAnsi="Times New Roman" w:cs="Times New Roman"/>
                <w:sz w:val="18"/>
                <w:szCs w:val="18"/>
                <w:lang w:val="en-US"/>
              </w:rPr>
              <w:t>375.36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977" w:type="dxa"/>
            <w:gridSpan w:val="4"/>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муниципального долга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lang w:val="en-US"/>
              </w:rPr>
              <w:t>375.36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Обслуживание муниципального долга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13</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01</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60019</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730</w:t>
            </w: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lang w:val="en-US"/>
              </w:rPr>
              <w:t>375.36</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189.62</w:t>
            </w: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Прочие межбюджетные трансферты общего характера</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межбюджетные трансферты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p>
        </w:tc>
        <w:tc>
          <w:tcPr>
            <w:tcW w:w="1482" w:type="dxa"/>
            <w:tcBorders>
              <w:top w:val="dotted" w:sz="5" w:space="0" w:color="auto"/>
              <w:left w:val="single" w:sz="5" w:space="0" w:color="auto"/>
              <w:bottom w:val="dotted" w:sz="5" w:space="0" w:color="auto"/>
              <w:right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49" w:type="dxa"/>
            <w:tcBorders>
              <w:left w:val="single" w:sz="10"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48"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p>
        </w:tc>
        <w:tc>
          <w:tcPr>
            <w:tcW w:w="2823" w:type="dxa"/>
            <w:tcBorders>
              <w:top w:val="dotted" w:sz="5" w:space="0" w:color="auto"/>
              <w:left w:val="none" w:sz="5" w:space="0" w:color="auto"/>
              <w:bottom w:val="dotted" w:sz="5" w:space="0" w:color="auto"/>
            </w:tcBorders>
            <w:shd w:val="clear" w:color="auto" w:fill="auto"/>
            <w:vAlign w:val="bottom"/>
          </w:tcPr>
          <w:p w:rsidR="008935AD" w:rsidRPr="008935AD" w:rsidRDefault="008935AD" w:rsidP="008935AD">
            <w:pP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Иные межбюджетные трансферты</w:t>
            </w:r>
          </w:p>
        </w:tc>
        <w:tc>
          <w:tcPr>
            <w:tcW w:w="551"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03</w:t>
            </w:r>
          </w:p>
        </w:tc>
        <w:tc>
          <w:tcPr>
            <w:tcW w:w="446" w:type="dxa"/>
            <w:tcBorders>
              <w:top w:val="dotted" w:sz="5" w:space="0" w:color="auto"/>
              <w:left w:val="single"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91</w:t>
            </w:r>
          </w:p>
        </w:tc>
        <w:tc>
          <w:tcPr>
            <w:tcW w:w="445" w:type="dxa"/>
            <w:tcBorders>
              <w:top w:val="dotted" w:sz="5" w:space="0" w:color="auto"/>
              <w:left w:val="dotted" w:sz="5" w:space="0" w:color="auto"/>
              <w:bottom w:val="dotted" w:sz="5" w:space="0" w:color="auto"/>
              <w:right w:val="dotted"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w:t>
            </w:r>
          </w:p>
        </w:tc>
        <w:tc>
          <w:tcPr>
            <w:tcW w:w="445"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00</w:t>
            </w:r>
          </w:p>
        </w:tc>
        <w:tc>
          <w:tcPr>
            <w:tcW w:w="742" w:type="dxa"/>
            <w:tcBorders>
              <w:top w:val="dotted" w:sz="5" w:space="0" w:color="auto"/>
              <w:left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60020</w:t>
            </w:r>
          </w:p>
        </w:tc>
        <w:tc>
          <w:tcPr>
            <w:tcW w:w="593" w:type="dxa"/>
            <w:tcBorders>
              <w:top w:val="dotted" w:sz="5" w:space="0" w:color="auto"/>
              <w:left w:val="single"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center"/>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540</w:t>
            </w:r>
          </w:p>
        </w:tc>
        <w:tc>
          <w:tcPr>
            <w:tcW w:w="1482" w:type="dxa"/>
            <w:tcBorders>
              <w:top w:val="dotted" w:sz="5" w:space="0" w:color="auto"/>
              <w:left w:val="single" w:sz="5" w:space="0" w:color="auto"/>
              <w:bottom w:val="dotted" w:sz="5" w:space="0" w:color="auto"/>
              <w:right w:val="single" w:sz="5" w:space="0" w:color="auto"/>
            </w:tcBorders>
            <w:shd w:val="clear" w:color="auto" w:fill="auto"/>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835.94</w:t>
            </w:r>
          </w:p>
        </w:tc>
        <w:tc>
          <w:tcPr>
            <w:tcW w:w="1482" w:type="dxa"/>
            <w:tcBorders>
              <w:top w:val="dotted" w:sz="5" w:space="0" w:color="auto"/>
              <w:bottom w:val="dotted" w:sz="5"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p>
        </w:tc>
      </w:tr>
      <w:tr w:rsidR="008935AD" w:rsidRPr="008935AD" w:rsidTr="00924D7B">
        <w:trPr>
          <w:cantSplit/>
        </w:trPr>
        <w:tc>
          <w:tcPr>
            <w:tcW w:w="7416" w:type="dxa"/>
            <w:gridSpan w:val="19"/>
            <w:tcBorders>
              <w:top w:val="single" w:sz="10" w:space="0" w:color="auto"/>
              <w:left w:val="single" w:sz="4" w:space="0" w:color="auto"/>
              <w:bottom w:val="single" w:sz="4" w:space="0" w:color="auto"/>
              <w:right w:val="single" w:sz="10" w:space="0" w:color="auto"/>
            </w:tcBorders>
            <w:shd w:val="clear" w:color="auto" w:fill="auto"/>
            <w:vAlign w:val="bottom"/>
          </w:tcPr>
          <w:p w:rsidR="008935AD" w:rsidRPr="008935AD" w:rsidRDefault="008935AD" w:rsidP="008935AD">
            <w:pPr>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Итого расходов:</w:t>
            </w:r>
          </w:p>
        </w:tc>
        <w:tc>
          <w:tcPr>
            <w:tcW w:w="1482" w:type="dxa"/>
            <w:tcBorders>
              <w:top w:val="dotted" w:sz="5" w:space="0" w:color="auto"/>
              <w:left w:val="single" w:sz="10" w:space="0" w:color="auto"/>
              <w:bottom w:val="single" w:sz="10"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171 552.49</w:t>
            </w:r>
          </w:p>
        </w:tc>
        <w:tc>
          <w:tcPr>
            <w:tcW w:w="1482" w:type="dxa"/>
            <w:tcBorders>
              <w:top w:val="dotted" w:sz="5" w:space="0" w:color="auto"/>
              <w:bottom w:val="single" w:sz="10" w:space="0" w:color="auto"/>
              <w:right w:val="single" w:sz="5" w:space="0" w:color="auto"/>
            </w:tcBorders>
            <w:shd w:val="clear" w:color="auto" w:fill="auto"/>
            <w:vAlign w:val="bottom"/>
          </w:tcPr>
          <w:p w:rsidR="008935AD" w:rsidRPr="008935AD" w:rsidRDefault="008935AD" w:rsidP="008935AD">
            <w:pPr>
              <w:wordWrap w:val="0"/>
              <w:jc w:val="right"/>
              <w:rPr>
                <w:rFonts w:ascii="Times New Roman" w:eastAsiaTheme="minorEastAsia" w:hAnsi="Times New Roman" w:cs="Times New Roman"/>
                <w:sz w:val="18"/>
                <w:szCs w:val="18"/>
              </w:rPr>
            </w:pPr>
            <w:r w:rsidRPr="008935AD">
              <w:rPr>
                <w:rFonts w:ascii="Times New Roman" w:eastAsiaTheme="minorEastAsia" w:hAnsi="Times New Roman" w:cs="Times New Roman"/>
                <w:sz w:val="18"/>
                <w:szCs w:val="18"/>
              </w:rPr>
              <w:t>170 712.11</w:t>
            </w:r>
          </w:p>
        </w:tc>
      </w:tr>
      <w:tr w:rsidR="008935AD" w:rsidRPr="008935AD" w:rsidTr="00924D7B">
        <w:tblPrEx>
          <w:tblBorders>
            <w:top w:val="single" w:sz="4" w:space="0" w:color="auto"/>
          </w:tblBorders>
          <w:tblCellMar>
            <w:left w:w="108" w:type="dxa"/>
            <w:right w:w="108" w:type="dxa"/>
          </w:tblCellMar>
          <w:tblLook w:val="0000" w:firstRow="0" w:lastRow="0" w:firstColumn="0" w:lastColumn="0" w:noHBand="0" w:noVBand="0"/>
        </w:tblPrEx>
        <w:trPr>
          <w:gridAfter w:val="2"/>
          <w:wAfter w:w="2964" w:type="dxa"/>
          <w:trHeight w:val="100"/>
        </w:trPr>
        <w:tc>
          <w:tcPr>
            <w:tcW w:w="7416" w:type="dxa"/>
            <w:gridSpan w:val="19"/>
            <w:tcBorders>
              <w:top w:val="single" w:sz="4" w:space="0" w:color="auto"/>
            </w:tcBorders>
          </w:tcPr>
          <w:p w:rsidR="008935AD" w:rsidRPr="008935AD" w:rsidRDefault="008935AD" w:rsidP="008935AD">
            <w:pPr>
              <w:rPr>
                <w:rFonts w:ascii="Times New Roman" w:eastAsiaTheme="minorEastAsia" w:hAnsi="Times New Roman" w:cs="Times New Roman"/>
                <w:sz w:val="18"/>
                <w:szCs w:val="18"/>
              </w:rPr>
            </w:pPr>
          </w:p>
        </w:tc>
      </w:tr>
    </w:tbl>
    <w:p w:rsidR="008935AD" w:rsidRPr="008935AD" w:rsidRDefault="008935AD" w:rsidP="00F14FDD">
      <w:pPr>
        <w:spacing w:line="276" w:lineRule="auto"/>
        <w:ind w:left="-709" w:firstLine="142"/>
        <w:jc w:val="left"/>
        <w:rPr>
          <w:rFonts w:eastAsiaTheme="minorEastAsia"/>
          <w:sz w:val="18"/>
          <w:szCs w:val="18"/>
        </w:rPr>
      </w:pPr>
    </w:p>
    <w:p w:rsidR="008935AD" w:rsidRPr="008935AD" w:rsidRDefault="008935AD" w:rsidP="00F14FDD">
      <w:pPr>
        <w:spacing w:line="276" w:lineRule="auto"/>
        <w:ind w:left="0" w:firstLine="0"/>
        <w:jc w:val="left"/>
        <w:rPr>
          <w:rFonts w:eastAsiaTheme="minorEastAsia"/>
          <w:sz w:val="18"/>
          <w:szCs w:val="18"/>
        </w:rPr>
      </w:pPr>
    </w:p>
    <w:p w:rsidR="008226E6" w:rsidRPr="00F14FDD" w:rsidRDefault="008226E6" w:rsidP="00F14FDD">
      <w:pPr>
        <w:spacing w:line="276" w:lineRule="auto"/>
        <w:ind w:left="0" w:firstLine="0"/>
        <w:jc w:val="right"/>
        <w:rPr>
          <w:rFonts w:eastAsiaTheme="minorEastAsia"/>
          <w:i/>
          <w:sz w:val="18"/>
          <w:szCs w:val="18"/>
        </w:rPr>
      </w:pPr>
      <w:r w:rsidRPr="008226E6">
        <w:rPr>
          <w:rFonts w:eastAsiaTheme="minorEastAsia"/>
          <w:sz w:val="18"/>
          <w:szCs w:val="18"/>
        </w:rPr>
        <w:t xml:space="preserve">                                                       </w:t>
      </w:r>
      <w:r w:rsidRPr="00F14FDD">
        <w:rPr>
          <w:rFonts w:eastAsiaTheme="minorEastAsia"/>
          <w:i/>
          <w:sz w:val="18"/>
          <w:szCs w:val="18"/>
        </w:rPr>
        <w:t>Приложение 9</w:t>
      </w:r>
    </w:p>
    <w:p w:rsidR="008226E6" w:rsidRPr="00F14FDD" w:rsidRDefault="008226E6" w:rsidP="00F14FDD">
      <w:pPr>
        <w:spacing w:line="276" w:lineRule="auto"/>
        <w:ind w:left="0" w:firstLine="0"/>
        <w:jc w:val="right"/>
        <w:rPr>
          <w:rFonts w:eastAsiaTheme="minorEastAsia"/>
          <w:i/>
          <w:sz w:val="18"/>
          <w:szCs w:val="18"/>
        </w:rPr>
      </w:pPr>
      <w:r w:rsidRPr="00F14FDD">
        <w:rPr>
          <w:rFonts w:eastAsiaTheme="minorEastAsia"/>
          <w:i/>
          <w:sz w:val="18"/>
          <w:szCs w:val="18"/>
        </w:rPr>
        <w:t xml:space="preserve">                                                                                     </w:t>
      </w:r>
      <w:proofErr w:type="gramStart"/>
      <w:r w:rsidRPr="00F14FDD">
        <w:rPr>
          <w:rFonts w:eastAsiaTheme="minorEastAsia"/>
          <w:i/>
          <w:sz w:val="18"/>
          <w:szCs w:val="18"/>
        </w:rPr>
        <w:t>к</w:t>
      </w:r>
      <w:proofErr w:type="gramEnd"/>
      <w:r w:rsidRPr="00F14FDD">
        <w:rPr>
          <w:rFonts w:eastAsiaTheme="minorEastAsia"/>
          <w:i/>
          <w:sz w:val="18"/>
          <w:szCs w:val="18"/>
        </w:rPr>
        <w:t xml:space="preserve"> решения Думы Хомутовского </w:t>
      </w:r>
    </w:p>
    <w:p w:rsidR="008226E6" w:rsidRPr="00F14FDD" w:rsidRDefault="008226E6" w:rsidP="00F14FDD">
      <w:pPr>
        <w:spacing w:line="276" w:lineRule="auto"/>
        <w:ind w:left="0" w:firstLine="0"/>
        <w:jc w:val="right"/>
        <w:rPr>
          <w:rFonts w:eastAsiaTheme="minorEastAsia"/>
          <w:i/>
          <w:sz w:val="18"/>
          <w:szCs w:val="18"/>
        </w:rPr>
      </w:pPr>
      <w:r w:rsidRPr="00F14FDD">
        <w:rPr>
          <w:rFonts w:eastAsiaTheme="minorEastAsia"/>
          <w:i/>
          <w:sz w:val="18"/>
          <w:szCs w:val="18"/>
        </w:rPr>
        <w:t xml:space="preserve">                                                                                 муниципального образования</w:t>
      </w:r>
    </w:p>
    <w:p w:rsidR="008226E6" w:rsidRPr="00F14FDD" w:rsidRDefault="008226E6" w:rsidP="00F14FDD">
      <w:pPr>
        <w:spacing w:line="276" w:lineRule="auto"/>
        <w:ind w:left="0" w:firstLine="0"/>
        <w:jc w:val="right"/>
        <w:rPr>
          <w:rFonts w:eastAsiaTheme="minorEastAsia"/>
          <w:i/>
          <w:sz w:val="18"/>
          <w:szCs w:val="18"/>
        </w:rPr>
      </w:pPr>
      <w:r w:rsidRPr="00F14FDD">
        <w:rPr>
          <w:rFonts w:eastAsiaTheme="minorEastAsia"/>
          <w:i/>
          <w:sz w:val="18"/>
          <w:szCs w:val="18"/>
        </w:rPr>
        <w:t xml:space="preserve">                                                                                        от</w:t>
      </w:r>
      <w:r w:rsidR="00F14FDD">
        <w:rPr>
          <w:rFonts w:eastAsiaTheme="minorEastAsia"/>
          <w:i/>
          <w:sz w:val="18"/>
          <w:szCs w:val="18"/>
          <w:u w:val="single"/>
        </w:rPr>
        <w:t>26.10.2023</w:t>
      </w:r>
      <w:r w:rsidRPr="00F14FDD">
        <w:rPr>
          <w:rFonts w:eastAsiaTheme="minorEastAsia"/>
          <w:i/>
          <w:sz w:val="18"/>
          <w:szCs w:val="18"/>
        </w:rPr>
        <w:t>№_</w:t>
      </w:r>
      <w:r w:rsidR="00F14FDD">
        <w:rPr>
          <w:rFonts w:eastAsiaTheme="minorEastAsia"/>
          <w:i/>
          <w:sz w:val="18"/>
          <w:szCs w:val="18"/>
          <w:u w:val="single"/>
        </w:rPr>
        <w:t>16-78 д</w:t>
      </w:r>
    </w:p>
    <w:p w:rsidR="008226E6" w:rsidRPr="008226E6" w:rsidRDefault="008226E6" w:rsidP="00F14FDD">
      <w:pPr>
        <w:spacing w:line="276" w:lineRule="auto"/>
        <w:ind w:left="0" w:firstLine="0"/>
        <w:jc w:val="left"/>
        <w:rPr>
          <w:rFonts w:eastAsiaTheme="minorEastAsia"/>
          <w:sz w:val="18"/>
          <w:szCs w:val="18"/>
        </w:rPr>
      </w:pPr>
    </w:p>
    <w:p w:rsidR="008226E6" w:rsidRPr="008226E6" w:rsidRDefault="008226E6" w:rsidP="00F14FDD">
      <w:pPr>
        <w:spacing w:line="276" w:lineRule="auto"/>
        <w:ind w:left="0" w:firstLine="0"/>
        <w:jc w:val="center"/>
        <w:rPr>
          <w:rFonts w:eastAsiaTheme="minorEastAsia"/>
          <w:sz w:val="18"/>
          <w:szCs w:val="18"/>
        </w:rPr>
      </w:pPr>
      <w:r w:rsidRPr="008226E6">
        <w:rPr>
          <w:rFonts w:eastAsiaTheme="minorEastAsia"/>
          <w:sz w:val="18"/>
          <w:szCs w:val="18"/>
        </w:rPr>
        <w:t>Источники внутреннего финансирования дефицита бюджета</w:t>
      </w:r>
    </w:p>
    <w:p w:rsidR="008226E6" w:rsidRPr="008226E6" w:rsidRDefault="008226E6" w:rsidP="00F14FDD">
      <w:pPr>
        <w:spacing w:line="276" w:lineRule="auto"/>
        <w:ind w:left="0" w:firstLine="0"/>
        <w:jc w:val="center"/>
        <w:rPr>
          <w:rFonts w:eastAsiaTheme="minorEastAsia"/>
          <w:sz w:val="18"/>
          <w:szCs w:val="18"/>
        </w:rPr>
      </w:pPr>
      <w:r w:rsidRPr="008226E6">
        <w:rPr>
          <w:rFonts w:eastAsiaTheme="minorEastAsia"/>
          <w:sz w:val="18"/>
          <w:szCs w:val="18"/>
        </w:rPr>
        <w:t>Хомутовского муниципального образования на 2023 год</w:t>
      </w:r>
    </w:p>
    <w:p w:rsidR="008226E6" w:rsidRPr="008226E6" w:rsidRDefault="008226E6" w:rsidP="00F14FDD">
      <w:pPr>
        <w:spacing w:line="276" w:lineRule="auto"/>
        <w:ind w:left="0" w:firstLine="0"/>
        <w:jc w:val="left"/>
        <w:rPr>
          <w:rFonts w:eastAsiaTheme="minorEastAsia"/>
          <w:sz w:val="18"/>
          <w:szCs w:val="18"/>
        </w:rPr>
      </w:pPr>
    </w:p>
    <w:p w:rsidR="008226E6" w:rsidRPr="008226E6" w:rsidRDefault="008226E6" w:rsidP="00F14FDD">
      <w:pPr>
        <w:spacing w:line="276" w:lineRule="auto"/>
        <w:ind w:left="0" w:firstLine="0"/>
        <w:jc w:val="left"/>
        <w:rPr>
          <w:rFonts w:eastAsiaTheme="minorEastAsia"/>
          <w:sz w:val="18"/>
          <w:szCs w:val="18"/>
        </w:rPr>
      </w:pPr>
      <w:r w:rsidRPr="008226E6">
        <w:rPr>
          <w:rFonts w:eastAsiaTheme="minorEastAsia"/>
          <w:sz w:val="18"/>
          <w:szCs w:val="18"/>
        </w:rPr>
        <w:t xml:space="preserve"> Единица измерения: тыс. руб.</w:t>
      </w:r>
    </w:p>
    <w:tbl>
      <w:tblPr>
        <w:tblW w:w="10391" w:type="dxa"/>
        <w:tblInd w:w="65" w:type="dxa"/>
        <w:tblLook w:val="04A0" w:firstRow="1" w:lastRow="0" w:firstColumn="1" w:lastColumn="0" w:noHBand="0" w:noVBand="1"/>
      </w:tblPr>
      <w:tblGrid>
        <w:gridCol w:w="5572"/>
        <w:gridCol w:w="2830"/>
        <w:gridCol w:w="1989"/>
      </w:tblGrid>
      <w:tr w:rsidR="008935AD" w:rsidRPr="008935AD" w:rsidTr="00927C3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35AD" w:rsidRPr="008935AD" w:rsidRDefault="008226E6" w:rsidP="008935AD">
            <w:pPr>
              <w:ind w:left="0" w:firstLine="0"/>
              <w:jc w:val="center"/>
              <w:rPr>
                <w:sz w:val="18"/>
                <w:szCs w:val="18"/>
              </w:rPr>
            </w:pPr>
            <w:r w:rsidRPr="008226E6">
              <w:rPr>
                <w:rFonts w:eastAsiaTheme="minorEastAsia"/>
                <w:sz w:val="18"/>
                <w:szCs w:val="18"/>
              </w:rPr>
              <w:tab/>
            </w:r>
            <w:r w:rsidRPr="008226E6">
              <w:rPr>
                <w:rFonts w:eastAsiaTheme="minorEastAsia"/>
                <w:sz w:val="18"/>
                <w:szCs w:val="18"/>
              </w:rPr>
              <w:tab/>
            </w:r>
            <w:r w:rsidR="008935AD" w:rsidRPr="008935AD">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8935AD" w:rsidRPr="008935AD" w:rsidRDefault="008935AD" w:rsidP="008935AD">
            <w:pPr>
              <w:ind w:left="0" w:firstLine="0"/>
              <w:jc w:val="center"/>
              <w:rPr>
                <w:sz w:val="18"/>
                <w:szCs w:val="18"/>
              </w:rPr>
            </w:pPr>
            <w:r w:rsidRPr="008935AD">
              <w:rPr>
                <w:sz w:val="18"/>
                <w:szCs w:val="18"/>
              </w:rPr>
              <w:t>Код</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8935AD" w:rsidRPr="008935AD" w:rsidRDefault="008935AD" w:rsidP="008935AD">
            <w:pPr>
              <w:ind w:left="0" w:firstLine="0"/>
              <w:jc w:val="center"/>
              <w:rPr>
                <w:sz w:val="18"/>
                <w:szCs w:val="18"/>
              </w:rPr>
            </w:pPr>
            <w:r w:rsidRPr="008935AD">
              <w:rPr>
                <w:sz w:val="18"/>
                <w:szCs w:val="18"/>
              </w:rPr>
              <w:t>Сумма</w:t>
            </w:r>
          </w:p>
        </w:tc>
      </w:tr>
      <w:tr w:rsidR="008935AD" w:rsidRPr="008935AD" w:rsidTr="00927C3D">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left"/>
              <w:rPr>
                <w:sz w:val="18"/>
                <w:szCs w:val="18"/>
              </w:rPr>
            </w:pPr>
            <w:r w:rsidRPr="008935AD">
              <w:rPr>
                <w:sz w:val="18"/>
                <w:szCs w:val="18"/>
              </w:rPr>
              <w:t>734 90 00 00 00 00 0000 000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sz w:val="18"/>
                <w:szCs w:val="18"/>
              </w:rPr>
            </w:pPr>
            <w:r w:rsidRPr="008935AD">
              <w:rPr>
                <w:bCs/>
                <w:sz w:val="18"/>
                <w:szCs w:val="18"/>
              </w:rPr>
              <w:t>10 434.64</w:t>
            </w:r>
          </w:p>
        </w:tc>
      </w:tr>
      <w:tr w:rsidR="008935AD" w:rsidRPr="008935AD" w:rsidTr="00927C3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left"/>
              <w:rPr>
                <w:sz w:val="18"/>
                <w:szCs w:val="18"/>
              </w:rPr>
            </w:pPr>
            <w:r w:rsidRPr="008935AD">
              <w:rPr>
                <w:sz w:val="18"/>
                <w:szCs w:val="18"/>
              </w:rPr>
              <w:t>734 01 00 00 00 00 0000 000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sz w:val="18"/>
                <w:szCs w:val="18"/>
              </w:rPr>
            </w:pPr>
            <w:r w:rsidRPr="008935AD">
              <w:rPr>
                <w:bCs/>
                <w:sz w:val="18"/>
                <w:szCs w:val="18"/>
              </w:rPr>
              <w:t>10 434.64</w:t>
            </w:r>
          </w:p>
        </w:tc>
      </w:tr>
      <w:tr w:rsidR="008935AD" w:rsidRPr="008935AD" w:rsidTr="00927C3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8935AD" w:rsidRPr="008935AD" w:rsidRDefault="008935AD" w:rsidP="008935AD">
            <w:pPr>
              <w:ind w:left="0" w:firstLine="0"/>
              <w:jc w:val="left"/>
              <w:rPr>
                <w:sz w:val="18"/>
                <w:szCs w:val="18"/>
              </w:rPr>
            </w:pPr>
            <w:r w:rsidRPr="008935AD">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left"/>
              <w:rPr>
                <w:sz w:val="18"/>
                <w:szCs w:val="18"/>
              </w:rPr>
            </w:pPr>
            <w:r w:rsidRPr="008935AD">
              <w:rPr>
                <w:sz w:val="18"/>
                <w:szCs w:val="18"/>
              </w:rPr>
              <w:t>734 01 02 00 00 00 0000 000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6 933.35</w:t>
            </w:r>
          </w:p>
        </w:tc>
      </w:tr>
      <w:tr w:rsidR="008935AD" w:rsidRPr="008935AD" w:rsidTr="00927C3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left"/>
              <w:rPr>
                <w:sz w:val="18"/>
                <w:szCs w:val="18"/>
              </w:rPr>
            </w:pPr>
            <w:r w:rsidRPr="008935AD">
              <w:rPr>
                <w:sz w:val="18"/>
                <w:szCs w:val="18"/>
              </w:rPr>
              <w:t>734 01 02 00 00 00 0000 700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6 933.35</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8935AD" w:rsidRPr="008935AD" w:rsidRDefault="008935AD" w:rsidP="008935AD">
            <w:pPr>
              <w:ind w:left="0" w:firstLine="0"/>
              <w:jc w:val="left"/>
              <w:rPr>
                <w:sz w:val="18"/>
                <w:szCs w:val="18"/>
              </w:rPr>
            </w:pPr>
            <w:r w:rsidRPr="008935AD">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ind w:left="0" w:firstLine="0"/>
              <w:jc w:val="left"/>
              <w:rPr>
                <w:sz w:val="18"/>
                <w:szCs w:val="18"/>
              </w:rPr>
            </w:pPr>
            <w:r w:rsidRPr="008935AD">
              <w:rPr>
                <w:sz w:val="18"/>
                <w:szCs w:val="18"/>
              </w:rPr>
              <w:t>734 01 02 00 00 10 0000 710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6 933.35</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ind w:left="0" w:firstLine="0"/>
              <w:jc w:val="left"/>
              <w:rPr>
                <w:bCs/>
                <w:sz w:val="18"/>
                <w:szCs w:val="18"/>
              </w:rPr>
            </w:pPr>
            <w:r w:rsidRPr="008935AD">
              <w:rPr>
                <w:bCs/>
                <w:sz w:val="18"/>
                <w:szCs w:val="18"/>
              </w:rPr>
              <w:t>734 01 03 00 00 00 0000 000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-5 807.97</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ind w:left="0" w:firstLine="0"/>
              <w:jc w:val="left"/>
              <w:rPr>
                <w:bCs/>
                <w:sz w:val="18"/>
                <w:szCs w:val="18"/>
              </w:rPr>
            </w:pPr>
            <w:r w:rsidRPr="008935AD">
              <w:rPr>
                <w:bCs/>
                <w:sz w:val="18"/>
                <w:szCs w:val="18"/>
              </w:rPr>
              <w:t>734 01 03 01 00 00 0000 000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7 543.31</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ind w:left="0" w:firstLine="0"/>
              <w:jc w:val="left"/>
              <w:rPr>
                <w:bCs/>
                <w:sz w:val="18"/>
                <w:szCs w:val="18"/>
              </w:rPr>
            </w:pPr>
            <w:r w:rsidRPr="008935AD">
              <w:rPr>
                <w:bCs/>
                <w:sz w:val="18"/>
                <w:szCs w:val="18"/>
              </w:rPr>
              <w:t>734 01 03 01 00 00 0000 700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7 543.31</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ind w:left="0" w:firstLine="0"/>
              <w:jc w:val="left"/>
              <w:rPr>
                <w:bCs/>
                <w:sz w:val="18"/>
                <w:szCs w:val="18"/>
              </w:rPr>
            </w:pPr>
            <w:r w:rsidRPr="008935AD">
              <w:rPr>
                <w:bCs/>
                <w:sz w:val="18"/>
                <w:szCs w:val="18"/>
              </w:rPr>
              <w:t>734 01 03 01 00 10 0000 710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7 543.31</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ind w:left="0" w:firstLine="0"/>
              <w:jc w:val="left"/>
              <w:rPr>
                <w:bCs/>
                <w:sz w:val="18"/>
                <w:szCs w:val="18"/>
              </w:rPr>
            </w:pPr>
            <w:r w:rsidRPr="008935AD">
              <w:rPr>
                <w:bCs/>
                <w:sz w:val="18"/>
                <w:szCs w:val="18"/>
              </w:rPr>
              <w:t>734 01 03 01 00 00 0000 800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-5 807.97</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 xml:space="preserve">Погашение бюджетами сельских поселений кредитов от других бюджетов бюджетной системы Российской Федерации в валюте </w:t>
            </w:r>
            <w:r w:rsidRPr="008935AD">
              <w:rPr>
                <w:rFonts w:eastAsiaTheme="minorEastAsia"/>
                <w:sz w:val="18"/>
                <w:szCs w:val="18"/>
              </w:rPr>
              <w:lastRenderedPageBreak/>
              <w:t>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autoSpaceDE w:val="0"/>
              <w:autoSpaceDN w:val="0"/>
              <w:adjustRightInd w:val="0"/>
              <w:ind w:left="0" w:firstLine="0"/>
              <w:jc w:val="left"/>
              <w:rPr>
                <w:rFonts w:eastAsiaTheme="minorEastAsia"/>
                <w:sz w:val="18"/>
                <w:szCs w:val="18"/>
              </w:rPr>
            </w:pPr>
            <w:r w:rsidRPr="008935AD">
              <w:rPr>
                <w:rFonts w:eastAsiaTheme="minorEastAsia"/>
                <w:sz w:val="18"/>
                <w:szCs w:val="18"/>
              </w:rPr>
              <w:lastRenderedPageBreak/>
              <w:t>734 01 03 01 00 10 0000 810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bCs/>
                <w:sz w:val="18"/>
                <w:szCs w:val="18"/>
              </w:rPr>
            </w:pPr>
            <w:r w:rsidRPr="008935AD">
              <w:rPr>
                <w:bCs/>
                <w:sz w:val="18"/>
                <w:szCs w:val="18"/>
              </w:rPr>
              <w:t>-5 807.97</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8935AD" w:rsidRPr="008935AD" w:rsidRDefault="008935AD" w:rsidP="008935AD">
            <w:pPr>
              <w:ind w:left="0" w:firstLine="0"/>
              <w:jc w:val="left"/>
              <w:rPr>
                <w:bCs/>
                <w:sz w:val="18"/>
                <w:szCs w:val="18"/>
              </w:rPr>
            </w:pPr>
            <w:r w:rsidRPr="008935AD">
              <w:rPr>
                <w:bCs/>
                <w:sz w:val="18"/>
                <w:szCs w:val="18"/>
              </w:rPr>
              <w:lastRenderedPageBreak/>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bCs/>
                <w:sz w:val="18"/>
                <w:szCs w:val="18"/>
              </w:rPr>
            </w:pPr>
            <w:r w:rsidRPr="008935AD">
              <w:rPr>
                <w:bCs/>
                <w:sz w:val="18"/>
                <w:szCs w:val="18"/>
              </w:rPr>
              <w:t>734 01 05 00 00 00 0000 000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bCs/>
                <w:sz w:val="18"/>
                <w:szCs w:val="18"/>
              </w:rPr>
            </w:pPr>
            <w:r w:rsidRPr="008935AD">
              <w:rPr>
                <w:bCs/>
                <w:sz w:val="18"/>
                <w:szCs w:val="18"/>
              </w:rPr>
              <w:t>1 765.99</w:t>
            </w:r>
          </w:p>
        </w:tc>
      </w:tr>
      <w:tr w:rsidR="008935AD" w:rsidRPr="008935AD" w:rsidTr="00927C3D">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bCs/>
                <w:sz w:val="18"/>
                <w:szCs w:val="18"/>
              </w:rPr>
            </w:pPr>
            <w:r w:rsidRPr="008935AD">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734 01 05 00 00 00 0000 500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bCs/>
                <w:sz w:val="18"/>
                <w:szCs w:val="18"/>
              </w:rPr>
            </w:pPr>
            <w:r w:rsidRPr="008935AD">
              <w:rPr>
                <w:sz w:val="18"/>
                <w:szCs w:val="18"/>
              </w:rPr>
              <w:t>- 799 885.90</w:t>
            </w:r>
          </w:p>
        </w:tc>
      </w:tr>
      <w:tr w:rsidR="008935AD" w:rsidRPr="008935AD" w:rsidTr="00927C3D">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734 01 05 02 00 00 0000 500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sz w:val="18"/>
                <w:szCs w:val="18"/>
              </w:rPr>
            </w:pPr>
            <w:r w:rsidRPr="008935AD">
              <w:rPr>
                <w:sz w:val="18"/>
                <w:szCs w:val="18"/>
              </w:rPr>
              <w:t>- 799 885.90</w:t>
            </w:r>
          </w:p>
        </w:tc>
      </w:tr>
      <w:tr w:rsidR="008935AD" w:rsidRPr="008935AD" w:rsidTr="00927C3D">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8935AD" w:rsidRPr="008935AD" w:rsidRDefault="008935AD" w:rsidP="008935AD">
            <w:pPr>
              <w:ind w:left="0" w:firstLine="0"/>
              <w:jc w:val="left"/>
              <w:rPr>
                <w:sz w:val="18"/>
                <w:szCs w:val="18"/>
              </w:rPr>
            </w:pPr>
            <w:r w:rsidRPr="008935AD">
              <w:rPr>
                <w:rFonts w:eastAsiaTheme="minorEastAsia"/>
                <w:sz w:val="18"/>
                <w:szCs w:val="18"/>
              </w:rPr>
              <w:t>734 01 05 02 01 00 0000 510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sz w:val="18"/>
                <w:szCs w:val="18"/>
              </w:rPr>
            </w:pPr>
            <w:r w:rsidRPr="008935AD">
              <w:rPr>
                <w:sz w:val="18"/>
                <w:szCs w:val="18"/>
              </w:rPr>
              <w:t>- 799 885.90</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734 01 05 02 01 10 0000 510</w:t>
            </w:r>
          </w:p>
        </w:tc>
        <w:tc>
          <w:tcPr>
            <w:tcW w:w="1989" w:type="dxa"/>
            <w:tcBorders>
              <w:top w:val="nil"/>
              <w:left w:val="nil"/>
              <w:bottom w:val="single" w:sz="4" w:space="0" w:color="auto"/>
              <w:right w:val="single" w:sz="4" w:space="0" w:color="auto"/>
            </w:tcBorders>
            <w:shd w:val="clear" w:color="auto" w:fill="auto"/>
            <w:noWrap/>
            <w:vAlign w:val="bottom"/>
          </w:tcPr>
          <w:p w:rsidR="008935AD" w:rsidRPr="008935AD" w:rsidRDefault="008935AD" w:rsidP="008935AD">
            <w:pPr>
              <w:ind w:left="0" w:firstLine="0"/>
              <w:jc w:val="right"/>
              <w:rPr>
                <w:sz w:val="18"/>
                <w:szCs w:val="18"/>
              </w:rPr>
            </w:pPr>
            <w:r w:rsidRPr="008935AD">
              <w:rPr>
                <w:sz w:val="18"/>
                <w:szCs w:val="18"/>
              </w:rPr>
              <w:t>- 799 885.90</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bCs/>
                <w:sz w:val="18"/>
                <w:szCs w:val="18"/>
              </w:rPr>
            </w:pPr>
            <w:r w:rsidRPr="008935AD">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734 01 05 00 00 00 0000 600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bCs/>
                <w:sz w:val="18"/>
                <w:szCs w:val="18"/>
              </w:rPr>
            </w:pPr>
            <w:r w:rsidRPr="008935AD">
              <w:rPr>
                <w:sz w:val="18"/>
                <w:szCs w:val="18"/>
              </w:rPr>
              <w:t>801 651.89</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734 01 05 02 00 00 0000 600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sz w:val="18"/>
                <w:szCs w:val="18"/>
              </w:rPr>
            </w:pPr>
            <w:r w:rsidRPr="008935AD">
              <w:rPr>
                <w:sz w:val="18"/>
                <w:szCs w:val="18"/>
              </w:rPr>
              <w:t>801 651.89</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8935AD" w:rsidRPr="008935AD" w:rsidRDefault="008935AD" w:rsidP="008935AD">
            <w:pPr>
              <w:ind w:left="0" w:firstLine="0"/>
              <w:jc w:val="left"/>
              <w:rPr>
                <w:sz w:val="18"/>
                <w:szCs w:val="18"/>
              </w:rPr>
            </w:pPr>
          </w:p>
          <w:p w:rsidR="008935AD" w:rsidRPr="008935AD" w:rsidRDefault="008935AD" w:rsidP="008935AD">
            <w:pPr>
              <w:ind w:left="0" w:firstLine="0"/>
              <w:jc w:val="left"/>
              <w:rPr>
                <w:sz w:val="18"/>
                <w:szCs w:val="18"/>
              </w:rPr>
            </w:pPr>
            <w:r w:rsidRPr="008935AD">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734 01 05 02 01 00 0000 610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sz w:val="18"/>
                <w:szCs w:val="18"/>
              </w:rPr>
            </w:pPr>
            <w:r w:rsidRPr="008935AD">
              <w:rPr>
                <w:sz w:val="18"/>
                <w:szCs w:val="18"/>
              </w:rPr>
              <w:t>801 651.89</w:t>
            </w:r>
          </w:p>
        </w:tc>
      </w:tr>
      <w:tr w:rsidR="008935AD" w:rsidRPr="008935AD" w:rsidTr="00927C3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8935AD" w:rsidRPr="008935AD" w:rsidRDefault="008935AD" w:rsidP="008935AD">
            <w:pPr>
              <w:autoSpaceDE w:val="0"/>
              <w:autoSpaceDN w:val="0"/>
              <w:adjustRightInd w:val="0"/>
              <w:ind w:left="0" w:firstLine="0"/>
              <w:rPr>
                <w:rFonts w:eastAsiaTheme="minorEastAsia"/>
                <w:sz w:val="18"/>
                <w:szCs w:val="18"/>
              </w:rPr>
            </w:pPr>
            <w:r w:rsidRPr="008935AD">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8935AD" w:rsidRPr="008935AD" w:rsidRDefault="008935AD" w:rsidP="008935AD">
            <w:pPr>
              <w:ind w:left="0" w:firstLine="0"/>
              <w:jc w:val="left"/>
              <w:rPr>
                <w:sz w:val="18"/>
                <w:szCs w:val="18"/>
              </w:rPr>
            </w:pPr>
            <w:r w:rsidRPr="008935AD">
              <w:rPr>
                <w:sz w:val="18"/>
                <w:szCs w:val="18"/>
              </w:rPr>
              <w:t>734 01 05 02 01 10 0000 610</w:t>
            </w:r>
          </w:p>
        </w:tc>
        <w:tc>
          <w:tcPr>
            <w:tcW w:w="1989" w:type="dxa"/>
            <w:tcBorders>
              <w:top w:val="nil"/>
              <w:left w:val="nil"/>
              <w:bottom w:val="single" w:sz="4" w:space="0" w:color="auto"/>
              <w:right w:val="single" w:sz="4" w:space="0" w:color="auto"/>
            </w:tcBorders>
            <w:shd w:val="clear" w:color="auto" w:fill="auto"/>
            <w:noWrap/>
            <w:vAlign w:val="bottom"/>
            <w:hideMark/>
          </w:tcPr>
          <w:p w:rsidR="008935AD" w:rsidRPr="008935AD" w:rsidRDefault="008935AD" w:rsidP="008935AD">
            <w:pPr>
              <w:ind w:left="0" w:firstLine="0"/>
              <w:jc w:val="right"/>
              <w:rPr>
                <w:sz w:val="18"/>
                <w:szCs w:val="18"/>
              </w:rPr>
            </w:pPr>
            <w:r w:rsidRPr="008935AD">
              <w:rPr>
                <w:sz w:val="18"/>
                <w:szCs w:val="18"/>
              </w:rPr>
              <w:t>801 651.89</w:t>
            </w:r>
          </w:p>
        </w:tc>
      </w:tr>
    </w:tbl>
    <w:p w:rsidR="008935AD" w:rsidRDefault="008935AD" w:rsidP="00DC341D">
      <w:pPr>
        <w:spacing w:after="200" w:line="276" w:lineRule="auto"/>
        <w:ind w:left="0" w:firstLine="0"/>
        <w:jc w:val="right"/>
        <w:rPr>
          <w:rFonts w:eastAsiaTheme="minorEastAsia"/>
          <w:i/>
          <w:sz w:val="18"/>
          <w:szCs w:val="18"/>
        </w:rPr>
      </w:pPr>
    </w:p>
    <w:p w:rsidR="00DC341D" w:rsidRDefault="00DC341D" w:rsidP="00DC341D">
      <w:pPr>
        <w:spacing w:line="276" w:lineRule="auto"/>
        <w:ind w:left="0" w:firstLine="0"/>
        <w:jc w:val="right"/>
        <w:rPr>
          <w:rFonts w:eastAsiaTheme="minorEastAsia"/>
          <w:i/>
          <w:sz w:val="18"/>
          <w:szCs w:val="18"/>
        </w:rPr>
      </w:pPr>
    </w:p>
    <w:p w:rsidR="00927C3D" w:rsidRPr="00DC341D" w:rsidRDefault="00927C3D" w:rsidP="00DC341D">
      <w:pPr>
        <w:spacing w:line="276" w:lineRule="auto"/>
        <w:ind w:left="0" w:firstLine="0"/>
        <w:jc w:val="right"/>
        <w:rPr>
          <w:rFonts w:eastAsiaTheme="minorEastAsia"/>
          <w:i/>
          <w:sz w:val="18"/>
          <w:szCs w:val="18"/>
        </w:rPr>
      </w:pPr>
      <w:r w:rsidRPr="00DC341D">
        <w:rPr>
          <w:rFonts w:eastAsiaTheme="minorEastAsia"/>
          <w:i/>
          <w:sz w:val="18"/>
          <w:szCs w:val="18"/>
        </w:rPr>
        <w:t xml:space="preserve">                                       Приложение 10</w:t>
      </w:r>
    </w:p>
    <w:p w:rsidR="00927C3D" w:rsidRPr="00DC341D" w:rsidRDefault="00927C3D" w:rsidP="00DC341D">
      <w:pPr>
        <w:spacing w:line="276" w:lineRule="auto"/>
        <w:ind w:left="0" w:firstLine="0"/>
        <w:jc w:val="right"/>
        <w:rPr>
          <w:rFonts w:eastAsiaTheme="minorEastAsia"/>
          <w:i/>
          <w:sz w:val="18"/>
          <w:szCs w:val="18"/>
        </w:rPr>
      </w:pPr>
      <w:r w:rsidRPr="00DC341D">
        <w:rPr>
          <w:rFonts w:eastAsiaTheme="minorEastAsia"/>
          <w:i/>
          <w:sz w:val="18"/>
          <w:szCs w:val="18"/>
        </w:rPr>
        <w:t xml:space="preserve">                                                                                     к решению Думы Хомутовского </w:t>
      </w:r>
    </w:p>
    <w:p w:rsidR="00927C3D" w:rsidRPr="00DC341D" w:rsidRDefault="00927C3D" w:rsidP="00DC341D">
      <w:pPr>
        <w:spacing w:line="276" w:lineRule="auto"/>
        <w:ind w:left="0" w:firstLine="0"/>
        <w:jc w:val="right"/>
        <w:rPr>
          <w:rFonts w:eastAsiaTheme="minorEastAsia"/>
          <w:i/>
          <w:sz w:val="18"/>
          <w:szCs w:val="18"/>
        </w:rPr>
      </w:pPr>
      <w:r w:rsidRPr="00DC341D">
        <w:rPr>
          <w:rFonts w:eastAsiaTheme="minorEastAsia"/>
          <w:i/>
          <w:sz w:val="18"/>
          <w:szCs w:val="18"/>
        </w:rPr>
        <w:t xml:space="preserve">                                                                   муниципального образования</w:t>
      </w:r>
    </w:p>
    <w:p w:rsidR="00050D22" w:rsidRDefault="00927C3D" w:rsidP="00DC341D">
      <w:pPr>
        <w:spacing w:line="276" w:lineRule="auto"/>
        <w:ind w:left="0" w:firstLine="0"/>
        <w:jc w:val="right"/>
        <w:rPr>
          <w:rFonts w:eastAsiaTheme="minorEastAsia"/>
          <w:i/>
          <w:sz w:val="18"/>
          <w:szCs w:val="18"/>
          <w:u w:val="single"/>
        </w:rPr>
      </w:pPr>
      <w:r w:rsidRPr="00DC341D">
        <w:rPr>
          <w:rFonts w:eastAsiaTheme="minorEastAsia"/>
          <w:i/>
          <w:sz w:val="18"/>
          <w:szCs w:val="18"/>
        </w:rPr>
        <w:t xml:space="preserve">                                                                             от_</w:t>
      </w:r>
      <w:r w:rsidR="00050D22">
        <w:rPr>
          <w:rFonts w:eastAsiaTheme="minorEastAsia"/>
          <w:i/>
          <w:sz w:val="18"/>
          <w:szCs w:val="18"/>
          <w:u w:val="single"/>
        </w:rPr>
        <w:t>26.10.2023</w:t>
      </w:r>
      <w:r w:rsidRPr="00DC341D">
        <w:rPr>
          <w:rFonts w:eastAsiaTheme="minorEastAsia"/>
          <w:i/>
          <w:sz w:val="18"/>
          <w:szCs w:val="18"/>
        </w:rPr>
        <w:t xml:space="preserve">_ </w:t>
      </w:r>
      <w:r w:rsidRPr="00050D22">
        <w:rPr>
          <w:rFonts w:eastAsiaTheme="minorEastAsia"/>
          <w:i/>
          <w:sz w:val="18"/>
          <w:szCs w:val="18"/>
          <w:u w:val="single"/>
        </w:rPr>
        <w:t>№_</w:t>
      </w:r>
      <w:r w:rsidR="00050D22">
        <w:rPr>
          <w:rFonts w:eastAsiaTheme="minorEastAsia"/>
          <w:i/>
          <w:sz w:val="18"/>
          <w:szCs w:val="18"/>
          <w:u w:val="single"/>
        </w:rPr>
        <w:t>17-78 д</w:t>
      </w:r>
    </w:p>
    <w:p w:rsidR="00927C3D" w:rsidRPr="00927C3D" w:rsidRDefault="00927C3D" w:rsidP="00DC341D">
      <w:pPr>
        <w:spacing w:line="276" w:lineRule="auto"/>
        <w:ind w:left="0" w:firstLine="0"/>
        <w:jc w:val="left"/>
        <w:rPr>
          <w:rFonts w:eastAsiaTheme="minorEastAsia"/>
          <w:sz w:val="18"/>
          <w:szCs w:val="18"/>
        </w:rPr>
      </w:pPr>
    </w:p>
    <w:p w:rsidR="00927C3D" w:rsidRPr="00927C3D" w:rsidRDefault="00927C3D" w:rsidP="00050D22">
      <w:pPr>
        <w:spacing w:line="276" w:lineRule="auto"/>
        <w:ind w:left="0" w:firstLine="0"/>
        <w:jc w:val="center"/>
        <w:rPr>
          <w:rFonts w:eastAsiaTheme="minorEastAsia"/>
          <w:sz w:val="18"/>
          <w:szCs w:val="18"/>
        </w:rPr>
      </w:pPr>
      <w:r w:rsidRPr="00927C3D">
        <w:rPr>
          <w:rFonts w:eastAsiaTheme="minorEastAsia"/>
          <w:sz w:val="18"/>
          <w:szCs w:val="18"/>
        </w:rPr>
        <w:t>Источники внутреннего финансирования дефицита бюджета</w:t>
      </w:r>
    </w:p>
    <w:p w:rsidR="00927C3D" w:rsidRPr="00927C3D" w:rsidRDefault="00927C3D" w:rsidP="00050D22">
      <w:pPr>
        <w:spacing w:line="276" w:lineRule="auto"/>
        <w:ind w:left="0" w:firstLine="0"/>
        <w:jc w:val="center"/>
        <w:rPr>
          <w:rFonts w:eastAsiaTheme="minorEastAsia"/>
          <w:sz w:val="18"/>
          <w:szCs w:val="18"/>
        </w:rPr>
      </w:pPr>
      <w:r w:rsidRPr="00927C3D">
        <w:rPr>
          <w:rFonts w:eastAsiaTheme="minorEastAsia"/>
          <w:sz w:val="18"/>
          <w:szCs w:val="18"/>
        </w:rPr>
        <w:t>Хомутовского муниципального образования на плановый период 2024 и 2025 годов</w:t>
      </w:r>
    </w:p>
    <w:p w:rsidR="00927C3D" w:rsidRPr="00927C3D" w:rsidRDefault="00927C3D" w:rsidP="00DC341D">
      <w:pPr>
        <w:spacing w:line="276" w:lineRule="auto"/>
        <w:ind w:left="0" w:firstLine="0"/>
        <w:jc w:val="left"/>
        <w:rPr>
          <w:rFonts w:eastAsiaTheme="minorEastAsia"/>
          <w:sz w:val="18"/>
          <w:szCs w:val="18"/>
        </w:rPr>
      </w:pPr>
    </w:p>
    <w:p w:rsidR="00927C3D" w:rsidRPr="00927C3D" w:rsidRDefault="00927C3D" w:rsidP="00DC341D">
      <w:pPr>
        <w:spacing w:line="276" w:lineRule="auto"/>
        <w:ind w:left="0" w:firstLine="0"/>
        <w:jc w:val="left"/>
        <w:rPr>
          <w:rFonts w:eastAsiaTheme="minorEastAsia"/>
          <w:sz w:val="18"/>
          <w:szCs w:val="18"/>
        </w:rPr>
      </w:pPr>
      <w:r w:rsidRPr="00927C3D">
        <w:rPr>
          <w:rFonts w:eastAsiaTheme="minorEastAsia"/>
          <w:sz w:val="18"/>
          <w:szCs w:val="18"/>
        </w:rPr>
        <w:t xml:space="preserve"> Единица измерения: тыс. руб.</w:t>
      </w:r>
    </w:p>
    <w:tbl>
      <w:tblPr>
        <w:tblW w:w="10391" w:type="dxa"/>
        <w:tblInd w:w="65" w:type="dxa"/>
        <w:tblLayout w:type="fixed"/>
        <w:tblLook w:val="04A0" w:firstRow="1" w:lastRow="0" w:firstColumn="1" w:lastColumn="0" w:noHBand="0" w:noVBand="1"/>
      </w:tblPr>
      <w:tblGrid>
        <w:gridCol w:w="4721"/>
        <w:gridCol w:w="2693"/>
        <w:gridCol w:w="1560"/>
        <w:gridCol w:w="1417"/>
      </w:tblGrid>
      <w:tr w:rsidR="00DC341D" w:rsidRPr="008935AD" w:rsidTr="00050D22">
        <w:trPr>
          <w:trHeight w:val="300"/>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341D" w:rsidRPr="008935AD" w:rsidRDefault="00927C3D" w:rsidP="00050D22">
            <w:pPr>
              <w:ind w:left="0" w:firstLine="0"/>
              <w:rPr>
                <w:sz w:val="18"/>
                <w:szCs w:val="18"/>
              </w:rPr>
            </w:pPr>
            <w:r w:rsidRPr="00927C3D">
              <w:rPr>
                <w:rFonts w:eastAsiaTheme="minorEastAsia"/>
                <w:sz w:val="18"/>
                <w:szCs w:val="18"/>
              </w:rPr>
              <w:tab/>
            </w:r>
            <w:proofErr w:type="spellStart"/>
            <w:r w:rsidR="00DC341D" w:rsidRPr="008935AD">
              <w:rPr>
                <w:sz w:val="18"/>
                <w:szCs w:val="18"/>
              </w:rPr>
              <w:t>аименование</w:t>
            </w:r>
            <w:proofErr w:type="spellEnd"/>
            <w:r w:rsidR="00DC341D" w:rsidRPr="008935AD">
              <w:rPr>
                <w:sz w:val="18"/>
                <w:szCs w:val="18"/>
              </w:rPr>
              <w:t xml:space="preserve"> </w:t>
            </w:r>
          </w:p>
        </w:tc>
        <w:tc>
          <w:tcPr>
            <w:tcW w:w="2693" w:type="dxa"/>
            <w:tcBorders>
              <w:top w:val="nil"/>
              <w:left w:val="nil"/>
              <w:bottom w:val="nil"/>
              <w:right w:val="nil"/>
            </w:tcBorders>
            <w:shd w:val="clear" w:color="auto" w:fill="auto"/>
            <w:noWrap/>
            <w:vAlign w:val="bottom"/>
          </w:tcPr>
          <w:p w:rsidR="00DC341D" w:rsidRPr="008935AD" w:rsidRDefault="00DC341D" w:rsidP="008935AD">
            <w:pPr>
              <w:ind w:left="0" w:firstLine="0"/>
              <w:jc w:val="left"/>
              <w:rPr>
                <w:sz w:val="18"/>
                <w:szCs w:val="18"/>
              </w:rPr>
            </w:pPr>
          </w:p>
        </w:tc>
        <w:tc>
          <w:tcPr>
            <w:tcW w:w="1560" w:type="dxa"/>
            <w:tcBorders>
              <w:top w:val="nil"/>
              <w:left w:val="nil"/>
              <w:bottom w:val="nil"/>
              <w:right w:val="nil"/>
            </w:tcBorders>
            <w:shd w:val="clear" w:color="auto" w:fill="auto"/>
            <w:noWrap/>
            <w:vAlign w:val="bottom"/>
          </w:tcPr>
          <w:p w:rsidR="00DC341D" w:rsidRPr="008935AD" w:rsidRDefault="00DC341D" w:rsidP="008935AD">
            <w:pPr>
              <w:ind w:left="0" w:firstLine="0"/>
              <w:jc w:val="right"/>
              <w:rPr>
                <w:sz w:val="18"/>
                <w:szCs w:val="18"/>
              </w:rPr>
            </w:pPr>
          </w:p>
        </w:tc>
        <w:tc>
          <w:tcPr>
            <w:tcW w:w="1417" w:type="dxa"/>
            <w:tcBorders>
              <w:top w:val="nil"/>
              <w:left w:val="nil"/>
              <w:bottom w:val="nil"/>
              <w:right w:val="nil"/>
            </w:tcBorders>
          </w:tcPr>
          <w:p w:rsidR="00DC341D" w:rsidRPr="008935AD" w:rsidRDefault="00DC341D" w:rsidP="008935AD">
            <w:pPr>
              <w:ind w:left="0" w:firstLine="0"/>
              <w:jc w:val="right"/>
              <w:rPr>
                <w:sz w:val="18"/>
                <w:szCs w:val="18"/>
              </w:rPr>
            </w:pPr>
          </w:p>
        </w:tc>
      </w:tr>
      <w:tr w:rsidR="00DC341D" w:rsidRPr="008935AD" w:rsidTr="00050D22">
        <w:trPr>
          <w:trHeight w:val="498"/>
        </w:trPr>
        <w:tc>
          <w:tcPr>
            <w:tcW w:w="4721" w:type="dxa"/>
            <w:tcBorders>
              <w:top w:val="nil"/>
              <w:left w:val="single" w:sz="4" w:space="0" w:color="auto"/>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center"/>
              <w:rPr>
                <w:sz w:val="18"/>
                <w:szCs w:val="18"/>
              </w:rPr>
            </w:pPr>
            <w:r w:rsidRPr="008935AD">
              <w:rPr>
                <w:sz w:val="18"/>
                <w:szCs w:val="18"/>
              </w:rPr>
              <w:t>Источники финансирования дефицита бюджета, всего</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DC341D" w:rsidRPr="008935AD" w:rsidRDefault="00DC341D" w:rsidP="008935AD">
            <w:pPr>
              <w:ind w:left="0" w:firstLine="0"/>
              <w:jc w:val="center"/>
              <w:rPr>
                <w:sz w:val="18"/>
                <w:szCs w:val="18"/>
              </w:rPr>
            </w:pPr>
            <w:r w:rsidRPr="008935AD">
              <w:rPr>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C341D" w:rsidRPr="008935AD" w:rsidRDefault="00DC341D" w:rsidP="008935AD">
            <w:pPr>
              <w:ind w:left="0" w:firstLine="0"/>
              <w:jc w:val="center"/>
              <w:rPr>
                <w:sz w:val="18"/>
                <w:szCs w:val="18"/>
              </w:rPr>
            </w:pPr>
            <w:r w:rsidRPr="008935AD">
              <w:rPr>
                <w:sz w:val="18"/>
                <w:szCs w:val="18"/>
              </w:rPr>
              <w:t>2024 год</w:t>
            </w:r>
          </w:p>
        </w:tc>
        <w:tc>
          <w:tcPr>
            <w:tcW w:w="1417" w:type="dxa"/>
            <w:tcBorders>
              <w:top w:val="single" w:sz="4" w:space="0" w:color="auto"/>
              <w:left w:val="nil"/>
              <w:bottom w:val="single" w:sz="4" w:space="0" w:color="auto"/>
              <w:right w:val="single" w:sz="4" w:space="0" w:color="auto"/>
            </w:tcBorders>
            <w:vAlign w:val="center"/>
          </w:tcPr>
          <w:p w:rsidR="00DC341D" w:rsidRPr="008935AD" w:rsidRDefault="00DC341D" w:rsidP="008935AD">
            <w:pPr>
              <w:ind w:left="0" w:firstLine="0"/>
              <w:jc w:val="center"/>
              <w:rPr>
                <w:sz w:val="18"/>
                <w:szCs w:val="18"/>
              </w:rPr>
            </w:pPr>
            <w:r w:rsidRPr="008935AD">
              <w:rPr>
                <w:sz w:val="18"/>
                <w:szCs w:val="18"/>
              </w:rPr>
              <w:t>2025год</w:t>
            </w:r>
          </w:p>
        </w:tc>
      </w:tr>
      <w:tr w:rsidR="00DC341D" w:rsidRPr="008935AD" w:rsidTr="00050D22">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left"/>
              <w:rPr>
                <w:sz w:val="18"/>
                <w:szCs w:val="18"/>
              </w:rPr>
            </w:pPr>
            <w:r w:rsidRPr="008935AD">
              <w:rPr>
                <w:sz w:val="18"/>
                <w:szCs w:val="18"/>
              </w:rPr>
              <w:t>734 90 00 00 00 00 0000 000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right"/>
              <w:rPr>
                <w:sz w:val="18"/>
                <w:szCs w:val="18"/>
              </w:rPr>
            </w:pPr>
            <w:r w:rsidRPr="008935AD">
              <w:rPr>
                <w:bCs/>
                <w:sz w:val="18"/>
                <w:szCs w:val="18"/>
              </w:rPr>
              <w:t>2 802.06</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bCs/>
                <w:sz w:val="18"/>
                <w:szCs w:val="18"/>
              </w:rPr>
              <w:t>-121.14</w:t>
            </w:r>
          </w:p>
        </w:tc>
      </w:tr>
      <w:tr w:rsidR="00DC341D" w:rsidRPr="008935AD" w:rsidTr="00050D22">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left"/>
              <w:rPr>
                <w:sz w:val="18"/>
                <w:szCs w:val="18"/>
              </w:rPr>
            </w:pPr>
            <w:r w:rsidRPr="008935AD">
              <w:rPr>
                <w:sz w:val="18"/>
                <w:szCs w:val="18"/>
              </w:rPr>
              <w:t>734 01 00 00 00 00 0000 000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right"/>
              <w:rPr>
                <w:sz w:val="18"/>
                <w:szCs w:val="18"/>
              </w:rPr>
            </w:pPr>
            <w:r w:rsidRPr="008935AD">
              <w:rPr>
                <w:bCs/>
                <w:sz w:val="18"/>
                <w:szCs w:val="18"/>
              </w:rPr>
              <w:t>5 855.79</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bCs/>
                <w:sz w:val="18"/>
                <w:szCs w:val="18"/>
              </w:rPr>
              <w:t>5 966.50</w:t>
            </w:r>
          </w:p>
        </w:tc>
      </w:tr>
      <w:tr w:rsidR="00DC341D" w:rsidRPr="008935AD" w:rsidTr="00050D22">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DC341D" w:rsidRPr="008935AD" w:rsidRDefault="00DC341D" w:rsidP="008935AD">
            <w:pPr>
              <w:ind w:left="0" w:firstLine="0"/>
              <w:jc w:val="left"/>
              <w:rPr>
                <w:sz w:val="18"/>
                <w:szCs w:val="18"/>
              </w:rPr>
            </w:pPr>
            <w:r w:rsidRPr="008935AD">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left"/>
              <w:rPr>
                <w:sz w:val="18"/>
                <w:szCs w:val="18"/>
              </w:rPr>
            </w:pPr>
            <w:r w:rsidRPr="008935AD">
              <w:rPr>
                <w:sz w:val="18"/>
                <w:szCs w:val="18"/>
              </w:rPr>
              <w:t>734 01 02 00 00 00 0000 000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p>
          <w:p w:rsidR="00DC341D" w:rsidRPr="008935AD" w:rsidRDefault="00DC341D" w:rsidP="008935AD">
            <w:pPr>
              <w:ind w:left="0" w:firstLine="0"/>
              <w:jc w:val="right"/>
              <w:rPr>
                <w:bCs/>
                <w:sz w:val="18"/>
                <w:szCs w:val="18"/>
              </w:rPr>
            </w:pPr>
            <w:r w:rsidRPr="008935AD">
              <w:rPr>
                <w:bCs/>
                <w:sz w:val="18"/>
                <w:szCs w:val="18"/>
              </w:rPr>
              <w:t>14 177.56</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p>
          <w:p w:rsidR="00DC341D" w:rsidRPr="008935AD" w:rsidRDefault="00DC341D" w:rsidP="008935AD">
            <w:pPr>
              <w:ind w:left="0" w:firstLine="0"/>
              <w:jc w:val="right"/>
              <w:rPr>
                <w:bCs/>
                <w:sz w:val="18"/>
                <w:szCs w:val="18"/>
              </w:rPr>
            </w:pPr>
            <w:r w:rsidRPr="008935AD">
              <w:rPr>
                <w:bCs/>
                <w:sz w:val="18"/>
                <w:szCs w:val="18"/>
              </w:rPr>
              <w:t>12 741.40</w:t>
            </w:r>
          </w:p>
        </w:tc>
      </w:tr>
      <w:tr w:rsidR="00DC341D" w:rsidRPr="008935AD" w:rsidTr="00050D22">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DC341D" w:rsidRPr="008935AD" w:rsidRDefault="00DC341D" w:rsidP="008935AD">
            <w:pPr>
              <w:autoSpaceDE w:val="0"/>
              <w:autoSpaceDN w:val="0"/>
              <w:adjustRightInd w:val="0"/>
              <w:ind w:left="0" w:firstLine="0"/>
              <w:rPr>
                <w:rFonts w:eastAsiaTheme="minorEastAsia"/>
                <w:sz w:val="18"/>
                <w:szCs w:val="18"/>
              </w:rPr>
            </w:pPr>
            <w:r w:rsidRPr="008935AD">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left"/>
              <w:rPr>
                <w:sz w:val="18"/>
                <w:szCs w:val="18"/>
              </w:rPr>
            </w:pPr>
            <w:r w:rsidRPr="008935AD">
              <w:rPr>
                <w:sz w:val="18"/>
                <w:szCs w:val="18"/>
              </w:rPr>
              <w:t>734 01 02 00 00 00 0000 700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p>
          <w:p w:rsidR="00DC341D" w:rsidRPr="008935AD" w:rsidRDefault="00DC341D" w:rsidP="008935AD">
            <w:pPr>
              <w:ind w:left="0" w:firstLine="0"/>
              <w:jc w:val="right"/>
              <w:rPr>
                <w:bCs/>
                <w:sz w:val="18"/>
                <w:szCs w:val="18"/>
              </w:rPr>
            </w:pPr>
            <w:r w:rsidRPr="008935AD">
              <w:rPr>
                <w:bCs/>
                <w:sz w:val="18"/>
                <w:szCs w:val="18"/>
              </w:rPr>
              <w:t>14 177.56</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12 741.40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ind w:left="0" w:firstLine="0"/>
              <w:jc w:val="left"/>
              <w:rPr>
                <w:sz w:val="18"/>
                <w:szCs w:val="18"/>
              </w:rPr>
            </w:pPr>
            <w:r w:rsidRPr="008935AD">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sz w:val="18"/>
                <w:szCs w:val="18"/>
              </w:rPr>
            </w:pPr>
            <w:r w:rsidRPr="008935AD">
              <w:rPr>
                <w:sz w:val="18"/>
                <w:szCs w:val="18"/>
              </w:rPr>
              <w:t>734 01 02 00 00 10 0000 710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p>
          <w:p w:rsidR="00DC341D" w:rsidRPr="008935AD" w:rsidRDefault="00DC341D" w:rsidP="008935AD">
            <w:pPr>
              <w:ind w:left="0" w:firstLine="0"/>
              <w:jc w:val="right"/>
              <w:rPr>
                <w:bCs/>
                <w:sz w:val="18"/>
                <w:szCs w:val="18"/>
              </w:rPr>
            </w:pPr>
            <w:r w:rsidRPr="008935AD">
              <w:rPr>
                <w:bCs/>
                <w:sz w:val="18"/>
                <w:szCs w:val="18"/>
              </w:rPr>
              <w:t>14 177.56</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p>
          <w:p w:rsidR="00DC341D" w:rsidRPr="008935AD" w:rsidRDefault="00DC341D" w:rsidP="008935AD">
            <w:pPr>
              <w:ind w:left="0" w:firstLine="0"/>
              <w:jc w:val="right"/>
              <w:rPr>
                <w:bCs/>
                <w:sz w:val="18"/>
                <w:szCs w:val="18"/>
              </w:rPr>
            </w:pPr>
            <w:r w:rsidRPr="008935AD">
              <w:rPr>
                <w:bCs/>
                <w:sz w:val="18"/>
                <w:szCs w:val="18"/>
              </w:rPr>
              <w:t>12 741.40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autoSpaceDE w:val="0"/>
              <w:autoSpaceDN w:val="0"/>
              <w:adjustRightInd w:val="0"/>
              <w:ind w:left="0" w:firstLine="0"/>
              <w:rPr>
                <w:rFonts w:eastAsiaTheme="minorEastAsia"/>
                <w:sz w:val="18"/>
                <w:szCs w:val="18"/>
              </w:rPr>
            </w:pPr>
            <w:r w:rsidRPr="008935AD">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bCs/>
                <w:sz w:val="18"/>
                <w:szCs w:val="18"/>
              </w:rPr>
            </w:pPr>
            <w:r w:rsidRPr="008935AD">
              <w:rPr>
                <w:bCs/>
                <w:sz w:val="18"/>
                <w:szCs w:val="18"/>
              </w:rPr>
              <w:t>734 01 03 00 00 00 0000 000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r w:rsidRPr="008935AD">
              <w:rPr>
                <w:bCs/>
                <w:sz w:val="18"/>
                <w:szCs w:val="18"/>
              </w:rPr>
              <w:t>-8 321.77</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-6 774.90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autoSpaceDE w:val="0"/>
              <w:autoSpaceDN w:val="0"/>
              <w:adjustRightInd w:val="0"/>
              <w:ind w:left="0" w:firstLine="0"/>
              <w:rPr>
                <w:rFonts w:eastAsiaTheme="minorEastAsia"/>
                <w:sz w:val="18"/>
                <w:szCs w:val="18"/>
              </w:rPr>
            </w:pPr>
            <w:r w:rsidRPr="008935AD">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bCs/>
                <w:sz w:val="18"/>
                <w:szCs w:val="18"/>
              </w:rPr>
            </w:pPr>
            <w:r w:rsidRPr="008935AD">
              <w:rPr>
                <w:bCs/>
                <w:sz w:val="18"/>
                <w:szCs w:val="18"/>
              </w:rPr>
              <w:t>734 01 03 01 00 00 0000 000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r w:rsidRPr="008935AD">
              <w:rPr>
                <w:bCs/>
                <w:sz w:val="18"/>
                <w:szCs w:val="18"/>
              </w:rPr>
              <w:t>0.00</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0.00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autoSpaceDE w:val="0"/>
              <w:autoSpaceDN w:val="0"/>
              <w:adjustRightInd w:val="0"/>
              <w:ind w:left="0" w:firstLine="0"/>
              <w:rPr>
                <w:rFonts w:eastAsiaTheme="minorEastAsia"/>
                <w:sz w:val="18"/>
                <w:szCs w:val="18"/>
              </w:rPr>
            </w:pPr>
            <w:r w:rsidRPr="008935AD">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bCs/>
                <w:sz w:val="18"/>
                <w:szCs w:val="18"/>
              </w:rPr>
            </w:pPr>
            <w:r w:rsidRPr="008935AD">
              <w:rPr>
                <w:bCs/>
                <w:sz w:val="18"/>
                <w:szCs w:val="18"/>
              </w:rPr>
              <w:t>734 01 03 01 00 00 0000 700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r w:rsidRPr="008935AD">
              <w:rPr>
                <w:bCs/>
                <w:sz w:val="18"/>
                <w:szCs w:val="18"/>
              </w:rPr>
              <w:t>0.00</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0.00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autoSpaceDE w:val="0"/>
              <w:autoSpaceDN w:val="0"/>
              <w:adjustRightInd w:val="0"/>
              <w:ind w:left="0" w:firstLine="0"/>
              <w:rPr>
                <w:rFonts w:eastAsiaTheme="minorEastAsia"/>
                <w:sz w:val="18"/>
                <w:szCs w:val="18"/>
              </w:rPr>
            </w:pPr>
            <w:r w:rsidRPr="008935AD">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bCs/>
                <w:sz w:val="18"/>
                <w:szCs w:val="18"/>
              </w:rPr>
            </w:pPr>
            <w:r w:rsidRPr="008935AD">
              <w:rPr>
                <w:bCs/>
                <w:sz w:val="18"/>
                <w:szCs w:val="18"/>
              </w:rPr>
              <w:t>734 01 03 01 00 10 0000 710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r w:rsidRPr="008935AD">
              <w:rPr>
                <w:bCs/>
                <w:sz w:val="18"/>
                <w:szCs w:val="18"/>
              </w:rPr>
              <w:t>0.00</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0.00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autoSpaceDE w:val="0"/>
              <w:autoSpaceDN w:val="0"/>
              <w:adjustRightInd w:val="0"/>
              <w:ind w:left="0" w:firstLine="0"/>
              <w:rPr>
                <w:rFonts w:eastAsiaTheme="minorEastAsia"/>
                <w:sz w:val="18"/>
                <w:szCs w:val="18"/>
              </w:rPr>
            </w:pPr>
            <w:r w:rsidRPr="008935AD">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bCs/>
                <w:sz w:val="18"/>
                <w:szCs w:val="18"/>
              </w:rPr>
            </w:pPr>
            <w:r w:rsidRPr="008935AD">
              <w:rPr>
                <w:bCs/>
                <w:sz w:val="18"/>
                <w:szCs w:val="18"/>
              </w:rPr>
              <w:t>734 01 03 01 00 00 0000 800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r w:rsidRPr="008935AD">
              <w:rPr>
                <w:bCs/>
                <w:sz w:val="18"/>
                <w:szCs w:val="18"/>
              </w:rPr>
              <w:t>-8 321.77</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-6 774.90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autoSpaceDE w:val="0"/>
              <w:autoSpaceDN w:val="0"/>
              <w:adjustRightInd w:val="0"/>
              <w:ind w:left="0" w:firstLine="0"/>
              <w:rPr>
                <w:rFonts w:eastAsiaTheme="minorEastAsia"/>
                <w:sz w:val="18"/>
                <w:szCs w:val="18"/>
              </w:rPr>
            </w:pPr>
            <w:r w:rsidRPr="008935AD">
              <w:rPr>
                <w:bCs/>
                <w:sz w:val="18"/>
                <w:szCs w:val="18"/>
              </w:rPr>
              <w:lastRenderedPageBreak/>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autoSpaceDE w:val="0"/>
              <w:autoSpaceDN w:val="0"/>
              <w:adjustRightInd w:val="0"/>
              <w:ind w:left="0" w:firstLine="0"/>
              <w:jc w:val="left"/>
              <w:rPr>
                <w:rFonts w:eastAsiaTheme="minorEastAsia"/>
                <w:sz w:val="18"/>
                <w:szCs w:val="18"/>
              </w:rPr>
            </w:pPr>
            <w:r w:rsidRPr="008935AD">
              <w:rPr>
                <w:rFonts w:eastAsiaTheme="minorEastAsia"/>
                <w:sz w:val="18"/>
                <w:szCs w:val="18"/>
              </w:rPr>
              <w:t>734 01 03 01 00 10 0000 810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bCs/>
                <w:sz w:val="18"/>
                <w:szCs w:val="18"/>
              </w:rPr>
            </w:pPr>
            <w:r w:rsidRPr="008935AD">
              <w:rPr>
                <w:bCs/>
                <w:sz w:val="18"/>
                <w:szCs w:val="18"/>
              </w:rPr>
              <w:t>-8 321.77</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-6 774.90</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bCs/>
                <w:sz w:val="18"/>
                <w:szCs w:val="18"/>
              </w:rPr>
            </w:pPr>
            <w:r w:rsidRPr="008935AD">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bCs/>
                <w:sz w:val="18"/>
                <w:szCs w:val="18"/>
              </w:rPr>
            </w:pPr>
            <w:r w:rsidRPr="008935AD">
              <w:rPr>
                <w:bCs/>
                <w:sz w:val="18"/>
                <w:szCs w:val="18"/>
              </w:rPr>
              <w:t>734 01 05 00 00 00 0000 000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right"/>
              <w:rPr>
                <w:bCs/>
                <w:sz w:val="18"/>
                <w:szCs w:val="18"/>
              </w:rPr>
            </w:pPr>
            <w:r w:rsidRPr="008935AD">
              <w:rPr>
                <w:bCs/>
                <w:sz w:val="18"/>
                <w:szCs w:val="18"/>
              </w:rPr>
              <w:t>-3 053.73</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bCs/>
                <w:sz w:val="18"/>
                <w:szCs w:val="18"/>
              </w:rPr>
            </w:pPr>
            <w:r w:rsidRPr="008935AD">
              <w:rPr>
                <w:bCs/>
                <w:sz w:val="18"/>
                <w:szCs w:val="18"/>
              </w:rPr>
              <w:t>-6 087.63</w:t>
            </w:r>
          </w:p>
        </w:tc>
      </w:tr>
      <w:tr w:rsidR="00DC341D" w:rsidRPr="008935AD" w:rsidTr="00050D22">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bCs/>
                <w:sz w:val="18"/>
                <w:szCs w:val="18"/>
              </w:rPr>
            </w:pPr>
            <w:r w:rsidRPr="008935AD">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734 01 05 00 00 00 0000 500</w:t>
            </w:r>
          </w:p>
        </w:tc>
        <w:tc>
          <w:tcPr>
            <w:tcW w:w="1560"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right"/>
              <w:rPr>
                <w:sz w:val="18"/>
                <w:szCs w:val="18"/>
              </w:rPr>
            </w:pPr>
            <w:r w:rsidRPr="008935AD">
              <w:rPr>
                <w:sz w:val="18"/>
                <w:szCs w:val="18"/>
              </w:rPr>
              <w:t>-182 927.99</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-183 574.64</w:t>
            </w:r>
          </w:p>
        </w:tc>
      </w:tr>
      <w:tr w:rsidR="00DC341D" w:rsidRPr="008935AD" w:rsidTr="00050D22">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734 01 05 02 00 00 0000 500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sz w:val="18"/>
                <w:szCs w:val="18"/>
              </w:rPr>
            </w:pPr>
            <w:r w:rsidRPr="008935AD">
              <w:rPr>
                <w:sz w:val="18"/>
                <w:szCs w:val="18"/>
              </w:rPr>
              <w:t>-182 927.99</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-183 574.64</w:t>
            </w:r>
          </w:p>
        </w:tc>
      </w:tr>
      <w:tr w:rsidR="00DC341D" w:rsidRPr="008935AD" w:rsidTr="00050D22">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DC341D" w:rsidRPr="008935AD" w:rsidRDefault="00DC341D" w:rsidP="008935AD">
            <w:pPr>
              <w:autoSpaceDE w:val="0"/>
              <w:autoSpaceDN w:val="0"/>
              <w:adjustRightInd w:val="0"/>
              <w:ind w:left="0" w:firstLine="0"/>
              <w:rPr>
                <w:rFonts w:eastAsiaTheme="minorEastAsia"/>
                <w:sz w:val="18"/>
                <w:szCs w:val="18"/>
              </w:rPr>
            </w:pPr>
            <w:r w:rsidRPr="008935AD">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sz w:val="18"/>
                <w:szCs w:val="18"/>
              </w:rPr>
            </w:pPr>
            <w:r w:rsidRPr="008935AD">
              <w:rPr>
                <w:rFonts w:eastAsiaTheme="minorEastAsia"/>
                <w:sz w:val="18"/>
                <w:szCs w:val="18"/>
              </w:rPr>
              <w:t>734 01 05 02 01 00 0000 510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sz w:val="18"/>
                <w:szCs w:val="18"/>
              </w:rPr>
            </w:pPr>
            <w:r w:rsidRPr="008935AD">
              <w:rPr>
                <w:sz w:val="18"/>
                <w:szCs w:val="18"/>
              </w:rPr>
              <w:t>-182 927.99</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-183 574.64</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DC341D" w:rsidRPr="008935AD" w:rsidRDefault="00DC341D" w:rsidP="008935AD">
            <w:pPr>
              <w:autoSpaceDE w:val="0"/>
              <w:autoSpaceDN w:val="0"/>
              <w:adjustRightInd w:val="0"/>
              <w:ind w:left="0" w:firstLine="0"/>
              <w:rPr>
                <w:rFonts w:eastAsiaTheme="minorEastAsia"/>
                <w:sz w:val="18"/>
                <w:szCs w:val="18"/>
              </w:rPr>
            </w:pPr>
            <w:r w:rsidRPr="008935AD">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734 01 05 02 01 10 0000 510</w:t>
            </w: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sz w:val="18"/>
                <w:szCs w:val="18"/>
              </w:rPr>
            </w:pPr>
            <w:r w:rsidRPr="008935AD">
              <w:rPr>
                <w:sz w:val="18"/>
                <w:szCs w:val="18"/>
              </w:rPr>
              <w:t>-182 927.99</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-183 574.64</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bCs/>
                <w:sz w:val="18"/>
                <w:szCs w:val="18"/>
              </w:rPr>
            </w:pPr>
            <w:r w:rsidRPr="008935AD">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734 01 05 00 00 00 0000 600</w:t>
            </w:r>
          </w:p>
        </w:tc>
        <w:tc>
          <w:tcPr>
            <w:tcW w:w="1560"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right"/>
              <w:rPr>
                <w:sz w:val="18"/>
                <w:szCs w:val="18"/>
              </w:rPr>
            </w:pPr>
            <w:r w:rsidRPr="008935AD">
              <w:rPr>
                <w:sz w:val="18"/>
                <w:szCs w:val="18"/>
              </w:rPr>
              <w:t>179 874.25</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177 487.01</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DC341D" w:rsidRPr="008935AD" w:rsidRDefault="00DC341D" w:rsidP="008935AD">
            <w:pPr>
              <w:ind w:left="0" w:firstLine="0"/>
              <w:jc w:val="left"/>
              <w:rPr>
                <w:sz w:val="18"/>
                <w:szCs w:val="18"/>
              </w:rPr>
            </w:pPr>
          </w:p>
          <w:p w:rsidR="00DC341D" w:rsidRPr="008935AD" w:rsidRDefault="00DC341D" w:rsidP="008935AD">
            <w:pPr>
              <w:ind w:left="0" w:firstLine="0"/>
              <w:jc w:val="left"/>
              <w:rPr>
                <w:sz w:val="18"/>
                <w:szCs w:val="18"/>
              </w:rPr>
            </w:pPr>
            <w:r w:rsidRPr="008935AD">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734 01 05 02 00 00 0000 600</w:t>
            </w:r>
          </w:p>
        </w:tc>
        <w:tc>
          <w:tcPr>
            <w:tcW w:w="1560"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right"/>
              <w:rPr>
                <w:sz w:val="18"/>
                <w:szCs w:val="18"/>
              </w:rPr>
            </w:pPr>
            <w:r w:rsidRPr="008935AD">
              <w:rPr>
                <w:sz w:val="18"/>
                <w:szCs w:val="18"/>
              </w:rPr>
              <w:t>179 874.25</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177 487.01</w:t>
            </w:r>
          </w:p>
        </w:tc>
      </w:tr>
      <w:tr w:rsidR="00DC341D" w:rsidRPr="008935AD" w:rsidTr="00050D22">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DC341D" w:rsidRPr="008935AD" w:rsidRDefault="00DC341D" w:rsidP="008935AD">
            <w:pPr>
              <w:ind w:left="0" w:firstLine="0"/>
              <w:jc w:val="left"/>
              <w:rPr>
                <w:sz w:val="18"/>
                <w:szCs w:val="18"/>
              </w:rPr>
            </w:pPr>
            <w:r w:rsidRPr="008935AD">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DC341D" w:rsidRPr="008935AD" w:rsidRDefault="00DC341D" w:rsidP="008935AD">
            <w:pPr>
              <w:ind w:left="0" w:firstLine="0"/>
              <w:jc w:val="left"/>
              <w:rPr>
                <w:sz w:val="18"/>
                <w:szCs w:val="18"/>
              </w:rPr>
            </w:pPr>
            <w:r w:rsidRPr="008935AD">
              <w:rPr>
                <w:sz w:val="18"/>
                <w:szCs w:val="18"/>
              </w:rPr>
              <w:t>734 01 05 02 01 00 0000 610</w:t>
            </w:r>
          </w:p>
        </w:tc>
        <w:tc>
          <w:tcPr>
            <w:tcW w:w="1560" w:type="dxa"/>
            <w:tcBorders>
              <w:top w:val="nil"/>
              <w:left w:val="nil"/>
              <w:bottom w:val="single" w:sz="4" w:space="0" w:color="auto"/>
              <w:right w:val="single" w:sz="4" w:space="0" w:color="auto"/>
            </w:tcBorders>
            <w:shd w:val="clear" w:color="auto" w:fill="auto"/>
            <w:noWrap/>
            <w:vAlign w:val="bottom"/>
            <w:hideMark/>
          </w:tcPr>
          <w:p w:rsidR="00DC341D" w:rsidRPr="008935AD" w:rsidRDefault="00DC341D" w:rsidP="008935AD">
            <w:pPr>
              <w:ind w:left="0" w:firstLine="0"/>
              <w:jc w:val="right"/>
              <w:rPr>
                <w:sz w:val="18"/>
                <w:szCs w:val="18"/>
              </w:rPr>
            </w:pPr>
            <w:r w:rsidRPr="008935AD">
              <w:rPr>
                <w:sz w:val="18"/>
                <w:szCs w:val="18"/>
              </w:rPr>
              <w:t>179 874.25</w:t>
            </w: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177 487.01</w:t>
            </w:r>
          </w:p>
        </w:tc>
      </w:tr>
      <w:tr w:rsidR="00DC341D" w:rsidRPr="008935AD" w:rsidTr="00050D22">
        <w:trPr>
          <w:trHeight w:val="400"/>
        </w:trPr>
        <w:tc>
          <w:tcPr>
            <w:tcW w:w="4721" w:type="dxa"/>
            <w:tcBorders>
              <w:top w:val="nil"/>
              <w:left w:val="single" w:sz="4" w:space="0" w:color="auto"/>
              <w:bottom w:val="single" w:sz="4" w:space="0" w:color="auto"/>
              <w:right w:val="single" w:sz="4" w:space="0" w:color="auto"/>
            </w:tcBorders>
            <w:shd w:val="clear" w:color="auto" w:fill="auto"/>
          </w:tcPr>
          <w:p w:rsidR="00DC341D" w:rsidRPr="008935AD" w:rsidRDefault="00DC341D" w:rsidP="008935AD">
            <w:pPr>
              <w:autoSpaceDE w:val="0"/>
              <w:autoSpaceDN w:val="0"/>
              <w:adjustRightInd w:val="0"/>
              <w:ind w:left="0" w:firstLine="0"/>
              <w:rPr>
                <w:rFonts w:eastAsiaTheme="minorEastAsia"/>
                <w:sz w:val="18"/>
                <w:szCs w:val="18"/>
              </w:rPr>
            </w:pPr>
          </w:p>
        </w:tc>
        <w:tc>
          <w:tcPr>
            <w:tcW w:w="2693" w:type="dxa"/>
            <w:tcBorders>
              <w:top w:val="nil"/>
              <w:left w:val="nil"/>
              <w:bottom w:val="single" w:sz="4" w:space="0" w:color="auto"/>
              <w:right w:val="single" w:sz="4" w:space="0" w:color="auto"/>
            </w:tcBorders>
            <w:shd w:val="clear" w:color="auto" w:fill="auto"/>
            <w:vAlign w:val="bottom"/>
          </w:tcPr>
          <w:p w:rsidR="00DC341D" w:rsidRPr="008935AD" w:rsidRDefault="00DC341D" w:rsidP="008935AD">
            <w:pPr>
              <w:ind w:left="0" w:firstLine="0"/>
              <w:jc w:val="left"/>
              <w:rPr>
                <w:sz w:val="18"/>
                <w:szCs w:val="18"/>
              </w:rPr>
            </w:pPr>
          </w:p>
        </w:tc>
        <w:tc>
          <w:tcPr>
            <w:tcW w:w="1560" w:type="dxa"/>
            <w:tcBorders>
              <w:top w:val="nil"/>
              <w:left w:val="nil"/>
              <w:bottom w:val="single" w:sz="4" w:space="0" w:color="auto"/>
              <w:right w:val="single" w:sz="4" w:space="0" w:color="auto"/>
            </w:tcBorders>
            <w:shd w:val="clear" w:color="auto" w:fill="auto"/>
            <w:noWrap/>
            <w:vAlign w:val="bottom"/>
          </w:tcPr>
          <w:p w:rsidR="00DC341D" w:rsidRPr="008935AD" w:rsidRDefault="00DC341D" w:rsidP="008935AD">
            <w:pPr>
              <w:ind w:left="0" w:firstLine="0"/>
              <w:jc w:val="right"/>
              <w:rPr>
                <w:sz w:val="18"/>
                <w:szCs w:val="18"/>
              </w:rPr>
            </w:pPr>
          </w:p>
        </w:tc>
        <w:tc>
          <w:tcPr>
            <w:tcW w:w="1417" w:type="dxa"/>
            <w:tcBorders>
              <w:top w:val="nil"/>
              <w:left w:val="nil"/>
              <w:bottom w:val="single" w:sz="4" w:space="0" w:color="auto"/>
              <w:right w:val="single" w:sz="4" w:space="0" w:color="auto"/>
            </w:tcBorders>
            <w:vAlign w:val="bottom"/>
          </w:tcPr>
          <w:p w:rsidR="00DC341D" w:rsidRPr="008935AD" w:rsidRDefault="00DC341D" w:rsidP="008935AD">
            <w:pPr>
              <w:ind w:left="0" w:firstLine="0"/>
              <w:jc w:val="right"/>
              <w:rPr>
                <w:sz w:val="18"/>
                <w:szCs w:val="18"/>
                <w:highlight w:val="yellow"/>
              </w:rPr>
            </w:pPr>
            <w:r w:rsidRPr="008935AD">
              <w:rPr>
                <w:sz w:val="18"/>
                <w:szCs w:val="18"/>
              </w:rPr>
              <w:t>177 487.01</w:t>
            </w:r>
          </w:p>
        </w:tc>
      </w:tr>
    </w:tbl>
    <w:p w:rsidR="009005B2" w:rsidRDefault="009005B2" w:rsidP="009005B2">
      <w:pPr>
        <w:pStyle w:val="af9"/>
        <w:tabs>
          <w:tab w:val="left" w:pos="3976"/>
        </w:tabs>
        <w:ind w:left="0" w:right="174" w:firstLine="426"/>
        <w:rPr>
          <w:sz w:val="18"/>
          <w:szCs w:val="18"/>
        </w:rPr>
      </w:pPr>
    </w:p>
    <w:p w:rsidR="00050D22" w:rsidRDefault="00050D22" w:rsidP="009005B2">
      <w:pPr>
        <w:pStyle w:val="af9"/>
        <w:tabs>
          <w:tab w:val="left" w:pos="3976"/>
        </w:tabs>
        <w:ind w:left="0" w:right="174" w:firstLine="426"/>
        <w:rPr>
          <w:sz w:val="18"/>
          <w:szCs w:val="18"/>
        </w:rPr>
      </w:pPr>
    </w:p>
    <w:p w:rsidR="00064C25" w:rsidRPr="002E0CC6" w:rsidRDefault="00064C25" w:rsidP="00064C25">
      <w:pPr>
        <w:spacing w:line="276" w:lineRule="auto"/>
        <w:ind w:left="0" w:right="174" w:firstLine="0"/>
        <w:jc w:val="right"/>
        <w:rPr>
          <w:rFonts w:eastAsiaTheme="minorEastAsia"/>
          <w:i/>
          <w:sz w:val="18"/>
          <w:szCs w:val="18"/>
        </w:rPr>
      </w:pPr>
      <w:r w:rsidRPr="002E0CC6">
        <w:rPr>
          <w:rFonts w:eastAsiaTheme="minorEastAsia"/>
          <w:i/>
          <w:sz w:val="18"/>
          <w:szCs w:val="18"/>
        </w:rPr>
        <w:t>Приложение 13</w:t>
      </w:r>
    </w:p>
    <w:p w:rsidR="00064C25" w:rsidRPr="002E0CC6" w:rsidRDefault="00064C25" w:rsidP="00064C25">
      <w:pPr>
        <w:spacing w:line="276" w:lineRule="auto"/>
        <w:ind w:left="0" w:right="174" w:firstLine="0"/>
        <w:jc w:val="right"/>
        <w:rPr>
          <w:rFonts w:eastAsiaTheme="minorEastAsia"/>
          <w:i/>
          <w:sz w:val="18"/>
          <w:szCs w:val="18"/>
        </w:rPr>
      </w:pPr>
      <w:r w:rsidRPr="002E0CC6">
        <w:rPr>
          <w:rFonts w:eastAsiaTheme="minorEastAsia"/>
          <w:i/>
          <w:sz w:val="18"/>
          <w:szCs w:val="18"/>
        </w:rPr>
        <w:t xml:space="preserve">к решению Думы Хомутовского </w:t>
      </w:r>
    </w:p>
    <w:p w:rsidR="00064C25" w:rsidRPr="002E0CC6" w:rsidRDefault="00064C25" w:rsidP="00064C25">
      <w:pPr>
        <w:spacing w:line="276" w:lineRule="auto"/>
        <w:ind w:left="0" w:right="174" w:firstLine="0"/>
        <w:jc w:val="right"/>
        <w:rPr>
          <w:rFonts w:eastAsiaTheme="minorEastAsia"/>
          <w:i/>
          <w:sz w:val="18"/>
          <w:szCs w:val="18"/>
        </w:rPr>
      </w:pPr>
      <w:r w:rsidRPr="002E0CC6">
        <w:rPr>
          <w:rFonts w:eastAsiaTheme="minorEastAsia"/>
          <w:i/>
          <w:sz w:val="18"/>
          <w:szCs w:val="18"/>
        </w:rPr>
        <w:t>муниципального образования</w:t>
      </w:r>
    </w:p>
    <w:p w:rsidR="00064C25" w:rsidRPr="002E0CC6" w:rsidRDefault="00064C25" w:rsidP="00064C25">
      <w:pPr>
        <w:spacing w:line="276" w:lineRule="auto"/>
        <w:ind w:left="0" w:right="174" w:firstLine="0"/>
        <w:jc w:val="right"/>
        <w:rPr>
          <w:rFonts w:eastAsiaTheme="minorEastAsia"/>
          <w:i/>
          <w:sz w:val="18"/>
          <w:szCs w:val="18"/>
          <w:u w:val="single"/>
        </w:rPr>
      </w:pPr>
      <w:r w:rsidRPr="002E0CC6">
        <w:rPr>
          <w:rFonts w:eastAsiaTheme="minorEastAsia"/>
          <w:i/>
          <w:sz w:val="18"/>
          <w:szCs w:val="18"/>
        </w:rPr>
        <w:t xml:space="preserve">                                                                                                     от_</w:t>
      </w:r>
      <w:r w:rsidR="002E0CC6" w:rsidRPr="002E0CC6">
        <w:rPr>
          <w:rFonts w:eastAsiaTheme="minorEastAsia"/>
          <w:i/>
          <w:sz w:val="18"/>
          <w:szCs w:val="18"/>
          <w:u w:val="single"/>
        </w:rPr>
        <w:t>26.10</w:t>
      </w:r>
      <w:r w:rsidRPr="002E0CC6">
        <w:rPr>
          <w:rFonts w:eastAsiaTheme="minorEastAsia"/>
          <w:i/>
          <w:sz w:val="18"/>
          <w:szCs w:val="18"/>
          <w:u w:val="single"/>
        </w:rPr>
        <w:t xml:space="preserve">.2023 </w:t>
      </w:r>
      <w:r w:rsidRPr="002E0CC6">
        <w:rPr>
          <w:rFonts w:eastAsiaTheme="minorEastAsia"/>
          <w:i/>
          <w:sz w:val="18"/>
          <w:szCs w:val="18"/>
        </w:rPr>
        <w:t>№_</w:t>
      </w:r>
      <w:r w:rsidRPr="002E0CC6">
        <w:rPr>
          <w:rFonts w:eastAsiaTheme="minorEastAsia"/>
          <w:i/>
          <w:sz w:val="18"/>
          <w:szCs w:val="18"/>
          <w:u w:val="single"/>
        </w:rPr>
        <w:t>1</w:t>
      </w:r>
      <w:r w:rsidR="002E0CC6" w:rsidRPr="002E0CC6">
        <w:rPr>
          <w:rFonts w:eastAsiaTheme="minorEastAsia"/>
          <w:i/>
          <w:sz w:val="18"/>
          <w:szCs w:val="18"/>
          <w:u w:val="single"/>
        </w:rPr>
        <w:t>6-78</w:t>
      </w:r>
      <w:r w:rsidRPr="002E0CC6">
        <w:rPr>
          <w:rFonts w:eastAsiaTheme="minorEastAsia"/>
          <w:i/>
          <w:sz w:val="18"/>
          <w:szCs w:val="18"/>
          <w:u w:val="single"/>
        </w:rPr>
        <w:t xml:space="preserve"> д</w:t>
      </w:r>
    </w:p>
    <w:p w:rsidR="00064C25" w:rsidRPr="005A6700" w:rsidRDefault="00064C25" w:rsidP="00064C25">
      <w:pPr>
        <w:spacing w:line="276" w:lineRule="auto"/>
        <w:ind w:left="0" w:right="174" w:firstLine="0"/>
        <w:jc w:val="right"/>
        <w:rPr>
          <w:rFonts w:eastAsiaTheme="minorEastAsia"/>
          <w:sz w:val="18"/>
          <w:szCs w:val="18"/>
        </w:rPr>
      </w:pPr>
    </w:p>
    <w:p w:rsidR="00064C25" w:rsidRPr="005A6700" w:rsidRDefault="00064C25" w:rsidP="00064C25">
      <w:pPr>
        <w:spacing w:line="276" w:lineRule="auto"/>
        <w:ind w:left="0" w:right="174" w:firstLine="0"/>
        <w:jc w:val="left"/>
        <w:rPr>
          <w:rFonts w:eastAsiaTheme="minorEastAsia"/>
          <w:sz w:val="18"/>
          <w:szCs w:val="18"/>
        </w:rPr>
      </w:pPr>
    </w:p>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Программа муниципальных внутренних заимствований</w:t>
      </w:r>
    </w:p>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Хомутовского муниципального образования на 2023 год</w:t>
      </w:r>
    </w:p>
    <w:p w:rsidR="00064C25" w:rsidRPr="005A6700" w:rsidRDefault="00064C25" w:rsidP="00064C25">
      <w:pPr>
        <w:spacing w:line="276" w:lineRule="auto"/>
        <w:ind w:left="0" w:right="174" w:firstLine="0"/>
        <w:jc w:val="center"/>
        <w:rPr>
          <w:rFonts w:eastAsiaTheme="minorEastAsia"/>
          <w:sz w:val="18"/>
          <w:szCs w:val="18"/>
        </w:rPr>
      </w:pPr>
    </w:p>
    <w:tbl>
      <w:tblPr>
        <w:tblStyle w:val="aa"/>
        <w:tblW w:w="0" w:type="auto"/>
        <w:tblLook w:val="04A0" w:firstRow="1" w:lastRow="0" w:firstColumn="1" w:lastColumn="0" w:noHBand="0" w:noVBand="1"/>
      </w:tblPr>
      <w:tblGrid>
        <w:gridCol w:w="2372"/>
        <w:gridCol w:w="1738"/>
        <w:gridCol w:w="1894"/>
        <w:gridCol w:w="1769"/>
        <w:gridCol w:w="2683"/>
      </w:tblGrid>
      <w:tr w:rsidR="00064C25" w:rsidRPr="005A6700" w:rsidTr="002E0CC6">
        <w:tc>
          <w:tcPr>
            <w:tcW w:w="2372" w:type="dxa"/>
          </w:tcPr>
          <w:p w:rsidR="00064C25" w:rsidRPr="005A6700" w:rsidRDefault="00064C25" w:rsidP="00064C25">
            <w:pPr>
              <w:spacing w:line="276" w:lineRule="auto"/>
              <w:ind w:left="0" w:right="174" w:firstLine="142"/>
              <w:jc w:val="center"/>
              <w:rPr>
                <w:rFonts w:eastAsiaTheme="minorEastAsia"/>
                <w:sz w:val="18"/>
                <w:szCs w:val="18"/>
              </w:rPr>
            </w:pPr>
            <w:r w:rsidRPr="005A6700">
              <w:rPr>
                <w:rFonts w:eastAsiaTheme="minorEastAsia"/>
                <w:sz w:val="18"/>
                <w:szCs w:val="18"/>
              </w:rPr>
              <w:t>Виды долговых обязательств (привлечение/погашение)</w:t>
            </w:r>
          </w:p>
        </w:tc>
        <w:tc>
          <w:tcPr>
            <w:tcW w:w="1738" w:type="dxa"/>
            <w:vAlign w:val="center"/>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Объем муниципального долга на 1 января</w:t>
            </w:r>
          </w:p>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2023 года</w:t>
            </w:r>
          </w:p>
        </w:tc>
        <w:tc>
          <w:tcPr>
            <w:tcW w:w="1894" w:type="dxa"/>
            <w:vAlign w:val="center"/>
          </w:tcPr>
          <w:p w:rsidR="00064C25" w:rsidRPr="005A6700" w:rsidRDefault="00064C25" w:rsidP="00064C25">
            <w:pPr>
              <w:ind w:left="136" w:right="174" w:firstLine="68"/>
              <w:jc w:val="center"/>
              <w:rPr>
                <w:rFonts w:eastAsiaTheme="minorEastAsia"/>
                <w:sz w:val="18"/>
                <w:szCs w:val="18"/>
              </w:rPr>
            </w:pPr>
            <w:r w:rsidRPr="005A6700">
              <w:rPr>
                <w:rFonts w:eastAsiaTheme="minorEastAsia"/>
                <w:sz w:val="18"/>
                <w:szCs w:val="18"/>
              </w:rPr>
              <w:t>Объем привлечения</w:t>
            </w:r>
          </w:p>
          <w:p w:rsidR="00064C25" w:rsidRPr="005A6700" w:rsidRDefault="00064C25" w:rsidP="00064C25">
            <w:pPr>
              <w:ind w:left="136" w:right="174" w:firstLine="68"/>
              <w:jc w:val="center"/>
              <w:rPr>
                <w:rFonts w:eastAsiaTheme="minorEastAsia"/>
                <w:sz w:val="18"/>
                <w:szCs w:val="18"/>
              </w:rPr>
            </w:pPr>
            <w:r w:rsidRPr="005A6700">
              <w:rPr>
                <w:rFonts w:eastAsiaTheme="minorEastAsia"/>
                <w:sz w:val="18"/>
                <w:szCs w:val="18"/>
              </w:rPr>
              <w:t>в 2023 году</w:t>
            </w:r>
          </w:p>
        </w:tc>
        <w:tc>
          <w:tcPr>
            <w:tcW w:w="1769" w:type="dxa"/>
          </w:tcPr>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ind w:left="55" w:right="174" w:firstLine="80"/>
              <w:jc w:val="center"/>
              <w:rPr>
                <w:rFonts w:eastAsiaTheme="minorEastAsia"/>
                <w:sz w:val="18"/>
                <w:szCs w:val="18"/>
              </w:rPr>
            </w:pPr>
            <w:r w:rsidRPr="005A6700">
              <w:rPr>
                <w:rFonts w:eastAsiaTheme="minorEastAsia"/>
                <w:sz w:val="18"/>
                <w:szCs w:val="18"/>
              </w:rPr>
              <w:t>Объем погашения в 2023 году</w:t>
            </w:r>
          </w:p>
        </w:tc>
        <w:tc>
          <w:tcPr>
            <w:tcW w:w="2683" w:type="dxa"/>
          </w:tcPr>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ind w:left="18" w:right="174" w:firstLine="102"/>
              <w:rPr>
                <w:rFonts w:eastAsiaTheme="minorEastAsia"/>
                <w:sz w:val="18"/>
                <w:szCs w:val="18"/>
              </w:rPr>
            </w:pPr>
            <w:r w:rsidRPr="005A6700">
              <w:rPr>
                <w:rFonts w:eastAsiaTheme="minorEastAsia"/>
                <w:sz w:val="18"/>
                <w:szCs w:val="18"/>
              </w:rPr>
              <w:t>Верхний предел муниципального долга на 1 января 2024 года</w:t>
            </w:r>
          </w:p>
        </w:tc>
      </w:tr>
      <w:tr w:rsidR="00064C25" w:rsidRPr="005A6700" w:rsidTr="002E0CC6">
        <w:tc>
          <w:tcPr>
            <w:tcW w:w="2372" w:type="dxa"/>
          </w:tcPr>
          <w:p w:rsidR="00064C25" w:rsidRPr="005A6700" w:rsidRDefault="00064C25" w:rsidP="00064C25">
            <w:pPr>
              <w:spacing w:line="276" w:lineRule="auto"/>
              <w:ind w:left="0" w:right="174" w:firstLine="142"/>
              <w:rPr>
                <w:sz w:val="18"/>
                <w:szCs w:val="18"/>
              </w:rPr>
            </w:pPr>
            <w:r w:rsidRPr="005A6700">
              <w:rPr>
                <w:sz w:val="18"/>
                <w:szCs w:val="18"/>
              </w:rPr>
              <w:t>Объем заимствований, всего</w:t>
            </w:r>
          </w:p>
        </w:tc>
        <w:tc>
          <w:tcPr>
            <w:tcW w:w="1738"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15 875,03</w:t>
            </w:r>
          </w:p>
        </w:tc>
        <w:tc>
          <w:tcPr>
            <w:tcW w:w="1894" w:type="dxa"/>
          </w:tcPr>
          <w:p w:rsidR="00064C25" w:rsidRPr="005A6700" w:rsidRDefault="002E0CC6" w:rsidP="00064C25">
            <w:pPr>
              <w:spacing w:line="276" w:lineRule="auto"/>
              <w:ind w:left="0" w:right="174" w:firstLine="0"/>
              <w:jc w:val="center"/>
              <w:rPr>
                <w:rFonts w:eastAsiaTheme="minorEastAsia"/>
                <w:sz w:val="18"/>
                <w:szCs w:val="18"/>
              </w:rPr>
            </w:pPr>
            <w:r>
              <w:rPr>
                <w:rFonts w:eastAsiaTheme="minorEastAsia"/>
                <w:sz w:val="18"/>
                <w:szCs w:val="18"/>
              </w:rPr>
              <w:t>14 476,66</w:t>
            </w:r>
          </w:p>
        </w:tc>
        <w:tc>
          <w:tcPr>
            <w:tcW w:w="1769"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5 807,97</w:t>
            </w:r>
          </w:p>
        </w:tc>
        <w:tc>
          <w:tcPr>
            <w:tcW w:w="2683" w:type="dxa"/>
          </w:tcPr>
          <w:p w:rsidR="00064C25" w:rsidRPr="005A6700" w:rsidRDefault="002E0CC6" w:rsidP="00064C25">
            <w:pPr>
              <w:spacing w:line="276" w:lineRule="auto"/>
              <w:ind w:left="0" w:right="174" w:firstLine="0"/>
              <w:jc w:val="center"/>
              <w:rPr>
                <w:rFonts w:eastAsiaTheme="minorEastAsia"/>
                <w:sz w:val="18"/>
                <w:szCs w:val="18"/>
              </w:rPr>
            </w:pPr>
            <w:r>
              <w:rPr>
                <w:rFonts w:eastAsiaTheme="minorEastAsia"/>
                <w:sz w:val="18"/>
                <w:szCs w:val="18"/>
              </w:rPr>
              <w:t>24 543,72</w:t>
            </w:r>
          </w:p>
        </w:tc>
      </w:tr>
      <w:tr w:rsidR="00064C25" w:rsidRPr="005A6700" w:rsidTr="002E0CC6">
        <w:tc>
          <w:tcPr>
            <w:tcW w:w="2372" w:type="dxa"/>
          </w:tcPr>
          <w:p w:rsidR="00064C25" w:rsidRPr="005A6700" w:rsidRDefault="00064C25" w:rsidP="00064C25">
            <w:pPr>
              <w:spacing w:line="276" w:lineRule="auto"/>
              <w:ind w:left="0" w:right="174" w:firstLine="142"/>
              <w:rPr>
                <w:rFonts w:eastAsiaTheme="minorEastAsia"/>
                <w:sz w:val="18"/>
                <w:szCs w:val="18"/>
              </w:rPr>
            </w:pPr>
            <w:r w:rsidRPr="005A6700">
              <w:rPr>
                <w:rFonts w:eastAsiaTheme="minorEastAsia"/>
                <w:sz w:val="18"/>
                <w:szCs w:val="18"/>
              </w:rPr>
              <w:t>В том числе:</w:t>
            </w:r>
          </w:p>
        </w:tc>
        <w:tc>
          <w:tcPr>
            <w:tcW w:w="1738" w:type="dxa"/>
          </w:tcPr>
          <w:p w:rsidR="00064C25" w:rsidRPr="005A6700" w:rsidRDefault="00064C25" w:rsidP="00064C25">
            <w:pPr>
              <w:spacing w:line="276" w:lineRule="auto"/>
              <w:ind w:left="0" w:right="174" w:firstLine="0"/>
              <w:jc w:val="center"/>
              <w:rPr>
                <w:rFonts w:eastAsiaTheme="minorEastAsia"/>
                <w:sz w:val="18"/>
                <w:szCs w:val="18"/>
              </w:rPr>
            </w:pPr>
          </w:p>
        </w:tc>
        <w:tc>
          <w:tcPr>
            <w:tcW w:w="1894" w:type="dxa"/>
          </w:tcPr>
          <w:p w:rsidR="00064C25" w:rsidRPr="005A6700" w:rsidRDefault="00064C25" w:rsidP="00064C25">
            <w:pPr>
              <w:spacing w:line="276" w:lineRule="auto"/>
              <w:ind w:left="0" w:right="174" w:firstLine="0"/>
              <w:jc w:val="center"/>
              <w:rPr>
                <w:rFonts w:eastAsiaTheme="minorEastAsia"/>
                <w:sz w:val="18"/>
                <w:szCs w:val="18"/>
              </w:rPr>
            </w:pPr>
          </w:p>
        </w:tc>
        <w:tc>
          <w:tcPr>
            <w:tcW w:w="1769" w:type="dxa"/>
          </w:tcPr>
          <w:p w:rsidR="00064C25" w:rsidRPr="005A6700" w:rsidRDefault="00064C25" w:rsidP="00064C25">
            <w:pPr>
              <w:spacing w:line="276" w:lineRule="auto"/>
              <w:ind w:left="0" w:right="174" w:firstLine="0"/>
              <w:jc w:val="center"/>
              <w:rPr>
                <w:rFonts w:eastAsiaTheme="minorEastAsia"/>
                <w:sz w:val="18"/>
                <w:szCs w:val="18"/>
              </w:rPr>
            </w:pPr>
          </w:p>
        </w:tc>
        <w:tc>
          <w:tcPr>
            <w:tcW w:w="2683" w:type="dxa"/>
          </w:tcPr>
          <w:p w:rsidR="00064C25" w:rsidRPr="005A6700" w:rsidRDefault="00064C25" w:rsidP="00064C25">
            <w:pPr>
              <w:spacing w:line="276" w:lineRule="auto"/>
              <w:ind w:left="0" w:right="174" w:firstLine="0"/>
              <w:jc w:val="center"/>
              <w:rPr>
                <w:rFonts w:eastAsiaTheme="minorEastAsia"/>
                <w:sz w:val="18"/>
                <w:szCs w:val="18"/>
              </w:rPr>
            </w:pPr>
          </w:p>
        </w:tc>
      </w:tr>
      <w:tr w:rsidR="00064C25" w:rsidRPr="005A6700" w:rsidTr="002E0CC6">
        <w:tc>
          <w:tcPr>
            <w:tcW w:w="2372" w:type="dxa"/>
          </w:tcPr>
          <w:p w:rsidR="00064C25" w:rsidRPr="005A6700" w:rsidRDefault="00064C25" w:rsidP="00064C25">
            <w:pPr>
              <w:tabs>
                <w:tab w:val="left" w:pos="523"/>
              </w:tabs>
              <w:spacing w:line="276" w:lineRule="auto"/>
              <w:ind w:left="0" w:right="174" w:firstLine="142"/>
              <w:rPr>
                <w:rFonts w:eastAsiaTheme="minorEastAsia"/>
                <w:sz w:val="18"/>
                <w:szCs w:val="18"/>
              </w:rPr>
            </w:pPr>
            <w:r w:rsidRPr="005A6700">
              <w:rPr>
                <w:rFonts w:eastAsiaTheme="minorEastAsia"/>
                <w:sz w:val="18"/>
                <w:szCs w:val="18"/>
              </w:rPr>
              <w:t>1.Государственные (муниципальные) ценные бумаги, номинальная стоимость которых указана в валюте РФ</w:t>
            </w:r>
          </w:p>
        </w:tc>
        <w:tc>
          <w:tcPr>
            <w:tcW w:w="1738"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0,00</w:t>
            </w:r>
          </w:p>
        </w:tc>
        <w:tc>
          <w:tcPr>
            <w:tcW w:w="1894"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0,00</w:t>
            </w:r>
          </w:p>
        </w:tc>
        <w:tc>
          <w:tcPr>
            <w:tcW w:w="1769"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0,00</w:t>
            </w:r>
          </w:p>
        </w:tc>
        <w:tc>
          <w:tcPr>
            <w:tcW w:w="2683"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0,00</w:t>
            </w:r>
          </w:p>
        </w:tc>
      </w:tr>
      <w:tr w:rsidR="00064C25" w:rsidRPr="005A6700" w:rsidTr="002E0CC6">
        <w:tc>
          <w:tcPr>
            <w:tcW w:w="2372" w:type="dxa"/>
          </w:tcPr>
          <w:p w:rsidR="00064C25" w:rsidRPr="005A6700" w:rsidRDefault="00064C25" w:rsidP="00064C25">
            <w:pPr>
              <w:spacing w:line="276" w:lineRule="auto"/>
              <w:ind w:left="0" w:right="174" w:firstLine="142"/>
              <w:rPr>
                <w:rFonts w:eastAsiaTheme="minorEastAsia"/>
                <w:sz w:val="18"/>
                <w:szCs w:val="18"/>
              </w:rPr>
            </w:pPr>
            <w:r w:rsidRPr="005A6700">
              <w:rPr>
                <w:rFonts w:eastAsiaTheme="minorEastAsia"/>
                <w:sz w:val="18"/>
                <w:szCs w:val="18"/>
              </w:rPr>
              <w:t>2.Кредиты кредитных организаций в валюте РФ сроком до 3-х лет</w:t>
            </w:r>
          </w:p>
        </w:tc>
        <w:tc>
          <w:tcPr>
            <w:tcW w:w="1738"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0,00</w:t>
            </w:r>
          </w:p>
        </w:tc>
        <w:tc>
          <w:tcPr>
            <w:tcW w:w="1894" w:type="dxa"/>
          </w:tcPr>
          <w:p w:rsidR="00064C25" w:rsidRPr="005A6700" w:rsidRDefault="00CC158C" w:rsidP="00064C25">
            <w:pPr>
              <w:spacing w:line="276" w:lineRule="auto"/>
              <w:ind w:left="0" w:right="174" w:firstLine="0"/>
              <w:jc w:val="center"/>
              <w:rPr>
                <w:rFonts w:eastAsiaTheme="minorEastAsia"/>
                <w:sz w:val="18"/>
                <w:szCs w:val="18"/>
              </w:rPr>
            </w:pPr>
            <w:r>
              <w:rPr>
                <w:rFonts w:eastAsiaTheme="minorEastAsia"/>
                <w:sz w:val="18"/>
                <w:szCs w:val="18"/>
              </w:rPr>
              <w:t>6 933,35</w:t>
            </w:r>
          </w:p>
        </w:tc>
        <w:tc>
          <w:tcPr>
            <w:tcW w:w="1769"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0,00</w:t>
            </w:r>
          </w:p>
        </w:tc>
        <w:tc>
          <w:tcPr>
            <w:tcW w:w="2683" w:type="dxa"/>
          </w:tcPr>
          <w:p w:rsidR="00064C25" w:rsidRPr="005A6700" w:rsidRDefault="00CC158C" w:rsidP="00064C25">
            <w:pPr>
              <w:spacing w:line="276" w:lineRule="auto"/>
              <w:ind w:left="0" w:right="174" w:firstLine="0"/>
              <w:jc w:val="center"/>
              <w:rPr>
                <w:rFonts w:eastAsiaTheme="minorEastAsia"/>
                <w:sz w:val="18"/>
                <w:szCs w:val="18"/>
              </w:rPr>
            </w:pPr>
            <w:r>
              <w:rPr>
                <w:rFonts w:eastAsiaTheme="minorEastAsia"/>
                <w:sz w:val="18"/>
                <w:szCs w:val="18"/>
              </w:rPr>
              <w:t>6 933,35</w:t>
            </w:r>
          </w:p>
        </w:tc>
      </w:tr>
      <w:tr w:rsidR="00064C25" w:rsidRPr="005A6700" w:rsidTr="002E0CC6">
        <w:tc>
          <w:tcPr>
            <w:tcW w:w="2372" w:type="dxa"/>
          </w:tcPr>
          <w:p w:rsidR="00064C25" w:rsidRPr="005A6700" w:rsidRDefault="00064C25" w:rsidP="00064C25">
            <w:pPr>
              <w:spacing w:line="276" w:lineRule="auto"/>
              <w:ind w:left="0" w:right="174" w:firstLine="142"/>
              <w:rPr>
                <w:rFonts w:eastAsiaTheme="minorEastAsia"/>
                <w:sz w:val="18"/>
                <w:szCs w:val="18"/>
              </w:rPr>
            </w:pPr>
            <w:r w:rsidRPr="005A6700">
              <w:rPr>
                <w:rFonts w:eastAsiaTheme="minorEastAsia"/>
                <w:sz w:val="18"/>
                <w:szCs w:val="18"/>
              </w:rPr>
              <w:t>3.Бюджетные кредиты от других бюджетов системы РФ</w:t>
            </w:r>
          </w:p>
        </w:tc>
        <w:tc>
          <w:tcPr>
            <w:tcW w:w="1738"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15 875,03</w:t>
            </w:r>
          </w:p>
        </w:tc>
        <w:tc>
          <w:tcPr>
            <w:tcW w:w="1894" w:type="dxa"/>
          </w:tcPr>
          <w:p w:rsidR="00064C25" w:rsidRPr="005A6700" w:rsidRDefault="00CC158C" w:rsidP="00064C25">
            <w:pPr>
              <w:spacing w:line="276" w:lineRule="auto"/>
              <w:ind w:left="0" w:right="174" w:firstLine="0"/>
              <w:jc w:val="center"/>
              <w:rPr>
                <w:rFonts w:eastAsiaTheme="minorEastAsia"/>
                <w:sz w:val="18"/>
                <w:szCs w:val="18"/>
              </w:rPr>
            </w:pPr>
            <w:r>
              <w:rPr>
                <w:rFonts w:eastAsiaTheme="minorEastAsia"/>
                <w:sz w:val="18"/>
                <w:szCs w:val="18"/>
              </w:rPr>
              <w:t>7543,31</w:t>
            </w:r>
          </w:p>
        </w:tc>
        <w:tc>
          <w:tcPr>
            <w:tcW w:w="1769" w:type="dxa"/>
          </w:tcPr>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5 807,97</w:t>
            </w:r>
          </w:p>
        </w:tc>
        <w:tc>
          <w:tcPr>
            <w:tcW w:w="2683" w:type="dxa"/>
          </w:tcPr>
          <w:p w:rsidR="00064C25" w:rsidRPr="005A6700" w:rsidRDefault="00CC158C" w:rsidP="00064C25">
            <w:pPr>
              <w:spacing w:line="276" w:lineRule="auto"/>
              <w:ind w:left="0" w:right="174" w:firstLine="0"/>
              <w:jc w:val="center"/>
              <w:rPr>
                <w:rFonts w:eastAsiaTheme="minorEastAsia"/>
                <w:sz w:val="18"/>
                <w:szCs w:val="18"/>
              </w:rPr>
            </w:pPr>
            <w:r>
              <w:rPr>
                <w:rFonts w:eastAsiaTheme="minorEastAsia"/>
                <w:sz w:val="18"/>
                <w:szCs w:val="18"/>
              </w:rPr>
              <w:t>17 610.37</w:t>
            </w:r>
          </w:p>
        </w:tc>
      </w:tr>
    </w:tbl>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spacing w:line="276" w:lineRule="auto"/>
        <w:ind w:left="0" w:right="174" w:firstLine="0"/>
        <w:jc w:val="right"/>
        <w:rPr>
          <w:rFonts w:eastAsiaTheme="minorEastAsia"/>
          <w:i/>
          <w:sz w:val="18"/>
          <w:szCs w:val="18"/>
        </w:rPr>
      </w:pPr>
      <w:r w:rsidRPr="005A6700">
        <w:rPr>
          <w:rFonts w:eastAsiaTheme="minorEastAsia"/>
          <w:i/>
          <w:sz w:val="18"/>
          <w:szCs w:val="18"/>
        </w:rPr>
        <w:t>Приложение 14</w:t>
      </w:r>
    </w:p>
    <w:p w:rsidR="00064C25" w:rsidRPr="005A6700" w:rsidRDefault="00064C25" w:rsidP="00064C25">
      <w:pPr>
        <w:spacing w:line="276" w:lineRule="auto"/>
        <w:ind w:left="0" w:right="174" w:firstLine="0"/>
        <w:jc w:val="right"/>
        <w:rPr>
          <w:rFonts w:eastAsiaTheme="minorEastAsia"/>
          <w:i/>
          <w:sz w:val="18"/>
          <w:szCs w:val="18"/>
        </w:rPr>
      </w:pPr>
      <w:r w:rsidRPr="005A6700">
        <w:rPr>
          <w:rFonts w:eastAsiaTheme="minorEastAsia"/>
          <w:i/>
          <w:sz w:val="18"/>
          <w:szCs w:val="18"/>
        </w:rPr>
        <w:t xml:space="preserve">к решению Думы Хомутовского </w:t>
      </w:r>
    </w:p>
    <w:p w:rsidR="00064C25" w:rsidRPr="005A6700" w:rsidRDefault="00064C25" w:rsidP="00064C25">
      <w:pPr>
        <w:spacing w:line="276" w:lineRule="auto"/>
        <w:ind w:left="0" w:right="174" w:firstLine="0"/>
        <w:jc w:val="right"/>
        <w:rPr>
          <w:rFonts w:eastAsiaTheme="minorEastAsia"/>
          <w:i/>
          <w:sz w:val="18"/>
          <w:szCs w:val="18"/>
        </w:rPr>
      </w:pPr>
      <w:r w:rsidRPr="005A6700">
        <w:rPr>
          <w:rFonts w:eastAsiaTheme="minorEastAsia"/>
          <w:i/>
          <w:sz w:val="18"/>
          <w:szCs w:val="18"/>
        </w:rPr>
        <w:t>муниципального образования</w:t>
      </w:r>
    </w:p>
    <w:p w:rsidR="00064C25" w:rsidRPr="005A6700" w:rsidRDefault="00064C25" w:rsidP="00064C25">
      <w:pPr>
        <w:spacing w:line="276" w:lineRule="auto"/>
        <w:ind w:left="0" w:right="174" w:firstLine="0"/>
        <w:jc w:val="right"/>
        <w:rPr>
          <w:rFonts w:eastAsiaTheme="minorEastAsia"/>
          <w:i/>
          <w:sz w:val="18"/>
          <w:szCs w:val="18"/>
        </w:rPr>
      </w:pPr>
      <w:r w:rsidRPr="005A6700">
        <w:rPr>
          <w:rFonts w:eastAsiaTheme="minorEastAsia"/>
          <w:i/>
          <w:sz w:val="18"/>
          <w:szCs w:val="18"/>
        </w:rPr>
        <w:t>от</w:t>
      </w:r>
      <w:r w:rsidR="00CC158C">
        <w:rPr>
          <w:rFonts w:eastAsiaTheme="minorEastAsia"/>
          <w:i/>
          <w:sz w:val="18"/>
          <w:szCs w:val="18"/>
        </w:rPr>
        <w:t xml:space="preserve"> </w:t>
      </w:r>
      <w:r w:rsidR="00CC158C">
        <w:rPr>
          <w:rFonts w:eastAsiaTheme="minorEastAsia"/>
          <w:i/>
          <w:sz w:val="18"/>
          <w:szCs w:val="18"/>
          <w:u w:val="single"/>
        </w:rPr>
        <w:t>26.10.</w:t>
      </w:r>
      <w:r w:rsidRPr="005A6700">
        <w:rPr>
          <w:rFonts w:eastAsiaTheme="minorEastAsia"/>
          <w:i/>
          <w:sz w:val="18"/>
          <w:szCs w:val="18"/>
          <w:u w:val="single"/>
        </w:rPr>
        <w:t>2023</w:t>
      </w:r>
      <w:r w:rsidRPr="005A6700">
        <w:rPr>
          <w:rFonts w:eastAsiaTheme="minorEastAsia"/>
          <w:i/>
          <w:sz w:val="18"/>
          <w:szCs w:val="18"/>
        </w:rPr>
        <w:t>_№_</w:t>
      </w:r>
      <w:r w:rsidR="00CC158C">
        <w:rPr>
          <w:rFonts w:eastAsiaTheme="minorEastAsia"/>
          <w:i/>
          <w:sz w:val="18"/>
          <w:szCs w:val="18"/>
          <w:u w:val="single"/>
        </w:rPr>
        <w:t xml:space="preserve">16-78 </w:t>
      </w:r>
      <w:r w:rsidRPr="005A6700">
        <w:rPr>
          <w:rFonts w:eastAsiaTheme="minorEastAsia"/>
          <w:i/>
          <w:sz w:val="18"/>
          <w:szCs w:val="18"/>
          <w:u w:val="single"/>
        </w:rPr>
        <w:t xml:space="preserve"> д</w:t>
      </w:r>
    </w:p>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 xml:space="preserve">Программа муниципальных внутренних заимствований </w:t>
      </w:r>
    </w:p>
    <w:p w:rsidR="00064C25" w:rsidRPr="005A6700" w:rsidRDefault="00064C25" w:rsidP="00064C25">
      <w:pPr>
        <w:spacing w:line="276" w:lineRule="auto"/>
        <w:ind w:left="0" w:right="174" w:firstLine="0"/>
        <w:jc w:val="center"/>
        <w:rPr>
          <w:rFonts w:eastAsiaTheme="minorEastAsia"/>
          <w:sz w:val="18"/>
          <w:szCs w:val="18"/>
        </w:rPr>
      </w:pPr>
      <w:r w:rsidRPr="005A6700">
        <w:rPr>
          <w:rFonts w:eastAsiaTheme="minorEastAsia"/>
          <w:sz w:val="18"/>
          <w:szCs w:val="18"/>
        </w:rPr>
        <w:t>Хомутовского муниципального образования на плановый период 2024 и 2025 годов</w:t>
      </w:r>
    </w:p>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spacing w:line="276" w:lineRule="auto"/>
        <w:ind w:left="0" w:right="174" w:firstLine="0"/>
        <w:jc w:val="center"/>
        <w:rPr>
          <w:rFonts w:eastAsiaTheme="minorEastAsia"/>
          <w:sz w:val="18"/>
          <w:szCs w:val="18"/>
        </w:rPr>
      </w:pPr>
    </w:p>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Единица измерения: тыс. руб.</w:t>
      </w:r>
    </w:p>
    <w:tbl>
      <w:tblPr>
        <w:tblStyle w:val="aa"/>
        <w:tblW w:w="0" w:type="auto"/>
        <w:tblLook w:val="04A0" w:firstRow="1" w:lastRow="0" w:firstColumn="1" w:lastColumn="0" w:noHBand="0" w:noVBand="1"/>
      </w:tblPr>
      <w:tblGrid>
        <w:gridCol w:w="1975"/>
        <w:gridCol w:w="1409"/>
        <w:gridCol w:w="1160"/>
        <w:gridCol w:w="1038"/>
        <w:gridCol w:w="1160"/>
        <w:gridCol w:w="1038"/>
        <w:gridCol w:w="1408"/>
        <w:gridCol w:w="1408"/>
      </w:tblGrid>
      <w:tr w:rsidR="00064C25" w:rsidRPr="005A6700" w:rsidTr="00E54ADF">
        <w:tc>
          <w:tcPr>
            <w:tcW w:w="1178"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Виды долговых обязательств (привлечение/погашение)</w:t>
            </w:r>
          </w:p>
        </w:tc>
        <w:tc>
          <w:tcPr>
            <w:tcW w:w="1178"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Объем муниципального долга на 1 января 2024 года</w:t>
            </w:r>
          </w:p>
        </w:tc>
        <w:tc>
          <w:tcPr>
            <w:tcW w:w="1179"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Объем привлечения в 2024 году</w:t>
            </w:r>
          </w:p>
        </w:tc>
        <w:tc>
          <w:tcPr>
            <w:tcW w:w="1179"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Объем погашения в 2024году</w:t>
            </w:r>
          </w:p>
        </w:tc>
        <w:tc>
          <w:tcPr>
            <w:tcW w:w="1179"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Объем привлечения в 2025 году</w:t>
            </w:r>
          </w:p>
          <w:p w:rsidR="00064C25" w:rsidRPr="005A6700" w:rsidRDefault="00064C25" w:rsidP="00064C25">
            <w:pPr>
              <w:ind w:right="174"/>
              <w:jc w:val="center"/>
              <w:rPr>
                <w:rFonts w:eastAsiaTheme="minorEastAsia"/>
                <w:sz w:val="18"/>
                <w:szCs w:val="18"/>
              </w:rPr>
            </w:pPr>
          </w:p>
          <w:p w:rsidR="00064C25" w:rsidRPr="005A6700" w:rsidRDefault="00064C25" w:rsidP="00064C25">
            <w:pPr>
              <w:ind w:right="174"/>
              <w:jc w:val="center"/>
              <w:rPr>
                <w:rFonts w:eastAsiaTheme="minorEastAsia"/>
                <w:sz w:val="18"/>
                <w:szCs w:val="18"/>
              </w:rPr>
            </w:pPr>
          </w:p>
        </w:tc>
        <w:tc>
          <w:tcPr>
            <w:tcW w:w="1179"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Объем погашения в 2025 году</w:t>
            </w:r>
          </w:p>
        </w:tc>
        <w:tc>
          <w:tcPr>
            <w:tcW w:w="1179"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Верхний предел муниципального долга на 1 января 2025 года</w:t>
            </w:r>
          </w:p>
        </w:tc>
        <w:tc>
          <w:tcPr>
            <w:tcW w:w="1179" w:type="dxa"/>
          </w:tcPr>
          <w:p w:rsidR="00064C25" w:rsidRPr="005A6700" w:rsidRDefault="00064C25" w:rsidP="00064C25">
            <w:pPr>
              <w:spacing w:line="276" w:lineRule="auto"/>
              <w:ind w:left="0" w:right="174" w:firstLine="0"/>
              <w:jc w:val="center"/>
              <w:rPr>
                <w:rFonts w:eastAsiaTheme="minorEastAsia"/>
                <w:sz w:val="18"/>
                <w:szCs w:val="18"/>
              </w:rPr>
            </w:pPr>
            <w:r w:rsidRPr="005A6700">
              <w:rPr>
                <w:sz w:val="18"/>
                <w:szCs w:val="18"/>
              </w:rPr>
              <w:t>Верхний предел муниципального долга на 1 января 2026 года</w:t>
            </w:r>
          </w:p>
        </w:tc>
      </w:tr>
      <w:tr w:rsidR="00064C25" w:rsidRPr="005A6700" w:rsidTr="00E54ADF">
        <w:tc>
          <w:tcPr>
            <w:tcW w:w="1178" w:type="dxa"/>
          </w:tcPr>
          <w:p w:rsidR="00064C25" w:rsidRPr="005A6700" w:rsidRDefault="00064C25" w:rsidP="00064C25">
            <w:pPr>
              <w:spacing w:line="276" w:lineRule="auto"/>
              <w:ind w:left="0" w:right="174" w:firstLine="0"/>
              <w:rPr>
                <w:rFonts w:eastAsiaTheme="minorEastAsia"/>
                <w:sz w:val="18"/>
                <w:szCs w:val="18"/>
              </w:rPr>
            </w:pPr>
            <w:r w:rsidRPr="005A6700">
              <w:rPr>
                <w:sz w:val="18"/>
                <w:szCs w:val="18"/>
              </w:rPr>
              <w:t>Объем заимствований, всего</w:t>
            </w:r>
          </w:p>
        </w:tc>
        <w:tc>
          <w:tcPr>
            <w:tcW w:w="1178" w:type="dxa"/>
          </w:tcPr>
          <w:p w:rsidR="00064C25" w:rsidRPr="005A6700" w:rsidRDefault="00955533" w:rsidP="00064C25">
            <w:pPr>
              <w:spacing w:line="276" w:lineRule="auto"/>
              <w:ind w:left="0" w:right="174" w:firstLine="0"/>
              <w:rPr>
                <w:rFonts w:eastAsiaTheme="minorEastAsia"/>
                <w:sz w:val="18"/>
                <w:szCs w:val="18"/>
              </w:rPr>
            </w:pPr>
            <w:r>
              <w:rPr>
                <w:rFonts w:eastAsiaTheme="minorEastAsia"/>
                <w:sz w:val="18"/>
                <w:szCs w:val="18"/>
              </w:rPr>
              <w:t>24 543,72</w:t>
            </w:r>
          </w:p>
        </w:tc>
        <w:tc>
          <w:tcPr>
            <w:tcW w:w="1179" w:type="dxa"/>
          </w:tcPr>
          <w:p w:rsidR="00064C25" w:rsidRPr="005A6700" w:rsidRDefault="00955533" w:rsidP="00064C25">
            <w:pPr>
              <w:spacing w:line="276" w:lineRule="auto"/>
              <w:ind w:left="0" w:right="174" w:firstLine="0"/>
              <w:rPr>
                <w:rFonts w:eastAsiaTheme="minorEastAsia"/>
                <w:sz w:val="18"/>
                <w:szCs w:val="18"/>
              </w:rPr>
            </w:pPr>
            <w:r>
              <w:rPr>
                <w:rFonts w:eastAsiaTheme="minorEastAsia"/>
                <w:sz w:val="18"/>
                <w:szCs w:val="18"/>
              </w:rPr>
              <w:t>14 177,56</w:t>
            </w:r>
          </w:p>
        </w:tc>
        <w:tc>
          <w:tcPr>
            <w:tcW w:w="1179" w:type="dxa"/>
          </w:tcPr>
          <w:p w:rsidR="00064C25" w:rsidRPr="005A6700" w:rsidRDefault="00955533" w:rsidP="00064C25">
            <w:pPr>
              <w:spacing w:line="276" w:lineRule="auto"/>
              <w:ind w:left="0" w:right="174" w:firstLine="0"/>
              <w:rPr>
                <w:rFonts w:eastAsiaTheme="minorEastAsia"/>
                <w:sz w:val="18"/>
                <w:szCs w:val="18"/>
              </w:rPr>
            </w:pPr>
            <w:r>
              <w:rPr>
                <w:rFonts w:eastAsiaTheme="minorEastAsia"/>
                <w:sz w:val="18"/>
                <w:szCs w:val="18"/>
              </w:rPr>
              <w:t>8 321,77</w:t>
            </w:r>
          </w:p>
        </w:tc>
        <w:tc>
          <w:tcPr>
            <w:tcW w:w="1179" w:type="dxa"/>
          </w:tcPr>
          <w:p w:rsidR="00064C25" w:rsidRPr="005A6700" w:rsidRDefault="00955533" w:rsidP="00064C25">
            <w:pPr>
              <w:spacing w:line="276" w:lineRule="auto"/>
              <w:ind w:left="0" w:right="174" w:firstLine="0"/>
              <w:rPr>
                <w:rFonts w:eastAsiaTheme="minorEastAsia"/>
                <w:sz w:val="18"/>
                <w:szCs w:val="18"/>
              </w:rPr>
            </w:pPr>
            <w:r>
              <w:rPr>
                <w:rFonts w:eastAsiaTheme="minorEastAsia"/>
                <w:sz w:val="18"/>
                <w:szCs w:val="18"/>
              </w:rPr>
              <w:t>12 741,40</w:t>
            </w:r>
          </w:p>
        </w:tc>
        <w:tc>
          <w:tcPr>
            <w:tcW w:w="1179" w:type="dxa"/>
          </w:tcPr>
          <w:p w:rsidR="00064C25" w:rsidRPr="005A6700" w:rsidRDefault="00955533" w:rsidP="00064C25">
            <w:pPr>
              <w:spacing w:line="276" w:lineRule="auto"/>
              <w:ind w:left="0" w:right="174" w:firstLine="0"/>
              <w:rPr>
                <w:rFonts w:eastAsiaTheme="minorEastAsia"/>
                <w:sz w:val="18"/>
                <w:szCs w:val="18"/>
              </w:rPr>
            </w:pPr>
            <w:r>
              <w:rPr>
                <w:rFonts w:eastAsiaTheme="minorEastAsia"/>
                <w:sz w:val="18"/>
                <w:szCs w:val="18"/>
              </w:rPr>
              <w:t>6 774,90</w:t>
            </w:r>
          </w:p>
        </w:tc>
        <w:tc>
          <w:tcPr>
            <w:tcW w:w="1179" w:type="dxa"/>
          </w:tcPr>
          <w:p w:rsidR="00064C25" w:rsidRPr="005A6700" w:rsidRDefault="00955533" w:rsidP="00064C25">
            <w:pPr>
              <w:spacing w:line="276" w:lineRule="auto"/>
              <w:ind w:left="0" w:right="174" w:firstLine="0"/>
              <w:rPr>
                <w:rFonts w:eastAsiaTheme="minorEastAsia"/>
                <w:sz w:val="18"/>
                <w:szCs w:val="18"/>
              </w:rPr>
            </w:pPr>
            <w:r>
              <w:rPr>
                <w:rFonts w:eastAsiaTheme="minorEastAsia"/>
                <w:sz w:val="18"/>
                <w:szCs w:val="18"/>
              </w:rPr>
              <w:t>30 399.51</w:t>
            </w:r>
          </w:p>
        </w:tc>
        <w:tc>
          <w:tcPr>
            <w:tcW w:w="1179" w:type="dxa"/>
          </w:tcPr>
          <w:p w:rsidR="00064C25" w:rsidRPr="005A6700" w:rsidRDefault="00955533" w:rsidP="00064C25">
            <w:pPr>
              <w:spacing w:line="276" w:lineRule="auto"/>
              <w:ind w:left="0" w:right="174" w:firstLine="0"/>
              <w:rPr>
                <w:rFonts w:eastAsiaTheme="minorEastAsia"/>
                <w:sz w:val="18"/>
                <w:szCs w:val="18"/>
              </w:rPr>
            </w:pPr>
            <w:r>
              <w:rPr>
                <w:rFonts w:eastAsiaTheme="minorEastAsia"/>
                <w:sz w:val="18"/>
                <w:szCs w:val="18"/>
              </w:rPr>
              <w:t>36 366,01</w:t>
            </w:r>
          </w:p>
        </w:tc>
      </w:tr>
      <w:tr w:rsidR="00064C25" w:rsidRPr="005A6700" w:rsidTr="00E54ADF">
        <w:tc>
          <w:tcPr>
            <w:tcW w:w="1178" w:type="dxa"/>
          </w:tcPr>
          <w:p w:rsidR="00064C25" w:rsidRPr="005A6700" w:rsidRDefault="00064C25" w:rsidP="00064C25">
            <w:pPr>
              <w:spacing w:line="276" w:lineRule="auto"/>
              <w:ind w:left="0" w:right="174" w:firstLine="0"/>
              <w:rPr>
                <w:rFonts w:eastAsiaTheme="minorEastAsia"/>
                <w:sz w:val="18"/>
                <w:szCs w:val="18"/>
              </w:rPr>
            </w:pPr>
            <w:r w:rsidRPr="005A6700">
              <w:rPr>
                <w:sz w:val="18"/>
                <w:szCs w:val="18"/>
              </w:rPr>
              <w:t>В том числе:</w:t>
            </w:r>
          </w:p>
        </w:tc>
        <w:tc>
          <w:tcPr>
            <w:tcW w:w="1178" w:type="dxa"/>
          </w:tcPr>
          <w:p w:rsidR="00064C25" w:rsidRPr="005A6700" w:rsidRDefault="00064C25" w:rsidP="00064C25">
            <w:pPr>
              <w:spacing w:line="276" w:lineRule="auto"/>
              <w:ind w:left="0" w:right="174" w:firstLine="0"/>
              <w:rPr>
                <w:rFonts w:eastAsiaTheme="minorEastAsia"/>
                <w:sz w:val="18"/>
                <w:szCs w:val="18"/>
              </w:rPr>
            </w:pPr>
          </w:p>
        </w:tc>
        <w:tc>
          <w:tcPr>
            <w:tcW w:w="1179" w:type="dxa"/>
          </w:tcPr>
          <w:p w:rsidR="00064C25" w:rsidRPr="005A6700" w:rsidRDefault="00064C25" w:rsidP="00064C25">
            <w:pPr>
              <w:spacing w:line="276" w:lineRule="auto"/>
              <w:ind w:left="0" w:right="174" w:firstLine="0"/>
              <w:rPr>
                <w:rFonts w:eastAsiaTheme="minorEastAsia"/>
                <w:sz w:val="18"/>
                <w:szCs w:val="18"/>
              </w:rPr>
            </w:pPr>
          </w:p>
        </w:tc>
        <w:tc>
          <w:tcPr>
            <w:tcW w:w="1179" w:type="dxa"/>
          </w:tcPr>
          <w:p w:rsidR="00064C25" w:rsidRPr="005A6700" w:rsidRDefault="00064C25" w:rsidP="00064C25">
            <w:pPr>
              <w:spacing w:line="276" w:lineRule="auto"/>
              <w:ind w:left="0" w:right="174" w:firstLine="0"/>
              <w:rPr>
                <w:rFonts w:eastAsiaTheme="minorEastAsia"/>
                <w:sz w:val="18"/>
                <w:szCs w:val="18"/>
              </w:rPr>
            </w:pPr>
          </w:p>
        </w:tc>
        <w:tc>
          <w:tcPr>
            <w:tcW w:w="1179" w:type="dxa"/>
          </w:tcPr>
          <w:p w:rsidR="00064C25" w:rsidRPr="005A6700" w:rsidRDefault="00064C25" w:rsidP="00064C25">
            <w:pPr>
              <w:spacing w:line="276" w:lineRule="auto"/>
              <w:ind w:left="0" w:right="174" w:firstLine="0"/>
              <w:rPr>
                <w:rFonts w:eastAsiaTheme="minorEastAsia"/>
                <w:sz w:val="18"/>
                <w:szCs w:val="18"/>
              </w:rPr>
            </w:pPr>
          </w:p>
        </w:tc>
        <w:tc>
          <w:tcPr>
            <w:tcW w:w="1179" w:type="dxa"/>
          </w:tcPr>
          <w:p w:rsidR="00064C25" w:rsidRPr="005A6700" w:rsidRDefault="00064C25" w:rsidP="00064C25">
            <w:pPr>
              <w:spacing w:line="276" w:lineRule="auto"/>
              <w:ind w:left="0" w:right="174" w:firstLine="0"/>
              <w:rPr>
                <w:rFonts w:eastAsiaTheme="minorEastAsia"/>
                <w:sz w:val="18"/>
                <w:szCs w:val="18"/>
              </w:rPr>
            </w:pPr>
          </w:p>
        </w:tc>
        <w:tc>
          <w:tcPr>
            <w:tcW w:w="1179" w:type="dxa"/>
          </w:tcPr>
          <w:p w:rsidR="00064C25" w:rsidRPr="005A6700" w:rsidRDefault="00064C25" w:rsidP="00064C25">
            <w:pPr>
              <w:spacing w:line="276" w:lineRule="auto"/>
              <w:ind w:left="0" w:right="174" w:firstLine="0"/>
              <w:rPr>
                <w:rFonts w:eastAsiaTheme="minorEastAsia"/>
                <w:sz w:val="18"/>
                <w:szCs w:val="18"/>
              </w:rPr>
            </w:pPr>
          </w:p>
        </w:tc>
        <w:tc>
          <w:tcPr>
            <w:tcW w:w="1179" w:type="dxa"/>
          </w:tcPr>
          <w:p w:rsidR="00064C25" w:rsidRPr="005A6700" w:rsidRDefault="00064C25" w:rsidP="00064C25">
            <w:pPr>
              <w:spacing w:line="276" w:lineRule="auto"/>
              <w:ind w:left="0" w:right="174" w:firstLine="0"/>
              <w:rPr>
                <w:rFonts w:eastAsiaTheme="minorEastAsia"/>
                <w:sz w:val="18"/>
                <w:szCs w:val="18"/>
              </w:rPr>
            </w:pPr>
          </w:p>
        </w:tc>
      </w:tr>
      <w:tr w:rsidR="00064C25" w:rsidRPr="005A6700" w:rsidTr="00E54ADF">
        <w:tc>
          <w:tcPr>
            <w:tcW w:w="1178" w:type="dxa"/>
          </w:tcPr>
          <w:p w:rsidR="00064C25" w:rsidRPr="005A6700" w:rsidRDefault="00064C25" w:rsidP="00064C25">
            <w:pPr>
              <w:spacing w:line="276" w:lineRule="auto"/>
              <w:ind w:left="0" w:right="174" w:firstLine="0"/>
              <w:rPr>
                <w:rFonts w:eastAsiaTheme="minorEastAsia"/>
                <w:sz w:val="18"/>
                <w:szCs w:val="18"/>
              </w:rPr>
            </w:pPr>
            <w:r w:rsidRPr="005A6700">
              <w:rPr>
                <w:sz w:val="18"/>
                <w:szCs w:val="18"/>
              </w:rPr>
              <w:t>1.Государственные (муниципальные) ценные бумаги, номинальная стоимость которых указана в валюте РФ</w:t>
            </w:r>
          </w:p>
        </w:tc>
        <w:tc>
          <w:tcPr>
            <w:tcW w:w="1178"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r>
      <w:tr w:rsidR="00064C25" w:rsidRPr="005A6700" w:rsidTr="00E54ADF">
        <w:tc>
          <w:tcPr>
            <w:tcW w:w="1178" w:type="dxa"/>
          </w:tcPr>
          <w:p w:rsidR="00064C25" w:rsidRPr="005A6700" w:rsidRDefault="00064C25" w:rsidP="00064C25">
            <w:pPr>
              <w:spacing w:line="276" w:lineRule="auto"/>
              <w:ind w:left="0" w:right="174" w:firstLine="0"/>
              <w:rPr>
                <w:rFonts w:eastAsiaTheme="minorEastAsia"/>
                <w:sz w:val="18"/>
                <w:szCs w:val="18"/>
              </w:rPr>
            </w:pPr>
            <w:r w:rsidRPr="005A6700">
              <w:rPr>
                <w:sz w:val="18"/>
                <w:szCs w:val="18"/>
              </w:rPr>
              <w:t>2.Кредиты кредитных организаций в валюте РФ сроком до 3-х лет</w:t>
            </w:r>
          </w:p>
        </w:tc>
        <w:tc>
          <w:tcPr>
            <w:tcW w:w="1178"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6 933,35</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14 177,56</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12 741,40</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21 110,91</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33 852,31</w:t>
            </w:r>
          </w:p>
        </w:tc>
      </w:tr>
      <w:tr w:rsidR="00064C25" w:rsidRPr="005A6700" w:rsidTr="00E54ADF">
        <w:tc>
          <w:tcPr>
            <w:tcW w:w="1178" w:type="dxa"/>
          </w:tcPr>
          <w:p w:rsidR="00064C25" w:rsidRPr="005A6700" w:rsidRDefault="00064C25" w:rsidP="00064C25">
            <w:pPr>
              <w:spacing w:line="276" w:lineRule="auto"/>
              <w:ind w:left="0" w:right="174" w:firstLine="0"/>
              <w:rPr>
                <w:rFonts w:eastAsiaTheme="minorEastAsia"/>
                <w:sz w:val="18"/>
                <w:szCs w:val="18"/>
              </w:rPr>
            </w:pPr>
            <w:r w:rsidRPr="005A6700">
              <w:rPr>
                <w:sz w:val="18"/>
                <w:szCs w:val="18"/>
              </w:rPr>
              <w:t>3.Бюджетные кредиты от других бюджетов системы РФ</w:t>
            </w:r>
          </w:p>
        </w:tc>
        <w:tc>
          <w:tcPr>
            <w:tcW w:w="1178"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17 610,37</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8 321,77</w:t>
            </w:r>
          </w:p>
        </w:tc>
        <w:tc>
          <w:tcPr>
            <w:tcW w:w="1179" w:type="dxa"/>
          </w:tcPr>
          <w:p w:rsidR="00064C25" w:rsidRPr="005A6700" w:rsidRDefault="00064C25" w:rsidP="00064C25">
            <w:pPr>
              <w:spacing w:line="276" w:lineRule="auto"/>
              <w:ind w:left="0" w:right="174" w:firstLine="0"/>
              <w:rPr>
                <w:rFonts w:eastAsiaTheme="minorEastAsia"/>
                <w:sz w:val="18"/>
                <w:szCs w:val="18"/>
              </w:rPr>
            </w:pPr>
            <w:r w:rsidRPr="005A6700">
              <w:rPr>
                <w:rFonts w:eastAsiaTheme="minorEastAsia"/>
                <w:sz w:val="18"/>
                <w:szCs w:val="18"/>
              </w:rPr>
              <w:t>0,00</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6 774,90</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9 288,60</w:t>
            </w:r>
          </w:p>
        </w:tc>
        <w:tc>
          <w:tcPr>
            <w:tcW w:w="1179" w:type="dxa"/>
          </w:tcPr>
          <w:p w:rsidR="00064C25" w:rsidRPr="005A6700" w:rsidRDefault="00CD1E33" w:rsidP="00064C25">
            <w:pPr>
              <w:spacing w:line="276" w:lineRule="auto"/>
              <w:ind w:left="0" w:right="174" w:firstLine="0"/>
              <w:rPr>
                <w:rFonts w:eastAsiaTheme="minorEastAsia"/>
                <w:sz w:val="18"/>
                <w:szCs w:val="18"/>
              </w:rPr>
            </w:pPr>
            <w:r>
              <w:rPr>
                <w:rFonts w:eastAsiaTheme="minorEastAsia"/>
                <w:sz w:val="18"/>
                <w:szCs w:val="18"/>
              </w:rPr>
              <w:t>2 513,70</w:t>
            </w:r>
          </w:p>
          <w:p w:rsidR="00064C25" w:rsidRPr="005A6700" w:rsidRDefault="00064C25" w:rsidP="00064C25">
            <w:pPr>
              <w:spacing w:line="276" w:lineRule="auto"/>
              <w:ind w:left="0" w:right="174" w:firstLine="0"/>
              <w:rPr>
                <w:rFonts w:eastAsiaTheme="minorEastAsia"/>
                <w:sz w:val="18"/>
                <w:szCs w:val="18"/>
              </w:rPr>
            </w:pPr>
          </w:p>
        </w:tc>
      </w:tr>
    </w:tbl>
    <w:p w:rsidR="00050D22" w:rsidRDefault="00050D22" w:rsidP="009005B2">
      <w:pPr>
        <w:pStyle w:val="af9"/>
        <w:tabs>
          <w:tab w:val="left" w:pos="3976"/>
        </w:tabs>
        <w:ind w:left="0" w:right="174" w:firstLine="426"/>
        <w:rPr>
          <w:sz w:val="18"/>
          <w:szCs w:val="18"/>
        </w:rPr>
      </w:pPr>
    </w:p>
    <w:p w:rsidR="003E640A" w:rsidRPr="003E640A" w:rsidRDefault="003E640A" w:rsidP="003E640A">
      <w:pPr>
        <w:pStyle w:val="af9"/>
        <w:tabs>
          <w:tab w:val="left" w:pos="3976"/>
        </w:tabs>
        <w:ind w:left="0" w:right="174" w:firstLine="426"/>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FD3FD6" w:rsidRDefault="00FD3FD6" w:rsidP="00B067FE">
      <w:pPr>
        <w:pStyle w:val="af9"/>
        <w:tabs>
          <w:tab w:val="left" w:pos="3976"/>
        </w:tabs>
        <w:ind w:left="0" w:right="174" w:firstLine="426"/>
        <w:jc w:val="center"/>
        <w:rPr>
          <w:sz w:val="18"/>
          <w:szCs w:val="18"/>
        </w:rPr>
      </w:pPr>
    </w:p>
    <w:p w:rsidR="00B067FE" w:rsidRPr="005A6700" w:rsidRDefault="00B067FE" w:rsidP="00B067FE">
      <w:pPr>
        <w:pStyle w:val="af9"/>
        <w:tabs>
          <w:tab w:val="left" w:pos="3976"/>
        </w:tabs>
        <w:ind w:left="0" w:right="174" w:firstLine="426"/>
        <w:jc w:val="center"/>
        <w:rPr>
          <w:sz w:val="18"/>
          <w:szCs w:val="18"/>
        </w:rPr>
      </w:pPr>
      <w:r w:rsidRPr="005A6700">
        <w:rPr>
          <w:sz w:val="18"/>
          <w:szCs w:val="18"/>
        </w:rPr>
        <w:t>РОССИЙСКАЯ ФЕДЕРАЦИЯ</w:t>
      </w:r>
    </w:p>
    <w:p w:rsidR="00B067FE" w:rsidRPr="005A6700" w:rsidRDefault="00B067FE" w:rsidP="00B067FE">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B067FE" w:rsidRPr="005A6700" w:rsidRDefault="00B067FE" w:rsidP="00B067FE">
      <w:pPr>
        <w:tabs>
          <w:tab w:val="left" w:pos="426"/>
          <w:tab w:val="left" w:pos="3976"/>
        </w:tabs>
        <w:ind w:left="-142" w:right="174" w:firstLine="426"/>
        <w:jc w:val="center"/>
        <w:rPr>
          <w:b/>
          <w:sz w:val="18"/>
          <w:szCs w:val="18"/>
        </w:rPr>
      </w:pPr>
      <w:r w:rsidRPr="005A6700">
        <w:rPr>
          <w:b/>
          <w:sz w:val="18"/>
          <w:szCs w:val="18"/>
        </w:rPr>
        <w:t>ДУМА</w:t>
      </w:r>
    </w:p>
    <w:p w:rsidR="00B067FE" w:rsidRPr="005A6700" w:rsidRDefault="00B067FE" w:rsidP="00B067FE">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B067FE" w:rsidRPr="005A6700" w:rsidRDefault="00B067FE" w:rsidP="00B067FE">
      <w:pPr>
        <w:tabs>
          <w:tab w:val="left" w:pos="426"/>
          <w:tab w:val="left" w:pos="3976"/>
        </w:tabs>
        <w:ind w:left="-142" w:right="174" w:firstLine="426"/>
        <w:jc w:val="center"/>
        <w:rPr>
          <w:bCs/>
          <w:sz w:val="18"/>
          <w:szCs w:val="18"/>
        </w:rPr>
      </w:pPr>
      <w:r w:rsidRPr="005A6700">
        <w:rPr>
          <w:bCs/>
          <w:sz w:val="18"/>
          <w:szCs w:val="18"/>
        </w:rPr>
        <w:t>Пятый созыв</w:t>
      </w:r>
    </w:p>
    <w:p w:rsidR="00B067FE" w:rsidRPr="005A6700" w:rsidRDefault="00B067FE" w:rsidP="00B067FE">
      <w:pPr>
        <w:tabs>
          <w:tab w:val="left" w:pos="426"/>
          <w:tab w:val="left" w:pos="3976"/>
        </w:tabs>
        <w:ind w:left="-142" w:right="174" w:firstLine="426"/>
        <w:jc w:val="center"/>
        <w:rPr>
          <w:b/>
          <w:bCs/>
          <w:sz w:val="18"/>
          <w:szCs w:val="18"/>
        </w:rPr>
      </w:pPr>
      <w:r w:rsidRPr="005A6700">
        <w:rPr>
          <w:b/>
          <w:bCs/>
          <w:sz w:val="18"/>
          <w:szCs w:val="18"/>
        </w:rPr>
        <w:t>Решение</w:t>
      </w:r>
    </w:p>
    <w:p w:rsidR="00B067FE" w:rsidRPr="005A6700" w:rsidRDefault="00B067FE" w:rsidP="00B067FE">
      <w:pPr>
        <w:tabs>
          <w:tab w:val="left" w:pos="426"/>
          <w:tab w:val="left" w:pos="3976"/>
        </w:tabs>
        <w:ind w:left="-142" w:right="174" w:firstLine="426"/>
        <w:jc w:val="center"/>
        <w:rPr>
          <w:b/>
          <w:bCs/>
          <w:sz w:val="18"/>
          <w:szCs w:val="18"/>
        </w:rPr>
      </w:pPr>
    </w:p>
    <w:p w:rsidR="00B067FE" w:rsidRPr="005A6700" w:rsidRDefault="00B067FE" w:rsidP="00B067FE">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79</w:t>
      </w:r>
      <w:r w:rsidRPr="005A6700">
        <w:rPr>
          <w:sz w:val="18"/>
          <w:szCs w:val="18"/>
          <w:u w:val="single"/>
        </w:rPr>
        <w:t xml:space="preserve"> д</w:t>
      </w:r>
    </w:p>
    <w:p w:rsidR="00B067FE" w:rsidRPr="005A6700" w:rsidRDefault="00B067FE" w:rsidP="00B067FE">
      <w:pPr>
        <w:tabs>
          <w:tab w:val="left" w:pos="426"/>
          <w:tab w:val="left" w:pos="3976"/>
        </w:tabs>
        <w:ind w:left="-142" w:right="174" w:firstLine="426"/>
        <w:rPr>
          <w:sz w:val="18"/>
          <w:szCs w:val="18"/>
        </w:rPr>
      </w:pPr>
      <w:r w:rsidRPr="005A6700">
        <w:rPr>
          <w:sz w:val="18"/>
          <w:szCs w:val="18"/>
        </w:rPr>
        <w:t xml:space="preserve">       с. Хомутово </w:t>
      </w:r>
    </w:p>
    <w:p w:rsidR="00B067FE" w:rsidRPr="005A6700" w:rsidRDefault="00B067FE" w:rsidP="00B067FE">
      <w:pPr>
        <w:tabs>
          <w:tab w:val="left" w:pos="426"/>
          <w:tab w:val="left" w:pos="3976"/>
        </w:tabs>
        <w:ind w:left="0" w:right="174" w:firstLine="426"/>
        <w:rPr>
          <w:sz w:val="18"/>
          <w:szCs w:val="18"/>
        </w:rPr>
      </w:pPr>
    </w:p>
    <w:p w:rsidR="00B966E8" w:rsidRDefault="00AB244F" w:rsidP="00D81961">
      <w:pPr>
        <w:tabs>
          <w:tab w:val="left" w:pos="3976"/>
        </w:tabs>
        <w:ind w:left="0" w:right="174" w:firstLine="426"/>
        <w:rPr>
          <w:sz w:val="18"/>
          <w:szCs w:val="18"/>
        </w:rPr>
      </w:pPr>
      <w:r w:rsidRPr="00AB244F">
        <w:rPr>
          <w:sz w:val="18"/>
          <w:szCs w:val="18"/>
        </w:rPr>
        <w:t>О передаче части полномочий по решению вопроса местного значения Хомутовского муниципального образования «осуществление внешнего муниципального финансового контроля» на 2024 год и на плановый период 2025 – 2026 годы и утверждении объема межбюджетных трансфертов на 2024 год</w:t>
      </w:r>
      <w:r>
        <w:rPr>
          <w:sz w:val="18"/>
          <w:szCs w:val="18"/>
        </w:rPr>
        <w:t>.</w:t>
      </w:r>
    </w:p>
    <w:p w:rsidR="00AB244F" w:rsidRDefault="00AB244F" w:rsidP="00D81961">
      <w:pPr>
        <w:tabs>
          <w:tab w:val="left" w:pos="3976"/>
        </w:tabs>
        <w:ind w:left="0" w:right="174" w:firstLine="426"/>
        <w:rPr>
          <w:sz w:val="18"/>
          <w:szCs w:val="18"/>
        </w:rPr>
      </w:pPr>
    </w:p>
    <w:p w:rsidR="00AB244F" w:rsidRDefault="00AB244F" w:rsidP="00AB244F">
      <w:pPr>
        <w:tabs>
          <w:tab w:val="left" w:pos="3976"/>
        </w:tabs>
        <w:ind w:left="0" w:right="174" w:firstLine="426"/>
        <w:rPr>
          <w:sz w:val="18"/>
          <w:szCs w:val="18"/>
        </w:rPr>
      </w:pPr>
      <w:proofErr w:type="gramStart"/>
      <w:r w:rsidRPr="00AB244F">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ст.3 ч.11 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 руководствуясь ст.264.4 п.2 Бюджетного кодекса Российской Федерации, Уставом Хомутовского</w:t>
      </w:r>
      <w:proofErr w:type="gramEnd"/>
      <w:r w:rsidRPr="00AB244F">
        <w:rPr>
          <w:sz w:val="18"/>
          <w:szCs w:val="18"/>
        </w:rPr>
        <w:t xml:space="preserve"> муниципального образования, Дума Хомутовского муниципального образования</w:t>
      </w:r>
    </w:p>
    <w:p w:rsidR="00AB244F" w:rsidRPr="00AB244F" w:rsidRDefault="00AB244F" w:rsidP="00AB244F">
      <w:pPr>
        <w:tabs>
          <w:tab w:val="left" w:pos="3976"/>
        </w:tabs>
        <w:ind w:left="0" w:right="174" w:firstLine="426"/>
        <w:rPr>
          <w:sz w:val="18"/>
          <w:szCs w:val="18"/>
        </w:rPr>
      </w:pPr>
    </w:p>
    <w:p w:rsidR="00AB244F" w:rsidRDefault="00AB244F" w:rsidP="00AB244F">
      <w:pPr>
        <w:tabs>
          <w:tab w:val="left" w:pos="3976"/>
        </w:tabs>
        <w:ind w:left="0" w:right="174" w:firstLine="426"/>
        <w:rPr>
          <w:sz w:val="18"/>
          <w:szCs w:val="18"/>
        </w:rPr>
      </w:pPr>
      <w:r w:rsidRPr="00AB244F">
        <w:rPr>
          <w:sz w:val="18"/>
          <w:szCs w:val="18"/>
        </w:rPr>
        <w:lastRenderedPageBreak/>
        <w:t>РЕШИЛА:</w:t>
      </w:r>
    </w:p>
    <w:p w:rsidR="00AB244F" w:rsidRPr="00AB244F" w:rsidRDefault="00AB244F" w:rsidP="00AB244F">
      <w:pPr>
        <w:tabs>
          <w:tab w:val="left" w:pos="3976"/>
        </w:tabs>
        <w:ind w:left="0" w:right="174" w:firstLine="426"/>
        <w:rPr>
          <w:sz w:val="18"/>
          <w:szCs w:val="18"/>
        </w:rPr>
      </w:pPr>
    </w:p>
    <w:p w:rsidR="00AB244F" w:rsidRPr="00AB244F" w:rsidRDefault="00AB244F" w:rsidP="00AB244F">
      <w:pPr>
        <w:tabs>
          <w:tab w:val="left" w:pos="3976"/>
        </w:tabs>
        <w:ind w:left="0" w:right="174" w:firstLine="426"/>
        <w:rPr>
          <w:sz w:val="18"/>
          <w:szCs w:val="18"/>
        </w:rPr>
      </w:pPr>
      <w:r w:rsidRPr="00AB244F">
        <w:rPr>
          <w:sz w:val="18"/>
          <w:szCs w:val="18"/>
        </w:rPr>
        <w:t>1.Передать на 2024 год и на плановый период 2025 – 2026 годы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AB244F" w:rsidRPr="00AB244F" w:rsidRDefault="00AB244F" w:rsidP="00AB244F">
      <w:pPr>
        <w:tabs>
          <w:tab w:val="left" w:pos="3976"/>
        </w:tabs>
        <w:ind w:left="0" w:right="174" w:firstLine="426"/>
        <w:rPr>
          <w:sz w:val="18"/>
          <w:szCs w:val="18"/>
        </w:rPr>
      </w:pPr>
      <w:r w:rsidRPr="00AB244F">
        <w:rPr>
          <w:sz w:val="18"/>
          <w:szCs w:val="18"/>
        </w:rPr>
        <w:t>2.Утвердить объем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2024 году полномочий контрольно-счетного органа поселения по осуществлению внешнего муниципального финансового контроля, в сумме 835 943,00 (Восемьсот тридцать пять  тысяч девятьсот сорок три) рубля 00 копеек.</w:t>
      </w:r>
    </w:p>
    <w:p w:rsidR="00AB244F" w:rsidRPr="00AB244F" w:rsidRDefault="00AB244F" w:rsidP="00AB244F">
      <w:pPr>
        <w:tabs>
          <w:tab w:val="left" w:pos="3976"/>
        </w:tabs>
        <w:ind w:left="0" w:right="174" w:firstLine="426"/>
        <w:rPr>
          <w:sz w:val="18"/>
          <w:szCs w:val="18"/>
        </w:rPr>
      </w:pPr>
      <w:r w:rsidRPr="00AB244F">
        <w:rPr>
          <w:sz w:val="18"/>
          <w:szCs w:val="18"/>
        </w:rPr>
        <w:t>3.Опубликовать данное решение в установленном законом порядке.</w:t>
      </w:r>
    </w:p>
    <w:p w:rsidR="00AB244F" w:rsidRPr="00AB244F" w:rsidRDefault="00AB244F" w:rsidP="00AB244F">
      <w:pPr>
        <w:tabs>
          <w:tab w:val="left" w:pos="3976"/>
        </w:tabs>
        <w:ind w:left="0" w:right="174" w:firstLine="426"/>
        <w:rPr>
          <w:sz w:val="18"/>
          <w:szCs w:val="18"/>
        </w:rPr>
      </w:pPr>
      <w:r w:rsidRPr="00AB244F">
        <w:rPr>
          <w:sz w:val="18"/>
          <w:szCs w:val="18"/>
        </w:rPr>
        <w:t>4.</w:t>
      </w:r>
      <w:proofErr w:type="gramStart"/>
      <w:r w:rsidRPr="00AB244F">
        <w:rPr>
          <w:sz w:val="18"/>
          <w:szCs w:val="18"/>
        </w:rPr>
        <w:t>Контроль за</w:t>
      </w:r>
      <w:proofErr w:type="gramEnd"/>
      <w:r w:rsidRPr="00AB244F">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AB244F">
        <w:rPr>
          <w:sz w:val="18"/>
          <w:szCs w:val="18"/>
        </w:rPr>
        <w:t>ресурсообеспечению</w:t>
      </w:r>
      <w:proofErr w:type="spellEnd"/>
      <w:r w:rsidRPr="00AB244F">
        <w:rPr>
          <w:sz w:val="18"/>
          <w:szCs w:val="18"/>
        </w:rPr>
        <w:t xml:space="preserve"> Думы Хомутовского муниципального образования.</w:t>
      </w:r>
    </w:p>
    <w:p w:rsidR="00AB244F" w:rsidRPr="00AB244F" w:rsidRDefault="00AB244F" w:rsidP="00AB244F">
      <w:pPr>
        <w:tabs>
          <w:tab w:val="left" w:pos="3976"/>
        </w:tabs>
        <w:ind w:left="0" w:right="174" w:firstLine="426"/>
        <w:rPr>
          <w:sz w:val="18"/>
          <w:szCs w:val="18"/>
        </w:rPr>
      </w:pPr>
    </w:p>
    <w:p w:rsidR="00AB244F" w:rsidRPr="003E3738" w:rsidRDefault="00AB244F" w:rsidP="003E3738">
      <w:pPr>
        <w:tabs>
          <w:tab w:val="left" w:pos="3976"/>
        </w:tabs>
        <w:ind w:left="0" w:right="174" w:firstLine="426"/>
        <w:jc w:val="center"/>
        <w:rPr>
          <w:i/>
          <w:sz w:val="18"/>
          <w:szCs w:val="18"/>
        </w:rPr>
      </w:pPr>
      <w:r w:rsidRPr="003E3738">
        <w:rPr>
          <w:i/>
          <w:sz w:val="18"/>
          <w:szCs w:val="18"/>
        </w:rPr>
        <w:t>Глава Хомутовского</w:t>
      </w:r>
    </w:p>
    <w:p w:rsidR="00AB244F" w:rsidRPr="003E3738" w:rsidRDefault="00AB244F" w:rsidP="003E3738">
      <w:pPr>
        <w:tabs>
          <w:tab w:val="left" w:pos="3976"/>
        </w:tabs>
        <w:ind w:left="0" w:right="174" w:firstLine="426"/>
        <w:jc w:val="right"/>
        <w:rPr>
          <w:i/>
          <w:sz w:val="18"/>
          <w:szCs w:val="18"/>
        </w:rPr>
      </w:pPr>
      <w:r w:rsidRPr="003E3738">
        <w:rPr>
          <w:i/>
          <w:sz w:val="18"/>
          <w:szCs w:val="18"/>
        </w:rPr>
        <w:t xml:space="preserve">муниципального образования                                                 </w:t>
      </w:r>
      <w:proofErr w:type="spellStart"/>
      <w:r w:rsidRPr="003E3738">
        <w:rPr>
          <w:i/>
          <w:sz w:val="18"/>
          <w:szCs w:val="18"/>
        </w:rPr>
        <w:t>В.М.Колмаченко</w:t>
      </w:r>
      <w:proofErr w:type="spellEnd"/>
    </w:p>
    <w:p w:rsidR="00AB244F" w:rsidRDefault="00AB244F" w:rsidP="00AB244F">
      <w:pPr>
        <w:tabs>
          <w:tab w:val="left" w:pos="3976"/>
        </w:tabs>
        <w:ind w:left="0" w:right="174" w:firstLine="426"/>
        <w:rPr>
          <w:sz w:val="18"/>
          <w:szCs w:val="18"/>
        </w:rPr>
      </w:pPr>
    </w:p>
    <w:p w:rsidR="00AB244F" w:rsidRDefault="00AB244F" w:rsidP="00AB244F">
      <w:pPr>
        <w:tabs>
          <w:tab w:val="left" w:pos="3976"/>
        </w:tabs>
        <w:ind w:left="0" w:right="174" w:firstLine="426"/>
        <w:rPr>
          <w:sz w:val="18"/>
          <w:szCs w:val="18"/>
        </w:rPr>
      </w:pPr>
    </w:p>
    <w:p w:rsidR="00AB244F" w:rsidRPr="005A6700" w:rsidRDefault="00AB244F" w:rsidP="00AB244F">
      <w:pPr>
        <w:pStyle w:val="af9"/>
        <w:tabs>
          <w:tab w:val="left" w:pos="3976"/>
        </w:tabs>
        <w:ind w:left="0" w:right="174" w:firstLine="426"/>
        <w:jc w:val="center"/>
        <w:rPr>
          <w:sz w:val="18"/>
          <w:szCs w:val="18"/>
        </w:rPr>
      </w:pPr>
      <w:r w:rsidRPr="005A6700">
        <w:rPr>
          <w:sz w:val="18"/>
          <w:szCs w:val="18"/>
        </w:rPr>
        <w:t>РОССИЙСКАЯ ФЕДЕРАЦИЯ</w:t>
      </w:r>
    </w:p>
    <w:p w:rsidR="00AB244F" w:rsidRPr="005A6700" w:rsidRDefault="00AB244F" w:rsidP="00AB244F">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AB244F" w:rsidRPr="005A6700" w:rsidRDefault="00AB244F" w:rsidP="00AB244F">
      <w:pPr>
        <w:tabs>
          <w:tab w:val="left" w:pos="426"/>
          <w:tab w:val="left" w:pos="3976"/>
        </w:tabs>
        <w:ind w:left="-142" w:right="174" w:firstLine="426"/>
        <w:jc w:val="center"/>
        <w:rPr>
          <w:b/>
          <w:sz w:val="18"/>
          <w:szCs w:val="18"/>
        </w:rPr>
      </w:pPr>
      <w:r w:rsidRPr="005A6700">
        <w:rPr>
          <w:b/>
          <w:sz w:val="18"/>
          <w:szCs w:val="18"/>
        </w:rPr>
        <w:t>ДУМА</w:t>
      </w:r>
    </w:p>
    <w:p w:rsidR="00AB244F" w:rsidRPr="005A6700" w:rsidRDefault="00AB244F" w:rsidP="00AB244F">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AB244F" w:rsidRPr="005A6700" w:rsidRDefault="00AB244F" w:rsidP="00AB244F">
      <w:pPr>
        <w:tabs>
          <w:tab w:val="left" w:pos="426"/>
          <w:tab w:val="left" w:pos="3976"/>
        </w:tabs>
        <w:ind w:left="-142" w:right="174" w:firstLine="426"/>
        <w:jc w:val="center"/>
        <w:rPr>
          <w:bCs/>
          <w:sz w:val="18"/>
          <w:szCs w:val="18"/>
        </w:rPr>
      </w:pPr>
      <w:r w:rsidRPr="005A6700">
        <w:rPr>
          <w:bCs/>
          <w:sz w:val="18"/>
          <w:szCs w:val="18"/>
        </w:rPr>
        <w:t>Пятый созыв</w:t>
      </w:r>
    </w:p>
    <w:p w:rsidR="00AB244F" w:rsidRPr="005A6700" w:rsidRDefault="00AB244F" w:rsidP="00AB244F">
      <w:pPr>
        <w:tabs>
          <w:tab w:val="left" w:pos="426"/>
          <w:tab w:val="left" w:pos="3976"/>
        </w:tabs>
        <w:ind w:left="-142" w:right="174" w:firstLine="426"/>
        <w:jc w:val="center"/>
        <w:rPr>
          <w:b/>
          <w:bCs/>
          <w:sz w:val="18"/>
          <w:szCs w:val="18"/>
        </w:rPr>
      </w:pPr>
      <w:r w:rsidRPr="005A6700">
        <w:rPr>
          <w:b/>
          <w:bCs/>
          <w:sz w:val="18"/>
          <w:szCs w:val="18"/>
        </w:rPr>
        <w:t>Решение</w:t>
      </w:r>
    </w:p>
    <w:p w:rsidR="00AB244F" w:rsidRPr="005A6700" w:rsidRDefault="00AB244F" w:rsidP="00AB244F">
      <w:pPr>
        <w:tabs>
          <w:tab w:val="left" w:pos="426"/>
          <w:tab w:val="left" w:pos="3976"/>
        </w:tabs>
        <w:ind w:left="-142" w:right="174" w:firstLine="426"/>
        <w:jc w:val="center"/>
        <w:rPr>
          <w:b/>
          <w:bCs/>
          <w:sz w:val="18"/>
          <w:szCs w:val="18"/>
        </w:rPr>
      </w:pPr>
    </w:p>
    <w:p w:rsidR="00AB244F" w:rsidRPr="005A6700" w:rsidRDefault="00AB244F" w:rsidP="00AB244F">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80</w:t>
      </w:r>
      <w:r w:rsidRPr="005A6700">
        <w:rPr>
          <w:sz w:val="18"/>
          <w:szCs w:val="18"/>
          <w:u w:val="single"/>
        </w:rPr>
        <w:t xml:space="preserve"> д</w:t>
      </w:r>
    </w:p>
    <w:p w:rsidR="00AB244F" w:rsidRPr="005A6700" w:rsidRDefault="00AB244F" w:rsidP="00AB244F">
      <w:pPr>
        <w:tabs>
          <w:tab w:val="left" w:pos="426"/>
          <w:tab w:val="left" w:pos="3976"/>
        </w:tabs>
        <w:ind w:left="-142" w:right="174" w:firstLine="426"/>
        <w:rPr>
          <w:sz w:val="18"/>
          <w:szCs w:val="18"/>
        </w:rPr>
      </w:pPr>
      <w:r w:rsidRPr="005A6700">
        <w:rPr>
          <w:sz w:val="18"/>
          <w:szCs w:val="18"/>
        </w:rPr>
        <w:t xml:space="preserve">       с. Хомутово </w:t>
      </w:r>
    </w:p>
    <w:p w:rsidR="00AB244F" w:rsidRPr="005A6700" w:rsidRDefault="00AB244F" w:rsidP="00AB244F">
      <w:pPr>
        <w:tabs>
          <w:tab w:val="left" w:pos="426"/>
          <w:tab w:val="left" w:pos="3976"/>
        </w:tabs>
        <w:ind w:left="0" w:right="174" w:firstLine="426"/>
        <w:rPr>
          <w:sz w:val="18"/>
          <w:szCs w:val="18"/>
        </w:rPr>
      </w:pPr>
    </w:p>
    <w:p w:rsidR="00AB244F" w:rsidRDefault="00AB244F" w:rsidP="00AB244F">
      <w:pPr>
        <w:rPr>
          <w:sz w:val="18"/>
          <w:szCs w:val="18"/>
        </w:rPr>
      </w:pPr>
      <w:r w:rsidRPr="00AB244F">
        <w:rPr>
          <w:sz w:val="18"/>
          <w:szCs w:val="18"/>
        </w:rPr>
        <w:t>О внесении изменений и дополнений в решение Думы Хомутовского муниципального образ</w:t>
      </w:r>
      <w:r>
        <w:rPr>
          <w:sz w:val="18"/>
          <w:szCs w:val="18"/>
        </w:rPr>
        <w:t>ования от 23.12.2021 № 57-268/д.</w:t>
      </w:r>
    </w:p>
    <w:p w:rsidR="00AB244F" w:rsidRDefault="00AB244F" w:rsidP="00AB244F">
      <w:pPr>
        <w:rPr>
          <w:sz w:val="18"/>
          <w:szCs w:val="18"/>
        </w:rPr>
      </w:pPr>
    </w:p>
    <w:p w:rsidR="00AB244F" w:rsidRDefault="00AB244F" w:rsidP="003E3738">
      <w:pPr>
        <w:ind w:left="0" w:firstLine="426"/>
        <w:rPr>
          <w:sz w:val="18"/>
          <w:szCs w:val="18"/>
        </w:rPr>
      </w:pPr>
      <w:proofErr w:type="gramStart"/>
      <w:r w:rsidRPr="00AB244F">
        <w:rPr>
          <w:sz w:val="18"/>
          <w:szCs w:val="18"/>
        </w:rPr>
        <w:t>В соответствии с пунктом 19 части 1 статьи 14 Федерального закона от 6 октября 2003 года № 131-ФЗ «Об общих принципах организации местного самоуправления в Российской Федерации», пунктом 16 статьи 15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sidRPr="00AB244F">
        <w:rPr>
          <w:sz w:val="18"/>
          <w:szCs w:val="18"/>
        </w:rPr>
        <w:t xml:space="preserve"> Российской Федерации», руководствуясь статьями п.17 ст. 6 Устава Хомутовского муниципального образования, Дума Хомутовского муниципального образования</w:t>
      </w:r>
    </w:p>
    <w:p w:rsidR="00FA20C1" w:rsidRPr="00AB244F" w:rsidRDefault="00FA20C1" w:rsidP="003E3738">
      <w:pPr>
        <w:ind w:left="0" w:firstLine="426"/>
        <w:rPr>
          <w:sz w:val="18"/>
          <w:szCs w:val="18"/>
        </w:rPr>
      </w:pPr>
    </w:p>
    <w:p w:rsidR="00AB244F" w:rsidRDefault="00AB244F" w:rsidP="003E3738">
      <w:pPr>
        <w:ind w:left="0" w:firstLine="426"/>
        <w:rPr>
          <w:sz w:val="18"/>
          <w:szCs w:val="18"/>
        </w:rPr>
      </w:pPr>
      <w:r w:rsidRPr="00AB244F">
        <w:rPr>
          <w:sz w:val="18"/>
          <w:szCs w:val="18"/>
        </w:rPr>
        <w:t>РЕШИЛА:</w:t>
      </w:r>
    </w:p>
    <w:p w:rsidR="00FA20C1" w:rsidRPr="00AB244F" w:rsidRDefault="00FA20C1" w:rsidP="003E3738">
      <w:pPr>
        <w:ind w:left="0" w:firstLine="426"/>
        <w:rPr>
          <w:sz w:val="18"/>
          <w:szCs w:val="18"/>
        </w:rPr>
      </w:pPr>
    </w:p>
    <w:p w:rsidR="00AB244F" w:rsidRPr="00AB244F" w:rsidRDefault="00AB244F" w:rsidP="003E3738">
      <w:pPr>
        <w:ind w:left="0" w:firstLine="426"/>
        <w:rPr>
          <w:sz w:val="18"/>
          <w:szCs w:val="18"/>
        </w:rPr>
      </w:pPr>
      <w:r w:rsidRPr="00AB244F">
        <w:rPr>
          <w:sz w:val="18"/>
          <w:szCs w:val="18"/>
        </w:rPr>
        <w:t>1.</w:t>
      </w:r>
      <w:r w:rsidRPr="00AB244F">
        <w:rPr>
          <w:sz w:val="18"/>
          <w:szCs w:val="18"/>
        </w:rPr>
        <w:tab/>
        <w:t xml:space="preserve">В решение Думы Хомутовского  муниципального образования от 23.12.2021 года № 57-268/д «Об утверждении Положения о муниципальном контроле в сфере благоустройства на территории Хомутовского муниципального образования», изменить приложение №1 и изложить в новой редакции (прилагается). </w:t>
      </w:r>
    </w:p>
    <w:p w:rsidR="00AB244F" w:rsidRPr="00AB244F" w:rsidRDefault="00AB244F" w:rsidP="003E3738">
      <w:pPr>
        <w:ind w:left="0" w:firstLine="426"/>
        <w:rPr>
          <w:sz w:val="18"/>
          <w:szCs w:val="18"/>
        </w:rPr>
      </w:pPr>
      <w:r w:rsidRPr="00AB244F">
        <w:rPr>
          <w:sz w:val="18"/>
          <w:szCs w:val="18"/>
        </w:rPr>
        <w:t>2.</w:t>
      </w:r>
      <w:r w:rsidRPr="00AB244F">
        <w:rPr>
          <w:sz w:val="18"/>
          <w:szCs w:val="18"/>
        </w:rPr>
        <w:tab/>
        <w:t>Опубликовать настоящее решение в установленном законом порядке.</w:t>
      </w:r>
    </w:p>
    <w:p w:rsidR="00AB244F" w:rsidRPr="00AB244F" w:rsidRDefault="00AB244F" w:rsidP="003E3738">
      <w:pPr>
        <w:ind w:left="0" w:firstLine="426"/>
        <w:rPr>
          <w:sz w:val="18"/>
          <w:szCs w:val="18"/>
        </w:rPr>
      </w:pPr>
      <w:r w:rsidRPr="00AB244F">
        <w:rPr>
          <w:sz w:val="18"/>
          <w:szCs w:val="18"/>
        </w:rPr>
        <w:t>3.</w:t>
      </w:r>
      <w:r w:rsidRPr="00AB244F">
        <w:rPr>
          <w:sz w:val="18"/>
          <w:szCs w:val="18"/>
        </w:rPr>
        <w:tab/>
      </w:r>
      <w:proofErr w:type="gramStart"/>
      <w:r w:rsidRPr="00AB244F">
        <w:rPr>
          <w:sz w:val="18"/>
          <w:szCs w:val="18"/>
        </w:rPr>
        <w:t>Контроль за</w:t>
      </w:r>
      <w:proofErr w:type="gramEnd"/>
      <w:r w:rsidRPr="00AB244F">
        <w:rPr>
          <w:sz w:val="18"/>
          <w:szCs w:val="18"/>
        </w:rPr>
        <w:t xml:space="preserve"> исполнением настоящего решения возложить на комиссию по жилищно-коммунальному обеспечению и благоустройству Думы Хомутовского муниципального образования.</w:t>
      </w:r>
    </w:p>
    <w:p w:rsidR="00AB244F" w:rsidRPr="00AB244F" w:rsidRDefault="00AB244F" w:rsidP="003E3738">
      <w:pPr>
        <w:ind w:left="0" w:firstLine="426"/>
        <w:rPr>
          <w:sz w:val="18"/>
          <w:szCs w:val="18"/>
        </w:rPr>
      </w:pPr>
    </w:p>
    <w:p w:rsidR="00AB244F" w:rsidRPr="00AB244F" w:rsidRDefault="00AB244F" w:rsidP="003E3738">
      <w:pPr>
        <w:ind w:left="0" w:firstLine="426"/>
        <w:rPr>
          <w:sz w:val="18"/>
          <w:szCs w:val="18"/>
        </w:rPr>
      </w:pPr>
    </w:p>
    <w:p w:rsidR="00AB244F" w:rsidRPr="00996F51" w:rsidRDefault="00AB244F" w:rsidP="00996F51">
      <w:pPr>
        <w:ind w:left="0" w:firstLine="426"/>
        <w:jc w:val="center"/>
        <w:rPr>
          <w:i/>
          <w:sz w:val="18"/>
          <w:szCs w:val="18"/>
        </w:rPr>
      </w:pPr>
      <w:r w:rsidRPr="00996F51">
        <w:rPr>
          <w:i/>
          <w:sz w:val="18"/>
          <w:szCs w:val="18"/>
        </w:rPr>
        <w:t>Глава</w:t>
      </w:r>
      <w:r w:rsidRPr="00996F51">
        <w:rPr>
          <w:i/>
          <w:sz w:val="18"/>
          <w:szCs w:val="18"/>
        </w:rPr>
        <w:tab/>
      </w:r>
      <w:r w:rsidR="00996F51">
        <w:rPr>
          <w:i/>
          <w:sz w:val="18"/>
          <w:szCs w:val="18"/>
        </w:rPr>
        <w:t xml:space="preserve"> </w:t>
      </w:r>
      <w:r w:rsidRPr="00996F51">
        <w:rPr>
          <w:i/>
          <w:sz w:val="18"/>
          <w:szCs w:val="18"/>
        </w:rPr>
        <w:t>Хомутовского</w:t>
      </w:r>
    </w:p>
    <w:p w:rsidR="00AB244F" w:rsidRPr="00996F51" w:rsidRDefault="00AB244F" w:rsidP="00996F51">
      <w:pPr>
        <w:ind w:left="0" w:firstLine="426"/>
        <w:jc w:val="right"/>
        <w:rPr>
          <w:i/>
          <w:sz w:val="18"/>
          <w:szCs w:val="18"/>
        </w:rPr>
      </w:pPr>
      <w:r w:rsidRPr="00996F51">
        <w:rPr>
          <w:i/>
          <w:sz w:val="18"/>
          <w:szCs w:val="18"/>
        </w:rPr>
        <w:t xml:space="preserve">муниципальном </w:t>
      </w:r>
      <w:proofErr w:type="gramStart"/>
      <w:r w:rsidRPr="00996F51">
        <w:rPr>
          <w:i/>
          <w:sz w:val="18"/>
          <w:szCs w:val="18"/>
        </w:rPr>
        <w:t>образовании</w:t>
      </w:r>
      <w:proofErr w:type="gramEnd"/>
      <w:r w:rsidRPr="00996F51">
        <w:rPr>
          <w:i/>
          <w:sz w:val="18"/>
          <w:szCs w:val="18"/>
        </w:rPr>
        <w:tab/>
      </w:r>
      <w:r w:rsidRPr="00996F51">
        <w:rPr>
          <w:i/>
          <w:sz w:val="18"/>
          <w:szCs w:val="18"/>
        </w:rPr>
        <w:tab/>
      </w:r>
      <w:r w:rsidRPr="00996F51">
        <w:rPr>
          <w:i/>
          <w:sz w:val="18"/>
          <w:szCs w:val="18"/>
        </w:rPr>
        <w:tab/>
      </w:r>
      <w:r w:rsidRPr="00996F51">
        <w:rPr>
          <w:i/>
          <w:sz w:val="18"/>
          <w:szCs w:val="18"/>
        </w:rPr>
        <w:tab/>
      </w:r>
      <w:r w:rsidRPr="00996F51">
        <w:rPr>
          <w:i/>
          <w:sz w:val="18"/>
          <w:szCs w:val="18"/>
        </w:rPr>
        <w:tab/>
      </w:r>
      <w:r w:rsidRPr="00996F51">
        <w:rPr>
          <w:i/>
          <w:sz w:val="18"/>
          <w:szCs w:val="18"/>
        </w:rPr>
        <w:tab/>
        <w:t xml:space="preserve">  </w:t>
      </w:r>
      <w:r w:rsidR="00996F51">
        <w:rPr>
          <w:i/>
          <w:sz w:val="18"/>
          <w:szCs w:val="18"/>
        </w:rPr>
        <w:t xml:space="preserve">                                             </w:t>
      </w:r>
      <w:r w:rsidRPr="00996F51">
        <w:rPr>
          <w:i/>
          <w:sz w:val="18"/>
          <w:szCs w:val="18"/>
        </w:rPr>
        <w:t xml:space="preserve">   В.М. </w:t>
      </w:r>
      <w:proofErr w:type="spellStart"/>
      <w:r w:rsidRPr="00996F51">
        <w:rPr>
          <w:i/>
          <w:sz w:val="18"/>
          <w:szCs w:val="18"/>
        </w:rPr>
        <w:t>Колмаченко</w:t>
      </w:r>
      <w:proofErr w:type="spellEnd"/>
    </w:p>
    <w:p w:rsidR="00AB244F" w:rsidRPr="00996F51" w:rsidRDefault="00AB244F" w:rsidP="00996F51">
      <w:pPr>
        <w:tabs>
          <w:tab w:val="left" w:pos="3976"/>
        </w:tabs>
        <w:ind w:left="0" w:right="174" w:firstLine="426"/>
        <w:jc w:val="right"/>
        <w:rPr>
          <w:i/>
          <w:sz w:val="18"/>
          <w:szCs w:val="18"/>
        </w:rPr>
      </w:pPr>
    </w:p>
    <w:p w:rsidR="00996F51" w:rsidRPr="00996F51" w:rsidRDefault="00996F51" w:rsidP="00996F51">
      <w:pPr>
        <w:tabs>
          <w:tab w:val="left" w:pos="3976"/>
        </w:tabs>
        <w:ind w:left="0" w:right="174" w:firstLine="426"/>
        <w:jc w:val="right"/>
        <w:rPr>
          <w:i/>
          <w:sz w:val="18"/>
          <w:szCs w:val="18"/>
        </w:rPr>
      </w:pPr>
      <w:r w:rsidRPr="00996F51">
        <w:rPr>
          <w:i/>
          <w:sz w:val="18"/>
          <w:szCs w:val="18"/>
        </w:rPr>
        <w:t xml:space="preserve">Приложение </w:t>
      </w:r>
    </w:p>
    <w:p w:rsidR="00996F51" w:rsidRPr="00996F51" w:rsidRDefault="00996F51" w:rsidP="00996F51">
      <w:pPr>
        <w:tabs>
          <w:tab w:val="left" w:pos="3976"/>
        </w:tabs>
        <w:ind w:left="0" w:right="174" w:firstLine="426"/>
        <w:jc w:val="right"/>
        <w:rPr>
          <w:i/>
          <w:sz w:val="18"/>
          <w:szCs w:val="18"/>
        </w:rPr>
      </w:pPr>
      <w:r w:rsidRPr="00996F51">
        <w:rPr>
          <w:i/>
          <w:sz w:val="18"/>
          <w:szCs w:val="18"/>
        </w:rPr>
        <w:t xml:space="preserve"> к решению Думы Хомутовского </w:t>
      </w:r>
    </w:p>
    <w:p w:rsidR="00996F51" w:rsidRPr="00996F51" w:rsidRDefault="00996F51" w:rsidP="00996F51">
      <w:pPr>
        <w:tabs>
          <w:tab w:val="left" w:pos="3976"/>
        </w:tabs>
        <w:ind w:left="0" w:right="174" w:firstLine="426"/>
        <w:jc w:val="right"/>
        <w:rPr>
          <w:i/>
          <w:sz w:val="18"/>
          <w:szCs w:val="18"/>
        </w:rPr>
      </w:pPr>
      <w:r w:rsidRPr="00996F51">
        <w:rPr>
          <w:i/>
          <w:sz w:val="18"/>
          <w:szCs w:val="18"/>
        </w:rPr>
        <w:t xml:space="preserve">муниципальном </w:t>
      </w:r>
      <w:proofErr w:type="gramStart"/>
      <w:r w:rsidRPr="00996F51">
        <w:rPr>
          <w:i/>
          <w:sz w:val="18"/>
          <w:szCs w:val="18"/>
        </w:rPr>
        <w:t>образовании</w:t>
      </w:r>
      <w:proofErr w:type="gramEnd"/>
      <w:r w:rsidRPr="00996F51">
        <w:rPr>
          <w:i/>
          <w:sz w:val="18"/>
          <w:szCs w:val="18"/>
        </w:rPr>
        <w:t xml:space="preserve"> </w:t>
      </w:r>
    </w:p>
    <w:p w:rsidR="00996F51" w:rsidRPr="00996F51" w:rsidRDefault="00996F51" w:rsidP="00996F51">
      <w:pPr>
        <w:tabs>
          <w:tab w:val="left" w:pos="3976"/>
        </w:tabs>
        <w:ind w:left="0" w:right="174" w:firstLine="426"/>
        <w:jc w:val="right"/>
        <w:rPr>
          <w:i/>
          <w:sz w:val="18"/>
          <w:szCs w:val="18"/>
        </w:rPr>
      </w:pPr>
      <w:r w:rsidRPr="00996F51">
        <w:rPr>
          <w:i/>
          <w:sz w:val="18"/>
          <w:szCs w:val="18"/>
        </w:rPr>
        <w:t>от</w:t>
      </w:r>
      <w:r>
        <w:rPr>
          <w:i/>
          <w:sz w:val="18"/>
          <w:szCs w:val="18"/>
          <w:u w:val="single"/>
        </w:rPr>
        <w:t>26.10.2023</w:t>
      </w:r>
      <w:r w:rsidRPr="00996F51">
        <w:rPr>
          <w:i/>
          <w:sz w:val="18"/>
          <w:szCs w:val="18"/>
        </w:rPr>
        <w:t xml:space="preserve"> №_</w:t>
      </w:r>
      <w:r>
        <w:rPr>
          <w:i/>
          <w:sz w:val="18"/>
          <w:szCs w:val="18"/>
          <w:u w:val="single"/>
        </w:rPr>
        <w:t>16-80 д</w:t>
      </w:r>
    </w:p>
    <w:p w:rsidR="00996F51" w:rsidRPr="00996F51" w:rsidRDefault="00996F51" w:rsidP="00996F51">
      <w:pPr>
        <w:tabs>
          <w:tab w:val="left" w:pos="3976"/>
        </w:tabs>
        <w:ind w:left="0" w:right="174" w:firstLine="426"/>
        <w:jc w:val="right"/>
        <w:rPr>
          <w:i/>
          <w:sz w:val="18"/>
          <w:szCs w:val="18"/>
        </w:rPr>
      </w:pPr>
    </w:p>
    <w:p w:rsidR="00996F51" w:rsidRPr="00996F51" w:rsidRDefault="00996F51" w:rsidP="00996F51">
      <w:pPr>
        <w:tabs>
          <w:tab w:val="left" w:pos="3976"/>
        </w:tabs>
        <w:ind w:left="0" w:right="174" w:firstLine="426"/>
        <w:jc w:val="right"/>
        <w:rPr>
          <w:i/>
          <w:sz w:val="18"/>
          <w:szCs w:val="18"/>
        </w:rPr>
      </w:pPr>
      <w:r w:rsidRPr="00996F51">
        <w:rPr>
          <w:i/>
          <w:sz w:val="18"/>
          <w:szCs w:val="18"/>
        </w:rPr>
        <w:t>Приложение №1</w:t>
      </w:r>
    </w:p>
    <w:p w:rsidR="00996F51" w:rsidRPr="00996F51" w:rsidRDefault="00996F51" w:rsidP="00996F51">
      <w:pPr>
        <w:tabs>
          <w:tab w:val="left" w:pos="3976"/>
        </w:tabs>
        <w:ind w:left="0" w:right="174" w:firstLine="426"/>
        <w:jc w:val="right"/>
        <w:rPr>
          <w:i/>
          <w:sz w:val="18"/>
          <w:szCs w:val="18"/>
        </w:rPr>
      </w:pPr>
      <w:r w:rsidRPr="00996F51">
        <w:rPr>
          <w:i/>
          <w:sz w:val="18"/>
          <w:szCs w:val="18"/>
        </w:rPr>
        <w:t xml:space="preserve">к Положению </w:t>
      </w:r>
    </w:p>
    <w:p w:rsidR="00996F51" w:rsidRPr="00996F51" w:rsidRDefault="00996F51" w:rsidP="00996F51">
      <w:pPr>
        <w:tabs>
          <w:tab w:val="left" w:pos="3976"/>
        </w:tabs>
        <w:ind w:left="0" w:right="174" w:firstLine="426"/>
        <w:jc w:val="right"/>
        <w:rPr>
          <w:i/>
          <w:sz w:val="18"/>
          <w:szCs w:val="18"/>
        </w:rPr>
      </w:pPr>
      <w:r w:rsidRPr="00996F51">
        <w:rPr>
          <w:i/>
          <w:sz w:val="18"/>
          <w:szCs w:val="18"/>
        </w:rPr>
        <w:t xml:space="preserve">о муниципальном контроле в сфере благоустройства </w:t>
      </w:r>
    </w:p>
    <w:p w:rsidR="00996F51" w:rsidRPr="00996F51" w:rsidRDefault="00996F51" w:rsidP="00996F51">
      <w:pPr>
        <w:tabs>
          <w:tab w:val="left" w:pos="3976"/>
        </w:tabs>
        <w:ind w:left="0" w:right="174" w:firstLine="426"/>
        <w:jc w:val="right"/>
        <w:rPr>
          <w:i/>
          <w:sz w:val="18"/>
          <w:szCs w:val="18"/>
        </w:rPr>
      </w:pPr>
      <w:r w:rsidRPr="00996F51">
        <w:rPr>
          <w:i/>
          <w:sz w:val="18"/>
          <w:szCs w:val="18"/>
        </w:rPr>
        <w:t xml:space="preserve">в </w:t>
      </w:r>
      <w:proofErr w:type="spellStart"/>
      <w:r w:rsidRPr="00996F51">
        <w:rPr>
          <w:i/>
          <w:sz w:val="18"/>
          <w:szCs w:val="18"/>
        </w:rPr>
        <w:t>Хомутовском</w:t>
      </w:r>
      <w:proofErr w:type="spellEnd"/>
      <w:r w:rsidRPr="00996F51">
        <w:rPr>
          <w:i/>
          <w:sz w:val="18"/>
          <w:szCs w:val="18"/>
        </w:rPr>
        <w:t xml:space="preserve"> муниципальном образовании</w:t>
      </w:r>
    </w:p>
    <w:p w:rsidR="00996F51" w:rsidRPr="00996F51" w:rsidRDefault="00996F51" w:rsidP="00996F51">
      <w:pPr>
        <w:tabs>
          <w:tab w:val="left" w:pos="3976"/>
        </w:tabs>
        <w:ind w:left="0" w:right="174" w:firstLine="426"/>
        <w:rPr>
          <w:sz w:val="18"/>
          <w:szCs w:val="18"/>
        </w:rPr>
      </w:pPr>
    </w:p>
    <w:p w:rsidR="00996F51" w:rsidRPr="00996F51" w:rsidRDefault="00996F51" w:rsidP="00996F51">
      <w:pPr>
        <w:tabs>
          <w:tab w:val="left" w:pos="3976"/>
        </w:tabs>
        <w:ind w:left="0" w:right="174" w:firstLine="426"/>
        <w:jc w:val="center"/>
        <w:rPr>
          <w:b/>
          <w:sz w:val="18"/>
          <w:szCs w:val="18"/>
        </w:rPr>
      </w:pPr>
      <w:r w:rsidRPr="00996F51">
        <w:rPr>
          <w:b/>
          <w:sz w:val="18"/>
          <w:szCs w:val="18"/>
        </w:rPr>
        <w:t>Индикаторы риска нарушения обязательных требований,</w:t>
      </w:r>
    </w:p>
    <w:p w:rsidR="00996F51" w:rsidRPr="00996F51" w:rsidRDefault="00996F51" w:rsidP="00996F51">
      <w:pPr>
        <w:tabs>
          <w:tab w:val="left" w:pos="3976"/>
        </w:tabs>
        <w:ind w:left="0" w:right="174" w:firstLine="426"/>
        <w:jc w:val="center"/>
        <w:rPr>
          <w:b/>
          <w:sz w:val="18"/>
          <w:szCs w:val="18"/>
        </w:rPr>
      </w:pPr>
      <w:r w:rsidRPr="00996F51">
        <w:rPr>
          <w:b/>
          <w:sz w:val="18"/>
          <w:szCs w:val="18"/>
        </w:rPr>
        <w:t>используемые для определения необходимости проведения</w:t>
      </w:r>
    </w:p>
    <w:p w:rsidR="00996F51" w:rsidRPr="00996F51" w:rsidRDefault="00996F51" w:rsidP="00996F51">
      <w:pPr>
        <w:tabs>
          <w:tab w:val="left" w:pos="3976"/>
        </w:tabs>
        <w:ind w:left="0" w:right="174" w:firstLine="426"/>
        <w:jc w:val="center"/>
        <w:rPr>
          <w:b/>
          <w:sz w:val="18"/>
          <w:szCs w:val="18"/>
        </w:rPr>
      </w:pPr>
      <w:r w:rsidRPr="00996F51">
        <w:rPr>
          <w:b/>
          <w:sz w:val="18"/>
          <w:szCs w:val="18"/>
        </w:rPr>
        <w:t xml:space="preserve">внеплановых проверок при осуществлении </w:t>
      </w:r>
      <w:proofErr w:type="gramStart"/>
      <w:r w:rsidRPr="00996F51">
        <w:rPr>
          <w:b/>
          <w:sz w:val="18"/>
          <w:szCs w:val="18"/>
        </w:rPr>
        <w:t>муниципального</w:t>
      </w:r>
      <w:proofErr w:type="gramEnd"/>
    </w:p>
    <w:p w:rsidR="00996F51" w:rsidRPr="00996F51" w:rsidRDefault="00996F51" w:rsidP="00996F51">
      <w:pPr>
        <w:tabs>
          <w:tab w:val="left" w:pos="3976"/>
        </w:tabs>
        <w:ind w:left="0" w:right="174" w:firstLine="426"/>
        <w:jc w:val="center"/>
        <w:rPr>
          <w:sz w:val="18"/>
          <w:szCs w:val="18"/>
        </w:rPr>
      </w:pPr>
      <w:r w:rsidRPr="00996F51">
        <w:rPr>
          <w:b/>
          <w:sz w:val="18"/>
          <w:szCs w:val="18"/>
        </w:rPr>
        <w:t>контроля в сфере благоустройства</w:t>
      </w:r>
    </w:p>
    <w:p w:rsidR="00996F51" w:rsidRPr="00996F51" w:rsidRDefault="00996F51" w:rsidP="00996F51">
      <w:pPr>
        <w:tabs>
          <w:tab w:val="left" w:pos="3976"/>
        </w:tabs>
        <w:ind w:left="0" w:right="174" w:firstLine="426"/>
        <w:rPr>
          <w:sz w:val="18"/>
          <w:szCs w:val="18"/>
        </w:rPr>
      </w:pPr>
    </w:p>
    <w:p w:rsidR="00996F51" w:rsidRPr="00996F51" w:rsidRDefault="00996F51" w:rsidP="00996F51">
      <w:pPr>
        <w:tabs>
          <w:tab w:val="left" w:pos="3976"/>
        </w:tabs>
        <w:ind w:left="0" w:right="174" w:firstLine="426"/>
        <w:rPr>
          <w:sz w:val="18"/>
          <w:szCs w:val="18"/>
        </w:rPr>
      </w:pPr>
      <w:r w:rsidRPr="00996F51">
        <w:rPr>
          <w:sz w:val="18"/>
          <w:szCs w:val="18"/>
        </w:rPr>
        <w:t>1. Одновременное наличие следующих факторов:</w:t>
      </w:r>
    </w:p>
    <w:p w:rsidR="00996F51" w:rsidRPr="00996F51" w:rsidRDefault="00996F51" w:rsidP="00996F51">
      <w:pPr>
        <w:tabs>
          <w:tab w:val="left" w:pos="3976"/>
        </w:tabs>
        <w:ind w:left="0" w:right="174" w:firstLine="426"/>
        <w:rPr>
          <w:sz w:val="18"/>
          <w:szCs w:val="18"/>
        </w:rPr>
      </w:pPr>
      <w:r w:rsidRPr="00996F51">
        <w:rPr>
          <w:sz w:val="18"/>
          <w:szCs w:val="18"/>
        </w:rPr>
        <w:t>1) наличие у органа местного самоуправления информации о не заключении организацией (индивидуальным предпринимателем) договора на вывоз отходов;</w:t>
      </w:r>
    </w:p>
    <w:p w:rsidR="00996F51" w:rsidRPr="00996F51" w:rsidRDefault="00996F51" w:rsidP="00996F51">
      <w:pPr>
        <w:tabs>
          <w:tab w:val="left" w:pos="3976"/>
        </w:tabs>
        <w:ind w:left="0" w:right="174" w:firstLine="426"/>
        <w:rPr>
          <w:sz w:val="18"/>
          <w:szCs w:val="18"/>
        </w:rPr>
      </w:pPr>
      <w:r w:rsidRPr="00996F51">
        <w:rPr>
          <w:sz w:val="18"/>
          <w:szCs w:val="18"/>
        </w:rPr>
        <w:t>2) наличие на расстоянии не более 100 метров от места осуществления деятельности той же организации (того же индивидуального предпринимателя) несанкционированной свалки отходов.</w:t>
      </w:r>
    </w:p>
    <w:p w:rsidR="00996F51" w:rsidRPr="00996F51" w:rsidRDefault="00996F51" w:rsidP="00996F51">
      <w:pPr>
        <w:tabs>
          <w:tab w:val="left" w:pos="3976"/>
        </w:tabs>
        <w:ind w:left="0" w:right="174" w:firstLine="426"/>
        <w:rPr>
          <w:sz w:val="18"/>
          <w:szCs w:val="18"/>
        </w:rPr>
      </w:pPr>
      <w:r w:rsidRPr="00996F51">
        <w:rPr>
          <w:sz w:val="18"/>
          <w:szCs w:val="18"/>
        </w:rPr>
        <w:lastRenderedPageBreak/>
        <w:t>2. Одновременное наличие следующих факторов:</w:t>
      </w:r>
    </w:p>
    <w:p w:rsidR="00996F51" w:rsidRPr="00996F51" w:rsidRDefault="00996F51" w:rsidP="00996F51">
      <w:pPr>
        <w:tabs>
          <w:tab w:val="left" w:pos="3976"/>
        </w:tabs>
        <w:ind w:left="0" w:right="174" w:firstLine="426"/>
        <w:rPr>
          <w:sz w:val="18"/>
          <w:szCs w:val="18"/>
        </w:rPr>
      </w:pPr>
      <w:r w:rsidRPr="00996F51">
        <w:rPr>
          <w:sz w:val="18"/>
          <w:szCs w:val="18"/>
        </w:rPr>
        <w:t xml:space="preserve">1) наличие у органа местного самоуправления сведений о наличии сельскохозяйственных животных у физического лица, в том числе согласно содержанию </w:t>
      </w:r>
      <w:proofErr w:type="spellStart"/>
      <w:r w:rsidRPr="00996F51">
        <w:rPr>
          <w:sz w:val="18"/>
          <w:szCs w:val="18"/>
        </w:rPr>
        <w:t>похозяйственных</w:t>
      </w:r>
      <w:proofErr w:type="spellEnd"/>
      <w:r w:rsidRPr="00996F51">
        <w:rPr>
          <w:sz w:val="18"/>
          <w:szCs w:val="18"/>
        </w:rPr>
        <w:t xml:space="preserve"> книг;</w:t>
      </w:r>
    </w:p>
    <w:p w:rsidR="00996F51" w:rsidRPr="00996F51" w:rsidRDefault="00996F51" w:rsidP="00996F51">
      <w:pPr>
        <w:tabs>
          <w:tab w:val="left" w:pos="3976"/>
        </w:tabs>
        <w:ind w:left="0" w:right="174" w:firstLine="426"/>
        <w:rPr>
          <w:sz w:val="18"/>
          <w:szCs w:val="18"/>
        </w:rPr>
      </w:pPr>
      <w:r w:rsidRPr="00996F51">
        <w:rPr>
          <w:sz w:val="18"/>
          <w:szCs w:val="18"/>
        </w:rPr>
        <w:t>2) наличие у органа местного самоуправления информации о не заключении тем же физическим лицом договора на выпас сельскохозяйственных животных.</w:t>
      </w:r>
    </w:p>
    <w:p w:rsidR="00996F51" w:rsidRPr="00996F51" w:rsidRDefault="00996F51" w:rsidP="00996F51">
      <w:pPr>
        <w:tabs>
          <w:tab w:val="left" w:pos="3976"/>
        </w:tabs>
        <w:ind w:left="0" w:right="174" w:firstLine="426"/>
        <w:rPr>
          <w:sz w:val="18"/>
          <w:szCs w:val="18"/>
        </w:rPr>
      </w:pPr>
      <w:r w:rsidRPr="00996F51">
        <w:rPr>
          <w:sz w:val="18"/>
          <w:szCs w:val="18"/>
        </w:rPr>
        <w:t>3. Не заключение лицом договора, определяющего границы прилегающей территории и обязанности по содержанию прилегающей территории (при наличии установленной обязанности заключения такого договора).</w:t>
      </w:r>
    </w:p>
    <w:p w:rsidR="00996F51" w:rsidRDefault="00996F51" w:rsidP="00996F51">
      <w:pPr>
        <w:tabs>
          <w:tab w:val="left" w:pos="3976"/>
        </w:tabs>
        <w:ind w:left="0" w:right="174" w:firstLine="426"/>
        <w:rPr>
          <w:sz w:val="18"/>
          <w:szCs w:val="18"/>
        </w:rPr>
      </w:pPr>
      <w:r w:rsidRPr="00996F51">
        <w:rPr>
          <w:sz w:val="18"/>
          <w:szCs w:val="18"/>
        </w:rPr>
        <w:t>В настоящем перечне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Хомутовского муниципального образования.</w:t>
      </w:r>
    </w:p>
    <w:p w:rsidR="00C626FD" w:rsidRDefault="00C626FD" w:rsidP="00996F51">
      <w:pPr>
        <w:tabs>
          <w:tab w:val="left" w:pos="3976"/>
        </w:tabs>
        <w:ind w:left="0" w:right="174" w:firstLine="426"/>
        <w:rPr>
          <w:sz w:val="18"/>
          <w:szCs w:val="18"/>
        </w:rPr>
      </w:pPr>
    </w:p>
    <w:p w:rsidR="00C626FD" w:rsidRDefault="00C626FD" w:rsidP="00996F51">
      <w:pPr>
        <w:tabs>
          <w:tab w:val="left" w:pos="3976"/>
        </w:tabs>
        <w:ind w:left="0" w:right="174" w:firstLine="426"/>
        <w:rPr>
          <w:sz w:val="18"/>
          <w:szCs w:val="18"/>
        </w:rPr>
      </w:pPr>
    </w:p>
    <w:p w:rsidR="00C626FD" w:rsidRPr="005A6700" w:rsidRDefault="00C626FD" w:rsidP="00C626FD">
      <w:pPr>
        <w:pStyle w:val="af9"/>
        <w:tabs>
          <w:tab w:val="left" w:pos="3976"/>
        </w:tabs>
        <w:ind w:left="0" w:right="174" w:firstLine="426"/>
        <w:jc w:val="center"/>
        <w:rPr>
          <w:sz w:val="18"/>
          <w:szCs w:val="18"/>
        </w:rPr>
      </w:pPr>
      <w:r w:rsidRPr="005A6700">
        <w:rPr>
          <w:sz w:val="18"/>
          <w:szCs w:val="18"/>
        </w:rPr>
        <w:t>РОССИЙСКАЯ ФЕДЕРАЦИЯ</w:t>
      </w:r>
    </w:p>
    <w:p w:rsidR="00C626FD" w:rsidRPr="005A6700" w:rsidRDefault="00C626FD" w:rsidP="00C626FD">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C626FD" w:rsidRPr="005A6700" w:rsidRDefault="00C626FD" w:rsidP="00C626FD">
      <w:pPr>
        <w:tabs>
          <w:tab w:val="left" w:pos="426"/>
          <w:tab w:val="left" w:pos="3976"/>
        </w:tabs>
        <w:ind w:left="-142" w:right="174" w:firstLine="426"/>
        <w:jc w:val="center"/>
        <w:rPr>
          <w:b/>
          <w:sz w:val="18"/>
          <w:szCs w:val="18"/>
        </w:rPr>
      </w:pPr>
      <w:r w:rsidRPr="005A6700">
        <w:rPr>
          <w:b/>
          <w:sz w:val="18"/>
          <w:szCs w:val="18"/>
        </w:rPr>
        <w:t>ДУМА</w:t>
      </w:r>
    </w:p>
    <w:p w:rsidR="00C626FD" w:rsidRPr="005A6700" w:rsidRDefault="00C626FD" w:rsidP="00C626FD">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C626FD" w:rsidRPr="005A6700" w:rsidRDefault="00C626FD" w:rsidP="00C626FD">
      <w:pPr>
        <w:tabs>
          <w:tab w:val="left" w:pos="426"/>
          <w:tab w:val="left" w:pos="3976"/>
        </w:tabs>
        <w:ind w:left="-142" w:right="174" w:firstLine="426"/>
        <w:jc w:val="center"/>
        <w:rPr>
          <w:bCs/>
          <w:sz w:val="18"/>
          <w:szCs w:val="18"/>
        </w:rPr>
      </w:pPr>
      <w:r w:rsidRPr="005A6700">
        <w:rPr>
          <w:bCs/>
          <w:sz w:val="18"/>
          <w:szCs w:val="18"/>
        </w:rPr>
        <w:t>Пятый созыв</w:t>
      </w:r>
    </w:p>
    <w:p w:rsidR="00C626FD" w:rsidRPr="005A6700" w:rsidRDefault="00C626FD" w:rsidP="00C626FD">
      <w:pPr>
        <w:tabs>
          <w:tab w:val="left" w:pos="426"/>
          <w:tab w:val="left" w:pos="3976"/>
        </w:tabs>
        <w:ind w:left="-142" w:right="174" w:firstLine="426"/>
        <w:jc w:val="center"/>
        <w:rPr>
          <w:b/>
          <w:bCs/>
          <w:sz w:val="18"/>
          <w:szCs w:val="18"/>
        </w:rPr>
      </w:pPr>
      <w:r w:rsidRPr="005A6700">
        <w:rPr>
          <w:b/>
          <w:bCs/>
          <w:sz w:val="18"/>
          <w:szCs w:val="18"/>
        </w:rPr>
        <w:t>Решение</w:t>
      </w:r>
    </w:p>
    <w:p w:rsidR="00C626FD" w:rsidRPr="005A6700" w:rsidRDefault="00C626FD" w:rsidP="00C626FD">
      <w:pPr>
        <w:tabs>
          <w:tab w:val="left" w:pos="426"/>
          <w:tab w:val="left" w:pos="3976"/>
        </w:tabs>
        <w:ind w:left="-142" w:right="174" w:firstLine="426"/>
        <w:jc w:val="center"/>
        <w:rPr>
          <w:b/>
          <w:bCs/>
          <w:sz w:val="18"/>
          <w:szCs w:val="18"/>
        </w:rPr>
      </w:pPr>
    </w:p>
    <w:p w:rsidR="00C626FD" w:rsidRPr="005A6700" w:rsidRDefault="00C626FD" w:rsidP="00C626FD">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81</w:t>
      </w:r>
      <w:r w:rsidRPr="005A6700">
        <w:rPr>
          <w:sz w:val="18"/>
          <w:szCs w:val="18"/>
          <w:u w:val="single"/>
        </w:rPr>
        <w:t xml:space="preserve"> д</w:t>
      </w:r>
    </w:p>
    <w:p w:rsidR="00C626FD" w:rsidRPr="005A6700" w:rsidRDefault="00C626FD" w:rsidP="00C626FD">
      <w:pPr>
        <w:tabs>
          <w:tab w:val="left" w:pos="426"/>
          <w:tab w:val="left" w:pos="3976"/>
        </w:tabs>
        <w:ind w:left="-142" w:right="174" w:firstLine="426"/>
        <w:rPr>
          <w:sz w:val="18"/>
          <w:szCs w:val="18"/>
        </w:rPr>
      </w:pPr>
      <w:r w:rsidRPr="005A6700">
        <w:rPr>
          <w:sz w:val="18"/>
          <w:szCs w:val="18"/>
        </w:rPr>
        <w:t xml:space="preserve">       с. Хомутово </w:t>
      </w:r>
    </w:p>
    <w:p w:rsidR="00C626FD" w:rsidRPr="005A6700" w:rsidRDefault="00C626FD" w:rsidP="00C626FD">
      <w:pPr>
        <w:tabs>
          <w:tab w:val="left" w:pos="426"/>
          <w:tab w:val="left" w:pos="3976"/>
        </w:tabs>
        <w:ind w:left="0" w:right="174" w:firstLine="426"/>
        <w:rPr>
          <w:sz w:val="18"/>
          <w:szCs w:val="18"/>
        </w:rPr>
      </w:pPr>
    </w:p>
    <w:p w:rsidR="00B12A7D" w:rsidRDefault="00B12A7D" w:rsidP="00C626FD">
      <w:pPr>
        <w:rPr>
          <w:sz w:val="18"/>
          <w:szCs w:val="18"/>
        </w:rPr>
      </w:pPr>
      <w:r w:rsidRPr="00B12A7D">
        <w:rPr>
          <w:sz w:val="18"/>
          <w:szCs w:val="18"/>
        </w:rPr>
        <w:t>О внесении изменений и дополнений в решение Думы Хомутовского муниципального образования от 23.12.2021 № 57-269/д</w:t>
      </w:r>
    </w:p>
    <w:p w:rsidR="00B12A7D" w:rsidRDefault="00B12A7D" w:rsidP="00C626FD">
      <w:pPr>
        <w:rPr>
          <w:sz w:val="18"/>
          <w:szCs w:val="18"/>
        </w:rPr>
      </w:pPr>
    </w:p>
    <w:p w:rsidR="00B12A7D" w:rsidRDefault="00B12A7D" w:rsidP="00A8669C">
      <w:pPr>
        <w:ind w:left="0" w:firstLine="425"/>
        <w:rPr>
          <w:sz w:val="18"/>
          <w:szCs w:val="18"/>
        </w:rPr>
      </w:pPr>
      <w:proofErr w:type="gramStart"/>
      <w:r w:rsidRPr="00B12A7D">
        <w:rPr>
          <w:sz w:val="18"/>
          <w:szCs w:val="18"/>
        </w:rPr>
        <w:t>В соответствии с пунктом 19 части 1 статьи 14 Федерального закона от 6 октября 2003 года № 131-ФЗ «Об общих принципах организации местного самоуправления в Российской Федерации», пунктом 16 статьи 15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sidRPr="00B12A7D">
        <w:rPr>
          <w:sz w:val="18"/>
          <w:szCs w:val="18"/>
        </w:rPr>
        <w:t xml:space="preserve"> Российской Федерации», руководствуясь статьями п.17 ст. 6 Устава Хомутовского муниципального образования, Дума Хомутовского муниципального образования</w:t>
      </w:r>
    </w:p>
    <w:p w:rsidR="00B12A7D" w:rsidRPr="00B12A7D" w:rsidRDefault="00B12A7D" w:rsidP="00B12A7D">
      <w:pPr>
        <w:rPr>
          <w:sz w:val="18"/>
          <w:szCs w:val="18"/>
        </w:rPr>
      </w:pPr>
    </w:p>
    <w:p w:rsidR="00B12A7D" w:rsidRDefault="00B12A7D" w:rsidP="00B12A7D">
      <w:pPr>
        <w:rPr>
          <w:sz w:val="18"/>
          <w:szCs w:val="18"/>
        </w:rPr>
      </w:pPr>
      <w:r w:rsidRPr="00B12A7D">
        <w:rPr>
          <w:sz w:val="18"/>
          <w:szCs w:val="18"/>
        </w:rPr>
        <w:t>РЕШИЛА:</w:t>
      </w:r>
    </w:p>
    <w:p w:rsidR="00FA20C1" w:rsidRDefault="00FA20C1" w:rsidP="00B12A7D">
      <w:pPr>
        <w:rPr>
          <w:sz w:val="18"/>
          <w:szCs w:val="18"/>
        </w:rPr>
      </w:pPr>
    </w:p>
    <w:p w:rsidR="00B12A7D" w:rsidRPr="00B12A7D" w:rsidRDefault="00B12A7D" w:rsidP="00A8669C">
      <w:pPr>
        <w:ind w:left="0" w:firstLine="357"/>
        <w:rPr>
          <w:sz w:val="18"/>
          <w:szCs w:val="18"/>
        </w:rPr>
      </w:pPr>
      <w:r w:rsidRPr="00B12A7D">
        <w:rPr>
          <w:sz w:val="18"/>
          <w:szCs w:val="18"/>
        </w:rPr>
        <w:t>1.</w:t>
      </w:r>
      <w:r w:rsidRPr="00B12A7D">
        <w:rPr>
          <w:sz w:val="18"/>
          <w:szCs w:val="18"/>
        </w:rPr>
        <w:tab/>
        <w:t xml:space="preserve">В решение Думы Хомутовского  муниципального образования от 23.12.2021 года № 57-269/д «Об утверждении Положения о муниципальном земельном контроле в </w:t>
      </w:r>
      <w:proofErr w:type="spellStart"/>
      <w:r w:rsidRPr="00B12A7D">
        <w:rPr>
          <w:sz w:val="18"/>
          <w:szCs w:val="18"/>
        </w:rPr>
        <w:t>Хомутовском</w:t>
      </w:r>
      <w:proofErr w:type="spellEnd"/>
      <w:r w:rsidRPr="00B12A7D">
        <w:rPr>
          <w:sz w:val="18"/>
          <w:szCs w:val="18"/>
        </w:rPr>
        <w:t xml:space="preserve"> муниципальном образовании», изменить приложение №2 и изложить в новой редакции (прилагается). </w:t>
      </w:r>
    </w:p>
    <w:p w:rsidR="00B12A7D" w:rsidRPr="00B12A7D" w:rsidRDefault="00B12A7D" w:rsidP="00A8669C">
      <w:pPr>
        <w:ind w:left="0" w:firstLine="357"/>
        <w:rPr>
          <w:sz w:val="18"/>
          <w:szCs w:val="18"/>
        </w:rPr>
      </w:pPr>
      <w:r w:rsidRPr="00B12A7D">
        <w:rPr>
          <w:sz w:val="18"/>
          <w:szCs w:val="18"/>
        </w:rPr>
        <w:t>2.</w:t>
      </w:r>
      <w:r w:rsidRPr="00B12A7D">
        <w:rPr>
          <w:sz w:val="18"/>
          <w:szCs w:val="18"/>
        </w:rPr>
        <w:tab/>
        <w:t>Опубликовать настоящее решение в установленном законом порядке.</w:t>
      </w:r>
    </w:p>
    <w:p w:rsidR="00B12A7D" w:rsidRPr="00B12A7D" w:rsidRDefault="00B12A7D" w:rsidP="00A8669C">
      <w:pPr>
        <w:ind w:left="0" w:firstLine="357"/>
        <w:rPr>
          <w:sz w:val="18"/>
          <w:szCs w:val="18"/>
        </w:rPr>
      </w:pPr>
      <w:r w:rsidRPr="00B12A7D">
        <w:rPr>
          <w:sz w:val="18"/>
          <w:szCs w:val="18"/>
        </w:rPr>
        <w:t>3.</w:t>
      </w:r>
      <w:r w:rsidRPr="00B12A7D">
        <w:rPr>
          <w:sz w:val="18"/>
          <w:szCs w:val="18"/>
        </w:rPr>
        <w:tab/>
      </w:r>
      <w:proofErr w:type="gramStart"/>
      <w:r w:rsidRPr="00B12A7D">
        <w:rPr>
          <w:sz w:val="18"/>
          <w:szCs w:val="18"/>
        </w:rPr>
        <w:t>Контроль за</w:t>
      </w:r>
      <w:proofErr w:type="gramEnd"/>
      <w:r w:rsidRPr="00B12A7D">
        <w:rPr>
          <w:sz w:val="18"/>
          <w:szCs w:val="18"/>
        </w:rPr>
        <w:t xml:space="preserve"> исполнением настоящего решения возложить на комиссию по жилищно-коммунальному обеспечению и благоустройству Думы Хомутовского муниципального образования.</w:t>
      </w:r>
    </w:p>
    <w:p w:rsidR="00B12A7D" w:rsidRPr="00B12A7D" w:rsidRDefault="00B12A7D" w:rsidP="00A8669C">
      <w:pPr>
        <w:ind w:left="0" w:firstLine="357"/>
        <w:rPr>
          <w:sz w:val="18"/>
          <w:szCs w:val="18"/>
        </w:rPr>
      </w:pPr>
    </w:p>
    <w:p w:rsidR="00B12A7D" w:rsidRPr="00B12A7D" w:rsidRDefault="00B12A7D" w:rsidP="00B12A7D">
      <w:pPr>
        <w:jc w:val="right"/>
        <w:rPr>
          <w:i/>
          <w:sz w:val="18"/>
          <w:szCs w:val="18"/>
        </w:rPr>
      </w:pPr>
    </w:p>
    <w:p w:rsidR="00B12A7D" w:rsidRPr="00B12A7D" w:rsidRDefault="00B12A7D" w:rsidP="0039307D">
      <w:pPr>
        <w:jc w:val="center"/>
        <w:rPr>
          <w:i/>
          <w:sz w:val="18"/>
          <w:szCs w:val="18"/>
        </w:rPr>
      </w:pPr>
      <w:r w:rsidRPr="00B12A7D">
        <w:rPr>
          <w:i/>
          <w:sz w:val="18"/>
          <w:szCs w:val="18"/>
        </w:rPr>
        <w:t>Глава Хомутовского</w:t>
      </w:r>
    </w:p>
    <w:p w:rsidR="00C626FD" w:rsidRPr="00B12A7D" w:rsidRDefault="00B12A7D" w:rsidP="00B12A7D">
      <w:pPr>
        <w:jc w:val="right"/>
        <w:rPr>
          <w:i/>
          <w:sz w:val="18"/>
          <w:szCs w:val="18"/>
        </w:rPr>
      </w:pPr>
      <w:r w:rsidRPr="00B12A7D">
        <w:rPr>
          <w:i/>
          <w:sz w:val="18"/>
          <w:szCs w:val="18"/>
        </w:rPr>
        <w:t>муниципального образования</w:t>
      </w:r>
      <w:r w:rsidRPr="00B12A7D">
        <w:rPr>
          <w:i/>
          <w:sz w:val="18"/>
          <w:szCs w:val="18"/>
        </w:rPr>
        <w:tab/>
      </w:r>
      <w:r w:rsidRPr="00B12A7D">
        <w:rPr>
          <w:i/>
          <w:sz w:val="18"/>
          <w:szCs w:val="18"/>
        </w:rPr>
        <w:tab/>
      </w:r>
      <w:r w:rsidRPr="00B12A7D">
        <w:rPr>
          <w:i/>
          <w:sz w:val="18"/>
          <w:szCs w:val="18"/>
        </w:rPr>
        <w:tab/>
      </w:r>
      <w:r w:rsidRPr="00B12A7D">
        <w:rPr>
          <w:i/>
          <w:sz w:val="18"/>
          <w:szCs w:val="18"/>
        </w:rPr>
        <w:tab/>
      </w:r>
      <w:r w:rsidRPr="00B12A7D">
        <w:rPr>
          <w:i/>
          <w:sz w:val="18"/>
          <w:szCs w:val="18"/>
        </w:rPr>
        <w:tab/>
      </w:r>
      <w:r w:rsidRPr="00B12A7D">
        <w:rPr>
          <w:i/>
          <w:sz w:val="18"/>
          <w:szCs w:val="18"/>
        </w:rPr>
        <w:tab/>
        <w:t xml:space="preserve">   </w:t>
      </w:r>
      <w:r w:rsidR="0039307D">
        <w:rPr>
          <w:i/>
          <w:sz w:val="18"/>
          <w:szCs w:val="18"/>
        </w:rPr>
        <w:t xml:space="preserve">                                             </w:t>
      </w:r>
      <w:r w:rsidRPr="00B12A7D">
        <w:rPr>
          <w:i/>
          <w:sz w:val="18"/>
          <w:szCs w:val="18"/>
        </w:rPr>
        <w:t xml:space="preserve"> В.М. </w:t>
      </w:r>
      <w:proofErr w:type="spellStart"/>
      <w:r w:rsidRPr="00B12A7D">
        <w:rPr>
          <w:i/>
          <w:sz w:val="18"/>
          <w:szCs w:val="18"/>
        </w:rPr>
        <w:t>Колмаченко</w:t>
      </w:r>
      <w:proofErr w:type="spellEnd"/>
      <w:r w:rsidR="00C626FD" w:rsidRPr="00B12A7D">
        <w:rPr>
          <w:i/>
          <w:sz w:val="18"/>
          <w:szCs w:val="18"/>
        </w:rPr>
        <w:t>.</w:t>
      </w:r>
    </w:p>
    <w:p w:rsidR="00C626FD" w:rsidRPr="00B12A7D" w:rsidRDefault="00C626FD" w:rsidP="00B12A7D">
      <w:pPr>
        <w:jc w:val="right"/>
        <w:rPr>
          <w:i/>
          <w:sz w:val="18"/>
          <w:szCs w:val="18"/>
        </w:rPr>
      </w:pPr>
    </w:p>
    <w:p w:rsidR="00B12A7D" w:rsidRDefault="00B12A7D" w:rsidP="00B12A7D">
      <w:pPr>
        <w:jc w:val="right"/>
        <w:rPr>
          <w:i/>
          <w:sz w:val="18"/>
          <w:szCs w:val="18"/>
        </w:rPr>
      </w:pPr>
    </w:p>
    <w:p w:rsidR="00FD3FD6" w:rsidRDefault="00FD3FD6" w:rsidP="00B12A7D">
      <w:pPr>
        <w:jc w:val="right"/>
        <w:rPr>
          <w:i/>
          <w:sz w:val="18"/>
          <w:szCs w:val="18"/>
        </w:rPr>
      </w:pPr>
    </w:p>
    <w:p w:rsidR="00FD3FD6" w:rsidRDefault="00FD3FD6" w:rsidP="00B12A7D">
      <w:pPr>
        <w:jc w:val="right"/>
        <w:rPr>
          <w:i/>
          <w:sz w:val="18"/>
          <w:szCs w:val="18"/>
        </w:rPr>
      </w:pPr>
    </w:p>
    <w:p w:rsidR="00FD3FD6" w:rsidRPr="00B12A7D" w:rsidRDefault="00FD3FD6" w:rsidP="00B12A7D">
      <w:pPr>
        <w:jc w:val="right"/>
        <w:rPr>
          <w:i/>
          <w:sz w:val="18"/>
          <w:szCs w:val="18"/>
        </w:rPr>
      </w:pPr>
    </w:p>
    <w:p w:rsidR="00B12A7D" w:rsidRPr="00B12A7D" w:rsidRDefault="00B12A7D" w:rsidP="00B12A7D">
      <w:pPr>
        <w:jc w:val="right"/>
        <w:rPr>
          <w:i/>
          <w:sz w:val="18"/>
          <w:szCs w:val="18"/>
        </w:rPr>
      </w:pPr>
      <w:r w:rsidRPr="00B12A7D">
        <w:rPr>
          <w:i/>
          <w:sz w:val="18"/>
          <w:szCs w:val="18"/>
        </w:rPr>
        <w:t xml:space="preserve">Приложение </w:t>
      </w:r>
    </w:p>
    <w:p w:rsidR="00B12A7D" w:rsidRPr="00B12A7D" w:rsidRDefault="00B12A7D" w:rsidP="00B12A7D">
      <w:pPr>
        <w:jc w:val="right"/>
        <w:rPr>
          <w:i/>
          <w:sz w:val="18"/>
          <w:szCs w:val="18"/>
        </w:rPr>
      </w:pPr>
      <w:r w:rsidRPr="00B12A7D">
        <w:rPr>
          <w:i/>
          <w:sz w:val="18"/>
          <w:szCs w:val="18"/>
        </w:rPr>
        <w:t xml:space="preserve"> к решению Думы Хомутовского </w:t>
      </w:r>
    </w:p>
    <w:p w:rsidR="00B12A7D" w:rsidRPr="00B12A7D" w:rsidRDefault="00B12A7D" w:rsidP="00B12A7D">
      <w:pPr>
        <w:jc w:val="right"/>
        <w:rPr>
          <w:i/>
          <w:sz w:val="18"/>
          <w:szCs w:val="18"/>
        </w:rPr>
      </w:pPr>
      <w:r w:rsidRPr="00B12A7D">
        <w:rPr>
          <w:i/>
          <w:sz w:val="18"/>
          <w:szCs w:val="18"/>
        </w:rPr>
        <w:t xml:space="preserve">муниципального образования </w:t>
      </w:r>
    </w:p>
    <w:p w:rsidR="00B12A7D" w:rsidRPr="00B12A7D" w:rsidRDefault="00B12A7D" w:rsidP="00B12A7D">
      <w:pPr>
        <w:jc w:val="right"/>
        <w:rPr>
          <w:i/>
          <w:sz w:val="18"/>
          <w:szCs w:val="18"/>
        </w:rPr>
      </w:pPr>
      <w:r w:rsidRPr="00B12A7D">
        <w:rPr>
          <w:i/>
          <w:sz w:val="18"/>
          <w:szCs w:val="18"/>
        </w:rPr>
        <w:t>от</w:t>
      </w:r>
      <w:r>
        <w:rPr>
          <w:i/>
          <w:sz w:val="18"/>
          <w:szCs w:val="18"/>
        </w:rPr>
        <w:t xml:space="preserve"> </w:t>
      </w:r>
      <w:r>
        <w:rPr>
          <w:i/>
          <w:sz w:val="18"/>
          <w:szCs w:val="18"/>
          <w:u w:val="single"/>
        </w:rPr>
        <w:t xml:space="preserve">26.10.2023 </w:t>
      </w:r>
      <w:r w:rsidRPr="00B12A7D">
        <w:rPr>
          <w:i/>
          <w:sz w:val="18"/>
          <w:szCs w:val="18"/>
        </w:rPr>
        <w:t>№_</w:t>
      </w:r>
      <w:r>
        <w:rPr>
          <w:i/>
          <w:sz w:val="18"/>
          <w:szCs w:val="18"/>
          <w:u w:val="single"/>
        </w:rPr>
        <w:t>16-</w:t>
      </w:r>
      <w:r w:rsidR="006F1C26">
        <w:rPr>
          <w:i/>
          <w:sz w:val="18"/>
          <w:szCs w:val="18"/>
          <w:u w:val="single"/>
        </w:rPr>
        <w:t>81 д</w:t>
      </w:r>
      <w:r w:rsidRPr="00B12A7D">
        <w:rPr>
          <w:i/>
          <w:sz w:val="18"/>
          <w:szCs w:val="18"/>
        </w:rPr>
        <w:t>_</w:t>
      </w:r>
    </w:p>
    <w:p w:rsidR="00B12A7D" w:rsidRPr="00B12A7D" w:rsidRDefault="00B12A7D" w:rsidP="00B12A7D">
      <w:pPr>
        <w:jc w:val="right"/>
        <w:rPr>
          <w:i/>
          <w:sz w:val="18"/>
          <w:szCs w:val="18"/>
        </w:rPr>
      </w:pPr>
    </w:p>
    <w:p w:rsidR="00B12A7D" w:rsidRPr="00B12A7D" w:rsidRDefault="00B12A7D" w:rsidP="00B12A7D">
      <w:pPr>
        <w:jc w:val="right"/>
        <w:rPr>
          <w:i/>
          <w:sz w:val="18"/>
          <w:szCs w:val="18"/>
        </w:rPr>
      </w:pPr>
      <w:r w:rsidRPr="00B12A7D">
        <w:rPr>
          <w:i/>
          <w:sz w:val="18"/>
          <w:szCs w:val="18"/>
        </w:rPr>
        <w:t xml:space="preserve">Приложение № 2 </w:t>
      </w:r>
    </w:p>
    <w:p w:rsidR="00B12A7D" w:rsidRPr="00B12A7D" w:rsidRDefault="00B12A7D" w:rsidP="00B12A7D">
      <w:pPr>
        <w:jc w:val="right"/>
        <w:rPr>
          <w:i/>
          <w:sz w:val="18"/>
          <w:szCs w:val="18"/>
        </w:rPr>
      </w:pPr>
      <w:r w:rsidRPr="00B12A7D">
        <w:rPr>
          <w:i/>
          <w:sz w:val="18"/>
          <w:szCs w:val="18"/>
        </w:rPr>
        <w:t>к Положению о муниципальном земельном контроле</w:t>
      </w:r>
    </w:p>
    <w:p w:rsidR="00B12A7D" w:rsidRPr="00B12A7D" w:rsidRDefault="00B12A7D" w:rsidP="00B12A7D">
      <w:pPr>
        <w:jc w:val="right"/>
        <w:rPr>
          <w:i/>
          <w:sz w:val="18"/>
          <w:szCs w:val="18"/>
        </w:rPr>
      </w:pPr>
      <w:r w:rsidRPr="00B12A7D">
        <w:rPr>
          <w:i/>
          <w:sz w:val="18"/>
          <w:szCs w:val="18"/>
        </w:rPr>
        <w:t xml:space="preserve">в </w:t>
      </w:r>
      <w:proofErr w:type="spellStart"/>
      <w:r w:rsidRPr="00B12A7D">
        <w:rPr>
          <w:i/>
          <w:sz w:val="18"/>
          <w:szCs w:val="18"/>
        </w:rPr>
        <w:t>Хомутовском</w:t>
      </w:r>
      <w:proofErr w:type="spellEnd"/>
      <w:r w:rsidRPr="00B12A7D">
        <w:rPr>
          <w:i/>
          <w:sz w:val="18"/>
          <w:szCs w:val="18"/>
        </w:rPr>
        <w:t xml:space="preserve"> муниципальном образовании</w:t>
      </w:r>
    </w:p>
    <w:p w:rsidR="00B12A7D" w:rsidRPr="00B12A7D" w:rsidRDefault="00B12A7D" w:rsidP="00B12A7D">
      <w:pPr>
        <w:rPr>
          <w:sz w:val="18"/>
          <w:szCs w:val="18"/>
        </w:rPr>
      </w:pPr>
    </w:p>
    <w:p w:rsidR="00B12A7D" w:rsidRPr="00B12A7D" w:rsidRDefault="00B12A7D" w:rsidP="00B12A7D">
      <w:pPr>
        <w:jc w:val="center"/>
        <w:rPr>
          <w:b/>
          <w:sz w:val="18"/>
          <w:szCs w:val="18"/>
        </w:rPr>
      </w:pPr>
      <w:r w:rsidRPr="00B12A7D">
        <w:rPr>
          <w:b/>
          <w:sz w:val="18"/>
          <w:szCs w:val="18"/>
        </w:rPr>
        <w:t>Индикаторы риска нарушения обязательных требований,</w:t>
      </w:r>
    </w:p>
    <w:p w:rsidR="00B12A7D" w:rsidRPr="00B12A7D" w:rsidRDefault="00B12A7D" w:rsidP="00B12A7D">
      <w:pPr>
        <w:jc w:val="center"/>
        <w:rPr>
          <w:b/>
          <w:sz w:val="18"/>
          <w:szCs w:val="18"/>
        </w:rPr>
      </w:pPr>
      <w:r w:rsidRPr="00B12A7D">
        <w:rPr>
          <w:b/>
          <w:sz w:val="18"/>
          <w:szCs w:val="18"/>
        </w:rPr>
        <w:t>используемые для определения необходимости проведения</w:t>
      </w:r>
    </w:p>
    <w:p w:rsidR="00B12A7D" w:rsidRPr="00B12A7D" w:rsidRDefault="00B12A7D" w:rsidP="00B12A7D">
      <w:pPr>
        <w:jc w:val="center"/>
        <w:rPr>
          <w:b/>
          <w:sz w:val="18"/>
          <w:szCs w:val="18"/>
        </w:rPr>
      </w:pPr>
      <w:r w:rsidRPr="00B12A7D">
        <w:rPr>
          <w:b/>
          <w:sz w:val="18"/>
          <w:szCs w:val="18"/>
        </w:rPr>
        <w:t xml:space="preserve">внеплановых проверок при осуществлении </w:t>
      </w:r>
      <w:proofErr w:type="gramStart"/>
      <w:r w:rsidRPr="00B12A7D">
        <w:rPr>
          <w:b/>
          <w:sz w:val="18"/>
          <w:szCs w:val="18"/>
        </w:rPr>
        <w:t>муниципального</w:t>
      </w:r>
      <w:proofErr w:type="gramEnd"/>
    </w:p>
    <w:p w:rsidR="00B12A7D" w:rsidRDefault="00B12A7D" w:rsidP="00B12A7D">
      <w:pPr>
        <w:jc w:val="center"/>
        <w:rPr>
          <w:b/>
          <w:sz w:val="18"/>
          <w:szCs w:val="18"/>
        </w:rPr>
      </w:pPr>
      <w:r w:rsidRPr="00B12A7D">
        <w:rPr>
          <w:b/>
          <w:sz w:val="18"/>
          <w:szCs w:val="18"/>
        </w:rPr>
        <w:t>земельного контроля</w:t>
      </w:r>
    </w:p>
    <w:p w:rsidR="00B12A7D" w:rsidRPr="00B12A7D" w:rsidRDefault="00B12A7D" w:rsidP="00B12A7D">
      <w:pPr>
        <w:jc w:val="center"/>
        <w:rPr>
          <w:sz w:val="18"/>
          <w:szCs w:val="18"/>
        </w:rPr>
      </w:pPr>
    </w:p>
    <w:p w:rsidR="00B12A7D" w:rsidRPr="00B12A7D" w:rsidRDefault="00B12A7D" w:rsidP="00A8669C">
      <w:pPr>
        <w:ind w:left="0" w:firstLine="426"/>
        <w:rPr>
          <w:sz w:val="18"/>
          <w:szCs w:val="18"/>
        </w:rPr>
      </w:pPr>
      <w:r w:rsidRPr="00B12A7D">
        <w:rPr>
          <w:sz w:val="18"/>
          <w:szCs w:val="18"/>
        </w:rPr>
        <w:t>1.Превышение площади используемого контролируемым лицом земельного участка над площадью земельного участка соответствующего лица, сведения о котором содержаться в Едином государственном реестре недвижимости, архивах органа местного самоуправления, более чем на 10 %.</w:t>
      </w:r>
    </w:p>
    <w:p w:rsidR="00B12A7D" w:rsidRPr="00B12A7D" w:rsidRDefault="00B12A7D" w:rsidP="00A8669C">
      <w:pPr>
        <w:ind w:left="0" w:firstLine="426"/>
        <w:rPr>
          <w:sz w:val="18"/>
          <w:szCs w:val="18"/>
        </w:rPr>
      </w:pPr>
      <w:r w:rsidRPr="00B12A7D">
        <w:rPr>
          <w:sz w:val="18"/>
          <w:szCs w:val="18"/>
        </w:rPr>
        <w:t>2. Отступление фактической границы используемой контролируемым лицом земельного участка (места размещения ограждения земельного участка), отнесенного к землям населенных пунктов, от границы земельного участка соответствующего лица, сведения о котором содержаться в Едином государственном реестре недвижимости, архивах органа местного самоуправления, более чем на 20 сантиметров.</w:t>
      </w:r>
    </w:p>
    <w:p w:rsidR="00B12A7D" w:rsidRPr="00B12A7D" w:rsidRDefault="00B12A7D" w:rsidP="00A8669C">
      <w:pPr>
        <w:ind w:left="0" w:firstLine="426"/>
        <w:rPr>
          <w:sz w:val="18"/>
          <w:szCs w:val="18"/>
        </w:rPr>
      </w:pPr>
      <w:r w:rsidRPr="00B12A7D">
        <w:rPr>
          <w:sz w:val="18"/>
          <w:szCs w:val="18"/>
        </w:rPr>
        <w:lastRenderedPageBreak/>
        <w:t xml:space="preserve">3. </w:t>
      </w:r>
      <w:proofErr w:type="gramStart"/>
      <w:r w:rsidRPr="00B12A7D">
        <w:rPr>
          <w:sz w:val="18"/>
          <w:szCs w:val="18"/>
        </w:rPr>
        <w:t>Отступление фактической границы используемой контролируемым лицом земельного участка (места размещения ограждения земельного участка), отнесенного к землям сельскохозяйственного назначения и предоставленного для личного подсобного хозяйства, огородничества, садоводства, строительства гаража для собственных нужд или индивидуального жилищного строительства, от границы земельного участка соответствующего лица, сведения о котором содержаться в Едином государственном реестре недвижимости, архивах органа местного самоуправления, более чем на 40 сантиметров.</w:t>
      </w:r>
      <w:proofErr w:type="gramEnd"/>
    </w:p>
    <w:p w:rsidR="00B12A7D" w:rsidRPr="00B12A7D" w:rsidRDefault="00B12A7D" w:rsidP="00A8669C">
      <w:pPr>
        <w:ind w:left="0" w:firstLine="426"/>
        <w:rPr>
          <w:sz w:val="18"/>
          <w:szCs w:val="18"/>
        </w:rPr>
      </w:pPr>
      <w:r w:rsidRPr="00B12A7D">
        <w:rPr>
          <w:sz w:val="18"/>
          <w:szCs w:val="18"/>
        </w:rPr>
        <w:t>4. Несоответствие использования земельного участка, выявленное в результате проведения мероприятий по контролю без взаимодействия с правообладателем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rsidR="00B12A7D" w:rsidRPr="00B12A7D" w:rsidRDefault="00B12A7D" w:rsidP="00A8669C">
      <w:pPr>
        <w:ind w:left="0" w:firstLine="426"/>
        <w:rPr>
          <w:sz w:val="18"/>
          <w:szCs w:val="18"/>
        </w:rPr>
      </w:pPr>
      <w:r w:rsidRPr="00B12A7D">
        <w:rPr>
          <w:sz w:val="18"/>
          <w:szCs w:val="18"/>
        </w:rPr>
        <w:t xml:space="preserve">5. </w:t>
      </w:r>
      <w:proofErr w:type="gramStart"/>
      <w:r w:rsidRPr="00B12A7D">
        <w:rPr>
          <w:sz w:val="18"/>
          <w:szCs w:val="18"/>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мероприятий по контролю без взаимодействия с правообладателем земельного участка, в случае, если обязанность по использованию такого земельного участка в течение установленного срока предусмотрена федеральным законом.</w:t>
      </w:r>
      <w:proofErr w:type="gramEnd"/>
    </w:p>
    <w:p w:rsidR="00B12A7D" w:rsidRPr="00B12A7D" w:rsidRDefault="00B12A7D" w:rsidP="00A8669C">
      <w:pPr>
        <w:ind w:left="0" w:firstLine="426"/>
        <w:rPr>
          <w:sz w:val="18"/>
          <w:szCs w:val="18"/>
        </w:rPr>
      </w:pPr>
      <w:r w:rsidRPr="00B12A7D">
        <w:rPr>
          <w:sz w:val="18"/>
          <w:szCs w:val="18"/>
        </w:rPr>
        <w:t>6. Наличие на земельном участке специализированной техники, используемой для снятия и (или) перемещения плодородного слоя почвы.</w:t>
      </w:r>
    </w:p>
    <w:p w:rsidR="00B12A7D" w:rsidRDefault="00B12A7D" w:rsidP="00A8669C">
      <w:pPr>
        <w:ind w:left="0" w:firstLine="426"/>
        <w:rPr>
          <w:sz w:val="18"/>
          <w:szCs w:val="18"/>
        </w:rPr>
      </w:pPr>
      <w:r w:rsidRPr="00B12A7D">
        <w:rPr>
          <w:sz w:val="18"/>
          <w:szCs w:val="18"/>
        </w:rPr>
        <w:t>7.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C626FD" w:rsidRDefault="00C626FD" w:rsidP="00A8669C">
      <w:pPr>
        <w:tabs>
          <w:tab w:val="left" w:pos="3976"/>
        </w:tabs>
        <w:ind w:left="0" w:right="174" w:firstLine="426"/>
        <w:rPr>
          <w:sz w:val="18"/>
          <w:szCs w:val="18"/>
        </w:rPr>
      </w:pPr>
    </w:p>
    <w:p w:rsidR="00C626FD" w:rsidRDefault="00C626FD" w:rsidP="00996F51">
      <w:pPr>
        <w:tabs>
          <w:tab w:val="left" w:pos="3976"/>
        </w:tabs>
        <w:ind w:left="0" w:right="174" w:firstLine="426"/>
        <w:rPr>
          <w:sz w:val="18"/>
          <w:szCs w:val="18"/>
        </w:rPr>
      </w:pPr>
    </w:p>
    <w:p w:rsidR="006F1C26" w:rsidRPr="005A6700" w:rsidRDefault="006F1C26" w:rsidP="006F1C26">
      <w:pPr>
        <w:pStyle w:val="af9"/>
        <w:tabs>
          <w:tab w:val="left" w:pos="3976"/>
        </w:tabs>
        <w:ind w:left="0" w:right="174" w:firstLine="426"/>
        <w:jc w:val="center"/>
        <w:rPr>
          <w:sz w:val="18"/>
          <w:szCs w:val="18"/>
        </w:rPr>
      </w:pPr>
      <w:r w:rsidRPr="005A6700">
        <w:rPr>
          <w:sz w:val="18"/>
          <w:szCs w:val="18"/>
        </w:rPr>
        <w:t>РОССИЙСКАЯ ФЕДЕРАЦИЯ</w:t>
      </w:r>
    </w:p>
    <w:p w:rsidR="006F1C26" w:rsidRPr="005A6700" w:rsidRDefault="006F1C26" w:rsidP="006F1C26">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6F1C26" w:rsidRPr="005A6700" w:rsidRDefault="006F1C26" w:rsidP="006F1C26">
      <w:pPr>
        <w:tabs>
          <w:tab w:val="left" w:pos="426"/>
          <w:tab w:val="left" w:pos="3976"/>
        </w:tabs>
        <w:ind w:left="-142" w:right="174" w:firstLine="426"/>
        <w:jc w:val="center"/>
        <w:rPr>
          <w:b/>
          <w:sz w:val="18"/>
          <w:szCs w:val="18"/>
        </w:rPr>
      </w:pPr>
      <w:r w:rsidRPr="005A6700">
        <w:rPr>
          <w:b/>
          <w:sz w:val="18"/>
          <w:szCs w:val="18"/>
        </w:rPr>
        <w:t>ДУМА</w:t>
      </w:r>
    </w:p>
    <w:p w:rsidR="006F1C26" w:rsidRPr="005A6700" w:rsidRDefault="006F1C26" w:rsidP="006F1C26">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6F1C26" w:rsidRPr="005A6700" w:rsidRDefault="006F1C26" w:rsidP="006F1C26">
      <w:pPr>
        <w:tabs>
          <w:tab w:val="left" w:pos="426"/>
          <w:tab w:val="left" w:pos="3976"/>
        </w:tabs>
        <w:ind w:left="-142" w:right="174" w:firstLine="426"/>
        <w:jc w:val="center"/>
        <w:rPr>
          <w:bCs/>
          <w:sz w:val="18"/>
          <w:szCs w:val="18"/>
        </w:rPr>
      </w:pPr>
      <w:r w:rsidRPr="005A6700">
        <w:rPr>
          <w:bCs/>
          <w:sz w:val="18"/>
          <w:szCs w:val="18"/>
        </w:rPr>
        <w:t>Пятый созыв</w:t>
      </w:r>
    </w:p>
    <w:p w:rsidR="006F1C26" w:rsidRPr="005A6700" w:rsidRDefault="006F1C26" w:rsidP="006F1C26">
      <w:pPr>
        <w:tabs>
          <w:tab w:val="left" w:pos="426"/>
          <w:tab w:val="left" w:pos="3976"/>
        </w:tabs>
        <w:ind w:left="-142" w:right="174" w:firstLine="426"/>
        <w:jc w:val="center"/>
        <w:rPr>
          <w:b/>
          <w:bCs/>
          <w:sz w:val="18"/>
          <w:szCs w:val="18"/>
        </w:rPr>
      </w:pPr>
      <w:r w:rsidRPr="005A6700">
        <w:rPr>
          <w:b/>
          <w:bCs/>
          <w:sz w:val="18"/>
          <w:szCs w:val="18"/>
        </w:rPr>
        <w:t>Решение</w:t>
      </w:r>
    </w:p>
    <w:p w:rsidR="006F1C26" w:rsidRPr="005A6700" w:rsidRDefault="006F1C26" w:rsidP="006F1C26">
      <w:pPr>
        <w:tabs>
          <w:tab w:val="left" w:pos="426"/>
          <w:tab w:val="left" w:pos="3976"/>
        </w:tabs>
        <w:ind w:left="-142" w:right="174" w:firstLine="426"/>
        <w:jc w:val="center"/>
        <w:rPr>
          <w:b/>
          <w:bCs/>
          <w:sz w:val="18"/>
          <w:szCs w:val="18"/>
        </w:rPr>
      </w:pPr>
    </w:p>
    <w:p w:rsidR="006F1C26" w:rsidRPr="005A6700" w:rsidRDefault="006F1C26" w:rsidP="006F1C26">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82</w:t>
      </w:r>
      <w:r w:rsidRPr="005A6700">
        <w:rPr>
          <w:sz w:val="18"/>
          <w:szCs w:val="18"/>
          <w:u w:val="single"/>
        </w:rPr>
        <w:t xml:space="preserve"> д</w:t>
      </w:r>
    </w:p>
    <w:p w:rsidR="006F1C26" w:rsidRPr="005A6700" w:rsidRDefault="006F1C26" w:rsidP="006F1C26">
      <w:pPr>
        <w:tabs>
          <w:tab w:val="left" w:pos="426"/>
          <w:tab w:val="left" w:pos="3976"/>
        </w:tabs>
        <w:ind w:left="-142" w:right="174" w:firstLine="426"/>
        <w:rPr>
          <w:sz w:val="18"/>
          <w:szCs w:val="18"/>
        </w:rPr>
      </w:pPr>
      <w:r w:rsidRPr="005A6700">
        <w:rPr>
          <w:sz w:val="18"/>
          <w:szCs w:val="18"/>
        </w:rPr>
        <w:t xml:space="preserve">       с. Хомутово </w:t>
      </w:r>
    </w:p>
    <w:p w:rsidR="006F1C26" w:rsidRPr="005A6700" w:rsidRDefault="006F1C26" w:rsidP="006F1C26">
      <w:pPr>
        <w:tabs>
          <w:tab w:val="left" w:pos="426"/>
          <w:tab w:val="left" w:pos="3976"/>
        </w:tabs>
        <w:ind w:left="0" w:right="174" w:firstLine="426"/>
        <w:rPr>
          <w:sz w:val="18"/>
          <w:szCs w:val="18"/>
        </w:rPr>
      </w:pPr>
    </w:p>
    <w:p w:rsidR="006F1C26" w:rsidRDefault="00272573" w:rsidP="00996F51">
      <w:pPr>
        <w:tabs>
          <w:tab w:val="left" w:pos="3976"/>
        </w:tabs>
        <w:ind w:left="0" w:right="174" w:firstLine="426"/>
        <w:rPr>
          <w:sz w:val="18"/>
          <w:szCs w:val="18"/>
        </w:rPr>
      </w:pPr>
      <w:r w:rsidRPr="00272573">
        <w:rPr>
          <w:sz w:val="18"/>
          <w:szCs w:val="18"/>
        </w:rPr>
        <w:t>О внесении изменений в решение Думы Хомутовского муниципального образования от 23.12.2021 № 57-265/д</w:t>
      </w:r>
      <w:r w:rsidR="00AF03DF">
        <w:rPr>
          <w:sz w:val="18"/>
          <w:szCs w:val="18"/>
        </w:rPr>
        <w:t>.</w:t>
      </w:r>
    </w:p>
    <w:p w:rsidR="00272573" w:rsidRDefault="00272573" w:rsidP="00996F51">
      <w:pPr>
        <w:tabs>
          <w:tab w:val="left" w:pos="3976"/>
        </w:tabs>
        <w:ind w:left="0" w:right="174" w:firstLine="426"/>
        <w:rPr>
          <w:sz w:val="18"/>
          <w:szCs w:val="18"/>
        </w:rPr>
      </w:pPr>
    </w:p>
    <w:p w:rsidR="0039307D" w:rsidRDefault="0039307D" w:rsidP="0039307D">
      <w:pPr>
        <w:tabs>
          <w:tab w:val="left" w:pos="3976"/>
        </w:tabs>
        <w:ind w:left="0" w:right="174" w:firstLine="426"/>
        <w:rPr>
          <w:sz w:val="18"/>
          <w:szCs w:val="18"/>
        </w:rPr>
      </w:pPr>
      <w:proofErr w:type="gramStart"/>
      <w:r w:rsidRPr="0039307D">
        <w:rPr>
          <w:sz w:val="18"/>
          <w:szCs w:val="18"/>
        </w:rPr>
        <w:t>В соответствии с Жилищным кодексом Российской Федерации, Федеральным законом от 31 июля 2020 года № 248 –ФЗ «О государственном контроле (надзоре) и муниципальном контроле в Российской Федерации,  Федеральным законом от 06 октября 2003 года № 131-ФЗ «Об общих принципах организации местного самоуправления в Российской Федерации», Законом Иркутской области от 3 ноября 2016 года №96-ОЗ «О закреплении за сельскими поселениями Иркутской области вопросов</w:t>
      </w:r>
      <w:proofErr w:type="gramEnd"/>
      <w:r w:rsidRPr="0039307D">
        <w:rPr>
          <w:sz w:val="18"/>
          <w:szCs w:val="18"/>
        </w:rPr>
        <w:t xml:space="preserve"> местного значения», Уставом Хомутовского муниципального образования, Дума Хомутовского муниципального образования</w:t>
      </w:r>
    </w:p>
    <w:p w:rsidR="0039307D" w:rsidRPr="0039307D" w:rsidRDefault="0039307D" w:rsidP="0039307D">
      <w:pPr>
        <w:tabs>
          <w:tab w:val="left" w:pos="3976"/>
        </w:tabs>
        <w:ind w:left="0" w:right="174" w:firstLine="426"/>
        <w:rPr>
          <w:sz w:val="18"/>
          <w:szCs w:val="18"/>
        </w:rPr>
      </w:pPr>
    </w:p>
    <w:p w:rsidR="0039307D" w:rsidRDefault="0039307D" w:rsidP="0039307D">
      <w:pPr>
        <w:tabs>
          <w:tab w:val="left" w:pos="3976"/>
        </w:tabs>
        <w:ind w:left="0" w:right="174" w:firstLine="426"/>
        <w:rPr>
          <w:sz w:val="18"/>
          <w:szCs w:val="18"/>
        </w:rPr>
      </w:pPr>
      <w:r w:rsidRPr="0039307D">
        <w:rPr>
          <w:sz w:val="18"/>
          <w:szCs w:val="18"/>
        </w:rPr>
        <w:t>РЕШИЛА:</w:t>
      </w:r>
    </w:p>
    <w:p w:rsidR="0039307D" w:rsidRPr="0039307D" w:rsidRDefault="0039307D" w:rsidP="0039307D">
      <w:pPr>
        <w:tabs>
          <w:tab w:val="left" w:pos="3976"/>
        </w:tabs>
        <w:ind w:left="0" w:right="174" w:firstLine="426"/>
        <w:rPr>
          <w:sz w:val="18"/>
          <w:szCs w:val="18"/>
        </w:rPr>
      </w:pPr>
    </w:p>
    <w:p w:rsidR="0039307D" w:rsidRPr="0039307D" w:rsidRDefault="0039307D" w:rsidP="0039307D">
      <w:pPr>
        <w:tabs>
          <w:tab w:val="left" w:pos="3976"/>
        </w:tabs>
        <w:ind w:left="0" w:right="174" w:firstLine="426"/>
        <w:rPr>
          <w:sz w:val="18"/>
          <w:szCs w:val="18"/>
        </w:rPr>
      </w:pPr>
      <w:r w:rsidRPr="0039307D">
        <w:rPr>
          <w:sz w:val="18"/>
          <w:szCs w:val="18"/>
        </w:rPr>
        <w:t>1. Внести в решение Думы Хомутовского  муниципального образования от 23.12.2021 года № 57-265/д «Об утверждении Положения о муниципальном жилищном контроле на территории Хомутовского муниципального образования»,  следующие изменения:</w:t>
      </w:r>
    </w:p>
    <w:p w:rsidR="0039307D" w:rsidRPr="0039307D" w:rsidRDefault="0039307D" w:rsidP="0039307D">
      <w:pPr>
        <w:tabs>
          <w:tab w:val="left" w:pos="3976"/>
        </w:tabs>
        <w:ind w:left="0" w:right="174" w:firstLine="426"/>
        <w:rPr>
          <w:sz w:val="18"/>
          <w:szCs w:val="18"/>
        </w:rPr>
      </w:pPr>
      <w:r w:rsidRPr="0039307D">
        <w:rPr>
          <w:sz w:val="18"/>
          <w:szCs w:val="18"/>
        </w:rPr>
        <w:t xml:space="preserve">1.1. Приложение к Положению о муниципальном жилищном контроле на территории Хомутовского муниципального образования изложить в новой редакции (Приложение). </w:t>
      </w:r>
    </w:p>
    <w:p w:rsidR="0039307D" w:rsidRPr="0039307D" w:rsidRDefault="0039307D" w:rsidP="0039307D">
      <w:pPr>
        <w:tabs>
          <w:tab w:val="left" w:pos="3976"/>
        </w:tabs>
        <w:ind w:left="0" w:right="174" w:firstLine="426"/>
        <w:rPr>
          <w:sz w:val="18"/>
          <w:szCs w:val="18"/>
        </w:rPr>
      </w:pPr>
      <w:r w:rsidRPr="0039307D">
        <w:rPr>
          <w:sz w:val="18"/>
          <w:szCs w:val="18"/>
        </w:rPr>
        <w:t>2. Опубликовать настоящее решение в установленном законом порядке.</w:t>
      </w:r>
    </w:p>
    <w:p w:rsidR="0039307D" w:rsidRPr="0039307D" w:rsidRDefault="0039307D" w:rsidP="0039307D">
      <w:pPr>
        <w:tabs>
          <w:tab w:val="left" w:pos="3976"/>
        </w:tabs>
        <w:ind w:left="0" w:right="174" w:firstLine="426"/>
        <w:rPr>
          <w:sz w:val="18"/>
          <w:szCs w:val="18"/>
        </w:rPr>
      </w:pPr>
      <w:r w:rsidRPr="0039307D">
        <w:rPr>
          <w:sz w:val="18"/>
          <w:szCs w:val="18"/>
        </w:rPr>
        <w:t>3.</w:t>
      </w:r>
      <w:proofErr w:type="gramStart"/>
      <w:r w:rsidRPr="0039307D">
        <w:rPr>
          <w:sz w:val="18"/>
          <w:szCs w:val="18"/>
        </w:rPr>
        <w:t>Контроль за</w:t>
      </w:r>
      <w:proofErr w:type="gramEnd"/>
      <w:r w:rsidRPr="0039307D">
        <w:rPr>
          <w:sz w:val="18"/>
          <w:szCs w:val="18"/>
        </w:rPr>
        <w:t xml:space="preserve"> исполнением настоящего решения возложить на комиссию по жилищно-коммунальному обеспечению и благоустройству. </w:t>
      </w:r>
    </w:p>
    <w:p w:rsidR="0039307D" w:rsidRPr="0039307D" w:rsidRDefault="0039307D" w:rsidP="0039307D">
      <w:pPr>
        <w:tabs>
          <w:tab w:val="left" w:pos="3976"/>
        </w:tabs>
        <w:ind w:left="0" w:right="174" w:firstLine="426"/>
        <w:rPr>
          <w:sz w:val="18"/>
          <w:szCs w:val="18"/>
        </w:rPr>
      </w:pPr>
    </w:p>
    <w:p w:rsidR="0039307D" w:rsidRPr="00D61A1F" w:rsidRDefault="0039307D" w:rsidP="00D61A1F">
      <w:pPr>
        <w:tabs>
          <w:tab w:val="left" w:pos="3976"/>
        </w:tabs>
        <w:ind w:left="0" w:right="174" w:firstLine="426"/>
        <w:jc w:val="center"/>
        <w:rPr>
          <w:i/>
          <w:sz w:val="18"/>
          <w:szCs w:val="18"/>
        </w:rPr>
      </w:pPr>
      <w:r w:rsidRPr="00D61A1F">
        <w:rPr>
          <w:i/>
          <w:sz w:val="18"/>
          <w:szCs w:val="18"/>
        </w:rPr>
        <w:t>Глава Хомутовского</w:t>
      </w:r>
    </w:p>
    <w:p w:rsidR="00272573" w:rsidRPr="00D61A1F" w:rsidRDefault="0039307D" w:rsidP="00D61A1F">
      <w:pPr>
        <w:tabs>
          <w:tab w:val="left" w:pos="3976"/>
        </w:tabs>
        <w:ind w:left="0" w:right="174" w:firstLine="426"/>
        <w:jc w:val="right"/>
        <w:rPr>
          <w:i/>
          <w:sz w:val="18"/>
          <w:szCs w:val="18"/>
        </w:rPr>
      </w:pPr>
      <w:r w:rsidRPr="00D61A1F">
        <w:rPr>
          <w:i/>
          <w:sz w:val="18"/>
          <w:szCs w:val="18"/>
        </w:rPr>
        <w:t xml:space="preserve">муниципального образования                                                В.М. </w:t>
      </w:r>
      <w:proofErr w:type="spellStart"/>
      <w:r w:rsidRPr="00D61A1F">
        <w:rPr>
          <w:i/>
          <w:sz w:val="18"/>
          <w:szCs w:val="18"/>
        </w:rPr>
        <w:t>Колмаченко</w:t>
      </w:r>
      <w:proofErr w:type="spellEnd"/>
    </w:p>
    <w:p w:rsidR="00D61A1F" w:rsidRPr="00D61A1F" w:rsidRDefault="00D61A1F" w:rsidP="00D61A1F">
      <w:pPr>
        <w:tabs>
          <w:tab w:val="left" w:pos="3976"/>
        </w:tabs>
        <w:ind w:left="0" w:right="174" w:firstLine="426"/>
        <w:jc w:val="right"/>
        <w:rPr>
          <w:i/>
          <w:sz w:val="18"/>
          <w:szCs w:val="18"/>
        </w:rPr>
      </w:pPr>
    </w:p>
    <w:p w:rsidR="00D61A1F" w:rsidRPr="00D61A1F" w:rsidRDefault="00D61A1F" w:rsidP="00D61A1F">
      <w:pPr>
        <w:tabs>
          <w:tab w:val="left" w:pos="3976"/>
        </w:tabs>
        <w:ind w:left="0" w:right="174" w:firstLine="426"/>
        <w:jc w:val="right"/>
        <w:rPr>
          <w:i/>
          <w:sz w:val="18"/>
          <w:szCs w:val="18"/>
        </w:rPr>
      </w:pPr>
    </w:p>
    <w:p w:rsidR="00D61A1F" w:rsidRPr="00D61A1F" w:rsidRDefault="00D61A1F" w:rsidP="00D61A1F">
      <w:pPr>
        <w:tabs>
          <w:tab w:val="left" w:pos="3976"/>
        </w:tabs>
        <w:ind w:left="0" w:right="174" w:firstLine="426"/>
        <w:jc w:val="right"/>
        <w:rPr>
          <w:i/>
          <w:sz w:val="18"/>
          <w:szCs w:val="18"/>
        </w:rPr>
      </w:pPr>
      <w:r w:rsidRPr="00D61A1F">
        <w:rPr>
          <w:i/>
          <w:sz w:val="18"/>
          <w:szCs w:val="18"/>
        </w:rPr>
        <w:t xml:space="preserve">                                                                                                            Приложение  </w:t>
      </w:r>
    </w:p>
    <w:p w:rsidR="00D61A1F" w:rsidRPr="00D61A1F" w:rsidRDefault="00D61A1F" w:rsidP="00D61A1F">
      <w:pPr>
        <w:tabs>
          <w:tab w:val="left" w:pos="3976"/>
        </w:tabs>
        <w:ind w:left="0" w:right="174" w:firstLine="426"/>
        <w:jc w:val="right"/>
        <w:rPr>
          <w:i/>
          <w:sz w:val="18"/>
          <w:szCs w:val="18"/>
        </w:rPr>
      </w:pPr>
      <w:r w:rsidRPr="00D61A1F">
        <w:rPr>
          <w:i/>
          <w:sz w:val="18"/>
          <w:szCs w:val="18"/>
        </w:rPr>
        <w:t xml:space="preserve">                                                                              к решению Думы Хомутовского </w:t>
      </w:r>
    </w:p>
    <w:p w:rsidR="00D61A1F" w:rsidRPr="00D61A1F" w:rsidRDefault="00D61A1F" w:rsidP="00D61A1F">
      <w:pPr>
        <w:tabs>
          <w:tab w:val="left" w:pos="3976"/>
        </w:tabs>
        <w:ind w:left="0" w:right="174" w:firstLine="426"/>
        <w:jc w:val="right"/>
        <w:rPr>
          <w:i/>
          <w:sz w:val="18"/>
          <w:szCs w:val="18"/>
        </w:rPr>
      </w:pPr>
      <w:r w:rsidRPr="00D61A1F">
        <w:rPr>
          <w:i/>
          <w:sz w:val="18"/>
          <w:szCs w:val="18"/>
        </w:rPr>
        <w:t xml:space="preserve">                                                                             муниципального образования </w:t>
      </w:r>
    </w:p>
    <w:p w:rsidR="00D61A1F" w:rsidRPr="00D61A1F" w:rsidRDefault="00D61A1F" w:rsidP="00D61A1F">
      <w:pPr>
        <w:tabs>
          <w:tab w:val="left" w:pos="3976"/>
        </w:tabs>
        <w:ind w:left="0" w:right="174" w:firstLine="426"/>
        <w:jc w:val="right"/>
        <w:rPr>
          <w:i/>
          <w:sz w:val="18"/>
          <w:szCs w:val="18"/>
        </w:rPr>
      </w:pPr>
      <w:r w:rsidRPr="00D61A1F">
        <w:rPr>
          <w:i/>
          <w:sz w:val="18"/>
          <w:szCs w:val="18"/>
        </w:rPr>
        <w:t xml:space="preserve">                                                                            от</w:t>
      </w:r>
      <w:r>
        <w:rPr>
          <w:i/>
          <w:sz w:val="18"/>
          <w:szCs w:val="18"/>
          <w:u w:val="single"/>
        </w:rPr>
        <w:t xml:space="preserve">26.10.2023 </w:t>
      </w:r>
      <w:r w:rsidRPr="00D61A1F">
        <w:rPr>
          <w:i/>
          <w:sz w:val="18"/>
          <w:szCs w:val="18"/>
        </w:rPr>
        <w:t xml:space="preserve"> №</w:t>
      </w:r>
      <w:r w:rsidR="001817B3">
        <w:rPr>
          <w:i/>
          <w:sz w:val="18"/>
          <w:szCs w:val="18"/>
          <w:u w:val="single"/>
        </w:rPr>
        <w:t>16-82 д</w:t>
      </w:r>
      <w:r w:rsidRPr="00D61A1F">
        <w:rPr>
          <w:i/>
          <w:sz w:val="18"/>
          <w:szCs w:val="18"/>
        </w:rPr>
        <w:t xml:space="preserve">                                                                                                                                             </w:t>
      </w:r>
    </w:p>
    <w:p w:rsidR="001817B3" w:rsidRDefault="00D61A1F" w:rsidP="00D61A1F">
      <w:pPr>
        <w:tabs>
          <w:tab w:val="left" w:pos="3976"/>
        </w:tabs>
        <w:ind w:left="0" w:right="174" w:firstLine="426"/>
        <w:jc w:val="right"/>
        <w:rPr>
          <w:i/>
          <w:sz w:val="18"/>
          <w:szCs w:val="18"/>
        </w:rPr>
      </w:pPr>
      <w:r w:rsidRPr="00D61A1F">
        <w:rPr>
          <w:i/>
          <w:sz w:val="18"/>
          <w:szCs w:val="18"/>
        </w:rPr>
        <w:t xml:space="preserve">                                                                                                           </w:t>
      </w:r>
    </w:p>
    <w:p w:rsidR="00D61A1F" w:rsidRPr="00D61A1F" w:rsidRDefault="00D61A1F" w:rsidP="00D61A1F">
      <w:pPr>
        <w:tabs>
          <w:tab w:val="left" w:pos="3976"/>
        </w:tabs>
        <w:ind w:left="0" w:right="174" w:firstLine="426"/>
        <w:jc w:val="right"/>
        <w:rPr>
          <w:i/>
          <w:sz w:val="18"/>
          <w:szCs w:val="18"/>
        </w:rPr>
      </w:pPr>
      <w:r w:rsidRPr="00D61A1F">
        <w:rPr>
          <w:i/>
          <w:sz w:val="18"/>
          <w:szCs w:val="18"/>
        </w:rPr>
        <w:t xml:space="preserve">  Приложение </w:t>
      </w:r>
    </w:p>
    <w:p w:rsidR="00D61A1F" w:rsidRPr="00D61A1F" w:rsidRDefault="00D61A1F" w:rsidP="00D61A1F">
      <w:pPr>
        <w:tabs>
          <w:tab w:val="left" w:pos="3976"/>
        </w:tabs>
        <w:ind w:left="0" w:right="174" w:firstLine="426"/>
        <w:jc w:val="right"/>
        <w:rPr>
          <w:i/>
          <w:sz w:val="18"/>
          <w:szCs w:val="18"/>
        </w:rPr>
      </w:pPr>
      <w:r w:rsidRPr="00D61A1F">
        <w:rPr>
          <w:i/>
          <w:sz w:val="18"/>
          <w:szCs w:val="18"/>
        </w:rPr>
        <w:t xml:space="preserve">                                            к Положению о муниципальном жилищном контроле </w:t>
      </w:r>
    </w:p>
    <w:p w:rsidR="00D61A1F" w:rsidRPr="00D61A1F" w:rsidRDefault="00D61A1F" w:rsidP="00D61A1F">
      <w:pPr>
        <w:tabs>
          <w:tab w:val="left" w:pos="3976"/>
        </w:tabs>
        <w:ind w:left="0" w:right="174" w:firstLine="426"/>
        <w:jc w:val="right"/>
        <w:rPr>
          <w:i/>
          <w:sz w:val="18"/>
          <w:szCs w:val="18"/>
        </w:rPr>
      </w:pPr>
      <w:r w:rsidRPr="00D61A1F">
        <w:rPr>
          <w:i/>
          <w:sz w:val="18"/>
          <w:szCs w:val="18"/>
        </w:rPr>
        <w:t xml:space="preserve">                                   на территории Хомутовского муниципального образования</w:t>
      </w:r>
    </w:p>
    <w:p w:rsidR="00D61A1F" w:rsidRPr="001817B3" w:rsidRDefault="00D61A1F" w:rsidP="001817B3">
      <w:pPr>
        <w:tabs>
          <w:tab w:val="left" w:pos="3976"/>
        </w:tabs>
        <w:ind w:left="0" w:right="174" w:firstLine="426"/>
        <w:jc w:val="center"/>
        <w:rPr>
          <w:b/>
          <w:sz w:val="18"/>
          <w:szCs w:val="18"/>
        </w:rPr>
      </w:pPr>
    </w:p>
    <w:p w:rsidR="00D61A1F" w:rsidRPr="001817B3" w:rsidRDefault="00D61A1F" w:rsidP="001817B3">
      <w:pPr>
        <w:tabs>
          <w:tab w:val="left" w:pos="3976"/>
        </w:tabs>
        <w:ind w:left="0" w:right="174" w:firstLine="426"/>
        <w:jc w:val="center"/>
        <w:rPr>
          <w:b/>
          <w:sz w:val="18"/>
          <w:szCs w:val="18"/>
        </w:rPr>
      </w:pPr>
      <w:r w:rsidRPr="001817B3">
        <w:rPr>
          <w:b/>
          <w:sz w:val="18"/>
          <w:szCs w:val="18"/>
        </w:rPr>
        <w:t>Индикаторы риска нарушения обязательных требований,</w:t>
      </w:r>
    </w:p>
    <w:p w:rsidR="00D61A1F" w:rsidRPr="001817B3" w:rsidRDefault="00D61A1F" w:rsidP="001817B3">
      <w:pPr>
        <w:tabs>
          <w:tab w:val="left" w:pos="3976"/>
        </w:tabs>
        <w:ind w:left="0" w:right="174" w:firstLine="426"/>
        <w:jc w:val="center"/>
        <w:rPr>
          <w:b/>
          <w:sz w:val="18"/>
          <w:szCs w:val="18"/>
        </w:rPr>
      </w:pPr>
      <w:r w:rsidRPr="001817B3">
        <w:rPr>
          <w:b/>
          <w:sz w:val="18"/>
          <w:szCs w:val="18"/>
        </w:rPr>
        <w:t>используемые для определения необходимости проведения</w:t>
      </w:r>
    </w:p>
    <w:p w:rsidR="00D61A1F" w:rsidRPr="001817B3" w:rsidRDefault="00D61A1F" w:rsidP="001817B3">
      <w:pPr>
        <w:tabs>
          <w:tab w:val="left" w:pos="3976"/>
        </w:tabs>
        <w:ind w:left="0" w:right="174" w:firstLine="426"/>
        <w:jc w:val="center"/>
        <w:rPr>
          <w:b/>
          <w:sz w:val="18"/>
          <w:szCs w:val="18"/>
        </w:rPr>
      </w:pPr>
      <w:r w:rsidRPr="001817B3">
        <w:rPr>
          <w:b/>
          <w:sz w:val="18"/>
          <w:szCs w:val="18"/>
        </w:rPr>
        <w:t xml:space="preserve">внеплановых проверок при осуществлении </w:t>
      </w:r>
      <w:proofErr w:type="gramStart"/>
      <w:r w:rsidRPr="001817B3">
        <w:rPr>
          <w:b/>
          <w:sz w:val="18"/>
          <w:szCs w:val="18"/>
        </w:rPr>
        <w:t>муниципального</w:t>
      </w:r>
      <w:proofErr w:type="gramEnd"/>
    </w:p>
    <w:p w:rsidR="00D61A1F" w:rsidRPr="001817B3" w:rsidRDefault="00D61A1F" w:rsidP="001817B3">
      <w:pPr>
        <w:tabs>
          <w:tab w:val="left" w:pos="3976"/>
        </w:tabs>
        <w:ind w:left="0" w:right="174" w:firstLine="426"/>
        <w:jc w:val="center"/>
        <w:rPr>
          <w:b/>
          <w:sz w:val="18"/>
          <w:szCs w:val="18"/>
        </w:rPr>
      </w:pPr>
      <w:r w:rsidRPr="001817B3">
        <w:rPr>
          <w:b/>
          <w:sz w:val="18"/>
          <w:szCs w:val="18"/>
        </w:rPr>
        <w:t>жилищного контроля  на территории Хомутовского муниципального образования</w:t>
      </w:r>
    </w:p>
    <w:p w:rsidR="00D61A1F" w:rsidRPr="00D61A1F" w:rsidRDefault="00D61A1F" w:rsidP="00D61A1F">
      <w:pPr>
        <w:tabs>
          <w:tab w:val="left" w:pos="3976"/>
        </w:tabs>
        <w:ind w:left="0" w:right="174" w:firstLine="426"/>
        <w:rPr>
          <w:sz w:val="18"/>
          <w:szCs w:val="18"/>
        </w:rPr>
      </w:pPr>
    </w:p>
    <w:p w:rsidR="00D61A1F" w:rsidRPr="00D61A1F" w:rsidRDefault="00D61A1F" w:rsidP="00D61A1F">
      <w:pPr>
        <w:tabs>
          <w:tab w:val="left" w:pos="3976"/>
        </w:tabs>
        <w:ind w:left="0" w:right="174" w:firstLine="426"/>
        <w:rPr>
          <w:sz w:val="18"/>
          <w:szCs w:val="18"/>
        </w:rPr>
      </w:pPr>
      <w:r w:rsidRPr="00D61A1F">
        <w:rPr>
          <w:sz w:val="18"/>
          <w:szCs w:val="18"/>
        </w:rPr>
        <w:lastRenderedPageBreak/>
        <w:t xml:space="preserve">1. </w:t>
      </w:r>
      <w:proofErr w:type="gramStart"/>
      <w:r w:rsidRPr="00D61A1F">
        <w:rPr>
          <w:sz w:val="18"/>
          <w:szCs w:val="1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(поставщика соответствующих коммунальных услуг и (или) лица, привлеченного собственниками помещений) хотя бы одного отклонения от следующих обязательных требований к:</w:t>
      </w:r>
      <w:proofErr w:type="gramEnd"/>
    </w:p>
    <w:p w:rsidR="00D61A1F" w:rsidRPr="00D61A1F" w:rsidRDefault="00D61A1F" w:rsidP="00D61A1F">
      <w:pPr>
        <w:tabs>
          <w:tab w:val="left" w:pos="3976"/>
        </w:tabs>
        <w:ind w:left="0" w:right="174" w:firstLine="426"/>
        <w:rPr>
          <w:sz w:val="18"/>
          <w:szCs w:val="18"/>
        </w:rPr>
      </w:pPr>
      <w:r w:rsidRPr="00D61A1F">
        <w:rPr>
          <w:sz w:val="18"/>
          <w:szCs w:val="18"/>
        </w:rPr>
        <w:t xml:space="preserve">а) порядку осуществления перевода жилого помещения муниципального жилищного фонда в нежилое помещение; </w:t>
      </w:r>
    </w:p>
    <w:p w:rsidR="00D61A1F" w:rsidRPr="00D61A1F" w:rsidRDefault="00D61A1F" w:rsidP="00D61A1F">
      <w:pPr>
        <w:tabs>
          <w:tab w:val="left" w:pos="3976"/>
        </w:tabs>
        <w:ind w:left="0" w:right="174" w:firstLine="426"/>
        <w:rPr>
          <w:sz w:val="18"/>
          <w:szCs w:val="18"/>
        </w:rPr>
      </w:pPr>
      <w:r w:rsidRPr="00D61A1F">
        <w:rPr>
          <w:sz w:val="18"/>
          <w:szCs w:val="18"/>
        </w:rPr>
        <w:t>б) порядку осуществления перепланировки и (или) переустройства жилых помещений муниципального жилищного фонда в многоквартирном доме;</w:t>
      </w:r>
    </w:p>
    <w:p w:rsidR="00D61A1F" w:rsidRPr="00D61A1F" w:rsidRDefault="00D61A1F" w:rsidP="00D61A1F">
      <w:pPr>
        <w:tabs>
          <w:tab w:val="left" w:pos="3976"/>
        </w:tabs>
        <w:ind w:left="0" w:right="174" w:firstLine="426"/>
        <w:rPr>
          <w:sz w:val="18"/>
          <w:szCs w:val="18"/>
        </w:rPr>
      </w:pPr>
      <w:r w:rsidRPr="00D61A1F">
        <w:rPr>
          <w:sz w:val="18"/>
          <w:szCs w:val="1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D61A1F" w:rsidRPr="00D61A1F" w:rsidRDefault="00D61A1F" w:rsidP="00D61A1F">
      <w:pPr>
        <w:tabs>
          <w:tab w:val="left" w:pos="3976"/>
        </w:tabs>
        <w:ind w:left="0" w:right="174" w:firstLine="426"/>
        <w:rPr>
          <w:sz w:val="18"/>
          <w:szCs w:val="18"/>
        </w:rPr>
      </w:pPr>
      <w:r w:rsidRPr="00D61A1F">
        <w:rPr>
          <w:sz w:val="18"/>
          <w:szCs w:val="18"/>
        </w:rPr>
        <w:t>г) обеспечению доступности для инвалидов жилых помещений муниципального жилищного фонда;</w:t>
      </w:r>
    </w:p>
    <w:p w:rsidR="00D61A1F" w:rsidRPr="00D61A1F" w:rsidRDefault="00D61A1F" w:rsidP="00D61A1F">
      <w:pPr>
        <w:tabs>
          <w:tab w:val="left" w:pos="3976"/>
        </w:tabs>
        <w:ind w:left="0" w:right="174" w:firstLine="426"/>
        <w:rPr>
          <w:sz w:val="18"/>
          <w:szCs w:val="18"/>
        </w:rPr>
      </w:pPr>
      <w:r w:rsidRPr="00D61A1F">
        <w:rPr>
          <w:sz w:val="18"/>
          <w:szCs w:val="18"/>
        </w:rPr>
        <w:t>д)  отсутствие общедоступной для собственников (пользователей) жилых помещений информации, обязательной к размещению.</w:t>
      </w:r>
    </w:p>
    <w:p w:rsidR="00D61A1F" w:rsidRPr="00D61A1F" w:rsidRDefault="00D61A1F" w:rsidP="00D61A1F">
      <w:pPr>
        <w:tabs>
          <w:tab w:val="left" w:pos="3976"/>
        </w:tabs>
        <w:ind w:left="0" w:right="174" w:firstLine="426"/>
        <w:rPr>
          <w:sz w:val="18"/>
          <w:szCs w:val="18"/>
        </w:rPr>
      </w:pPr>
      <w:r w:rsidRPr="00D61A1F">
        <w:rPr>
          <w:sz w:val="18"/>
          <w:szCs w:val="18"/>
        </w:rPr>
        <w:t xml:space="preserve">2.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w:t>
      </w:r>
    </w:p>
    <w:p w:rsidR="00D61A1F" w:rsidRPr="00D61A1F" w:rsidRDefault="00D61A1F" w:rsidP="00D61A1F">
      <w:pPr>
        <w:tabs>
          <w:tab w:val="left" w:pos="3976"/>
        </w:tabs>
        <w:ind w:left="0" w:right="174" w:firstLine="426"/>
        <w:rPr>
          <w:sz w:val="18"/>
          <w:szCs w:val="18"/>
        </w:rPr>
      </w:pPr>
      <w:r w:rsidRPr="00D61A1F">
        <w:rPr>
          <w:sz w:val="18"/>
          <w:szCs w:val="18"/>
        </w:rPr>
        <w:t>3.  Двукратный и более рост количества обращений за единицу времени (месяц, квартал) в сравнении:</w:t>
      </w:r>
    </w:p>
    <w:p w:rsidR="00D61A1F" w:rsidRPr="00D61A1F" w:rsidRDefault="00D61A1F" w:rsidP="00D61A1F">
      <w:pPr>
        <w:tabs>
          <w:tab w:val="left" w:pos="3976"/>
        </w:tabs>
        <w:ind w:left="0" w:right="174" w:firstLine="426"/>
        <w:rPr>
          <w:sz w:val="18"/>
          <w:szCs w:val="18"/>
        </w:rPr>
      </w:pPr>
      <w:r w:rsidRPr="00D61A1F">
        <w:rPr>
          <w:sz w:val="18"/>
          <w:szCs w:val="18"/>
        </w:rPr>
        <w:t xml:space="preserve">- с предшествующим аналогичным периодом </w:t>
      </w:r>
    </w:p>
    <w:p w:rsidR="00D61A1F" w:rsidRPr="00D61A1F" w:rsidRDefault="00D61A1F" w:rsidP="00D61A1F">
      <w:pPr>
        <w:tabs>
          <w:tab w:val="left" w:pos="3976"/>
        </w:tabs>
        <w:ind w:left="0" w:right="174" w:firstLine="426"/>
        <w:rPr>
          <w:sz w:val="18"/>
          <w:szCs w:val="18"/>
        </w:rPr>
      </w:pPr>
      <w:r w:rsidRPr="00D61A1F">
        <w:rPr>
          <w:sz w:val="18"/>
          <w:szCs w:val="18"/>
        </w:rPr>
        <w:t xml:space="preserve">- и (или) с аналогичным периодом предшествующего календарного года, </w:t>
      </w:r>
    </w:p>
    <w:p w:rsidR="00D61A1F" w:rsidRDefault="00D61A1F" w:rsidP="00D61A1F">
      <w:pPr>
        <w:tabs>
          <w:tab w:val="left" w:pos="3976"/>
        </w:tabs>
        <w:ind w:left="0" w:right="174" w:firstLine="426"/>
        <w:rPr>
          <w:sz w:val="18"/>
          <w:szCs w:val="18"/>
        </w:rPr>
      </w:pPr>
      <w:proofErr w:type="gramStart"/>
      <w:r w:rsidRPr="00D61A1F">
        <w:rPr>
          <w:sz w:val="18"/>
          <w:szCs w:val="18"/>
        </w:rPr>
        <w:t>поступивших в адрес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или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информации, которая может свидетельствовать о нарушении контролируемыми лицами обязательных требований, установленных частью 1 статьи 20 Жилищного</w:t>
      </w:r>
      <w:proofErr w:type="gramEnd"/>
      <w:r w:rsidRPr="00D61A1F">
        <w:rPr>
          <w:sz w:val="18"/>
          <w:szCs w:val="18"/>
        </w:rPr>
        <w:t xml:space="preserve"> кодекса Российской Федерации.</w:t>
      </w:r>
    </w:p>
    <w:p w:rsidR="001817B3" w:rsidRDefault="001817B3" w:rsidP="00D61A1F">
      <w:pPr>
        <w:tabs>
          <w:tab w:val="left" w:pos="3976"/>
        </w:tabs>
        <w:ind w:left="0" w:right="174" w:firstLine="426"/>
        <w:rPr>
          <w:sz w:val="18"/>
          <w:szCs w:val="18"/>
        </w:rPr>
      </w:pPr>
    </w:p>
    <w:p w:rsidR="00F42949" w:rsidRDefault="00F42949" w:rsidP="00D61A1F">
      <w:pPr>
        <w:tabs>
          <w:tab w:val="left" w:pos="3976"/>
        </w:tabs>
        <w:ind w:left="0" w:right="174" w:firstLine="426"/>
        <w:rPr>
          <w:sz w:val="18"/>
          <w:szCs w:val="18"/>
        </w:rPr>
      </w:pPr>
    </w:p>
    <w:p w:rsidR="00F42949" w:rsidRPr="005A6700" w:rsidRDefault="00F42949" w:rsidP="00F42949">
      <w:pPr>
        <w:pStyle w:val="af9"/>
        <w:tabs>
          <w:tab w:val="left" w:pos="3976"/>
        </w:tabs>
        <w:ind w:left="0" w:right="174" w:firstLine="426"/>
        <w:jc w:val="center"/>
        <w:rPr>
          <w:sz w:val="18"/>
          <w:szCs w:val="18"/>
        </w:rPr>
      </w:pPr>
      <w:r w:rsidRPr="005A6700">
        <w:rPr>
          <w:sz w:val="18"/>
          <w:szCs w:val="18"/>
        </w:rPr>
        <w:t>РОССИЙСКАЯ ФЕДЕРАЦИЯ</w:t>
      </w:r>
    </w:p>
    <w:p w:rsidR="00F42949" w:rsidRPr="005A6700" w:rsidRDefault="00F42949" w:rsidP="00F42949">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F42949" w:rsidRPr="005A6700" w:rsidRDefault="00F42949" w:rsidP="00F42949">
      <w:pPr>
        <w:tabs>
          <w:tab w:val="left" w:pos="426"/>
          <w:tab w:val="left" w:pos="3976"/>
        </w:tabs>
        <w:ind w:left="-142" w:right="174" w:firstLine="426"/>
        <w:jc w:val="center"/>
        <w:rPr>
          <w:b/>
          <w:sz w:val="18"/>
          <w:szCs w:val="18"/>
        </w:rPr>
      </w:pPr>
      <w:r w:rsidRPr="005A6700">
        <w:rPr>
          <w:b/>
          <w:sz w:val="18"/>
          <w:szCs w:val="18"/>
        </w:rPr>
        <w:t>ДУМА</w:t>
      </w:r>
    </w:p>
    <w:p w:rsidR="00F42949" w:rsidRPr="005A6700" w:rsidRDefault="00F42949" w:rsidP="00F42949">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F42949" w:rsidRPr="005A6700" w:rsidRDefault="00F42949" w:rsidP="00F42949">
      <w:pPr>
        <w:tabs>
          <w:tab w:val="left" w:pos="426"/>
          <w:tab w:val="left" w:pos="3976"/>
        </w:tabs>
        <w:ind w:left="-142" w:right="174" w:firstLine="426"/>
        <w:jc w:val="center"/>
        <w:rPr>
          <w:bCs/>
          <w:sz w:val="18"/>
          <w:szCs w:val="18"/>
        </w:rPr>
      </w:pPr>
      <w:r w:rsidRPr="005A6700">
        <w:rPr>
          <w:bCs/>
          <w:sz w:val="18"/>
          <w:szCs w:val="18"/>
        </w:rPr>
        <w:t>Пятый созыв</w:t>
      </w:r>
    </w:p>
    <w:p w:rsidR="00F42949" w:rsidRPr="005A6700" w:rsidRDefault="00F42949" w:rsidP="00F42949">
      <w:pPr>
        <w:tabs>
          <w:tab w:val="left" w:pos="426"/>
          <w:tab w:val="left" w:pos="3976"/>
        </w:tabs>
        <w:ind w:left="-142" w:right="174" w:firstLine="426"/>
        <w:jc w:val="center"/>
        <w:rPr>
          <w:b/>
          <w:bCs/>
          <w:sz w:val="18"/>
          <w:szCs w:val="18"/>
        </w:rPr>
      </w:pPr>
      <w:r w:rsidRPr="005A6700">
        <w:rPr>
          <w:b/>
          <w:bCs/>
          <w:sz w:val="18"/>
          <w:szCs w:val="18"/>
        </w:rPr>
        <w:t>Решение</w:t>
      </w:r>
    </w:p>
    <w:p w:rsidR="00F42949" w:rsidRPr="005A6700" w:rsidRDefault="00F42949" w:rsidP="00F42949">
      <w:pPr>
        <w:tabs>
          <w:tab w:val="left" w:pos="426"/>
          <w:tab w:val="left" w:pos="3976"/>
        </w:tabs>
        <w:ind w:left="-142" w:right="174" w:firstLine="426"/>
        <w:jc w:val="center"/>
        <w:rPr>
          <w:b/>
          <w:bCs/>
          <w:sz w:val="18"/>
          <w:szCs w:val="18"/>
        </w:rPr>
      </w:pPr>
    </w:p>
    <w:p w:rsidR="00F42949" w:rsidRPr="005A6700" w:rsidRDefault="00F42949" w:rsidP="00F42949">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83</w:t>
      </w:r>
      <w:r w:rsidRPr="005A6700">
        <w:rPr>
          <w:sz w:val="18"/>
          <w:szCs w:val="18"/>
          <w:u w:val="single"/>
        </w:rPr>
        <w:t xml:space="preserve"> д</w:t>
      </w:r>
    </w:p>
    <w:p w:rsidR="00F42949" w:rsidRPr="005A6700" w:rsidRDefault="00F42949" w:rsidP="00F42949">
      <w:pPr>
        <w:tabs>
          <w:tab w:val="left" w:pos="426"/>
          <w:tab w:val="left" w:pos="3976"/>
        </w:tabs>
        <w:ind w:left="-142" w:right="174" w:firstLine="426"/>
        <w:rPr>
          <w:sz w:val="18"/>
          <w:szCs w:val="18"/>
        </w:rPr>
      </w:pPr>
      <w:r w:rsidRPr="005A6700">
        <w:rPr>
          <w:sz w:val="18"/>
          <w:szCs w:val="18"/>
        </w:rPr>
        <w:t xml:space="preserve">       с. Хомутово </w:t>
      </w:r>
    </w:p>
    <w:p w:rsidR="00F42949" w:rsidRPr="005A6700" w:rsidRDefault="00F42949" w:rsidP="00F42949">
      <w:pPr>
        <w:tabs>
          <w:tab w:val="left" w:pos="426"/>
          <w:tab w:val="left" w:pos="3976"/>
        </w:tabs>
        <w:ind w:left="0" w:right="174" w:firstLine="426"/>
        <w:rPr>
          <w:sz w:val="18"/>
          <w:szCs w:val="18"/>
        </w:rPr>
      </w:pPr>
    </w:p>
    <w:p w:rsidR="00F42949" w:rsidRDefault="00F42949" w:rsidP="00F42949">
      <w:pPr>
        <w:tabs>
          <w:tab w:val="left" w:pos="3976"/>
        </w:tabs>
        <w:ind w:left="0" w:right="174" w:firstLine="426"/>
        <w:rPr>
          <w:sz w:val="18"/>
          <w:szCs w:val="18"/>
        </w:rPr>
      </w:pPr>
      <w:r w:rsidRPr="00F42949">
        <w:rPr>
          <w:sz w:val="18"/>
          <w:szCs w:val="18"/>
        </w:rPr>
        <w:t>О внесении изменений в решение Думы</w:t>
      </w:r>
      <w:r>
        <w:rPr>
          <w:sz w:val="18"/>
          <w:szCs w:val="18"/>
        </w:rPr>
        <w:t xml:space="preserve"> </w:t>
      </w:r>
      <w:r w:rsidRPr="00F42949">
        <w:rPr>
          <w:sz w:val="18"/>
          <w:szCs w:val="18"/>
        </w:rPr>
        <w:t>Хомутовского муниципального образования</w:t>
      </w:r>
      <w:r>
        <w:rPr>
          <w:sz w:val="18"/>
          <w:szCs w:val="18"/>
        </w:rPr>
        <w:t xml:space="preserve"> </w:t>
      </w:r>
      <w:r w:rsidRPr="00F42949">
        <w:rPr>
          <w:sz w:val="18"/>
          <w:szCs w:val="18"/>
        </w:rPr>
        <w:t>от 25.04.2018 № 10-42/д</w:t>
      </w:r>
      <w:r>
        <w:rPr>
          <w:sz w:val="18"/>
          <w:szCs w:val="18"/>
        </w:rPr>
        <w:t>.</w:t>
      </w:r>
    </w:p>
    <w:p w:rsidR="00F42949" w:rsidRDefault="00F42949" w:rsidP="00F42949">
      <w:pPr>
        <w:tabs>
          <w:tab w:val="left" w:pos="3976"/>
        </w:tabs>
        <w:ind w:left="0" w:right="174" w:firstLine="426"/>
        <w:rPr>
          <w:sz w:val="18"/>
          <w:szCs w:val="18"/>
        </w:rPr>
      </w:pPr>
    </w:p>
    <w:p w:rsidR="00F42949" w:rsidRDefault="00F42949" w:rsidP="00F42949">
      <w:pPr>
        <w:tabs>
          <w:tab w:val="left" w:pos="3976"/>
        </w:tabs>
        <w:ind w:left="0" w:right="174" w:firstLine="426"/>
        <w:rPr>
          <w:sz w:val="18"/>
          <w:szCs w:val="18"/>
        </w:rPr>
      </w:pPr>
      <w:proofErr w:type="gramStart"/>
      <w:r w:rsidRPr="00F42949">
        <w:rPr>
          <w:sz w:val="18"/>
          <w:szCs w:val="18"/>
        </w:rPr>
        <w:t>Руководствуясь ст. 14 Федерального закона от 06.10.2003 №131-ФЗ "Об общих принципах организации местного самоуправления в Российской Федерации", ст.ст.5,6,13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Уставом Хомутовского муниципального образования, в связи уточнением протяженности автомобильных дорог, расположенных в границах Хомутовского муниципального</w:t>
      </w:r>
      <w:proofErr w:type="gramEnd"/>
      <w:r w:rsidRPr="00F42949">
        <w:rPr>
          <w:sz w:val="18"/>
          <w:szCs w:val="18"/>
        </w:rPr>
        <w:t xml:space="preserve"> образования, Дума Хомутовского муниципального образования</w:t>
      </w:r>
    </w:p>
    <w:p w:rsidR="00F42949" w:rsidRPr="00F42949" w:rsidRDefault="00F42949" w:rsidP="00F42949">
      <w:pPr>
        <w:tabs>
          <w:tab w:val="left" w:pos="3976"/>
        </w:tabs>
        <w:ind w:left="0" w:right="174" w:firstLine="426"/>
        <w:rPr>
          <w:sz w:val="18"/>
          <w:szCs w:val="18"/>
        </w:rPr>
      </w:pPr>
    </w:p>
    <w:p w:rsidR="00F42949" w:rsidRDefault="00F42949" w:rsidP="00F42949">
      <w:pPr>
        <w:tabs>
          <w:tab w:val="left" w:pos="3976"/>
        </w:tabs>
        <w:ind w:left="0" w:right="174" w:firstLine="426"/>
        <w:rPr>
          <w:sz w:val="18"/>
          <w:szCs w:val="18"/>
        </w:rPr>
      </w:pPr>
      <w:r w:rsidRPr="00F42949">
        <w:rPr>
          <w:sz w:val="18"/>
          <w:szCs w:val="18"/>
        </w:rPr>
        <w:t>РЕШИЛА:</w:t>
      </w:r>
    </w:p>
    <w:p w:rsidR="00F42949" w:rsidRPr="00F42949" w:rsidRDefault="00F42949" w:rsidP="00F42949">
      <w:pPr>
        <w:tabs>
          <w:tab w:val="left" w:pos="3976"/>
        </w:tabs>
        <w:ind w:left="0" w:right="174" w:firstLine="426"/>
        <w:rPr>
          <w:sz w:val="18"/>
          <w:szCs w:val="18"/>
        </w:rPr>
      </w:pPr>
    </w:p>
    <w:p w:rsidR="00F42949" w:rsidRPr="00F42949" w:rsidRDefault="008E3EFB" w:rsidP="00F42949">
      <w:pPr>
        <w:tabs>
          <w:tab w:val="left" w:pos="3976"/>
        </w:tabs>
        <w:ind w:left="0" w:right="174" w:firstLine="426"/>
        <w:rPr>
          <w:sz w:val="18"/>
          <w:szCs w:val="18"/>
        </w:rPr>
      </w:pPr>
      <w:r>
        <w:rPr>
          <w:sz w:val="18"/>
          <w:szCs w:val="18"/>
        </w:rPr>
        <w:t>1.</w:t>
      </w:r>
      <w:r w:rsidR="00F42949" w:rsidRPr="00F42949">
        <w:rPr>
          <w:sz w:val="18"/>
          <w:szCs w:val="18"/>
        </w:rPr>
        <w:t xml:space="preserve">В решение Думы Хомутовского муниципального образования от 25.04.2018 № 10-42/д «Об утверждении перечня дорог общего пользования местного значения, расположенных в границах Хомутовского муниципального образования» внести следующие изменения. </w:t>
      </w:r>
    </w:p>
    <w:p w:rsidR="00F42949" w:rsidRPr="00F42949" w:rsidRDefault="00F42949" w:rsidP="00F42949">
      <w:pPr>
        <w:tabs>
          <w:tab w:val="left" w:pos="3976"/>
        </w:tabs>
        <w:ind w:left="0" w:right="174" w:firstLine="426"/>
        <w:rPr>
          <w:sz w:val="18"/>
          <w:szCs w:val="18"/>
        </w:rPr>
      </w:pPr>
      <w:r w:rsidRPr="00F42949">
        <w:rPr>
          <w:sz w:val="18"/>
          <w:szCs w:val="18"/>
        </w:rPr>
        <w:t>1.1. Приложение изменить и изложить в новой редакции (прилагается).</w:t>
      </w:r>
    </w:p>
    <w:p w:rsidR="00F42949" w:rsidRPr="00F42949" w:rsidRDefault="00F42949" w:rsidP="00F42949">
      <w:pPr>
        <w:tabs>
          <w:tab w:val="left" w:pos="3976"/>
        </w:tabs>
        <w:ind w:left="0" w:right="174" w:firstLine="426"/>
        <w:rPr>
          <w:sz w:val="18"/>
          <w:szCs w:val="18"/>
        </w:rPr>
      </w:pPr>
      <w:r w:rsidRPr="00F42949">
        <w:rPr>
          <w:sz w:val="18"/>
          <w:szCs w:val="18"/>
        </w:rPr>
        <w:t>2.  Опубликовать настоящее решение в установленном законом порядке.</w:t>
      </w:r>
    </w:p>
    <w:p w:rsidR="00F42949" w:rsidRPr="00F42949" w:rsidRDefault="00F42949" w:rsidP="00F42949">
      <w:pPr>
        <w:tabs>
          <w:tab w:val="left" w:pos="3976"/>
        </w:tabs>
        <w:ind w:left="0" w:right="174" w:firstLine="426"/>
        <w:rPr>
          <w:sz w:val="18"/>
          <w:szCs w:val="18"/>
        </w:rPr>
      </w:pPr>
      <w:r w:rsidRPr="00F42949">
        <w:rPr>
          <w:sz w:val="18"/>
          <w:szCs w:val="18"/>
        </w:rPr>
        <w:t xml:space="preserve">3. </w:t>
      </w:r>
      <w:proofErr w:type="gramStart"/>
      <w:r w:rsidRPr="00F42949">
        <w:rPr>
          <w:sz w:val="18"/>
          <w:szCs w:val="18"/>
        </w:rPr>
        <w:t>Контроль за</w:t>
      </w:r>
      <w:proofErr w:type="gramEnd"/>
      <w:r w:rsidRPr="00F42949">
        <w:rPr>
          <w:sz w:val="18"/>
          <w:szCs w:val="18"/>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F42949" w:rsidRPr="00F42949" w:rsidRDefault="00F42949" w:rsidP="00F42949">
      <w:pPr>
        <w:tabs>
          <w:tab w:val="left" w:pos="3976"/>
        </w:tabs>
        <w:ind w:left="0" w:right="174" w:firstLine="426"/>
        <w:rPr>
          <w:sz w:val="18"/>
          <w:szCs w:val="18"/>
        </w:rPr>
      </w:pPr>
    </w:p>
    <w:p w:rsidR="00F42949" w:rsidRPr="00F42949" w:rsidRDefault="00F42949" w:rsidP="00F42949">
      <w:pPr>
        <w:tabs>
          <w:tab w:val="left" w:pos="3976"/>
        </w:tabs>
        <w:ind w:left="0" w:right="174" w:firstLine="426"/>
        <w:rPr>
          <w:sz w:val="18"/>
          <w:szCs w:val="18"/>
        </w:rPr>
      </w:pPr>
    </w:p>
    <w:p w:rsidR="00F42949" w:rsidRPr="002F245F" w:rsidRDefault="00F42949" w:rsidP="002F245F">
      <w:pPr>
        <w:tabs>
          <w:tab w:val="left" w:pos="3976"/>
        </w:tabs>
        <w:ind w:left="0" w:right="174" w:firstLine="426"/>
        <w:jc w:val="center"/>
        <w:rPr>
          <w:i/>
          <w:sz w:val="18"/>
          <w:szCs w:val="18"/>
        </w:rPr>
      </w:pPr>
      <w:r w:rsidRPr="002F245F">
        <w:rPr>
          <w:i/>
          <w:sz w:val="18"/>
          <w:szCs w:val="18"/>
        </w:rPr>
        <w:t>Глава Хомутовского</w:t>
      </w:r>
    </w:p>
    <w:p w:rsidR="00F42949" w:rsidRPr="002F245F" w:rsidRDefault="00F42949" w:rsidP="002F245F">
      <w:pPr>
        <w:tabs>
          <w:tab w:val="left" w:pos="3976"/>
        </w:tabs>
        <w:ind w:left="0" w:right="174" w:firstLine="426"/>
        <w:jc w:val="right"/>
        <w:rPr>
          <w:i/>
          <w:sz w:val="18"/>
          <w:szCs w:val="18"/>
        </w:rPr>
      </w:pPr>
      <w:r w:rsidRPr="002F245F">
        <w:rPr>
          <w:i/>
          <w:sz w:val="18"/>
          <w:szCs w:val="18"/>
        </w:rPr>
        <w:t xml:space="preserve">муниципального образования                                                   В.М. </w:t>
      </w:r>
      <w:proofErr w:type="spellStart"/>
      <w:r w:rsidRPr="002F245F">
        <w:rPr>
          <w:i/>
          <w:sz w:val="18"/>
          <w:szCs w:val="18"/>
        </w:rPr>
        <w:t>Колмаченко</w:t>
      </w:r>
      <w:proofErr w:type="spellEnd"/>
    </w:p>
    <w:p w:rsidR="00F42949" w:rsidRPr="002F245F" w:rsidRDefault="00F42949" w:rsidP="002F245F">
      <w:pPr>
        <w:tabs>
          <w:tab w:val="left" w:pos="3976"/>
        </w:tabs>
        <w:ind w:left="0" w:right="174" w:firstLine="426"/>
        <w:jc w:val="right"/>
        <w:rPr>
          <w:i/>
          <w:sz w:val="18"/>
          <w:szCs w:val="18"/>
        </w:rPr>
      </w:pPr>
    </w:p>
    <w:p w:rsidR="00F42949" w:rsidRPr="002F245F" w:rsidRDefault="00F42949" w:rsidP="002F245F">
      <w:pPr>
        <w:tabs>
          <w:tab w:val="left" w:pos="3976"/>
        </w:tabs>
        <w:ind w:left="0" w:right="174" w:firstLine="426"/>
        <w:jc w:val="right"/>
        <w:rPr>
          <w:i/>
          <w:sz w:val="18"/>
          <w:szCs w:val="18"/>
        </w:rPr>
      </w:pPr>
    </w:p>
    <w:p w:rsidR="002F245F" w:rsidRPr="002F245F" w:rsidRDefault="002F245F" w:rsidP="002F245F">
      <w:pPr>
        <w:tabs>
          <w:tab w:val="left" w:pos="3120"/>
        </w:tabs>
        <w:ind w:left="0" w:firstLine="0"/>
        <w:jc w:val="right"/>
        <w:rPr>
          <w:i/>
          <w:sz w:val="18"/>
          <w:szCs w:val="18"/>
        </w:rPr>
      </w:pPr>
      <w:r w:rsidRPr="002F245F">
        <w:rPr>
          <w:i/>
          <w:sz w:val="18"/>
          <w:szCs w:val="18"/>
        </w:rPr>
        <w:t>Приложение</w:t>
      </w:r>
    </w:p>
    <w:p w:rsidR="002F245F" w:rsidRPr="002F245F" w:rsidRDefault="002F245F" w:rsidP="002F245F">
      <w:pPr>
        <w:tabs>
          <w:tab w:val="left" w:pos="5245"/>
        </w:tabs>
        <w:ind w:left="0" w:firstLine="0"/>
        <w:jc w:val="right"/>
        <w:rPr>
          <w:i/>
          <w:sz w:val="18"/>
          <w:szCs w:val="18"/>
        </w:rPr>
      </w:pPr>
      <w:r w:rsidRPr="002F245F">
        <w:rPr>
          <w:i/>
          <w:sz w:val="18"/>
          <w:szCs w:val="18"/>
        </w:rPr>
        <w:tab/>
        <w:t xml:space="preserve"> к решению Думы Хомутовского муниципального образования</w:t>
      </w:r>
    </w:p>
    <w:p w:rsidR="002F245F" w:rsidRPr="002F245F" w:rsidRDefault="002F245F" w:rsidP="002F245F">
      <w:pPr>
        <w:tabs>
          <w:tab w:val="left" w:pos="5954"/>
        </w:tabs>
        <w:ind w:left="0" w:firstLine="0"/>
        <w:jc w:val="right"/>
        <w:rPr>
          <w:b/>
          <w:i/>
          <w:sz w:val="18"/>
          <w:szCs w:val="18"/>
          <w:u w:val="single"/>
        </w:rPr>
      </w:pPr>
      <w:r w:rsidRPr="002F245F">
        <w:rPr>
          <w:i/>
          <w:sz w:val="18"/>
          <w:szCs w:val="18"/>
        </w:rPr>
        <w:t xml:space="preserve">                                                                    от </w:t>
      </w:r>
      <w:r>
        <w:rPr>
          <w:i/>
          <w:sz w:val="18"/>
          <w:szCs w:val="18"/>
          <w:u w:val="single"/>
        </w:rPr>
        <w:t>26.10.2023</w:t>
      </w:r>
      <w:r w:rsidRPr="002F245F">
        <w:rPr>
          <w:i/>
          <w:sz w:val="18"/>
          <w:szCs w:val="18"/>
        </w:rPr>
        <w:t xml:space="preserve"> №  </w:t>
      </w:r>
      <w:r>
        <w:rPr>
          <w:i/>
          <w:sz w:val="18"/>
          <w:szCs w:val="18"/>
          <w:u w:val="single"/>
        </w:rPr>
        <w:t>16-83 д</w:t>
      </w:r>
    </w:p>
    <w:p w:rsidR="002F245F" w:rsidRPr="002F245F" w:rsidRDefault="002F245F" w:rsidP="002F245F">
      <w:pPr>
        <w:tabs>
          <w:tab w:val="left" w:pos="4040"/>
        </w:tabs>
        <w:ind w:left="0" w:firstLine="0"/>
        <w:jc w:val="left"/>
        <w:rPr>
          <w:b/>
          <w:sz w:val="18"/>
          <w:szCs w:val="18"/>
        </w:rPr>
      </w:pPr>
      <w:r w:rsidRPr="002F245F">
        <w:rPr>
          <w:b/>
          <w:sz w:val="18"/>
          <w:szCs w:val="18"/>
        </w:rPr>
        <w:tab/>
      </w:r>
    </w:p>
    <w:p w:rsidR="002F245F" w:rsidRPr="002F245F" w:rsidRDefault="002F245F" w:rsidP="002F245F">
      <w:pPr>
        <w:tabs>
          <w:tab w:val="left" w:pos="4040"/>
        </w:tabs>
        <w:ind w:left="0" w:firstLine="0"/>
        <w:jc w:val="left"/>
        <w:rPr>
          <w:b/>
          <w:sz w:val="18"/>
          <w:szCs w:val="18"/>
        </w:rPr>
      </w:pPr>
    </w:p>
    <w:p w:rsidR="002F245F" w:rsidRPr="002F245F" w:rsidRDefault="002F245F" w:rsidP="002F245F">
      <w:pPr>
        <w:tabs>
          <w:tab w:val="left" w:pos="4040"/>
        </w:tabs>
        <w:ind w:left="0" w:firstLine="0"/>
        <w:jc w:val="left"/>
        <w:rPr>
          <w:b/>
          <w:sz w:val="18"/>
          <w:szCs w:val="18"/>
        </w:rPr>
      </w:pPr>
    </w:p>
    <w:p w:rsidR="002F245F" w:rsidRPr="002F245F" w:rsidRDefault="002F245F" w:rsidP="002F245F">
      <w:pPr>
        <w:tabs>
          <w:tab w:val="left" w:pos="4040"/>
        </w:tabs>
        <w:ind w:left="0" w:firstLine="0"/>
        <w:jc w:val="center"/>
        <w:rPr>
          <w:b/>
          <w:sz w:val="18"/>
          <w:szCs w:val="18"/>
        </w:rPr>
      </w:pPr>
      <w:r w:rsidRPr="002F245F">
        <w:rPr>
          <w:b/>
          <w:sz w:val="18"/>
          <w:szCs w:val="18"/>
        </w:rPr>
        <w:t>ПЕРЕЧЕНЬ</w:t>
      </w:r>
    </w:p>
    <w:p w:rsidR="002F245F" w:rsidRPr="002F245F" w:rsidRDefault="002F245F" w:rsidP="002F245F">
      <w:pPr>
        <w:tabs>
          <w:tab w:val="left" w:pos="4040"/>
        </w:tabs>
        <w:ind w:left="0" w:firstLine="0"/>
        <w:jc w:val="center"/>
        <w:rPr>
          <w:sz w:val="18"/>
          <w:szCs w:val="18"/>
        </w:rPr>
      </w:pPr>
      <w:r w:rsidRPr="002F245F">
        <w:rPr>
          <w:sz w:val="18"/>
          <w:szCs w:val="18"/>
        </w:rPr>
        <w:t>дорог общего пользования местного значения, расположенных в границах Хомутовского муниципального образования</w:t>
      </w:r>
      <w:r w:rsidRPr="002F245F">
        <w:rPr>
          <w:sz w:val="18"/>
          <w:szCs w:val="18"/>
        </w:rPr>
        <w:tab/>
      </w:r>
    </w:p>
    <w:p w:rsidR="002F245F" w:rsidRPr="002F245F" w:rsidRDefault="002F245F" w:rsidP="002F245F">
      <w:pPr>
        <w:tabs>
          <w:tab w:val="left" w:pos="4040"/>
        </w:tabs>
        <w:ind w:left="0" w:firstLine="0"/>
        <w:jc w:val="center"/>
        <w:rPr>
          <w:sz w:val="18"/>
          <w:szCs w:val="18"/>
        </w:rPr>
      </w:pPr>
    </w:p>
    <w:p w:rsidR="002F245F" w:rsidRPr="002F245F" w:rsidRDefault="002F245F" w:rsidP="002F245F">
      <w:pPr>
        <w:tabs>
          <w:tab w:val="left" w:pos="4040"/>
        </w:tabs>
        <w:ind w:left="0" w:firstLine="0"/>
        <w:jc w:val="center"/>
        <w:rPr>
          <w:sz w:val="18"/>
          <w:szCs w:val="18"/>
        </w:rPr>
      </w:pPr>
    </w:p>
    <w:tbl>
      <w:tblPr>
        <w:tblW w:w="1033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2303"/>
        <w:gridCol w:w="5137"/>
        <w:gridCol w:w="1984"/>
      </w:tblGrid>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Апрельский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Академический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Альпийский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Алтайский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0,394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Александра Щербакова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0,870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Береговой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Болотный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0,158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пер</w:t>
            </w:r>
            <w:proofErr w:type="gramStart"/>
            <w:r w:rsidRPr="002F245F">
              <w:rPr>
                <w:color w:val="000000"/>
                <w:sz w:val="18"/>
                <w:szCs w:val="18"/>
              </w:rPr>
              <w:t>.Б</w:t>
            </w:r>
            <w:proofErr w:type="gramEnd"/>
            <w:r w:rsidRPr="002F245F">
              <w:rPr>
                <w:color w:val="000000"/>
                <w:sz w:val="18"/>
                <w:szCs w:val="18"/>
              </w:rPr>
              <w:t>ородинский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0,333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Боярский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Брестский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Буденовский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Вербный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0,179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Грозный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0,208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Дивный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0,193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пер. Михаила </w:t>
            </w:r>
            <w:proofErr w:type="spellStart"/>
            <w:r w:rsidRPr="002F245F">
              <w:rPr>
                <w:color w:val="000000"/>
                <w:sz w:val="18"/>
                <w:szCs w:val="18"/>
              </w:rPr>
              <w:t>Верпето</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Веселый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0,476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Вдохновения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18</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Дальний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1,140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19</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Дачный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20</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Дружный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0,099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21</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пер</w:t>
            </w:r>
            <w:proofErr w:type="gramStart"/>
            <w:r w:rsidRPr="002F245F">
              <w:rPr>
                <w:color w:val="000000"/>
                <w:sz w:val="18"/>
                <w:szCs w:val="18"/>
              </w:rPr>
              <w:t>.Ж</w:t>
            </w:r>
            <w:proofErr w:type="gramEnd"/>
            <w:r w:rsidRPr="002F245F">
              <w:rPr>
                <w:color w:val="000000"/>
                <w:sz w:val="18"/>
                <w:szCs w:val="18"/>
              </w:rPr>
              <w:t>укова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0,217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22</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Западный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lastRenderedPageBreak/>
              <w:t>23</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Звездный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0,146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24</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Заозерный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0,407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25</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Ивовый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0,143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Киевский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0,156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27</w:t>
            </w:r>
          </w:p>
        </w:tc>
        <w:tc>
          <w:tcPr>
            <w:tcW w:w="23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Кленовый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пер. </w:t>
            </w:r>
            <w:proofErr w:type="spellStart"/>
            <w:r w:rsidRPr="002F245F">
              <w:rPr>
                <w:color w:val="000000"/>
                <w:sz w:val="18"/>
                <w:szCs w:val="18"/>
              </w:rPr>
              <w:t>Князевский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0,240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Колхозный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0,242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Медовый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0,172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Минский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0,352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Мирный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Миллионный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0,287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Морозный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0,209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Лунный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0,320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Семена Нефедьева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0,257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Одесский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0,183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пер. </w:t>
            </w:r>
            <w:proofErr w:type="spellStart"/>
            <w:r w:rsidRPr="002F245F">
              <w:rPr>
                <w:color w:val="000000"/>
                <w:sz w:val="18"/>
                <w:szCs w:val="18"/>
              </w:rPr>
              <w:t>Ольхонский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39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Орловский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Петровский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0,278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Пожарный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Полевой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0,325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Покровский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Придорожный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Радости</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lastRenderedPageBreak/>
              <w:t>46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Речной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Рябиновый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Светлый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0,546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49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Соловьиный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Солнечный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пер</w:t>
            </w:r>
            <w:proofErr w:type="gramStart"/>
            <w:r w:rsidRPr="002F245F">
              <w:rPr>
                <w:color w:val="000000"/>
                <w:sz w:val="18"/>
                <w:szCs w:val="18"/>
              </w:rPr>
              <w:t>.С</w:t>
            </w:r>
            <w:proofErr w:type="gramEnd"/>
            <w:r w:rsidRPr="002F245F">
              <w:rPr>
                <w:color w:val="000000"/>
                <w:sz w:val="18"/>
                <w:szCs w:val="18"/>
              </w:rPr>
              <w:t>талинградский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0,406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Степной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0,968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Славный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proofErr w:type="spellStart"/>
            <w:r w:rsidRPr="002F245F">
              <w:rPr>
                <w:bCs/>
                <w:color w:val="000000"/>
                <w:sz w:val="18"/>
                <w:szCs w:val="18"/>
              </w:rPr>
              <w:t>пер</w:t>
            </w:r>
            <w:proofErr w:type="gramStart"/>
            <w:r w:rsidRPr="002F245F">
              <w:rPr>
                <w:bCs/>
                <w:color w:val="000000"/>
                <w:sz w:val="18"/>
                <w:szCs w:val="18"/>
              </w:rPr>
              <w:t>.С</w:t>
            </w:r>
            <w:proofErr w:type="gramEnd"/>
            <w:r w:rsidRPr="002F245F">
              <w:rPr>
                <w:bCs/>
                <w:color w:val="000000"/>
                <w:sz w:val="18"/>
                <w:szCs w:val="18"/>
              </w:rPr>
              <w:t>ельский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Счастья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Татарский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Тупик</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0,965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1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59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2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3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4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5Трактовый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6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7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8Трактовый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9Трактовый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10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68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11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lastRenderedPageBreak/>
              <w:t>69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12 Трактовый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Цветочный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Черемуховый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0,243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Юности</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Южный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Ягодный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0,305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Ясный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0,167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проезд Брусничный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0,403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 xml:space="preserve">проезд </w:t>
            </w:r>
            <w:proofErr w:type="spellStart"/>
            <w:r w:rsidRPr="002F245F">
              <w:rPr>
                <w:bCs/>
                <w:color w:val="000000"/>
                <w:sz w:val="18"/>
                <w:szCs w:val="18"/>
              </w:rPr>
              <w:t>Качугский</w:t>
            </w:r>
            <w:proofErr w:type="spellEnd"/>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0,654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проезд Гравийный</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79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проезд Трактовый</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Ивана Авдеева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0,393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Азовская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0,588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Ангарская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0,937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Амурская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0,478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Березовая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Генерала армии Белобородова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0,405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Благодатная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Братская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Брусничная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1,645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89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Брянская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Васильковая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0,561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Вишневая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2,057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lastRenderedPageBreak/>
              <w:t>92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Владимирская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0,484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 xml:space="preserve">ул. Евдокии </w:t>
            </w:r>
            <w:proofErr w:type="spellStart"/>
            <w:r w:rsidRPr="002F245F">
              <w:rPr>
                <w:color w:val="000000"/>
                <w:sz w:val="18"/>
                <w:szCs w:val="18"/>
              </w:rPr>
              <w:t>Волынкиной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1,442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Евдокии Сорокиной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0,725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Ворошилова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0,402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Восточная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0,508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bCs/>
                <w:color w:val="000000"/>
                <w:sz w:val="18"/>
                <w:szCs w:val="18"/>
              </w:rPr>
              <w:t>ул</w:t>
            </w:r>
            <w:proofErr w:type="gramStart"/>
            <w:r w:rsidRPr="002F245F">
              <w:rPr>
                <w:bCs/>
                <w:color w:val="000000"/>
                <w:sz w:val="18"/>
                <w:szCs w:val="18"/>
              </w:rPr>
              <w:t>.В</w:t>
            </w:r>
            <w:proofErr w:type="gramEnd"/>
            <w:r w:rsidRPr="002F245F">
              <w:rPr>
                <w:bCs/>
                <w:color w:val="000000"/>
                <w:sz w:val="18"/>
                <w:szCs w:val="18"/>
              </w:rPr>
              <w:t>ысоцкого</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0,549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Гагарина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0,553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99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Гаражная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Георгия Тропина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Гималайская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0,101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Гоголя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1,100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Горького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Гранатовая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Гравийная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1,592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Грибная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0,416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Гончарная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1,191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proofErr w:type="spellStart"/>
            <w:r w:rsidRPr="002F245F">
              <w:rPr>
                <w:color w:val="000000"/>
                <w:sz w:val="18"/>
                <w:szCs w:val="18"/>
              </w:rPr>
              <w:t>ул</w:t>
            </w:r>
            <w:proofErr w:type="gramStart"/>
            <w:r w:rsidRPr="002F245F">
              <w:rPr>
                <w:color w:val="000000"/>
                <w:sz w:val="18"/>
                <w:szCs w:val="18"/>
              </w:rPr>
              <w:t>.О</w:t>
            </w:r>
            <w:proofErr w:type="gramEnd"/>
            <w:r w:rsidRPr="002F245F">
              <w:rPr>
                <w:color w:val="000000"/>
                <w:sz w:val="18"/>
                <w:szCs w:val="18"/>
              </w:rPr>
              <w:t>льги</w:t>
            </w:r>
            <w:proofErr w:type="spellEnd"/>
            <w:r w:rsidRPr="002F245F">
              <w:rPr>
                <w:color w:val="000000"/>
                <w:sz w:val="18"/>
                <w:szCs w:val="18"/>
              </w:rPr>
              <w:t xml:space="preserve"> Глазковой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proofErr w:type="spellStart"/>
            <w:r w:rsidRPr="002F245F">
              <w:rPr>
                <w:bCs/>
                <w:color w:val="000000"/>
                <w:sz w:val="18"/>
                <w:szCs w:val="18"/>
              </w:rPr>
              <w:t>ул</w:t>
            </w:r>
            <w:proofErr w:type="gramStart"/>
            <w:r w:rsidRPr="002F245F">
              <w:rPr>
                <w:bCs/>
                <w:color w:val="000000"/>
                <w:sz w:val="18"/>
                <w:szCs w:val="18"/>
              </w:rPr>
              <w:t>.И</w:t>
            </w:r>
            <w:proofErr w:type="gramEnd"/>
            <w:r w:rsidRPr="002F245F">
              <w:rPr>
                <w:bCs/>
                <w:color w:val="000000"/>
                <w:sz w:val="18"/>
                <w:szCs w:val="18"/>
              </w:rPr>
              <w:t>вана</w:t>
            </w:r>
            <w:proofErr w:type="spellEnd"/>
            <w:r w:rsidRPr="002F245F">
              <w:rPr>
                <w:bCs/>
                <w:color w:val="000000"/>
                <w:sz w:val="18"/>
                <w:szCs w:val="18"/>
              </w:rPr>
              <w:t xml:space="preserve"> Данько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0,454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Дальневосточная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0,639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Дворянская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Депутатская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w:t>
            </w:r>
            <w:proofErr w:type="spellStart"/>
            <w:r w:rsidRPr="002F245F">
              <w:rPr>
                <w:bCs/>
                <w:color w:val="000000"/>
                <w:sz w:val="18"/>
                <w:szCs w:val="18"/>
              </w:rPr>
              <w:t>Доготарева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1,791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Дорожная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0,125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lastRenderedPageBreak/>
              <w:t>115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Донская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0,459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Днепровская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0,510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Николая Днепровского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0,515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Дружбы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0,549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119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Дятлова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Дмитрия </w:t>
            </w:r>
            <w:proofErr w:type="spellStart"/>
            <w:r w:rsidRPr="002F245F">
              <w:rPr>
                <w:color w:val="000000"/>
                <w:sz w:val="18"/>
                <w:szCs w:val="18"/>
              </w:rPr>
              <w:t>Шаравина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Еловая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0,784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Журавлева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Заводская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0,796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Загоскина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0,881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Зеленая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1,372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Зерновая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0,826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Земляничная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Зверева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0,447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w:t>
            </w:r>
            <w:proofErr w:type="spellStart"/>
            <w:r w:rsidRPr="002F245F">
              <w:rPr>
                <w:bCs/>
                <w:color w:val="000000"/>
                <w:sz w:val="18"/>
                <w:szCs w:val="18"/>
              </w:rPr>
              <w:t>Зиминская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Изумрудная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0,410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Инженерная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0,397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Ивана Латышева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0,110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Ирины Рогаль</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1,820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Ивана Татаринова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0,272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Кавказская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0,111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Казачья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0,605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Калинина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0,413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lastRenderedPageBreak/>
              <w:t>138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proofErr w:type="spellStart"/>
            <w:r w:rsidRPr="002F245F">
              <w:rPr>
                <w:color w:val="000000"/>
                <w:sz w:val="18"/>
                <w:szCs w:val="18"/>
              </w:rPr>
              <w:t>ул</w:t>
            </w:r>
            <w:proofErr w:type="gramStart"/>
            <w:r w:rsidRPr="002F245F">
              <w:rPr>
                <w:color w:val="000000"/>
                <w:sz w:val="18"/>
                <w:szCs w:val="18"/>
              </w:rPr>
              <w:t>.Н</w:t>
            </w:r>
            <w:proofErr w:type="gramEnd"/>
            <w:r w:rsidRPr="002F245F">
              <w:rPr>
                <w:color w:val="000000"/>
                <w:sz w:val="18"/>
                <w:szCs w:val="18"/>
              </w:rPr>
              <w:t>естора</w:t>
            </w:r>
            <w:proofErr w:type="spellEnd"/>
            <w:r w:rsidRPr="002F245F">
              <w:rPr>
                <w:color w:val="000000"/>
                <w:sz w:val="18"/>
                <w:szCs w:val="18"/>
              </w:rPr>
              <w:t xml:space="preserve"> Каландаришвили</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1,060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Карпатская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0,258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Кедровая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0,217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Киевская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Кирова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1,440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Кленовая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0,736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Клубничная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1,201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Красноярская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0,639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Крымская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0,556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Крестьянская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7,500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Круговая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0,553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Кольцовская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2,890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Кубанская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0,607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Купеческая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Кутузова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Ольги </w:t>
            </w:r>
            <w:proofErr w:type="spellStart"/>
            <w:r w:rsidRPr="002F245F">
              <w:rPr>
                <w:bCs/>
                <w:color w:val="000000"/>
                <w:sz w:val="18"/>
                <w:szCs w:val="18"/>
              </w:rPr>
              <w:t>Кцоевой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0,306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 xml:space="preserve">ул. </w:t>
            </w:r>
            <w:proofErr w:type="spellStart"/>
            <w:r w:rsidRPr="002F245F">
              <w:rPr>
                <w:color w:val="000000"/>
                <w:sz w:val="18"/>
                <w:szCs w:val="18"/>
              </w:rPr>
              <w:t>Лавыгина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1,579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Ласточкина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0,089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Михаила Латышева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Евдокии Леонтьевой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Ленинградская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0,675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159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Ленская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1,409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Летняя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lastRenderedPageBreak/>
              <w:t>161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ул</w:t>
            </w:r>
            <w:proofErr w:type="gramStart"/>
            <w:r w:rsidRPr="002F245F">
              <w:rPr>
                <w:color w:val="000000"/>
                <w:sz w:val="18"/>
                <w:szCs w:val="18"/>
              </w:rPr>
              <w:t>.Л</w:t>
            </w:r>
            <w:proofErr w:type="gramEnd"/>
            <w:r w:rsidRPr="002F245F">
              <w:rPr>
                <w:color w:val="000000"/>
                <w:sz w:val="18"/>
                <w:szCs w:val="18"/>
              </w:rPr>
              <w:t>есная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Лиловая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1,644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Липовая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Лиственичная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Литвинова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Луговая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167</w:t>
            </w:r>
          </w:p>
        </w:tc>
        <w:tc>
          <w:tcPr>
            <w:tcW w:w="2303" w:type="dxa"/>
            <w:tcBorders>
              <w:top w:val="single" w:sz="4" w:space="0" w:color="auto"/>
              <w:left w:val="single" w:sz="4" w:space="0" w:color="auto"/>
              <w:bottom w:val="single" w:sz="4" w:space="0" w:color="auto"/>
              <w:right w:val="single" w:sz="4" w:space="0" w:color="auto"/>
            </w:tcBorders>
            <w:vAlign w:val="center"/>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Мироновская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0,206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168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Малахитовая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0,712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169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Малиновая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8 Марта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1,103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Матвеевская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Маяковского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0,473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Мира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0,653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Мировая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Мировая - 2</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0,196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Мирославская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Мичурина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0,623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Московская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0,510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179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Мраморная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0,786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Мурманская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Набережная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0,255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Нагорная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0,561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Невская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0,486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184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Некрасова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0,201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Новороссийская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0,195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 xml:space="preserve">ул. Николая </w:t>
            </w:r>
            <w:proofErr w:type="spellStart"/>
            <w:r w:rsidRPr="002F245F">
              <w:rPr>
                <w:bCs/>
                <w:color w:val="000000"/>
                <w:sz w:val="18"/>
                <w:szCs w:val="18"/>
              </w:rPr>
              <w:t>Кадникова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0,775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proofErr w:type="spellStart"/>
            <w:r w:rsidRPr="002F245F">
              <w:rPr>
                <w:bCs/>
                <w:color w:val="000000"/>
                <w:sz w:val="18"/>
                <w:szCs w:val="18"/>
              </w:rPr>
              <w:t>ул</w:t>
            </w:r>
            <w:proofErr w:type="gramStart"/>
            <w:r w:rsidRPr="002F245F">
              <w:rPr>
                <w:bCs/>
                <w:color w:val="000000"/>
                <w:sz w:val="18"/>
                <w:szCs w:val="18"/>
              </w:rPr>
              <w:t>.О</w:t>
            </w:r>
            <w:proofErr w:type="gramEnd"/>
            <w:r w:rsidRPr="002F245F">
              <w:rPr>
                <w:bCs/>
                <w:color w:val="000000"/>
                <w:sz w:val="18"/>
                <w:szCs w:val="18"/>
              </w:rPr>
              <w:t>блепиховая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0,541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189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Огарева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0,725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50 лет Октября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2,152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Ореховая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0,401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Осиновая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0,350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Островная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0,581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Отечественная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0,144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Ощерина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Олимпийская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1,317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Партизанская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0,265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Песчаная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0,796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199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Первомайская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Победы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1,300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Пограничная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0,769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Подстанция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Подгорная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Пожарная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0,673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w:t>
            </w:r>
            <w:proofErr w:type="spellStart"/>
            <w:r w:rsidRPr="002F245F">
              <w:rPr>
                <w:bCs/>
                <w:color w:val="000000"/>
                <w:sz w:val="18"/>
                <w:szCs w:val="18"/>
              </w:rPr>
              <w:t>Поздняковская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0,585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Полевая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207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Полярная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1,354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Павла Постникова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0,581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209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Производственная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0,578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Производственная (вторая очередь)</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Петра Карцева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0,112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Прокопия Малкова</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1,196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Просторная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0,470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Профсоюзная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Пихтовая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0,471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Приморская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0,431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Пушкина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0,231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Пшеничная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219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Радужная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0,640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Ракитная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Речная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0,128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Рождественская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1,041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Ромашковая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0,214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Рубиновая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Русская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Рябиновая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0,756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Рязанская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0,213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Садовая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2,240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229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Сапфирная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0,413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230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Саянская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Свободная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0,374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Сельская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Северная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0,869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Севастопольская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Содружества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Советская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0,359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Совхозная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0,178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Солнечная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1,320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239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Сосновая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0,609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Сибирская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0,947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 xml:space="preserve">ул. </w:t>
            </w:r>
            <w:proofErr w:type="spellStart"/>
            <w:r w:rsidRPr="002F245F">
              <w:rPr>
                <w:color w:val="000000"/>
                <w:sz w:val="18"/>
                <w:szCs w:val="18"/>
              </w:rPr>
              <w:t>Синицина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0,311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Сиреневая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2,050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Славы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Славянская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0,548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Спасская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0,057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Степная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2,209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Строителей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2,020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Эдварда Станкевича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1,798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249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Суворова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2,169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ул</w:t>
            </w:r>
            <w:proofErr w:type="gramStart"/>
            <w:r w:rsidRPr="002F245F">
              <w:rPr>
                <w:color w:val="000000"/>
                <w:sz w:val="18"/>
                <w:szCs w:val="18"/>
              </w:rPr>
              <w:t>.Т</w:t>
            </w:r>
            <w:proofErr w:type="gramEnd"/>
            <w:r w:rsidRPr="002F245F">
              <w:rPr>
                <w:color w:val="000000"/>
                <w:sz w:val="18"/>
                <w:szCs w:val="18"/>
              </w:rPr>
              <w:t>верская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0,644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Тенистая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0,453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Терновая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0,361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253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Валентины Терешковой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0,255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Тибетская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0,119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Тимирязева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Тополиная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0,876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Ивана Тропина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0,231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Украинская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1,398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259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Уральская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0,084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1 Урожайная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2 Урожайная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Утренняя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0,389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Фабричная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0,507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Федорова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Финская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Центральная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2,200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Цветочная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1,604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Чапаева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0,623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269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Черемуховая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Михаила Черникова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proofErr w:type="spellStart"/>
            <w:r w:rsidRPr="002F245F">
              <w:rPr>
                <w:color w:val="000000"/>
                <w:sz w:val="18"/>
                <w:szCs w:val="18"/>
              </w:rPr>
              <w:t>ул</w:t>
            </w:r>
            <w:proofErr w:type="gramStart"/>
            <w:r w:rsidRPr="002F245F">
              <w:rPr>
                <w:color w:val="000000"/>
                <w:sz w:val="18"/>
                <w:szCs w:val="18"/>
              </w:rPr>
              <w:t>.Ч</w:t>
            </w:r>
            <w:proofErr w:type="gramEnd"/>
            <w:r w:rsidRPr="002F245F">
              <w:rPr>
                <w:color w:val="000000"/>
                <w:sz w:val="18"/>
                <w:szCs w:val="18"/>
              </w:rPr>
              <w:t>ерничная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0,675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ул</w:t>
            </w:r>
            <w:proofErr w:type="gramStart"/>
            <w:r w:rsidRPr="002F245F">
              <w:rPr>
                <w:color w:val="000000"/>
                <w:sz w:val="18"/>
                <w:szCs w:val="18"/>
              </w:rPr>
              <w:t>.Ч</w:t>
            </w:r>
            <w:proofErr w:type="gramEnd"/>
            <w:r w:rsidRPr="002F245F">
              <w:rPr>
                <w:color w:val="000000"/>
                <w:sz w:val="18"/>
                <w:szCs w:val="18"/>
              </w:rPr>
              <w:t>ерского</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0,075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Чехова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0,547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w:t>
            </w:r>
            <w:proofErr w:type="spellStart"/>
            <w:r w:rsidRPr="002F245F">
              <w:rPr>
                <w:bCs/>
                <w:color w:val="000000"/>
                <w:sz w:val="18"/>
                <w:szCs w:val="18"/>
              </w:rPr>
              <w:t>Инокентия</w:t>
            </w:r>
            <w:proofErr w:type="spellEnd"/>
            <w:r w:rsidRPr="002F245F">
              <w:rPr>
                <w:bCs/>
                <w:color w:val="000000"/>
                <w:sz w:val="18"/>
                <w:szCs w:val="18"/>
              </w:rPr>
              <w:t xml:space="preserve"> Шабалина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0,829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Щербакова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0,736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276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Южная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0,404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Яблоневая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0,757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Янтарная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279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Якутская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Ялтинская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Ярославская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0,531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тупик Производственный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с. Хомутово</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Аннушкин</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1,182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пер</w:t>
            </w:r>
            <w:proofErr w:type="gramStart"/>
            <w:r w:rsidRPr="002F245F">
              <w:rPr>
                <w:color w:val="000000"/>
                <w:sz w:val="18"/>
                <w:szCs w:val="18"/>
              </w:rPr>
              <w:t>.А</w:t>
            </w:r>
            <w:proofErr w:type="gramEnd"/>
            <w:r w:rsidRPr="002F245F">
              <w:rPr>
                <w:color w:val="000000"/>
                <w:sz w:val="18"/>
                <w:szCs w:val="18"/>
              </w:rPr>
              <w:t>строномический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0,108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Алексея Карцева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Степана Беляева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0,175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Бирюзовый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Благовещенский</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Куда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289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bCs/>
                <w:color w:val="000000"/>
                <w:sz w:val="18"/>
                <w:szCs w:val="18"/>
              </w:rPr>
              <w:t>пер</w:t>
            </w:r>
            <w:proofErr w:type="gramStart"/>
            <w:r w:rsidRPr="002F245F">
              <w:rPr>
                <w:bCs/>
                <w:color w:val="000000"/>
                <w:sz w:val="18"/>
                <w:szCs w:val="18"/>
              </w:rPr>
              <w:t>.Б</w:t>
            </w:r>
            <w:proofErr w:type="gramEnd"/>
            <w:r w:rsidRPr="002F245F">
              <w:rPr>
                <w:bCs/>
                <w:color w:val="000000"/>
                <w:sz w:val="18"/>
                <w:szCs w:val="18"/>
              </w:rPr>
              <w:t>ольшой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1,391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Гаражный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0,118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Васильковый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0,083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Весенний</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Куда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0,217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Вологодский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0,218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Вершинный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0,331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Дачный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Детский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Добрый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0,144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298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Дружбы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0,617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299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Дружный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Звездный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0,225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Ермака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Казачий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Крайний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Кристальный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Линейный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Лучистый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0,304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Любимый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Михайловский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0,110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309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Муромский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0,218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Нежный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0,296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Осенний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0,184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Островной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0,879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Пионерский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0,570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Полевой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0,229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Прибрежный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0,437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пер</w:t>
            </w:r>
            <w:proofErr w:type="gramStart"/>
            <w:r w:rsidRPr="002F245F">
              <w:rPr>
                <w:color w:val="000000"/>
                <w:sz w:val="18"/>
                <w:szCs w:val="18"/>
              </w:rPr>
              <w:t>.Р</w:t>
            </w:r>
            <w:proofErr w:type="gramEnd"/>
            <w:r w:rsidRPr="002F245F">
              <w:rPr>
                <w:color w:val="000000"/>
                <w:sz w:val="18"/>
                <w:szCs w:val="18"/>
              </w:rPr>
              <w:t>адостный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пер</w:t>
            </w:r>
            <w:proofErr w:type="gramStart"/>
            <w:r w:rsidRPr="002F245F">
              <w:rPr>
                <w:color w:val="000000"/>
                <w:sz w:val="18"/>
                <w:szCs w:val="18"/>
              </w:rPr>
              <w:t>.Р</w:t>
            </w:r>
            <w:proofErr w:type="gramEnd"/>
            <w:r w:rsidRPr="002F245F">
              <w:rPr>
                <w:color w:val="000000"/>
                <w:sz w:val="18"/>
                <w:szCs w:val="18"/>
              </w:rPr>
              <w:t>ассветный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proofErr w:type="spellStart"/>
            <w:r w:rsidRPr="002F245F">
              <w:rPr>
                <w:color w:val="000000"/>
                <w:sz w:val="18"/>
                <w:szCs w:val="18"/>
              </w:rPr>
              <w:t>пер</w:t>
            </w:r>
            <w:proofErr w:type="gramStart"/>
            <w:r w:rsidRPr="002F245F">
              <w:rPr>
                <w:color w:val="000000"/>
                <w:sz w:val="18"/>
                <w:szCs w:val="18"/>
              </w:rPr>
              <w:t>.Р</w:t>
            </w:r>
            <w:proofErr w:type="gramEnd"/>
            <w:r w:rsidRPr="002F245F">
              <w:rPr>
                <w:color w:val="000000"/>
                <w:sz w:val="18"/>
                <w:szCs w:val="18"/>
              </w:rPr>
              <w:t>одниковый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0,125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319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Ручейный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0,493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Саянский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0,142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пер. Семейный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0,263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322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Светлый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0,144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Сибирский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пер. Солнечный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0,263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пер. Славный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Спортивный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0,178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Студенческий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Счастливый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0,102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329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Творческий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Теплый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Тихий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0,106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пер. </w:t>
            </w:r>
            <w:proofErr w:type="spellStart"/>
            <w:r w:rsidRPr="002F245F">
              <w:rPr>
                <w:bCs/>
                <w:color w:val="000000"/>
                <w:sz w:val="18"/>
                <w:szCs w:val="18"/>
              </w:rPr>
              <w:t>Тихоновский</w:t>
            </w:r>
            <w:proofErr w:type="spellEnd"/>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0,216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Тополиный</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Куда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0,166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Туристический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0,118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Удачный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0,194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Успешный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0,305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Уютный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0,198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Цветочный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0,219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339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Чудесный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0,365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пер. Школьный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Ясный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проезд Полевой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Андреевская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0,714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 xml:space="preserve">ул. Александра </w:t>
            </w:r>
            <w:proofErr w:type="spellStart"/>
            <w:r w:rsidRPr="002F245F">
              <w:rPr>
                <w:color w:val="000000"/>
                <w:sz w:val="18"/>
                <w:szCs w:val="18"/>
              </w:rPr>
              <w:t>Мокрецова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0,290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345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Александровская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1,341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Большая Александровская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1,717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Алексеевская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1,838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Апрельская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0,370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349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Береговая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1,979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Березовая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Бориса </w:t>
            </w:r>
            <w:proofErr w:type="spellStart"/>
            <w:r w:rsidRPr="002F245F">
              <w:rPr>
                <w:color w:val="000000"/>
                <w:sz w:val="18"/>
                <w:szCs w:val="18"/>
              </w:rPr>
              <w:t>Балашёва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0,197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 xml:space="preserve">ул. Георгия </w:t>
            </w:r>
            <w:proofErr w:type="spellStart"/>
            <w:r w:rsidRPr="002F245F">
              <w:rPr>
                <w:color w:val="000000"/>
                <w:sz w:val="18"/>
                <w:szCs w:val="18"/>
              </w:rPr>
              <w:t>Баянова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Боярская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0,858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Васильева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1,608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Василия Латышева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0,358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Весёлая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0,213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Владимирская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Волгоградская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0,648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359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Воскресенская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0,198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Георгия Казакова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Горная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0,667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Деревенская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Дзержинского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0,653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Дмитриевская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1,811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Дорожная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0,419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Еловая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Житная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368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Заречная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2,859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369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Звёздная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0,405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Ивановская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1,674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Иннокентия </w:t>
            </w:r>
            <w:proofErr w:type="spellStart"/>
            <w:r w:rsidRPr="002F245F">
              <w:rPr>
                <w:color w:val="000000"/>
                <w:sz w:val="18"/>
                <w:szCs w:val="18"/>
              </w:rPr>
              <w:t>Садовникова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0,155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Иркутная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0,953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Историческая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1,267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Июльская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1,080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Июньская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0,655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Ключевая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0,506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Кольцевая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Кошевого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1,050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379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Красноармейская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0,633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Красноярская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Кудинская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1,459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Культурная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1,712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Курская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0,584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Галины Кириловой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Кедровая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Лазурная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0,305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Лермонтова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0,661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Лиственничная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0,146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389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Луговая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1,718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Лунная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391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Магистральная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0,502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Майская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0,670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Малый Поселок</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0,283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Мариинская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1,798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Медовая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Можайская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0,566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Молодежная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1,014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Александра Молчанова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0,227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399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Михаила </w:t>
            </w:r>
            <w:proofErr w:type="spellStart"/>
            <w:r w:rsidRPr="002F245F">
              <w:rPr>
                <w:color w:val="000000"/>
                <w:sz w:val="18"/>
                <w:szCs w:val="18"/>
              </w:rPr>
              <w:t>Ветрова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Михаила Радченко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Михаила </w:t>
            </w:r>
            <w:proofErr w:type="spellStart"/>
            <w:r w:rsidRPr="002F245F">
              <w:rPr>
                <w:color w:val="000000"/>
                <w:sz w:val="18"/>
                <w:szCs w:val="18"/>
              </w:rPr>
              <w:t>Савватеева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Набережная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Нагорная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Небесная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Некрасова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Николаевская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1,756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Николая Зюзина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Николая </w:t>
            </w:r>
            <w:proofErr w:type="spellStart"/>
            <w:r w:rsidRPr="002F245F">
              <w:rPr>
                <w:color w:val="000000"/>
                <w:sz w:val="18"/>
                <w:szCs w:val="18"/>
              </w:rPr>
              <w:t>Мокрецова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409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0,249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Октября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1,790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70 лет Октября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0,455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Оренбургская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0,560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Островная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414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Петра </w:t>
            </w:r>
            <w:proofErr w:type="spellStart"/>
            <w:r w:rsidRPr="002F245F">
              <w:rPr>
                <w:color w:val="000000"/>
                <w:sz w:val="18"/>
                <w:szCs w:val="18"/>
              </w:rPr>
              <w:t>Бобаренко</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0,257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Пермская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Подгорная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1,687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75 лет Победы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0,251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Пихтовая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0,138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419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bCs/>
                <w:color w:val="000000"/>
                <w:sz w:val="18"/>
                <w:szCs w:val="18"/>
              </w:rPr>
              <w:t>ул</w:t>
            </w:r>
            <w:proofErr w:type="gramStart"/>
            <w:r w:rsidRPr="002F245F">
              <w:rPr>
                <w:bCs/>
                <w:color w:val="000000"/>
                <w:sz w:val="18"/>
                <w:szCs w:val="18"/>
              </w:rPr>
              <w:t>.П</w:t>
            </w:r>
            <w:proofErr w:type="gramEnd"/>
            <w:r w:rsidRPr="002F245F">
              <w:rPr>
                <w:bCs/>
                <w:color w:val="000000"/>
                <w:sz w:val="18"/>
                <w:szCs w:val="18"/>
              </w:rPr>
              <w:t>раздничная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0,352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Раздольная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0,712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Рассветная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0,627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Речная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0,883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Ростовская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Рябиновая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Свободы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Славянская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0,107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Слободская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Смоленская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0,664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429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Спортивная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0,697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Владимира Сукачева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0,419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Сосновая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0,372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Тепличная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1,860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Тополинная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Трактовая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0,457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Троицкая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0,397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Трудовая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0,106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437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Тульская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0,493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Удачная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0,377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439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Успешная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Уютная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gramStart"/>
            <w:r w:rsidRPr="002F245F">
              <w:rPr>
                <w:color w:val="000000"/>
                <w:sz w:val="18"/>
                <w:szCs w:val="18"/>
              </w:rPr>
              <w:t>Фартовая</w:t>
            </w:r>
            <w:proofErr w:type="gram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0,692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Хвойная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0,131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w:t>
            </w:r>
            <w:proofErr w:type="spellStart"/>
            <w:r w:rsidRPr="002F245F">
              <w:rPr>
                <w:bCs/>
                <w:color w:val="000000"/>
                <w:sz w:val="18"/>
                <w:szCs w:val="18"/>
              </w:rPr>
              <w:t>Ульяны</w:t>
            </w:r>
            <w:proofErr w:type="spellEnd"/>
            <w:r w:rsidRPr="002F245F">
              <w:rPr>
                <w:bCs/>
                <w:color w:val="000000"/>
                <w:sz w:val="18"/>
                <w:szCs w:val="18"/>
              </w:rPr>
              <w:t xml:space="preserve"> Хороших</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0,123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Центральная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0,487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Чапаева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Черемуховая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w:t>
            </w:r>
            <w:proofErr w:type="spellStart"/>
            <w:r w:rsidRPr="002F245F">
              <w:rPr>
                <w:color w:val="000000"/>
                <w:sz w:val="18"/>
                <w:szCs w:val="18"/>
              </w:rPr>
              <w:t>д</w:t>
            </w:r>
            <w:proofErr w:type="gramStart"/>
            <w:r w:rsidRPr="002F245F">
              <w:rPr>
                <w:color w:val="000000"/>
                <w:sz w:val="18"/>
                <w:szCs w:val="18"/>
              </w:rPr>
              <w:t>.К</w:t>
            </w:r>
            <w:proofErr w:type="gramEnd"/>
            <w:r w:rsidRPr="002F245F">
              <w:rPr>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0,128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Ясная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w:t>
            </w:r>
            <w:proofErr w:type="spellStart"/>
            <w:r w:rsidRPr="002F245F">
              <w:rPr>
                <w:bCs/>
                <w:color w:val="000000"/>
                <w:sz w:val="18"/>
                <w:szCs w:val="18"/>
              </w:rPr>
              <w:t>д</w:t>
            </w:r>
            <w:proofErr w:type="gramStart"/>
            <w:r w:rsidRPr="002F245F">
              <w:rPr>
                <w:bCs/>
                <w:color w:val="000000"/>
                <w:sz w:val="18"/>
                <w:szCs w:val="18"/>
              </w:rPr>
              <w:t>.К</w:t>
            </w:r>
            <w:proofErr w:type="gramEnd"/>
            <w:r w:rsidRPr="002F245F">
              <w:rPr>
                <w:bCs/>
                <w:color w:val="000000"/>
                <w:sz w:val="18"/>
                <w:szCs w:val="18"/>
              </w:rPr>
              <w:t>уда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0,384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пер</w:t>
            </w:r>
            <w:proofErr w:type="gramStart"/>
            <w:r w:rsidRPr="002F245F">
              <w:rPr>
                <w:color w:val="000000"/>
                <w:sz w:val="18"/>
                <w:szCs w:val="18"/>
              </w:rPr>
              <w:t>.З</w:t>
            </w:r>
            <w:proofErr w:type="gramEnd"/>
            <w:r w:rsidRPr="002F245F">
              <w:rPr>
                <w:color w:val="000000"/>
                <w:sz w:val="18"/>
                <w:szCs w:val="18"/>
              </w:rPr>
              <w:t>адорожный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0,270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449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Огородный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Вавилова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0,403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w:t>
            </w:r>
            <w:proofErr w:type="spellStart"/>
            <w:r w:rsidRPr="002F245F">
              <w:rPr>
                <w:color w:val="000000"/>
                <w:sz w:val="18"/>
                <w:szCs w:val="18"/>
              </w:rPr>
              <w:t>Кузьмихинская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Левобережная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1,058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Летчиков</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Мостовая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0,932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Российская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1,726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Тихая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Позднякова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0,695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пер. Байкальский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0,182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Береговой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0,152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459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пер. Березовый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460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пер. Зеленый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0,220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пер. Зимний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0,267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Луговой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0,683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Малиновый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0,391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Надежды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0,802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Охотничий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0,142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Рабочий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пер. Снежный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0,332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пер. </w:t>
            </w:r>
            <w:proofErr w:type="spellStart"/>
            <w:r w:rsidRPr="002F245F">
              <w:rPr>
                <w:bCs/>
                <w:color w:val="000000"/>
                <w:sz w:val="18"/>
                <w:szCs w:val="18"/>
              </w:rPr>
              <w:t>Талькинский</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469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Удачный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пер. Цветочный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0,354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Академическая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0,690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Береговая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0,302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Березовая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0,434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Лесная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1,253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Надежды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0,306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Степная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0,813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Таежная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0,832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Удачная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0,573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479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Университетская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0,707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Центральная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д. Талька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3,075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Агатовая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1,030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Алмазная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0,413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483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w:t>
            </w:r>
            <w:proofErr w:type="spellStart"/>
            <w:r w:rsidRPr="002F245F">
              <w:rPr>
                <w:bCs/>
                <w:color w:val="000000"/>
                <w:sz w:val="18"/>
                <w:szCs w:val="18"/>
              </w:rPr>
              <w:t>Александритовая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0,296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Альпийская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0,457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Аметистовая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0,332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Байкальская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0,982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 xml:space="preserve">ул. </w:t>
            </w:r>
            <w:proofErr w:type="spellStart"/>
            <w:r w:rsidRPr="002F245F">
              <w:rPr>
                <w:color w:val="000000"/>
                <w:sz w:val="18"/>
                <w:szCs w:val="18"/>
              </w:rPr>
              <w:t>Баргузинская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Бирюзовая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0,314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489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Горная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0,839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Гранатовая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1,052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Енисейская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0,928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Жемчужная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Изумрудная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Кварцевая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0,297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Коралловая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0,190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ул</w:t>
            </w:r>
            <w:proofErr w:type="gramStart"/>
            <w:r w:rsidRPr="002F245F">
              <w:rPr>
                <w:color w:val="000000"/>
                <w:sz w:val="18"/>
                <w:szCs w:val="18"/>
              </w:rPr>
              <w:t>.Л</w:t>
            </w:r>
            <w:proofErr w:type="gramEnd"/>
            <w:r w:rsidRPr="002F245F">
              <w:rPr>
                <w:color w:val="000000"/>
                <w:sz w:val="18"/>
                <w:szCs w:val="18"/>
              </w:rPr>
              <w:t>азуритовая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Малахитовая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0,166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Мраморная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0,166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499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proofErr w:type="spellStart"/>
            <w:r w:rsidRPr="002F245F">
              <w:rPr>
                <w:color w:val="000000"/>
                <w:sz w:val="18"/>
                <w:szCs w:val="18"/>
              </w:rPr>
              <w:t>ул</w:t>
            </w:r>
            <w:proofErr w:type="gramStart"/>
            <w:r w:rsidRPr="002F245F">
              <w:rPr>
                <w:color w:val="000000"/>
                <w:sz w:val="18"/>
                <w:szCs w:val="18"/>
              </w:rPr>
              <w:t>.Н</w:t>
            </w:r>
            <w:proofErr w:type="gramEnd"/>
            <w:r w:rsidRPr="002F245F">
              <w:rPr>
                <w:color w:val="000000"/>
                <w:sz w:val="18"/>
                <w:szCs w:val="18"/>
              </w:rPr>
              <w:t>евская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0,380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 xml:space="preserve">ул. </w:t>
            </w:r>
            <w:proofErr w:type="spellStart"/>
            <w:r w:rsidRPr="002F245F">
              <w:rPr>
                <w:bCs/>
                <w:color w:val="000000"/>
                <w:sz w:val="18"/>
                <w:szCs w:val="18"/>
              </w:rPr>
              <w:t>Памирская</w:t>
            </w:r>
            <w:proofErr w:type="spellEnd"/>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0,495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Рубиновая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0,176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Сапфировая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Саянская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Сергея Королёва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0,774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Топазовая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0,382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506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Уральская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0,417</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Хребтовая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0,466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Хрустальная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0,270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509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Черноморская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0,409</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Янтарная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Иркутская область, Иркутский район, п. Горный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Болотный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0,264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Лесной</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пер. Тупик</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Авиационная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0,328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Артиллерийская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Весенняя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0,152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Виноградная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Вишневая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0,350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519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Дачная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1,656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Зеленая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Земляничная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0,324</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Инженерная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0,645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Кавалерийская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Кедровая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1,060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Клубничная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0,351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Летняя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0,156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bCs/>
                <w:color w:val="000000"/>
                <w:sz w:val="18"/>
                <w:szCs w:val="18"/>
              </w:rPr>
              <w:t>ул. Лесная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color w:val="000000"/>
                <w:sz w:val="18"/>
                <w:szCs w:val="18"/>
              </w:rPr>
            </w:pPr>
            <w:r w:rsidRPr="002F245F">
              <w:rPr>
                <w:bCs/>
                <w:color w:val="000000"/>
                <w:sz w:val="18"/>
                <w:szCs w:val="18"/>
              </w:rPr>
              <w:t>0,786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528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 xml:space="preserve">ул. </w:t>
            </w:r>
            <w:proofErr w:type="spellStart"/>
            <w:r w:rsidRPr="002F245F">
              <w:rPr>
                <w:bCs/>
                <w:color w:val="000000"/>
                <w:sz w:val="18"/>
                <w:szCs w:val="18"/>
              </w:rPr>
              <w:t>Листвиничная</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0,546</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lastRenderedPageBreak/>
              <w:t>529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Минометная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Надежды</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0,200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 xml:space="preserve">ул. Николая </w:t>
            </w:r>
            <w:proofErr w:type="spellStart"/>
            <w:r w:rsidRPr="002F245F">
              <w:rPr>
                <w:color w:val="000000"/>
                <w:sz w:val="18"/>
                <w:szCs w:val="18"/>
              </w:rPr>
              <w:t>Ковтунова</w:t>
            </w:r>
            <w:proofErr w:type="spellEnd"/>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0,310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Озерная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0,252</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Парковая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1,021</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Первомайская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0,403</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Пехотная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0,345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Пилотная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Подгорная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2,400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color w:val="000000"/>
                <w:sz w:val="18"/>
                <w:szCs w:val="18"/>
              </w:rPr>
            </w:pPr>
            <w:r w:rsidRPr="002F245F">
              <w:rPr>
                <w:color w:val="000000"/>
                <w:sz w:val="18"/>
                <w:szCs w:val="18"/>
              </w:rPr>
              <w:t>ул. Ракетная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color w:val="000000"/>
                <w:sz w:val="18"/>
                <w:szCs w:val="18"/>
              </w:rPr>
            </w:pPr>
            <w:r w:rsidRPr="002F245F">
              <w:rPr>
                <w:color w:val="000000"/>
                <w:sz w:val="18"/>
                <w:szCs w:val="18"/>
              </w:rPr>
              <w:t>0,718</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539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Ракитная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1,025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Ручейная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1,400</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541</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Стрелковая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0,345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542</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Совхозная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0,415</w:t>
            </w:r>
          </w:p>
        </w:tc>
      </w:tr>
      <w:tr w:rsidR="002F245F" w:rsidRPr="002F245F" w:rsidTr="00FE1C7B">
        <w:trPr>
          <w:trHeight w:val="600"/>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543</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Солнечная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0,216</w:t>
            </w:r>
          </w:p>
        </w:tc>
      </w:tr>
      <w:tr w:rsidR="002F245F" w:rsidRPr="002F245F" w:rsidTr="00F45344">
        <w:trPr>
          <w:trHeight w:val="497"/>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544</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Танковая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0,345</w:t>
            </w:r>
          </w:p>
        </w:tc>
      </w:tr>
      <w:tr w:rsidR="002F245F" w:rsidRPr="002F245F" w:rsidTr="00F45344">
        <w:trPr>
          <w:trHeight w:val="449"/>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545</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Павла Горбунова</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0,171</w:t>
            </w:r>
          </w:p>
        </w:tc>
      </w:tr>
      <w:tr w:rsidR="002F245F" w:rsidRPr="002F245F" w:rsidTr="00F45344">
        <w:trPr>
          <w:trHeight w:val="401"/>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546</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
                <w:bCs/>
                <w:color w:val="000000"/>
                <w:sz w:val="18"/>
                <w:szCs w:val="18"/>
              </w:rPr>
            </w:pPr>
            <w:r w:rsidRPr="002F245F">
              <w:rPr>
                <w:color w:val="000000"/>
                <w:sz w:val="18"/>
                <w:szCs w:val="18"/>
              </w:rPr>
              <w:t>ул. Фруктовая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
                <w:bCs/>
                <w:color w:val="000000"/>
                <w:sz w:val="18"/>
                <w:szCs w:val="18"/>
              </w:rPr>
            </w:pPr>
            <w:r w:rsidRPr="002F245F">
              <w:rPr>
                <w:color w:val="000000"/>
                <w:sz w:val="18"/>
                <w:szCs w:val="18"/>
              </w:rPr>
              <w:t>0,351</w:t>
            </w:r>
          </w:p>
        </w:tc>
      </w:tr>
      <w:tr w:rsidR="002F245F" w:rsidRPr="002F245F" w:rsidTr="00F45344">
        <w:trPr>
          <w:trHeight w:val="495"/>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547</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Школьная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0,756</w:t>
            </w:r>
          </w:p>
        </w:tc>
      </w:tr>
      <w:tr w:rsidR="002F245F" w:rsidRPr="002F245F" w:rsidTr="00F45344">
        <w:trPr>
          <w:trHeight w:val="305"/>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548</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Юбилейная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0,552</w:t>
            </w:r>
          </w:p>
        </w:tc>
      </w:tr>
      <w:tr w:rsidR="002F245F" w:rsidRPr="002F245F" w:rsidTr="00F45344">
        <w:trPr>
          <w:trHeight w:val="413"/>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549</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color w:val="000000"/>
                <w:sz w:val="18"/>
                <w:szCs w:val="18"/>
              </w:rPr>
              <w:t>ул. Ягодная</w:t>
            </w:r>
          </w:p>
        </w:tc>
        <w:tc>
          <w:tcPr>
            <w:tcW w:w="5137"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 xml:space="preserve">Иркутская область, Иркутский район, п. </w:t>
            </w:r>
            <w:proofErr w:type="spellStart"/>
            <w:r w:rsidRPr="002F245F">
              <w:rPr>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color w:val="000000"/>
                <w:sz w:val="18"/>
                <w:szCs w:val="18"/>
              </w:rPr>
              <w:t>0,849</w:t>
            </w:r>
          </w:p>
        </w:tc>
      </w:tr>
      <w:tr w:rsidR="002F245F" w:rsidRPr="002F245F" w:rsidTr="00F45344">
        <w:trPr>
          <w:trHeight w:val="365"/>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2F245F" w:rsidRPr="002F245F" w:rsidRDefault="002F245F" w:rsidP="002F245F">
            <w:pPr>
              <w:ind w:left="0" w:firstLine="0"/>
              <w:jc w:val="center"/>
              <w:rPr>
                <w:color w:val="000000"/>
                <w:sz w:val="18"/>
                <w:szCs w:val="18"/>
              </w:rPr>
            </w:pPr>
            <w:r w:rsidRPr="002F245F">
              <w:rPr>
                <w:color w:val="000000"/>
                <w:sz w:val="18"/>
                <w:szCs w:val="18"/>
              </w:rPr>
              <w:t>550</w:t>
            </w:r>
          </w:p>
        </w:tc>
        <w:tc>
          <w:tcPr>
            <w:tcW w:w="2303"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left"/>
              <w:rPr>
                <w:bCs/>
                <w:color w:val="000000"/>
                <w:sz w:val="18"/>
                <w:szCs w:val="18"/>
              </w:rPr>
            </w:pPr>
            <w:r w:rsidRPr="002F245F">
              <w:rPr>
                <w:bCs/>
                <w:color w:val="000000"/>
                <w:sz w:val="18"/>
                <w:szCs w:val="18"/>
              </w:rPr>
              <w:t>ул. 3 июля</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 xml:space="preserve">Иркутская область, Иркутский район, п. </w:t>
            </w:r>
            <w:proofErr w:type="spellStart"/>
            <w:r w:rsidRPr="002F245F">
              <w:rPr>
                <w:bCs/>
                <w:color w:val="000000"/>
                <w:sz w:val="18"/>
                <w:szCs w:val="18"/>
              </w:rPr>
              <w:t>Плишкино</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rsidR="002F245F" w:rsidRPr="002F245F" w:rsidRDefault="002F245F" w:rsidP="002F245F">
            <w:pPr>
              <w:ind w:left="0" w:firstLine="0"/>
              <w:jc w:val="center"/>
              <w:rPr>
                <w:bCs/>
                <w:color w:val="000000"/>
                <w:sz w:val="18"/>
                <w:szCs w:val="18"/>
              </w:rPr>
            </w:pPr>
            <w:r w:rsidRPr="002F245F">
              <w:rPr>
                <w:bCs/>
                <w:color w:val="000000"/>
                <w:sz w:val="18"/>
                <w:szCs w:val="18"/>
              </w:rPr>
              <w:t>0,276</w:t>
            </w:r>
          </w:p>
        </w:tc>
      </w:tr>
      <w:tr w:rsidR="00E54ADF" w:rsidRPr="002F245F" w:rsidTr="00F45344">
        <w:trPr>
          <w:trHeight w:val="331"/>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E54ADF" w:rsidRPr="002F245F" w:rsidRDefault="00E54ADF" w:rsidP="002F245F">
            <w:pPr>
              <w:ind w:left="0" w:firstLine="0"/>
              <w:jc w:val="center"/>
              <w:rPr>
                <w:color w:val="000000"/>
                <w:sz w:val="18"/>
                <w:szCs w:val="18"/>
              </w:rPr>
            </w:pPr>
            <w:r w:rsidRPr="002F245F">
              <w:rPr>
                <w:color w:val="000000"/>
                <w:sz w:val="18"/>
                <w:szCs w:val="18"/>
              </w:rPr>
              <w:t> </w:t>
            </w:r>
          </w:p>
        </w:tc>
        <w:tc>
          <w:tcPr>
            <w:tcW w:w="2303" w:type="dxa"/>
            <w:tcBorders>
              <w:top w:val="single" w:sz="4" w:space="0" w:color="auto"/>
              <w:left w:val="single" w:sz="4" w:space="0" w:color="auto"/>
              <w:bottom w:val="single" w:sz="4" w:space="0" w:color="auto"/>
              <w:right w:val="single" w:sz="4" w:space="0" w:color="auto"/>
            </w:tcBorders>
            <w:vAlign w:val="center"/>
          </w:tcPr>
          <w:p w:rsidR="00E54ADF" w:rsidRPr="002F245F" w:rsidRDefault="00E54ADF" w:rsidP="002F245F">
            <w:pPr>
              <w:ind w:left="0" w:firstLine="0"/>
              <w:jc w:val="left"/>
              <w:rPr>
                <w:bCs/>
                <w:color w:val="000000"/>
                <w:sz w:val="18"/>
                <w:szCs w:val="18"/>
              </w:rPr>
            </w:pPr>
            <w:r w:rsidRPr="002F245F">
              <w:rPr>
                <w:b/>
                <w:bCs/>
                <w:color w:val="000000"/>
                <w:sz w:val="18"/>
                <w:szCs w:val="18"/>
              </w:rPr>
              <w:t xml:space="preserve">                                       ИТОГО:</w:t>
            </w:r>
          </w:p>
        </w:tc>
        <w:tc>
          <w:tcPr>
            <w:tcW w:w="5137" w:type="dxa"/>
            <w:tcBorders>
              <w:top w:val="single" w:sz="4" w:space="0" w:color="auto"/>
              <w:left w:val="single" w:sz="4" w:space="0" w:color="auto"/>
              <w:bottom w:val="single" w:sz="4" w:space="0" w:color="auto"/>
              <w:right w:val="single" w:sz="4" w:space="0" w:color="auto"/>
            </w:tcBorders>
            <w:shd w:val="clear" w:color="auto" w:fill="FFFFFF"/>
            <w:vAlign w:val="center"/>
          </w:tcPr>
          <w:p w:rsidR="00E54ADF" w:rsidRPr="002F245F" w:rsidRDefault="00E54ADF" w:rsidP="002F245F">
            <w:pPr>
              <w:ind w:left="0" w:firstLine="0"/>
              <w:jc w:val="center"/>
              <w:rPr>
                <w:bCs/>
                <w:color w:val="000000"/>
                <w:sz w:val="18"/>
                <w:szCs w:val="18"/>
              </w:rPr>
            </w:pPr>
            <w:r w:rsidRPr="002F245F">
              <w:rPr>
                <w:color w:val="000000"/>
                <w:sz w:val="18"/>
                <w:szCs w:val="18"/>
              </w:rPr>
              <w:t> </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E54ADF" w:rsidRPr="002F245F" w:rsidRDefault="00E54ADF" w:rsidP="002F245F">
            <w:pPr>
              <w:ind w:left="0" w:firstLine="0"/>
              <w:jc w:val="center"/>
              <w:rPr>
                <w:bCs/>
                <w:color w:val="000000"/>
                <w:sz w:val="18"/>
                <w:szCs w:val="18"/>
              </w:rPr>
            </w:pPr>
            <w:bookmarkStart w:id="0" w:name="RANGE!F556"/>
            <w:r w:rsidRPr="002F245F">
              <w:rPr>
                <w:color w:val="000000"/>
                <w:sz w:val="18"/>
                <w:szCs w:val="18"/>
              </w:rPr>
              <w:t>306,</w:t>
            </w:r>
            <w:bookmarkEnd w:id="0"/>
            <w:r w:rsidRPr="002F245F">
              <w:rPr>
                <w:color w:val="000000"/>
                <w:sz w:val="18"/>
                <w:szCs w:val="18"/>
              </w:rPr>
              <w:t>850</w:t>
            </w:r>
          </w:p>
        </w:tc>
      </w:tr>
    </w:tbl>
    <w:p w:rsidR="002F245F" w:rsidRPr="002F245F" w:rsidRDefault="002F245F" w:rsidP="002F245F">
      <w:pPr>
        <w:ind w:left="0" w:firstLine="0"/>
        <w:rPr>
          <w:sz w:val="18"/>
          <w:szCs w:val="18"/>
        </w:rPr>
      </w:pPr>
    </w:p>
    <w:p w:rsidR="002F245F" w:rsidRPr="002F245F" w:rsidRDefault="002F245F" w:rsidP="002F245F">
      <w:pPr>
        <w:ind w:left="0" w:firstLine="0"/>
        <w:rPr>
          <w:sz w:val="18"/>
          <w:szCs w:val="18"/>
        </w:rPr>
      </w:pPr>
    </w:p>
    <w:p w:rsidR="002F245F" w:rsidRPr="009C58D4" w:rsidRDefault="002F245F" w:rsidP="009C58D4">
      <w:pPr>
        <w:ind w:left="0" w:firstLine="0"/>
        <w:jc w:val="center"/>
        <w:rPr>
          <w:i/>
          <w:sz w:val="18"/>
          <w:szCs w:val="18"/>
        </w:rPr>
      </w:pPr>
      <w:r w:rsidRPr="009C58D4">
        <w:rPr>
          <w:i/>
          <w:sz w:val="18"/>
          <w:szCs w:val="18"/>
        </w:rPr>
        <w:t>Инженер по дорожной деятельности</w:t>
      </w:r>
    </w:p>
    <w:p w:rsidR="002F245F" w:rsidRPr="009C58D4" w:rsidRDefault="002F245F" w:rsidP="009C58D4">
      <w:pPr>
        <w:ind w:left="0" w:firstLine="0"/>
        <w:jc w:val="right"/>
        <w:rPr>
          <w:i/>
          <w:sz w:val="18"/>
          <w:szCs w:val="18"/>
        </w:rPr>
      </w:pPr>
      <w:r w:rsidRPr="009C58D4">
        <w:rPr>
          <w:i/>
          <w:sz w:val="18"/>
          <w:szCs w:val="18"/>
        </w:rPr>
        <w:t>МКУ ХЭС Хомутовского МО</w:t>
      </w:r>
      <w:r w:rsidRPr="009C58D4">
        <w:rPr>
          <w:i/>
          <w:sz w:val="18"/>
          <w:szCs w:val="18"/>
        </w:rPr>
        <w:tab/>
        <w:t xml:space="preserve">   </w:t>
      </w:r>
      <w:r w:rsidR="009C58D4">
        <w:rPr>
          <w:i/>
          <w:sz w:val="18"/>
          <w:szCs w:val="18"/>
        </w:rPr>
        <w:t xml:space="preserve">     </w:t>
      </w:r>
      <w:r w:rsidR="008F65FD">
        <w:rPr>
          <w:i/>
          <w:sz w:val="18"/>
          <w:szCs w:val="18"/>
        </w:rPr>
        <w:t xml:space="preserve">        </w:t>
      </w:r>
      <w:r w:rsidR="009C58D4">
        <w:rPr>
          <w:i/>
          <w:sz w:val="18"/>
          <w:szCs w:val="18"/>
        </w:rPr>
        <w:t xml:space="preserve">                     </w:t>
      </w:r>
      <w:r w:rsidRPr="009C58D4">
        <w:rPr>
          <w:i/>
          <w:sz w:val="18"/>
          <w:szCs w:val="18"/>
        </w:rPr>
        <w:t xml:space="preserve">                                    А.В. </w:t>
      </w:r>
      <w:proofErr w:type="spellStart"/>
      <w:r w:rsidRPr="009C58D4">
        <w:rPr>
          <w:i/>
          <w:sz w:val="18"/>
          <w:szCs w:val="18"/>
        </w:rPr>
        <w:t>Коломеец</w:t>
      </w:r>
      <w:proofErr w:type="spellEnd"/>
    </w:p>
    <w:p w:rsidR="001817B3" w:rsidRDefault="001817B3" w:rsidP="00D61A1F">
      <w:pPr>
        <w:tabs>
          <w:tab w:val="left" w:pos="3976"/>
        </w:tabs>
        <w:ind w:left="0" w:right="174" w:firstLine="426"/>
        <w:rPr>
          <w:sz w:val="18"/>
          <w:szCs w:val="18"/>
        </w:rPr>
      </w:pPr>
    </w:p>
    <w:p w:rsidR="00AF03DF" w:rsidRDefault="00AF03DF" w:rsidP="00996F51">
      <w:pPr>
        <w:tabs>
          <w:tab w:val="left" w:pos="3976"/>
        </w:tabs>
        <w:ind w:left="0" w:right="174" w:firstLine="426"/>
        <w:rPr>
          <w:sz w:val="18"/>
          <w:szCs w:val="18"/>
        </w:rPr>
      </w:pPr>
    </w:p>
    <w:p w:rsidR="00F45344" w:rsidRDefault="00F45344" w:rsidP="00996F51">
      <w:pPr>
        <w:tabs>
          <w:tab w:val="left" w:pos="3976"/>
        </w:tabs>
        <w:ind w:left="0" w:right="174" w:firstLine="426"/>
        <w:rPr>
          <w:sz w:val="18"/>
          <w:szCs w:val="18"/>
        </w:rPr>
      </w:pPr>
    </w:p>
    <w:p w:rsidR="00705D31" w:rsidRPr="005A6700" w:rsidRDefault="00705D31" w:rsidP="00705D31">
      <w:pPr>
        <w:pStyle w:val="af9"/>
        <w:tabs>
          <w:tab w:val="left" w:pos="3976"/>
        </w:tabs>
        <w:ind w:left="0" w:right="174" w:firstLine="426"/>
        <w:jc w:val="center"/>
        <w:rPr>
          <w:sz w:val="18"/>
          <w:szCs w:val="18"/>
        </w:rPr>
      </w:pPr>
      <w:r w:rsidRPr="005A6700">
        <w:rPr>
          <w:sz w:val="18"/>
          <w:szCs w:val="18"/>
        </w:rPr>
        <w:lastRenderedPageBreak/>
        <w:t>РОССИЙСКАЯ ФЕДЕРАЦИЯ</w:t>
      </w:r>
    </w:p>
    <w:p w:rsidR="00705D31" w:rsidRPr="005A6700" w:rsidRDefault="00705D31" w:rsidP="00705D31">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705D31" w:rsidRPr="005A6700" w:rsidRDefault="00705D31" w:rsidP="00705D31">
      <w:pPr>
        <w:tabs>
          <w:tab w:val="left" w:pos="426"/>
          <w:tab w:val="left" w:pos="3976"/>
        </w:tabs>
        <w:ind w:left="-142" w:right="174" w:firstLine="426"/>
        <w:jc w:val="center"/>
        <w:rPr>
          <w:b/>
          <w:sz w:val="18"/>
          <w:szCs w:val="18"/>
        </w:rPr>
      </w:pPr>
      <w:r w:rsidRPr="005A6700">
        <w:rPr>
          <w:b/>
          <w:sz w:val="18"/>
          <w:szCs w:val="18"/>
        </w:rPr>
        <w:t>ДУМА</w:t>
      </w:r>
    </w:p>
    <w:p w:rsidR="00705D31" w:rsidRPr="005A6700" w:rsidRDefault="00705D31" w:rsidP="00705D31">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705D31" w:rsidRPr="005A6700" w:rsidRDefault="00705D31" w:rsidP="00705D31">
      <w:pPr>
        <w:tabs>
          <w:tab w:val="left" w:pos="426"/>
          <w:tab w:val="left" w:pos="3976"/>
        </w:tabs>
        <w:ind w:left="-142" w:right="174" w:firstLine="426"/>
        <w:jc w:val="center"/>
        <w:rPr>
          <w:bCs/>
          <w:sz w:val="18"/>
          <w:szCs w:val="18"/>
        </w:rPr>
      </w:pPr>
      <w:r w:rsidRPr="005A6700">
        <w:rPr>
          <w:bCs/>
          <w:sz w:val="18"/>
          <w:szCs w:val="18"/>
        </w:rPr>
        <w:t>Пятый созыв</w:t>
      </w:r>
    </w:p>
    <w:p w:rsidR="00705D31" w:rsidRPr="005A6700" w:rsidRDefault="00705D31" w:rsidP="00705D31">
      <w:pPr>
        <w:tabs>
          <w:tab w:val="left" w:pos="426"/>
          <w:tab w:val="left" w:pos="3976"/>
        </w:tabs>
        <w:ind w:left="-142" w:right="174" w:firstLine="426"/>
        <w:jc w:val="center"/>
        <w:rPr>
          <w:b/>
          <w:bCs/>
          <w:sz w:val="18"/>
          <w:szCs w:val="18"/>
        </w:rPr>
      </w:pPr>
      <w:r w:rsidRPr="005A6700">
        <w:rPr>
          <w:b/>
          <w:bCs/>
          <w:sz w:val="18"/>
          <w:szCs w:val="18"/>
        </w:rPr>
        <w:t>Решение</w:t>
      </w:r>
    </w:p>
    <w:p w:rsidR="00705D31" w:rsidRPr="005A6700" w:rsidRDefault="00705D31" w:rsidP="00705D31">
      <w:pPr>
        <w:tabs>
          <w:tab w:val="left" w:pos="426"/>
          <w:tab w:val="left" w:pos="3976"/>
        </w:tabs>
        <w:ind w:left="-142" w:right="174" w:firstLine="426"/>
        <w:jc w:val="center"/>
        <w:rPr>
          <w:b/>
          <w:bCs/>
          <w:sz w:val="18"/>
          <w:szCs w:val="18"/>
        </w:rPr>
      </w:pPr>
    </w:p>
    <w:p w:rsidR="00705D31" w:rsidRPr="005A6700" w:rsidRDefault="00705D31" w:rsidP="00705D31">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sidR="000204E8">
        <w:rPr>
          <w:sz w:val="18"/>
          <w:szCs w:val="18"/>
          <w:u w:val="single"/>
        </w:rPr>
        <w:t>84</w:t>
      </w:r>
      <w:r w:rsidRPr="005A6700">
        <w:rPr>
          <w:sz w:val="18"/>
          <w:szCs w:val="18"/>
          <w:u w:val="single"/>
        </w:rPr>
        <w:t xml:space="preserve"> д</w:t>
      </w:r>
    </w:p>
    <w:p w:rsidR="00705D31" w:rsidRPr="005A6700" w:rsidRDefault="00705D31" w:rsidP="00705D31">
      <w:pPr>
        <w:tabs>
          <w:tab w:val="left" w:pos="426"/>
          <w:tab w:val="left" w:pos="3976"/>
        </w:tabs>
        <w:ind w:left="-142" w:right="174" w:firstLine="426"/>
        <w:rPr>
          <w:sz w:val="18"/>
          <w:szCs w:val="18"/>
        </w:rPr>
      </w:pPr>
      <w:r w:rsidRPr="005A6700">
        <w:rPr>
          <w:sz w:val="18"/>
          <w:szCs w:val="18"/>
        </w:rPr>
        <w:t xml:space="preserve">       с. Хомутово </w:t>
      </w:r>
    </w:p>
    <w:p w:rsidR="00705D31" w:rsidRPr="005A6700" w:rsidRDefault="00705D31" w:rsidP="00705D31">
      <w:pPr>
        <w:tabs>
          <w:tab w:val="left" w:pos="426"/>
          <w:tab w:val="left" w:pos="3976"/>
        </w:tabs>
        <w:ind w:left="0" w:right="174" w:firstLine="426"/>
        <w:rPr>
          <w:sz w:val="18"/>
          <w:szCs w:val="18"/>
        </w:rPr>
      </w:pPr>
    </w:p>
    <w:p w:rsidR="00705D31" w:rsidRDefault="000204E8" w:rsidP="00705D31">
      <w:pPr>
        <w:tabs>
          <w:tab w:val="left" w:pos="3976"/>
        </w:tabs>
        <w:ind w:left="0" w:right="174" w:firstLine="426"/>
        <w:rPr>
          <w:sz w:val="18"/>
          <w:szCs w:val="18"/>
        </w:rPr>
      </w:pPr>
      <w:r w:rsidRPr="000204E8">
        <w:rPr>
          <w:sz w:val="18"/>
          <w:szCs w:val="18"/>
        </w:rPr>
        <w:t>О принятии на 2024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w:t>
      </w:r>
      <w:r w:rsidR="00705D31">
        <w:rPr>
          <w:sz w:val="18"/>
          <w:szCs w:val="18"/>
        </w:rPr>
        <w:t>.</w:t>
      </w:r>
    </w:p>
    <w:p w:rsidR="00705D31" w:rsidRDefault="00705D31" w:rsidP="00996F51">
      <w:pPr>
        <w:tabs>
          <w:tab w:val="left" w:pos="3976"/>
        </w:tabs>
        <w:ind w:left="0" w:right="174" w:firstLine="426"/>
        <w:rPr>
          <w:sz w:val="18"/>
          <w:szCs w:val="18"/>
        </w:rPr>
      </w:pPr>
    </w:p>
    <w:p w:rsidR="000204E8" w:rsidRDefault="000204E8" w:rsidP="000204E8">
      <w:pPr>
        <w:tabs>
          <w:tab w:val="left" w:pos="3976"/>
        </w:tabs>
        <w:ind w:left="0" w:right="174" w:firstLine="426"/>
        <w:rPr>
          <w:sz w:val="18"/>
          <w:szCs w:val="18"/>
        </w:rPr>
      </w:pPr>
      <w:proofErr w:type="gramStart"/>
      <w:r w:rsidRPr="000204E8">
        <w:rPr>
          <w:sz w:val="18"/>
          <w:szCs w:val="18"/>
        </w:rPr>
        <w:t>В целях обеспечения реализации полномочий органов местного самоуправления по решению вопросов местного значения, в соответствии со статьями 14, 17 Федерального закона от 06.10.2003 № 131-Ф3 «Об общих принципах организации местного самоуправления в Российской Федерации», на основании Решения Думы Иркутского районного муниципального образования от 31.08.2023 №52-368/</w:t>
      </w:r>
      <w:proofErr w:type="spellStart"/>
      <w:r w:rsidRPr="000204E8">
        <w:rPr>
          <w:sz w:val="18"/>
          <w:szCs w:val="18"/>
        </w:rPr>
        <w:t>рд</w:t>
      </w:r>
      <w:proofErr w:type="spellEnd"/>
      <w:r w:rsidRPr="000204E8">
        <w:rPr>
          <w:sz w:val="18"/>
          <w:szCs w:val="18"/>
        </w:rPr>
        <w:t xml:space="preserve"> «О передаче на 2024 год осуществления части полномочий по решению вопроса местного значения «участие в</w:t>
      </w:r>
      <w:proofErr w:type="gramEnd"/>
      <w:r w:rsidRPr="000204E8">
        <w:rPr>
          <w:sz w:val="18"/>
          <w:szCs w:val="18"/>
        </w:rPr>
        <w:t xml:space="preserve"> </w:t>
      </w:r>
      <w:proofErr w:type="gramStart"/>
      <w:r w:rsidRPr="000204E8">
        <w:rPr>
          <w:sz w:val="18"/>
          <w:szCs w:val="18"/>
        </w:rPr>
        <w:t xml:space="preserve">предупреждении и ликвидации последствий чрезвычайных ситуаций в границах поселения»  на уровень сельских поселений, входящих в состав Иркутского муниципального образования», руководствуясь ст. 35, 49 Устава Хомутовского муниципального образования, Дума Хомутовского муниципального образования, </w:t>
      </w:r>
      <w:proofErr w:type="gramEnd"/>
    </w:p>
    <w:p w:rsidR="009C58D4" w:rsidRPr="000204E8" w:rsidRDefault="009C58D4" w:rsidP="000204E8">
      <w:pPr>
        <w:tabs>
          <w:tab w:val="left" w:pos="3976"/>
        </w:tabs>
        <w:ind w:left="0" w:right="174" w:firstLine="426"/>
        <w:rPr>
          <w:sz w:val="18"/>
          <w:szCs w:val="18"/>
        </w:rPr>
      </w:pPr>
    </w:p>
    <w:p w:rsidR="000204E8" w:rsidRDefault="000204E8" w:rsidP="000204E8">
      <w:pPr>
        <w:tabs>
          <w:tab w:val="left" w:pos="3976"/>
        </w:tabs>
        <w:ind w:left="0" w:right="174" w:firstLine="426"/>
        <w:rPr>
          <w:sz w:val="18"/>
          <w:szCs w:val="18"/>
        </w:rPr>
      </w:pPr>
      <w:r w:rsidRPr="000204E8">
        <w:rPr>
          <w:sz w:val="18"/>
          <w:szCs w:val="18"/>
        </w:rPr>
        <w:t>РЕШИЛА:</w:t>
      </w:r>
    </w:p>
    <w:p w:rsidR="009C58D4" w:rsidRPr="000204E8" w:rsidRDefault="009C58D4" w:rsidP="000204E8">
      <w:pPr>
        <w:tabs>
          <w:tab w:val="left" w:pos="3976"/>
        </w:tabs>
        <w:ind w:left="0" w:right="174" w:firstLine="426"/>
        <w:rPr>
          <w:sz w:val="18"/>
          <w:szCs w:val="18"/>
        </w:rPr>
      </w:pPr>
    </w:p>
    <w:p w:rsidR="000204E8" w:rsidRPr="000204E8" w:rsidRDefault="000204E8" w:rsidP="000204E8">
      <w:pPr>
        <w:tabs>
          <w:tab w:val="left" w:pos="3976"/>
        </w:tabs>
        <w:ind w:left="0" w:right="174" w:firstLine="426"/>
        <w:rPr>
          <w:sz w:val="18"/>
          <w:szCs w:val="18"/>
        </w:rPr>
      </w:pPr>
      <w:r w:rsidRPr="000204E8">
        <w:rPr>
          <w:sz w:val="18"/>
          <w:szCs w:val="18"/>
        </w:rPr>
        <w:t>1. Принять на 2024 год на уровень Хомутовского муниципального образования часть полномочий Иркутского районного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а именно:</w:t>
      </w:r>
    </w:p>
    <w:p w:rsidR="000204E8" w:rsidRPr="000204E8" w:rsidRDefault="000204E8" w:rsidP="000204E8">
      <w:pPr>
        <w:tabs>
          <w:tab w:val="left" w:pos="3976"/>
        </w:tabs>
        <w:ind w:left="0" w:right="174" w:firstLine="426"/>
        <w:rPr>
          <w:sz w:val="18"/>
          <w:szCs w:val="18"/>
        </w:rPr>
      </w:pPr>
      <w:r w:rsidRPr="000204E8">
        <w:rPr>
          <w:sz w:val="18"/>
          <w:szCs w:val="18"/>
        </w:rPr>
        <w:t>1) осуществление подготовки и содержания в готовности необходимых сил и сре</w:t>
      </w:r>
      <w:proofErr w:type="gramStart"/>
      <w:r w:rsidRPr="000204E8">
        <w:rPr>
          <w:sz w:val="18"/>
          <w:szCs w:val="18"/>
        </w:rPr>
        <w:t>дств дл</w:t>
      </w:r>
      <w:proofErr w:type="gramEnd"/>
      <w:r w:rsidRPr="000204E8">
        <w:rPr>
          <w:sz w:val="18"/>
          <w:szCs w:val="18"/>
        </w:rPr>
        <w:t xml:space="preserve">я защиты населения и территорий от чрезвычайных ситуаций, а также подготовки населения в области защиты от чрезвычайных ситуаций; </w:t>
      </w:r>
    </w:p>
    <w:p w:rsidR="000204E8" w:rsidRPr="000204E8" w:rsidRDefault="000204E8" w:rsidP="000204E8">
      <w:pPr>
        <w:tabs>
          <w:tab w:val="left" w:pos="3976"/>
        </w:tabs>
        <w:ind w:left="0" w:right="174" w:firstLine="426"/>
        <w:rPr>
          <w:sz w:val="18"/>
          <w:szCs w:val="18"/>
        </w:rPr>
      </w:pPr>
      <w:r w:rsidRPr="000204E8">
        <w:rPr>
          <w:sz w:val="18"/>
          <w:szCs w:val="18"/>
        </w:rPr>
        <w:t xml:space="preserve">2) организация и осуществление проведения эвакуационных мероприятий при угрозе возникновения или возникновении чрезвычайных ситуаций; </w:t>
      </w:r>
    </w:p>
    <w:p w:rsidR="000204E8" w:rsidRPr="000204E8" w:rsidRDefault="000204E8" w:rsidP="000204E8">
      <w:pPr>
        <w:tabs>
          <w:tab w:val="left" w:pos="3976"/>
        </w:tabs>
        <w:ind w:left="0" w:right="174" w:firstLine="426"/>
        <w:rPr>
          <w:sz w:val="18"/>
          <w:szCs w:val="18"/>
        </w:rPr>
      </w:pPr>
      <w:r w:rsidRPr="000204E8">
        <w:rPr>
          <w:sz w:val="18"/>
          <w:szCs w:val="18"/>
        </w:rPr>
        <w:t xml:space="preserve">3) осуществление информирования населения о чрезвычайных ситуациях; </w:t>
      </w:r>
    </w:p>
    <w:p w:rsidR="000204E8" w:rsidRPr="000204E8" w:rsidRDefault="000204E8" w:rsidP="000204E8">
      <w:pPr>
        <w:tabs>
          <w:tab w:val="left" w:pos="3976"/>
        </w:tabs>
        <w:ind w:left="0" w:right="174" w:firstLine="426"/>
        <w:rPr>
          <w:sz w:val="18"/>
          <w:szCs w:val="18"/>
        </w:rPr>
      </w:pPr>
      <w:r w:rsidRPr="000204E8">
        <w:rPr>
          <w:sz w:val="18"/>
          <w:szCs w:val="18"/>
        </w:rPr>
        <w:t xml:space="preserve">4) содействие устойчивому функционированию организаций в чрезвычайных ситуациях; </w:t>
      </w:r>
    </w:p>
    <w:p w:rsidR="000204E8" w:rsidRPr="000204E8" w:rsidRDefault="000204E8" w:rsidP="000204E8">
      <w:pPr>
        <w:tabs>
          <w:tab w:val="left" w:pos="3976"/>
        </w:tabs>
        <w:ind w:left="0" w:right="174" w:firstLine="426"/>
        <w:rPr>
          <w:sz w:val="18"/>
          <w:szCs w:val="18"/>
        </w:rPr>
      </w:pPr>
      <w:r w:rsidRPr="000204E8">
        <w:rPr>
          <w:sz w:val="18"/>
          <w:szCs w:val="18"/>
        </w:rPr>
        <w:t>5) создание и поддерживание в постоянной готовности муниципальные системы оповещения и информирования населения о чрезвычайных ситуациях;</w:t>
      </w:r>
    </w:p>
    <w:p w:rsidR="000204E8" w:rsidRPr="000204E8" w:rsidRDefault="000204E8" w:rsidP="000204E8">
      <w:pPr>
        <w:tabs>
          <w:tab w:val="left" w:pos="3976"/>
        </w:tabs>
        <w:ind w:left="0" w:right="174" w:firstLine="426"/>
        <w:rPr>
          <w:sz w:val="18"/>
          <w:szCs w:val="18"/>
        </w:rPr>
      </w:pPr>
      <w:r w:rsidRPr="000204E8">
        <w:rPr>
          <w:sz w:val="18"/>
          <w:szCs w:val="18"/>
        </w:rPr>
        <w:t xml:space="preserve">6) 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 </w:t>
      </w:r>
    </w:p>
    <w:p w:rsidR="000204E8" w:rsidRPr="000204E8" w:rsidRDefault="000204E8" w:rsidP="000204E8">
      <w:pPr>
        <w:tabs>
          <w:tab w:val="left" w:pos="3976"/>
        </w:tabs>
        <w:ind w:left="0" w:right="174" w:firstLine="426"/>
        <w:rPr>
          <w:sz w:val="18"/>
          <w:szCs w:val="18"/>
        </w:rPr>
      </w:pPr>
      <w:r w:rsidRPr="000204E8">
        <w:rPr>
          <w:sz w:val="18"/>
          <w:szCs w:val="18"/>
        </w:rPr>
        <w:t>7) установление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rsidR="000204E8" w:rsidRPr="000204E8" w:rsidRDefault="000204E8" w:rsidP="000204E8">
      <w:pPr>
        <w:tabs>
          <w:tab w:val="left" w:pos="3976"/>
        </w:tabs>
        <w:ind w:left="0" w:right="174" w:firstLine="426"/>
        <w:rPr>
          <w:sz w:val="18"/>
          <w:szCs w:val="18"/>
        </w:rPr>
      </w:pPr>
      <w:r w:rsidRPr="000204E8">
        <w:rPr>
          <w:sz w:val="18"/>
          <w:szCs w:val="18"/>
        </w:rPr>
        <w:t>2. Администрации Хомутовского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Хомутовского муниципального образования.</w:t>
      </w:r>
    </w:p>
    <w:p w:rsidR="000204E8" w:rsidRPr="000204E8" w:rsidRDefault="000204E8" w:rsidP="000204E8">
      <w:pPr>
        <w:tabs>
          <w:tab w:val="left" w:pos="3976"/>
        </w:tabs>
        <w:ind w:left="0" w:right="174" w:firstLine="426"/>
        <w:rPr>
          <w:sz w:val="18"/>
          <w:szCs w:val="18"/>
        </w:rPr>
      </w:pPr>
      <w:r w:rsidRPr="000204E8">
        <w:rPr>
          <w:sz w:val="18"/>
          <w:szCs w:val="18"/>
        </w:rPr>
        <w:t>3. Объем межбюджетных трансфертов, передаваемых из бюджета Иркутского районного муниципального образования в бюджет Хомутовского муниципального образования на осуществление части полномочий, определить соглашением между администрацией Хомутовского муниципального образования и администрацией Иркутского районного муниципального образования.</w:t>
      </w:r>
    </w:p>
    <w:p w:rsidR="000204E8" w:rsidRPr="000204E8" w:rsidRDefault="00F20881" w:rsidP="00F20881">
      <w:pPr>
        <w:tabs>
          <w:tab w:val="left" w:pos="3976"/>
        </w:tabs>
        <w:ind w:right="174"/>
        <w:rPr>
          <w:sz w:val="18"/>
          <w:szCs w:val="18"/>
        </w:rPr>
      </w:pPr>
      <w:r>
        <w:rPr>
          <w:sz w:val="18"/>
          <w:szCs w:val="18"/>
        </w:rPr>
        <w:t xml:space="preserve"> </w:t>
      </w:r>
      <w:r w:rsidR="000204E8" w:rsidRPr="000204E8">
        <w:rPr>
          <w:sz w:val="18"/>
          <w:szCs w:val="18"/>
        </w:rPr>
        <w:t>4. Опубликовать данное решение в установленном законом порядке.</w:t>
      </w:r>
    </w:p>
    <w:p w:rsidR="000204E8" w:rsidRPr="000204E8" w:rsidRDefault="00F20881" w:rsidP="00F20881">
      <w:pPr>
        <w:tabs>
          <w:tab w:val="left" w:pos="3976"/>
        </w:tabs>
        <w:ind w:left="0" w:right="174" w:firstLine="0"/>
        <w:rPr>
          <w:sz w:val="18"/>
          <w:szCs w:val="18"/>
        </w:rPr>
      </w:pPr>
      <w:r>
        <w:rPr>
          <w:sz w:val="18"/>
          <w:szCs w:val="18"/>
        </w:rPr>
        <w:t xml:space="preserve">        </w:t>
      </w:r>
      <w:r w:rsidR="000204E8" w:rsidRPr="000204E8">
        <w:rPr>
          <w:sz w:val="18"/>
          <w:szCs w:val="18"/>
        </w:rPr>
        <w:t xml:space="preserve">5. </w:t>
      </w:r>
      <w:proofErr w:type="gramStart"/>
      <w:r w:rsidR="000204E8" w:rsidRPr="000204E8">
        <w:rPr>
          <w:sz w:val="18"/>
          <w:szCs w:val="18"/>
        </w:rPr>
        <w:t>Контроль за</w:t>
      </w:r>
      <w:proofErr w:type="gramEnd"/>
      <w:r w:rsidR="000204E8" w:rsidRPr="000204E8">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000204E8" w:rsidRPr="000204E8">
        <w:rPr>
          <w:sz w:val="18"/>
          <w:szCs w:val="18"/>
        </w:rPr>
        <w:t>ресурсообеспечению</w:t>
      </w:r>
      <w:proofErr w:type="spellEnd"/>
      <w:r w:rsidR="000204E8" w:rsidRPr="000204E8">
        <w:rPr>
          <w:sz w:val="18"/>
          <w:szCs w:val="18"/>
        </w:rPr>
        <w:t xml:space="preserve"> Думы Хомутовского муниципального образования.</w:t>
      </w:r>
    </w:p>
    <w:p w:rsidR="000204E8" w:rsidRPr="000204E8" w:rsidRDefault="000204E8" w:rsidP="000204E8">
      <w:pPr>
        <w:tabs>
          <w:tab w:val="left" w:pos="3976"/>
        </w:tabs>
        <w:ind w:left="0" w:right="174" w:firstLine="426"/>
        <w:rPr>
          <w:sz w:val="18"/>
          <w:szCs w:val="18"/>
        </w:rPr>
      </w:pPr>
    </w:p>
    <w:p w:rsidR="000204E8" w:rsidRPr="000204E8" w:rsidRDefault="000204E8" w:rsidP="000204E8">
      <w:pPr>
        <w:tabs>
          <w:tab w:val="left" w:pos="3976"/>
        </w:tabs>
        <w:ind w:left="0" w:right="174" w:firstLine="426"/>
        <w:rPr>
          <w:sz w:val="18"/>
          <w:szCs w:val="18"/>
        </w:rPr>
      </w:pPr>
    </w:p>
    <w:p w:rsidR="000204E8" w:rsidRPr="00F20881" w:rsidRDefault="000204E8" w:rsidP="00F20881">
      <w:pPr>
        <w:tabs>
          <w:tab w:val="left" w:pos="3976"/>
        </w:tabs>
        <w:ind w:left="0" w:right="174" w:firstLine="426"/>
        <w:jc w:val="center"/>
        <w:rPr>
          <w:i/>
          <w:sz w:val="18"/>
          <w:szCs w:val="18"/>
        </w:rPr>
      </w:pPr>
      <w:r w:rsidRPr="00F20881">
        <w:rPr>
          <w:i/>
          <w:sz w:val="18"/>
          <w:szCs w:val="18"/>
        </w:rPr>
        <w:t>Глава Хомутовского</w:t>
      </w:r>
    </w:p>
    <w:p w:rsidR="000204E8" w:rsidRDefault="000204E8" w:rsidP="00F20881">
      <w:pPr>
        <w:tabs>
          <w:tab w:val="left" w:pos="3976"/>
        </w:tabs>
        <w:ind w:left="0" w:right="174" w:firstLine="426"/>
        <w:jc w:val="right"/>
        <w:rPr>
          <w:sz w:val="18"/>
          <w:szCs w:val="18"/>
        </w:rPr>
      </w:pPr>
      <w:r w:rsidRPr="00F20881">
        <w:rPr>
          <w:i/>
          <w:sz w:val="18"/>
          <w:szCs w:val="18"/>
        </w:rPr>
        <w:t>муниципального образования</w:t>
      </w:r>
      <w:r w:rsidR="00F20881">
        <w:rPr>
          <w:i/>
          <w:sz w:val="18"/>
          <w:szCs w:val="18"/>
        </w:rPr>
        <w:t xml:space="preserve">                                             </w:t>
      </w:r>
      <w:r w:rsidRPr="00F20881">
        <w:rPr>
          <w:i/>
          <w:sz w:val="18"/>
          <w:szCs w:val="18"/>
        </w:rPr>
        <w:tab/>
      </w:r>
      <w:r w:rsidRPr="00F20881">
        <w:rPr>
          <w:i/>
          <w:sz w:val="18"/>
          <w:szCs w:val="18"/>
        </w:rPr>
        <w:tab/>
      </w:r>
      <w:r w:rsidRPr="00F20881">
        <w:rPr>
          <w:i/>
          <w:sz w:val="18"/>
          <w:szCs w:val="18"/>
        </w:rPr>
        <w:tab/>
      </w:r>
      <w:r w:rsidRPr="00F20881">
        <w:rPr>
          <w:i/>
          <w:sz w:val="18"/>
          <w:szCs w:val="18"/>
        </w:rPr>
        <w:tab/>
      </w:r>
      <w:r w:rsidRPr="00F20881">
        <w:rPr>
          <w:i/>
          <w:sz w:val="18"/>
          <w:szCs w:val="18"/>
        </w:rPr>
        <w:tab/>
        <w:t xml:space="preserve">  В.М. </w:t>
      </w:r>
      <w:proofErr w:type="spellStart"/>
      <w:r w:rsidRPr="00F20881">
        <w:rPr>
          <w:i/>
          <w:sz w:val="18"/>
          <w:szCs w:val="18"/>
        </w:rPr>
        <w:t>Колмаченко</w:t>
      </w:r>
      <w:proofErr w:type="spellEnd"/>
    </w:p>
    <w:p w:rsidR="009C58D4" w:rsidRDefault="009C58D4" w:rsidP="000204E8">
      <w:pPr>
        <w:tabs>
          <w:tab w:val="left" w:pos="3976"/>
        </w:tabs>
        <w:ind w:left="0" w:right="174" w:firstLine="426"/>
        <w:rPr>
          <w:sz w:val="18"/>
          <w:szCs w:val="18"/>
        </w:rPr>
      </w:pPr>
    </w:p>
    <w:p w:rsidR="00F276C4" w:rsidRDefault="00F276C4" w:rsidP="000204E8">
      <w:pPr>
        <w:tabs>
          <w:tab w:val="left" w:pos="3976"/>
        </w:tabs>
        <w:ind w:left="0" w:right="174" w:firstLine="426"/>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4B7BEC" w:rsidRDefault="004B7BEC" w:rsidP="009C58D4">
      <w:pPr>
        <w:pStyle w:val="af9"/>
        <w:tabs>
          <w:tab w:val="left" w:pos="3976"/>
        </w:tabs>
        <w:ind w:left="0" w:right="174" w:firstLine="426"/>
        <w:jc w:val="center"/>
        <w:rPr>
          <w:sz w:val="18"/>
          <w:szCs w:val="18"/>
        </w:rPr>
      </w:pPr>
    </w:p>
    <w:p w:rsidR="009C58D4" w:rsidRPr="005A6700" w:rsidRDefault="009C58D4" w:rsidP="009C58D4">
      <w:pPr>
        <w:pStyle w:val="af9"/>
        <w:tabs>
          <w:tab w:val="left" w:pos="3976"/>
        </w:tabs>
        <w:ind w:left="0" w:right="174" w:firstLine="426"/>
        <w:jc w:val="center"/>
        <w:rPr>
          <w:sz w:val="18"/>
          <w:szCs w:val="18"/>
        </w:rPr>
      </w:pPr>
      <w:r w:rsidRPr="005A6700">
        <w:rPr>
          <w:sz w:val="18"/>
          <w:szCs w:val="18"/>
        </w:rPr>
        <w:lastRenderedPageBreak/>
        <w:t>РОССИЙСКАЯ ФЕДЕРАЦИЯ</w:t>
      </w:r>
    </w:p>
    <w:p w:rsidR="009C58D4" w:rsidRPr="005A6700" w:rsidRDefault="009C58D4" w:rsidP="009C58D4">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9C58D4" w:rsidRPr="005A6700" w:rsidRDefault="009C58D4" w:rsidP="009C58D4">
      <w:pPr>
        <w:tabs>
          <w:tab w:val="left" w:pos="426"/>
          <w:tab w:val="left" w:pos="3976"/>
        </w:tabs>
        <w:ind w:left="-142" w:right="174" w:firstLine="426"/>
        <w:jc w:val="center"/>
        <w:rPr>
          <w:b/>
          <w:sz w:val="18"/>
          <w:szCs w:val="18"/>
        </w:rPr>
      </w:pPr>
      <w:r w:rsidRPr="005A6700">
        <w:rPr>
          <w:b/>
          <w:sz w:val="18"/>
          <w:szCs w:val="18"/>
        </w:rPr>
        <w:t>ДУМА</w:t>
      </w:r>
    </w:p>
    <w:p w:rsidR="009C58D4" w:rsidRPr="005A6700" w:rsidRDefault="009C58D4" w:rsidP="009C58D4">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9C58D4" w:rsidRPr="005A6700" w:rsidRDefault="009C58D4" w:rsidP="009C58D4">
      <w:pPr>
        <w:tabs>
          <w:tab w:val="left" w:pos="426"/>
          <w:tab w:val="left" w:pos="3976"/>
        </w:tabs>
        <w:ind w:left="-142" w:right="174" w:firstLine="426"/>
        <w:jc w:val="center"/>
        <w:rPr>
          <w:bCs/>
          <w:sz w:val="18"/>
          <w:szCs w:val="18"/>
        </w:rPr>
      </w:pPr>
      <w:r w:rsidRPr="005A6700">
        <w:rPr>
          <w:bCs/>
          <w:sz w:val="18"/>
          <w:szCs w:val="18"/>
        </w:rPr>
        <w:t>Пятый созыв</w:t>
      </w:r>
    </w:p>
    <w:p w:rsidR="009C58D4" w:rsidRPr="005A6700" w:rsidRDefault="009C58D4" w:rsidP="009C58D4">
      <w:pPr>
        <w:tabs>
          <w:tab w:val="left" w:pos="426"/>
          <w:tab w:val="left" w:pos="3976"/>
        </w:tabs>
        <w:ind w:left="-142" w:right="174" w:firstLine="426"/>
        <w:jc w:val="center"/>
        <w:rPr>
          <w:b/>
          <w:bCs/>
          <w:sz w:val="18"/>
          <w:szCs w:val="18"/>
        </w:rPr>
      </w:pPr>
      <w:r w:rsidRPr="005A6700">
        <w:rPr>
          <w:b/>
          <w:bCs/>
          <w:sz w:val="18"/>
          <w:szCs w:val="18"/>
        </w:rPr>
        <w:t>Решение</w:t>
      </w:r>
    </w:p>
    <w:p w:rsidR="009C58D4" w:rsidRPr="005A6700" w:rsidRDefault="009C58D4" w:rsidP="009C58D4">
      <w:pPr>
        <w:tabs>
          <w:tab w:val="left" w:pos="426"/>
          <w:tab w:val="left" w:pos="3976"/>
        </w:tabs>
        <w:ind w:left="-142" w:right="174" w:firstLine="426"/>
        <w:jc w:val="center"/>
        <w:rPr>
          <w:b/>
          <w:bCs/>
          <w:sz w:val="18"/>
          <w:szCs w:val="18"/>
        </w:rPr>
      </w:pPr>
    </w:p>
    <w:p w:rsidR="009C58D4" w:rsidRPr="005A6700" w:rsidRDefault="009C58D4" w:rsidP="009C58D4">
      <w:pPr>
        <w:tabs>
          <w:tab w:val="left" w:pos="426"/>
          <w:tab w:val="left" w:pos="3976"/>
        </w:tabs>
        <w:ind w:left="-142" w:right="174" w:firstLine="426"/>
        <w:rPr>
          <w:sz w:val="18"/>
          <w:szCs w:val="18"/>
          <w:u w:val="single"/>
        </w:rPr>
      </w:pPr>
      <w:r>
        <w:rPr>
          <w:bCs/>
          <w:sz w:val="18"/>
          <w:szCs w:val="18"/>
          <w:u w:val="single"/>
        </w:rPr>
        <w:t>26.10</w:t>
      </w:r>
      <w:r w:rsidRPr="005A6700">
        <w:rPr>
          <w:bCs/>
          <w:sz w:val="18"/>
          <w:szCs w:val="18"/>
          <w:u w:val="single"/>
        </w:rPr>
        <w:t>.2023</w:t>
      </w:r>
      <w:r w:rsidRPr="005A6700">
        <w:rPr>
          <w:sz w:val="18"/>
          <w:szCs w:val="18"/>
          <w:u w:val="single"/>
        </w:rPr>
        <w:t xml:space="preserve">  № 1</w:t>
      </w:r>
      <w:r>
        <w:rPr>
          <w:sz w:val="18"/>
          <w:szCs w:val="18"/>
          <w:u w:val="single"/>
        </w:rPr>
        <w:t>6</w:t>
      </w:r>
      <w:r w:rsidRPr="005A6700">
        <w:rPr>
          <w:sz w:val="18"/>
          <w:szCs w:val="18"/>
          <w:u w:val="single"/>
        </w:rPr>
        <w:t>-</w:t>
      </w:r>
      <w:r>
        <w:rPr>
          <w:sz w:val="18"/>
          <w:szCs w:val="18"/>
          <w:u w:val="single"/>
        </w:rPr>
        <w:t>85</w:t>
      </w:r>
      <w:r w:rsidRPr="005A6700">
        <w:rPr>
          <w:sz w:val="18"/>
          <w:szCs w:val="18"/>
          <w:u w:val="single"/>
        </w:rPr>
        <w:t xml:space="preserve"> д</w:t>
      </w:r>
    </w:p>
    <w:p w:rsidR="009C58D4" w:rsidRPr="005A6700" w:rsidRDefault="009C58D4" w:rsidP="009C58D4">
      <w:pPr>
        <w:tabs>
          <w:tab w:val="left" w:pos="426"/>
          <w:tab w:val="left" w:pos="3976"/>
        </w:tabs>
        <w:ind w:left="-142" w:right="174" w:firstLine="426"/>
        <w:rPr>
          <w:sz w:val="18"/>
          <w:szCs w:val="18"/>
        </w:rPr>
      </w:pPr>
      <w:r w:rsidRPr="005A6700">
        <w:rPr>
          <w:sz w:val="18"/>
          <w:szCs w:val="18"/>
        </w:rPr>
        <w:t xml:space="preserve">       с. Хомутово </w:t>
      </w:r>
    </w:p>
    <w:p w:rsidR="009C58D4" w:rsidRPr="005A6700" w:rsidRDefault="009C58D4" w:rsidP="009C58D4">
      <w:pPr>
        <w:tabs>
          <w:tab w:val="left" w:pos="426"/>
          <w:tab w:val="left" w:pos="3976"/>
        </w:tabs>
        <w:ind w:left="0" w:right="174" w:firstLine="426"/>
        <w:rPr>
          <w:sz w:val="18"/>
          <w:szCs w:val="18"/>
        </w:rPr>
      </w:pPr>
    </w:p>
    <w:p w:rsidR="000204E8" w:rsidRDefault="009C58D4" w:rsidP="009C58D4">
      <w:pPr>
        <w:tabs>
          <w:tab w:val="left" w:pos="3976"/>
        </w:tabs>
        <w:ind w:left="0" w:right="174" w:firstLine="426"/>
        <w:rPr>
          <w:sz w:val="18"/>
          <w:szCs w:val="18"/>
        </w:rPr>
      </w:pPr>
      <w:r w:rsidRPr="009C58D4">
        <w:rPr>
          <w:sz w:val="18"/>
          <w:szCs w:val="18"/>
        </w:rPr>
        <w:t>О награждении Благодарностью</w:t>
      </w:r>
      <w:r>
        <w:rPr>
          <w:sz w:val="18"/>
          <w:szCs w:val="18"/>
        </w:rPr>
        <w:t xml:space="preserve"> </w:t>
      </w:r>
      <w:r w:rsidRPr="009C58D4">
        <w:rPr>
          <w:sz w:val="18"/>
          <w:szCs w:val="18"/>
        </w:rPr>
        <w:t>Думы Хомутовского муниципального образования</w:t>
      </w:r>
      <w:r>
        <w:rPr>
          <w:sz w:val="18"/>
          <w:szCs w:val="18"/>
        </w:rPr>
        <w:t>.</w:t>
      </w:r>
    </w:p>
    <w:p w:rsidR="009C58D4" w:rsidRDefault="009C58D4" w:rsidP="009C58D4">
      <w:pPr>
        <w:tabs>
          <w:tab w:val="left" w:pos="3976"/>
        </w:tabs>
        <w:ind w:left="0" w:right="174" w:firstLine="426"/>
        <w:rPr>
          <w:sz w:val="18"/>
          <w:szCs w:val="18"/>
        </w:rPr>
      </w:pPr>
    </w:p>
    <w:p w:rsidR="009C58D4" w:rsidRDefault="009C58D4" w:rsidP="009C58D4">
      <w:pPr>
        <w:tabs>
          <w:tab w:val="left" w:pos="3976"/>
        </w:tabs>
        <w:ind w:left="0" w:right="174" w:firstLine="426"/>
        <w:rPr>
          <w:sz w:val="18"/>
          <w:szCs w:val="18"/>
        </w:rPr>
      </w:pPr>
      <w:proofErr w:type="gramStart"/>
      <w:r w:rsidRPr="009C58D4">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9C58D4">
        <w:rPr>
          <w:sz w:val="18"/>
          <w:szCs w:val="18"/>
        </w:rPr>
        <w:t>Хомутовским</w:t>
      </w:r>
      <w:proofErr w:type="spellEnd"/>
      <w:r w:rsidRPr="009C58D4">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w:t>
      </w:r>
      <w:proofErr w:type="gramEnd"/>
      <w:r w:rsidRPr="009C58D4">
        <w:rPr>
          <w:sz w:val="18"/>
          <w:szCs w:val="18"/>
        </w:rPr>
        <w:t xml:space="preserve"> </w:t>
      </w:r>
      <w:proofErr w:type="gramStart"/>
      <w:r w:rsidRPr="009C58D4">
        <w:rPr>
          <w:sz w:val="18"/>
          <w:szCs w:val="18"/>
        </w:rPr>
        <w:t>образования</w:t>
      </w:r>
      <w:proofErr w:type="gramEnd"/>
      <w:r w:rsidRPr="009C58D4">
        <w:rPr>
          <w:sz w:val="18"/>
          <w:szCs w:val="18"/>
        </w:rPr>
        <w:t xml:space="preserve"> представленные материалы на объявление Благодарности Думы Хомутовского муниципального образования и на основании голосования Дума Хомутовского муниципального образования</w:t>
      </w:r>
    </w:p>
    <w:p w:rsidR="00F20881" w:rsidRPr="009C58D4" w:rsidRDefault="00F20881" w:rsidP="009C58D4">
      <w:pPr>
        <w:tabs>
          <w:tab w:val="left" w:pos="3976"/>
        </w:tabs>
        <w:ind w:left="0" w:right="174" w:firstLine="426"/>
        <w:rPr>
          <w:sz w:val="18"/>
          <w:szCs w:val="18"/>
        </w:rPr>
      </w:pPr>
    </w:p>
    <w:p w:rsidR="009C58D4" w:rsidRDefault="009C58D4" w:rsidP="009C58D4">
      <w:pPr>
        <w:tabs>
          <w:tab w:val="left" w:pos="3976"/>
        </w:tabs>
        <w:ind w:left="0" w:right="174" w:firstLine="426"/>
        <w:rPr>
          <w:sz w:val="18"/>
          <w:szCs w:val="18"/>
        </w:rPr>
      </w:pPr>
      <w:r w:rsidRPr="009C58D4">
        <w:rPr>
          <w:sz w:val="18"/>
          <w:szCs w:val="18"/>
        </w:rPr>
        <w:t xml:space="preserve">РЕШИЛА: </w:t>
      </w:r>
    </w:p>
    <w:p w:rsidR="00F20881" w:rsidRPr="009C58D4" w:rsidRDefault="00F20881" w:rsidP="009C58D4">
      <w:pPr>
        <w:tabs>
          <w:tab w:val="left" w:pos="3976"/>
        </w:tabs>
        <w:ind w:left="0" w:right="174" w:firstLine="426"/>
        <w:rPr>
          <w:sz w:val="18"/>
          <w:szCs w:val="18"/>
        </w:rPr>
      </w:pPr>
    </w:p>
    <w:p w:rsidR="009C58D4" w:rsidRPr="009C58D4" w:rsidRDefault="009C58D4" w:rsidP="009C58D4">
      <w:pPr>
        <w:tabs>
          <w:tab w:val="left" w:pos="3976"/>
        </w:tabs>
        <w:ind w:left="0" w:right="174" w:firstLine="426"/>
        <w:rPr>
          <w:sz w:val="18"/>
          <w:szCs w:val="18"/>
        </w:rPr>
      </w:pPr>
      <w:r w:rsidRPr="009C58D4">
        <w:rPr>
          <w:sz w:val="18"/>
          <w:szCs w:val="18"/>
        </w:rPr>
        <w:t>1.Объявить Благодарность Думы Хомутовского муниципального образования за вклад в сотрудничество, высокое профессиональное мастерство, значительный вклад в развитие народного творчества и культуры на территории Хомутовского муниципального образования и в связи с празднованием пятилетнего юбилея Дома народного творчества:</w:t>
      </w:r>
      <w:r w:rsidRPr="009C58D4">
        <w:rPr>
          <w:sz w:val="18"/>
          <w:szCs w:val="18"/>
        </w:rPr>
        <w:tab/>
      </w:r>
    </w:p>
    <w:p w:rsidR="009C58D4" w:rsidRPr="009C58D4" w:rsidRDefault="009C58D4" w:rsidP="009C58D4">
      <w:pPr>
        <w:tabs>
          <w:tab w:val="left" w:pos="3976"/>
        </w:tabs>
        <w:ind w:left="0" w:right="174" w:firstLine="426"/>
        <w:rPr>
          <w:sz w:val="18"/>
          <w:szCs w:val="18"/>
        </w:rPr>
      </w:pPr>
      <w:r w:rsidRPr="009C58D4">
        <w:rPr>
          <w:sz w:val="18"/>
          <w:szCs w:val="18"/>
        </w:rPr>
        <w:t>- Авдеевой Анне Ильиничне, мастеру декоративно-прикладного творчества, участнику творческого объединения «</w:t>
      </w:r>
      <w:proofErr w:type="spellStart"/>
      <w:r w:rsidRPr="009C58D4">
        <w:rPr>
          <w:sz w:val="18"/>
          <w:szCs w:val="18"/>
        </w:rPr>
        <w:t>Хомутовские</w:t>
      </w:r>
      <w:proofErr w:type="spellEnd"/>
      <w:r w:rsidRPr="009C58D4">
        <w:rPr>
          <w:sz w:val="18"/>
          <w:szCs w:val="18"/>
        </w:rPr>
        <w:t xml:space="preserve"> мастера»;</w:t>
      </w:r>
    </w:p>
    <w:p w:rsidR="009C58D4" w:rsidRPr="009C58D4" w:rsidRDefault="009C58D4" w:rsidP="009C58D4">
      <w:pPr>
        <w:tabs>
          <w:tab w:val="left" w:pos="3976"/>
        </w:tabs>
        <w:ind w:left="0" w:right="174" w:firstLine="426"/>
        <w:rPr>
          <w:sz w:val="18"/>
          <w:szCs w:val="18"/>
        </w:rPr>
      </w:pPr>
      <w:r w:rsidRPr="009C58D4">
        <w:rPr>
          <w:sz w:val="18"/>
          <w:szCs w:val="18"/>
        </w:rPr>
        <w:t>- Колесникову Дмитрию Владимировичу, мастеру по художественной обработке дерева, участнику творческого объединения «</w:t>
      </w:r>
      <w:proofErr w:type="spellStart"/>
      <w:r w:rsidRPr="009C58D4">
        <w:rPr>
          <w:sz w:val="18"/>
          <w:szCs w:val="18"/>
        </w:rPr>
        <w:t>Хомутовски</w:t>
      </w:r>
      <w:proofErr w:type="gramStart"/>
      <w:r w:rsidRPr="009C58D4">
        <w:rPr>
          <w:sz w:val="18"/>
          <w:szCs w:val="18"/>
        </w:rPr>
        <w:t>е</w:t>
      </w:r>
      <w:proofErr w:type="spellEnd"/>
      <w:r w:rsidRPr="009C58D4">
        <w:rPr>
          <w:sz w:val="18"/>
          <w:szCs w:val="18"/>
        </w:rPr>
        <w:t>-</w:t>
      </w:r>
      <w:proofErr w:type="gramEnd"/>
      <w:r w:rsidRPr="009C58D4">
        <w:rPr>
          <w:sz w:val="18"/>
          <w:szCs w:val="18"/>
        </w:rPr>
        <w:t xml:space="preserve">  мастера»;</w:t>
      </w:r>
    </w:p>
    <w:p w:rsidR="009C58D4" w:rsidRPr="009C58D4" w:rsidRDefault="009C58D4" w:rsidP="009C58D4">
      <w:pPr>
        <w:tabs>
          <w:tab w:val="left" w:pos="3976"/>
        </w:tabs>
        <w:ind w:left="0" w:right="174" w:firstLine="426"/>
        <w:rPr>
          <w:sz w:val="18"/>
          <w:szCs w:val="18"/>
        </w:rPr>
      </w:pPr>
      <w:r w:rsidRPr="009C58D4">
        <w:rPr>
          <w:sz w:val="18"/>
          <w:szCs w:val="18"/>
        </w:rPr>
        <w:t xml:space="preserve">- </w:t>
      </w:r>
      <w:proofErr w:type="spellStart"/>
      <w:r w:rsidRPr="009C58D4">
        <w:rPr>
          <w:sz w:val="18"/>
          <w:szCs w:val="18"/>
        </w:rPr>
        <w:t>Крутенко</w:t>
      </w:r>
      <w:proofErr w:type="spellEnd"/>
      <w:r w:rsidRPr="009C58D4">
        <w:rPr>
          <w:sz w:val="18"/>
          <w:szCs w:val="18"/>
        </w:rPr>
        <w:t xml:space="preserve"> Андрею Николаевичу, мастеру по художественной обработке дерева, скульптору, участнику творческого объединения «</w:t>
      </w:r>
      <w:proofErr w:type="spellStart"/>
      <w:r w:rsidRPr="009C58D4">
        <w:rPr>
          <w:sz w:val="18"/>
          <w:szCs w:val="18"/>
        </w:rPr>
        <w:t>Хомутовски</w:t>
      </w:r>
      <w:proofErr w:type="gramStart"/>
      <w:r w:rsidRPr="009C58D4">
        <w:rPr>
          <w:sz w:val="18"/>
          <w:szCs w:val="18"/>
        </w:rPr>
        <w:t>е</w:t>
      </w:r>
      <w:proofErr w:type="spellEnd"/>
      <w:r w:rsidRPr="009C58D4">
        <w:rPr>
          <w:sz w:val="18"/>
          <w:szCs w:val="18"/>
        </w:rPr>
        <w:t>-</w:t>
      </w:r>
      <w:proofErr w:type="gramEnd"/>
      <w:r w:rsidRPr="009C58D4">
        <w:rPr>
          <w:sz w:val="18"/>
          <w:szCs w:val="18"/>
        </w:rPr>
        <w:t xml:space="preserve">  мастера».</w:t>
      </w:r>
    </w:p>
    <w:p w:rsidR="009C58D4" w:rsidRPr="009C58D4" w:rsidRDefault="009C58D4" w:rsidP="009C58D4">
      <w:pPr>
        <w:tabs>
          <w:tab w:val="left" w:pos="3976"/>
        </w:tabs>
        <w:ind w:left="0" w:right="174" w:firstLine="426"/>
        <w:rPr>
          <w:sz w:val="18"/>
          <w:szCs w:val="18"/>
        </w:rPr>
      </w:pPr>
      <w:r w:rsidRPr="009C58D4">
        <w:rPr>
          <w:sz w:val="18"/>
          <w:szCs w:val="18"/>
        </w:rPr>
        <w:t>3. Опубликовать данное решение в установленном законом порядке.</w:t>
      </w:r>
    </w:p>
    <w:p w:rsidR="009C58D4" w:rsidRPr="009C58D4" w:rsidRDefault="009C58D4" w:rsidP="009C58D4">
      <w:pPr>
        <w:tabs>
          <w:tab w:val="left" w:pos="3976"/>
        </w:tabs>
        <w:ind w:left="0" w:right="174" w:firstLine="426"/>
        <w:rPr>
          <w:sz w:val="18"/>
          <w:szCs w:val="18"/>
        </w:rPr>
      </w:pPr>
      <w:r w:rsidRPr="009C58D4">
        <w:rPr>
          <w:sz w:val="18"/>
          <w:szCs w:val="18"/>
        </w:rPr>
        <w:t xml:space="preserve">4. </w:t>
      </w:r>
      <w:proofErr w:type="gramStart"/>
      <w:r w:rsidRPr="009C58D4">
        <w:rPr>
          <w:sz w:val="18"/>
          <w:szCs w:val="18"/>
        </w:rPr>
        <w:t>Контроль за</w:t>
      </w:r>
      <w:proofErr w:type="gramEnd"/>
      <w:r w:rsidRPr="009C58D4">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9C58D4" w:rsidRPr="009C58D4" w:rsidRDefault="009C58D4" w:rsidP="009C58D4">
      <w:pPr>
        <w:tabs>
          <w:tab w:val="left" w:pos="3976"/>
        </w:tabs>
        <w:ind w:left="0" w:right="174" w:firstLine="426"/>
        <w:rPr>
          <w:sz w:val="18"/>
          <w:szCs w:val="18"/>
        </w:rPr>
      </w:pPr>
    </w:p>
    <w:p w:rsidR="009C58D4" w:rsidRPr="008F65FD" w:rsidRDefault="009C58D4" w:rsidP="008F65FD">
      <w:pPr>
        <w:tabs>
          <w:tab w:val="left" w:pos="3976"/>
        </w:tabs>
        <w:ind w:left="0" w:right="174" w:firstLine="426"/>
        <w:jc w:val="right"/>
        <w:rPr>
          <w:i/>
          <w:sz w:val="18"/>
          <w:szCs w:val="18"/>
        </w:rPr>
      </w:pPr>
    </w:p>
    <w:p w:rsidR="009C58D4" w:rsidRPr="008F65FD" w:rsidRDefault="009C58D4" w:rsidP="008F65FD">
      <w:pPr>
        <w:tabs>
          <w:tab w:val="left" w:pos="3976"/>
        </w:tabs>
        <w:ind w:left="0" w:right="174" w:firstLine="426"/>
        <w:jc w:val="center"/>
        <w:rPr>
          <w:i/>
          <w:sz w:val="18"/>
          <w:szCs w:val="18"/>
        </w:rPr>
      </w:pPr>
      <w:r w:rsidRPr="008F65FD">
        <w:rPr>
          <w:i/>
          <w:sz w:val="18"/>
          <w:szCs w:val="18"/>
        </w:rPr>
        <w:t>Глава  Хомутовского</w:t>
      </w:r>
    </w:p>
    <w:p w:rsidR="009C58D4" w:rsidRPr="008F65FD" w:rsidRDefault="009C58D4" w:rsidP="008F65FD">
      <w:pPr>
        <w:tabs>
          <w:tab w:val="left" w:pos="3976"/>
        </w:tabs>
        <w:ind w:left="0" w:right="174" w:firstLine="426"/>
        <w:jc w:val="right"/>
        <w:rPr>
          <w:i/>
          <w:sz w:val="18"/>
          <w:szCs w:val="18"/>
        </w:rPr>
      </w:pPr>
      <w:r w:rsidRPr="008F65FD">
        <w:rPr>
          <w:i/>
          <w:sz w:val="18"/>
          <w:szCs w:val="18"/>
        </w:rPr>
        <w:t xml:space="preserve">муниципального образования                                                В.М. </w:t>
      </w:r>
      <w:proofErr w:type="spellStart"/>
      <w:r w:rsidRPr="008F65FD">
        <w:rPr>
          <w:i/>
          <w:sz w:val="18"/>
          <w:szCs w:val="18"/>
        </w:rPr>
        <w:t>Колмаченко</w:t>
      </w:r>
      <w:proofErr w:type="spellEnd"/>
    </w:p>
    <w:p w:rsidR="00101D20" w:rsidRDefault="00101D20" w:rsidP="00101D20">
      <w:pPr>
        <w:tabs>
          <w:tab w:val="left" w:pos="426"/>
          <w:tab w:val="left" w:pos="3976"/>
        </w:tabs>
        <w:ind w:left="0" w:right="-110" w:firstLine="426"/>
        <w:jc w:val="center"/>
        <w:rPr>
          <w:sz w:val="18"/>
          <w:szCs w:val="18"/>
        </w:rPr>
      </w:pPr>
    </w:p>
    <w:p w:rsidR="00101D20" w:rsidRPr="005A6700" w:rsidRDefault="00101D20" w:rsidP="00101D20">
      <w:pPr>
        <w:tabs>
          <w:tab w:val="left" w:pos="426"/>
          <w:tab w:val="left" w:pos="3976"/>
        </w:tabs>
        <w:ind w:left="0" w:right="-110" w:firstLine="426"/>
        <w:jc w:val="center"/>
        <w:rPr>
          <w:b/>
          <w:sz w:val="18"/>
          <w:szCs w:val="18"/>
        </w:rPr>
      </w:pPr>
      <w:r w:rsidRPr="005A6700">
        <w:rPr>
          <w:sz w:val="18"/>
          <w:szCs w:val="18"/>
        </w:rPr>
        <w:t>РОССИЙСКАЯ ФЕДЕРАЦИЯ</w:t>
      </w:r>
    </w:p>
    <w:p w:rsidR="00101D20" w:rsidRPr="005A6700" w:rsidRDefault="00101D20" w:rsidP="00101D20">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101D20" w:rsidRPr="005A6700" w:rsidRDefault="00101D20" w:rsidP="00101D20">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101D20" w:rsidRPr="005A6700" w:rsidRDefault="00101D20" w:rsidP="00101D20">
      <w:pPr>
        <w:tabs>
          <w:tab w:val="left" w:pos="426"/>
          <w:tab w:val="left" w:pos="3976"/>
        </w:tabs>
        <w:ind w:left="0" w:right="-110" w:firstLine="426"/>
        <w:jc w:val="center"/>
        <w:rPr>
          <w:b/>
          <w:bCs/>
          <w:sz w:val="18"/>
          <w:szCs w:val="18"/>
        </w:rPr>
      </w:pPr>
      <w:r w:rsidRPr="005A6700">
        <w:rPr>
          <w:b/>
          <w:bCs/>
          <w:sz w:val="18"/>
          <w:szCs w:val="18"/>
        </w:rPr>
        <w:t>АДМИНИСТРАЦИЯ</w:t>
      </w:r>
    </w:p>
    <w:p w:rsidR="00101D20" w:rsidRDefault="00101D20" w:rsidP="00101D20">
      <w:pPr>
        <w:tabs>
          <w:tab w:val="left" w:pos="426"/>
          <w:tab w:val="left" w:pos="3976"/>
        </w:tabs>
        <w:ind w:left="0" w:right="-110" w:firstLine="426"/>
        <w:jc w:val="center"/>
        <w:rPr>
          <w:b/>
          <w:bCs/>
          <w:sz w:val="18"/>
          <w:szCs w:val="18"/>
        </w:rPr>
      </w:pPr>
      <w:r>
        <w:rPr>
          <w:b/>
          <w:bCs/>
          <w:sz w:val="18"/>
          <w:szCs w:val="18"/>
        </w:rPr>
        <w:t>РАСПОРЯЖЕНИЕ</w:t>
      </w:r>
    </w:p>
    <w:p w:rsidR="00101D20" w:rsidRDefault="00101D20" w:rsidP="00101D20">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Pr>
          <w:sz w:val="18"/>
          <w:szCs w:val="18"/>
          <w:u w:val="single"/>
        </w:rPr>
        <w:t>189 о/д</w:t>
      </w:r>
    </w:p>
    <w:p w:rsidR="00101D20" w:rsidRDefault="00101D20" w:rsidP="00101D20">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101D20" w:rsidRDefault="00101D20" w:rsidP="00101D20">
      <w:pPr>
        <w:tabs>
          <w:tab w:val="left" w:pos="426"/>
          <w:tab w:val="left" w:pos="3976"/>
        </w:tabs>
        <w:ind w:left="0" w:right="174" w:firstLine="426"/>
        <w:rPr>
          <w:sz w:val="18"/>
          <w:szCs w:val="18"/>
        </w:rPr>
      </w:pPr>
    </w:p>
    <w:p w:rsidR="00101D20" w:rsidRDefault="00453D1F" w:rsidP="00101D20">
      <w:pPr>
        <w:tabs>
          <w:tab w:val="left" w:pos="3976"/>
        </w:tabs>
        <w:ind w:left="0" w:right="174" w:firstLine="426"/>
        <w:rPr>
          <w:sz w:val="18"/>
          <w:szCs w:val="18"/>
        </w:rPr>
      </w:pPr>
      <w:r w:rsidRPr="00453D1F">
        <w:rPr>
          <w:sz w:val="18"/>
          <w:szCs w:val="18"/>
        </w:rPr>
        <w:t>О запрете выхода и передвижения людей по льду вне ледовых переправ на период становления и вскрытия  ледового покрова водных объектов, расположенных  на территории Хомутовского муниципального образования в период  2023-2024 годов</w:t>
      </w:r>
      <w:r w:rsidR="00101D20">
        <w:rPr>
          <w:sz w:val="18"/>
          <w:szCs w:val="18"/>
        </w:rPr>
        <w:t>.</w:t>
      </w:r>
    </w:p>
    <w:p w:rsidR="00453D1F" w:rsidRDefault="00453D1F" w:rsidP="00101D20">
      <w:pPr>
        <w:tabs>
          <w:tab w:val="left" w:pos="3976"/>
        </w:tabs>
        <w:ind w:left="0" w:right="174" w:firstLine="426"/>
        <w:rPr>
          <w:sz w:val="18"/>
          <w:szCs w:val="18"/>
        </w:rPr>
      </w:pPr>
    </w:p>
    <w:p w:rsidR="00453D1F" w:rsidRPr="00453D1F" w:rsidRDefault="00453D1F" w:rsidP="00453D1F">
      <w:pPr>
        <w:tabs>
          <w:tab w:val="left" w:pos="3976"/>
        </w:tabs>
        <w:ind w:left="0" w:right="174" w:firstLine="426"/>
        <w:rPr>
          <w:sz w:val="18"/>
          <w:szCs w:val="18"/>
        </w:rPr>
      </w:pPr>
      <w:r w:rsidRPr="00453D1F">
        <w:rPr>
          <w:sz w:val="18"/>
          <w:szCs w:val="18"/>
        </w:rPr>
        <w:t xml:space="preserve">        </w:t>
      </w:r>
    </w:p>
    <w:p w:rsidR="00453D1F" w:rsidRPr="00453D1F" w:rsidRDefault="00453D1F" w:rsidP="00453D1F">
      <w:pPr>
        <w:tabs>
          <w:tab w:val="left" w:pos="3976"/>
        </w:tabs>
        <w:ind w:left="0" w:right="174" w:firstLine="426"/>
        <w:rPr>
          <w:sz w:val="18"/>
          <w:szCs w:val="18"/>
        </w:rPr>
      </w:pPr>
      <w:proofErr w:type="gramStart"/>
      <w:r w:rsidRPr="00453D1F">
        <w:rPr>
          <w:sz w:val="18"/>
          <w:szCs w:val="18"/>
        </w:rPr>
        <w:t>В целях предупреждения чрезвычайных ситуаций, обеспечения безопасности людей на водных объектах Хомутовского муниципального образования, на основании ст. 27 Водного кодекса Российской Федерации,  Федерального закона от 06.10.2003 № 131-ФЗ «Об общих принципах организации местного самоуправления в Российской Федерации», п. 32.8 Правил охраны жизни людей на водных объектах, утвержденных постановлением Правительства Иркутской области от 08.10.2009  № 280/59-пп, руководствуясь ст. 6 Устава Хомутовского муниципального</w:t>
      </w:r>
      <w:proofErr w:type="gramEnd"/>
      <w:r w:rsidRPr="00453D1F">
        <w:rPr>
          <w:sz w:val="18"/>
          <w:szCs w:val="18"/>
        </w:rPr>
        <w:t xml:space="preserve"> образования</w:t>
      </w:r>
    </w:p>
    <w:p w:rsidR="00453D1F" w:rsidRPr="00453D1F" w:rsidRDefault="00453D1F" w:rsidP="00453D1F">
      <w:pPr>
        <w:tabs>
          <w:tab w:val="left" w:pos="3976"/>
        </w:tabs>
        <w:ind w:left="0" w:right="174" w:firstLine="426"/>
        <w:rPr>
          <w:sz w:val="18"/>
          <w:szCs w:val="18"/>
        </w:rPr>
      </w:pPr>
      <w:r>
        <w:rPr>
          <w:sz w:val="18"/>
          <w:szCs w:val="18"/>
        </w:rPr>
        <w:t>1.</w:t>
      </w:r>
      <w:r w:rsidRPr="00453D1F">
        <w:rPr>
          <w:sz w:val="18"/>
          <w:szCs w:val="18"/>
        </w:rPr>
        <w:t>Запретить выход и передвижение людей по льду вне ледовых переправ на период становления и вскрытия  ледового покрова водных объектов, расположенных  на территории Хомутовского муниципального образования в период  2023-2024 годов.</w:t>
      </w:r>
    </w:p>
    <w:p w:rsidR="00453D1F" w:rsidRPr="00453D1F" w:rsidRDefault="00453D1F" w:rsidP="00453D1F">
      <w:pPr>
        <w:tabs>
          <w:tab w:val="left" w:pos="3976"/>
        </w:tabs>
        <w:ind w:left="0" w:right="174" w:firstLine="426"/>
        <w:rPr>
          <w:sz w:val="18"/>
          <w:szCs w:val="18"/>
        </w:rPr>
      </w:pPr>
      <w:r>
        <w:rPr>
          <w:sz w:val="18"/>
          <w:szCs w:val="18"/>
        </w:rPr>
        <w:t>2.</w:t>
      </w:r>
      <w:r w:rsidRPr="00453D1F">
        <w:rPr>
          <w:sz w:val="18"/>
          <w:szCs w:val="18"/>
        </w:rPr>
        <w:t>Рекомендовать руководителям предприятий, организаций и учреждений, независимо от форм собственности и ведомственной принадлежности, организовать проведение разъяснительной работы по правилам поведения на водных объектах.</w:t>
      </w:r>
    </w:p>
    <w:p w:rsidR="00453D1F" w:rsidRPr="00453D1F" w:rsidRDefault="00453D1F" w:rsidP="00453D1F">
      <w:pPr>
        <w:tabs>
          <w:tab w:val="left" w:pos="3976"/>
        </w:tabs>
        <w:ind w:left="0" w:right="174" w:firstLine="426"/>
        <w:rPr>
          <w:sz w:val="18"/>
          <w:szCs w:val="18"/>
        </w:rPr>
      </w:pPr>
      <w:r>
        <w:rPr>
          <w:sz w:val="18"/>
          <w:szCs w:val="18"/>
        </w:rPr>
        <w:t>3.</w:t>
      </w:r>
      <w:r w:rsidRPr="00453D1F">
        <w:rPr>
          <w:sz w:val="18"/>
          <w:szCs w:val="18"/>
        </w:rPr>
        <w:t>Ведущему специалисту администрации организовать установку в опасных местах у водоемов запрещающих знаков и предупреждающих аншлагов.</w:t>
      </w:r>
    </w:p>
    <w:p w:rsidR="00453D1F" w:rsidRPr="00453D1F" w:rsidRDefault="00453D1F" w:rsidP="00453D1F">
      <w:pPr>
        <w:tabs>
          <w:tab w:val="left" w:pos="3976"/>
        </w:tabs>
        <w:ind w:left="0" w:right="174" w:firstLine="426"/>
        <w:rPr>
          <w:sz w:val="18"/>
          <w:szCs w:val="18"/>
        </w:rPr>
      </w:pPr>
      <w:r>
        <w:rPr>
          <w:sz w:val="18"/>
          <w:szCs w:val="18"/>
        </w:rPr>
        <w:t>4.</w:t>
      </w:r>
      <w:r w:rsidRPr="00453D1F">
        <w:rPr>
          <w:sz w:val="18"/>
          <w:szCs w:val="18"/>
        </w:rPr>
        <w:t>Заведующей информационным центром организовать информирование населения о введенных ограничениях через средства массовой информации.</w:t>
      </w:r>
    </w:p>
    <w:p w:rsidR="00453D1F" w:rsidRPr="00453D1F" w:rsidRDefault="00453D1F" w:rsidP="00453D1F">
      <w:pPr>
        <w:tabs>
          <w:tab w:val="left" w:pos="3976"/>
        </w:tabs>
        <w:ind w:left="0" w:right="174" w:firstLine="426"/>
        <w:rPr>
          <w:sz w:val="18"/>
          <w:szCs w:val="18"/>
        </w:rPr>
      </w:pPr>
      <w:r>
        <w:rPr>
          <w:sz w:val="18"/>
          <w:szCs w:val="18"/>
        </w:rPr>
        <w:t>5.</w:t>
      </w:r>
      <w:proofErr w:type="gramStart"/>
      <w:r w:rsidRPr="00453D1F">
        <w:rPr>
          <w:sz w:val="18"/>
          <w:szCs w:val="18"/>
        </w:rPr>
        <w:t>Контроль за</w:t>
      </w:r>
      <w:proofErr w:type="gramEnd"/>
      <w:r w:rsidRPr="00453D1F">
        <w:rPr>
          <w:sz w:val="18"/>
          <w:szCs w:val="18"/>
        </w:rPr>
        <w:t xml:space="preserve"> выполнением настоящего распоряжения возложить на       заместителя Главы администрации Хомутовского муниципального образования. </w:t>
      </w:r>
    </w:p>
    <w:p w:rsidR="00745613" w:rsidRDefault="00745613" w:rsidP="00453D1F">
      <w:pPr>
        <w:tabs>
          <w:tab w:val="left" w:pos="3976"/>
        </w:tabs>
        <w:ind w:left="0" w:right="174" w:firstLine="426"/>
        <w:rPr>
          <w:sz w:val="18"/>
          <w:szCs w:val="18"/>
        </w:rPr>
      </w:pPr>
    </w:p>
    <w:p w:rsidR="00453D1F" w:rsidRPr="00CA42F3" w:rsidRDefault="00453D1F" w:rsidP="00CA42F3">
      <w:pPr>
        <w:tabs>
          <w:tab w:val="left" w:pos="3976"/>
        </w:tabs>
        <w:ind w:left="0" w:right="174" w:firstLine="426"/>
        <w:jc w:val="right"/>
        <w:rPr>
          <w:i/>
          <w:sz w:val="18"/>
          <w:szCs w:val="18"/>
        </w:rPr>
      </w:pPr>
      <w:r w:rsidRPr="00CA42F3">
        <w:rPr>
          <w:i/>
          <w:sz w:val="18"/>
          <w:szCs w:val="18"/>
        </w:rPr>
        <w:t xml:space="preserve">Глава                                           В.М. </w:t>
      </w:r>
      <w:proofErr w:type="spellStart"/>
      <w:r w:rsidRPr="00CA42F3">
        <w:rPr>
          <w:i/>
          <w:sz w:val="18"/>
          <w:szCs w:val="18"/>
        </w:rPr>
        <w:t>Колмаченко</w:t>
      </w:r>
      <w:proofErr w:type="spellEnd"/>
    </w:p>
    <w:p w:rsidR="00CA42F3" w:rsidRDefault="00CA42F3" w:rsidP="00CA42F3">
      <w:pPr>
        <w:tabs>
          <w:tab w:val="left" w:pos="426"/>
          <w:tab w:val="left" w:pos="3976"/>
        </w:tabs>
        <w:ind w:left="0" w:right="-110" w:firstLine="426"/>
        <w:jc w:val="center"/>
        <w:rPr>
          <w:sz w:val="18"/>
          <w:szCs w:val="18"/>
        </w:rPr>
      </w:pPr>
    </w:p>
    <w:p w:rsidR="00CA42F3" w:rsidRPr="005A6700" w:rsidRDefault="00CA42F3" w:rsidP="00CA42F3">
      <w:pPr>
        <w:tabs>
          <w:tab w:val="left" w:pos="426"/>
          <w:tab w:val="left" w:pos="3976"/>
        </w:tabs>
        <w:ind w:left="0" w:right="-110" w:firstLine="426"/>
        <w:jc w:val="center"/>
        <w:rPr>
          <w:b/>
          <w:sz w:val="18"/>
          <w:szCs w:val="18"/>
        </w:rPr>
      </w:pPr>
      <w:r w:rsidRPr="005A6700">
        <w:rPr>
          <w:sz w:val="18"/>
          <w:szCs w:val="18"/>
        </w:rPr>
        <w:t>РОССИЙСКАЯ ФЕДЕРАЦИЯ</w:t>
      </w:r>
    </w:p>
    <w:p w:rsidR="00CA42F3" w:rsidRPr="005A6700" w:rsidRDefault="00CA42F3" w:rsidP="00CA42F3">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CA42F3" w:rsidRPr="005A6700" w:rsidRDefault="00CA42F3" w:rsidP="00CA42F3">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CA42F3" w:rsidRPr="005A6700" w:rsidRDefault="00CA42F3" w:rsidP="00CA42F3">
      <w:pPr>
        <w:tabs>
          <w:tab w:val="left" w:pos="426"/>
          <w:tab w:val="left" w:pos="3976"/>
        </w:tabs>
        <w:ind w:left="0" w:right="-110" w:firstLine="426"/>
        <w:jc w:val="center"/>
        <w:rPr>
          <w:b/>
          <w:bCs/>
          <w:sz w:val="18"/>
          <w:szCs w:val="18"/>
        </w:rPr>
      </w:pPr>
      <w:r w:rsidRPr="005A6700">
        <w:rPr>
          <w:b/>
          <w:bCs/>
          <w:sz w:val="18"/>
          <w:szCs w:val="18"/>
        </w:rPr>
        <w:t>АДМИНИСТРАЦИЯ</w:t>
      </w:r>
    </w:p>
    <w:p w:rsidR="00CA42F3" w:rsidRDefault="00CA42F3" w:rsidP="00CA42F3">
      <w:pPr>
        <w:tabs>
          <w:tab w:val="left" w:pos="426"/>
          <w:tab w:val="left" w:pos="3976"/>
        </w:tabs>
        <w:ind w:left="0" w:right="-110" w:firstLine="426"/>
        <w:jc w:val="center"/>
        <w:rPr>
          <w:b/>
          <w:bCs/>
          <w:sz w:val="18"/>
          <w:szCs w:val="18"/>
        </w:rPr>
      </w:pPr>
      <w:r>
        <w:rPr>
          <w:b/>
          <w:bCs/>
          <w:sz w:val="18"/>
          <w:szCs w:val="18"/>
        </w:rPr>
        <w:t>РАСПОРЯЖЕНИЕ</w:t>
      </w:r>
    </w:p>
    <w:p w:rsidR="00CA42F3" w:rsidRDefault="00CA42F3" w:rsidP="00CA42F3">
      <w:pPr>
        <w:tabs>
          <w:tab w:val="left" w:pos="426"/>
          <w:tab w:val="left" w:pos="3976"/>
        </w:tabs>
        <w:ind w:left="0" w:right="-110" w:firstLine="426"/>
        <w:rPr>
          <w:sz w:val="18"/>
          <w:szCs w:val="18"/>
          <w:u w:val="single"/>
        </w:rPr>
      </w:pPr>
      <w:r>
        <w:rPr>
          <w:bCs/>
          <w:sz w:val="18"/>
          <w:szCs w:val="18"/>
          <w:u w:val="single"/>
        </w:rPr>
        <w:t>30.10</w:t>
      </w:r>
      <w:r w:rsidRPr="005A6700">
        <w:rPr>
          <w:bCs/>
          <w:sz w:val="18"/>
          <w:szCs w:val="18"/>
          <w:u w:val="single"/>
        </w:rPr>
        <w:t>.2023</w:t>
      </w:r>
      <w:r w:rsidRPr="005A6700">
        <w:rPr>
          <w:sz w:val="18"/>
          <w:szCs w:val="18"/>
          <w:u w:val="single"/>
        </w:rPr>
        <w:t xml:space="preserve">  № </w:t>
      </w:r>
      <w:r>
        <w:rPr>
          <w:sz w:val="18"/>
          <w:szCs w:val="18"/>
          <w:u w:val="single"/>
        </w:rPr>
        <w:t>190</w:t>
      </w:r>
      <w:r>
        <w:rPr>
          <w:sz w:val="18"/>
          <w:szCs w:val="18"/>
          <w:u w:val="single"/>
        </w:rPr>
        <w:t xml:space="preserve"> о/д</w:t>
      </w:r>
    </w:p>
    <w:p w:rsidR="00CA42F3" w:rsidRDefault="00CA42F3" w:rsidP="00CA42F3">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CA42F3" w:rsidRDefault="00CA42F3" w:rsidP="00CA42F3">
      <w:pPr>
        <w:tabs>
          <w:tab w:val="left" w:pos="426"/>
          <w:tab w:val="left" w:pos="3976"/>
        </w:tabs>
        <w:ind w:left="0" w:right="174" w:firstLine="426"/>
        <w:rPr>
          <w:sz w:val="18"/>
          <w:szCs w:val="18"/>
        </w:rPr>
      </w:pPr>
    </w:p>
    <w:p w:rsidR="00CA42F3" w:rsidRDefault="00CA42F3" w:rsidP="00CA42F3">
      <w:pPr>
        <w:tabs>
          <w:tab w:val="left" w:pos="3976"/>
        </w:tabs>
        <w:ind w:left="0" w:right="174" w:firstLine="426"/>
        <w:rPr>
          <w:sz w:val="18"/>
          <w:szCs w:val="18"/>
        </w:rPr>
      </w:pPr>
      <w:r w:rsidRPr="00CA42F3">
        <w:rPr>
          <w:sz w:val="18"/>
          <w:szCs w:val="18"/>
        </w:rPr>
        <w:t>О внесении изменений в распоряжение администрации Хомутовского муниципального образования от 24.04.2020 №156о/д  «Об утверждении администрации и состава пунктов временного  размещения на территории Хомутовского муниципального образования»</w:t>
      </w:r>
      <w:r>
        <w:rPr>
          <w:sz w:val="18"/>
          <w:szCs w:val="18"/>
        </w:rPr>
        <w:t>.</w:t>
      </w:r>
    </w:p>
    <w:p w:rsidR="00CA42F3" w:rsidRDefault="00CA42F3" w:rsidP="00CA42F3">
      <w:pPr>
        <w:tabs>
          <w:tab w:val="left" w:pos="3976"/>
        </w:tabs>
        <w:ind w:left="0" w:right="174" w:firstLine="426"/>
        <w:rPr>
          <w:sz w:val="18"/>
          <w:szCs w:val="18"/>
        </w:rPr>
      </w:pPr>
    </w:p>
    <w:p w:rsidR="00CA42F3" w:rsidRPr="00CA42F3" w:rsidRDefault="00CA42F3" w:rsidP="00CA42F3">
      <w:pPr>
        <w:tabs>
          <w:tab w:val="left" w:pos="3976"/>
        </w:tabs>
        <w:ind w:left="0" w:right="174" w:firstLine="426"/>
        <w:rPr>
          <w:sz w:val="18"/>
          <w:szCs w:val="18"/>
        </w:rPr>
      </w:pPr>
      <w:r w:rsidRPr="00CA42F3">
        <w:rPr>
          <w:sz w:val="18"/>
          <w:szCs w:val="18"/>
        </w:rPr>
        <w:t xml:space="preserve">         В  соответствии  со  ст. 14 Федерального закона № 131-ФЗ от 06.10.2003 «Об общих принципах организации местного самоуправления в Российской Федерации»,  ст. 11 Федерального Закона № 68-ФЗ от 21.12.1994 «О защите населения и территорий от чрезвычайных ситуаций природного и техногенного характера», в порядке исполнения п. 3.1. Положения о пунктах временного размещения населения Хомутовского муниципального образования, утвержденного постановлением администрации Хомутовского муниципального образования № 24о/д от 28.02.2020, руководствуясь ст. 6 Устава Хомутовского муниципального образования и в целях своевременной подготовки к возникновению чрезвычайных ситуаций природного и техногенного характера территории Хомутовского муниципального образования,</w:t>
      </w:r>
    </w:p>
    <w:p w:rsidR="00CA42F3" w:rsidRPr="00CA42F3" w:rsidRDefault="00CA42F3" w:rsidP="00CA42F3">
      <w:pPr>
        <w:tabs>
          <w:tab w:val="left" w:pos="3976"/>
        </w:tabs>
        <w:ind w:left="0" w:right="174" w:firstLine="426"/>
        <w:rPr>
          <w:sz w:val="18"/>
          <w:szCs w:val="18"/>
        </w:rPr>
      </w:pPr>
      <w:r>
        <w:rPr>
          <w:sz w:val="18"/>
          <w:szCs w:val="18"/>
        </w:rPr>
        <w:t>1.</w:t>
      </w:r>
      <w:r w:rsidRPr="00CA42F3">
        <w:rPr>
          <w:sz w:val="18"/>
          <w:szCs w:val="18"/>
        </w:rPr>
        <w:t>Внести изменение в Приложение 1 распоряжения №156 о/д от 24.04.2020 «Об утверждении администрации и состава пунктов временного размещения на территории Хомутовского муниципального образования» изложив его в новой редакции (Приложение № 1).</w:t>
      </w:r>
    </w:p>
    <w:p w:rsidR="00CA42F3" w:rsidRPr="00CA42F3" w:rsidRDefault="00CA42F3" w:rsidP="00CA42F3">
      <w:pPr>
        <w:tabs>
          <w:tab w:val="left" w:pos="3976"/>
        </w:tabs>
        <w:ind w:left="0" w:right="174" w:firstLine="426"/>
        <w:rPr>
          <w:sz w:val="18"/>
          <w:szCs w:val="18"/>
        </w:rPr>
      </w:pPr>
      <w:r>
        <w:rPr>
          <w:sz w:val="18"/>
          <w:szCs w:val="18"/>
        </w:rPr>
        <w:t>2.</w:t>
      </w:r>
      <w:r w:rsidRPr="00CA42F3">
        <w:rPr>
          <w:sz w:val="18"/>
          <w:szCs w:val="18"/>
        </w:rPr>
        <w:t>Внести изменение в Приложение 2 распоряжения №156 о/д от 24.04.2020 «Об утверждении администрации и состава пунктов временного размещения на территории Хомутовского муниципального образования» изложив его в новой редакции (Приложение № 2).</w:t>
      </w:r>
    </w:p>
    <w:p w:rsidR="00CA42F3" w:rsidRPr="00CA42F3" w:rsidRDefault="00CA42F3" w:rsidP="00CA42F3">
      <w:pPr>
        <w:tabs>
          <w:tab w:val="left" w:pos="3976"/>
        </w:tabs>
        <w:ind w:left="0" w:right="174" w:firstLine="426"/>
        <w:rPr>
          <w:sz w:val="18"/>
          <w:szCs w:val="18"/>
        </w:rPr>
      </w:pPr>
      <w:r>
        <w:rPr>
          <w:sz w:val="18"/>
          <w:szCs w:val="18"/>
        </w:rPr>
        <w:t>3.</w:t>
      </w:r>
      <w:proofErr w:type="gramStart"/>
      <w:r w:rsidRPr="00CA42F3">
        <w:rPr>
          <w:sz w:val="18"/>
          <w:szCs w:val="18"/>
        </w:rPr>
        <w:t>Контроль за</w:t>
      </w:r>
      <w:proofErr w:type="gramEnd"/>
      <w:r w:rsidRPr="00CA42F3">
        <w:rPr>
          <w:sz w:val="18"/>
          <w:szCs w:val="18"/>
        </w:rPr>
        <w:t xml:space="preserve"> исполнением настоящего распоряжения возложить на  заместителя Главы администрации Хомутовского муниципального образования. </w:t>
      </w:r>
    </w:p>
    <w:p w:rsidR="00CA42F3" w:rsidRPr="00CA42F3" w:rsidRDefault="00CA42F3" w:rsidP="00CA42F3">
      <w:pPr>
        <w:tabs>
          <w:tab w:val="left" w:pos="3976"/>
        </w:tabs>
        <w:ind w:left="0" w:right="174" w:firstLine="426"/>
        <w:rPr>
          <w:sz w:val="18"/>
          <w:szCs w:val="18"/>
        </w:rPr>
      </w:pPr>
    </w:p>
    <w:p w:rsidR="00CA42F3" w:rsidRPr="00CA42F3" w:rsidRDefault="00CA42F3" w:rsidP="00CA42F3">
      <w:pPr>
        <w:tabs>
          <w:tab w:val="left" w:pos="3976"/>
        </w:tabs>
        <w:ind w:left="0" w:right="174" w:firstLine="426"/>
        <w:rPr>
          <w:sz w:val="18"/>
          <w:szCs w:val="18"/>
        </w:rPr>
      </w:pPr>
      <w:r w:rsidRPr="00CA42F3">
        <w:rPr>
          <w:sz w:val="18"/>
          <w:szCs w:val="18"/>
        </w:rPr>
        <w:t xml:space="preserve"> </w:t>
      </w:r>
    </w:p>
    <w:p w:rsidR="00CA42F3" w:rsidRPr="00D6663A" w:rsidRDefault="00CA42F3" w:rsidP="00D6663A">
      <w:pPr>
        <w:tabs>
          <w:tab w:val="left" w:pos="3976"/>
        </w:tabs>
        <w:ind w:left="0" w:right="174" w:firstLine="426"/>
        <w:jc w:val="right"/>
        <w:rPr>
          <w:i/>
          <w:sz w:val="18"/>
          <w:szCs w:val="18"/>
        </w:rPr>
      </w:pPr>
      <w:r w:rsidRPr="00D6663A">
        <w:rPr>
          <w:i/>
          <w:sz w:val="18"/>
          <w:szCs w:val="18"/>
        </w:rPr>
        <w:t xml:space="preserve">Глава                                                                    В.М. </w:t>
      </w:r>
      <w:proofErr w:type="spellStart"/>
      <w:r w:rsidRPr="00D6663A">
        <w:rPr>
          <w:i/>
          <w:sz w:val="18"/>
          <w:szCs w:val="18"/>
        </w:rPr>
        <w:t>Колмаченко</w:t>
      </w:r>
      <w:proofErr w:type="spellEnd"/>
    </w:p>
    <w:p w:rsidR="00CA42F3" w:rsidRPr="00D6663A" w:rsidRDefault="00CA42F3" w:rsidP="00D6663A">
      <w:pPr>
        <w:tabs>
          <w:tab w:val="left" w:pos="3976"/>
        </w:tabs>
        <w:ind w:left="0" w:right="174" w:firstLine="426"/>
        <w:jc w:val="right"/>
        <w:rPr>
          <w:i/>
          <w:sz w:val="18"/>
          <w:szCs w:val="18"/>
        </w:rPr>
      </w:pPr>
    </w:p>
    <w:p w:rsidR="00AF03DF" w:rsidRPr="00D6663A" w:rsidRDefault="00AF03DF" w:rsidP="00D6663A">
      <w:pPr>
        <w:tabs>
          <w:tab w:val="left" w:pos="3976"/>
        </w:tabs>
        <w:ind w:left="0" w:right="174" w:firstLine="426"/>
        <w:jc w:val="right"/>
        <w:rPr>
          <w:i/>
          <w:sz w:val="18"/>
          <w:szCs w:val="18"/>
        </w:rPr>
      </w:pPr>
    </w:p>
    <w:p w:rsidR="0034148F" w:rsidRPr="0034148F" w:rsidRDefault="0034148F" w:rsidP="00D6663A">
      <w:pPr>
        <w:ind w:left="6237" w:right="174" w:firstLine="0"/>
        <w:jc w:val="right"/>
        <w:rPr>
          <w:i/>
          <w:sz w:val="18"/>
          <w:szCs w:val="18"/>
        </w:rPr>
      </w:pPr>
      <w:r w:rsidRPr="0034148F">
        <w:rPr>
          <w:i/>
          <w:sz w:val="18"/>
          <w:szCs w:val="18"/>
        </w:rPr>
        <w:t>Приложение № 1</w:t>
      </w:r>
    </w:p>
    <w:p w:rsidR="0034148F" w:rsidRPr="0034148F" w:rsidRDefault="0034148F" w:rsidP="00D6663A">
      <w:pPr>
        <w:ind w:left="6237" w:right="174" w:firstLine="0"/>
        <w:jc w:val="right"/>
        <w:rPr>
          <w:i/>
          <w:sz w:val="18"/>
          <w:szCs w:val="18"/>
        </w:rPr>
      </w:pPr>
      <w:proofErr w:type="gramStart"/>
      <w:r w:rsidRPr="0034148F">
        <w:rPr>
          <w:i/>
          <w:sz w:val="18"/>
          <w:szCs w:val="18"/>
        </w:rPr>
        <w:t>Утвержден</w:t>
      </w:r>
      <w:proofErr w:type="gramEnd"/>
      <w:r w:rsidRPr="0034148F">
        <w:rPr>
          <w:i/>
          <w:sz w:val="18"/>
          <w:szCs w:val="18"/>
        </w:rPr>
        <w:t xml:space="preserve"> распоряжением </w:t>
      </w:r>
    </w:p>
    <w:p w:rsidR="0034148F" w:rsidRPr="0034148F" w:rsidRDefault="0034148F" w:rsidP="00D6663A">
      <w:pPr>
        <w:ind w:left="6237" w:right="174" w:firstLine="0"/>
        <w:jc w:val="right"/>
        <w:rPr>
          <w:i/>
          <w:sz w:val="18"/>
          <w:szCs w:val="18"/>
        </w:rPr>
      </w:pPr>
      <w:r w:rsidRPr="0034148F">
        <w:rPr>
          <w:i/>
          <w:sz w:val="18"/>
          <w:szCs w:val="18"/>
        </w:rPr>
        <w:t xml:space="preserve">администрации Хомутовского МО </w:t>
      </w:r>
    </w:p>
    <w:p w:rsidR="0034148F" w:rsidRPr="0034148F" w:rsidRDefault="0034148F" w:rsidP="00D6663A">
      <w:pPr>
        <w:ind w:left="6237" w:right="174" w:firstLine="0"/>
        <w:jc w:val="right"/>
        <w:rPr>
          <w:i/>
          <w:sz w:val="18"/>
          <w:szCs w:val="18"/>
        </w:rPr>
      </w:pPr>
      <w:r w:rsidRPr="0034148F">
        <w:rPr>
          <w:i/>
          <w:sz w:val="18"/>
          <w:szCs w:val="18"/>
        </w:rPr>
        <w:t xml:space="preserve">от </w:t>
      </w:r>
      <w:r w:rsidR="00D6663A">
        <w:rPr>
          <w:i/>
          <w:sz w:val="18"/>
          <w:szCs w:val="18"/>
          <w:u w:val="single"/>
        </w:rPr>
        <w:t xml:space="preserve">30.10.2023 </w:t>
      </w:r>
      <w:r w:rsidRPr="0034148F">
        <w:rPr>
          <w:i/>
          <w:sz w:val="18"/>
          <w:szCs w:val="18"/>
        </w:rPr>
        <w:t xml:space="preserve"> №</w:t>
      </w:r>
      <w:r w:rsidR="00D6663A">
        <w:rPr>
          <w:i/>
          <w:sz w:val="18"/>
          <w:szCs w:val="18"/>
          <w:u w:val="single"/>
        </w:rPr>
        <w:t>190 о/д</w:t>
      </w:r>
    </w:p>
    <w:p w:rsidR="0034148F" w:rsidRPr="0034148F" w:rsidRDefault="0034148F" w:rsidP="0034148F">
      <w:pPr>
        <w:ind w:left="0" w:right="174" w:firstLine="0"/>
        <w:jc w:val="center"/>
        <w:rPr>
          <w:b/>
          <w:sz w:val="18"/>
          <w:szCs w:val="18"/>
        </w:rPr>
      </w:pPr>
    </w:p>
    <w:p w:rsidR="0034148F" w:rsidRPr="0034148F" w:rsidRDefault="0034148F" w:rsidP="0034148F">
      <w:pPr>
        <w:ind w:left="0" w:right="174" w:firstLine="0"/>
        <w:jc w:val="center"/>
        <w:rPr>
          <w:b/>
          <w:sz w:val="18"/>
          <w:szCs w:val="18"/>
        </w:rPr>
      </w:pPr>
    </w:p>
    <w:p w:rsidR="0034148F" w:rsidRPr="0034148F" w:rsidRDefault="0034148F" w:rsidP="0034148F">
      <w:pPr>
        <w:ind w:left="0" w:right="174" w:firstLine="0"/>
        <w:jc w:val="center"/>
        <w:rPr>
          <w:b/>
          <w:sz w:val="18"/>
          <w:szCs w:val="18"/>
        </w:rPr>
      </w:pPr>
      <w:r w:rsidRPr="0034148F">
        <w:rPr>
          <w:b/>
          <w:sz w:val="18"/>
          <w:szCs w:val="18"/>
        </w:rPr>
        <w:t xml:space="preserve">Состав </w:t>
      </w:r>
    </w:p>
    <w:p w:rsidR="0034148F" w:rsidRPr="0034148F" w:rsidRDefault="0034148F" w:rsidP="0034148F">
      <w:pPr>
        <w:ind w:left="0" w:right="174" w:firstLine="0"/>
        <w:jc w:val="center"/>
        <w:rPr>
          <w:b/>
          <w:sz w:val="18"/>
          <w:szCs w:val="18"/>
        </w:rPr>
      </w:pPr>
      <w:r w:rsidRPr="0034148F">
        <w:rPr>
          <w:b/>
          <w:sz w:val="18"/>
          <w:szCs w:val="18"/>
        </w:rPr>
        <w:t>пункта временного размещения № 20 (ПВР №20)</w:t>
      </w:r>
    </w:p>
    <w:p w:rsidR="0034148F" w:rsidRPr="0034148F" w:rsidRDefault="0034148F" w:rsidP="0034148F">
      <w:pPr>
        <w:ind w:left="0" w:right="174" w:firstLine="0"/>
        <w:jc w:val="center"/>
        <w:rPr>
          <w:b/>
          <w:sz w:val="18"/>
          <w:szCs w:val="18"/>
        </w:rPr>
      </w:pPr>
      <w:r w:rsidRPr="0034148F">
        <w:rPr>
          <w:b/>
          <w:sz w:val="18"/>
          <w:szCs w:val="18"/>
        </w:rPr>
        <w:t>Хомутовского муниципального образования</w:t>
      </w:r>
    </w:p>
    <w:tbl>
      <w:tblPr>
        <w:tblStyle w:val="1321"/>
        <w:tblW w:w="0" w:type="auto"/>
        <w:tblLook w:val="04A0" w:firstRow="1" w:lastRow="0" w:firstColumn="1" w:lastColumn="0" w:noHBand="0" w:noVBand="1"/>
      </w:tblPr>
      <w:tblGrid>
        <w:gridCol w:w="633"/>
        <w:gridCol w:w="2183"/>
        <w:gridCol w:w="1871"/>
        <w:gridCol w:w="2295"/>
        <w:gridCol w:w="1429"/>
        <w:gridCol w:w="1903"/>
      </w:tblGrid>
      <w:tr w:rsidR="0034148F" w:rsidRPr="0034148F" w:rsidTr="0034148F">
        <w:trPr>
          <w:trHeight w:val="88"/>
        </w:trPr>
        <w:tc>
          <w:tcPr>
            <w:tcW w:w="633" w:type="dxa"/>
            <w:vMerge w:val="restart"/>
          </w:tcPr>
          <w:p w:rsidR="0034148F" w:rsidRPr="0034148F" w:rsidRDefault="0034148F" w:rsidP="0034148F">
            <w:pPr>
              <w:ind w:right="174"/>
              <w:rPr>
                <w:sz w:val="18"/>
                <w:szCs w:val="18"/>
              </w:rPr>
            </w:pPr>
            <w:r w:rsidRPr="0034148F">
              <w:rPr>
                <w:sz w:val="18"/>
                <w:szCs w:val="18"/>
              </w:rPr>
              <w:t xml:space="preserve">№ </w:t>
            </w:r>
            <w:proofErr w:type="gramStart"/>
            <w:r w:rsidRPr="0034148F">
              <w:rPr>
                <w:sz w:val="18"/>
                <w:szCs w:val="18"/>
              </w:rPr>
              <w:t>п</w:t>
            </w:r>
            <w:proofErr w:type="gramEnd"/>
            <w:r w:rsidRPr="0034148F">
              <w:rPr>
                <w:sz w:val="18"/>
                <w:szCs w:val="18"/>
              </w:rPr>
              <w:t>/п</w:t>
            </w:r>
          </w:p>
        </w:tc>
        <w:tc>
          <w:tcPr>
            <w:tcW w:w="2183" w:type="dxa"/>
            <w:vMerge w:val="restart"/>
          </w:tcPr>
          <w:p w:rsidR="0034148F" w:rsidRPr="0034148F" w:rsidRDefault="0034148F" w:rsidP="0034148F">
            <w:pPr>
              <w:ind w:right="174"/>
              <w:jc w:val="center"/>
              <w:rPr>
                <w:sz w:val="18"/>
                <w:szCs w:val="18"/>
              </w:rPr>
            </w:pPr>
            <w:r w:rsidRPr="0034148F">
              <w:rPr>
                <w:sz w:val="18"/>
                <w:szCs w:val="18"/>
              </w:rPr>
              <w:t>Фамилия, имя и отчество</w:t>
            </w:r>
          </w:p>
        </w:tc>
        <w:tc>
          <w:tcPr>
            <w:tcW w:w="1871" w:type="dxa"/>
            <w:vMerge w:val="restart"/>
          </w:tcPr>
          <w:p w:rsidR="0034148F" w:rsidRPr="0034148F" w:rsidRDefault="0034148F" w:rsidP="0034148F">
            <w:pPr>
              <w:ind w:right="174"/>
              <w:jc w:val="center"/>
              <w:rPr>
                <w:sz w:val="18"/>
                <w:szCs w:val="18"/>
              </w:rPr>
            </w:pPr>
            <w:r w:rsidRPr="0034148F">
              <w:rPr>
                <w:sz w:val="18"/>
                <w:szCs w:val="18"/>
              </w:rPr>
              <w:t>Должность в пункте временного размещения</w:t>
            </w:r>
          </w:p>
        </w:tc>
        <w:tc>
          <w:tcPr>
            <w:tcW w:w="2295" w:type="dxa"/>
            <w:vMerge w:val="restart"/>
          </w:tcPr>
          <w:p w:rsidR="0034148F" w:rsidRPr="0034148F" w:rsidRDefault="0034148F" w:rsidP="0034148F">
            <w:pPr>
              <w:ind w:right="174"/>
              <w:jc w:val="center"/>
              <w:rPr>
                <w:sz w:val="18"/>
                <w:szCs w:val="18"/>
              </w:rPr>
            </w:pPr>
            <w:r w:rsidRPr="0034148F">
              <w:rPr>
                <w:sz w:val="18"/>
                <w:szCs w:val="18"/>
              </w:rPr>
              <w:t>Должность по основному месту работы</w:t>
            </w:r>
          </w:p>
        </w:tc>
        <w:tc>
          <w:tcPr>
            <w:tcW w:w="3332" w:type="dxa"/>
            <w:gridSpan w:val="2"/>
          </w:tcPr>
          <w:p w:rsidR="0034148F" w:rsidRPr="0034148F" w:rsidRDefault="0034148F" w:rsidP="0034148F">
            <w:pPr>
              <w:ind w:right="174"/>
              <w:jc w:val="center"/>
              <w:rPr>
                <w:sz w:val="18"/>
                <w:szCs w:val="18"/>
              </w:rPr>
            </w:pPr>
            <w:r w:rsidRPr="0034148F">
              <w:rPr>
                <w:sz w:val="18"/>
                <w:szCs w:val="18"/>
              </w:rPr>
              <w:t>Номер телефона</w:t>
            </w:r>
          </w:p>
        </w:tc>
      </w:tr>
      <w:tr w:rsidR="0034148F" w:rsidRPr="0034148F" w:rsidTr="0034148F">
        <w:trPr>
          <w:trHeight w:val="87"/>
        </w:trPr>
        <w:tc>
          <w:tcPr>
            <w:tcW w:w="633" w:type="dxa"/>
            <w:vMerge/>
          </w:tcPr>
          <w:p w:rsidR="0034148F" w:rsidRPr="0034148F" w:rsidRDefault="0034148F" w:rsidP="0034148F">
            <w:pPr>
              <w:ind w:right="174"/>
              <w:rPr>
                <w:sz w:val="18"/>
                <w:szCs w:val="18"/>
              </w:rPr>
            </w:pPr>
          </w:p>
        </w:tc>
        <w:tc>
          <w:tcPr>
            <w:tcW w:w="2183" w:type="dxa"/>
            <w:vMerge/>
          </w:tcPr>
          <w:p w:rsidR="0034148F" w:rsidRPr="0034148F" w:rsidRDefault="0034148F" w:rsidP="0034148F">
            <w:pPr>
              <w:ind w:right="174"/>
              <w:rPr>
                <w:sz w:val="18"/>
                <w:szCs w:val="18"/>
              </w:rPr>
            </w:pPr>
          </w:p>
        </w:tc>
        <w:tc>
          <w:tcPr>
            <w:tcW w:w="1871" w:type="dxa"/>
            <w:vMerge/>
          </w:tcPr>
          <w:p w:rsidR="0034148F" w:rsidRPr="0034148F" w:rsidRDefault="0034148F" w:rsidP="0034148F">
            <w:pPr>
              <w:ind w:right="174"/>
              <w:rPr>
                <w:sz w:val="18"/>
                <w:szCs w:val="18"/>
              </w:rPr>
            </w:pPr>
          </w:p>
        </w:tc>
        <w:tc>
          <w:tcPr>
            <w:tcW w:w="2295" w:type="dxa"/>
            <w:vMerge/>
          </w:tcPr>
          <w:p w:rsidR="0034148F" w:rsidRPr="0034148F" w:rsidRDefault="0034148F" w:rsidP="0034148F">
            <w:pPr>
              <w:ind w:right="174"/>
              <w:rPr>
                <w:sz w:val="18"/>
                <w:szCs w:val="18"/>
              </w:rPr>
            </w:pPr>
          </w:p>
        </w:tc>
        <w:tc>
          <w:tcPr>
            <w:tcW w:w="1429" w:type="dxa"/>
          </w:tcPr>
          <w:p w:rsidR="0034148F" w:rsidRPr="0034148F" w:rsidRDefault="0034148F" w:rsidP="0034148F">
            <w:pPr>
              <w:ind w:right="174"/>
              <w:rPr>
                <w:sz w:val="18"/>
                <w:szCs w:val="18"/>
              </w:rPr>
            </w:pPr>
            <w:r w:rsidRPr="0034148F">
              <w:rPr>
                <w:sz w:val="18"/>
                <w:szCs w:val="18"/>
              </w:rPr>
              <w:t xml:space="preserve">Служебный </w:t>
            </w:r>
          </w:p>
        </w:tc>
        <w:tc>
          <w:tcPr>
            <w:tcW w:w="1903" w:type="dxa"/>
          </w:tcPr>
          <w:p w:rsidR="0034148F" w:rsidRPr="0034148F" w:rsidRDefault="0034148F" w:rsidP="0034148F">
            <w:pPr>
              <w:ind w:right="174"/>
              <w:rPr>
                <w:sz w:val="18"/>
                <w:szCs w:val="18"/>
              </w:rPr>
            </w:pPr>
            <w:r w:rsidRPr="0034148F">
              <w:rPr>
                <w:sz w:val="18"/>
                <w:szCs w:val="18"/>
              </w:rPr>
              <w:t xml:space="preserve">Мобильный </w:t>
            </w:r>
          </w:p>
        </w:tc>
      </w:tr>
      <w:tr w:rsidR="0034148F" w:rsidRPr="0034148F" w:rsidTr="0034148F">
        <w:trPr>
          <w:trHeight w:val="87"/>
        </w:trPr>
        <w:tc>
          <w:tcPr>
            <w:tcW w:w="633" w:type="dxa"/>
          </w:tcPr>
          <w:p w:rsidR="0034148F" w:rsidRPr="0034148F" w:rsidRDefault="0034148F" w:rsidP="0034148F">
            <w:pPr>
              <w:ind w:right="174"/>
              <w:jc w:val="center"/>
              <w:rPr>
                <w:sz w:val="18"/>
                <w:szCs w:val="18"/>
              </w:rPr>
            </w:pPr>
            <w:r w:rsidRPr="0034148F">
              <w:rPr>
                <w:sz w:val="18"/>
                <w:szCs w:val="18"/>
              </w:rPr>
              <w:t>1</w:t>
            </w:r>
          </w:p>
        </w:tc>
        <w:tc>
          <w:tcPr>
            <w:tcW w:w="2183" w:type="dxa"/>
          </w:tcPr>
          <w:p w:rsidR="0034148F" w:rsidRPr="0034148F" w:rsidRDefault="0034148F" w:rsidP="0034148F">
            <w:pPr>
              <w:ind w:right="174"/>
              <w:jc w:val="center"/>
              <w:rPr>
                <w:sz w:val="18"/>
                <w:szCs w:val="18"/>
              </w:rPr>
            </w:pPr>
            <w:r w:rsidRPr="0034148F">
              <w:rPr>
                <w:sz w:val="18"/>
                <w:szCs w:val="18"/>
              </w:rPr>
              <w:t>2</w:t>
            </w:r>
          </w:p>
        </w:tc>
        <w:tc>
          <w:tcPr>
            <w:tcW w:w="1871" w:type="dxa"/>
          </w:tcPr>
          <w:p w:rsidR="0034148F" w:rsidRPr="0034148F" w:rsidRDefault="0034148F" w:rsidP="0034148F">
            <w:pPr>
              <w:ind w:right="174"/>
              <w:jc w:val="center"/>
              <w:rPr>
                <w:sz w:val="18"/>
                <w:szCs w:val="18"/>
              </w:rPr>
            </w:pPr>
            <w:r w:rsidRPr="0034148F">
              <w:rPr>
                <w:sz w:val="18"/>
                <w:szCs w:val="18"/>
              </w:rPr>
              <w:t>3</w:t>
            </w:r>
          </w:p>
        </w:tc>
        <w:tc>
          <w:tcPr>
            <w:tcW w:w="2295" w:type="dxa"/>
          </w:tcPr>
          <w:p w:rsidR="0034148F" w:rsidRPr="0034148F" w:rsidRDefault="0034148F" w:rsidP="0034148F">
            <w:pPr>
              <w:ind w:right="174"/>
              <w:jc w:val="center"/>
              <w:rPr>
                <w:sz w:val="18"/>
                <w:szCs w:val="18"/>
              </w:rPr>
            </w:pPr>
            <w:r w:rsidRPr="0034148F">
              <w:rPr>
                <w:sz w:val="18"/>
                <w:szCs w:val="18"/>
              </w:rPr>
              <w:t>4</w:t>
            </w:r>
          </w:p>
        </w:tc>
        <w:tc>
          <w:tcPr>
            <w:tcW w:w="1429" w:type="dxa"/>
          </w:tcPr>
          <w:p w:rsidR="0034148F" w:rsidRPr="0034148F" w:rsidRDefault="0034148F" w:rsidP="0034148F">
            <w:pPr>
              <w:ind w:right="174"/>
              <w:jc w:val="center"/>
              <w:rPr>
                <w:sz w:val="18"/>
                <w:szCs w:val="18"/>
              </w:rPr>
            </w:pPr>
            <w:r w:rsidRPr="0034148F">
              <w:rPr>
                <w:sz w:val="18"/>
                <w:szCs w:val="18"/>
              </w:rPr>
              <w:t>5</w:t>
            </w:r>
          </w:p>
        </w:tc>
        <w:tc>
          <w:tcPr>
            <w:tcW w:w="1903" w:type="dxa"/>
          </w:tcPr>
          <w:p w:rsidR="0034148F" w:rsidRPr="0034148F" w:rsidRDefault="0034148F" w:rsidP="0034148F">
            <w:pPr>
              <w:ind w:right="174"/>
              <w:jc w:val="center"/>
              <w:rPr>
                <w:sz w:val="18"/>
                <w:szCs w:val="18"/>
              </w:rPr>
            </w:pPr>
            <w:r w:rsidRPr="0034148F">
              <w:rPr>
                <w:sz w:val="18"/>
                <w:szCs w:val="18"/>
              </w:rPr>
              <w:t>6</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Администрация ПВР</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ind w:right="174"/>
              <w:rPr>
                <w:sz w:val="18"/>
                <w:szCs w:val="18"/>
              </w:rPr>
            </w:pPr>
            <w:r w:rsidRPr="0034148F">
              <w:rPr>
                <w:sz w:val="18"/>
                <w:szCs w:val="18"/>
              </w:rPr>
              <w:t xml:space="preserve">Самойлова Виктория Александровна </w:t>
            </w:r>
          </w:p>
        </w:tc>
        <w:tc>
          <w:tcPr>
            <w:tcW w:w="1871" w:type="dxa"/>
          </w:tcPr>
          <w:p w:rsidR="0034148F" w:rsidRPr="0034148F" w:rsidRDefault="0034148F" w:rsidP="0034148F">
            <w:pPr>
              <w:ind w:right="174"/>
              <w:jc w:val="center"/>
              <w:rPr>
                <w:sz w:val="18"/>
                <w:szCs w:val="18"/>
              </w:rPr>
            </w:pPr>
            <w:r w:rsidRPr="0034148F">
              <w:rPr>
                <w:sz w:val="18"/>
                <w:szCs w:val="18"/>
              </w:rPr>
              <w:t>Начальник</w:t>
            </w:r>
          </w:p>
        </w:tc>
        <w:tc>
          <w:tcPr>
            <w:tcW w:w="2295" w:type="dxa"/>
          </w:tcPr>
          <w:p w:rsidR="0034148F" w:rsidRPr="0034148F" w:rsidRDefault="0034148F" w:rsidP="0034148F">
            <w:pPr>
              <w:ind w:right="174"/>
              <w:jc w:val="center"/>
              <w:rPr>
                <w:sz w:val="18"/>
                <w:szCs w:val="18"/>
              </w:rPr>
            </w:pPr>
            <w:r w:rsidRPr="0034148F">
              <w:rPr>
                <w:sz w:val="18"/>
                <w:szCs w:val="18"/>
              </w:rPr>
              <w:t>Генеральный директор МУК «КСК» ХМО</w:t>
            </w:r>
          </w:p>
          <w:p w:rsidR="0034148F" w:rsidRPr="0034148F" w:rsidRDefault="0034148F" w:rsidP="0034148F">
            <w:pPr>
              <w:ind w:right="174"/>
              <w:jc w:val="center"/>
              <w:rPr>
                <w:sz w:val="18"/>
                <w:szCs w:val="18"/>
              </w:rPr>
            </w:pPr>
          </w:p>
        </w:tc>
        <w:tc>
          <w:tcPr>
            <w:tcW w:w="1429" w:type="dxa"/>
          </w:tcPr>
          <w:p w:rsidR="0034148F" w:rsidRPr="0034148F" w:rsidRDefault="0034148F" w:rsidP="0034148F">
            <w:pPr>
              <w:ind w:right="174"/>
              <w:rPr>
                <w:sz w:val="18"/>
                <w:szCs w:val="18"/>
              </w:rPr>
            </w:pPr>
            <w:r w:rsidRPr="0034148F">
              <w:rPr>
                <w:sz w:val="18"/>
                <w:szCs w:val="18"/>
              </w:rPr>
              <w:t>696-501</w:t>
            </w:r>
          </w:p>
        </w:tc>
        <w:tc>
          <w:tcPr>
            <w:tcW w:w="1903" w:type="dxa"/>
          </w:tcPr>
          <w:p w:rsidR="0034148F" w:rsidRPr="0034148F" w:rsidRDefault="0034148F" w:rsidP="0034148F">
            <w:pPr>
              <w:ind w:right="174"/>
              <w:rPr>
                <w:sz w:val="18"/>
                <w:szCs w:val="18"/>
              </w:rPr>
            </w:pPr>
            <w:r w:rsidRPr="0034148F">
              <w:rPr>
                <w:sz w:val="18"/>
                <w:szCs w:val="18"/>
              </w:rPr>
              <w:t>89041444469</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2.</w:t>
            </w:r>
          </w:p>
        </w:tc>
        <w:tc>
          <w:tcPr>
            <w:tcW w:w="2183" w:type="dxa"/>
          </w:tcPr>
          <w:p w:rsidR="0034148F" w:rsidRPr="0034148F" w:rsidRDefault="0034148F" w:rsidP="0034148F">
            <w:pPr>
              <w:tabs>
                <w:tab w:val="left" w:pos="1635"/>
              </w:tabs>
              <w:ind w:right="174"/>
              <w:rPr>
                <w:sz w:val="18"/>
                <w:szCs w:val="18"/>
              </w:rPr>
            </w:pPr>
            <w:r w:rsidRPr="0034148F">
              <w:rPr>
                <w:sz w:val="18"/>
                <w:szCs w:val="18"/>
              </w:rPr>
              <w:t>Чупракова Анна Кирилловна</w:t>
            </w:r>
          </w:p>
        </w:tc>
        <w:tc>
          <w:tcPr>
            <w:tcW w:w="1871" w:type="dxa"/>
          </w:tcPr>
          <w:p w:rsidR="0034148F" w:rsidRPr="0034148F" w:rsidRDefault="0034148F" w:rsidP="0034148F">
            <w:pPr>
              <w:ind w:right="174"/>
              <w:jc w:val="center"/>
              <w:rPr>
                <w:sz w:val="18"/>
                <w:szCs w:val="18"/>
              </w:rPr>
            </w:pPr>
            <w:r w:rsidRPr="0034148F">
              <w:rPr>
                <w:sz w:val="18"/>
                <w:szCs w:val="18"/>
              </w:rPr>
              <w:t>Заместитель начальника</w:t>
            </w:r>
          </w:p>
        </w:tc>
        <w:tc>
          <w:tcPr>
            <w:tcW w:w="2295" w:type="dxa"/>
          </w:tcPr>
          <w:p w:rsidR="0034148F" w:rsidRPr="0034148F" w:rsidRDefault="0034148F" w:rsidP="0034148F">
            <w:pPr>
              <w:ind w:right="174"/>
              <w:jc w:val="center"/>
              <w:rPr>
                <w:sz w:val="18"/>
                <w:szCs w:val="18"/>
              </w:rPr>
            </w:pPr>
            <w:r w:rsidRPr="0034148F">
              <w:rPr>
                <w:sz w:val="18"/>
                <w:szCs w:val="18"/>
              </w:rPr>
              <w:t>Заместитель генерального директора МУК «КСК» ХМО</w:t>
            </w:r>
          </w:p>
        </w:tc>
        <w:tc>
          <w:tcPr>
            <w:tcW w:w="1429" w:type="dxa"/>
          </w:tcPr>
          <w:p w:rsidR="0034148F" w:rsidRPr="0034148F" w:rsidRDefault="0034148F" w:rsidP="0034148F">
            <w:pPr>
              <w:ind w:right="174"/>
              <w:rPr>
                <w:sz w:val="18"/>
                <w:szCs w:val="18"/>
              </w:rPr>
            </w:pPr>
            <w:r w:rsidRPr="0034148F">
              <w:rPr>
                <w:sz w:val="18"/>
                <w:szCs w:val="18"/>
              </w:rPr>
              <w:t>560-106</w:t>
            </w:r>
          </w:p>
        </w:tc>
        <w:tc>
          <w:tcPr>
            <w:tcW w:w="1903" w:type="dxa"/>
          </w:tcPr>
          <w:p w:rsidR="0034148F" w:rsidRPr="0034148F" w:rsidRDefault="0034148F" w:rsidP="0034148F">
            <w:pPr>
              <w:ind w:right="174"/>
              <w:rPr>
                <w:sz w:val="18"/>
                <w:szCs w:val="18"/>
              </w:rPr>
            </w:pPr>
            <w:r w:rsidRPr="0034148F">
              <w:rPr>
                <w:sz w:val="18"/>
                <w:szCs w:val="18"/>
              </w:rPr>
              <w:t>89501102911</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3.</w:t>
            </w:r>
          </w:p>
        </w:tc>
        <w:tc>
          <w:tcPr>
            <w:tcW w:w="2183" w:type="dxa"/>
          </w:tcPr>
          <w:p w:rsidR="0034148F" w:rsidRPr="0034148F" w:rsidRDefault="0034148F" w:rsidP="0034148F">
            <w:pPr>
              <w:ind w:right="174"/>
              <w:rPr>
                <w:sz w:val="18"/>
                <w:szCs w:val="18"/>
              </w:rPr>
            </w:pPr>
            <w:proofErr w:type="spellStart"/>
            <w:r w:rsidRPr="0034148F">
              <w:rPr>
                <w:sz w:val="18"/>
                <w:szCs w:val="18"/>
              </w:rPr>
              <w:t>Одновол</w:t>
            </w:r>
            <w:proofErr w:type="spellEnd"/>
            <w:r w:rsidRPr="0034148F">
              <w:rPr>
                <w:sz w:val="18"/>
                <w:szCs w:val="18"/>
              </w:rPr>
              <w:t xml:space="preserve"> Юлия Юрьевна</w:t>
            </w:r>
          </w:p>
        </w:tc>
        <w:tc>
          <w:tcPr>
            <w:tcW w:w="1871" w:type="dxa"/>
          </w:tcPr>
          <w:p w:rsidR="0034148F" w:rsidRPr="0034148F" w:rsidRDefault="0034148F" w:rsidP="0034148F">
            <w:pPr>
              <w:ind w:right="174"/>
              <w:jc w:val="center"/>
              <w:rPr>
                <w:sz w:val="18"/>
                <w:szCs w:val="18"/>
              </w:rPr>
            </w:pPr>
            <w:r w:rsidRPr="0034148F">
              <w:rPr>
                <w:sz w:val="18"/>
                <w:szCs w:val="18"/>
              </w:rPr>
              <w:t>Комендант</w:t>
            </w:r>
          </w:p>
        </w:tc>
        <w:tc>
          <w:tcPr>
            <w:tcW w:w="2295" w:type="dxa"/>
          </w:tcPr>
          <w:p w:rsidR="0034148F" w:rsidRPr="0034148F" w:rsidRDefault="0034148F" w:rsidP="0034148F">
            <w:pPr>
              <w:ind w:right="174"/>
              <w:rPr>
                <w:sz w:val="18"/>
                <w:szCs w:val="18"/>
              </w:rPr>
            </w:pPr>
            <w:r w:rsidRPr="0034148F">
              <w:rPr>
                <w:sz w:val="18"/>
                <w:szCs w:val="18"/>
              </w:rPr>
              <w:t>Заведующая организационно- техническим сектором</w:t>
            </w:r>
          </w:p>
        </w:tc>
        <w:tc>
          <w:tcPr>
            <w:tcW w:w="1429" w:type="dxa"/>
          </w:tcPr>
          <w:p w:rsidR="0034148F" w:rsidRPr="0034148F" w:rsidRDefault="0034148F" w:rsidP="0034148F">
            <w:pPr>
              <w:ind w:right="174"/>
              <w:rPr>
                <w:sz w:val="18"/>
                <w:szCs w:val="18"/>
              </w:rPr>
            </w:pPr>
            <w:r w:rsidRPr="0034148F">
              <w:rPr>
                <w:sz w:val="18"/>
                <w:szCs w:val="18"/>
              </w:rPr>
              <w:t>696-501</w:t>
            </w:r>
          </w:p>
        </w:tc>
        <w:tc>
          <w:tcPr>
            <w:tcW w:w="1903" w:type="dxa"/>
          </w:tcPr>
          <w:p w:rsidR="0034148F" w:rsidRPr="0034148F" w:rsidRDefault="0034148F" w:rsidP="0034148F">
            <w:pPr>
              <w:ind w:right="174"/>
              <w:rPr>
                <w:sz w:val="18"/>
                <w:szCs w:val="18"/>
              </w:rPr>
            </w:pPr>
            <w:r w:rsidRPr="0034148F">
              <w:rPr>
                <w:sz w:val="18"/>
                <w:szCs w:val="18"/>
              </w:rPr>
              <w:t>89501400309</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Группа регистрации и учета населения</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spacing w:after="200" w:line="276" w:lineRule="auto"/>
              <w:ind w:right="174"/>
              <w:jc w:val="center"/>
              <w:rPr>
                <w:sz w:val="18"/>
                <w:szCs w:val="18"/>
              </w:rPr>
            </w:pPr>
            <w:r w:rsidRPr="0034148F">
              <w:rPr>
                <w:sz w:val="18"/>
                <w:szCs w:val="18"/>
              </w:rPr>
              <w:t>Серебренникова Елена Михайловна</w:t>
            </w:r>
          </w:p>
        </w:tc>
        <w:tc>
          <w:tcPr>
            <w:tcW w:w="1871" w:type="dxa"/>
          </w:tcPr>
          <w:p w:rsidR="0034148F" w:rsidRPr="0034148F" w:rsidRDefault="0034148F" w:rsidP="0034148F">
            <w:pPr>
              <w:spacing w:after="200" w:line="276" w:lineRule="auto"/>
              <w:ind w:right="174"/>
              <w:rPr>
                <w:sz w:val="18"/>
                <w:szCs w:val="18"/>
              </w:rPr>
            </w:pPr>
            <w:r w:rsidRPr="0034148F">
              <w:rPr>
                <w:sz w:val="18"/>
                <w:szCs w:val="18"/>
              </w:rPr>
              <w:t>Член группы</w:t>
            </w:r>
          </w:p>
        </w:tc>
        <w:tc>
          <w:tcPr>
            <w:tcW w:w="2295" w:type="dxa"/>
          </w:tcPr>
          <w:p w:rsidR="0034148F" w:rsidRPr="0034148F" w:rsidRDefault="0034148F" w:rsidP="0034148F">
            <w:pPr>
              <w:spacing w:after="200" w:line="276" w:lineRule="auto"/>
              <w:ind w:right="174"/>
              <w:rPr>
                <w:sz w:val="18"/>
                <w:szCs w:val="18"/>
              </w:rPr>
            </w:pPr>
            <w:r w:rsidRPr="0034148F">
              <w:rPr>
                <w:sz w:val="18"/>
                <w:szCs w:val="18"/>
              </w:rPr>
              <w:t>Консультант</w:t>
            </w:r>
          </w:p>
        </w:tc>
        <w:tc>
          <w:tcPr>
            <w:tcW w:w="1429" w:type="dxa"/>
          </w:tcPr>
          <w:p w:rsidR="0034148F" w:rsidRPr="0034148F" w:rsidRDefault="0034148F" w:rsidP="0034148F">
            <w:pPr>
              <w:spacing w:after="200" w:line="276" w:lineRule="auto"/>
              <w:ind w:left="-165" w:right="174"/>
              <w:jc w:val="center"/>
              <w:rPr>
                <w:sz w:val="18"/>
                <w:szCs w:val="18"/>
              </w:rPr>
            </w:pPr>
            <w:r w:rsidRPr="0034148F">
              <w:rPr>
                <w:sz w:val="18"/>
                <w:szCs w:val="18"/>
              </w:rPr>
              <w:t>436-133</w:t>
            </w:r>
          </w:p>
        </w:tc>
        <w:tc>
          <w:tcPr>
            <w:tcW w:w="1903" w:type="dxa"/>
          </w:tcPr>
          <w:p w:rsidR="0034148F" w:rsidRPr="0034148F" w:rsidRDefault="0034148F" w:rsidP="0034148F">
            <w:pPr>
              <w:spacing w:after="200" w:line="276" w:lineRule="auto"/>
              <w:ind w:right="174"/>
              <w:jc w:val="center"/>
              <w:rPr>
                <w:sz w:val="18"/>
                <w:szCs w:val="18"/>
              </w:rPr>
            </w:pPr>
            <w:r w:rsidRPr="0034148F">
              <w:rPr>
                <w:sz w:val="18"/>
                <w:szCs w:val="18"/>
              </w:rPr>
              <w:t>89149393037</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2.</w:t>
            </w:r>
          </w:p>
        </w:tc>
        <w:tc>
          <w:tcPr>
            <w:tcW w:w="2183" w:type="dxa"/>
          </w:tcPr>
          <w:p w:rsidR="0034148F" w:rsidRPr="0034148F" w:rsidRDefault="0034148F" w:rsidP="0034148F">
            <w:pPr>
              <w:spacing w:after="200" w:line="276" w:lineRule="auto"/>
              <w:ind w:right="174"/>
              <w:jc w:val="center"/>
              <w:rPr>
                <w:sz w:val="18"/>
                <w:szCs w:val="18"/>
              </w:rPr>
            </w:pPr>
            <w:proofErr w:type="spellStart"/>
            <w:r w:rsidRPr="0034148F">
              <w:rPr>
                <w:sz w:val="18"/>
                <w:szCs w:val="18"/>
              </w:rPr>
              <w:t>Метлева</w:t>
            </w:r>
            <w:proofErr w:type="spellEnd"/>
            <w:r w:rsidRPr="0034148F">
              <w:rPr>
                <w:sz w:val="18"/>
                <w:szCs w:val="18"/>
              </w:rPr>
              <w:t xml:space="preserve"> Ирина Николаевна</w:t>
            </w:r>
          </w:p>
        </w:tc>
        <w:tc>
          <w:tcPr>
            <w:tcW w:w="1871" w:type="dxa"/>
          </w:tcPr>
          <w:p w:rsidR="0034148F" w:rsidRPr="0034148F" w:rsidRDefault="0034148F" w:rsidP="0034148F">
            <w:pPr>
              <w:spacing w:after="200" w:line="276" w:lineRule="auto"/>
              <w:ind w:right="174"/>
              <w:rPr>
                <w:sz w:val="18"/>
                <w:szCs w:val="18"/>
              </w:rPr>
            </w:pPr>
            <w:r w:rsidRPr="0034148F">
              <w:rPr>
                <w:sz w:val="18"/>
                <w:szCs w:val="18"/>
              </w:rPr>
              <w:t>Член группы</w:t>
            </w:r>
          </w:p>
        </w:tc>
        <w:tc>
          <w:tcPr>
            <w:tcW w:w="2295" w:type="dxa"/>
          </w:tcPr>
          <w:p w:rsidR="0034148F" w:rsidRPr="0034148F" w:rsidRDefault="0034148F" w:rsidP="0034148F">
            <w:pPr>
              <w:spacing w:after="200" w:line="276" w:lineRule="auto"/>
              <w:ind w:right="174"/>
              <w:rPr>
                <w:sz w:val="18"/>
                <w:szCs w:val="18"/>
              </w:rPr>
            </w:pPr>
            <w:r w:rsidRPr="0034148F">
              <w:rPr>
                <w:sz w:val="18"/>
                <w:szCs w:val="18"/>
              </w:rPr>
              <w:t>Консультант</w:t>
            </w:r>
          </w:p>
        </w:tc>
        <w:tc>
          <w:tcPr>
            <w:tcW w:w="1429" w:type="dxa"/>
          </w:tcPr>
          <w:p w:rsidR="0034148F" w:rsidRPr="0034148F" w:rsidRDefault="0034148F" w:rsidP="0034148F">
            <w:pPr>
              <w:spacing w:after="200" w:line="276" w:lineRule="auto"/>
              <w:ind w:left="-165" w:right="174"/>
              <w:jc w:val="center"/>
              <w:rPr>
                <w:sz w:val="18"/>
                <w:szCs w:val="18"/>
              </w:rPr>
            </w:pPr>
            <w:r w:rsidRPr="0034148F">
              <w:rPr>
                <w:sz w:val="18"/>
                <w:szCs w:val="18"/>
              </w:rPr>
              <w:t>436-133</w:t>
            </w:r>
          </w:p>
        </w:tc>
        <w:tc>
          <w:tcPr>
            <w:tcW w:w="1903" w:type="dxa"/>
          </w:tcPr>
          <w:p w:rsidR="0034148F" w:rsidRPr="0034148F" w:rsidRDefault="0034148F" w:rsidP="0034148F">
            <w:pPr>
              <w:spacing w:after="200" w:line="276" w:lineRule="auto"/>
              <w:ind w:right="174"/>
              <w:jc w:val="center"/>
              <w:rPr>
                <w:sz w:val="18"/>
                <w:szCs w:val="18"/>
              </w:rPr>
            </w:pPr>
            <w:r w:rsidRPr="0034148F">
              <w:rPr>
                <w:sz w:val="18"/>
                <w:szCs w:val="18"/>
              </w:rPr>
              <w:t>89025787264</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Группа размещения населения</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spacing w:after="200" w:line="276" w:lineRule="auto"/>
              <w:ind w:right="174"/>
              <w:jc w:val="center"/>
              <w:rPr>
                <w:sz w:val="18"/>
                <w:szCs w:val="18"/>
              </w:rPr>
            </w:pPr>
            <w:r w:rsidRPr="0034148F">
              <w:rPr>
                <w:sz w:val="18"/>
                <w:szCs w:val="18"/>
              </w:rPr>
              <w:t>Дубровина Елена Николаевна</w:t>
            </w:r>
          </w:p>
        </w:tc>
        <w:tc>
          <w:tcPr>
            <w:tcW w:w="1871" w:type="dxa"/>
          </w:tcPr>
          <w:p w:rsidR="0034148F" w:rsidRPr="0034148F" w:rsidRDefault="0034148F" w:rsidP="0034148F">
            <w:pPr>
              <w:spacing w:after="200" w:line="276" w:lineRule="auto"/>
              <w:ind w:right="174"/>
              <w:rPr>
                <w:sz w:val="18"/>
                <w:szCs w:val="18"/>
              </w:rPr>
            </w:pPr>
            <w:proofErr w:type="gramStart"/>
            <w:r w:rsidRPr="0034148F">
              <w:rPr>
                <w:sz w:val="18"/>
                <w:szCs w:val="18"/>
              </w:rPr>
              <w:t>Старший</w:t>
            </w:r>
            <w:proofErr w:type="gramEnd"/>
            <w:r w:rsidRPr="0034148F">
              <w:rPr>
                <w:sz w:val="18"/>
                <w:szCs w:val="18"/>
              </w:rPr>
              <w:t xml:space="preserve"> группы</w:t>
            </w:r>
          </w:p>
        </w:tc>
        <w:tc>
          <w:tcPr>
            <w:tcW w:w="2295" w:type="dxa"/>
          </w:tcPr>
          <w:p w:rsidR="0034148F" w:rsidRPr="0034148F" w:rsidRDefault="0034148F" w:rsidP="0034148F">
            <w:pPr>
              <w:spacing w:after="200" w:line="276" w:lineRule="auto"/>
              <w:ind w:right="174"/>
              <w:rPr>
                <w:sz w:val="18"/>
                <w:szCs w:val="18"/>
              </w:rPr>
            </w:pPr>
            <w:r w:rsidRPr="0034148F">
              <w:rPr>
                <w:sz w:val="18"/>
                <w:szCs w:val="18"/>
              </w:rPr>
              <w:t>Начальник отдела МЗ и МП</w:t>
            </w:r>
          </w:p>
        </w:tc>
        <w:tc>
          <w:tcPr>
            <w:tcW w:w="1429" w:type="dxa"/>
          </w:tcPr>
          <w:p w:rsidR="0034148F" w:rsidRPr="0034148F" w:rsidRDefault="0034148F" w:rsidP="0034148F">
            <w:pPr>
              <w:spacing w:after="200" w:line="276" w:lineRule="auto"/>
              <w:ind w:left="-165" w:right="174"/>
              <w:jc w:val="center"/>
              <w:rPr>
                <w:sz w:val="18"/>
                <w:szCs w:val="18"/>
              </w:rPr>
            </w:pPr>
            <w:r w:rsidRPr="0034148F">
              <w:rPr>
                <w:sz w:val="18"/>
                <w:szCs w:val="18"/>
              </w:rPr>
              <w:t>696-501</w:t>
            </w:r>
          </w:p>
        </w:tc>
        <w:tc>
          <w:tcPr>
            <w:tcW w:w="1903" w:type="dxa"/>
          </w:tcPr>
          <w:p w:rsidR="0034148F" w:rsidRPr="0034148F" w:rsidRDefault="0034148F" w:rsidP="0034148F">
            <w:pPr>
              <w:spacing w:after="200" w:line="276" w:lineRule="auto"/>
              <w:ind w:right="174"/>
              <w:jc w:val="center"/>
              <w:rPr>
                <w:sz w:val="18"/>
                <w:szCs w:val="18"/>
              </w:rPr>
            </w:pPr>
            <w:r w:rsidRPr="0034148F">
              <w:rPr>
                <w:sz w:val="18"/>
                <w:szCs w:val="18"/>
              </w:rPr>
              <w:t>89041444461</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lastRenderedPageBreak/>
              <w:t>2.</w:t>
            </w:r>
          </w:p>
        </w:tc>
        <w:tc>
          <w:tcPr>
            <w:tcW w:w="2183" w:type="dxa"/>
          </w:tcPr>
          <w:p w:rsidR="0034148F" w:rsidRPr="0034148F" w:rsidRDefault="0034148F" w:rsidP="0034148F">
            <w:pPr>
              <w:spacing w:after="200" w:line="276" w:lineRule="auto"/>
              <w:ind w:right="174"/>
              <w:jc w:val="center"/>
              <w:rPr>
                <w:sz w:val="18"/>
                <w:szCs w:val="18"/>
              </w:rPr>
            </w:pPr>
            <w:r w:rsidRPr="0034148F">
              <w:rPr>
                <w:sz w:val="18"/>
                <w:szCs w:val="18"/>
              </w:rPr>
              <w:t>Максимова Валентина  Валерьевна</w:t>
            </w:r>
          </w:p>
        </w:tc>
        <w:tc>
          <w:tcPr>
            <w:tcW w:w="1871" w:type="dxa"/>
          </w:tcPr>
          <w:p w:rsidR="0034148F" w:rsidRPr="0034148F" w:rsidRDefault="0034148F" w:rsidP="0034148F">
            <w:pPr>
              <w:spacing w:after="200" w:line="276" w:lineRule="auto"/>
              <w:ind w:right="174"/>
              <w:rPr>
                <w:sz w:val="18"/>
                <w:szCs w:val="18"/>
              </w:rPr>
            </w:pPr>
            <w:r w:rsidRPr="0034148F">
              <w:rPr>
                <w:sz w:val="18"/>
                <w:szCs w:val="18"/>
              </w:rPr>
              <w:t>Член группы</w:t>
            </w:r>
          </w:p>
        </w:tc>
        <w:tc>
          <w:tcPr>
            <w:tcW w:w="2295" w:type="dxa"/>
          </w:tcPr>
          <w:p w:rsidR="0034148F" w:rsidRPr="0034148F" w:rsidRDefault="0034148F" w:rsidP="0034148F">
            <w:pPr>
              <w:spacing w:after="200" w:line="276" w:lineRule="auto"/>
              <w:ind w:right="174"/>
              <w:rPr>
                <w:sz w:val="18"/>
                <w:szCs w:val="18"/>
              </w:rPr>
            </w:pPr>
            <w:r w:rsidRPr="0034148F">
              <w:rPr>
                <w:sz w:val="18"/>
                <w:szCs w:val="18"/>
              </w:rPr>
              <w:t>Начальник отдела бюджетного планирования</w:t>
            </w:r>
          </w:p>
        </w:tc>
        <w:tc>
          <w:tcPr>
            <w:tcW w:w="1429" w:type="dxa"/>
          </w:tcPr>
          <w:p w:rsidR="0034148F" w:rsidRPr="0034148F" w:rsidRDefault="0034148F" w:rsidP="0034148F">
            <w:pPr>
              <w:spacing w:after="200" w:line="276" w:lineRule="auto"/>
              <w:ind w:left="-165" w:right="174"/>
              <w:jc w:val="center"/>
              <w:rPr>
                <w:sz w:val="18"/>
                <w:szCs w:val="18"/>
              </w:rPr>
            </w:pPr>
            <w:r w:rsidRPr="0034148F">
              <w:rPr>
                <w:sz w:val="18"/>
                <w:szCs w:val="18"/>
              </w:rPr>
              <w:t>696-501</w:t>
            </w:r>
          </w:p>
        </w:tc>
        <w:tc>
          <w:tcPr>
            <w:tcW w:w="1903" w:type="dxa"/>
          </w:tcPr>
          <w:p w:rsidR="0034148F" w:rsidRPr="0034148F" w:rsidRDefault="0034148F" w:rsidP="0034148F">
            <w:pPr>
              <w:spacing w:after="200" w:line="276" w:lineRule="auto"/>
              <w:ind w:right="174"/>
              <w:jc w:val="center"/>
              <w:rPr>
                <w:sz w:val="18"/>
                <w:szCs w:val="18"/>
              </w:rPr>
            </w:pPr>
            <w:r w:rsidRPr="0034148F">
              <w:rPr>
                <w:sz w:val="18"/>
                <w:szCs w:val="18"/>
              </w:rPr>
              <w:t>89500504077</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Стол справок</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ind w:right="174"/>
              <w:rPr>
                <w:sz w:val="18"/>
                <w:szCs w:val="18"/>
              </w:rPr>
            </w:pPr>
            <w:r w:rsidRPr="0034148F">
              <w:rPr>
                <w:sz w:val="18"/>
                <w:szCs w:val="18"/>
              </w:rPr>
              <w:t>Иваненко Наталья Викторовна</w:t>
            </w:r>
          </w:p>
        </w:tc>
        <w:tc>
          <w:tcPr>
            <w:tcW w:w="1871" w:type="dxa"/>
          </w:tcPr>
          <w:p w:rsidR="0034148F" w:rsidRPr="0034148F" w:rsidRDefault="0034148F" w:rsidP="0034148F">
            <w:pPr>
              <w:ind w:right="174"/>
              <w:jc w:val="center"/>
              <w:rPr>
                <w:sz w:val="18"/>
                <w:szCs w:val="18"/>
              </w:rPr>
            </w:pPr>
            <w:r w:rsidRPr="0034148F">
              <w:rPr>
                <w:sz w:val="18"/>
                <w:szCs w:val="18"/>
              </w:rPr>
              <w:t>Член группы</w:t>
            </w:r>
          </w:p>
        </w:tc>
        <w:tc>
          <w:tcPr>
            <w:tcW w:w="2295" w:type="dxa"/>
          </w:tcPr>
          <w:p w:rsidR="0034148F" w:rsidRPr="0034148F" w:rsidRDefault="0034148F" w:rsidP="0034148F">
            <w:pPr>
              <w:ind w:right="174"/>
              <w:jc w:val="center"/>
              <w:rPr>
                <w:sz w:val="18"/>
                <w:szCs w:val="18"/>
              </w:rPr>
            </w:pPr>
            <w:r w:rsidRPr="0034148F">
              <w:rPr>
                <w:sz w:val="18"/>
                <w:szCs w:val="18"/>
              </w:rPr>
              <w:t>Главный специалист отдела градостроительства, земельных и имущественных отношений</w:t>
            </w:r>
          </w:p>
        </w:tc>
        <w:tc>
          <w:tcPr>
            <w:tcW w:w="1429" w:type="dxa"/>
          </w:tcPr>
          <w:p w:rsidR="0034148F" w:rsidRPr="0034148F" w:rsidRDefault="0034148F" w:rsidP="0034148F">
            <w:pPr>
              <w:ind w:right="174"/>
              <w:rPr>
                <w:sz w:val="18"/>
                <w:szCs w:val="18"/>
              </w:rPr>
            </w:pPr>
            <w:r w:rsidRPr="0034148F">
              <w:rPr>
                <w:sz w:val="18"/>
                <w:szCs w:val="18"/>
              </w:rPr>
              <w:t>696-182</w:t>
            </w:r>
          </w:p>
        </w:tc>
        <w:tc>
          <w:tcPr>
            <w:tcW w:w="1903" w:type="dxa"/>
          </w:tcPr>
          <w:p w:rsidR="0034148F" w:rsidRPr="0034148F" w:rsidRDefault="0034148F" w:rsidP="0034148F">
            <w:pPr>
              <w:ind w:right="174"/>
              <w:rPr>
                <w:sz w:val="18"/>
                <w:szCs w:val="18"/>
              </w:rPr>
            </w:pPr>
            <w:r w:rsidRPr="0034148F">
              <w:rPr>
                <w:sz w:val="18"/>
                <w:szCs w:val="18"/>
              </w:rPr>
              <w:t>89500519119</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Комната матери и ребенка</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ind w:right="174"/>
              <w:rPr>
                <w:sz w:val="18"/>
                <w:szCs w:val="18"/>
              </w:rPr>
            </w:pPr>
            <w:proofErr w:type="spellStart"/>
            <w:r w:rsidRPr="0034148F">
              <w:rPr>
                <w:sz w:val="18"/>
                <w:szCs w:val="18"/>
              </w:rPr>
              <w:t>Чугуевская</w:t>
            </w:r>
            <w:proofErr w:type="spellEnd"/>
            <w:r w:rsidRPr="0034148F">
              <w:rPr>
                <w:sz w:val="18"/>
                <w:szCs w:val="18"/>
              </w:rPr>
              <w:t xml:space="preserve"> Анастасия Владимировна</w:t>
            </w:r>
          </w:p>
        </w:tc>
        <w:tc>
          <w:tcPr>
            <w:tcW w:w="1871" w:type="dxa"/>
          </w:tcPr>
          <w:p w:rsidR="0034148F" w:rsidRPr="0034148F" w:rsidRDefault="0034148F" w:rsidP="0034148F">
            <w:pPr>
              <w:ind w:right="174"/>
              <w:jc w:val="center"/>
              <w:rPr>
                <w:sz w:val="18"/>
                <w:szCs w:val="18"/>
              </w:rPr>
            </w:pPr>
            <w:r w:rsidRPr="0034148F">
              <w:rPr>
                <w:sz w:val="18"/>
                <w:szCs w:val="18"/>
              </w:rPr>
              <w:t>Член группы</w:t>
            </w:r>
          </w:p>
        </w:tc>
        <w:tc>
          <w:tcPr>
            <w:tcW w:w="2295" w:type="dxa"/>
          </w:tcPr>
          <w:p w:rsidR="0034148F" w:rsidRPr="0034148F" w:rsidRDefault="0034148F" w:rsidP="0034148F">
            <w:pPr>
              <w:ind w:right="174"/>
              <w:jc w:val="center"/>
              <w:rPr>
                <w:sz w:val="18"/>
                <w:szCs w:val="18"/>
              </w:rPr>
            </w:pPr>
            <w:r w:rsidRPr="0034148F">
              <w:rPr>
                <w:sz w:val="18"/>
                <w:szCs w:val="18"/>
              </w:rPr>
              <w:t>Консультант социального отдела</w:t>
            </w:r>
          </w:p>
        </w:tc>
        <w:tc>
          <w:tcPr>
            <w:tcW w:w="1429" w:type="dxa"/>
          </w:tcPr>
          <w:p w:rsidR="0034148F" w:rsidRPr="0034148F" w:rsidRDefault="0034148F" w:rsidP="0034148F">
            <w:pPr>
              <w:ind w:right="174"/>
              <w:rPr>
                <w:sz w:val="18"/>
                <w:szCs w:val="18"/>
              </w:rPr>
            </w:pPr>
            <w:r w:rsidRPr="0034148F">
              <w:rPr>
                <w:sz w:val="18"/>
                <w:szCs w:val="18"/>
              </w:rPr>
              <w:t>696-219</w:t>
            </w:r>
          </w:p>
        </w:tc>
        <w:tc>
          <w:tcPr>
            <w:tcW w:w="1903" w:type="dxa"/>
          </w:tcPr>
          <w:p w:rsidR="0034148F" w:rsidRPr="0034148F" w:rsidRDefault="0034148F" w:rsidP="0034148F">
            <w:pPr>
              <w:ind w:right="174"/>
              <w:rPr>
                <w:sz w:val="18"/>
                <w:szCs w:val="18"/>
              </w:rPr>
            </w:pPr>
            <w:r w:rsidRPr="0034148F">
              <w:rPr>
                <w:sz w:val="18"/>
                <w:szCs w:val="18"/>
              </w:rPr>
              <w:t>89149330765</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Пост охраны общественного порядка</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ind w:right="174"/>
              <w:rPr>
                <w:sz w:val="18"/>
                <w:szCs w:val="18"/>
              </w:rPr>
            </w:pPr>
            <w:r w:rsidRPr="0034148F">
              <w:rPr>
                <w:sz w:val="18"/>
                <w:szCs w:val="18"/>
              </w:rPr>
              <w:t xml:space="preserve"> по согласованию</w:t>
            </w:r>
          </w:p>
        </w:tc>
        <w:tc>
          <w:tcPr>
            <w:tcW w:w="1871" w:type="dxa"/>
          </w:tcPr>
          <w:p w:rsidR="0034148F" w:rsidRPr="0034148F" w:rsidRDefault="0034148F" w:rsidP="0034148F">
            <w:pPr>
              <w:ind w:right="174"/>
              <w:jc w:val="center"/>
              <w:rPr>
                <w:sz w:val="18"/>
                <w:szCs w:val="18"/>
              </w:rPr>
            </w:pPr>
            <w:proofErr w:type="gramStart"/>
            <w:r w:rsidRPr="0034148F">
              <w:rPr>
                <w:sz w:val="18"/>
                <w:szCs w:val="18"/>
              </w:rPr>
              <w:t>Старший</w:t>
            </w:r>
            <w:proofErr w:type="gramEnd"/>
            <w:r w:rsidRPr="0034148F">
              <w:rPr>
                <w:sz w:val="18"/>
                <w:szCs w:val="18"/>
              </w:rPr>
              <w:t xml:space="preserve"> группы</w:t>
            </w:r>
          </w:p>
        </w:tc>
        <w:tc>
          <w:tcPr>
            <w:tcW w:w="2295" w:type="dxa"/>
          </w:tcPr>
          <w:p w:rsidR="0034148F" w:rsidRPr="0034148F" w:rsidRDefault="0034148F" w:rsidP="0034148F">
            <w:pPr>
              <w:ind w:right="174"/>
              <w:jc w:val="center"/>
              <w:rPr>
                <w:sz w:val="18"/>
                <w:szCs w:val="18"/>
              </w:rPr>
            </w:pPr>
            <w:r w:rsidRPr="0034148F">
              <w:rPr>
                <w:sz w:val="18"/>
                <w:szCs w:val="18"/>
              </w:rPr>
              <w:t xml:space="preserve">Старший участковый уполномоченный ОП №10 МУ МВД </w:t>
            </w:r>
            <w:proofErr w:type="spellStart"/>
            <w:r w:rsidRPr="0034148F">
              <w:rPr>
                <w:sz w:val="18"/>
                <w:szCs w:val="18"/>
              </w:rPr>
              <w:t>Росии</w:t>
            </w:r>
            <w:proofErr w:type="spellEnd"/>
            <w:r w:rsidRPr="0034148F">
              <w:rPr>
                <w:sz w:val="18"/>
                <w:szCs w:val="18"/>
              </w:rPr>
              <w:t xml:space="preserve"> «Иркутское»</w:t>
            </w:r>
          </w:p>
        </w:tc>
        <w:tc>
          <w:tcPr>
            <w:tcW w:w="1429" w:type="dxa"/>
          </w:tcPr>
          <w:p w:rsidR="0034148F" w:rsidRPr="0034148F" w:rsidRDefault="0034148F" w:rsidP="0034148F">
            <w:pPr>
              <w:ind w:right="174"/>
              <w:rPr>
                <w:sz w:val="18"/>
                <w:szCs w:val="18"/>
              </w:rPr>
            </w:pPr>
            <w:r w:rsidRPr="0034148F">
              <w:rPr>
                <w:sz w:val="18"/>
                <w:szCs w:val="18"/>
              </w:rPr>
              <w:t>21-26-25</w:t>
            </w:r>
          </w:p>
        </w:tc>
        <w:tc>
          <w:tcPr>
            <w:tcW w:w="1903" w:type="dxa"/>
          </w:tcPr>
          <w:p w:rsidR="0034148F" w:rsidRPr="0034148F" w:rsidRDefault="0034148F" w:rsidP="0034148F">
            <w:pPr>
              <w:ind w:right="174"/>
              <w:rPr>
                <w:sz w:val="18"/>
                <w:szCs w:val="18"/>
              </w:rPr>
            </w:pPr>
            <w:r w:rsidRPr="0034148F">
              <w:rPr>
                <w:sz w:val="18"/>
                <w:szCs w:val="18"/>
              </w:rPr>
              <w:t>89501371200</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Медицинский пункт</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ind w:right="174"/>
              <w:rPr>
                <w:sz w:val="18"/>
                <w:szCs w:val="18"/>
              </w:rPr>
            </w:pPr>
            <w:r w:rsidRPr="0034148F">
              <w:rPr>
                <w:sz w:val="18"/>
                <w:szCs w:val="18"/>
              </w:rPr>
              <w:t xml:space="preserve">Быкова Оксана Владимировна </w:t>
            </w:r>
          </w:p>
          <w:p w:rsidR="0034148F" w:rsidRPr="0034148F" w:rsidRDefault="0034148F" w:rsidP="0034148F">
            <w:pPr>
              <w:ind w:right="174"/>
              <w:rPr>
                <w:sz w:val="18"/>
                <w:szCs w:val="18"/>
              </w:rPr>
            </w:pPr>
            <w:r w:rsidRPr="0034148F">
              <w:rPr>
                <w:sz w:val="18"/>
                <w:szCs w:val="18"/>
              </w:rPr>
              <w:t>(по согласованию)</w:t>
            </w:r>
          </w:p>
        </w:tc>
        <w:tc>
          <w:tcPr>
            <w:tcW w:w="1871" w:type="dxa"/>
          </w:tcPr>
          <w:p w:rsidR="0034148F" w:rsidRPr="0034148F" w:rsidRDefault="0034148F" w:rsidP="0034148F">
            <w:pPr>
              <w:ind w:right="174"/>
              <w:jc w:val="center"/>
              <w:rPr>
                <w:sz w:val="18"/>
                <w:szCs w:val="18"/>
              </w:rPr>
            </w:pPr>
            <w:r w:rsidRPr="0034148F">
              <w:rPr>
                <w:sz w:val="18"/>
                <w:szCs w:val="18"/>
              </w:rPr>
              <w:t>Начальник медпункта</w:t>
            </w:r>
          </w:p>
        </w:tc>
        <w:tc>
          <w:tcPr>
            <w:tcW w:w="2295" w:type="dxa"/>
          </w:tcPr>
          <w:p w:rsidR="0034148F" w:rsidRPr="0034148F" w:rsidRDefault="0034148F" w:rsidP="0034148F">
            <w:pPr>
              <w:ind w:right="174"/>
              <w:jc w:val="center"/>
              <w:rPr>
                <w:sz w:val="18"/>
                <w:szCs w:val="18"/>
              </w:rPr>
            </w:pPr>
            <w:r w:rsidRPr="0034148F">
              <w:rPr>
                <w:sz w:val="18"/>
                <w:szCs w:val="18"/>
              </w:rPr>
              <w:t>Заведующая ОГБУЗ «</w:t>
            </w:r>
            <w:proofErr w:type="spellStart"/>
            <w:r w:rsidRPr="0034148F">
              <w:rPr>
                <w:sz w:val="18"/>
                <w:szCs w:val="18"/>
              </w:rPr>
              <w:t>Хомутовская</w:t>
            </w:r>
            <w:proofErr w:type="spellEnd"/>
            <w:r w:rsidRPr="0034148F">
              <w:rPr>
                <w:sz w:val="18"/>
                <w:szCs w:val="18"/>
              </w:rPr>
              <w:t xml:space="preserve"> участковая больница»</w:t>
            </w:r>
          </w:p>
        </w:tc>
        <w:tc>
          <w:tcPr>
            <w:tcW w:w="1429" w:type="dxa"/>
          </w:tcPr>
          <w:p w:rsidR="0034148F" w:rsidRPr="0034148F" w:rsidRDefault="0034148F" w:rsidP="0034148F">
            <w:pPr>
              <w:ind w:right="174"/>
              <w:rPr>
                <w:sz w:val="18"/>
                <w:szCs w:val="18"/>
              </w:rPr>
            </w:pPr>
            <w:r w:rsidRPr="0034148F">
              <w:rPr>
                <w:sz w:val="18"/>
                <w:szCs w:val="18"/>
              </w:rPr>
              <w:t>696-343</w:t>
            </w:r>
          </w:p>
        </w:tc>
        <w:tc>
          <w:tcPr>
            <w:tcW w:w="1903" w:type="dxa"/>
          </w:tcPr>
          <w:p w:rsidR="0034148F" w:rsidRPr="0034148F" w:rsidRDefault="0034148F" w:rsidP="0034148F">
            <w:pPr>
              <w:ind w:right="174"/>
              <w:rPr>
                <w:sz w:val="18"/>
                <w:szCs w:val="18"/>
              </w:rPr>
            </w:pPr>
            <w:r w:rsidRPr="0034148F">
              <w:rPr>
                <w:sz w:val="18"/>
                <w:szCs w:val="18"/>
              </w:rPr>
              <w:t>89086522300</w:t>
            </w:r>
          </w:p>
        </w:tc>
      </w:tr>
      <w:tr w:rsidR="0034148F" w:rsidRPr="0034148F" w:rsidTr="0034148F">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Отдел связи</w:t>
            </w:r>
          </w:p>
        </w:tc>
      </w:tr>
      <w:tr w:rsidR="0034148F" w:rsidRPr="0034148F" w:rsidTr="0034148F">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83" w:type="dxa"/>
          </w:tcPr>
          <w:p w:rsidR="0034148F" w:rsidRPr="0034148F" w:rsidRDefault="0034148F" w:rsidP="0034148F">
            <w:pPr>
              <w:ind w:right="174"/>
              <w:rPr>
                <w:sz w:val="18"/>
                <w:szCs w:val="18"/>
              </w:rPr>
            </w:pPr>
            <w:r w:rsidRPr="0034148F">
              <w:rPr>
                <w:sz w:val="18"/>
                <w:szCs w:val="18"/>
              </w:rPr>
              <w:t>Колосов Денис Сергеевич</w:t>
            </w:r>
          </w:p>
        </w:tc>
        <w:tc>
          <w:tcPr>
            <w:tcW w:w="1871" w:type="dxa"/>
          </w:tcPr>
          <w:p w:rsidR="0034148F" w:rsidRPr="0034148F" w:rsidRDefault="0034148F" w:rsidP="0034148F">
            <w:pPr>
              <w:ind w:right="174"/>
              <w:jc w:val="center"/>
              <w:rPr>
                <w:sz w:val="18"/>
                <w:szCs w:val="18"/>
              </w:rPr>
            </w:pPr>
            <w:r w:rsidRPr="0034148F">
              <w:rPr>
                <w:sz w:val="18"/>
                <w:szCs w:val="18"/>
              </w:rPr>
              <w:t>Администратор</w:t>
            </w:r>
          </w:p>
        </w:tc>
        <w:tc>
          <w:tcPr>
            <w:tcW w:w="2295" w:type="dxa"/>
          </w:tcPr>
          <w:p w:rsidR="0034148F" w:rsidRPr="0034148F" w:rsidRDefault="0034148F" w:rsidP="0034148F">
            <w:pPr>
              <w:ind w:right="174"/>
              <w:jc w:val="center"/>
              <w:rPr>
                <w:sz w:val="18"/>
                <w:szCs w:val="18"/>
              </w:rPr>
            </w:pPr>
            <w:r w:rsidRPr="0034148F">
              <w:rPr>
                <w:sz w:val="18"/>
                <w:szCs w:val="18"/>
              </w:rPr>
              <w:t xml:space="preserve">Ведущий инженер администрации </w:t>
            </w:r>
          </w:p>
        </w:tc>
        <w:tc>
          <w:tcPr>
            <w:tcW w:w="1429" w:type="dxa"/>
          </w:tcPr>
          <w:p w:rsidR="0034148F" w:rsidRPr="0034148F" w:rsidRDefault="0034148F" w:rsidP="0034148F">
            <w:pPr>
              <w:ind w:right="174"/>
              <w:rPr>
                <w:sz w:val="18"/>
                <w:szCs w:val="18"/>
              </w:rPr>
            </w:pPr>
            <w:r w:rsidRPr="0034148F">
              <w:rPr>
                <w:sz w:val="18"/>
                <w:szCs w:val="18"/>
              </w:rPr>
              <w:t>696-251</w:t>
            </w:r>
          </w:p>
        </w:tc>
        <w:tc>
          <w:tcPr>
            <w:tcW w:w="1903" w:type="dxa"/>
          </w:tcPr>
          <w:p w:rsidR="0034148F" w:rsidRPr="0034148F" w:rsidRDefault="0034148F" w:rsidP="0034148F">
            <w:pPr>
              <w:ind w:right="174"/>
              <w:rPr>
                <w:sz w:val="18"/>
                <w:szCs w:val="18"/>
              </w:rPr>
            </w:pPr>
            <w:r w:rsidRPr="0034148F">
              <w:rPr>
                <w:sz w:val="18"/>
                <w:szCs w:val="18"/>
              </w:rPr>
              <w:t>89041444458</w:t>
            </w:r>
          </w:p>
        </w:tc>
      </w:tr>
    </w:tbl>
    <w:p w:rsidR="0034148F" w:rsidRPr="0034148F" w:rsidRDefault="0034148F" w:rsidP="0034148F">
      <w:pPr>
        <w:ind w:left="0" w:right="174" w:firstLine="0"/>
        <w:rPr>
          <w:sz w:val="18"/>
          <w:szCs w:val="18"/>
        </w:rPr>
      </w:pPr>
    </w:p>
    <w:p w:rsidR="0034148F" w:rsidRPr="0034148F" w:rsidRDefault="0034148F" w:rsidP="0034148F">
      <w:pPr>
        <w:ind w:left="0" w:right="174" w:firstLine="0"/>
        <w:rPr>
          <w:sz w:val="18"/>
          <w:szCs w:val="18"/>
        </w:rPr>
      </w:pPr>
    </w:p>
    <w:p w:rsidR="0034148F" w:rsidRPr="0034148F" w:rsidRDefault="0034148F" w:rsidP="00D6663A">
      <w:pPr>
        <w:ind w:left="0" w:right="174" w:firstLine="0"/>
        <w:jc w:val="right"/>
        <w:rPr>
          <w:i/>
          <w:sz w:val="18"/>
          <w:szCs w:val="18"/>
        </w:rPr>
      </w:pPr>
      <w:r w:rsidRPr="0034148F">
        <w:rPr>
          <w:i/>
          <w:sz w:val="18"/>
          <w:szCs w:val="18"/>
        </w:rPr>
        <w:t xml:space="preserve">Ведущий специалист            </w:t>
      </w:r>
      <w:r w:rsidR="00D6663A">
        <w:rPr>
          <w:i/>
          <w:sz w:val="18"/>
          <w:szCs w:val="18"/>
        </w:rPr>
        <w:t xml:space="preserve">          </w:t>
      </w:r>
      <w:r w:rsidRPr="0034148F">
        <w:rPr>
          <w:i/>
          <w:sz w:val="18"/>
          <w:szCs w:val="18"/>
        </w:rPr>
        <w:t xml:space="preserve">             А.Л. Савенкова</w:t>
      </w:r>
    </w:p>
    <w:p w:rsidR="0034148F" w:rsidRPr="0034148F" w:rsidRDefault="0034148F" w:rsidP="00D6663A">
      <w:pPr>
        <w:ind w:left="0" w:right="174" w:firstLine="0"/>
        <w:jc w:val="right"/>
        <w:rPr>
          <w:i/>
          <w:sz w:val="18"/>
          <w:szCs w:val="18"/>
        </w:rPr>
      </w:pPr>
    </w:p>
    <w:p w:rsidR="0034148F" w:rsidRPr="0034148F" w:rsidRDefault="0034148F" w:rsidP="0034148F">
      <w:pPr>
        <w:ind w:left="0" w:right="174" w:firstLine="0"/>
        <w:rPr>
          <w:sz w:val="18"/>
          <w:szCs w:val="18"/>
        </w:rPr>
      </w:pPr>
    </w:p>
    <w:p w:rsidR="0034148F" w:rsidRPr="0034148F" w:rsidRDefault="0034148F" w:rsidP="00D6663A">
      <w:pPr>
        <w:ind w:left="5670" w:right="174" w:firstLine="0"/>
        <w:jc w:val="right"/>
        <w:rPr>
          <w:i/>
          <w:sz w:val="18"/>
          <w:szCs w:val="18"/>
        </w:rPr>
      </w:pPr>
      <w:r w:rsidRPr="0034148F">
        <w:rPr>
          <w:i/>
          <w:sz w:val="18"/>
          <w:szCs w:val="18"/>
        </w:rPr>
        <w:t>Приложение №2</w:t>
      </w:r>
    </w:p>
    <w:p w:rsidR="0034148F" w:rsidRPr="0034148F" w:rsidRDefault="0034148F" w:rsidP="00D6663A">
      <w:pPr>
        <w:ind w:left="5670" w:right="174" w:firstLine="0"/>
        <w:jc w:val="right"/>
        <w:rPr>
          <w:i/>
          <w:sz w:val="18"/>
          <w:szCs w:val="18"/>
        </w:rPr>
      </w:pPr>
      <w:proofErr w:type="gramStart"/>
      <w:r w:rsidRPr="0034148F">
        <w:rPr>
          <w:i/>
          <w:sz w:val="18"/>
          <w:szCs w:val="18"/>
        </w:rPr>
        <w:t>Утвержден</w:t>
      </w:r>
      <w:proofErr w:type="gramEnd"/>
      <w:r w:rsidRPr="0034148F">
        <w:rPr>
          <w:i/>
          <w:sz w:val="18"/>
          <w:szCs w:val="18"/>
        </w:rPr>
        <w:t xml:space="preserve"> распоряжением</w:t>
      </w:r>
    </w:p>
    <w:p w:rsidR="0034148F" w:rsidRPr="0034148F" w:rsidRDefault="0034148F" w:rsidP="00D6663A">
      <w:pPr>
        <w:ind w:left="5670" w:right="174" w:firstLine="0"/>
        <w:jc w:val="right"/>
        <w:rPr>
          <w:i/>
          <w:sz w:val="18"/>
          <w:szCs w:val="18"/>
        </w:rPr>
      </w:pPr>
      <w:r w:rsidRPr="0034148F">
        <w:rPr>
          <w:i/>
          <w:sz w:val="18"/>
          <w:szCs w:val="18"/>
        </w:rPr>
        <w:t>администрации Хомутовского МО</w:t>
      </w:r>
    </w:p>
    <w:p w:rsidR="0034148F" w:rsidRPr="0034148F" w:rsidRDefault="0034148F" w:rsidP="00D6663A">
      <w:pPr>
        <w:ind w:left="5670" w:right="174" w:firstLine="0"/>
        <w:jc w:val="right"/>
        <w:rPr>
          <w:i/>
          <w:sz w:val="18"/>
          <w:szCs w:val="18"/>
        </w:rPr>
      </w:pPr>
      <w:r w:rsidRPr="0034148F">
        <w:rPr>
          <w:i/>
          <w:sz w:val="18"/>
          <w:szCs w:val="18"/>
        </w:rPr>
        <w:t>от _</w:t>
      </w:r>
      <w:r w:rsidR="00D6663A">
        <w:rPr>
          <w:i/>
          <w:sz w:val="18"/>
          <w:szCs w:val="18"/>
          <w:u w:val="single"/>
        </w:rPr>
        <w:t xml:space="preserve">30.10.2023 </w:t>
      </w:r>
      <w:r w:rsidRPr="0034148F">
        <w:rPr>
          <w:i/>
          <w:sz w:val="18"/>
          <w:szCs w:val="18"/>
        </w:rPr>
        <w:t>№</w:t>
      </w:r>
      <w:r w:rsidR="004626CC">
        <w:rPr>
          <w:i/>
          <w:sz w:val="18"/>
          <w:szCs w:val="18"/>
          <w:u w:val="single"/>
        </w:rPr>
        <w:t>190 о/д</w:t>
      </w:r>
    </w:p>
    <w:p w:rsidR="0034148F" w:rsidRPr="0034148F" w:rsidRDefault="0034148F" w:rsidP="0034148F">
      <w:pPr>
        <w:ind w:left="0" w:right="174" w:firstLine="0"/>
        <w:jc w:val="right"/>
        <w:rPr>
          <w:sz w:val="18"/>
          <w:szCs w:val="18"/>
        </w:rPr>
      </w:pPr>
    </w:p>
    <w:p w:rsidR="0034148F" w:rsidRPr="0034148F" w:rsidRDefault="0034148F" w:rsidP="0034148F">
      <w:pPr>
        <w:ind w:left="0" w:right="174" w:firstLine="0"/>
        <w:rPr>
          <w:sz w:val="18"/>
          <w:szCs w:val="18"/>
        </w:rPr>
      </w:pPr>
    </w:p>
    <w:p w:rsidR="0034148F" w:rsidRPr="0034148F" w:rsidRDefault="0034148F" w:rsidP="0034148F">
      <w:pPr>
        <w:ind w:left="0" w:right="174" w:firstLine="0"/>
        <w:jc w:val="center"/>
        <w:rPr>
          <w:b/>
          <w:sz w:val="18"/>
          <w:szCs w:val="18"/>
        </w:rPr>
      </w:pPr>
      <w:r w:rsidRPr="0034148F">
        <w:rPr>
          <w:b/>
          <w:sz w:val="18"/>
          <w:szCs w:val="18"/>
        </w:rPr>
        <w:t>Состав</w:t>
      </w:r>
    </w:p>
    <w:p w:rsidR="0034148F" w:rsidRPr="0034148F" w:rsidRDefault="0034148F" w:rsidP="0034148F">
      <w:pPr>
        <w:ind w:left="0" w:right="174" w:firstLine="0"/>
        <w:jc w:val="center"/>
        <w:rPr>
          <w:b/>
          <w:sz w:val="18"/>
          <w:szCs w:val="18"/>
        </w:rPr>
      </w:pPr>
      <w:r w:rsidRPr="0034148F">
        <w:rPr>
          <w:b/>
          <w:sz w:val="18"/>
          <w:szCs w:val="18"/>
        </w:rPr>
        <w:t>пункта временного размещения № 20/1 (ПВР №20/1)</w:t>
      </w:r>
    </w:p>
    <w:p w:rsidR="0034148F" w:rsidRPr="0034148F" w:rsidRDefault="0034148F" w:rsidP="0034148F">
      <w:pPr>
        <w:ind w:left="0" w:right="174" w:firstLine="0"/>
        <w:jc w:val="center"/>
        <w:rPr>
          <w:b/>
          <w:sz w:val="18"/>
          <w:szCs w:val="18"/>
        </w:rPr>
      </w:pPr>
      <w:r w:rsidRPr="0034148F">
        <w:rPr>
          <w:b/>
          <w:sz w:val="18"/>
          <w:szCs w:val="18"/>
        </w:rPr>
        <w:t>Хомутовского муниципального образования</w:t>
      </w:r>
    </w:p>
    <w:p w:rsidR="0034148F" w:rsidRPr="0034148F" w:rsidRDefault="0034148F" w:rsidP="0034148F">
      <w:pPr>
        <w:ind w:left="0" w:right="174" w:firstLine="0"/>
        <w:jc w:val="center"/>
        <w:rPr>
          <w:b/>
          <w:sz w:val="18"/>
          <w:szCs w:val="18"/>
        </w:rPr>
      </w:pPr>
    </w:p>
    <w:tbl>
      <w:tblPr>
        <w:tblStyle w:val="1321"/>
        <w:tblW w:w="0" w:type="auto"/>
        <w:tblLook w:val="04A0" w:firstRow="1" w:lastRow="0" w:firstColumn="1" w:lastColumn="0" w:noHBand="0" w:noVBand="1"/>
      </w:tblPr>
      <w:tblGrid>
        <w:gridCol w:w="633"/>
        <w:gridCol w:w="2168"/>
        <w:gridCol w:w="1872"/>
        <w:gridCol w:w="2309"/>
        <w:gridCol w:w="1429"/>
        <w:gridCol w:w="1903"/>
      </w:tblGrid>
      <w:tr w:rsidR="0034148F" w:rsidRPr="0034148F" w:rsidTr="004626CC">
        <w:trPr>
          <w:trHeight w:val="88"/>
        </w:trPr>
        <w:tc>
          <w:tcPr>
            <w:tcW w:w="633" w:type="dxa"/>
            <w:vMerge w:val="restart"/>
          </w:tcPr>
          <w:p w:rsidR="0034148F" w:rsidRPr="0034148F" w:rsidRDefault="0034148F" w:rsidP="0034148F">
            <w:pPr>
              <w:ind w:right="174"/>
              <w:rPr>
                <w:sz w:val="18"/>
                <w:szCs w:val="18"/>
              </w:rPr>
            </w:pPr>
            <w:r w:rsidRPr="0034148F">
              <w:rPr>
                <w:sz w:val="18"/>
                <w:szCs w:val="18"/>
              </w:rPr>
              <w:t xml:space="preserve">№ </w:t>
            </w:r>
            <w:proofErr w:type="gramStart"/>
            <w:r w:rsidRPr="0034148F">
              <w:rPr>
                <w:sz w:val="18"/>
                <w:szCs w:val="18"/>
              </w:rPr>
              <w:t>п</w:t>
            </w:r>
            <w:proofErr w:type="gramEnd"/>
            <w:r w:rsidRPr="0034148F">
              <w:rPr>
                <w:sz w:val="18"/>
                <w:szCs w:val="18"/>
              </w:rPr>
              <w:t>/п</w:t>
            </w:r>
          </w:p>
        </w:tc>
        <w:tc>
          <w:tcPr>
            <w:tcW w:w="2168" w:type="dxa"/>
            <w:vMerge w:val="restart"/>
          </w:tcPr>
          <w:p w:rsidR="0034148F" w:rsidRPr="0034148F" w:rsidRDefault="0034148F" w:rsidP="0034148F">
            <w:pPr>
              <w:ind w:right="174"/>
              <w:rPr>
                <w:sz w:val="18"/>
                <w:szCs w:val="18"/>
              </w:rPr>
            </w:pPr>
            <w:r w:rsidRPr="0034148F">
              <w:rPr>
                <w:sz w:val="18"/>
                <w:szCs w:val="18"/>
              </w:rPr>
              <w:t>Фамилия, имя и отчество</w:t>
            </w:r>
          </w:p>
        </w:tc>
        <w:tc>
          <w:tcPr>
            <w:tcW w:w="1872" w:type="dxa"/>
            <w:vMerge w:val="restart"/>
          </w:tcPr>
          <w:p w:rsidR="0034148F" w:rsidRPr="0034148F" w:rsidRDefault="0034148F" w:rsidP="0034148F">
            <w:pPr>
              <w:ind w:right="174"/>
              <w:rPr>
                <w:sz w:val="18"/>
                <w:szCs w:val="18"/>
              </w:rPr>
            </w:pPr>
            <w:r w:rsidRPr="0034148F">
              <w:rPr>
                <w:sz w:val="18"/>
                <w:szCs w:val="18"/>
              </w:rPr>
              <w:t>Должность в пункте временного размещения</w:t>
            </w:r>
          </w:p>
        </w:tc>
        <w:tc>
          <w:tcPr>
            <w:tcW w:w="2309" w:type="dxa"/>
            <w:vMerge w:val="restart"/>
          </w:tcPr>
          <w:p w:rsidR="0034148F" w:rsidRPr="0034148F" w:rsidRDefault="0034148F" w:rsidP="0034148F">
            <w:pPr>
              <w:ind w:right="174"/>
              <w:rPr>
                <w:sz w:val="18"/>
                <w:szCs w:val="18"/>
              </w:rPr>
            </w:pPr>
            <w:r w:rsidRPr="0034148F">
              <w:rPr>
                <w:sz w:val="18"/>
                <w:szCs w:val="18"/>
              </w:rPr>
              <w:t>Должность по основному месту работы</w:t>
            </w:r>
          </w:p>
        </w:tc>
        <w:tc>
          <w:tcPr>
            <w:tcW w:w="3332" w:type="dxa"/>
            <w:gridSpan w:val="2"/>
          </w:tcPr>
          <w:p w:rsidR="0034148F" w:rsidRPr="0034148F" w:rsidRDefault="0034148F" w:rsidP="0034148F">
            <w:pPr>
              <w:ind w:right="174"/>
              <w:rPr>
                <w:sz w:val="18"/>
                <w:szCs w:val="18"/>
              </w:rPr>
            </w:pPr>
            <w:r w:rsidRPr="0034148F">
              <w:rPr>
                <w:sz w:val="18"/>
                <w:szCs w:val="18"/>
              </w:rPr>
              <w:t>Номер телефона</w:t>
            </w:r>
          </w:p>
        </w:tc>
      </w:tr>
      <w:tr w:rsidR="0034148F" w:rsidRPr="0034148F" w:rsidTr="004626CC">
        <w:trPr>
          <w:trHeight w:val="87"/>
        </w:trPr>
        <w:tc>
          <w:tcPr>
            <w:tcW w:w="633" w:type="dxa"/>
            <w:vMerge/>
          </w:tcPr>
          <w:p w:rsidR="0034148F" w:rsidRPr="0034148F" w:rsidRDefault="0034148F" w:rsidP="0034148F">
            <w:pPr>
              <w:ind w:right="174"/>
              <w:rPr>
                <w:sz w:val="18"/>
                <w:szCs w:val="18"/>
              </w:rPr>
            </w:pPr>
          </w:p>
        </w:tc>
        <w:tc>
          <w:tcPr>
            <w:tcW w:w="2168" w:type="dxa"/>
            <w:vMerge/>
          </w:tcPr>
          <w:p w:rsidR="0034148F" w:rsidRPr="0034148F" w:rsidRDefault="0034148F" w:rsidP="0034148F">
            <w:pPr>
              <w:ind w:right="174"/>
              <w:rPr>
                <w:sz w:val="18"/>
                <w:szCs w:val="18"/>
              </w:rPr>
            </w:pPr>
          </w:p>
        </w:tc>
        <w:tc>
          <w:tcPr>
            <w:tcW w:w="1872" w:type="dxa"/>
            <w:vMerge/>
          </w:tcPr>
          <w:p w:rsidR="0034148F" w:rsidRPr="0034148F" w:rsidRDefault="0034148F" w:rsidP="0034148F">
            <w:pPr>
              <w:ind w:right="174"/>
              <w:rPr>
                <w:sz w:val="18"/>
                <w:szCs w:val="18"/>
              </w:rPr>
            </w:pPr>
          </w:p>
        </w:tc>
        <w:tc>
          <w:tcPr>
            <w:tcW w:w="2309" w:type="dxa"/>
            <w:vMerge/>
          </w:tcPr>
          <w:p w:rsidR="0034148F" w:rsidRPr="0034148F" w:rsidRDefault="0034148F" w:rsidP="0034148F">
            <w:pPr>
              <w:ind w:right="174"/>
              <w:rPr>
                <w:sz w:val="18"/>
                <w:szCs w:val="18"/>
              </w:rPr>
            </w:pPr>
          </w:p>
        </w:tc>
        <w:tc>
          <w:tcPr>
            <w:tcW w:w="1429" w:type="dxa"/>
          </w:tcPr>
          <w:p w:rsidR="0034148F" w:rsidRPr="0034148F" w:rsidRDefault="0034148F" w:rsidP="0034148F">
            <w:pPr>
              <w:ind w:right="174"/>
              <w:rPr>
                <w:sz w:val="18"/>
                <w:szCs w:val="18"/>
              </w:rPr>
            </w:pPr>
            <w:r w:rsidRPr="0034148F">
              <w:rPr>
                <w:sz w:val="18"/>
                <w:szCs w:val="18"/>
              </w:rPr>
              <w:t xml:space="preserve">Служебный </w:t>
            </w:r>
          </w:p>
        </w:tc>
        <w:tc>
          <w:tcPr>
            <w:tcW w:w="1903" w:type="dxa"/>
          </w:tcPr>
          <w:p w:rsidR="0034148F" w:rsidRPr="0034148F" w:rsidRDefault="0034148F" w:rsidP="0034148F">
            <w:pPr>
              <w:ind w:right="174"/>
              <w:rPr>
                <w:sz w:val="18"/>
                <w:szCs w:val="18"/>
              </w:rPr>
            </w:pPr>
            <w:r w:rsidRPr="0034148F">
              <w:rPr>
                <w:sz w:val="18"/>
                <w:szCs w:val="18"/>
              </w:rPr>
              <w:t xml:space="preserve">Мобильный </w:t>
            </w:r>
          </w:p>
        </w:tc>
      </w:tr>
      <w:tr w:rsidR="0034148F" w:rsidRPr="0034148F" w:rsidTr="004626CC">
        <w:trPr>
          <w:trHeight w:val="87"/>
        </w:trPr>
        <w:tc>
          <w:tcPr>
            <w:tcW w:w="633" w:type="dxa"/>
          </w:tcPr>
          <w:p w:rsidR="0034148F" w:rsidRPr="0034148F" w:rsidRDefault="0034148F" w:rsidP="0034148F">
            <w:pPr>
              <w:ind w:right="174"/>
              <w:jc w:val="center"/>
              <w:rPr>
                <w:sz w:val="18"/>
                <w:szCs w:val="18"/>
              </w:rPr>
            </w:pPr>
            <w:r w:rsidRPr="0034148F">
              <w:rPr>
                <w:sz w:val="18"/>
                <w:szCs w:val="18"/>
              </w:rPr>
              <w:t>1</w:t>
            </w:r>
          </w:p>
        </w:tc>
        <w:tc>
          <w:tcPr>
            <w:tcW w:w="2168" w:type="dxa"/>
          </w:tcPr>
          <w:p w:rsidR="0034148F" w:rsidRPr="0034148F" w:rsidRDefault="0034148F" w:rsidP="0034148F">
            <w:pPr>
              <w:ind w:right="174"/>
              <w:jc w:val="center"/>
              <w:rPr>
                <w:sz w:val="18"/>
                <w:szCs w:val="18"/>
              </w:rPr>
            </w:pPr>
            <w:r w:rsidRPr="0034148F">
              <w:rPr>
                <w:sz w:val="18"/>
                <w:szCs w:val="18"/>
              </w:rPr>
              <w:t>2</w:t>
            </w:r>
          </w:p>
        </w:tc>
        <w:tc>
          <w:tcPr>
            <w:tcW w:w="1872" w:type="dxa"/>
          </w:tcPr>
          <w:p w:rsidR="0034148F" w:rsidRPr="0034148F" w:rsidRDefault="0034148F" w:rsidP="0034148F">
            <w:pPr>
              <w:ind w:right="174"/>
              <w:jc w:val="center"/>
              <w:rPr>
                <w:sz w:val="18"/>
                <w:szCs w:val="18"/>
              </w:rPr>
            </w:pPr>
            <w:r w:rsidRPr="0034148F">
              <w:rPr>
                <w:sz w:val="18"/>
                <w:szCs w:val="18"/>
              </w:rPr>
              <w:t>3</w:t>
            </w:r>
          </w:p>
        </w:tc>
        <w:tc>
          <w:tcPr>
            <w:tcW w:w="2309" w:type="dxa"/>
          </w:tcPr>
          <w:p w:rsidR="0034148F" w:rsidRPr="0034148F" w:rsidRDefault="0034148F" w:rsidP="0034148F">
            <w:pPr>
              <w:ind w:right="174"/>
              <w:jc w:val="center"/>
              <w:rPr>
                <w:sz w:val="18"/>
                <w:szCs w:val="18"/>
              </w:rPr>
            </w:pPr>
            <w:r w:rsidRPr="0034148F">
              <w:rPr>
                <w:sz w:val="18"/>
                <w:szCs w:val="18"/>
              </w:rPr>
              <w:t>4</w:t>
            </w:r>
          </w:p>
        </w:tc>
        <w:tc>
          <w:tcPr>
            <w:tcW w:w="1429" w:type="dxa"/>
          </w:tcPr>
          <w:p w:rsidR="0034148F" w:rsidRPr="0034148F" w:rsidRDefault="0034148F" w:rsidP="0034148F">
            <w:pPr>
              <w:ind w:right="174"/>
              <w:jc w:val="center"/>
              <w:rPr>
                <w:sz w:val="18"/>
                <w:szCs w:val="18"/>
              </w:rPr>
            </w:pPr>
            <w:r w:rsidRPr="0034148F">
              <w:rPr>
                <w:sz w:val="18"/>
                <w:szCs w:val="18"/>
              </w:rPr>
              <w:t>5</w:t>
            </w:r>
          </w:p>
        </w:tc>
        <w:tc>
          <w:tcPr>
            <w:tcW w:w="1903" w:type="dxa"/>
          </w:tcPr>
          <w:p w:rsidR="0034148F" w:rsidRPr="0034148F" w:rsidRDefault="0034148F" w:rsidP="0034148F">
            <w:pPr>
              <w:ind w:right="174"/>
              <w:jc w:val="center"/>
              <w:rPr>
                <w:sz w:val="18"/>
                <w:szCs w:val="18"/>
              </w:rPr>
            </w:pPr>
            <w:r w:rsidRPr="0034148F">
              <w:rPr>
                <w:sz w:val="18"/>
                <w:szCs w:val="18"/>
              </w:rPr>
              <w:t>6</w:t>
            </w:r>
          </w:p>
        </w:tc>
      </w:tr>
      <w:tr w:rsidR="0034148F" w:rsidRPr="0034148F" w:rsidTr="004626CC">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Администрация ПВР</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ind w:right="174"/>
              <w:rPr>
                <w:sz w:val="18"/>
                <w:szCs w:val="18"/>
              </w:rPr>
            </w:pPr>
            <w:r w:rsidRPr="0034148F">
              <w:rPr>
                <w:sz w:val="18"/>
                <w:szCs w:val="18"/>
              </w:rPr>
              <w:t xml:space="preserve">Герасимов Илья Вячеславович </w:t>
            </w:r>
          </w:p>
        </w:tc>
        <w:tc>
          <w:tcPr>
            <w:tcW w:w="1872" w:type="dxa"/>
          </w:tcPr>
          <w:p w:rsidR="0034148F" w:rsidRPr="0034148F" w:rsidRDefault="0034148F" w:rsidP="0034148F">
            <w:pPr>
              <w:ind w:right="174"/>
              <w:rPr>
                <w:sz w:val="18"/>
                <w:szCs w:val="18"/>
              </w:rPr>
            </w:pPr>
            <w:r w:rsidRPr="0034148F">
              <w:rPr>
                <w:sz w:val="18"/>
                <w:szCs w:val="18"/>
              </w:rPr>
              <w:t>Начальник</w:t>
            </w:r>
          </w:p>
        </w:tc>
        <w:tc>
          <w:tcPr>
            <w:tcW w:w="2309" w:type="dxa"/>
          </w:tcPr>
          <w:p w:rsidR="0034148F" w:rsidRPr="0034148F" w:rsidRDefault="0034148F" w:rsidP="0034148F">
            <w:pPr>
              <w:ind w:right="174"/>
              <w:jc w:val="center"/>
              <w:rPr>
                <w:sz w:val="18"/>
                <w:szCs w:val="18"/>
              </w:rPr>
            </w:pPr>
            <w:r w:rsidRPr="0034148F">
              <w:rPr>
                <w:sz w:val="18"/>
                <w:szCs w:val="18"/>
              </w:rPr>
              <w:t>Заведующий спортивным комплексом</w:t>
            </w:r>
          </w:p>
        </w:tc>
        <w:tc>
          <w:tcPr>
            <w:tcW w:w="1429" w:type="dxa"/>
          </w:tcPr>
          <w:p w:rsidR="0034148F" w:rsidRPr="0034148F" w:rsidRDefault="0034148F" w:rsidP="0034148F">
            <w:pPr>
              <w:ind w:right="174"/>
              <w:rPr>
                <w:sz w:val="18"/>
                <w:szCs w:val="18"/>
              </w:rPr>
            </w:pPr>
            <w:r w:rsidRPr="0034148F">
              <w:rPr>
                <w:sz w:val="18"/>
                <w:szCs w:val="18"/>
              </w:rPr>
              <w:t>696-501</w:t>
            </w:r>
          </w:p>
        </w:tc>
        <w:tc>
          <w:tcPr>
            <w:tcW w:w="1903" w:type="dxa"/>
          </w:tcPr>
          <w:p w:rsidR="0034148F" w:rsidRPr="0034148F" w:rsidRDefault="0034148F" w:rsidP="0034148F">
            <w:pPr>
              <w:ind w:right="174"/>
              <w:rPr>
                <w:sz w:val="18"/>
                <w:szCs w:val="18"/>
              </w:rPr>
            </w:pPr>
            <w:r w:rsidRPr="0034148F">
              <w:rPr>
                <w:sz w:val="18"/>
                <w:szCs w:val="18"/>
              </w:rPr>
              <w:t>89500972838</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2.</w:t>
            </w:r>
          </w:p>
        </w:tc>
        <w:tc>
          <w:tcPr>
            <w:tcW w:w="2168" w:type="dxa"/>
          </w:tcPr>
          <w:p w:rsidR="0034148F" w:rsidRPr="0034148F" w:rsidRDefault="0034148F" w:rsidP="0034148F">
            <w:pPr>
              <w:ind w:right="174"/>
              <w:rPr>
                <w:sz w:val="18"/>
                <w:szCs w:val="18"/>
              </w:rPr>
            </w:pPr>
            <w:proofErr w:type="spellStart"/>
            <w:r w:rsidRPr="0034148F">
              <w:rPr>
                <w:sz w:val="18"/>
                <w:szCs w:val="18"/>
              </w:rPr>
              <w:t>Бычинская</w:t>
            </w:r>
            <w:proofErr w:type="spellEnd"/>
            <w:r w:rsidRPr="0034148F">
              <w:rPr>
                <w:sz w:val="18"/>
                <w:szCs w:val="18"/>
              </w:rPr>
              <w:t xml:space="preserve"> Елена Викторовна</w:t>
            </w:r>
          </w:p>
        </w:tc>
        <w:tc>
          <w:tcPr>
            <w:tcW w:w="1872" w:type="dxa"/>
          </w:tcPr>
          <w:p w:rsidR="0034148F" w:rsidRPr="0034148F" w:rsidRDefault="0034148F" w:rsidP="0034148F">
            <w:pPr>
              <w:ind w:right="174"/>
              <w:rPr>
                <w:sz w:val="18"/>
                <w:szCs w:val="18"/>
              </w:rPr>
            </w:pPr>
            <w:r w:rsidRPr="0034148F">
              <w:rPr>
                <w:sz w:val="18"/>
                <w:szCs w:val="18"/>
              </w:rPr>
              <w:t>Заместитель начальника</w:t>
            </w:r>
          </w:p>
        </w:tc>
        <w:tc>
          <w:tcPr>
            <w:tcW w:w="2309" w:type="dxa"/>
          </w:tcPr>
          <w:p w:rsidR="0034148F" w:rsidRPr="0034148F" w:rsidRDefault="0034148F" w:rsidP="0034148F">
            <w:pPr>
              <w:ind w:right="174"/>
              <w:jc w:val="center"/>
              <w:rPr>
                <w:sz w:val="18"/>
                <w:szCs w:val="18"/>
              </w:rPr>
            </w:pPr>
            <w:r w:rsidRPr="0034148F">
              <w:rPr>
                <w:sz w:val="18"/>
                <w:szCs w:val="18"/>
              </w:rPr>
              <w:t>Заведующая</w:t>
            </w:r>
          </w:p>
          <w:p w:rsidR="0034148F" w:rsidRPr="0034148F" w:rsidRDefault="0034148F" w:rsidP="0034148F">
            <w:pPr>
              <w:ind w:right="174"/>
              <w:jc w:val="center"/>
              <w:rPr>
                <w:sz w:val="18"/>
                <w:szCs w:val="18"/>
              </w:rPr>
            </w:pPr>
            <w:r w:rsidRPr="0034148F">
              <w:rPr>
                <w:sz w:val="18"/>
                <w:szCs w:val="18"/>
              </w:rPr>
              <w:t>Дома народного творчества</w:t>
            </w:r>
          </w:p>
        </w:tc>
        <w:tc>
          <w:tcPr>
            <w:tcW w:w="1429" w:type="dxa"/>
          </w:tcPr>
          <w:p w:rsidR="0034148F" w:rsidRPr="0034148F" w:rsidRDefault="0034148F" w:rsidP="0034148F">
            <w:pPr>
              <w:ind w:right="174"/>
              <w:rPr>
                <w:sz w:val="18"/>
                <w:szCs w:val="18"/>
              </w:rPr>
            </w:pPr>
            <w:r w:rsidRPr="0034148F">
              <w:rPr>
                <w:sz w:val="18"/>
                <w:szCs w:val="18"/>
              </w:rPr>
              <w:t>560-106</w:t>
            </w:r>
          </w:p>
        </w:tc>
        <w:tc>
          <w:tcPr>
            <w:tcW w:w="1903" w:type="dxa"/>
          </w:tcPr>
          <w:p w:rsidR="0034148F" w:rsidRPr="0034148F" w:rsidRDefault="0034148F" w:rsidP="0034148F">
            <w:pPr>
              <w:ind w:right="174"/>
              <w:rPr>
                <w:sz w:val="18"/>
                <w:szCs w:val="18"/>
              </w:rPr>
            </w:pPr>
            <w:r w:rsidRPr="0034148F">
              <w:rPr>
                <w:sz w:val="18"/>
                <w:szCs w:val="18"/>
              </w:rPr>
              <w:t>89016526195</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3.</w:t>
            </w:r>
          </w:p>
        </w:tc>
        <w:tc>
          <w:tcPr>
            <w:tcW w:w="2168" w:type="dxa"/>
          </w:tcPr>
          <w:p w:rsidR="0034148F" w:rsidRPr="0034148F" w:rsidRDefault="0034148F" w:rsidP="0034148F">
            <w:pPr>
              <w:ind w:right="174"/>
              <w:rPr>
                <w:sz w:val="18"/>
                <w:szCs w:val="18"/>
              </w:rPr>
            </w:pPr>
            <w:proofErr w:type="spellStart"/>
            <w:r w:rsidRPr="0034148F">
              <w:rPr>
                <w:sz w:val="18"/>
                <w:szCs w:val="18"/>
              </w:rPr>
              <w:t>Пальченкова</w:t>
            </w:r>
            <w:proofErr w:type="spellEnd"/>
            <w:r w:rsidRPr="0034148F">
              <w:rPr>
                <w:sz w:val="18"/>
                <w:szCs w:val="18"/>
              </w:rPr>
              <w:t xml:space="preserve"> Ольга Сергеевна</w:t>
            </w:r>
          </w:p>
        </w:tc>
        <w:tc>
          <w:tcPr>
            <w:tcW w:w="1872" w:type="dxa"/>
          </w:tcPr>
          <w:p w:rsidR="0034148F" w:rsidRPr="0034148F" w:rsidRDefault="0034148F" w:rsidP="0034148F">
            <w:pPr>
              <w:ind w:right="174"/>
              <w:rPr>
                <w:sz w:val="18"/>
                <w:szCs w:val="18"/>
              </w:rPr>
            </w:pPr>
            <w:r w:rsidRPr="0034148F">
              <w:rPr>
                <w:sz w:val="18"/>
                <w:szCs w:val="18"/>
              </w:rPr>
              <w:t>Комендант</w:t>
            </w:r>
          </w:p>
        </w:tc>
        <w:tc>
          <w:tcPr>
            <w:tcW w:w="2309" w:type="dxa"/>
          </w:tcPr>
          <w:p w:rsidR="0034148F" w:rsidRPr="0034148F" w:rsidRDefault="0034148F" w:rsidP="0034148F">
            <w:pPr>
              <w:ind w:right="174"/>
              <w:jc w:val="center"/>
              <w:rPr>
                <w:sz w:val="18"/>
                <w:szCs w:val="18"/>
              </w:rPr>
            </w:pPr>
            <w:r w:rsidRPr="0034148F">
              <w:rPr>
                <w:sz w:val="18"/>
                <w:szCs w:val="18"/>
              </w:rPr>
              <w:t>Консультант юридического отдела</w:t>
            </w:r>
          </w:p>
        </w:tc>
        <w:tc>
          <w:tcPr>
            <w:tcW w:w="1429" w:type="dxa"/>
          </w:tcPr>
          <w:p w:rsidR="0034148F" w:rsidRPr="0034148F" w:rsidRDefault="0034148F" w:rsidP="0034148F">
            <w:pPr>
              <w:ind w:right="174"/>
              <w:rPr>
                <w:sz w:val="18"/>
                <w:szCs w:val="18"/>
              </w:rPr>
            </w:pPr>
            <w:r w:rsidRPr="0034148F">
              <w:rPr>
                <w:sz w:val="18"/>
                <w:szCs w:val="18"/>
              </w:rPr>
              <w:t>696-178</w:t>
            </w:r>
          </w:p>
        </w:tc>
        <w:tc>
          <w:tcPr>
            <w:tcW w:w="1903" w:type="dxa"/>
          </w:tcPr>
          <w:p w:rsidR="0034148F" w:rsidRPr="0034148F" w:rsidRDefault="0034148F" w:rsidP="0034148F">
            <w:pPr>
              <w:ind w:right="174"/>
              <w:rPr>
                <w:sz w:val="18"/>
                <w:szCs w:val="18"/>
              </w:rPr>
            </w:pPr>
            <w:r w:rsidRPr="0034148F">
              <w:rPr>
                <w:sz w:val="18"/>
                <w:szCs w:val="18"/>
              </w:rPr>
              <w:t>89501376010</w:t>
            </w:r>
          </w:p>
        </w:tc>
      </w:tr>
      <w:tr w:rsidR="0034148F" w:rsidRPr="0034148F" w:rsidTr="004626CC">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Группа регистрации и учета населения</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ind w:right="174"/>
              <w:rPr>
                <w:sz w:val="18"/>
                <w:szCs w:val="18"/>
              </w:rPr>
            </w:pPr>
            <w:proofErr w:type="spellStart"/>
            <w:r w:rsidRPr="0034148F">
              <w:rPr>
                <w:sz w:val="18"/>
                <w:szCs w:val="18"/>
              </w:rPr>
              <w:t>Гуневич</w:t>
            </w:r>
            <w:proofErr w:type="spellEnd"/>
            <w:r w:rsidRPr="0034148F">
              <w:rPr>
                <w:sz w:val="18"/>
                <w:szCs w:val="18"/>
              </w:rPr>
              <w:t xml:space="preserve"> Лариса Леонидовна</w:t>
            </w:r>
          </w:p>
        </w:tc>
        <w:tc>
          <w:tcPr>
            <w:tcW w:w="1872" w:type="dxa"/>
          </w:tcPr>
          <w:p w:rsidR="0034148F" w:rsidRPr="0034148F" w:rsidRDefault="0034148F" w:rsidP="0034148F">
            <w:pPr>
              <w:ind w:right="174"/>
              <w:rPr>
                <w:sz w:val="18"/>
                <w:szCs w:val="18"/>
              </w:rPr>
            </w:pPr>
            <w:r w:rsidRPr="0034148F">
              <w:rPr>
                <w:sz w:val="18"/>
                <w:szCs w:val="18"/>
              </w:rPr>
              <w:t>Член группы</w:t>
            </w:r>
          </w:p>
        </w:tc>
        <w:tc>
          <w:tcPr>
            <w:tcW w:w="2309" w:type="dxa"/>
          </w:tcPr>
          <w:p w:rsidR="0034148F" w:rsidRPr="0034148F" w:rsidRDefault="0034148F" w:rsidP="0034148F">
            <w:pPr>
              <w:ind w:right="174"/>
              <w:jc w:val="center"/>
              <w:rPr>
                <w:sz w:val="18"/>
                <w:szCs w:val="18"/>
              </w:rPr>
            </w:pPr>
            <w:r w:rsidRPr="0034148F">
              <w:rPr>
                <w:sz w:val="18"/>
                <w:szCs w:val="18"/>
              </w:rPr>
              <w:t>Начальник социального отдела</w:t>
            </w:r>
          </w:p>
        </w:tc>
        <w:tc>
          <w:tcPr>
            <w:tcW w:w="1429" w:type="dxa"/>
          </w:tcPr>
          <w:p w:rsidR="0034148F" w:rsidRPr="0034148F" w:rsidRDefault="0034148F" w:rsidP="0034148F">
            <w:pPr>
              <w:ind w:right="174"/>
              <w:rPr>
                <w:sz w:val="18"/>
                <w:szCs w:val="18"/>
              </w:rPr>
            </w:pPr>
            <w:r w:rsidRPr="0034148F">
              <w:rPr>
                <w:sz w:val="18"/>
                <w:szCs w:val="18"/>
              </w:rPr>
              <w:t>696-219</w:t>
            </w:r>
          </w:p>
        </w:tc>
        <w:tc>
          <w:tcPr>
            <w:tcW w:w="1903" w:type="dxa"/>
          </w:tcPr>
          <w:p w:rsidR="0034148F" w:rsidRPr="0034148F" w:rsidRDefault="0034148F" w:rsidP="0034148F">
            <w:pPr>
              <w:ind w:right="174"/>
              <w:rPr>
                <w:sz w:val="18"/>
                <w:szCs w:val="18"/>
              </w:rPr>
            </w:pPr>
            <w:r w:rsidRPr="0034148F">
              <w:rPr>
                <w:sz w:val="18"/>
                <w:szCs w:val="18"/>
              </w:rPr>
              <w:t>89041444325</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2.</w:t>
            </w:r>
          </w:p>
        </w:tc>
        <w:tc>
          <w:tcPr>
            <w:tcW w:w="2168" w:type="dxa"/>
          </w:tcPr>
          <w:p w:rsidR="0034148F" w:rsidRPr="0034148F" w:rsidRDefault="0034148F" w:rsidP="0034148F">
            <w:pPr>
              <w:ind w:right="174"/>
              <w:rPr>
                <w:sz w:val="18"/>
                <w:szCs w:val="18"/>
              </w:rPr>
            </w:pPr>
            <w:proofErr w:type="spellStart"/>
            <w:r w:rsidRPr="0034148F">
              <w:rPr>
                <w:sz w:val="18"/>
                <w:szCs w:val="18"/>
              </w:rPr>
              <w:t>Барахтенко</w:t>
            </w:r>
            <w:proofErr w:type="spellEnd"/>
            <w:r w:rsidRPr="0034148F">
              <w:rPr>
                <w:sz w:val="18"/>
                <w:szCs w:val="18"/>
              </w:rPr>
              <w:t xml:space="preserve"> Алена Евгеньевна</w:t>
            </w:r>
          </w:p>
        </w:tc>
        <w:tc>
          <w:tcPr>
            <w:tcW w:w="1872" w:type="dxa"/>
          </w:tcPr>
          <w:p w:rsidR="0034148F" w:rsidRPr="0034148F" w:rsidRDefault="0034148F" w:rsidP="0034148F">
            <w:pPr>
              <w:ind w:right="174"/>
              <w:rPr>
                <w:sz w:val="18"/>
                <w:szCs w:val="18"/>
              </w:rPr>
            </w:pPr>
            <w:r w:rsidRPr="0034148F">
              <w:rPr>
                <w:sz w:val="18"/>
                <w:szCs w:val="18"/>
              </w:rPr>
              <w:t>Член группы</w:t>
            </w:r>
          </w:p>
        </w:tc>
        <w:tc>
          <w:tcPr>
            <w:tcW w:w="2309" w:type="dxa"/>
          </w:tcPr>
          <w:p w:rsidR="0034148F" w:rsidRPr="0034148F" w:rsidRDefault="0034148F" w:rsidP="0034148F">
            <w:pPr>
              <w:ind w:right="174"/>
              <w:jc w:val="center"/>
              <w:rPr>
                <w:sz w:val="18"/>
                <w:szCs w:val="18"/>
              </w:rPr>
            </w:pPr>
            <w:r w:rsidRPr="0034148F">
              <w:rPr>
                <w:sz w:val="18"/>
                <w:szCs w:val="18"/>
              </w:rPr>
              <w:t>Специалист по социальной работе</w:t>
            </w:r>
          </w:p>
        </w:tc>
        <w:tc>
          <w:tcPr>
            <w:tcW w:w="1429" w:type="dxa"/>
          </w:tcPr>
          <w:p w:rsidR="0034148F" w:rsidRPr="0034148F" w:rsidRDefault="0034148F" w:rsidP="0034148F">
            <w:pPr>
              <w:ind w:right="174"/>
              <w:jc w:val="center"/>
              <w:rPr>
                <w:sz w:val="18"/>
                <w:szCs w:val="18"/>
              </w:rPr>
            </w:pPr>
          </w:p>
        </w:tc>
        <w:tc>
          <w:tcPr>
            <w:tcW w:w="1903" w:type="dxa"/>
          </w:tcPr>
          <w:p w:rsidR="0034148F" w:rsidRPr="0034148F" w:rsidRDefault="0034148F" w:rsidP="0034148F">
            <w:pPr>
              <w:ind w:right="174"/>
              <w:rPr>
                <w:sz w:val="18"/>
                <w:szCs w:val="18"/>
              </w:rPr>
            </w:pPr>
            <w:r w:rsidRPr="0034148F">
              <w:rPr>
                <w:sz w:val="18"/>
                <w:szCs w:val="18"/>
              </w:rPr>
              <w:t>89041232829</w:t>
            </w:r>
          </w:p>
        </w:tc>
      </w:tr>
      <w:tr w:rsidR="0034148F" w:rsidRPr="0034148F" w:rsidTr="004626CC">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Группа размещения населения</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spacing w:after="200" w:line="276" w:lineRule="auto"/>
              <w:ind w:right="174"/>
              <w:jc w:val="center"/>
              <w:rPr>
                <w:sz w:val="18"/>
                <w:szCs w:val="18"/>
              </w:rPr>
            </w:pPr>
            <w:proofErr w:type="spellStart"/>
            <w:r w:rsidRPr="0034148F">
              <w:rPr>
                <w:sz w:val="18"/>
                <w:szCs w:val="18"/>
              </w:rPr>
              <w:t>Тюкавкина</w:t>
            </w:r>
            <w:proofErr w:type="spellEnd"/>
            <w:r w:rsidRPr="0034148F">
              <w:rPr>
                <w:sz w:val="18"/>
                <w:szCs w:val="18"/>
              </w:rPr>
              <w:t xml:space="preserve"> Юлия Валерьевна</w:t>
            </w:r>
          </w:p>
        </w:tc>
        <w:tc>
          <w:tcPr>
            <w:tcW w:w="1872" w:type="dxa"/>
          </w:tcPr>
          <w:p w:rsidR="0034148F" w:rsidRPr="0034148F" w:rsidRDefault="0034148F" w:rsidP="0034148F">
            <w:pPr>
              <w:spacing w:after="200" w:line="276" w:lineRule="auto"/>
              <w:ind w:right="174"/>
              <w:rPr>
                <w:sz w:val="18"/>
                <w:szCs w:val="18"/>
              </w:rPr>
            </w:pPr>
            <w:proofErr w:type="gramStart"/>
            <w:r w:rsidRPr="0034148F">
              <w:rPr>
                <w:sz w:val="18"/>
                <w:szCs w:val="18"/>
              </w:rPr>
              <w:t>Старший</w:t>
            </w:r>
            <w:proofErr w:type="gramEnd"/>
            <w:r w:rsidRPr="0034148F">
              <w:rPr>
                <w:sz w:val="18"/>
                <w:szCs w:val="18"/>
              </w:rPr>
              <w:t xml:space="preserve"> группы</w:t>
            </w:r>
          </w:p>
        </w:tc>
        <w:tc>
          <w:tcPr>
            <w:tcW w:w="2309" w:type="dxa"/>
          </w:tcPr>
          <w:p w:rsidR="0034148F" w:rsidRPr="0034148F" w:rsidRDefault="0034148F" w:rsidP="0034148F">
            <w:pPr>
              <w:spacing w:after="200" w:line="276" w:lineRule="auto"/>
              <w:ind w:right="174"/>
              <w:rPr>
                <w:sz w:val="18"/>
                <w:szCs w:val="18"/>
              </w:rPr>
            </w:pPr>
            <w:r w:rsidRPr="0034148F">
              <w:rPr>
                <w:sz w:val="18"/>
                <w:szCs w:val="18"/>
              </w:rPr>
              <w:t xml:space="preserve">Начальник отдела градостроительства, </w:t>
            </w:r>
          </w:p>
          <w:p w:rsidR="0034148F" w:rsidRPr="0034148F" w:rsidRDefault="0034148F" w:rsidP="0034148F">
            <w:pPr>
              <w:spacing w:after="200" w:line="276" w:lineRule="auto"/>
              <w:ind w:right="174"/>
              <w:rPr>
                <w:sz w:val="18"/>
                <w:szCs w:val="18"/>
              </w:rPr>
            </w:pPr>
            <w:r w:rsidRPr="0034148F">
              <w:rPr>
                <w:sz w:val="18"/>
                <w:szCs w:val="18"/>
              </w:rPr>
              <w:t xml:space="preserve">земельных и имущественных </w:t>
            </w:r>
            <w:r w:rsidRPr="0034148F">
              <w:rPr>
                <w:sz w:val="18"/>
                <w:szCs w:val="18"/>
              </w:rPr>
              <w:lastRenderedPageBreak/>
              <w:t>отношений</w:t>
            </w:r>
          </w:p>
        </w:tc>
        <w:tc>
          <w:tcPr>
            <w:tcW w:w="1429" w:type="dxa"/>
          </w:tcPr>
          <w:p w:rsidR="0034148F" w:rsidRPr="0034148F" w:rsidRDefault="0034148F" w:rsidP="0034148F">
            <w:pPr>
              <w:spacing w:after="200" w:line="276" w:lineRule="auto"/>
              <w:ind w:left="-165" w:right="174"/>
              <w:jc w:val="center"/>
              <w:rPr>
                <w:sz w:val="18"/>
                <w:szCs w:val="18"/>
              </w:rPr>
            </w:pPr>
            <w:r w:rsidRPr="0034148F">
              <w:rPr>
                <w:sz w:val="18"/>
                <w:szCs w:val="18"/>
              </w:rPr>
              <w:lastRenderedPageBreak/>
              <w:t>696-182</w:t>
            </w:r>
          </w:p>
        </w:tc>
        <w:tc>
          <w:tcPr>
            <w:tcW w:w="1903" w:type="dxa"/>
          </w:tcPr>
          <w:p w:rsidR="0034148F" w:rsidRPr="0034148F" w:rsidRDefault="0034148F" w:rsidP="0034148F">
            <w:pPr>
              <w:spacing w:after="200" w:line="276" w:lineRule="auto"/>
              <w:ind w:right="174"/>
              <w:jc w:val="center"/>
              <w:rPr>
                <w:sz w:val="18"/>
                <w:szCs w:val="18"/>
              </w:rPr>
            </w:pPr>
            <w:r w:rsidRPr="0034148F">
              <w:rPr>
                <w:sz w:val="18"/>
                <w:szCs w:val="18"/>
              </w:rPr>
              <w:t>89041444451</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lastRenderedPageBreak/>
              <w:t>2.</w:t>
            </w:r>
          </w:p>
        </w:tc>
        <w:tc>
          <w:tcPr>
            <w:tcW w:w="2168" w:type="dxa"/>
          </w:tcPr>
          <w:p w:rsidR="0034148F" w:rsidRPr="0034148F" w:rsidRDefault="0034148F" w:rsidP="0034148F">
            <w:pPr>
              <w:ind w:right="174"/>
              <w:rPr>
                <w:sz w:val="18"/>
                <w:szCs w:val="18"/>
              </w:rPr>
            </w:pPr>
            <w:proofErr w:type="spellStart"/>
            <w:r w:rsidRPr="0034148F">
              <w:rPr>
                <w:sz w:val="18"/>
                <w:szCs w:val="18"/>
              </w:rPr>
              <w:t>Кычикова</w:t>
            </w:r>
            <w:proofErr w:type="spellEnd"/>
            <w:r w:rsidRPr="0034148F">
              <w:rPr>
                <w:sz w:val="18"/>
                <w:szCs w:val="18"/>
              </w:rPr>
              <w:t xml:space="preserve"> Галина Олеговна</w:t>
            </w:r>
          </w:p>
        </w:tc>
        <w:tc>
          <w:tcPr>
            <w:tcW w:w="1872" w:type="dxa"/>
          </w:tcPr>
          <w:p w:rsidR="0034148F" w:rsidRPr="0034148F" w:rsidRDefault="0034148F" w:rsidP="0034148F">
            <w:pPr>
              <w:ind w:right="174"/>
              <w:rPr>
                <w:sz w:val="18"/>
                <w:szCs w:val="18"/>
              </w:rPr>
            </w:pPr>
            <w:r w:rsidRPr="0034148F">
              <w:rPr>
                <w:sz w:val="18"/>
                <w:szCs w:val="18"/>
              </w:rPr>
              <w:t>Член группы</w:t>
            </w:r>
          </w:p>
        </w:tc>
        <w:tc>
          <w:tcPr>
            <w:tcW w:w="2309" w:type="dxa"/>
          </w:tcPr>
          <w:p w:rsidR="0034148F" w:rsidRPr="0034148F" w:rsidRDefault="0034148F" w:rsidP="0034148F">
            <w:pPr>
              <w:ind w:right="174"/>
              <w:jc w:val="center"/>
              <w:rPr>
                <w:sz w:val="18"/>
                <w:szCs w:val="18"/>
              </w:rPr>
            </w:pPr>
            <w:r w:rsidRPr="0034148F">
              <w:rPr>
                <w:sz w:val="18"/>
                <w:szCs w:val="18"/>
              </w:rPr>
              <w:t>Старший инспектор военно-учетного стола</w:t>
            </w:r>
          </w:p>
        </w:tc>
        <w:tc>
          <w:tcPr>
            <w:tcW w:w="1429" w:type="dxa"/>
          </w:tcPr>
          <w:p w:rsidR="0034148F" w:rsidRPr="0034148F" w:rsidRDefault="0034148F" w:rsidP="0034148F">
            <w:pPr>
              <w:ind w:right="174"/>
              <w:rPr>
                <w:sz w:val="18"/>
                <w:szCs w:val="18"/>
              </w:rPr>
            </w:pPr>
            <w:r w:rsidRPr="0034148F">
              <w:rPr>
                <w:sz w:val="18"/>
                <w:szCs w:val="18"/>
              </w:rPr>
              <w:t>696-219</w:t>
            </w:r>
          </w:p>
        </w:tc>
        <w:tc>
          <w:tcPr>
            <w:tcW w:w="1903" w:type="dxa"/>
          </w:tcPr>
          <w:p w:rsidR="0034148F" w:rsidRPr="0034148F" w:rsidRDefault="0034148F" w:rsidP="0034148F">
            <w:pPr>
              <w:ind w:right="174"/>
              <w:rPr>
                <w:sz w:val="18"/>
                <w:szCs w:val="18"/>
              </w:rPr>
            </w:pPr>
            <w:r w:rsidRPr="0034148F">
              <w:rPr>
                <w:sz w:val="18"/>
                <w:szCs w:val="18"/>
              </w:rPr>
              <w:t>89641299082</w:t>
            </w:r>
          </w:p>
        </w:tc>
      </w:tr>
      <w:tr w:rsidR="0034148F" w:rsidRPr="0034148F" w:rsidTr="004626CC">
        <w:trPr>
          <w:trHeight w:val="87"/>
        </w:trPr>
        <w:tc>
          <w:tcPr>
            <w:tcW w:w="10314" w:type="dxa"/>
            <w:gridSpan w:val="6"/>
          </w:tcPr>
          <w:p w:rsidR="0034148F" w:rsidRPr="0034148F" w:rsidRDefault="0034148F" w:rsidP="0034148F">
            <w:pPr>
              <w:tabs>
                <w:tab w:val="left" w:pos="2539"/>
              </w:tabs>
              <w:ind w:right="174"/>
              <w:jc w:val="center"/>
              <w:rPr>
                <w:b/>
                <w:sz w:val="18"/>
                <w:szCs w:val="18"/>
              </w:rPr>
            </w:pPr>
            <w:r w:rsidRPr="0034148F">
              <w:rPr>
                <w:b/>
                <w:sz w:val="18"/>
                <w:szCs w:val="18"/>
              </w:rPr>
              <w:t>Стол справок</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ind w:right="174"/>
              <w:rPr>
                <w:sz w:val="18"/>
                <w:szCs w:val="18"/>
              </w:rPr>
            </w:pPr>
            <w:r w:rsidRPr="0034148F">
              <w:rPr>
                <w:sz w:val="18"/>
                <w:szCs w:val="18"/>
              </w:rPr>
              <w:t>Парфенова Анастасия Сергеевна</w:t>
            </w:r>
          </w:p>
        </w:tc>
        <w:tc>
          <w:tcPr>
            <w:tcW w:w="1872" w:type="dxa"/>
          </w:tcPr>
          <w:p w:rsidR="0034148F" w:rsidRPr="0034148F" w:rsidRDefault="0034148F" w:rsidP="0034148F">
            <w:pPr>
              <w:ind w:right="174"/>
              <w:rPr>
                <w:sz w:val="18"/>
                <w:szCs w:val="18"/>
              </w:rPr>
            </w:pPr>
            <w:r w:rsidRPr="0034148F">
              <w:rPr>
                <w:sz w:val="18"/>
                <w:szCs w:val="18"/>
              </w:rPr>
              <w:t>Член группы</w:t>
            </w:r>
          </w:p>
        </w:tc>
        <w:tc>
          <w:tcPr>
            <w:tcW w:w="2309" w:type="dxa"/>
          </w:tcPr>
          <w:p w:rsidR="0034148F" w:rsidRPr="0034148F" w:rsidRDefault="0034148F" w:rsidP="0034148F">
            <w:pPr>
              <w:ind w:right="174"/>
              <w:jc w:val="center"/>
              <w:rPr>
                <w:sz w:val="18"/>
                <w:szCs w:val="18"/>
              </w:rPr>
            </w:pPr>
            <w:r w:rsidRPr="0034148F">
              <w:rPr>
                <w:sz w:val="18"/>
                <w:szCs w:val="18"/>
              </w:rPr>
              <w:t>Главный специалист отдела градостроительства, земельных и имущественных отношений</w:t>
            </w:r>
          </w:p>
        </w:tc>
        <w:tc>
          <w:tcPr>
            <w:tcW w:w="1429" w:type="dxa"/>
          </w:tcPr>
          <w:p w:rsidR="0034148F" w:rsidRPr="0034148F" w:rsidRDefault="0034148F" w:rsidP="0034148F">
            <w:pPr>
              <w:ind w:right="174"/>
              <w:rPr>
                <w:sz w:val="18"/>
                <w:szCs w:val="18"/>
              </w:rPr>
            </w:pPr>
            <w:r w:rsidRPr="0034148F">
              <w:rPr>
                <w:sz w:val="18"/>
                <w:szCs w:val="18"/>
              </w:rPr>
              <w:t>696-182</w:t>
            </w:r>
          </w:p>
        </w:tc>
        <w:tc>
          <w:tcPr>
            <w:tcW w:w="1903" w:type="dxa"/>
          </w:tcPr>
          <w:p w:rsidR="0034148F" w:rsidRPr="0034148F" w:rsidRDefault="0034148F" w:rsidP="0034148F">
            <w:pPr>
              <w:ind w:right="174"/>
              <w:rPr>
                <w:sz w:val="18"/>
                <w:szCs w:val="18"/>
              </w:rPr>
            </w:pPr>
            <w:r w:rsidRPr="0034148F">
              <w:rPr>
                <w:sz w:val="18"/>
                <w:szCs w:val="18"/>
              </w:rPr>
              <w:t>89500633129</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2.</w:t>
            </w:r>
          </w:p>
        </w:tc>
        <w:tc>
          <w:tcPr>
            <w:tcW w:w="2168" w:type="dxa"/>
          </w:tcPr>
          <w:p w:rsidR="0034148F" w:rsidRPr="0034148F" w:rsidRDefault="0034148F" w:rsidP="0034148F">
            <w:pPr>
              <w:ind w:right="174"/>
              <w:rPr>
                <w:sz w:val="18"/>
                <w:szCs w:val="18"/>
              </w:rPr>
            </w:pPr>
            <w:r w:rsidRPr="0034148F">
              <w:rPr>
                <w:sz w:val="18"/>
                <w:szCs w:val="18"/>
              </w:rPr>
              <w:t>Зверева Инна Валерьевна</w:t>
            </w:r>
          </w:p>
        </w:tc>
        <w:tc>
          <w:tcPr>
            <w:tcW w:w="1872" w:type="dxa"/>
          </w:tcPr>
          <w:p w:rsidR="0034148F" w:rsidRPr="0034148F" w:rsidRDefault="0034148F" w:rsidP="0034148F">
            <w:pPr>
              <w:ind w:right="174"/>
              <w:rPr>
                <w:sz w:val="18"/>
                <w:szCs w:val="18"/>
              </w:rPr>
            </w:pPr>
            <w:r w:rsidRPr="0034148F">
              <w:rPr>
                <w:sz w:val="18"/>
                <w:szCs w:val="18"/>
              </w:rPr>
              <w:t>Член группы</w:t>
            </w:r>
          </w:p>
        </w:tc>
        <w:tc>
          <w:tcPr>
            <w:tcW w:w="2309" w:type="dxa"/>
          </w:tcPr>
          <w:p w:rsidR="0034148F" w:rsidRPr="0034148F" w:rsidRDefault="0034148F" w:rsidP="0034148F">
            <w:pPr>
              <w:ind w:right="174"/>
              <w:jc w:val="center"/>
              <w:rPr>
                <w:sz w:val="18"/>
                <w:szCs w:val="18"/>
              </w:rPr>
            </w:pPr>
            <w:r w:rsidRPr="0034148F">
              <w:rPr>
                <w:sz w:val="18"/>
                <w:szCs w:val="18"/>
              </w:rPr>
              <w:t>Главный специалист отдела градостроительства, земельных и имущественных отношений</w:t>
            </w:r>
          </w:p>
        </w:tc>
        <w:tc>
          <w:tcPr>
            <w:tcW w:w="1429" w:type="dxa"/>
          </w:tcPr>
          <w:p w:rsidR="0034148F" w:rsidRPr="0034148F" w:rsidRDefault="0034148F" w:rsidP="0034148F">
            <w:pPr>
              <w:ind w:right="174"/>
              <w:rPr>
                <w:sz w:val="18"/>
                <w:szCs w:val="18"/>
              </w:rPr>
            </w:pPr>
            <w:r w:rsidRPr="0034148F">
              <w:rPr>
                <w:sz w:val="18"/>
                <w:szCs w:val="18"/>
              </w:rPr>
              <w:t>696-182</w:t>
            </w:r>
          </w:p>
        </w:tc>
        <w:tc>
          <w:tcPr>
            <w:tcW w:w="1903" w:type="dxa"/>
          </w:tcPr>
          <w:p w:rsidR="0034148F" w:rsidRPr="0034148F" w:rsidRDefault="0034148F" w:rsidP="0034148F">
            <w:pPr>
              <w:ind w:right="174"/>
              <w:rPr>
                <w:sz w:val="18"/>
                <w:szCs w:val="18"/>
              </w:rPr>
            </w:pPr>
            <w:r w:rsidRPr="0034148F">
              <w:rPr>
                <w:sz w:val="18"/>
                <w:szCs w:val="18"/>
              </w:rPr>
              <w:t>89500617745</w:t>
            </w:r>
          </w:p>
        </w:tc>
      </w:tr>
      <w:tr w:rsidR="0034148F" w:rsidRPr="0034148F" w:rsidTr="004626CC">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Комната матери и ребенка</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ind w:right="174"/>
              <w:rPr>
                <w:sz w:val="18"/>
                <w:szCs w:val="18"/>
              </w:rPr>
            </w:pPr>
            <w:r w:rsidRPr="0034148F">
              <w:rPr>
                <w:sz w:val="18"/>
                <w:szCs w:val="18"/>
              </w:rPr>
              <w:t> </w:t>
            </w:r>
            <w:proofErr w:type="spellStart"/>
            <w:r w:rsidRPr="0034148F">
              <w:rPr>
                <w:sz w:val="18"/>
                <w:szCs w:val="18"/>
              </w:rPr>
              <w:t>Будникова</w:t>
            </w:r>
            <w:proofErr w:type="spellEnd"/>
            <w:r w:rsidRPr="0034148F">
              <w:rPr>
                <w:sz w:val="18"/>
                <w:szCs w:val="18"/>
              </w:rPr>
              <w:t xml:space="preserve"> Ольга Петровна  </w:t>
            </w:r>
          </w:p>
        </w:tc>
        <w:tc>
          <w:tcPr>
            <w:tcW w:w="1872" w:type="dxa"/>
          </w:tcPr>
          <w:p w:rsidR="0034148F" w:rsidRPr="0034148F" w:rsidRDefault="0034148F" w:rsidP="0034148F">
            <w:pPr>
              <w:ind w:right="174"/>
              <w:rPr>
                <w:sz w:val="18"/>
                <w:szCs w:val="18"/>
              </w:rPr>
            </w:pPr>
            <w:r w:rsidRPr="0034148F">
              <w:rPr>
                <w:sz w:val="18"/>
                <w:szCs w:val="18"/>
              </w:rPr>
              <w:t>Член группы</w:t>
            </w:r>
          </w:p>
        </w:tc>
        <w:tc>
          <w:tcPr>
            <w:tcW w:w="2309" w:type="dxa"/>
          </w:tcPr>
          <w:p w:rsidR="0034148F" w:rsidRPr="0034148F" w:rsidRDefault="0034148F" w:rsidP="0034148F">
            <w:pPr>
              <w:ind w:right="174"/>
              <w:jc w:val="center"/>
              <w:rPr>
                <w:sz w:val="18"/>
                <w:szCs w:val="18"/>
              </w:rPr>
            </w:pPr>
            <w:r w:rsidRPr="0034148F">
              <w:rPr>
                <w:sz w:val="18"/>
                <w:szCs w:val="18"/>
              </w:rPr>
              <w:t>Главный специалист социального отдела</w:t>
            </w:r>
          </w:p>
        </w:tc>
        <w:tc>
          <w:tcPr>
            <w:tcW w:w="1429" w:type="dxa"/>
          </w:tcPr>
          <w:p w:rsidR="0034148F" w:rsidRPr="0034148F" w:rsidRDefault="0034148F" w:rsidP="0034148F">
            <w:pPr>
              <w:ind w:right="174"/>
              <w:rPr>
                <w:sz w:val="18"/>
                <w:szCs w:val="18"/>
              </w:rPr>
            </w:pPr>
            <w:r w:rsidRPr="0034148F">
              <w:rPr>
                <w:sz w:val="18"/>
                <w:szCs w:val="18"/>
              </w:rPr>
              <w:t>696-219</w:t>
            </w:r>
          </w:p>
        </w:tc>
        <w:tc>
          <w:tcPr>
            <w:tcW w:w="1903" w:type="dxa"/>
          </w:tcPr>
          <w:p w:rsidR="0034148F" w:rsidRPr="0034148F" w:rsidRDefault="0034148F" w:rsidP="0034148F">
            <w:pPr>
              <w:ind w:right="174"/>
              <w:rPr>
                <w:sz w:val="18"/>
                <w:szCs w:val="18"/>
              </w:rPr>
            </w:pPr>
            <w:r w:rsidRPr="0034148F">
              <w:rPr>
                <w:sz w:val="18"/>
                <w:szCs w:val="18"/>
              </w:rPr>
              <w:t>89244796822</w:t>
            </w:r>
          </w:p>
        </w:tc>
      </w:tr>
      <w:tr w:rsidR="0034148F" w:rsidRPr="0034148F" w:rsidTr="004626CC">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Пост охраны общественного порядка</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ind w:right="174"/>
              <w:rPr>
                <w:sz w:val="18"/>
                <w:szCs w:val="18"/>
              </w:rPr>
            </w:pPr>
          </w:p>
          <w:p w:rsidR="0034148F" w:rsidRPr="0034148F" w:rsidRDefault="0034148F" w:rsidP="0034148F">
            <w:pPr>
              <w:ind w:right="174"/>
              <w:rPr>
                <w:sz w:val="18"/>
                <w:szCs w:val="18"/>
              </w:rPr>
            </w:pPr>
            <w:r w:rsidRPr="0034148F">
              <w:rPr>
                <w:sz w:val="18"/>
                <w:szCs w:val="18"/>
              </w:rPr>
              <w:t>по согласованию</w:t>
            </w:r>
          </w:p>
        </w:tc>
        <w:tc>
          <w:tcPr>
            <w:tcW w:w="1872" w:type="dxa"/>
          </w:tcPr>
          <w:p w:rsidR="0034148F" w:rsidRPr="0034148F" w:rsidRDefault="0034148F" w:rsidP="0034148F">
            <w:pPr>
              <w:ind w:right="174"/>
              <w:rPr>
                <w:sz w:val="18"/>
                <w:szCs w:val="18"/>
              </w:rPr>
            </w:pPr>
            <w:proofErr w:type="gramStart"/>
            <w:r w:rsidRPr="0034148F">
              <w:rPr>
                <w:sz w:val="18"/>
                <w:szCs w:val="18"/>
              </w:rPr>
              <w:t>Старший</w:t>
            </w:r>
            <w:proofErr w:type="gramEnd"/>
            <w:r w:rsidRPr="0034148F">
              <w:rPr>
                <w:sz w:val="18"/>
                <w:szCs w:val="18"/>
              </w:rPr>
              <w:t xml:space="preserve"> группы</w:t>
            </w:r>
          </w:p>
        </w:tc>
        <w:tc>
          <w:tcPr>
            <w:tcW w:w="2309" w:type="dxa"/>
          </w:tcPr>
          <w:p w:rsidR="0034148F" w:rsidRPr="0034148F" w:rsidRDefault="0034148F" w:rsidP="0034148F">
            <w:pPr>
              <w:ind w:right="174"/>
              <w:jc w:val="center"/>
              <w:rPr>
                <w:sz w:val="18"/>
                <w:szCs w:val="18"/>
              </w:rPr>
            </w:pPr>
            <w:r w:rsidRPr="0034148F">
              <w:rPr>
                <w:sz w:val="18"/>
                <w:szCs w:val="18"/>
              </w:rPr>
              <w:t>Участковый уполномоченный ОП №10 МУ МВД России «Иркутское»</w:t>
            </w:r>
          </w:p>
        </w:tc>
        <w:tc>
          <w:tcPr>
            <w:tcW w:w="1429" w:type="dxa"/>
          </w:tcPr>
          <w:p w:rsidR="0034148F" w:rsidRPr="0034148F" w:rsidRDefault="0034148F" w:rsidP="0034148F">
            <w:pPr>
              <w:ind w:right="174"/>
              <w:rPr>
                <w:sz w:val="18"/>
                <w:szCs w:val="18"/>
              </w:rPr>
            </w:pPr>
            <w:r w:rsidRPr="0034148F">
              <w:rPr>
                <w:sz w:val="18"/>
                <w:szCs w:val="18"/>
              </w:rPr>
              <w:t>21-26-25</w:t>
            </w:r>
          </w:p>
        </w:tc>
        <w:tc>
          <w:tcPr>
            <w:tcW w:w="1903" w:type="dxa"/>
          </w:tcPr>
          <w:p w:rsidR="0034148F" w:rsidRPr="0034148F" w:rsidRDefault="0034148F" w:rsidP="0034148F">
            <w:pPr>
              <w:ind w:right="174"/>
              <w:rPr>
                <w:sz w:val="18"/>
                <w:szCs w:val="18"/>
              </w:rPr>
            </w:pPr>
            <w:r w:rsidRPr="0034148F">
              <w:rPr>
                <w:sz w:val="18"/>
                <w:szCs w:val="18"/>
              </w:rPr>
              <w:t>89501371200</w:t>
            </w:r>
          </w:p>
        </w:tc>
      </w:tr>
      <w:tr w:rsidR="0034148F" w:rsidRPr="0034148F" w:rsidTr="004626CC">
        <w:trPr>
          <w:trHeight w:val="87"/>
        </w:trPr>
        <w:tc>
          <w:tcPr>
            <w:tcW w:w="10314" w:type="dxa"/>
            <w:gridSpan w:val="6"/>
          </w:tcPr>
          <w:p w:rsidR="0034148F" w:rsidRPr="0034148F" w:rsidRDefault="0034148F" w:rsidP="0034148F">
            <w:pPr>
              <w:ind w:right="174"/>
              <w:jc w:val="center"/>
              <w:rPr>
                <w:b/>
                <w:sz w:val="18"/>
                <w:szCs w:val="18"/>
              </w:rPr>
            </w:pPr>
            <w:r w:rsidRPr="0034148F">
              <w:rPr>
                <w:b/>
                <w:sz w:val="18"/>
                <w:szCs w:val="18"/>
              </w:rPr>
              <w:t>Медицинский пункт</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ind w:right="174"/>
              <w:rPr>
                <w:sz w:val="18"/>
                <w:szCs w:val="18"/>
              </w:rPr>
            </w:pPr>
            <w:r w:rsidRPr="0034148F">
              <w:rPr>
                <w:sz w:val="18"/>
                <w:szCs w:val="18"/>
              </w:rPr>
              <w:t>Новикова Любовь Валерьевна (по согласованию)</w:t>
            </w:r>
          </w:p>
        </w:tc>
        <w:tc>
          <w:tcPr>
            <w:tcW w:w="1872" w:type="dxa"/>
          </w:tcPr>
          <w:p w:rsidR="0034148F" w:rsidRPr="0034148F" w:rsidRDefault="0034148F" w:rsidP="0034148F">
            <w:pPr>
              <w:ind w:right="174"/>
              <w:rPr>
                <w:sz w:val="18"/>
                <w:szCs w:val="18"/>
              </w:rPr>
            </w:pPr>
            <w:r w:rsidRPr="0034148F">
              <w:rPr>
                <w:sz w:val="18"/>
                <w:szCs w:val="18"/>
              </w:rPr>
              <w:t>Начальник медпункта</w:t>
            </w:r>
          </w:p>
        </w:tc>
        <w:tc>
          <w:tcPr>
            <w:tcW w:w="2309" w:type="dxa"/>
          </w:tcPr>
          <w:p w:rsidR="0034148F" w:rsidRPr="0034148F" w:rsidRDefault="0034148F" w:rsidP="0034148F">
            <w:pPr>
              <w:ind w:right="174"/>
              <w:jc w:val="center"/>
              <w:rPr>
                <w:sz w:val="18"/>
                <w:szCs w:val="18"/>
              </w:rPr>
            </w:pPr>
            <w:hyperlink r:id="rId11" w:history="1">
              <w:r w:rsidRPr="0034148F">
                <w:rPr>
                  <w:color w:val="0000FF"/>
                  <w:sz w:val="18"/>
                  <w:szCs w:val="18"/>
                  <w:u w:val="single"/>
                </w:rPr>
                <w:t>Врачебная амбулатория д. Куда</w:t>
              </w:r>
            </w:hyperlink>
            <w:r w:rsidRPr="0034148F">
              <w:rPr>
                <w:sz w:val="18"/>
                <w:szCs w:val="18"/>
              </w:rPr>
              <w:t> </w:t>
            </w:r>
          </w:p>
        </w:tc>
        <w:tc>
          <w:tcPr>
            <w:tcW w:w="1429" w:type="dxa"/>
          </w:tcPr>
          <w:p w:rsidR="0034148F" w:rsidRPr="0034148F" w:rsidRDefault="0034148F" w:rsidP="0034148F">
            <w:pPr>
              <w:ind w:right="174"/>
              <w:rPr>
                <w:sz w:val="18"/>
                <w:szCs w:val="18"/>
              </w:rPr>
            </w:pPr>
            <w:r w:rsidRPr="0034148F">
              <w:rPr>
                <w:sz w:val="18"/>
                <w:szCs w:val="18"/>
              </w:rPr>
              <w:t>696-285</w:t>
            </w:r>
          </w:p>
        </w:tc>
        <w:tc>
          <w:tcPr>
            <w:tcW w:w="1903" w:type="dxa"/>
          </w:tcPr>
          <w:p w:rsidR="0034148F" w:rsidRPr="0034148F" w:rsidRDefault="0034148F" w:rsidP="0034148F">
            <w:pPr>
              <w:ind w:right="174"/>
              <w:rPr>
                <w:sz w:val="18"/>
                <w:szCs w:val="18"/>
              </w:rPr>
            </w:pPr>
          </w:p>
        </w:tc>
      </w:tr>
      <w:tr w:rsidR="0034148F" w:rsidRPr="0034148F" w:rsidTr="004626CC">
        <w:trPr>
          <w:trHeight w:val="87"/>
        </w:trPr>
        <w:tc>
          <w:tcPr>
            <w:tcW w:w="10314" w:type="dxa"/>
            <w:gridSpan w:val="6"/>
          </w:tcPr>
          <w:p w:rsidR="0034148F" w:rsidRPr="0034148F" w:rsidRDefault="0034148F" w:rsidP="0034148F">
            <w:pPr>
              <w:tabs>
                <w:tab w:val="left" w:pos="2744"/>
              </w:tabs>
              <w:ind w:right="174"/>
              <w:jc w:val="center"/>
              <w:rPr>
                <w:b/>
                <w:sz w:val="18"/>
                <w:szCs w:val="18"/>
              </w:rPr>
            </w:pPr>
            <w:r w:rsidRPr="0034148F">
              <w:rPr>
                <w:b/>
                <w:sz w:val="18"/>
                <w:szCs w:val="18"/>
              </w:rPr>
              <w:t>Отдел связи</w:t>
            </w:r>
          </w:p>
        </w:tc>
      </w:tr>
      <w:tr w:rsidR="0034148F" w:rsidRPr="0034148F" w:rsidTr="004626CC">
        <w:trPr>
          <w:trHeight w:val="87"/>
        </w:trPr>
        <w:tc>
          <w:tcPr>
            <w:tcW w:w="633" w:type="dxa"/>
          </w:tcPr>
          <w:p w:rsidR="0034148F" w:rsidRPr="0034148F" w:rsidRDefault="0034148F" w:rsidP="0034148F">
            <w:pPr>
              <w:ind w:right="174"/>
              <w:rPr>
                <w:sz w:val="18"/>
                <w:szCs w:val="18"/>
              </w:rPr>
            </w:pPr>
            <w:r w:rsidRPr="0034148F">
              <w:rPr>
                <w:sz w:val="18"/>
                <w:szCs w:val="18"/>
              </w:rPr>
              <w:t>1.</w:t>
            </w:r>
          </w:p>
        </w:tc>
        <w:tc>
          <w:tcPr>
            <w:tcW w:w="2168" w:type="dxa"/>
          </w:tcPr>
          <w:p w:rsidR="0034148F" w:rsidRPr="0034148F" w:rsidRDefault="0034148F" w:rsidP="0034148F">
            <w:pPr>
              <w:ind w:right="174"/>
              <w:rPr>
                <w:sz w:val="18"/>
                <w:szCs w:val="18"/>
              </w:rPr>
            </w:pPr>
            <w:r w:rsidRPr="0034148F">
              <w:rPr>
                <w:sz w:val="18"/>
                <w:szCs w:val="18"/>
              </w:rPr>
              <w:t>Колосов Денис Сергеевич</w:t>
            </w:r>
          </w:p>
        </w:tc>
        <w:tc>
          <w:tcPr>
            <w:tcW w:w="1872" w:type="dxa"/>
          </w:tcPr>
          <w:p w:rsidR="0034148F" w:rsidRPr="0034148F" w:rsidRDefault="0034148F" w:rsidP="0034148F">
            <w:pPr>
              <w:ind w:right="174"/>
              <w:rPr>
                <w:sz w:val="18"/>
                <w:szCs w:val="18"/>
              </w:rPr>
            </w:pPr>
            <w:r w:rsidRPr="0034148F">
              <w:rPr>
                <w:sz w:val="18"/>
                <w:szCs w:val="18"/>
              </w:rPr>
              <w:t xml:space="preserve">Администратор </w:t>
            </w:r>
          </w:p>
        </w:tc>
        <w:tc>
          <w:tcPr>
            <w:tcW w:w="2309" w:type="dxa"/>
          </w:tcPr>
          <w:p w:rsidR="0034148F" w:rsidRPr="0034148F" w:rsidRDefault="0034148F" w:rsidP="0034148F">
            <w:pPr>
              <w:ind w:right="174"/>
              <w:jc w:val="center"/>
              <w:rPr>
                <w:sz w:val="18"/>
                <w:szCs w:val="18"/>
              </w:rPr>
            </w:pPr>
            <w:r w:rsidRPr="0034148F">
              <w:rPr>
                <w:sz w:val="18"/>
                <w:szCs w:val="18"/>
              </w:rPr>
              <w:t>Ведущий инженер администрации</w:t>
            </w:r>
          </w:p>
        </w:tc>
        <w:tc>
          <w:tcPr>
            <w:tcW w:w="1429" w:type="dxa"/>
          </w:tcPr>
          <w:p w:rsidR="0034148F" w:rsidRPr="0034148F" w:rsidRDefault="0034148F" w:rsidP="0034148F">
            <w:pPr>
              <w:ind w:right="174"/>
              <w:rPr>
                <w:sz w:val="18"/>
                <w:szCs w:val="18"/>
              </w:rPr>
            </w:pPr>
            <w:r w:rsidRPr="0034148F">
              <w:rPr>
                <w:sz w:val="18"/>
                <w:szCs w:val="18"/>
              </w:rPr>
              <w:t>696-251</w:t>
            </w:r>
          </w:p>
        </w:tc>
        <w:tc>
          <w:tcPr>
            <w:tcW w:w="1903" w:type="dxa"/>
          </w:tcPr>
          <w:p w:rsidR="0034148F" w:rsidRPr="0034148F" w:rsidRDefault="0034148F" w:rsidP="0034148F">
            <w:pPr>
              <w:ind w:right="174"/>
              <w:rPr>
                <w:sz w:val="18"/>
                <w:szCs w:val="18"/>
              </w:rPr>
            </w:pPr>
            <w:r w:rsidRPr="0034148F">
              <w:rPr>
                <w:sz w:val="18"/>
                <w:szCs w:val="18"/>
              </w:rPr>
              <w:t>89041444458</w:t>
            </w:r>
          </w:p>
        </w:tc>
      </w:tr>
    </w:tbl>
    <w:p w:rsidR="0034148F" w:rsidRPr="0034148F" w:rsidRDefault="0034148F" w:rsidP="0034148F">
      <w:pPr>
        <w:ind w:left="0" w:right="174" w:firstLine="0"/>
        <w:jc w:val="left"/>
        <w:rPr>
          <w:sz w:val="18"/>
          <w:szCs w:val="18"/>
        </w:rPr>
      </w:pPr>
    </w:p>
    <w:p w:rsidR="0034148F" w:rsidRPr="0034148F" w:rsidRDefault="0034148F" w:rsidP="0034148F">
      <w:pPr>
        <w:ind w:left="0" w:right="174" w:firstLine="0"/>
        <w:jc w:val="left"/>
        <w:rPr>
          <w:sz w:val="18"/>
          <w:szCs w:val="18"/>
        </w:rPr>
      </w:pPr>
    </w:p>
    <w:p w:rsidR="0034148F" w:rsidRDefault="0034148F" w:rsidP="004626CC">
      <w:pPr>
        <w:ind w:left="0" w:right="174" w:firstLine="0"/>
        <w:jc w:val="right"/>
        <w:rPr>
          <w:i/>
          <w:sz w:val="18"/>
          <w:szCs w:val="18"/>
        </w:rPr>
      </w:pPr>
      <w:r w:rsidRPr="0034148F">
        <w:rPr>
          <w:i/>
          <w:sz w:val="18"/>
          <w:szCs w:val="18"/>
        </w:rPr>
        <w:t>Ведущий специалист                                             А.Л. Савенкова</w:t>
      </w:r>
    </w:p>
    <w:p w:rsidR="004626CC" w:rsidRDefault="004626CC" w:rsidP="004626CC">
      <w:pPr>
        <w:ind w:left="0" w:right="174" w:firstLine="0"/>
        <w:jc w:val="right"/>
        <w:rPr>
          <w:i/>
          <w:sz w:val="18"/>
          <w:szCs w:val="18"/>
        </w:rPr>
      </w:pPr>
    </w:p>
    <w:p w:rsidR="004626CC" w:rsidRDefault="004626CC" w:rsidP="004626CC">
      <w:pPr>
        <w:ind w:left="0" w:right="174" w:firstLine="0"/>
        <w:jc w:val="right"/>
        <w:rPr>
          <w:i/>
          <w:sz w:val="18"/>
          <w:szCs w:val="18"/>
        </w:rPr>
      </w:pPr>
    </w:p>
    <w:p w:rsidR="004626CC" w:rsidRPr="0034148F" w:rsidRDefault="004626CC" w:rsidP="004626CC">
      <w:pPr>
        <w:ind w:left="0" w:right="174" w:firstLine="0"/>
        <w:jc w:val="right"/>
        <w:rPr>
          <w:sz w:val="18"/>
          <w:szCs w:val="18"/>
        </w:rPr>
      </w:pPr>
      <w:bookmarkStart w:id="1" w:name="_GoBack"/>
      <w:bookmarkEnd w:id="1"/>
    </w:p>
    <w:p w:rsidR="0034148F" w:rsidRPr="0034148F" w:rsidRDefault="0034148F" w:rsidP="004626CC">
      <w:pPr>
        <w:ind w:left="0" w:firstLine="0"/>
        <w:jc w:val="right"/>
        <w:rPr>
          <w:i/>
        </w:rPr>
      </w:pPr>
    </w:p>
    <w:p w:rsidR="0034148F" w:rsidRPr="0034148F" w:rsidRDefault="0034148F" w:rsidP="0034148F">
      <w:pPr>
        <w:spacing w:line="276" w:lineRule="auto"/>
        <w:ind w:left="0" w:firstLine="0"/>
        <w:jc w:val="left"/>
      </w:pPr>
    </w:p>
    <w:p w:rsidR="0034148F" w:rsidRPr="0034148F" w:rsidRDefault="0034148F" w:rsidP="0034148F">
      <w:pPr>
        <w:spacing w:line="276" w:lineRule="auto"/>
        <w:ind w:left="0" w:firstLine="0"/>
        <w:jc w:val="left"/>
      </w:pPr>
    </w:p>
    <w:p w:rsidR="0034148F" w:rsidRPr="0034148F" w:rsidRDefault="0034148F" w:rsidP="0034148F">
      <w:pPr>
        <w:spacing w:line="276" w:lineRule="auto"/>
        <w:ind w:left="0" w:firstLine="0"/>
        <w:jc w:val="left"/>
      </w:pPr>
    </w:p>
    <w:p w:rsidR="0034148F" w:rsidRPr="0034148F" w:rsidRDefault="0034148F" w:rsidP="0034148F">
      <w:pPr>
        <w:spacing w:line="276" w:lineRule="auto"/>
        <w:ind w:left="0" w:firstLine="0"/>
        <w:jc w:val="left"/>
      </w:pPr>
    </w:p>
    <w:p w:rsidR="0034148F" w:rsidRPr="0034148F" w:rsidRDefault="0034148F" w:rsidP="0034148F">
      <w:pPr>
        <w:spacing w:line="276" w:lineRule="auto"/>
        <w:ind w:left="0" w:firstLine="0"/>
        <w:jc w:val="left"/>
      </w:pPr>
    </w:p>
    <w:p w:rsidR="0034148F" w:rsidRPr="0034148F" w:rsidRDefault="0034148F" w:rsidP="0034148F">
      <w:pPr>
        <w:spacing w:line="276" w:lineRule="auto"/>
        <w:ind w:left="0" w:firstLine="0"/>
        <w:jc w:val="left"/>
      </w:pPr>
    </w:p>
    <w:p w:rsidR="0034148F" w:rsidRPr="0034148F" w:rsidRDefault="0034148F" w:rsidP="0034148F">
      <w:pPr>
        <w:spacing w:line="276" w:lineRule="auto"/>
        <w:ind w:left="0" w:firstLine="0"/>
        <w:jc w:val="left"/>
      </w:pPr>
    </w:p>
    <w:p w:rsidR="0034148F" w:rsidRPr="0034148F" w:rsidRDefault="0034148F" w:rsidP="0034148F">
      <w:pPr>
        <w:spacing w:line="276" w:lineRule="auto"/>
        <w:ind w:left="0" w:firstLine="0"/>
        <w:jc w:val="left"/>
      </w:pPr>
    </w:p>
    <w:p w:rsidR="0034148F" w:rsidRDefault="0034148F" w:rsidP="00996F51">
      <w:pPr>
        <w:tabs>
          <w:tab w:val="left" w:pos="3976"/>
        </w:tabs>
        <w:ind w:left="0" w:right="174" w:firstLine="426"/>
        <w:rPr>
          <w:sz w:val="18"/>
          <w:szCs w:val="18"/>
        </w:rPr>
      </w:pPr>
    </w:p>
    <w:sectPr w:rsidR="0034148F" w:rsidSect="00AE736D">
      <w:headerReference w:type="default" r:id="rId12"/>
      <w:footerReference w:type="default" r:id="rId13"/>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06B" w:rsidRDefault="0087006B" w:rsidP="00BD744E">
      <w:r>
        <w:separator/>
      </w:r>
    </w:p>
    <w:p w:rsidR="0087006B" w:rsidRDefault="0087006B"/>
  </w:endnote>
  <w:endnote w:type="continuationSeparator" w:id="0">
    <w:p w:rsidR="0087006B" w:rsidRDefault="0087006B" w:rsidP="00BD744E">
      <w:r>
        <w:continuationSeparator/>
      </w:r>
    </w:p>
    <w:p w:rsidR="0087006B" w:rsidRDefault="008700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101D20" w:rsidRDefault="00101D20">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4626CC">
          <w:rPr>
            <w:noProof/>
            <w:sz w:val="18"/>
            <w:szCs w:val="18"/>
          </w:rPr>
          <w:t>108</w:t>
        </w:r>
        <w:r w:rsidRPr="00734204">
          <w:rPr>
            <w:sz w:val="18"/>
            <w:szCs w:val="18"/>
          </w:rPr>
          <w:fldChar w:fldCharType="end"/>
        </w:r>
      </w:p>
    </w:sdtContent>
  </w:sdt>
  <w:p w:rsidR="00101D20" w:rsidRDefault="00101D20">
    <w:pPr>
      <w:pStyle w:val="afd"/>
    </w:pPr>
  </w:p>
  <w:p w:rsidR="00101D20" w:rsidRDefault="00101D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06B" w:rsidRDefault="0087006B" w:rsidP="00BD744E">
      <w:r>
        <w:separator/>
      </w:r>
    </w:p>
    <w:p w:rsidR="0087006B" w:rsidRDefault="0087006B"/>
  </w:footnote>
  <w:footnote w:type="continuationSeparator" w:id="0">
    <w:p w:rsidR="0087006B" w:rsidRDefault="0087006B" w:rsidP="00BD744E">
      <w:r>
        <w:continuationSeparator/>
      </w:r>
    </w:p>
    <w:p w:rsidR="0087006B" w:rsidRDefault="0087006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D20" w:rsidRDefault="00101D20">
    <w:pPr>
      <w:pStyle w:val="af7"/>
      <w:spacing w:line="14" w:lineRule="auto"/>
      <w:rPr>
        <w:sz w:val="2"/>
      </w:rPr>
    </w:pPr>
  </w:p>
  <w:p w:rsidR="00101D20" w:rsidRDefault="00101D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79E7BC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9">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10">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1">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4">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5">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6">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7">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3">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6">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9">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4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41">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42">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3">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5">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6">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1"/>
  </w:num>
  <w:num w:numId="7">
    <w:abstractNumId w:val="6"/>
  </w:num>
  <w:num w:numId="8">
    <w:abstractNumId w:val="28"/>
  </w:num>
  <w:num w:numId="9">
    <w:abstractNumId w:val="37"/>
  </w:num>
  <w:num w:numId="10">
    <w:abstractNumId w:val="30"/>
  </w:num>
  <w:num w:numId="11">
    <w:abstractNumId w:val="44"/>
  </w:num>
  <w:num w:numId="12">
    <w:abstractNumId w:val="13"/>
  </w:num>
  <w:num w:numId="13">
    <w:abstractNumId w:val="14"/>
  </w:num>
  <w:num w:numId="14">
    <w:abstractNumId w:val="9"/>
  </w:num>
  <w:num w:numId="15">
    <w:abstractNumId w:val="38"/>
  </w:num>
  <w:num w:numId="16">
    <w:abstractNumId w:val="35"/>
  </w:num>
  <w:num w:numId="17">
    <w:abstractNumId w:val="46"/>
  </w:num>
  <w:num w:numId="18">
    <w:abstractNumId w:val="29"/>
  </w:num>
  <w:num w:numId="19">
    <w:abstractNumId w:val="32"/>
  </w:num>
  <w:num w:numId="20">
    <w:abstractNumId w:val="26"/>
  </w:num>
  <w:num w:numId="21">
    <w:abstractNumId w:val="17"/>
  </w:num>
  <w:num w:numId="22">
    <w:abstractNumId w:val="36"/>
  </w:num>
  <w:num w:numId="23">
    <w:abstractNumId w:val="34"/>
  </w:num>
  <w:num w:numId="24">
    <w:abstractNumId w:val="39"/>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6"/>
  </w:num>
  <w:num w:numId="28">
    <w:abstractNumId w:val="11"/>
  </w:num>
  <w:num w:numId="29">
    <w:abstractNumId w:val="23"/>
  </w:num>
  <w:num w:numId="30">
    <w:abstractNumId w:val="27"/>
  </w:num>
  <w:num w:numId="31">
    <w:abstractNumId w:val="31"/>
  </w:num>
  <w:num w:numId="32">
    <w:abstractNumId w:val="22"/>
  </w:num>
  <w:num w:numId="33">
    <w:abstractNumId w:val="33"/>
  </w:num>
  <w:num w:numId="34">
    <w:abstractNumId w:val="7"/>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42"/>
  </w:num>
  <w:num w:numId="45">
    <w:abstractNumId w:val="43"/>
  </w:num>
  <w:num w:numId="46">
    <w:abstractNumId w:val="24"/>
  </w:num>
  <w:num w:numId="47">
    <w:abstractNumId w:val="40"/>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14C"/>
    <w:rsid w:val="000165EC"/>
    <w:rsid w:val="00016B05"/>
    <w:rsid w:val="00016C35"/>
    <w:rsid w:val="00016FD2"/>
    <w:rsid w:val="000174FD"/>
    <w:rsid w:val="000176C8"/>
    <w:rsid w:val="00017F05"/>
    <w:rsid w:val="00020041"/>
    <w:rsid w:val="000204E8"/>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218"/>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22"/>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4C25"/>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008"/>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5FC0"/>
    <w:rsid w:val="000A6D32"/>
    <w:rsid w:val="000A70F2"/>
    <w:rsid w:val="000A791C"/>
    <w:rsid w:val="000A7E85"/>
    <w:rsid w:val="000B0381"/>
    <w:rsid w:val="000B04FC"/>
    <w:rsid w:val="000B0501"/>
    <w:rsid w:val="000B0B04"/>
    <w:rsid w:val="000B0CCB"/>
    <w:rsid w:val="000B0FC1"/>
    <w:rsid w:val="000B10D6"/>
    <w:rsid w:val="000B11DB"/>
    <w:rsid w:val="000B121F"/>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AD6"/>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4E"/>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1D20"/>
    <w:rsid w:val="00103DB2"/>
    <w:rsid w:val="0010509D"/>
    <w:rsid w:val="001050B3"/>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4D9"/>
    <w:rsid w:val="00116C8F"/>
    <w:rsid w:val="001173AD"/>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6"/>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CCD"/>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7B3"/>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087"/>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D5F"/>
    <w:rsid w:val="001A1EE0"/>
    <w:rsid w:val="001A1F2D"/>
    <w:rsid w:val="001A22BC"/>
    <w:rsid w:val="001A248B"/>
    <w:rsid w:val="001A258B"/>
    <w:rsid w:val="001A2B5E"/>
    <w:rsid w:val="001A2FDB"/>
    <w:rsid w:val="001A3372"/>
    <w:rsid w:val="001A37D1"/>
    <w:rsid w:val="001A39F5"/>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C4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0C3"/>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4F5B"/>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73"/>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3368"/>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CC6"/>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45F"/>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48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32"/>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07D"/>
    <w:rsid w:val="003936E3"/>
    <w:rsid w:val="00393ABD"/>
    <w:rsid w:val="00393BCD"/>
    <w:rsid w:val="00393F5A"/>
    <w:rsid w:val="003945C0"/>
    <w:rsid w:val="003946A6"/>
    <w:rsid w:val="00395736"/>
    <w:rsid w:val="00396F03"/>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18F3"/>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936"/>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886"/>
    <w:rsid w:val="003D4B93"/>
    <w:rsid w:val="003D4CD6"/>
    <w:rsid w:val="003D50F7"/>
    <w:rsid w:val="003D557F"/>
    <w:rsid w:val="003D5D8A"/>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738"/>
    <w:rsid w:val="003E3C3F"/>
    <w:rsid w:val="003E3CD7"/>
    <w:rsid w:val="003E4116"/>
    <w:rsid w:val="003E52C4"/>
    <w:rsid w:val="003E5684"/>
    <w:rsid w:val="003E593C"/>
    <w:rsid w:val="003E5B8B"/>
    <w:rsid w:val="003E5F79"/>
    <w:rsid w:val="003E640A"/>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1F3"/>
    <w:rsid w:val="004114AA"/>
    <w:rsid w:val="00411514"/>
    <w:rsid w:val="00411B40"/>
    <w:rsid w:val="004122D0"/>
    <w:rsid w:val="00412832"/>
    <w:rsid w:val="00413002"/>
    <w:rsid w:val="00413D1D"/>
    <w:rsid w:val="00413E5C"/>
    <w:rsid w:val="004140C4"/>
    <w:rsid w:val="00414931"/>
    <w:rsid w:val="0041505B"/>
    <w:rsid w:val="004158B0"/>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CEE"/>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202"/>
    <w:rsid w:val="004537C5"/>
    <w:rsid w:val="00453858"/>
    <w:rsid w:val="00453D1F"/>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6CC"/>
    <w:rsid w:val="00462E9C"/>
    <w:rsid w:val="004633B0"/>
    <w:rsid w:val="0046392D"/>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77E72"/>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3FF"/>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196"/>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64D"/>
    <w:rsid w:val="004B6BDF"/>
    <w:rsid w:val="004B7897"/>
    <w:rsid w:val="004B7BEC"/>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52"/>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878"/>
    <w:rsid w:val="00586383"/>
    <w:rsid w:val="00586617"/>
    <w:rsid w:val="00586845"/>
    <w:rsid w:val="00586CF4"/>
    <w:rsid w:val="00586E65"/>
    <w:rsid w:val="00586EEB"/>
    <w:rsid w:val="0058712B"/>
    <w:rsid w:val="00587646"/>
    <w:rsid w:val="00587FDA"/>
    <w:rsid w:val="00590241"/>
    <w:rsid w:val="00590DFD"/>
    <w:rsid w:val="00590EA3"/>
    <w:rsid w:val="005917D0"/>
    <w:rsid w:val="00591B0F"/>
    <w:rsid w:val="00591D1C"/>
    <w:rsid w:val="0059259B"/>
    <w:rsid w:val="005930DB"/>
    <w:rsid w:val="00593188"/>
    <w:rsid w:val="0059344A"/>
    <w:rsid w:val="00593734"/>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793"/>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6DE"/>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01E"/>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6C6"/>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96A"/>
    <w:rsid w:val="006D4E5C"/>
    <w:rsid w:val="006D5056"/>
    <w:rsid w:val="006D5CF2"/>
    <w:rsid w:val="006D5FBC"/>
    <w:rsid w:val="006D610F"/>
    <w:rsid w:val="006D64A2"/>
    <w:rsid w:val="006D726A"/>
    <w:rsid w:val="006D7590"/>
    <w:rsid w:val="006D76C7"/>
    <w:rsid w:val="006D7FD0"/>
    <w:rsid w:val="006E02A6"/>
    <w:rsid w:val="006E02F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1C26"/>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5D31"/>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34"/>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3D22"/>
    <w:rsid w:val="007440AB"/>
    <w:rsid w:val="00744B4B"/>
    <w:rsid w:val="00744D7F"/>
    <w:rsid w:val="00745237"/>
    <w:rsid w:val="00745613"/>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3B2F"/>
    <w:rsid w:val="00775369"/>
    <w:rsid w:val="00775DF9"/>
    <w:rsid w:val="00777526"/>
    <w:rsid w:val="0077756B"/>
    <w:rsid w:val="007777D5"/>
    <w:rsid w:val="0077782A"/>
    <w:rsid w:val="00780199"/>
    <w:rsid w:val="0078036F"/>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4927"/>
    <w:rsid w:val="007A497A"/>
    <w:rsid w:val="007A53C9"/>
    <w:rsid w:val="007A592B"/>
    <w:rsid w:val="007A6408"/>
    <w:rsid w:val="007A6C57"/>
    <w:rsid w:val="007A70F7"/>
    <w:rsid w:val="007A7113"/>
    <w:rsid w:val="007A751A"/>
    <w:rsid w:val="007A75D2"/>
    <w:rsid w:val="007A7D08"/>
    <w:rsid w:val="007A7ED6"/>
    <w:rsid w:val="007A7F52"/>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AC0"/>
    <w:rsid w:val="007B7237"/>
    <w:rsid w:val="007B7AEE"/>
    <w:rsid w:val="007B7DA7"/>
    <w:rsid w:val="007B7DE1"/>
    <w:rsid w:val="007B7F73"/>
    <w:rsid w:val="007C0454"/>
    <w:rsid w:val="007C0CE4"/>
    <w:rsid w:val="007C0EC8"/>
    <w:rsid w:val="007C1BE7"/>
    <w:rsid w:val="007C2737"/>
    <w:rsid w:val="007C3A22"/>
    <w:rsid w:val="007C3BA5"/>
    <w:rsid w:val="007C3C2D"/>
    <w:rsid w:val="007C41D7"/>
    <w:rsid w:val="007C4D81"/>
    <w:rsid w:val="007C672A"/>
    <w:rsid w:val="007C6902"/>
    <w:rsid w:val="007C77F1"/>
    <w:rsid w:val="007C78E2"/>
    <w:rsid w:val="007C7B08"/>
    <w:rsid w:val="007C7F33"/>
    <w:rsid w:val="007D134A"/>
    <w:rsid w:val="007D218D"/>
    <w:rsid w:val="007D2BC0"/>
    <w:rsid w:val="007D2CDD"/>
    <w:rsid w:val="007D325A"/>
    <w:rsid w:val="007D35EE"/>
    <w:rsid w:val="007D3879"/>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3851"/>
    <w:rsid w:val="00814F33"/>
    <w:rsid w:val="00814F50"/>
    <w:rsid w:val="008163AA"/>
    <w:rsid w:val="0081681D"/>
    <w:rsid w:val="00816A38"/>
    <w:rsid w:val="00817901"/>
    <w:rsid w:val="00817F5A"/>
    <w:rsid w:val="0082019B"/>
    <w:rsid w:val="0082041B"/>
    <w:rsid w:val="00820A2B"/>
    <w:rsid w:val="00820F44"/>
    <w:rsid w:val="0082152E"/>
    <w:rsid w:val="00821869"/>
    <w:rsid w:val="008219BD"/>
    <w:rsid w:val="008225A6"/>
    <w:rsid w:val="008226E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370"/>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5AE"/>
    <w:rsid w:val="00862961"/>
    <w:rsid w:val="008634C8"/>
    <w:rsid w:val="00863629"/>
    <w:rsid w:val="00863BD6"/>
    <w:rsid w:val="00864838"/>
    <w:rsid w:val="00864B38"/>
    <w:rsid w:val="00865124"/>
    <w:rsid w:val="00865AB8"/>
    <w:rsid w:val="0086631A"/>
    <w:rsid w:val="008665F3"/>
    <w:rsid w:val="00867227"/>
    <w:rsid w:val="008674D0"/>
    <w:rsid w:val="0086780B"/>
    <w:rsid w:val="0087006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4A3D"/>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5AD"/>
    <w:rsid w:val="00893651"/>
    <w:rsid w:val="00893A80"/>
    <w:rsid w:val="0089447E"/>
    <w:rsid w:val="00894E35"/>
    <w:rsid w:val="0089567B"/>
    <w:rsid w:val="008965E4"/>
    <w:rsid w:val="00896703"/>
    <w:rsid w:val="00896F5C"/>
    <w:rsid w:val="00897083"/>
    <w:rsid w:val="0089728E"/>
    <w:rsid w:val="00897349"/>
    <w:rsid w:val="008973AE"/>
    <w:rsid w:val="00897B69"/>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501"/>
    <w:rsid w:val="008C0662"/>
    <w:rsid w:val="008C0E6E"/>
    <w:rsid w:val="008C211B"/>
    <w:rsid w:val="008C23DA"/>
    <w:rsid w:val="008C2752"/>
    <w:rsid w:val="008C2C41"/>
    <w:rsid w:val="008C319E"/>
    <w:rsid w:val="008C3D24"/>
    <w:rsid w:val="008C4128"/>
    <w:rsid w:val="008C4E89"/>
    <w:rsid w:val="008C51F0"/>
    <w:rsid w:val="008C55C3"/>
    <w:rsid w:val="008C5866"/>
    <w:rsid w:val="008C61B4"/>
    <w:rsid w:val="008C6344"/>
    <w:rsid w:val="008C670D"/>
    <w:rsid w:val="008C6A77"/>
    <w:rsid w:val="008C72FF"/>
    <w:rsid w:val="008C759B"/>
    <w:rsid w:val="008C79DB"/>
    <w:rsid w:val="008C7E40"/>
    <w:rsid w:val="008D0016"/>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D59"/>
    <w:rsid w:val="008D4FD3"/>
    <w:rsid w:val="008D5C7F"/>
    <w:rsid w:val="008D64E3"/>
    <w:rsid w:val="008D66C5"/>
    <w:rsid w:val="008D677E"/>
    <w:rsid w:val="008D7656"/>
    <w:rsid w:val="008D76CC"/>
    <w:rsid w:val="008D77DC"/>
    <w:rsid w:val="008E0E3C"/>
    <w:rsid w:val="008E1381"/>
    <w:rsid w:val="008E164F"/>
    <w:rsid w:val="008E1B06"/>
    <w:rsid w:val="008E1D4F"/>
    <w:rsid w:val="008E26A8"/>
    <w:rsid w:val="008E2928"/>
    <w:rsid w:val="008E31EE"/>
    <w:rsid w:val="008E33AD"/>
    <w:rsid w:val="008E3445"/>
    <w:rsid w:val="008E3A01"/>
    <w:rsid w:val="008E3EAD"/>
    <w:rsid w:val="008E3EFB"/>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5FD"/>
    <w:rsid w:val="008F69D7"/>
    <w:rsid w:val="008F6AF9"/>
    <w:rsid w:val="008F6C89"/>
    <w:rsid w:val="008F6CDC"/>
    <w:rsid w:val="008F6D6D"/>
    <w:rsid w:val="008F73A3"/>
    <w:rsid w:val="008F7478"/>
    <w:rsid w:val="008F75A4"/>
    <w:rsid w:val="008F7B66"/>
    <w:rsid w:val="008F7BBF"/>
    <w:rsid w:val="009000A0"/>
    <w:rsid w:val="00900314"/>
    <w:rsid w:val="009005B2"/>
    <w:rsid w:val="00900820"/>
    <w:rsid w:val="009012FE"/>
    <w:rsid w:val="00901AC2"/>
    <w:rsid w:val="00901ADF"/>
    <w:rsid w:val="00901CFF"/>
    <w:rsid w:val="00901EBC"/>
    <w:rsid w:val="00902A68"/>
    <w:rsid w:val="00903059"/>
    <w:rsid w:val="009030EA"/>
    <w:rsid w:val="009036FA"/>
    <w:rsid w:val="00903A3A"/>
    <w:rsid w:val="00903F1B"/>
    <w:rsid w:val="00904E33"/>
    <w:rsid w:val="00904F3B"/>
    <w:rsid w:val="00905960"/>
    <w:rsid w:val="00905C60"/>
    <w:rsid w:val="00906443"/>
    <w:rsid w:val="00906E8E"/>
    <w:rsid w:val="0090703E"/>
    <w:rsid w:val="009073CB"/>
    <w:rsid w:val="00907A38"/>
    <w:rsid w:val="00907AA9"/>
    <w:rsid w:val="0091061E"/>
    <w:rsid w:val="009120D5"/>
    <w:rsid w:val="009121DF"/>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4D7B"/>
    <w:rsid w:val="00925089"/>
    <w:rsid w:val="009250EF"/>
    <w:rsid w:val="0092572A"/>
    <w:rsid w:val="00925802"/>
    <w:rsid w:val="00925CCD"/>
    <w:rsid w:val="00925F3F"/>
    <w:rsid w:val="00925F93"/>
    <w:rsid w:val="009261A6"/>
    <w:rsid w:val="00926365"/>
    <w:rsid w:val="009266AA"/>
    <w:rsid w:val="00926F5F"/>
    <w:rsid w:val="009274E1"/>
    <w:rsid w:val="00927500"/>
    <w:rsid w:val="00927C3D"/>
    <w:rsid w:val="009309EC"/>
    <w:rsid w:val="009311F7"/>
    <w:rsid w:val="00931C3C"/>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85B"/>
    <w:rsid w:val="00950D9D"/>
    <w:rsid w:val="009511C5"/>
    <w:rsid w:val="00951541"/>
    <w:rsid w:val="0095181D"/>
    <w:rsid w:val="0095232F"/>
    <w:rsid w:val="00952415"/>
    <w:rsid w:val="009541B9"/>
    <w:rsid w:val="0095426C"/>
    <w:rsid w:val="00954EA0"/>
    <w:rsid w:val="0095518C"/>
    <w:rsid w:val="00955533"/>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2824"/>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6F51"/>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1E9"/>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8D4"/>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2CE0"/>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0FAF"/>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1E90"/>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22"/>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69C"/>
    <w:rsid w:val="00A86CB2"/>
    <w:rsid w:val="00A86E2C"/>
    <w:rsid w:val="00A8720D"/>
    <w:rsid w:val="00A87B2F"/>
    <w:rsid w:val="00A87D3B"/>
    <w:rsid w:val="00A87FCA"/>
    <w:rsid w:val="00A90553"/>
    <w:rsid w:val="00A91003"/>
    <w:rsid w:val="00A915FE"/>
    <w:rsid w:val="00A9254B"/>
    <w:rsid w:val="00A925AB"/>
    <w:rsid w:val="00A926BA"/>
    <w:rsid w:val="00A926EC"/>
    <w:rsid w:val="00A92B0A"/>
    <w:rsid w:val="00A92B51"/>
    <w:rsid w:val="00A92D83"/>
    <w:rsid w:val="00A933B2"/>
    <w:rsid w:val="00A9346E"/>
    <w:rsid w:val="00A934C4"/>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44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1EE"/>
    <w:rsid w:val="00AE3446"/>
    <w:rsid w:val="00AE37E1"/>
    <w:rsid w:val="00AE3FA3"/>
    <w:rsid w:val="00AE40B5"/>
    <w:rsid w:val="00AE4282"/>
    <w:rsid w:val="00AE42CA"/>
    <w:rsid w:val="00AE4DD3"/>
    <w:rsid w:val="00AE55F2"/>
    <w:rsid w:val="00AE563B"/>
    <w:rsid w:val="00AE579A"/>
    <w:rsid w:val="00AE6BE0"/>
    <w:rsid w:val="00AE70D5"/>
    <w:rsid w:val="00AE736D"/>
    <w:rsid w:val="00AE73CA"/>
    <w:rsid w:val="00AE7A97"/>
    <w:rsid w:val="00AE7BC5"/>
    <w:rsid w:val="00AE7D70"/>
    <w:rsid w:val="00AE7E83"/>
    <w:rsid w:val="00AF02AD"/>
    <w:rsid w:val="00AF03DF"/>
    <w:rsid w:val="00AF05A4"/>
    <w:rsid w:val="00AF0825"/>
    <w:rsid w:val="00AF085E"/>
    <w:rsid w:val="00AF12EC"/>
    <w:rsid w:val="00AF171F"/>
    <w:rsid w:val="00AF19DB"/>
    <w:rsid w:val="00AF205A"/>
    <w:rsid w:val="00AF22AF"/>
    <w:rsid w:val="00AF253D"/>
    <w:rsid w:val="00AF2727"/>
    <w:rsid w:val="00AF28AC"/>
    <w:rsid w:val="00AF2C3A"/>
    <w:rsid w:val="00AF2CF4"/>
    <w:rsid w:val="00AF3616"/>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430"/>
    <w:rsid w:val="00B0392D"/>
    <w:rsid w:val="00B03983"/>
    <w:rsid w:val="00B043AE"/>
    <w:rsid w:val="00B045C6"/>
    <w:rsid w:val="00B04908"/>
    <w:rsid w:val="00B04EA0"/>
    <w:rsid w:val="00B052D3"/>
    <w:rsid w:val="00B05668"/>
    <w:rsid w:val="00B05C96"/>
    <w:rsid w:val="00B06382"/>
    <w:rsid w:val="00B067B3"/>
    <w:rsid w:val="00B067FE"/>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A7D"/>
    <w:rsid w:val="00B12E09"/>
    <w:rsid w:val="00B13660"/>
    <w:rsid w:val="00B13CEE"/>
    <w:rsid w:val="00B14689"/>
    <w:rsid w:val="00B14D79"/>
    <w:rsid w:val="00B151F9"/>
    <w:rsid w:val="00B155B8"/>
    <w:rsid w:val="00B159F9"/>
    <w:rsid w:val="00B15A2B"/>
    <w:rsid w:val="00B161B6"/>
    <w:rsid w:val="00B161BD"/>
    <w:rsid w:val="00B16AAF"/>
    <w:rsid w:val="00B17687"/>
    <w:rsid w:val="00B178BD"/>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779"/>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3C2B"/>
    <w:rsid w:val="00B94021"/>
    <w:rsid w:val="00B947CF"/>
    <w:rsid w:val="00B94E6E"/>
    <w:rsid w:val="00B954A7"/>
    <w:rsid w:val="00B957CF"/>
    <w:rsid w:val="00B95985"/>
    <w:rsid w:val="00B966E8"/>
    <w:rsid w:val="00B969C3"/>
    <w:rsid w:val="00B969EC"/>
    <w:rsid w:val="00B96CEB"/>
    <w:rsid w:val="00B974DD"/>
    <w:rsid w:val="00BA041A"/>
    <w:rsid w:val="00BA048C"/>
    <w:rsid w:val="00BA1A8D"/>
    <w:rsid w:val="00BA2045"/>
    <w:rsid w:val="00BA207B"/>
    <w:rsid w:val="00BA23B7"/>
    <w:rsid w:val="00BA25FB"/>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315"/>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5AB"/>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3913"/>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6FD"/>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2F3"/>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58C"/>
    <w:rsid w:val="00CC1778"/>
    <w:rsid w:val="00CC1EFF"/>
    <w:rsid w:val="00CC22C3"/>
    <w:rsid w:val="00CC2487"/>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C7FBC"/>
    <w:rsid w:val="00CD05D5"/>
    <w:rsid w:val="00CD0664"/>
    <w:rsid w:val="00CD0BAD"/>
    <w:rsid w:val="00CD0D47"/>
    <w:rsid w:val="00CD0D5C"/>
    <w:rsid w:val="00CD0D8D"/>
    <w:rsid w:val="00CD0E82"/>
    <w:rsid w:val="00CD0FCE"/>
    <w:rsid w:val="00CD1E33"/>
    <w:rsid w:val="00CD206C"/>
    <w:rsid w:val="00CD230A"/>
    <w:rsid w:val="00CD27B0"/>
    <w:rsid w:val="00CD2B80"/>
    <w:rsid w:val="00CD322B"/>
    <w:rsid w:val="00CD357E"/>
    <w:rsid w:val="00CD35F1"/>
    <w:rsid w:val="00CD35FF"/>
    <w:rsid w:val="00CD376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19B"/>
    <w:rsid w:val="00D43224"/>
    <w:rsid w:val="00D43229"/>
    <w:rsid w:val="00D43691"/>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1A1F"/>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63A"/>
    <w:rsid w:val="00D66B7F"/>
    <w:rsid w:val="00D66D1C"/>
    <w:rsid w:val="00D67CE4"/>
    <w:rsid w:val="00D70481"/>
    <w:rsid w:val="00D70850"/>
    <w:rsid w:val="00D709A1"/>
    <w:rsid w:val="00D70A6E"/>
    <w:rsid w:val="00D70BB5"/>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77C06"/>
    <w:rsid w:val="00D80D74"/>
    <w:rsid w:val="00D81961"/>
    <w:rsid w:val="00D8217E"/>
    <w:rsid w:val="00D82287"/>
    <w:rsid w:val="00D83365"/>
    <w:rsid w:val="00D83B52"/>
    <w:rsid w:val="00D83E27"/>
    <w:rsid w:val="00D84015"/>
    <w:rsid w:val="00D845F4"/>
    <w:rsid w:val="00D84A60"/>
    <w:rsid w:val="00D84FB4"/>
    <w:rsid w:val="00D85394"/>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30A"/>
    <w:rsid w:val="00DB6819"/>
    <w:rsid w:val="00DB71BC"/>
    <w:rsid w:val="00DB7452"/>
    <w:rsid w:val="00DC00B0"/>
    <w:rsid w:val="00DC0115"/>
    <w:rsid w:val="00DC07FB"/>
    <w:rsid w:val="00DC0B92"/>
    <w:rsid w:val="00DC16E5"/>
    <w:rsid w:val="00DC17C9"/>
    <w:rsid w:val="00DC1802"/>
    <w:rsid w:val="00DC1E95"/>
    <w:rsid w:val="00DC2762"/>
    <w:rsid w:val="00DC2BE2"/>
    <w:rsid w:val="00DC2DF0"/>
    <w:rsid w:val="00DC341A"/>
    <w:rsid w:val="00DC341D"/>
    <w:rsid w:val="00DC359B"/>
    <w:rsid w:val="00DC3AA3"/>
    <w:rsid w:val="00DC4053"/>
    <w:rsid w:val="00DC4728"/>
    <w:rsid w:val="00DC49E4"/>
    <w:rsid w:val="00DC5D0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D0C"/>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40F"/>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ADF"/>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14"/>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6EE0"/>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72D"/>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4FDD"/>
    <w:rsid w:val="00F15842"/>
    <w:rsid w:val="00F15A43"/>
    <w:rsid w:val="00F15ABC"/>
    <w:rsid w:val="00F16610"/>
    <w:rsid w:val="00F16B1D"/>
    <w:rsid w:val="00F16FE7"/>
    <w:rsid w:val="00F17084"/>
    <w:rsid w:val="00F17383"/>
    <w:rsid w:val="00F17DB8"/>
    <w:rsid w:val="00F202A1"/>
    <w:rsid w:val="00F20750"/>
    <w:rsid w:val="00F20881"/>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6C4"/>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949"/>
    <w:rsid w:val="00F42C0C"/>
    <w:rsid w:val="00F42C22"/>
    <w:rsid w:val="00F43E0D"/>
    <w:rsid w:val="00F4476C"/>
    <w:rsid w:val="00F447DB"/>
    <w:rsid w:val="00F44CC5"/>
    <w:rsid w:val="00F45344"/>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3049"/>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5CC2"/>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282"/>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03C5"/>
    <w:rsid w:val="00FA11F8"/>
    <w:rsid w:val="00FA1529"/>
    <w:rsid w:val="00FA1995"/>
    <w:rsid w:val="00FA1F00"/>
    <w:rsid w:val="00FA20C1"/>
    <w:rsid w:val="00FA2746"/>
    <w:rsid w:val="00FA28D4"/>
    <w:rsid w:val="00FA3026"/>
    <w:rsid w:val="00FA372F"/>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7E7"/>
    <w:rsid w:val="00FC289B"/>
    <w:rsid w:val="00FC31CE"/>
    <w:rsid w:val="00FC35CD"/>
    <w:rsid w:val="00FC376F"/>
    <w:rsid w:val="00FC38A5"/>
    <w:rsid w:val="00FC3A21"/>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3FD6"/>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1C7B"/>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677648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45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rtal38.is-mis.ru/service/hospitals/view/11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AD799-EEA7-4219-B53C-887DA5501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108</Pages>
  <Words>43666</Words>
  <Characters>248898</Characters>
  <Application>Microsoft Office Word</Application>
  <DocSecurity>0</DocSecurity>
  <Lines>2074</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61</cp:revision>
  <cp:lastPrinted>2023-08-31T08:14:00Z</cp:lastPrinted>
  <dcterms:created xsi:type="dcterms:W3CDTF">2023-10-02T01:32:00Z</dcterms:created>
  <dcterms:modified xsi:type="dcterms:W3CDTF">2023-11-10T01:15:00Z</dcterms:modified>
</cp:coreProperties>
</file>