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F96174"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7593"/>
      </w:tblGrid>
      <w:tr w:rsidR="00510221" w:rsidRPr="006A464D" w:rsidTr="00276511">
        <w:trPr>
          <w:trHeight w:val="852"/>
        </w:trPr>
        <w:tc>
          <w:tcPr>
            <w:tcW w:w="2558" w:type="dxa"/>
            <w:tcBorders>
              <w:top w:val="nil"/>
              <w:left w:val="nil"/>
              <w:bottom w:val="nil"/>
              <w:right w:val="nil"/>
            </w:tcBorders>
          </w:tcPr>
          <w:p w:rsidR="0067748A" w:rsidRDefault="0080054D" w:rsidP="001F3475">
            <w:pPr>
              <w:tabs>
                <w:tab w:val="left" w:pos="4384"/>
              </w:tabs>
              <w:ind w:left="0" w:right="142" w:firstLine="426"/>
              <w:jc w:val="center"/>
              <w:rPr>
                <w:i/>
                <w:sz w:val="18"/>
                <w:szCs w:val="18"/>
              </w:rPr>
            </w:pPr>
            <w:r>
              <w:rPr>
                <w:i/>
                <w:sz w:val="18"/>
                <w:szCs w:val="18"/>
              </w:rPr>
              <w:t>31</w:t>
            </w:r>
            <w:r w:rsidR="005204C6">
              <w:rPr>
                <w:i/>
                <w:sz w:val="18"/>
                <w:szCs w:val="18"/>
              </w:rPr>
              <w:t xml:space="preserve"> </w:t>
            </w:r>
            <w:r>
              <w:rPr>
                <w:i/>
                <w:sz w:val="18"/>
                <w:szCs w:val="18"/>
              </w:rPr>
              <w:t>Июля</w:t>
            </w:r>
          </w:p>
          <w:p w:rsidR="002A0101" w:rsidRDefault="0076694B" w:rsidP="002A7624">
            <w:pPr>
              <w:tabs>
                <w:tab w:val="left" w:pos="4384"/>
              </w:tabs>
              <w:ind w:left="0" w:right="142" w:firstLine="426"/>
              <w:jc w:val="center"/>
              <w:rPr>
                <w:i/>
                <w:sz w:val="18"/>
                <w:szCs w:val="18"/>
              </w:rPr>
            </w:pPr>
            <w:r>
              <w:rPr>
                <w:i/>
                <w:sz w:val="18"/>
                <w:szCs w:val="18"/>
              </w:rPr>
              <w:t>202</w:t>
            </w:r>
            <w:r w:rsidR="005204C6">
              <w:rPr>
                <w:i/>
                <w:sz w:val="18"/>
                <w:szCs w:val="18"/>
              </w:rPr>
              <w:t>5</w:t>
            </w:r>
            <w:r w:rsidR="00510221" w:rsidRPr="006A464D">
              <w:rPr>
                <w:i/>
                <w:sz w:val="18"/>
                <w:szCs w:val="18"/>
              </w:rPr>
              <w:t>г.</w:t>
            </w:r>
          </w:p>
          <w:p w:rsidR="00510221" w:rsidRPr="006A464D" w:rsidRDefault="002A0101" w:rsidP="0080054D">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80054D">
              <w:rPr>
                <w:b/>
                <w:i/>
                <w:sz w:val="18"/>
                <w:szCs w:val="18"/>
              </w:rPr>
              <w:t>23</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F96174" w:rsidRDefault="00510221" w:rsidP="00F96174">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4A081ACE" wp14:editId="33F9408E">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3419AA" w:rsidRPr="003419AA" w:rsidRDefault="00005F74" w:rsidP="00005F74">
      <w:pPr>
        <w:tabs>
          <w:tab w:val="left" w:pos="426"/>
          <w:tab w:val="left" w:pos="3976"/>
        </w:tabs>
        <w:ind w:left="0" w:right="-142" w:firstLine="0"/>
        <w:rPr>
          <w:sz w:val="18"/>
          <w:szCs w:val="18"/>
        </w:rPr>
      </w:pPr>
      <w:r>
        <w:rPr>
          <w:sz w:val="18"/>
          <w:szCs w:val="18"/>
        </w:rPr>
        <w:t xml:space="preserve">                                                 </w:t>
      </w:r>
      <w:r w:rsidR="00F96174">
        <w:rPr>
          <w:sz w:val="18"/>
          <w:szCs w:val="18"/>
        </w:rPr>
        <w:t xml:space="preserve">                              </w:t>
      </w:r>
      <w:r>
        <w:rPr>
          <w:sz w:val="18"/>
          <w:szCs w:val="18"/>
        </w:rPr>
        <w:t xml:space="preserve">    </w:t>
      </w:r>
      <w:r w:rsidR="003419AA" w:rsidRPr="003419AA">
        <w:rPr>
          <w:sz w:val="18"/>
          <w:szCs w:val="18"/>
        </w:rPr>
        <w:t>РОССИЙСКАЯ ФЕДЕРАЦИЯ</w:t>
      </w:r>
    </w:p>
    <w:p w:rsidR="003419AA" w:rsidRPr="003419AA" w:rsidRDefault="003419AA" w:rsidP="003419AA">
      <w:pPr>
        <w:tabs>
          <w:tab w:val="left" w:pos="426"/>
          <w:tab w:val="left" w:pos="3976"/>
        </w:tabs>
        <w:ind w:left="0" w:right="-142" w:firstLine="426"/>
        <w:jc w:val="center"/>
        <w:rPr>
          <w:sz w:val="18"/>
          <w:szCs w:val="18"/>
        </w:rPr>
      </w:pPr>
      <w:r w:rsidRPr="003419AA">
        <w:rPr>
          <w:sz w:val="18"/>
          <w:szCs w:val="18"/>
        </w:rPr>
        <w:t>ИРКУТСКАЯ ОБЛАСТЬ ИРКУТСКИЙ РАЙОН</w:t>
      </w:r>
    </w:p>
    <w:p w:rsidR="003419AA" w:rsidRPr="003419AA" w:rsidRDefault="003419AA" w:rsidP="003419AA">
      <w:pPr>
        <w:tabs>
          <w:tab w:val="left" w:pos="426"/>
          <w:tab w:val="left" w:pos="3976"/>
        </w:tabs>
        <w:ind w:left="0" w:right="-142" w:firstLine="426"/>
        <w:jc w:val="center"/>
        <w:rPr>
          <w:sz w:val="18"/>
          <w:szCs w:val="18"/>
        </w:rPr>
      </w:pPr>
      <w:r w:rsidRPr="003419AA">
        <w:rPr>
          <w:sz w:val="18"/>
          <w:szCs w:val="18"/>
        </w:rPr>
        <w:t>ХОМУТОВСКОЕ МУНИЦИПАЛЬНОЕ ОБРАЗОВАНИЕ</w:t>
      </w:r>
    </w:p>
    <w:p w:rsidR="003419AA" w:rsidRPr="003419AA" w:rsidRDefault="003419AA" w:rsidP="003419AA">
      <w:pPr>
        <w:tabs>
          <w:tab w:val="left" w:pos="426"/>
          <w:tab w:val="left" w:pos="3976"/>
        </w:tabs>
        <w:ind w:left="0" w:right="-142" w:firstLine="426"/>
        <w:jc w:val="center"/>
        <w:rPr>
          <w:sz w:val="18"/>
          <w:szCs w:val="18"/>
        </w:rPr>
      </w:pPr>
      <w:r w:rsidRPr="003419AA">
        <w:rPr>
          <w:sz w:val="18"/>
          <w:szCs w:val="18"/>
        </w:rPr>
        <w:t>АДМИНИСТРАЦИЯ</w:t>
      </w:r>
    </w:p>
    <w:p w:rsidR="003419AA" w:rsidRPr="003419AA" w:rsidRDefault="003419AA" w:rsidP="003419AA">
      <w:pPr>
        <w:tabs>
          <w:tab w:val="left" w:pos="426"/>
          <w:tab w:val="left" w:pos="3976"/>
        </w:tabs>
        <w:ind w:left="0" w:right="-142" w:firstLine="426"/>
        <w:jc w:val="center"/>
        <w:rPr>
          <w:sz w:val="18"/>
          <w:szCs w:val="18"/>
        </w:rPr>
      </w:pPr>
      <w:r w:rsidRPr="003419AA">
        <w:rPr>
          <w:sz w:val="18"/>
          <w:szCs w:val="18"/>
        </w:rPr>
        <w:t>ПОСТАНОВЛЕНИЕ</w:t>
      </w:r>
    </w:p>
    <w:p w:rsidR="003419AA" w:rsidRPr="003419AA" w:rsidRDefault="003419AA" w:rsidP="003419AA">
      <w:pPr>
        <w:tabs>
          <w:tab w:val="left" w:pos="426"/>
          <w:tab w:val="left" w:pos="3976"/>
        </w:tabs>
        <w:ind w:left="0" w:right="-142" w:firstLine="426"/>
        <w:jc w:val="left"/>
        <w:rPr>
          <w:i/>
          <w:sz w:val="18"/>
          <w:szCs w:val="18"/>
        </w:rPr>
      </w:pPr>
    </w:p>
    <w:p w:rsidR="003419AA" w:rsidRPr="003419AA" w:rsidRDefault="003419AA" w:rsidP="003419AA">
      <w:pPr>
        <w:tabs>
          <w:tab w:val="left" w:pos="426"/>
          <w:tab w:val="left" w:pos="3976"/>
        </w:tabs>
        <w:ind w:left="0" w:right="-142" w:firstLine="426"/>
        <w:jc w:val="left"/>
        <w:rPr>
          <w:i/>
          <w:sz w:val="18"/>
          <w:szCs w:val="18"/>
        </w:rPr>
      </w:pPr>
    </w:p>
    <w:p w:rsidR="003419AA" w:rsidRPr="00AA3A40" w:rsidRDefault="00AA3A40" w:rsidP="003419AA">
      <w:pPr>
        <w:tabs>
          <w:tab w:val="left" w:pos="426"/>
          <w:tab w:val="left" w:pos="3976"/>
        </w:tabs>
        <w:ind w:left="0" w:right="-142" w:firstLine="426"/>
        <w:jc w:val="left"/>
        <w:rPr>
          <w:sz w:val="18"/>
          <w:szCs w:val="18"/>
          <w:u w:val="single"/>
        </w:rPr>
      </w:pPr>
      <w:r w:rsidRPr="00AA3A40">
        <w:rPr>
          <w:sz w:val="18"/>
          <w:szCs w:val="18"/>
          <w:u w:val="single"/>
        </w:rPr>
        <w:t>23</w:t>
      </w:r>
      <w:r w:rsidR="003419AA" w:rsidRPr="00AA3A40">
        <w:rPr>
          <w:sz w:val="18"/>
          <w:szCs w:val="18"/>
          <w:u w:val="single"/>
        </w:rPr>
        <w:t>.07.2025  № 13</w:t>
      </w:r>
      <w:r w:rsidRPr="00AA3A40">
        <w:rPr>
          <w:sz w:val="18"/>
          <w:szCs w:val="18"/>
          <w:u w:val="single"/>
        </w:rPr>
        <w:t>8</w:t>
      </w:r>
      <w:r w:rsidR="003419AA" w:rsidRPr="00AA3A40">
        <w:rPr>
          <w:sz w:val="18"/>
          <w:szCs w:val="18"/>
          <w:u w:val="single"/>
        </w:rPr>
        <w:t xml:space="preserve"> од</w:t>
      </w:r>
    </w:p>
    <w:p w:rsidR="003419AA" w:rsidRPr="003419AA" w:rsidRDefault="003419AA" w:rsidP="003419AA">
      <w:pPr>
        <w:tabs>
          <w:tab w:val="left" w:pos="426"/>
          <w:tab w:val="left" w:pos="3976"/>
        </w:tabs>
        <w:ind w:left="0" w:right="-142" w:firstLine="426"/>
        <w:jc w:val="left"/>
        <w:rPr>
          <w:sz w:val="18"/>
          <w:szCs w:val="18"/>
        </w:rPr>
      </w:pPr>
      <w:r w:rsidRPr="003419AA">
        <w:rPr>
          <w:sz w:val="18"/>
          <w:szCs w:val="18"/>
        </w:rPr>
        <w:t xml:space="preserve">       с. Хомутово</w:t>
      </w:r>
    </w:p>
    <w:p w:rsidR="009061F7" w:rsidRDefault="009061F7" w:rsidP="00175687">
      <w:pPr>
        <w:tabs>
          <w:tab w:val="left" w:pos="426"/>
          <w:tab w:val="left" w:pos="3976"/>
        </w:tabs>
        <w:ind w:left="0" w:right="-142" w:firstLine="426"/>
        <w:jc w:val="left"/>
        <w:rPr>
          <w:sz w:val="18"/>
          <w:szCs w:val="18"/>
        </w:rPr>
      </w:pPr>
    </w:p>
    <w:p w:rsidR="00AA3A40" w:rsidRDefault="00AA3A40" w:rsidP="00175687">
      <w:pPr>
        <w:tabs>
          <w:tab w:val="left" w:pos="426"/>
          <w:tab w:val="left" w:pos="3976"/>
        </w:tabs>
        <w:ind w:left="0" w:right="-142" w:firstLine="426"/>
        <w:jc w:val="left"/>
        <w:rPr>
          <w:sz w:val="18"/>
          <w:szCs w:val="18"/>
        </w:rPr>
      </w:pPr>
    </w:p>
    <w:p w:rsidR="00AA3A40" w:rsidRPr="00AA3A40" w:rsidRDefault="00AA3A40" w:rsidP="00AA3A40">
      <w:pPr>
        <w:tabs>
          <w:tab w:val="left" w:pos="426"/>
          <w:tab w:val="left" w:pos="3976"/>
        </w:tabs>
        <w:ind w:left="0" w:right="-142" w:firstLine="426"/>
        <w:jc w:val="left"/>
        <w:rPr>
          <w:sz w:val="18"/>
          <w:szCs w:val="18"/>
        </w:rPr>
      </w:pPr>
      <w:r w:rsidRPr="00AA3A40">
        <w:rPr>
          <w:sz w:val="18"/>
          <w:szCs w:val="18"/>
        </w:rPr>
        <w:t xml:space="preserve">О внесение изменений в постановление администрации от  07.03.2025 №41 о/д    «Об утверждении Порядка определения объема иного межбюджетного трансферта передаваемого бюджету Иркутского районного муниципального образования из бюджета Хомутовского муниципального образования на осуществление части переданного полномочия по решению вопроса местного значения» </w:t>
      </w:r>
    </w:p>
    <w:p w:rsidR="00AA3A40" w:rsidRPr="00AA3A40" w:rsidRDefault="00AA3A40" w:rsidP="00323815">
      <w:pPr>
        <w:tabs>
          <w:tab w:val="left" w:pos="426"/>
          <w:tab w:val="left" w:pos="3976"/>
        </w:tabs>
        <w:ind w:left="0" w:right="-142" w:firstLine="0"/>
        <w:jc w:val="left"/>
        <w:rPr>
          <w:sz w:val="18"/>
          <w:szCs w:val="18"/>
        </w:rPr>
      </w:pPr>
    </w:p>
    <w:p w:rsidR="00AA3A40" w:rsidRDefault="00AA3A40" w:rsidP="00AA3A40">
      <w:pPr>
        <w:tabs>
          <w:tab w:val="left" w:pos="426"/>
          <w:tab w:val="left" w:pos="3976"/>
        </w:tabs>
        <w:ind w:left="0" w:right="-142" w:firstLine="426"/>
        <w:jc w:val="left"/>
        <w:rPr>
          <w:sz w:val="18"/>
          <w:szCs w:val="18"/>
        </w:rPr>
      </w:pPr>
      <w:r w:rsidRPr="00AA3A40">
        <w:rPr>
          <w:sz w:val="18"/>
          <w:szCs w:val="18"/>
        </w:rPr>
        <w:t>В соответствии с п.3.1 ст.86, ст.142.5 Бюджетного кодекса Российской Федерации, ч.4 ст.15 Федерального закона от 06.10.2003 № 131-ФЗ «Об общих принципах организации местного самоуправления в Российской Федерации»,  Администрация Хомутовского муниципального образования</w:t>
      </w:r>
    </w:p>
    <w:p w:rsidR="00323815" w:rsidRPr="00AA3A40" w:rsidRDefault="00323815" w:rsidP="00AA3A40">
      <w:pPr>
        <w:tabs>
          <w:tab w:val="left" w:pos="426"/>
          <w:tab w:val="left" w:pos="3976"/>
        </w:tabs>
        <w:ind w:left="0" w:right="-142" w:firstLine="426"/>
        <w:jc w:val="left"/>
        <w:rPr>
          <w:sz w:val="18"/>
          <w:szCs w:val="18"/>
        </w:rPr>
      </w:pPr>
    </w:p>
    <w:p w:rsidR="00AA3A40" w:rsidRDefault="00AA3A40" w:rsidP="00AA3A40">
      <w:pPr>
        <w:tabs>
          <w:tab w:val="left" w:pos="426"/>
          <w:tab w:val="left" w:pos="3976"/>
        </w:tabs>
        <w:ind w:left="0" w:right="-142" w:firstLine="426"/>
        <w:jc w:val="left"/>
        <w:rPr>
          <w:sz w:val="18"/>
          <w:szCs w:val="18"/>
        </w:rPr>
      </w:pPr>
      <w:r w:rsidRPr="00AA3A40">
        <w:rPr>
          <w:sz w:val="18"/>
          <w:szCs w:val="18"/>
        </w:rPr>
        <w:t>ПОСТАНОВЛЯЕТ:</w:t>
      </w:r>
    </w:p>
    <w:p w:rsidR="00323815" w:rsidRPr="00AA3A40" w:rsidRDefault="00323815" w:rsidP="00AA3A40">
      <w:pPr>
        <w:tabs>
          <w:tab w:val="left" w:pos="426"/>
          <w:tab w:val="left" w:pos="3976"/>
        </w:tabs>
        <w:ind w:left="0" w:right="-142" w:firstLine="426"/>
        <w:jc w:val="left"/>
        <w:rPr>
          <w:sz w:val="18"/>
          <w:szCs w:val="18"/>
        </w:rPr>
      </w:pPr>
    </w:p>
    <w:p w:rsidR="00AA3A40" w:rsidRPr="00AA3A40" w:rsidRDefault="00AA3A40" w:rsidP="00AA3A40">
      <w:pPr>
        <w:tabs>
          <w:tab w:val="left" w:pos="426"/>
          <w:tab w:val="left" w:pos="3976"/>
        </w:tabs>
        <w:ind w:left="0" w:right="-142" w:firstLine="426"/>
        <w:jc w:val="left"/>
        <w:rPr>
          <w:sz w:val="18"/>
          <w:szCs w:val="18"/>
        </w:rPr>
      </w:pPr>
      <w:r w:rsidRPr="00AA3A40">
        <w:rPr>
          <w:sz w:val="18"/>
          <w:szCs w:val="18"/>
        </w:rPr>
        <w:t xml:space="preserve">1. </w:t>
      </w:r>
      <w:proofErr w:type="gramStart"/>
      <w:r w:rsidRPr="00AA3A40">
        <w:rPr>
          <w:sz w:val="18"/>
          <w:szCs w:val="18"/>
        </w:rPr>
        <w:t>Приложение к постановлению администрации Хомутовского муниципального образования от 07.03.2025 № 41 о/д «Об утверждении Порядка определения объема иного межбюджетного трансферта передаваемого бюджету Иркутского районного муниципального образования из бюджета Хомутовского муниципального образования на осуществление части переданного органом местного самоуправления Иркутского районного муниципального образования части полномочий по решению вопросов местного значения изменить и изложить в новой редакции (Прилагается).</w:t>
      </w:r>
      <w:proofErr w:type="gramEnd"/>
    </w:p>
    <w:p w:rsidR="00AA3A40" w:rsidRPr="00AA3A40" w:rsidRDefault="00AA3A40" w:rsidP="00AA3A40">
      <w:pPr>
        <w:tabs>
          <w:tab w:val="left" w:pos="426"/>
          <w:tab w:val="left" w:pos="3976"/>
        </w:tabs>
        <w:ind w:left="0" w:right="-142" w:firstLine="426"/>
        <w:jc w:val="left"/>
        <w:rPr>
          <w:sz w:val="18"/>
          <w:szCs w:val="18"/>
        </w:rPr>
      </w:pPr>
      <w:r w:rsidRPr="00AA3A40">
        <w:rPr>
          <w:sz w:val="18"/>
          <w:szCs w:val="18"/>
        </w:rPr>
        <w:t>2.   Опубликовать настоящее постановление в установленном законом порядке.</w:t>
      </w:r>
    </w:p>
    <w:p w:rsidR="00AA3A40" w:rsidRPr="00AA3A40" w:rsidRDefault="00323815" w:rsidP="00323815">
      <w:pPr>
        <w:tabs>
          <w:tab w:val="left" w:pos="426"/>
          <w:tab w:val="left" w:pos="3976"/>
        </w:tabs>
        <w:ind w:left="0" w:right="-142" w:firstLine="0"/>
        <w:jc w:val="left"/>
        <w:rPr>
          <w:sz w:val="18"/>
          <w:szCs w:val="18"/>
        </w:rPr>
      </w:pPr>
      <w:r>
        <w:rPr>
          <w:sz w:val="18"/>
          <w:szCs w:val="18"/>
        </w:rPr>
        <w:t xml:space="preserve">          3. </w:t>
      </w:r>
      <w:r w:rsidR="00AA3A40" w:rsidRPr="00AA3A40">
        <w:rPr>
          <w:sz w:val="18"/>
          <w:szCs w:val="18"/>
        </w:rPr>
        <w:t xml:space="preserve">  Контроль исполнения настоящего постановления оставляю за собой.</w:t>
      </w:r>
    </w:p>
    <w:p w:rsidR="00AA3A40" w:rsidRPr="00AA3A40" w:rsidRDefault="00AA3A40" w:rsidP="00AA3A40">
      <w:pPr>
        <w:tabs>
          <w:tab w:val="left" w:pos="426"/>
          <w:tab w:val="left" w:pos="3976"/>
        </w:tabs>
        <w:ind w:left="0" w:right="-142" w:firstLine="426"/>
        <w:jc w:val="left"/>
        <w:rPr>
          <w:sz w:val="18"/>
          <w:szCs w:val="18"/>
        </w:rPr>
      </w:pPr>
    </w:p>
    <w:p w:rsidR="00AA3A40" w:rsidRPr="00AA3A40" w:rsidRDefault="00AA3A40" w:rsidP="00AA3A40">
      <w:pPr>
        <w:tabs>
          <w:tab w:val="left" w:pos="426"/>
          <w:tab w:val="left" w:pos="3976"/>
        </w:tabs>
        <w:ind w:left="0" w:right="-142" w:firstLine="426"/>
        <w:jc w:val="left"/>
        <w:rPr>
          <w:sz w:val="18"/>
          <w:szCs w:val="18"/>
        </w:rPr>
      </w:pPr>
    </w:p>
    <w:p w:rsidR="00AA3A40" w:rsidRDefault="00323815" w:rsidP="00AA3A40">
      <w:pPr>
        <w:tabs>
          <w:tab w:val="left" w:pos="426"/>
          <w:tab w:val="left" w:pos="3976"/>
        </w:tabs>
        <w:ind w:left="0" w:right="-142" w:firstLine="426"/>
        <w:jc w:val="left"/>
        <w:rPr>
          <w:i/>
          <w:sz w:val="18"/>
          <w:szCs w:val="18"/>
        </w:rPr>
      </w:pPr>
      <w:r>
        <w:rPr>
          <w:sz w:val="18"/>
          <w:szCs w:val="18"/>
        </w:rPr>
        <w:t xml:space="preserve">                                                                    </w:t>
      </w:r>
      <w:r w:rsidR="00AA3A40" w:rsidRPr="00323815">
        <w:rPr>
          <w:i/>
          <w:sz w:val="18"/>
          <w:szCs w:val="18"/>
        </w:rPr>
        <w:t>Глава                                                                                                     А.В. Иваненко</w:t>
      </w:r>
    </w:p>
    <w:p w:rsidR="00323815" w:rsidRPr="00323815" w:rsidRDefault="00323815" w:rsidP="00AA3A40">
      <w:pPr>
        <w:tabs>
          <w:tab w:val="left" w:pos="426"/>
          <w:tab w:val="left" w:pos="3976"/>
        </w:tabs>
        <w:ind w:left="0" w:right="-142" w:firstLine="426"/>
        <w:jc w:val="left"/>
        <w:rPr>
          <w:sz w:val="18"/>
          <w:szCs w:val="18"/>
        </w:rPr>
      </w:pPr>
    </w:p>
    <w:p w:rsidR="00323815" w:rsidRPr="00A81FF8" w:rsidRDefault="00323815" w:rsidP="00A81FF8">
      <w:pPr>
        <w:tabs>
          <w:tab w:val="left" w:pos="426"/>
          <w:tab w:val="left" w:pos="3976"/>
        </w:tabs>
        <w:ind w:left="0" w:right="-142" w:firstLine="426"/>
        <w:jc w:val="right"/>
        <w:rPr>
          <w:i/>
          <w:sz w:val="18"/>
          <w:szCs w:val="18"/>
        </w:rPr>
      </w:pPr>
      <w:r w:rsidRPr="00A81FF8">
        <w:rPr>
          <w:i/>
          <w:sz w:val="18"/>
          <w:szCs w:val="18"/>
        </w:rPr>
        <w:t xml:space="preserve">                                                                                                                                                                                                Приложение</w:t>
      </w:r>
    </w:p>
    <w:p w:rsidR="00323815" w:rsidRPr="00A81FF8" w:rsidRDefault="00323815" w:rsidP="00A81FF8">
      <w:pPr>
        <w:tabs>
          <w:tab w:val="left" w:pos="426"/>
          <w:tab w:val="left" w:pos="3976"/>
        </w:tabs>
        <w:ind w:left="0" w:right="-142" w:firstLine="426"/>
        <w:jc w:val="right"/>
        <w:rPr>
          <w:i/>
          <w:sz w:val="18"/>
          <w:szCs w:val="18"/>
        </w:rPr>
      </w:pPr>
      <w:r w:rsidRPr="00A81FF8">
        <w:rPr>
          <w:i/>
          <w:sz w:val="18"/>
          <w:szCs w:val="18"/>
        </w:rPr>
        <w:t>к постановлению администрации</w:t>
      </w:r>
    </w:p>
    <w:p w:rsidR="00323815" w:rsidRPr="00A81FF8" w:rsidRDefault="00323815" w:rsidP="00A81FF8">
      <w:pPr>
        <w:tabs>
          <w:tab w:val="left" w:pos="426"/>
          <w:tab w:val="left" w:pos="3976"/>
        </w:tabs>
        <w:ind w:left="0" w:right="-142" w:firstLine="426"/>
        <w:jc w:val="right"/>
        <w:rPr>
          <w:i/>
          <w:sz w:val="18"/>
          <w:szCs w:val="18"/>
        </w:rPr>
      </w:pPr>
      <w:r w:rsidRPr="00A81FF8">
        <w:rPr>
          <w:i/>
          <w:sz w:val="18"/>
          <w:szCs w:val="18"/>
        </w:rPr>
        <w:t>Хомутовского муниципального образования</w:t>
      </w:r>
    </w:p>
    <w:p w:rsidR="00323815" w:rsidRPr="00A81FF8" w:rsidRDefault="00323815" w:rsidP="00A81FF8">
      <w:pPr>
        <w:tabs>
          <w:tab w:val="left" w:pos="426"/>
          <w:tab w:val="left" w:pos="3976"/>
        </w:tabs>
        <w:ind w:left="0" w:right="-142" w:firstLine="426"/>
        <w:jc w:val="right"/>
        <w:rPr>
          <w:i/>
          <w:sz w:val="18"/>
          <w:szCs w:val="18"/>
        </w:rPr>
      </w:pPr>
      <w:r w:rsidRPr="00A81FF8">
        <w:rPr>
          <w:i/>
          <w:sz w:val="18"/>
          <w:szCs w:val="18"/>
        </w:rPr>
        <w:t>от</w:t>
      </w:r>
      <w:r w:rsidR="00A81FF8">
        <w:rPr>
          <w:i/>
          <w:sz w:val="18"/>
          <w:szCs w:val="18"/>
        </w:rPr>
        <w:t xml:space="preserve"> 23 Июля  2025</w:t>
      </w:r>
      <w:r w:rsidRPr="00A81FF8">
        <w:rPr>
          <w:i/>
          <w:sz w:val="18"/>
          <w:szCs w:val="18"/>
        </w:rPr>
        <w:t>№</w:t>
      </w:r>
      <w:r w:rsidR="00A81FF8">
        <w:rPr>
          <w:i/>
          <w:sz w:val="18"/>
          <w:szCs w:val="18"/>
        </w:rPr>
        <w:t xml:space="preserve"> 138 од</w:t>
      </w:r>
    </w:p>
    <w:p w:rsidR="00323815" w:rsidRPr="00A81FF8" w:rsidRDefault="00323815" w:rsidP="00A81FF8">
      <w:pPr>
        <w:tabs>
          <w:tab w:val="left" w:pos="426"/>
          <w:tab w:val="left" w:pos="3976"/>
        </w:tabs>
        <w:ind w:left="0" w:right="-142" w:firstLine="426"/>
        <w:jc w:val="right"/>
        <w:rPr>
          <w:i/>
          <w:sz w:val="18"/>
          <w:szCs w:val="18"/>
        </w:rPr>
      </w:pPr>
    </w:p>
    <w:p w:rsidR="00323815" w:rsidRPr="00A81FF8" w:rsidRDefault="00323815" w:rsidP="00A81FF8">
      <w:pPr>
        <w:tabs>
          <w:tab w:val="left" w:pos="426"/>
          <w:tab w:val="left" w:pos="3976"/>
        </w:tabs>
        <w:ind w:left="0" w:right="-142" w:firstLine="426"/>
        <w:jc w:val="right"/>
        <w:rPr>
          <w:i/>
          <w:sz w:val="18"/>
          <w:szCs w:val="18"/>
        </w:rPr>
      </w:pPr>
    </w:p>
    <w:p w:rsidR="00323815" w:rsidRPr="00A81FF8" w:rsidRDefault="00323815" w:rsidP="00A81FF8">
      <w:pPr>
        <w:tabs>
          <w:tab w:val="left" w:pos="426"/>
          <w:tab w:val="left" w:pos="3976"/>
        </w:tabs>
        <w:ind w:left="0" w:right="-142" w:firstLine="426"/>
        <w:jc w:val="right"/>
        <w:rPr>
          <w:i/>
          <w:sz w:val="18"/>
          <w:szCs w:val="18"/>
        </w:rPr>
      </w:pPr>
      <w:r w:rsidRPr="00A81FF8">
        <w:rPr>
          <w:i/>
          <w:sz w:val="18"/>
          <w:szCs w:val="18"/>
        </w:rPr>
        <w:t xml:space="preserve">Приложение </w:t>
      </w:r>
    </w:p>
    <w:p w:rsidR="00323815" w:rsidRPr="00A81FF8" w:rsidRDefault="00323815" w:rsidP="00A81FF8">
      <w:pPr>
        <w:tabs>
          <w:tab w:val="left" w:pos="426"/>
          <w:tab w:val="left" w:pos="3976"/>
        </w:tabs>
        <w:ind w:left="0" w:right="-142" w:firstLine="426"/>
        <w:jc w:val="right"/>
        <w:rPr>
          <w:i/>
          <w:sz w:val="18"/>
          <w:szCs w:val="18"/>
        </w:rPr>
      </w:pPr>
      <w:r w:rsidRPr="00A81FF8">
        <w:rPr>
          <w:i/>
          <w:sz w:val="18"/>
          <w:szCs w:val="18"/>
        </w:rPr>
        <w:t>к постановлению администрации</w:t>
      </w:r>
    </w:p>
    <w:p w:rsidR="00323815" w:rsidRPr="00A81FF8" w:rsidRDefault="00323815" w:rsidP="00A81FF8">
      <w:pPr>
        <w:tabs>
          <w:tab w:val="left" w:pos="426"/>
          <w:tab w:val="left" w:pos="3976"/>
        </w:tabs>
        <w:ind w:left="0" w:right="-142" w:firstLine="426"/>
        <w:jc w:val="right"/>
        <w:rPr>
          <w:i/>
          <w:sz w:val="18"/>
          <w:szCs w:val="18"/>
        </w:rPr>
      </w:pPr>
      <w:r w:rsidRPr="00A81FF8">
        <w:rPr>
          <w:i/>
          <w:sz w:val="18"/>
          <w:szCs w:val="18"/>
        </w:rPr>
        <w:t>Хомутовского муниципального образования</w:t>
      </w:r>
    </w:p>
    <w:p w:rsidR="00323815" w:rsidRPr="00A81FF8" w:rsidRDefault="00323815" w:rsidP="00A81FF8">
      <w:pPr>
        <w:tabs>
          <w:tab w:val="left" w:pos="426"/>
          <w:tab w:val="left" w:pos="3976"/>
        </w:tabs>
        <w:ind w:left="0" w:right="-142" w:firstLine="426"/>
        <w:jc w:val="right"/>
        <w:rPr>
          <w:i/>
          <w:sz w:val="18"/>
          <w:szCs w:val="18"/>
        </w:rPr>
      </w:pPr>
      <w:r w:rsidRPr="00A81FF8">
        <w:rPr>
          <w:i/>
          <w:sz w:val="18"/>
          <w:szCs w:val="18"/>
        </w:rPr>
        <w:t>от 07.03 2025 №41о/д</w:t>
      </w:r>
    </w:p>
    <w:p w:rsidR="00323815" w:rsidRPr="00323815" w:rsidRDefault="00323815" w:rsidP="00323815">
      <w:pPr>
        <w:tabs>
          <w:tab w:val="left" w:pos="426"/>
          <w:tab w:val="left" w:pos="3976"/>
        </w:tabs>
        <w:ind w:left="0" w:right="-142" w:firstLine="426"/>
        <w:jc w:val="left"/>
        <w:rPr>
          <w:sz w:val="18"/>
          <w:szCs w:val="18"/>
        </w:rPr>
      </w:pPr>
    </w:p>
    <w:p w:rsidR="00323815" w:rsidRPr="00323815" w:rsidRDefault="00323815" w:rsidP="00323815">
      <w:pPr>
        <w:tabs>
          <w:tab w:val="left" w:pos="426"/>
          <w:tab w:val="left" w:pos="3976"/>
        </w:tabs>
        <w:ind w:left="0" w:right="-142" w:firstLine="426"/>
        <w:jc w:val="left"/>
        <w:rPr>
          <w:sz w:val="18"/>
          <w:szCs w:val="18"/>
        </w:rPr>
      </w:pPr>
    </w:p>
    <w:p w:rsidR="00323815" w:rsidRPr="00323815" w:rsidRDefault="00323815" w:rsidP="00A81FF8">
      <w:pPr>
        <w:tabs>
          <w:tab w:val="left" w:pos="426"/>
          <w:tab w:val="left" w:pos="3976"/>
        </w:tabs>
        <w:ind w:left="0" w:right="-142" w:firstLine="426"/>
        <w:jc w:val="center"/>
        <w:rPr>
          <w:sz w:val="18"/>
          <w:szCs w:val="18"/>
        </w:rPr>
      </w:pPr>
      <w:r w:rsidRPr="00323815">
        <w:rPr>
          <w:sz w:val="18"/>
          <w:szCs w:val="18"/>
        </w:rPr>
        <w:t>ПОРЯДОК</w:t>
      </w:r>
    </w:p>
    <w:p w:rsidR="00323815" w:rsidRPr="00323815" w:rsidRDefault="00323815" w:rsidP="00A81FF8">
      <w:pPr>
        <w:tabs>
          <w:tab w:val="left" w:pos="426"/>
          <w:tab w:val="left" w:pos="3976"/>
        </w:tabs>
        <w:ind w:left="0" w:right="-142" w:firstLine="567"/>
        <w:rPr>
          <w:sz w:val="18"/>
          <w:szCs w:val="18"/>
        </w:rPr>
      </w:pPr>
      <w:proofErr w:type="gramStart"/>
      <w:r w:rsidRPr="00323815">
        <w:rPr>
          <w:sz w:val="18"/>
          <w:szCs w:val="18"/>
        </w:rPr>
        <w:t>определения объема иного межбюджетного трансферта передаваемого бюджету Иркутского районного муниципального образования из бюджета Хомутовского муниципального образования на осуществление части переданного на 2025,  2026 годы органом местного самоуправления Иркутского районного муниципального образования части полномочий по решению вопросов местного значения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w:t>
      </w:r>
      <w:proofErr w:type="gramEnd"/>
      <w:r w:rsidRPr="00323815">
        <w:rPr>
          <w:sz w:val="18"/>
          <w:szCs w:val="18"/>
        </w:rPr>
        <w:t xml:space="preserve"> </w:t>
      </w:r>
      <w:proofErr w:type="gramStart"/>
      <w:r w:rsidRPr="00323815">
        <w:rPr>
          <w:sz w:val="18"/>
          <w:szCs w:val="18"/>
        </w:rPr>
        <w:t>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в части осуществление мероприятий по ремонту автомобильных дорог местного значения: с. Хомутово</w:t>
      </w:r>
      <w:proofErr w:type="gramEnd"/>
      <w:r w:rsidRPr="00323815">
        <w:rPr>
          <w:sz w:val="18"/>
          <w:szCs w:val="18"/>
        </w:rPr>
        <w:t xml:space="preserve">, </w:t>
      </w:r>
      <w:proofErr w:type="gramStart"/>
      <w:r w:rsidRPr="00323815">
        <w:rPr>
          <w:sz w:val="18"/>
          <w:szCs w:val="18"/>
        </w:rPr>
        <w:t>ул.1-я Урожайная (от пересечения пер. Полевой до ул. 2-я Урожайная); с. Хомутово, ул. Просторная (от стр. 31 ул. Просторная до ул. Крестьянская); с. Хомутово, ул. Крестьянская (от автодороги 1Р418 до пересечения с ул. Просторной); с. Хомутово, ул. Ракитная (от пер. Кленовый д. № 8 до примыкания к ул. Крестьянская);</w:t>
      </w:r>
      <w:proofErr w:type="gramEnd"/>
      <w:r w:rsidRPr="00323815">
        <w:rPr>
          <w:sz w:val="18"/>
          <w:szCs w:val="18"/>
        </w:rPr>
        <w:t xml:space="preserve"> </w:t>
      </w:r>
      <w:proofErr w:type="gramStart"/>
      <w:r w:rsidRPr="00323815">
        <w:rPr>
          <w:sz w:val="18"/>
          <w:szCs w:val="18"/>
        </w:rPr>
        <w:t xml:space="preserve">с. Хомутово, ул. Фабричная (от пересечения ул. Гагарина до ул. Заводская); с. Хомутово, ул. Гагарина (от пересечения с ул. 2-я </w:t>
      </w:r>
      <w:r w:rsidRPr="00323815">
        <w:rPr>
          <w:sz w:val="18"/>
          <w:szCs w:val="18"/>
        </w:rPr>
        <w:lastRenderedPageBreak/>
        <w:t>Урожайная до д. № 23/1 ул. Гагарина); с. Хомутово, ул. Кирова (от примыкания ул.50 лет Октября до магазина «Маяк», ул. Кирова) Хомутовского муниципального образования.</w:t>
      </w:r>
      <w:proofErr w:type="gramEnd"/>
    </w:p>
    <w:p w:rsidR="00323815" w:rsidRPr="00323815" w:rsidRDefault="00323815" w:rsidP="00A81FF8">
      <w:pPr>
        <w:tabs>
          <w:tab w:val="left" w:pos="426"/>
          <w:tab w:val="left" w:pos="3976"/>
        </w:tabs>
        <w:ind w:left="0" w:right="-142" w:firstLine="567"/>
        <w:rPr>
          <w:sz w:val="18"/>
          <w:szCs w:val="18"/>
        </w:rPr>
      </w:pPr>
    </w:p>
    <w:p w:rsidR="00323815" w:rsidRPr="00323815" w:rsidRDefault="00323815" w:rsidP="00A81FF8">
      <w:pPr>
        <w:tabs>
          <w:tab w:val="left" w:pos="426"/>
          <w:tab w:val="left" w:pos="3976"/>
        </w:tabs>
        <w:ind w:left="0" w:right="-142" w:firstLine="567"/>
        <w:rPr>
          <w:sz w:val="18"/>
          <w:szCs w:val="18"/>
        </w:rPr>
      </w:pPr>
      <w:r w:rsidRPr="00323815">
        <w:rPr>
          <w:sz w:val="18"/>
          <w:szCs w:val="18"/>
        </w:rPr>
        <w:t xml:space="preserve">1. Объем межбюджетных трансфертов, передаваемых бюджету Иркутского районного муниципального образования из бюджета поселения на осуществление органом местного самоуправления Иркутским районным муниципальным образованием полномочий органа местного самоуправления поселения по осуществление мероприятий по ремонту автомобильных дорог местного значения: с. Хомутово, ул.1-я </w:t>
      </w:r>
      <w:proofErr w:type="gramStart"/>
      <w:r w:rsidRPr="00323815">
        <w:rPr>
          <w:sz w:val="18"/>
          <w:szCs w:val="18"/>
        </w:rPr>
        <w:t>Урожайная</w:t>
      </w:r>
      <w:proofErr w:type="gramEnd"/>
      <w:r w:rsidRPr="00323815">
        <w:rPr>
          <w:sz w:val="18"/>
          <w:szCs w:val="18"/>
        </w:rPr>
        <w:t xml:space="preserve"> (от пресечения пер. Полевой до ул. 2-я Урожайная); </w:t>
      </w:r>
      <w:proofErr w:type="gramStart"/>
      <w:r w:rsidRPr="00323815">
        <w:rPr>
          <w:sz w:val="18"/>
          <w:szCs w:val="18"/>
        </w:rPr>
        <w:t>с. Хомутово, ул. Просторная (от стр. 31 ул. Просторная до ул. Крестьянская); с. Хомутово, ул. Крестьянская (от автодороги 1Р418 до пересечения с ул. Просторной); с. Хомутово, ул. Ракитная (от пер. Кленовый д. № 8 до примыкания к ул. Крестьянская); с. Хомутово, ул. Фабричная (от пересечении ул. Гагарина до ул. Заводская);</w:t>
      </w:r>
      <w:proofErr w:type="gramEnd"/>
      <w:r w:rsidRPr="00323815">
        <w:rPr>
          <w:sz w:val="18"/>
          <w:szCs w:val="18"/>
        </w:rPr>
        <w:t xml:space="preserve"> </w:t>
      </w:r>
      <w:proofErr w:type="gramStart"/>
      <w:r w:rsidRPr="00323815">
        <w:rPr>
          <w:sz w:val="18"/>
          <w:szCs w:val="18"/>
        </w:rPr>
        <w:t>с. Хомутово, ул. Гагарина (от пересечения с ул. 2-я Урожайная до д. № 23/1 ул. Гагарина); с. Хомутово, ул. Кирова (от примыкания ул.50 лет Октября до магазина «Маяк», ул. Кирова) Хомутовского муниципального образования определяется в зависимости от протяженности автомобильных дорог местного значения в границах населенных пунктов поселения.</w:t>
      </w:r>
      <w:proofErr w:type="gramEnd"/>
    </w:p>
    <w:p w:rsidR="00A81FF8" w:rsidRDefault="00A81FF8" w:rsidP="00A81FF8">
      <w:pPr>
        <w:tabs>
          <w:tab w:val="left" w:pos="426"/>
          <w:tab w:val="left" w:pos="3976"/>
        </w:tabs>
        <w:ind w:left="0" w:right="-142" w:firstLine="567"/>
        <w:rPr>
          <w:sz w:val="18"/>
          <w:szCs w:val="18"/>
        </w:rPr>
      </w:pPr>
    </w:p>
    <w:p w:rsidR="00323815" w:rsidRPr="00323815" w:rsidRDefault="00323815" w:rsidP="00A81FF8">
      <w:pPr>
        <w:tabs>
          <w:tab w:val="left" w:pos="426"/>
          <w:tab w:val="left" w:pos="3976"/>
        </w:tabs>
        <w:ind w:left="0" w:right="-142" w:firstLine="567"/>
        <w:rPr>
          <w:sz w:val="18"/>
          <w:szCs w:val="18"/>
        </w:rPr>
      </w:pPr>
      <w:r w:rsidRPr="00323815">
        <w:rPr>
          <w:sz w:val="18"/>
          <w:szCs w:val="18"/>
        </w:rPr>
        <w:t>2. С= ОР/</w:t>
      </w:r>
      <w:proofErr w:type="spellStart"/>
      <w:r w:rsidRPr="00323815">
        <w:rPr>
          <w:sz w:val="18"/>
          <w:szCs w:val="18"/>
        </w:rPr>
        <w:t>ПДмр</w:t>
      </w:r>
      <w:proofErr w:type="spellEnd"/>
      <w:r w:rsidRPr="00323815">
        <w:rPr>
          <w:sz w:val="18"/>
          <w:szCs w:val="18"/>
        </w:rPr>
        <w:t xml:space="preserve"> х </w:t>
      </w:r>
      <w:proofErr w:type="spellStart"/>
      <w:r w:rsidRPr="00323815">
        <w:rPr>
          <w:sz w:val="18"/>
          <w:szCs w:val="18"/>
        </w:rPr>
        <w:t>ПДп</w:t>
      </w:r>
      <w:proofErr w:type="spellEnd"/>
      <w:r w:rsidRPr="00323815">
        <w:rPr>
          <w:sz w:val="18"/>
          <w:szCs w:val="18"/>
        </w:rPr>
        <w:t>(1),</w:t>
      </w:r>
    </w:p>
    <w:p w:rsidR="00323815" w:rsidRPr="00323815" w:rsidRDefault="00323815" w:rsidP="00A81FF8">
      <w:pPr>
        <w:tabs>
          <w:tab w:val="left" w:pos="426"/>
          <w:tab w:val="left" w:pos="3976"/>
        </w:tabs>
        <w:ind w:left="0" w:right="-142" w:firstLine="567"/>
        <w:rPr>
          <w:sz w:val="18"/>
          <w:szCs w:val="18"/>
        </w:rPr>
      </w:pPr>
      <w:r w:rsidRPr="00323815">
        <w:rPr>
          <w:sz w:val="18"/>
          <w:szCs w:val="18"/>
        </w:rPr>
        <w:t>С = 708 265,54 / 306,850 х 3,151 = 7 273,08 руб.</w:t>
      </w:r>
    </w:p>
    <w:p w:rsidR="00323815" w:rsidRPr="00323815" w:rsidRDefault="00323815" w:rsidP="00A81FF8">
      <w:pPr>
        <w:tabs>
          <w:tab w:val="left" w:pos="426"/>
          <w:tab w:val="left" w:pos="3976"/>
        </w:tabs>
        <w:ind w:left="0" w:right="-142" w:firstLine="567"/>
        <w:rPr>
          <w:sz w:val="18"/>
          <w:szCs w:val="18"/>
        </w:rPr>
      </w:pPr>
      <w:r w:rsidRPr="00323815">
        <w:rPr>
          <w:sz w:val="18"/>
          <w:szCs w:val="18"/>
        </w:rPr>
        <w:t>где:</w:t>
      </w:r>
    </w:p>
    <w:p w:rsidR="00323815" w:rsidRPr="00323815" w:rsidRDefault="00323815" w:rsidP="00A81FF8">
      <w:pPr>
        <w:tabs>
          <w:tab w:val="left" w:pos="426"/>
          <w:tab w:val="left" w:pos="3976"/>
        </w:tabs>
        <w:ind w:left="0" w:right="-142" w:firstLine="567"/>
        <w:rPr>
          <w:sz w:val="18"/>
          <w:szCs w:val="18"/>
        </w:rPr>
      </w:pPr>
      <w:r w:rsidRPr="00323815">
        <w:rPr>
          <w:sz w:val="18"/>
          <w:szCs w:val="18"/>
        </w:rPr>
        <w:t>ОР - объем расходов на содержание муниципальных служащих, исполняющих полномочия поселения;</w:t>
      </w:r>
    </w:p>
    <w:p w:rsidR="00323815" w:rsidRPr="00323815" w:rsidRDefault="00323815" w:rsidP="00A81FF8">
      <w:pPr>
        <w:tabs>
          <w:tab w:val="left" w:pos="426"/>
          <w:tab w:val="left" w:pos="3976"/>
        </w:tabs>
        <w:ind w:left="0" w:right="-142" w:firstLine="567"/>
        <w:rPr>
          <w:sz w:val="18"/>
          <w:szCs w:val="18"/>
        </w:rPr>
      </w:pPr>
      <w:proofErr w:type="spellStart"/>
      <w:r w:rsidRPr="00323815">
        <w:rPr>
          <w:sz w:val="18"/>
          <w:szCs w:val="18"/>
        </w:rPr>
        <w:t>ПДмр</w:t>
      </w:r>
      <w:proofErr w:type="spellEnd"/>
      <w:r w:rsidRPr="00323815">
        <w:rPr>
          <w:sz w:val="18"/>
          <w:szCs w:val="18"/>
        </w:rPr>
        <w:t xml:space="preserve"> – протяженность автомобильных дорог поселений муниципального образования (306,850 км.)</w:t>
      </w:r>
    </w:p>
    <w:p w:rsidR="00323815" w:rsidRPr="00323815" w:rsidRDefault="00323815" w:rsidP="00A81FF8">
      <w:pPr>
        <w:tabs>
          <w:tab w:val="left" w:pos="426"/>
          <w:tab w:val="left" w:pos="3976"/>
        </w:tabs>
        <w:ind w:left="0" w:right="-142" w:firstLine="567"/>
        <w:rPr>
          <w:sz w:val="18"/>
          <w:szCs w:val="18"/>
        </w:rPr>
      </w:pPr>
      <w:proofErr w:type="spellStart"/>
      <w:r w:rsidRPr="00323815">
        <w:rPr>
          <w:sz w:val="18"/>
          <w:szCs w:val="18"/>
        </w:rPr>
        <w:t>ПДп</w:t>
      </w:r>
      <w:proofErr w:type="spellEnd"/>
      <w:r w:rsidRPr="00323815">
        <w:rPr>
          <w:sz w:val="18"/>
          <w:szCs w:val="18"/>
        </w:rPr>
        <w:t xml:space="preserve"> – протяженность автомобильных дорог местного значения в границах населенных пунктов поселения, передающего полномочия по решению вопроса местного значения (3,151 км.)</w:t>
      </w:r>
    </w:p>
    <w:p w:rsidR="00323815" w:rsidRPr="00323815" w:rsidRDefault="00323815" w:rsidP="00A81FF8">
      <w:pPr>
        <w:tabs>
          <w:tab w:val="left" w:pos="426"/>
          <w:tab w:val="left" w:pos="3976"/>
        </w:tabs>
        <w:ind w:left="0" w:right="-142" w:firstLine="567"/>
        <w:rPr>
          <w:sz w:val="18"/>
          <w:szCs w:val="18"/>
        </w:rPr>
      </w:pPr>
      <w:r w:rsidRPr="00323815">
        <w:rPr>
          <w:sz w:val="18"/>
          <w:szCs w:val="18"/>
        </w:rPr>
        <w:t xml:space="preserve">3. Объем расходов на содержание </w:t>
      </w:r>
      <w:proofErr w:type="gramStart"/>
      <w:r w:rsidRPr="00323815">
        <w:rPr>
          <w:sz w:val="18"/>
          <w:szCs w:val="18"/>
        </w:rPr>
        <w:t>муниципальных служащих, исполняющих полномочия поселения определяется</w:t>
      </w:r>
      <w:proofErr w:type="gramEnd"/>
      <w:r w:rsidRPr="00323815">
        <w:rPr>
          <w:sz w:val="18"/>
          <w:szCs w:val="18"/>
        </w:rPr>
        <w:t xml:space="preserve"> по формуле (2):</w:t>
      </w:r>
    </w:p>
    <w:p w:rsidR="00323815" w:rsidRPr="00323815" w:rsidRDefault="00323815" w:rsidP="00A81FF8">
      <w:pPr>
        <w:tabs>
          <w:tab w:val="left" w:pos="426"/>
          <w:tab w:val="left" w:pos="3976"/>
        </w:tabs>
        <w:ind w:left="0" w:right="-142" w:firstLine="567"/>
        <w:rPr>
          <w:sz w:val="18"/>
          <w:szCs w:val="18"/>
        </w:rPr>
      </w:pPr>
      <w:r w:rsidRPr="00323815">
        <w:rPr>
          <w:sz w:val="18"/>
          <w:szCs w:val="18"/>
        </w:rPr>
        <w:t xml:space="preserve">ОР= 1 х </w:t>
      </w:r>
      <w:proofErr w:type="gramStart"/>
      <w:r w:rsidRPr="00323815">
        <w:rPr>
          <w:sz w:val="18"/>
          <w:szCs w:val="18"/>
        </w:rPr>
        <w:t>N</w:t>
      </w:r>
      <w:proofErr w:type="gramEnd"/>
      <w:r w:rsidRPr="00323815">
        <w:rPr>
          <w:sz w:val="18"/>
          <w:szCs w:val="18"/>
        </w:rPr>
        <w:t>ФОТ год + МZ (2)</w:t>
      </w:r>
    </w:p>
    <w:p w:rsidR="00323815" w:rsidRPr="00323815" w:rsidRDefault="00323815" w:rsidP="00A81FF8">
      <w:pPr>
        <w:tabs>
          <w:tab w:val="left" w:pos="426"/>
          <w:tab w:val="left" w:pos="3976"/>
        </w:tabs>
        <w:ind w:left="0" w:right="-142" w:firstLine="567"/>
        <w:rPr>
          <w:sz w:val="18"/>
          <w:szCs w:val="18"/>
        </w:rPr>
      </w:pPr>
      <w:r w:rsidRPr="00323815">
        <w:rPr>
          <w:sz w:val="18"/>
          <w:szCs w:val="18"/>
        </w:rPr>
        <w:t>ОР на 9 мес.= 1 x 615 883,08 + 92 382,46 = 708 265,54 руб.</w:t>
      </w:r>
    </w:p>
    <w:p w:rsidR="00323815" w:rsidRPr="00323815" w:rsidRDefault="00323815" w:rsidP="00A81FF8">
      <w:pPr>
        <w:tabs>
          <w:tab w:val="left" w:pos="426"/>
          <w:tab w:val="left" w:pos="3976"/>
        </w:tabs>
        <w:ind w:left="0" w:right="-142" w:firstLine="567"/>
        <w:rPr>
          <w:sz w:val="18"/>
          <w:szCs w:val="18"/>
        </w:rPr>
      </w:pPr>
      <w:r w:rsidRPr="00323815">
        <w:rPr>
          <w:sz w:val="18"/>
          <w:szCs w:val="18"/>
        </w:rPr>
        <w:t>MZ 9 мес.= 615 883,08 х 15% х 1 = 92 382,46 руб.</w:t>
      </w:r>
    </w:p>
    <w:p w:rsidR="00323815" w:rsidRPr="00323815" w:rsidRDefault="00323815" w:rsidP="00A81FF8">
      <w:pPr>
        <w:tabs>
          <w:tab w:val="left" w:pos="426"/>
          <w:tab w:val="left" w:pos="3976"/>
        </w:tabs>
        <w:ind w:left="0" w:right="-142" w:firstLine="567"/>
        <w:rPr>
          <w:sz w:val="18"/>
          <w:szCs w:val="18"/>
        </w:rPr>
      </w:pPr>
      <w:r w:rsidRPr="00323815">
        <w:rPr>
          <w:sz w:val="18"/>
          <w:szCs w:val="18"/>
        </w:rPr>
        <w:t>где:</w:t>
      </w:r>
    </w:p>
    <w:p w:rsidR="00323815" w:rsidRPr="00323815" w:rsidRDefault="00323815" w:rsidP="00A81FF8">
      <w:pPr>
        <w:tabs>
          <w:tab w:val="left" w:pos="426"/>
          <w:tab w:val="left" w:pos="3976"/>
        </w:tabs>
        <w:ind w:left="0" w:right="-142" w:firstLine="567"/>
        <w:rPr>
          <w:sz w:val="18"/>
          <w:szCs w:val="18"/>
        </w:rPr>
      </w:pPr>
      <w:proofErr w:type="gramStart"/>
      <w:r w:rsidRPr="00323815">
        <w:rPr>
          <w:sz w:val="18"/>
          <w:szCs w:val="18"/>
        </w:rPr>
        <w:t>N</w:t>
      </w:r>
      <w:proofErr w:type="gramEnd"/>
      <w:r w:rsidRPr="00323815">
        <w:rPr>
          <w:sz w:val="18"/>
          <w:szCs w:val="18"/>
        </w:rPr>
        <w:t>ФОТ год – нормативный фонд оплаты труда муниципальных служащих;</w:t>
      </w:r>
    </w:p>
    <w:p w:rsidR="00323815" w:rsidRPr="00323815" w:rsidRDefault="00323815" w:rsidP="00A81FF8">
      <w:pPr>
        <w:tabs>
          <w:tab w:val="left" w:pos="426"/>
          <w:tab w:val="left" w:pos="3976"/>
        </w:tabs>
        <w:ind w:left="0" w:right="-142" w:firstLine="567"/>
        <w:rPr>
          <w:sz w:val="18"/>
          <w:szCs w:val="18"/>
        </w:rPr>
      </w:pPr>
      <w:r w:rsidRPr="00323815">
        <w:rPr>
          <w:sz w:val="18"/>
          <w:szCs w:val="18"/>
        </w:rPr>
        <w:t>MZ – материальные затраты, необходимые для осуществления полномочия поселения, устанавливаемые в размере 15 процентов от нормативного фонда оплаты труда муниципальных служащих.</w:t>
      </w:r>
    </w:p>
    <w:p w:rsidR="00323815" w:rsidRPr="00323815" w:rsidRDefault="00323815" w:rsidP="00A81FF8">
      <w:pPr>
        <w:tabs>
          <w:tab w:val="left" w:pos="426"/>
          <w:tab w:val="left" w:pos="3976"/>
        </w:tabs>
        <w:ind w:left="0" w:right="-142" w:firstLine="567"/>
        <w:rPr>
          <w:sz w:val="18"/>
          <w:szCs w:val="18"/>
        </w:rPr>
      </w:pPr>
      <w:r w:rsidRPr="00323815">
        <w:rPr>
          <w:sz w:val="18"/>
          <w:szCs w:val="18"/>
        </w:rPr>
        <w:t>4. Нормативный фонд оплаты труда муниципального служащего определяется по формуле (3):</w:t>
      </w:r>
    </w:p>
    <w:p w:rsidR="00323815" w:rsidRPr="00323815" w:rsidRDefault="00323815" w:rsidP="00A81FF8">
      <w:pPr>
        <w:tabs>
          <w:tab w:val="left" w:pos="426"/>
          <w:tab w:val="left" w:pos="3976"/>
        </w:tabs>
        <w:ind w:left="0" w:right="-142" w:firstLine="567"/>
        <w:rPr>
          <w:sz w:val="18"/>
          <w:szCs w:val="18"/>
        </w:rPr>
      </w:pPr>
      <w:proofErr w:type="gramStart"/>
      <w:r w:rsidRPr="00323815">
        <w:rPr>
          <w:sz w:val="18"/>
          <w:szCs w:val="18"/>
        </w:rPr>
        <w:t>N</w:t>
      </w:r>
      <w:proofErr w:type="gramEnd"/>
      <w:r w:rsidRPr="00323815">
        <w:rPr>
          <w:sz w:val="18"/>
          <w:szCs w:val="18"/>
        </w:rPr>
        <w:t xml:space="preserve">ФОТ год =  </w:t>
      </w:r>
      <w:proofErr w:type="spellStart"/>
      <w:r w:rsidRPr="00323815">
        <w:rPr>
          <w:sz w:val="18"/>
          <w:szCs w:val="18"/>
        </w:rPr>
        <w:t>OxFxKxD</w:t>
      </w:r>
      <w:proofErr w:type="spellEnd"/>
      <w:r w:rsidRPr="00323815">
        <w:rPr>
          <w:sz w:val="18"/>
          <w:szCs w:val="18"/>
        </w:rPr>
        <w:t xml:space="preserve"> (3)</w:t>
      </w:r>
    </w:p>
    <w:p w:rsidR="00323815" w:rsidRPr="00323815" w:rsidRDefault="00323815" w:rsidP="00A81FF8">
      <w:pPr>
        <w:tabs>
          <w:tab w:val="left" w:pos="426"/>
          <w:tab w:val="left" w:pos="3976"/>
        </w:tabs>
        <w:ind w:left="0" w:right="-142" w:firstLine="567"/>
        <w:rPr>
          <w:sz w:val="18"/>
          <w:szCs w:val="18"/>
        </w:rPr>
      </w:pPr>
      <w:proofErr w:type="gramStart"/>
      <w:r w:rsidRPr="00323815">
        <w:rPr>
          <w:sz w:val="18"/>
          <w:szCs w:val="18"/>
        </w:rPr>
        <w:t>N</w:t>
      </w:r>
      <w:proofErr w:type="gramEnd"/>
      <w:r w:rsidRPr="00323815">
        <w:rPr>
          <w:sz w:val="18"/>
          <w:szCs w:val="18"/>
        </w:rPr>
        <w:t>ФОТ год = 9854,76x40x 1,6 x 1,302 = 821 177,44 руб.</w:t>
      </w:r>
    </w:p>
    <w:p w:rsidR="00323815" w:rsidRPr="00323815" w:rsidRDefault="00323815" w:rsidP="00A81FF8">
      <w:pPr>
        <w:tabs>
          <w:tab w:val="left" w:pos="426"/>
          <w:tab w:val="left" w:pos="3976"/>
        </w:tabs>
        <w:ind w:left="0" w:right="-142" w:firstLine="567"/>
        <w:rPr>
          <w:sz w:val="18"/>
          <w:szCs w:val="18"/>
        </w:rPr>
      </w:pPr>
      <w:proofErr w:type="gramStart"/>
      <w:r w:rsidRPr="00323815">
        <w:rPr>
          <w:sz w:val="18"/>
          <w:szCs w:val="18"/>
        </w:rPr>
        <w:t>N</w:t>
      </w:r>
      <w:proofErr w:type="gramEnd"/>
      <w:r w:rsidRPr="00323815">
        <w:rPr>
          <w:sz w:val="18"/>
          <w:szCs w:val="18"/>
        </w:rPr>
        <w:t>ФОТ 9 мес. = (9854,76x40x 1,6 x 1,302)/12 х 9 = 615 883,08 руб.</w:t>
      </w:r>
    </w:p>
    <w:p w:rsidR="00323815" w:rsidRPr="00323815" w:rsidRDefault="00323815" w:rsidP="00A81FF8">
      <w:pPr>
        <w:tabs>
          <w:tab w:val="left" w:pos="426"/>
          <w:tab w:val="left" w:pos="3976"/>
        </w:tabs>
        <w:ind w:left="0" w:right="-142" w:firstLine="567"/>
        <w:rPr>
          <w:sz w:val="18"/>
          <w:szCs w:val="18"/>
        </w:rPr>
      </w:pPr>
      <w:r w:rsidRPr="00323815">
        <w:rPr>
          <w:sz w:val="18"/>
          <w:szCs w:val="18"/>
        </w:rPr>
        <w:t>где:</w:t>
      </w:r>
    </w:p>
    <w:p w:rsidR="00323815" w:rsidRPr="00323815" w:rsidRDefault="00323815" w:rsidP="00A81FF8">
      <w:pPr>
        <w:tabs>
          <w:tab w:val="left" w:pos="426"/>
          <w:tab w:val="left" w:pos="3976"/>
        </w:tabs>
        <w:ind w:left="0" w:right="-142" w:firstLine="567"/>
        <w:rPr>
          <w:sz w:val="18"/>
          <w:szCs w:val="18"/>
        </w:rPr>
      </w:pPr>
      <w:r w:rsidRPr="00323815">
        <w:rPr>
          <w:sz w:val="18"/>
          <w:szCs w:val="18"/>
        </w:rPr>
        <w:t>O – должностной оклад конкретной должности муниципальной службы для исполнения полномочия поселения (должностной оклад по должности главный специалист – 9854,76 руб.);</w:t>
      </w:r>
    </w:p>
    <w:p w:rsidR="00323815" w:rsidRPr="00323815" w:rsidRDefault="00323815" w:rsidP="00A81FF8">
      <w:pPr>
        <w:tabs>
          <w:tab w:val="left" w:pos="426"/>
          <w:tab w:val="left" w:pos="3976"/>
        </w:tabs>
        <w:ind w:left="0" w:right="-142" w:firstLine="567"/>
        <w:rPr>
          <w:sz w:val="18"/>
          <w:szCs w:val="18"/>
        </w:rPr>
      </w:pPr>
      <w:r w:rsidRPr="00323815">
        <w:rPr>
          <w:sz w:val="18"/>
          <w:szCs w:val="18"/>
        </w:rPr>
        <w:t>F – количество должностных окладов, учитываемых при формировании расходов районного бюджета на очередной финансовый год на оплату труда муниципального служащего, исполняющего полномочие поселения (40);</w:t>
      </w:r>
    </w:p>
    <w:p w:rsidR="00323815" w:rsidRPr="00323815" w:rsidRDefault="00323815" w:rsidP="00A81FF8">
      <w:pPr>
        <w:tabs>
          <w:tab w:val="left" w:pos="426"/>
          <w:tab w:val="left" w:pos="3976"/>
        </w:tabs>
        <w:ind w:left="0" w:right="-142" w:firstLine="567"/>
        <w:rPr>
          <w:sz w:val="18"/>
          <w:szCs w:val="18"/>
        </w:rPr>
      </w:pPr>
      <w:r w:rsidRPr="00323815">
        <w:rPr>
          <w:sz w:val="18"/>
          <w:szCs w:val="18"/>
        </w:rPr>
        <w:t>K – районный коэффициент и процентная надбавка за непрерывный стаж работы в организациях, расположенных в районах Крайнего Севера и приравненных к ним местностях, в южных районах Иркутской области (1,6);</w:t>
      </w:r>
    </w:p>
    <w:p w:rsidR="00323815" w:rsidRPr="00323815" w:rsidRDefault="00323815" w:rsidP="00A81FF8">
      <w:pPr>
        <w:tabs>
          <w:tab w:val="left" w:pos="426"/>
          <w:tab w:val="left" w:pos="3976"/>
        </w:tabs>
        <w:ind w:left="0" w:right="-142" w:firstLine="567"/>
        <w:rPr>
          <w:sz w:val="18"/>
          <w:szCs w:val="18"/>
        </w:rPr>
      </w:pPr>
      <w:r w:rsidRPr="00323815">
        <w:rPr>
          <w:sz w:val="18"/>
          <w:szCs w:val="18"/>
        </w:rPr>
        <w:t>D – начисления на оплату труда муниципального служащего, исполняющего полномочие поселения, в соответствии с законодательством Российской Федерации  (1,302).</w:t>
      </w:r>
    </w:p>
    <w:p w:rsidR="00323815" w:rsidRPr="00323815" w:rsidRDefault="00323815" w:rsidP="00A81FF8">
      <w:pPr>
        <w:tabs>
          <w:tab w:val="left" w:pos="426"/>
          <w:tab w:val="left" w:pos="3976"/>
        </w:tabs>
        <w:ind w:left="0" w:right="-142" w:firstLine="567"/>
        <w:rPr>
          <w:sz w:val="18"/>
          <w:szCs w:val="18"/>
        </w:rPr>
      </w:pPr>
      <w:r w:rsidRPr="00323815">
        <w:rPr>
          <w:sz w:val="18"/>
          <w:szCs w:val="18"/>
        </w:rPr>
        <w:t xml:space="preserve">5. </w:t>
      </w:r>
      <w:proofErr w:type="gramStart"/>
      <w:r w:rsidRPr="00323815">
        <w:rPr>
          <w:sz w:val="18"/>
          <w:szCs w:val="18"/>
        </w:rPr>
        <w:t>Установить объем межбюджетных трансфертов, передаваемых бюджету Иркутского районного муниципального образования из бюджета поселения на осуществление органом местного самоуправления Иркутским районным муниципальным образованием полномочий органа местного самоуправления поселения по осуществление мероприятий по ремонту автомобильных дорог местного значения  на 2025 год  в сумме 5 289 (пять тысяч двести восемьдесят девять) рублей 51 копейка,   на  2026 год  в сумме  1973 (одна тысяча девятьсот</w:t>
      </w:r>
      <w:proofErr w:type="gramEnd"/>
      <w:r w:rsidRPr="00323815">
        <w:rPr>
          <w:sz w:val="18"/>
          <w:szCs w:val="18"/>
        </w:rPr>
        <w:t xml:space="preserve"> семьдесят три) рубля  57 копеек. </w:t>
      </w:r>
    </w:p>
    <w:p w:rsidR="00323815" w:rsidRPr="00323815" w:rsidRDefault="00323815" w:rsidP="00A81FF8">
      <w:pPr>
        <w:tabs>
          <w:tab w:val="left" w:pos="426"/>
          <w:tab w:val="left" w:pos="3976"/>
        </w:tabs>
        <w:ind w:left="0" w:right="-142" w:firstLine="567"/>
        <w:rPr>
          <w:i/>
          <w:sz w:val="18"/>
          <w:szCs w:val="18"/>
        </w:rPr>
      </w:pPr>
    </w:p>
    <w:p w:rsidR="00323815" w:rsidRPr="00323815" w:rsidRDefault="00323815" w:rsidP="00323815">
      <w:pPr>
        <w:tabs>
          <w:tab w:val="left" w:pos="426"/>
          <w:tab w:val="left" w:pos="3976"/>
        </w:tabs>
        <w:ind w:left="0" w:right="-142" w:firstLine="426"/>
        <w:jc w:val="left"/>
        <w:rPr>
          <w:i/>
          <w:sz w:val="18"/>
          <w:szCs w:val="18"/>
        </w:rPr>
      </w:pPr>
    </w:p>
    <w:p w:rsidR="00323815" w:rsidRDefault="00A81FF8" w:rsidP="00323815">
      <w:pPr>
        <w:tabs>
          <w:tab w:val="left" w:pos="426"/>
          <w:tab w:val="left" w:pos="3976"/>
        </w:tabs>
        <w:ind w:left="0" w:right="-142" w:firstLine="426"/>
        <w:jc w:val="left"/>
        <w:rPr>
          <w:i/>
          <w:sz w:val="18"/>
          <w:szCs w:val="18"/>
        </w:rPr>
      </w:pPr>
      <w:r>
        <w:rPr>
          <w:i/>
          <w:sz w:val="18"/>
          <w:szCs w:val="18"/>
        </w:rPr>
        <w:t xml:space="preserve">                                                                                </w:t>
      </w:r>
      <w:r w:rsidR="00323815" w:rsidRPr="00323815">
        <w:rPr>
          <w:i/>
          <w:sz w:val="18"/>
          <w:szCs w:val="18"/>
        </w:rPr>
        <w:t xml:space="preserve">Начальник юридического отдела                                              Е.С. </w:t>
      </w:r>
      <w:proofErr w:type="spellStart"/>
      <w:r w:rsidR="00323815" w:rsidRPr="00323815">
        <w:rPr>
          <w:i/>
          <w:sz w:val="18"/>
          <w:szCs w:val="18"/>
        </w:rPr>
        <w:t>Трохимчук</w:t>
      </w:r>
      <w:proofErr w:type="spellEnd"/>
    </w:p>
    <w:p w:rsidR="00080AF8" w:rsidRDefault="00080AF8" w:rsidP="00323815">
      <w:pPr>
        <w:tabs>
          <w:tab w:val="left" w:pos="426"/>
          <w:tab w:val="left" w:pos="3976"/>
        </w:tabs>
        <w:ind w:left="0" w:right="-142" w:firstLine="426"/>
        <w:jc w:val="left"/>
        <w:rPr>
          <w:i/>
          <w:sz w:val="18"/>
          <w:szCs w:val="18"/>
        </w:rPr>
      </w:pPr>
    </w:p>
    <w:p w:rsidR="008B439F" w:rsidRDefault="008B439F" w:rsidP="00323815">
      <w:pPr>
        <w:tabs>
          <w:tab w:val="left" w:pos="426"/>
          <w:tab w:val="left" w:pos="3976"/>
        </w:tabs>
        <w:ind w:left="0" w:right="-142" w:firstLine="426"/>
        <w:jc w:val="left"/>
        <w:rPr>
          <w:i/>
          <w:sz w:val="18"/>
          <w:szCs w:val="18"/>
        </w:rPr>
      </w:pPr>
    </w:p>
    <w:p w:rsidR="00392CCB" w:rsidRPr="00392CCB" w:rsidRDefault="00392CCB" w:rsidP="00392CCB">
      <w:pPr>
        <w:tabs>
          <w:tab w:val="left" w:pos="426"/>
          <w:tab w:val="left" w:pos="3976"/>
        </w:tabs>
        <w:ind w:left="0" w:right="-142" w:firstLine="426"/>
        <w:jc w:val="center"/>
        <w:rPr>
          <w:sz w:val="18"/>
          <w:szCs w:val="18"/>
        </w:rPr>
      </w:pPr>
    </w:p>
    <w:p w:rsidR="00392CCB" w:rsidRPr="00392CCB" w:rsidRDefault="00392CCB" w:rsidP="00392CCB">
      <w:pPr>
        <w:tabs>
          <w:tab w:val="left" w:pos="426"/>
          <w:tab w:val="left" w:pos="3976"/>
        </w:tabs>
        <w:ind w:left="0" w:right="-142" w:firstLine="426"/>
        <w:jc w:val="center"/>
        <w:rPr>
          <w:sz w:val="18"/>
          <w:szCs w:val="18"/>
        </w:rPr>
      </w:pPr>
      <w:r w:rsidRPr="00392CCB">
        <w:rPr>
          <w:sz w:val="18"/>
          <w:szCs w:val="18"/>
        </w:rPr>
        <w:t>РОССИЙСКАЯ ФЕДЕРАЦИЯ</w:t>
      </w:r>
    </w:p>
    <w:p w:rsidR="00392CCB" w:rsidRPr="00392CCB" w:rsidRDefault="00392CCB" w:rsidP="00392CCB">
      <w:pPr>
        <w:tabs>
          <w:tab w:val="left" w:pos="426"/>
          <w:tab w:val="left" w:pos="3976"/>
        </w:tabs>
        <w:ind w:left="0" w:right="-142" w:firstLine="426"/>
        <w:jc w:val="center"/>
        <w:rPr>
          <w:sz w:val="18"/>
          <w:szCs w:val="18"/>
        </w:rPr>
      </w:pPr>
      <w:r w:rsidRPr="00392CCB">
        <w:rPr>
          <w:sz w:val="18"/>
          <w:szCs w:val="18"/>
        </w:rPr>
        <w:t>ИРКУТСКАЯ ОБЛАСТЬ ИРКУТСКИЙ РАЙОН</w:t>
      </w:r>
    </w:p>
    <w:p w:rsidR="00392CCB" w:rsidRPr="00392CCB" w:rsidRDefault="00392CCB" w:rsidP="00392CCB">
      <w:pPr>
        <w:tabs>
          <w:tab w:val="left" w:pos="426"/>
          <w:tab w:val="left" w:pos="3976"/>
        </w:tabs>
        <w:ind w:left="0" w:right="-142" w:firstLine="426"/>
        <w:jc w:val="center"/>
        <w:rPr>
          <w:sz w:val="18"/>
          <w:szCs w:val="18"/>
        </w:rPr>
      </w:pPr>
      <w:r w:rsidRPr="00392CCB">
        <w:rPr>
          <w:sz w:val="18"/>
          <w:szCs w:val="18"/>
        </w:rPr>
        <w:t>ХОМУТОВСКОЕ МУНИЦИПАЛЬНОЕ ОБРАЗОВАНИЕ</w:t>
      </w:r>
    </w:p>
    <w:p w:rsidR="00392CCB" w:rsidRPr="00392CCB" w:rsidRDefault="00392CCB" w:rsidP="00392CCB">
      <w:pPr>
        <w:tabs>
          <w:tab w:val="left" w:pos="426"/>
          <w:tab w:val="left" w:pos="3976"/>
        </w:tabs>
        <w:ind w:left="0" w:right="-142" w:firstLine="426"/>
        <w:jc w:val="center"/>
        <w:rPr>
          <w:sz w:val="18"/>
          <w:szCs w:val="18"/>
        </w:rPr>
      </w:pPr>
      <w:r w:rsidRPr="00392CCB">
        <w:rPr>
          <w:sz w:val="18"/>
          <w:szCs w:val="18"/>
        </w:rPr>
        <w:t>АДМИНИСТРАЦИЯ</w:t>
      </w:r>
    </w:p>
    <w:p w:rsidR="00392CCB" w:rsidRPr="00392CCB" w:rsidRDefault="00392CCB" w:rsidP="00392CCB">
      <w:pPr>
        <w:tabs>
          <w:tab w:val="left" w:pos="426"/>
          <w:tab w:val="left" w:pos="3976"/>
        </w:tabs>
        <w:ind w:left="0" w:right="-142" w:firstLine="426"/>
        <w:jc w:val="center"/>
        <w:rPr>
          <w:sz w:val="18"/>
          <w:szCs w:val="18"/>
        </w:rPr>
      </w:pPr>
      <w:r w:rsidRPr="00392CCB">
        <w:rPr>
          <w:sz w:val="18"/>
          <w:szCs w:val="18"/>
        </w:rPr>
        <w:t>ПОСТАНОВЛЕНИЕ</w:t>
      </w:r>
    </w:p>
    <w:p w:rsidR="00392CCB" w:rsidRPr="00392CCB" w:rsidRDefault="00392CCB" w:rsidP="00392CCB">
      <w:pPr>
        <w:tabs>
          <w:tab w:val="left" w:pos="426"/>
          <w:tab w:val="left" w:pos="3976"/>
        </w:tabs>
        <w:ind w:left="0" w:right="-142" w:firstLine="426"/>
        <w:jc w:val="left"/>
        <w:rPr>
          <w:sz w:val="18"/>
          <w:szCs w:val="18"/>
        </w:rPr>
      </w:pPr>
    </w:p>
    <w:p w:rsidR="00392CCB" w:rsidRPr="00392CCB" w:rsidRDefault="00392CCB" w:rsidP="00392CCB">
      <w:pPr>
        <w:tabs>
          <w:tab w:val="left" w:pos="426"/>
          <w:tab w:val="left" w:pos="3976"/>
        </w:tabs>
        <w:ind w:left="0" w:right="-142" w:firstLine="426"/>
        <w:jc w:val="left"/>
        <w:rPr>
          <w:sz w:val="18"/>
          <w:szCs w:val="18"/>
          <w:u w:val="single"/>
        </w:rPr>
      </w:pPr>
    </w:p>
    <w:p w:rsidR="00392CCB" w:rsidRPr="00392CCB" w:rsidRDefault="00392CCB" w:rsidP="00392CCB">
      <w:pPr>
        <w:tabs>
          <w:tab w:val="left" w:pos="426"/>
          <w:tab w:val="left" w:pos="3976"/>
        </w:tabs>
        <w:ind w:left="0" w:right="-142" w:firstLine="426"/>
        <w:jc w:val="left"/>
        <w:rPr>
          <w:sz w:val="18"/>
          <w:szCs w:val="18"/>
          <w:u w:val="single"/>
        </w:rPr>
      </w:pPr>
      <w:r w:rsidRPr="00392CCB">
        <w:rPr>
          <w:sz w:val="18"/>
          <w:szCs w:val="18"/>
          <w:u w:val="single"/>
        </w:rPr>
        <w:t>30.07.2025  № 140 од</w:t>
      </w:r>
    </w:p>
    <w:p w:rsidR="00392CCB" w:rsidRPr="00392CCB" w:rsidRDefault="00392CCB" w:rsidP="00392CCB">
      <w:pPr>
        <w:tabs>
          <w:tab w:val="left" w:pos="426"/>
          <w:tab w:val="left" w:pos="3976"/>
        </w:tabs>
        <w:ind w:left="0" w:right="-142" w:firstLine="426"/>
        <w:jc w:val="left"/>
        <w:rPr>
          <w:sz w:val="18"/>
          <w:szCs w:val="18"/>
        </w:rPr>
      </w:pPr>
      <w:r w:rsidRPr="00392CCB">
        <w:rPr>
          <w:sz w:val="18"/>
          <w:szCs w:val="18"/>
        </w:rPr>
        <w:t xml:space="preserve">       с. Хомутово</w:t>
      </w:r>
    </w:p>
    <w:p w:rsidR="00392CCB" w:rsidRDefault="00392CCB" w:rsidP="00323815">
      <w:pPr>
        <w:tabs>
          <w:tab w:val="left" w:pos="426"/>
          <w:tab w:val="left" w:pos="3976"/>
        </w:tabs>
        <w:ind w:left="0" w:right="-142" w:firstLine="426"/>
        <w:jc w:val="left"/>
        <w:rPr>
          <w:i/>
          <w:sz w:val="18"/>
          <w:szCs w:val="18"/>
        </w:rPr>
      </w:pPr>
    </w:p>
    <w:p w:rsidR="001D6E00" w:rsidRDefault="001D6E00" w:rsidP="00323815">
      <w:pPr>
        <w:tabs>
          <w:tab w:val="left" w:pos="426"/>
          <w:tab w:val="left" w:pos="3976"/>
        </w:tabs>
        <w:ind w:left="0" w:right="-142" w:firstLine="426"/>
        <w:jc w:val="left"/>
        <w:rPr>
          <w:i/>
          <w:sz w:val="18"/>
          <w:szCs w:val="18"/>
        </w:rPr>
      </w:pPr>
    </w:p>
    <w:p w:rsidR="001D6E00" w:rsidRPr="001D6E00" w:rsidRDefault="001D6E00" w:rsidP="001D6E00">
      <w:pPr>
        <w:tabs>
          <w:tab w:val="left" w:pos="426"/>
          <w:tab w:val="left" w:pos="3976"/>
        </w:tabs>
        <w:ind w:left="0" w:right="-142" w:firstLine="426"/>
        <w:jc w:val="left"/>
        <w:rPr>
          <w:sz w:val="18"/>
          <w:szCs w:val="18"/>
        </w:rPr>
      </w:pPr>
      <w:r w:rsidRPr="001D6E00">
        <w:rPr>
          <w:sz w:val="18"/>
          <w:szCs w:val="18"/>
        </w:rPr>
        <w:t>О внесении изменений в постановление администрации Хомутовского муниципального образования от 14.03.2024 №60 о/д «Об утверждении муниципальной программы «Комплексное развитие сельских территорий Хомутовского муниципального образования на 2024-2026 годы»</w:t>
      </w:r>
    </w:p>
    <w:p w:rsidR="001D6E00" w:rsidRPr="001D6E00" w:rsidRDefault="001D6E00" w:rsidP="001D6E00">
      <w:pPr>
        <w:tabs>
          <w:tab w:val="left" w:pos="426"/>
          <w:tab w:val="left" w:pos="3976"/>
        </w:tabs>
        <w:ind w:left="0" w:right="-142" w:firstLine="426"/>
        <w:jc w:val="left"/>
        <w:rPr>
          <w:sz w:val="18"/>
          <w:szCs w:val="18"/>
        </w:rPr>
      </w:pPr>
    </w:p>
    <w:p w:rsidR="001D6E00" w:rsidRPr="001D6E00" w:rsidRDefault="001D6E00" w:rsidP="001D6E00">
      <w:pPr>
        <w:tabs>
          <w:tab w:val="left" w:pos="426"/>
          <w:tab w:val="left" w:pos="3976"/>
        </w:tabs>
        <w:ind w:left="0" w:right="-142" w:firstLine="426"/>
        <w:jc w:val="left"/>
        <w:rPr>
          <w:sz w:val="18"/>
          <w:szCs w:val="18"/>
        </w:rPr>
      </w:pPr>
    </w:p>
    <w:p w:rsidR="001D6E00" w:rsidRDefault="001D6E00" w:rsidP="001D6E00">
      <w:pPr>
        <w:tabs>
          <w:tab w:val="left" w:pos="426"/>
          <w:tab w:val="left" w:pos="3976"/>
        </w:tabs>
        <w:ind w:left="0" w:right="-142" w:firstLine="426"/>
        <w:jc w:val="left"/>
        <w:rPr>
          <w:sz w:val="18"/>
          <w:szCs w:val="18"/>
        </w:rPr>
      </w:pPr>
      <w:proofErr w:type="gramStart"/>
      <w:r w:rsidRPr="001D6E00">
        <w:rPr>
          <w:sz w:val="18"/>
          <w:szCs w:val="18"/>
        </w:rPr>
        <w:t xml:space="preserve">Руководствуясь ст. 179 Бюджетного кодекса Российской Федерации, ст.14 Федерального закона от 06.10.2003 №131-ФЗ «Об общих принципах организации местного самоуправления в Российской Федерации», в рамках Подпрограммы «Комплексное развитие сельских территорий Иркутской области» на 2021-2024  государственной программы Иркутской области «Развитие </w:t>
      </w:r>
      <w:r w:rsidRPr="001D6E00">
        <w:rPr>
          <w:sz w:val="18"/>
          <w:szCs w:val="18"/>
        </w:rPr>
        <w:lastRenderedPageBreak/>
        <w:t>сельского хозяйства и регулирование рынков сельскохозяйственной продукции, сырья и продовольствия" на 2019 - 2024, утвержденной Постановлением правительства Иркутской области от 26.10.2018 № 772-пп</w:t>
      </w:r>
      <w:proofErr w:type="gramEnd"/>
      <w:r w:rsidRPr="001D6E00">
        <w:rPr>
          <w:sz w:val="18"/>
          <w:szCs w:val="18"/>
        </w:rPr>
        <w:t xml:space="preserve">, Порядком принятия решений о разработке муниципальных Программ Хомутовского муниципального образования, их формирования и реализации, и Порядка </w:t>
      </w:r>
      <w:proofErr w:type="gramStart"/>
      <w:r w:rsidRPr="001D6E00">
        <w:rPr>
          <w:sz w:val="18"/>
          <w:szCs w:val="18"/>
        </w:rPr>
        <w:t>проведения критериев оценки эффективности реализации муниципальных программ</w:t>
      </w:r>
      <w:proofErr w:type="gramEnd"/>
      <w:r w:rsidRPr="001D6E00">
        <w:rPr>
          <w:sz w:val="18"/>
          <w:szCs w:val="18"/>
        </w:rPr>
        <w:t xml:space="preserve"> Хомутовского муниципального образования, утвержденным Постановлением Главы администрации от 06.11.2013 № 197 о/д, Уставом Хомутовского муниципального образования, Администрация Хомутовского муниципального образования </w:t>
      </w:r>
    </w:p>
    <w:p w:rsidR="001D6E00" w:rsidRPr="001D6E00" w:rsidRDefault="001D6E00" w:rsidP="001D6E00">
      <w:pPr>
        <w:tabs>
          <w:tab w:val="left" w:pos="426"/>
          <w:tab w:val="left" w:pos="3976"/>
        </w:tabs>
        <w:ind w:left="0" w:right="-142" w:firstLine="426"/>
        <w:jc w:val="left"/>
        <w:rPr>
          <w:sz w:val="18"/>
          <w:szCs w:val="18"/>
        </w:rPr>
      </w:pPr>
    </w:p>
    <w:p w:rsidR="001D6E00" w:rsidRDefault="001D6E00" w:rsidP="001D6E00">
      <w:pPr>
        <w:tabs>
          <w:tab w:val="left" w:pos="426"/>
          <w:tab w:val="left" w:pos="3976"/>
        </w:tabs>
        <w:ind w:left="0" w:right="-142" w:firstLine="426"/>
        <w:jc w:val="left"/>
        <w:rPr>
          <w:sz w:val="18"/>
          <w:szCs w:val="18"/>
        </w:rPr>
      </w:pPr>
      <w:r w:rsidRPr="001D6E00">
        <w:rPr>
          <w:sz w:val="18"/>
          <w:szCs w:val="18"/>
        </w:rPr>
        <w:t>ПОСТАНОВЛЯЕТ:</w:t>
      </w:r>
    </w:p>
    <w:p w:rsidR="00D4345A" w:rsidRPr="001D6E00" w:rsidRDefault="00D4345A" w:rsidP="001D6E00">
      <w:pPr>
        <w:tabs>
          <w:tab w:val="left" w:pos="426"/>
          <w:tab w:val="left" w:pos="3976"/>
        </w:tabs>
        <w:ind w:left="0" w:right="-142" w:firstLine="426"/>
        <w:jc w:val="left"/>
        <w:rPr>
          <w:sz w:val="18"/>
          <w:szCs w:val="18"/>
        </w:rPr>
      </w:pPr>
    </w:p>
    <w:p w:rsidR="001D6E00" w:rsidRPr="001D6E00" w:rsidRDefault="001D6E00" w:rsidP="001D6E00">
      <w:pPr>
        <w:tabs>
          <w:tab w:val="left" w:pos="426"/>
          <w:tab w:val="left" w:pos="3976"/>
        </w:tabs>
        <w:ind w:right="-142"/>
        <w:jc w:val="left"/>
        <w:rPr>
          <w:sz w:val="18"/>
          <w:szCs w:val="18"/>
        </w:rPr>
      </w:pPr>
      <w:r>
        <w:rPr>
          <w:sz w:val="18"/>
          <w:szCs w:val="18"/>
        </w:rPr>
        <w:t>1.</w:t>
      </w:r>
      <w:r w:rsidRPr="001D6E00">
        <w:rPr>
          <w:sz w:val="18"/>
          <w:szCs w:val="18"/>
        </w:rPr>
        <w:t>В постановление администрации Хомутовского муниципального образования от 14.03.2024 №60 о/д «Об утверждении муниципальной программы «Комплексное развитие сельских территорий Хомутовского муниципального образования на 2024-2026 годы» внести следующие изменения:</w:t>
      </w:r>
    </w:p>
    <w:p w:rsidR="001D6E00" w:rsidRPr="001D6E00" w:rsidRDefault="001D6E00" w:rsidP="001D6E00">
      <w:pPr>
        <w:tabs>
          <w:tab w:val="left" w:pos="426"/>
          <w:tab w:val="left" w:pos="3976"/>
        </w:tabs>
        <w:ind w:left="0" w:right="-142" w:firstLine="426"/>
        <w:jc w:val="left"/>
        <w:rPr>
          <w:sz w:val="18"/>
          <w:szCs w:val="18"/>
        </w:rPr>
      </w:pPr>
      <w:r w:rsidRPr="001D6E00">
        <w:rPr>
          <w:sz w:val="18"/>
          <w:szCs w:val="18"/>
        </w:rPr>
        <w:t>1.1. В паспорте муниципальной программы Хомутовского муниципального образования «Комплексное развитие сельских территорий Хомутовского муниципального образования на 2024-2026 годы» раздел «Объёмы и источники финансирования муниципальной программы» изменить и изложить в новой редакции:</w:t>
      </w:r>
    </w:p>
    <w:tbl>
      <w:tblPr>
        <w:tblpPr w:leftFromText="180" w:rightFromText="180" w:vertAnchor="text" w:horzAnchor="margin" w:tblpX="324" w:tblpY="226"/>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89"/>
        <w:gridCol w:w="6237"/>
      </w:tblGrid>
      <w:tr w:rsidR="001D6E00" w:rsidRPr="001D6E00" w:rsidTr="001D6E00">
        <w:trPr>
          <w:trHeight w:val="850"/>
        </w:trPr>
        <w:tc>
          <w:tcPr>
            <w:tcW w:w="2689" w:type="dxa"/>
            <w:tcBorders>
              <w:top w:val="single" w:sz="4" w:space="0" w:color="000000"/>
              <w:left w:val="single" w:sz="4" w:space="0" w:color="000000"/>
              <w:bottom w:val="single" w:sz="4" w:space="0" w:color="000000"/>
              <w:right w:val="single" w:sz="4" w:space="0" w:color="000000"/>
            </w:tcBorders>
          </w:tcPr>
          <w:p w:rsidR="001D6E00" w:rsidRPr="001D6E00" w:rsidRDefault="001D6E00" w:rsidP="001D6E00">
            <w:pPr>
              <w:tabs>
                <w:tab w:val="left" w:pos="426"/>
                <w:tab w:val="left" w:pos="3976"/>
              </w:tabs>
              <w:ind w:left="0" w:right="-142" w:firstLine="426"/>
              <w:jc w:val="left"/>
              <w:rPr>
                <w:sz w:val="18"/>
                <w:szCs w:val="18"/>
              </w:rPr>
            </w:pPr>
            <w:r w:rsidRPr="001D6E00">
              <w:rPr>
                <w:sz w:val="18"/>
                <w:szCs w:val="18"/>
              </w:rPr>
              <w:t xml:space="preserve">Объёмы и источники финансирования муниципальной программы </w:t>
            </w:r>
          </w:p>
        </w:tc>
        <w:tc>
          <w:tcPr>
            <w:tcW w:w="6237" w:type="dxa"/>
            <w:tcBorders>
              <w:top w:val="single" w:sz="4" w:space="0" w:color="000000"/>
              <w:left w:val="single" w:sz="4" w:space="0" w:color="000000"/>
              <w:bottom w:val="single" w:sz="4" w:space="0" w:color="000000"/>
              <w:right w:val="single" w:sz="4" w:space="0" w:color="000000"/>
            </w:tcBorders>
          </w:tcPr>
          <w:p w:rsidR="001D6E00" w:rsidRPr="001D6E00" w:rsidRDefault="001D6E00" w:rsidP="001D6E00">
            <w:pPr>
              <w:tabs>
                <w:tab w:val="left" w:pos="426"/>
                <w:tab w:val="left" w:pos="3976"/>
              </w:tabs>
              <w:ind w:left="0" w:right="-142" w:firstLine="426"/>
              <w:jc w:val="left"/>
              <w:rPr>
                <w:sz w:val="18"/>
                <w:szCs w:val="18"/>
              </w:rPr>
            </w:pPr>
            <w:r w:rsidRPr="001D6E00">
              <w:rPr>
                <w:sz w:val="18"/>
                <w:szCs w:val="18"/>
              </w:rPr>
              <w:t xml:space="preserve">Общий объём финансирования программы по годам реализации составляет: </w:t>
            </w:r>
          </w:p>
          <w:p w:rsidR="001D6E00" w:rsidRPr="001D6E00" w:rsidRDefault="001D6E00" w:rsidP="001D6E00">
            <w:pPr>
              <w:tabs>
                <w:tab w:val="left" w:pos="426"/>
                <w:tab w:val="left" w:pos="3976"/>
              </w:tabs>
              <w:ind w:left="0" w:right="-142" w:firstLine="426"/>
              <w:jc w:val="left"/>
              <w:rPr>
                <w:sz w:val="18"/>
                <w:szCs w:val="18"/>
              </w:rPr>
            </w:pPr>
            <w:r w:rsidRPr="001D6E00">
              <w:rPr>
                <w:sz w:val="18"/>
                <w:szCs w:val="18"/>
              </w:rPr>
              <w:t xml:space="preserve">2024 год – 224 756,34 </w:t>
            </w:r>
            <w:proofErr w:type="spellStart"/>
            <w:r w:rsidRPr="001D6E00">
              <w:rPr>
                <w:sz w:val="18"/>
                <w:szCs w:val="18"/>
              </w:rPr>
              <w:t>тыс</w:t>
            </w:r>
            <w:proofErr w:type="gramStart"/>
            <w:r w:rsidRPr="001D6E00">
              <w:rPr>
                <w:sz w:val="18"/>
                <w:szCs w:val="18"/>
              </w:rPr>
              <w:t>.р</w:t>
            </w:r>
            <w:proofErr w:type="gramEnd"/>
            <w:r w:rsidRPr="001D6E00">
              <w:rPr>
                <w:sz w:val="18"/>
                <w:szCs w:val="18"/>
              </w:rPr>
              <w:t>уб</w:t>
            </w:r>
            <w:proofErr w:type="spellEnd"/>
            <w:r w:rsidRPr="001D6E00">
              <w:rPr>
                <w:sz w:val="18"/>
                <w:szCs w:val="18"/>
              </w:rPr>
              <w:t>.;</w:t>
            </w:r>
          </w:p>
          <w:p w:rsidR="001D6E00" w:rsidRPr="001D6E00" w:rsidRDefault="001D6E00" w:rsidP="001D6E00">
            <w:pPr>
              <w:tabs>
                <w:tab w:val="left" w:pos="426"/>
                <w:tab w:val="left" w:pos="3976"/>
              </w:tabs>
              <w:ind w:left="0" w:right="-142" w:firstLine="426"/>
              <w:jc w:val="left"/>
              <w:rPr>
                <w:sz w:val="18"/>
                <w:szCs w:val="18"/>
              </w:rPr>
            </w:pPr>
            <w:r w:rsidRPr="001D6E00">
              <w:rPr>
                <w:sz w:val="18"/>
                <w:szCs w:val="18"/>
              </w:rPr>
              <w:t xml:space="preserve">2025 год – 1 636,71 </w:t>
            </w:r>
            <w:proofErr w:type="spellStart"/>
            <w:r w:rsidRPr="001D6E00">
              <w:rPr>
                <w:sz w:val="18"/>
                <w:szCs w:val="18"/>
              </w:rPr>
              <w:t>тыс</w:t>
            </w:r>
            <w:proofErr w:type="gramStart"/>
            <w:r w:rsidRPr="001D6E00">
              <w:rPr>
                <w:sz w:val="18"/>
                <w:szCs w:val="18"/>
              </w:rPr>
              <w:t>.р</w:t>
            </w:r>
            <w:proofErr w:type="gramEnd"/>
            <w:r w:rsidRPr="001D6E00">
              <w:rPr>
                <w:sz w:val="18"/>
                <w:szCs w:val="18"/>
              </w:rPr>
              <w:t>уб</w:t>
            </w:r>
            <w:proofErr w:type="spellEnd"/>
            <w:r w:rsidRPr="001D6E00">
              <w:rPr>
                <w:sz w:val="18"/>
                <w:szCs w:val="18"/>
              </w:rPr>
              <w:t>.;</w:t>
            </w:r>
          </w:p>
          <w:p w:rsidR="001D6E00" w:rsidRPr="001D6E00" w:rsidRDefault="001D6E00" w:rsidP="001D6E00">
            <w:pPr>
              <w:tabs>
                <w:tab w:val="left" w:pos="426"/>
                <w:tab w:val="left" w:pos="3976"/>
              </w:tabs>
              <w:ind w:left="0" w:right="-142" w:firstLine="426"/>
              <w:jc w:val="left"/>
              <w:rPr>
                <w:sz w:val="18"/>
                <w:szCs w:val="18"/>
              </w:rPr>
            </w:pPr>
            <w:r w:rsidRPr="001D6E00">
              <w:rPr>
                <w:sz w:val="18"/>
                <w:szCs w:val="18"/>
              </w:rPr>
              <w:t xml:space="preserve">2026 год – 850 369,34 </w:t>
            </w:r>
            <w:proofErr w:type="spellStart"/>
            <w:r w:rsidRPr="001D6E00">
              <w:rPr>
                <w:sz w:val="18"/>
                <w:szCs w:val="18"/>
              </w:rPr>
              <w:t>тыс</w:t>
            </w:r>
            <w:proofErr w:type="gramStart"/>
            <w:r w:rsidRPr="001D6E00">
              <w:rPr>
                <w:sz w:val="18"/>
                <w:szCs w:val="18"/>
              </w:rPr>
              <w:t>.р</w:t>
            </w:r>
            <w:proofErr w:type="gramEnd"/>
            <w:r w:rsidRPr="001D6E00">
              <w:rPr>
                <w:sz w:val="18"/>
                <w:szCs w:val="18"/>
              </w:rPr>
              <w:t>уб</w:t>
            </w:r>
            <w:proofErr w:type="spellEnd"/>
            <w:r w:rsidRPr="001D6E00">
              <w:rPr>
                <w:sz w:val="18"/>
                <w:szCs w:val="18"/>
              </w:rPr>
              <w:t>.</w:t>
            </w:r>
          </w:p>
          <w:p w:rsidR="001D6E00" w:rsidRPr="001D6E00" w:rsidRDefault="001D6E00" w:rsidP="001D6E00">
            <w:pPr>
              <w:tabs>
                <w:tab w:val="left" w:pos="426"/>
                <w:tab w:val="left" w:pos="3976"/>
              </w:tabs>
              <w:ind w:left="0" w:right="-142" w:firstLine="426"/>
              <w:jc w:val="left"/>
              <w:rPr>
                <w:sz w:val="18"/>
                <w:szCs w:val="18"/>
              </w:rPr>
            </w:pPr>
            <w:r w:rsidRPr="001D6E00">
              <w:rPr>
                <w:sz w:val="18"/>
                <w:szCs w:val="18"/>
              </w:rPr>
              <w:t>Объём финансирования программы за счет средств федерального и областного бюджетов по годам реализации составляет:</w:t>
            </w:r>
          </w:p>
          <w:p w:rsidR="001D6E00" w:rsidRPr="001D6E00" w:rsidRDefault="001D6E00" w:rsidP="001D6E00">
            <w:pPr>
              <w:tabs>
                <w:tab w:val="left" w:pos="426"/>
                <w:tab w:val="left" w:pos="3976"/>
              </w:tabs>
              <w:ind w:left="0" w:right="-142" w:firstLine="426"/>
              <w:jc w:val="left"/>
              <w:rPr>
                <w:sz w:val="18"/>
                <w:szCs w:val="18"/>
              </w:rPr>
            </w:pPr>
            <w:r w:rsidRPr="001D6E00">
              <w:rPr>
                <w:sz w:val="18"/>
                <w:szCs w:val="18"/>
              </w:rPr>
              <w:t xml:space="preserve">2024 год – 193 744,12 </w:t>
            </w:r>
            <w:proofErr w:type="spellStart"/>
            <w:r w:rsidRPr="001D6E00">
              <w:rPr>
                <w:sz w:val="18"/>
                <w:szCs w:val="18"/>
              </w:rPr>
              <w:t>тыс</w:t>
            </w:r>
            <w:proofErr w:type="gramStart"/>
            <w:r w:rsidRPr="001D6E00">
              <w:rPr>
                <w:sz w:val="18"/>
                <w:szCs w:val="18"/>
              </w:rPr>
              <w:t>.р</w:t>
            </w:r>
            <w:proofErr w:type="gramEnd"/>
            <w:r w:rsidRPr="001D6E00">
              <w:rPr>
                <w:sz w:val="18"/>
                <w:szCs w:val="18"/>
              </w:rPr>
              <w:t>уб</w:t>
            </w:r>
            <w:proofErr w:type="spellEnd"/>
            <w:r w:rsidRPr="001D6E00">
              <w:rPr>
                <w:sz w:val="18"/>
                <w:szCs w:val="18"/>
              </w:rPr>
              <w:t>.;</w:t>
            </w:r>
          </w:p>
          <w:p w:rsidR="001D6E00" w:rsidRPr="001D6E00" w:rsidRDefault="001D6E00" w:rsidP="001D6E00">
            <w:pPr>
              <w:tabs>
                <w:tab w:val="left" w:pos="426"/>
                <w:tab w:val="left" w:pos="3976"/>
              </w:tabs>
              <w:ind w:left="0" w:right="-142" w:firstLine="426"/>
              <w:jc w:val="left"/>
              <w:rPr>
                <w:sz w:val="18"/>
                <w:szCs w:val="18"/>
              </w:rPr>
            </w:pPr>
            <w:r w:rsidRPr="001D6E00">
              <w:rPr>
                <w:sz w:val="18"/>
                <w:szCs w:val="18"/>
              </w:rPr>
              <w:t xml:space="preserve">2025 год – 0,00 </w:t>
            </w:r>
            <w:proofErr w:type="spellStart"/>
            <w:r w:rsidRPr="001D6E00">
              <w:rPr>
                <w:sz w:val="18"/>
                <w:szCs w:val="18"/>
              </w:rPr>
              <w:t>тыс</w:t>
            </w:r>
            <w:proofErr w:type="gramStart"/>
            <w:r w:rsidRPr="001D6E00">
              <w:rPr>
                <w:sz w:val="18"/>
                <w:szCs w:val="18"/>
              </w:rPr>
              <w:t>.р</w:t>
            </w:r>
            <w:proofErr w:type="gramEnd"/>
            <w:r w:rsidRPr="001D6E00">
              <w:rPr>
                <w:sz w:val="18"/>
                <w:szCs w:val="18"/>
              </w:rPr>
              <w:t>уб</w:t>
            </w:r>
            <w:proofErr w:type="spellEnd"/>
            <w:r w:rsidRPr="001D6E00">
              <w:rPr>
                <w:sz w:val="18"/>
                <w:szCs w:val="18"/>
              </w:rPr>
              <w:t>.;</w:t>
            </w:r>
          </w:p>
          <w:p w:rsidR="001D6E00" w:rsidRPr="001D6E00" w:rsidRDefault="001D6E00" w:rsidP="001D6E00">
            <w:pPr>
              <w:tabs>
                <w:tab w:val="left" w:pos="426"/>
                <w:tab w:val="left" w:pos="3976"/>
              </w:tabs>
              <w:ind w:left="0" w:right="-142" w:firstLine="426"/>
              <w:jc w:val="left"/>
              <w:rPr>
                <w:sz w:val="18"/>
                <w:szCs w:val="18"/>
              </w:rPr>
            </w:pPr>
            <w:r w:rsidRPr="001D6E00">
              <w:rPr>
                <w:sz w:val="18"/>
                <w:szCs w:val="18"/>
              </w:rPr>
              <w:t xml:space="preserve">2026 год – 817 545,42 </w:t>
            </w:r>
            <w:proofErr w:type="spellStart"/>
            <w:r w:rsidRPr="001D6E00">
              <w:rPr>
                <w:sz w:val="18"/>
                <w:szCs w:val="18"/>
              </w:rPr>
              <w:t>тыс</w:t>
            </w:r>
            <w:proofErr w:type="gramStart"/>
            <w:r w:rsidRPr="001D6E00">
              <w:rPr>
                <w:sz w:val="18"/>
                <w:szCs w:val="18"/>
              </w:rPr>
              <w:t>.р</w:t>
            </w:r>
            <w:proofErr w:type="gramEnd"/>
            <w:r w:rsidRPr="001D6E00">
              <w:rPr>
                <w:sz w:val="18"/>
                <w:szCs w:val="18"/>
              </w:rPr>
              <w:t>уб</w:t>
            </w:r>
            <w:proofErr w:type="spellEnd"/>
            <w:r w:rsidRPr="001D6E00">
              <w:rPr>
                <w:sz w:val="18"/>
                <w:szCs w:val="18"/>
              </w:rPr>
              <w:t>.</w:t>
            </w:r>
          </w:p>
          <w:p w:rsidR="001D6E00" w:rsidRPr="001D6E00" w:rsidRDefault="001D6E00" w:rsidP="001D6E00">
            <w:pPr>
              <w:tabs>
                <w:tab w:val="left" w:pos="426"/>
                <w:tab w:val="left" w:pos="3976"/>
              </w:tabs>
              <w:ind w:left="0" w:right="-142" w:firstLine="426"/>
              <w:jc w:val="left"/>
              <w:rPr>
                <w:sz w:val="18"/>
                <w:szCs w:val="18"/>
              </w:rPr>
            </w:pPr>
            <w:r w:rsidRPr="001D6E00">
              <w:rPr>
                <w:sz w:val="18"/>
                <w:szCs w:val="18"/>
              </w:rPr>
              <w:t>Объём финансирования программы за счет средств бюджета Хомутовского муниципального образования по годам реализации составляет:</w:t>
            </w:r>
          </w:p>
          <w:p w:rsidR="001D6E00" w:rsidRPr="001D6E00" w:rsidRDefault="001D6E00" w:rsidP="001D6E00">
            <w:pPr>
              <w:tabs>
                <w:tab w:val="left" w:pos="426"/>
                <w:tab w:val="left" w:pos="3976"/>
              </w:tabs>
              <w:ind w:left="0" w:right="-142" w:firstLine="426"/>
              <w:jc w:val="left"/>
              <w:rPr>
                <w:sz w:val="18"/>
                <w:szCs w:val="18"/>
              </w:rPr>
            </w:pPr>
            <w:r w:rsidRPr="001D6E00">
              <w:rPr>
                <w:sz w:val="18"/>
                <w:szCs w:val="18"/>
              </w:rPr>
              <w:t xml:space="preserve">2024 год – 5 667,34 </w:t>
            </w:r>
            <w:proofErr w:type="spellStart"/>
            <w:r w:rsidRPr="001D6E00">
              <w:rPr>
                <w:sz w:val="18"/>
                <w:szCs w:val="18"/>
              </w:rPr>
              <w:t>тыс</w:t>
            </w:r>
            <w:proofErr w:type="gramStart"/>
            <w:r w:rsidRPr="001D6E00">
              <w:rPr>
                <w:sz w:val="18"/>
                <w:szCs w:val="18"/>
              </w:rPr>
              <w:t>.р</w:t>
            </w:r>
            <w:proofErr w:type="gramEnd"/>
            <w:r w:rsidRPr="001D6E00">
              <w:rPr>
                <w:sz w:val="18"/>
                <w:szCs w:val="18"/>
              </w:rPr>
              <w:t>уб</w:t>
            </w:r>
            <w:proofErr w:type="spellEnd"/>
            <w:r w:rsidRPr="001D6E00">
              <w:rPr>
                <w:sz w:val="18"/>
                <w:szCs w:val="18"/>
              </w:rPr>
              <w:t>.;</w:t>
            </w:r>
          </w:p>
          <w:p w:rsidR="001D6E00" w:rsidRPr="001D6E00" w:rsidRDefault="001D6E00" w:rsidP="001D6E00">
            <w:pPr>
              <w:tabs>
                <w:tab w:val="left" w:pos="426"/>
                <w:tab w:val="left" w:pos="3976"/>
              </w:tabs>
              <w:ind w:left="0" w:right="-142" w:firstLine="426"/>
              <w:jc w:val="left"/>
              <w:rPr>
                <w:sz w:val="18"/>
                <w:szCs w:val="18"/>
              </w:rPr>
            </w:pPr>
            <w:r w:rsidRPr="001D6E00">
              <w:rPr>
                <w:sz w:val="18"/>
                <w:szCs w:val="18"/>
              </w:rPr>
              <w:t xml:space="preserve">2025 год – 1 636,71 </w:t>
            </w:r>
            <w:proofErr w:type="spellStart"/>
            <w:r w:rsidRPr="001D6E00">
              <w:rPr>
                <w:sz w:val="18"/>
                <w:szCs w:val="18"/>
              </w:rPr>
              <w:t>тыс</w:t>
            </w:r>
            <w:proofErr w:type="gramStart"/>
            <w:r w:rsidRPr="001D6E00">
              <w:rPr>
                <w:sz w:val="18"/>
                <w:szCs w:val="18"/>
              </w:rPr>
              <w:t>.р</w:t>
            </w:r>
            <w:proofErr w:type="gramEnd"/>
            <w:r w:rsidRPr="001D6E00">
              <w:rPr>
                <w:sz w:val="18"/>
                <w:szCs w:val="18"/>
              </w:rPr>
              <w:t>уб</w:t>
            </w:r>
            <w:proofErr w:type="spellEnd"/>
            <w:r w:rsidRPr="001D6E00">
              <w:rPr>
                <w:sz w:val="18"/>
                <w:szCs w:val="18"/>
              </w:rPr>
              <w:t>.;</w:t>
            </w:r>
          </w:p>
          <w:p w:rsidR="001D6E00" w:rsidRPr="001D6E00" w:rsidRDefault="001D6E00" w:rsidP="001D6E00">
            <w:pPr>
              <w:tabs>
                <w:tab w:val="left" w:pos="426"/>
                <w:tab w:val="left" w:pos="3976"/>
              </w:tabs>
              <w:ind w:left="0" w:right="-142" w:firstLine="426"/>
              <w:jc w:val="left"/>
              <w:rPr>
                <w:sz w:val="18"/>
                <w:szCs w:val="18"/>
              </w:rPr>
            </w:pPr>
            <w:r w:rsidRPr="001D6E00">
              <w:rPr>
                <w:sz w:val="18"/>
                <w:szCs w:val="18"/>
              </w:rPr>
              <w:t xml:space="preserve">2026 год – 10 772,70 </w:t>
            </w:r>
            <w:proofErr w:type="spellStart"/>
            <w:r w:rsidRPr="001D6E00">
              <w:rPr>
                <w:sz w:val="18"/>
                <w:szCs w:val="18"/>
              </w:rPr>
              <w:t>тыс</w:t>
            </w:r>
            <w:proofErr w:type="gramStart"/>
            <w:r w:rsidRPr="001D6E00">
              <w:rPr>
                <w:sz w:val="18"/>
                <w:szCs w:val="18"/>
              </w:rPr>
              <w:t>.р</w:t>
            </w:r>
            <w:proofErr w:type="gramEnd"/>
            <w:r w:rsidRPr="001D6E00">
              <w:rPr>
                <w:sz w:val="18"/>
                <w:szCs w:val="18"/>
              </w:rPr>
              <w:t>уб</w:t>
            </w:r>
            <w:proofErr w:type="spellEnd"/>
            <w:r w:rsidRPr="001D6E00">
              <w:rPr>
                <w:sz w:val="18"/>
                <w:szCs w:val="18"/>
              </w:rPr>
              <w:t>.</w:t>
            </w:r>
          </w:p>
          <w:p w:rsidR="001D6E00" w:rsidRPr="001D6E00" w:rsidRDefault="001D6E00" w:rsidP="001D6E00">
            <w:pPr>
              <w:tabs>
                <w:tab w:val="left" w:pos="426"/>
                <w:tab w:val="left" w:pos="3976"/>
              </w:tabs>
              <w:ind w:left="0" w:right="-142" w:firstLine="426"/>
              <w:jc w:val="left"/>
              <w:rPr>
                <w:sz w:val="18"/>
                <w:szCs w:val="18"/>
              </w:rPr>
            </w:pPr>
            <w:r w:rsidRPr="001D6E00">
              <w:rPr>
                <w:sz w:val="18"/>
                <w:szCs w:val="18"/>
              </w:rPr>
              <w:t>Объём финансирования программы за счет средств внебюджетных источников по годам реализации составляет:</w:t>
            </w:r>
          </w:p>
          <w:p w:rsidR="001D6E00" w:rsidRPr="001D6E00" w:rsidRDefault="001D6E00" w:rsidP="001D6E00">
            <w:pPr>
              <w:tabs>
                <w:tab w:val="left" w:pos="426"/>
                <w:tab w:val="left" w:pos="3976"/>
              </w:tabs>
              <w:ind w:left="0" w:right="-142" w:firstLine="426"/>
              <w:jc w:val="left"/>
              <w:rPr>
                <w:sz w:val="18"/>
                <w:szCs w:val="18"/>
              </w:rPr>
            </w:pPr>
            <w:r w:rsidRPr="001D6E00">
              <w:rPr>
                <w:sz w:val="18"/>
                <w:szCs w:val="18"/>
              </w:rPr>
              <w:t xml:space="preserve">2024 год – 25 344,88 </w:t>
            </w:r>
            <w:proofErr w:type="spellStart"/>
            <w:r w:rsidRPr="001D6E00">
              <w:rPr>
                <w:sz w:val="18"/>
                <w:szCs w:val="18"/>
              </w:rPr>
              <w:t>тыс</w:t>
            </w:r>
            <w:proofErr w:type="gramStart"/>
            <w:r w:rsidRPr="001D6E00">
              <w:rPr>
                <w:sz w:val="18"/>
                <w:szCs w:val="18"/>
              </w:rPr>
              <w:t>.р</w:t>
            </w:r>
            <w:proofErr w:type="gramEnd"/>
            <w:r w:rsidRPr="001D6E00">
              <w:rPr>
                <w:sz w:val="18"/>
                <w:szCs w:val="18"/>
              </w:rPr>
              <w:t>уб</w:t>
            </w:r>
            <w:proofErr w:type="spellEnd"/>
            <w:r w:rsidRPr="001D6E00">
              <w:rPr>
                <w:sz w:val="18"/>
                <w:szCs w:val="18"/>
              </w:rPr>
              <w:t>.;</w:t>
            </w:r>
          </w:p>
          <w:p w:rsidR="001D6E00" w:rsidRPr="001D6E00" w:rsidRDefault="001D6E00" w:rsidP="001D6E00">
            <w:pPr>
              <w:tabs>
                <w:tab w:val="left" w:pos="426"/>
                <w:tab w:val="left" w:pos="3976"/>
              </w:tabs>
              <w:ind w:left="0" w:right="-142" w:firstLine="426"/>
              <w:jc w:val="left"/>
              <w:rPr>
                <w:sz w:val="18"/>
                <w:szCs w:val="18"/>
              </w:rPr>
            </w:pPr>
            <w:r w:rsidRPr="001D6E00">
              <w:rPr>
                <w:sz w:val="18"/>
                <w:szCs w:val="18"/>
              </w:rPr>
              <w:t xml:space="preserve">2025 год – 0,00 </w:t>
            </w:r>
            <w:proofErr w:type="spellStart"/>
            <w:r w:rsidRPr="001D6E00">
              <w:rPr>
                <w:sz w:val="18"/>
                <w:szCs w:val="18"/>
              </w:rPr>
              <w:t>тыс</w:t>
            </w:r>
            <w:proofErr w:type="gramStart"/>
            <w:r w:rsidRPr="001D6E00">
              <w:rPr>
                <w:sz w:val="18"/>
                <w:szCs w:val="18"/>
              </w:rPr>
              <w:t>.р</w:t>
            </w:r>
            <w:proofErr w:type="gramEnd"/>
            <w:r w:rsidRPr="001D6E00">
              <w:rPr>
                <w:sz w:val="18"/>
                <w:szCs w:val="18"/>
              </w:rPr>
              <w:t>уб</w:t>
            </w:r>
            <w:proofErr w:type="spellEnd"/>
            <w:r w:rsidRPr="001D6E00">
              <w:rPr>
                <w:sz w:val="18"/>
                <w:szCs w:val="18"/>
              </w:rPr>
              <w:t>.;</w:t>
            </w:r>
          </w:p>
          <w:p w:rsidR="001D6E00" w:rsidRPr="001D6E00" w:rsidRDefault="001D6E00" w:rsidP="001D6E00">
            <w:pPr>
              <w:tabs>
                <w:tab w:val="left" w:pos="426"/>
                <w:tab w:val="left" w:pos="3976"/>
              </w:tabs>
              <w:ind w:left="0" w:right="-142" w:firstLine="426"/>
              <w:jc w:val="left"/>
              <w:rPr>
                <w:sz w:val="18"/>
                <w:szCs w:val="18"/>
              </w:rPr>
            </w:pPr>
            <w:r w:rsidRPr="001D6E00">
              <w:rPr>
                <w:sz w:val="18"/>
                <w:szCs w:val="18"/>
              </w:rPr>
              <w:t xml:space="preserve">2026 год – 22 051,22 </w:t>
            </w:r>
            <w:proofErr w:type="spellStart"/>
            <w:r w:rsidRPr="001D6E00">
              <w:rPr>
                <w:sz w:val="18"/>
                <w:szCs w:val="18"/>
              </w:rPr>
              <w:t>тыс</w:t>
            </w:r>
            <w:proofErr w:type="gramStart"/>
            <w:r w:rsidRPr="001D6E00">
              <w:rPr>
                <w:sz w:val="18"/>
                <w:szCs w:val="18"/>
              </w:rPr>
              <w:t>.р</w:t>
            </w:r>
            <w:proofErr w:type="gramEnd"/>
            <w:r w:rsidRPr="001D6E00">
              <w:rPr>
                <w:sz w:val="18"/>
                <w:szCs w:val="18"/>
              </w:rPr>
              <w:t>уб</w:t>
            </w:r>
            <w:proofErr w:type="spellEnd"/>
            <w:r w:rsidRPr="001D6E00">
              <w:rPr>
                <w:sz w:val="18"/>
                <w:szCs w:val="18"/>
              </w:rPr>
              <w:t>.</w:t>
            </w:r>
          </w:p>
          <w:p w:rsidR="001D6E00" w:rsidRPr="001D6E00" w:rsidRDefault="001D6E00" w:rsidP="001D6E00">
            <w:pPr>
              <w:tabs>
                <w:tab w:val="left" w:pos="426"/>
                <w:tab w:val="left" w:pos="3976"/>
              </w:tabs>
              <w:ind w:left="0" w:right="-142" w:firstLine="426"/>
              <w:jc w:val="left"/>
              <w:rPr>
                <w:sz w:val="18"/>
                <w:szCs w:val="18"/>
              </w:rPr>
            </w:pPr>
          </w:p>
        </w:tc>
      </w:tr>
    </w:tbl>
    <w:p w:rsidR="001D6E00" w:rsidRPr="001D6E00" w:rsidRDefault="001D6E00" w:rsidP="001D6E00">
      <w:pPr>
        <w:tabs>
          <w:tab w:val="left" w:pos="426"/>
          <w:tab w:val="left" w:pos="3976"/>
        </w:tabs>
        <w:ind w:left="0" w:right="-142" w:firstLine="426"/>
        <w:jc w:val="left"/>
        <w:rPr>
          <w:sz w:val="18"/>
          <w:szCs w:val="18"/>
        </w:rPr>
      </w:pPr>
    </w:p>
    <w:p w:rsidR="001D6E00" w:rsidRPr="001D6E00" w:rsidRDefault="001D6E00" w:rsidP="001D6E00">
      <w:pPr>
        <w:tabs>
          <w:tab w:val="left" w:pos="426"/>
          <w:tab w:val="left" w:pos="3976"/>
        </w:tabs>
        <w:ind w:left="0" w:right="-142" w:firstLine="426"/>
        <w:jc w:val="left"/>
        <w:rPr>
          <w:sz w:val="18"/>
          <w:szCs w:val="18"/>
        </w:rPr>
      </w:pPr>
    </w:p>
    <w:p w:rsidR="001D6E00" w:rsidRPr="001D6E00" w:rsidRDefault="001D6E00" w:rsidP="001D6E00">
      <w:pPr>
        <w:tabs>
          <w:tab w:val="left" w:pos="426"/>
          <w:tab w:val="left" w:pos="3976"/>
        </w:tabs>
        <w:ind w:left="0" w:right="-142" w:firstLine="426"/>
        <w:jc w:val="left"/>
        <w:rPr>
          <w:sz w:val="18"/>
          <w:szCs w:val="18"/>
        </w:rPr>
      </w:pPr>
    </w:p>
    <w:p w:rsidR="001D6E00" w:rsidRPr="001D6E00" w:rsidRDefault="001D6E00" w:rsidP="001D6E00">
      <w:pPr>
        <w:tabs>
          <w:tab w:val="left" w:pos="426"/>
          <w:tab w:val="left" w:pos="3976"/>
        </w:tabs>
        <w:ind w:left="0" w:right="-142" w:firstLine="426"/>
        <w:jc w:val="left"/>
        <w:rPr>
          <w:sz w:val="18"/>
          <w:szCs w:val="18"/>
        </w:rPr>
      </w:pPr>
    </w:p>
    <w:p w:rsidR="001D6E00" w:rsidRPr="001D6E00" w:rsidRDefault="001D6E00" w:rsidP="001D6E00">
      <w:pPr>
        <w:tabs>
          <w:tab w:val="left" w:pos="426"/>
          <w:tab w:val="left" w:pos="3976"/>
        </w:tabs>
        <w:ind w:left="0" w:right="-142" w:firstLine="426"/>
        <w:jc w:val="left"/>
        <w:rPr>
          <w:sz w:val="18"/>
          <w:szCs w:val="18"/>
        </w:rPr>
      </w:pPr>
    </w:p>
    <w:p w:rsidR="001D6E00" w:rsidRPr="001D6E00" w:rsidRDefault="001D6E00" w:rsidP="001D6E00">
      <w:pPr>
        <w:tabs>
          <w:tab w:val="left" w:pos="426"/>
          <w:tab w:val="left" w:pos="3976"/>
        </w:tabs>
        <w:ind w:left="0" w:right="-142" w:firstLine="426"/>
        <w:jc w:val="left"/>
        <w:rPr>
          <w:sz w:val="18"/>
          <w:szCs w:val="18"/>
        </w:rPr>
      </w:pPr>
    </w:p>
    <w:p w:rsidR="001D6E00" w:rsidRPr="001D6E00" w:rsidRDefault="001D6E00" w:rsidP="001D6E00">
      <w:pPr>
        <w:tabs>
          <w:tab w:val="left" w:pos="426"/>
          <w:tab w:val="left" w:pos="3976"/>
        </w:tabs>
        <w:ind w:left="0" w:right="-142" w:firstLine="426"/>
        <w:jc w:val="left"/>
        <w:rPr>
          <w:sz w:val="18"/>
          <w:szCs w:val="18"/>
        </w:rPr>
      </w:pPr>
    </w:p>
    <w:p w:rsidR="001D6E00" w:rsidRPr="001D6E00" w:rsidRDefault="001D6E00" w:rsidP="001D6E00">
      <w:pPr>
        <w:tabs>
          <w:tab w:val="left" w:pos="426"/>
          <w:tab w:val="left" w:pos="3976"/>
        </w:tabs>
        <w:ind w:left="0" w:right="-142" w:firstLine="426"/>
        <w:jc w:val="left"/>
        <w:rPr>
          <w:sz w:val="18"/>
          <w:szCs w:val="18"/>
        </w:rPr>
      </w:pPr>
    </w:p>
    <w:p w:rsidR="001D6E00" w:rsidRPr="001D6E00" w:rsidRDefault="001D6E00" w:rsidP="001D6E00">
      <w:pPr>
        <w:tabs>
          <w:tab w:val="left" w:pos="426"/>
          <w:tab w:val="left" w:pos="3976"/>
        </w:tabs>
        <w:ind w:left="0" w:right="-142" w:firstLine="426"/>
        <w:jc w:val="left"/>
        <w:rPr>
          <w:sz w:val="18"/>
          <w:szCs w:val="18"/>
        </w:rPr>
      </w:pPr>
    </w:p>
    <w:p w:rsidR="001D6E00" w:rsidRPr="001D6E00" w:rsidRDefault="001D6E00" w:rsidP="001D6E00">
      <w:pPr>
        <w:tabs>
          <w:tab w:val="left" w:pos="426"/>
          <w:tab w:val="left" w:pos="3976"/>
        </w:tabs>
        <w:ind w:left="0" w:right="-142" w:firstLine="426"/>
        <w:jc w:val="left"/>
        <w:rPr>
          <w:sz w:val="18"/>
          <w:szCs w:val="18"/>
        </w:rPr>
      </w:pPr>
    </w:p>
    <w:p w:rsidR="001D6E00" w:rsidRPr="001D6E00" w:rsidRDefault="001D6E00" w:rsidP="001D6E00">
      <w:pPr>
        <w:tabs>
          <w:tab w:val="left" w:pos="426"/>
          <w:tab w:val="left" w:pos="3976"/>
        </w:tabs>
        <w:ind w:left="0" w:right="-142" w:firstLine="426"/>
        <w:jc w:val="left"/>
        <w:rPr>
          <w:sz w:val="18"/>
          <w:szCs w:val="18"/>
        </w:rPr>
      </w:pPr>
    </w:p>
    <w:p w:rsidR="001D6E00" w:rsidRPr="001D6E00" w:rsidRDefault="001D6E00" w:rsidP="001D6E00">
      <w:pPr>
        <w:tabs>
          <w:tab w:val="left" w:pos="426"/>
          <w:tab w:val="left" w:pos="3976"/>
        </w:tabs>
        <w:ind w:left="0" w:right="-142" w:firstLine="426"/>
        <w:jc w:val="left"/>
        <w:rPr>
          <w:sz w:val="18"/>
          <w:szCs w:val="18"/>
        </w:rPr>
      </w:pPr>
    </w:p>
    <w:p w:rsidR="001D6E00" w:rsidRPr="001D6E00" w:rsidRDefault="001D6E00" w:rsidP="001D6E00">
      <w:pPr>
        <w:tabs>
          <w:tab w:val="left" w:pos="426"/>
          <w:tab w:val="left" w:pos="3976"/>
        </w:tabs>
        <w:ind w:left="0" w:right="-142" w:firstLine="426"/>
        <w:jc w:val="left"/>
        <w:rPr>
          <w:sz w:val="18"/>
          <w:szCs w:val="18"/>
        </w:rPr>
      </w:pPr>
    </w:p>
    <w:p w:rsidR="001D6E00" w:rsidRPr="001D6E00" w:rsidRDefault="001D6E00" w:rsidP="001D6E00">
      <w:pPr>
        <w:tabs>
          <w:tab w:val="left" w:pos="426"/>
          <w:tab w:val="left" w:pos="3976"/>
        </w:tabs>
        <w:ind w:left="0" w:right="-142" w:firstLine="426"/>
        <w:jc w:val="left"/>
        <w:rPr>
          <w:sz w:val="18"/>
          <w:szCs w:val="18"/>
        </w:rPr>
      </w:pPr>
    </w:p>
    <w:p w:rsidR="001D6E00" w:rsidRPr="001D6E00" w:rsidRDefault="001D6E00" w:rsidP="001D6E00">
      <w:pPr>
        <w:tabs>
          <w:tab w:val="left" w:pos="426"/>
          <w:tab w:val="left" w:pos="3976"/>
        </w:tabs>
        <w:ind w:left="0" w:right="-142" w:firstLine="426"/>
        <w:jc w:val="left"/>
        <w:rPr>
          <w:sz w:val="18"/>
          <w:szCs w:val="18"/>
        </w:rPr>
      </w:pPr>
    </w:p>
    <w:p w:rsidR="001D6E00" w:rsidRPr="001D6E00" w:rsidRDefault="001D6E00" w:rsidP="001D6E00">
      <w:pPr>
        <w:tabs>
          <w:tab w:val="left" w:pos="426"/>
          <w:tab w:val="left" w:pos="3976"/>
        </w:tabs>
        <w:ind w:left="0" w:right="-142" w:firstLine="426"/>
        <w:jc w:val="left"/>
        <w:rPr>
          <w:sz w:val="18"/>
          <w:szCs w:val="18"/>
        </w:rPr>
      </w:pPr>
    </w:p>
    <w:p w:rsidR="001D6E00" w:rsidRPr="001D6E00" w:rsidRDefault="001D6E00" w:rsidP="001D6E00">
      <w:pPr>
        <w:tabs>
          <w:tab w:val="left" w:pos="426"/>
          <w:tab w:val="left" w:pos="3976"/>
        </w:tabs>
        <w:ind w:left="0" w:right="-142" w:firstLine="426"/>
        <w:jc w:val="left"/>
        <w:rPr>
          <w:sz w:val="18"/>
          <w:szCs w:val="18"/>
        </w:rPr>
      </w:pPr>
    </w:p>
    <w:p w:rsidR="001D6E00" w:rsidRPr="001D6E00" w:rsidRDefault="001D6E00" w:rsidP="001D6E00">
      <w:pPr>
        <w:tabs>
          <w:tab w:val="left" w:pos="426"/>
          <w:tab w:val="left" w:pos="3976"/>
        </w:tabs>
        <w:ind w:left="0" w:right="-142" w:firstLine="426"/>
        <w:jc w:val="left"/>
        <w:rPr>
          <w:sz w:val="18"/>
          <w:szCs w:val="18"/>
        </w:rPr>
      </w:pPr>
    </w:p>
    <w:p w:rsidR="001D6E00" w:rsidRPr="001D6E00" w:rsidRDefault="001D6E00" w:rsidP="001D6E00">
      <w:pPr>
        <w:tabs>
          <w:tab w:val="left" w:pos="426"/>
          <w:tab w:val="left" w:pos="3976"/>
        </w:tabs>
        <w:ind w:left="0" w:right="-142" w:firstLine="426"/>
        <w:jc w:val="left"/>
        <w:rPr>
          <w:sz w:val="18"/>
          <w:szCs w:val="18"/>
        </w:rPr>
      </w:pPr>
    </w:p>
    <w:p w:rsidR="001D6E00" w:rsidRPr="001D6E00" w:rsidRDefault="001D6E00" w:rsidP="001D6E00">
      <w:pPr>
        <w:tabs>
          <w:tab w:val="left" w:pos="426"/>
          <w:tab w:val="left" w:pos="3976"/>
        </w:tabs>
        <w:ind w:left="0" w:right="-142" w:firstLine="426"/>
        <w:jc w:val="left"/>
        <w:rPr>
          <w:sz w:val="18"/>
          <w:szCs w:val="18"/>
        </w:rPr>
      </w:pPr>
    </w:p>
    <w:p w:rsidR="001D6E00" w:rsidRPr="001D6E00" w:rsidRDefault="001D6E00" w:rsidP="001D6E00">
      <w:pPr>
        <w:tabs>
          <w:tab w:val="left" w:pos="426"/>
          <w:tab w:val="left" w:pos="3976"/>
        </w:tabs>
        <w:ind w:left="0" w:right="-142" w:firstLine="426"/>
        <w:jc w:val="left"/>
        <w:rPr>
          <w:sz w:val="18"/>
          <w:szCs w:val="18"/>
        </w:rPr>
      </w:pPr>
    </w:p>
    <w:p w:rsidR="001D6E00" w:rsidRPr="001D6E00" w:rsidRDefault="001D6E00" w:rsidP="001D6E00">
      <w:pPr>
        <w:tabs>
          <w:tab w:val="left" w:pos="426"/>
          <w:tab w:val="left" w:pos="3976"/>
        </w:tabs>
        <w:ind w:left="0" w:right="-142" w:firstLine="426"/>
        <w:jc w:val="left"/>
        <w:rPr>
          <w:sz w:val="18"/>
          <w:szCs w:val="18"/>
        </w:rPr>
      </w:pPr>
    </w:p>
    <w:p w:rsidR="001D6E00" w:rsidRPr="001D6E00" w:rsidRDefault="001D6E00" w:rsidP="001D6E00">
      <w:pPr>
        <w:tabs>
          <w:tab w:val="left" w:pos="426"/>
          <w:tab w:val="left" w:pos="3976"/>
        </w:tabs>
        <w:ind w:left="0" w:right="-142" w:firstLine="426"/>
        <w:jc w:val="left"/>
        <w:rPr>
          <w:sz w:val="18"/>
          <w:szCs w:val="18"/>
        </w:rPr>
      </w:pPr>
    </w:p>
    <w:p w:rsidR="001D6E00" w:rsidRPr="001D6E00" w:rsidRDefault="001D6E00" w:rsidP="001D6E00">
      <w:pPr>
        <w:tabs>
          <w:tab w:val="left" w:pos="426"/>
          <w:tab w:val="left" w:pos="3976"/>
        </w:tabs>
        <w:ind w:left="0" w:right="-142" w:firstLine="426"/>
        <w:jc w:val="left"/>
        <w:rPr>
          <w:sz w:val="18"/>
          <w:szCs w:val="18"/>
        </w:rPr>
      </w:pPr>
    </w:p>
    <w:p w:rsidR="001D6E00" w:rsidRPr="001D6E00" w:rsidRDefault="001D6E00" w:rsidP="00BD469A">
      <w:pPr>
        <w:tabs>
          <w:tab w:val="left" w:pos="0"/>
          <w:tab w:val="left" w:pos="3976"/>
        </w:tabs>
        <w:ind w:left="0" w:right="-142" w:firstLine="567"/>
        <w:rPr>
          <w:sz w:val="18"/>
          <w:szCs w:val="18"/>
        </w:rPr>
      </w:pPr>
    </w:p>
    <w:p w:rsidR="001D6E00" w:rsidRPr="001D6E00" w:rsidRDefault="001D6E00" w:rsidP="00BD469A">
      <w:pPr>
        <w:tabs>
          <w:tab w:val="left" w:pos="0"/>
          <w:tab w:val="left" w:pos="3976"/>
        </w:tabs>
        <w:ind w:left="0" w:right="-142" w:firstLine="567"/>
        <w:rPr>
          <w:sz w:val="18"/>
          <w:szCs w:val="18"/>
        </w:rPr>
      </w:pPr>
      <w:r w:rsidRPr="001D6E00">
        <w:rPr>
          <w:sz w:val="18"/>
          <w:szCs w:val="18"/>
        </w:rPr>
        <w:t>1.2. Приложение к муниципальной программе Хомутовского муниципального образования «Комплексное развитие сельских территорий Хомутовского муниципального образования на 2024-2026 годы» изменить и изложить в новой редакции (Приложение).</w:t>
      </w:r>
    </w:p>
    <w:p w:rsidR="001D6E00" w:rsidRPr="001D6E00" w:rsidRDefault="00D4345A" w:rsidP="00BD469A">
      <w:pPr>
        <w:tabs>
          <w:tab w:val="left" w:pos="0"/>
          <w:tab w:val="left" w:pos="3976"/>
        </w:tabs>
        <w:ind w:left="0" w:right="-142" w:firstLine="567"/>
        <w:rPr>
          <w:sz w:val="18"/>
          <w:szCs w:val="18"/>
        </w:rPr>
      </w:pPr>
      <w:r>
        <w:rPr>
          <w:sz w:val="18"/>
          <w:szCs w:val="18"/>
        </w:rPr>
        <w:t xml:space="preserve">  </w:t>
      </w:r>
      <w:r w:rsidR="001D6E00" w:rsidRPr="001D6E00">
        <w:rPr>
          <w:sz w:val="18"/>
          <w:szCs w:val="18"/>
        </w:rPr>
        <w:t>Постановление администрации Хомутовского муниципального образования от 24.04.2024 № 106 о/д «О внесении изменений в постановление администрации Хомутовского муниципального образования от 14.03.2024 №60 о/д «Об утверждении муниципальной программы «Комплексное развитие сельских территорий Хомутовского муниципального образования на 2024-2026 годы»» признать утратившим силу.</w:t>
      </w:r>
    </w:p>
    <w:p w:rsidR="001D6E00" w:rsidRPr="00D4345A" w:rsidRDefault="00D4345A" w:rsidP="00BD469A">
      <w:pPr>
        <w:tabs>
          <w:tab w:val="left" w:pos="0"/>
          <w:tab w:val="left" w:pos="3976"/>
        </w:tabs>
        <w:ind w:left="0" w:right="-142" w:firstLine="567"/>
        <w:rPr>
          <w:sz w:val="18"/>
          <w:szCs w:val="18"/>
        </w:rPr>
      </w:pPr>
      <w:r>
        <w:rPr>
          <w:sz w:val="18"/>
          <w:szCs w:val="18"/>
        </w:rPr>
        <w:t xml:space="preserve">   </w:t>
      </w:r>
      <w:r w:rsidR="001D6E00" w:rsidRPr="00D4345A">
        <w:rPr>
          <w:sz w:val="18"/>
          <w:szCs w:val="18"/>
        </w:rPr>
        <w:t xml:space="preserve">Опубликовать настоящее постановление </w:t>
      </w:r>
      <w:r>
        <w:rPr>
          <w:sz w:val="18"/>
          <w:szCs w:val="18"/>
        </w:rPr>
        <w:t xml:space="preserve">в установленном законом </w:t>
      </w:r>
      <w:r w:rsidR="001D6E00" w:rsidRPr="00D4345A">
        <w:rPr>
          <w:sz w:val="18"/>
          <w:szCs w:val="18"/>
        </w:rPr>
        <w:t xml:space="preserve">  порядке.</w:t>
      </w:r>
    </w:p>
    <w:p w:rsidR="001D6E00" w:rsidRPr="001D6E00" w:rsidRDefault="00D4345A" w:rsidP="00BD469A">
      <w:pPr>
        <w:tabs>
          <w:tab w:val="left" w:pos="0"/>
          <w:tab w:val="left" w:pos="3976"/>
        </w:tabs>
        <w:ind w:left="0" w:right="-142" w:firstLine="567"/>
        <w:rPr>
          <w:sz w:val="18"/>
          <w:szCs w:val="18"/>
        </w:rPr>
      </w:pPr>
      <w:r>
        <w:rPr>
          <w:sz w:val="18"/>
          <w:szCs w:val="18"/>
        </w:rPr>
        <w:t xml:space="preserve">   </w:t>
      </w:r>
      <w:proofErr w:type="gramStart"/>
      <w:r w:rsidR="001D6E00" w:rsidRPr="001D6E00">
        <w:rPr>
          <w:sz w:val="18"/>
          <w:szCs w:val="18"/>
        </w:rPr>
        <w:t>Контроль за</w:t>
      </w:r>
      <w:proofErr w:type="gramEnd"/>
      <w:r w:rsidR="001D6E00" w:rsidRPr="001D6E00">
        <w:rPr>
          <w:sz w:val="18"/>
          <w:szCs w:val="18"/>
        </w:rPr>
        <w:t xml:space="preserve"> исполнением настоящего постановления оставляю за собой. </w:t>
      </w:r>
    </w:p>
    <w:p w:rsidR="001D6E00" w:rsidRPr="001D6E00" w:rsidRDefault="001D6E00" w:rsidP="001D6E00">
      <w:pPr>
        <w:tabs>
          <w:tab w:val="left" w:pos="426"/>
          <w:tab w:val="left" w:pos="3976"/>
        </w:tabs>
        <w:ind w:left="0" w:right="-142" w:firstLine="426"/>
        <w:jc w:val="left"/>
        <w:rPr>
          <w:i/>
          <w:sz w:val="18"/>
          <w:szCs w:val="18"/>
        </w:rPr>
      </w:pPr>
    </w:p>
    <w:p w:rsidR="001D6E00" w:rsidRPr="001D6E00" w:rsidRDefault="001D6E00" w:rsidP="001D6E00">
      <w:pPr>
        <w:tabs>
          <w:tab w:val="left" w:pos="426"/>
          <w:tab w:val="left" w:pos="3976"/>
        </w:tabs>
        <w:ind w:left="0" w:right="-142" w:firstLine="426"/>
        <w:jc w:val="left"/>
        <w:rPr>
          <w:i/>
          <w:sz w:val="18"/>
          <w:szCs w:val="18"/>
        </w:rPr>
      </w:pPr>
    </w:p>
    <w:p w:rsidR="001D6E00" w:rsidRPr="001D6E00" w:rsidRDefault="00D4345A" w:rsidP="001D6E00">
      <w:pPr>
        <w:tabs>
          <w:tab w:val="left" w:pos="426"/>
          <w:tab w:val="left" w:pos="3976"/>
        </w:tabs>
        <w:ind w:left="0" w:right="-142" w:firstLine="426"/>
        <w:jc w:val="left"/>
        <w:rPr>
          <w:i/>
          <w:sz w:val="18"/>
          <w:szCs w:val="18"/>
        </w:rPr>
      </w:pPr>
      <w:r>
        <w:rPr>
          <w:i/>
          <w:sz w:val="18"/>
          <w:szCs w:val="18"/>
        </w:rPr>
        <w:t xml:space="preserve">                                                                     </w:t>
      </w:r>
      <w:r w:rsidR="001D6E00" w:rsidRPr="001D6E00">
        <w:rPr>
          <w:i/>
          <w:sz w:val="18"/>
          <w:szCs w:val="18"/>
        </w:rPr>
        <w:t>Глава администрации                                                                               А.В. Иваненко</w:t>
      </w:r>
    </w:p>
    <w:p w:rsidR="001D6E00" w:rsidRPr="001D6E00" w:rsidRDefault="001D6E00" w:rsidP="001D6E00">
      <w:pPr>
        <w:tabs>
          <w:tab w:val="left" w:pos="426"/>
          <w:tab w:val="left" w:pos="3976"/>
        </w:tabs>
        <w:ind w:left="0" w:right="-142" w:firstLine="426"/>
        <w:jc w:val="left"/>
        <w:rPr>
          <w:i/>
          <w:sz w:val="18"/>
          <w:szCs w:val="18"/>
        </w:rPr>
      </w:pPr>
      <w:r w:rsidRPr="001D6E00">
        <w:rPr>
          <w:i/>
          <w:sz w:val="18"/>
          <w:szCs w:val="18"/>
        </w:rPr>
        <w:t xml:space="preserve"> </w:t>
      </w:r>
    </w:p>
    <w:p w:rsidR="001D6E00" w:rsidRPr="001D6E00" w:rsidRDefault="001D6E00" w:rsidP="001D6E00">
      <w:pPr>
        <w:tabs>
          <w:tab w:val="left" w:pos="426"/>
          <w:tab w:val="left" w:pos="3976"/>
        </w:tabs>
        <w:ind w:left="0" w:right="-142" w:firstLine="426"/>
        <w:jc w:val="left"/>
        <w:rPr>
          <w:i/>
          <w:sz w:val="18"/>
          <w:szCs w:val="18"/>
        </w:rPr>
      </w:pPr>
    </w:p>
    <w:p w:rsidR="00392CCB" w:rsidRDefault="00392CCB" w:rsidP="00323815">
      <w:pPr>
        <w:tabs>
          <w:tab w:val="left" w:pos="426"/>
          <w:tab w:val="left" w:pos="3976"/>
        </w:tabs>
        <w:ind w:left="0" w:right="-142" w:firstLine="426"/>
        <w:jc w:val="left"/>
        <w:rPr>
          <w:i/>
          <w:sz w:val="18"/>
          <w:szCs w:val="18"/>
        </w:rPr>
      </w:pPr>
    </w:p>
    <w:p w:rsidR="00392CCB" w:rsidRDefault="00392CCB" w:rsidP="00323815">
      <w:pPr>
        <w:tabs>
          <w:tab w:val="left" w:pos="426"/>
          <w:tab w:val="left" w:pos="3976"/>
        </w:tabs>
        <w:ind w:left="0" w:right="-142" w:firstLine="426"/>
        <w:jc w:val="left"/>
        <w:rPr>
          <w:i/>
          <w:sz w:val="18"/>
          <w:szCs w:val="18"/>
        </w:rPr>
      </w:pPr>
    </w:p>
    <w:p w:rsidR="00392CCB" w:rsidRDefault="00392CCB" w:rsidP="00323815">
      <w:pPr>
        <w:tabs>
          <w:tab w:val="left" w:pos="426"/>
          <w:tab w:val="left" w:pos="3976"/>
        </w:tabs>
        <w:ind w:left="0" w:right="-142" w:firstLine="426"/>
        <w:jc w:val="left"/>
        <w:rPr>
          <w:i/>
          <w:sz w:val="18"/>
          <w:szCs w:val="18"/>
        </w:rPr>
      </w:pPr>
    </w:p>
    <w:p w:rsidR="00392CCB" w:rsidRDefault="00392CCB" w:rsidP="00323815">
      <w:pPr>
        <w:tabs>
          <w:tab w:val="left" w:pos="426"/>
          <w:tab w:val="left" w:pos="3976"/>
        </w:tabs>
        <w:ind w:left="0" w:right="-142" w:firstLine="426"/>
        <w:jc w:val="left"/>
        <w:rPr>
          <w:i/>
          <w:sz w:val="18"/>
          <w:szCs w:val="18"/>
        </w:rPr>
      </w:pPr>
    </w:p>
    <w:p w:rsidR="00392CCB" w:rsidRDefault="00392CCB" w:rsidP="00323815">
      <w:pPr>
        <w:tabs>
          <w:tab w:val="left" w:pos="426"/>
          <w:tab w:val="left" w:pos="3976"/>
        </w:tabs>
        <w:ind w:left="0" w:right="-142" w:firstLine="426"/>
        <w:jc w:val="left"/>
        <w:rPr>
          <w:i/>
          <w:sz w:val="18"/>
          <w:szCs w:val="18"/>
        </w:rPr>
      </w:pPr>
    </w:p>
    <w:p w:rsidR="00392CCB" w:rsidRDefault="00392CCB" w:rsidP="00323815">
      <w:pPr>
        <w:tabs>
          <w:tab w:val="left" w:pos="426"/>
          <w:tab w:val="left" w:pos="3976"/>
        </w:tabs>
        <w:ind w:left="0" w:right="-142" w:firstLine="426"/>
        <w:jc w:val="left"/>
        <w:rPr>
          <w:i/>
          <w:sz w:val="18"/>
          <w:szCs w:val="18"/>
        </w:rPr>
      </w:pPr>
    </w:p>
    <w:p w:rsidR="00392CCB" w:rsidRDefault="00392CCB" w:rsidP="00323815">
      <w:pPr>
        <w:tabs>
          <w:tab w:val="left" w:pos="426"/>
          <w:tab w:val="left" w:pos="3976"/>
        </w:tabs>
        <w:ind w:left="0" w:right="-142" w:firstLine="426"/>
        <w:jc w:val="left"/>
        <w:rPr>
          <w:i/>
          <w:sz w:val="18"/>
          <w:szCs w:val="18"/>
        </w:rPr>
      </w:pPr>
    </w:p>
    <w:p w:rsidR="00392CCB" w:rsidRDefault="00392CCB" w:rsidP="00323815">
      <w:pPr>
        <w:tabs>
          <w:tab w:val="left" w:pos="426"/>
          <w:tab w:val="left" w:pos="3976"/>
        </w:tabs>
        <w:ind w:left="0" w:right="-142" w:firstLine="426"/>
        <w:jc w:val="left"/>
        <w:rPr>
          <w:i/>
          <w:sz w:val="18"/>
          <w:szCs w:val="18"/>
        </w:rPr>
      </w:pPr>
    </w:p>
    <w:p w:rsidR="00392CCB" w:rsidRDefault="00392CCB" w:rsidP="00323815">
      <w:pPr>
        <w:tabs>
          <w:tab w:val="left" w:pos="426"/>
          <w:tab w:val="left" w:pos="3976"/>
        </w:tabs>
        <w:ind w:left="0" w:right="-142" w:firstLine="426"/>
        <w:jc w:val="left"/>
        <w:rPr>
          <w:i/>
          <w:sz w:val="18"/>
          <w:szCs w:val="18"/>
        </w:rPr>
      </w:pPr>
    </w:p>
    <w:p w:rsidR="00392CCB" w:rsidRDefault="00392CCB" w:rsidP="00323815">
      <w:pPr>
        <w:tabs>
          <w:tab w:val="left" w:pos="426"/>
          <w:tab w:val="left" w:pos="3976"/>
        </w:tabs>
        <w:ind w:left="0" w:right="-142" w:firstLine="426"/>
        <w:jc w:val="left"/>
        <w:rPr>
          <w:i/>
          <w:sz w:val="18"/>
          <w:szCs w:val="18"/>
        </w:rPr>
      </w:pPr>
    </w:p>
    <w:p w:rsidR="00392CCB" w:rsidRDefault="00392CCB" w:rsidP="00323815">
      <w:pPr>
        <w:tabs>
          <w:tab w:val="left" w:pos="426"/>
          <w:tab w:val="left" w:pos="3976"/>
        </w:tabs>
        <w:ind w:left="0" w:right="-142" w:firstLine="426"/>
        <w:jc w:val="left"/>
        <w:rPr>
          <w:i/>
          <w:sz w:val="18"/>
          <w:szCs w:val="18"/>
        </w:rPr>
      </w:pPr>
    </w:p>
    <w:p w:rsidR="00392CCB" w:rsidRDefault="00392CCB" w:rsidP="00323815">
      <w:pPr>
        <w:tabs>
          <w:tab w:val="left" w:pos="426"/>
          <w:tab w:val="left" w:pos="3976"/>
        </w:tabs>
        <w:ind w:left="0" w:right="-142" w:firstLine="426"/>
        <w:jc w:val="left"/>
        <w:rPr>
          <w:i/>
          <w:sz w:val="18"/>
          <w:szCs w:val="18"/>
        </w:rPr>
      </w:pPr>
    </w:p>
    <w:p w:rsidR="00B42054" w:rsidRDefault="00B42054" w:rsidP="00323815">
      <w:pPr>
        <w:tabs>
          <w:tab w:val="left" w:pos="426"/>
          <w:tab w:val="left" w:pos="3976"/>
        </w:tabs>
        <w:ind w:left="0" w:right="-142" w:firstLine="426"/>
        <w:jc w:val="left"/>
        <w:rPr>
          <w:i/>
          <w:sz w:val="18"/>
          <w:szCs w:val="18"/>
        </w:rPr>
      </w:pPr>
    </w:p>
    <w:p w:rsidR="00B42054" w:rsidRDefault="00B42054" w:rsidP="00323815">
      <w:pPr>
        <w:tabs>
          <w:tab w:val="left" w:pos="426"/>
          <w:tab w:val="left" w:pos="3976"/>
        </w:tabs>
        <w:ind w:left="0" w:right="-142" w:firstLine="426"/>
        <w:jc w:val="left"/>
        <w:rPr>
          <w:i/>
          <w:sz w:val="18"/>
          <w:szCs w:val="18"/>
        </w:rPr>
      </w:pPr>
    </w:p>
    <w:p w:rsidR="00B42054" w:rsidRDefault="00B42054" w:rsidP="00323815">
      <w:pPr>
        <w:tabs>
          <w:tab w:val="left" w:pos="426"/>
          <w:tab w:val="left" w:pos="3976"/>
        </w:tabs>
        <w:ind w:left="0" w:right="-142" w:firstLine="426"/>
        <w:jc w:val="left"/>
        <w:rPr>
          <w:i/>
          <w:sz w:val="18"/>
          <w:szCs w:val="18"/>
        </w:rPr>
      </w:pPr>
    </w:p>
    <w:p w:rsidR="00B42054" w:rsidRDefault="00B42054" w:rsidP="00323815">
      <w:pPr>
        <w:tabs>
          <w:tab w:val="left" w:pos="426"/>
          <w:tab w:val="left" w:pos="3976"/>
        </w:tabs>
        <w:ind w:left="0" w:right="-142" w:firstLine="426"/>
        <w:jc w:val="left"/>
        <w:rPr>
          <w:i/>
          <w:sz w:val="18"/>
          <w:szCs w:val="18"/>
        </w:rPr>
      </w:pPr>
    </w:p>
    <w:p w:rsidR="00B42054" w:rsidRDefault="00B42054" w:rsidP="00323815">
      <w:pPr>
        <w:tabs>
          <w:tab w:val="left" w:pos="426"/>
          <w:tab w:val="left" w:pos="3976"/>
        </w:tabs>
        <w:ind w:left="0" w:right="-142" w:firstLine="426"/>
        <w:jc w:val="left"/>
        <w:rPr>
          <w:i/>
          <w:sz w:val="18"/>
          <w:szCs w:val="18"/>
        </w:rPr>
      </w:pPr>
    </w:p>
    <w:p w:rsidR="00B42054" w:rsidRDefault="00B42054" w:rsidP="00323815">
      <w:pPr>
        <w:tabs>
          <w:tab w:val="left" w:pos="426"/>
          <w:tab w:val="left" w:pos="3976"/>
        </w:tabs>
        <w:ind w:left="0" w:right="-142" w:firstLine="426"/>
        <w:jc w:val="left"/>
        <w:rPr>
          <w:i/>
          <w:sz w:val="18"/>
          <w:szCs w:val="18"/>
        </w:rPr>
      </w:pPr>
    </w:p>
    <w:p w:rsidR="00B42054" w:rsidRDefault="00B42054" w:rsidP="00323815">
      <w:pPr>
        <w:tabs>
          <w:tab w:val="left" w:pos="426"/>
          <w:tab w:val="left" w:pos="3976"/>
        </w:tabs>
        <w:ind w:left="0" w:right="-142" w:firstLine="426"/>
        <w:jc w:val="left"/>
        <w:rPr>
          <w:i/>
          <w:sz w:val="18"/>
          <w:szCs w:val="18"/>
        </w:rPr>
      </w:pPr>
    </w:p>
    <w:p w:rsidR="00B42054" w:rsidRDefault="00B42054" w:rsidP="008367DF">
      <w:pPr>
        <w:tabs>
          <w:tab w:val="left" w:pos="426"/>
          <w:tab w:val="left" w:pos="3976"/>
        </w:tabs>
        <w:ind w:left="0" w:right="-142" w:firstLine="0"/>
        <w:jc w:val="left"/>
        <w:rPr>
          <w:i/>
          <w:sz w:val="18"/>
          <w:szCs w:val="18"/>
        </w:rPr>
        <w:sectPr w:rsidR="00B42054" w:rsidSect="006A132D">
          <w:pgSz w:w="11906" w:h="16838"/>
          <w:pgMar w:top="993" w:right="849" w:bottom="709" w:left="1129" w:header="284" w:footer="709" w:gutter="0"/>
          <w:cols w:space="708"/>
          <w:docGrid w:linePitch="360"/>
        </w:sectPr>
      </w:pPr>
      <w:bookmarkStart w:id="0" w:name="_GoBack"/>
      <w:bookmarkEnd w:id="0"/>
    </w:p>
    <w:p w:rsidR="00392CCB" w:rsidRDefault="00392CCB" w:rsidP="00323815">
      <w:pPr>
        <w:tabs>
          <w:tab w:val="left" w:pos="426"/>
          <w:tab w:val="left" w:pos="3976"/>
        </w:tabs>
        <w:ind w:left="0" w:right="-142" w:firstLine="426"/>
        <w:jc w:val="left"/>
        <w:rPr>
          <w:i/>
          <w:sz w:val="18"/>
          <w:szCs w:val="18"/>
        </w:rPr>
      </w:pPr>
    </w:p>
    <w:p w:rsidR="00410B9F" w:rsidRPr="00410B9F" w:rsidRDefault="00410B9F" w:rsidP="00410B9F">
      <w:pPr>
        <w:tabs>
          <w:tab w:val="left" w:pos="426"/>
          <w:tab w:val="left" w:pos="3976"/>
        </w:tabs>
        <w:ind w:left="0" w:right="-142" w:firstLine="426"/>
        <w:jc w:val="right"/>
        <w:rPr>
          <w:i/>
          <w:sz w:val="18"/>
          <w:szCs w:val="18"/>
        </w:rPr>
      </w:pPr>
      <w:r w:rsidRPr="00410B9F">
        <w:rPr>
          <w:i/>
          <w:sz w:val="18"/>
          <w:szCs w:val="18"/>
        </w:rPr>
        <w:t>Приложение</w:t>
      </w:r>
    </w:p>
    <w:p w:rsidR="00410B9F" w:rsidRPr="00410B9F" w:rsidRDefault="00410B9F" w:rsidP="00410B9F">
      <w:pPr>
        <w:tabs>
          <w:tab w:val="left" w:pos="426"/>
          <w:tab w:val="left" w:pos="3976"/>
        </w:tabs>
        <w:ind w:left="0" w:right="-142" w:firstLine="426"/>
        <w:jc w:val="right"/>
        <w:rPr>
          <w:i/>
          <w:sz w:val="18"/>
          <w:szCs w:val="18"/>
        </w:rPr>
      </w:pPr>
      <w:r w:rsidRPr="00410B9F">
        <w:rPr>
          <w:i/>
          <w:sz w:val="18"/>
          <w:szCs w:val="18"/>
        </w:rPr>
        <w:t>к Постановлению администрации</w:t>
      </w:r>
    </w:p>
    <w:p w:rsidR="00410B9F" w:rsidRPr="00410B9F" w:rsidRDefault="00410B9F" w:rsidP="00410B9F">
      <w:pPr>
        <w:tabs>
          <w:tab w:val="left" w:pos="426"/>
          <w:tab w:val="left" w:pos="3976"/>
        </w:tabs>
        <w:ind w:left="0" w:right="-142" w:firstLine="426"/>
        <w:jc w:val="right"/>
        <w:rPr>
          <w:i/>
          <w:sz w:val="18"/>
          <w:szCs w:val="18"/>
        </w:rPr>
      </w:pPr>
      <w:r w:rsidRPr="00410B9F">
        <w:rPr>
          <w:i/>
          <w:sz w:val="18"/>
          <w:szCs w:val="18"/>
        </w:rPr>
        <w:t>от «</w:t>
      </w:r>
      <w:r>
        <w:rPr>
          <w:i/>
          <w:sz w:val="18"/>
          <w:szCs w:val="18"/>
        </w:rPr>
        <w:t>30</w:t>
      </w:r>
      <w:r w:rsidRPr="00410B9F">
        <w:rPr>
          <w:i/>
          <w:sz w:val="18"/>
          <w:szCs w:val="18"/>
        </w:rPr>
        <w:t>»</w:t>
      </w:r>
      <w:r>
        <w:rPr>
          <w:i/>
          <w:sz w:val="18"/>
          <w:szCs w:val="18"/>
        </w:rPr>
        <w:t xml:space="preserve"> Июля </w:t>
      </w:r>
      <w:r w:rsidRPr="00410B9F">
        <w:rPr>
          <w:i/>
          <w:sz w:val="18"/>
          <w:szCs w:val="18"/>
        </w:rPr>
        <w:t>2025 г.</w:t>
      </w:r>
    </w:p>
    <w:p w:rsidR="00410B9F" w:rsidRPr="00410B9F" w:rsidRDefault="00410B9F" w:rsidP="00410B9F">
      <w:pPr>
        <w:tabs>
          <w:tab w:val="left" w:pos="426"/>
          <w:tab w:val="left" w:pos="3976"/>
        </w:tabs>
        <w:ind w:left="0" w:right="-142" w:firstLine="426"/>
        <w:jc w:val="right"/>
        <w:rPr>
          <w:i/>
          <w:sz w:val="18"/>
          <w:szCs w:val="18"/>
        </w:rPr>
      </w:pPr>
    </w:p>
    <w:p w:rsidR="00410B9F" w:rsidRPr="00410B9F" w:rsidRDefault="00410B9F" w:rsidP="00410B9F">
      <w:pPr>
        <w:tabs>
          <w:tab w:val="left" w:pos="426"/>
          <w:tab w:val="left" w:pos="3976"/>
        </w:tabs>
        <w:ind w:left="0" w:right="-142" w:firstLine="426"/>
        <w:jc w:val="right"/>
        <w:rPr>
          <w:i/>
          <w:sz w:val="18"/>
          <w:szCs w:val="18"/>
        </w:rPr>
      </w:pPr>
      <w:r w:rsidRPr="00410B9F">
        <w:rPr>
          <w:i/>
          <w:sz w:val="18"/>
          <w:szCs w:val="18"/>
        </w:rPr>
        <w:t xml:space="preserve">Приложение </w:t>
      </w:r>
    </w:p>
    <w:p w:rsidR="00410B9F" w:rsidRPr="00410B9F" w:rsidRDefault="00410B9F" w:rsidP="00410B9F">
      <w:pPr>
        <w:tabs>
          <w:tab w:val="left" w:pos="426"/>
          <w:tab w:val="left" w:pos="3976"/>
        </w:tabs>
        <w:ind w:left="0" w:right="-142" w:firstLine="426"/>
        <w:jc w:val="right"/>
        <w:rPr>
          <w:i/>
          <w:sz w:val="18"/>
          <w:szCs w:val="18"/>
        </w:rPr>
      </w:pPr>
      <w:r w:rsidRPr="00410B9F">
        <w:rPr>
          <w:i/>
          <w:sz w:val="18"/>
          <w:szCs w:val="18"/>
        </w:rPr>
        <w:t>к муниципальной программе</w:t>
      </w:r>
    </w:p>
    <w:p w:rsidR="00410B9F" w:rsidRPr="00410B9F" w:rsidRDefault="00410B9F" w:rsidP="00410B9F">
      <w:pPr>
        <w:tabs>
          <w:tab w:val="left" w:pos="426"/>
          <w:tab w:val="left" w:pos="3976"/>
        </w:tabs>
        <w:ind w:left="0" w:right="-142" w:firstLine="426"/>
        <w:jc w:val="right"/>
        <w:rPr>
          <w:i/>
          <w:sz w:val="18"/>
          <w:szCs w:val="18"/>
        </w:rPr>
      </w:pPr>
      <w:r w:rsidRPr="00410B9F">
        <w:rPr>
          <w:i/>
          <w:sz w:val="18"/>
          <w:szCs w:val="18"/>
        </w:rPr>
        <w:t xml:space="preserve">«Комплексное развитие сельских территорий </w:t>
      </w:r>
    </w:p>
    <w:p w:rsidR="00410B9F" w:rsidRPr="00410B9F" w:rsidRDefault="00410B9F" w:rsidP="00410B9F">
      <w:pPr>
        <w:tabs>
          <w:tab w:val="left" w:pos="426"/>
          <w:tab w:val="left" w:pos="3976"/>
        </w:tabs>
        <w:ind w:left="0" w:right="-142" w:firstLine="426"/>
        <w:jc w:val="right"/>
        <w:rPr>
          <w:i/>
          <w:sz w:val="18"/>
          <w:szCs w:val="18"/>
        </w:rPr>
      </w:pPr>
      <w:r w:rsidRPr="00410B9F">
        <w:rPr>
          <w:i/>
          <w:sz w:val="18"/>
          <w:szCs w:val="18"/>
        </w:rPr>
        <w:t>Хомутовского муниципального образования</w:t>
      </w:r>
    </w:p>
    <w:p w:rsidR="00410B9F" w:rsidRPr="00410B9F" w:rsidRDefault="00410B9F" w:rsidP="00410B9F">
      <w:pPr>
        <w:tabs>
          <w:tab w:val="left" w:pos="426"/>
          <w:tab w:val="left" w:pos="3976"/>
        </w:tabs>
        <w:ind w:left="0" w:right="-142" w:firstLine="426"/>
        <w:jc w:val="right"/>
        <w:rPr>
          <w:i/>
          <w:sz w:val="18"/>
          <w:szCs w:val="18"/>
        </w:rPr>
      </w:pPr>
      <w:r w:rsidRPr="00410B9F">
        <w:rPr>
          <w:i/>
          <w:sz w:val="18"/>
          <w:szCs w:val="18"/>
        </w:rPr>
        <w:t xml:space="preserve"> на 2024-2026 годы», </w:t>
      </w:r>
      <w:proofErr w:type="gramStart"/>
      <w:r w:rsidRPr="00410B9F">
        <w:rPr>
          <w:i/>
          <w:sz w:val="18"/>
          <w:szCs w:val="18"/>
        </w:rPr>
        <w:t>утвержденной</w:t>
      </w:r>
      <w:proofErr w:type="gramEnd"/>
    </w:p>
    <w:p w:rsidR="00410B9F" w:rsidRPr="00410B9F" w:rsidRDefault="00410B9F" w:rsidP="00410B9F">
      <w:pPr>
        <w:tabs>
          <w:tab w:val="left" w:pos="426"/>
          <w:tab w:val="left" w:pos="3976"/>
        </w:tabs>
        <w:ind w:left="0" w:right="-142" w:firstLine="426"/>
        <w:jc w:val="right"/>
        <w:rPr>
          <w:i/>
          <w:sz w:val="18"/>
          <w:szCs w:val="18"/>
        </w:rPr>
      </w:pPr>
      <w:r w:rsidRPr="00410B9F">
        <w:rPr>
          <w:i/>
          <w:sz w:val="18"/>
          <w:szCs w:val="18"/>
        </w:rPr>
        <w:t xml:space="preserve">Постановлением администрации Хомутовского </w:t>
      </w:r>
    </w:p>
    <w:p w:rsidR="00392CCB" w:rsidRDefault="00410B9F" w:rsidP="00410B9F">
      <w:pPr>
        <w:tabs>
          <w:tab w:val="left" w:pos="426"/>
          <w:tab w:val="left" w:pos="3976"/>
        </w:tabs>
        <w:ind w:left="0" w:right="-142" w:firstLine="426"/>
        <w:jc w:val="right"/>
        <w:rPr>
          <w:i/>
          <w:sz w:val="18"/>
          <w:szCs w:val="18"/>
        </w:rPr>
      </w:pPr>
      <w:r w:rsidRPr="00410B9F">
        <w:rPr>
          <w:i/>
          <w:sz w:val="18"/>
          <w:szCs w:val="18"/>
        </w:rPr>
        <w:t>муниципального образования от 14.03.2024 №60 о/д</w:t>
      </w:r>
    </w:p>
    <w:p w:rsidR="001306E7" w:rsidRDefault="001306E7" w:rsidP="00410B9F">
      <w:pPr>
        <w:tabs>
          <w:tab w:val="left" w:pos="426"/>
          <w:tab w:val="left" w:pos="3976"/>
        </w:tabs>
        <w:ind w:left="0" w:right="-142" w:firstLine="426"/>
        <w:jc w:val="right"/>
        <w:rPr>
          <w:i/>
          <w:sz w:val="18"/>
          <w:szCs w:val="18"/>
        </w:rPr>
      </w:pPr>
    </w:p>
    <w:p w:rsidR="001306E7" w:rsidRDefault="001306E7" w:rsidP="00410B9F">
      <w:pPr>
        <w:tabs>
          <w:tab w:val="left" w:pos="426"/>
          <w:tab w:val="left" w:pos="3976"/>
        </w:tabs>
        <w:ind w:left="0" w:right="-142" w:firstLine="426"/>
        <w:jc w:val="right"/>
        <w:rPr>
          <w:i/>
          <w:sz w:val="18"/>
          <w:szCs w:val="18"/>
        </w:rPr>
      </w:pPr>
    </w:p>
    <w:p w:rsidR="001306E7" w:rsidRDefault="001306E7" w:rsidP="00410B9F">
      <w:pPr>
        <w:tabs>
          <w:tab w:val="left" w:pos="426"/>
          <w:tab w:val="left" w:pos="3976"/>
        </w:tabs>
        <w:ind w:left="0" w:right="-142" w:firstLine="426"/>
        <w:jc w:val="right"/>
        <w:rPr>
          <w:i/>
          <w:sz w:val="18"/>
          <w:szCs w:val="18"/>
        </w:rPr>
      </w:pPr>
    </w:p>
    <w:tbl>
      <w:tblPr>
        <w:tblW w:w="16024" w:type="dxa"/>
        <w:tblInd w:w="93" w:type="dxa"/>
        <w:tblLayout w:type="fixed"/>
        <w:tblLook w:val="04A0" w:firstRow="1" w:lastRow="0" w:firstColumn="1" w:lastColumn="0" w:noHBand="0" w:noVBand="1"/>
      </w:tblPr>
      <w:tblGrid>
        <w:gridCol w:w="441"/>
        <w:gridCol w:w="2693"/>
        <w:gridCol w:w="1276"/>
        <w:gridCol w:w="992"/>
        <w:gridCol w:w="603"/>
        <w:gridCol w:w="1300"/>
        <w:gridCol w:w="1300"/>
        <w:gridCol w:w="1049"/>
        <w:gridCol w:w="709"/>
        <w:gridCol w:w="980"/>
        <w:gridCol w:w="1110"/>
        <w:gridCol w:w="992"/>
        <w:gridCol w:w="532"/>
        <w:gridCol w:w="1027"/>
        <w:gridCol w:w="1020"/>
      </w:tblGrid>
      <w:tr w:rsidR="0017223E" w:rsidRPr="003C1214" w:rsidTr="003C648F">
        <w:trPr>
          <w:trHeight w:val="945"/>
        </w:trPr>
        <w:tc>
          <w:tcPr>
            <w:tcW w:w="44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223E" w:rsidRPr="003C1214" w:rsidRDefault="0017223E" w:rsidP="0017223E">
            <w:pPr>
              <w:ind w:left="0" w:firstLine="0"/>
              <w:rPr>
                <w:color w:val="000000"/>
                <w:sz w:val="18"/>
                <w:szCs w:val="18"/>
              </w:rPr>
            </w:pPr>
            <w:r w:rsidRPr="003C1214">
              <w:rPr>
                <w:color w:val="000000"/>
                <w:sz w:val="18"/>
                <w:szCs w:val="18"/>
              </w:rPr>
              <w:t xml:space="preserve">№ </w:t>
            </w:r>
            <w:proofErr w:type="gramStart"/>
            <w:r w:rsidRPr="003C1214">
              <w:rPr>
                <w:color w:val="000000"/>
                <w:sz w:val="18"/>
                <w:szCs w:val="18"/>
              </w:rPr>
              <w:t>п</w:t>
            </w:r>
            <w:proofErr w:type="gramEnd"/>
            <w:r w:rsidRPr="003C1214">
              <w:rPr>
                <w:color w:val="000000"/>
                <w:sz w:val="18"/>
                <w:szCs w:val="18"/>
              </w:rPr>
              <w:t>/п</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rPr>
                <w:color w:val="000000"/>
                <w:sz w:val="18"/>
                <w:szCs w:val="18"/>
              </w:rPr>
            </w:pPr>
            <w:r w:rsidRPr="003C1214">
              <w:rPr>
                <w:color w:val="000000"/>
                <w:sz w:val="18"/>
                <w:szCs w:val="18"/>
              </w:rPr>
              <w:t>Мероприятие</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Всего:</w:t>
            </w:r>
          </w:p>
        </w:tc>
        <w:tc>
          <w:tcPr>
            <w:tcW w:w="4195" w:type="dxa"/>
            <w:gridSpan w:val="4"/>
            <w:tcBorders>
              <w:top w:val="single" w:sz="4" w:space="0" w:color="auto"/>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 xml:space="preserve">Федеральный и областной бюджеты, </w:t>
            </w:r>
            <w:proofErr w:type="spellStart"/>
            <w:r w:rsidRPr="003C1214">
              <w:rPr>
                <w:color w:val="000000"/>
                <w:sz w:val="18"/>
                <w:szCs w:val="18"/>
              </w:rPr>
              <w:t>тыс</w:t>
            </w:r>
            <w:proofErr w:type="gramStart"/>
            <w:r w:rsidRPr="003C1214">
              <w:rPr>
                <w:color w:val="000000"/>
                <w:sz w:val="18"/>
                <w:szCs w:val="18"/>
              </w:rPr>
              <w:t>.р</w:t>
            </w:r>
            <w:proofErr w:type="gramEnd"/>
            <w:r w:rsidRPr="003C1214">
              <w:rPr>
                <w:color w:val="000000"/>
                <w:sz w:val="18"/>
                <w:szCs w:val="18"/>
              </w:rPr>
              <w:t>уб</w:t>
            </w:r>
            <w:proofErr w:type="spellEnd"/>
            <w:r w:rsidRPr="003C1214">
              <w:rPr>
                <w:color w:val="000000"/>
                <w:sz w:val="18"/>
                <w:szCs w:val="18"/>
              </w:rPr>
              <w:t>.</w:t>
            </w:r>
          </w:p>
        </w:tc>
        <w:tc>
          <w:tcPr>
            <w:tcW w:w="3848" w:type="dxa"/>
            <w:gridSpan w:val="4"/>
            <w:tcBorders>
              <w:top w:val="single" w:sz="4" w:space="0" w:color="auto"/>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 xml:space="preserve">Бюджет Хомутовского муниципального образования, </w:t>
            </w:r>
            <w:proofErr w:type="spellStart"/>
            <w:r w:rsidRPr="003C1214">
              <w:rPr>
                <w:color w:val="000000"/>
                <w:sz w:val="18"/>
                <w:szCs w:val="18"/>
              </w:rPr>
              <w:t>тыс</w:t>
            </w:r>
            <w:proofErr w:type="gramStart"/>
            <w:r w:rsidRPr="003C1214">
              <w:rPr>
                <w:color w:val="000000"/>
                <w:sz w:val="18"/>
                <w:szCs w:val="18"/>
              </w:rPr>
              <w:t>.р</w:t>
            </w:r>
            <w:proofErr w:type="gramEnd"/>
            <w:r w:rsidRPr="003C1214">
              <w:rPr>
                <w:color w:val="000000"/>
                <w:sz w:val="18"/>
                <w:szCs w:val="18"/>
              </w:rPr>
              <w:t>уб</w:t>
            </w:r>
            <w:proofErr w:type="spellEnd"/>
            <w:r w:rsidRPr="003C1214">
              <w:rPr>
                <w:color w:val="000000"/>
                <w:sz w:val="18"/>
                <w:szCs w:val="18"/>
              </w:rPr>
              <w:t>.</w:t>
            </w:r>
          </w:p>
        </w:tc>
        <w:tc>
          <w:tcPr>
            <w:tcW w:w="3571" w:type="dxa"/>
            <w:gridSpan w:val="4"/>
            <w:tcBorders>
              <w:top w:val="single" w:sz="4" w:space="0" w:color="auto"/>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 xml:space="preserve">Внебюджетные источники, </w:t>
            </w:r>
            <w:proofErr w:type="spellStart"/>
            <w:r w:rsidRPr="003C1214">
              <w:rPr>
                <w:color w:val="000000"/>
                <w:sz w:val="18"/>
                <w:szCs w:val="18"/>
              </w:rPr>
              <w:t>тыс</w:t>
            </w:r>
            <w:proofErr w:type="gramStart"/>
            <w:r w:rsidRPr="003C1214">
              <w:rPr>
                <w:color w:val="000000"/>
                <w:sz w:val="18"/>
                <w:szCs w:val="18"/>
              </w:rPr>
              <w:t>.р</w:t>
            </w:r>
            <w:proofErr w:type="gramEnd"/>
            <w:r w:rsidRPr="003C1214">
              <w:rPr>
                <w:color w:val="000000"/>
                <w:sz w:val="18"/>
                <w:szCs w:val="18"/>
              </w:rPr>
              <w:t>уб</w:t>
            </w:r>
            <w:proofErr w:type="spellEnd"/>
            <w:r w:rsidRPr="003C1214">
              <w:rPr>
                <w:color w:val="000000"/>
                <w:sz w:val="18"/>
                <w:szCs w:val="18"/>
              </w:rPr>
              <w:t>.</w:t>
            </w:r>
          </w:p>
        </w:tc>
      </w:tr>
      <w:tr w:rsidR="0017223E" w:rsidRPr="003C1214" w:rsidTr="003C648F">
        <w:trPr>
          <w:trHeight w:val="465"/>
        </w:trPr>
        <w:tc>
          <w:tcPr>
            <w:tcW w:w="441" w:type="dxa"/>
            <w:vMerge/>
            <w:tcBorders>
              <w:top w:val="single" w:sz="4" w:space="0" w:color="auto"/>
              <w:left w:val="single" w:sz="4" w:space="0" w:color="auto"/>
              <w:bottom w:val="single" w:sz="4" w:space="0" w:color="000000"/>
              <w:right w:val="single" w:sz="4" w:space="0" w:color="auto"/>
            </w:tcBorders>
            <w:vAlign w:val="center"/>
            <w:hideMark/>
          </w:tcPr>
          <w:p w:rsidR="0017223E" w:rsidRPr="003C1214" w:rsidRDefault="0017223E" w:rsidP="0017223E">
            <w:pPr>
              <w:ind w:left="0" w:firstLine="0"/>
              <w:jc w:val="left"/>
              <w:rPr>
                <w:color w:val="000000"/>
                <w:sz w:val="18"/>
                <w:szCs w:val="18"/>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17223E" w:rsidRPr="003C1214" w:rsidRDefault="0017223E" w:rsidP="0017223E">
            <w:pPr>
              <w:ind w:left="0" w:firstLine="0"/>
              <w:jc w:val="left"/>
              <w:rPr>
                <w:color w:val="000000"/>
                <w:sz w:val="18"/>
                <w:szCs w:val="18"/>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17223E" w:rsidRPr="003C1214" w:rsidRDefault="0017223E" w:rsidP="0017223E">
            <w:pPr>
              <w:ind w:left="0" w:firstLine="0"/>
              <w:jc w:val="left"/>
              <w:rPr>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2024</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2025</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2026</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Итого</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2024</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2025</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2026</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Итого</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2024</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2025</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2026</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Итого</w:t>
            </w:r>
          </w:p>
        </w:tc>
      </w:tr>
      <w:tr w:rsidR="0017223E" w:rsidRPr="003C1214" w:rsidTr="003C648F">
        <w:trPr>
          <w:trHeight w:val="795"/>
        </w:trPr>
        <w:tc>
          <w:tcPr>
            <w:tcW w:w="441" w:type="dxa"/>
            <w:tcBorders>
              <w:top w:val="nil"/>
              <w:left w:val="single" w:sz="4" w:space="0" w:color="auto"/>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center"/>
              <w:rPr>
                <w:b/>
                <w:bCs/>
                <w:color w:val="000000"/>
                <w:sz w:val="18"/>
                <w:szCs w:val="18"/>
              </w:rPr>
            </w:pPr>
            <w:r w:rsidRPr="003C1214">
              <w:rPr>
                <w:b/>
                <w:bCs/>
                <w:color w:val="000000"/>
                <w:sz w:val="18"/>
                <w:szCs w:val="18"/>
              </w:rPr>
              <w:t>1</w:t>
            </w:r>
          </w:p>
        </w:tc>
        <w:tc>
          <w:tcPr>
            <w:tcW w:w="2693"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left"/>
              <w:rPr>
                <w:b/>
                <w:bCs/>
                <w:color w:val="000000"/>
                <w:sz w:val="18"/>
                <w:szCs w:val="18"/>
              </w:rPr>
            </w:pPr>
            <w:r w:rsidRPr="003C1214">
              <w:rPr>
                <w:b/>
                <w:bCs/>
                <w:color w:val="000000"/>
                <w:sz w:val="18"/>
                <w:szCs w:val="18"/>
              </w:rPr>
              <w:t>Развитие социальной инфраструктуры на сельских территориях (Современный облик сельских территорий)</w:t>
            </w:r>
          </w:p>
        </w:tc>
        <w:tc>
          <w:tcPr>
            <w:tcW w:w="1276"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767 376,856</w:t>
            </w:r>
          </w:p>
        </w:tc>
        <w:tc>
          <w:tcPr>
            <w:tcW w:w="992"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16 620,60</w:t>
            </w:r>
          </w:p>
        </w:tc>
        <w:tc>
          <w:tcPr>
            <w:tcW w:w="603"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0,00</w:t>
            </w:r>
          </w:p>
        </w:tc>
        <w:tc>
          <w:tcPr>
            <w:tcW w:w="1300"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748 168,42</w:t>
            </w:r>
          </w:p>
        </w:tc>
        <w:tc>
          <w:tcPr>
            <w:tcW w:w="1300"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764 789,02</w:t>
            </w:r>
          </w:p>
        </w:tc>
        <w:tc>
          <w:tcPr>
            <w:tcW w:w="1049"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759,15</w:t>
            </w:r>
          </w:p>
        </w:tc>
        <w:tc>
          <w:tcPr>
            <w:tcW w:w="709"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0,00</w:t>
            </w:r>
          </w:p>
        </w:tc>
        <w:tc>
          <w:tcPr>
            <w:tcW w:w="980"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1 188,69</w:t>
            </w:r>
          </w:p>
        </w:tc>
        <w:tc>
          <w:tcPr>
            <w:tcW w:w="1110"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1 947,83</w:t>
            </w:r>
          </w:p>
        </w:tc>
        <w:tc>
          <w:tcPr>
            <w:tcW w:w="992"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0,00</w:t>
            </w:r>
          </w:p>
        </w:tc>
        <w:tc>
          <w:tcPr>
            <w:tcW w:w="532"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0,00</w:t>
            </w:r>
          </w:p>
        </w:tc>
        <w:tc>
          <w:tcPr>
            <w:tcW w:w="1027"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640,00</w:t>
            </w:r>
          </w:p>
        </w:tc>
        <w:tc>
          <w:tcPr>
            <w:tcW w:w="1020"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640,00</w:t>
            </w:r>
          </w:p>
        </w:tc>
      </w:tr>
      <w:tr w:rsidR="0017223E" w:rsidRPr="003C1214" w:rsidTr="003C648F">
        <w:trPr>
          <w:trHeight w:val="106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1.1.</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sz w:val="18"/>
                <w:szCs w:val="18"/>
              </w:rPr>
            </w:pPr>
            <w:r w:rsidRPr="003C1214">
              <w:rPr>
                <w:sz w:val="18"/>
                <w:szCs w:val="18"/>
              </w:rPr>
              <w:t xml:space="preserve">Строительство объекта: "Ледовый дворец с комплексом спортивных сооружений", </w:t>
            </w:r>
            <w:proofErr w:type="gramStart"/>
            <w:r w:rsidRPr="003C1214">
              <w:rPr>
                <w:sz w:val="18"/>
                <w:szCs w:val="18"/>
              </w:rPr>
              <w:t>расположенного</w:t>
            </w:r>
            <w:proofErr w:type="gramEnd"/>
            <w:r w:rsidRPr="003C1214">
              <w:rPr>
                <w:sz w:val="18"/>
                <w:szCs w:val="18"/>
              </w:rPr>
              <w:t xml:space="preserve"> по адресу: Иркутский район, </w:t>
            </w:r>
            <w:proofErr w:type="spellStart"/>
            <w:r w:rsidRPr="003C1214">
              <w:rPr>
                <w:sz w:val="18"/>
                <w:szCs w:val="18"/>
              </w:rPr>
              <w:t>д</w:t>
            </w:r>
            <w:proofErr w:type="gramStart"/>
            <w:r w:rsidRPr="003C1214">
              <w:rPr>
                <w:sz w:val="18"/>
                <w:szCs w:val="18"/>
              </w:rPr>
              <w:t>.К</w:t>
            </w:r>
            <w:proofErr w:type="gramEnd"/>
            <w:r w:rsidRPr="003C1214">
              <w:rPr>
                <w:sz w:val="18"/>
                <w:szCs w:val="18"/>
              </w:rPr>
              <w:t>уда</w:t>
            </w:r>
            <w:proofErr w:type="spellEnd"/>
            <w:r w:rsidRPr="003C1214">
              <w:rPr>
                <w:sz w:val="18"/>
                <w:szCs w:val="18"/>
              </w:rPr>
              <w:t xml:space="preserve">, </w:t>
            </w:r>
            <w:proofErr w:type="spellStart"/>
            <w:r w:rsidRPr="003C1214">
              <w:rPr>
                <w:sz w:val="18"/>
                <w:szCs w:val="18"/>
              </w:rPr>
              <w:t>ул.Спортивная</w:t>
            </w:r>
            <w:proofErr w:type="spellEnd"/>
            <w:r w:rsidRPr="003C1214">
              <w:rPr>
                <w:sz w:val="18"/>
                <w:szCs w:val="18"/>
              </w:rPr>
              <w:t>, 1б</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446 320,180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445 606,07</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445 606,07</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714,11</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714,11</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0,00</w:t>
            </w:r>
          </w:p>
        </w:tc>
      </w:tr>
      <w:tr w:rsidR="0017223E" w:rsidRPr="003C1214" w:rsidTr="003C648F">
        <w:trPr>
          <w:trHeight w:val="63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1.2.</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Капитальный ремонт Дома культуры с. Хомутово, ул. Кирова, 10Б</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127 000,000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126 716,80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126 716,80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203,20</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203,20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80,00</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80,00</w:t>
            </w:r>
          </w:p>
        </w:tc>
      </w:tr>
      <w:tr w:rsidR="0017223E" w:rsidRPr="003C1214" w:rsidTr="003C648F">
        <w:trPr>
          <w:trHeight w:val="63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1.3.</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 xml:space="preserve">Строительство объекта Дома культуры </w:t>
            </w:r>
            <w:proofErr w:type="gramStart"/>
            <w:r w:rsidRPr="003C1214">
              <w:rPr>
                <w:color w:val="000000"/>
                <w:sz w:val="18"/>
                <w:szCs w:val="18"/>
              </w:rPr>
              <w:t>в</w:t>
            </w:r>
            <w:proofErr w:type="gramEnd"/>
            <w:r w:rsidRPr="003C1214">
              <w:rPr>
                <w:color w:val="000000"/>
                <w:sz w:val="18"/>
                <w:szCs w:val="18"/>
              </w:rPr>
              <w:t xml:space="preserve"> с. Хомутово, Иркутского района</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17 379,748</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16 620,60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16 620,60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759,15</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759,15</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0,00</w:t>
            </w:r>
          </w:p>
        </w:tc>
      </w:tr>
      <w:tr w:rsidR="0017223E" w:rsidRPr="003C1214" w:rsidTr="003C648F">
        <w:trPr>
          <w:trHeight w:val="82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1.4.</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 xml:space="preserve">Поставка и монтаж модульного здания Физкультурно-оздоровительный комплекса в  </w:t>
            </w:r>
            <w:proofErr w:type="spellStart"/>
            <w:r w:rsidRPr="003C1214">
              <w:rPr>
                <w:color w:val="000000"/>
                <w:sz w:val="18"/>
                <w:szCs w:val="18"/>
              </w:rPr>
              <w:t>с</w:t>
            </w:r>
            <w:proofErr w:type="gramStart"/>
            <w:r w:rsidRPr="003C1214">
              <w:rPr>
                <w:color w:val="000000"/>
                <w:sz w:val="18"/>
                <w:szCs w:val="18"/>
              </w:rPr>
              <w:t>.Х</w:t>
            </w:r>
            <w:proofErr w:type="gramEnd"/>
            <w:r w:rsidRPr="003C1214">
              <w:rPr>
                <w:color w:val="000000"/>
                <w:sz w:val="18"/>
                <w:szCs w:val="18"/>
              </w:rPr>
              <w:t>омутово</w:t>
            </w:r>
            <w:proofErr w:type="spellEnd"/>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176 676,928</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175 845,55</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175 845,55</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271,38</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271,38</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560,00</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560,00</w:t>
            </w:r>
          </w:p>
        </w:tc>
      </w:tr>
      <w:tr w:rsidR="0017223E" w:rsidRPr="003C1214" w:rsidTr="003C648F">
        <w:trPr>
          <w:trHeight w:val="510"/>
        </w:trPr>
        <w:tc>
          <w:tcPr>
            <w:tcW w:w="441" w:type="dxa"/>
            <w:tcBorders>
              <w:top w:val="nil"/>
              <w:left w:val="single" w:sz="4" w:space="0" w:color="auto"/>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center"/>
              <w:rPr>
                <w:b/>
                <w:bCs/>
                <w:color w:val="000000"/>
                <w:sz w:val="18"/>
                <w:szCs w:val="18"/>
              </w:rPr>
            </w:pPr>
            <w:r w:rsidRPr="003C1214">
              <w:rPr>
                <w:b/>
                <w:bCs/>
                <w:color w:val="000000"/>
                <w:sz w:val="18"/>
                <w:szCs w:val="18"/>
              </w:rPr>
              <w:t>2</w:t>
            </w:r>
          </w:p>
        </w:tc>
        <w:tc>
          <w:tcPr>
            <w:tcW w:w="2693"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left"/>
              <w:rPr>
                <w:b/>
                <w:bCs/>
                <w:color w:val="000000"/>
                <w:sz w:val="18"/>
                <w:szCs w:val="18"/>
              </w:rPr>
            </w:pPr>
            <w:r w:rsidRPr="003C1214">
              <w:rPr>
                <w:b/>
                <w:bCs/>
                <w:color w:val="000000"/>
                <w:sz w:val="18"/>
                <w:szCs w:val="18"/>
              </w:rPr>
              <w:t>Благоустройство сельских территорий</w:t>
            </w:r>
          </w:p>
        </w:tc>
        <w:tc>
          <w:tcPr>
            <w:tcW w:w="1276"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106 593,579</w:t>
            </w:r>
          </w:p>
        </w:tc>
        <w:tc>
          <w:tcPr>
            <w:tcW w:w="992"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18 408,56</w:t>
            </w:r>
          </w:p>
        </w:tc>
        <w:tc>
          <w:tcPr>
            <w:tcW w:w="603"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0,00</w:t>
            </w:r>
          </w:p>
        </w:tc>
        <w:tc>
          <w:tcPr>
            <w:tcW w:w="1300"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50 457,00</w:t>
            </w:r>
          </w:p>
        </w:tc>
        <w:tc>
          <w:tcPr>
            <w:tcW w:w="1300"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68 865,56</w:t>
            </w:r>
          </w:p>
        </w:tc>
        <w:tc>
          <w:tcPr>
            <w:tcW w:w="1049"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2 614,00</w:t>
            </w:r>
          </w:p>
        </w:tc>
        <w:tc>
          <w:tcPr>
            <w:tcW w:w="709"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0,00</w:t>
            </w:r>
          </w:p>
        </w:tc>
        <w:tc>
          <w:tcPr>
            <w:tcW w:w="980"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8 704,01</w:t>
            </w:r>
          </w:p>
        </w:tc>
        <w:tc>
          <w:tcPr>
            <w:tcW w:w="1110"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46893">
            <w:pPr>
              <w:ind w:left="0" w:firstLine="0"/>
              <w:jc w:val="center"/>
              <w:rPr>
                <w:b/>
                <w:bCs/>
                <w:color w:val="000000"/>
                <w:sz w:val="18"/>
                <w:szCs w:val="18"/>
              </w:rPr>
            </w:pPr>
            <w:r w:rsidRPr="003C1214">
              <w:rPr>
                <w:b/>
                <w:bCs/>
                <w:color w:val="000000"/>
                <w:sz w:val="18"/>
                <w:szCs w:val="18"/>
              </w:rPr>
              <w:t>11 318,01</w:t>
            </w:r>
          </w:p>
        </w:tc>
        <w:tc>
          <w:tcPr>
            <w:tcW w:w="992"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7 198,79</w:t>
            </w:r>
          </w:p>
        </w:tc>
        <w:tc>
          <w:tcPr>
            <w:tcW w:w="532"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0,00</w:t>
            </w:r>
          </w:p>
        </w:tc>
        <w:tc>
          <w:tcPr>
            <w:tcW w:w="1027"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19 211,22</w:t>
            </w:r>
          </w:p>
        </w:tc>
        <w:tc>
          <w:tcPr>
            <w:tcW w:w="1020"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26 410,01</w:t>
            </w:r>
          </w:p>
        </w:tc>
      </w:tr>
      <w:tr w:rsidR="0017223E" w:rsidRPr="003C1214" w:rsidTr="003C648F">
        <w:trPr>
          <w:trHeight w:val="9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lastRenderedPageBreak/>
              <w:t>2.1.</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Реализация проекта по благоустройству общественных пространств на сельских территориях "Чистое село 1"</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2 594,611</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1 790,28</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1 790,28</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122,00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122,00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682,33</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682,33</w:t>
            </w:r>
          </w:p>
        </w:tc>
      </w:tr>
      <w:tr w:rsidR="0017223E" w:rsidRPr="003C1214" w:rsidTr="003C648F">
        <w:trPr>
          <w:trHeight w:val="97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2.2.</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Реализация проекта по благоустройству общественных пространств на сельских территориях "Чистое село 2"</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2 594,610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1 790,28</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1 790,28</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122,00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122,00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682,33</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682,33</w:t>
            </w:r>
          </w:p>
        </w:tc>
      </w:tr>
      <w:tr w:rsidR="0017223E" w:rsidRPr="003C1214" w:rsidTr="003C648F">
        <w:trPr>
          <w:trHeight w:val="79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2.3.</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Реализация проекта по благоустройству общественных пространств на сельских территориях "Живая память"</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2 490,840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1 680,00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1 680,00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280,00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280,00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530,84</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530,84</w:t>
            </w:r>
          </w:p>
        </w:tc>
      </w:tr>
      <w:tr w:rsidR="0017223E" w:rsidRPr="003C1214" w:rsidTr="003C648F">
        <w:trPr>
          <w:trHeight w:val="93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2.4.</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Реализация проекта по благоустройству общественных пространств на сельских территориях "Дорога к творчеству"</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3 171,780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1 999,00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1 999,00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351,00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351,00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821,78</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821,78</w:t>
            </w:r>
          </w:p>
        </w:tc>
      </w:tr>
      <w:tr w:rsidR="0017223E" w:rsidRPr="003C1214" w:rsidTr="003C648F">
        <w:trPr>
          <w:trHeight w:val="924"/>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2.5.</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Реализация проекта по благоустройству общественных пространств на сельских территориях "Дорога к знаниям"</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3 013,530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1 999,00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1 999,00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320,00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320,00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694,53</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694,53</w:t>
            </w:r>
          </w:p>
        </w:tc>
      </w:tr>
      <w:tr w:rsidR="0017223E" w:rsidRPr="003C1214" w:rsidTr="003C648F">
        <w:trPr>
          <w:trHeight w:val="924"/>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2.6.</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Реализация проекта по благоустройству общественных пространств на сельских территориях "Аллея выпускников"</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3 325,960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1 999,00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1 999,00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378,00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378,00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948,96</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948,96</w:t>
            </w:r>
          </w:p>
        </w:tc>
      </w:tr>
      <w:tr w:rsidR="0017223E" w:rsidRPr="003C1214" w:rsidTr="003C648F">
        <w:trPr>
          <w:trHeight w:val="90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2.7.</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Реализация проекта по благоустройству общественных пространств на сельских территориях "Медведи - пешеходные аллеи"</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3 178,780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1 999,00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1 999,00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318,00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318,00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861,78</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861,78</w:t>
            </w:r>
          </w:p>
        </w:tc>
      </w:tr>
      <w:tr w:rsidR="0017223E" w:rsidRPr="003C1214" w:rsidTr="003C648F">
        <w:trPr>
          <w:trHeight w:val="90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2.8.</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Реализация проекта по благоустройству общественных пространств на сельских территориях "Медведи - игровая и спортивная площадки"</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3 010,470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1 965,00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1 965,00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296,00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296,00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749,47</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749,47</w:t>
            </w:r>
          </w:p>
        </w:tc>
      </w:tr>
      <w:tr w:rsidR="0017223E" w:rsidRPr="003C1214" w:rsidTr="003C648F">
        <w:trPr>
          <w:trHeight w:val="85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2.9.</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Реализация проекта по благоустройству общественных пространств на сельских территориях "Медведи - ограждение"</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3 117,650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1 999,00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1 999,00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247,00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247,00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871,65</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871,65</w:t>
            </w:r>
          </w:p>
        </w:tc>
      </w:tr>
      <w:tr w:rsidR="0017223E" w:rsidRPr="003C1214" w:rsidTr="003C648F">
        <w:trPr>
          <w:trHeight w:val="9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lastRenderedPageBreak/>
              <w:t>2.10.</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Реализация проекта по благоустройству общественных пространств на сельских территориях "Медведи - освещение"</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1 723,120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1 188,00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1 188,00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180,00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180,00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355,12</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355,12</w:t>
            </w:r>
          </w:p>
        </w:tc>
      </w:tr>
      <w:tr w:rsidR="0017223E" w:rsidRPr="003C1214" w:rsidTr="003C648F">
        <w:trPr>
          <w:trHeight w:val="9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2.11.</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 xml:space="preserve">Реализация проекта по благоустройству общественных пространств на сельских территориях "Атлет" </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3 223,698</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2 095,00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2 095,00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355,09</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355,09</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nil"/>
              <w:left w:val="nil"/>
              <w:bottom w:val="nil"/>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773,61</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773,61</w:t>
            </w:r>
          </w:p>
        </w:tc>
      </w:tr>
      <w:tr w:rsidR="0017223E" w:rsidRPr="003C1214" w:rsidTr="003C648F">
        <w:trPr>
          <w:trHeight w:val="9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2.12.</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 xml:space="preserve">Реализация проекта по благоустройству общественных пространств на сельских территориях "Атлет - ограждение"  </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3 286,964</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2 136,00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2 136,00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362,12</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362,12</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single" w:sz="4" w:space="0" w:color="auto"/>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788,84</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788,84</w:t>
            </w:r>
          </w:p>
        </w:tc>
      </w:tr>
      <w:tr w:rsidR="0017223E" w:rsidRPr="003C1214" w:rsidTr="003C648F">
        <w:trPr>
          <w:trHeight w:val="9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2.13.</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 xml:space="preserve">Реализация проекта по благоустройству общественных пространств на сельских территориях "Современник 1" </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4 741,357</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2 764,00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2 764,00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522,00</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522,00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1 455,36</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1 455,36</w:t>
            </w:r>
          </w:p>
        </w:tc>
      </w:tr>
      <w:tr w:rsidR="0017223E" w:rsidRPr="003C1214" w:rsidTr="003C648F">
        <w:trPr>
          <w:trHeight w:val="9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2.14.</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 xml:space="preserve">Реализация проекта по благоустройству общественных пространств на сельских территориях "Современник 2" </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4 724,003</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2 999,00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2 999,00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591,00</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591,00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1 134,00</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1 134,00</w:t>
            </w:r>
          </w:p>
        </w:tc>
      </w:tr>
      <w:tr w:rsidR="0017223E" w:rsidRPr="003C1214" w:rsidTr="003C648F">
        <w:trPr>
          <w:trHeight w:val="9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2.15.</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 xml:space="preserve">Реализация проекта по благоустройству общественных пространств на сельских территориях "Безопасность" </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4 090,035</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2 836,00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2 836,00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450,00</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450,00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804,04</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804,04</w:t>
            </w:r>
          </w:p>
        </w:tc>
      </w:tr>
      <w:tr w:rsidR="0017223E" w:rsidRPr="003C1214" w:rsidTr="003C648F">
        <w:trPr>
          <w:trHeight w:val="9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2.16.</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 xml:space="preserve">Реализация проекта по благоустройству общественных пространств на сельских территориях "Чистая деревня" </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4 151,968</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2 798,00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2 798,00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456,97</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456,97</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896,99</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896,99</w:t>
            </w:r>
          </w:p>
        </w:tc>
      </w:tr>
      <w:tr w:rsidR="0017223E" w:rsidRPr="003C1214" w:rsidTr="003C648F">
        <w:trPr>
          <w:trHeight w:val="9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2.17.</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 xml:space="preserve">Реализация проекта по благоустройству общественных пространств на сельских территориях "Радуга - ограждение" </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3 380,981</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2 197,00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2 197,00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372,69</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372,69</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811,29</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811,29</w:t>
            </w:r>
          </w:p>
        </w:tc>
      </w:tr>
      <w:tr w:rsidR="0017223E" w:rsidRPr="003C1214" w:rsidTr="003C648F">
        <w:trPr>
          <w:trHeight w:val="9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2.18.</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Реализация проекта по благоустройству общественных пространств на сельских территориях "Радуг</w:t>
            </w:r>
            <w:proofErr w:type="gramStart"/>
            <w:r w:rsidRPr="003C1214">
              <w:rPr>
                <w:color w:val="000000"/>
                <w:sz w:val="18"/>
                <w:szCs w:val="18"/>
              </w:rPr>
              <w:t>а-</w:t>
            </w:r>
            <w:proofErr w:type="gramEnd"/>
            <w:r w:rsidRPr="003C1214">
              <w:rPr>
                <w:color w:val="000000"/>
                <w:sz w:val="18"/>
                <w:szCs w:val="18"/>
              </w:rPr>
              <w:t xml:space="preserve"> парковка" </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3 603,507</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2 342,00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2 342,00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396,76</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396,76</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864,75</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864,75</w:t>
            </w:r>
          </w:p>
        </w:tc>
      </w:tr>
      <w:tr w:rsidR="0017223E" w:rsidRPr="003C1214" w:rsidTr="003C648F">
        <w:trPr>
          <w:trHeight w:val="9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2.19.</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 xml:space="preserve">Реализация проекта по благоустройству общественных пространств на сельских территориях "Радуга"  </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1 602,148</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1 041,00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1 041,00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177,00</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177,00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384,14</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384,14</w:t>
            </w:r>
          </w:p>
        </w:tc>
      </w:tr>
      <w:tr w:rsidR="0017223E" w:rsidRPr="003C1214" w:rsidTr="003C648F">
        <w:trPr>
          <w:trHeight w:val="9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lastRenderedPageBreak/>
              <w:t>2.20.</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 xml:space="preserve">Реализация проекта по благоустройству общественных пространств на сельских территориях  "Спорт норма жизни - ограждение" </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3 386,987</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2 201,00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2 201,00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373,11</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373,11</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812,88</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812,88</w:t>
            </w:r>
          </w:p>
        </w:tc>
      </w:tr>
      <w:tr w:rsidR="0017223E" w:rsidRPr="003C1214" w:rsidTr="003C648F">
        <w:trPr>
          <w:trHeight w:val="9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2.21.</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 xml:space="preserve">Реализация проекта по благоустройству общественных пространств на сельских территориях "Спорт норма жизни" </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3 482,777</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2 263,00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2 263,00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383,94</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383,94</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835,83</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835,83</w:t>
            </w:r>
          </w:p>
        </w:tc>
      </w:tr>
      <w:tr w:rsidR="0017223E" w:rsidRPr="003C1214" w:rsidTr="003C648F">
        <w:trPr>
          <w:trHeight w:val="9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2.22.</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 xml:space="preserve">Реализация проекта по благоустройству общественных пространств на сельских территориях "Фонарик" </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3 381,007</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2 197,00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2 197,00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372,07</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372,07</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811,94</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811,94</w:t>
            </w:r>
          </w:p>
        </w:tc>
      </w:tr>
      <w:tr w:rsidR="0017223E" w:rsidRPr="003C1214" w:rsidTr="003C648F">
        <w:trPr>
          <w:trHeight w:val="9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2.23.</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 xml:space="preserve">Реализация проекта по благоустройству общественных пространств на сельских территориях "Искра" </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3 596,719</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2 337,00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2 337,00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396,60</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396,60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863,12</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863,12</w:t>
            </w:r>
          </w:p>
        </w:tc>
      </w:tr>
      <w:tr w:rsidR="0017223E" w:rsidRPr="003C1214" w:rsidTr="003C648F">
        <w:trPr>
          <w:trHeight w:val="9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2.24.</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 xml:space="preserve">Реализация проекта по благоустройству общественных пространств на сельских территориях "Безопасная дорога" </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3 386,607</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2 202,00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2 202,00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372,63</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372,63</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811,98</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811,98</w:t>
            </w:r>
          </w:p>
        </w:tc>
      </w:tr>
      <w:tr w:rsidR="0017223E" w:rsidRPr="003C1214" w:rsidTr="003C648F">
        <w:trPr>
          <w:trHeight w:val="9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2.25.</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 xml:space="preserve">Реализация проекта по благоустройству общественных пространств на сельских территориях "Ленинградская </w:t>
            </w:r>
            <w:proofErr w:type="gramStart"/>
            <w:r w:rsidRPr="003C1214">
              <w:rPr>
                <w:color w:val="000000"/>
                <w:sz w:val="18"/>
                <w:szCs w:val="18"/>
              </w:rPr>
              <w:t>-о</w:t>
            </w:r>
            <w:proofErr w:type="gramEnd"/>
            <w:r w:rsidRPr="003C1214">
              <w:rPr>
                <w:color w:val="000000"/>
                <w:sz w:val="18"/>
                <w:szCs w:val="18"/>
              </w:rPr>
              <w:t xml:space="preserve">рганизация ливневых стоков" </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3 117,534</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2 026,00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2 026,00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343,37</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343,37</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748,16</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748,16</w:t>
            </w:r>
          </w:p>
        </w:tc>
      </w:tr>
      <w:tr w:rsidR="0017223E" w:rsidRPr="003C1214" w:rsidTr="003C648F">
        <w:trPr>
          <w:trHeight w:val="9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2.26.</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 xml:space="preserve">Реализация проекта по благоустройству общественных пространств на сельских территориях "Ленинградская </w:t>
            </w:r>
            <w:proofErr w:type="gramStart"/>
            <w:r w:rsidRPr="003C1214">
              <w:rPr>
                <w:color w:val="000000"/>
                <w:sz w:val="18"/>
                <w:szCs w:val="18"/>
              </w:rPr>
              <w:t>-о</w:t>
            </w:r>
            <w:proofErr w:type="gramEnd"/>
            <w:r w:rsidRPr="003C1214">
              <w:rPr>
                <w:color w:val="000000"/>
                <w:sz w:val="18"/>
                <w:szCs w:val="18"/>
              </w:rPr>
              <w:t xml:space="preserve">свещение" </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807,460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524,00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524,00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89,72</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89,72</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193,74</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193,74</w:t>
            </w:r>
          </w:p>
        </w:tc>
      </w:tr>
      <w:tr w:rsidR="0017223E" w:rsidRPr="003C1214" w:rsidTr="003C648F">
        <w:trPr>
          <w:trHeight w:val="9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2.27.</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 xml:space="preserve">Реализация проекта по благоустройству общественных пространств на сельских территориях "Чистое село 1" </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4 155,706</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2 706,00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2 706,00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457,97</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457,97</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991,74</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991,74</w:t>
            </w:r>
          </w:p>
        </w:tc>
      </w:tr>
      <w:tr w:rsidR="0017223E" w:rsidRPr="003C1214" w:rsidTr="003C648F">
        <w:trPr>
          <w:trHeight w:val="9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2.28.</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 xml:space="preserve">Реализация проекта по благоустройству общественных пространств на сельских территориях "Чистое село 2" </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4 155,706</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2 706,00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2 706,00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457,97</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457,97</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991,74</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991,74</w:t>
            </w:r>
          </w:p>
        </w:tc>
      </w:tr>
      <w:tr w:rsidR="0017223E" w:rsidRPr="003C1214" w:rsidTr="003C648F">
        <w:trPr>
          <w:trHeight w:val="9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2.29.</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 xml:space="preserve">Реализация проекта по благоустройству общественных пространств на сельских территориях "Живая память 1" </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3 495,727</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2 271,00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2 271,00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385,46</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385,46</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839,27</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839,27</w:t>
            </w:r>
          </w:p>
        </w:tc>
      </w:tr>
      <w:tr w:rsidR="0017223E" w:rsidRPr="003C1214" w:rsidTr="003C648F">
        <w:trPr>
          <w:trHeight w:val="9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lastRenderedPageBreak/>
              <w:t>2.30.</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 xml:space="preserve">Реализация проекта по благоустройству общественных пространств на сельских территориях "Живая память 2" </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3 496,506</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2 272,00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2 272,00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385,24</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385,24</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839,27</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839,27</w:t>
            </w:r>
          </w:p>
        </w:tc>
      </w:tr>
      <w:tr w:rsidR="0017223E" w:rsidRPr="003C1214" w:rsidTr="003C648F">
        <w:trPr>
          <w:trHeight w:val="9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2.31.</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 xml:space="preserve">Реализация проекта по благоустройству общественных пространств на сельских территориях "Черемушки 1" </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4 552,416</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2 772,00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2 772,00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501,15</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501,15</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1 279,27</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1 279,27</w:t>
            </w:r>
          </w:p>
        </w:tc>
      </w:tr>
      <w:tr w:rsidR="0017223E" w:rsidRPr="003C1214" w:rsidTr="003C648F">
        <w:trPr>
          <w:trHeight w:val="9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2.32.</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 xml:space="preserve">Реализация проекта по благоустройству общественных пространств на сельских территориях "Черемушки 2" </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4 552,416</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2 772,00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2 772,00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501,15</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501,15</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1 279,27</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1 279,27</w:t>
            </w:r>
          </w:p>
        </w:tc>
      </w:tr>
      <w:tr w:rsidR="0017223E" w:rsidRPr="003C1214" w:rsidTr="003C648F">
        <w:trPr>
          <w:trHeight w:val="645"/>
        </w:trPr>
        <w:tc>
          <w:tcPr>
            <w:tcW w:w="441" w:type="dxa"/>
            <w:tcBorders>
              <w:top w:val="nil"/>
              <w:left w:val="single" w:sz="4" w:space="0" w:color="auto"/>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center"/>
              <w:rPr>
                <w:b/>
                <w:bCs/>
                <w:color w:val="000000"/>
                <w:sz w:val="18"/>
                <w:szCs w:val="18"/>
              </w:rPr>
            </w:pPr>
            <w:r w:rsidRPr="003C1214">
              <w:rPr>
                <w:b/>
                <w:bCs/>
                <w:color w:val="000000"/>
                <w:sz w:val="18"/>
                <w:szCs w:val="18"/>
              </w:rPr>
              <w:t>3.</w:t>
            </w:r>
          </w:p>
        </w:tc>
        <w:tc>
          <w:tcPr>
            <w:tcW w:w="2693"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left"/>
              <w:rPr>
                <w:b/>
                <w:bCs/>
                <w:color w:val="000000"/>
                <w:sz w:val="18"/>
                <w:szCs w:val="18"/>
              </w:rPr>
            </w:pPr>
            <w:r w:rsidRPr="003C1214">
              <w:rPr>
                <w:b/>
                <w:bCs/>
                <w:color w:val="000000"/>
                <w:sz w:val="18"/>
                <w:szCs w:val="18"/>
              </w:rPr>
              <w:t>Развитие дорожной инфраструктуры на сельских территориях</w:t>
            </w:r>
          </w:p>
        </w:tc>
        <w:tc>
          <w:tcPr>
            <w:tcW w:w="1276"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202 791,951</w:t>
            </w:r>
          </w:p>
        </w:tc>
        <w:tc>
          <w:tcPr>
            <w:tcW w:w="992"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158 714,96</w:t>
            </w:r>
          </w:p>
        </w:tc>
        <w:tc>
          <w:tcPr>
            <w:tcW w:w="603"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0,00</w:t>
            </w:r>
          </w:p>
        </w:tc>
        <w:tc>
          <w:tcPr>
            <w:tcW w:w="1300"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18 920,00</w:t>
            </w:r>
          </w:p>
        </w:tc>
        <w:tc>
          <w:tcPr>
            <w:tcW w:w="1300"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177 634,96</w:t>
            </w:r>
          </w:p>
        </w:tc>
        <w:tc>
          <w:tcPr>
            <w:tcW w:w="1049"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2 294,19</w:t>
            </w:r>
          </w:p>
        </w:tc>
        <w:tc>
          <w:tcPr>
            <w:tcW w:w="709"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1 636,71</w:t>
            </w:r>
          </w:p>
        </w:tc>
        <w:tc>
          <w:tcPr>
            <w:tcW w:w="980"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880,00</w:t>
            </w:r>
          </w:p>
        </w:tc>
        <w:tc>
          <w:tcPr>
            <w:tcW w:w="1110"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4 810,90</w:t>
            </w:r>
          </w:p>
        </w:tc>
        <w:tc>
          <w:tcPr>
            <w:tcW w:w="992"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18 146,09</w:t>
            </w:r>
          </w:p>
        </w:tc>
        <w:tc>
          <w:tcPr>
            <w:tcW w:w="532"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0,00</w:t>
            </w:r>
          </w:p>
        </w:tc>
        <w:tc>
          <w:tcPr>
            <w:tcW w:w="1027"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2 200,00</w:t>
            </w:r>
          </w:p>
        </w:tc>
        <w:tc>
          <w:tcPr>
            <w:tcW w:w="1020"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20 346,09</w:t>
            </w:r>
          </w:p>
        </w:tc>
      </w:tr>
      <w:tr w:rsidR="0017223E" w:rsidRPr="003C1214" w:rsidTr="003C648F">
        <w:trPr>
          <w:trHeight w:val="81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3.1.</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 xml:space="preserve">Капитальный ремонт дороги общего пользования местного значения ул. </w:t>
            </w:r>
            <w:proofErr w:type="gramStart"/>
            <w:r w:rsidRPr="003C1214">
              <w:rPr>
                <w:color w:val="000000"/>
                <w:sz w:val="18"/>
                <w:szCs w:val="18"/>
              </w:rPr>
              <w:t>Сиреневая</w:t>
            </w:r>
            <w:proofErr w:type="gramEnd"/>
            <w:r w:rsidRPr="003C1214">
              <w:rPr>
                <w:color w:val="000000"/>
                <w:sz w:val="18"/>
                <w:szCs w:val="18"/>
              </w:rPr>
              <w:t xml:space="preserve"> с. Хомутово 1 этап</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54 554,846</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 xml:space="preserve">46 819,90  </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 xml:space="preserve">0,00  </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 xml:space="preserve">0,00  </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 xml:space="preserve">46 819,90  </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 xml:space="preserve">806,42  </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 xml:space="preserve">1 636,71  </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 xml:space="preserve">0,00  </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 xml:space="preserve">2 443,13  </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 xml:space="preserve">5 291,81  </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 xml:space="preserve">0,00  </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 xml:space="preserve">0,00  </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 xml:space="preserve">5 291,81  </w:t>
            </w:r>
          </w:p>
        </w:tc>
      </w:tr>
      <w:tr w:rsidR="0017223E" w:rsidRPr="003C1214" w:rsidTr="003C648F">
        <w:trPr>
          <w:trHeight w:val="79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3.2.</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 xml:space="preserve">Капитальный ремонт дороги общего пользования местного значения ул. </w:t>
            </w:r>
            <w:proofErr w:type="gramStart"/>
            <w:r w:rsidRPr="003C1214">
              <w:rPr>
                <w:color w:val="000000"/>
                <w:sz w:val="18"/>
                <w:szCs w:val="18"/>
              </w:rPr>
              <w:t>Гравийная</w:t>
            </w:r>
            <w:proofErr w:type="gramEnd"/>
            <w:r w:rsidRPr="003C1214">
              <w:rPr>
                <w:color w:val="000000"/>
                <w:sz w:val="18"/>
                <w:szCs w:val="18"/>
              </w:rPr>
              <w:t xml:space="preserve"> с. Хомутово</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85 829,443</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 xml:space="preserve">75 653,24  </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 xml:space="preserve">0,00  </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 xml:space="preserve">0,00  </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 xml:space="preserve">75 653,24  </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 xml:space="preserve">1 429,58  </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 xml:space="preserve">0,00  </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 xml:space="preserve">0,00  </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 xml:space="preserve">1 429,58  </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 xml:space="preserve">8 746,62  </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 xml:space="preserve">0,00  </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 xml:space="preserve">0,00  </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 xml:space="preserve">8 746,62  </w:t>
            </w:r>
          </w:p>
        </w:tc>
      </w:tr>
      <w:tr w:rsidR="0017223E" w:rsidRPr="003C1214" w:rsidTr="003C648F">
        <w:trPr>
          <w:trHeight w:val="84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3.3.</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Ремонт автомобильной дороги общего пользования местного значения ул. Ворошилова с. Хомутово</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4 865,699</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4 364,07</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4 364,07</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7,01</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7,01</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494,63</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494,63</w:t>
            </w:r>
          </w:p>
        </w:tc>
      </w:tr>
      <w:tr w:rsidR="0017223E" w:rsidRPr="003C1214" w:rsidTr="003C648F">
        <w:trPr>
          <w:trHeight w:val="82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3.5.</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Ремонт автомобильной дороги общего пользования местного значения ул. 2 -</w:t>
            </w:r>
            <w:proofErr w:type="spellStart"/>
            <w:r w:rsidRPr="003C1214">
              <w:rPr>
                <w:color w:val="000000"/>
                <w:sz w:val="18"/>
                <w:szCs w:val="18"/>
              </w:rPr>
              <w:t>ая</w:t>
            </w:r>
            <w:proofErr w:type="spellEnd"/>
            <w:r w:rsidRPr="003C1214">
              <w:rPr>
                <w:color w:val="000000"/>
                <w:sz w:val="18"/>
                <w:szCs w:val="18"/>
              </w:rPr>
              <w:t xml:space="preserve"> </w:t>
            </w:r>
            <w:proofErr w:type="gramStart"/>
            <w:r w:rsidRPr="003C1214">
              <w:rPr>
                <w:color w:val="000000"/>
                <w:sz w:val="18"/>
                <w:szCs w:val="18"/>
              </w:rPr>
              <w:t>Урожайная</w:t>
            </w:r>
            <w:proofErr w:type="gramEnd"/>
            <w:r w:rsidRPr="003C1214">
              <w:rPr>
                <w:color w:val="000000"/>
                <w:sz w:val="18"/>
                <w:szCs w:val="18"/>
              </w:rPr>
              <w:t xml:space="preserve">  с. Хомутово</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9 775,403</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8 767,60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8 767,60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14,08</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14,08</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993,72</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993,72</w:t>
            </w:r>
          </w:p>
        </w:tc>
      </w:tr>
      <w:tr w:rsidR="0017223E" w:rsidRPr="003C1214" w:rsidTr="003C648F">
        <w:trPr>
          <w:trHeight w:val="82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3.6.</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Ремонт автомобильной дороги общего пользования местного значения ул. Калинина с. Хомутово</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5 554,865</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4 982,18</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4 982,18</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8,00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8,00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564,68</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564,68</w:t>
            </w:r>
          </w:p>
        </w:tc>
      </w:tr>
      <w:tr w:rsidR="0017223E" w:rsidRPr="003C1214" w:rsidTr="003C648F">
        <w:trPr>
          <w:trHeight w:val="82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3.7.</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Ремонт автомобильной дороги общего пользования местного значения ул. Строителей с. Хомутово</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14 603,406</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13 097,86</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13 097,86</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21,03</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21,03</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1 484,52</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1 484,52</w:t>
            </w:r>
          </w:p>
        </w:tc>
      </w:tr>
      <w:tr w:rsidR="0017223E" w:rsidRPr="003C1214" w:rsidTr="003C648F">
        <w:trPr>
          <w:trHeight w:val="82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t>3.8.</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Ремонт автомобильной дороги общего пользования местного значения ул. Васильева д. Куда</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5 608,289</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5 030,10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5 030,10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8,08</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8,08</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570,11</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570,11</w:t>
            </w:r>
          </w:p>
        </w:tc>
      </w:tr>
      <w:tr w:rsidR="0017223E" w:rsidRPr="003C1214" w:rsidTr="003C648F">
        <w:trPr>
          <w:trHeight w:val="82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17223E" w:rsidRPr="003C1214" w:rsidRDefault="0017223E" w:rsidP="0017223E">
            <w:pPr>
              <w:ind w:left="0" w:firstLine="0"/>
              <w:jc w:val="center"/>
              <w:rPr>
                <w:color w:val="000000"/>
                <w:sz w:val="18"/>
                <w:szCs w:val="18"/>
              </w:rPr>
            </w:pPr>
            <w:r w:rsidRPr="003C1214">
              <w:rPr>
                <w:color w:val="000000"/>
                <w:sz w:val="18"/>
                <w:szCs w:val="18"/>
              </w:rPr>
              <w:lastRenderedPageBreak/>
              <w:t>3.8.</w:t>
            </w:r>
          </w:p>
        </w:tc>
        <w:tc>
          <w:tcPr>
            <w:tcW w:w="269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left"/>
              <w:rPr>
                <w:color w:val="000000"/>
                <w:sz w:val="18"/>
                <w:szCs w:val="18"/>
              </w:rPr>
            </w:pPr>
            <w:r w:rsidRPr="003C1214">
              <w:rPr>
                <w:color w:val="000000"/>
                <w:sz w:val="18"/>
                <w:szCs w:val="18"/>
              </w:rPr>
              <w:t>Ремонт автомобильной дороги общего пользования местного значения ул. Мостовая, д. Позднякова</w:t>
            </w:r>
          </w:p>
        </w:tc>
        <w:tc>
          <w:tcPr>
            <w:tcW w:w="1276"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22 000,000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603"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18 920,00</w:t>
            </w:r>
          </w:p>
        </w:tc>
        <w:tc>
          <w:tcPr>
            <w:tcW w:w="130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18 920,00</w:t>
            </w:r>
          </w:p>
        </w:tc>
        <w:tc>
          <w:tcPr>
            <w:tcW w:w="104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709"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98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880,00</w:t>
            </w:r>
          </w:p>
        </w:tc>
        <w:tc>
          <w:tcPr>
            <w:tcW w:w="111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880,00</w:t>
            </w:r>
          </w:p>
        </w:tc>
        <w:tc>
          <w:tcPr>
            <w:tcW w:w="99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532"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0,00</w:t>
            </w:r>
          </w:p>
        </w:tc>
        <w:tc>
          <w:tcPr>
            <w:tcW w:w="1027"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color w:val="000000"/>
                <w:sz w:val="18"/>
                <w:szCs w:val="18"/>
              </w:rPr>
            </w:pPr>
            <w:r w:rsidRPr="003C1214">
              <w:rPr>
                <w:color w:val="000000"/>
                <w:sz w:val="18"/>
                <w:szCs w:val="18"/>
              </w:rPr>
              <w:t>2 200,00</w:t>
            </w:r>
          </w:p>
        </w:tc>
        <w:tc>
          <w:tcPr>
            <w:tcW w:w="1020" w:type="dxa"/>
            <w:tcBorders>
              <w:top w:val="nil"/>
              <w:left w:val="nil"/>
              <w:bottom w:val="single" w:sz="4" w:space="0" w:color="auto"/>
              <w:right w:val="single" w:sz="4" w:space="0" w:color="auto"/>
            </w:tcBorders>
            <w:shd w:val="clear" w:color="auto" w:fill="auto"/>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2 200,00</w:t>
            </w:r>
          </w:p>
        </w:tc>
      </w:tr>
      <w:tr w:rsidR="0017223E" w:rsidRPr="003C1214" w:rsidTr="003C648F">
        <w:trPr>
          <w:trHeight w:val="750"/>
        </w:trPr>
        <w:tc>
          <w:tcPr>
            <w:tcW w:w="441" w:type="dxa"/>
            <w:tcBorders>
              <w:top w:val="nil"/>
              <w:left w:val="single" w:sz="4" w:space="0" w:color="auto"/>
              <w:bottom w:val="single" w:sz="4" w:space="0" w:color="auto"/>
              <w:right w:val="single" w:sz="4" w:space="0" w:color="auto"/>
            </w:tcBorders>
            <w:shd w:val="clear" w:color="000000" w:fill="DAEEF3"/>
            <w:vAlign w:val="center"/>
            <w:hideMark/>
          </w:tcPr>
          <w:p w:rsidR="0017223E" w:rsidRPr="003C1214" w:rsidRDefault="0017223E" w:rsidP="0017223E">
            <w:pPr>
              <w:ind w:left="0" w:firstLine="0"/>
              <w:rPr>
                <w:b/>
                <w:bCs/>
                <w:color w:val="000000"/>
                <w:sz w:val="18"/>
                <w:szCs w:val="18"/>
              </w:rPr>
            </w:pPr>
            <w:r w:rsidRPr="003C1214">
              <w:rPr>
                <w:b/>
                <w:bCs/>
                <w:color w:val="000000"/>
                <w:sz w:val="18"/>
                <w:szCs w:val="18"/>
              </w:rPr>
              <w:t> </w:t>
            </w:r>
          </w:p>
        </w:tc>
        <w:tc>
          <w:tcPr>
            <w:tcW w:w="2693"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left"/>
              <w:rPr>
                <w:b/>
                <w:bCs/>
                <w:color w:val="000000"/>
                <w:sz w:val="18"/>
                <w:szCs w:val="18"/>
              </w:rPr>
            </w:pPr>
            <w:r w:rsidRPr="003C1214">
              <w:rPr>
                <w:b/>
                <w:bCs/>
                <w:color w:val="000000"/>
                <w:sz w:val="18"/>
                <w:szCs w:val="18"/>
              </w:rPr>
              <w:t>Всего по программе:</w:t>
            </w:r>
          </w:p>
        </w:tc>
        <w:tc>
          <w:tcPr>
            <w:tcW w:w="1276"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1 076 762,385</w:t>
            </w:r>
          </w:p>
        </w:tc>
        <w:tc>
          <w:tcPr>
            <w:tcW w:w="992"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193 744,12</w:t>
            </w:r>
          </w:p>
        </w:tc>
        <w:tc>
          <w:tcPr>
            <w:tcW w:w="603"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0,00</w:t>
            </w:r>
          </w:p>
        </w:tc>
        <w:tc>
          <w:tcPr>
            <w:tcW w:w="1300"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817 545,42</w:t>
            </w:r>
          </w:p>
        </w:tc>
        <w:tc>
          <w:tcPr>
            <w:tcW w:w="1300"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1 011 289,54</w:t>
            </w:r>
          </w:p>
        </w:tc>
        <w:tc>
          <w:tcPr>
            <w:tcW w:w="1049"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5 667,34</w:t>
            </w:r>
          </w:p>
        </w:tc>
        <w:tc>
          <w:tcPr>
            <w:tcW w:w="709"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1 636,711</w:t>
            </w:r>
          </w:p>
        </w:tc>
        <w:tc>
          <w:tcPr>
            <w:tcW w:w="980"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10 772,70</w:t>
            </w:r>
          </w:p>
        </w:tc>
        <w:tc>
          <w:tcPr>
            <w:tcW w:w="1110"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18 076,74</w:t>
            </w:r>
          </w:p>
        </w:tc>
        <w:tc>
          <w:tcPr>
            <w:tcW w:w="992"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25 344,88</w:t>
            </w:r>
          </w:p>
        </w:tc>
        <w:tc>
          <w:tcPr>
            <w:tcW w:w="532"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0,00</w:t>
            </w:r>
          </w:p>
        </w:tc>
        <w:tc>
          <w:tcPr>
            <w:tcW w:w="1027"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22 051,22</w:t>
            </w:r>
          </w:p>
        </w:tc>
        <w:tc>
          <w:tcPr>
            <w:tcW w:w="1020" w:type="dxa"/>
            <w:tcBorders>
              <w:top w:val="nil"/>
              <w:left w:val="nil"/>
              <w:bottom w:val="single" w:sz="4" w:space="0" w:color="auto"/>
              <w:right w:val="single" w:sz="4" w:space="0" w:color="auto"/>
            </w:tcBorders>
            <w:shd w:val="clear" w:color="000000" w:fill="DAEEF3"/>
            <w:vAlign w:val="center"/>
            <w:hideMark/>
          </w:tcPr>
          <w:p w:rsidR="0017223E" w:rsidRPr="003C1214" w:rsidRDefault="0017223E" w:rsidP="0017223E">
            <w:pPr>
              <w:ind w:left="0" w:firstLine="0"/>
              <w:jc w:val="right"/>
              <w:rPr>
                <w:b/>
                <w:bCs/>
                <w:color w:val="000000"/>
                <w:sz w:val="18"/>
                <w:szCs w:val="18"/>
              </w:rPr>
            </w:pPr>
            <w:r w:rsidRPr="003C1214">
              <w:rPr>
                <w:b/>
                <w:bCs/>
                <w:color w:val="000000"/>
                <w:sz w:val="18"/>
                <w:szCs w:val="18"/>
              </w:rPr>
              <w:t>47 396,10</w:t>
            </w:r>
          </w:p>
        </w:tc>
      </w:tr>
      <w:tr w:rsidR="0017223E" w:rsidRPr="003C1214" w:rsidTr="003C648F">
        <w:trPr>
          <w:trHeight w:val="1380"/>
        </w:trPr>
        <w:tc>
          <w:tcPr>
            <w:tcW w:w="441" w:type="dxa"/>
            <w:tcBorders>
              <w:top w:val="nil"/>
              <w:left w:val="nil"/>
              <w:bottom w:val="nil"/>
              <w:right w:val="nil"/>
            </w:tcBorders>
            <w:shd w:val="clear" w:color="auto" w:fill="auto"/>
            <w:noWrap/>
            <w:vAlign w:val="bottom"/>
            <w:hideMark/>
          </w:tcPr>
          <w:p w:rsidR="0017223E" w:rsidRPr="003C1214" w:rsidRDefault="0017223E" w:rsidP="0017223E">
            <w:pPr>
              <w:ind w:left="0" w:firstLine="0"/>
              <w:jc w:val="left"/>
              <w:rPr>
                <w:color w:val="000000"/>
                <w:sz w:val="18"/>
                <w:szCs w:val="18"/>
              </w:rPr>
            </w:pPr>
          </w:p>
        </w:tc>
        <w:tc>
          <w:tcPr>
            <w:tcW w:w="2693" w:type="dxa"/>
            <w:tcBorders>
              <w:top w:val="nil"/>
              <w:left w:val="nil"/>
              <w:bottom w:val="nil"/>
              <w:right w:val="nil"/>
            </w:tcBorders>
            <w:shd w:val="clear" w:color="auto" w:fill="auto"/>
            <w:noWrap/>
            <w:vAlign w:val="bottom"/>
            <w:hideMark/>
          </w:tcPr>
          <w:p w:rsidR="0017223E" w:rsidRPr="003C1214" w:rsidRDefault="0017223E" w:rsidP="0017223E">
            <w:pPr>
              <w:ind w:left="0" w:firstLine="0"/>
              <w:jc w:val="left"/>
              <w:rPr>
                <w:color w:val="000000"/>
                <w:sz w:val="18"/>
                <w:szCs w:val="18"/>
              </w:rPr>
            </w:pPr>
          </w:p>
        </w:tc>
        <w:tc>
          <w:tcPr>
            <w:tcW w:w="1276" w:type="dxa"/>
            <w:tcBorders>
              <w:top w:val="nil"/>
              <w:left w:val="nil"/>
              <w:bottom w:val="nil"/>
              <w:right w:val="nil"/>
            </w:tcBorders>
            <w:shd w:val="clear" w:color="auto" w:fill="auto"/>
            <w:noWrap/>
            <w:vAlign w:val="bottom"/>
            <w:hideMark/>
          </w:tcPr>
          <w:p w:rsidR="0017223E" w:rsidRPr="003C1214" w:rsidRDefault="0017223E" w:rsidP="0017223E">
            <w:pPr>
              <w:ind w:left="0" w:firstLine="0"/>
              <w:jc w:val="left"/>
              <w:rPr>
                <w:color w:val="000000"/>
                <w:sz w:val="18"/>
                <w:szCs w:val="18"/>
              </w:rPr>
            </w:pPr>
          </w:p>
        </w:tc>
        <w:tc>
          <w:tcPr>
            <w:tcW w:w="992" w:type="dxa"/>
            <w:tcBorders>
              <w:top w:val="nil"/>
              <w:left w:val="nil"/>
              <w:bottom w:val="nil"/>
              <w:right w:val="nil"/>
            </w:tcBorders>
            <w:shd w:val="clear" w:color="auto" w:fill="auto"/>
            <w:noWrap/>
            <w:vAlign w:val="bottom"/>
            <w:hideMark/>
          </w:tcPr>
          <w:p w:rsidR="0017223E" w:rsidRPr="003C1214" w:rsidRDefault="0017223E" w:rsidP="0017223E">
            <w:pPr>
              <w:ind w:left="0" w:firstLine="0"/>
              <w:jc w:val="left"/>
              <w:rPr>
                <w:color w:val="000000"/>
                <w:sz w:val="18"/>
                <w:szCs w:val="18"/>
              </w:rPr>
            </w:pPr>
          </w:p>
        </w:tc>
        <w:tc>
          <w:tcPr>
            <w:tcW w:w="603" w:type="dxa"/>
            <w:tcBorders>
              <w:top w:val="nil"/>
              <w:left w:val="nil"/>
              <w:bottom w:val="nil"/>
              <w:right w:val="nil"/>
            </w:tcBorders>
            <w:shd w:val="clear" w:color="auto" w:fill="auto"/>
            <w:noWrap/>
            <w:vAlign w:val="bottom"/>
            <w:hideMark/>
          </w:tcPr>
          <w:p w:rsidR="0017223E" w:rsidRPr="003C1214" w:rsidRDefault="0017223E" w:rsidP="0017223E">
            <w:pPr>
              <w:ind w:left="0" w:firstLine="0"/>
              <w:jc w:val="left"/>
              <w:rPr>
                <w:color w:val="000000"/>
                <w:sz w:val="18"/>
                <w:szCs w:val="18"/>
              </w:rPr>
            </w:pPr>
          </w:p>
        </w:tc>
        <w:tc>
          <w:tcPr>
            <w:tcW w:w="1300" w:type="dxa"/>
            <w:tcBorders>
              <w:top w:val="nil"/>
              <w:left w:val="nil"/>
              <w:bottom w:val="nil"/>
              <w:right w:val="nil"/>
            </w:tcBorders>
            <w:shd w:val="clear" w:color="auto" w:fill="auto"/>
            <w:noWrap/>
            <w:vAlign w:val="bottom"/>
            <w:hideMark/>
          </w:tcPr>
          <w:p w:rsidR="0017223E" w:rsidRPr="003C1214" w:rsidRDefault="0017223E" w:rsidP="0017223E">
            <w:pPr>
              <w:ind w:left="0" w:firstLine="0"/>
              <w:jc w:val="left"/>
              <w:rPr>
                <w:color w:val="000000"/>
                <w:sz w:val="18"/>
                <w:szCs w:val="18"/>
              </w:rPr>
            </w:pPr>
          </w:p>
        </w:tc>
        <w:tc>
          <w:tcPr>
            <w:tcW w:w="1300" w:type="dxa"/>
            <w:tcBorders>
              <w:top w:val="nil"/>
              <w:left w:val="nil"/>
              <w:bottom w:val="nil"/>
              <w:right w:val="nil"/>
            </w:tcBorders>
            <w:shd w:val="clear" w:color="auto" w:fill="auto"/>
            <w:noWrap/>
            <w:vAlign w:val="bottom"/>
            <w:hideMark/>
          </w:tcPr>
          <w:p w:rsidR="0017223E" w:rsidRPr="003C1214" w:rsidRDefault="0017223E" w:rsidP="0017223E">
            <w:pPr>
              <w:ind w:left="0" w:firstLine="0"/>
              <w:jc w:val="left"/>
              <w:rPr>
                <w:color w:val="000000"/>
                <w:sz w:val="18"/>
                <w:szCs w:val="18"/>
              </w:rPr>
            </w:pPr>
          </w:p>
        </w:tc>
        <w:tc>
          <w:tcPr>
            <w:tcW w:w="1049" w:type="dxa"/>
            <w:tcBorders>
              <w:top w:val="nil"/>
              <w:left w:val="nil"/>
              <w:bottom w:val="nil"/>
              <w:right w:val="nil"/>
            </w:tcBorders>
            <w:shd w:val="clear" w:color="auto" w:fill="auto"/>
            <w:noWrap/>
            <w:vAlign w:val="bottom"/>
            <w:hideMark/>
          </w:tcPr>
          <w:p w:rsidR="0017223E" w:rsidRPr="003C1214" w:rsidRDefault="0017223E" w:rsidP="0017223E">
            <w:pPr>
              <w:ind w:left="0" w:firstLine="0"/>
              <w:jc w:val="left"/>
              <w:rPr>
                <w:color w:val="000000"/>
                <w:sz w:val="18"/>
                <w:szCs w:val="18"/>
              </w:rPr>
            </w:pPr>
          </w:p>
        </w:tc>
        <w:tc>
          <w:tcPr>
            <w:tcW w:w="709" w:type="dxa"/>
            <w:tcBorders>
              <w:top w:val="nil"/>
              <w:left w:val="nil"/>
              <w:bottom w:val="nil"/>
              <w:right w:val="nil"/>
            </w:tcBorders>
            <w:shd w:val="clear" w:color="auto" w:fill="auto"/>
            <w:noWrap/>
            <w:vAlign w:val="bottom"/>
            <w:hideMark/>
          </w:tcPr>
          <w:p w:rsidR="0017223E" w:rsidRPr="003C1214" w:rsidRDefault="0017223E" w:rsidP="0017223E">
            <w:pPr>
              <w:ind w:left="0" w:firstLine="0"/>
              <w:jc w:val="left"/>
              <w:rPr>
                <w:color w:val="000000"/>
                <w:sz w:val="18"/>
                <w:szCs w:val="18"/>
              </w:rPr>
            </w:pPr>
          </w:p>
        </w:tc>
        <w:tc>
          <w:tcPr>
            <w:tcW w:w="980" w:type="dxa"/>
            <w:tcBorders>
              <w:top w:val="nil"/>
              <w:left w:val="nil"/>
              <w:bottom w:val="nil"/>
              <w:right w:val="nil"/>
            </w:tcBorders>
            <w:shd w:val="clear" w:color="auto" w:fill="auto"/>
            <w:noWrap/>
            <w:vAlign w:val="bottom"/>
            <w:hideMark/>
          </w:tcPr>
          <w:p w:rsidR="0017223E" w:rsidRPr="003C1214" w:rsidRDefault="0017223E" w:rsidP="0017223E">
            <w:pPr>
              <w:ind w:left="0" w:firstLine="0"/>
              <w:jc w:val="left"/>
              <w:rPr>
                <w:color w:val="000000"/>
                <w:sz w:val="18"/>
                <w:szCs w:val="18"/>
              </w:rPr>
            </w:pPr>
          </w:p>
        </w:tc>
        <w:tc>
          <w:tcPr>
            <w:tcW w:w="1110" w:type="dxa"/>
            <w:tcBorders>
              <w:top w:val="nil"/>
              <w:left w:val="nil"/>
              <w:bottom w:val="nil"/>
              <w:right w:val="nil"/>
            </w:tcBorders>
            <w:shd w:val="clear" w:color="auto" w:fill="auto"/>
            <w:noWrap/>
            <w:vAlign w:val="bottom"/>
            <w:hideMark/>
          </w:tcPr>
          <w:p w:rsidR="0017223E" w:rsidRPr="003C1214" w:rsidRDefault="0017223E" w:rsidP="0017223E">
            <w:pPr>
              <w:ind w:left="0" w:firstLine="0"/>
              <w:jc w:val="left"/>
              <w:rPr>
                <w:color w:val="000000"/>
                <w:sz w:val="18"/>
                <w:szCs w:val="18"/>
              </w:rPr>
            </w:pPr>
          </w:p>
        </w:tc>
        <w:tc>
          <w:tcPr>
            <w:tcW w:w="992" w:type="dxa"/>
            <w:tcBorders>
              <w:top w:val="nil"/>
              <w:left w:val="nil"/>
              <w:bottom w:val="nil"/>
              <w:right w:val="nil"/>
            </w:tcBorders>
            <w:shd w:val="clear" w:color="auto" w:fill="auto"/>
            <w:noWrap/>
            <w:vAlign w:val="bottom"/>
            <w:hideMark/>
          </w:tcPr>
          <w:p w:rsidR="0017223E" w:rsidRPr="003C1214" w:rsidRDefault="0017223E" w:rsidP="0017223E">
            <w:pPr>
              <w:ind w:left="0" w:firstLine="0"/>
              <w:jc w:val="left"/>
              <w:rPr>
                <w:color w:val="000000"/>
                <w:sz w:val="18"/>
                <w:szCs w:val="18"/>
              </w:rPr>
            </w:pPr>
          </w:p>
        </w:tc>
        <w:tc>
          <w:tcPr>
            <w:tcW w:w="532" w:type="dxa"/>
            <w:tcBorders>
              <w:top w:val="nil"/>
              <w:left w:val="nil"/>
              <w:bottom w:val="nil"/>
              <w:right w:val="nil"/>
            </w:tcBorders>
            <w:shd w:val="clear" w:color="auto" w:fill="auto"/>
            <w:noWrap/>
            <w:vAlign w:val="bottom"/>
            <w:hideMark/>
          </w:tcPr>
          <w:p w:rsidR="0017223E" w:rsidRPr="003C1214" w:rsidRDefault="0017223E" w:rsidP="0017223E">
            <w:pPr>
              <w:ind w:left="0" w:firstLine="0"/>
              <w:jc w:val="left"/>
              <w:rPr>
                <w:color w:val="000000"/>
                <w:sz w:val="18"/>
                <w:szCs w:val="18"/>
              </w:rPr>
            </w:pPr>
          </w:p>
        </w:tc>
        <w:tc>
          <w:tcPr>
            <w:tcW w:w="1027" w:type="dxa"/>
            <w:tcBorders>
              <w:top w:val="nil"/>
              <w:left w:val="nil"/>
              <w:bottom w:val="nil"/>
              <w:right w:val="nil"/>
            </w:tcBorders>
            <w:shd w:val="clear" w:color="auto" w:fill="auto"/>
            <w:noWrap/>
            <w:vAlign w:val="bottom"/>
            <w:hideMark/>
          </w:tcPr>
          <w:p w:rsidR="0017223E" w:rsidRPr="003C1214" w:rsidRDefault="0017223E" w:rsidP="0017223E">
            <w:pPr>
              <w:ind w:left="0" w:firstLine="0"/>
              <w:jc w:val="left"/>
              <w:rPr>
                <w:color w:val="000000"/>
                <w:sz w:val="18"/>
                <w:szCs w:val="18"/>
              </w:rPr>
            </w:pPr>
          </w:p>
        </w:tc>
        <w:tc>
          <w:tcPr>
            <w:tcW w:w="1020" w:type="dxa"/>
            <w:tcBorders>
              <w:top w:val="nil"/>
              <w:left w:val="nil"/>
              <w:bottom w:val="nil"/>
              <w:right w:val="nil"/>
            </w:tcBorders>
            <w:shd w:val="clear" w:color="auto" w:fill="auto"/>
            <w:noWrap/>
            <w:vAlign w:val="bottom"/>
            <w:hideMark/>
          </w:tcPr>
          <w:p w:rsidR="0017223E" w:rsidRPr="003C1214" w:rsidRDefault="0017223E" w:rsidP="0017223E">
            <w:pPr>
              <w:ind w:left="0" w:firstLine="0"/>
              <w:jc w:val="left"/>
              <w:rPr>
                <w:color w:val="000000"/>
                <w:sz w:val="18"/>
                <w:szCs w:val="18"/>
              </w:rPr>
            </w:pPr>
          </w:p>
        </w:tc>
      </w:tr>
      <w:tr w:rsidR="0017223E" w:rsidRPr="003C1214" w:rsidTr="003C648F">
        <w:trPr>
          <w:trHeight w:val="660"/>
        </w:trPr>
        <w:tc>
          <w:tcPr>
            <w:tcW w:w="16024" w:type="dxa"/>
            <w:gridSpan w:val="15"/>
            <w:tcBorders>
              <w:top w:val="nil"/>
              <w:left w:val="nil"/>
              <w:bottom w:val="nil"/>
              <w:right w:val="nil"/>
            </w:tcBorders>
            <w:shd w:val="clear" w:color="auto" w:fill="auto"/>
            <w:noWrap/>
            <w:vAlign w:val="bottom"/>
            <w:hideMark/>
          </w:tcPr>
          <w:p w:rsidR="0017223E" w:rsidRPr="003C1214" w:rsidRDefault="0017223E" w:rsidP="0017223E">
            <w:pPr>
              <w:ind w:left="0" w:firstLine="0"/>
              <w:jc w:val="center"/>
              <w:rPr>
                <w:color w:val="000000"/>
                <w:sz w:val="18"/>
                <w:szCs w:val="18"/>
              </w:rPr>
            </w:pPr>
            <w:r w:rsidRPr="003C1214">
              <w:rPr>
                <w:color w:val="000000"/>
                <w:sz w:val="18"/>
                <w:szCs w:val="18"/>
              </w:rPr>
              <w:t xml:space="preserve">Начальник отдела МЗ и РМП                                                                                                              </w:t>
            </w:r>
            <w:proofErr w:type="spellStart"/>
            <w:r w:rsidRPr="003C1214">
              <w:rPr>
                <w:color w:val="000000"/>
                <w:sz w:val="18"/>
                <w:szCs w:val="18"/>
              </w:rPr>
              <w:t>Е.Н.Дубровина</w:t>
            </w:r>
            <w:proofErr w:type="spellEnd"/>
          </w:p>
        </w:tc>
      </w:tr>
    </w:tbl>
    <w:p w:rsidR="00392CCB" w:rsidRDefault="00392CCB" w:rsidP="00323815">
      <w:pPr>
        <w:tabs>
          <w:tab w:val="left" w:pos="426"/>
          <w:tab w:val="left" w:pos="3976"/>
        </w:tabs>
        <w:ind w:left="0" w:right="-142" w:firstLine="426"/>
        <w:jc w:val="left"/>
        <w:rPr>
          <w:i/>
          <w:sz w:val="18"/>
          <w:szCs w:val="18"/>
        </w:rPr>
      </w:pPr>
    </w:p>
    <w:p w:rsidR="008B439F" w:rsidRDefault="008B439F" w:rsidP="00323815">
      <w:pPr>
        <w:tabs>
          <w:tab w:val="left" w:pos="426"/>
          <w:tab w:val="left" w:pos="3976"/>
        </w:tabs>
        <w:ind w:left="0" w:right="-142" w:firstLine="426"/>
        <w:jc w:val="left"/>
        <w:rPr>
          <w:i/>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3C648F">
      <w:pPr>
        <w:tabs>
          <w:tab w:val="left" w:pos="426"/>
          <w:tab w:val="left" w:pos="3976"/>
        </w:tabs>
        <w:ind w:left="0" w:right="-142" w:firstLine="0"/>
        <w:rPr>
          <w:sz w:val="18"/>
          <w:szCs w:val="18"/>
        </w:rPr>
        <w:sectPr w:rsidR="00B42054" w:rsidSect="0017223E">
          <w:pgSz w:w="16838" w:h="11906" w:orient="landscape"/>
          <w:pgMar w:top="1129" w:right="1245" w:bottom="849" w:left="709" w:header="284" w:footer="709" w:gutter="0"/>
          <w:cols w:space="708"/>
          <w:docGrid w:linePitch="360"/>
        </w:sectPr>
      </w:pPr>
    </w:p>
    <w:p w:rsidR="00B42054" w:rsidRDefault="00B42054" w:rsidP="003C648F">
      <w:pPr>
        <w:tabs>
          <w:tab w:val="left" w:pos="426"/>
          <w:tab w:val="left" w:pos="3976"/>
        </w:tabs>
        <w:ind w:left="0" w:right="-142" w:firstLine="0"/>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B42054" w:rsidRDefault="00B42054" w:rsidP="008B439F">
      <w:pPr>
        <w:tabs>
          <w:tab w:val="left" w:pos="426"/>
          <w:tab w:val="left" w:pos="3976"/>
        </w:tabs>
        <w:ind w:left="0" w:right="-142" w:firstLine="426"/>
        <w:jc w:val="center"/>
        <w:rPr>
          <w:sz w:val="18"/>
          <w:szCs w:val="18"/>
        </w:rPr>
      </w:pPr>
    </w:p>
    <w:p w:rsidR="008B439F" w:rsidRPr="008B439F" w:rsidRDefault="008B439F" w:rsidP="008B439F">
      <w:pPr>
        <w:tabs>
          <w:tab w:val="left" w:pos="426"/>
          <w:tab w:val="left" w:pos="3976"/>
        </w:tabs>
        <w:ind w:left="0" w:right="-142" w:firstLine="426"/>
        <w:jc w:val="center"/>
        <w:rPr>
          <w:sz w:val="18"/>
          <w:szCs w:val="18"/>
        </w:rPr>
      </w:pPr>
      <w:r w:rsidRPr="008B439F">
        <w:rPr>
          <w:sz w:val="18"/>
          <w:szCs w:val="18"/>
        </w:rPr>
        <w:t>РОССИЙСКАЯ ФЕДЕРАЦИЯ</w:t>
      </w:r>
    </w:p>
    <w:p w:rsidR="008B439F" w:rsidRPr="008B439F" w:rsidRDefault="008B439F" w:rsidP="008B439F">
      <w:pPr>
        <w:tabs>
          <w:tab w:val="left" w:pos="426"/>
          <w:tab w:val="left" w:pos="3976"/>
        </w:tabs>
        <w:ind w:left="0" w:right="-142" w:firstLine="426"/>
        <w:jc w:val="center"/>
        <w:rPr>
          <w:sz w:val="18"/>
          <w:szCs w:val="18"/>
        </w:rPr>
      </w:pPr>
      <w:r w:rsidRPr="008B439F">
        <w:rPr>
          <w:sz w:val="18"/>
          <w:szCs w:val="18"/>
        </w:rPr>
        <w:t>ИРКУТСКАЯ ОБЛАСТЬ ИРКУТСКИЙ РАЙОН</w:t>
      </w:r>
    </w:p>
    <w:p w:rsidR="008B439F" w:rsidRPr="008B439F" w:rsidRDefault="008B439F" w:rsidP="008B439F">
      <w:pPr>
        <w:tabs>
          <w:tab w:val="left" w:pos="426"/>
          <w:tab w:val="left" w:pos="3976"/>
        </w:tabs>
        <w:ind w:left="0" w:right="-142" w:firstLine="426"/>
        <w:jc w:val="center"/>
        <w:rPr>
          <w:sz w:val="18"/>
          <w:szCs w:val="18"/>
        </w:rPr>
      </w:pPr>
      <w:r w:rsidRPr="008B439F">
        <w:rPr>
          <w:sz w:val="18"/>
          <w:szCs w:val="18"/>
        </w:rPr>
        <w:t>ХОМУТОВСКОЕ МУНИЦИПАЛЬНОЕ ОБРАЗОВАНИЕ</w:t>
      </w:r>
    </w:p>
    <w:p w:rsidR="008B439F" w:rsidRPr="008B439F" w:rsidRDefault="008B439F" w:rsidP="008B439F">
      <w:pPr>
        <w:tabs>
          <w:tab w:val="left" w:pos="426"/>
          <w:tab w:val="left" w:pos="3976"/>
        </w:tabs>
        <w:ind w:left="0" w:right="-142" w:firstLine="426"/>
        <w:jc w:val="center"/>
        <w:rPr>
          <w:sz w:val="18"/>
          <w:szCs w:val="18"/>
        </w:rPr>
      </w:pPr>
      <w:r w:rsidRPr="008B439F">
        <w:rPr>
          <w:sz w:val="18"/>
          <w:szCs w:val="18"/>
        </w:rPr>
        <w:t>АДМИНИСТРАЦИЯ</w:t>
      </w:r>
    </w:p>
    <w:p w:rsidR="008B439F" w:rsidRPr="008B439F" w:rsidRDefault="008B439F" w:rsidP="008B439F">
      <w:pPr>
        <w:tabs>
          <w:tab w:val="left" w:pos="426"/>
          <w:tab w:val="left" w:pos="3976"/>
        </w:tabs>
        <w:ind w:left="0" w:right="-142" w:firstLine="426"/>
        <w:jc w:val="center"/>
        <w:rPr>
          <w:sz w:val="18"/>
          <w:szCs w:val="18"/>
        </w:rPr>
      </w:pPr>
      <w:r w:rsidRPr="008B439F">
        <w:rPr>
          <w:sz w:val="18"/>
          <w:szCs w:val="18"/>
        </w:rPr>
        <w:t>ПОСТАНОВЛЕНИЕ</w:t>
      </w:r>
    </w:p>
    <w:p w:rsidR="008B439F" w:rsidRPr="008B439F" w:rsidRDefault="008B439F" w:rsidP="008B439F">
      <w:pPr>
        <w:tabs>
          <w:tab w:val="left" w:pos="426"/>
          <w:tab w:val="left" w:pos="3976"/>
        </w:tabs>
        <w:ind w:left="0" w:right="-142" w:firstLine="426"/>
        <w:jc w:val="left"/>
        <w:rPr>
          <w:i/>
          <w:sz w:val="18"/>
          <w:szCs w:val="18"/>
        </w:rPr>
      </w:pPr>
    </w:p>
    <w:p w:rsidR="008B439F" w:rsidRPr="00080AF8" w:rsidRDefault="008B439F" w:rsidP="008B439F">
      <w:pPr>
        <w:tabs>
          <w:tab w:val="left" w:pos="426"/>
          <w:tab w:val="left" w:pos="3976"/>
        </w:tabs>
        <w:ind w:left="0" w:right="-142" w:firstLine="426"/>
        <w:jc w:val="left"/>
        <w:rPr>
          <w:sz w:val="18"/>
          <w:szCs w:val="18"/>
        </w:rPr>
      </w:pPr>
    </w:p>
    <w:p w:rsidR="008B439F" w:rsidRPr="00080AF8" w:rsidRDefault="008B439F" w:rsidP="008B439F">
      <w:pPr>
        <w:tabs>
          <w:tab w:val="left" w:pos="426"/>
          <w:tab w:val="left" w:pos="3976"/>
        </w:tabs>
        <w:ind w:left="0" w:right="-142" w:firstLine="426"/>
        <w:jc w:val="left"/>
        <w:rPr>
          <w:sz w:val="18"/>
          <w:szCs w:val="18"/>
          <w:u w:val="single"/>
        </w:rPr>
      </w:pPr>
      <w:r w:rsidRPr="00080AF8">
        <w:rPr>
          <w:sz w:val="18"/>
          <w:szCs w:val="18"/>
          <w:u w:val="single"/>
        </w:rPr>
        <w:t>2</w:t>
      </w:r>
      <w:r w:rsidR="00080AF8" w:rsidRPr="00080AF8">
        <w:rPr>
          <w:sz w:val="18"/>
          <w:szCs w:val="18"/>
          <w:u w:val="single"/>
        </w:rPr>
        <w:t>4</w:t>
      </w:r>
      <w:r w:rsidRPr="00080AF8">
        <w:rPr>
          <w:sz w:val="18"/>
          <w:szCs w:val="18"/>
          <w:u w:val="single"/>
        </w:rPr>
        <w:t xml:space="preserve">.07.2025  № </w:t>
      </w:r>
      <w:r w:rsidR="00080AF8" w:rsidRPr="00080AF8">
        <w:rPr>
          <w:sz w:val="18"/>
          <w:szCs w:val="18"/>
          <w:u w:val="single"/>
        </w:rPr>
        <w:t xml:space="preserve">1532 </w:t>
      </w:r>
      <w:proofErr w:type="spellStart"/>
      <w:r w:rsidR="00080AF8" w:rsidRPr="00080AF8">
        <w:rPr>
          <w:sz w:val="18"/>
          <w:szCs w:val="18"/>
          <w:u w:val="single"/>
        </w:rPr>
        <w:t>пз</w:t>
      </w:r>
      <w:proofErr w:type="spellEnd"/>
    </w:p>
    <w:p w:rsidR="008B439F" w:rsidRPr="00080AF8" w:rsidRDefault="008B439F" w:rsidP="008B439F">
      <w:pPr>
        <w:tabs>
          <w:tab w:val="left" w:pos="426"/>
          <w:tab w:val="left" w:pos="3976"/>
        </w:tabs>
        <w:ind w:left="0" w:right="-142" w:firstLine="426"/>
        <w:jc w:val="left"/>
        <w:rPr>
          <w:sz w:val="18"/>
          <w:szCs w:val="18"/>
        </w:rPr>
      </w:pPr>
      <w:r w:rsidRPr="00080AF8">
        <w:rPr>
          <w:sz w:val="18"/>
          <w:szCs w:val="18"/>
        </w:rPr>
        <w:t xml:space="preserve">       с. Хомутово</w:t>
      </w:r>
    </w:p>
    <w:p w:rsidR="008B439F" w:rsidRDefault="008B439F" w:rsidP="00323815">
      <w:pPr>
        <w:tabs>
          <w:tab w:val="left" w:pos="426"/>
          <w:tab w:val="left" w:pos="3976"/>
        </w:tabs>
        <w:ind w:left="0" w:right="-142" w:firstLine="426"/>
        <w:jc w:val="left"/>
        <w:rPr>
          <w:i/>
          <w:sz w:val="18"/>
          <w:szCs w:val="18"/>
        </w:rPr>
      </w:pPr>
    </w:p>
    <w:p w:rsidR="00080AF8" w:rsidRDefault="00080AF8" w:rsidP="00323815">
      <w:pPr>
        <w:tabs>
          <w:tab w:val="left" w:pos="426"/>
          <w:tab w:val="left" w:pos="3976"/>
        </w:tabs>
        <w:ind w:left="0" w:right="-142" w:firstLine="426"/>
        <w:jc w:val="left"/>
        <w:rPr>
          <w:i/>
          <w:sz w:val="18"/>
          <w:szCs w:val="18"/>
        </w:rPr>
      </w:pPr>
    </w:p>
    <w:p w:rsidR="00BD080F" w:rsidRPr="005C6065" w:rsidRDefault="00BD080F" w:rsidP="005C6065">
      <w:pPr>
        <w:tabs>
          <w:tab w:val="left" w:pos="426"/>
          <w:tab w:val="left" w:pos="3976"/>
        </w:tabs>
        <w:ind w:left="0" w:right="-142" w:firstLine="426"/>
        <w:rPr>
          <w:sz w:val="18"/>
          <w:szCs w:val="18"/>
        </w:rPr>
      </w:pPr>
      <w:r w:rsidRPr="005C6065">
        <w:rPr>
          <w:sz w:val="18"/>
          <w:szCs w:val="18"/>
        </w:rPr>
        <w:t>О назначении публичных</w:t>
      </w:r>
      <w:r w:rsidR="005C6065">
        <w:rPr>
          <w:sz w:val="18"/>
          <w:szCs w:val="18"/>
        </w:rPr>
        <w:t xml:space="preserve"> </w:t>
      </w:r>
      <w:r w:rsidRPr="005C6065">
        <w:rPr>
          <w:sz w:val="18"/>
          <w:szCs w:val="18"/>
        </w:rPr>
        <w:t>слушаний по проекту решения о предоставлении разрешения</w:t>
      </w:r>
      <w:r w:rsidR="005C6065">
        <w:rPr>
          <w:sz w:val="18"/>
          <w:szCs w:val="18"/>
        </w:rPr>
        <w:t xml:space="preserve"> </w:t>
      </w:r>
      <w:r w:rsidRPr="005C6065">
        <w:rPr>
          <w:sz w:val="18"/>
          <w:szCs w:val="18"/>
        </w:rPr>
        <w:t>на условно разрешенный вид</w:t>
      </w:r>
    </w:p>
    <w:p w:rsidR="00BD080F" w:rsidRPr="005C6065" w:rsidRDefault="00BD080F" w:rsidP="005C6065">
      <w:pPr>
        <w:tabs>
          <w:tab w:val="left" w:pos="426"/>
          <w:tab w:val="left" w:pos="3976"/>
        </w:tabs>
        <w:ind w:left="0" w:right="-142" w:firstLine="426"/>
        <w:rPr>
          <w:sz w:val="18"/>
          <w:szCs w:val="18"/>
        </w:rPr>
      </w:pPr>
      <w:r w:rsidRPr="005C6065">
        <w:rPr>
          <w:sz w:val="18"/>
          <w:szCs w:val="18"/>
        </w:rPr>
        <w:t xml:space="preserve">использования земельного участка   </w:t>
      </w:r>
    </w:p>
    <w:p w:rsidR="00BD080F" w:rsidRPr="005C6065" w:rsidRDefault="00BD080F" w:rsidP="005C6065">
      <w:pPr>
        <w:tabs>
          <w:tab w:val="left" w:pos="426"/>
          <w:tab w:val="left" w:pos="3976"/>
        </w:tabs>
        <w:ind w:left="0" w:right="-142" w:firstLine="426"/>
        <w:rPr>
          <w:sz w:val="18"/>
          <w:szCs w:val="18"/>
        </w:rPr>
      </w:pPr>
    </w:p>
    <w:p w:rsidR="00BD080F" w:rsidRDefault="00BD080F" w:rsidP="005C6065">
      <w:pPr>
        <w:tabs>
          <w:tab w:val="left" w:pos="426"/>
          <w:tab w:val="left" w:pos="3976"/>
        </w:tabs>
        <w:ind w:left="0" w:right="-142" w:firstLine="426"/>
        <w:rPr>
          <w:sz w:val="18"/>
          <w:szCs w:val="18"/>
        </w:rPr>
      </w:pPr>
      <w:r w:rsidRPr="005C6065">
        <w:rPr>
          <w:sz w:val="18"/>
          <w:szCs w:val="18"/>
        </w:rPr>
        <w:t xml:space="preserve">  </w:t>
      </w:r>
      <w:proofErr w:type="gramStart"/>
      <w:r w:rsidRPr="005C6065">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5C6065">
        <w:rPr>
          <w:sz w:val="18"/>
          <w:szCs w:val="18"/>
        </w:rPr>
        <w:t>/</w:t>
      </w:r>
      <w:proofErr w:type="gramStart"/>
      <w:r w:rsidRPr="005C6065">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5C6065">
        <w:rPr>
          <w:sz w:val="18"/>
          <w:szCs w:val="18"/>
        </w:rPr>
        <w:t>Хомутовском</w:t>
      </w:r>
      <w:proofErr w:type="spellEnd"/>
      <w:r w:rsidRPr="005C6065">
        <w:rPr>
          <w:sz w:val="18"/>
          <w:szCs w:val="18"/>
        </w:rPr>
        <w:t xml:space="preserve"> муниципальном образовании», на основании заявления </w:t>
      </w:r>
      <w:proofErr w:type="spellStart"/>
      <w:r w:rsidRPr="005C6065">
        <w:rPr>
          <w:sz w:val="18"/>
          <w:szCs w:val="18"/>
        </w:rPr>
        <w:t>Менга</w:t>
      </w:r>
      <w:proofErr w:type="spellEnd"/>
      <w:r w:rsidRPr="005C6065">
        <w:rPr>
          <w:sz w:val="18"/>
          <w:szCs w:val="18"/>
        </w:rPr>
        <w:t xml:space="preserve"> А.В., </w:t>
      </w:r>
      <w:proofErr w:type="spellStart"/>
      <w:r w:rsidRPr="005C6065">
        <w:rPr>
          <w:sz w:val="18"/>
          <w:szCs w:val="18"/>
        </w:rPr>
        <w:t>Менга</w:t>
      </w:r>
      <w:proofErr w:type="spellEnd"/>
      <w:r w:rsidRPr="005C6065">
        <w:rPr>
          <w:sz w:val="18"/>
          <w:szCs w:val="18"/>
        </w:rPr>
        <w:t xml:space="preserve"> В.А., </w:t>
      </w:r>
      <w:proofErr w:type="spellStart"/>
      <w:r w:rsidRPr="005C6065">
        <w:rPr>
          <w:sz w:val="18"/>
          <w:szCs w:val="18"/>
        </w:rPr>
        <w:t>Менга</w:t>
      </w:r>
      <w:proofErr w:type="spellEnd"/>
      <w:r w:rsidRPr="005C6065">
        <w:rPr>
          <w:sz w:val="18"/>
          <w:szCs w:val="18"/>
        </w:rPr>
        <w:t xml:space="preserve"> И.В., </w:t>
      </w:r>
      <w:proofErr w:type="spellStart"/>
      <w:r w:rsidRPr="005C6065">
        <w:rPr>
          <w:sz w:val="18"/>
          <w:szCs w:val="18"/>
        </w:rPr>
        <w:t>Менг</w:t>
      </w:r>
      <w:proofErr w:type="spellEnd"/>
      <w:r w:rsidRPr="005C6065">
        <w:rPr>
          <w:sz w:val="18"/>
          <w:szCs w:val="18"/>
        </w:rPr>
        <w:t xml:space="preserve"> А.С, Администрация Хомутовского муниципального</w:t>
      </w:r>
      <w:proofErr w:type="gramEnd"/>
      <w:r w:rsidRPr="005C6065">
        <w:rPr>
          <w:sz w:val="18"/>
          <w:szCs w:val="18"/>
        </w:rPr>
        <w:t xml:space="preserve"> образования</w:t>
      </w:r>
    </w:p>
    <w:p w:rsidR="005C6065" w:rsidRPr="005C6065" w:rsidRDefault="005C6065" w:rsidP="005C6065">
      <w:pPr>
        <w:tabs>
          <w:tab w:val="left" w:pos="426"/>
          <w:tab w:val="left" w:pos="3976"/>
        </w:tabs>
        <w:ind w:left="0" w:right="-142" w:firstLine="426"/>
        <w:rPr>
          <w:sz w:val="18"/>
          <w:szCs w:val="18"/>
        </w:rPr>
      </w:pPr>
    </w:p>
    <w:p w:rsidR="00BD080F" w:rsidRDefault="00BD080F" w:rsidP="005C6065">
      <w:pPr>
        <w:tabs>
          <w:tab w:val="left" w:pos="426"/>
          <w:tab w:val="left" w:pos="3976"/>
        </w:tabs>
        <w:ind w:left="0" w:right="-142" w:firstLine="426"/>
        <w:rPr>
          <w:sz w:val="18"/>
          <w:szCs w:val="18"/>
        </w:rPr>
      </w:pPr>
      <w:r w:rsidRPr="005C6065">
        <w:rPr>
          <w:sz w:val="18"/>
          <w:szCs w:val="18"/>
        </w:rPr>
        <w:t>ПОСТАНОВЛЯЕТ:</w:t>
      </w:r>
    </w:p>
    <w:p w:rsidR="005C6065" w:rsidRPr="005C6065" w:rsidRDefault="005C6065" w:rsidP="005C6065">
      <w:pPr>
        <w:tabs>
          <w:tab w:val="left" w:pos="426"/>
          <w:tab w:val="left" w:pos="3976"/>
        </w:tabs>
        <w:ind w:left="0" w:right="-142" w:firstLine="426"/>
        <w:rPr>
          <w:sz w:val="18"/>
          <w:szCs w:val="18"/>
        </w:rPr>
      </w:pPr>
    </w:p>
    <w:p w:rsidR="00BD080F" w:rsidRPr="005C6065" w:rsidRDefault="005C6065" w:rsidP="005C6065">
      <w:pPr>
        <w:tabs>
          <w:tab w:val="left" w:pos="426"/>
          <w:tab w:val="left" w:pos="3976"/>
        </w:tabs>
        <w:ind w:left="0" w:right="-142" w:firstLine="426"/>
        <w:rPr>
          <w:sz w:val="18"/>
          <w:szCs w:val="18"/>
        </w:rPr>
      </w:pPr>
      <w:r>
        <w:rPr>
          <w:sz w:val="18"/>
          <w:szCs w:val="18"/>
        </w:rPr>
        <w:t>1.</w:t>
      </w:r>
      <w:r w:rsidR="00BD080F" w:rsidRPr="005C6065">
        <w:rPr>
          <w:sz w:val="18"/>
          <w:szCs w:val="18"/>
        </w:rPr>
        <w:t xml:space="preserve">Назначить публичные слушания по проекту решения о предоставлении разрешения на условно разрешенный вид использования «Магазины», «Здравоохранение» в отношении: </w:t>
      </w:r>
    </w:p>
    <w:p w:rsidR="00BD080F" w:rsidRPr="005C6065" w:rsidRDefault="005C6065" w:rsidP="005C6065">
      <w:pPr>
        <w:tabs>
          <w:tab w:val="left" w:pos="426"/>
          <w:tab w:val="left" w:pos="3976"/>
        </w:tabs>
        <w:ind w:left="0" w:right="-142" w:firstLine="426"/>
        <w:rPr>
          <w:sz w:val="18"/>
          <w:szCs w:val="18"/>
        </w:rPr>
      </w:pPr>
      <w:r>
        <w:rPr>
          <w:sz w:val="18"/>
          <w:szCs w:val="18"/>
        </w:rPr>
        <w:t>1.1</w:t>
      </w:r>
      <w:r w:rsidR="00BD080F" w:rsidRPr="005C6065">
        <w:rPr>
          <w:sz w:val="18"/>
          <w:szCs w:val="18"/>
        </w:rPr>
        <w:t xml:space="preserve">земельного участка с кадастровым номером 38:06:100105:2097 площадью 1496 </w:t>
      </w:r>
      <w:proofErr w:type="spellStart"/>
      <w:r w:rsidR="00BD080F" w:rsidRPr="005C6065">
        <w:rPr>
          <w:sz w:val="18"/>
          <w:szCs w:val="18"/>
        </w:rPr>
        <w:t>кв.м</w:t>
      </w:r>
      <w:proofErr w:type="spellEnd"/>
      <w:r w:rsidR="00BD080F" w:rsidRPr="005C6065">
        <w:rPr>
          <w:sz w:val="18"/>
          <w:szCs w:val="18"/>
        </w:rPr>
        <w:t xml:space="preserve">., расположенного по адресу: Российская Федерация, Российская Федерация, Иркутская область, муниципальный район Иркутский, сельское поселение </w:t>
      </w:r>
      <w:proofErr w:type="spellStart"/>
      <w:r w:rsidR="00BD080F" w:rsidRPr="005C6065">
        <w:rPr>
          <w:sz w:val="18"/>
          <w:szCs w:val="18"/>
        </w:rPr>
        <w:t>Хомутовское</w:t>
      </w:r>
      <w:proofErr w:type="spellEnd"/>
      <w:r w:rsidR="00BD080F" w:rsidRPr="005C6065">
        <w:rPr>
          <w:sz w:val="18"/>
          <w:szCs w:val="18"/>
        </w:rPr>
        <w:t>, село Хомутово, улица Пушкина.</w:t>
      </w:r>
    </w:p>
    <w:p w:rsidR="00BD080F" w:rsidRPr="005C6065" w:rsidRDefault="005C6065" w:rsidP="005C6065">
      <w:pPr>
        <w:tabs>
          <w:tab w:val="left" w:pos="426"/>
          <w:tab w:val="left" w:pos="3976"/>
        </w:tabs>
        <w:ind w:left="0" w:right="-142" w:firstLine="426"/>
        <w:rPr>
          <w:sz w:val="18"/>
          <w:szCs w:val="18"/>
        </w:rPr>
      </w:pPr>
      <w:r>
        <w:rPr>
          <w:sz w:val="18"/>
          <w:szCs w:val="18"/>
        </w:rPr>
        <w:t>2.</w:t>
      </w:r>
      <w:r w:rsidR="00BD080F" w:rsidRPr="005C6065">
        <w:rPr>
          <w:sz w:val="18"/>
          <w:szCs w:val="18"/>
        </w:rPr>
        <w:t xml:space="preserve"> Комиссии по подготовке правил землепользования и застройки Хомутовского муниципального образования:</w:t>
      </w:r>
    </w:p>
    <w:p w:rsidR="00BD080F" w:rsidRPr="005C6065" w:rsidRDefault="005C6065" w:rsidP="005C6065">
      <w:pPr>
        <w:tabs>
          <w:tab w:val="left" w:pos="426"/>
          <w:tab w:val="left" w:pos="3976"/>
        </w:tabs>
        <w:ind w:left="0" w:right="-142" w:firstLine="426"/>
        <w:rPr>
          <w:sz w:val="18"/>
          <w:szCs w:val="18"/>
        </w:rPr>
      </w:pPr>
      <w:r>
        <w:rPr>
          <w:sz w:val="18"/>
          <w:szCs w:val="18"/>
        </w:rPr>
        <w:t>1)</w:t>
      </w:r>
      <w:r w:rsidR="00BD080F" w:rsidRPr="005C6065">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BD080F" w:rsidRPr="005C6065" w:rsidRDefault="005C6065" w:rsidP="005C6065">
      <w:pPr>
        <w:tabs>
          <w:tab w:val="left" w:pos="426"/>
          <w:tab w:val="left" w:pos="3976"/>
        </w:tabs>
        <w:ind w:left="0" w:right="-142" w:firstLine="426"/>
        <w:rPr>
          <w:sz w:val="18"/>
          <w:szCs w:val="18"/>
        </w:rPr>
      </w:pPr>
      <w:r>
        <w:rPr>
          <w:sz w:val="18"/>
          <w:szCs w:val="18"/>
        </w:rPr>
        <w:t>2)</w:t>
      </w:r>
      <w:r w:rsidR="00BD080F" w:rsidRPr="005C6065">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BD080F" w:rsidRPr="005C6065" w:rsidRDefault="00BD080F" w:rsidP="005C6065">
      <w:pPr>
        <w:tabs>
          <w:tab w:val="left" w:pos="426"/>
          <w:tab w:val="left" w:pos="3976"/>
        </w:tabs>
        <w:ind w:left="0" w:right="-142" w:firstLine="426"/>
        <w:rPr>
          <w:sz w:val="18"/>
          <w:szCs w:val="18"/>
        </w:rPr>
      </w:pPr>
      <w:r w:rsidRPr="005C6065">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BD080F" w:rsidRPr="005C6065" w:rsidRDefault="00BD080F" w:rsidP="005C6065">
      <w:pPr>
        <w:tabs>
          <w:tab w:val="left" w:pos="426"/>
          <w:tab w:val="left" w:pos="3976"/>
        </w:tabs>
        <w:ind w:left="0" w:right="-142" w:firstLine="426"/>
        <w:rPr>
          <w:sz w:val="18"/>
          <w:szCs w:val="18"/>
        </w:rPr>
      </w:pPr>
      <w:r w:rsidRPr="005C6065">
        <w:rPr>
          <w:sz w:val="18"/>
          <w:szCs w:val="18"/>
        </w:rPr>
        <w:t>б) проекта и информационных материалов к нему;</w:t>
      </w:r>
    </w:p>
    <w:p w:rsidR="00BD080F" w:rsidRPr="005C6065" w:rsidRDefault="00BD080F" w:rsidP="005C6065">
      <w:pPr>
        <w:tabs>
          <w:tab w:val="left" w:pos="426"/>
          <w:tab w:val="left" w:pos="3976"/>
        </w:tabs>
        <w:ind w:left="0" w:right="-142" w:firstLine="426"/>
        <w:rPr>
          <w:sz w:val="18"/>
          <w:szCs w:val="18"/>
        </w:rPr>
      </w:pPr>
      <w:r w:rsidRPr="005C6065">
        <w:rPr>
          <w:sz w:val="18"/>
          <w:szCs w:val="18"/>
        </w:rPr>
        <w:t>в) заключения о результатах публичных слушаний.</w:t>
      </w:r>
    </w:p>
    <w:p w:rsidR="00BD080F" w:rsidRPr="005C6065" w:rsidRDefault="00BD080F" w:rsidP="005C6065">
      <w:pPr>
        <w:tabs>
          <w:tab w:val="left" w:pos="426"/>
          <w:tab w:val="left" w:pos="3976"/>
        </w:tabs>
        <w:ind w:left="0" w:right="-142" w:firstLine="426"/>
        <w:rPr>
          <w:sz w:val="18"/>
          <w:szCs w:val="18"/>
        </w:rPr>
      </w:pPr>
      <w:r w:rsidRPr="005C6065">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BD080F" w:rsidRPr="005C6065" w:rsidRDefault="00BD080F" w:rsidP="005C6065">
      <w:pPr>
        <w:tabs>
          <w:tab w:val="left" w:pos="426"/>
          <w:tab w:val="left" w:pos="3976"/>
        </w:tabs>
        <w:ind w:left="0" w:right="-142" w:firstLine="426"/>
        <w:rPr>
          <w:sz w:val="18"/>
          <w:szCs w:val="18"/>
        </w:rPr>
      </w:pPr>
      <w:r w:rsidRPr="005C6065">
        <w:rPr>
          <w:sz w:val="18"/>
          <w:szCs w:val="18"/>
        </w:rPr>
        <w:t xml:space="preserve">4. </w:t>
      </w:r>
      <w:proofErr w:type="gramStart"/>
      <w:r w:rsidRPr="005C6065">
        <w:rPr>
          <w:sz w:val="18"/>
          <w:szCs w:val="18"/>
        </w:rPr>
        <w:t>Контроль за</w:t>
      </w:r>
      <w:proofErr w:type="gramEnd"/>
      <w:r w:rsidRPr="005C6065">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BD080F" w:rsidRPr="005C6065" w:rsidRDefault="00BD080F" w:rsidP="005C6065">
      <w:pPr>
        <w:tabs>
          <w:tab w:val="left" w:pos="426"/>
          <w:tab w:val="left" w:pos="3976"/>
        </w:tabs>
        <w:ind w:left="0" w:right="-142" w:firstLine="426"/>
        <w:rPr>
          <w:sz w:val="18"/>
          <w:szCs w:val="18"/>
        </w:rPr>
      </w:pPr>
    </w:p>
    <w:p w:rsidR="00BD080F" w:rsidRPr="00BD080F" w:rsidRDefault="00BD080F" w:rsidP="00BD080F">
      <w:pPr>
        <w:tabs>
          <w:tab w:val="left" w:pos="426"/>
          <w:tab w:val="left" w:pos="3976"/>
        </w:tabs>
        <w:ind w:left="0" w:right="-142" w:firstLine="426"/>
        <w:jc w:val="left"/>
        <w:rPr>
          <w:i/>
          <w:sz w:val="18"/>
          <w:szCs w:val="18"/>
        </w:rPr>
      </w:pPr>
    </w:p>
    <w:p w:rsidR="00BD080F" w:rsidRDefault="005C6065" w:rsidP="00BD080F">
      <w:pPr>
        <w:tabs>
          <w:tab w:val="left" w:pos="426"/>
          <w:tab w:val="left" w:pos="3976"/>
        </w:tabs>
        <w:ind w:left="0" w:right="-142" w:firstLine="426"/>
        <w:jc w:val="left"/>
        <w:rPr>
          <w:i/>
          <w:sz w:val="18"/>
          <w:szCs w:val="18"/>
        </w:rPr>
      </w:pPr>
      <w:r>
        <w:rPr>
          <w:i/>
          <w:sz w:val="18"/>
          <w:szCs w:val="18"/>
        </w:rPr>
        <w:t xml:space="preserve">                                                                                          </w:t>
      </w:r>
      <w:r w:rsidR="00BD080F" w:rsidRPr="00BD080F">
        <w:rPr>
          <w:i/>
          <w:sz w:val="18"/>
          <w:szCs w:val="18"/>
        </w:rPr>
        <w:t>Глава администрации</w:t>
      </w:r>
      <w:r w:rsidR="00BD080F" w:rsidRPr="00BD080F">
        <w:rPr>
          <w:i/>
          <w:sz w:val="18"/>
          <w:szCs w:val="18"/>
        </w:rPr>
        <w:tab/>
        <w:t xml:space="preserve">         </w:t>
      </w:r>
      <w:r>
        <w:rPr>
          <w:i/>
          <w:sz w:val="18"/>
          <w:szCs w:val="18"/>
        </w:rPr>
        <w:t xml:space="preserve">                                  </w:t>
      </w:r>
      <w:r w:rsidR="00BD080F" w:rsidRPr="00BD080F">
        <w:rPr>
          <w:i/>
          <w:sz w:val="18"/>
          <w:szCs w:val="18"/>
        </w:rPr>
        <w:t xml:space="preserve">     А.В. Иваненко</w:t>
      </w:r>
    </w:p>
    <w:p w:rsidR="005C6065" w:rsidRDefault="005C6065" w:rsidP="00BD080F">
      <w:pPr>
        <w:tabs>
          <w:tab w:val="left" w:pos="426"/>
          <w:tab w:val="left" w:pos="3976"/>
        </w:tabs>
        <w:ind w:left="0" w:right="-142" w:firstLine="426"/>
        <w:jc w:val="left"/>
        <w:rPr>
          <w:i/>
          <w:sz w:val="18"/>
          <w:szCs w:val="18"/>
        </w:rPr>
      </w:pPr>
    </w:p>
    <w:p w:rsidR="005C6065" w:rsidRPr="005C6065" w:rsidRDefault="005C6065" w:rsidP="00BD080F">
      <w:pPr>
        <w:tabs>
          <w:tab w:val="left" w:pos="426"/>
          <w:tab w:val="left" w:pos="3976"/>
        </w:tabs>
        <w:ind w:left="0" w:right="-142" w:firstLine="426"/>
        <w:jc w:val="left"/>
        <w:rPr>
          <w:sz w:val="18"/>
          <w:szCs w:val="18"/>
        </w:rPr>
      </w:pPr>
    </w:p>
    <w:p w:rsidR="005C6065" w:rsidRPr="005C6065" w:rsidRDefault="005C6065" w:rsidP="005C6065">
      <w:pPr>
        <w:tabs>
          <w:tab w:val="left" w:pos="426"/>
          <w:tab w:val="left" w:pos="3976"/>
        </w:tabs>
        <w:ind w:left="0" w:right="-142" w:firstLine="426"/>
        <w:jc w:val="center"/>
        <w:rPr>
          <w:b/>
          <w:sz w:val="18"/>
          <w:szCs w:val="18"/>
          <w:u w:val="single"/>
        </w:rPr>
      </w:pPr>
      <w:r w:rsidRPr="005C6065">
        <w:rPr>
          <w:b/>
          <w:sz w:val="18"/>
          <w:szCs w:val="18"/>
          <w:u w:val="single"/>
        </w:rPr>
        <w:t>Проект</w:t>
      </w:r>
    </w:p>
    <w:p w:rsidR="005C6065" w:rsidRPr="005C6065" w:rsidRDefault="005C6065" w:rsidP="005C6065">
      <w:pPr>
        <w:tabs>
          <w:tab w:val="left" w:pos="426"/>
          <w:tab w:val="left" w:pos="3976"/>
        </w:tabs>
        <w:ind w:left="0" w:right="-142" w:firstLine="426"/>
        <w:jc w:val="left"/>
        <w:rPr>
          <w:sz w:val="18"/>
          <w:szCs w:val="18"/>
        </w:rPr>
      </w:pPr>
      <w:r w:rsidRPr="005C6065">
        <w:rPr>
          <w:sz w:val="18"/>
          <w:szCs w:val="18"/>
        </w:rPr>
        <w:t xml:space="preserve">Решения о предоставлении разрешения на условно разрешенный вид использования «Магазины», «Здравоохранение»: в отношении земельного участка с кадастровым номером 38:06:100105:2097 площадью 1496 </w:t>
      </w:r>
      <w:proofErr w:type="spellStart"/>
      <w:r w:rsidRPr="005C6065">
        <w:rPr>
          <w:sz w:val="18"/>
          <w:szCs w:val="18"/>
        </w:rPr>
        <w:t>кв.м</w:t>
      </w:r>
      <w:proofErr w:type="spellEnd"/>
      <w:r w:rsidRPr="005C6065">
        <w:rPr>
          <w:sz w:val="18"/>
          <w:szCs w:val="18"/>
        </w:rPr>
        <w:t>., расположенного по адресу</w:t>
      </w:r>
      <w:proofErr w:type="gramStart"/>
      <w:r w:rsidRPr="005C6065">
        <w:rPr>
          <w:sz w:val="18"/>
          <w:szCs w:val="18"/>
        </w:rPr>
        <w:t xml:space="preserve"> :</w:t>
      </w:r>
      <w:proofErr w:type="gramEnd"/>
      <w:r w:rsidRPr="005C6065">
        <w:rPr>
          <w:sz w:val="18"/>
          <w:szCs w:val="18"/>
        </w:rPr>
        <w:t xml:space="preserve"> Российская Федерация, Российская Федерация, Иркутская область, муниципальный район Иркутский, сельское поселение </w:t>
      </w:r>
      <w:proofErr w:type="spellStart"/>
      <w:r w:rsidRPr="005C6065">
        <w:rPr>
          <w:sz w:val="18"/>
          <w:szCs w:val="18"/>
        </w:rPr>
        <w:t>Хомутовское</w:t>
      </w:r>
      <w:proofErr w:type="spellEnd"/>
      <w:r w:rsidRPr="005C6065">
        <w:rPr>
          <w:sz w:val="18"/>
          <w:szCs w:val="18"/>
        </w:rPr>
        <w:t>, село Хомутово, улица Пушкина</w:t>
      </w:r>
    </w:p>
    <w:p w:rsidR="005C6065" w:rsidRPr="005C6065" w:rsidRDefault="005C6065" w:rsidP="005C6065">
      <w:pPr>
        <w:tabs>
          <w:tab w:val="left" w:pos="426"/>
          <w:tab w:val="left" w:pos="3976"/>
        </w:tabs>
        <w:ind w:left="0" w:right="-142" w:firstLine="426"/>
        <w:jc w:val="left"/>
        <w:rPr>
          <w:sz w:val="18"/>
          <w:szCs w:val="18"/>
        </w:rPr>
      </w:pPr>
    </w:p>
    <w:p w:rsidR="005C6065" w:rsidRPr="005C6065" w:rsidRDefault="005C6065" w:rsidP="005C6065">
      <w:pPr>
        <w:tabs>
          <w:tab w:val="left" w:pos="426"/>
          <w:tab w:val="left" w:pos="3976"/>
        </w:tabs>
        <w:ind w:left="0" w:right="-142" w:firstLine="426"/>
        <w:jc w:val="left"/>
        <w:rPr>
          <w:sz w:val="18"/>
          <w:szCs w:val="18"/>
        </w:rPr>
      </w:pPr>
      <w:r w:rsidRPr="005C6065">
        <w:rPr>
          <w:sz w:val="18"/>
          <w:szCs w:val="18"/>
        </w:rPr>
        <w:t xml:space="preserve">Учитывая заявление </w:t>
      </w:r>
      <w:proofErr w:type="spellStart"/>
      <w:r w:rsidRPr="005C6065">
        <w:rPr>
          <w:sz w:val="18"/>
          <w:szCs w:val="18"/>
        </w:rPr>
        <w:t>Менга</w:t>
      </w:r>
      <w:proofErr w:type="spellEnd"/>
      <w:r w:rsidRPr="005C6065">
        <w:rPr>
          <w:sz w:val="18"/>
          <w:szCs w:val="18"/>
        </w:rPr>
        <w:t xml:space="preserve"> А.В., </w:t>
      </w:r>
      <w:proofErr w:type="spellStart"/>
      <w:r w:rsidRPr="005C6065">
        <w:rPr>
          <w:sz w:val="18"/>
          <w:szCs w:val="18"/>
        </w:rPr>
        <w:t>Менга</w:t>
      </w:r>
      <w:proofErr w:type="spellEnd"/>
      <w:r w:rsidRPr="005C6065">
        <w:rPr>
          <w:sz w:val="18"/>
          <w:szCs w:val="18"/>
        </w:rPr>
        <w:t xml:space="preserve"> В.А., </w:t>
      </w:r>
      <w:proofErr w:type="spellStart"/>
      <w:r w:rsidRPr="005C6065">
        <w:rPr>
          <w:sz w:val="18"/>
          <w:szCs w:val="18"/>
        </w:rPr>
        <w:t>Менга</w:t>
      </w:r>
      <w:proofErr w:type="spellEnd"/>
      <w:r w:rsidRPr="005C6065">
        <w:rPr>
          <w:sz w:val="18"/>
          <w:szCs w:val="18"/>
        </w:rPr>
        <w:t xml:space="preserve"> И.В., </w:t>
      </w:r>
      <w:proofErr w:type="spellStart"/>
      <w:r w:rsidRPr="005C6065">
        <w:rPr>
          <w:sz w:val="18"/>
          <w:szCs w:val="18"/>
        </w:rPr>
        <w:t>Менг</w:t>
      </w:r>
      <w:proofErr w:type="spellEnd"/>
      <w:r w:rsidRPr="005C6065">
        <w:rPr>
          <w:sz w:val="18"/>
          <w:szCs w:val="18"/>
        </w:rPr>
        <w:t xml:space="preserve"> А.С. о предоставлении разрешения на условно разрешенный вид использования «Магазины», «Здравоохранение»: в отношении земельного участка с кадастровым номером 38:06:100105:2097 площадью 1496 </w:t>
      </w:r>
      <w:proofErr w:type="spellStart"/>
      <w:r w:rsidRPr="005C6065">
        <w:rPr>
          <w:sz w:val="18"/>
          <w:szCs w:val="18"/>
        </w:rPr>
        <w:t>кв.м</w:t>
      </w:r>
      <w:proofErr w:type="spellEnd"/>
      <w:r w:rsidRPr="005C6065">
        <w:rPr>
          <w:sz w:val="18"/>
          <w:szCs w:val="18"/>
        </w:rPr>
        <w:t xml:space="preserve">., расположенного по адресу: Российская Федерация, Российская Федерация, Иркутская область, муниципальный район Иркутский, сельское поселение </w:t>
      </w:r>
      <w:proofErr w:type="spellStart"/>
      <w:r w:rsidRPr="005C6065">
        <w:rPr>
          <w:sz w:val="18"/>
          <w:szCs w:val="18"/>
        </w:rPr>
        <w:t>Хомутовское</w:t>
      </w:r>
      <w:proofErr w:type="spellEnd"/>
      <w:r w:rsidRPr="005C6065">
        <w:rPr>
          <w:sz w:val="18"/>
          <w:szCs w:val="18"/>
        </w:rPr>
        <w:t>, село Хомутово, улица Пушкина.</w:t>
      </w:r>
    </w:p>
    <w:p w:rsidR="005C6065" w:rsidRDefault="005C6065" w:rsidP="005C6065">
      <w:pPr>
        <w:tabs>
          <w:tab w:val="left" w:pos="426"/>
          <w:tab w:val="left" w:pos="3976"/>
        </w:tabs>
        <w:ind w:left="0" w:right="-142" w:firstLine="426"/>
        <w:jc w:val="left"/>
        <w:rPr>
          <w:b/>
          <w:sz w:val="18"/>
          <w:szCs w:val="18"/>
        </w:rPr>
      </w:pPr>
      <w:r w:rsidRPr="005C6065">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1366EA" w:rsidRDefault="001366EA" w:rsidP="005C6065">
      <w:pPr>
        <w:tabs>
          <w:tab w:val="left" w:pos="426"/>
          <w:tab w:val="left" w:pos="3976"/>
        </w:tabs>
        <w:ind w:left="0" w:right="-142" w:firstLine="426"/>
        <w:jc w:val="left"/>
        <w:rPr>
          <w:b/>
          <w:sz w:val="18"/>
          <w:szCs w:val="18"/>
        </w:rPr>
      </w:pPr>
    </w:p>
    <w:p w:rsidR="001366EA" w:rsidRDefault="001366EA" w:rsidP="005C6065">
      <w:pPr>
        <w:tabs>
          <w:tab w:val="left" w:pos="426"/>
          <w:tab w:val="left" w:pos="3976"/>
        </w:tabs>
        <w:ind w:left="0" w:right="-142" w:firstLine="426"/>
        <w:jc w:val="left"/>
        <w:rPr>
          <w:b/>
          <w:sz w:val="18"/>
          <w:szCs w:val="18"/>
        </w:rPr>
      </w:pPr>
    </w:p>
    <w:p w:rsidR="001366EA" w:rsidRPr="005C6065" w:rsidRDefault="001366EA" w:rsidP="005C6065">
      <w:pPr>
        <w:tabs>
          <w:tab w:val="left" w:pos="426"/>
          <w:tab w:val="left" w:pos="3976"/>
        </w:tabs>
        <w:ind w:left="0" w:right="-142" w:firstLine="426"/>
        <w:jc w:val="left"/>
        <w:rPr>
          <w:b/>
          <w:sz w:val="18"/>
          <w:szCs w:val="18"/>
        </w:rPr>
      </w:pPr>
    </w:p>
    <w:p w:rsidR="005C6065" w:rsidRPr="005C6065" w:rsidRDefault="005C6065" w:rsidP="005C6065">
      <w:pPr>
        <w:tabs>
          <w:tab w:val="left" w:pos="426"/>
          <w:tab w:val="left" w:pos="3976"/>
        </w:tabs>
        <w:ind w:left="0" w:right="-142" w:firstLine="426"/>
        <w:jc w:val="left"/>
        <w:rPr>
          <w:b/>
          <w:i/>
          <w:sz w:val="18"/>
          <w:szCs w:val="18"/>
        </w:rPr>
      </w:pPr>
      <w:r w:rsidRPr="005C6065">
        <w:rPr>
          <w:b/>
          <w:i/>
          <w:noProof/>
          <w:sz w:val="18"/>
          <w:szCs w:val="18"/>
        </w:rPr>
        <w:lastRenderedPageBreak/>
        <mc:AlternateContent>
          <mc:Choice Requires="wps">
            <w:drawing>
              <wp:anchor distT="0" distB="0" distL="114300" distR="114300" simplePos="0" relativeHeight="251666432" behindDoc="0" locked="0" layoutInCell="1" allowOverlap="1" wp14:anchorId="24E5307E" wp14:editId="07822685">
                <wp:simplePos x="0" y="0"/>
                <wp:positionH relativeFrom="column">
                  <wp:posOffset>1059815</wp:posOffset>
                </wp:positionH>
                <wp:positionV relativeFrom="paragraph">
                  <wp:posOffset>3643630</wp:posOffset>
                </wp:positionV>
                <wp:extent cx="553085" cy="247650"/>
                <wp:effectExtent l="38100" t="95250" r="37465" b="95250"/>
                <wp:wrapNone/>
                <wp:docPr id="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103991">
                          <a:off x="0" y="0"/>
                          <a:ext cx="553085" cy="247650"/>
                        </a:xfrm>
                        <a:prstGeom prst="rect">
                          <a:avLst/>
                        </a:prstGeom>
                        <a:solidFill>
                          <a:srgbClr val="FFFFFF"/>
                        </a:solidFill>
                        <a:ln w="9525">
                          <a:solidFill>
                            <a:srgbClr val="000000"/>
                          </a:solidFill>
                          <a:miter lim="800000"/>
                          <a:headEnd/>
                          <a:tailEnd/>
                        </a:ln>
                      </wps:spPr>
                      <wps:txbx>
                        <w:txbxContent>
                          <w:p w:rsidR="008367DF" w:rsidRDefault="008367DF" w:rsidP="005C6065">
                            <w:r>
                              <w:rPr>
                                <w:rFonts w:ascii="Arial" w:hAnsi="Arial" w:cs="Arial"/>
                                <w:color w:val="252625"/>
                                <w:shd w:val="clear" w:color="auto" w:fill="FFFFFF"/>
                              </w:rPr>
                              <w:t>:1328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83.45pt;margin-top:286.9pt;width:43.55pt;height:19.5pt;rotation:1205853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">
                <v:textbox>
                  <w:txbxContent>
                    <w:p w:rsidR="00E33A3A" w:rsidRDefault="00E33A3A" w:rsidP="005C6065">
                      <w:r>
                        <w:rPr>
                          <w:rFonts w:ascii="Arial" w:hAnsi="Arial" w:cs="Arial"/>
                          <w:color w:val="252625"/>
                          <w:shd w:val="clear" w:color="auto" w:fill="FFFFFF"/>
                        </w:rPr>
                        <w:t>:1328</w:t>
                      </w:r>
                    </w:p>
                  </w:txbxContent>
                </v:textbox>
              </v:shape>
            </w:pict>
          </mc:Fallback>
        </mc:AlternateContent>
      </w:r>
      <w:r w:rsidRPr="005C6065">
        <w:rPr>
          <w:b/>
          <w:i/>
          <w:noProof/>
          <w:sz w:val="18"/>
          <w:szCs w:val="18"/>
        </w:rPr>
        <mc:AlternateContent>
          <mc:Choice Requires="wps">
            <w:drawing>
              <wp:anchor distT="0" distB="0" distL="114300" distR="114300" simplePos="0" relativeHeight="251662336" behindDoc="0" locked="0" layoutInCell="1" allowOverlap="1" wp14:anchorId="270C8081" wp14:editId="25AA9395">
                <wp:simplePos x="0" y="0"/>
                <wp:positionH relativeFrom="column">
                  <wp:posOffset>1510030</wp:posOffset>
                </wp:positionH>
                <wp:positionV relativeFrom="paragraph">
                  <wp:posOffset>1896745</wp:posOffset>
                </wp:positionV>
                <wp:extent cx="542925" cy="228600"/>
                <wp:effectExtent l="0" t="0" r="28575" b="1905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28600"/>
                        </a:xfrm>
                        <a:prstGeom prst="rect">
                          <a:avLst/>
                        </a:prstGeom>
                        <a:solidFill>
                          <a:srgbClr val="FFFFFF"/>
                        </a:solidFill>
                        <a:ln w="9525">
                          <a:solidFill>
                            <a:srgbClr val="000000"/>
                          </a:solidFill>
                          <a:miter lim="800000"/>
                          <a:headEnd/>
                          <a:tailEnd/>
                        </a:ln>
                      </wps:spPr>
                      <wps:txbx>
                        <w:txbxContent>
                          <w:p w:rsidR="008367DF" w:rsidRDefault="008367DF" w:rsidP="005C6065">
                            <w:r>
                              <w:rPr>
                                <w:rFonts w:ascii="Arial" w:hAnsi="Arial" w:cs="Arial"/>
                                <w:color w:val="252625"/>
                                <w:shd w:val="clear" w:color="auto" w:fill="FFFFFF"/>
                              </w:rPr>
                              <w:t>:1197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18.9pt;margin-top:149.35pt;width:42.7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">
                <v:textbox>
                  <w:txbxContent>
                    <w:p w:rsidR="00E33A3A" w:rsidRDefault="00E33A3A" w:rsidP="005C6065">
                      <w:r>
                        <w:rPr>
                          <w:rFonts w:ascii="Arial" w:hAnsi="Arial" w:cs="Arial"/>
                          <w:color w:val="252625"/>
                          <w:shd w:val="clear" w:color="auto" w:fill="FFFFFF"/>
                        </w:rPr>
                        <w:t>:1197</w:t>
                      </w:r>
                    </w:p>
                  </w:txbxContent>
                </v:textbox>
              </v:shape>
            </w:pict>
          </mc:Fallback>
        </mc:AlternateContent>
      </w:r>
      <w:r w:rsidRPr="005C6065">
        <w:rPr>
          <w:b/>
          <w:i/>
          <w:noProof/>
          <w:sz w:val="18"/>
          <w:szCs w:val="18"/>
        </w:rPr>
        <mc:AlternateContent>
          <mc:Choice Requires="wps">
            <w:drawing>
              <wp:anchor distT="0" distB="0" distL="114300" distR="114300" simplePos="0" relativeHeight="251669504" behindDoc="0" locked="0" layoutInCell="1" allowOverlap="1" wp14:anchorId="1BEC6FE2" wp14:editId="588CDFC8">
                <wp:simplePos x="0" y="0"/>
                <wp:positionH relativeFrom="column">
                  <wp:posOffset>3121660</wp:posOffset>
                </wp:positionH>
                <wp:positionV relativeFrom="paragraph">
                  <wp:posOffset>3263900</wp:posOffset>
                </wp:positionV>
                <wp:extent cx="553085" cy="247650"/>
                <wp:effectExtent l="38100" t="76200" r="37465" b="76200"/>
                <wp:wrapNone/>
                <wp:docPr id="1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980025">
                          <a:off x="0" y="0"/>
                          <a:ext cx="553085" cy="247650"/>
                        </a:xfrm>
                        <a:prstGeom prst="rect">
                          <a:avLst/>
                        </a:prstGeom>
                        <a:solidFill>
                          <a:srgbClr val="FFFFFF"/>
                        </a:solidFill>
                        <a:ln w="9525">
                          <a:solidFill>
                            <a:srgbClr val="000000"/>
                          </a:solidFill>
                          <a:miter lim="800000"/>
                          <a:headEnd/>
                          <a:tailEnd/>
                        </a:ln>
                      </wps:spPr>
                      <wps:txbx>
                        <w:txbxContent>
                          <w:p w:rsidR="008367DF" w:rsidRDefault="008367DF" w:rsidP="005C6065">
                            <w:r>
                              <w:rPr>
                                <w:rFonts w:ascii="Arial" w:hAnsi="Arial" w:cs="Arial"/>
                                <w:color w:val="252625"/>
                                <w:shd w:val="clear" w:color="auto" w:fill="FFFFFF"/>
                              </w:rPr>
                              <w:t>:1986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245.8pt;margin-top:257pt;width:43.55pt;height:19.5pt;rotation:-677178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">
                <v:textbox>
                  <w:txbxContent>
                    <w:p w:rsidR="00E33A3A" w:rsidRDefault="00E33A3A" w:rsidP="005C6065">
                      <w:r>
                        <w:rPr>
                          <w:rFonts w:ascii="Arial" w:hAnsi="Arial" w:cs="Arial"/>
                          <w:color w:val="252625"/>
                          <w:shd w:val="clear" w:color="auto" w:fill="FFFFFF"/>
                        </w:rPr>
                        <w:t>:1986</w:t>
                      </w:r>
                    </w:p>
                  </w:txbxContent>
                </v:textbox>
              </v:shape>
            </w:pict>
          </mc:Fallback>
        </mc:AlternateContent>
      </w:r>
      <w:r w:rsidRPr="005C6065">
        <w:rPr>
          <w:b/>
          <w:i/>
          <w:noProof/>
          <w:sz w:val="18"/>
          <w:szCs w:val="18"/>
        </w:rPr>
        <mc:AlternateContent>
          <mc:Choice Requires="wps">
            <w:drawing>
              <wp:anchor distT="0" distB="0" distL="114300" distR="114300" simplePos="0" relativeHeight="251668480" behindDoc="0" locked="0" layoutInCell="1" allowOverlap="1" wp14:anchorId="2F71DBB7" wp14:editId="3E06D013">
                <wp:simplePos x="0" y="0"/>
                <wp:positionH relativeFrom="column">
                  <wp:posOffset>3998595</wp:posOffset>
                </wp:positionH>
                <wp:positionV relativeFrom="paragraph">
                  <wp:posOffset>2972435</wp:posOffset>
                </wp:positionV>
                <wp:extent cx="553085" cy="247650"/>
                <wp:effectExtent l="38100" t="38100" r="37465" b="38100"/>
                <wp:wrapNone/>
                <wp:docPr id="1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9674">
                          <a:off x="0" y="0"/>
                          <a:ext cx="553085" cy="247650"/>
                        </a:xfrm>
                        <a:prstGeom prst="rect">
                          <a:avLst/>
                        </a:prstGeom>
                        <a:solidFill>
                          <a:srgbClr val="FFFFFF"/>
                        </a:solidFill>
                        <a:ln w="9525">
                          <a:solidFill>
                            <a:srgbClr val="000000"/>
                          </a:solidFill>
                          <a:miter lim="800000"/>
                          <a:headEnd/>
                          <a:tailEnd/>
                        </a:ln>
                      </wps:spPr>
                      <wps:txbx>
                        <w:txbxContent>
                          <w:p w:rsidR="008367DF" w:rsidRDefault="008367DF" w:rsidP="005C6065">
                            <w:r>
                              <w:rPr>
                                <w:rFonts w:ascii="Arial" w:hAnsi="Arial" w:cs="Arial"/>
                                <w:color w:val="252625"/>
                                <w:shd w:val="clear" w:color="auto" w:fill="FFFFFF"/>
                              </w:rPr>
                              <w:t>:1316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314.85pt;margin-top:234.05pt;width:43.55pt;height:19.5pt;rotation:305479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">
                <v:textbox>
                  <w:txbxContent>
                    <w:p w:rsidR="00E33A3A" w:rsidRDefault="00E33A3A" w:rsidP="005C6065">
                      <w:r>
                        <w:rPr>
                          <w:rFonts w:ascii="Arial" w:hAnsi="Arial" w:cs="Arial"/>
                          <w:color w:val="252625"/>
                          <w:shd w:val="clear" w:color="auto" w:fill="FFFFFF"/>
                        </w:rPr>
                        <w:t>:1316</w:t>
                      </w:r>
                    </w:p>
                  </w:txbxContent>
                </v:textbox>
              </v:shape>
            </w:pict>
          </mc:Fallback>
        </mc:AlternateContent>
      </w:r>
      <w:r w:rsidRPr="005C6065">
        <w:rPr>
          <w:b/>
          <w:i/>
          <w:noProof/>
          <w:sz w:val="18"/>
          <w:szCs w:val="18"/>
        </w:rPr>
        <mc:AlternateContent>
          <mc:Choice Requires="wps">
            <w:drawing>
              <wp:anchor distT="0" distB="0" distL="114300" distR="114300" simplePos="0" relativeHeight="251667456" behindDoc="0" locked="0" layoutInCell="1" allowOverlap="1" wp14:anchorId="26694584" wp14:editId="2F9C9FE9">
                <wp:simplePos x="0" y="0"/>
                <wp:positionH relativeFrom="column">
                  <wp:posOffset>3846195</wp:posOffset>
                </wp:positionH>
                <wp:positionV relativeFrom="paragraph">
                  <wp:posOffset>2277110</wp:posOffset>
                </wp:positionV>
                <wp:extent cx="553085" cy="247650"/>
                <wp:effectExtent l="38100" t="38100" r="37465" b="38100"/>
                <wp:wrapNone/>
                <wp:docPr id="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9674">
                          <a:off x="0" y="0"/>
                          <a:ext cx="553085" cy="247650"/>
                        </a:xfrm>
                        <a:prstGeom prst="rect">
                          <a:avLst/>
                        </a:prstGeom>
                        <a:solidFill>
                          <a:srgbClr val="FFFFFF"/>
                        </a:solidFill>
                        <a:ln w="9525">
                          <a:solidFill>
                            <a:srgbClr val="000000"/>
                          </a:solidFill>
                          <a:miter lim="800000"/>
                          <a:headEnd/>
                          <a:tailEnd/>
                        </a:ln>
                      </wps:spPr>
                      <wps:txbx>
                        <w:txbxContent>
                          <w:p w:rsidR="008367DF" w:rsidRDefault="008367DF" w:rsidP="005C6065">
                            <w:r>
                              <w:rPr>
                                <w:rFonts w:ascii="Arial" w:hAnsi="Arial" w:cs="Arial"/>
                                <w:color w:val="252625"/>
                                <w:shd w:val="clear" w:color="auto" w:fill="FFFFFF"/>
                              </w:rPr>
                              <w:t>:916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302.85pt;margin-top:179.3pt;width:43.55pt;height:19.5pt;rotation:305479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">
                <v:textbox>
                  <w:txbxContent>
                    <w:p w:rsidR="00E33A3A" w:rsidRDefault="00E33A3A" w:rsidP="005C6065">
                      <w:r>
                        <w:rPr>
                          <w:rFonts w:ascii="Arial" w:hAnsi="Arial" w:cs="Arial"/>
                          <w:color w:val="252625"/>
                          <w:shd w:val="clear" w:color="auto" w:fill="FFFFFF"/>
                        </w:rPr>
                        <w:t>:916</w:t>
                      </w:r>
                    </w:p>
                  </w:txbxContent>
                </v:textbox>
              </v:shape>
            </w:pict>
          </mc:Fallback>
        </mc:AlternateContent>
      </w:r>
      <w:r w:rsidRPr="005C6065">
        <w:rPr>
          <w:b/>
          <w:i/>
          <w:noProof/>
          <w:sz w:val="18"/>
          <w:szCs w:val="18"/>
        </w:rPr>
        <mc:AlternateContent>
          <mc:Choice Requires="wps">
            <w:drawing>
              <wp:anchor distT="0" distB="0" distL="114300" distR="114300" simplePos="0" relativeHeight="251665408" behindDoc="0" locked="0" layoutInCell="1" allowOverlap="1" wp14:anchorId="26AF8803" wp14:editId="370190D0">
                <wp:simplePos x="0" y="0"/>
                <wp:positionH relativeFrom="column">
                  <wp:posOffset>3374391</wp:posOffset>
                </wp:positionH>
                <wp:positionV relativeFrom="paragraph">
                  <wp:posOffset>1425887</wp:posOffset>
                </wp:positionV>
                <wp:extent cx="1066800" cy="266700"/>
                <wp:effectExtent l="0" t="304800" r="0" b="30480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50428">
                          <a:off x="0" y="0"/>
                          <a:ext cx="1066800" cy="266700"/>
                        </a:xfrm>
                        <a:prstGeom prst="rect">
                          <a:avLst/>
                        </a:prstGeom>
                        <a:solidFill>
                          <a:srgbClr val="FFFFFF"/>
                        </a:solidFill>
                        <a:ln w="9525">
                          <a:solidFill>
                            <a:srgbClr val="000000"/>
                          </a:solidFill>
                          <a:miter lim="800000"/>
                          <a:headEnd/>
                          <a:tailEnd/>
                        </a:ln>
                      </wps:spPr>
                      <wps:txbx>
                        <w:txbxContent>
                          <w:p w:rsidR="008367DF" w:rsidRDefault="008367DF" w:rsidP="005C6065">
                            <w:proofErr w:type="spellStart"/>
                            <w:r>
                              <w:t>Ул</w:t>
                            </w:r>
                            <w:proofErr w:type="gramStart"/>
                            <w:r>
                              <w:t>.П</w:t>
                            </w:r>
                            <w:proofErr w:type="gramEnd"/>
                            <w:r>
                              <w:t>ушкина</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265.7pt;margin-top:112.25pt;width:84pt;height:21pt;rotation:2348841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">
                <v:textbox>
                  <w:txbxContent>
                    <w:p w:rsidR="00E33A3A" w:rsidRDefault="00E33A3A" w:rsidP="005C6065">
                      <w:proofErr w:type="spellStart"/>
                      <w:r>
                        <w:t>Ул</w:t>
                      </w:r>
                      <w:proofErr w:type="gramStart"/>
                      <w:r>
                        <w:t>.П</w:t>
                      </w:r>
                      <w:proofErr w:type="gramEnd"/>
                      <w:r>
                        <w:t>ушкина</w:t>
                      </w:r>
                      <w:proofErr w:type="spellEnd"/>
                    </w:p>
                  </w:txbxContent>
                </v:textbox>
              </v:shape>
            </w:pict>
          </mc:Fallback>
        </mc:AlternateContent>
      </w:r>
      <w:r w:rsidRPr="005C6065">
        <w:rPr>
          <w:b/>
          <w:i/>
          <w:noProof/>
          <w:sz w:val="18"/>
          <w:szCs w:val="18"/>
        </w:rPr>
        <mc:AlternateContent>
          <mc:Choice Requires="wps">
            <w:drawing>
              <wp:anchor distT="0" distB="0" distL="114300" distR="114300" simplePos="0" relativeHeight="251663360" behindDoc="0" locked="0" layoutInCell="1" allowOverlap="1" wp14:anchorId="521D5E78" wp14:editId="4BBDF271">
                <wp:simplePos x="0" y="0"/>
                <wp:positionH relativeFrom="column">
                  <wp:posOffset>567690</wp:posOffset>
                </wp:positionH>
                <wp:positionV relativeFrom="paragraph">
                  <wp:posOffset>2877185</wp:posOffset>
                </wp:positionV>
                <wp:extent cx="581025" cy="228600"/>
                <wp:effectExtent l="0" t="0" r="28575" b="19050"/>
                <wp:wrapNone/>
                <wp:docPr id="1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28600"/>
                        </a:xfrm>
                        <a:prstGeom prst="rect">
                          <a:avLst/>
                        </a:prstGeom>
                        <a:solidFill>
                          <a:srgbClr val="FFFFFF"/>
                        </a:solidFill>
                        <a:ln w="9525">
                          <a:solidFill>
                            <a:srgbClr val="000000"/>
                          </a:solidFill>
                          <a:miter lim="800000"/>
                          <a:headEnd/>
                          <a:tailEnd/>
                        </a:ln>
                      </wps:spPr>
                      <wps:txbx>
                        <w:txbxContent>
                          <w:p w:rsidR="008367DF" w:rsidRDefault="008367DF" w:rsidP="005C6065">
                            <w:r>
                              <w:rPr>
                                <w:rFonts w:ascii="Arial" w:hAnsi="Arial" w:cs="Arial"/>
                                <w:color w:val="252625"/>
                                <w:shd w:val="clear" w:color="auto" w:fill="FFFFFF"/>
                              </w:rPr>
                              <w:t>:1329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44.7pt;margin-top:226.55pt;width:45.75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">
                <v:textbox>
                  <w:txbxContent>
                    <w:p w:rsidR="00E33A3A" w:rsidRDefault="00E33A3A" w:rsidP="005C6065">
                      <w:r>
                        <w:rPr>
                          <w:rFonts w:ascii="Arial" w:hAnsi="Arial" w:cs="Arial"/>
                          <w:color w:val="252625"/>
                          <w:shd w:val="clear" w:color="auto" w:fill="FFFFFF"/>
                        </w:rPr>
                        <w:t>:1329</w:t>
                      </w:r>
                    </w:p>
                  </w:txbxContent>
                </v:textbox>
              </v:shape>
            </w:pict>
          </mc:Fallback>
        </mc:AlternateContent>
      </w:r>
      <w:r w:rsidRPr="005C6065">
        <w:rPr>
          <w:b/>
          <w:i/>
          <w:noProof/>
          <w:sz w:val="18"/>
          <w:szCs w:val="18"/>
        </w:rPr>
        <mc:AlternateContent>
          <mc:Choice Requires="wps">
            <w:drawing>
              <wp:anchor distT="0" distB="0" distL="114300" distR="114300" simplePos="0" relativeHeight="251664384" behindDoc="0" locked="0" layoutInCell="1" allowOverlap="1" wp14:anchorId="510AB284" wp14:editId="226F4726">
                <wp:simplePos x="0" y="0"/>
                <wp:positionH relativeFrom="column">
                  <wp:posOffset>2374900</wp:posOffset>
                </wp:positionH>
                <wp:positionV relativeFrom="paragraph">
                  <wp:posOffset>1343660</wp:posOffset>
                </wp:positionV>
                <wp:extent cx="553085" cy="247650"/>
                <wp:effectExtent l="0" t="0" r="18415" b="19050"/>
                <wp:wrapNone/>
                <wp:docPr id="1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085" cy="247650"/>
                        </a:xfrm>
                        <a:prstGeom prst="rect">
                          <a:avLst/>
                        </a:prstGeom>
                        <a:solidFill>
                          <a:srgbClr val="FFFFFF"/>
                        </a:solidFill>
                        <a:ln w="9525">
                          <a:solidFill>
                            <a:srgbClr val="000000"/>
                          </a:solidFill>
                          <a:miter lim="800000"/>
                          <a:headEnd/>
                          <a:tailEnd/>
                        </a:ln>
                      </wps:spPr>
                      <wps:txbx>
                        <w:txbxContent>
                          <w:p w:rsidR="008367DF" w:rsidRDefault="008367DF" w:rsidP="005C6065">
                            <w:r>
                              <w:rPr>
                                <w:rFonts w:ascii="Arial" w:hAnsi="Arial" w:cs="Arial"/>
                                <w:color w:val="252625"/>
                                <w:shd w:val="clear" w:color="auto" w:fill="FFFFFF"/>
                              </w:rPr>
                              <w:t>:1737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187pt;margin-top:105.8pt;width:43.55pt;height: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">
                <v:textbox>
                  <w:txbxContent>
                    <w:p w:rsidR="00E33A3A" w:rsidRDefault="00E33A3A" w:rsidP="005C6065">
                      <w:r>
                        <w:rPr>
                          <w:rFonts w:ascii="Arial" w:hAnsi="Arial" w:cs="Arial"/>
                          <w:color w:val="252625"/>
                          <w:shd w:val="clear" w:color="auto" w:fill="FFFFFF"/>
                        </w:rPr>
                        <w:t>:1737</w:t>
                      </w:r>
                    </w:p>
                  </w:txbxContent>
                </v:textbox>
              </v:shape>
            </w:pict>
          </mc:Fallback>
        </mc:AlternateContent>
      </w:r>
      <w:r w:rsidRPr="005C6065">
        <w:rPr>
          <w:b/>
          <w:i/>
          <w:noProof/>
          <w:sz w:val="18"/>
          <w:szCs w:val="18"/>
        </w:rPr>
        <w:drawing>
          <wp:inline distT="0" distB="0" distL="0" distR="0" wp14:anchorId="22094470" wp14:editId="5893490A">
            <wp:extent cx="5920740" cy="4023360"/>
            <wp:effectExtent l="0" t="0" r="381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21956" cy="4024186"/>
                    </a:xfrm>
                    <a:prstGeom prst="rect">
                      <a:avLst/>
                    </a:prstGeom>
                  </pic:spPr>
                </pic:pic>
              </a:graphicData>
            </a:graphic>
          </wp:inline>
        </w:drawing>
      </w:r>
      <w:r w:rsidRPr="005C6065">
        <w:rPr>
          <w:b/>
          <w:i/>
          <w:sz w:val="18"/>
          <w:szCs w:val="18"/>
        </w:rPr>
        <w:t xml:space="preserve"> </w:t>
      </w:r>
    </w:p>
    <w:p w:rsidR="005C6065" w:rsidRPr="00BD080F" w:rsidRDefault="005C6065" w:rsidP="00BD080F">
      <w:pPr>
        <w:tabs>
          <w:tab w:val="left" w:pos="426"/>
          <w:tab w:val="left" w:pos="3976"/>
        </w:tabs>
        <w:ind w:left="0" w:right="-142" w:firstLine="426"/>
        <w:jc w:val="left"/>
        <w:rPr>
          <w:i/>
          <w:sz w:val="18"/>
          <w:szCs w:val="18"/>
        </w:rPr>
      </w:pPr>
    </w:p>
    <w:p w:rsidR="00BD080F" w:rsidRPr="00BD080F" w:rsidRDefault="00BD080F" w:rsidP="00BD080F">
      <w:pPr>
        <w:tabs>
          <w:tab w:val="left" w:pos="426"/>
          <w:tab w:val="left" w:pos="3976"/>
        </w:tabs>
        <w:ind w:left="0" w:right="-142" w:firstLine="426"/>
        <w:jc w:val="left"/>
        <w:rPr>
          <w:i/>
          <w:sz w:val="18"/>
          <w:szCs w:val="18"/>
        </w:rPr>
      </w:pPr>
    </w:p>
    <w:p w:rsidR="00BD080F" w:rsidRPr="00BD080F" w:rsidRDefault="00BD080F" w:rsidP="00BD080F">
      <w:pPr>
        <w:tabs>
          <w:tab w:val="left" w:pos="426"/>
          <w:tab w:val="left" w:pos="3976"/>
        </w:tabs>
        <w:ind w:left="0" w:right="-142" w:firstLine="426"/>
        <w:jc w:val="left"/>
        <w:rPr>
          <w:i/>
          <w:sz w:val="18"/>
          <w:szCs w:val="18"/>
        </w:rPr>
      </w:pPr>
    </w:p>
    <w:p w:rsidR="00F70D9C" w:rsidRDefault="00F70D9C" w:rsidP="00323815">
      <w:pPr>
        <w:tabs>
          <w:tab w:val="left" w:pos="426"/>
          <w:tab w:val="left" w:pos="3976"/>
        </w:tabs>
        <w:ind w:left="0" w:right="-142" w:firstLine="426"/>
        <w:jc w:val="left"/>
        <w:rPr>
          <w:i/>
          <w:sz w:val="18"/>
          <w:szCs w:val="18"/>
        </w:rPr>
      </w:pPr>
    </w:p>
    <w:p w:rsidR="00F70D9C" w:rsidRDefault="00F70D9C" w:rsidP="00323815">
      <w:pPr>
        <w:tabs>
          <w:tab w:val="left" w:pos="426"/>
          <w:tab w:val="left" w:pos="3976"/>
        </w:tabs>
        <w:ind w:left="0" w:right="-142" w:firstLine="426"/>
        <w:jc w:val="left"/>
        <w:rPr>
          <w:i/>
          <w:sz w:val="18"/>
          <w:szCs w:val="18"/>
        </w:rPr>
      </w:pPr>
    </w:p>
    <w:p w:rsidR="00F70D9C" w:rsidRDefault="00F70D9C" w:rsidP="00323815">
      <w:pPr>
        <w:tabs>
          <w:tab w:val="left" w:pos="426"/>
          <w:tab w:val="left" w:pos="3976"/>
        </w:tabs>
        <w:ind w:left="0" w:right="-142" w:firstLine="426"/>
        <w:jc w:val="left"/>
        <w:rPr>
          <w:i/>
          <w:sz w:val="18"/>
          <w:szCs w:val="18"/>
        </w:rPr>
      </w:pPr>
    </w:p>
    <w:p w:rsidR="001366EA" w:rsidRPr="00B461CE" w:rsidRDefault="001366EA" w:rsidP="001366EA">
      <w:pPr>
        <w:tabs>
          <w:tab w:val="left" w:pos="426"/>
          <w:tab w:val="left" w:pos="3976"/>
        </w:tabs>
        <w:ind w:left="0" w:right="-142" w:firstLine="426"/>
        <w:jc w:val="center"/>
        <w:rPr>
          <w:b/>
          <w:sz w:val="18"/>
          <w:szCs w:val="18"/>
        </w:rPr>
      </w:pPr>
      <w:r w:rsidRPr="00B461CE">
        <w:rPr>
          <w:b/>
          <w:sz w:val="18"/>
          <w:szCs w:val="18"/>
        </w:rPr>
        <w:t>Оповещение</w:t>
      </w:r>
    </w:p>
    <w:p w:rsidR="001366EA" w:rsidRPr="001366EA" w:rsidRDefault="001366EA" w:rsidP="001366EA">
      <w:pPr>
        <w:tabs>
          <w:tab w:val="left" w:pos="426"/>
          <w:tab w:val="left" w:pos="3976"/>
        </w:tabs>
        <w:ind w:left="0" w:right="-142" w:firstLine="426"/>
        <w:rPr>
          <w:sz w:val="18"/>
          <w:szCs w:val="18"/>
        </w:rPr>
      </w:pPr>
      <w:r w:rsidRPr="001366EA">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«Здравоохранение»: в отношении земельного участка с кадастровым номером 38:06:100105:2097 площадью 1496 </w:t>
      </w:r>
      <w:proofErr w:type="spellStart"/>
      <w:r w:rsidRPr="001366EA">
        <w:rPr>
          <w:sz w:val="18"/>
          <w:szCs w:val="18"/>
        </w:rPr>
        <w:t>кв.м</w:t>
      </w:r>
      <w:proofErr w:type="spellEnd"/>
      <w:r w:rsidRPr="001366EA">
        <w:rPr>
          <w:sz w:val="18"/>
          <w:szCs w:val="18"/>
        </w:rPr>
        <w:t>., расположенного по адресу</w:t>
      </w:r>
      <w:proofErr w:type="gramStart"/>
      <w:r w:rsidRPr="001366EA">
        <w:rPr>
          <w:sz w:val="18"/>
          <w:szCs w:val="18"/>
        </w:rPr>
        <w:t xml:space="preserve"> :</w:t>
      </w:r>
      <w:proofErr w:type="gramEnd"/>
      <w:r w:rsidRPr="001366EA">
        <w:rPr>
          <w:sz w:val="18"/>
          <w:szCs w:val="18"/>
        </w:rPr>
        <w:t xml:space="preserve"> Российская Федерация, Российская Федерация, Иркутская область, муниципальный район Иркутский, сельское поселение </w:t>
      </w:r>
      <w:proofErr w:type="spellStart"/>
      <w:r w:rsidRPr="001366EA">
        <w:rPr>
          <w:sz w:val="18"/>
          <w:szCs w:val="18"/>
        </w:rPr>
        <w:t>Хомутовское</w:t>
      </w:r>
      <w:proofErr w:type="spellEnd"/>
      <w:r w:rsidRPr="001366EA">
        <w:rPr>
          <w:sz w:val="18"/>
          <w:szCs w:val="18"/>
        </w:rPr>
        <w:t>, село Хомутово, улица Пушкина</w:t>
      </w:r>
    </w:p>
    <w:p w:rsidR="001366EA" w:rsidRPr="001366EA" w:rsidRDefault="001366EA" w:rsidP="001366EA">
      <w:pPr>
        <w:tabs>
          <w:tab w:val="left" w:pos="426"/>
          <w:tab w:val="left" w:pos="3976"/>
        </w:tabs>
        <w:ind w:left="0" w:right="-142" w:firstLine="426"/>
        <w:rPr>
          <w:sz w:val="18"/>
          <w:szCs w:val="18"/>
        </w:rPr>
      </w:pPr>
    </w:p>
    <w:p w:rsidR="001366EA" w:rsidRPr="001366EA" w:rsidRDefault="001366EA" w:rsidP="001366EA">
      <w:pPr>
        <w:tabs>
          <w:tab w:val="left" w:pos="426"/>
          <w:tab w:val="left" w:pos="3976"/>
        </w:tabs>
        <w:ind w:left="0" w:right="-142" w:firstLine="426"/>
        <w:rPr>
          <w:sz w:val="18"/>
          <w:szCs w:val="18"/>
        </w:rPr>
      </w:pPr>
      <w:r w:rsidRPr="001366EA">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«Здравоохранение»: в отношении земельного участка с кадастровым номером 38:06:100105:2097 площадью 1496 </w:t>
      </w:r>
      <w:proofErr w:type="spellStart"/>
      <w:r w:rsidRPr="001366EA">
        <w:rPr>
          <w:sz w:val="18"/>
          <w:szCs w:val="18"/>
        </w:rPr>
        <w:t>кв.м</w:t>
      </w:r>
      <w:proofErr w:type="spellEnd"/>
      <w:r w:rsidRPr="001366EA">
        <w:rPr>
          <w:sz w:val="18"/>
          <w:szCs w:val="18"/>
        </w:rPr>
        <w:t>., расположенного по адресу</w:t>
      </w:r>
      <w:proofErr w:type="gramStart"/>
      <w:r w:rsidRPr="001366EA">
        <w:rPr>
          <w:sz w:val="18"/>
          <w:szCs w:val="18"/>
        </w:rPr>
        <w:t xml:space="preserve"> :</w:t>
      </w:r>
      <w:proofErr w:type="gramEnd"/>
      <w:r w:rsidRPr="001366EA">
        <w:rPr>
          <w:sz w:val="18"/>
          <w:szCs w:val="18"/>
        </w:rPr>
        <w:t xml:space="preserve"> Российская Федерация, Российская Федерация, Иркутская область, муниципальный район Иркутский, сельское поселение </w:t>
      </w:r>
      <w:proofErr w:type="spellStart"/>
      <w:r w:rsidRPr="001366EA">
        <w:rPr>
          <w:sz w:val="18"/>
          <w:szCs w:val="18"/>
        </w:rPr>
        <w:t>Хомутовское</w:t>
      </w:r>
      <w:proofErr w:type="spellEnd"/>
      <w:r w:rsidRPr="001366EA">
        <w:rPr>
          <w:sz w:val="18"/>
          <w:szCs w:val="18"/>
        </w:rPr>
        <w:t>, село Хомутово, улица Пушкина</w:t>
      </w:r>
      <w:proofErr w:type="gramStart"/>
      <w:r w:rsidRPr="001366EA">
        <w:rPr>
          <w:sz w:val="18"/>
          <w:szCs w:val="18"/>
        </w:rPr>
        <w:t>.</w:t>
      </w:r>
      <w:proofErr w:type="gramEnd"/>
      <w:r w:rsidRPr="001366EA">
        <w:rPr>
          <w:sz w:val="18"/>
          <w:szCs w:val="18"/>
        </w:rPr>
        <w:t xml:space="preserve"> (</w:t>
      </w:r>
      <w:proofErr w:type="gramStart"/>
      <w:r w:rsidRPr="001366EA">
        <w:rPr>
          <w:sz w:val="18"/>
          <w:szCs w:val="18"/>
        </w:rPr>
        <w:t>д</w:t>
      </w:r>
      <w:proofErr w:type="gramEnd"/>
      <w:r w:rsidRPr="001366EA">
        <w:rPr>
          <w:sz w:val="18"/>
          <w:szCs w:val="18"/>
        </w:rPr>
        <w:t>алее – проект).</w:t>
      </w:r>
    </w:p>
    <w:p w:rsidR="001366EA" w:rsidRPr="001366EA" w:rsidRDefault="001366EA" w:rsidP="001366EA">
      <w:pPr>
        <w:tabs>
          <w:tab w:val="left" w:pos="426"/>
          <w:tab w:val="left" w:pos="3976"/>
        </w:tabs>
        <w:ind w:left="0" w:right="-142" w:firstLine="426"/>
        <w:rPr>
          <w:sz w:val="18"/>
          <w:szCs w:val="18"/>
        </w:rPr>
      </w:pPr>
      <w:r w:rsidRPr="001366EA">
        <w:rPr>
          <w:sz w:val="18"/>
          <w:szCs w:val="18"/>
        </w:rPr>
        <w:t>Информационные материалы к проекту:</w:t>
      </w:r>
    </w:p>
    <w:p w:rsidR="001366EA" w:rsidRPr="001366EA" w:rsidRDefault="001366EA" w:rsidP="001366EA">
      <w:pPr>
        <w:tabs>
          <w:tab w:val="left" w:pos="426"/>
          <w:tab w:val="left" w:pos="3976"/>
        </w:tabs>
        <w:ind w:left="0" w:right="-142" w:firstLine="426"/>
        <w:rPr>
          <w:sz w:val="18"/>
          <w:szCs w:val="18"/>
        </w:rPr>
      </w:pPr>
      <w:r w:rsidRPr="001366EA">
        <w:rPr>
          <w:sz w:val="18"/>
          <w:szCs w:val="18"/>
        </w:rPr>
        <w:t>1)проект решения о предоставлении разрешения на условно разрешенный вид использования земельного участка;</w:t>
      </w:r>
    </w:p>
    <w:p w:rsidR="001366EA" w:rsidRPr="001366EA" w:rsidRDefault="001366EA" w:rsidP="001366EA">
      <w:pPr>
        <w:tabs>
          <w:tab w:val="left" w:pos="426"/>
          <w:tab w:val="left" w:pos="3976"/>
        </w:tabs>
        <w:ind w:left="0" w:right="-142" w:firstLine="426"/>
        <w:rPr>
          <w:sz w:val="18"/>
          <w:szCs w:val="18"/>
        </w:rPr>
      </w:pPr>
      <w:r w:rsidRPr="001366EA">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1366EA" w:rsidRPr="001366EA" w:rsidRDefault="001366EA" w:rsidP="001366EA">
      <w:pPr>
        <w:tabs>
          <w:tab w:val="left" w:pos="426"/>
          <w:tab w:val="left" w:pos="3976"/>
        </w:tabs>
        <w:ind w:left="0" w:right="-142" w:firstLine="426"/>
        <w:rPr>
          <w:sz w:val="18"/>
          <w:szCs w:val="18"/>
        </w:rPr>
      </w:pPr>
      <w:r w:rsidRPr="001366EA">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21.07.2025г. по 07.08.2025 г.)</w:t>
      </w:r>
    </w:p>
    <w:p w:rsidR="001366EA" w:rsidRPr="001366EA" w:rsidRDefault="001366EA" w:rsidP="001366EA">
      <w:pPr>
        <w:tabs>
          <w:tab w:val="left" w:pos="426"/>
          <w:tab w:val="left" w:pos="3976"/>
        </w:tabs>
        <w:ind w:left="0" w:right="-142" w:firstLine="426"/>
        <w:rPr>
          <w:sz w:val="18"/>
          <w:szCs w:val="18"/>
        </w:rPr>
      </w:pPr>
      <w:r w:rsidRPr="001366EA">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1366EA">
        <w:rPr>
          <w:sz w:val="18"/>
          <w:szCs w:val="18"/>
        </w:rPr>
        <w:t xml:space="preserve"> А</w:t>
      </w:r>
      <w:proofErr w:type="gramEnd"/>
      <w:r w:rsidRPr="001366EA">
        <w:rPr>
          <w:sz w:val="18"/>
          <w:szCs w:val="18"/>
        </w:rPr>
        <w:t>, 1 этаж, 3 кабинет (отдел градостроительства, земельных и имущественных отношений)</w:t>
      </w:r>
    </w:p>
    <w:p w:rsidR="001366EA" w:rsidRPr="001366EA" w:rsidRDefault="001366EA" w:rsidP="001366EA">
      <w:pPr>
        <w:tabs>
          <w:tab w:val="left" w:pos="426"/>
          <w:tab w:val="left" w:pos="3976"/>
        </w:tabs>
        <w:ind w:left="0" w:right="-142" w:firstLine="426"/>
        <w:rPr>
          <w:sz w:val="18"/>
          <w:szCs w:val="18"/>
        </w:rPr>
      </w:pPr>
      <w:r w:rsidRPr="001366EA">
        <w:rPr>
          <w:sz w:val="18"/>
          <w:szCs w:val="18"/>
        </w:rPr>
        <w:t>Дата открытия экспозиции проекта: 21.07.2025 г.</w:t>
      </w:r>
    </w:p>
    <w:p w:rsidR="001366EA" w:rsidRPr="001366EA" w:rsidRDefault="001366EA" w:rsidP="001366EA">
      <w:pPr>
        <w:tabs>
          <w:tab w:val="left" w:pos="426"/>
          <w:tab w:val="left" w:pos="3976"/>
        </w:tabs>
        <w:ind w:left="0" w:right="-142" w:firstLine="426"/>
        <w:rPr>
          <w:sz w:val="18"/>
          <w:szCs w:val="18"/>
        </w:rPr>
      </w:pPr>
      <w:r w:rsidRPr="001366EA">
        <w:rPr>
          <w:sz w:val="18"/>
          <w:szCs w:val="18"/>
        </w:rPr>
        <w:t>Срок, время проведения экспозиции проекта: с 21.07.2025г. по 07.08.2025г</w:t>
      </w:r>
      <w:proofErr w:type="gramStart"/>
      <w:r w:rsidRPr="001366EA">
        <w:rPr>
          <w:sz w:val="18"/>
          <w:szCs w:val="18"/>
        </w:rPr>
        <w:t xml:space="preserve">.. </w:t>
      </w:r>
      <w:proofErr w:type="gramEnd"/>
      <w:r w:rsidRPr="001366EA">
        <w:rPr>
          <w:sz w:val="18"/>
          <w:szCs w:val="18"/>
        </w:rPr>
        <w:t xml:space="preserve">включительно. </w:t>
      </w:r>
    </w:p>
    <w:p w:rsidR="001366EA" w:rsidRPr="001366EA" w:rsidRDefault="001366EA" w:rsidP="001366EA">
      <w:pPr>
        <w:tabs>
          <w:tab w:val="left" w:pos="426"/>
          <w:tab w:val="left" w:pos="3976"/>
        </w:tabs>
        <w:ind w:left="0" w:right="-142" w:firstLine="426"/>
        <w:rPr>
          <w:sz w:val="18"/>
          <w:szCs w:val="18"/>
        </w:rPr>
      </w:pPr>
      <w:r w:rsidRPr="001366EA">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1366EA" w:rsidRPr="001366EA" w:rsidRDefault="001366EA" w:rsidP="001366EA">
      <w:pPr>
        <w:tabs>
          <w:tab w:val="left" w:pos="426"/>
          <w:tab w:val="left" w:pos="3976"/>
        </w:tabs>
        <w:ind w:left="0" w:right="-142" w:firstLine="426"/>
        <w:rPr>
          <w:sz w:val="18"/>
          <w:szCs w:val="18"/>
        </w:rPr>
      </w:pPr>
      <w:r w:rsidRPr="001366EA">
        <w:rPr>
          <w:sz w:val="18"/>
          <w:szCs w:val="18"/>
        </w:rPr>
        <w:t xml:space="preserve">Собрания участников публичных слушаний: </w:t>
      </w:r>
    </w:p>
    <w:p w:rsidR="001366EA" w:rsidRPr="001366EA" w:rsidRDefault="001366EA" w:rsidP="001366EA">
      <w:pPr>
        <w:tabs>
          <w:tab w:val="left" w:pos="426"/>
          <w:tab w:val="left" w:pos="3976"/>
        </w:tabs>
        <w:ind w:left="0" w:right="-142" w:firstLine="426"/>
        <w:rPr>
          <w:sz w:val="18"/>
          <w:szCs w:val="18"/>
        </w:rPr>
      </w:pPr>
      <w:r w:rsidRPr="001366EA">
        <w:rPr>
          <w:sz w:val="18"/>
          <w:szCs w:val="18"/>
        </w:rPr>
        <w:t>- Регистрация лиц, участвующих в собрании участников публичных слушаний: 07.08.2025 г.</w:t>
      </w:r>
    </w:p>
    <w:p w:rsidR="001366EA" w:rsidRPr="001366EA" w:rsidRDefault="001366EA" w:rsidP="001366EA">
      <w:pPr>
        <w:tabs>
          <w:tab w:val="left" w:pos="426"/>
          <w:tab w:val="left" w:pos="3976"/>
        </w:tabs>
        <w:ind w:left="0" w:right="-142" w:firstLine="426"/>
        <w:rPr>
          <w:sz w:val="18"/>
          <w:szCs w:val="18"/>
        </w:rPr>
      </w:pPr>
      <w:r w:rsidRPr="001366EA">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1366EA">
        <w:rPr>
          <w:sz w:val="18"/>
          <w:szCs w:val="18"/>
        </w:rPr>
        <w:t xml:space="preserve"> А</w:t>
      </w:r>
      <w:proofErr w:type="gramEnd"/>
      <w:r w:rsidRPr="001366EA">
        <w:rPr>
          <w:sz w:val="18"/>
          <w:szCs w:val="18"/>
        </w:rPr>
        <w:t>, 1 этаж, 3 кабинет;</w:t>
      </w:r>
    </w:p>
    <w:p w:rsidR="001366EA" w:rsidRPr="001366EA" w:rsidRDefault="001366EA" w:rsidP="001366EA">
      <w:pPr>
        <w:tabs>
          <w:tab w:val="left" w:pos="426"/>
          <w:tab w:val="left" w:pos="3976"/>
        </w:tabs>
        <w:ind w:left="0" w:right="-142" w:firstLine="426"/>
        <w:rPr>
          <w:sz w:val="18"/>
          <w:szCs w:val="18"/>
        </w:rPr>
      </w:pPr>
      <w:r w:rsidRPr="001366EA">
        <w:rPr>
          <w:sz w:val="18"/>
          <w:szCs w:val="18"/>
        </w:rPr>
        <w:t>- Собрание участников публичных слушаний: 07.08.2025 в 16:10 часов.</w:t>
      </w:r>
    </w:p>
    <w:p w:rsidR="001366EA" w:rsidRPr="001366EA" w:rsidRDefault="001366EA" w:rsidP="001366EA">
      <w:pPr>
        <w:tabs>
          <w:tab w:val="left" w:pos="426"/>
          <w:tab w:val="left" w:pos="3976"/>
        </w:tabs>
        <w:ind w:left="0" w:right="-142" w:firstLine="426"/>
        <w:rPr>
          <w:sz w:val="18"/>
          <w:szCs w:val="18"/>
        </w:rPr>
      </w:pPr>
      <w:proofErr w:type="gramStart"/>
      <w:r w:rsidRPr="001366EA">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1366EA" w:rsidRPr="001366EA" w:rsidRDefault="001366EA" w:rsidP="001366EA">
      <w:pPr>
        <w:tabs>
          <w:tab w:val="left" w:pos="426"/>
          <w:tab w:val="left" w:pos="3976"/>
        </w:tabs>
        <w:ind w:left="0" w:right="-142" w:firstLine="426"/>
        <w:rPr>
          <w:sz w:val="18"/>
          <w:szCs w:val="18"/>
        </w:rPr>
      </w:pPr>
      <w:r w:rsidRPr="001366EA">
        <w:rPr>
          <w:sz w:val="18"/>
          <w:szCs w:val="18"/>
        </w:rPr>
        <w:lastRenderedPageBreak/>
        <w:t>Участники публичных слушаний, прошедшие в установленном порядке идентификацию, имеют право вносить предложения, касающиеся проектов:</w:t>
      </w:r>
    </w:p>
    <w:p w:rsidR="001366EA" w:rsidRPr="001366EA" w:rsidRDefault="001366EA" w:rsidP="001366EA">
      <w:pPr>
        <w:tabs>
          <w:tab w:val="left" w:pos="426"/>
          <w:tab w:val="left" w:pos="3976"/>
        </w:tabs>
        <w:ind w:left="0" w:right="-142" w:firstLine="426"/>
        <w:rPr>
          <w:sz w:val="18"/>
          <w:szCs w:val="18"/>
        </w:rPr>
      </w:pPr>
      <w:r w:rsidRPr="001366EA">
        <w:rPr>
          <w:sz w:val="18"/>
          <w:szCs w:val="18"/>
        </w:rPr>
        <w:t>- в письменной или устной форме в ходе проведения собрания участников публичных слушаний;</w:t>
      </w:r>
    </w:p>
    <w:p w:rsidR="001366EA" w:rsidRPr="001366EA" w:rsidRDefault="001366EA" w:rsidP="001366EA">
      <w:pPr>
        <w:tabs>
          <w:tab w:val="left" w:pos="426"/>
          <w:tab w:val="left" w:pos="3976"/>
        </w:tabs>
        <w:ind w:left="0" w:right="-142" w:firstLine="426"/>
        <w:rPr>
          <w:sz w:val="18"/>
          <w:szCs w:val="18"/>
        </w:rPr>
      </w:pPr>
      <w:r w:rsidRPr="001366EA">
        <w:rPr>
          <w:sz w:val="18"/>
          <w:szCs w:val="18"/>
        </w:rPr>
        <w:t xml:space="preserve">- в письменной форме в адрес Администрации Хомутовского муниципального образования по адресу: </w:t>
      </w:r>
      <w:proofErr w:type="gramStart"/>
      <w:r w:rsidRPr="001366EA">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1366EA" w:rsidRPr="001366EA" w:rsidRDefault="001366EA" w:rsidP="001366EA">
      <w:pPr>
        <w:tabs>
          <w:tab w:val="left" w:pos="426"/>
          <w:tab w:val="left" w:pos="3976"/>
        </w:tabs>
        <w:ind w:left="0" w:right="-142" w:firstLine="426"/>
        <w:rPr>
          <w:sz w:val="18"/>
          <w:szCs w:val="18"/>
        </w:rPr>
      </w:pPr>
      <w:r w:rsidRPr="001366EA">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1366EA">
        <w:rPr>
          <w:sz w:val="18"/>
          <w:szCs w:val="18"/>
        </w:rPr>
        <w:t>ПОС</w:t>
      </w:r>
      <w:proofErr w:type="gramEnd"/>
      <w:r w:rsidRPr="001366EA">
        <w:rPr>
          <w:sz w:val="18"/>
          <w:szCs w:val="18"/>
        </w:rPr>
        <w:t>/ Общественные обсуждения и публичные слушания::   с 21.07.2025г. по 07.08.2025.</w:t>
      </w:r>
    </w:p>
    <w:p w:rsidR="00F70D9C" w:rsidRPr="001366EA" w:rsidRDefault="001366EA" w:rsidP="001366EA">
      <w:pPr>
        <w:tabs>
          <w:tab w:val="left" w:pos="426"/>
          <w:tab w:val="left" w:pos="3976"/>
        </w:tabs>
        <w:ind w:left="0" w:right="-142" w:firstLine="426"/>
        <w:rPr>
          <w:sz w:val="18"/>
          <w:szCs w:val="18"/>
        </w:rPr>
      </w:pPr>
      <w:r w:rsidRPr="001366EA">
        <w:rPr>
          <w:sz w:val="18"/>
          <w:szCs w:val="18"/>
        </w:rPr>
        <w:t>Справки по вопросам организации и проведения публичных слушаний по телефону: 696-182,696-501.</w:t>
      </w:r>
    </w:p>
    <w:p w:rsidR="00F70D9C" w:rsidRDefault="00F70D9C" w:rsidP="00323815">
      <w:pPr>
        <w:tabs>
          <w:tab w:val="left" w:pos="426"/>
          <w:tab w:val="left" w:pos="3976"/>
        </w:tabs>
        <w:ind w:left="0" w:right="-142" w:firstLine="426"/>
        <w:jc w:val="left"/>
        <w:rPr>
          <w:i/>
          <w:sz w:val="18"/>
          <w:szCs w:val="18"/>
        </w:rPr>
      </w:pPr>
    </w:p>
    <w:p w:rsidR="00F70D9C" w:rsidRDefault="00F70D9C" w:rsidP="00323815">
      <w:pPr>
        <w:tabs>
          <w:tab w:val="left" w:pos="426"/>
          <w:tab w:val="left" w:pos="3976"/>
        </w:tabs>
        <w:ind w:left="0" w:right="-142" w:firstLine="426"/>
        <w:jc w:val="left"/>
        <w:rPr>
          <w:i/>
          <w:sz w:val="18"/>
          <w:szCs w:val="18"/>
        </w:rPr>
      </w:pPr>
    </w:p>
    <w:p w:rsidR="00B461CE" w:rsidRPr="00B461CE" w:rsidRDefault="00B461CE" w:rsidP="00B461CE">
      <w:pPr>
        <w:tabs>
          <w:tab w:val="left" w:pos="426"/>
          <w:tab w:val="left" w:pos="3976"/>
        </w:tabs>
        <w:ind w:left="0" w:right="-142" w:firstLine="426"/>
        <w:jc w:val="left"/>
        <w:rPr>
          <w:i/>
          <w:sz w:val="18"/>
          <w:szCs w:val="18"/>
        </w:rPr>
      </w:pPr>
    </w:p>
    <w:p w:rsidR="00B461CE" w:rsidRPr="00B461CE" w:rsidRDefault="00B461CE" w:rsidP="00B461CE">
      <w:pPr>
        <w:tabs>
          <w:tab w:val="left" w:pos="426"/>
          <w:tab w:val="left" w:pos="3976"/>
        </w:tabs>
        <w:ind w:left="0" w:right="-142" w:firstLine="426"/>
        <w:jc w:val="center"/>
        <w:rPr>
          <w:sz w:val="18"/>
          <w:szCs w:val="18"/>
        </w:rPr>
      </w:pPr>
      <w:r w:rsidRPr="00B461CE">
        <w:rPr>
          <w:sz w:val="18"/>
          <w:szCs w:val="18"/>
        </w:rPr>
        <w:t>РОССИЙСКАЯ ФЕДЕРАЦИЯ</w:t>
      </w:r>
    </w:p>
    <w:p w:rsidR="00B461CE" w:rsidRPr="00B461CE" w:rsidRDefault="00B461CE" w:rsidP="00B461CE">
      <w:pPr>
        <w:tabs>
          <w:tab w:val="left" w:pos="426"/>
          <w:tab w:val="left" w:pos="3976"/>
        </w:tabs>
        <w:ind w:left="0" w:right="-142" w:firstLine="426"/>
        <w:jc w:val="center"/>
        <w:rPr>
          <w:sz w:val="18"/>
          <w:szCs w:val="18"/>
        </w:rPr>
      </w:pPr>
      <w:r w:rsidRPr="00B461CE">
        <w:rPr>
          <w:sz w:val="18"/>
          <w:szCs w:val="18"/>
        </w:rPr>
        <w:t>ИРКУТСКАЯ ОБЛАСТЬ ИРКУТСКИЙ РАЙОН</w:t>
      </w:r>
    </w:p>
    <w:p w:rsidR="00B461CE" w:rsidRPr="00B461CE" w:rsidRDefault="00B461CE" w:rsidP="00B461CE">
      <w:pPr>
        <w:tabs>
          <w:tab w:val="left" w:pos="426"/>
          <w:tab w:val="left" w:pos="3976"/>
        </w:tabs>
        <w:ind w:left="0" w:right="-142" w:firstLine="426"/>
        <w:jc w:val="center"/>
        <w:rPr>
          <w:sz w:val="18"/>
          <w:szCs w:val="18"/>
        </w:rPr>
      </w:pPr>
      <w:r w:rsidRPr="00B461CE">
        <w:rPr>
          <w:sz w:val="18"/>
          <w:szCs w:val="18"/>
        </w:rPr>
        <w:t>ХОМУТОВСКОЕ МУНИЦИПАЛЬНОЕ ОБРАЗОВАНИЕ</w:t>
      </w:r>
    </w:p>
    <w:p w:rsidR="00B461CE" w:rsidRPr="00B461CE" w:rsidRDefault="00B461CE" w:rsidP="00B461CE">
      <w:pPr>
        <w:tabs>
          <w:tab w:val="left" w:pos="426"/>
          <w:tab w:val="left" w:pos="3976"/>
        </w:tabs>
        <w:ind w:left="0" w:right="-142" w:firstLine="426"/>
        <w:jc w:val="center"/>
        <w:rPr>
          <w:sz w:val="18"/>
          <w:szCs w:val="18"/>
        </w:rPr>
      </w:pPr>
      <w:r w:rsidRPr="00B461CE">
        <w:rPr>
          <w:sz w:val="18"/>
          <w:szCs w:val="18"/>
        </w:rPr>
        <w:t>АДМИНИСТРАЦИЯ</w:t>
      </w:r>
    </w:p>
    <w:p w:rsidR="00B461CE" w:rsidRPr="00B461CE" w:rsidRDefault="00B461CE" w:rsidP="00B461CE">
      <w:pPr>
        <w:tabs>
          <w:tab w:val="left" w:pos="426"/>
          <w:tab w:val="left" w:pos="3976"/>
        </w:tabs>
        <w:ind w:left="0" w:right="-142" w:firstLine="426"/>
        <w:jc w:val="center"/>
        <w:rPr>
          <w:sz w:val="18"/>
          <w:szCs w:val="18"/>
        </w:rPr>
      </w:pPr>
      <w:r w:rsidRPr="00B461CE">
        <w:rPr>
          <w:sz w:val="18"/>
          <w:szCs w:val="18"/>
        </w:rPr>
        <w:t>ПОСТАНОВЛЕНИЕ</w:t>
      </w:r>
    </w:p>
    <w:p w:rsidR="00B461CE" w:rsidRPr="00B461CE" w:rsidRDefault="00B461CE" w:rsidP="00B461CE">
      <w:pPr>
        <w:tabs>
          <w:tab w:val="left" w:pos="426"/>
          <w:tab w:val="left" w:pos="3976"/>
        </w:tabs>
        <w:ind w:left="0" w:right="-142" w:firstLine="426"/>
        <w:jc w:val="left"/>
        <w:rPr>
          <w:sz w:val="18"/>
          <w:szCs w:val="18"/>
        </w:rPr>
      </w:pPr>
    </w:p>
    <w:p w:rsidR="00B461CE" w:rsidRPr="00B461CE" w:rsidRDefault="00B461CE" w:rsidP="00B461CE">
      <w:pPr>
        <w:tabs>
          <w:tab w:val="left" w:pos="426"/>
          <w:tab w:val="left" w:pos="3976"/>
        </w:tabs>
        <w:ind w:left="0" w:right="-142" w:firstLine="426"/>
        <w:jc w:val="left"/>
        <w:rPr>
          <w:sz w:val="18"/>
          <w:szCs w:val="18"/>
          <w:u w:val="single"/>
        </w:rPr>
      </w:pPr>
    </w:p>
    <w:p w:rsidR="00B461CE" w:rsidRPr="00B461CE" w:rsidRDefault="00B461CE" w:rsidP="00B461CE">
      <w:pPr>
        <w:tabs>
          <w:tab w:val="left" w:pos="426"/>
          <w:tab w:val="left" w:pos="3976"/>
        </w:tabs>
        <w:ind w:left="0" w:right="-142" w:firstLine="426"/>
        <w:jc w:val="left"/>
        <w:rPr>
          <w:sz w:val="18"/>
          <w:szCs w:val="18"/>
          <w:u w:val="single"/>
        </w:rPr>
      </w:pPr>
      <w:r w:rsidRPr="00B461CE">
        <w:rPr>
          <w:sz w:val="18"/>
          <w:szCs w:val="18"/>
          <w:u w:val="single"/>
        </w:rPr>
        <w:t xml:space="preserve">24.07.2025  № 1533 </w:t>
      </w:r>
      <w:proofErr w:type="spellStart"/>
      <w:r w:rsidRPr="00B461CE">
        <w:rPr>
          <w:sz w:val="18"/>
          <w:szCs w:val="18"/>
          <w:u w:val="single"/>
        </w:rPr>
        <w:t>пз</w:t>
      </w:r>
      <w:proofErr w:type="spellEnd"/>
    </w:p>
    <w:p w:rsidR="00F70D9C" w:rsidRDefault="00B461CE" w:rsidP="00B461CE">
      <w:pPr>
        <w:tabs>
          <w:tab w:val="left" w:pos="426"/>
          <w:tab w:val="left" w:pos="3976"/>
        </w:tabs>
        <w:ind w:left="0" w:right="-142" w:firstLine="426"/>
        <w:jc w:val="left"/>
        <w:rPr>
          <w:sz w:val="18"/>
          <w:szCs w:val="18"/>
        </w:rPr>
      </w:pPr>
      <w:r w:rsidRPr="00B461CE">
        <w:rPr>
          <w:sz w:val="18"/>
          <w:szCs w:val="18"/>
        </w:rPr>
        <w:t xml:space="preserve">       с. Хомутово</w:t>
      </w:r>
    </w:p>
    <w:p w:rsidR="00CD1C62" w:rsidRDefault="00CD1C62" w:rsidP="00B461CE">
      <w:pPr>
        <w:tabs>
          <w:tab w:val="left" w:pos="426"/>
          <w:tab w:val="left" w:pos="3976"/>
        </w:tabs>
        <w:ind w:left="0" w:right="-142" w:firstLine="426"/>
        <w:jc w:val="left"/>
        <w:rPr>
          <w:sz w:val="18"/>
          <w:szCs w:val="18"/>
        </w:rPr>
      </w:pPr>
    </w:p>
    <w:p w:rsidR="00CD1C62" w:rsidRPr="00CD1C62" w:rsidRDefault="00CD1C62" w:rsidP="00CD1C62">
      <w:pPr>
        <w:tabs>
          <w:tab w:val="left" w:pos="426"/>
          <w:tab w:val="left" w:pos="3976"/>
        </w:tabs>
        <w:ind w:left="0" w:right="-142" w:firstLine="567"/>
        <w:rPr>
          <w:sz w:val="18"/>
          <w:szCs w:val="18"/>
        </w:rPr>
      </w:pPr>
      <w:r w:rsidRPr="00CD1C62">
        <w:rPr>
          <w:sz w:val="18"/>
          <w:szCs w:val="18"/>
        </w:rPr>
        <w:t>О предоставлении разрешения</w:t>
      </w:r>
      <w:r>
        <w:rPr>
          <w:sz w:val="18"/>
          <w:szCs w:val="18"/>
        </w:rPr>
        <w:t xml:space="preserve"> </w:t>
      </w:r>
      <w:r w:rsidRPr="00CD1C62">
        <w:rPr>
          <w:sz w:val="18"/>
          <w:szCs w:val="18"/>
        </w:rPr>
        <w:t>на условно разрешенный вид</w:t>
      </w:r>
      <w:r>
        <w:rPr>
          <w:sz w:val="18"/>
          <w:szCs w:val="18"/>
        </w:rPr>
        <w:t xml:space="preserve"> </w:t>
      </w:r>
      <w:r w:rsidRPr="00CD1C62">
        <w:rPr>
          <w:sz w:val="18"/>
          <w:szCs w:val="18"/>
        </w:rPr>
        <w:t xml:space="preserve">использования земельного участка   </w:t>
      </w:r>
    </w:p>
    <w:p w:rsidR="00CD1C62" w:rsidRPr="00CD1C62" w:rsidRDefault="00CD1C62" w:rsidP="00CD1C62">
      <w:pPr>
        <w:tabs>
          <w:tab w:val="left" w:pos="426"/>
          <w:tab w:val="left" w:pos="3976"/>
        </w:tabs>
        <w:ind w:left="0" w:right="-142" w:firstLine="567"/>
        <w:rPr>
          <w:sz w:val="18"/>
          <w:szCs w:val="18"/>
        </w:rPr>
      </w:pPr>
    </w:p>
    <w:p w:rsidR="00CD1C62" w:rsidRDefault="00CD1C62" w:rsidP="00CD1C62">
      <w:pPr>
        <w:tabs>
          <w:tab w:val="left" w:pos="426"/>
          <w:tab w:val="left" w:pos="3976"/>
        </w:tabs>
        <w:ind w:left="0" w:right="-142" w:firstLine="567"/>
        <w:rPr>
          <w:sz w:val="18"/>
          <w:szCs w:val="18"/>
        </w:rPr>
      </w:pPr>
      <w:r w:rsidRPr="00CD1C62">
        <w:rPr>
          <w:sz w:val="18"/>
          <w:szCs w:val="18"/>
        </w:rPr>
        <w:t xml:space="preserve"> </w:t>
      </w:r>
      <w:proofErr w:type="gramStart"/>
      <w:r w:rsidRPr="00CD1C62">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Законом Иркутской области от 24.10.2024 № 83-ОЗ "О преобразовании всех поселений, входящих в состав Иркутского районного муниципального образования Иркутской области</w:t>
      </w:r>
      <w:proofErr w:type="gramEnd"/>
      <w:r w:rsidRPr="00CD1C62">
        <w:rPr>
          <w:sz w:val="18"/>
          <w:szCs w:val="18"/>
        </w:rPr>
        <w:t xml:space="preserve">, </w:t>
      </w:r>
      <w:proofErr w:type="gramStart"/>
      <w:r w:rsidRPr="00CD1C62">
        <w:rPr>
          <w:sz w:val="18"/>
          <w:szCs w:val="18"/>
        </w:rPr>
        <w:t xml:space="preserve">путем их объединения", ст. 6 Устава Хомутовского муниципального образования, постановлением администрации Хомутовского муниципального образования № 23о/д от 11.02.2022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27.02.2025, рассмотрев заявление Габриеляна Артура </w:t>
      </w:r>
      <w:proofErr w:type="spellStart"/>
      <w:r w:rsidRPr="00CD1C62">
        <w:rPr>
          <w:sz w:val="18"/>
          <w:szCs w:val="18"/>
        </w:rPr>
        <w:t>Карапетовича</w:t>
      </w:r>
      <w:proofErr w:type="spellEnd"/>
      <w:r w:rsidRPr="00CD1C62">
        <w:rPr>
          <w:sz w:val="18"/>
          <w:szCs w:val="18"/>
        </w:rPr>
        <w:t xml:space="preserve"> и представленные</w:t>
      </w:r>
      <w:proofErr w:type="gramEnd"/>
      <w:r w:rsidRPr="00CD1C62">
        <w:rPr>
          <w:sz w:val="18"/>
          <w:szCs w:val="18"/>
        </w:rPr>
        <w:t xml:space="preserve"> документы, Администрация Хомутовского муниципального образования</w:t>
      </w:r>
    </w:p>
    <w:p w:rsidR="00121550" w:rsidRPr="00CD1C62" w:rsidRDefault="00121550" w:rsidP="00CD1C62">
      <w:pPr>
        <w:tabs>
          <w:tab w:val="left" w:pos="426"/>
          <w:tab w:val="left" w:pos="3976"/>
        </w:tabs>
        <w:ind w:left="0" w:right="-142" w:firstLine="567"/>
        <w:rPr>
          <w:sz w:val="18"/>
          <w:szCs w:val="18"/>
        </w:rPr>
      </w:pPr>
    </w:p>
    <w:p w:rsidR="00CD1C62" w:rsidRDefault="00CD1C62" w:rsidP="00CD1C62">
      <w:pPr>
        <w:tabs>
          <w:tab w:val="left" w:pos="426"/>
          <w:tab w:val="left" w:pos="3976"/>
        </w:tabs>
        <w:ind w:left="0" w:right="-142" w:firstLine="567"/>
        <w:rPr>
          <w:sz w:val="18"/>
          <w:szCs w:val="18"/>
        </w:rPr>
      </w:pPr>
      <w:r w:rsidRPr="00CD1C62">
        <w:rPr>
          <w:sz w:val="18"/>
          <w:szCs w:val="18"/>
        </w:rPr>
        <w:t>ПОСТАНОВЛЯЕТ:</w:t>
      </w:r>
    </w:p>
    <w:p w:rsidR="00CD1C62" w:rsidRPr="00CD1C62" w:rsidRDefault="00CD1C62" w:rsidP="00121550">
      <w:pPr>
        <w:tabs>
          <w:tab w:val="left" w:pos="426"/>
          <w:tab w:val="left" w:pos="3976"/>
        </w:tabs>
        <w:ind w:right="-142"/>
        <w:rPr>
          <w:sz w:val="18"/>
          <w:szCs w:val="18"/>
        </w:rPr>
      </w:pPr>
    </w:p>
    <w:p w:rsidR="00CD1C62" w:rsidRPr="00CD1C62" w:rsidRDefault="00CD1C62" w:rsidP="00CD1C62">
      <w:pPr>
        <w:tabs>
          <w:tab w:val="left" w:pos="426"/>
          <w:tab w:val="left" w:pos="3976"/>
        </w:tabs>
        <w:ind w:left="0" w:right="-142" w:firstLine="567"/>
        <w:rPr>
          <w:sz w:val="18"/>
          <w:szCs w:val="18"/>
        </w:rPr>
      </w:pPr>
      <w:r>
        <w:rPr>
          <w:sz w:val="18"/>
          <w:szCs w:val="18"/>
        </w:rPr>
        <w:t>1.</w:t>
      </w:r>
      <w:r w:rsidRPr="00CD1C62">
        <w:rPr>
          <w:sz w:val="18"/>
          <w:szCs w:val="18"/>
        </w:rPr>
        <w:t>Предоставить разрешение на условно разрешенный вид использования «Магазины» в отношении:</w:t>
      </w:r>
    </w:p>
    <w:p w:rsidR="00CD1C62" w:rsidRPr="00CD1C62" w:rsidRDefault="00CD1C62" w:rsidP="00CD1C62">
      <w:pPr>
        <w:tabs>
          <w:tab w:val="left" w:pos="426"/>
          <w:tab w:val="left" w:pos="3976"/>
        </w:tabs>
        <w:ind w:left="0" w:right="-142" w:firstLine="567"/>
        <w:rPr>
          <w:sz w:val="18"/>
          <w:szCs w:val="18"/>
        </w:rPr>
      </w:pPr>
      <w:r>
        <w:rPr>
          <w:sz w:val="18"/>
          <w:szCs w:val="18"/>
        </w:rPr>
        <w:t>1.1</w:t>
      </w:r>
      <w:r w:rsidRPr="00CD1C62">
        <w:rPr>
          <w:sz w:val="18"/>
          <w:szCs w:val="18"/>
        </w:rPr>
        <w:t xml:space="preserve">земельного участка с кадастровым номером 38:06:100104:4330 площадью 1000 </w:t>
      </w:r>
      <w:proofErr w:type="spellStart"/>
      <w:r w:rsidRPr="00CD1C62">
        <w:rPr>
          <w:sz w:val="18"/>
          <w:szCs w:val="18"/>
        </w:rPr>
        <w:t>кв.м</w:t>
      </w:r>
      <w:proofErr w:type="spellEnd"/>
      <w:r w:rsidRPr="00CD1C62">
        <w:rPr>
          <w:sz w:val="18"/>
          <w:szCs w:val="18"/>
        </w:rPr>
        <w:t xml:space="preserve">., расположенного по адресу: Российская Федерация, Иркутская область, Иркутский муниципальный район, </w:t>
      </w:r>
      <w:proofErr w:type="spellStart"/>
      <w:r w:rsidRPr="00CD1C62">
        <w:rPr>
          <w:sz w:val="18"/>
          <w:szCs w:val="18"/>
        </w:rPr>
        <w:t>Хомутовское</w:t>
      </w:r>
      <w:proofErr w:type="spellEnd"/>
      <w:r w:rsidRPr="00CD1C62">
        <w:rPr>
          <w:sz w:val="18"/>
          <w:szCs w:val="18"/>
        </w:rPr>
        <w:t xml:space="preserve"> сельское поселение, село Хомутово, улица Колхозная, земельный участок 204.</w:t>
      </w:r>
    </w:p>
    <w:p w:rsidR="00CD1C62" w:rsidRPr="00CD1C62" w:rsidRDefault="00CD1C62" w:rsidP="00CD1C62">
      <w:pPr>
        <w:tabs>
          <w:tab w:val="left" w:pos="426"/>
          <w:tab w:val="left" w:pos="3976"/>
        </w:tabs>
        <w:ind w:left="0" w:right="-142" w:firstLine="567"/>
        <w:rPr>
          <w:sz w:val="18"/>
          <w:szCs w:val="18"/>
        </w:rPr>
      </w:pPr>
      <w:r w:rsidRPr="00CD1C62">
        <w:rPr>
          <w:sz w:val="18"/>
          <w:szCs w:val="18"/>
        </w:rPr>
        <w:t>2. Опубликовать настоящее постановление в установленном законом порядке.</w:t>
      </w:r>
    </w:p>
    <w:p w:rsidR="00CD1C62" w:rsidRPr="00CD1C62" w:rsidRDefault="00CD1C62" w:rsidP="00CD1C62">
      <w:pPr>
        <w:tabs>
          <w:tab w:val="left" w:pos="426"/>
          <w:tab w:val="left" w:pos="3976"/>
        </w:tabs>
        <w:ind w:left="0" w:right="-142" w:firstLine="567"/>
        <w:rPr>
          <w:sz w:val="18"/>
          <w:szCs w:val="18"/>
        </w:rPr>
      </w:pPr>
      <w:r w:rsidRPr="00CD1C62">
        <w:rPr>
          <w:sz w:val="18"/>
          <w:szCs w:val="18"/>
        </w:rPr>
        <w:t xml:space="preserve">3. </w:t>
      </w:r>
      <w:proofErr w:type="gramStart"/>
      <w:r w:rsidRPr="00CD1C62">
        <w:rPr>
          <w:sz w:val="18"/>
          <w:szCs w:val="18"/>
        </w:rPr>
        <w:t>Контроль за</w:t>
      </w:r>
      <w:proofErr w:type="gramEnd"/>
      <w:r w:rsidRPr="00CD1C62">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CD1C62" w:rsidRPr="00CD1C62" w:rsidRDefault="00CD1C62" w:rsidP="00CD1C62">
      <w:pPr>
        <w:tabs>
          <w:tab w:val="left" w:pos="426"/>
          <w:tab w:val="left" w:pos="3976"/>
        </w:tabs>
        <w:ind w:left="0" w:right="-142" w:firstLine="567"/>
        <w:rPr>
          <w:sz w:val="18"/>
          <w:szCs w:val="18"/>
        </w:rPr>
      </w:pPr>
    </w:p>
    <w:p w:rsidR="00CD1C62" w:rsidRPr="00CD1C62" w:rsidRDefault="00CD1C62" w:rsidP="00CD1C62">
      <w:pPr>
        <w:tabs>
          <w:tab w:val="left" w:pos="426"/>
          <w:tab w:val="left" w:pos="3976"/>
        </w:tabs>
        <w:ind w:left="0" w:right="-142" w:firstLine="567"/>
        <w:rPr>
          <w:sz w:val="18"/>
          <w:szCs w:val="18"/>
        </w:rPr>
      </w:pPr>
    </w:p>
    <w:p w:rsidR="00CD1C62" w:rsidRDefault="00CD1C62" w:rsidP="00CD1C62">
      <w:pPr>
        <w:tabs>
          <w:tab w:val="left" w:pos="426"/>
          <w:tab w:val="left" w:pos="3976"/>
        </w:tabs>
        <w:ind w:left="0" w:right="-142" w:firstLine="567"/>
        <w:rPr>
          <w:i/>
          <w:sz w:val="18"/>
          <w:szCs w:val="18"/>
        </w:rPr>
      </w:pPr>
      <w:r>
        <w:rPr>
          <w:sz w:val="18"/>
          <w:szCs w:val="18"/>
        </w:rPr>
        <w:t xml:space="preserve">                                                                                        </w:t>
      </w:r>
      <w:r w:rsidRPr="00CD1C62">
        <w:rPr>
          <w:i/>
          <w:sz w:val="18"/>
          <w:szCs w:val="18"/>
        </w:rPr>
        <w:t>Глава</w:t>
      </w:r>
      <w:r w:rsidRPr="00CD1C62">
        <w:rPr>
          <w:i/>
          <w:sz w:val="18"/>
          <w:szCs w:val="18"/>
        </w:rPr>
        <w:tab/>
        <w:t xml:space="preserve">                                                                           А.В. Иваненко</w:t>
      </w:r>
    </w:p>
    <w:p w:rsidR="008318AB" w:rsidRDefault="008318AB" w:rsidP="00CD1C62">
      <w:pPr>
        <w:tabs>
          <w:tab w:val="left" w:pos="426"/>
          <w:tab w:val="left" w:pos="3976"/>
        </w:tabs>
        <w:ind w:left="0" w:right="-142" w:firstLine="567"/>
        <w:rPr>
          <w:i/>
          <w:sz w:val="18"/>
          <w:szCs w:val="18"/>
        </w:rPr>
      </w:pPr>
    </w:p>
    <w:p w:rsidR="008318AB" w:rsidRPr="00CD1C62" w:rsidRDefault="008318AB" w:rsidP="00CD1C62">
      <w:pPr>
        <w:tabs>
          <w:tab w:val="left" w:pos="426"/>
          <w:tab w:val="left" w:pos="3976"/>
        </w:tabs>
        <w:ind w:left="0" w:right="-142" w:firstLine="567"/>
        <w:rPr>
          <w:i/>
          <w:sz w:val="18"/>
          <w:szCs w:val="18"/>
        </w:rPr>
      </w:pPr>
    </w:p>
    <w:p w:rsidR="008318AB" w:rsidRPr="008318AB" w:rsidRDefault="008318AB" w:rsidP="008318AB">
      <w:pPr>
        <w:tabs>
          <w:tab w:val="left" w:pos="426"/>
          <w:tab w:val="left" w:pos="3976"/>
        </w:tabs>
        <w:ind w:left="0" w:right="-142" w:firstLine="426"/>
        <w:jc w:val="center"/>
        <w:rPr>
          <w:b/>
          <w:sz w:val="18"/>
          <w:szCs w:val="18"/>
        </w:rPr>
      </w:pPr>
      <w:r w:rsidRPr="008318AB">
        <w:rPr>
          <w:b/>
          <w:sz w:val="18"/>
          <w:szCs w:val="18"/>
        </w:rPr>
        <w:t>Заключение о результатах</w:t>
      </w:r>
    </w:p>
    <w:p w:rsidR="008318AB" w:rsidRPr="008318AB" w:rsidRDefault="008318AB" w:rsidP="008318AB">
      <w:pPr>
        <w:tabs>
          <w:tab w:val="left" w:pos="426"/>
          <w:tab w:val="left" w:pos="3976"/>
        </w:tabs>
        <w:ind w:left="0" w:right="-142" w:firstLine="426"/>
        <w:jc w:val="center"/>
        <w:rPr>
          <w:b/>
          <w:sz w:val="18"/>
          <w:szCs w:val="18"/>
        </w:rPr>
      </w:pPr>
      <w:r w:rsidRPr="008318AB">
        <w:rPr>
          <w:b/>
          <w:sz w:val="18"/>
          <w:szCs w:val="18"/>
        </w:rPr>
        <w:t>публичных слушаний по проекту решения</w:t>
      </w:r>
    </w:p>
    <w:p w:rsidR="008318AB" w:rsidRPr="008318AB" w:rsidRDefault="008318AB" w:rsidP="008318AB">
      <w:pPr>
        <w:tabs>
          <w:tab w:val="left" w:pos="426"/>
          <w:tab w:val="left" w:pos="3976"/>
        </w:tabs>
        <w:ind w:left="0" w:right="-142" w:firstLine="426"/>
        <w:jc w:val="center"/>
        <w:rPr>
          <w:b/>
          <w:sz w:val="18"/>
          <w:szCs w:val="18"/>
        </w:rPr>
      </w:pPr>
      <w:r w:rsidRPr="008318AB">
        <w:rPr>
          <w:b/>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38:06:100104:4330 площадью 1000 </w:t>
      </w:r>
      <w:proofErr w:type="spellStart"/>
      <w:r w:rsidRPr="008318AB">
        <w:rPr>
          <w:b/>
          <w:sz w:val="18"/>
          <w:szCs w:val="18"/>
        </w:rPr>
        <w:t>кв.м</w:t>
      </w:r>
      <w:proofErr w:type="spellEnd"/>
      <w:r w:rsidRPr="008318AB">
        <w:rPr>
          <w:b/>
          <w:sz w:val="18"/>
          <w:szCs w:val="18"/>
        </w:rPr>
        <w:t xml:space="preserve">., расположенного по адресу: Российская Федерация, Иркутская область, Иркутский муниципальный район, </w:t>
      </w:r>
      <w:proofErr w:type="spellStart"/>
      <w:r w:rsidRPr="008318AB">
        <w:rPr>
          <w:b/>
          <w:sz w:val="18"/>
          <w:szCs w:val="18"/>
        </w:rPr>
        <w:t>Хомутовское</w:t>
      </w:r>
      <w:proofErr w:type="spellEnd"/>
      <w:r w:rsidRPr="008318AB">
        <w:rPr>
          <w:b/>
          <w:sz w:val="18"/>
          <w:szCs w:val="18"/>
        </w:rPr>
        <w:t xml:space="preserve"> сельское поселение, село Хомутово, улица Колхозная, земельный участок 204</w:t>
      </w:r>
    </w:p>
    <w:p w:rsidR="008318AB" w:rsidRPr="008318AB" w:rsidRDefault="008318AB" w:rsidP="008318AB">
      <w:pPr>
        <w:tabs>
          <w:tab w:val="left" w:pos="426"/>
          <w:tab w:val="left" w:pos="3976"/>
        </w:tabs>
        <w:ind w:left="0" w:right="-142" w:firstLine="426"/>
        <w:jc w:val="left"/>
        <w:rPr>
          <w:sz w:val="18"/>
          <w:szCs w:val="18"/>
        </w:rPr>
      </w:pPr>
      <w:r w:rsidRPr="008318AB">
        <w:rPr>
          <w:noProof/>
          <w:sz w:val="18"/>
          <w:szCs w:val="18"/>
        </w:rPr>
        <mc:AlternateContent>
          <mc:Choice Requires="wps">
            <w:drawing>
              <wp:anchor distT="0" distB="0" distL="114300" distR="114300" simplePos="0" relativeHeight="251671552" behindDoc="0" locked="0" layoutInCell="1" allowOverlap="1" wp14:anchorId="2565E1FF" wp14:editId="509BB38D">
                <wp:simplePos x="0" y="0"/>
                <wp:positionH relativeFrom="column">
                  <wp:posOffset>3677285</wp:posOffset>
                </wp:positionH>
                <wp:positionV relativeFrom="paragraph">
                  <wp:posOffset>10795</wp:posOffset>
                </wp:positionV>
                <wp:extent cx="2324100" cy="390525"/>
                <wp:effectExtent l="0" t="0" r="24130" b="26670"/>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8367DF" w:rsidRDefault="008367DF" w:rsidP="008318AB">
                            <w:pPr>
                              <w:ind w:left="0" w:firstLine="0"/>
                              <w:rPr>
                                <w:sz w:val="20"/>
                                <w:szCs w:val="20"/>
                              </w:rPr>
                            </w:pPr>
                          </w:p>
                          <w:p w:rsidR="008367DF" w:rsidRDefault="008367DF" w:rsidP="008318AB">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Поле 16" o:spid="_x0000_s1034" type="#_x0000_t202" style="position:absolute;left:0;text-align:left;margin-left:289.55pt;margin-top:.85pt;width:183pt;height:30.75pt;z-index:25167155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" strokecolor="window">
                <v:textbox style="mso-fit-shape-to-text:t">
                  <w:txbxContent>
                    <w:p w:rsidR="00E33A3A" w:rsidRDefault="00E33A3A" w:rsidP="008318AB">
                      <w:pPr>
                        <w:ind w:left="0" w:firstLine="0"/>
                        <w:rPr>
                          <w:sz w:val="20"/>
                          <w:szCs w:val="20"/>
                        </w:rPr>
                      </w:pPr>
                    </w:p>
                    <w:p w:rsidR="00E33A3A" w:rsidRDefault="00E33A3A" w:rsidP="008318AB">
                      <w:pPr>
                        <w:rPr>
                          <w:sz w:val="20"/>
                          <w:szCs w:val="20"/>
                        </w:rPr>
                      </w:pPr>
                    </w:p>
                  </w:txbxContent>
                </v:textbox>
              </v:shape>
            </w:pict>
          </mc:Fallback>
        </mc:AlternateContent>
      </w:r>
      <w:r w:rsidRPr="008318AB">
        <w:rPr>
          <w:sz w:val="18"/>
          <w:szCs w:val="18"/>
        </w:rPr>
        <w:t xml:space="preserve">                                                                             </w:t>
      </w:r>
    </w:p>
    <w:p w:rsidR="008318AB" w:rsidRPr="008318AB" w:rsidRDefault="008318AB" w:rsidP="008318AB">
      <w:pPr>
        <w:tabs>
          <w:tab w:val="left" w:pos="426"/>
          <w:tab w:val="left" w:pos="3976"/>
        </w:tabs>
        <w:ind w:left="0" w:right="-142" w:firstLine="426"/>
        <w:jc w:val="left"/>
        <w:rPr>
          <w:b/>
          <w:sz w:val="18"/>
          <w:szCs w:val="18"/>
        </w:rPr>
      </w:pPr>
      <w:r w:rsidRPr="008318AB">
        <w:rPr>
          <w:b/>
          <w:sz w:val="18"/>
          <w:szCs w:val="18"/>
        </w:rPr>
        <w:tab/>
      </w:r>
    </w:p>
    <w:p w:rsidR="008318AB" w:rsidRPr="008318AB" w:rsidRDefault="008318AB" w:rsidP="008318AB">
      <w:pPr>
        <w:tabs>
          <w:tab w:val="left" w:pos="426"/>
          <w:tab w:val="left" w:pos="3976"/>
        </w:tabs>
        <w:ind w:left="0" w:right="-142" w:firstLine="426"/>
        <w:jc w:val="left"/>
        <w:rPr>
          <w:sz w:val="18"/>
          <w:szCs w:val="18"/>
        </w:rPr>
      </w:pPr>
      <w:r w:rsidRPr="008318AB">
        <w:rPr>
          <w:sz w:val="18"/>
          <w:szCs w:val="18"/>
        </w:rPr>
        <w:t xml:space="preserve">Настоящее заключение подготовлено </w:t>
      </w:r>
      <w:r w:rsidRPr="008318AB">
        <w:rPr>
          <w:sz w:val="18"/>
          <w:szCs w:val="18"/>
          <w:u w:val="single"/>
        </w:rPr>
        <w:t>Администрацией Хомутовского муниципального образования</w:t>
      </w:r>
      <w:r w:rsidRPr="008318AB">
        <w:rPr>
          <w:sz w:val="18"/>
          <w:szCs w:val="18"/>
        </w:rPr>
        <w:t xml:space="preserve"> </w:t>
      </w:r>
    </w:p>
    <w:p w:rsidR="008318AB" w:rsidRPr="008318AB" w:rsidRDefault="008318AB" w:rsidP="008318AB">
      <w:pPr>
        <w:tabs>
          <w:tab w:val="left" w:pos="426"/>
          <w:tab w:val="left" w:pos="3976"/>
        </w:tabs>
        <w:ind w:left="0" w:right="-142" w:firstLine="426"/>
        <w:jc w:val="left"/>
        <w:rPr>
          <w:i/>
          <w:sz w:val="18"/>
          <w:szCs w:val="18"/>
        </w:rPr>
      </w:pPr>
      <w:r w:rsidRPr="008318AB">
        <w:rPr>
          <w:i/>
          <w:sz w:val="18"/>
          <w:szCs w:val="18"/>
        </w:rPr>
        <w:t xml:space="preserve">           (наименование организатора публичных слушаний)</w:t>
      </w:r>
    </w:p>
    <w:p w:rsidR="008318AB" w:rsidRPr="008318AB" w:rsidRDefault="008318AB" w:rsidP="008318AB">
      <w:pPr>
        <w:tabs>
          <w:tab w:val="left" w:pos="426"/>
          <w:tab w:val="left" w:pos="3976"/>
        </w:tabs>
        <w:ind w:left="0" w:right="-142" w:firstLine="426"/>
        <w:jc w:val="left"/>
        <w:rPr>
          <w:sz w:val="18"/>
          <w:szCs w:val="18"/>
        </w:rPr>
      </w:pPr>
      <w:r w:rsidRPr="008318AB">
        <w:rPr>
          <w:sz w:val="18"/>
          <w:szCs w:val="18"/>
        </w:rPr>
        <w:t xml:space="preserve">на основании протокола публичных слушаний от «19» июня 2025 г.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38:06:100104:4330 площадью 1000 </w:t>
      </w:r>
      <w:proofErr w:type="spellStart"/>
      <w:r w:rsidRPr="008318AB">
        <w:rPr>
          <w:sz w:val="18"/>
          <w:szCs w:val="18"/>
        </w:rPr>
        <w:t>кв.м</w:t>
      </w:r>
      <w:proofErr w:type="spellEnd"/>
      <w:r w:rsidRPr="008318AB">
        <w:rPr>
          <w:sz w:val="18"/>
          <w:szCs w:val="18"/>
        </w:rPr>
        <w:t xml:space="preserve">., расположенного по адресу: Российская Федерация, Иркутская область, Иркутский муниципальный район, </w:t>
      </w:r>
      <w:proofErr w:type="spellStart"/>
      <w:r w:rsidRPr="008318AB">
        <w:rPr>
          <w:sz w:val="18"/>
          <w:szCs w:val="18"/>
        </w:rPr>
        <w:t>Хомутовское</w:t>
      </w:r>
      <w:proofErr w:type="spellEnd"/>
      <w:r w:rsidRPr="008318AB">
        <w:rPr>
          <w:sz w:val="18"/>
          <w:szCs w:val="18"/>
        </w:rPr>
        <w:t xml:space="preserve"> сельское поселение, село Хомутово, улица Колхозная, земельный участок 204</w:t>
      </w:r>
    </w:p>
    <w:p w:rsidR="008318AB" w:rsidRPr="008318AB" w:rsidRDefault="008318AB" w:rsidP="008318AB">
      <w:pPr>
        <w:tabs>
          <w:tab w:val="left" w:pos="426"/>
          <w:tab w:val="left" w:pos="3976"/>
        </w:tabs>
        <w:ind w:left="0" w:right="-142" w:firstLine="426"/>
        <w:jc w:val="left"/>
        <w:rPr>
          <w:i/>
          <w:sz w:val="18"/>
          <w:szCs w:val="18"/>
        </w:rPr>
      </w:pPr>
      <w:r w:rsidRPr="008318AB">
        <w:rPr>
          <w:i/>
          <w:sz w:val="18"/>
          <w:szCs w:val="18"/>
        </w:rPr>
        <w:t xml:space="preserve">(наименование проекта, рассмотренного </w:t>
      </w:r>
      <w:proofErr w:type="gramStart"/>
      <w:r w:rsidRPr="008318AB">
        <w:rPr>
          <w:i/>
          <w:sz w:val="18"/>
          <w:szCs w:val="18"/>
        </w:rPr>
        <w:t>на</w:t>
      </w:r>
      <w:proofErr w:type="gramEnd"/>
      <w:r w:rsidRPr="008318AB">
        <w:rPr>
          <w:i/>
          <w:sz w:val="18"/>
          <w:szCs w:val="18"/>
        </w:rPr>
        <w:t xml:space="preserve"> публичных слушаний)</w:t>
      </w:r>
    </w:p>
    <w:p w:rsidR="008318AB" w:rsidRPr="008318AB" w:rsidRDefault="008318AB" w:rsidP="008318AB">
      <w:pPr>
        <w:tabs>
          <w:tab w:val="left" w:pos="426"/>
          <w:tab w:val="left" w:pos="3976"/>
        </w:tabs>
        <w:ind w:left="0" w:right="-142" w:firstLine="426"/>
        <w:jc w:val="left"/>
        <w:rPr>
          <w:sz w:val="18"/>
          <w:szCs w:val="18"/>
        </w:rPr>
      </w:pPr>
    </w:p>
    <w:p w:rsidR="008318AB" w:rsidRPr="008318AB" w:rsidRDefault="008318AB" w:rsidP="008318AB">
      <w:pPr>
        <w:tabs>
          <w:tab w:val="left" w:pos="426"/>
          <w:tab w:val="left" w:pos="3976"/>
        </w:tabs>
        <w:ind w:left="0" w:right="-142" w:firstLine="426"/>
        <w:jc w:val="left"/>
        <w:rPr>
          <w:sz w:val="18"/>
          <w:szCs w:val="18"/>
        </w:rPr>
      </w:pPr>
      <w:r w:rsidRPr="008318AB">
        <w:rPr>
          <w:sz w:val="18"/>
          <w:szCs w:val="18"/>
        </w:rPr>
        <w:t xml:space="preserve">Количество участников публичных слушаний, принявших участие </w:t>
      </w:r>
      <w:proofErr w:type="gramStart"/>
      <w:r w:rsidRPr="008318AB">
        <w:rPr>
          <w:sz w:val="18"/>
          <w:szCs w:val="18"/>
        </w:rPr>
        <w:t>в</w:t>
      </w:r>
      <w:proofErr w:type="gramEnd"/>
      <w:r w:rsidRPr="008318AB">
        <w:rPr>
          <w:sz w:val="18"/>
          <w:szCs w:val="18"/>
        </w:rPr>
        <w:t xml:space="preserve"> публичных слушаний составило: 0.</w:t>
      </w:r>
    </w:p>
    <w:p w:rsidR="008318AB" w:rsidRPr="008318AB" w:rsidRDefault="008318AB" w:rsidP="008318AB">
      <w:pPr>
        <w:tabs>
          <w:tab w:val="left" w:pos="426"/>
          <w:tab w:val="left" w:pos="3976"/>
        </w:tabs>
        <w:ind w:left="0" w:right="-142" w:firstLine="426"/>
        <w:jc w:val="left"/>
        <w:rPr>
          <w:sz w:val="18"/>
          <w:szCs w:val="18"/>
        </w:rPr>
      </w:pPr>
      <w:r w:rsidRPr="008318AB">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tbl>
      <w:tblPr>
        <w:tblW w:w="9923" w:type="dxa"/>
        <w:tblInd w:w="-34" w:type="dxa"/>
        <w:tblLook w:val="04A0" w:firstRow="1" w:lastRow="0" w:firstColumn="1" w:lastColumn="0" w:noHBand="0" w:noVBand="1"/>
      </w:tblPr>
      <w:tblGrid>
        <w:gridCol w:w="568"/>
        <w:gridCol w:w="2628"/>
        <w:gridCol w:w="2896"/>
        <w:gridCol w:w="3831"/>
      </w:tblGrid>
      <w:tr w:rsidR="008318AB" w:rsidRPr="008318AB" w:rsidTr="00A40BBC">
        <w:trPr>
          <w:trHeight w:val="1681"/>
        </w:trPr>
        <w:tc>
          <w:tcPr>
            <w:tcW w:w="568" w:type="dxa"/>
            <w:tcBorders>
              <w:top w:val="single" w:sz="4" w:space="0" w:color="auto"/>
              <w:left w:val="single" w:sz="4" w:space="0" w:color="auto"/>
              <w:bottom w:val="single" w:sz="4" w:space="0" w:color="auto"/>
              <w:right w:val="single" w:sz="4" w:space="0" w:color="auto"/>
            </w:tcBorders>
            <w:hideMark/>
          </w:tcPr>
          <w:p w:rsidR="008318AB" w:rsidRPr="008318AB" w:rsidRDefault="008318AB" w:rsidP="00A40BBC">
            <w:pPr>
              <w:tabs>
                <w:tab w:val="left" w:pos="426"/>
                <w:tab w:val="left" w:pos="3976"/>
              </w:tabs>
              <w:ind w:left="0" w:right="-142" w:firstLine="0"/>
              <w:jc w:val="left"/>
              <w:rPr>
                <w:sz w:val="18"/>
                <w:szCs w:val="18"/>
              </w:rPr>
            </w:pPr>
            <w:r w:rsidRPr="008318AB">
              <w:rPr>
                <w:sz w:val="18"/>
                <w:szCs w:val="18"/>
              </w:rPr>
              <w:lastRenderedPageBreak/>
              <w:t>№</w:t>
            </w:r>
          </w:p>
        </w:tc>
        <w:tc>
          <w:tcPr>
            <w:tcW w:w="2628" w:type="dxa"/>
            <w:tcBorders>
              <w:top w:val="single" w:sz="4" w:space="0" w:color="auto"/>
              <w:left w:val="single" w:sz="4" w:space="0" w:color="auto"/>
              <w:bottom w:val="single" w:sz="4" w:space="0" w:color="auto"/>
              <w:right w:val="single" w:sz="4" w:space="0" w:color="auto"/>
            </w:tcBorders>
            <w:hideMark/>
          </w:tcPr>
          <w:p w:rsidR="008318AB" w:rsidRPr="008318AB" w:rsidRDefault="008318AB" w:rsidP="00121550">
            <w:pPr>
              <w:tabs>
                <w:tab w:val="left" w:pos="426"/>
                <w:tab w:val="left" w:pos="3976"/>
              </w:tabs>
              <w:ind w:left="0" w:right="-142" w:firstLine="0"/>
              <w:jc w:val="left"/>
              <w:rPr>
                <w:sz w:val="18"/>
                <w:szCs w:val="18"/>
              </w:rPr>
            </w:pPr>
            <w:r w:rsidRPr="008318AB">
              <w:rPr>
                <w:sz w:val="18"/>
                <w:szCs w:val="18"/>
              </w:rPr>
              <w:t>Содержание внесённых предложений/замечаний</w:t>
            </w:r>
          </w:p>
        </w:tc>
        <w:tc>
          <w:tcPr>
            <w:tcW w:w="2896" w:type="dxa"/>
            <w:tcBorders>
              <w:top w:val="single" w:sz="4" w:space="0" w:color="auto"/>
              <w:left w:val="single" w:sz="4" w:space="0" w:color="auto"/>
              <w:bottom w:val="single" w:sz="4" w:space="0" w:color="auto"/>
              <w:right w:val="single" w:sz="4" w:space="0" w:color="auto"/>
            </w:tcBorders>
            <w:hideMark/>
          </w:tcPr>
          <w:p w:rsidR="008318AB" w:rsidRPr="008318AB" w:rsidRDefault="008318AB" w:rsidP="00121550">
            <w:pPr>
              <w:tabs>
                <w:tab w:val="left" w:pos="426"/>
                <w:tab w:val="left" w:pos="3976"/>
              </w:tabs>
              <w:ind w:left="0" w:right="-142" w:firstLine="0"/>
              <w:jc w:val="left"/>
              <w:rPr>
                <w:sz w:val="18"/>
                <w:szCs w:val="18"/>
              </w:rPr>
            </w:pPr>
            <w:r w:rsidRPr="008318AB">
              <w:rPr>
                <w:sz w:val="18"/>
                <w:szCs w:val="18"/>
              </w:rPr>
              <w:t>Выводы по результатам рассмотрения предложения, поступившего от участников публичных слушаний</w:t>
            </w:r>
          </w:p>
        </w:tc>
        <w:tc>
          <w:tcPr>
            <w:tcW w:w="3831" w:type="dxa"/>
            <w:tcBorders>
              <w:top w:val="single" w:sz="4" w:space="0" w:color="auto"/>
              <w:left w:val="single" w:sz="4" w:space="0" w:color="auto"/>
              <w:bottom w:val="single" w:sz="4" w:space="0" w:color="auto"/>
              <w:right w:val="single" w:sz="4" w:space="0" w:color="auto"/>
            </w:tcBorders>
            <w:hideMark/>
          </w:tcPr>
          <w:p w:rsidR="008318AB" w:rsidRPr="008318AB" w:rsidRDefault="008318AB" w:rsidP="00121550">
            <w:pPr>
              <w:tabs>
                <w:tab w:val="left" w:pos="426"/>
                <w:tab w:val="left" w:pos="3976"/>
              </w:tabs>
              <w:ind w:left="0" w:right="-142" w:firstLine="0"/>
              <w:jc w:val="left"/>
              <w:rPr>
                <w:sz w:val="18"/>
                <w:szCs w:val="18"/>
              </w:rPr>
            </w:pPr>
            <w:r w:rsidRPr="008318AB">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8318AB" w:rsidRPr="008318AB" w:rsidTr="00A40BBC">
        <w:tc>
          <w:tcPr>
            <w:tcW w:w="568" w:type="dxa"/>
            <w:tcBorders>
              <w:top w:val="single" w:sz="4" w:space="0" w:color="auto"/>
              <w:left w:val="single" w:sz="4" w:space="0" w:color="auto"/>
              <w:bottom w:val="single" w:sz="4" w:space="0" w:color="auto"/>
              <w:right w:val="single" w:sz="4" w:space="0" w:color="auto"/>
            </w:tcBorders>
            <w:hideMark/>
          </w:tcPr>
          <w:p w:rsidR="008318AB" w:rsidRPr="008318AB" w:rsidRDefault="008318AB" w:rsidP="00A40BBC">
            <w:pPr>
              <w:tabs>
                <w:tab w:val="left" w:pos="426"/>
                <w:tab w:val="left" w:pos="3976"/>
              </w:tabs>
              <w:ind w:left="0" w:right="-142" w:firstLine="0"/>
              <w:jc w:val="left"/>
              <w:rPr>
                <w:sz w:val="18"/>
                <w:szCs w:val="18"/>
              </w:rPr>
            </w:pPr>
            <w:r w:rsidRPr="008318AB">
              <w:rPr>
                <w:sz w:val="18"/>
                <w:szCs w:val="18"/>
              </w:rPr>
              <w:t>1</w:t>
            </w:r>
          </w:p>
        </w:tc>
        <w:tc>
          <w:tcPr>
            <w:tcW w:w="2628" w:type="dxa"/>
            <w:tcBorders>
              <w:top w:val="single" w:sz="4" w:space="0" w:color="auto"/>
              <w:left w:val="single" w:sz="4" w:space="0" w:color="auto"/>
              <w:bottom w:val="single" w:sz="4" w:space="0" w:color="auto"/>
              <w:right w:val="single" w:sz="4" w:space="0" w:color="auto"/>
            </w:tcBorders>
          </w:tcPr>
          <w:p w:rsidR="008318AB" w:rsidRPr="008318AB" w:rsidRDefault="008318AB" w:rsidP="008318AB">
            <w:pPr>
              <w:tabs>
                <w:tab w:val="left" w:pos="426"/>
                <w:tab w:val="left" w:pos="3976"/>
              </w:tabs>
              <w:ind w:left="0" w:right="-142" w:firstLine="426"/>
              <w:jc w:val="left"/>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8318AB" w:rsidRPr="008318AB" w:rsidRDefault="008318AB" w:rsidP="008318AB">
            <w:pPr>
              <w:tabs>
                <w:tab w:val="left" w:pos="426"/>
                <w:tab w:val="left" w:pos="3976"/>
              </w:tabs>
              <w:ind w:left="0" w:right="-142" w:firstLine="426"/>
              <w:jc w:val="left"/>
              <w:rPr>
                <w:sz w:val="18"/>
                <w:szCs w:val="18"/>
              </w:rPr>
            </w:pPr>
          </w:p>
        </w:tc>
        <w:tc>
          <w:tcPr>
            <w:tcW w:w="3831" w:type="dxa"/>
            <w:tcBorders>
              <w:top w:val="single" w:sz="4" w:space="0" w:color="auto"/>
              <w:left w:val="single" w:sz="4" w:space="0" w:color="auto"/>
              <w:bottom w:val="single" w:sz="4" w:space="0" w:color="auto"/>
              <w:right w:val="single" w:sz="4" w:space="0" w:color="auto"/>
            </w:tcBorders>
          </w:tcPr>
          <w:p w:rsidR="008318AB" w:rsidRPr="008318AB" w:rsidRDefault="008318AB" w:rsidP="008318AB">
            <w:pPr>
              <w:tabs>
                <w:tab w:val="left" w:pos="426"/>
                <w:tab w:val="left" w:pos="3976"/>
              </w:tabs>
              <w:ind w:left="0" w:right="-142" w:firstLine="426"/>
              <w:jc w:val="left"/>
              <w:rPr>
                <w:sz w:val="18"/>
                <w:szCs w:val="18"/>
              </w:rPr>
            </w:pPr>
          </w:p>
        </w:tc>
      </w:tr>
      <w:tr w:rsidR="008318AB" w:rsidRPr="008318AB" w:rsidTr="00A40BBC">
        <w:tc>
          <w:tcPr>
            <w:tcW w:w="568" w:type="dxa"/>
            <w:tcBorders>
              <w:top w:val="single" w:sz="4" w:space="0" w:color="auto"/>
              <w:left w:val="single" w:sz="4" w:space="0" w:color="auto"/>
              <w:bottom w:val="single" w:sz="4" w:space="0" w:color="auto"/>
              <w:right w:val="single" w:sz="4" w:space="0" w:color="auto"/>
            </w:tcBorders>
          </w:tcPr>
          <w:p w:rsidR="008318AB" w:rsidRPr="008318AB" w:rsidRDefault="008318AB" w:rsidP="00A40BBC">
            <w:pPr>
              <w:tabs>
                <w:tab w:val="left" w:pos="426"/>
                <w:tab w:val="left" w:pos="3976"/>
              </w:tabs>
              <w:ind w:left="0" w:right="-142" w:firstLine="0"/>
              <w:jc w:val="left"/>
              <w:rPr>
                <w:sz w:val="18"/>
                <w:szCs w:val="18"/>
              </w:rPr>
            </w:pPr>
            <w:r w:rsidRPr="008318AB">
              <w:rPr>
                <w:sz w:val="18"/>
                <w:szCs w:val="18"/>
              </w:rPr>
              <w:t>2.</w:t>
            </w:r>
          </w:p>
        </w:tc>
        <w:tc>
          <w:tcPr>
            <w:tcW w:w="2628" w:type="dxa"/>
            <w:tcBorders>
              <w:top w:val="single" w:sz="4" w:space="0" w:color="auto"/>
              <w:left w:val="single" w:sz="4" w:space="0" w:color="auto"/>
              <w:bottom w:val="single" w:sz="4" w:space="0" w:color="auto"/>
              <w:right w:val="single" w:sz="4" w:space="0" w:color="auto"/>
            </w:tcBorders>
          </w:tcPr>
          <w:p w:rsidR="008318AB" w:rsidRPr="008318AB" w:rsidRDefault="008318AB" w:rsidP="008318AB">
            <w:pPr>
              <w:tabs>
                <w:tab w:val="left" w:pos="426"/>
                <w:tab w:val="left" w:pos="3976"/>
              </w:tabs>
              <w:ind w:left="0" w:right="-142" w:firstLine="426"/>
              <w:jc w:val="left"/>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8318AB" w:rsidRPr="008318AB" w:rsidRDefault="008318AB" w:rsidP="008318AB">
            <w:pPr>
              <w:tabs>
                <w:tab w:val="left" w:pos="426"/>
                <w:tab w:val="left" w:pos="3976"/>
              </w:tabs>
              <w:ind w:left="0" w:right="-142" w:firstLine="426"/>
              <w:jc w:val="left"/>
              <w:rPr>
                <w:sz w:val="18"/>
                <w:szCs w:val="18"/>
              </w:rPr>
            </w:pPr>
          </w:p>
        </w:tc>
        <w:tc>
          <w:tcPr>
            <w:tcW w:w="3831" w:type="dxa"/>
            <w:tcBorders>
              <w:top w:val="single" w:sz="4" w:space="0" w:color="auto"/>
              <w:left w:val="single" w:sz="4" w:space="0" w:color="auto"/>
              <w:bottom w:val="single" w:sz="4" w:space="0" w:color="auto"/>
              <w:right w:val="single" w:sz="4" w:space="0" w:color="auto"/>
            </w:tcBorders>
          </w:tcPr>
          <w:p w:rsidR="008318AB" w:rsidRPr="008318AB" w:rsidRDefault="008318AB" w:rsidP="008318AB">
            <w:pPr>
              <w:tabs>
                <w:tab w:val="left" w:pos="426"/>
                <w:tab w:val="left" w:pos="3976"/>
              </w:tabs>
              <w:ind w:left="0" w:right="-142" w:firstLine="426"/>
              <w:jc w:val="left"/>
              <w:rPr>
                <w:sz w:val="18"/>
                <w:szCs w:val="18"/>
              </w:rPr>
            </w:pPr>
          </w:p>
        </w:tc>
      </w:tr>
    </w:tbl>
    <w:p w:rsidR="008318AB" w:rsidRPr="008318AB" w:rsidRDefault="008318AB" w:rsidP="008318AB">
      <w:pPr>
        <w:tabs>
          <w:tab w:val="left" w:pos="426"/>
          <w:tab w:val="left" w:pos="3976"/>
        </w:tabs>
        <w:ind w:left="0" w:right="-142" w:firstLine="426"/>
        <w:jc w:val="left"/>
        <w:rPr>
          <w:sz w:val="18"/>
          <w:szCs w:val="18"/>
        </w:rPr>
      </w:pPr>
    </w:p>
    <w:p w:rsidR="008318AB" w:rsidRPr="008318AB" w:rsidRDefault="008318AB" w:rsidP="008318AB">
      <w:pPr>
        <w:tabs>
          <w:tab w:val="left" w:pos="426"/>
          <w:tab w:val="left" w:pos="3976"/>
        </w:tabs>
        <w:ind w:left="0" w:right="-142" w:firstLine="426"/>
        <w:jc w:val="left"/>
        <w:rPr>
          <w:sz w:val="18"/>
          <w:szCs w:val="18"/>
        </w:rPr>
      </w:pPr>
      <w:r w:rsidRPr="008318AB">
        <w:rPr>
          <w:sz w:val="18"/>
          <w:szCs w:val="18"/>
        </w:rPr>
        <w:t>По результатам рассмотрения замечаний и предложений иных участников публичных слушаний установлено:</w:t>
      </w:r>
    </w:p>
    <w:tbl>
      <w:tblPr>
        <w:tblW w:w="0" w:type="auto"/>
        <w:tblLook w:val="04A0" w:firstRow="1" w:lastRow="0" w:firstColumn="1" w:lastColumn="0" w:noHBand="0" w:noVBand="1"/>
      </w:tblPr>
      <w:tblGrid>
        <w:gridCol w:w="481"/>
        <w:gridCol w:w="2647"/>
        <w:gridCol w:w="2995"/>
        <w:gridCol w:w="3766"/>
      </w:tblGrid>
      <w:tr w:rsidR="008318AB" w:rsidRPr="008318AB" w:rsidTr="00A40BBC">
        <w:trPr>
          <w:trHeight w:val="1956"/>
        </w:trPr>
        <w:tc>
          <w:tcPr>
            <w:tcW w:w="481" w:type="dxa"/>
            <w:tcBorders>
              <w:top w:val="single" w:sz="4" w:space="0" w:color="auto"/>
              <w:left w:val="single" w:sz="4" w:space="0" w:color="auto"/>
              <w:bottom w:val="single" w:sz="4" w:space="0" w:color="auto"/>
              <w:right w:val="single" w:sz="4" w:space="0" w:color="auto"/>
            </w:tcBorders>
            <w:hideMark/>
          </w:tcPr>
          <w:p w:rsidR="008318AB" w:rsidRPr="008318AB" w:rsidRDefault="008318AB" w:rsidP="008318AB">
            <w:pPr>
              <w:tabs>
                <w:tab w:val="left" w:pos="426"/>
                <w:tab w:val="left" w:pos="3976"/>
              </w:tabs>
              <w:ind w:left="0" w:right="-142" w:firstLine="426"/>
              <w:jc w:val="left"/>
              <w:rPr>
                <w:sz w:val="18"/>
                <w:szCs w:val="18"/>
              </w:rPr>
            </w:pPr>
            <w:r w:rsidRPr="008318AB">
              <w:rPr>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8318AB" w:rsidRPr="008318AB" w:rsidRDefault="008318AB" w:rsidP="008318AB">
            <w:pPr>
              <w:tabs>
                <w:tab w:val="left" w:pos="426"/>
                <w:tab w:val="left" w:pos="3976"/>
              </w:tabs>
              <w:ind w:left="0" w:right="-142" w:firstLine="426"/>
              <w:jc w:val="left"/>
              <w:rPr>
                <w:sz w:val="18"/>
                <w:szCs w:val="18"/>
              </w:rPr>
            </w:pPr>
            <w:r w:rsidRPr="008318AB">
              <w:rPr>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8318AB" w:rsidRPr="008318AB" w:rsidRDefault="008318AB" w:rsidP="008318AB">
            <w:pPr>
              <w:tabs>
                <w:tab w:val="left" w:pos="426"/>
                <w:tab w:val="left" w:pos="3976"/>
              </w:tabs>
              <w:ind w:left="0" w:right="-142" w:firstLine="426"/>
              <w:jc w:val="left"/>
              <w:rPr>
                <w:sz w:val="18"/>
                <w:szCs w:val="18"/>
              </w:rPr>
            </w:pPr>
            <w:r w:rsidRPr="008318AB">
              <w:rPr>
                <w:sz w:val="18"/>
                <w:szCs w:val="18"/>
              </w:rPr>
              <w:t>Выводы по результатам рассмотрения предложения, поступившего от участника публичных слушаний</w:t>
            </w:r>
          </w:p>
        </w:tc>
        <w:tc>
          <w:tcPr>
            <w:tcW w:w="3766" w:type="dxa"/>
            <w:tcBorders>
              <w:top w:val="single" w:sz="4" w:space="0" w:color="auto"/>
              <w:left w:val="single" w:sz="4" w:space="0" w:color="auto"/>
              <w:bottom w:val="single" w:sz="4" w:space="0" w:color="auto"/>
              <w:right w:val="single" w:sz="4" w:space="0" w:color="auto"/>
            </w:tcBorders>
            <w:hideMark/>
          </w:tcPr>
          <w:p w:rsidR="008318AB" w:rsidRPr="008318AB" w:rsidRDefault="008318AB" w:rsidP="008318AB">
            <w:pPr>
              <w:tabs>
                <w:tab w:val="left" w:pos="426"/>
                <w:tab w:val="left" w:pos="3976"/>
              </w:tabs>
              <w:ind w:left="0" w:right="-142" w:firstLine="426"/>
              <w:jc w:val="left"/>
              <w:rPr>
                <w:sz w:val="18"/>
                <w:szCs w:val="18"/>
              </w:rPr>
            </w:pPr>
            <w:r w:rsidRPr="008318AB">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8318AB" w:rsidRPr="008318AB" w:rsidTr="00A40BBC">
        <w:tc>
          <w:tcPr>
            <w:tcW w:w="481" w:type="dxa"/>
            <w:tcBorders>
              <w:top w:val="single" w:sz="4" w:space="0" w:color="auto"/>
              <w:left w:val="single" w:sz="4" w:space="0" w:color="auto"/>
              <w:bottom w:val="single" w:sz="4" w:space="0" w:color="auto"/>
              <w:right w:val="single" w:sz="4" w:space="0" w:color="auto"/>
            </w:tcBorders>
            <w:hideMark/>
          </w:tcPr>
          <w:p w:rsidR="008318AB" w:rsidRPr="008318AB" w:rsidRDefault="008318AB" w:rsidP="008318AB">
            <w:pPr>
              <w:tabs>
                <w:tab w:val="left" w:pos="426"/>
                <w:tab w:val="left" w:pos="3976"/>
              </w:tabs>
              <w:ind w:left="0" w:right="-142" w:firstLine="426"/>
              <w:jc w:val="left"/>
              <w:rPr>
                <w:sz w:val="18"/>
                <w:szCs w:val="18"/>
              </w:rPr>
            </w:pPr>
            <w:r w:rsidRPr="008318AB">
              <w:rPr>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8318AB" w:rsidRPr="008318AB" w:rsidRDefault="008318AB" w:rsidP="008318AB">
            <w:pPr>
              <w:tabs>
                <w:tab w:val="left" w:pos="426"/>
                <w:tab w:val="left" w:pos="3976"/>
              </w:tabs>
              <w:ind w:left="0" w:right="-142" w:firstLine="426"/>
              <w:jc w:val="left"/>
              <w:rPr>
                <w:sz w:val="18"/>
                <w:szCs w:val="18"/>
              </w:rPr>
            </w:pPr>
            <w:r w:rsidRPr="008318AB">
              <w:rPr>
                <w:sz w:val="18"/>
                <w:szCs w:val="18"/>
              </w:rPr>
              <w:t>-</w:t>
            </w:r>
          </w:p>
          <w:p w:rsidR="008318AB" w:rsidRPr="008318AB" w:rsidRDefault="008318AB" w:rsidP="008318AB">
            <w:pPr>
              <w:tabs>
                <w:tab w:val="left" w:pos="426"/>
                <w:tab w:val="left" w:pos="3976"/>
              </w:tabs>
              <w:ind w:left="0" w:right="-142" w:firstLine="426"/>
              <w:jc w:val="left"/>
              <w:rPr>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8318AB" w:rsidRPr="008318AB" w:rsidRDefault="008318AB" w:rsidP="008318AB">
            <w:pPr>
              <w:tabs>
                <w:tab w:val="left" w:pos="426"/>
                <w:tab w:val="left" w:pos="3976"/>
              </w:tabs>
              <w:ind w:left="0" w:right="-142" w:firstLine="426"/>
              <w:jc w:val="left"/>
              <w:rPr>
                <w:sz w:val="18"/>
                <w:szCs w:val="18"/>
              </w:rPr>
            </w:pPr>
            <w:r w:rsidRPr="008318AB">
              <w:rPr>
                <w:sz w:val="18"/>
                <w:szCs w:val="18"/>
              </w:rPr>
              <w:t>-</w:t>
            </w:r>
          </w:p>
        </w:tc>
        <w:tc>
          <w:tcPr>
            <w:tcW w:w="3766" w:type="dxa"/>
            <w:tcBorders>
              <w:top w:val="single" w:sz="4" w:space="0" w:color="auto"/>
              <w:left w:val="single" w:sz="4" w:space="0" w:color="auto"/>
              <w:bottom w:val="single" w:sz="4" w:space="0" w:color="auto"/>
              <w:right w:val="single" w:sz="4" w:space="0" w:color="auto"/>
            </w:tcBorders>
            <w:hideMark/>
          </w:tcPr>
          <w:p w:rsidR="008318AB" w:rsidRPr="008318AB" w:rsidRDefault="008318AB" w:rsidP="008318AB">
            <w:pPr>
              <w:tabs>
                <w:tab w:val="left" w:pos="426"/>
                <w:tab w:val="left" w:pos="3976"/>
              </w:tabs>
              <w:ind w:left="0" w:right="-142" w:firstLine="426"/>
              <w:jc w:val="left"/>
              <w:rPr>
                <w:sz w:val="18"/>
                <w:szCs w:val="18"/>
              </w:rPr>
            </w:pPr>
            <w:r w:rsidRPr="008318AB">
              <w:rPr>
                <w:sz w:val="18"/>
                <w:szCs w:val="18"/>
              </w:rPr>
              <w:t>-</w:t>
            </w:r>
          </w:p>
        </w:tc>
      </w:tr>
    </w:tbl>
    <w:p w:rsidR="008318AB" w:rsidRPr="008318AB" w:rsidRDefault="008318AB" w:rsidP="008318AB">
      <w:pPr>
        <w:tabs>
          <w:tab w:val="left" w:pos="426"/>
          <w:tab w:val="left" w:pos="3976"/>
        </w:tabs>
        <w:ind w:left="0" w:right="-142" w:firstLine="426"/>
        <w:jc w:val="left"/>
        <w:rPr>
          <w:b/>
          <w:sz w:val="18"/>
          <w:szCs w:val="18"/>
        </w:rPr>
      </w:pPr>
    </w:p>
    <w:p w:rsidR="008318AB" w:rsidRPr="008318AB" w:rsidRDefault="008318AB" w:rsidP="008318AB">
      <w:pPr>
        <w:tabs>
          <w:tab w:val="left" w:pos="426"/>
          <w:tab w:val="left" w:pos="3976"/>
        </w:tabs>
        <w:ind w:left="0" w:right="-142" w:firstLine="426"/>
        <w:jc w:val="left"/>
        <w:rPr>
          <w:sz w:val="18"/>
          <w:szCs w:val="18"/>
        </w:rPr>
      </w:pPr>
      <w:r w:rsidRPr="008318AB">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38:06:100104:4330 площадью 1000 </w:t>
      </w:r>
      <w:proofErr w:type="spellStart"/>
      <w:r w:rsidRPr="008318AB">
        <w:rPr>
          <w:sz w:val="18"/>
          <w:szCs w:val="18"/>
        </w:rPr>
        <w:t>кв.м</w:t>
      </w:r>
      <w:proofErr w:type="spellEnd"/>
      <w:r w:rsidRPr="008318AB">
        <w:rPr>
          <w:sz w:val="18"/>
          <w:szCs w:val="18"/>
        </w:rPr>
        <w:t xml:space="preserve">., расположенного по адресу: Российская Федерация, Иркутская область, Иркутский муниципальный район, </w:t>
      </w:r>
      <w:proofErr w:type="spellStart"/>
      <w:r w:rsidRPr="008318AB">
        <w:rPr>
          <w:sz w:val="18"/>
          <w:szCs w:val="18"/>
        </w:rPr>
        <w:t>Хомутовское</w:t>
      </w:r>
      <w:proofErr w:type="spellEnd"/>
      <w:r w:rsidRPr="008318AB">
        <w:rPr>
          <w:sz w:val="18"/>
          <w:szCs w:val="18"/>
        </w:rPr>
        <w:t xml:space="preserve"> сельское поселение, село Хомутово, улица Колхозная, земельный участок 204 принадлежащий на праве собственности Габриеляну А.К. </w:t>
      </w:r>
    </w:p>
    <w:p w:rsidR="008318AB" w:rsidRPr="008318AB" w:rsidRDefault="008318AB" w:rsidP="008318AB">
      <w:pPr>
        <w:tabs>
          <w:tab w:val="left" w:pos="426"/>
          <w:tab w:val="left" w:pos="3976"/>
        </w:tabs>
        <w:ind w:left="0" w:right="-142" w:firstLine="426"/>
        <w:jc w:val="left"/>
        <w:rPr>
          <w:sz w:val="18"/>
          <w:szCs w:val="18"/>
        </w:rPr>
      </w:pPr>
      <w:r w:rsidRPr="008318AB">
        <w:rPr>
          <w:sz w:val="18"/>
          <w:szCs w:val="18"/>
        </w:rPr>
        <w:t>Согласно решению Иркутского районного суда Иркутской области от28.11.2024г  дело №2-7016/2024 отсутствуют основания полагать о невозможности размещения строений на земельном участке при обслуживании объектов электросетевого хозяйства. Исковые требования АО «Иркутская электросетевая компания» о сносе объектов обеспечивающих безопасную эксплуатацию сооружений оставлено без удовлетворения.</w:t>
      </w:r>
    </w:p>
    <w:p w:rsidR="008318AB" w:rsidRPr="008318AB" w:rsidRDefault="008318AB" w:rsidP="008318AB">
      <w:pPr>
        <w:tabs>
          <w:tab w:val="left" w:pos="426"/>
          <w:tab w:val="left" w:pos="3976"/>
        </w:tabs>
        <w:ind w:left="0" w:right="-142" w:firstLine="426"/>
        <w:jc w:val="left"/>
        <w:rPr>
          <w:sz w:val="18"/>
          <w:szCs w:val="18"/>
        </w:rPr>
      </w:pPr>
      <w:r w:rsidRPr="008318AB">
        <w:rPr>
          <w:sz w:val="18"/>
          <w:szCs w:val="18"/>
        </w:rPr>
        <w:t xml:space="preserve">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8318AB" w:rsidRPr="008318AB" w:rsidRDefault="008318AB" w:rsidP="008318AB">
      <w:pPr>
        <w:tabs>
          <w:tab w:val="left" w:pos="426"/>
          <w:tab w:val="left" w:pos="3976"/>
        </w:tabs>
        <w:ind w:left="0" w:right="-142" w:firstLine="426"/>
        <w:jc w:val="left"/>
        <w:rPr>
          <w:sz w:val="18"/>
          <w:szCs w:val="18"/>
        </w:rPr>
      </w:pPr>
    </w:p>
    <w:p w:rsidR="008318AB" w:rsidRPr="008318AB" w:rsidRDefault="008318AB" w:rsidP="008318AB">
      <w:pPr>
        <w:tabs>
          <w:tab w:val="left" w:pos="426"/>
          <w:tab w:val="left" w:pos="3976"/>
        </w:tabs>
        <w:ind w:left="0" w:right="-142" w:firstLine="426"/>
        <w:jc w:val="left"/>
        <w:rPr>
          <w:sz w:val="18"/>
          <w:szCs w:val="18"/>
        </w:rPr>
      </w:pPr>
    </w:p>
    <w:p w:rsidR="008318AB" w:rsidRPr="008318AB" w:rsidRDefault="008318AB" w:rsidP="008318AB">
      <w:pPr>
        <w:tabs>
          <w:tab w:val="left" w:pos="426"/>
          <w:tab w:val="left" w:pos="3976"/>
        </w:tabs>
        <w:ind w:left="0" w:right="-142" w:firstLine="426"/>
        <w:jc w:val="left"/>
        <w:rPr>
          <w:sz w:val="18"/>
          <w:szCs w:val="18"/>
        </w:rPr>
      </w:pPr>
      <w:r w:rsidRPr="008318AB">
        <w:rPr>
          <w:sz w:val="18"/>
          <w:szCs w:val="18"/>
        </w:rPr>
        <w:t>Председатель публичных слушаний</w:t>
      </w:r>
      <w:r w:rsidRPr="008318AB">
        <w:rPr>
          <w:sz w:val="18"/>
          <w:szCs w:val="18"/>
        </w:rPr>
        <w:tab/>
        <w:t xml:space="preserve">                      _______________         Максименко Н.В. </w:t>
      </w:r>
    </w:p>
    <w:p w:rsidR="008318AB" w:rsidRPr="008318AB" w:rsidRDefault="008318AB" w:rsidP="008318AB">
      <w:pPr>
        <w:tabs>
          <w:tab w:val="left" w:pos="426"/>
          <w:tab w:val="left" w:pos="3976"/>
        </w:tabs>
        <w:ind w:left="0" w:right="-142" w:firstLine="426"/>
        <w:jc w:val="left"/>
        <w:rPr>
          <w:i/>
          <w:sz w:val="18"/>
          <w:szCs w:val="18"/>
        </w:rPr>
      </w:pPr>
      <w:r w:rsidRPr="008318AB">
        <w:rPr>
          <w:i/>
          <w:sz w:val="18"/>
          <w:szCs w:val="18"/>
        </w:rPr>
        <w:t xml:space="preserve">                                                                       </w:t>
      </w:r>
      <w:r w:rsidR="00121550">
        <w:rPr>
          <w:i/>
          <w:sz w:val="18"/>
          <w:szCs w:val="18"/>
        </w:rPr>
        <w:t xml:space="preserve">                                      </w:t>
      </w:r>
      <w:r w:rsidRPr="008318AB">
        <w:rPr>
          <w:i/>
          <w:sz w:val="18"/>
          <w:szCs w:val="18"/>
        </w:rPr>
        <w:t xml:space="preserve">   (подпись)</w:t>
      </w:r>
    </w:p>
    <w:p w:rsidR="00F70D9C" w:rsidRDefault="00F70D9C" w:rsidP="00121550">
      <w:pPr>
        <w:tabs>
          <w:tab w:val="left" w:pos="426"/>
          <w:tab w:val="left" w:pos="3976"/>
        </w:tabs>
        <w:ind w:left="0" w:right="-142" w:firstLine="0"/>
        <w:jc w:val="left"/>
        <w:rPr>
          <w:i/>
          <w:sz w:val="18"/>
          <w:szCs w:val="18"/>
        </w:rPr>
      </w:pPr>
    </w:p>
    <w:p w:rsidR="00F70D9C" w:rsidRDefault="00F70D9C" w:rsidP="00323815">
      <w:pPr>
        <w:tabs>
          <w:tab w:val="left" w:pos="426"/>
          <w:tab w:val="left" w:pos="3976"/>
        </w:tabs>
        <w:ind w:left="0" w:right="-142" w:firstLine="426"/>
        <w:jc w:val="left"/>
        <w:rPr>
          <w:b/>
          <w:sz w:val="18"/>
          <w:szCs w:val="18"/>
        </w:rPr>
      </w:pPr>
    </w:p>
    <w:p w:rsidR="00BF0745" w:rsidRPr="00BF0745" w:rsidRDefault="00BF0745" w:rsidP="00BF0745">
      <w:pPr>
        <w:tabs>
          <w:tab w:val="left" w:pos="426"/>
          <w:tab w:val="left" w:pos="3976"/>
        </w:tabs>
        <w:ind w:left="0" w:right="-142" w:firstLine="426"/>
        <w:jc w:val="center"/>
        <w:rPr>
          <w:sz w:val="18"/>
          <w:szCs w:val="18"/>
        </w:rPr>
      </w:pPr>
      <w:r w:rsidRPr="00BF0745">
        <w:rPr>
          <w:sz w:val="18"/>
          <w:szCs w:val="18"/>
        </w:rPr>
        <w:t>РОССИЙСКАЯ ФЕДЕРАЦИЯ</w:t>
      </w:r>
    </w:p>
    <w:p w:rsidR="00BF0745" w:rsidRPr="00BF0745" w:rsidRDefault="00BF0745" w:rsidP="00BF0745">
      <w:pPr>
        <w:tabs>
          <w:tab w:val="left" w:pos="426"/>
          <w:tab w:val="left" w:pos="3976"/>
        </w:tabs>
        <w:ind w:left="0" w:right="-142" w:firstLine="426"/>
        <w:jc w:val="center"/>
        <w:rPr>
          <w:sz w:val="18"/>
          <w:szCs w:val="18"/>
        </w:rPr>
      </w:pPr>
      <w:r w:rsidRPr="00BF0745">
        <w:rPr>
          <w:sz w:val="18"/>
          <w:szCs w:val="18"/>
        </w:rPr>
        <w:t>ИРКУТСКАЯ ОБЛАСТЬ ИРКУТСКИЙ РАЙОН</w:t>
      </w:r>
    </w:p>
    <w:p w:rsidR="00BF0745" w:rsidRPr="00BF0745" w:rsidRDefault="00BF0745" w:rsidP="00BF0745">
      <w:pPr>
        <w:tabs>
          <w:tab w:val="left" w:pos="426"/>
          <w:tab w:val="left" w:pos="3976"/>
        </w:tabs>
        <w:ind w:left="0" w:right="-142" w:firstLine="426"/>
        <w:jc w:val="center"/>
        <w:rPr>
          <w:sz w:val="18"/>
          <w:szCs w:val="18"/>
        </w:rPr>
      </w:pPr>
      <w:r w:rsidRPr="00BF0745">
        <w:rPr>
          <w:sz w:val="18"/>
          <w:szCs w:val="18"/>
        </w:rPr>
        <w:t>ХОМУТОВСКОЕ МУНИЦИПАЛЬНОЕ ОБРАЗОВАНИЕ</w:t>
      </w:r>
    </w:p>
    <w:p w:rsidR="00BF0745" w:rsidRPr="00BF0745" w:rsidRDefault="00BF0745" w:rsidP="00BF0745">
      <w:pPr>
        <w:tabs>
          <w:tab w:val="left" w:pos="426"/>
          <w:tab w:val="left" w:pos="3976"/>
        </w:tabs>
        <w:ind w:left="0" w:right="-142" w:firstLine="426"/>
        <w:jc w:val="center"/>
        <w:rPr>
          <w:sz w:val="18"/>
          <w:szCs w:val="18"/>
        </w:rPr>
      </w:pPr>
      <w:r w:rsidRPr="00BF0745">
        <w:rPr>
          <w:sz w:val="18"/>
          <w:szCs w:val="18"/>
        </w:rPr>
        <w:t>АДМИНИСТРАЦИЯ</w:t>
      </w:r>
    </w:p>
    <w:p w:rsidR="00BF0745" w:rsidRPr="00BF0745" w:rsidRDefault="00BF0745" w:rsidP="00BF0745">
      <w:pPr>
        <w:tabs>
          <w:tab w:val="left" w:pos="426"/>
          <w:tab w:val="left" w:pos="3976"/>
        </w:tabs>
        <w:ind w:left="0" w:right="-142" w:firstLine="426"/>
        <w:jc w:val="center"/>
        <w:rPr>
          <w:sz w:val="18"/>
          <w:szCs w:val="18"/>
        </w:rPr>
      </w:pPr>
      <w:r w:rsidRPr="00BF0745">
        <w:rPr>
          <w:sz w:val="18"/>
          <w:szCs w:val="18"/>
        </w:rPr>
        <w:t>ПОСТАНОВЛЕНИЕ</w:t>
      </w:r>
    </w:p>
    <w:p w:rsidR="00BF0745" w:rsidRPr="00BF0745" w:rsidRDefault="00BF0745" w:rsidP="00BF0745">
      <w:pPr>
        <w:tabs>
          <w:tab w:val="left" w:pos="426"/>
          <w:tab w:val="left" w:pos="3976"/>
        </w:tabs>
        <w:ind w:left="0" w:right="-142" w:firstLine="426"/>
        <w:jc w:val="left"/>
        <w:rPr>
          <w:sz w:val="18"/>
          <w:szCs w:val="18"/>
        </w:rPr>
      </w:pPr>
    </w:p>
    <w:p w:rsidR="00BF0745" w:rsidRPr="00B50126" w:rsidRDefault="00BF0745" w:rsidP="00BF0745">
      <w:pPr>
        <w:tabs>
          <w:tab w:val="left" w:pos="426"/>
          <w:tab w:val="left" w:pos="3976"/>
        </w:tabs>
        <w:ind w:left="0" w:right="-142" w:firstLine="426"/>
        <w:jc w:val="left"/>
        <w:rPr>
          <w:sz w:val="18"/>
          <w:szCs w:val="18"/>
          <w:u w:val="single"/>
        </w:rPr>
      </w:pPr>
    </w:p>
    <w:p w:rsidR="00BF0745" w:rsidRPr="00B50126" w:rsidRDefault="00B50126" w:rsidP="00BF0745">
      <w:pPr>
        <w:tabs>
          <w:tab w:val="left" w:pos="426"/>
          <w:tab w:val="left" w:pos="3976"/>
        </w:tabs>
        <w:ind w:left="0" w:right="-142" w:firstLine="426"/>
        <w:jc w:val="left"/>
        <w:rPr>
          <w:sz w:val="18"/>
          <w:szCs w:val="18"/>
          <w:u w:val="single"/>
        </w:rPr>
      </w:pPr>
      <w:r w:rsidRPr="00B50126">
        <w:rPr>
          <w:sz w:val="18"/>
          <w:szCs w:val="18"/>
          <w:u w:val="single"/>
        </w:rPr>
        <w:t>31</w:t>
      </w:r>
      <w:r w:rsidR="00BF0745" w:rsidRPr="00B50126">
        <w:rPr>
          <w:sz w:val="18"/>
          <w:szCs w:val="18"/>
          <w:u w:val="single"/>
        </w:rPr>
        <w:t>.07.2025  № 15</w:t>
      </w:r>
      <w:r w:rsidRPr="00B50126">
        <w:rPr>
          <w:sz w:val="18"/>
          <w:szCs w:val="18"/>
          <w:u w:val="single"/>
        </w:rPr>
        <w:t>98</w:t>
      </w:r>
      <w:r w:rsidR="00BF0745" w:rsidRPr="00B50126">
        <w:rPr>
          <w:sz w:val="18"/>
          <w:szCs w:val="18"/>
          <w:u w:val="single"/>
        </w:rPr>
        <w:t xml:space="preserve"> </w:t>
      </w:r>
      <w:proofErr w:type="spellStart"/>
      <w:r w:rsidR="00BF0745" w:rsidRPr="00B50126">
        <w:rPr>
          <w:sz w:val="18"/>
          <w:szCs w:val="18"/>
          <w:u w:val="single"/>
        </w:rPr>
        <w:t>пз</w:t>
      </w:r>
      <w:proofErr w:type="spellEnd"/>
    </w:p>
    <w:p w:rsidR="00BF0745" w:rsidRDefault="00BF0745" w:rsidP="00BF0745">
      <w:pPr>
        <w:tabs>
          <w:tab w:val="left" w:pos="426"/>
          <w:tab w:val="left" w:pos="3976"/>
        </w:tabs>
        <w:ind w:left="0" w:right="-142" w:firstLine="426"/>
        <w:jc w:val="left"/>
        <w:rPr>
          <w:sz w:val="18"/>
          <w:szCs w:val="18"/>
        </w:rPr>
      </w:pPr>
      <w:r w:rsidRPr="00BF0745">
        <w:rPr>
          <w:sz w:val="18"/>
          <w:szCs w:val="18"/>
        </w:rPr>
        <w:t xml:space="preserve">       с. Хомутово</w:t>
      </w:r>
    </w:p>
    <w:p w:rsidR="00B50126" w:rsidRDefault="00B50126" w:rsidP="00BF0745">
      <w:pPr>
        <w:tabs>
          <w:tab w:val="left" w:pos="426"/>
          <w:tab w:val="left" w:pos="3976"/>
        </w:tabs>
        <w:ind w:left="0" w:right="-142" w:firstLine="426"/>
        <w:jc w:val="left"/>
        <w:rPr>
          <w:sz w:val="18"/>
          <w:szCs w:val="18"/>
        </w:rPr>
      </w:pPr>
    </w:p>
    <w:p w:rsidR="00B50126" w:rsidRDefault="00B50126" w:rsidP="00BF0745">
      <w:pPr>
        <w:tabs>
          <w:tab w:val="left" w:pos="426"/>
          <w:tab w:val="left" w:pos="3976"/>
        </w:tabs>
        <w:ind w:left="0" w:right="-142" w:firstLine="426"/>
        <w:jc w:val="left"/>
        <w:rPr>
          <w:sz w:val="18"/>
          <w:szCs w:val="18"/>
        </w:rPr>
      </w:pPr>
    </w:p>
    <w:p w:rsidR="00097EE6" w:rsidRPr="00097EE6" w:rsidRDefault="00097EE6" w:rsidP="00097EE6">
      <w:pPr>
        <w:tabs>
          <w:tab w:val="left" w:pos="426"/>
          <w:tab w:val="left" w:pos="3976"/>
        </w:tabs>
        <w:ind w:left="0" w:right="-142" w:firstLine="0"/>
        <w:jc w:val="left"/>
        <w:rPr>
          <w:sz w:val="18"/>
          <w:szCs w:val="18"/>
        </w:rPr>
      </w:pPr>
      <w:r w:rsidRPr="00097EE6">
        <w:rPr>
          <w:sz w:val="18"/>
          <w:szCs w:val="18"/>
        </w:rPr>
        <w:t>О назначении публичных</w:t>
      </w:r>
      <w:r>
        <w:rPr>
          <w:sz w:val="18"/>
          <w:szCs w:val="18"/>
        </w:rPr>
        <w:t xml:space="preserve"> </w:t>
      </w:r>
      <w:r w:rsidRPr="00097EE6">
        <w:rPr>
          <w:sz w:val="18"/>
          <w:szCs w:val="18"/>
        </w:rPr>
        <w:t>слушаний по проекту решения о предоставлении разрешения</w:t>
      </w:r>
      <w:r>
        <w:rPr>
          <w:sz w:val="18"/>
          <w:szCs w:val="18"/>
        </w:rPr>
        <w:t xml:space="preserve"> </w:t>
      </w:r>
      <w:r w:rsidRPr="00097EE6">
        <w:rPr>
          <w:sz w:val="18"/>
          <w:szCs w:val="18"/>
        </w:rPr>
        <w:t>на условно разрешенный вид</w:t>
      </w:r>
    </w:p>
    <w:p w:rsidR="00097EE6" w:rsidRPr="00097EE6" w:rsidRDefault="00097EE6" w:rsidP="00097EE6">
      <w:pPr>
        <w:tabs>
          <w:tab w:val="left" w:pos="426"/>
          <w:tab w:val="left" w:pos="3976"/>
        </w:tabs>
        <w:ind w:left="0" w:right="-142" w:firstLine="0"/>
        <w:jc w:val="left"/>
        <w:rPr>
          <w:sz w:val="18"/>
          <w:szCs w:val="18"/>
        </w:rPr>
      </w:pPr>
      <w:r w:rsidRPr="00097EE6">
        <w:rPr>
          <w:sz w:val="18"/>
          <w:szCs w:val="18"/>
        </w:rPr>
        <w:t xml:space="preserve">использования земельного участка   </w:t>
      </w:r>
    </w:p>
    <w:p w:rsidR="00097EE6" w:rsidRPr="00097EE6" w:rsidRDefault="00097EE6" w:rsidP="00097EE6">
      <w:pPr>
        <w:tabs>
          <w:tab w:val="left" w:pos="426"/>
          <w:tab w:val="left" w:pos="3976"/>
        </w:tabs>
        <w:ind w:left="0" w:right="-142" w:firstLine="0"/>
        <w:jc w:val="left"/>
        <w:rPr>
          <w:sz w:val="18"/>
          <w:szCs w:val="18"/>
        </w:rPr>
      </w:pPr>
    </w:p>
    <w:p w:rsidR="00097EE6" w:rsidRDefault="00097EE6" w:rsidP="00097EE6">
      <w:pPr>
        <w:tabs>
          <w:tab w:val="left" w:pos="426"/>
          <w:tab w:val="left" w:pos="3976"/>
        </w:tabs>
        <w:ind w:left="0" w:right="-142" w:firstLine="567"/>
        <w:rPr>
          <w:sz w:val="18"/>
          <w:szCs w:val="18"/>
        </w:rPr>
      </w:pPr>
      <w:proofErr w:type="gramStart"/>
      <w:r w:rsidRPr="00097EE6">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097EE6">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097EE6">
        <w:rPr>
          <w:sz w:val="18"/>
          <w:szCs w:val="18"/>
        </w:rPr>
        <w:t>Хомутовском</w:t>
      </w:r>
      <w:proofErr w:type="spellEnd"/>
      <w:r w:rsidRPr="00097EE6">
        <w:rPr>
          <w:sz w:val="18"/>
          <w:szCs w:val="18"/>
        </w:rPr>
        <w:t xml:space="preserve"> муниципальном образовании», на основании заявления </w:t>
      </w:r>
      <w:proofErr w:type="spellStart"/>
      <w:r w:rsidRPr="00097EE6">
        <w:rPr>
          <w:sz w:val="18"/>
          <w:szCs w:val="18"/>
        </w:rPr>
        <w:t>Шукюрова</w:t>
      </w:r>
      <w:proofErr w:type="spellEnd"/>
      <w:r w:rsidRPr="00097EE6">
        <w:rPr>
          <w:sz w:val="18"/>
          <w:szCs w:val="18"/>
        </w:rPr>
        <w:t xml:space="preserve"> </w:t>
      </w:r>
      <w:proofErr w:type="spellStart"/>
      <w:r w:rsidRPr="00097EE6">
        <w:rPr>
          <w:sz w:val="18"/>
          <w:szCs w:val="18"/>
        </w:rPr>
        <w:t>Мехмана</w:t>
      </w:r>
      <w:proofErr w:type="spellEnd"/>
      <w:r w:rsidRPr="00097EE6">
        <w:rPr>
          <w:sz w:val="18"/>
          <w:szCs w:val="18"/>
        </w:rPr>
        <w:t xml:space="preserve"> </w:t>
      </w:r>
      <w:proofErr w:type="spellStart"/>
      <w:r w:rsidRPr="00097EE6">
        <w:rPr>
          <w:sz w:val="18"/>
          <w:szCs w:val="18"/>
        </w:rPr>
        <w:t>Гусейнкулу</w:t>
      </w:r>
      <w:proofErr w:type="spellEnd"/>
      <w:proofErr w:type="gramStart"/>
      <w:r w:rsidRPr="00097EE6">
        <w:rPr>
          <w:sz w:val="18"/>
          <w:szCs w:val="18"/>
        </w:rPr>
        <w:t xml:space="preserve"> </w:t>
      </w:r>
      <w:proofErr w:type="spellStart"/>
      <w:r w:rsidRPr="00097EE6">
        <w:rPr>
          <w:sz w:val="18"/>
          <w:szCs w:val="18"/>
        </w:rPr>
        <w:t>О</w:t>
      </w:r>
      <w:proofErr w:type="gramEnd"/>
      <w:r w:rsidRPr="00097EE6">
        <w:rPr>
          <w:sz w:val="18"/>
          <w:szCs w:val="18"/>
        </w:rPr>
        <w:t>глы</w:t>
      </w:r>
      <w:proofErr w:type="spellEnd"/>
      <w:r w:rsidRPr="00097EE6">
        <w:rPr>
          <w:sz w:val="18"/>
          <w:szCs w:val="18"/>
        </w:rPr>
        <w:t>, Администрация Хомутовского муниципального образования</w:t>
      </w:r>
    </w:p>
    <w:p w:rsidR="00097EE6" w:rsidRPr="00097EE6" w:rsidRDefault="00097EE6" w:rsidP="00097EE6">
      <w:pPr>
        <w:tabs>
          <w:tab w:val="left" w:pos="426"/>
          <w:tab w:val="left" w:pos="3976"/>
        </w:tabs>
        <w:ind w:left="0" w:right="-142" w:firstLine="567"/>
        <w:rPr>
          <w:sz w:val="18"/>
          <w:szCs w:val="18"/>
        </w:rPr>
      </w:pPr>
    </w:p>
    <w:p w:rsidR="00097EE6" w:rsidRDefault="00097EE6" w:rsidP="00097EE6">
      <w:pPr>
        <w:tabs>
          <w:tab w:val="left" w:pos="426"/>
          <w:tab w:val="left" w:pos="3976"/>
        </w:tabs>
        <w:ind w:left="0" w:right="-142" w:firstLine="567"/>
        <w:rPr>
          <w:sz w:val="18"/>
          <w:szCs w:val="18"/>
        </w:rPr>
      </w:pPr>
      <w:r w:rsidRPr="00097EE6">
        <w:rPr>
          <w:sz w:val="18"/>
          <w:szCs w:val="18"/>
        </w:rPr>
        <w:t>ПОСТАНОВЛЯЕТ:</w:t>
      </w:r>
    </w:p>
    <w:p w:rsidR="00097EE6" w:rsidRPr="00097EE6" w:rsidRDefault="00097EE6" w:rsidP="00097EE6">
      <w:pPr>
        <w:tabs>
          <w:tab w:val="left" w:pos="426"/>
          <w:tab w:val="left" w:pos="3976"/>
        </w:tabs>
        <w:ind w:left="0" w:right="-142" w:firstLine="567"/>
        <w:rPr>
          <w:sz w:val="18"/>
          <w:szCs w:val="18"/>
        </w:rPr>
      </w:pPr>
    </w:p>
    <w:p w:rsidR="00097EE6" w:rsidRPr="00097EE6" w:rsidRDefault="00097EE6" w:rsidP="00097EE6">
      <w:pPr>
        <w:tabs>
          <w:tab w:val="left" w:pos="426"/>
          <w:tab w:val="left" w:pos="3976"/>
        </w:tabs>
        <w:ind w:left="0" w:right="-142" w:firstLine="567"/>
        <w:rPr>
          <w:sz w:val="18"/>
          <w:szCs w:val="18"/>
        </w:rPr>
      </w:pPr>
      <w:r>
        <w:rPr>
          <w:sz w:val="18"/>
          <w:szCs w:val="18"/>
        </w:rPr>
        <w:t>1.</w:t>
      </w:r>
      <w:r w:rsidRPr="00097EE6">
        <w:rPr>
          <w:sz w:val="18"/>
          <w:szCs w:val="18"/>
        </w:rPr>
        <w:t xml:space="preserve">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38:06:100105:1722 площадью 1791 </w:t>
      </w:r>
      <w:proofErr w:type="spellStart"/>
      <w:r w:rsidRPr="00097EE6">
        <w:rPr>
          <w:sz w:val="18"/>
          <w:szCs w:val="18"/>
        </w:rPr>
        <w:t>кв.м</w:t>
      </w:r>
      <w:proofErr w:type="spellEnd"/>
      <w:r w:rsidRPr="00097EE6">
        <w:rPr>
          <w:sz w:val="18"/>
          <w:szCs w:val="18"/>
        </w:rPr>
        <w:t xml:space="preserve">., расположенного по адресу: Российская Федерация, Иркутская область, Иркутский район, </w:t>
      </w:r>
      <w:proofErr w:type="spellStart"/>
      <w:r w:rsidRPr="00097EE6">
        <w:rPr>
          <w:sz w:val="18"/>
          <w:szCs w:val="18"/>
        </w:rPr>
        <w:t>Хомутовское</w:t>
      </w:r>
      <w:proofErr w:type="spellEnd"/>
      <w:r w:rsidRPr="00097EE6">
        <w:rPr>
          <w:sz w:val="18"/>
          <w:szCs w:val="18"/>
        </w:rPr>
        <w:t xml:space="preserve"> сельское поселение</w:t>
      </w:r>
      <w:proofErr w:type="gramStart"/>
      <w:r w:rsidRPr="00097EE6">
        <w:rPr>
          <w:sz w:val="18"/>
          <w:szCs w:val="18"/>
        </w:rPr>
        <w:t>.</w:t>
      </w:r>
      <w:proofErr w:type="gramEnd"/>
      <w:r w:rsidRPr="00097EE6">
        <w:rPr>
          <w:sz w:val="18"/>
          <w:szCs w:val="18"/>
        </w:rPr>
        <w:t xml:space="preserve"> </w:t>
      </w:r>
      <w:proofErr w:type="gramStart"/>
      <w:r w:rsidRPr="00097EE6">
        <w:rPr>
          <w:sz w:val="18"/>
          <w:szCs w:val="18"/>
        </w:rPr>
        <w:t>с</w:t>
      </w:r>
      <w:proofErr w:type="gramEnd"/>
      <w:r w:rsidRPr="00097EE6">
        <w:rPr>
          <w:sz w:val="18"/>
          <w:szCs w:val="18"/>
        </w:rPr>
        <w:t>. Хомутово, ул. Колхозная, 117.</w:t>
      </w:r>
    </w:p>
    <w:p w:rsidR="00097EE6" w:rsidRPr="00097EE6" w:rsidRDefault="00097EE6" w:rsidP="00097EE6">
      <w:pPr>
        <w:tabs>
          <w:tab w:val="left" w:pos="426"/>
          <w:tab w:val="left" w:pos="3976"/>
        </w:tabs>
        <w:ind w:left="0" w:right="-142" w:firstLine="567"/>
        <w:rPr>
          <w:sz w:val="18"/>
          <w:szCs w:val="18"/>
        </w:rPr>
      </w:pPr>
      <w:r>
        <w:rPr>
          <w:sz w:val="18"/>
          <w:szCs w:val="18"/>
        </w:rPr>
        <w:lastRenderedPageBreak/>
        <w:t>2.</w:t>
      </w:r>
      <w:r w:rsidRPr="00097EE6">
        <w:rPr>
          <w:sz w:val="18"/>
          <w:szCs w:val="18"/>
        </w:rPr>
        <w:t xml:space="preserve"> Комиссии по подготовке правил землепользования и застройки Хомутовского муниципального образования:</w:t>
      </w:r>
    </w:p>
    <w:p w:rsidR="00097EE6" w:rsidRPr="00097EE6" w:rsidRDefault="00097EE6" w:rsidP="00097EE6">
      <w:pPr>
        <w:tabs>
          <w:tab w:val="left" w:pos="426"/>
          <w:tab w:val="left" w:pos="3976"/>
        </w:tabs>
        <w:ind w:left="0" w:right="-142" w:firstLine="567"/>
        <w:rPr>
          <w:sz w:val="18"/>
          <w:szCs w:val="18"/>
        </w:rPr>
      </w:pPr>
      <w:r>
        <w:rPr>
          <w:sz w:val="18"/>
          <w:szCs w:val="18"/>
        </w:rPr>
        <w:t>1)</w:t>
      </w:r>
      <w:r w:rsidRPr="00097EE6">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097EE6" w:rsidRPr="00097EE6" w:rsidRDefault="00097EE6" w:rsidP="00097EE6">
      <w:pPr>
        <w:tabs>
          <w:tab w:val="left" w:pos="426"/>
          <w:tab w:val="left" w:pos="3976"/>
        </w:tabs>
        <w:ind w:left="0" w:right="-142" w:firstLine="567"/>
        <w:rPr>
          <w:sz w:val="18"/>
          <w:szCs w:val="18"/>
        </w:rPr>
      </w:pPr>
      <w:r>
        <w:rPr>
          <w:sz w:val="18"/>
          <w:szCs w:val="18"/>
        </w:rPr>
        <w:t>2)</w:t>
      </w:r>
      <w:r w:rsidRPr="00097EE6">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097EE6" w:rsidRPr="00097EE6" w:rsidRDefault="00097EE6" w:rsidP="00097EE6">
      <w:pPr>
        <w:tabs>
          <w:tab w:val="left" w:pos="426"/>
          <w:tab w:val="left" w:pos="3976"/>
        </w:tabs>
        <w:ind w:left="0" w:right="-142" w:firstLine="567"/>
        <w:rPr>
          <w:sz w:val="18"/>
          <w:szCs w:val="18"/>
        </w:rPr>
      </w:pPr>
      <w:r w:rsidRPr="00097EE6">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097EE6" w:rsidRPr="00097EE6" w:rsidRDefault="00097EE6" w:rsidP="00097EE6">
      <w:pPr>
        <w:tabs>
          <w:tab w:val="left" w:pos="426"/>
          <w:tab w:val="left" w:pos="3976"/>
        </w:tabs>
        <w:ind w:left="0" w:right="-142" w:firstLine="567"/>
        <w:rPr>
          <w:sz w:val="18"/>
          <w:szCs w:val="18"/>
        </w:rPr>
      </w:pPr>
      <w:r w:rsidRPr="00097EE6">
        <w:rPr>
          <w:sz w:val="18"/>
          <w:szCs w:val="18"/>
        </w:rPr>
        <w:t>б) проекта и информационных материалов к нему;</w:t>
      </w:r>
    </w:p>
    <w:p w:rsidR="00097EE6" w:rsidRPr="00097EE6" w:rsidRDefault="00097EE6" w:rsidP="00097EE6">
      <w:pPr>
        <w:tabs>
          <w:tab w:val="left" w:pos="426"/>
          <w:tab w:val="left" w:pos="3976"/>
        </w:tabs>
        <w:ind w:left="0" w:right="-142" w:firstLine="567"/>
        <w:rPr>
          <w:sz w:val="18"/>
          <w:szCs w:val="18"/>
        </w:rPr>
      </w:pPr>
      <w:r w:rsidRPr="00097EE6">
        <w:rPr>
          <w:sz w:val="18"/>
          <w:szCs w:val="18"/>
        </w:rPr>
        <w:t>в) заключения о результатах публичных слушаний.</w:t>
      </w:r>
    </w:p>
    <w:p w:rsidR="00097EE6" w:rsidRPr="00097EE6" w:rsidRDefault="00097EE6" w:rsidP="00097EE6">
      <w:pPr>
        <w:tabs>
          <w:tab w:val="left" w:pos="426"/>
          <w:tab w:val="left" w:pos="3976"/>
        </w:tabs>
        <w:ind w:left="0" w:right="-142" w:firstLine="567"/>
        <w:rPr>
          <w:sz w:val="18"/>
          <w:szCs w:val="18"/>
        </w:rPr>
      </w:pPr>
      <w:r w:rsidRPr="00097EE6">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097EE6" w:rsidRPr="00097EE6" w:rsidRDefault="00097EE6" w:rsidP="00097EE6">
      <w:pPr>
        <w:tabs>
          <w:tab w:val="left" w:pos="426"/>
          <w:tab w:val="left" w:pos="3976"/>
        </w:tabs>
        <w:ind w:left="0" w:right="-142" w:firstLine="567"/>
        <w:rPr>
          <w:sz w:val="18"/>
          <w:szCs w:val="18"/>
        </w:rPr>
      </w:pPr>
      <w:r w:rsidRPr="00097EE6">
        <w:rPr>
          <w:sz w:val="18"/>
          <w:szCs w:val="18"/>
        </w:rPr>
        <w:t xml:space="preserve">4. </w:t>
      </w:r>
      <w:proofErr w:type="gramStart"/>
      <w:r w:rsidRPr="00097EE6">
        <w:rPr>
          <w:sz w:val="18"/>
          <w:szCs w:val="18"/>
        </w:rPr>
        <w:t>Контроль за</w:t>
      </w:r>
      <w:proofErr w:type="gramEnd"/>
      <w:r w:rsidRPr="00097EE6">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097EE6" w:rsidRPr="00097EE6" w:rsidRDefault="00097EE6" w:rsidP="00097EE6">
      <w:pPr>
        <w:tabs>
          <w:tab w:val="left" w:pos="426"/>
          <w:tab w:val="left" w:pos="3976"/>
        </w:tabs>
        <w:ind w:left="0" w:right="-142" w:firstLine="0"/>
        <w:jc w:val="left"/>
        <w:rPr>
          <w:sz w:val="18"/>
          <w:szCs w:val="18"/>
        </w:rPr>
      </w:pPr>
    </w:p>
    <w:p w:rsidR="00097EE6" w:rsidRPr="00097EE6" w:rsidRDefault="00097EE6" w:rsidP="00097EE6">
      <w:pPr>
        <w:tabs>
          <w:tab w:val="left" w:pos="426"/>
          <w:tab w:val="left" w:pos="3976"/>
        </w:tabs>
        <w:ind w:left="0" w:right="-142" w:firstLine="0"/>
        <w:jc w:val="left"/>
        <w:rPr>
          <w:sz w:val="18"/>
          <w:szCs w:val="18"/>
        </w:rPr>
      </w:pPr>
    </w:p>
    <w:p w:rsidR="00097EE6" w:rsidRPr="00097EE6" w:rsidRDefault="00097EE6" w:rsidP="00097EE6">
      <w:pPr>
        <w:tabs>
          <w:tab w:val="left" w:pos="426"/>
          <w:tab w:val="left" w:pos="3976"/>
        </w:tabs>
        <w:ind w:left="0" w:right="-142" w:firstLine="0"/>
        <w:jc w:val="left"/>
        <w:rPr>
          <w:sz w:val="18"/>
          <w:szCs w:val="18"/>
        </w:rPr>
      </w:pPr>
    </w:p>
    <w:p w:rsidR="00097EE6" w:rsidRDefault="00097EE6" w:rsidP="00097EE6">
      <w:pPr>
        <w:tabs>
          <w:tab w:val="left" w:pos="426"/>
          <w:tab w:val="left" w:pos="3976"/>
        </w:tabs>
        <w:ind w:left="0" w:right="-142" w:firstLine="0"/>
        <w:jc w:val="left"/>
        <w:rPr>
          <w:i/>
          <w:sz w:val="18"/>
          <w:szCs w:val="18"/>
        </w:rPr>
      </w:pPr>
      <w:r>
        <w:rPr>
          <w:sz w:val="18"/>
          <w:szCs w:val="18"/>
        </w:rPr>
        <w:t xml:space="preserve">                                                                                         </w:t>
      </w:r>
      <w:r w:rsidRPr="00097EE6">
        <w:rPr>
          <w:i/>
          <w:sz w:val="18"/>
          <w:szCs w:val="18"/>
        </w:rPr>
        <w:t>Глава администрации</w:t>
      </w:r>
      <w:r w:rsidRPr="00097EE6">
        <w:rPr>
          <w:i/>
          <w:sz w:val="18"/>
          <w:szCs w:val="18"/>
        </w:rPr>
        <w:tab/>
        <w:t xml:space="preserve">                                                              А.В. Иваненко</w:t>
      </w:r>
    </w:p>
    <w:p w:rsidR="0015313E" w:rsidRDefault="0015313E" w:rsidP="00097EE6">
      <w:pPr>
        <w:tabs>
          <w:tab w:val="left" w:pos="426"/>
          <w:tab w:val="left" w:pos="3976"/>
        </w:tabs>
        <w:ind w:left="0" w:right="-142" w:firstLine="0"/>
        <w:jc w:val="left"/>
        <w:rPr>
          <w:i/>
          <w:sz w:val="18"/>
          <w:szCs w:val="18"/>
        </w:rPr>
      </w:pPr>
    </w:p>
    <w:p w:rsidR="0015313E" w:rsidRDefault="0015313E" w:rsidP="00097EE6">
      <w:pPr>
        <w:tabs>
          <w:tab w:val="left" w:pos="426"/>
          <w:tab w:val="left" w:pos="3976"/>
        </w:tabs>
        <w:ind w:left="0" w:right="-142" w:firstLine="0"/>
        <w:jc w:val="left"/>
        <w:rPr>
          <w:i/>
          <w:sz w:val="18"/>
          <w:szCs w:val="18"/>
        </w:rPr>
      </w:pPr>
    </w:p>
    <w:p w:rsidR="0015313E" w:rsidRDefault="0015313E" w:rsidP="00097EE6">
      <w:pPr>
        <w:tabs>
          <w:tab w:val="left" w:pos="426"/>
          <w:tab w:val="left" w:pos="3976"/>
        </w:tabs>
        <w:ind w:left="0" w:right="-142" w:firstLine="0"/>
        <w:jc w:val="left"/>
        <w:rPr>
          <w:i/>
          <w:sz w:val="18"/>
          <w:szCs w:val="18"/>
        </w:rPr>
      </w:pPr>
    </w:p>
    <w:p w:rsidR="0015313E" w:rsidRDefault="0015313E" w:rsidP="00097EE6">
      <w:pPr>
        <w:tabs>
          <w:tab w:val="left" w:pos="426"/>
          <w:tab w:val="left" w:pos="3976"/>
        </w:tabs>
        <w:ind w:left="0" w:right="-142" w:firstLine="0"/>
        <w:jc w:val="left"/>
        <w:rPr>
          <w:i/>
          <w:sz w:val="18"/>
          <w:szCs w:val="18"/>
        </w:rPr>
      </w:pPr>
    </w:p>
    <w:p w:rsidR="0015313E" w:rsidRDefault="0015313E" w:rsidP="00097EE6">
      <w:pPr>
        <w:tabs>
          <w:tab w:val="left" w:pos="426"/>
          <w:tab w:val="left" w:pos="3976"/>
        </w:tabs>
        <w:ind w:left="0" w:right="-142" w:firstLine="0"/>
        <w:jc w:val="left"/>
        <w:rPr>
          <w:i/>
          <w:sz w:val="18"/>
          <w:szCs w:val="18"/>
        </w:rPr>
      </w:pPr>
    </w:p>
    <w:p w:rsidR="0015313E" w:rsidRDefault="0015313E" w:rsidP="00097EE6">
      <w:pPr>
        <w:tabs>
          <w:tab w:val="left" w:pos="426"/>
          <w:tab w:val="left" w:pos="3976"/>
        </w:tabs>
        <w:ind w:left="0" w:right="-142" w:firstLine="0"/>
        <w:jc w:val="left"/>
        <w:rPr>
          <w:i/>
          <w:sz w:val="18"/>
          <w:szCs w:val="18"/>
        </w:rPr>
      </w:pPr>
    </w:p>
    <w:p w:rsidR="0015313E" w:rsidRPr="0015313E" w:rsidRDefault="0015313E" w:rsidP="0015313E">
      <w:pPr>
        <w:tabs>
          <w:tab w:val="left" w:pos="426"/>
          <w:tab w:val="left" w:pos="3976"/>
        </w:tabs>
        <w:ind w:left="0" w:right="-142" w:firstLine="0"/>
        <w:jc w:val="center"/>
        <w:rPr>
          <w:b/>
          <w:i/>
          <w:sz w:val="18"/>
          <w:szCs w:val="18"/>
          <w:u w:val="single"/>
        </w:rPr>
      </w:pPr>
      <w:r w:rsidRPr="0015313E">
        <w:rPr>
          <w:b/>
          <w:i/>
          <w:sz w:val="18"/>
          <w:szCs w:val="18"/>
          <w:u w:val="single"/>
        </w:rPr>
        <w:t>Проект</w:t>
      </w:r>
    </w:p>
    <w:p w:rsidR="0015313E" w:rsidRPr="0015313E" w:rsidRDefault="0015313E" w:rsidP="0015313E">
      <w:pPr>
        <w:tabs>
          <w:tab w:val="left" w:pos="426"/>
          <w:tab w:val="left" w:pos="3976"/>
        </w:tabs>
        <w:ind w:left="0" w:right="-142" w:firstLine="567"/>
        <w:rPr>
          <w:sz w:val="18"/>
          <w:szCs w:val="18"/>
        </w:rPr>
      </w:pPr>
      <w:r w:rsidRPr="0015313E">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38:06:100105:1722 площадью 1791 </w:t>
      </w:r>
      <w:proofErr w:type="spellStart"/>
      <w:r w:rsidRPr="0015313E">
        <w:rPr>
          <w:sz w:val="18"/>
          <w:szCs w:val="18"/>
        </w:rPr>
        <w:t>кв.м</w:t>
      </w:r>
      <w:proofErr w:type="spellEnd"/>
      <w:r w:rsidRPr="0015313E">
        <w:rPr>
          <w:sz w:val="18"/>
          <w:szCs w:val="18"/>
        </w:rPr>
        <w:t xml:space="preserve">., расположенного по адресу: Российская Федерация, Иркутская область, Иркутский район, </w:t>
      </w:r>
      <w:proofErr w:type="spellStart"/>
      <w:r w:rsidRPr="0015313E">
        <w:rPr>
          <w:sz w:val="18"/>
          <w:szCs w:val="18"/>
        </w:rPr>
        <w:t>Хомутовское</w:t>
      </w:r>
      <w:proofErr w:type="spellEnd"/>
      <w:r w:rsidRPr="0015313E">
        <w:rPr>
          <w:sz w:val="18"/>
          <w:szCs w:val="18"/>
        </w:rPr>
        <w:t xml:space="preserve"> сельское поселение</w:t>
      </w:r>
      <w:proofErr w:type="gramStart"/>
      <w:r w:rsidRPr="0015313E">
        <w:rPr>
          <w:sz w:val="18"/>
          <w:szCs w:val="18"/>
        </w:rPr>
        <w:t>.</w:t>
      </w:r>
      <w:proofErr w:type="gramEnd"/>
      <w:r w:rsidRPr="0015313E">
        <w:rPr>
          <w:sz w:val="18"/>
          <w:szCs w:val="18"/>
        </w:rPr>
        <w:t xml:space="preserve"> </w:t>
      </w:r>
      <w:proofErr w:type="gramStart"/>
      <w:r w:rsidRPr="0015313E">
        <w:rPr>
          <w:sz w:val="18"/>
          <w:szCs w:val="18"/>
        </w:rPr>
        <w:t>с</w:t>
      </w:r>
      <w:proofErr w:type="gramEnd"/>
      <w:r w:rsidRPr="0015313E">
        <w:rPr>
          <w:sz w:val="18"/>
          <w:szCs w:val="18"/>
        </w:rPr>
        <w:t>. Хомутово, ул. Колхозная, 117</w:t>
      </w:r>
    </w:p>
    <w:p w:rsidR="0015313E" w:rsidRPr="0015313E" w:rsidRDefault="0015313E" w:rsidP="0015313E">
      <w:pPr>
        <w:tabs>
          <w:tab w:val="left" w:pos="426"/>
          <w:tab w:val="left" w:pos="3976"/>
        </w:tabs>
        <w:ind w:left="0" w:right="-142" w:firstLine="567"/>
        <w:rPr>
          <w:sz w:val="18"/>
          <w:szCs w:val="18"/>
        </w:rPr>
      </w:pPr>
    </w:p>
    <w:p w:rsidR="0015313E" w:rsidRPr="0015313E" w:rsidRDefault="0015313E" w:rsidP="0015313E">
      <w:pPr>
        <w:tabs>
          <w:tab w:val="left" w:pos="426"/>
          <w:tab w:val="left" w:pos="3976"/>
        </w:tabs>
        <w:ind w:left="0" w:right="-142" w:firstLine="567"/>
        <w:rPr>
          <w:sz w:val="18"/>
          <w:szCs w:val="18"/>
        </w:rPr>
      </w:pPr>
      <w:r w:rsidRPr="0015313E">
        <w:rPr>
          <w:sz w:val="18"/>
          <w:szCs w:val="18"/>
        </w:rPr>
        <w:t xml:space="preserve">Учитывая заявление </w:t>
      </w:r>
      <w:proofErr w:type="spellStart"/>
      <w:r w:rsidRPr="0015313E">
        <w:rPr>
          <w:sz w:val="18"/>
          <w:szCs w:val="18"/>
        </w:rPr>
        <w:t>Шукюрова</w:t>
      </w:r>
      <w:proofErr w:type="spellEnd"/>
      <w:r w:rsidRPr="0015313E">
        <w:rPr>
          <w:sz w:val="18"/>
          <w:szCs w:val="18"/>
        </w:rPr>
        <w:t xml:space="preserve"> </w:t>
      </w:r>
      <w:proofErr w:type="spellStart"/>
      <w:r w:rsidRPr="0015313E">
        <w:rPr>
          <w:sz w:val="18"/>
          <w:szCs w:val="18"/>
        </w:rPr>
        <w:t>Мехмана</w:t>
      </w:r>
      <w:proofErr w:type="spellEnd"/>
      <w:r w:rsidRPr="0015313E">
        <w:rPr>
          <w:sz w:val="18"/>
          <w:szCs w:val="18"/>
        </w:rPr>
        <w:t xml:space="preserve"> </w:t>
      </w:r>
      <w:proofErr w:type="spellStart"/>
      <w:r w:rsidRPr="0015313E">
        <w:rPr>
          <w:sz w:val="18"/>
          <w:szCs w:val="18"/>
        </w:rPr>
        <w:t>Гусейнкулу</w:t>
      </w:r>
      <w:proofErr w:type="spellEnd"/>
      <w:proofErr w:type="gramStart"/>
      <w:r w:rsidRPr="0015313E">
        <w:rPr>
          <w:sz w:val="18"/>
          <w:szCs w:val="18"/>
        </w:rPr>
        <w:t xml:space="preserve"> </w:t>
      </w:r>
      <w:proofErr w:type="spellStart"/>
      <w:r w:rsidRPr="0015313E">
        <w:rPr>
          <w:sz w:val="18"/>
          <w:szCs w:val="18"/>
        </w:rPr>
        <w:t>О</w:t>
      </w:r>
      <w:proofErr w:type="gramEnd"/>
      <w:r w:rsidRPr="0015313E">
        <w:rPr>
          <w:sz w:val="18"/>
          <w:szCs w:val="18"/>
        </w:rPr>
        <w:t>глы</w:t>
      </w:r>
      <w:proofErr w:type="spellEnd"/>
      <w:r w:rsidRPr="0015313E">
        <w:rPr>
          <w:sz w:val="18"/>
          <w:szCs w:val="18"/>
        </w:rPr>
        <w:t xml:space="preserve"> о предоставлении разрешения на условно разрешенный вид использования «Магазины»: в отношении земельного участка с кадастровым номером </w:t>
      </w:r>
    </w:p>
    <w:p w:rsidR="0015313E" w:rsidRPr="0015313E" w:rsidRDefault="0015313E" w:rsidP="0015313E">
      <w:pPr>
        <w:tabs>
          <w:tab w:val="left" w:pos="426"/>
          <w:tab w:val="left" w:pos="3976"/>
        </w:tabs>
        <w:ind w:left="0" w:right="-142" w:firstLine="567"/>
        <w:rPr>
          <w:sz w:val="18"/>
          <w:szCs w:val="18"/>
        </w:rPr>
      </w:pPr>
      <w:r w:rsidRPr="0015313E">
        <w:rPr>
          <w:sz w:val="18"/>
          <w:szCs w:val="18"/>
        </w:rPr>
        <w:t xml:space="preserve">38:06:100105:1722 площадью 1791 </w:t>
      </w:r>
      <w:proofErr w:type="spellStart"/>
      <w:r w:rsidRPr="0015313E">
        <w:rPr>
          <w:sz w:val="18"/>
          <w:szCs w:val="18"/>
        </w:rPr>
        <w:t>кв.м</w:t>
      </w:r>
      <w:proofErr w:type="spellEnd"/>
      <w:r w:rsidRPr="0015313E">
        <w:rPr>
          <w:sz w:val="18"/>
          <w:szCs w:val="18"/>
        </w:rPr>
        <w:t xml:space="preserve">., </w:t>
      </w:r>
      <w:proofErr w:type="gramStart"/>
      <w:r w:rsidRPr="0015313E">
        <w:rPr>
          <w:sz w:val="18"/>
          <w:szCs w:val="18"/>
        </w:rPr>
        <w:t>расположенного</w:t>
      </w:r>
      <w:proofErr w:type="gramEnd"/>
      <w:r w:rsidRPr="0015313E">
        <w:rPr>
          <w:sz w:val="18"/>
          <w:szCs w:val="18"/>
        </w:rPr>
        <w:t xml:space="preserve"> по адресу: Российская Федерация, Иркутская область, Иркутский район, </w:t>
      </w:r>
      <w:proofErr w:type="spellStart"/>
      <w:r w:rsidRPr="0015313E">
        <w:rPr>
          <w:sz w:val="18"/>
          <w:szCs w:val="18"/>
        </w:rPr>
        <w:t>Хомутовское</w:t>
      </w:r>
      <w:proofErr w:type="spellEnd"/>
      <w:r w:rsidRPr="0015313E">
        <w:rPr>
          <w:sz w:val="18"/>
          <w:szCs w:val="18"/>
        </w:rPr>
        <w:t xml:space="preserve"> сельское поселение</w:t>
      </w:r>
      <w:proofErr w:type="gramStart"/>
      <w:r w:rsidRPr="0015313E">
        <w:rPr>
          <w:sz w:val="18"/>
          <w:szCs w:val="18"/>
        </w:rPr>
        <w:t>.</w:t>
      </w:r>
      <w:proofErr w:type="gramEnd"/>
      <w:r w:rsidRPr="0015313E">
        <w:rPr>
          <w:sz w:val="18"/>
          <w:szCs w:val="18"/>
        </w:rPr>
        <w:t xml:space="preserve"> </w:t>
      </w:r>
      <w:proofErr w:type="gramStart"/>
      <w:r w:rsidRPr="0015313E">
        <w:rPr>
          <w:sz w:val="18"/>
          <w:szCs w:val="18"/>
        </w:rPr>
        <w:t>с</w:t>
      </w:r>
      <w:proofErr w:type="gramEnd"/>
      <w:r w:rsidRPr="0015313E">
        <w:rPr>
          <w:sz w:val="18"/>
          <w:szCs w:val="18"/>
        </w:rPr>
        <w:t>. Хомутово, ул. Колхозная, 117.</w:t>
      </w:r>
    </w:p>
    <w:p w:rsidR="0015313E" w:rsidRDefault="0015313E" w:rsidP="0015313E">
      <w:pPr>
        <w:tabs>
          <w:tab w:val="left" w:pos="426"/>
          <w:tab w:val="left" w:pos="3976"/>
        </w:tabs>
        <w:ind w:left="0" w:right="-142" w:firstLine="567"/>
        <w:rPr>
          <w:b/>
          <w:sz w:val="18"/>
          <w:szCs w:val="18"/>
        </w:rPr>
      </w:pPr>
      <w:r w:rsidRPr="0015313E">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15313E" w:rsidRPr="0015313E" w:rsidRDefault="0015313E" w:rsidP="0015313E">
      <w:pPr>
        <w:tabs>
          <w:tab w:val="left" w:pos="426"/>
          <w:tab w:val="left" w:pos="3976"/>
        </w:tabs>
        <w:ind w:left="0" w:right="-142" w:firstLine="567"/>
        <w:rPr>
          <w:b/>
          <w:sz w:val="18"/>
          <w:szCs w:val="18"/>
        </w:rPr>
      </w:pPr>
    </w:p>
    <w:p w:rsidR="0015313E" w:rsidRPr="00097EE6" w:rsidRDefault="0015313E" w:rsidP="00097EE6">
      <w:pPr>
        <w:tabs>
          <w:tab w:val="left" w:pos="426"/>
          <w:tab w:val="left" w:pos="3976"/>
        </w:tabs>
        <w:ind w:left="0" w:right="-142" w:firstLine="0"/>
        <w:jc w:val="left"/>
        <w:rPr>
          <w:i/>
          <w:sz w:val="18"/>
          <w:szCs w:val="18"/>
        </w:rPr>
      </w:pPr>
      <w:r w:rsidRPr="008D2DA6">
        <w:rPr>
          <w:b/>
          <w:noProof/>
          <w:sz w:val="32"/>
          <w:szCs w:val="32"/>
        </w:rPr>
        <w:drawing>
          <wp:inline distT="0" distB="0" distL="0" distR="0" wp14:anchorId="0043FFBE" wp14:editId="4BB6D57E">
            <wp:extent cx="6141720" cy="4168140"/>
            <wp:effectExtent l="0" t="0" r="0" b="381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137604" cy="4165347"/>
                    </a:xfrm>
                    <a:prstGeom prst="rect">
                      <a:avLst/>
                    </a:prstGeom>
                  </pic:spPr>
                </pic:pic>
              </a:graphicData>
            </a:graphic>
          </wp:inline>
        </w:drawing>
      </w:r>
    </w:p>
    <w:p w:rsidR="00097EE6" w:rsidRDefault="00097EE6" w:rsidP="00097EE6">
      <w:pPr>
        <w:tabs>
          <w:tab w:val="left" w:pos="426"/>
          <w:tab w:val="left" w:pos="3976"/>
        </w:tabs>
        <w:ind w:left="0" w:right="-142" w:firstLine="0"/>
        <w:jc w:val="left"/>
        <w:rPr>
          <w:sz w:val="18"/>
          <w:szCs w:val="18"/>
        </w:rPr>
      </w:pPr>
    </w:p>
    <w:p w:rsidR="007A73F5" w:rsidRDefault="007A73F5" w:rsidP="00097EE6">
      <w:pPr>
        <w:tabs>
          <w:tab w:val="left" w:pos="426"/>
          <w:tab w:val="left" w:pos="3976"/>
        </w:tabs>
        <w:ind w:left="0" w:right="-142" w:firstLine="0"/>
        <w:jc w:val="left"/>
        <w:rPr>
          <w:sz w:val="18"/>
          <w:szCs w:val="18"/>
        </w:rPr>
      </w:pPr>
    </w:p>
    <w:p w:rsidR="00966C89" w:rsidRDefault="00966C89" w:rsidP="007A73F5">
      <w:pPr>
        <w:tabs>
          <w:tab w:val="left" w:pos="426"/>
          <w:tab w:val="left" w:pos="3976"/>
        </w:tabs>
        <w:ind w:left="0" w:right="-142" w:firstLine="0"/>
        <w:jc w:val="center"/>
        <w:rPr>
          <w:sz w:val="18"/>
          <w:szCs w:val="18"/>
        </w:rPr>
      </w:pPr>
    </w:p>
    <w:p w:rsidR="007A73F5" w:rsidRPr="007A73F5" w:rsidRDefault="007A73F5" w:rsidP="007A73F5">
      <w:pPr>
        <w:tabs>
          <w:tab w:val="left" w:pos="426"/>
          <w:tab w:val="left" w:pos="3976"/>
        </w:tabs>
        <w:ind w:left="0" w:right="-142" w:firstLine="0"/>
        <w:jc w:val="center"/>
        <w:rPr>
          <w:sz w:val="18"/>
          <w:szCs w:val="18"/>
        </w:rPr>
      </w:pPr>
      <w:r w:rsidRPr="007A73F5">
        <w:rPr>
          <w:sz w:val="18"/>
          <w:szCs w:val="18"/>
        </w:rPr>
        <w:lastRenderedPageBreak/>
        <w:t>Оповещение</w:t>
      </w:r>
    </w:p>
    <w:p w:rsidR="007A73F5" w:rsidRPr="007A73F5" w:rsidRDefault="007A73F5" w:rsidP="007A73F5">
      <w:pPr>
        <w:tabs>
          <w:tab w:val="left" w:pos="426"/>
          <w:tab w:val="left" w:pos="3976"/>
        </w:tabs>
        <w:ind w:left="0" w:right="-142" w:firstLine="426"/>
        <w:rPr>
          <w:sz w:val="18"/>
          <w:szCs w:val="18"/>
        </w:rPr>
      </w:pPr>
      <w:r w:rsidRPr="007A73F5">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w:t>
      </w:r>
    </w:p>
    <w:p w:rsidR="007A73F5" w:rsidRPr="007A73F5" w:rsidRDefault="007A73F5" w:rsidP="007A73F5">
      <w:pPr>
        <w:tabs>
          <w:tab w:val="left" w:pos="426"/>
          <w:tab w:val="left" w:pos="3976"/>
        </w:tabs>
        <w:ind w:left="0" w:right="-142" w:firstLine="426"/>
        <w:rPr>
          <w:sz w:val="18"/>
          <w:szCs w:val="18"/>
        </w:rPr>
      </w:pPr>
      <w:r w:rsidRPr="007A73F5">
        <w:rPr>
          <w:sz w:val="18"/>
          <w:szCs w:val="18"/>
        </w:rPr>
        <w:t xml:space="preserve">38:06:100105:1722 площадью 1791 </w:t>
      </w:r>
      <w:proofErr w:type="spellStart"/>
      <w:r w:rsidRPr="007A73F5">
        <w:rPr>
          <w:sz w:val="18"/>
          <w:szCs w:val="18"/>
        </w:rPr>
        <w:t>кв.м</w:t>
      </w:r>
      <w:proofErr w:type="spellEnd"/>
      <w:r w:rsidRPr="007A73F5">
        <w:rPr>
          <w:sz w:val="18"/>
          <w:szCs w:val="18"/>
        </w:rPr>
        <w:t xml:space="preserve">., </w:t>
      </w:r>
      <w:proofErr w:type="gramStart"/>
      <w:r w:rsidRPr="007A73F5">
        <w:rPr>
          <w:sz w:val="18"/>
          <w:szCs w:val="18"/>
        </w:rPr>
        <w:t>расположенного</w:t>
      </w:r>
      <w:proofErr w:type="gramEnd"/>
      <w:r w:rsidRPr="007A73F5">
        <w:rPr>
          <w:sz w:val="18"/>
          <w:szCs w:val="18"/>
        </w:rPr>
        <w:t xml:space="preserve"> по адресу: Российская Федерация, Иркутская область, Иркутский район, </w:t>
      </w:r>
      <w:proofErr w:type="spellStart"/>
      <w:r w:rsidRPr="007A73F5">
        <w:rPr>
          <w:sz w:val="18"/>
          <w:szCs w:val="18"/>
        </w:rPr>
        <w:t>Хомутовское</w:t>
      </w:r>
      <w:proofErr w:type="spellEnd"/>
      <w:r w:rsidRPr="007A73F5">
        <w:rPr>
          <w:sz w:val="18"/>
          <w:szCs w:val="18"/>
        </w:rPr>
        <w:t xml:space="preserve"> сельское поселение</w:t>
      </w:r>
      <w:proofErr w:type="gramStart"/>
      <w:r w:rsidRPr="007A73F5">
        <w:rPr>
          <w:sz w:val="18"/>
          <w:szCs w:val="18"/>
        </w:rPr>
        <w:t>.</w:t>
      </w:r>
      <w:proofErr w:type="gramEnd"/>
      <w:r w:rsidRPr="007A73F5">
        <w:rPr>
          <w:sz w:val="18"/>
          <w:szCs w:val="18"/>
        </w:rPr>
        <w:t xml:space="preserve"> </w:t>
      </w:r>
      <w:proofErr w:type="gramStart"/>
      <w:r w:rsidRPr="007A73F5">
        <w:rPr>
          <w:sz w:val="18"/>
          <w:szCs w:val="18"/>
        </w:rPr>
        <w:t>с</w:t>
      </w:r>
      <w:proofErr w:type="gramEnd"/>
      <w:r w:rsidRPr="007A73F5">
        <w:rPr>
          <w:sz w:val="18"/>
          <w:szCs w:val="18"/>
        </w:rPr>
        <w:t>. Хомутово, ул. Колхозная, 117.</w:t>
      </w:r>
    </w:p>
    <w:p w:rsidR="007A73F5" w:rsidRPr="007A73F5" w:rsidRDefault="007A73F5" w:rsidP="007A73F5">
      <w:pPr>
        <w:tabs>
          <w:tab w:val="left" w:pos="426"/>
          <w:tab w:val="left" w:pos="3976"/>
        </w:tabs>
        <w:ind w:left="0" w:right="-142" w:firstLine="426"/>
        <w:rPr>
          <w:sz w:val="18"/>
          <w:szCs w:val="18"/>
        </w:rPr>
      </w:pPr>
    </w:p>
    <w:p w:rsidR="007A73F5" w:rsidRPr="007A73F5" w:rsidRDefault="007A73F5" w:rsidP="007A73F5">
      <w:pPr>
        <w:tabs>
          <w:tab w:val="left" w:pos="426"/>
          <w:tab w:val="left" w:pos="3976"/>
        </w:tabs>
        <w:ind w:left="0" w:right="-142" w:firstLine="426"/>
        <w:rPr>
          <w:sz w:val="18"/>
          <w:szCs w:val="18"/>
        </w:rPr>
      </w:pPr>
      <w:r w:rsidRPr="007A73F5">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38:06:100105:1722 площадью 1791 </w:t>
      </w:r>
      <w:proofErr w:type="spellStart"/>
      <w:r w:rsidRPr="007A73F5">
        <w:rPr>
          <w:sz w:val="18"/>
          <w:szCs w:val="18"/>
        </w:rPr>
        <w:t>кв.м</w:t>
      </w:r>
      <w:proofErr w:type="spellEnd"/>
      <w:r w:rsidRPr="007A73F5">
        <w:rPr>
          <w:sz w:val="18"/>
          <w:szCs w:val="18"/>
        </w:rPr>
        <w:t xml:space="preserve">., расположенного по адресу: Российская Федерация, Иркутская область, Иркутский район, </w:t>
      </w:r>
      <w:proofErr w:type="spellStart"/>
      <w:r w:rsidRPr="007A73F5">
        <w:rPr>
          <w:sz w:val="18"/>
          <w:szCs w:val="18"/>
        </w:rPr>
        <w:t>Хомутовское</w:t>
      </w:r>
      <w:proofErr w:type="spellEnd"/>
      <w:r w:rsidRPr="007A73F5">
        <w:rPr>
          <w:sz w:val="18"/>
          <w:szCs w:val="18"/>
        </w:rPr>
        <w:t xml:space="preserve"> сельское поселение</w:t>
      </w:r>
      <w:proofErr w:type="gramStart"/>
      <w:r w:rsidRPr="007A73F5">
        <w:rPr>
          <w:sz w:val="18"/>
          <w:szCs w:val="18"/>
        </w:rPr>
        <w:t>.</w:t>
      </w:r>
      <w:proofErr w:type="gramEnd"/>
      <w:r w:rsidRPr="007A73F5">
        <w:rPr>
          <w:sz w:val="18"/>
          <w:szCs w:val="18"/>
        </w:rPr>
        <w:t xml:space="preserve"> </w:t>
      </w:r>
      <w:proofErr w:type="gramStart"/>
      <w:r w:rsidRPr="007A73F5">
        <w:rPr>
          <w:sz w:val="18"/>
          <w:szCs w:val="18"/>
        </w:rPr>
        <w:t>с</w:t>
      </w:r>
      <w:proofErr w:type="gramEnd"/>
      <w:r w:rsidRPr="007A73F5">
        <w:rPr>
          <w:sz w:val="18"/>
          <w:szCs w:val="18"/>
        </w:rPr>
        <w:t>. Хомутово, ул. Колхозная, 117. (далее – проект).</w:t>
      </w:r>
    </w:p>
    <w:p w:rsidR="007A73F5" w:rsidRPr="007A73F5" w:rsidRDefault="007A73F5" w:rsidP="007A73F5">
      <w:pPr>
        <w:tabs>
          <w:tab w:val="left" w:pos="426"/>
          <w:tab w:val="left" w:pos="3976"/>
        </w:tabs>
        <w:ind w:left="0" w:right="-142" w:firstLine="426"/>
        <w:rPr>
          <w:sz w:val="18"/>
          <w:szCs w:val="18"/>
        </w:rPr>
      </w:pPr>
      <w:r w:rsidRPr="007A73F5">
        <w:rPr>
          <w:sz w:val="18"/>
          <w:szCs w:val="18"/>
        </w:rPr>
        <w:t>Информационные материалы к проекту:</w:t>
      </w:r>
    </w:p>
    <w:p w:rsidR="007A73F5" w:rsidRPr="007A73F5" w:rsidRDefault="007A73F5" w:rsidP="007A73F5">
      <w:pPr>
        <w:tabs>
          <w:tab w:val="left" w:pos="426"/>
          <w:tab w:val="left" w:pos="3976"/>
        </w:tabs>
        <w:ind w:left="0" w:right="-142" w:firstLine="426"/>
        <w:rPr>
          <w:sz w:val="18"/>
          <w:szCs w:val="18"/>
        </w:rPr>
      </w:pPr>
      <w:r w:rsidRPr="007A73F5">
        <w:rPr>
          <w:sz w:val="18"/>
          <w:szCs w:val="18"/>
        </w:rPr>
        <w:t>1)проект решения о предоставлении разрешения на условно разрешенный вид использования земельного участка;</w:t>
      </w:r>
    </w:p>
    <w:p w:rsidR="007A73F5" w:rsidRPr="007A73F5" w:rsidRDefault="007A73F5" w:rsidP="007A73F5">
      <w:pPr>
        <w:tabs>
          <w:tab w:val="left" w:pos="426"/>
          <w:tab w:val="left" w:pos="3976"/>
        </w:tabs>
        <w:ind w:left="0" w:right="-142" w:firstLine="426"/>
        <w:rPr>
          <w:sz w:val="18"/>
          <w:szCs w:val="18"/>
        </w:rPr>
      </w:pPr>
      <w:r w:rsidRPr="007A73F5">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7A73F5" w:rsidRPr="007A73F5" w:rsidRDefault="007A73F5" w:rsidP="007A73F5">
      <w:pPr>
        <w:tabs>
          <w:tab w:val="left" w:pos="426"/>
          <w:tab w:val="left" w:pos="3976"/>
        </w:tabs>
        <w:ind w:left="0" w:right="-142" w:firstLine="426"/>
        <w:rPr>
          <w:sz w:val="18"/>
          <w:szCs w:val="18"/>
        </w:rPr>
      </w:pPr>
      <w:r w:rsidRPr="007A73F5">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24.07.2025г. по 14.08.2025 г.)</w:t>
      </w:r>
    </w:p>
    <w:p w:rsidR="007A73F5" w:rsidRPr="007A73F5" w:rsidRDefault="007A73F5" w:rsidP="007A73F5">
      <w:pPr>
        <w:tabs>
          <w:tab w:val="left" w:pos="426"/>
          <w:tab w:val="left" w:pos="3976"/>
        </w:tabs>
        <w:ind w:left="0" w:right="-142" w:firstLine="426"/>
        <w:rPr>
          <w:sz w:val="18"/>
          <w:szCs w:val="18"/>
        </w:rPr>
      </w:pPr>
      <w:r w:rsidRPr="007A73F5">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7A73F5">
        <w:rPr>
          <w:sz w:val="18"/>
          <w:szCs w:val="18"/>
        </w:rPr>
        <w:t xml:space="preserve"> А</w:t>
      </w:r>
      <w:proofErr w:type="gramEnd"/>
      <w:r w:rsidRPr="007A73F5">
        <w:rPr>
          <w:sz w:val="18"/>
          <w:szCs w:val="18"/>
        </w:rPr>
        <w:t>, 1 этаж, 3 кабинет (отдел градостроительства, земельных и имущественных отношений)</w:t>
      </w:r>
    </w:p>
    <w:p w:rsidR="007A73F5" w:rsidRPr="007A73F5" w:rsidRDefault="007A73F5" w:rsidP="007A73F5">
      <w:pPr>
        <w:tabs>
          <w:tab w:val="left" w:pos="426"/>
          <w:tab w:val="left" w:pos="3976"/>
        </w:tabs>
        <w:ind w:left="0" w:right="-142" w:firstLine="426"/>
        <w:rPr>
          <w:sz w:val="18"/>
          <w:szCs w:val="18"/>
        </w:rPr>
      </w:pPr>
      <w:r w:rsidRPr="007A73F5">
        <w:rPr>
          <w:sz w:val="18"/>
          <w:szCs w:val="18"/>
        </w:rPr>
        <w:t>Дата открытия экспозиции проекта: 24.07.2025 г.</w:t>
      </w:r>
    </w:p>
    <w:p w:rsidR="007A73F5" w:rsidRPr="007A73F5" w:rsidRDefault="007A73F5" w:rsidP="007A73F5">
      <w:pPr>
        <w:tabs>
          <w:tab w:val="left" w:pos="426"/>
          <w:tab w:val="left" w:pos="3976"/>
        </w:tabs>
        <w:ind w:left="0" w:right="-142" w:firstLine="426"/>
        <w:rPr>
          <w:sz w:val="18"/>
          <w:szCs w:val="18"/>
        </w:rPr>
      </w:pPr>
      <w:r w:rsidRPr="007A73F5">
        <w:rPr>
          <w:sz w:val="18"/>
          <w:szCs w:val="18"/>
        </w:rPr>
        <w:t xml:space="preserve">Срок, время проведения экспозиции проекта: с 24.07.2025г. по 14.08.2025г. включительно. </w:t>
      </w:r>
    </w:p>
    <w:p w:rsidR="007A73F5" w:rsidRPr="007A73F5" w:rsidRDefault="007A73F5" w:rsidP="007A73F5">
      <w:pPr>
        <w:tabs>
          <w:tab w:val="left" w:pos="426"/>
          <w:tab w:val="left" w:pos="3976"/>
        </w:tabs>
        <w:ind w:left="0" w:right="-142" w:firstLine="426"/>
        <w:rPr>
          <w:sz w:val="18"/>
          <w:szCs w:val="18"/>
        </w:rPr>
      </w:pPr>
      <w:r w:rsidRPr="007A73F5">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7A73F5" w:rsidRPr="007A73F5" w:rsidRDefault="007A73F5" w:rsidP="007A73F5">
      <w:pPr>
        <w:tabs>
          <w:tab w:val="left" w:pos="426"/>
          <w:tab w:val="left" w:pos="3976"/>
        </w:tabs>
        <w:ind w:left="0" w:right="-142" w:firstLine="426"/>
        <w:rPr>
          <w:sz w:val="18"/>
          <w:szCs w:val="18"/>
        </w:rPr>
      </w:pPr>
      <w:r w:rsidRPr="007A73F5">
        <w:rPr>
          <w:sz w:val="18"/>
          <w:szCs w:val="18"/>
        </w:rPr>
        <w:t xml:space="preserve">Собрания участников публичных слушаний: </w:t>
      </w:r>
    </w:p>
    <w:p w:rsidR="007A73F5" w:rsidRPr="007A73F5" w:rsidRDefault="007A73F5" w:rsidP="007A73F5">
      <w:pPr>
        <w:tabs>
          <w:tab w:val="left" w:pos="426"/>
          <w:tab w:val="left" w:pos="3976"/>
        </w:tabs>
        <w:ind w:left="0" w:right="-142" w:firstLine="426"/>
        <w:rPr>
          <w:sz w:val="18"/>
          <w:szCs w:val="18"/>
        </w:rPr>
      </w:pPr>
      <w:r w:rsidRPr="007A73F5">
        <w:rPr>
          <w:sz w:val="18"/>
          <w:szCs w:val="18"/>
        </w:rPr>
        <w:t>- Регистрация лиц, участвующих в собрании участников публичных слушаний: 14.08.2025 г.</w:t>
      </w:r>
    </w:p>
    <w:p w:rsidR="007A73F5" w:rsidRPr="007A73F5" w:rsidRDefault="007A73F5" w:rsidP="007A73F5">
      <w:pPr>
        <w:tabs>
          <w:tab w:val="left" w:pos="426"/>
          <w:tab w:val="left" w:pos="3976"/>
        </w:tabs>
        <w:ind w:left="0" w:right="-142" w:firstLine="426"/>
        <w:rPr>
          <w:sz w:val="18"/>
          <w:szCs w:val="18"/>
        </w:rPr>
      </w:pPr>
      <w:r w:rsidRPr="007A73F5">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7A73F5">
        <w:rPr>
          <w:sz w:val="18"/>
          <w:szCs w:val="18"/>
        </w:rPr>
        <w:t xml:space="preserve"> А</w:t>
      </w:r>
      <w:proofErr w:type="gramEnd"/>
      <w:r w:rsidRPr="007A73F5">
        <w:rPr>
          <w:sz w:val="18"/>
          <w:szCs w:val="18"/>
        </w:rPr>
        <w:t>, 1 этаж, 3 кабинет;</w:t>
      </w:r>
    </w:p>
    <w:p w:rsidR="007A73F5" w:rsidRPr="007A73F5" w:rsidRDefault="007A73F5" w:rsidP="007A73F5">
      <w:pPr>
        <w:tabs>
          <w:tab w:val="left" w:pos="426"/>
          <w:tab w:val="left" w:pos="3976"/>
        </w:tabs>
        <w:ind w:left="0" w:right="-142" w:firstLine="426"/>
        <w:rPr>
          <w:sz w:val="18"/>
          <w:szCs w:val="18"/>
        </w:rPr>
      </w:pPr>
      <w:r w:rsidRPr="007A73F5">
        <w:rPr>
          <w:sz w:val="18"/>
          <w:szCs w:val="18"/>
        </w:rPr>
        <w:t>- Собрание участников публичных слушаний: 14.08.2025 в 16:00 часов.</w:t>
      </w:r>
    </w:p>
    <w:p w:rsidR="007A73F5" w:rsidRPr="007A73F5" w:rsidRDefault="007A73F5" w:rsidP="007A73F5">
      <w:pPr>
        <w:tabs>
          <w:tab w:val="left" w:pos="426"/>
          <w:tab w:val="left" w:pos="3976"/>
        </w:tabs>
        <w:ind w:left="0" w:right="-142" w:firstLine="426"/>
        <w:rPr>
          <w:sz w:val="18"/>
          <w:szCs w:val="18"/>
        </w:rPr>
      </w:pPr>
      <w:proofErr w:type="gramStart"/>
      <w:r w:rsidRPr="007A73F5">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7A73F5" w:rsidRPr="007A73F5" w:rsidRDefault="007A73F5" w:rsidP="007A73F5">
      <w:pPr>
        <w:tabs>
          <w:tab w:val="left" w:pos="426"/>
          <w:tab w:val="left" w:pos="3976"/>
        </w:tabs>
        <w:ind w:left="0" w:right="-142" w:firstLine="426"/>
        <w:rPr>
          <w:sz w:val="18"/>
          <w:szCs w:val="18"/>
        </w:rPr>
      </w:pPr>
      <w:r w:rsidRPr="007A73F5">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7A73F5" w:rsidRPr="007A73F5" w:rsidRDefault="007A73F5" w:rsidP="007A73F5">
      <w:pPr>
        <w:tabs>
          <w:tab w:val="left" w:pos="426"/>
          <w:tab w:val="left" w:pos="3976"/>
        </w:tabs>
        <w:ind w:left="0" w:right="-142" w:firstLine="426"/>
        <w:rPr>
          <w:sz w:val="18"/>
          <w:szCs w:val="18"/>
        </w:rPr>
      </w:pPr>
      <w:r w:rsidRPr="007A73F5">
        <w:rPr>
          <w:sz w:val="18"/>
          <w:szCs w:val="18"/>
        </w:rPr>
        <w:t>- в письменной или устной форме в ходе проведения собрания участников публичных слушаний;</w:t>
      </w:r>
    </w:p>
    <w:p w:rsidR="007A73F5" w:rsidRPr="007A73F5" w:rsidRDefault="007A73F5" w:rsidP="007A73F5">
      <w:pPr>
        <w:tabs>
          <w:tab w:val="left" w:pos="426"/>
          <w:tab w:val="left" w:pos="3976"/>
        </w:tabs>
        <w:ind w:left="0" w:right="-142" w:firstLine="426"/>
        <w:rPr>
          <w:sz w:val="18"/>
          <w:szCs w:val="18"/>
        </w:rPr>
      </w:pPr>
      <w:r w:rsidRPr="007A73F5">
        <w:rPr>
          <w:sz w:val="18"/>
          <w:szCs w:val="18"/>
        </w:rPr>
        <w:t xml:space="preserve">- в письменной форме в адрес Администрации Хомутовского муниципального образования по адресу: </w:t>
      </w:r>
      <w:proofErr w:type="gramStart"/>
      <w:r w:rsidRPr="007A73F5">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7A73F5" w:rsidRPr="007A73F5" w:rsidRDefault="007A73F5" w:rsidP="007A73F5">
      <w:pPr>
        <w:tabs>
          <w:tab w:val="left" w:pos="426"/>
          <w:tab w:val="left" w:pos="3976"/>
        </w:tabs>
        <w:ind w:left="0" w:right="-142" w:firstLine="426"/>
        <w:rPr>
          <w:sz w:val="18"/>
          <w:szCs w:val="18"/>
        </w:rPr>
      </w:pPr>
      <w:r w:rsidRPr="007A73F5">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7A73F5">
        <w:rPr>
          <w:sz w:val="18"/>
          <w:szCs w:val="18"/>
        </w:rPr>
        <w:t>ПОС</w:t>
      </w:r>
      <w:proofErr w:type="gramEnd"/>
      <w:r w:rsidRPr="007A73F5">
        <w:rPr>
          <w:sz w:val="18"/>
          <w:szCs w:val="18"/>
        </w:rPr>
        <w:t>/ Общественные обсуждения и публичные слушания::   с 24.07.2025г. по 14.08.2025г.</w:t>
      </w:r>
    </w:p>
    <w:p w:rsidR="007A73F5" w:rsidRDefault="007A73F5" w:rsidP="007A73F5">
      <w:pPr>
        <w:tabs>
          <w:tab w:val="left" w:pos="426"/>
          <w:tab w:val="left" w:pos="3976"/>
        </w:tabs>
        <w:ind w:left="0" w:right="-142" w:firstLine="426"/>
        <w:rPr>
          <w:sz w:val="18"/>
          <w:szCs w:val="18"/>
        </w:rPr>
      </w:pPr>
      <w:r w:rsidRPr="007A73F5">
        <w:rPr>
          <w:sz w:val="18"/>
          <w:szCs w:val="18"/>
        </w:rPr>
        <w:t>Справки по вопросам организации и проведения публичных слушаний по телефону: 696-182,696-501.</w:t>
      </w:r>
    </w:p>
    <w:p w:rsidR="003B6493" w:rsidRDefault="003B6493" w:rsidP="007A73F5">
      <w:pPr>
        <w:tabs>
          <w:tab w:val="left" w:pos="426"/>
          <w:tab w:val="left" w:pos="3976"/>
        </w:tabs>
        <w:ind w:left="0" w:right="-142" w:firstLine="426"/>
        <w:rPr>
          <w:sz w:val="18"/>
          <w:szCs w:val="18"/>
        </w:rPr>
      </w:pPr>
    </w:p>
    <w:p w:rsidR="003B6493" w:rsidRDefault="003B6493" w:rsidP="007A73F5">
      <w:pPr>
        <w:tabs>
          <w:tab w:val="left" w:pos="426"/>
          <w:tab w:val="left" w:pos="3976"/>
        </w:tabs>
        <w:ind w:left="0" w:right="-142" w:firstLine="426"/>
        <w:rPr>
          <w:sz w:val="18"/>
          <w:szCs w:val="18"/>
        </w:rPr>
      </w:pPr>
    </w:p>
    <w:p w:rsidR="003B6493" w:rsidRDefault="003B6493" w:rsidP="007A73F5">
      <w:pPr>
        <w:tabs>
          <w:tab w:val="left" w:pos="426"/>
          <w:tab w:val="left" w:pos="3976"/>
        </w:tabs>
        <w:ind w:left="0" w:right="-142" w:firstLine="426"/>
        <w:rPr>
          <w:sz w:val="18"/>
          <w:szCs w:val="18"/>
        </w:rPr>
      </w:pPr>
    </w:p>
    <w:p w:rsidR="003B6493" w:rsidRPr="00097EE6" w:rsidRDefault="003B6493" w:rsidP="003B6493">
      <w:pPr>
        <w:tabs>
          <w:tab w:val="left" w:pos="426"/>
          <w:tab w:val="left" w:pos="3976"/>
        </w:tabs>
        <w:ind w:left="0" w:right="-142" w:firstLine="426"/>
        <w:jc w:val="center"/>
        <w:rPr>
          <w:sz w:val="18"/>
          <w:szCs w:val="18"/>
        </w:rPr>
      </w:pPr>
    </w:p>
    <w:p w:rsidR="003B6493" w:rsidRPr="003B6493" w:rsidRDefault="003B6493" w:rsidP="003B6493">
      <w:pPr>
        <w:tabs>
          <w:tab w:val="left" w:pos="426"/>
          <w:tab w:val="left" w:pos="3976"/>
        </w:tabs>
        <w:ind w:left="0" w:right="-142" w:firstLine="0"/>
        <w:jc w:val="center"/>
        <w:rPr>
          <w:sz w:val="18"/>
          <w:szCs w:val="18"/>
        </w:rPr>
      </w:pPr>
      <w:r w:rsidRPr="003B6493">
        <w:rPr>
          <w:sz w:val="18"/>
          <w:szCs w:val="18"/>
        </w:rPr>
        <w:t>РОССИЙСКАЯ ФЕДЕРАЦИЯ</w:t>
      </w:r>
    </w:p>
    <w:p w:rsidR="003B6493" w:rsidRPr="003B6493" w:rsidRDefault="003B6493" w:rsidP="003B6493">
      <w:pPr>
        <w:tabs>
          <w:tab w:val="left" w:pos="426"/>
          <w:tab w:val="left" w:pos="3976"/>
        </w:tabs>
        <w:ind w:left="0" w:right="-142" w:firstLine="0"/>
        <w:jc w:val="center"/>
        <w:rPr>
          <w:sz w:val="18"/>
          <w:szCs w:val="18"/>
        </w:rPr>
      </w:pPr>
      <w:r w:rsidRPr="003B6493">
        <w:rPr>
          <w:sz w:val="18"/>
          <w:szCs w:val="18"/>
        </w:rPr>
        <w:t>ИРКУТСКАЯ ОБЛАСТЬ ИРКУТСКИЙ РАЙОН</w:t>
      </w:r>
    </w:p>
    <w:p w:rsidR="003B6493" w:rsidRPr="003B6493" w:rsidRDefault="003B6493" w:rsidP="003B6493">
      <w:pPr>
        <w:tabs>
          <w:tab w:val="left" w:pos="426"/>
          <w:tab w:val="left" w:pos="3976"/>
        </w:tabs>
        <w:ind w:left="0" w:right="-142" w:firstLine="0"/>
        <w:jc w:val="center"/>
        <w:rPr>
          <w:sz w:val="18"/>
          <w:szCs w:val="18"/>
        </w:rPr>
      </w:pPr>
      <w:r w:rsidRPr="003B6493">
        <w:rPr>
          <w:sz w:val="18"/>
          <w:szCs w:val="18"/>
        </w:rPr>
        <w:t>ХОМУТОВСКОЕ МУНИЦИПАЛЬНОЕ ОБРАЗОВАНИЕ</w:t>
      </w:r>
    </w:p>
    <w:p w:rsidR="003B6493" w:rsidRPr="003B6493" w:rsidRDefault="003B6493" w:rsidP="003B6493">
      <w:pPr>
        <w:tabs>
          <w:tab w:val="left" w:pos="426"/>
          <w:tab w:val="left" w:pos="3976"/>
        </w:tabs>
        <w:ind w:left="0" w:right="-142" w:firstLine="0"/>
        <w:jc w:val="center"/>
        <w:rPr>
          <w:sz w:val="18"/>
          <w:szCs w:val="18"/>
        </w:rPr>
      </w:pPr>
      <w:r w:rsidRPr="003B6493">
        <w:rPr>
          <w:sz w:val="18"/>
          <w:szCs w:val="18"/>
        </w:rPr>
        <w:t>АДМИНИСТРАЦИЯ</w:t>
      </w:r>
    </w:p>
    <w:p w:rsidR="003B6493" w:rsidRPr="003B6493" w:rsidRDefault="003B6493" w:rsidP="003B6493">
      <w:pPr>
        <w:tabs>
          <w:tab w:val="left" w:pos="426"/>
          <w:tab w:val="left" w:pos="3976"/>
        </w:tabs>
        <w:ind w:left="0" w:right="-142" w:firstLine="0"/>
        <w:jc w:val="center"/>
        <w:rPr>
          <w:sz w:val="18"/>
          <w:szCs w:val="18"/>
        </w:rPr>
      </w:pPr>
      <w:r w:rsidRPr="003B6493">
        <w:rPr>
          <w:sz w:val="18"/>
          <w:szCs w:val="18"/>
        </w:rPr>
        <w:t>ПОСТАНОВЛЕНИЕ</w:t>
      </w:r>
    </w:p>
    <w:p w:rsidR="003B6493" w:rsidRPr="003B6493" w:rsidRDefault="003B6493" w:rsidP="003B6493">
      <w:pPr>
        <w:tabs>
          <w:tab w:val="left" w:pos="426"/>
          <w:tab w:val="left" w:pos="3976"/>
        </w:tabs>
        <w:ind w:left="0" w:right="-142" w:firstLine="0"/>
        <w:jc w:val="left"/>
        <w:rPr>
          <w:sz w:val="18"/>
          <w:szCs w:val="18"/>
          <w:u w:val="single"/>
        </w:rPr>
      </w:pPr>
    </w:p>
    <w:p w:rsidR="003B6493" w:rsidRPr="003B6493" w:rsidRDefault="003B6493" w:rsidP="003B6493">
      <w:pPr>
        <w:tabs>
          <w:tab w:val="left" w:pos="426"/>
          <w:tab w:val="left" w:pos="3976"/>
        </w:tabs>
        <w:ind w:left="0" w:right="-142" w:firstLine="0"/>
        <w:jc w:val="left"/>
        <w:rPr>
          <w:sz w:val="18"/>
          <w:szCs w:val="18"/>
          <w:u w:val="single"/>
        </w:rPr>
      </w:pPr>
    </w:p>
    <w:p w:rsidR="003B6493" w:rsidRPr="003B6493" w:rsidRDefault="003B6493" w:rsidP="003B6493">
      <w:pPr>
        <w:tabs>
          <w:tab w:val="left" w:pos="426"/>
          <w:tab w:val="left" w:pos="3976"/>
        </w:tabs>
        <w:ind w:left="0" w:right="-142" w:firstLine="0"/>
        <w:jc w:val="left"/>
        <w:rPr>
          <w:sz w:val="18"/>
          <w:szCs w:val="18"/>
          <w:u w:val="single"/>
        </w:rPr>
      </w:pPr>
      <w:r w:rsidRPr="003B6493">
        <w:rPr>
          <w:sz w:val="18"/>
          <w:szCs w:val="18"/>
          <w:u w:val="single"/>
        </w:rPr>
        <w:t xml:space="preserve">31.07.2025  № 1599 </w:t>
      </w:r>
      <w:proofErr w:type="spellStart"/>
      <w:r w:rsidRPr="003B6493">
        <w:rPr>
          <w:sz w:val="18"/>
          <w:szCs w:val="18"/>
          <w:u w:val="single"/>
        </w:rPr>
        <w:t>пз</w:t>
      </w:r>
      <w:proofErr w:type="spellEnd"/>
    </w:p>
    <w:p w:rsidR="00097EE6" w:rsidRPr="00097EE6" w:rsidRDefault="003B6493" w:rsidP="003B6493">
      <w:pPr>
        <w:tabs>
          <w:tab w:val="left" w:pos="426"/>
          <w:tab w:val="left" w:pos="3976"/>
        </w:tabs>
        <w:ind w:left="0" w:right="-142" w:firstLine="0"/>
        <w:jc w:val="left"/>
        <w:rPr>
          <w:sz w:val="18"/>
          <w:szCs w:val="18"/>
        </w:rPr>
      </w:pPr>
      <w:r w:rsidRPr="003B6493">
        <w:rPr>
          <w:sz w:val="18"/>
          <w:szCs w:val="18"/>
        </w:rPr>
        <w:t xml:space="preserve">       с. Хомутово</w:t>
      </w:r>
    </w:p>
    <w:p w:rsidR="00B50126" w:rsidRDefault="00B50126" w:rsidP="00097EE6">
      <w:pPr>
        <w:tabs>
          <w:tab w:val="left" w:pos="426"/>
          <w:tab w:val="left" w:pos="3976"/>
        </w:tabs>
        <w:ind w:left="0" w:right="-142" w:firstLine="0"/>
        <w:jc w:val="left"/>
        <w:rPr>
          <w:sz w:val="18"/>
          <w:szCs w:val="18"/>
        </w:rPr>
      </w:pPr>
    </w:p>
    <w:p w:rsidR="006A132D" w:rsidRPr="006A132D" w:rsidRDefault="006A132D" w:rsidP="006A132D">
      <w:pPr>
        <w:tabs>
          <w:tab w:val="left" w:pos="426"/>
          <w:tab w:val="left" w:pos="3976"/>
        </w:tabs>
        <w:ind w:left="0" w:right="-142" w:firstLine="0"/>
        <w:jc w:val="left"/>
        <w:rPr>
          <w:sz w:val="18"/>
          <w:szCs w:val="18"/>
        </w:rPr>
      </w:pPr>
      <w:r w:rsidRPr="006A132D">
        <w:rPr>
          <w:sz w:val="18"/>
          <w:szCs w:val="18"/>
        </w:rPr>
        <w:t>О назначении публичных</w:t>
      </w:r>
      <w:r>
        <w:rPr>
          <w:sz w:val="18"/>
          <w:szCs w:val="18"/>
        </w:rPr>
        <w:t xml:space="preserve"> </w:t>
      </w:r>
      <w:r w:rsidRPr="006A132D">
        <w:rPr>
          <w:sz w:val="18"/>
          <w:szCs w:val="18"/>
        </w:rPr>
        <w:t>слушаний по проекту решения о предоставлении разрешения</w:t>
      </w:r>
      <w:r>
        <w:rPr>
          <w:sz w:val="18"/>
          <w:szCs w:val="18"/>
        </w:rPr>
        <w:t xml:space="preserve"> </w:t>
      </w:r>
      <w:r w:rsidRPr="006A132D">
        <w:rPr>
          <w:sz w:val="18"/>
          <w:szCs w:val="18"/>
        </w:rPr>
        <w:t>на условно разрешенный вид</w:t>
      </w:r>
    </w:p>
    <w:p w:rsidR="006A132D" w:rsidRPr="006A132D" w:rsidRDefault="006A132D" w:rsidP="006A132D">
      <w:pPr>
        <w:tabs>
          <w:tab w:val="left" w:pos="426"/>
          <w:tab w:val="left" w:pos="3976"/>
        </w:tabs>
        <w:ind w:left="0" w:right="-142" w:firstLine="0"/>
        <w:jc w:val="left"/>
        <w:rPr>
          <w:sz w:val="18"/>
          <w:szCs w:val="18"/>
        </w:rPr>
      </w:pPr>
      <w:r w:rsidRPr="006A132D">
        <w:rPr>
          <w:sz w:val="18"/>
          <w:szCs w:val="18"/>
        </w:rPr>
        <w:t xml:space="preserve">использования земельного участка   </w:t>
      </w:r>
    </w:p>
    <w:p w:rsidR="006A132D" w:rsidRPr="006A132D" w:rsidRDefault="006A132D" w:rsidP="006A132D">
      <w:pPr>
        <w:tabs>
          <w:tab w:val="left" w:pos="426"/>
          <w:tab w:val="left" w:pos="3976"/>
        </w:tabs>
        <w:ind w:left="0" w:right="-142" w:firstLine="0"/>
        <w:jc w:val="left"/>
        <w:rPr>
          <w:sz w:val="18"/>
          <w:szCs w:val="18"/>
        </w:rPr>
      </w:pPr>
    </w:p>
    <w:p w:rsidR="006A132D" w:rsidRPr="006A132D" w:rsidRDefault="006A132D" w:rsidP="006A132D">
      <w:pPr>
        <w:tabs>
          <w:tab w:val="left" w:pos="426"/>
          <w:tab w:val="left" w:pos="3976"/>
        </w:tabs>
        <w:ind w:left="0" w:right="-142" w:firstLine="567"/>
        <w:rPr>
          <w:sz w:val="18"/>
          <w:szCs w:val="18"/>
        </w:rPr>
      </w:pPr>
      <w:r w:rsidRPr="006A132D">
        <w:rPr>
          <w:sz w:val="18"/>
          <w:szCs w:val="18"/>
        </w:rPr>
        <w:t xml:space="preserve">  </w:t>
      </w:r>
      <w:proofErr w:type="gramStart"/>
      <w:r w:rsidRPr="006A132D">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6A132D">
        <w:rPr>
          <w:sz w:val="18"/>
          <w:szCs w:val="18"/>
        </w:rPr>
        <w:t>/</w:t>
      </w:r>
      <w:proofErr w:type="gramStart"/>
      <w:r w:rsidRPr="006A132D">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6A132D">
        <w:rPr>
          <w:sz w:val="18"/>
          <w:szCs w:val="18"/>
        </w:rPr>
        <w:t>Хомутовском</w:t>
      </w:r>
      <w:proofErr w:type="spellEnd"/>
      <w:r w:rsidRPr="006A132D">
        <w:rPr>
          <w:sz w:val="18"/>
          <w:szCs w:val="18"/>
        </w:rPr>
        <w:t xml:space="preserve"> муниципальном образовании», на основании заявления </w:t>
      </w:r>
      <w:proofErr w:type="spellStart"/>
      <w:r w:rsidRPr="006A132D">
        <w:rPr>
          <w:sz w:val="18"/>
          <w:szCs w:val="18"/>
        </w:rPr>
        <w:t>Слободянюк</w:t>
      </w:r>
      <w:proofErr w:type="spellEnd"/>
      <w:r w:rsidRPr="006A132D">
        <w:rPr>
          <w:sz w:val="18"/>
          <w:szCs w:val="18"/>
        </w:rPr>
        <w:t xml:space="preserve"> Марии Юрьевны, Администрация Хомутовского муниципального образования</w:t>
      </w:r>
      <w:proofErr w:type="gramEnd"/>
      <w:r w:rsidRPr="006A132D">
        <w:rPr>
          <w:sz w:val="18"/>
          <w:szCs w:val="18"/>
        </w:rPr>
        <w:cr/>
      </w:r>
    </w:p>
    <w:p w:rsidR="006A132D" w:rsidRPr="006A132D" w:rsidRDefault="006A132D" w:rsidP="006A132D">
      <w:pPr>
        <w:tabs>
          <w:tab w:val="left" w:pos="426"/>
          <w:tab w:val="left" w:pos="3976"/>
        </w:tabs>
        <w:ind w:left="0" w:right="-142" w:firstLine="567"/>
        <w:rPr>
          <w:sz w:val="18"/>
          <w:szCs w:val="18"/>
        </w:rPr>
      </w:pPr>
      <w:r w:rsidRPr="006A132D">
        <w:rPr>
          <w:sz w:val="18"/>
          <w:szCs w:val="18"/>
        </w:rPr>
        <w:lastRenderedPageBreak/>
        <w:t>ПОСТАНОВЛЯЕТ:</w:t>
      </w:r>
    </w:p>
    <w:p w:rsidR="006A132D" w:rsidRPr="006A132D" w:rsidRDefault="006A132D" w:rsidP="006A132D">
      <w:pPr>
        <w:tabs>
          <w:tab w:val="left" w:pos="426"/>
          <w:tab w:val="left" w:pos="3976"/>
        </w:tabs>
        <w:ind w:left="0" w:right="-142" w:firstLine="567"/>
        <w:rPr>
          <w:sz w:val="18"/>
          <w:szCs w:val="18"/>
        </w:rPr>
      </w:pPr>
      <w:r>
        <w:rPr>
          <w:sz w:val="18"/>
          <w:szCs w:val="18"/>
        </w:rPr>
        <w:t>1.</w:t>
      </w:r>
      <w:r w:rsidRPr="006A132D">
        <w:rPr>
          <w:sz w:val="18"/>
          <w:szCs w:val="18"/>
        </w:rPr>
        <w:t xml:space="preserve">Назначить публичные слушания по проекту решения о предоставлении разрешения на условно разрешенный вид использования «Магазины», «Ремонт автомобилей» в отношении: </w:t>
      </w:r>
    </w:p>
    <w:p w:rsidR="006A132D" w:rsidRPr="006A132D" w:rsidRDefault="006A132D" w:rsidP="006A132D">
      <w:pPr>
        <w:tabs>
          <w:tab w:val="left" w:pos="426"/>
          <w:tab w:val="left" w:pos="3976"/>
        </w:tabs>
        <w:ind w:left="0" w:right="-142" w:firstLine="567"/>
        <w:rPr>
          <w:sz w:val="18"/>
          <w:szCs w:val="18"/>
        </w:rPr>
      </w:pPr>
      <w:r>
        <w:rPr>
          <w:sz w:val="18"/>
          <w:szCs w:val="18"/>
        </w:rPr>
        <w:t>1.1</w:t>
      </w:r>
      <w:r w:rsidRPr="006A132D">
        <w:rPr>
          <w:sz w:val="18"/>
          <w:szCs w:val="18"/>
        </w:rPr>
        <w:t xml:space="preserve">земельного участка с кадастровым номером 38:06:100104:4235 площадью 1000 </w:t>
      </w:r>
      <w:proofErr w:type="spellStart"/>
      <w:r w:rsidRPr="006A132D">
        <w:rPr>
          <w:sz w:val="18"/>
          <w:szCs w:val="18"/>
        </w:rPr>
        <w:t>кв.м</w:t>
      </w:r>
      <w:proofErr w:type="spellEnd"/>
      <w:r w:rsidRPr="006A132D">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6A132D">
        <w:rPr>
          <w:sz w:val="18"/>
          <w:szCs w:val="18"/>
        </w:rPr>
        <w:t>Хомутовское</w:t>
      </w:r>
      <w:proofErr w:type="spellEnd"/>
      <w:r w:rsidRPr="006A132D">
        <w:rPr>
          <w:sz w:val="18"/>
          <w:szCs w:val="18"/>
        </w:rPr>
        <w:t>, село Хомутово, улица Колхозная, земельный участок 244.</w:t>
      </w:r>
    </w:p>
    <w:p w:rsidR="006A132D" w:rsidRPr="006A132D" w:rsidRDefault="006A132D" w:rsidP="006A132D">
      <w:pPr>
        <w:tabs>
          <w:tab w:val="left" w:pos="426"/>
          <w:tab w:val="left" w:pos="3976"/>
        </w:tabs>
        <w:ind w:left="0" w:right="-142" w:firstLine="567"/>
        <w:rPr>
          <w:sz w:val="18"/>
          <w:szCs w:val="18"/>
        </w:rPr>
      </w:pPr>
      <w:r>
        <w:rPr>
          <w:sz w:val="18"/>
          <w:szCs w:val="18"/>
        </w:rPr>
        <w:t>2.</w:t>
      </w:r>
      <w:r w:rsidRPr="006A132D">
        <w:rPr>
          <w:sz w:val="18"/>
          <w:szCs w:val="18"/>
        </w:rPr>
        <w:t xml:space="preserve"> Комиссии по подготовке правил землепользования и застройки Хомутовского муниципального образования:</w:t>
      </w:r>
    </w:p>
    <w:p w:rsidR="006A132D" w:rsidRPr="006A132D" w:rsidRDefault="006A132D" w:rsidP="006A132D">
      <w:pPr>
        <w:tabs>
          <w:tab w:val="left" w:pos="426"/>
          <w:tab w:val="left" w:pos="3976"/>
        </w:tabs>
        <w:ind w:left="0" w:right="-142" w:firstLine="567"/>
        <w:rPr>
          <w:sz w:val="18"/>
          <w:szCs w:val="18"/>
        </w:rPr>
      </w:pPr>
      <w:r>
        <w:rPr>
          <w:sz w:val="18"/>
          <w:szCs w:val="18"/>
        </w:rPr>
        <w:t>1)</w:t>
      </w:r>
      <w:r w:rsidRPr="006A132D">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6A132D" w:rsidRPr="006A132D" w:rsidRDefault="006A132D" w:rsidP="006A132D">
      <w:pPr>
        <w:tabs>
          <w:tab w:val="left" w:pos="426"/>
          <w:tab w:val="left" w:pos="3976"/>
        </w:tabs>
        <w:ind w:left="0" w:right="-142" w:firstLine="567"/>
        <w:rPr>
          <w:sz w:val="18"/>
          <w:szCs w:val="18"/>
        </w:rPr>
      </w:pPr>
      <w:r>
        <w:rPr>
          <w:sz w:val="18"/>
          <w:szCs w:val="18"/>
        </w:rPr>
        <w:t>2)</w:t>
      </w:r>
      <w:r w:rsidRPr="006A132D">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6A132D" w:rsidRPr="006A132D" w:rsidRDefault="006A132D" w:rsidP="006A132D">
      <w:pPr>
        <w:tabs>
          <w:tab w:val="left" w:pos="426"/>
          <w:tab w:val="left" w:pos="3976"/>
        </w:tabs>
        <w:ind w:left="0" w:right="-142" w:firstLine="567"/>
        <w:rPr>
          <w:sz w:val="18"/>
          <w:szCs w:val="18"/>
        </w:rPr>
      </w:pPr>
      <w:r w:rsidRPr="006A132D">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6A132D" w:rsidRPr="006A132D" w:rsidRDefault="006A132D" w:rsidP="006A132D">
      <w:pPr>
        <w:tabs>
          <w:tab w:val="left" w:pos="426"/>
          <w:tab w:val="left" w:pos="3976"/>
        </w:tabs>
        <w:ind w:left="0" w:right="-142" w:firstLine="567"/>
        <w:rPr>
          <w:sz w:val="18"/>
          <w:szCs w:val="18"/>
        </w:rPr>
      </w:pPr>
      <w:r w:rsidRPr="006A132D">
        <w:rPr>
          <w:sz w:val="18"/>
          <w:szCs w:val="18"/>
        </w:rPr>
        <w:t>б) проекта и информационных материалов к нему;</w:t>
      </w:r>
    </w:p>
    <w:p w:rsidR="006A132D" w:rsidRPr="006A132D" w:rsidRDefault="006A132D" w:rsidP="006A132D">
      <w:pPr>
        <w:tabs>
          <w:tab w:val="left" w:pos="426"/>
          <w:tab w:val="left" w:pos="3976"/>
        </w:tabs>
        <w:ind w:left="0" w:right="-142" w:firstLine="567"/>
        <w:rPr>
          <w:sz w:val="18"/>
          <w:szCs w:val="18"/>
        </w:rPr>
      </w:pPr>
      <w:r w:rsidRPr="006A132D">
        <w:rPr>
          <w:sz w:val="18"/>
          <w:szCs w:val="18"/>
        </w:rPr>
        <w:t>в) заключения о результатах публичных слушаний.</w:t>
      </w:r>
    </w:p>
    <w:p w:rsidR="006A132D" w:rsidRPr="006A132D" w:rsidRDefault="006A132D" w:rsidP="006A132D">
      <w:pPr>
        <w:tabs>
          <w:tab w:val="left" w:pos="426"/>
          <w:tab w:val="left" w:pos="3976"/>
        </w:tabs>
        <w:ind w:left="0" w:right="-142" w:firstLine="567"/>
        <w:rPr>
          <w:sz w:val="18"/>
          <w:szCs w:val="18"/>
        </w:rPr>
      </w:pPr>
      <w:r w:rsidRPr="006A132D">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6A132D" w:rsidRPr="006A132D" w:rsidRDefault="006A132D" w:rsidP="006A132D">
      <w:pPr>
        <w:tabs>
          <w:tab w:val="left" w:pos="426"/>
          <w:tab w:val="left" w:pos="3976"/>
        </w:tabs>
        <w:ind w:left="0" w:right="-142" w:firstLine="567"/>
        <w:rPr>
          <w:sz w:val="18"/>
          <w:szCs w:val="18"/>
        </w:rPr>
      </w:pPr>
      <w:r w:rsidRPr="006A132D">
        <w:rPr>
          <w:sz w:val="18"/>
          <w:szCs w:val="18"/>
        </w:rPr>
        <w:t xml:space="preserve">4. </w:t>
      </w:r>
      <w:proofErr w:type="gramStart"/>
      <w:r w:rsidRPr="006A132D">
        <w:rPr>
          <w:sz w:val="18"/>
          <w:szCs w:val="18"/>
        </w:rPr>
        <w:t>Контроль за</w:t>
      </w:r>
      <w:proofErr w:type="gramEnd"/>
      <w:r w:rsidRPr="006A132D">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6A132D" w:rsidRPr="006A132D" w:rsidRDefault="006A132D" w:rsidP="006A132D">
      <w:pPr>
        <w:tabs>
          <w:tab w:val="left" w:pos="426"/>
          <w:tab w:val="left" w:pos="3976"/>
        </w:tabs>
        <w:ind w:left="0" w:right="-142" w:firstLine="0"/>
        <w:jc w:val="left"/>
        <w:rPr>
          <w:sz w:val="18"/>
          <w:szCs w:val="18"/>
        </w:rPr>
      </w:pPr>
    </w:p>
    <w:p w:rsidR="006A132D" w:rsidRPr="006A132D" w:rsidRDefault="006A132D" w:rsidP="006A132D">
      <w:pPr>
        <w:tabs>
          <w:tab w:val="left" w:pos="426"/>
          <w:tab w:val="left" w:pos="3976"/>
        </w:tabs>
        <w:ind w:left="0" w:right="-142" w:firstLine="0"/>
        <w:jc w:val="left"/>
        <w:rPr>
          <w:i/>
          <w:sz w:val="18"/>
          <w:szCs w:val="18"/>
        </w:rPr>
      </w:pPr>
    </w:p>
    <w:p w:rsidR="006A132D" w:rsidRPr="006A132D" w:rsidRDefault="006A132D" w:rsidP="006A132D">
      <w:pPr>
        <w:tabs>
          <w:tab w:val="left" w:pos="426"/>
          <w:tab w:val="left" w:pos="3976"/>
        </w:tabs>
        <w:ind w:left="0" w:right="-142" w:firstLine="0"/>
        <w:jc w:val="left"/>
        <w:rPr>
          <w:i/>
          <w:sz w:val="18"/>
          <w:szCs w:val="18"/>
        </w:rPr>
      </w:pPr>
      <w:r w:rsidRPr="006A132D">
        <w:rPr>
          <w:i/>
          <w:sz w:val="18"/>
          <w:szCs w:val="18"/>
        </w:rPr>
        <w:t xml:space="preserve">                                             Глава администрации</w:t>
      </w:r>
      <w:r w:rsidRPr="006A132D">
        <w:rPr>
          <w:i/>
          <w:sz w:val="18"/>
          <w:szCs w:val="18"/>
        </w:rPr>
        <w:tab/>
        <w:t xml:space="preserve">                                                                                           А.В. Иваненко</w:t>
      </w:r>
    </w:p>
    <w:p w:rsidR="006A132D" w:rsidRPr="006A132D" w:rsidRDefault="006A132D" w:rsidP="006A132D">
      <w:pPr>
        <w:tabs>
          <w:tab w:val="left" w:pos="426"/>
          <w:tab w:val="left" w:pos="3976"/>
        </w:tabs>
        <w:ind w:left="0" w:right="-142" w:firstLine="0"/>
        <w:jc w:val="left"/>
        <w:rPr>
          <w:sz w:val="18"/>
          <w:szCs w:val="18"/>
        </w:rPr>
      </w:pPr>
    </w:p>
    <w:p w:rsidR="006A132D" w:rsidRPr="006A132D" w:rsidRDefault="006A132D" w:rsidP="006A132D">
      <w:pPr>
        <w:tabs>
          <w:tab w:val="left" w:pos="426"/>
          <w:tab w:val="left" w:pos="3976"/>
        </w:tabs>
        <w:ind w:left="0" w:right="-142" w:firstLine="0"/>
        <w:jc w:val="center"/>
        <w:rPr>
          <w:b/>
          <w:sz w:val="18"/>
          <w:szCs w:val="18"/>
        </w:rPr>
      </w:pPr>
      <w:r w:rsidRPr="006A132D">
        <w:rPr>
          <w:b/>
          <w:sz w:val="18"/>
          <w:szCs w:val="18"/>
        </w:rPr>
        <w:t>Проект</w:t>
      </w:r>
    </w:p>
    <w:p w:rsidR="006A132D" w:rsidRPr="006A132D" w:rsidRDefault="006A132D" w:rsidP="006A132D">
      <w:pPr>
        <w:tabs>
          <w:tab w:val="left" w:pos="426"/>
          <w:tab w:val="left" w:pos="3976"/>
        </w:tabs>
        <w:ind w:left="0" w:right="-142" w:firstLine="567"/>
        <w:rPr>
          <w:sz w:val="18"/>
          <w:szCs w:val="18"/>
        </w:rPr>
      </w:pPr>
      <w:r w:rsidRPr="006A132D">
        <w:rPr>
          <w:sz w:val="18"/>
          <w:szCs w:val="18"/>
        </w:rPr>
        <w:t xml:space="preserve">Решения о предоставлении разрешения на условно разрешенный вид использования «Магазины», «Ремонт автомобилей»: в отношении земельного участка с кадастровым номером 38:06:100104:4235 площадью 1000 </w:t>
      </w:r>
      <w:proofErr w:type="spellStart"/>
      <w:r w:rsidRPr="006A132D">
        <w:rPr>
          <w:sz w:val="18"/>
          <w:szCs w:val="18"/>
        </w:rPr>
        <w:t>кв.м</w:t>
      </w:r>
      <w:proofErr w:type="spellEnd"/>
      <w:r w:rsidRPr="006A132D">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6A132D">
        <w:rPr>
          <w:sz w:val="18"/>
          <w:szCs w:val="18"/>
        </w:rPr>
        <w:t>Хомутовское</w:t>
      </w:r>
      <w:proofErr w:type="spellEnd"/>
      <w:r w:rsidRPr="006A132D">
        <w:rPr>
          <w:sz w:val="18"/>
          <w:szCs w:val="18"/>
        </w:rPr>
        <w:t>, село Хомутово, улица Колхозная, земельный участок 244</w:t>
      </w:r>
    </w:p>
    <w:p w:rsidR="006A132D" w:rsidRPr="006A132D" w:rsidRDefault="006A132D" w:rsidP="006A132D">
      <w:pPr>
        <w:tabs>
          <w:tab w:val="left" w:pos="426"/>
          <w:tab w:val="left" w:pos="3976"/>
        </w:tabs>
        <w:ind w:left="0" w:right="-142" w:firstLine="567"/>
        <w:rPr>
          <w:sz w:val="18"/>
          <w:szCs w:val="18"/>
        </w:rPr>
      </w:pPr>
    </w:p>
    <w:p w:rsidR="006A132D" w:rsidRPr="006A132D" w:rsidRDefault="006A132D" w:rsidP="006A132D">
      <w:pPr>
        <w:tabs>
          <w:tab w:val="left" w:pos="426"/>
          <w:tab w:val="left" w:pos="3976"/>
        </w:tabs>
        <w:ind w:left="0" w:right="-142" w:firstLine="567"/>
        <w:rPr>
          <w:sz w:val="18"/>
          <w:szCs w:val="18"/>
        </w:rPr>
      </w:pPr>
      <w:r w:rsidRPr="006A132D">
        <w:rPr>
          <w:sz w:val="18"/>
          <w:szCs w:val="18"/>
        </w:rPr>
        <w:t xml:space="preserve">Учитывая заявление </w:t>
      </w:r>
      <w:proofErr w:type="spellStart"/>
      <w:r w:rsidRPr="006A132D">
        <w:rPr>
          <w:sz w:val="18"/>
          <w:szCs w:val="18"/>
        </w:rPr>
        <w:t>Слободянюк</w:t>
      </w:r>
      <w:proofErr w:type="spellEnd"/>
      <w:r w:rsidRPr="006A132D">
        <w:rPr>
          <w:sz w:val="18"/>
          <w:szCs w:val="18"/>
        </w:rPr>
        <w:t xml:space="preserve"> Марии Юрьевны о предоставлении разрешения на условно разрешенный вид использования «Магазины», «Ремонт автомобилей»: в отношении земельного участка с кадастровым номером 38:06:100104:4235 площадью 1000 </w:t>
      </w:r>
      <w:proofErr w:type="spellStart"/>
      <w:r w:rsidRPr="006A132D">
        <w:rPr>
          <w:sz w:val="18"/>
          <w:szCs w:val="18"/>
        </w:rPr>
        <w:t>кв.м</w:t>
      </w:r>
      <w:proofErr w:type="spellEnd"/>
      <w:r w:rsidRPr="006A132D">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6A132D">
        <w:rPr>
          <w:sz w:val="18"/>
          <w:szCs w:val="18"/>
        </w:rPr>
        <w:t>Хомутовское</w:t>
      </w:r>
      <w:proofErr w:type="spellEnd"/>
      <w:r w:rsidRPr="006A132D">
        <w:rPr>
          <w:sz w:val="18"/>
          <w:szCs w:val="18"/>
        </w:rPr>
        <w:t>, село Хомутово, улица Колхозная, земельный участок 244.</w:t>
      </w:r>
    </w:p>
    <w:p w:rsidR="006A132D" w:rsidRDefault="006A132D" w:rsidP="006A132D">
      <w:pPr>
        <w:tabs>
          <w:tab w:val="left" w:pos="426"/>
          <w:tab w:val="left" w:pos="3976"/>
        </w:tabs>
        <w:ind w:left="0" w:right="-142" w:firstLine="567"/>
        <w:rPr>
          <w:sz w:val="18"/>
          <w:szCs w:val="18"/>
        </w:rPr>
      </w:pPr>
      <w:r w:rsidRPr="006A132D">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542FC6" w:rsidRPr="006A132D" w:rsidRDefault="00542FC6" w:rsidP="006A132D">
      <w:pPr>
        <w:tabs>
          <w:tab w:val="left" w:pos="426"/>
          <w:tab w:val="left" w:pos="3976"/>
        </w:tabs>
        <w:ind w:left="0" w:right="-142" w:firstLine="567"/>
        <w:rPr>
          <w:sz w:val="18"/>
          <w:szCs w:val="18"/>
        </w:rPr>
      </w:pPr>
    </w:p>
    <w:p w:rsidR="006A132D" w:rsidRPr="006A132D" w:rsidRDefault="00542FC6" w:rsidP="006A132D">
      <w:pPr>
        <w:tabs>
          <w:tab w:val="left" w:pos="426"/>
          <w:tab w:val="left" w:pos="3976"/>
        </w:tabs>
        <w:ind w:left="0" w:right="-142" w:firstLine="0"/>
        <w:jc w:val="left"/>
        <w:rPr>
          <w:sz w:val="18"/>
          <w:szCs w:val="18"/>
        </w:rPr>
      </w:pPr>
      <w:r w:rsidRPr="000E56C4">
        <w:rPr>
          <w:b/>
          <w:noProof/>
          <w:sz w:val="32"/>
          <w:szCs w:val="32"/>
        </w:rPr>
        <w:drawing>
          <wp:inline distT="0" distB="0" distL="0" distR="0" wp14:anchorId="402928D4" wp14:editId="06101E04">
            <wp:extent cx="5941962" cy="3604260"/>
            <wp:effectExtent l="0" t="0" r="190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0425" cy="3603328"/>
                    </a:xfrm>
                    <a:prstGeom prst="rect">
                      <a:avLst/>
                    </a:prstGeom>
                  </pic:spPr>
                </pic:pic>
              </a:graphicData>
            </a:graphic>
          </wp:inline>
        </w:drawing>
      </w:r>
    </w:p>
    <w:p w:rsidR="006A132D" w:rsidRPr="006A132D" w:rsidRDefault="006A132D" w:rsidP="006A132D">
      <w:pPr>
        <w:tabs>
          <w:tab w:val="left" w:pos="426"/>
          <w:tab w:val="left" w:pos="3976"/>
        </w:tabs>
        <w:ind w:left="0" w:right="-142" w:firstLine="0"/>
        <w:jc w:val="left"/>
        <w:rPr>
          <w:sz w:val="18"/>
          <w:szCs w:val="18"/>
        </w:rPr>
      </w:pPr>
    </w:p>
    <w:p w:rsidR="006A132D" w:rsidRPr="006A132D" w:rsidRDefault="006A132D" w:rsidP="006A132D">
      <w:pPr>
        <w:tabs>
          <w:tab w:val="left" w:pos="426"/>
          <w:tab w:val="left" w:pos="3976"/>
        </w:tabs>
        <w:ind w:left="0" w:right="-142" w:firstLine="0"/>
        <w:jc w:val="left"/>
        <w:rPr>
          <w:sz w:val="18"/>
          <w:szCs w:val="18"/>
        </w:rPr>
      </w:pPr>
    </w:p>
    <w:p w:rsidR="006A132D" w:rsidRPr="006A132D" w:rsidRDefault="006A132D" w:rsidP="006A132D">
      <w:pPr>
        <w:tabs>
          <w:tab w:val="left" w:pos="426"/>
          <w:tab w:val="left" w:pos="3976"/>
        </w:tabs>
        <w:ind w:left="0" w:right="-142" w:firstLine="0"/>
        <w:jc w:val="left"/>
        <w:rPr>
          <w:sz w:val="18"/>
          <w:szCs w:val="18"/>
        </w:rPr>
      </w:pPr>
    </w:p>
    <w:p w:rsidR="006A132D" w:rsidRDefault="006A132D" w:rsidP="00542FC6">
      <w:pPr>
        <w:tabs>
          <w:tab w:val="left" w:pos="426"/>
          <w:tab w:val="left" w:pos="3976"/>
        </w:tabs>
        <w:ind w:left="0" w:right="-142" w:firstLine="567"/>
        <w:jc w:val="center"/>
        <w:rPr>
          <w:b/>
          <w:sz w:val="18"/>
          <w:szCs w:val="18"/>
        </w:rPr>
      </w:pPr>
    </w:p>
    <w:p w:rsidR="00966C89" w:rsidRDefault="00966C89" w:rsidP="00542FC6">
      <w:pPr>
        <w:tabs>
          <w:tab w:val="left" w:pos="426"/>
          <w:tab w:val="left" w:pos="3976"/>
        </w:tabs>
        <w:ind w:left="0" w:right="-142" w:firstLine="567"/>
        <w:jc w:val="center"/>
        <w:rPr>
          <w:b/>
          <w:sz w:val="18"/>
          <w:szCs w:val="18"/>
        </w:rPr>
      </w:pPr>
    </w:p>
    <w:p w:rsidR="00966C89" w:rsidRPr="00542FC6" w:rsidRDefault="00966C89" w:rsidP="00542FC6">
      <w:pPr>
        <w:tabs>
          <w:tab w:val="left" w:pos="426"/>
          <w:tab w:val="left" w:pos="3976"/>
        </w:tabs>
        <w:ind w:left="0" w:right="-142" w:firstLine="567"/>
        <w:jc w:val="center"/>
        <w:rPr>
          <w:b/>
          <w:sz w:val="18"/>
          <w:szCs w:val="18"/>
        </w:rPr>
      </w:pPr>
    </w:p>
    <w:p w:rsidR="00542FC6" w:rsidRPr="00542FC6" w:rsidRDefault="00542FC6" w:rsidP="00542FC6">
      <w:pPr>
        <w:tabs>
          <w:tab w:val="left" w:pos="426"/>
          <w:tab w:val="left" w:pos="3976"/>
        </w:tabs>
        <w:ind w:left="0" w:right="-142" w:firstLine="567"/>
        <w:jc w:val="center"/>
        <w:rPr>
          <w:b/>
          <w:sz w:val="18"/>
          <w:szCs w:val="18"/>
        </w:rPr>
      </w:pPr>
      <w:r w:rsidRPr="00542FC6">
        <w:rPr>
          <w:b/>
          <w:sz w:val="18"/>
          <w:szCs w:val="18"/>
        </w:rPr>
        <w:lastRenderedPageBreak/>
        <w:t>Оповещение</w:t>
      </w:r>
    </w:p>
    <w:p w:rsidR="00542FC6" w:rsidRPr="00542FC6" w:rsidRDefault="00542FC6" w:rsidP="00542FC6">
      <w:pPr>
        <w:tabs>
          <w:tab w:val="left" w:pos="426"/>
          <w:tab w:val="left" w:pos="3976"/>
        </w:tabs>
        <w:ind w:left="0" w:right="-142" w:firstLine="567"/>
        <w:rPr>
          <w:sz w:val="18"/>
          <w:szCs w:val="18"/>
        </w:rPr>
      </w:pPr>
      <w:r w:rsidRPr="00542FC6">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«Ремонт автомобилей»: в отношении земельного участка с кадастровым номером 38:06:100104:4235 площадью 1000 </w:t>
      </w:r>
      <w:proofErr w:type="spellStart"/>
      <w:r w:rsidRPr="00542FC6">
        <w:rPr>
          <w:sz w:val="18"/>
          <w:szCs w:val="18"/>
        </w:rPr>
        <w:t>кв.м</w:t>
      </w:r>
      <w:proofErr w:type="spellEnd"/>
      <w:r w:rsidRPr="00542FC6">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542FC6">
        <w:rPr>
          <w:sz w:val="18"/>
          <w:szCs w:val="18"/>
        </w:rPr>
        <w:t>Хомутовское</w:t>
      </w:r>
      <w:proofErr w:type="spellEnd"/>
      <w:r w:rsidRPr="00542FC6">
        <w:rPr>
          <w:sz w:val="18"/>
          <w:szCs w:val="18"/>
        </w:rPr>
        <w:t>, село Хомутово, улица Колхозная, земельный участок 244</w:t>
      </w:r>
    </w:p>
    <w:p w:rsidR="00542FC6" w:rsidRPr="00542FC6" w:rsidRDefault="00542FC6" w:rsidP="00542FC6">
      <w:pPr>
        <w:tabs>
          <w:tab w:val="left" w:pos="426"/>
          <w:tab w:val="left" w:pos="3976"/>
        </w:tabs>
        <w:ind w:left="0" w:right="-142" w:firstLine="567"/>
        <w:rPr>
          <w:sz w:val="18"/>
          <w:szCs w:val="18"/>
        </w:rPr>
      </w:pPr>
    </w:p>
    <w:p w:rsidR="00542FC6" w:rsidRPr="00542FC6" w:rsidRDefault="00542FC6" w:rsidP="00542FC6">
      <w:pPr>
        <w:tabs>
          <w:tab w:val="left" w:pos="426"/>
          <w:tab w:val="left" w:pos="3976"/>
        </w:tabs>
        <w:ind w:left="0" w:right="-142" w:firstLine="567"/>
        <w:rPr>
          <w:sz w:val="18"/>
          <w:szCs w:val="18"/>
        </w:rPr>
      </w:pPr>
      <w:r w:rsidRPr="00542FC6">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«Ремонт автомобилей»: в отношении земельного участка с кадастровым номером 38:06:100104:4235 площадью 1000 </w:t>
      </w:r>
      <w:proofErr w:type="spellStart"/>
      <w:r w:rsidRPr="00542FC6">
        <w:rPr>
          <w:sz w:val="18"/>
          <w:szCs w:val="18"/>
        </w:rPr>
        <w:t>кв.м</w:t>
      </w:r>
      <w:proofErr w:type="spellEnd"/>
      <w:r w:rsidRPr="00542FC6">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542FC6">
        <w:rPr>
          <w:sz w:val="18"/>
          <w:szCs w:val="18"/>
        </w:rPr>
        <w:t>Хомутовское</w:t>
      </w:r>
      <w:proofErr w:type="spellEnd"/>
      <w:r w:rsidRPr="00542FC6">
        <w:rPr>
          <w:sz w:val="18"/>
          <w:szCs w:val="18"/>
        </w:rPr>
        <w:t>, село Хомутово, улица Колхозная, земельный участок 244. (далее – проект).</w:t>
      </w:r>
    </w:p>
    <w:p w:rsidR="00542FC6" w:rsidRPr="00542FC6" w:rsidRDefault="00542FC6" w:rsidP="00542FC6">
      <w:pPr>
        <w:tabs>
          <w:tab w:val="left" w:pos="426"/>
          <w:tab w:val="left" w:pos="3976"/>
        </w:tabs>
        <w:ind w:left="0" w:right="-142" w:firstLine="567"/>
        <w:rPr>
          <w:sz w:val="18"/>
          <w:szCs w:val="18"/>
        </w:rPr>
      </w:pPr>
      <w:r w:rsidRPr="00542FC6">
        <w:rPr>
          <w:sz w:val="18"/>
          <w:szCs w:val="18"/>
        </w:rPr>
        <w:t>Информационные материалы к проекту:</w:t>
      </w:r>
    </w:p>
    <w:p w:rsidR="00542FC6" w:rsidRPr="00542FC6" w:rsidRDefault="00542FC6" w:rsidP="00542FC6">
      <w:pPr>
        <w:tabs>
          <w:tab w:val="left" w:pos="426"/>
          <w:tab w:val="left" w:pos="3976"/>
        </w:tabs>
        <w:ind w:left="0" w:right="-142" w:firstLine="567"/>
        <w:rPr>
          <w:sz w:val="18"/>
          <w:szCs w:val="18"/>
        </w:rPr>
      </w:pPr>
      <w:r w:rsidRPr="00542FC6">
        <w:rPr>
          <w:sz w:val="18"/>
          <w:szCs w:val="18"/>
        </w:rPr>
        <w:t>1)проект решения о предоставлении разрешения на условно разрешенный вид использования земельного участка;</w:t>
      </w:r>
    </w:p>
    <w:p w:rsidR="00542FC6" w:rsidRPr="00542FC6" w:rsidRDefault="00542FC6" w:rsidP="00542FC6">
      <w:pPr>
        <w:tabs>
          <w:tab w:val="left" w:pos="426"/>
          <w:tab w:val="left" w:pos="3976"/>
        </w:tabs>
        <w:ind w:left="0" w:right="-142" w:firstLine="567"/>
        <w:rPr>
          <w:sz w:val="18"/>
          <w:szCs w:val="18"/>
        </w:rPr>
      </w:pPr>
      <w:r w:rsidRPr="00542FC6">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542FC6" w:rsidRPr="00542FC6" w:rsidRDefault="00542FC6" w:rsidP="00542FC6">
      <w:pPr>
        <w:tabs>
          <w:tab w:val="left" w:pos="426"/>
          <w:tab w:val="left" w:pos="3976"/>
        </w:tabs>
        <w:ind w:left="0" w:right="-142" w:firstLine="567"/>
        <w:rPr>
          <w:sz w:val="18"/>
          <w:szCs w:val="18"/>
        </w:rPr>
      </w:pPr>
      <w:r w:rsidRPr="00542FC6">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21.07.2025г. по 07.08.2025 г.)</w:t>
      </w:r>
    </w:p>
    <w:p w:rsidR="00542FC6" w:rsidRPr="00542FC6" w:rsidRDefault="00542FC6" w:rsidP="00542FC6">
      <w:pPr>
        <w:tabs>
          <w:tab w:val="left" w:pos="426"/>
          <w:tab w:val="left" w:pos="3976"/>
        </w:tabs>
        <w:ind w:left="0" w:right="-142" w:firstLine="567"/>
        <w:rPr>
          <w:sz w:val="18"/>
          <w:szCs w:val="18"/>
        </w:rPr>
      </w:pPr>
      <w:r w:rsidRPr="00542FC6">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542FC6">
        <w:rPr>
          <w:sz w:val="18"/>
          <w:szCs w:val="18"/>
        </w:rPr>
        <w:t xml:space="preserve"> А</w:t>
      </w:r>
      <w:proofErr w:type="gramEnd"/>
      <w:r w:rsidRPr="00542FC6">
        <w:rPr>
          <w:sz w:val="18"/>
          <w:szCs w:val="18"/>
        </w:rPr>
        <w:t>, 1 этаж, 3 кабинет (отдел градостроительства, земельных и имущественных отношений)</w:t>
      </w:r>
    </w:p>
    <w:p w:rsidR="00542FC6" w:rsidRPr="00542FC6" w:rsidRDefault="00542FC6" w:rsidP="00542FC6">
      <w:pPr>
        <w:tabs>
          <w:tab w:val="left" w:pos="426"/>
          <w:tab w:val="left" w:pos="3976"/>
        </w:tabs>
        <w:ind w:left="0" w:right="-142" w:firstLine="567"/>
        <w:rPr>
          <w:sz w:val="18"/>
          <w:szCs w:val="18"/>
        </w:rPr>
      </w:pPr>
      <w:r w:rsidRPr="00542FC6">
        <w:rPr>
          <w:sz w:val="18"/>
          <w:szCs w:val="18"/>
        </w:rPr>
        <w:t>Дата открытия экспозиции проекта: 21.07.2025 г.</w:t>
      </w:r>
    </w:p>
    <w:p w:rsidR="00542FC6" w:rsidRPr="00542FC6" w:rsidRDefault="00542FC6" w:rsidP="00542FC6">
      <w:pPr>
        <w:tabs>
          <w:tab w:val="left" w:pos="426"/>
          <w:tab w:val="left" w:pos="3976"/>
        </w:tabs>
        <w:ind w:left="0" w:right="-142" w:firstLine="567"/>
        <w:rPr>
          <w:sz w:val="18"/>
          <w:szCs w:val="18"/>
        </w:rPr>
      </w:pPr>
      <w:r w:rsidRPr="00542FC6">
        <w:rPr>
          <w:sz w:val="18"/>
          <w:szCs w:val="18"/>
        </w:rPr>
        <w:t>Срок, время проведения экспозиции проекта: с 21.07.2025г. по 07.08.2025г</w:t>
      </w:r>
      <w:proofErr w:type="gramStart"/>
      <w:r w:rsidRPr="00542FC6">
        <w:rPr>
          <w:sz w:val="18"/>
          <w:szCs w:val="18"/>
        </w:rPr>
        <w:t xml:space="preserve">.. </w:t>
      </w:r>
      <w:proofErr w:type="gramEnd"/>
      <w:r w:rsidRPr="00542FC6">
        <w:rPr>
          <w:sz w:val="18"/>
          <w:szCs w:val="18"/>
        </w:rPr>
        <w:t xml:space="preserve">включительно. </w:t>
      </w:r>
    </w:p>
    <w:p w:rsidR="00542FC6" w:rsidRPr="00542FC6" w:rsidRDefault="00542FC6" w:rsidP="00542FC6">
      <w:pPr>
        <w:tabs>
          <w:tab w:val="left" w:pos="426"/>
          <w:tab w:val="left" w:pos="3976"/>
        </w:tabs>
        <w:ind w:left="0" w:right="-142" w:firstLine="567"/>
        <w:rPr>
          <w:sz w:val="18"/>
          <w:szCs w:val="18"/>
        </w:rPr>
      </w:pPr>
      <w:r w:rsidRPr="00542FC6">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542FC6" w:rsidRPr="00542FC6" w:rsidRDefault="00542FC6" w:rsidP="00542FC6">
      <w:pPr>
        <w:tabs>
          <w:tab w:val="left" w:pos="426"/>
          <w:tab w:val="left" w:pos="3976"/>
        </w:tabs>
        <w:ind w:left="0" w:right="-142" w:firstLine="567"/>
        <w:rPr>
          <w:sz w:val="18"/>
          <w:szCs w:val="18"/>
        </w:rPr>
      </w:pPr>
      <w:r w:rsidRPr="00542FC6">
        <w:rPr>
          <w:sz w:val="18"/>
          <w:szCs w:val="18"/>
        </w:rPr>
        <w:t xml:space="preserve">Собрания участников публичных слушаний: </w:t>
      </w:r>
    </w:p>
    <w:p w:rsidR="00542FC6" w:rsidRPr="00542FC6" w:rsidRDefault="00542FC6" w:rsidP="00542FC6">
      <w:pPr>
        <w:tabs>
          <w:tab w:val="left" w:pos="426"/>
          <w:tab w:val="left" w:pos="3976"/>
        </w:tabs>
        <w:ind w:left="0" w:right="-142" w:firstLine="567"/>
        <w:rPr>
          <w:sz w:val="18"/>
          <w:szCs w:val="18"/>
        </w:rPr>
      </w:pPr>
      <w:r w:rsidRPr="00542FC6">
        <w:rPr>
          <w:sz w:val="18"/>
          <w:szCs w:val="18"/>
        </w:rPr>
        <w:t>- Регистрация лиц, участвующих в собрании участников публичных слушаний: 07.08.2025 г.</w:t>
      </w:r>
    </w:p>
    <w:p w:rsidR="00542FC6" w:rsidRPr="00542FC6" w:rsidRDefault="00542FC6" w:rsidP="00542FC6">
      <w:pPr>
        <w:tabs>
          <w:tab w:val="left" w:pos="426"/>
          <w:tab w:val="left" w:pos="3976"/>
        </w:tabs>
        <w:ind w:left="0" w:right="-142" w:firstLine="567"/>
        <w:rPr>
          <w:sz w:val="18"/>
          <w:szCs w:val="18"/>
        </w:rPr>
      </w:pPr>
      <w:r w:rsidRPr="00542FC6">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542FC6">
        <w:rPr>
          <w:sz w:val="18"/>
          <w:szCs w:val="18"/>
        </w:rPr>
        <w:t xml:space="preserve"> А</w:t>
      </w:r>
      <w:proofErr w:type="gramEnd"/>
      <w:r w:rsidRPr="00542FC6">
        <w:rPr>
          <w:sz w:val="18"/>
          <w:szCs w:val="18"/>
        </w:rPr>
        <w:t>, 1 этаж, 3 кабинет;</w:t>
      </w:r>
    </w:p>
    <w:p w:rsidR="00542FC6" w:rsidRPr="00542FC6" w:rsidRDefault="00542FC6" w:rsidP="00542FC6">
      <w:pPr>
        <w:tabs>
          <w:tab w:val="left" w:pos="426"/>
          <w:tab w:val="left" w:pos="3976"/>
        </w:tabs>
        <w:ind w:left="0" w:right="-142" w:firstLine="567"/>
        <w:rPr>
          <w:sz w:val="18"/>
          <w:szCs w:val="18"/>
        </w:rPr>
      </w:pPr>
      <w:r w:rsidRPr="00542FC6">
        <w:rPr>
          <w:sz w:val="18"/>
          <w:szCs w:val="18"/>
        </w:rPr>
        <w:t>- Собрание участников публичных слушаний: 07.08.2025 в 16:00 часов.</w:t>
      </w:r>
    </w:p>
    <w:p w:rsidR="00542FC6" w:rsidRPr="00542FC6" w:rsidRDefault="00542FC6" w:rsidP="00542FC6">
      <w:pPr>
        <w:tabs>
          <w:tab w:val="left" w:pos="426"/>
          <w:tab w:val="left" w:pos="3976"/>
        </w:tabs>
        <w:ind w:left="0" w:right="-142" w:firstLine="567"/>
        <w:rPr>
          <w:sz w:val="18"/>
          <w:szCs w:val="18"/>
        </w:rPr>
      </w:pPr>
      <w:proofErr w:type="gramStart"/>
      <w:r w:rsidRPr="00542FC6">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542FC6" w:rsidRPr="00542FC6" w:rsidRDefault="00542FC6" w:rsidP="00542FC6">
      <w:pPr>
        <w:tabs>
          <w:tab w:val="left" w:pos="426"/>
          <w:tab w:val="left" w:pos="3976"/>
        </w:tabs>
        <w:ind w:left="0" w:right="-142" w:firstLine="567"/>
        <w:rPr>
          <w:sz w:val="18"/>
          <w:szCs w:val="18"/>
        </w:rPr>
      </w:pPr>
      <w:r w:rsidRPr="00542FC6">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542FC6" w:rsidRPr="00542FC6" w:rsidRDefault="00542FC6" w:rsidP="00542FC6">
      <w:pPr>
        <w:tabs>
          <w:tab w:val="left" w:pos="426"/>
          <w:tab w:val="left" w:pos="3976"/>
        </w:tabs>
        <w:ind w:left="0" w:right="-142" w:firstLine="567"/>
        <w:rPr>
          <w:sz w:val="18"/>
          <w:szCs w:val="18"/>
        </w:rPr>
      </w:pPr>
      <w:r w:rsidRPr="00542FC6">
        <w:rPr>
          <w:sz w:val="18"/>
          <w:szCs w:val="18"/>
        </w:rPr>
        <w:t>- в письменной или устной форме в ходе проведения собрания участников публичных слушаний;</w:t>
      </w:r>
    </w:p>
    <w:p w:rsidR="00542FC6" w:rsidRPr="00542FC6" w:rsidRDefault="00542FC6" w:rsidP="00542FC6">
      <w:pPr>
        <w:tabs>
          <w:tab w:val="left" w:pos="426"/>
          <w:tab w:val="left" w:pos="3976"/>
        </w:tabs>
        <w:ind w:left="0" w:right="-142" w:firstLine="567"/>
        <w:rPr>
          <w:sz w:val="18"/>
          <w:szCs w:val="18"/>
        </w:rPr>
      </w:pPr>
      <w:r w:rsidRPr="00542FC6">
        <w:rPr>
          <w:sz w:val="18"/>
          <w:szCs w:val="18"/>
        </w:rPr>
        <w:t xml:space="preserve">- в письменной форме в адрес Администрации Хомутовского муниципального образования по адресу: </w:t>
      </w:r>
      <w:proofErr w:type="gramStart"/>
      <w:r w:rsidRPr="00542FC6">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542FC6" w:rsidRPr="00542FC6" w:rsidRDefault="00542FC6" w:rsidP="00542FC6">
      <w:pPr>
        <w:tabs>
          <w:tab w:val="left" w:pos="426"/>
          <w:tab w:val="left" w:pos="3976"/>
        </w:tabs>
        <w:ind w:left="0" w:right="-142" w:firstLine="567"/>
        <w:rPr>
          <w:sz w:val="18"/>
          <w:szCs w:val="18"/>
        </w:rPr>
      </w:pPr>
      <w:r w:rsidRPr="00542FC6">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542FC6">
        <w:rPr>
          <w:sz w:val="18"/>
          <w:szCs w:val="18"/>
        </w:rPr>
        <w:t>ПОС</w:t>
      </w:r>
      <w:proofErr w:type="gramEnd"/>
      <w:r w:rsidRPr="00542FC6">
        <w:rPr>
          <w:sz w:val="18"/>
          <w:szCs w:val="18"/>
        </w:rPr>
        <w:t>/ Общественные обсуждения и публичные слушания::   с 21.07.2025г. по 07.08.2025.</w:t>
      </w:r>
    </w:p>
    <w:p w:rsidR="006A132D" w:rsidRPr="006A132D" w:rsidRDefault="00542FC6" w:rsidP="00542FC6">
      <w:pPr>
        <w:tabs>
          <w:tab w:val="left" w:pos="426"/>
          <w:tab w:val="left" w:pos="3976"/>
        </w:tabs>
        <w:ind w:left="0" w:right="-142" w:firstLine="567"/>
        <w:rPr>
          <w:sz w:val="18"/>
          <w:szCs w:val="18"/>
        </w:rPr>
      </w:pPr>
      <w:r w:rsidRPr="00542FC6">
        <w:rPr>
          <w:sz w:val="18"/>
          <w:szCs w:val="18"/>
        </w:rPr>
        <w:t>Справки по вопросам организации и проведения публичных слушаний по телефону: 696-182,696-501.</w:t>
      </w:r>
    </w:p>
    <w:p w:rsidR="006A132D" w:rsidRPr="006A132D" w:rsidRDefault="006A132D" w:rsidP="006A132D">
      <w:pPr>
        <w:tabs>
          <w:tab w:val="left" w:pos="426"/>
          <w:tab w:val="left" w:pos="3976"/>
        </w:tabs>
        <w:ind w:left="0" w:right="-142" w:firstLine="0"/>
        <w:jc w:val="left"/>
        <w:rPr>
          <w:sz w:val="18"/>
          <w:szCs w:val="18"/>
        </w:rPr>
      </w:pPr>
    </w:p>
    <w:p w:rsidR="006A132D" w:rsidRPr="006A132D" w:rsidRDefault="006A132D" w:rsidP="006A132D">
      <w:pPr>
        <w:tabs>
          <w:tab w:val="left" w:pos="426"/>
          <w:tab w:val="left" w:pos="3976"/>
        </w:tabs>
        <w:ind w:left="0" w:right="-142" w:firstLine="0"/>
        <w:jc w:val="left"/>
        <w:rPr>
          <w:sz w:val="18"/>
          <w:szCs w:val="18"/>
        </w:rPr>
      </w:pPr>
    </w:p>
    <w:p w:rsidR="006A132D" w:rsidRPr="006A132D" w:rsidRDefault="006A132D" w:rsidP="006A132D">
      <w:pPr>
        <w:tabs>
          <w:tab w:val="left" w:pos="426"/>
          <w:tab w:val="left" w:pos="3976"/>
        </w:tabs>
        <w:ind w:left="0" w:right="-142" w:firstLine="0"/>
        <w:jc w:val="left"/>
        <w:rPr>
          <w:sz w:val="18"/>
          <w:szCs w:val="18"/>
        </w:rPr>
      </w:pPr>
    </w:p>
    <w:p w:rsidR="006A132D" w:rsidRPr="006A132D" w:rsidRDefault="006A132D" w:rsidP="006A132D">
      <w:pPr>
        <w:tabs>
          <w:tab w:val="left" w:pos="426"/>
          <w:tab w:val="left" w:pos="3976"/>
        </w:tabs>
        <w:ind w:left="0" w:right="-142" w:firstLine="0"/>
        <w:jc w:val="left"/>
        <w:rPr>
          <w:sz w:val="18"/>
          <w:szCs w:val="18"/>
        </w:rPr>
      </w:pPr>
    </w:p>
    <w:p w:rsidR="006A132D" w:rsidRPr="00BF0745" w:rsidRDefault="006A132D" w:rsidP="00097EE6">
      <w:pPr>
        <w:tabs>
          <w:tab w:val="left" w:pos="426"/>
          <w:tab w:val="left" w:pos="3976"/>
        </w:tabs>
        <w:ind w:left="0" w:right="-142" w:firstLine="0"/>
        <w:jc w:val="left"/>
        <w:rPr>
          <w:sz w:val="18"/>
          <w:szCs w:val="18"/>
        </w:rPr>
      </w:pPr>
    </w:p>
    <w:p w:rsidR="00BF0745" w:rsidRDefault="00BF0745" w:rsidP="00323815">
      <w:pPr>
        <w:tabs>
          <w:tab w:val="left" w:pos="426"/>
          <w:tab w:val="left" w:pos="3976"/>
        </w:tabs>
        <w:ind w:left="0" w:right="-142" w:firstLine="426"/>
        <w:jc w:val="left"/>
        <w:rPr>
          <w:b/>
          <w:sz w:val="18"/>
          <w:szCs w:val="18"/>
        </w:rPr>
      </w:pPr>
    </w:p>
    <w:p w:rsidR="00BF0745" w:rsidRDefault="00BF0745" w:rsidP="00323815">
      <w:pPr>
        <w:tabs>
          <w:tab w:val="left" w:pos="426"/>
          <w:tab w:val="left" w:pos="3976"/>
        </w:tabs>
        <w:ind w:left="0" w:right="-142" w:firstLine="426"/>
        <w:jc w:val="left"/>
        <w:rPr>
          <w:b/>
          <w:sz w:val="18"/>
          <w:szCs w:val="18"/>
        </w:rPr>
      </w:pPr>
    </w:p>
    <w:p w:rsidR="00BF0745" w:rsidRDefault="00BF0745" w:rsidP="00323815">
      <w:pPr>
        <w:tabs>
          <w:tab w:val="left" w:pos="426"/>
          <w:tab w:val="left" w:pos="3976"/>
        </w:tabs>
        <w:ind w:left="0" w:right="-142" w:firstLine="426"/>
        <w:jc w:val="left"/>
        <w:rPr>
          <w:b/>
          <w:sz w:val="18"/>
          <w:szCs w:val="18"/>
        </w:rPr>
      </w:pPr>
    </w:p>
    <w:p w:rsidR="00BF0745" w:rsidRDefault="00BF0745" w:rsidP="00323815">
      <w:pPr>
        <w:tabs>
          <w:tab w:val="left" w:pos="426"/>
          <w:tab w:val="left" w:pos="3976"/>
        </w:tabs>
        <w:ind w:left="0" w:right="-142" w:firstLine="426"/>
        <w:jc w:val="left"/>
        <w:rPr>
          <w:b/>
          <w:sz w:val="18"/>
          <w:szCs w:val="18"/>
        </w:rPr>
      </w:pPr>
    </w:p>
    <w:p w:rsidR="00BF0745" w:rsidRDefault="00BF0745" w:rsidP="00323815">
      <w:pPr>
        <w:tabs>
          <w:tab w:val="left" w:pos="426"/>
          <w:tab w:val="left" w:pos="3976"/>
        </w:tabs>
        <w:ind w:left="0" w:right="-142" w:firstLine="426"/>
        <w:jc w:val="left"/>
        <w:rPr>
          <w:b/>
          <w:sz w:val="18"/>
          <w:szCs w:val="18"/>
        </w:rPr>
      </w:pPr>
    </w:p>
    <w:p w:rsidR="00BF0745" w:rsidRDefault="00BF0745" w:rsidP="00323815">
      <w:pPr>
        <w:tabs>
          <w:tab w:val="left" w:pos="426"/>
          <w:tab w:val="left" w:pos="3976"/>
        </w:tabs>
        <w:ind w:left="0" w:right="-142" w:firstLine="426"/>
        <w:jc w:val="left"/>
        <w:rPr>
          <w:b/>
          <w:sz w:val="18"/>
          <w:szCs w:val="18"/>
        </w:rPr>
      </w:pPr>
    </w:p>
    <w:p w:rsidR="00BF0745" w:rsidRDefault="00BF0745" w:rsidP="00323815">
      <w:pPr>
        <w:tabs>
          <w:tab w:val="left" w:pos="426"/>
          <w:tab w:val="left" w:pos="3976"/>
        </w:tabs>
        <w:ind w:left="0" w:right="-142" w:firstLine="426"/>
        <w:jc w:val="left"/>
        <w:rPr>
          <w:b/>
          <w:sz w:val="18"/>
          <w:szCs w:val="18"/>
        </w:rPr>
      </w:pPr>
    </w:p>
    <w:p w:rsidR="00BF0745" w:rsidRDefault="00BF0745" w:rsidP="00323815">
      <w:pPr>
        <w:tabs>
          <w:tab w:val="left" w:pos="426"/>
          <w:tab w:val="left" w:pos="3976"/>
        </w:tabs>
        <w:ind w:left="0" w:right="-142" w:firstLine="426"/>
        <w:jc w:val="left"/>
        <w:rPr>
          <w:b/>
          <w:sz w:val="18"/>
          <w:szCs w:val="18"/>
        </w:rPr>
      </w:pPr>
    </w:p>
    <w:p w:rsidR="00BF0745" w:rsidRDefault="00BF0745" w:rsidP="00323815">
      <w:pPr>
        <w:tabs>
          <w:tab w:val="left" w:pos="426"/>
          <w:tab w:val="left" w:pos="3976"/>
        </w:tabs>
        <w:ind w:left="0" w:right="-142" w:firstLine="426"/>
        <w:jc w:val="left"/>
        <w:rPr>
          <w:b/>
          <w:sz w:val="18"/>
          <w:szCs w:val="18"/>
        </w:rPr>
      </w:pPr>
    </w:p>
    <w:p w:rsidR="00BF0745" w:rsidRDefault="00BF0745" w:rsidP="00323815">
      <w:pPr>
        <w:tabs>
          <w:tab w:val="left" w:pos="426"/>
          <w:tab w:val="left" w:pos="3976"/>
        </w:tabs>
        <w:ind w:left="0" w:right="-142" w:firstLine="426"/>
        <w:jc w:val="left"/>
        <w:rPr>
          <w:b/>
          <w:sz w:val="18"/>
          <w:szCs w:val="18"/>
        </w:rPr>
      </w:pPr>
    </w:p>
    <w:p w:rsidR="00BF0745" w:rsidRDefault="00BF0745" w:rsidP="00323815">
      <w:pPr>
        <w:tabs>
          <w:tab w:val="left" w:pos="426"/>
          <w:tab w:val="left" w:pos="3976"/>
        </w:tabs>
        <w:ind w:left="0" w:right="-142" w:firstLine="426"/>
        <w:jc w:val="left"/>
        <w:rPr>
          <w:b/>
          <w:sz w:val="18"/>
          <w:szCs w:val="18"/>
        </w:rPr>
      </w:pPr>
    </w:p>
    <w:p w:rsidR="00BF0745" w:rsidRDefault="00BF0745" w:rsidP="00323815">
      <w:pPr>
        <w:tabs>
          <w:tab w:val="left" w:pos="426"/>
          <w:tab w:val="left" w:pos="3976"/>
        </w:tabs>
        <w:ind w:left="0" w:right="-142" w:firstLine="426"/>
        <w:jc w:val="left"/>
        <w:rPr>
          <w:b/>
          <w:sz w:val="18"/>
          <w:szCs w:val="18"/>
        </w:rPr>
      </w:pPr>
    </w:p>
    <w:p w:rsidR="00BF0745" w:rsidRDefault="00BF0745" w:rsidP="00323815">
      <w:pPr>
        <w:tabs>
          <w:tab w:val="left" w:pos="426"/>
          <w:tab w:val="left" w:pos="3976"/>
        </w:tabs>
        <w:ind w:left="0" w:right="-142" w:firstLine="426"/>
        <w:jc w:val="left"/>
        <w:rPr>
          <w:b/>
          <w:sz w:val="18"/>
          <w:szCs w:val="18"/>
        </w:rPr>
      </w:pPr>
    </w:p>
    <w:p w:rsidR="00BF0745" w:rsidRDefault="00BF0745" w:rsidP="00323815">
      <w:pPr>
        <w:tabs>
          <w:tab w:val="left" w:pos="426"/>
          <w:tab w:val="left" w:pos="3976"/>
        </w:tabs>
        <w:ind w:left="0" w:right="-142" w:firstLine="426"/>
        <w:jc w:val="left"/>
        <w:rPr>
          <w:b/>
          <w:sz w:val="18"/>
          <w:szCs w:val="18"/>
        </w:rPr>
      </w:pPr>
    </w:p>
    <w:p w:rsidR="00BF0745" w:rsidRDefault="00BF0745" w:rsidP="00323815">
      <w:pPr>
        <w:tabs>
          <w:tab w:val="left" w:pos="426"/>
          <w:tab w:val="left" w:pos="3976"/>
        </w:tabs>
        <w:ind w:left="0" w:right="-142" w:firstLine="426"/>
        <w:jc w:val="left"/>
        <w:rPr>
          <w:b/>
          <w:sz w:val="18"/>
          <w:szCs w:val="18"/>
        </w:rPr>
      </w:pPr>
    </w:p>
    <w:p w:rsidR="00BF0745" w:rsidRDefault="00BF0745" w:rsidP="00323815">
      <w:pPr>
        <w:tabs>
          <w:tab w:val="left" w:pos="426"/>
          <w:tab w:val="left" w:pos="3976"/>
        </w:tabs>
        <w:ind w:left="0" w:right="-142" w:firstLine="426"/>
        <w:jc w:val="left"/>
        <w:rPr>
          <w:b/>
          <w:sz w:val="18"/>
          <w:szCs w:val="18"/>
        </w:rPr>
      </w:pPr>
    </w:p>
    <w:p w:rsidR="00BF0745" w:rsidRDefault="00BF0745" w:rsidP="00323815">
      <w:pPr>
        <w:tabs>
          <w:tab w:val="left" w:pos="426"/>
          <w:tab w:val="left" w:pos="3976"/>
        </w:tabs>
        <w:ind w:left="0" w:right="-142" w:firstLine="426"/>
        <w:jc w:val="left"/>
        <w:rPr>
          <w:b/>
          <w:sz w:val="18"/>
          <w:szCs w:val="18"/>
        </w:rPr>
      </w:pPr>
    </w:p>
    <w:p w:rsidR="00BF0745" w:rsidRDefault="00BF0745" w:rsidP="00323815">
      <w:pPr>
        <w:tabs>
          <w:tab w:val="left" w:pos="426"/>
          <w:tab w:val="left" w:pos="3976"/>
        </w:tabs>
        <w:ind w:left="0" w:right="-142" w:firstLine="426"/>
        <w:jc w:val="left"/>
        <w:rPr>
          <w:b/>
          <w:sz w:val="18"/>
          <w:szCs w:val="18"/>
        </w:rPr>
      </w:pPr>
    </w:p>
    <w:p w:rsidR="00BF0745" w:rsidRDefault="00BF0745" w:rsidP="00323815">
      <w:pPr>
        <w:tabs>
          <w:tab w:val="left" w:pos="426"/>
          <w:tab w:val="left" w:pos="3976"/>
        </w:tabs>
        <w:ind w:left="0" w:right="-142" w:firstLine="426"/>
        <w:jc w:val="left"/>
        <w:rPr>
          <w:b/>
          <w:sz w:val="18"/>
          <w:szCs w:val="18"/>
        </w:rPr>
      </w:pPr>
    </w:p>
    <w:p w:rsidR="00BF0745" w:rsidRDefault="00BF0745" w:rsidP="00323815">
      <w:pPr>
        <w:tabs>
          <w:tab w:val="left" w:pos="426"/>
          <w:tab w:val="left" w:pos="3976"/>
        </w:tabs>
        <w:ind w:left="0" w:right="-142" w:firstLine="426"/>
        <w:jc w:val="left"/>
        <w:rPr>
          <w:b/>
          <w:sz w:val="18"/>
          <w:szCs w:val="18"/>
        </w:rPr>
      </w:pPr>
    </w:p>
    <w:p w:rsidR="00BF0745" w:rsidRDefault="00BF0745" w:rsidP="00323815">
      <w:pPr>
        <w:tabs>
          <w:tab w:val="left" w:pos="426"/>
          <w:tab w:val="left" w:pos="3976"/>
        </w:tabs>
        <w:ind w:left="0" w:right="-142" w:firstLine="426"/>
        <w:jc w:val="left"/>
        <w:rPr>
          <w:b/>
          <w:sz w:val="18"/>
          <w:szCs w:val="18"/>
        </w:rPr>
      </w:pPr>
    </w:p>
    <w:p w:rsidR="00BF0745" w:rsidRDefault="00BF0745" w:rsidP="00323815">
      <w:pPr>
        <w:tabs>
          <w:tab w:val="left" w:pos="426"/>
          <w:tab w:val="left" w:pos="3976"/>
        </w:tabs>
        <w:ind w:left="0" w:right="-142" w:firstLine="426"/>
        <w:jc w:val="left"/>
        <w:rPr>
          <w:b/>
          <w:sz w:val="18"/>
          <w:szCs w:val="18"/>
        </w:rPr>
      </w:pPr>
    </w:p>
    <w:p w:rsidR="00BF0745" w:rsidRDefault="00BF0745" w:rsidP="00323815">
      <w:pPr>
        <w:tabs>
          <w:tab w:val="left" w:pos="426"/>
          <w:tab w:val="left" w:pos="3976"/>
        </w:tabs>
        <w:ind w:left="0" w:right="-142" w:firstLine="426"/>
        <w:jc w:val="left"/>
        <w:rPr>
          <w:b/>
          <w:sz w:val="18"/>
          <w:szCs w:val="18"/>
        </w:rPr>
      </w:pPr>
    </w:p>
    <w:p w:rsidR="00BF0745" w:rsidRPr="00F70D9C" w:rsidRDefault="00BF0745" w:rsidP="00323815">
      <w:pPr>
        <w:tabs>
          <w:tab w:val="left" w:pos="426"/>
          <w:tab w:val="left" w:pos="3976"/>
        </w:tabs>
        <w:ind w:left="0" w:right="-142" w:firstLine="426"/>
        <w:jc w:val="left"/>
        <w:rPr>
          <w:b/>
          <w:sz w:val="18"/>
          <w:szCs w:val="18"/>
        </w:rPr>
      </w:pPr>
    </w:p>
    <w:p w:rsidR="00F70D9C" w:rsidRPr="00F70D9C" w:rsidRDefault="00F70D9C" w:rsidP="00F70D9C">
      <w:pPr>
        <w:tabs>
          <w:tab w:val="left" w:pos="426"/>
          <w:tab w:val="left" w:pos="3976"/>
        </w:tabs>
        <w:ind w:left="0" w:right="-142" w:firstLine="426"/>
        <w:jc w:val="left"/>
        <w:rPr>
          <w:b/>
          <w:sz w:val="18"/>
          <w:szCs w:val="18"/>
        </w:rPr>
      </w:pPr>
      <w:r w:rsidRPr="00F70D9C">
        <w:rPr>
          <w:b/>
          <w:sz w:val="18"/>
          <w:szCs w:val="18"/>
        </w:rPr>
        <w:t>Сообщение о возможном установлении публичного сервитута на земельном участке согласно прилагаемой схеме.</w:t>
      </w:r>
    </w:p>
    <w:p w:rsidR="00F70D9C" w:rsidRPr="00F70D9C" w:rsidRDefault="00F70D9C" w:rsidP="00F70D9C">
      <w:pPr>
        <w:tabs>
          <w:tab w:val="left" w:pos="426"/>
          <w:tab w:val="left" w:pos="3976"/>
        </w:tabs>
        <w:ind w:left="0" w:right="-142" w:firstLine="567"/>
        <w:rPr>
          <w:sz w:val="18"/>
          <w:szCs w:val="18"/>
        </w:rPr>
      </w:pPr>
      <w:r w:rsidRPr="00F70D9C">
        <w:rPr>
          <w:sz w:val="18"/>
          <w:szCs w:val="18"/>
        </w:rPr>
        <w:t xml:space="preserve">     </w:t>
      </w:r>
    </w:p>
    <w:p w:rsidR="00F70D9C" w:rsidRPr="00F70D9C" w:rsidRDefault="00F70D9C" w:rsidP="00F70D9C">
      <w:pPr>
        <w:tabs>
          <w:tab w:val="left" w:pos="426"/>
          <w:tab w:val="left" w:pos="3976"/>
        </w:tabs>
        <w:ind w:left="0" w:right="-142" w:firstLine="567"/>
        <w:rPr>
          <w:sz w:val="18"/>
          <w:szCs w:val="18"/>
        </w:rPr>
      </w:pPr>
      <w:r w:rsidRPr="00F70D9C">
        <w:rPr>
          <w:sz w:val="18"/>
          <w:szCs w:val="18"/>
        </w:rPr>
        <w:t>1.Орган, рассматривающий ходатайство об установлении публичного сервитута: администрация Иркутского районного муниципального образования.</w:t>
      </w:r>
    </w:p>
    <w:p w:rsidR="00F70D9C" w:rsidRPr="00F70D9C" w:rsidRDefault="00F70D9C" w:rsidP="00F70D9C">
      <w:pPr>
        <w:tabs>
          <w:tab w:val="left" w:pos="426"/>
          <w:tab w:val="left" w:pos="3976"/>
        </w:tabs>
        <w:ind w:left="0" w:right="-142" w:firstLine="567"/>
        <w:rPr>
          <w:sz w:val="18"/>
          <w:szCs w:val="18"/>
        </w:rPr>
      </w:pPr>
      <w:r w:rsidRPr="00F70D9C">
        <w:rPr>
          <w:sz w:val="18"/>
          <w:szCs w:val="18"/>
        </w:rPr>
        <w:t>2.Цель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F70D9C">
        <w:rPr>
          <w:sz w:val="18"/>
          <w:szCs w:val="18"/>
        </w:rPr>
        <w:t>ВЛ</w:t>
      </w:r>
      <w:proofErr w:type="gramEnd"/>
      <w:r w:rsidRPr="00F70D9C">
        <w:rPr>
          <w:sz w:val="18"/>
          <w:szCs w:val="18"/>
        </w:rPr>
        <w:t xml:space="preserve"> 0,4 </w:t>
      </w:r>
      <w:proofErr w:type="spellStart"/>
      <w:r w:rsidRPr="00F70D9C">
        <w:rPr>
          <w:sz w:val="18"/>
          <w:szCs w:val="18"/>
        </w:rPr>
        <w:t>кВ</w:t>
      </w:r>
      <w:proofErr w:type="spellEnd"/>
      <w:r w:rsidRPr="00F70D9C">
        <w:rPr>
          <w:sz w:val="18"/>
          <w:szCs w:val="18"/>
        </w:rPr>
        <w:t xml:space="preserve"> от КТП 10/0,4 </w:t>
      </w:r>
      <w:proofErr w:type="spellStart"/>
      <w:r w:rsidRPr="00F70D9C">
        <w:rPr>
          <w:sz w:val="18"/>
          <w:szCs w:val="18"/>
        </w:rPr>
        <w:t>кВ</w:t>
      </w:r>
      <w:proofErr w:type="spellEnd"/>
      <w:r w:rsidRPr="00F70D9C">
        <w:rPr>
          <w:sz w:val="18"/>
          <w:szCs w:val="18"/>
        </w:rPr>
        <w:t xml:space="preserve"> № 1-1738 в д. Куда», инв. 6000917409 (ТР 1195/24)», ходатайство акционерного общества «Иркутская электросетевая компания».</w:t>
      </w:r>
    </w:p>
    <w:p w:rsidR="00F70D9C" w:rsidRPr="00F70D9C" w:rsidRDefault="00F70D9C" w:rsidP="00F70D9C">
      <w:pPr>
        <w:tabs>
          <w:tab w:val="left" w:pos="426"/>
          <w:tab w:val="left" w:pos="3976"/>
        </w:tabs>
        <w:ind w:left="0" w:right="-142" w:firstLine="567"/>
        <w:rPr>
          <w:sz w:val="18"/>
          <w:szCs w:val="18"/>
        </w:rPr>
      </w:pPr>
      <w:r w:rsidRPr="00F70D9C">
        <w:rPr>
          <w:sz w:val="18"/>
          <w:szCs w:val="18"/>
        </w:rPr>
        <w:t xml:space="preserve">3.Публичный сервитут площадью 383 </w:t>
      </w:r>
      <w:proofErr w:type="spellStart"/>
      <w:r w:rsidRPr="00F70D9C">
        <w:rPr>
          <w:sz w:val="18"/>
          <w:szCs w:val="18"/>
        </w:rPr>
        <w:t>кв.м</w:t>
      </w:r>
      <w:proofErr w:type="spellEnd"/>
      <w:r w:rsidRPr="00F70D9C">
        <w:rPr>
          <w:sz w:val="18"/>
          <w:szCs w:val="18"/>
        </w:rPr>
        <w:t>., расположен по адресу: Российская Федерация, Иркутская область, Иркутский район, в границах согласно приложению, в том числе:</w:t>
      </w:r>
    </w:p>
    <w:p w:rsidR="00F70D9C" w:rsidRPr="00F70D9C" w:rsidRDefault="00F70D9C" w:rsidP="00F70D9C">
      <w:pPr>
        <w:tabs>
          <w:tab w:val="left" w:pos="426"/>
          <w:tab w:val="left" w:pos="3976"/>
        </w:tabs>
        <w:ind w:left="0" w:right="-142" w:firstLine="567"/>
        <w:rPr>
          <w:sz w:val="18"/>
          <w:szCs w:val="18"/>
        </w:rPr>
      </w:pPr>
      <w:r w:rsidRPr="00F70D9C">
        <w:rPr>
          <w:sz w:val="18"/>
          <w:szCs w:val="18"/>
        </w:rPr>
        <w:t xml:space="preserve">- на части земельного участка с кадастровым номером 38:06:100302:2344, расположенного по адресу: Российская Федерация, Иркутская область, муниципальный район Иркутский, сельское поселение </w:t>
      </w:r>
      <w:proofErr w:type="spellStart"/>
      <w:r w:rsidRPr="00F70D9C">
        <w:rPr>
          <w:sz w:val="18"/>
          <w:szCs w:val="18"/>
        </w:rPr>
        <w:t>Хомутовское</w:t>
      </w:r>
      <w:proofErr w:type="spellEnd"/>
      <w:r w:rsidRPr="00F70D9C">
        <w:rPr>
          <w:sz w:val="18"/>
          <w:szCs w:val="18"/>
        </w:rPr>
        <w:t>, деревня</w:t>
      </w:r>
      <w:proofErr w:type="gramStart"/>
      <w:r w:rsidRPr="00F70D9C">
        <w:rPr>
          <w:sz w:val="18"/>
          <w:szCs w:val="18"/>
        </w:rPr>
        <w:t xml:space="preserve"> К</w:t>
      </w:r>
      <w:proofErr w:type="gramEnd"/>
      <w:r w:rsidRPr="00F70D9C">
        <w:rPr>
          <w:sz w:val="18"/>
          <w:szCs w:val="18"/>
        </w:rPr>
        <w:t xml:space="preserve">уда, переулок Саянский, площадью 171 </w:t>
      </w:r>
      <w:proofErr w:type="spellStart"/>
      <w:r w:rsidRPr="00F70D9C">
        <w:rPr>
          <w:sz w:val="18"/>
          <w:szCs w:val="18"/>
        </w:rPr>
        <w:t>кв.м</w:t>
      </w:r>
      <w:proofErr w:type="spellEnd"/>
      <w:r w:rsidRPr="00F70D9C">
        <w:rPr>
          <w:sz w:val="18"/>
          <w:szCs w:val="18"/>
        </w:rPr>
        <w:t>.;</w:t>
      </w:r>
    </w:p>
    <w:p w:rsidR="00F70D9C" w:rsidRPr="00F70D9C" w:rsidRDefault="00F70D9C" w:rsidP="00F70D9C">
      <w:pPr>
        <w:tabs>
          <w:tab w:val="left" w:pos="426"/>
          <w:tab w:val="left" w:pos="3976"/>
        </w:tabs>
        <w:ind w:left="0" w:right="-142" w:firstLine="567"/>
        <w:rPr>
          <w:sz w:val="18"/>
          <w:szCs w:val="18"/>
        </w:rPr>
      </w:pPr>
      <w:r w:rsidRPr="00F70D9C">
        <w:rPr>
          <w:sz w:val="18"/>
          <w:szCs w:val="18"/>
        </w:rPr>
        <w:t xml:space="preserve">        - на землях, государственная собственность на которые не разграничена, расположенных по адресу: Иркутская область, Иркутский район, площадью 212 </w:t>
      </w:r>
      <w:proofErr w:type="spellStart"/>
      <w:r w:rsidRPr="00F70D9C">
        <w:rPr>
          <w:sz w:val="18"/>
          <w:szCs w:val="18"/>
        </w:rPr>
        <w:t>кв.м</w:t>
      </w:r>
      <w:proofErr w:type="spellEnd"/>
      <w:r w:rsidRPr="00F70D9C">
        <w:rPr>
          <w:sz w:val="18"/>
          <w:szCs w:val="18"/>
        </w:rPr>
        <w:t>.</w:t>
      </w:r>
    </w:p>
    <w:p w:rsidR="00F70D9C" w:rsidRPr="00F70D9C" w:rsidRDefault="00F70D9C" w:rsidP="00F70D9C">
      <w:pPr>
        <w:tabs>
          <w:tab w:val="left" w:pos="426"/>
          <w:tab w:val="left" w:pos="3976"/>
        </w:tabs>
        <w:ind w:left="0" w:right="-142" w:firstLine="567"/>
        <w:rPr>
          <w:sz w:val="18"/>
          <w:szCs w:val="18"/>
        </w:rPr>
      </w:pPr>
      <w:r w:rsidRPr="00F70D9C">
        <w:rPr>
          <w:sz w:val="18"/>
          <w:szCs w:val="18"/>
        </w:rPr>
        <w:t xml:space="preserve">4.Ознакомиться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 а, этаж 2, </w:t>
      </w:r>
      <w:proofErr w:type="spellStart"/>
      <w:r w:rsidRPr="00F70D9C">
        <w:rPr>
          <w:sz w:val="18"/>
          <w:szCs w:val="18"/>
        </w:rPr>
        <w:t>каб</w:t>
      </w:r>
      <w:proofErr w:type="spellEnd"/>
      <w:r w:rsidRPr="00F70D9C">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F70D9C" w:rsidRPr="00F70D9C" w:rsidRDefault="00F70D9C" w:rsidP="00F70D9C">
      <w:pPr>
        <w:tabs>
          <w:tab w:val="left" w:pos="426"/>
          <w:tab w:val="left" w:pos="3976"/>
        </w:tabs>
        <w:ind w:left="0" w:right="-142" w:firstLine="567"/>
        <w:rPr>
          <w:sz w:val="18"/>
          <w:szCs w:val="18"/>
        </w:rPr>
      </w:pPr>
      <w:r w:rsidRPr="00F70D9C">
        <w:rPr>
          <w:sz w:val="18"/>
          <w:szCs w:val="18"/>
        </w:rPr>
        <w:t xml:space="preserve">5. </w:t>
      </w:r>
      <w:proofErr w:type="gramStart"/>
      <w:r w:rsidRPr="00F70D9C">
        <w:rPr>
          <w:sz w:val="18"/>
          <w:szCs w:val="18"/>
        </w:rPr>
        <w:t>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Pr="00F70D9C">
        <w:rPr>
          <w:sz w:val="18"/>
          <w:szCs w:val="18"/>
        </w:rPr>
        <w:t xml:space="preserve"> </w:t>
      </w:r>
      <w:proofErr w:type="gramStart"/>
      <w:r w:rsidRPr="00F70D9C">
        <w:rPr>
          <w:sz w:val="18"/>
          <w:szCs w:val="18"/>
        </w:rPr>
        <w:t xml:space="preserve">ANGAROGNI.RU), на официальном сайте Иркутского районного муниципального образования www.irkraion.ru. </w:t>
      </w:r>
      <w:proofErr w:type="gramEnd"/>
    </w:p>
    <w:p w:rsidR="00F70D9C" w:rsidRPr="00F70D9C" w:rsidRDefault="00F70D9C" w:rsidP="00F70D9C">
      <w:pPr>
        <w:tabs>
          <w:tab w:val="left" w:pos="426"/>
          <w:tab w:val="left" w:pos="3976"/>
        </w:tabs>
        <w:ind w:left="0" w:right="-142" w:firstLine="567"/>
        <w:rPr>
          <w:sz w:val="18"/>
          <w:szCs w:val="18"/>
        </w:rPr>
      </w:pPr>
      <w:r w:rsidRPr="00F70D9C">
        <w:rPr>
          <w:sz w:val="18"/>
          <w:szCs w:val="18"/>
        </w:rPr>
        <w:t>6.Публичный сервитут необходим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F70D9C">
        <w:rPr>
          <w:sz w:val="18"/>
          <w:szCs w:val="18"/>
        </w:rPr>
        <w:t>ВЛ</w:t>
      </w:r>
      <w:proofErr w:type="gramEnd"/>
      <w:r w:rsidRPr="00F70D9C">
        <w:rPr>
          <w:sz w:val="18"/>
          <w:szCs w:val="18"/>
        </w:rPr>
        <w:t xml:space="preserve"> 0,4 </w:t>
      </w:r>
      <w:proofErr w:type="spellStart"/>
      <w:r w:rsidRPr="00F70D9C">
        <w:rPr>
          <w:sz w:val="18"/>
          <w:szCs w:val="18"/>
        </w:rPr>
        <w:t>кВ</w:t>
      </w:r>
      <w:proofErr w:type="spellEnd"/>
      <w:r w:rsidRPr="00F70D9C">
        <w:rPr>
          <w:sz w:val="18"/>
          <w:szCs w:val="18"/>
        </w:rPr>
        <w:t xml:space="preserve"> от КТП 10/0,4 </w:t>
      </w:r>
      <w:proofErr w:type="spellStart"/>
      <w:r w:rsidRPr="00F70D9C">
        <w:rPr>
          <w:sz w:val="18"/>
          <w:szCs w:val="18"/>
        </w:rPr>
        <w:t>кВ</w:t>
      </w:r>
      <w:proofErr w:type="spellEnd"/>
      <w:r w:rsidRPr="00F70D9C">
        <w:rPr>
          <w:sz w:val="18"/>
          <w:szCs w:val="18"/>
        </w:rPr>
        <w:t xml:space="preserve"> № 1-1738 в д. Куда», инв. 6000917409 (ТР 1195/24)».</w:t>
      </w:r>
    </w:p>
    <w:p w:rsidR="00F70D9C" w:rsidRPr="00F70D9C" w:rsidRDefault="00F70D9C" w:rsidP="00F70D9C">
      <w:pPr>
        <w:tabs>
          <w:tab w:val="left" w:pos="426"/>
          <w:tab w:val="left" w:pos="3976"/>
        </w:tabs>
        <w:ind w:left="0" w:right="-142" w:firstLine="567"/>
        <w:rPr>
          <w:sz w:val="18"/>
          <w:szCs w:val="18"/>
        </w:rPr>
      </w:pPr>
      <w:r w:rsidRPr="00F70D9C">
        <w:rPr>
          <w:sz w:val="18"/>
          <w:szCs w:val="18"/>
        </w:rPr>
        <w:t>7.Выбор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F70D9C" w:rsidRPr="00F70D9C" w:rsidRDefault="00F70D9C" w:rsidP="00F70D9C">
      <w:pPr>
        <w:tabs>
          <w:tab w:val="left" w:pos="426"/>
          <w:tab w:val="left" w:pos="3976"/>
        </w:tabs>
        <w:ind w:left="0" w:right="-142" w:firstLine="567"/>
        <w:rPr>
          <w:sz w:val="18"/>
          <w:szCs w:val="18"/>
        </w:rPr>
      </w:pPr>
      <w:proofErr w:type="gramStart"/>
      <w:r w:rsidRPr="00F70D9C">
        <w:rPr>
          <w:sz w:val="18"/>
          <w:szCs w:val="18"/>
        </w:rPr>
        <w:t>8.Правообладатели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F70D9C" w:rsidRPr="00F70D9C" w:rsidRDefault="00F70D9C" w:rsidP="00F70D9C">
      <w:pPr>
        <w:tabs>
          <w:tab w:val="left" w:pos="426"/>
          <w:tab w:val="left" w:pos="3976"/>
        </w:tabs>
        <w:ind w:left="0" w:right="-142" w:firstLine="567"/>
        <w:rPr>
          <w:sz w:val="18"/>
          <w:szCs w:val="18"/>
        </w:rPr>
      </w:pPr>
      <w:r w:rsidRPr="00F70D9C">
        <w:rPr>
          <w:sz w:val="18"/>
          <w:szCs w:val="18"/>
        </w:rPr>
        <w:t>9.Определение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F70D9C" w:rsidRPr="00F70D9C" w:rsidRDefault="00F70D9C" w:rsidP="00F70D9C">
      <w:pPr>
        <w:tabs>
          <w:tab w:val="left" w:pos="426"/>
          <w:tab w:val="left" w:pos="3976"/>
        </w:tabs>
        <w:ind w:left="0" w:right="-142" w:firstLine="567"/>
        <w:rPr>
          <w:sz w:val="18"/>
          <w:szCs w:val="18"/>
        </w:rPr>
      </w:pPr>
      <w:r w:rsidRPr="00F70D9C">
        <w:rPr>
          <w:sz w:val="18"/>
          <w:szCs w:val="18"/>
        </w:rPr>
        <w:t>10.Описание местоположения границ публичного сервитута: схема расположения границ публичного сервитута приложение к настоящему сообщению на ___ л. в 1 экз.</w:t>
      </w:r>
    </w:p>
    <w:p w:rsidR="00F70D9C" w:rsidRPr="00F70D9C" w:rsidRDefault="00F70D9C" w:rsidP="00F70D9C">
      <w:pPr>
        <w:tabs>
          <w:tab w:val="left" w:pos="426"/>
          <w:tab w:val="left" w:pos="3976"/>
        </w:tabs>
        <w:ind w:left="0" w:right="-142" w:firstLine="426"/>
        <w:jc w:val="left"/>
        <w:rPr>
          <w:i/>
          <w:sz w:val="18"/>
          <w:szCs w:val="18"/>
        </w:rPr>
      </w:pPr>
      <w:r w:rsidRPr="00F70D9C">
        <w:rPr>
          <w:i/>
          <w:sz w:val="18"/>
          <w:szCs w:val="18"/>
        </w:rPr>
        <w:tab/>
      </w:r>
    </w:p>
    <w:p w:rsidR="00F70D9C" w:rsidRDefault="00F70D9C" w:rsidP="00F70D9C">
      <w:pPr>
        <w:tabs>
          <w:tab w:val="left" w:pos="426"/>
          <w:tab w:val="left" w:pos="3976"/>
        </w:tabs>
        <w:ind w:left="0" w:right="-142" w:firstLine="426"/>
        <w:jc w:val="left"/>
        <w:rPr>
          <w:i/>
          <w:sz w:val="18"/>
          <w:szCs w:val="18"/>
        </w:rPr>
      </w:pPr>
      <w:r>
        <w:rPr>
          <w:i/>
          <w:sz w:val="18"/>
          <w:szCs w:val="18"/>
        </w:rPr>
        <w:t xml:space="preserve">                                            </w:t>
      </w:r>
      <w:r w:rsidRPr="00F70D9C">
        <w:rPr>
          <w:i/>
          <w:sz w:val="18"/>
          <w:szCs w:val="18"/>
        </w:rPr>
        <w:t xml:space="preserve">Председатель Комитета                                                                            М.П. </w:t>
      </w:r>
      <w:proofErr w:type="spellStart"/>
      <w:r w:rsidRPr="00F70D9C">
        <w:rPr>
          <w:i/>
          <w:sz w:val="18"/>
          <w:szCs w:val="18"/>
        </w:rPr>
        <w:t>Халтаева</w:t>
      </w:r>
      <w:proofErr w:type="spellEnd"/>
    </w:p>
    <w:p w:rsidR="00F70D9C" w:rsidRDefault="00F70D9C" w:rsidP="00F70D9C">
      <w:pPr>
        <w:tabs>
          <w:tab w:val="left" w:pos="426"/>
          <w:tab w:val="left" w:pos="3976"/>
        </w:tabs>
        <w:ind w:left="0" w:right="-142" w:firstLine="426"/>
        <w:jc w:val="left"/>
        <w:rPr>
          <w:i/>
          <w:sz w:val="18"/>
          <w:szCs w:val="18"/>
        </w:rPr>
      </w:pPr>
    </w:p>
    <w:p w:rsidR="00F70D9C" w:rsidRDefault="00F70D9C" w:rsidP="00F70D9C">
      <w:pPr>
        <w:tabs>
          <w:tab w:val="left" w:pos="426"/>
          <w:tab w:val="left" w:pos="3976"/>
        </w:tabs>
        <w:ind w:left="0" w:right="-142" w:firstLine="426"/>
        <w:jc w:val="left"/>
        <w:rPr>
          <w:i/>
          <w:sz w:val="18"/>
          <w:szCs w:val="18"/>
        </w:rPr>
      </w:pPr>
    </w:p>
    <w:p w:rsidR="00D20E49" w:rsidRDefault="00D20E49" w:rsidP="00F70D9C">
      <w:pPr>
        <w:tabs>
          <w:tab w:val="left" w:pos="426"/>
          <w:tab w:val="left" w:pos="3976"/>
        </w:tabs>
        <w:ind w:left="0" w:right="-142" w:firstLine="426"/>
        <w:jc w:val="left"/>
        <w:rPr>
          <w:i/>
          <w:sz w:val="18"/>
          <w:szCs w:val="18"/>
        </w:rPr>
      </w:pPr>
    </w:p>
    <w:p w:rsidR="00D20E49" w:rsidRDefault="00D20E49" w:rsidP="00D20E49">
      <w:pPr>
        <w:tabs>
          <w:tab w:val="left" w:pos="426"/>
          <w:tab w:val="left" w:pos="3976"/>
        </w:tabs>
        <w:ind w:right="-142"/>
        <w:jc w:val="left"/>
        <w:rPr>
          <w:i/>
          <w:sz w:val="18"/>
          <w:szCs w:val="18"/>
        </w:rPr>
      </w:pPr>
    </w:p>
    <w:p w:rsidR="00D20E49" w:rsidRDefault="00D20E49" w:rsidP="00F70D9C">
      <w:pPr>
        <w:tabs>
          <w:tab w:val="left" w:pos="426"/>
          <w:tab w:val="left" w:pos="3976"/>
        </w:tabs>
        <w:ind w:left="0" w:right="-142" w:firstLine="426"/>
        <w:jc w:val="left"/>
        <w:rPr>
          <w:i/>
          <w:sz w:val="18"/>
          <w:szCs w:val="18"/>
        </w:rPr>
      </w:pPr>
    </w:p>
    <w:p w:rsidR="00D20E49" w:rsidRDefault="00D20E49" w:rsidP="00F70D9C">
      <w:pPr>
        <w:tabs>
          <w:tab w:val="left" w:pos="426"/>
          <w:tab w:val="left" w:pos="3976"/>
        </w:tabs>
        <w:ind w:left="0" w:right="-142" w:firstLine="426"/>
        <w:jc w:val="left"/>
        <w:rPr>
          <w:i/>
          <w:sz w:val="18"/>
          <w:szCs w:val="18"/>
        </w:rPr>
      </w:pPr>
    </w:p>
    <w:p w:rsidR="00D20E49" w:rsidRDefault="00D20E49" w:rsidP="00F70D9C">
      <w:pPr>
        <w:tabs>
          <w:tab w:val="left" w:pos="426"/>
          <w:tab w:val="left" w:pos="3976"/>
        </w:tabs>
        <w:ind w:left="0" w:right="-142" w:firstLine="426"/>
        <w:jc w:val="left"/>
        <w:rPr>
          <w:i/>
          <w:sz w:val="18"/>
          <w:szCs w:val="18"/>
        </w:rPr>
      </w:pPr>
    </w:p>
    <w:p w:rsidR="00D20E49" w:rsidRDefault="00D20E49" w:rsidP="00F70D9C">
      <w:pPr>
        <w:tabs>
          <w:tab w:val="left" w:pos="426"/>
          <w:tab w:val="left" w:pos="3976"/>
        </w:tabs>
        <w:ind w:left="0" w:right="-142" w:firstLine="426"/>
        <w:jc w:val="left"/>
        <w:rPr>
          <w:i/>
          <w:sz w:val="18"/>
          <w:szCs w:val="18"/>
        </w:rPr>
      </w:pPr>
    </w:p>
    <w:p w:rsidR="00D20E49" w:rsidRDefault="00D20E49" w:rsidP="00F70D9C">
      <w:pPr>
        <w:tabs>
          <w:tab w:val="left" w:pos="426"/>
          <w:tab w:val="left" w:pos="3976"/>
        </w:tabs>
        <w:ind w:left="0" w:right="-142" w:firstLine="426"/>
        <w:jc w:val="left"/>
        <w:rPr>
          <w:i/>
          <w:sz w:val="18"/>
          <w:szCs w:val="18"/>
        </w:rPr>
      </w:pPr>
    </w:p>
    <w:p w:rsidR="00D20E49" w:rsidRDefault="00D20E49" w:rsidP="00F70D9C">
      <w:pPr>
        <w:tabs>
          <w:tab w:val="left" w:pos="426"/>
          <w:tab w:val="left" w:pos="3976"/>
        </w:tabs>
        <w:ind w:left="0" w:right="-142" w:firstLine="426"/>
        <w:jc w:val="left"/>
        <w:rPr>
          <w:i/>
          <w:sz w:val="18"/>
          <w:szCs w:val="18"/>
        </w:rPr>
      </w:pPr>
    </w:p>
    <w:p w:rsidR="00D20E49" w:rsidRDefault="00D20E49" w:rsidP="00F70D9C">
      <w:pPr>
        <w:tabs>
          <w:tab w:val="left" w:pos="426"/>
          <w:tab w:val="left" w:pos="3976"/>
        </w:tabs>
        <w:ind w:left="0" w:right="-142" w:firstLine="426"/>
        <w:jc w:val="left"/>
        <w:rPr>
          <w:i/>
          <w:sz w:val="18"/>
          <w:szCs w:val="18"/>
        </w:rPr>
      </w:pPr>
    </w:p>
    <w:p w:rsidR="00D20E49" w:rsidRDefault="00D20E49" w:rsidP="00F70D9C">
      <w:pPr>
        <w:tabs>
          <w:tab w:val="left" w:pos="426"/>
          <w:tab w:val="left" w:pos="3976"/>
        </w:tabs>
        <w:ind w:left="0" w:right="-142" w:firstLine="426"/>
        <w:jc w:val="left"/>
        <w:rPr>
          <w:i/>
          <w:sz w:val="18"/>
          <w:szCs w:val="18"/>
        </w:rPr>
      </w:pPr>
    </w:p>
    <w:p w:rsidR="00D20E49" w:rsidRDefault="00D20E49" w:rsidP="00F70D9C">
      <w:pPr>
        <w:tabs>
          <w:tab w:val="left" w:pos="426"/>
          <w:tab w:val="left" w:pos="3976"/>
        </w:tabs>
        <w:ind w:left="0" w:right="-142" w:firstLine="426"/>
        <w:jc w:val="left"/>
        <w:rPr>
          <w:i/>
          <w:sz w:val="18"/>
          <w:szCs w:val="18"/>
        </w:rPr>
      </w:pPr>
    </w:p>
    <w:p w:rsidR="00D20E49" w:rsidRDefault="00D20E49" w:rsidP="00F70D9C">
      <w:pPr>
        <w:tabs>
          <w:tab w:val="left" w:pos="426"/>
          <w:tab w:val="left" w:pos="3976"/>
        </w:tabs>
        <w:ind w:left="0" w:right="-142" w:firstLine="426"/>
        <w:jc w:val="left"/>
        <w:rPr>
          <w:i/>
          <w:sz w:val="18"/>
          <w:szCs w:val="18"/>
        </w:rPr>
      </w:pPr>
    </w:p>
    <w:p w:rsidR="00D20E49" w:rsidRDefault="00D20E49" w:rsidP="00F70D9C">
      <w:pPr>
        <w:tabs>
          <w:tab w:val="left" w:pos="426"/>
          <w:tab w:val="left" w:pos="3976"/>
        </w:tabs>
        <w:ind w:left="0" w:right="-142" w:firstLine="426"/>
        <w:jc w:val="left"/>
        <w:rPr>
          <w:i/>
          <w:sz w:val="18"/>
          <w:szCs w:val="18"/>
        </w:rPr>
      </w:pPr>
    </w:p>
    <w:p w:rsidR="00D20E49" w:rsidRDefault="00D20E49" w:rsidP="00F70D9C">
      <w:pPr>
        <w:tabs>
          <w:tab w:val="left" w:pos="426"/>
          <w:tab w:val="left" w:pos="3976"/>
        </w:tabs>
        <w:ind w:left="0" w:right="-142" w:firstLine="426"/>
        <w:jc w:val="left"/>
        <w:rPr>
          <w:i/>
          <w:sz w:val="18"/>
          <w:szCs w:val="18"/>
        </w:rPr>
      </w:pPr>
    </w:p>
    <w:p w:rsidR="00D20E49" w:rsidRDefault="00D20E49" w:rsidP="00F70D9C">
      <w:pPr>
        <w:tabs>
          <w:tab w:val="left" w:pos="426"/>
          <w:tab w:val="left" w:pos="3976"/>
        </w:tabs>
        <w:ind w:left="0" w:right="-142" w:firstLine="426"/>
        <w:jc w:val="left"/>
        <w:rPr>
          <w:i/>
          <w:sz w:val="18"/>
          <w:szCs w:val="18"/>
        </w:rPr>
      </w:pPr>
    </w:p>
    <w:p w:rsidR="00D20E49" w:rsidRDefault="00D20E49" w:rsidP="00F70D9C">
      <w:pPr>
        <w:tabs>
          <w:tab w:val="left" w:pos="426"/>
          <w:tab w:val="left" w:pos="3976"/>
        </w:tabs>
        <w:ind w:left="0" w:right="-142" w:firstLine="426"/>
        <w:jc w:val="left"/>
        <w:rPr>
          <w:i/>
          <w:sz w:val="18"/>
          <w:szCs w:val="18"/>
        </w:rPr>
      </w:pPr>
    </w:p>
    <w:p w:rsidR="00D20E49" w:rsidRDefault="00D20E49" w:rsidP="00F70D9C">
      <w:pPr>
        <w:tabs>
          <w:tab w:val="left" w:pos="426"/>
          <w:tab w:val="left" w:pos="3976"/>
        </w:tabs>
        <w:ind w:left="0" w:right="-142" w:firstLine="426"/>
        <w:jc w:val="left"/>
        <w:rPr>
          <w:i/>
          <w:sz w:val="18"/>
          <w:szCs w:val="18"/>
        </w:rPr>
      </w:pPr>
    </w:p>
    <w:p w:rsidR="00D20E49" w:rsidRDefault="00D20E49" w:rsidP="00F70D9C">
      <w:pPr>
        <w:tabs>
          <w:tab w:val="left" w:pos="426"/>
          <w:tab w:val="left" w:pos="3976"/>
        </w:tabs>
        <w:ind w:left="0" w:right="-142" w:firstLine="426"/>
        <w:jc w:val="left"/>
        <w:rPr>
          <w:i/>
          <w:sz w:val="18"/>
          <w:szCs w:val="18"/>
        </w:rPr>
      </w:pPr>
    </w:p>
    <w:p w:rsidR="00D20E49" w:rsidRDefault="00D20E49" w:rsidP="00F70D9C">
      <w:pPr>
        <w:tabs>
          <w:tab w:val="left" w:pos="426"/>
          <w:tab w:val="left" w:pos="3976"/>
        </w:tabs>
        <w:ind w:left="0" w:right="-142" w:firstLine="426"/>
        <w:jc w:val="left"/>
        <w:rPr>
          <w:i/>
          <w:sz w:val="18"/>
          <w:szCs w:val="18"/>
        </w:rPr>
      </w:pPr>
    </w:p>
    <w:p w:rsidR="00D20E49" w:rsidRDefault="00D20E49" w:rsidP="00F70D9C">
      <w:pPr>
        <w:tabs>
          <w:tab w:val="left" w:pos="426"/>
          <w:tab w:val="left" w:pos="3976"/>
        </w:tabs>
        <w:ind w:left="0" w:right="-142" w:firstLine="426"/>
        <w:jc w:val="left"/>
        <w:rPr>
          <w:i/>
          <w:sz w:val="18"/>
          <w:szCs w:val="18"/>
        </w:rPr>
      </w:pPr>
    </w:p>
    <w:p w:rsidR="00D20E49" w:rsidRDefault="00D20E49" w:rsidP="00F70D9C">
      <w:pPr>
        <w:tabs>
          <w:tab w:val="left" w:pos="426"/>
          <w:tab w:val="left" w:pos="3976"/>
        </w:tabs>
        <w:ind w:left="0" w:right="-142" w:firstLine="426"/>
        <w:jc w:val="left"/>
        <w:rPr>
          <w:i/>
          <w:sz w:val="18"/>
          <w:szCs w:val="18"/>
        </w:rPr>
      </w:pPr>
    </w:p>
    <w:p w:rsidR="00D20E49" w:rsidRDefault="00D20E49" w:rsidP="00F70D9C">
      <w:pPr>
        <w:tabs>
          <w:tab w:val="left" w:pos="426"/>
          <w:tab w:val="left" w:pos="3976"/>
        </w:tabs>
        <w:ind w:left="0" w:right="-142" w:firstLine="426"/>
        <w:jc w:val="left"/>
        <w:rPr>
          <w:i/>
          <w:sz w:val="18"/>
          <w:szCs w:val="18"/>
        </w:rPr>
      </w:pPr>
    </w:p>
    <w:p w:rsidR="00D20E49" w:rsidRDefault="00D20E49" w:rsidP="00F70D9C">
      <w:pPr>
        <w:tabs>
          <w:tab w:val="left" w:pos="426"/>
          <w:tab w:val="left" w:pos="3976"/>
        </w:tabs>
        <w:ind w:left="0" w:right="-142" w:firstLine="426"/>
        <w:jc w:val="left"/>
        <w:rPr>
          <w:i/>
          <w:sz w:val="18"/>
          <w:szCs w:val="18"/>
        </w:rPr>
      </w:pPr>
    </w:p>
    <w:p w:rsidR="00D20E49" w:rsidRDefault="00D20E49" w:rsidP="00F70D9C">
      <w:pPr>
        <w:tabs>
          <w:tab w:val="left" w:pos="426"/>
          <w:tab w:val="left" w:pos="3976"/>
        </w:tabs>
        <w:ind w:left="0" w:right="-142" w:firstLine="426"/>
        <w:jc w:val="left"/>
        <w:rPr>
          <w:i/>
          <w:sz w:val="18"/>
          <w:szCs w:val="18"/>
        </w:rPr>
      </w:pPr>
    </w:p>
    <w:p w:rsidR="00D20E49" w:rsidRDefault="00D20E49" w:rsidP="00F70D9C">
      <w:pPr>
        <w:tabs>
          <w:tab w:val="left" w:pos="426"/>
          <w:tab w:val="left" w:pos="3976"/>
        </w:tabs>
        <w:ind w:left="0" w:right="-142" w:firstLine="426"/>
        <w:jc w:val="left"/>
        <w:rPr>
          <w:i/>
          <w:sz w:val="18"/>
          <w:szCs w:val="18"/>
        </w:rPr>
      </w:pPr>
    </w:p>
    <w:p w:rsidR="00D20E49" w:rsidRDefault="00D20E49" w:rsidP="00F70D9C">
      <w:pPr>
        <w:tabs>
          <w:tab w:val="left" w:pos="426"/>
          <w:tab w:val="left" w:pos="3976"/>
        </w:tabs>
        <w:ind w:left="0" w:right="-142" w:firstLine="426"/>
        <w:jc w:val="left"/>
        <w:rPr>
          <w:i/>
          <w:sz w:val="18"/>
          <w:szCs w:val="18"/>
        </w:rPr>
      </w:pPr>
    </w:p>
    <w:p w:rsidR="00D20E49" w:rsidRDefault="00D20E49" w:rsidP="00D20E49">
      <w:pPr>
        <w:tabs>
          <w:tab w:val="left" w:pos="426"/>
          <w:tab w:val="left" w:pos="3976"/>
        </w:tabs>
        <w:ind w:left="0" w:right="-278" w:firstLine="426"/>
        <w:jc w:val="left"/>
        <w:rPr>
          <w:i/>
          <w:sz w:val="18"/>
          <w:szCs w:val="18"/>
        </w:rPr>
      </w:pPr>
    </w:p>
    <w:p w:rsidR="00F70D9C" w:rsidRDefault="00F70D9C" w:rsidP="00F70D9C">
      <w:pPr>
        <w:tabs>
          <w:tab w:val="left" w:pos="426"/>
          <w:tab w:val="left" w:pos="3976"/>
        </w:tabs>
        <w:ind w:left="0" w:right="-142" w:firstLine="426"/>
        <w:jc w:val="left"/>
        <w:rPr>
          <w:i/>
          <w:sz w:val="18"/>
          <w:szCs w:val="18"/>
        </w:rPr>
      </w:pPr>
    </w:p>
    <w:tbl>
      <w:tblPr>
        <w:tblW w:w="9804" w:type="dxa"/>
        <w:jc w:val="center"/>
        <w:tblLook w:val="04A0" w:firstRow="1" w:lastRow="0" w:firstColumn="1" w:lastColumn="0" w:noHBand="0" w:noVBand="1"/>
      </w:tblPr>
      <w:tblGrid>
        <w:gridCol w:w="2979"/>
        <w:gridCol w:w="3741"/>
        <w:gridCol w:w="3084"/>
      </w:tblGrid>
      <w:tr w:rsidR="00F70D9C" w:rsidRPr="00F70D9C" w:rsidTr="00880EC6">
        <w:trPr>
          <w:trHeight w:val="282"/>
          <w:jc w:val="center"/>
        </w:trPr>
        <w:tc>
          <w:tcPr>
            <w:tcW w:w="2979" w:type="dxa"/>
            <w:tcBorders>
              <w:top w:val="nil"/>
              <w:left w:val="nil"/>
              <w:bottom w:val="nil"/>
              <w:right w:val="nil"/>
            </w:tcBorders>
            <w:shd w:val="clear" w:color="auto" w:fill="auto"/>
            <w:vAlign w:val="center"/>
            <w:hideMark/>
          </w:tcPr>
          <w:p w:rsidR="00F70D9C" w:rsidRPr="00F70D9C" w:rsidRDefault="00F70D9C" w:rsidP="00F70D9C">
            <w:pPr>
              <w:tabs>
                <w:tab w:val="left" w:pos="426"/>
                <w:tab w:val="left" w:pos="3976"/>
              </w:tabs>
              <w:ind w:left="0" w:right="-142" w:firstLine="426"/>
              <w:jc w:val="left"/>
              <w:rPr>
                <w:i/>
                <w:sz w:val="18"/>
                <w:szCs w:val="18"/>
              </w:rPr>
            </w:pPr>
          </w:p>
        </w:tc>
        <w:tc>
          <w:tcPr>
            <w:tcW w:w="6825" w:type="dxa"/>
            <w:gridSpan w:val="2"/>
            <w:vMerge w:val="restart"/>
            <w:tcBorders>
              <w:top w:val="nil"/>
              <w:left w:val="nil"/>
              <w:right w:val="nil"/>
            </w:tcBorders>
            <w:shd w:val="clear" w:color="auto" w:fill="auto"/>
            <w:vAlign w:val="center"/>
            <w:hideMark/>
          </w:tcPr>
          <w:p w:rsidR="00F70D9C" w:rsidRPr="00F70D9C" w:rsidRDefault="00DB1C9E" w:rsidP="00DB1C9E">
            <w:pPr>
              <w:tabs>
                <w:tab w:val="left" w:pos="426"/>
                <w:tab w:val="left" w:pos="3584"/>
                <w:tab w:val="left" w:pos="5285"/>
                <w:tab w:val="left" w:pos="6136"/>
              </w:tabs>
              <w:ind w:left="-101" w:right="-142" w:firstLine="324"/>
              <w:jc w:val="center"/>
              <w:rPr>
                <w:i/>
                <w:sz w:val="18"/>
                <w:szCs w:val="18"/>
              </w:rPr>
            </w:pPr>
            <w:r>
              <w:rPr>
                <w:i/>
                <w:sz w:val="18"/>
                <w:szCs w:val="18"/>
              </w:rPr>
              <w:t xml:space="preserve">                                                                                                            </w:t>
            </w:r>
            <w:r w:rsidR="00F70D9C" w:rsidRPr="00F70D9C">
              <w:rPr>
                <w:i/>
                <w:sz w:val="18"/>
                <w:szCs w:val="18"/>
              </w:rPr>
              <w:t xml:space="preserve">Приложение  1 </w:t>
            </w:r>
          </w:p>
          <w:p w:rsidR="00DB1C9E" w:rsidRDefault="00DB1C9E" w:rsidP="00DB1C9E">
            <w:pPr>
              <w:tabs>
                <w:tab w:val="left" w:pos="426"/>
                <w:tab w:val="left" w:pos="1988"/>
                <w:tab w:val="left" w:pos="2876"/>
                <w:tab w:val="left" w:pos="3301"/>
                <w:tab w:val="left" w:pos="3584"/>
                <w:tab w:val="left" w:pos="4010"/>
                <w:tab w:val="left" w:pos="5002"/>
                <w:tab w:val="left" w:pos="6136"/>
              </w:tabs>
              <w:ind w:left="-101" w:right="-648" w:firstLine="324"/>
              <w:jc w:val="right"/>
              <w:rPr>
                <w:i/>
                <w:sz w:val="18"/>
                <w:szCs w:val="18"/>
              </w:rPr>
            </w:pPr>
            <w:r>
              <w:rPr>
                <w:i/>
                <w:sz w:val="18"/>
                <w:szCs w:val="18"/>
              </w:rPr>
              <w:t xml:space="preserve">                                                                 </w:t>
            </w:r>
            <w:r w:rsidR="00F70D9C" w:rsidRPr="00F70D9C">
              <w:rPr>
                <w:i/>
                <w:sz w:val="18"/>
                <w:szCs w:val="18"/>
              </w:rPr>
              <w:t xml:space="preserve">к постановлению администрации                                                                                                         </w:t>
            </w:r>
            <w:r>
              <w:rPr>
                <w:i/>
                <w:sz w:val="18"/>
                <w:szCs w:val="18"/>
              </w:rPr>
              <w:t xml:space="preserve">                           </w:t>
            </w:r>
            <w:proofErr w:type="gramStart"/>
            <w:r>
              <w:rPr>
                <w:i/>
                <w:sz w:val="18"/>
                <w:szCs w:val="18"/>
              </w:rPr>
              <w:t>Иркутского</w:t>
            </w:r>
            <w:proofErr w:type="gramEnd"/>
            <w:r>
              <w:rPr>
                <w:i/>
                <w:sz w:val="18"/>
                <w:szCs w:val="18"/>
              </w:rPr>
              <w:t xml:space="preserve"> районного</w:t>
            </w:r>
          </w:p>
          <w:p w:rsidR="00F70D9C" w:rsidRPr="00F70D9C" w:rsidRDefault="00DB1C9E" w:rsidP="00DB1C9E">
            <w:pPr>
              <w:tabs>
                <w:tab w:val="left" w:pos="426"/>
                <w:tab w:val="left" w:pos="3584"/>
                <w:tab w:val="left" w:pos="5285"/>
              </w:tabs>
              <w:ind w:left="-101" w:right="-648" w:firstLine="324"/>
              <w:jc w:val="center"/>
              <w:rPr>
                <w:i/>
                <w:sz w:val="18"/>
                <w:szCs w:val="18"/>
              </w:rPr>
            </w:pPr>
            <w:r>
              <w:rPr>
                <w:i/>
                <w:sz w:val="18"/>
                <w:szCs w:val="18"/>
              </w:rPr>
              <w:t xml:space="preserve">                                                                         </w:t>
            </w:r>
            <w:r w:rsidR="00F70D9C" w:rsidRPr="00F70D9C">
              <w:rPr>
                <w:i/>
                <w:sz w:val="18"/>
                <w:szCs w:val="18"/>
              </w:rPr>
              <w:t>муниципального образования</w:t>
            </w:r>
          </w:p>
          <w:p w:rsidR="00F70D9C" w:rsidRPr="00F70D9C" w:rsidRDefault="00F70D9C" w:rsidP="00E81FFA">
            <w:pPr>
              <w:tabs>
                <w:tab w:val="left" w:pos="426"/>
                <w:tab w:val="left" w:pos="3584"/>
                <w:tab w:val="left" w:pos="5285"/>
                <w:tab w:val="left" w:pos="6136"/>
              </w:tabs>
              <w:ind w:left="-101" w:right="-142" w:firstLine="324"/>
              <w:jc w:val="right"/>
              <w:rPr>
                <w:b/>
                <w:bCs/>
                <w:i/>
                <w:sz w:val="18"/>
                <w:szCs w:val="18"/>
              </w:rPr>
            </w:pPr>
            <w:r w:rsidRPr="00F70D9C">
              <w:rPr>
                <w:i/>
                <w:sz w:val="18"/>
                <w:szCs w:val="18"/>
              </w:rPr>
              <w:t xml:space="preserve">                                                     от «      »                2025      № __</w:t>
            </w:r>
          </w:p>
        </w:tc>
      </w:tr>
      <w:tr w:rsidR="00F70D9C" w:rsidRPr="00F70D9C" w:rsidTr="00880EC6">
        <w:trPr>
          <w:trHeight w:val="225"/>
          <w:jc w:val="center"/>
        </w:trPr>
        <w:tc>
          <w:tcPr>
            <w:tcW w:w="2979" w:type="dxa"/>
            <w:tcBorders>
              <w:top w:val="nil"/>
              <w:left w:val="nil"/>
              <w:bottom w:val="nil"/>
              <w:right w:val="nil"/>
            </w:tcBorders>
            <w:shd w:val="clear" w:color="auto" w:fill="auto"/>
            <w:vAlign w:val="center"/>
            <w:hideMark/>
          </w:tcPr>
          <w:p w:rsidR="00F70D9C" w:rsidRPr="00F70D9C" w:rsidRDefault="00F70D9C" w:rsidP="00F70D9C">
            <w:pPr>
              <w:tabs>
                <w:tab w:val="left" w:pos="426"/>
                <w:tab w:val="left" w:pos="3976"/>
              </w:tabs>
              <w:ind w:left="0" w:right="-142" w:firstLine="426"/>
              <w:jc w:val="left"/>
              <w:rPr>
                <w:i/>
                <w:sz w:val="18"/>
                <w:szCs w:val="18"/>
              </w:rPr>
            </w:pPr>
          </w:p>
        </w:tc>
        <w:tc>
          <w:tcPr>
            <w:tcW w:w="6825" w:type="dxa"/>
            <w:gridSpan w:val="2"/>
            <w:vMerge/>
            <w:tcBorders>
              <w:left w:val="nil"/>
              <w:right w:val="nil"/>
            </w:tcBorders>
            <w:shd w:val="clear" w:color="auto" w:fill="auto"/>
            <w:vAlign w:val="center"/>
            <w:hideMark/>
          </w:tcPr>
          <w:p w:rsidR="00F70D9C" w:rsidRPr="00F70D9C" w:rsidRDefault="00F70D9C" w:rsidP="00880EC6">
            <w:pPr>
              <w:tabs>
                <w:tab w:val="left" w:pos="426"/>
                <w:tab w:val="left" w:pos="3976"/>
              </w:tabs>
              <w:ind w:left="0" w:right="-142" w:firstLine="426"/>
              <w:jc w:val="right"/>
              <w:rPr>
                <w:i/>
                <w:sz w:val="18"/>
                <w:szCs w:val="18"/>
              </w:rPr>
            </w:pPr>
          </w:p>
        </w:tc>
      </w:tr>
      <w:tr w:rsidR="00F70D9C" w:rsidRPr="00F70D9C" w:rsidTr="00880EC6">
        <w:trPr>
          <w:trHeight w:val="282"/>
          <w:jc w:val="center"/>
        </w:trPr>
        <w:tc>
          <w:tcPr>
            <w:tcW w:w="2979" w:type="dxa"/>
            <w:tcBorders>
              <w:top w:val="nil"/>
              <w:left w:val="nil"/>
              <w:bottom w:val="nil"/>
              <w:right w:val="nil"/>
            </w:tcBorders>
            <w:shd w:val="clear" w:color="auto" w:fill="auto"/>
            <w:vAlign w:val="center"/>
            <w:hideMark/>
          </w:tcPr>
          <w:p w:rsidR="00F70D9C" w:rsidRPr="00F70D9C" w:rsidRDefault="00F70D9C" w:rsidP="00F70D9C">
            <w:pPr>
              <w:tabs>
                <w:tab w:val="left" w:pos="426"/>
                <w:tab w:val="left" w:pos="3976"/>
              </w:tabs>
              <w:ind w:left="0" w:right="-142" w:firstLine="426"/>
              <w:jc w:val="left"/>
              <w:rPr>
                <w:i/>
                <w:sz w:val="18"/>
                <w:szCs w:val="18"/>
              </w:rPr>
            </w:pPr>
          </w:p>
        </w:tc>
        <w:tc>
          <w:tcPr>
            <w:tcW w:w="6825" w:type="dxa"/>
            <w:gridSpan w:val="2"/>
            <w:vMerge/>
            <w:tcBorders>
              <w:left w:val="nil"/>
              <w:right w:val="nil"/>
            </w:tcBorders>
            <w:shd w:val="clear" w:color="auto" w:fill="auto"/>
            <w:vAlign w:val="center"/>
            <w:hideMark/>
          </w:tcPr>
          <w:p w:rsidR="00F70D9C" w:rsidRPr="00F70D9C" w:rsidRDefault="00F70D9C" w:rsidP="00880EC6">
            <w:pPr>
              <w:tabs>
                <w:tab w:val="left" w:pos="426"/>
                <w:tab w:val="left" w:pos="3976"/>
              </w:tabs>
              <w:ind w:left="0" w:right="-142" w:firstLine="426"/>
              <w:jc w:val="right"/>
              <w:rPr>
                <w:b/>
                <w:bCs/>
                <w:i/>
                <w:sz w:val="18"/>
                <w:szCs w:val="18"/>
              </w:rPr>
            </w:pPr>
          </w:p>
        </w:tc>
      </w:tr>
      <w:tr w:rsidR="00F70D9C" w:rsidRPr="00F70D9C" w:rsidTr="00880EC6">
        <w:trPr>
          <w:trHeight w:val="225"/>
          <w:jc w:val="center"/>
        </w:trPr>
        <w:tc>
          <w:tcPr>
            <w:tcW w:w="2979" w:type="dxa"/>
            <w:tcBorders>
              <w:top w:val="nil"/>
              <w:left w:val="nil"/>
              <w:bottom w:val="nil"/>
              <w:right w:val="nil"/>
            </w:tcBorders>
            <w:shd w:val="clear" w:color="auto" w:fill="auto"/>
            <w:vAlign w:val="center"/>
            <w:hideMark/>
          </w:tcPr>
          <w:p w:rsidR="00F70D9C" w:rsidRPr="00F70D9C" w:rsidRDefault="00F70D9C" w:rsidP="00F70D9C">
            <w:pPr>
              <w:tabs>
                <w:tab w:val="left" w:pos="426"/>
                <w:tab w:val="left" w:pos="3976"/>
              </w:tabs>
              <w:ind w:left="0" w:right="-142" w:firstLine="426"/>
              <w:jc w:val="left"/>
              <w:rPr>
                <w:i/>
                <w:sz w:val="18"/>
                <w:szCs w:val="18"/>
              </w:rPr>
            </w:pPr>
          </w:p>
        </w:tc>
        <w:tc>
          <w:tcPr>
            <w:tcW w:w="6825" w:type="dxa"/>
            <w:gridSpan w:val="2"/>
            <w:vMerge/>
            <w:tcBorders>
              <w:left w:val="nil"/>
              <w:right w:val="nil"/>
            </w:tcBorders>
            <w:shd w:val="clear" w:color="auto" w:fill="auto"/>
            <w:vAlign w:val="center"/>
            <w:hideMark/>
          </w:tcPr>
          <w:p w:rsidR="00F70D9C" w:rsidRPr="00F70D9C" w:rsidRDefault="00F70D9C" w:rsidP="00880EC6">
            <w:pPr>
              <w:tabs>
                <w:tab w:val="left" w:pos="426"/>
                <w:tab w:val="left" w:pos="3976"/>
              </w:tabs>
              <w:ind w:left="0" w:right="-142" w:firstLine="426"/>
              <w:jc w:val="right"/>
              <w:rPr>
                <w:i/>
                <w:sz w:val="18"/>
                <w:szCs w:val="18"/>
              </w:rPr>
            </w:pPr>
          </w:p>
        </w:tc>
      </w:tr>
      <w:tr w:rsidR="00F70D9C" w:rsidRPr="00F70D9C" w:rsidTr="00880EC6">
        <w:trPr>
          <w:trHeight w:val="282"/>
          <w:jc w:val="center"/>
        </w:trPr>
        <w:tc>
          <w:tcPr>
            <w:tcW w:w="2979" w:type="dxa"/>
            <w:tcBorders>
              <w:top w:val="nil"/>
              <w:left w:val="nil"/>
              <w:bottom w:val="nil"/>
              <w:right w:val="nil"/>
            </w:tcBorders>
            <w:shd w:val="clear" w:color="auto" w:fill="auto"/>
            <w:vAlign w:val="center"/>
            <w:hideMark/>
          </w:tcPr>
          <w:p w:rsidR="00F70D9C" w:rsidRPr="00F70D9C" w:rsidRDefault="00F70D9C" w:rsidP="00F70D9C">
            <w:pPr>
              <w:tabs>
                <w:tab w:val="left" w:pos="426"/>
                <w:tab w:val="left" w:pos="3976"/>
              </w:tabs>
              <w:ind w:left="0" w:right="-142" w:firstLine="426"/>
              <w:jc w:val="left"/>
              <w:rPr>
                <w:i/>
                <w:sz w:val="18"/>
                <w:szCs w:val="18"/>
              </w:rPr>
            </w:pPr>
          </w:p>
        </w:tc>
        <w:tc>
          <w:tcPr>
            <w:tcW w:w="6825" w:type="dxa"/>
            <w:gridSpan w:val="2"/>
            <w:vMerge/>
            <w:tcBorders>
              <w:left w:val="nil"/>
              <w:right w:val="nil"/>
            </w:tcBorders>
            <w:shd w:val="clear" w:color="auto" w:fill="auto"/>
            <w:vAlign w:val="center"/>
            <w:hideMark/>
          </w:tcPr>
          <w:p w:rsidR="00F70D9C" w:rsidRPr="00F70D9C" w:rsidRDefault="00F70D9C" w:rsidP="00880EC6">
            <w:pPr>
              <w:tabs>
                <w:tab w:val="left" w:pos="426"/>
                <w:tab w:val="left" w:pos="3976"/>
              </w:tabs>
              <w:ind w:left="0" w:right="-142" w:firstLine="426"/>
              <w:jc w:val="right"/>
              <w:rPr>
                <w:b/>
                <w:bCs/>
                <w:i/>
                <w:sz w:val="18"/>
                <w:szCs w:val="18"/>
              </w:rPr>
            </w:pPr>
          </w:p>
        </w:tc>
      </w:tr>
      <w:tr w:rsidR="00F70D9C" w:rsidRPr="00F70D9C" w:rsidTr="00880EC6">
        <w:trPr>
          <w:trHeight w:val="225"/>
          <w:jc w:val="center"/>
        </w:trPr>
        <w:tc>
          <w:tcPr>
            <w:tcW w:w="2979" w:type="dxa"/>
            <w:tcBorders>
              <w:top w:val="nil"/>
              <w:left w:val="nil"/>
              <w:bottom w:val="nil"/>
              <w:right w:val="nil"/>
            </w:tcBorders>
            <w:shd w:val="clear" w:color="auto" w:fill="auto"/>
            <w:vAlign w:val="center"/>
            <w:hideMark/>
          </w:tcPr>
          <w:p w:rsidR="00F70D9C" w:rsidRPr="00F70D9C" w:rsidRDefault="00F70D9C" w:rsidP="00F70D9C">
            <w:pPr>
              <w:tabs>
                <w:tab w:val="left" w:pos="426"/>
                <w:tab w:val="left" w:pos="3976"/>
              </w:tabs>
              <w:ind w:left="0" w:right="-142" w:firstLine="426"/>
              <w:jc w:val="left"/>
              <w:rPr>
                <w:i/>
                <w:sz w:val="18"/>
                <w:szCs w:val="18"/>
              </w:rPr>
            </w:pPr>
          </w:p>
        </w:tc>
        <w:tc>
          <w:tcPr>
            <w:tcW w:w="6825" w:type="dxa"/>
            <w:gridSpan w:val="2"/>
            <w:vMerge/>
            <w:tcBorders>
              <w:left w:val="nil"/>
              <w:right w:val="nil"/>
            </w:tcBorders>
            <w:shd w:val="clear" w:color="auto" w:fill="auto"/>
            <w:vAlign w:val="center"/>
            <w:hideMark/>
          </w:tcPr>
          <w:p w:rsidR="00F70D9C" w:rsidRPr="00F70D9C" w:rsidRDefault="00F70D9C" w:rsidP="00880EC6">
            <w:pPr>
              <w:tabs>
                <w:tab w:val="left" w:pos="426"/>
                <w:tab w:val="left" w:pos="3976"/>
              </w:tabs>
              <w:ind w:left="0" w:right="-142" w:firstLine="426"/>
              <w:jc w:val="right"/>
              <w:rPr>
                <w:i/>
                <w:sz w:val="18"/>
                <w:szCs w:val="18"/>
              </w:rPr>
            </w:pPr>
          </w:p>
        </w:tc>
      </w:tr>
      <w:tr w:rsidR="00F70D9C" w:rsidRPr="00F70D9C" w:rsidTr="00880EC6">
        <w:trPr>
          <w:trHeight w:val="282"/>
          <w:jc w:val="center"/>
        </w:trPr>
        <w:tc>
          <w:tcPr>
            <w:tcW w:w="2979" w:type="dxa"/>
            <w:tcBorders>
              <w:top w:val="nil"/>
              <w:left w:val="nil"/>
              <w:bottom w:val="nil"/>
              <w:right w:val="nil"/>
            </w:tcBorders>
            <w:shd w:val="clear" w:color="auto" w:fill="auto"/>
            <w:vAlign w:val="center"/>
            <w:hideMark/>
          </w:tcPr>
          <w:p w:rsidR="00F70D9C" w:rsidRPr="00F70D9C" w:rsidRDefault="00F70D9C" w:rsidP="00F70D9C">
            <w:pPr>
              <w:tabs>
                <w:tab w:val="left" w:pos="426"/>
                <w:tab w:val="left" w:pos="3976"/>
              </w:tabs>
              <w:ind w:left="0" w:right="-142" w:firstLine="426"/>
              <w:jc w:val="left"/>
              <w:rPr>
                <w:i/>
                <w:sz w:val="18"/>
                <w:szCs w:val="18"/>
              </w:rPr>
            </w:pPr>
          </w:p>
        </w:tc>
        <w:tc>
          <w:tcPr>
            <w:tcW w:w="6825" w:type="dxa"/>
            <w:gridSpan w:val="2"/>
            <w:vMerge/>
            <w:tcBorders>
              <w:left w:val="nil"/>
              <w:right w:val="nil"/>
            </w:tcBorders>
            <w:shd w:val="clear" w:color="auto" w:fill="auto"/>
            <w:vAlign w:val="center"/>
            <w:hideMark/>
          </w:tcPr>
          <w:p w:rsidR="00F70D9C" w:rsidRPr="00F70D9C" w:rsidRDefault="00F70D9C" w:rsidP="00880EC6">
            <w:pPr>
              <w:tabs>
                <w:tab w:val="left" w:pos="426"/>
                <w:tab w:val="left" w:pos="3976"/>
              </w:tabs>
              <w:ind w:left="0" w:right="-142" w:firstLine="426"/>
              <w:jc w:val="right"/>
              <w:rPr>
                <w:b/>
                <w:bCs/>
                <w:i/>
                <w:sz w:val="18"/>
                <w:szCs w:val="18"/>
              </w:rPr>
            </w:pPr>
          </w:p>
        </w:tc>
      </w:tr>
      <w:tr w:rsidR="00F70D9C" w:rsidRPr="00F70D9C" w:rsidTr="00880EC6">
        <w:trPr>
          <w:trHeight w:val="225"/>
          <w:jc w:val="center"/>
        </w:trPr>
        <w:tc>
          <w:tcPr>
            <w:tcW w:w="2979" w:type="dxa"/>
            <w:tcBorders>
              <w:top w:val="nil"/>
              <w:left w:val="nil"/>
              <w:bottom w:val="nil"/>
              <w:right w:val="nil"/>
            </w:tcBorders>
            <w:shd w:val="clear" w:color="auto" w:fill="auto"/>
            <w:vAlign w:val="center"/>
            <w:hideMark/>
          </w:tcPr>
          <w:p w:rsidR="00F70D9C" w:rsidRPr="00F70D9C" w:rsidRDefault="00F70D9C" w:rsidP="00F70D9C">
            <w:pPr>
              <w:tabs>
                <w:tab w:val="left" w:pos="426"/>
                <w:tab w:val="left" w:pos="3976"/>
              </w:tabs>
              <w:ind w:left="0" w:right="-142" w:firstLine="426"/>
              <w:jc w:val="left"/>
              <w:rPr>
                <w:i/>
                <w:sz w:val="18"/>
                <w:szCs w:val="18"/>
              </w:rPr>
            </w:pPr>
          </w:p>
        </w:tc>
        <w:tc>
          <w:tcPr>
            <w:tcW w:w="6825" w:type="dxa"/>
            <w:gridSpan w:val="2"/>
            <w:vMerge/>
            <w:tcBorders>
              <w:left w:val="nil"/>
              <w:bottom w:val="nil"/>
              <w:right w:val="nil"/>
            </w:tcBorders>
            <w:shd w:val="clear" w:color="auto" w:fill="auto"/>
            <w:vAlign w:val="center"/>
            <w:hideMark/>
          </w:tcPr>
          <w:p w:rsidR="00F70D9C" w:rsidRPr="00F70D9C" w:rsidRDefault="00F70D9C" w:rsidP="00F70D9C">
            <w:pPr>
              <w:tabs>
                <w:tab w:val="left" w:pos="426"/>
                <w:tab w:val="left" w:pos="3976"/>
              </w:tabs>
              <w:ind w:left="0" w:right="-142" w:firstLine="426"/>
              <w:jc w:val="left"/>
              <w:rPr>
                <w:i/>
                <w:sz w:val="18"/>
                <w:szCs w:val="18"/>
              </w:rPr>
            </w:pPr>
          </w:p>
        </w:tc>
      </w:tr>
      <w:tr w:rsidR="00F70D9C" w:rsidRPr="00F70D9C" w:rsidTr="00880EC6">
        <w:trPr>
          <w:trHeight w:val="282"/>
          <w:jc w:val="center"/>
        </w:trPr>
        <w:tc>
          <w:tcPr>
            <w:tcW w:w="9804" w:type="dxa"/>
            <w:gridSpan w:val="3"/>
            <w:tcBorders>
              <w:top w:val="nil"/>
              <w:left w:val="nil"/>
              <w:bottom w:val="nil"/>
              <w:right w:val="nil"/>
            </w:tcBorders>
            <w:shd w:val="clear" w:color="auto" w:fill="auto"/>
            <w:vAlign w:val="center"/>
            <w:hideMark/>
          </w:tcPr>
          <w:p w:rsidR="00F70D9C" w:rsidRPr="00F70D9C" w:rsidRDefault="00F70D9C" w:rsidP="00F70D9C">
            <w:pPr>
              <w:tabs>
                <w:tab w:val="left" w:pos="426"/>
                <w:tab w:val="left" w:pos="3976"/>
              </w:tabs>
              <w:ind w:left="0" w:right="-142" w:firstLine="426"/>
              <w:jc w:val="left"/>
              <w:rPr>
                <w:i/>
                <w:sz w:val="18"/>
                <w:szCs w:val="18"/>
              </w:rPr>
            </w:pPr>
          </w:p>
        </w:tc>
      </w:tr>
      <w:tr w:rsidR="00F70D9C" w:rsidRPr="00D20E49" w:rsidTr="00880EC6">
        <w:trPr>
          <w:trHeight w:val="80"/>
          <w:jc w:val="center"/>
        </w:trPr>
        <w:tc>
          <w:tcPr>
            <w:tcW w:w="9804" w:type="dxa"/>
            <w:gridSpan w:val="3"/>
            <w:tcBorders>
              <w:top w:val="nil"/>
              <w:left w:val="nil"/>
              <w:bottom w:val="nil"/>
              <w:right w:val="nil"/>
            </w:tcBorders>
            <w:shd w:val="clear" w:color="auto" w:fill="auto"/>
            <w:vAlign w:val="center"/>
            <w:hideMark/>
          </w:tcPr>
          <w:p w:rsidR="00F70D9C" w:rsidRPr="00D20E49" w:rsidRDefault="00F70D9C" w:rsidP="00D20E49">
            <w:pPr>
              <w:tabs>
                <w:tab w:val="left" w:pos="426"/>
                <w:tab w:val="left" w:pos="3976"/>
              </w:tabs>
              <w:ind w:left="0" w:right="-142" w:firstLine="426"/>
              <w:jc w:val="center"/>
              <w:rPr>
                <w:b/>
                <w:bCs/>
                <w:sz w:val="18"/>
                <w:szCs w:val="18"/>
              </w:rPr>
            </w:pPr>
            <w:r w:rsidRPr="00D20E49">
              <w:rPr>
                <w:b/>
                <w:bCs/>
                <w:sz w:val="18"/>
                <w:szCs w:val="18"/>
              </w:rPr>
              <w:t>Схема границ публичного сервитута</w:t>
            </w:r>
          </w:p>
          <w:p w:rsidR="00F70D9C" w:rsidRPr="00D20E49" w:rsidRDefault="00F70D9C" w:rsidP="00F70D9C">
            <w:pPr>
              <w:tabs>
                <w:tab w:val="left" w:pos="426"/>
                <w:tab w:val="left" w:pos="3976"/>
              </w:tabs>
              <w:ind w:left="0" w:right="-142" w:firstLine="426"/>
              <w:jc w:val="left"/>
              <w:rPr>
                <w:b/>
                <w:bCs/>
                <w:sz w:val="18"/>
                <w:szCs w:val="18"/>
              </w:rPr>
            </w:pPr>
          </w:p>
        </w:tc>
      </w:tr>
      <w:tr w:rsidR="00F70D9C" w:rsidRPr="00D20E49" w:rsidTr="00880EC6">
        <w:trPr>
          <w:trHeight w:val="80"/>
          <w:jc w:val="center"/>
        </w:trPr>
        <w:tc>
          <w:tcPr>
            <w:tcW w:w="9804" w:type="dxa"/>
            <w:gridSpan w:val="3"/>
            <w:tcBorders>
              <w:top w:val="nil"/>
              <w:left w:val="nil"/>
              <w:bottom w:val="nil"/>
              <w:right w:val="nil"/>
            </w:tcBorders>
            <w:shd w:val="clear" w:color="auto" w:fill="auto"/>
            <w:vAlign w:val="center"/>
            <w:hideMark/>
          </w:tcPr>
          <w:p w:rsidR="00F70D9C" w:rsidRPr="00D20E49" w:rsidRDefault="00F70D9C" w:rsidP="00F70D9C">
            <w:pPr>
              <w:tabs>
                <w:tab w:val="left" w:pos="426"/>
                <w:tab w:val="left" w:pos="3976"/>
              </w:tabs>
              <w:ind w:left="0" w:right="-142" w:firstLine="426"/>
              <w:jc w:val="left"/>
              <w:rPr>
                <w:b/>
                <w:bCs/>
                <w:sz w:val="18"/>
                <w:szCs w:val="18"/>
              </w:rPr>
            </w:pPr>
          </w:p>
        </w:tc>
      </w:tr>
      <w:tr w:rsidR="00F70D9C" w:rsidRPr="00D20E49" w:rsidTr="00880EC6">
        <w:trPr>
          <w:trHeight w:val="283"/>
          <w:jc w:val="center"/>
        </w:trPr>
        <w:tc>
          <w:tcPr>
            <w:tcW w:w="9804"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F70D9C" w:rsidRPr="00D20E49" w:rsidRDefault="00F70D9C" w:rsidP="00F70D9C">
            <w:pPr>
              <w:tabs>
                <w:tab w:val="left" w:pos="426"/>
                <w:tab w:val="left" w:pos="3976"/>
              </w:tabs>
              <w:ind w:left="0" w:right="-142" w:firstLine="426"/>
              <w:jc w:val="left"/>
              <w:rPr>
                <w:b/>
                <w:bCs/>
                <w:sz w:val="18"/>
                <w:szCs w:val="18"/>
              </w:rPr>
            </w:pPr>
            <w:r w:rsidRPr="00D20E49">
              <w:rPr>
                <w:b/>
                <w:bCs/>
                <w:sz w:val="18"/>
                <w:szCs w:val="18"/>
              </w:rPr>
              <w:t xml:space="preserve">Общая площадь испрашиваемого публичного сервитута - 383 </w:t>
            </w:r>
            <w:proofErr w:type="spellStart"/>
            <w:r w:rsidRPr="00D20E49">
              <w:rPr>
                <w:b/>
                <w:bCs/>
                <w:sz w:val="18"/>
                <w:szCs w:val="18"/>
              </w:rPr>
              <w:t>кв.м</w:t>
            </w:r>
            <w:proofErr w:type="spellEnd"/>
            <w:r w:rsidRPr="00D20E49">
              <w:rPr>
                <w:b/>
                <w:bCs/>
                <w:sz w:val="18"/>
                <w:szCs w:val="18"/>
              </w:rPr>
              <w:t>.</w:t>
            </w:r>
          </w:p>
        </w:tc>
      </w:tr>
      <w:tr w:rsidR="00F70D9C" w:rsidRPr="00D20E49" w:rsidTr="00880EC6">
        <w:trPr>
          <w:trHeight w:val="397"/>
          <w:jc w:val="center"/>
        </w:trPr>
        <w:tc>
          <w:tcPr>
            <w:tcW w:w="9804"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F70D9C" w:rsidRPr="00D20E49" w:rsidRDefault="00F70D9C" w:rsidP="00F70D9C">
            <w:pPr>
              <w:tabs>
                <w:tab w:val="left" w:pos="426"/>
                <w:tab w:val="left" w:pos="3976"/>
              </w:tabs>
              <w:ind w:left="0" w:right="-142" w:firstLine="426"/>
              <w:jc w:val="left"/>
              <w:rPr>
                <w:b/>
                <w:bCs/>
                <w:sz w:val="18"/>
                <w:szCs w:val="18"/>
              </w:rPr>
            </w:pPr>
            <w:r w:rsidRPr="00D20E49">
              <w:rPr>
                <w:b/>
                <w:bCs/>
                <w:sz w:val="18"/>
                <w:szCs w:val="18"/>
              </w:rPr>
              <w:t xml:space="preserve">Публичный сервитут испрашивается в отношении части земельного участка с кадастровым номером 38:06:100302:2344 - 171 </w:t>
            </w:r>
            <w:proofErr w:type="spellStart"/>
            <w:r w:rsidRPr="00D20E49">
              <w:rPr>
                <w:b/>
                <w:bCs/>
                <w:sz w:val="18"/>
                <w:szCs w:val="18"/>
              </w:rPr>
              <w:t>кв.м</w:t>
            </w:r>
            <w:proofErr w:type="spellEnd"/>
            <w:r w:rsidRPr="00D20E49">
              <w:rPr>
                <w:b/>
                <w:bCs/>
                <w:sz w:val="18"/>
                <w:szCs w:val="18"/>
              </w:rPr>
              <w:t>.</w:t>
            </w:r>
          </w:p>
        </w:tc>
      </w:tr>
      <w:tr w:rsidR="00F70D9C" w:rsidRPr="00D20E49" w:rsidTr="00880EC6">
        <w:trPr>
          <w:trHeight w:val="397"/>
          <w:jc w:val="center"/>
        </w:trPr>
        <w:tc>
          <w:tcPr>
            <w:tcW w:w="9804"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F70D9C" w:rsidRPr="00D20E49" w:rsidRDefault="00F70D9C" w:rsidP="00F70D9C">
            <w:pPr>
              <w:tabs>
                <w:tab w:val="left" w:pos="426"/>
                <w:tab w:val="left" w:pos="3976"/>
              </w:tabs>
              <w:ind w:left="0" w:right="-142" w:firstLine="426"/>
              <w:jc w:val="left"/>
              <w:rPr>
                <w:b/>
                <w:bCs/>
                <w:sz w:val="18"/>
                <w:szCs w:val="18"/>
              </w:rPr>
            </w:pPr>
            <w:r w:rsidRPr="00D20E49">
              <w:rPr>
                <w:b/>
                <w:bCs/>
                <w:sz w:val="18"/>
                <w:szCs w:val="18"/>
              </w:rPr>
              <w:t xml:space="preserve">Публичный сервитут испрашивается в отношении земельного участка, государственная собственность на который не разграничена - 212 </w:t>
            </w:r>
            <w:proofErr w:type="spellStart"/>
            <w:r w:rsidRPr="00D20E49">
              <w:rPr>
                <w:b/>
                <w:bCs/>
                <w:sz w:val="18"/>
                <w:szCs w:val="18"/>
              </w:rPr>
              <w:t>кв.м</w:t>
            </w:r>
            <w:proofErr w:type="spellEnd"/>
            <w:r w:rsidRPr="00D20E49">
              <w:rPr>
                <w:b/>
                <w:bCs/>
                <w:sz w:val="18"/>
                <w:szCs w:val="18"/>
              </w:rPr>
              <w:t>.</w:t>
            </w:r>
          </w:p>
        </w:tc>
      </w:tr>
      <w:tr w:rsidR="00F70D9C" w:rsidRPr="00D20E49" w:rsidTr="00880EC6">
        <w:trPr>
          <w:trHeight w:val="431"/>
          <w:jc w:val="center"/>
        </w:trPr>
        <w:tc>
          <w:tcPr>
            <w:tcW w:w="29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0D9C" w:rsidRPr="00D20E49" w:rsidRDefault="00F70D9C" w:rsidP="00F70D9C">
            <w:pPr>
              <w:tabs>
                <w:tab w:val="left" w:pos="426"/>
                <w:tab w:val="left" w:pos="3976"/>
              </w:tabs>
              <w:ind w:left="0" w:right="-142" w:firstLine="426"/>
              <w:jc w:val="left"/>
              <w:rPr>
                <w:b/>
                <w:bCs/>
                <w:sz w:val="18"/>
                <w:szCs w:val="18"/>
              </w:rPr>
            </w:pPr>
            <w:r w:rsidRPr="00D20E49">
              <w:rPr>
                <w:b/>
                <w:bCs/>
                <w:sz w:val="18"/>
                <w:szCs w:val="18"/>
              </w:rPr>
              <w:t>Обозначение характерных точек границ</w:t>
            </w:r>
          </w:p>
        </w:tc>
        <w:tc>
          <w:tcPr>
            <w:tcW w:w="6825" w:type="dxa"/>
            <w:gridSpan w:val="2"/>
            <w:tcBorders>
              <w:top w:val="single" w:sz="4" w:space="0" w:color="auto"/>
              <w:left w:val="nil"/>
              <w:bottom w:val="single" w:sz="4" w:space="0" w:color="auto"/>
              <w:right w:val="single" w:sz="4" w:space="0" w:color="auto"/>
            </w:tcBorders>
            <w:shd w:val="clear" w:color="auto" w:fill="auto"/>
            <w:vAlign w:val="center"/>
            <w:hideMark/>
          </w:tcPr>
          <w:p w:rsidR="00F70D9C" w:rsidRPr="00D20E49" w:rsidRDefault="00F70D9C" w:rsidP="00F70D9C">
            <w:pPr>
              <w:tabs>
                <w:tab w:val="left" w:pos="426"/>
                <w:tab w:val="left" w:pos="3976"/>
              </w:tabs>
              <w:ind w:left="0" w:right="-142" w:firstLine="426"/>
              <w:jc w:val="left"/>
              <w:rPr>
                <w:b/>
                <w:bCs/>
                <w:sz w:val="18"/>
                <w:szCs w:val="18"/>
              </w:rPr>
            </w:pPr>
            <w:r w:rsidRPr="00D20E49">
              <w:rPr>
                <w:b/>
                <w:bCs/>
                <w:sz w:val="18"/>
                <w:szCs w:val="18"/>
              </w:rPr>
              <w:t>Координаты</w:t>
            </w:r>
          </w:p>
        </w:tc>
      </w:tr>
      <w:tr w:rsidR="00F70D9C" w:rsidRPr="00D20E49" w:rsidTr="00880EC6">
        <w:trPr>
          <w:trHeight w:val="283"/>
          <w:jc w:val="center"/>
        </w:trPr>
        <w:tc>
          <w:tcPr>
            <w:tcW w:w="2979" w:type="dxa"/>
            <w:vMerge/>
            <w:tcBorders>
              <w:top w:val="nil"/>
              <w:left w:val="single" w:sz="4" w:space="0" w:color="auto"/>
              <w:bottom w:val="single" w:sz="4" w:space="0" w:color="auto"/>
              <w:right w:val="single" w:sz="4" w:space="0" w:color="auto"/>
            </w:tcBorders>
            <w:vAlign w:val="center"/>
            <w:hideMark/>
          </w:tcPr>
          <w:p w:rsidR="00F70D9C" w:rsidRPr="00D20E49" w:rsidRDefault="00F70D9C" w:rsidP="00F70D9C">
            <w:pPr>
              <w:tabs>
                <w:tab w:val="left" w:pos="426"/>
                <w:tab w:val="left" w:pos="3976"/>
              </w:tabs>
              <w:ind w:left="0" w:right="-142" w:firstLine="426"/>
              <w:jc w:val="left"/>
              <w:rPr>
                <w:b/>
                <w:bCs/>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F70D9C" w:rsidRPr="00D20E49" w:rsidRDefault="00F70D9C" w:rsidP="00F70D9C">
            <w:pPr>
              <w:tabs>
                <w:tab w:val="left" w:pos="426"/>
                <w:tab w:val="left" w:pos="3976"/>
              </w:tabs>
              <w:ind w:left="0" w:right="-142" w:firstLine="426"/>
              <w:jc w:val="left"/>
              <w:rPr>
                <w:b/>
                <w:bCs/>
                <w:sz w:val="18"/>
                <w:szCs w:val="18"/>
              </w:rPr>
            </w:pPr>
            <w:r w:rsidRPr="00D20E49">
              <w:rPr>
                <w:b/>
                <w:bCs/>
                <w:sz w:val="18"/>
                <w:szCs w:val="18"/>
              </w:rPr>
              <w:t>X</w:t>
            </w:r>
          </w:p>
        </w:tc>
        <w:tc>
          <w:tcPr>
            <w:tcW w:w="3084" w:type="dxa"/>
            <w:tcBorders>
              <w:top w:val="nil"/>
              <w:left w:val="nil"/>
              <w:bottom w:val="single" w:sz="4" w:space="0" w:color="auto"/>
              <w:right w:val="single" w:sz="4" w:space="0" w:color="auto"/>
            </w:tcBorders>
            <w:shd w:val="clear" w:color="auto" w:fill="auto"/>
            <w:vAlign w:val="center"/>
            <w:hideMark/>
          </w:tcPr>
          <w:p w:rsidR="00F70D9C" w:rsidRPr="00D20E49" w:rsidRDefault="00F70D9C" w:rsidP="00F70D9C">
            <w:pPr>
              <w:tabs>
                <w:tab w:val="left" w:pos="426"/>
                <w:tab w:val="left" w:pos="3976"/>
              </w:tabs>
              <w:ind w:left="0" w:right="-142" w:firstLine="426"/>
              <w:jc w:val="left"/>
              <w:rPr>
                <w:b/>
                <w:bCs/>
                <w:sz w:val="18"/>
                <w:szCs w:val="18"/>
              </w:rPr>
            </w:pPr>
            <w:r w:rsidRPr="00D20E49">
              <w:rPr>
                <w:b/>
                <w:bCs/>
                <w:sz w:val="18"/>
                <w:szCs w:val="18"/>
              </w:rPr>
              <w:t>Y</w:t>
            </w:r>
          </w:p>
        </w:tc>
      </w:tr>
      <w:tr w:rsidR="00F70D9C" w:rsidRPr="00D20E49" w:rsidTr="00880EC6">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1</w:t>
            </w:r>
          </w:p>
        </w:tc>
        <w:tc>
          <w:tcPr>
            <w:tcW w:w="3741" w:type="dxa"/>
            <w:tcBorders>
              <w:top w:val="nil"/>
              <w:left w:val="nil"/>
              <w:bottom w:val="single" w:sz="4" w:space="0" w:color="auto"/>
              <w:right w:val="single" w:sz="4" w:space="0" w:color="auto"/>
            </w:tcBorders>
            <w:shd w:val="clear" w:color="auto" w:fill="auto"/>
            <w:hideMark/>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403389.86</w:t>
            </w:r>
          </w:p>
        </w:tc>
        <w:tc>
          <w:tcPr>
            <w:tcW w:w="3084" w:type="dxa"/>
            <w:tcBorders>
              <w:top w:val="nil"/>
              <w:left w:val="nil"/>
              <w:bottom w:val="single" w:sz="4" w:space="0" w:color="auto"/>
              <w:right w:val="single" w:sz="4" w:space="0" w:color="auto"/>
            </w:tcBorders>
            <w:shd w:val="clear" w:color="auto" w:fill="auto"/>
            <w:hideMark/>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3342353.63</w:t>
            </w:r>
          </w:p>
        </w:tc>
      </w:tr>
      <w:tr w:rsidR="00F70D9C" w:rsidRPr="00D20E49" w:rsidTr="00880EC6">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2</w:t>
            </w:r>
          </w:p>
        </w:tc>
        <w:tc>
          <w:tcPr>
            <w:tcW w:w="3741" w:type="dxa"/>
            <w:tcBorders>
              <w:top w:val="nil"/>
              <w:left w:val="nil"/>
              <w:bottom w:val="single" w:sz="4" w:space="0" w:color="auto"/>
              <w:right w:val="single" w:sz="4" w:space="0" w:color="auto"/>
            </w:tcBorders>
            <w:shd w:val="clear" w:color="auto" w:fill="auto"/>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403379.16</w:t>
            </w:r>
          </w:p>
        </w:tc>
        <w:tc>
          <w:tcPr>
            <w:tcW w:w="3084" w:type="dxa"/>
            <w:tcBorders>
              <w:top w:val="nil"/>
              <w:left w:val="nil"/>
              <w:bottom w:val="single" w:sz="4" w:space="0" w:color="auto"/>
              <w:right w:val="single" w:sz="4" w:space="0" w:color="auto"/>
            </w:tcBorders>
            <w:shd w:val="clear" w:color="auto" w:fill="auto"/>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3342369.30</w:t>
            </w:r>
          </w:p>
        </w:tc>
      </w:tr>
      <w:tr w:rsidR="00F70D9C" w:rsidRPr="00D20E49" w:rsidTr="00880EC6">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3</w:t>
            </w:r>
          </w:p>
        </w:tc>
        <w:tc>
          <w:tcPr>
            <w:tcW w:w="3741" w:type="dxa"/>
            <w:tcBorders>
              <w:top w:val="nil"/>
              <w:left w:val="nil"/>
              <w:bottom w:val="single" w:sz="4" w:space="0" w:color="auto"/>
              <w:right w:val="single" w:sz="4" w:space="0" w:color="auto"/>
            </w:tcBorders>
            <w:shd w:val="clear" w:color="auto" w:fill="auto"/>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403379.11</w:t>
            </w:r>
          </w:p>
        </w:tc>
        <w:tc>
          <w:tcPr>
            <w:tcW w:w="3084" w:type="dxa"/>
            <w:tcBorders>
              <w:top w:val="nil"/>
              <w:left w:val="nil"/>
              <w:bottom w:val="single" w:sz="4" w:space="0" w:color="auto"/>
              <w:right w:val="single" w:sz="4" w:space="0" w:color="auto"/>
            </w:tcBorders>
            <w:shd w:val="clear" w:color="auto" w:fill="auto"/>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3342387.64</w:t>
            </w:r>
          </w:p>
        </w:tc>
      </w:tr>
      <w:tr w:rsidR="00F70D9C" w:rsidRPr="00D20E49" w:rsidTr="00880EC6">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4</w:t>
            </w:r>
          </w:p>
        </w:tc>
        <w:tc>
          <w:tcPr>
            <w:tcW w:w="3741" w:type="dxa"/>
            <w:tcBorders>
              <w:top w:val="nil"/>
              <w:left w:val="nil"/>
              <w:bottom w:val="single" w:sz="4" w:space="0" w:color="auto"/>
              <w:right w:val="single" w:sz="4" w:space="0" w:color="auto"/>
            </w:tcBorders>
            <w:shd w:val="clear" w:color="auto" w:fill="auto"/>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403374.56</w:t>
            </w:r>
          </w:p>
        </w:tc>
        <w:tc>
          <w:tcPr>
            <w:tcW w:w="3084" w:type="dxa"/>
            <w:tcBorders>
              <w:top w:val="nil"/>
              <w:left w:val="nil"/>
              <w:bottom w:val="single" w:sz="4" w:space="0" w:color="auto"/>
              <w:right w:val="single" w:sz="4" w:space="0" w:color="auto"/>
            </w:tcBorders>
            <w:shd w:val="clear" w:color="auto" w:fill="auto"/>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3342394.35</w:t>
            </w:r>
          </w:p>
        </w:tc>
      </w:tr>
      <w:tr w:rsidR="00F70D9C" w:rsidRPr="00D20E49" w:rsidTr="00880EC6">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5</w:t>
            </w:r>
          </w:p>
        </w:tc>
        <w:tc>
          <w:tcPr>
            <w:tcW w:w="3741" w:type="dxa"/>
            <w:tcBorders>
              <w:top w:val="nil"/>
              <w:left w:val="nil"/>
              <w:bottom w:val="single" w:sz="4" w:space="0" w:color="auto"/>
              <w:right w:val="single" w:sz="4" w:space="0" w:color="auto"/>
            </w:tcBorders>
            <w:shd w:val="clear" w:color="auto" w:fill="auto"/>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403374.63</w:t>
            </w:r>
          </w:p>
        </w:tc>
        <w:tc>
          <w:tcPr>
            <w:tcW w:w="3084" w:type="dxa"/>
            <w:tcBorders>
              <w:top w:val="nil"/>
              <w:left w:val="nil"/>
              <w:bottom w:val="single" w:sz="4" w:space="0" w:color="auto"/>
              <w:right w:val="single" w:sz="4" w:space="0" w:color="auto"/>
            </w:tcBorders>
            <w:shd w:val="clear" w:color="auto" w:fill="auto"/>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3342367.96</w:t>
            </w:r>
          </w:p>
        </w:tc>
      </w:tr>
      <w:tr w:rsidR="00F70D9C" w:rsidRPr="00D20E49" w:rsidTr="00880EC6">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6</w:t>
            </w:r>
          </w:p>
        </w:tc>
        <w:tc>
          <w:tcPr>
            <w:tcW w:w="3741" w:type="dxa"/>
            <w:tcBorders>
              <w:top w:val="nil"/>
              <w:left w:val="nil"/>
              <w:bottom w:val="single" w:sz="4" w:space="0" w:color="auto"/>
              <w:right w:val="single" w:sz="4" w:space="0" w:color="auto"/>
            </w:tcBorders>
            <w:shd w:val="clear" w:color="auto" w:fill="auto"/>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403375.58</w:t>
            </w:r>
          </w:p>
        </w:tc>
        <w:tc>
          <w:tcPr>
            <w:tcW w:w="3084" w:type="dxa"/>
            <w:tcBorders>
              <w:top w:val="nil"/>
              <w:left w:val="nil"/>
              <w:bottom w:val="single" w:sz="4" w:space="0" w:color="auto"/>
              <w:right w:val="single" w:sz="4" w:space="0" w:color="auto"/>
            </w:tcBorders>
            <w:shd w:val="clear" w:color="auto" w:fill="auto"/>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3342366.56</w:t>
            </w:r>
          </w:p>
        </w:tc>
      </w:tr>
      <w:tr w:rsidR="00F70D9C" w:rsidRPr="00D20E49" w:rsidTr="00880EC6">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7</w:t>
            </w:r>
          </w:p>
        </w:tc>
        <w:tc>
          <w:tcPr>
            <w:tcW w:w="3741" w:type="dxa"/>
            <w:tcBorders>
              <w:top w:val="nil"/>
              <w:left w:val="nil"/>
              <w:bottom w:val="single" w:sz="4" w:space="0" w:color="auto"/>
              <w:right w:val="single" w:sz="4" w:space="0" w:color="auto"/>
            </w:tcBorders>
            <w:shd w:val="clear" w:color="auto" w:fill="auto"/>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403384.80</w:t>
            </w:r>
          </w:p>
        </w:tc>
        <w:tc>
          <w:tcPr>
            <w:tcW w:w="3084" w:type="dxa"/>
            <w:tcBorders>
              <w:top w:val="nil"/>
              <w:left w:val="nil"/>
              <w:bottom w:val="single" w:sz="4" w:space="0" w:color="auto"/>
              <w:right w:val="single" w:sz="4" w:space="0" w:color="auto"/>
            </w:tcBorders>
            <w:shd w:val="clear" w:color="auto" w:fill="auto"/>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3342353.02</w:t>
            </w:r>
          </w:p>
        </w:tc>
      </w:tr>
      <w:tr w:rsidR="00F70D9C" w:rsidRPr="00D20E49" w:rsidTr="00880EC6">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8</w:t>
            </w:r>
          </w:p>
        </w:tc>
        <w:tc>
          <w:tcPr>
            <w:tcW w:w="3741" w:type="dxa"/>
            <w:tcBorders>
              <w:top w:val="nil"/>
              <w:left w:val="nil"/>
              <w:bottom w:val="single" w:sz="4" w:space="0" w:color="auto"/>
              <w:right w:val="single" w:sz="4" w:space="0" w:color="auto"/>
            </w:tcBorders>
            <w:shd w:val="clear" w:color="auto" w:fill="auto"/>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403370.24</w:t>
            </w:r>
          </w:p>
        </w:tc>
        <w:tc>
          <w:tcPr>
            <w:tcW w:w="3084" w:type="dxa"/>
            <w:tcBorders>
              <w:top w:val="nil"/>
              <w:left w:val="nil"/>
              <w:bottom w:val="single" w:sz="4" w:space="0" w:color="auto"/>
              <w:right w:val="single" w:sz="4" w:space="0" w:color="auto"/>
            </w:tcBorders>
            <w:shd w:val="clear" w:color="auto" w:fill="auto"/>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3342314.84</w:t>
            </w:r>
          </w:p>
        </w:tc>
      </w:tr>
      <w:tr w:rsidR="00F70D9C" w:rsidRPr="00D20E49" w:rsidTr="00880EC6">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9</w:t>
            </w:r>
          </w:p>
        </w:tc>
        <w:tc>
          <w:tcPr>
            <w:tcW w:w="3741" w:type="dxa"/>
            <w:tcBorders>
              <w:top w:val="nil"/>
              <w:left w:val="nil"/>
              <w:bottom w:val="single" w:sz="4" w:space="0" w:color="auto"/>
              <w:right w:val="single" w:sz="4" w:space="0" w:color="auto"/>
            </w:tcBorders>
            <w:shd w:val="clear" w:color="auto" w:fill="auto"/>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403369.55</w:t>
            </w:r>
          </w:p>
        </w:tc>
        <w:tc>
          <w:tcPr>
            <w:tcW w:w="3084" w:type="dxa"/>
            <w:tcBorders>
              <w:top w:val="nil"/>
              <w:left w:val="nil"/>
              <w:bottom w:val="single" w:sz="4" w:space="0" w:color="auto"/>
              <w:right w:val="single" w:sz="4" w:space="0" w:color="auto"/>
            </w:tcBorders>
            <w:shd w:val="clear" w:color="auto" w:fill="auto"/>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3342313.03</w:t>
            </w:r>
          </w:p>
        </w:tc>
      </w:tr>
      <w:tr w:rsidR="00F70D9C" w:rsidRPr="00D20E49" w:rsidTr="00880EC6">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10</w:t>
            </w:r>
          </w:p>
        </w:tc>
        <w:tc>
          <w:tcPr>
            <w:tcW w:w="3741" w:type="dxa"/>
            <w:tcBorders>
              <w:top w:val="nil"/>
              <w:left w:val="nil"/>
              <w:bottom w:val="single" w:sz="4" w:space="0" w:color="auto"/>
              <w:right w:val="single" w:sz="4" w:space="0" w:color="auto"/>
            </w:tcBorders>
            <w:shd w:val="clear" w:color="auto" w:fill="auto"/>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403373.75</w:t>
            </w:r>
          </w:p>
        </w:tc>
        <w:tc>
          <w:tcPr>
            <w:tcW w:w="3084" w:type="dxa"/>
            <w:tcBorders>
              <w:top w:val="nil"/>
              <w:left w:val="nil"/>
              <w:bottom w:val="single" w:sz="4" w:space="0" w:color="auto"/>
              <w:right w:val="single" w:sz="4" w:space="0" w:color="auto"/>
            </w:tcBorders>
            <w:shd w:val="clear" w:color="auto" w:fill="auto"/>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3342311.42</w:t>
            </w:r>
          </w:p>
        </w:tc>
      </w:tr>
      <w:tr w:rsidR="00F70D9C" w:rsidRPr="00D20E49" w:rsidTr="00880EC6">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1</w:t>
            </w:r>
          </w:p>
        </w:tc>
        <w:tc>
          <w:tcPr>
            <w:tcW w:w="3741" w:type="dxa"/>
            <w:tcBorders>
              <w:top w:val="nil"/>
              <w:left w:val="nil"/>
              <w:bottom w:val="single" w:sz="4" w:space="0" w:color="auto"/>
              <w:right w:val="single" w:sz="4" w:space="0" w:color="auto"/>
            </w:tcBorders>
            <w:shd w:val="clear" w:color="auto" w:fill="auto"/>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403389.86</w:t>
            </w:r>
          </w:p>
        </w:tc>
        <w:tc>
          <w:tcPr>
            <w:tcW w:w="3084" w:type="dxa"/>
            <w:tcBorders>
              <w:top w:val="nil"/>
              <w:left w:val="nil"/>
              <w:bottom w:val="single" w:sz="4" w:space="0" w:color="auto"/>
              <w:right w:val="single" w:sz="4" w:space="0" w:color="auto"/>
            </w:tcBorders>
            <w:shd w:val="clear" w:color="auto" w:fill="auto"/>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3342353.63</w:t>
            </w:r>
          </w:p>
        </w:tc>
      </w:tr>
      <w:tr w:rsidR="00F70D9C" w:rsidRPr="00D20E49" w:rsidTr="00880EC6">
        <w:trPr>
          <w:trHeight w:val="282"/>
          <w:jc w:val="center"/>
        </w:trPr>
        <w:tc>
          <w:tcPr>
            <w:tcW w:w="2979" w:type="dxa"/>
            <w:tcBorders>
              <w:top w:val="single" w:sz="4" w:space="0" w:color="auto"/>
              <w:bottom w:val="single" w:sz="4" w:space="0" w:color="auto"/>
            </w:tcBorders>
            <w:shd w:val="clear" w:color="auto" w:fill="auto"/>
            <w:vAlign w:val="bottom"/>
          </w:tcPr>
          <w:p w:rsidR="00F70D9C" w:rsidRPr="00D20E49" w:rsidRDefault="00F70D9C" w:rsidP="00F70D9C">
            <w:pPr>
              <w:tabs>
                <w:tab w:val="left" w:pos="426"/>
                <w:tab w:val="left" w:pos="3976"/>
              </w:tabs>
              <w:ind w:left="0" w:right="-142" w:firstLine="426"/>
              <w:jc w:val="left"/>
              <w:rPr>
                <w:sz w:val="18"/>
                <w:szCs w:val="18"/>
              </w:rPr>
            </w:pPr>
          </w:p>
        </w:tc>
        <w:tc>
          <w:tcPr>
            <w:tcW w:w="3741" w:type="dxa"/>
            <w:tcBorders>
              <w:top w:val="single" w:sz="4" w:space="0" w:color="auto"/>
              <w:bottom w:val="single" w:sz="4" w:space="0" w:color="auto"/>
            </w:tcBorders>
            <w:shd w:val="clear" w:color="auto" w:fill="auto"/>
            <w:vAlign w:val="center"/>
          </w:tcPr>
          <w:p w:rsidR="00F70D9C" w:rsidRPr="00D20E49" w:rsidRDefault="00F70D9C" w:rsidP="00F70D9C">
            <w:pPr>
              <w:tabs>
                <w:tab w:val="left" w:pos="426"/>
                <w:tab w:val="left" w:pos="3976"/>
              </w:tabs>
              <w:ind w:left="0" w:right="-142" w:firstLine="426"/>
              <w:jc w:val="left"/>
              <w:rPr>
                <w:sz w:val="18"/>
                <w:szCs w:val="18"/>
              </w:rPr>
            </w:pPr>
          </w:p>
        </w:tc>
        <w:tc>
          <w:tcPr>
            <w:tcW w:w="3084" w:type="dxa"/>
            <w:tcBorders>
              <w:top w:val="single" w:sz="4" w:space="0" w:color="auto"/>
              <w:bottom w:val="single" w:sz="4" w:space="0" w:color="auto"/>
            </w:tcBorders>
            <w:shd w:val="clear" w:color="auto" w:fill="auto"/>
            <w:vAlign w:val="center"/>
          </w:tcPr>
          <w:p w:rsidR="00F70D9C" w:rsidRPr="00D20E49" w:rsidRDefault="00F70D9C" w:rsidP="00F70D9C">
            <w:pPr>
              <w:tabs>
                <w:tab w:val="left" w:pos="426"/>
                <w:tab w:val="left" w:pos="3976"/>
              </w:tabs>
              <w:ind w:left="0" w:right="-142" w:firstLine="426"/>
              <w:jc w:val="left"/>
              <w:rPr>
                <w:sz w:val="18"/>
                <w:szCs w:val="18"/>
              </w:rPr>
            </w:pPr>
          </w:p>
        </w:tc>
      </w:tr>
      <w:tr w:rsidR="00F70D9C" w:rsidRPr="00D20E49" w:rsidTr="00880EC6">
        <w:trPr>
          <w:trHeight w:val="56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Площадь</w:t>
            </w:r>
          </w:p>
        </w:tc>
        <w:tc>
          <w:tcPr>
            <w:tcW w:w="6825" w:type="dxa"/>
            <w:gridSpan w:val="2"/>
            <w:tcBorders>
              <w:top w:val="single" w:sz="4" w:space="0" w:color="auto"/>
              <w:left w:val="nil"/>
              <w:bottom w:val="single" w:sz="4" w:space="0" w:color="auto"/>
              <w:right w:val="single" w:sz="4" w:space="0" w:color="auto"/>
            </w:tcBorders>
            <w:shd w:val="clear" w:color="auto" w:fill="auto"/>
            <w:vAlign w:val="center"/>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Цель установления публичного сервитута</w:t>
            </w:r>
          </w:p>
        </w:tc>
      </w:tr>
      <w:tr w:rsidR="00F70D9C" w:rsidRPr="00D20E49" w:rsidTr="00880EC6">
        <w:trPr>
          <w:trHeight w:val="679"/>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 xml:space="preserve">383 </w:t>
            </w:r>
            <w:proofErr w:type="spellStart"/>
            <w:r w:rsidRPr="00D20E49">
              <w:rPr>
                <w:sz w:val="18"/>
                <w:szCs w:val="18"/>
              </w:rPr>
              <w:t>кв.м</w:t>
            </w:r>
            <w:proofErr w:type="spellEnd"/>
            <w:r w:rsidRPr="00D20E49">
              <w:rPr>
                <w:sz w:val="18"/>
                <w:szCs w:val="18"/>
              </w:rPr>
              <w:t>.</w:t>
            </w:r>
          </w:p>
        </w:tc>
        <w:tc>
          <w:tcPr>
            <w:tcW w:w="6825" w:type="dxa"/>
            <w:gridSpan w:val="2"/>
            <w:tcBorders>
              <w:top w:val="single" w:sz="4" w:space="0" w:color="auto"/>
              <w:left w:val="nil"/>
              <w:bottom w:val="single" w:sz="4" w:space="0" w:color="auto"/>
              <w:right w:val="single" w:sz="4" w:space="0" w:color="auto"/>
            </w:tcBorders>
            <w:shd w:val="clear" w:color="auto" w:fill="auto"/>
            <w:vAlign w:val="center"/>
          </w:tcPr>
          <w:p w:rsidR="00F70D9C" w:rsidRPr="00D20E49" w:rsidRDefault="00F70D9C" w:rsidP="00F70D9C">
            <w:pPr>
              <w:tabs>
                <w:tab w:val="left" w:pos="426"/>
                <w:tab w:val="left" w:pos="3976"/>
              </w:tabs>
              <w:ind w:left="0" w:right="-142" w:firstLine="426"/>
              <w:jc w:val="left"/>
              <w:rPr>
                <w:sz w:val="18"/>
                <w:szCs w:val="18"/>
              </w:rPr>
            </w:pPr>
            <w:r w:rsidRPr="00D20E49">
              <w:rPr>
                <w:sz w:val="18"/>
                <w:szCs w:val="18"/>
              </w:rPr>
              <w:t xml:space="preserve">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 0,4 </w:t>
            </w:r>
            <w:proofErr w:type="spellStart"/>
            <w:r w:rsidRPr="00D20E49">
              <w:rPr>
                <w:sz w:val="18"/>
                <w:szCs w:val="18"/>
              </w:rPr>
              <w:t>кВ</w:t>
            </w:r>
            <w:proofErr w:type="spellEnd"/>
            <w:r w:rsidRPr="00D20E49">
              <w:rPr>
                <w:sz w:val="18"/>
                <w:szCs w:val="18"/>
              </w:rPr>
              <w:t xml:space="preserve">  от КТП 10/0,4 </w:t>
            </w:r>
            <w:proofErr w:type="spellStart"/>
            <w:r w:rsidRPr="00D20E49">
              <w:rPr>
                <w:sz w:val="18"/>
                <w:szCs w:val="18"/>
              </w:rPr>
              <w:t>кВ</w:t>
            </w:r>
            <w:proofErr w:type="spellEnd"/>
            <w:r w:rsidRPr="00D20E49">
              <w:rPr>
                <w:sz w:val="18"/>
                <w:szCs w:val="18"/>
              </w:rPr>
              <w:t xml:space="preserve"> №1-1738 в </w:t>
            </w:r>
            <w:proofErr w:type="spellStart"/>
            <w:r w:rsidRPr="00D20E49">
              <w:rPr>
                <w:sz w:val="18"/>
                <w:szCs w:val="18"/>
              </w:rPr>
              <w:t>д</w:t>
            </w:r>
            <w:proofErr w:type="gramStart"/>
            <w:r w:rsidRPr="00D20E49">
              <w:rPr>
                <w:sz w:val="18"/>
                <w:szCs w:val="18"/>
              </w:rPr>
              <w:t>.К</w:t>
            </w:r>
            <w:proofErr w:type="gramEnd"/>
            <w:r w:rsidRPr="00D20E49">
              <w:rPr>
                <w:sz w:val="18"/>
                <w:szCs w:val="18"/>
              </w:rPr>
              <w:t>уда</w:t>
            </w:r>
            <w:proofErr w:type="spellEnd"/>
            <w:r w:rsidRPr="00D20E49">
              <w:rPr>
                <w:sz w:val="18"/>
                <w:szCs w:val="18"/>
              </w:rPr>
              <w:t>", инв. 6000917409 (ТР 1195/24)</w:t>
            </w:r>
          </w:p>
        </w:tc>
      </w:tr>
    </w:tbl>
    <w:p w:rsidR="00F70D9C" w:rsidRPr="00D20E49" w:rsidRDefault="00F70D9C" w:rsidP="00F70D9C">
      <w:pPr>
        <w:tabs>
          <w:tab w:val="left" w:pos="426"/>
          <w:tab w:val="left" w:pos="3976"/>
        </w:tabs>
        <w:ind w:left="0" w:right="-142" w:firstLine="426"/>
        <w:jc w:val="left"/>
        <w:rPr>
          <w:sz w:val="18"/>
          <w:szCs w:val="18"/>
        </w:rPr>
      </w:pPr>
    </w:p>
    <w:p w:rsidR="00F70D9C" w:rsidRPr="00D20E49" w:rsidRDefault="00F70D9C" w:rsidP="00F70D9C">
      <w:pPr>
        <w:tabs>
          <w:tab w:val="left" w:pos="426"/>
          <w:tab w:val="left" w:pos="3976"/>
        </w:tabs>
        <w:ind w:left="0" w:right="-142" w:firstLine="426"/>
        <w:jc w:val="left"/>
        <w:rPr>
          <w:sz w:val="18"/>
          <w:szCs w:val="18"/>
        </w:rPr>
      </w:pPr>
    </w:p>
    <w:p w:rsidR="00F70D9C" w:rsidRPr="00D20E49" w:rsidRDefault="00F70D9C" w:rsidP="00F70D9C">
      <w:pPr>
        <w:tabs>
          <w:tab w:val="left" w:pos="426"/>
          <w:tab w:val="left" w:pos="3976"/>
        </w:tabs>
        <w:ind w:left="0" w:right="-142" w:firstLine="426"/>
        <w:jc w:val="left"/>
        <w:rPr>
          <w:sz w:val="18"/>
          <w:szCs w:val="18"/>
        </w:rPr>
      </w:pPr>
    </w:p>
    <w:p w:rsidR="00F70D9C" w:rsidRPr="00F70D9C" w:rsidRDefault="00F70D9C" w:rsidP="00F70D9C">
      <w:pPr>
        <w:tabs>
          <w:tab w:val="left" w:pos="426"/>
          <w:tab w:val="left" w:pos="3976"/>
        </w:tabs>
        <w:ind w:left="0" w:right="-142" w:firstLine="426"/>
        <w:jc w:val="left"/>
        <w:rPr>
          <w:i/>
          <w:sz w:val="18"/>
          <w:szCs w:val="18"/>
        </w:rPr>
      </w:pPr>
      <w:r w:rsidRPr="00F70D9C">
        <w:rPr>
          <w:i/>
          <w:noProof/>
          <w:sz w:val="18"/>
          <w:szCs w:val="18"/>
        </w:rPr>
        <w:lastRenderedPageBreak/>
        <w:drawing>
          <wp:inline distT="0" distB="0" distL="0" distR="0" wp14:anchorId="335C407E" wp14:editId="7522EEB9">
            <wp:extent cx="6088380" cy="761238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94583" cy="7620136"/>
                    </a:xfrm>
                    <a:prstGeom prst="rect">
                      <a:avLst/>
                    </a:prstGeom>
                    <a:noFill/>
                    <a:ln>
                      <a:noFill/>
                    </a:ln>
                  </pic:spPr>
                </pic:pic>
              </a:graphicData>
            </a:graphic>
          </wp:inline>
        </w:drawing>
      </w:r>
    </w:p>
    <w:p w:rsidR="00F70D9C" w:rsidRPr="00F70D9C" w:rsidRDefault="00F70D9C" w:rsidP="00F70D9C">
      <w:pPr>
        <w:tabs>
          <w:tab w:val="left" w:pos="426"/>
          <w:tab w:val="left" w:pos="3976"/>
        </w:tabs>
        <w:ind w:left="0" w:right="-142" w:firstLine="426"/>
        <w:jc w:val="left"/>
        <w:rPr>
          <w:i/>
          <w:sz w:val="18"/>
          <w:szCs w:val="18"/>
        </w:rPr>
      </w:pPr>
      <w:r w:rsidRPr="00F70D9C">
        <w:rPr>
          <w:i/>
          <w:sz w:val="18"/>
          <w:szCs w:val="18"/>
        </w:rPr>
        <w:t xml:space="preserve">Заместитель Мэра по жизнеобеспечению                                                                           Ю.Р. </w:t>
      </w:r>
      <w:proofErr w:type="spellStart"/>
      <w:r w:rsidRPr="00F70D9C">
        <w:rPr>
          <w:i/>
          <w:sz w:val="18"/>
          <w:szCs w:val="18"/>
        </w:rPr>
        <w:t>Витер</w:t>
      </w:r>
      <w:proofErr w:type="spellEnd"/>
    </w:p>
    <w:p w:rsidR="00F70D9C" w:rsidRPr="00F70D9C" w:rsidRDefault="00F70D9C" w:rsidP="00F70D9C">
      <w:pPr>
        <w:tabs>
          <w:tab w:val="left" w:pos="426"/>
          <w:tab w:val="left" w:pos="3976"/>
        </w:tabs>
        <w:ind w:left="0" w:right="288" w:firstLine="426"/>
        <w:jc w:val="left"/>
        <w:rPr>
          <w:i/>
          <w:sz w:val="18"/>
          <w:szCs w:val="18"/>
        </w:rPr>
      </w:pPr>
    </w:p>
    <w:p w:rsidR="00F70D9C" w:rsidRDefault="00F70D9C" w:rsidP="00323815">
      <w:pPr>
        <w:tabs>
          <w:tab w:val="left" w:pos="426"/>
          <w:tab w:val="left" w:pos="3976"/>
        </w:tabs>
        <w:ind w:left="0" w:right="-142" w:firstLine="426"/>
        <w:jc w:val="left"/>
        <w:rPr>
          <w:i/>
          <w:sz w:val="18"/>
          <w:szCs w:val="18"/>
        </w:rPr>
      </w:pPr>
    </w:p>
    <w:p w:rsidR="00F70D9C" w:rsidRDefault="00F70D9C" w:rsidP="00323815">
      <w:pPr>
        <w:tabs>
          <w:tab w:val="left" w:pos="426"/>
          <w:tab w:val="left" w:pos="3976"/>
        </w:tabs>
        <w:ind w:left="0" w:right="-142" w:firstLine="426"/>
        <w:jc w:val="left"/>
        <w:rPr>
          <w:i/>
          <w:sz w:val="18"/>
          <w:szCs w:val="18"/>
        </w:rPr>
      </w:pPr>
    </w:p>
    <w:p w:rsidR="00F70D9C" w:rsidRDefault="00F70D9C" w:rsidP="00323815">
      <w:pPr>
        <w:tabs>
          <w:tab w:val="left" w:pos="426"/>
          <w:tab w:val="left" w:pos="3976"/>
        </w:tabs>
        <w:ind w:left="0" w:right="-142" w:firstLine="426"/>
        <w:jc w:val="left"/>
        <w:rPr>
          <w:i/>
          <w:sz w:val="18"/>
          <w:szCs w:val="18"/>
        </w:rPr>
      </w:pPr>
    </w:p>
    <w:p w:rsidR="00F70D9C" w:rsidRDefault="00F70D9C" w:rsidP="00323815">
      <w:pPr>
        <w:tabs>
          <w:tab w:val="left" w:pos="426"/>
          <w:tab w:val="left" w:pos="3976"/>
        </w:tabs>
        <w:ind w:left="0" w:right="-142" w:firstLine="426"/>
        <w:jc w:val="left"/>
        <w:rPr>
          <w:i/>
          <w:sz w:val="18"/>
          <w:szCs w:val="18"/>
        </w:rPr>
      </w:pPr>
    </w:p>
    <w:p w:rsidR="00F70D9C" w:rsidRDefault="00F70D9C" w:rsidP="00323815">
      <w:pPr>
        <w:tabs>
          <w:tab w:val="left" w:pos="426"/>
          <w:tab w:val="left" w:pos="3976"/>
        </w:tabs>
        <w:ind w:left="0" w:right="-142" w:firstLine="426"/>
        <w:jc w:val="left"/>
        <w:rPr>
          <w:i/>
          <w:sz w:val="18"/>
          <w:szCs w:val="18"/>
        </w:rPr>
      </w:pPr>
    </w:p>
    <w:p w:rsidR="00F70D9C" w:rsidRDefault="00F70D9C" w:rsidP="00323815">
      <w:pPr>
        <w:tabs>
          <w:tab w:val="left" w:pos="426"/>
          <w:tab w:val="left" w:pos="3976"/>
        </w:tabs>
        <w:ind w:left="0" w:right="-142" w:firstLine="426"/>
        <w:jc w:val="left"/>
        <w:rPr>
          <w:i/>
          <w:sz w:val="18"/>
          <w:szCs w:val="18"/>
        </w:rPr>
      </w:pPr>
    </w:p>
    <w:p w:rsidR="00F70D9C" w:rsidRDefault="00F70D9C" w:rsidP="00323815">
      <w:pPr>
        <w:tabs>
          <w:tab w:val="left" w:pos="426"/>
          <w:tab w:val="left" w:pos="3976"/>
        </w:tabs>
        <w:ind w:left="0" w:right="-142" w:firstLine="426"/>
        <w:jc w:val="left"/>
        <w:rPr>
          <w:i/>
          <w:sz w:val="18"/>
          <w:szCs w:val="18"/>
        </w:rPr>
      </w:pPr>
    </w:p>
    <w:p w:rsidR="00F70D9C" w:rsidRPr="00323815" w:rsidRDefault="00F70D9C" w:rsidP="00323815">
      <w:pPr>
        <w:tabs>
          <w:tab w:val="left" w:pos="426"/>
          <w:tab w:val="left" w:pos="3976"/>
        </w:tabs>
        <w:ind w:left="0" w:right="-142" w:firstLine="426"/>
        <w:jc w:val="left"/>
        <w:rPr>
          <w:i/>
          <w:sz w:val="18"/>
          <w:szCs w:val="18"/>
        </w:rPr>
      </w:pPr>
    </w:p>
    <w:p w:rsidR="00323815" w:rsidRPr="00323815" w:rsidRDefault="00323815" w:rsidP="00323815">
      <w:pPr>
        <w:tabs>
          <w:tab w:val="left" w:pos="426"/>
          <w:tab w:val="left" w:pos="3976"/>
        </w:tabs>
        <w:ind w:left="0" w:right="-142" w:firstLine="426"/>
        <w:jc w:val="left"/>
        <w:rPr>
          <w:i/>
          <w:sz w:val="18"/>
          <w:szCs w:val="18"/>
        </w:rPr>
      </w:pPr>
    </w:p>
    <w:p w:rsidR="00323815" w:rsidRPr="00323815" w:rsidRDefault="00323815" w:rsidP="00AA3A40">
      <w:pPr>
        <w:tabs>
          <w:tab w:val="left" w:pos="426"/>
          <w:tab w:val="left" w:pos="3976"/>
        </w:tabs>
        <w:ind w:left="0" w:right="-142" w:firstLine="426"/>
        <w:jc w:val="left"/>
        <w:rPr>
          <w:i/>
          <w:sz w:val="18"/>
          <w:szCs w:val="18"/>
        </w:rPr>
      </w:pPr>
    </w:p>
    <w:p w:rsidR="009061F7" w:rsidRDefault="009061F7" w:rsidP="00175687">
      <w:pPr>
        <w:tabs>
          <w:tab w:val="left" w:pos="426"/>
          <w:tab w:val="left" w:pos="3976"/>
        </w:tabs>
        <w:ind w:left="0" w:right="-142" w:firstLine="426"/>
        <w:jc w:val="left"/>
        <w:rPr>
          <w:sz w:val="18"/>
          <w:szCs w:val="18"/>
        </w:rPr>
      </w:pPr>
    </w:p>
    <w:p w:rsidR="009061F7" w:rsidRDefault="009061F7" w:rsidP="00175687">
      <w:pPr>
        <w:tabs>
          <w:tab w:val="left" w:pos="426"/>
          <w:tab w:val="left" w:pos="3976"/>
        </w:tabs>
        <w:ind w:left="0" w:right="-142" w:firstLine="426"/>
        <w:jc w:val="left"/>
        <w:rPr>
          <w:sz w:val="18"/>
          <w:szCs w:val="18"/>
        </w:rPr>
      </w:pPr>
    </w:p>
    <w:p w:rsidR="009061F7" w:rsidRDefault="009061F7" w:rsidP="00175687">
      <w:pPr>
        <w:tabs>
          <w:tab w:val="left" w:pos="426"/>
          <w:tab w:val="left" w:pos="3976"/>
        </w:tabs>
        <w:ind w:left="0" w:right="-142" w:firstLine="426"/>
        <w:jc w:val="left"/>
        <w:rPr>
          <w:sz w:val="18"/>
          <w:szCs w:val="18"/>
        </w:rPr>
      </w:pPr>
    </w:p>
    <w:p w:rsidR="009061F7" w:rsidRDefault="009061F7" w:rsidP="00175687">
      <w:pPr>
        <w:tabs>
          <w:tab w:val="left" w:pos="426"/>
          <w:tab w:val="left" w:pos="3976"/>
        </w:tabs>
        <w:ind w:left="0" w:right="-142" w:firstLine="426"/>
        <w:jc w:val="left"/>
        <w:rPr>
          <w:sz w:val="18"/>
          <w:szCs w:val="18"/>
        </w:rPr>
      </w:pPr>
    </w:p>
    <w:p w:rsidR="001A77A1" w:rsidRPr="00B345FF" w:rsidRDefault="001A77A1" w:rsidP="001A77A1">
      <w:pPr>
        <w:tabs>
          <w:tab w:val="left" w:pos="426"/>
          <w:tab w:val="left" w:pos="3976"/>
        </w:tabs>
        <w:ind w:left="0" w:right="-142" w:firstLine="426"/>
        <w:jc w:val="left"/>
        <w:rPr>
          <w:b/>
          <w:sz w:val="18"/>
          <w:szCs w:val="18"/>
        </w:rPr>
      </w:pPr>
      <w:r w:rsidRPr="00B345FF">
        <w:rPr>
          <w:b/>
          <w:sz w:val="18"/>
          <w:szCs w:val="18"/>
        </w:rPr>
        <w:t xml:space="preserve">Сообщение о возможном установлении публичного сервитута на земельном участке, согласно прилагаемой схеме.     </w:t>
      </w:r>
    </w:p>
    <w:p w:rsidR="001A77A1" w:rsidRPr="001A77A1" w:rsidRDefault="001A77A1" w:rsidP="001A77A1">
      <w:pPr>
        <w:tabs>
          <w:tab w:val="left" w:pos="426"/>
          <w:tab w:val="left" w:pos="3976"/>
        </w:tabs>
        <w:ind w:left="0" w:right="-142" w:firstLine="426"/>
        <w:jc w:val="left"/>
        <w:rPr>
          <w:sz w:val="18"/>
          <w:szCs w:val="18"/>
        </w:rPr>
      </w:pPr>
    </w:p>
    <w:p w:rsidR="001A77A1" w:rsidRPr="001A77A1" w:rsidRDefault="00B345FF" w:rsidP="001A77A1">
      <w:pPr>
        <w:tabs>
          <w:tab w:val="left" w:pos="426"/>
          <w:tab w:val="left" w:pos="3976"/>
        </w:tabs>
        <w:ind w:left="0" w:right="-142" w:firstLine="426"/>
        <w:jc w:val="left"/>
        <w:rPr>
          <w:sz w:val="18"/>
          <w:szCs w:val="18"/>
        </w:rPr>
      </w:pPr>
      <w:r>
        <w:rPr>
          <w:sz w:val="18"/>
          <w:szCs w:val="18"/>
        </w:rPr>
        <w:t>1.</w:t>
      </w:r>
      <w:r w:rsidR="001A77A1" w:rsidRPr="001A77A1">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1A77A1" w:rsidRPr="001A77A1" w:rsidRDefault="00B345FF" w:rsidP="001A77A1">
      <w:pPr>
        <w:tabs>
          <w:tab w:val="left" w:pos="426"/>
          <w:tab w:val="left" w:pos="3976"/>
        </w:tabs>
        <w:ind w:left="0" w:right="-142" w:firstLine="426"/>
        <w:jc w:val="left"/>
        <w:rPr>
          <w:sz w:val="18"/>
          <w:szCs w:val="18"/>
        </w:rPr>
      </w:pPr>
      <w:r>
        <w:rPr>
          <w:sz w:val="18"/>
          <w:szCs w:val="18"/>
        </w:rPr>
        <w:t>2.</w:t>
      </w:r>
      <w:r w:rsidR="001A77A1" w:rsidRPr="001A77A1">
        <w:rPr>
          <w:sz w:val="18"/>
          <w:szCs w:val="18"/>
        </w:rPr>
        <w:t>Цель установления публичного сервитута: для прокладки, переустройства, переноса инженерных коммуникаций, их эксплуатации в границах полос отвода и придорожных полос автомобильных дорог и при строительстве объекта электросетевого хозяйства «</w:t>
      </w:r>
      <w:proofErr w:type="gramStart"/>
      <w:r w:rsidR="001A77A1" w:rsidRPr="001A77A1">
        <w:rPr>
          <w:sz w:val="18"/>
          <w:szCs w:val="18"/>
        </w:rPr>
        <w:t>ВЛ</w:t>
      </w:r>
      <w:proofErr w:type="gramEnd"/>
      <w:r w:rsidR="001A77A1" w:rsidRPr="001A77A1">
        <w:rPr>
          <w:sz w:val="18"/>
          <w:szCs w:val="18"/>
        </w:rPr>
        <w:t xml:space="preserve"> 0,4 </w:t>
      </w:r>
      <w:proofErr w:type="spellStart"/>
      <w:r w:rsidR="001A77A1" w:rsidRPr="001A77A1">
        <w:rPr>
          <w:sz w:val="18"/>
          <w:szCs w:val="18"/>
        </w:rPr>
        <w:t>кВ</w:t>
      </w:r>
      <w:proofErr w:type="spellEnd"/>
      <w:r w:rsidR="001A77A1" w:rsidRPr="001A77A1">
        <w:rPr>
          <w:sz w:val="18"/>
          <w:szCs w:val="18"/>
        </w:rPr>
        <w:t xml:space="preserve"> от КТП 10/0,4 </w:t>
      </w:r>
      <w:proofErr w:type="spellStart"/>
      <w:r w:rsidR="001A77A1" w:rsidRPr="001A77A1">
        <w:rPr>
          <w:sz w:val="18"/>
          <w:szCs w:val="18"/>
        </w:rPr>
        <w:t>кВ</w:t>
      </w:r>
      <w:proofErr w:type="spellEnd"/>
      <w:r w:rsidR="001A77A1" w:rsidRPr="001A77A1">
        <w:rPr>
          <w:sz w:val="18"/>
          <w:szCs w:val="18"/>
        </w:rPr>
        <w:t xml:space="preserve"> № 1-968 д. Куда» (ТР 7626/23)», ходатайство акционерного общества «Иркутская электросетевая компания».</w:t>
      </w:r>
    </w:p>
    <w:p w:rsidR="001A77A1" w:rsidRPr="001A77A1" w:rsidRDefault="00B345FF" w:rsidP="001A77A1">
      <w:pPr>
        <w:tabs>
          <w:tab w:val="left" w:pos="426"/>
          <w:tab w:val="left" w:pos="3976"/>
        </w:tabs>
        <w:ind w:left="0" w:right="-142" w:firstLine="426"/>
        <w:jc w:val="left"/>
        <w:rPr>
          <w:sz w:val="18"/>
          <w:szCs w:val="18"/>
        </w:rPr>
      </w:pPr>
      <w:r>
        <w:rPr>
          <w:sz w:val="18"/>
          <w:szCs w:val="18"/>
        </w:rPr>
        <w:t>3.</w:t>
      </w:r>
      <w:r w:rsidR="001A77A1" w:rsidRPr="001A77A1">
        <w:rPr>
          <w:sz w:val="18"/>
          <w:szCs w:val="18"/>
        </w:rPr>
        <w:t xml:space="preserve">Публичный сервитут площадью 799 </w:t>
      </w:r>
      <w:proofErr w:type="spellStart"/>
      <w:r w:rsidR="001A77A1" w:rsidRPr="001A77A1">
        <w:rPr>
          <w:sz w:val="18"/>
          <w:szCs w:val="18"/>
        </w:rPr>
        <w:t>кв.м</w:t>
      </w:r>
      <w:proofErr w:type="spellEnd"/>
      <w:r w:rsidR="001A77A1" w:rsidRPr="001A77A1">
        <w:rPr>
          <w:sz w:val="18"/>
          <w:szCs w:val="18"/>
        </w:rPr>
        <w:t>., расположен по адресу: Иркутская область, Иркутский район, в границах согласно приложению, в том числе:</w:t>
      </w:r>
    </w:p>
    <w:p w:rsidR="001A77A1" w:rsidRPr="001A77A1" w:rsidRDefault="001A77A1" w:rsidP="001A77A1">
      <w:pPr>
        <w:tabs>
          <w:tab w:val="left" w:pos="426"/>
          <w:tab w:val="left" w:pos="3976"/>
        </w:tabs>
        <w:ind w:left="0" w:right="-142" w:firstLine="426"/>
        <w:jc w:val="left"/>
        <w:rPr>
          <w:sz w:val="18"/>
          <w:szCs w:val="18"/>
        </w:rPr>
      </w:pPr>
      <w:r w:rsidRPr="001A77A1">
        <w:rPr>
          <w:sz w:val="18"/>
          <w:szCs w:val="18"/>
        </w:rPr>
        <w:t xml:space="preserve">- на части земельного участка с кадастровым номером 38:06:100303:1365, расположенного по адресу: Российская Федерация, Иркутская область, Иркутский муниципальный район, </w:t>
      </w:r>
      <w:proofErr w:type="spellStart"/>
      <w:r w:rsidRPr="001A77A1">
        <w:rPr>
          <w:sz w:val="18"/>
          <w:szCs w:val="18"/>
        </w:rPr>
        <w:t>Хомутовское</w:t>
      </w:r>
      <w:proofErr w:type="spellEnd"/>
      <w:r w:rsidRPr="001A77A1">
        <w:rPr>
          <w:sz w:val="18"/>
          <w:szCs w:val="18"/>
        </w:rPr>
        <w:t xml:space="preserve"> сельское поселение, д. Куда, переулок Детский, площадью 327 </w:t>
      </w:r>
      <w:proofErr w:type="spellStart"/>
      <w:r w:rsidRPr="001A77A1">
        <w:rPr>
          <w:sz w:val="18"/>
          <w:szCs w:val="18"/>
        </w:rPr>
        <w:t>кв.м</w:t>
      </w:r>
      <w:proofErr w:type="spellEnd"/>
      <w:r w:rsidRPr="001A77A1">
        <w:rPr>
          <w:sz w:val="18"/>
          <w:szCs w:val="18"/>
        </w:rPr>
        <w:t>.;</w:t>
      </w:r>
    </w:p>
    <w:p w:rsidR="001A77A1" w:rsidRPr="001A77A1" w:rsidRDefault="001A77A1" w:rsidP="001A77A1">
      <w:pPr>
        <w:tabs>
          <w:tab w:val="left" w:pos="426"/>
          <w:tab w:val="left" w:pos="3976"/>
        </w:tabs>
        <w:ind w:left="0" w:right="-142" w:firstLine="426"/>
        <w:jc w:val="left"/>
        <w:rPr>
          <w:sz w:val="18"/>
          <w:szCs w:val="18"/>
        </w:rPr>
      </w:pPr>
      <w:r w:rsidRPr="001A77A1">
        <w:rPr>
          <w:sz w:val="18"/>
          <w:szCs w:val="18"/>
        </w:rPr>
        <w:t xml:space="preserve">- на части земельного участка с кадастровым номером 38:06:100303:1394, расположенного по адресу: Российская Федерация, Иркутская область, Иркутский муниципальный район, </w:t>
      </w:r>
      <w:proofErr w:type="spellStart"/>
      <w:r w:rsidRPr="001A77A1">
        <w:rPr>
          <w:sz w:val="18"/>
          <w:szCs w:val="18"/>
        </w:rPr>
        <w:t>Хомутовское</w:t>
      </w:r>
      <w:proofErr w:type="spellEnd"/>
      <w:r w:rsidRPr="001A77A1">
        <w:rPr>
          <w:sz w:val="18"/>
          <w:szCs w:val="18"/>
        </w:rPr>
        <w:t xml:space="preserve"> сельское поселение, деревня</w:t>
      </w:r>
      <w:proofErr w:type="gramStart"/>
      <w:r w:rsidRPr="001A77A1">
        <w:rPr>
          <w:sz w:val="18"/>
          <w:szCs w:val="18"/>
        </w:rPr>
        <w:t xml:space="preserve"> К</w:t>
      </w:r>
      <w:proofErr w:type="gramEnd"/>
      <w:r w:rsidRPr="001A77A1">
        <w:rPr>
          <w:sz w:val="18"/>
          <w:szCs w:val="18"/>
        </w:rPr>
        <w:t xml:space="preserve">уда, улица Молодежная, площадью 68 </w:t>
      </w:r>
      <w:proofErr w:type="spellStart"/>
      <w:r w:rsidRPr="001A77A1">
        <w:rPr>
          <w:sz w:val="18"/>
          <w:szCs w:val="18"/>
        </w:rPr>
        <w:t>кв.м</w:t>
      </w:r>
      <w:proofErr w:type="spellEnd"/>
      <w:r w:rsidRPr="001A77A1">
        <w:rPr>
          <w:sz w:val="18"/>
          <w:szCs w:val="18"/>
        </w:rPr>
        <w:t>.;</w:t>
      </w:r>
    </w:p>
    <w:p w:rsidR="001A77A1" w:rsidRPr="001A77A1" w:rsidRDefault="001A77A1" w:rsidP="001A77A1">
      <w:pPr>
        <w:tabs>
          <w:tab w:val="left" w:pos="426"/>
          <w:tab w:val="left" w:pos="3976"/>
        </w:tabs>
        <w:ind w:left="0" w:right="-142" w:firstLine="426"/>
        <w:jc w:val="left"/>
        <w:rPr>
          <w:sz w:val="18"/>
          <w:szCs w:val="18"/>
        </w:rPr>
      </w:pPr>
      <w:r w:rsidRPr="001A77A1">
        <w:rPr>
          <w:sz w:val="18"/>
          <w:szCs w:val="18"/>
        </w:rPr>
        <w:t xml:space="preserve">- на части земельного участка с кадастровым номером 38:06:100303:1395, расположенного по адресу: Российская Федерация, Иркутская область, Иркутский муниципальный район, </w:t>
      </w:r>
      <w:proofErr w:type="spellStart"/>
      <w:r w:rsidRPr="001A77A1">
        <w:rPr>
          <w:sz w:val="18"/>
          <w:szCs w:val="18"/>
        </w:rPr>
        <w:t>Хомутовское</w:t>
      </w:r>
      <w:proofErr w:type="spellEnd"/>
      <w:r w:rsidRPr="001A77A1">
        <w:rPr>
          <w:sz w:val="18"/>
          <w:szCs w:val="18"/>
        </w:rPr>
        <w:t xml:space="preserve"> сельское поселение, деревня</w:t>
      </w:r>
      <w:proofErr w:type="gramStart"/>
      <w:r w:rsidRPr="001A77A1">
        <w:rPr>
          <w:sz w:val="18"/>
          <w:szCs w:val="18"/>
        </w:rPr>
        <w:t xml:space="preserve"> К</w:t>
      </w:r>
      <w:proofErr w:type="gramEnd"/>
      <w:r w:rsidRPr="001A77A1">
        <w:rPr>
          <w:sz w:val="18"/>
          <w:szCs w:val="18"/>
        </w:rPr>
        <w:t xml:space="preserve">уда, переулок Детский, площадью 383 </w:t>
      </w:r>
      <w:proofErr w:type="spellStart"/>
      <w:r w:rsidRPr="001A77A1">
        <w:rPr>
          <w:sz w:val="18"/>
          <w:szCs w:val="18"/>
        </w:rPr>
        <w:t>кв.м</w:t>
      </w:r>
      <w:proofErr w:type="spellEnd"/>
      <w:r w:rsidRPr="001A77A1">
        <w:rPr>
          <w:sz w:val="18"/>
          <w:szCs w:val="18"/>
        </w:rPr>
        <w:t>.;</w:t>
      </w:r>
    </w:p>
    <w:p w:rsidR="001A77A1" w:rsidRPr="001A77A1" w:rsidRDefault="001A77A1" w:rsidP="001A77A1">
      <w:pPr>
        <w:tabs>
          <w:tab w:val="left" w:pos="426"/>
          <w:tab w:val="left" w:pos="3976"/>
        </w:tabs>
        <w:ind w:left="0" w:right="-142" w:firstLine="426"/>
        <w:jc w:val="left"/>
        <w:rPr>
          <w:sz w:val="18"/>
          <w:szCs w:val="18"/>
        </w:rPr>
      </w:pPr>
      <w:r w:rsidRPr="001A77A1">
        <w:rPr>
          <w:sz w:val="18"/>
          <w:szCs w:val="18"/>
        </w:rPr>
        <w:t xml:space="preserve">- на землях, государственная собственность на которые не разграничена, расположенных по адресу: Иркутская область, Иркутский район, площадью     21 </w:t>
      </w:r>
      <w:proofErr w:type="spellStart"/>
      <w:r w:rsidRPr="001A77A1">
        <w:rPr>
          <w:sz w:val="18"/>
          <w:szCs w:val="18"/>
        </w:rPr>
        <w:t>кв.м</w:t>
      </w:r>
      <w:proofErr w:type="spellEnd"/>
      <w:r w:rsidRPr="001A77A1">
        <w:rPr>
          <w:sz w:val="18"/>
          <w:szCs w:val="18"/>
        </w:rPr>
        <w:t>.</w:t>
      </w:r>
    </w:p>
    <w:p w:rsidR="001A77A1" w:rsidRPr="001A77A1" w:rsidRDefault="001A77A1" w:rsidP="001A77A1">
      <w:pPr>
        <w:tabs>
          <w:tab w:val="left" w:pos="426"/>
          <w:tab w:val="left" w:pos="3976"/>
        </w:tabs>
        <w:ind w:left="0" w:right="-142" w:firstLine="426"/>
        <w:jc w:val="left"/>
        <w:rPr>
          <w:sz w:val="18"/>
          <w:szCs w:val="18"/>
        </w:rPr>
      </w:pPr>
    </w:p>
    <w:p w:rsidR="001A77A1" w:rsidRPr="001A77A1" w:rsidRDefault="001A77A1" w:rsidP="001A77A1">
      <w:pPr>
        <w:tabs>
          <w:tab w:val="left" w:pos="426"/>
          <w:tab w:val="left" w:pos="3976"/>
        </w:tabs>
        <w:ind w:left="0" w:right="-142" w:firstLine="426"/>
        <w:jc w:val="left"/>
        <w:rPr>
          <w:sz w:val="18"/>
          <w:szCs w:val="18"/>
        </w:rPr>
      </w:pPr>
      <w:r w:rsidRPr="001A77A1">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1A77A1">
        <w:rPr>
          <w:sz w:val="18"/>
          <w:szCs w:val="18"/>
        </w:rPr>
        <w:t>каб</w:t>
      </w:r>
      <w:proofErr w:type="spellEnd"/>
      <w:r w:rsidRPr="001A77A1">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1A77A1" w:rsidRPr="001A77A1" w:rsidRDefault="001A77A1" w:rsidP="001A77A1">
      <w:pPr>
        <w:tabs>
          <w:tab w:val="left" w:pos="426"/>
          <w:tab w:val="left" w:pos="3976"/>
        </w:tabs>
        <w:ind w:left="0" w:right="-142" w:firstLine="426"/>
        <w:jc w:val="left"/>
        <w:rPr>
          <w:sz w:val="18"/>
          <w:szCs w:val="18"/>
        </w:rPr>
      </w:pPr>
      <w:r>
        <w:rPr>
          <w:sz w:val="18"/>
          <w:szCs w:val="18"/>
        </w:rPr>
        <w:t>5.</w:t>
      </w:r>
      <w:r w:rsidRPr="001A77A1">
        <w:rPr>
          <w:sz w:val="18"/>
          <w:szCs w:val="18"/>
        </w:rPr>
        <w:t xml:space="preserve">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1A77A1" w:rsidRPr="001A77A1" w:rsidRDefault="001A77A1" w:rsidP="001A77A1">
      <w:pPr>
        <w:tabs>
          <w:tab w:val="left" w:pos="426"/>
          <w:tab w:val="left" w:pos="3976"/>
        </w:tabs>
        <w:ind w:left="0" w:right="-142" w:firstLine="426"/>
        <w:jc w:val="left"/>
        <w:rPr>
          <w:sz w:val="18"/>
          <w:szCs w:val="18"/>
        </w:rPr>
      </w:pPr>
      <w:r>
        <w:rPr>
          <w:sz w:val="18"/>
          <w:szCs w:val="18"/>
        </w:rPr>
        <w:t>6.</w:t>
      </w:r>
      <w:r w:rsidRPr="001A77A1">
        <w:rPr>
          <w:sz w:val="18"/>
          <w:szCs w:val="18"/>
        </w:rPr>
        <w:t>Публичный сервитут необходим для прокладки, переустройства, переноса инженерных коммуникаций, их эксплуатации в границах полос отвода и придорожных полос автомобильных дорог и при строительстве объекта электросетевого хозяйства «</w:t>
      </w:r>
      <w:proofErr w:type="gramStart"/>
      <w:r w:rsidRPr="001A77A1">
        <w:rPr>
          <w:sz w:val="18"/>
          <w:szCs w:val="18"/>
        </w:rPr>
        <w:t>ВЛ</w:t>
      </w:r>
      <w:proofErr w:type="gramEnd"/>
      <w:r w:rsidRPr="001A77A1">
        <w:rPr>
          <w:sz w:val="18"/>
          <w:szCs w:val="18"/>
        </w:rPr>
        <w:t xml:space="preserve"> 0,4 </w:t>
      </w:r>
      <w:proofErr w:type="spellStart"/>
      <w:r w:rsidRPr="001A77A1">
        <w:rPr>
          <w:sz w:val="18"/>
          <w:szCs w:val="18"/>
        </w:rPr>
        <w:t>кВ</w:t>
      </w:r>
      <w:proofErr w:type="spellEnd"/>
      <w:r w:rsidRPr="001A77A1">
        <w:rPr>
          <w:sz w:val="18"/>
          <w:szCs w:val="18"/>
        </w:rPr>
        <w:t xml:space="preserve"> от КТП 10/0,4 </w:t>
      </w:r>
      <w:proofErr w:type="spellStart"/>
      <w:r w:rsidRPr="001A77A1">
        <w:rPr>
          <w:sz w:val="18"/>
          <w:szCs w:val="18"/>
        </w:rPr>
        <w:t>кВ</w:t>
      </w:r>
      <w:proofErr w:type="spellEnd"/>
      <w:r w:rsidRPr="001A77A1">
        <w:rPr>
          <w:sz w:val="18"/>
          <w:szCs w:val="18"/>
        </w:rPr>
        <w:t xml:space="preserve"> № 1-968 д. Куда» (ТР 7626/23)».</w:t>
      </w:r>
    </w:p>
    <w:p w:rsidR="001A77A1" w:rsidRPr="001A77A1" w:rsidRDefault="001A77A1" w:rsidP="001A77A1">
      <w:pPr>
        <w:tabs>
          <w:tab w:val="left" w:pos="426"/>
          <w:tab w:val="left" w:pos="3976"/>
        </w:tabs>
        <w:ind w:left="0" w:right="-142" w:firstLine="426"/>
        <w:jc w:val="left"/>
        <w:rPr>
          <w:sz w:val="18"/>
          <w:szCs w:val="18"/>
        </w:rPr>
      </w:pPr>
      <w:proofErr w:type="gramStart"/>
      <w:r>
        <w:rPr>
          <w:sz w:val="18"/>
          <w:szCs w:val="18"/>
        </w:rPr>
        <w:t>7.</w:t>
      </w:r>
      <w:r w:rsidRPr="001A77A1">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1A77A1" w:rsidRPr="001A77A1" w:rsidRDefault="001A77A1" w:rsidP="001A77A1">
      <w:pPr>
        <w:tabs>
          <w:tab w:val="left" w:pos="426"/>
          <w:tab w:val="left" w:pos="3976"/>
        </w:tabs>
        <w:ind w:left="0" w:right="-142" w:firstLine="426"/>
        <w:jc w:val="left"/>
        <w:rPr>
          <w:sz w:val="18"/>
          <w:szCs w:val="18"/>
        </w:rPr>
      </w:pPr>
      <w:r>
        <w:rPr>
          <w:sz w:val="18"/>
          <w:szCs w:val="18"/>
        </w:rPr>
        <w:t>8.</w:t>
      </w:r>
      <w:r w:rsidRPr="001A77A1">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1A77A1" w:rsidRPr="001A77A1" w:rsidRDefault="001A77A1" w:rsidP="001A77A1">
      <w:pPr>
        <w:tabs>
          <w:tab w:val="left" w:pos="426"/>
          <w:tab w:val="left" w:pos="3976"/>
        </w:tabs>
        <w:ind w:left="0" w:right="-142" w:firstLine="426"/>
        <w:jc w:val="left"/>
        <w:rPr>
          <w:sz w:val="18"/>
          <w:szCs w:val="18"/>
        </w:rPr>
      </w:pPr>
      <w:r w:rsidRPr="001A77A1">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1A77A1" w:rsidRPr="001A77A1" w:rsidRDefault="001A77A1" w:rsidP="001A77A1">
      <w:pPr>
        <w:tabs>
          <w:tab w:val="left" w:pos="426"/>
          <w:tab w:val="left" w:pos="3976"/>
        </w:tabs>
        <w:ind w:left="0" w:right="-142" w:firstLine="426"/>
        <w:jc w:val="left"/>
        <w:rPr>
          <w:sz w:val="18"/>
          <w:szCs w:val="18"/>
        </w:rPr>
      </w:pPr>
      <w:r>
        <w:rPr>
          <w:sz w:val="18"/>
          <w:szCs w:val="18"/>
        </w:rPr>
        <w:t>9.</w:t>
      </w:r>
      <w:r w:rsidRPr="001A77A1">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1A77A1" w:rsidRPr="00B345FF" w:rsidRDefault="001A77A1" w:rsidP="001A77A1">
      <w:pPr>
        <w:tabs>
          <w:tab w:val="left" w:pos="426"/>
          <w:tab w:val="left" w:pos="3976"/>
        </w:tabs>
        <w:ind w:left="0" w:right="-142" w:firstLine="426"/>
        <w:jc w:val="left"/>
        <w:rPr>
          <w:i/>
          <w:sz w:val="18"/>
          <w:szCs w:val="18"/>
        </w:rPr>
      </w:pPr>
    </w:p>
    <w:p w:rsidR="009061F7" w:rsidRDefault="00B345FF" w:rsidP="001A77A1">
      <w:pPr>
        <w:tabs>
          <w:tab w:val="left" w:pos="426"/>
          <w:tab w:val="left" w:pos="3976"/>
        </w:tabs>
        <w:ind w:left="0" w:right="-142" w:firstLine="426"/>
        <w:jc w:val="left"/>
        <w:rPr>
          <w:i/>
          <w:sz w:val="18"/>
          <w:szCs w:val="18"/>
        </w:rPr>
      </w:pPr>
      <w:r w:rsidRPr="00B345FF">
        <w:rPr>
          <w:i/>
          <w:sz w:val="18"/>
          <w:szCs w:val="18"/>
        </w:rPr>
        <w:t xml:space="preserve">                                                               </w:t>
      </w:r>
      <w:r w:rsidR="001A77A1" w:rsidRPr="00B345FF">
        <w:rPr>
          <w:i/>
          <w:sz w:val="18"/>
          <w:szCs w:val="18"/>
        </w:rPr>
        <w:t xml:space="preserve">Председатель Комитета                                                                      М.П. </w:t>
      </w:r>
      <w:proofErr w:type="spellStart"/>
      <w:r w:rsidR="001A77A1" w:rsidRPr="00B345FF">
        <w:rPr>
          <w:i/>
          <w:sz w:val="18"/>
          <w:szCs w:val="18"/>
        </w:rPr>
        <w:t>Халтаева</w:t>
      </w:r>
      <w:proofErr w:type="spellEnd"/>
    </w:p>
    <w:p w:rsidR="00B345FF" w:rsidRDefault="00B345FF" w:rsidP="001A77A1">
      <w:pPr>
        <w:tabs>
          <w:tab w:val="left" w:pos="426"/>
          <w:tab w:val="left" w:pos="3976"/>
        </w:tabs>
        <w:ind w:left="0" w:right="-142" w:firstLine="426"/>
        <w:jc w:val="left"/>
        <w:rPr>
          <w:i/>
          <w:sz w:val="18"/>
          <w:szCs w:val="18"/>
        </w:rPr>
      </w:pPr>
    </w:p>
    <w:p w:rsidR="00B345FF" w:rsidRDefault="00B345FF" w:rsidP="001A77A1">
      <w:pPr>
        <w:tabs>
          <w:tab w:val="left" w:pos="426"/>
          <w:tab w:val="left" w:pos="3976"/>
        </w:tabs>
        <w:ind w:left="0" w:right="-142" w:firstLine="426"/>
        <w:jc w:val="left"/>
        <w:rPr>
          <w:i/>
          <w:sz w:val="18"/>
          <w:szCs w:val="18"/>
        </w:rPr>
      </w:pPr>
    </w:p>
    <w:p w:rsidR="00B345FF" w:rsidRDefault="00B345FF" w:rsidP="001A77A1">
      <w:pPr>
        <w:tabs>
          <w:tab w:val="left" w:pos="426"/>
          <w:tab w:val="left" w:pos="3976"/>
        </w:tabs>
        <w:ind w:left="0" w:right="-142" w:firstLine="426"/>
        <w:jc w:val="left"/>
        <w:rPr>
          <w:i/>
          <w:sz w:val="18"/>
          <w:szCs w:val="18"/>
        </w:rPr>
      </w:pPr>
    </w:p>
    <w:p w:rsidR="00BD080F" w:rsidRDefault="00BD080F" w:rsidP="001A77A1">
      <w:pPr>
        <w:tabs>
          <w:tab w:val="left" w:pos="426"/>
          <w:tab w:val="left" w:pos="3976"/>
        </w:tabs>
        <w:ind w:left="0" w:right="-142" w:firstLine="426"/>
        <w:jc w:val="left"/>
        <w:rPr>
          <w:i/>
          <w:sz w:val="18"/>
          <w:szCs w:val="18"/>
        </w:rPr>
      </w:pPr>
    </w:p>
    <w:p w:rsidR="00BD080F" w:rsidRDefault="00BD080F" w:rsidP="001A77A1">
      <w:pPr>
        <w:tabs>
          <w:tab w:val="left" w:pos="426"/>
          <w:tab w:val="left" w:pos="3976"/>
        </w:tabs>
        <w:ind w:left="0" w:right="-142" w:firstLine="426"/>
        <w:jc w:val="left"/>
        <w:rPr>
          <w:i/>
          <w:sz w:val="18"/>
          <w:szCs w:val="18"/>
        </w:rPr>
      </w:pPr>
    </w:p>
    <w:p w:rsidR="00BD080F" w:rsidRDefault="00BD080F" w:rsidP="001A77A1">
      <w:pPr>
        <w:tabs>
          <w:tab w:val="left" w:pos="426"/>
          <w:tab w:val="left" w:pos="3976"/>
        </w:tabs>
        <w:ind w:left="0" w:right="-142" w:firstLine="426"/>
        <w:jc w:val="left"/>
        <w:rPr>
          <w:i/>
          <w:sz w:val="18"/>
          <w:szCs w:val="18"/>
        </w:rPr>
      </w:pPr>
    </w:p>
    <w:p w:rsidR="00BD080F" w:rsidRDefault="00BD080F" w:rsidP="001A77A1">
      <w:pPr>
        <w:tabs>
          <w:tab w:val="left" w:pos="426"/>
          <w:tab w:val="left" w:pos="3976"/>
        </w:tabs>
        <w:ind w:left="0" w:right="-142" w:firstLine="426"/>
        <w:jc w:val="left"/>
        <w:rPr>
          <w:i/>
          <w:sz w:val="18"/>
          <w:szCs w:val="18"/>
        </w:rPr>
      </w:pPr>
    </w:p>
    <w:p w:rsidR="00BD080F" w:rsidRDefault="00BD080F" w:rsidP="001A77A1">
      <w:pPr>
        <w:tabs>
          <w:tab w:val="left" w:pos="426"/>
          <w:tab w:val="left" w:pos="3976"/>
        </w:tabs>
        <w:ind w:left="0" w:right="-142" w:firstLine="426"/>
        <w:jc w:val="left"/>
        <w:rPr>
          <w:i/>
          <w:sz w:val="18"/>
          <w:szCs w:val="18"/>
        </w:rPr>
      </w:pPr>
    </w:p>
    <w:p w:rsidR="00BD080F" w:rsidRDefault="00BD080F" w:rsidP="001A77A1">
      <w:pPr>
        <w:tabs>
          <w:tab w:val="left" w:pos="426"/>
          <w:tab w:val="left" w:pos="3976"/>
        </w:tabs>
        <w:ind w:left="0" w:right="-142" w:firstLine="426"/>
        <w:jc w:val="left"/>
        <w:rPr>
          <w:i/>
          <w:sz w:val="18"/>
          <w:szCs w:val="18"/>
        </w:rPr>
      </w:pPr>
    </w:p>
    <w:p w:rsidR="00BD080F" w:rsidRDefault="00BD080F" w:rsidP="001A77A1">
      <w:pPr>
        <w:tabs>
          <w:tab w:val="left" w:pos="426"/>
          <w:tab w:val="left" w:pos="3976"/>
        </w:tabs>
        <w:ind w:left="0" w:right="-142" w:firstLine="426"/>
        <w:jc w:val="left"/>
        <w:rPr>
          <w:i/>
          <w:sz w:val="18"/>
          <w:szCs w:val="18"/>
        </w:rPr>
      </w:pPr>
    </w:p>
    <w:p w:rsidR="00BD080F" w:rsidRDefault="00BD080F" w:rsidP="001A77A1">
      <w:pPr>
        <w:tabs>
          <w:tab w:val="left" w:pos="426"/>
          <w:tab w:val="left" w:pos="3976"/>
        </w:tabs>
        <w:ind w:left="0" w:right="-142" w:firstLine="426"/>
        <w:jc w:val="left"/>
        <w:rPr>
          <w:i/>
          <w:sz w:val="18"/>
          <w:szCs w:val="18"/>
        </w:rPr>
      </w:pPr>
    </w:p>
    <w:p w:rsidR="00BD080F" w:rsidRDefault="00BD080F" w:rsidP="001A77A1">
      <w:pPr>
        <w:tabs>
          <w:tab w:val="left" w:pos="426"/>
          <w:tab w:val="left" w:pos="3976"/>
        </w:tabs>
        <w:ind w:left="0" w:right="-142" w:firstLine="426"/>
        <w:jc w:val="left"/>
        <w:rPr>
          <w:i/>
          <w:sz w:val="18"/>
          <w:szCs w:val="18"/>
        </w:rPr>
      </w:pPr>
    </w:p>
    <w:p w:rsidR="00BD080F" w:rsidRDefault="00BD080F" w:rsidP="001A77A1">
      <w:pPr>
        <w:tabs>
          <w:tab w:val="left" w:pos="426"/>
          <w:tab w:val="left" w:pos="3976"/>
        </w:tabs>
        <w:ind w:left="0" w:right="-142" w:firstLine="426"/>
        <w:jc w:val="left"/>
        <w:rPr>
          <w:i/>
          <w:sz w:val="18"/>
          <w:szCs w:val="18"/>
        </w:rPr>
      </w:pPr>
    </w:p>
    <w:p w:rsidR="00BD080F" w:rsidRDefault="00BD080F" w:rsidP="001A77A1">
      <w:pPr>
        <w:tabs>
          <w:tab w:val="left" w:pos="426"/>
          <w:tab w:val="left" w:pos="3976"/>
        </w:tabs>
        <w:ind w:left="0" w:right="-142" w:firstLine="426"/>
        <w:jc w:val="left"/>
        <w:rPr>
          <w:i/>
          <w:sz w:val="18"/>
          <w:szCs w:val="18"/>
        </w:rPr>
      </w:pPr>
    </w:p>
    <w:p w:rsidR="00BD080F" w:rsidRDefault="00BD080F" w:rsidP="001A77A1">
      <w:pPr>
        <w:tabs>
          <w:tab w:val="left" w:pos="426"/>
          <w:tab w:val="left" w:pos="3976"/>
        </w:tabs>
        <w:ind w:left="0" w:right="-142" w:firstLine="426"/>
        <w:jc w:val="left"/>
        <w:rPr>
          <w:i/>
          <w:sz w:val="18"/>
          <w:szCs w:val="18"/>
        </w:rPr>
      </w:pPr>
    </w:p>
    <w:p w:rsidR="00BD080F" w:rsidRDefault="00BD080F" w:rsidP="001A77A1">
      <w:pPr>
        <w:tabs>
          <w:tab w:val="left" w:pos="426"/>
          <w:tab w:val="left" w:pos="3976"/>
        </w:tabs>
        <w:ind w:left="0" w:right="-142" w:firstLine="426"/>
        <w:jc w:val="left"/>
        <w:rPr>
          <w:i/>
          <w:sz w:val="18"/>
          <w:szCs w:val="18"/>
        </w:rPr>
      </w:pPr>
    </w:p>
    <w:p w:rsidR="00BD080F" w:rsidRDefault="00BD080F" w:rsidP="001A77A1">
      <w:pPr>
        <w:tabs>
          <w:tab w:val="left" w:pos="426"/>
          <w:tab w:val="left" w:pos="3976"/>
        </w:tabs>
        <w:ind w:left="0" w:right="-142" w:firstLine="426"/>
        <w:jc w:val="left"/>
        <w:rPr>
          <w:i/>
          <w:sz w:val="18"/>
          <w:szCs w:val="18"/>
        </w:rPr>
      </w:pPr>
    </w:p>
    <w:p w:rsidR="00BD080F" w:rsidRDefault="00BD080F" w:rsidP="001A77A1">
      <w:pPr>
        <w:tabs>
          <w:tab w:val="left" w:pos="426"/>
          <w:tab w:val="left" w:pos="3976"/>
        </w:tabs>
        <w:ind w:left="0" w:right="-142" w:firstLine="426"/>
        <w:jc w:val="left"/>
        <w:rPr>
          <w:i/>
          <w:sz w:val="18"/>
          <w:szCs w:val="18"/>
        </w:rPr>
      </w:pPr>
    </w:p>
    <w:p w:rsidR="00BD080F" w:rsidRDefault="00BD080F" w:rsidP="001A77A1">
      <w:pPr>
        <w:tabs>
          <w:tab w:val="left" w:pos="426"/>
          <w:tab w:val="left" w:pos="3976"/>
        </w:tabs>
        <w:ind w:left="0" w:right="-142" w:firstLine="426"/>
        <w:jc w:val="left"/>
        <w:rPr>
          <w:i/>
          <w:sz w:val="18"/>
          <w:szCs w:val="18"/>
        </w:rPr>
      </w:pPr>
    </w:p>
    <w:p w:rsidR="00BD080F" w:rsidRDefault="00BD080F" w:rsidP="001A77A1">
      <w:pPr>
        <w:tabs>
          <w:tab w:val="left" w:pos="426"/>
          <w:tab w:val="left" w:pos="3976"/>
        </w:tabs>
        <w:ind w:left="0" w:right="-142" w:firstLine="426"/>
        <w:jc w:val="left"/>
        <w:rPr>
          <w:i/>
          <w:sz w:val="18"/>
          <w:szCs w:val="18"/>
        </w:rPr>
      </w:pPr>
    </w:p>
    <w:p w:rsidR="00BD080F" w:rsidRDefault="00BD080F" w:rsidP="001A77A1">
      <w:pPr>
        <w:tabs>
          <w:tab w:val="left" w:pos="426"/>
          <w:tab w:val="left" w:pos="3976"/>
        </w:tabs>
        <w:ind w:left="0" w:right="-142" w:firstLine="426"/>
        <w:jc w:val="left"/>
        <w:rPr>
          <w:i/>
          <w:sz w:val="18"/>
          <w:szCs w:val="18"/>
        </w:rPr>
      </w:pPr>
    </w:p>
    <w:p w:rsidR="00BD080F" w:rsidRDefault="00BD080F" w:rsidP="001A77A1">
      <w:pPr>
        <w:tabs>
          <w:tab w:val="left" w:pos="426"/>
          <w:tab w:val="left" w:pos="3976"/>
        </w:tabs>
        <w:ind w:left="0" w:right="-142" w:firstLine="426"/>
        <w:jc w:val="left"/>
        <w:rPr>
          <w:i/>
          <w:sz w:val="18"/>
          <w:szCs w:val="18"/>
        </w:rPr>
      </w:pPr>
    </w:p>
    <w:p w:rsidR="00BD080F" w:rsidRDefault="00BD080F" w:rsidP="001A77A1">
      <w:pPr>
        <w:tabs>
          <w:tab w:val="left" w:pos="426"/>
          <w:tab w:val="left" w:pos="3976"/>
        </w:tabs>
        <w:ind w:left="0" w:right="-142" w:firstLine="426"/>
        <w:jc w:val="left"/>
        <w:rPr>
          <w:i/>
          <w:sz w:val="18"/>
          <w:szCs w:val="18"/>
        </w:rPr>
      </w:pPr>
    </w:p>
    <w:p w:rsidR="00BD080F" w:rsidRDefault="00BD080F" w:rsidP="001A77A1">
      <w:pPr>
        <w:tabs>
          <w:tab w:val="left" w:pos="426"/>
          <w:tab w:val="left" w:pos="3976"/>
        </w:tabs>
        <w:ind w:left="0" w:right="-142" w:firstLine="426"/>
        <w:jc w:val="left"/>
        <w:rPr>
          <w:i/>
          <w:sz w:val="18"/>
          <w:szCs w:val="18"/>
        </w:rPr>
      </w:pPr>
    </w:p>
    <w:p w:rsidR="00BD080F" w:rsidRPr="00B345FF" w:rsidRDefault="00BD080F" w:rsidP="001A77A1">
      <w:pPr>
        <w:tabs>
          <w:tab w:val="left" w:pos="426"/>
          <w:tab w:val="left" w:pos="3976"/>
        </w:tabs>
        <w:ind w:left="0" w:right="-142" w:firstLine="426"/>
        <w:jc w:val="left"/>
        <w:rPr>
          <w:i/>
          <w:sz w:val="18"/>
          <w:szCs w:val="18"/>
        </w:rPr>
      </w:pPr>
    </w:p>
    <w:tbl>
      <w:tblPr>
        <w:tblW w:w="9640" w:type="dxa"/>
        <w:jc w:val="center"/>
        <w:tblLook w:val="04A0" w:firstRow="1" w:lastRow="0" w:firstColumn="1" w:lastColumn="0" w:noHBand="0" w:noVBand="1"/>
      </w:tblPr>
      <w:tblGrid>
        <w:gridCol w:w="2979"/>
        <w:gridCol w:w="3741"/>
        <w:gridCol w:w="2920"/>
      </w:tblGrid>
      <w:tr w:rsidR="00B345FF" w:rsidRPr="00B345FF" w:rsidTr="00B345FF">
        <w:trPr>
          <w:trHeight w:val="282"/>
          <w:jc w:val="center"/>
        </w:trPr>
        <w:tc>
          <w:tcPr>
            <w:tcW w:w="2979" w:type="dxa"/>
            <w:tcBorders>
              <w:top w:val="nil"/>
              <w:left w:val="nil"/>
              <w:bottom w:val="nil"/>
              <w:right w:val="nil"/>
            </w:tcBorders>
            <w:shd w:val="clear" w:color="auto" w:fill="auto"/>
            <w:vAlign w:val="center"/>
            <w:hideMark/>
          </w:tcPr>
          <w:p w:rsidR="00B345FF" w:rsidRPr="00B345FF" w:rsidRDefault="00B345FF" w:rsidP="00B345FF">
            <w:pPr>
              <w:ind w:left="0" w:firstLine="0"/>
              <w:jc w:val="center"/>
              <w:rPr>
                <w:color w:val="000000"/>
                <w:sz w:val="18"/>
                <w:szCs w:val="18"/>
              </w:rPr>
            </w:pPr>
          </w:p>
          <w:p w:rsidR="00B345FF" w:rsidRPr="00B345FF" w:rsidRDefault="00B345FF" w:rsidP="00B345FF">
            <w:pPr>
              <w:ind w:left="0" w:firstLine="0"/>
              <w:jc w:val="center"/>
              <w:rPr>
                <w:color w:val="000000"/>
                <w:sz w:val="18"/>
                <w:szCs w:val="18"/>
              </w:rPr>
            </w:pPr>
          </w:p>
        </w:tc>
        <w:tc>
          <w:tcPr>
            <w:tcW w:w="6661" w:type="dxa"/>
            <w:gridSpan w:val="2"/>
            <w:vMerge w:val="restart"/>
            <w:tcBorders>
              <w:top w:val="nil"/>
              <w:left w:val="nil"/>
              <w:right w:val="nil"/>
            </w:tcBorders>
            <w:shd w:val="clear" w:color="auto" w:fill="auto"/>
            <w:vAlign w:val="center"/>
            <w:hideMark/>
          </w:tcPr>
          <w:p w:rsidR="00B345FF" w:rsidRPr="006D0778" w:rsidRDefault="006D0778" w:rsidP="006D0778">
            <w:pPr>
              <w:spacing w:after="200" w:line="276" w:lineRule="auto"/>
              <w:ind w:left="0" w:firstLine="0"/>
              <w:jc w:val="right"/>
              <w:rPr>
                <w:rFonts w:eastAsiaTheme="minorHAnsi"/>
                <w:i/>
                <w:sz w:val="18"/>
                <w:szCs w:val="18"/>
                <w:lang w:eastAsia="en-US"/>
              </w:rPr>
            </w:pPr>
            <w:r>
              <w:rPr>
                <w:rFonts w:eastAsiaTheme="minorHAnsi"/>
                <w:sz w:val="18"/>
                <w:szCs w:val="18"/>
                <w:lang w:eastAsia="en-US"/>
              </w:rPr>
              <w:t xml:space="preserve">                     </w:t>
            </w:r>
            <w:r w:rsidR="00B345FF" w:rsidRPr="006D0778">
              <w:rPr>
                <w:rFonts w:eastAsiaTheme="minorHAnsi"/>
                <w:i/>
                <w:sz w:val="18"/>
                <w:szCs w:val="18"/>
                <w:lang w:eastAsia="en-US"/>
              </w:rPr>
              <w:t xml:space="preserve">Приложение  1                                                                                                             к постановлению администрации                                                                                       Иркутского районного                                                                                                                       муниципального образования                                                                                                                   от «      »                2025      № ___  </w:t>
            </w:r>
          </w:p>
          <w:p w:rsidR="00B345FF" w:rsidRPr="00B345FF" w:rsidRDefault="00B345FF" w:rsidP="00B345FF">
            <w:pPr>
              <w:ind w:left="0" w:firstLine="0"/>
              <w:jc w:val="center"/>
              <w:rPr>
                <w:b/>
                <w:bCs/>
                <w:color w:val="000000"/>
                <w:sz w:val="18"/>
                <w:szCs w:val="18"/>
              </w:rPr>
            </w:pPr>
          </w:p>
        </w:tc>
      </w:tr>
      <w:tr w:rsidR="00B345FF" w:rsidRPr="00B345FF" w:rsidTr="00B345FF">
        <w:trPr>
          <w:trHeight w:val="225"/>
          <w:jc w:val="center"/>
        </w:trPr>
        <w:tc>
          <w:tcPr>
            <w:tcW w:w="2979" w:type="dxa"/>
            <w:tcBorders>
              <w:top w:val="nil"/>
              <w:left w:val="nil"/>
              <w:bottom w:val="nil"/>
              <w:right w:val="nil"/>
            </w:tcBorders>
            <w:shd w:val="clear" w:color="auto" w:fill="auto"/>
            <w:vAlign w:val="center"/>
            <w:hideMark/>
          </w:tcPr>
          <w:p w:rsidR="00B345FF" w:rsidRPr="00B345FF" w:rsidRDefault="00B345FF" w:rsidP="00B345FF">
            <w:pPr>
              <w:ind w:left="0" w:firstLine="0"/>
              <w:jc w:val="center"/>
              <w:rPr>
                <w:color w:val="000000"/>
                <w:sz w:val="18"/>
                <w:szCs w:val="18"/>
              </w:rPr>
            </w:pPr>
          </w:p>
        </w:tc>
        <w:tc>
          <w:tcPr>
            <w:tcW w:w="6661" w:type="dxa"/>
            <w:gridSpan w:val="2"/>
            <w:vMerge/>
            <w:tcBorders>
              <w:left w:val="nil"/>
              <w:right w:val="nil"/>
            </w:tcBorders>
            <w:shd w:val="clear" w:color="auto" w:fill="auto"/>
            <w:vAlign w:val="center"/>
            <w:hideMark/>
          </w:tcPr>
          <w:p w:rsidR="00B345FF" w:rsidRPr="00B345FF" w:rsidRDefault="00B345FF" w:rsidP="00B345FF">
            <w:pPr>
              <w:ind w:left="0" w:firstLine="0"/>
              <w:jc w:val="center"/>
              <w:rPr>
                <w:color w:val="000000"/>
                <w:sz w:val="18"/>
                <w:szCs w:val="18"/>
              </w:rPr>
            </w:pPr>
          </w:p>
        </w:tc>
      </w:tr>
      <w:tr w:rsidR="00B345FF" w:rsidRPr="00B345FF" w:rsidTr="00B345FF">
        <w:trPr>
          <w:trHeight w:val="282"/>
          <w:jc w:val="center"/>
        </w:trPr>
        <w:tc>
          <w:tcPr>
            <w:tcW w:w="2979" w:type="dxa"/>
            <w:tcBorders>
              <w:top w:val="nil"/>
              <w:left w:val="nil"/>
              <w:bottom w:val="nil"/>
              <w:right w:val="nil"/>
            </w:tcBorders>
            <w:shd w:val="clear" w:color="auto" w:fill="auto"/>
            <w:vAlign w:val="center"/>
            <w:hideMark/>
          </w:tcPr>
          <w:p w:rsidR="00B345FF" w:rsidRPr="00B345FF" w:rsidRDefault="00B345FF" w:rsidP="00B345FF">
            <w:pPr>
              <w:ind w:left="0" w:firstLine="0"/>
              <w:jc w:val="center"/>
              <w:rPr>
                <w:color w:val="000000"/>
                <w:sz w:val="18"/>
                <w:szCs w:val="18"/>
              </w:rPr>
            </w:pPr>
          </w:p>
        </w:tc>
        <w:tc>
          <w:tcPr>
            <w:tcW w:w="6661" w:type="dxa"/>
            <w:gridSpan w:val="2"/>
            <w:vMerge/>
            <w:tcBorders>
              <w:left w:val="nil"/>
              <w:right w:val="nil"/>
            </w:tcBorders>
            <w:shd w:val="clear" w:color="auto" w:fill="auto"/>
            <w:vAlign w:val="center"/>
            <w:hideMark/>
          </w:tcPr>
          <w:p w:rsidR="00B345FF" w:rsidRPr="00B345FF" w:rsidRDefault="00B345FF" w:rsidP="00B345FF">
            <w:pPr>
              <w:ind w:left="0" w:firstLine="0"/>
              <w:jc w:val="center"/>
              <w:rPr>
                <w:b/>
                <w:bCs/>
                <w:color w:val="000000"/>
                <w:sz w:val="18"/>
                <w:szCs w:val="18"/>
              </w:rPr>
            </w:pPr>
          </w:p>
        </w:tc>
      </w:tr>
      <w:tr w:rsidR="00B345FF" w:rsidRPr="00B345FF" w:rsidTr="00B345FF">
        <w:trPr>
          <w:trHeight w:val="225"/>
          <w:jc w:val="center"/>
        </w:trPr>
        <w:tc>
          <w:tcPr>
            <w:tcW w:w="2979" w:type="dxa"/>
            <w:tcBorders>
              <w:top w:val="nil"/>
              <w:left w:val="nil"/>
              <w:bottom w:val="nil"/>
              <w:right w:val="nil"/>
            </w:tcBorders>
            <w:shd w:val="clear" w:color="auto" w:fill="auto"/>
            <w:vAlign w:val="center"/>
            <w:hideMark/>
          </w:tcPr>
          <w:p w:rsidR="00B345FF" w:rsidRPr="00B345FF" w:rsidRDefault="00B345FF" w:rsidP="00B345FF">
            <w:pPr>
              <w:ind w:left="0" w:firstLine="0"/>
              <w:jc w:val="center"/>
              <w:rPr>
                <w:color w:val="000000"/>
                <w:sz w:val="18"/>
                <w:szCs w:val="18"/>
              </w:rPr>
            </w:pPr>
          </w:p>
        </w:tc>
        <w:tc>
          <w:tcPr>
            <w:tcW w:w="6661" w:type="dxa"/>
            <w:gridSpan w:val="2"/>
            <w:vMerge/>
            <w:tcBorders>
              <w:left w:val="nil"/>
              <w:right w:val="nil"/>
            </w:tcBorders>
            <w:shd w:val="clear" w:color="auto" w:fill="auto"/>
            <w:vAlign w:val="center"/>
            <w:hideMark/>
          </w:tcPr>
          <w:p w:rsidR="00B345FF" w:rsidRPr="00B345FF" w:rsidRDefault="00B345FF" w:rsidP="00B345FF">
            <w:pPr>
              <w:ind w:left="0" w:firstLine="0"/>
              <w:jc w:val="center"/>
              <w:rPr>
                <w:color w:val="000000"/>
                <w:sz w:val="18"/>
                <w:szCs w:val="18"/>
              </w:rPr>
            </w:pPr>
          </w:p>
        </w:tc>
      </w:tr>
      <w:tr w:rsidR="00B345FF" w:rsidRPr="00B345FF" w:rsidTr="00B345FF">
        <w:trPr>
          <w:trHeight w:val="282"/>
          <w:jc w:val="center"/>
        </w:trPr>
        <w:tc>
          <w:tcPr>
            <w:tcW w:w="2979" w:type="dxa"/>
            <w:tcBorders>
              <w:top w:val="nil"/>
              <w:left w:val="nil"/>
              <w:bottom w:val="nil"/>
              <w:right w:val="nil"/>
            </w:tcBorders>
            <w:shd w:val="clear" w:color="auto" w:fill="auto"/>
            <w:vAlign w:val="center"/>
            <w:hideMark/>
          </w:tcPr>
          <w:p w:rsidR="00B345FF" w:rsidRPr="00B345FF" w:rsidRDefault="00B345FF" w:rsidP="00B345FF">
            <w:pPr>
              <w:ind w:left="0" w:firstLine="0"/>
              <w:jc w:val="center"/>
              <w:rPr>
                <w:color w:val="000000"/>
                <w:sz w:val="18"/>
                <w:szCs w:val="18"/>
              </w:rPr>
            </w:pPr>
          </w:p>
        </w:tc>
        <w:tc>
          <w:tcPr>
            <w:tcW w:w="6661" w:type="dxa"/>
            <w:gridSpan w:val="2"/>
            <w:vMerge/>
            <w:tcBorders>
              <w:left w:val="nil"/>
              <w:right w:val="nil"/>
            </w:tcBorders>
            <w:shd w:val="clear" w:color="auto" w:fill="auto"/>
            <w:vAlign w:val="center"/>
            <w:hideMark/>
          </w:tcPr>
          <w:p w:rsidR="00B345FF" w:rsidRPr="00B345FF" w:rsidRDefault="00B345FF" w:rsidP="00B345FF">
            <w:pPr>
              <w:ind w:left="0" w:firstLine="0"/>
              <w:jc w:val="center"/>
              <w:rPr>
                <w:b/>
                <w:bCs/>
                <w:color w:val="000000"/>
                <w:sz w:val="18"/>
                <w:szCs w:val="18"/>
              </w:rPr>
            </w:pPr>
          </w:p>
        </w:tc>
      </w:tr>
      <w:tr w:rsidR="00B345FF" w:rsidRPr="00B345FF" w:rsidTr="00B345FF">
        <w:trPr>
          <w:trHeight w:val="225"/>
          <w:jc w:val="center"/>
        </w:trPr>
        <w:tc>
          <w:tcPr>
            <w:tcW w:w="2979" w:type="dxa"/>
            <w:tcBorders>
              <w:top w:val="nil"/>
              <w:left w:val="nil"/>
              <w:bottom w:val="nil"/>
              <w:right w:val="nil"/>
            </w:tcBorders>
            <w:shd w:val="clear" w:color="auto" w:fill="auto"/>
            <w:vAlign w:val="center"/>
            <w:hideMark/>
          </w:tcPr>
          <w:p w:rsidR="00B345FF" w:rsidRPr="00B345FF" w:rsidRDefault="00B345FF" w:rsidP="00B345FF">
            <w:pPr>
              <w:ind w:left="0" w:firstLine="0"/>
              <w:jc w:val="center"/>
              <w:rPr>
                <w:color w:val="000000"/>
                <w:sz w:val="18"/>
                <w:szCs w:val="18"/>
              </w:rPr>
            </w:pPr>
          </w:p>
        </w:tc>
        <w:tc>
          <w:tcPr>
            <w:tcW w:w="6661" w:type="dxa"/>
            <w:gridSpan w:val="2"/>
            <w:vMerge/>
            <w:tcBorders>
              <w:left w:val="nil"/>
              <w:right w:val="nil"/>
            </w:tcBorders>
            <w:shd w:val="clear" w:color="auto" w:fill="auto"/>
            <w:vAlign w:val="center"/>
            <w:hideMark/>
          </w:tcPr>
          <w:p w:rsidR="00B345FF" w:rsidRPr="00B345FF" w:rsidRDefault="00B345FF" w:rsidP="00B345FF">
            <w:pPr>
              <w:ind w:left="0" w:firstLine="0"/>
              <w:jc w:val="center"/>
              <w:rPr>
                <w:color w:val="000000"/>
                <w:sz w:val="18"/>
                <w:szCs w:val="18"/>
              </w:rPr>
            </w:pPr>
          </w:p>
        </w:tc>
      </w:tr>
      <w:tr w:rsidR="00B345FF" w:rsidRPr="00B345FF" w:rsidTr="00B345FF">
        <w:trPr>
          <w:trHeight w:val="282"/>
          <w:jc w:val="center"/>
        </w:trPr>
        <w:tc>
          <w:tcPr>
            <w:tcW w:w="2979" w:type="dxa"/>
            <w:tcBorders>
              <w:top w:val="nil"/>
              <w:left w:val="nil"/>
              <w:bottom w:val="nil"/>
              <w:right w:val="nil"/>
            </w:tcBorders>
            <w:shd w:val="clear" w:color="auto" w:fill="auto"/>
            <w:vAlign w:val="center"/>
            <w:hideMark/>
          </w:tcPr>
          <w:p w:rsidR="00B345FF" w:rsidRPr="00B345FF" w:rsidRDefault="00B345FF" w:rsidP="00B345FF">
            <w:pPr>
              <w:ind w:left="0" w:firstLine="0"/>
              <w:jc w:val="center"/>
              <w:rPr>
                <w:color w:val="000000"/>
                <w:sz w:val="18"/>
                <w:szCs w:val="18"/>
              </w:rPr>
            </w:pPr>
          </w:p>
        </w:tc>
        <w:tc>
          <w:tcPr>
            <w:tcW w:w="6661" w:type="dxa"/>
            <w:gridSpan w:val="2"/>
            <w:vMerge/>
            <w:tcBorders>
              <w:left w:val="nil"/>
              <w:right w:val="nil"/>
            </w:tcBorders>
            <w:shd w:val="clear" w:color="auto" w:fill="auto"/>
            <w:vAlign w:val="center"/>
            <w:hideMark/>
          </w:tcPr>
          <w:p w:rsidR="00B345FF" w:rsidRPr="00B345FF" w:rsidRDefault="00B345FF" w:rsidP="00B345FF">
            <w:pPr>
              <w:ind w:left="0" w:firstLine="0"/>
              <w:jc w:val="center"/>
              <w:rPr>
                <w:b/>
                <w:bCs/>
                <w:color w:val="000000"/>
                <w:sz w:val="18"/>
                <w:szCs w:val="18"/>
              </w:rPr>
            </w:pPr>
          </w:p>
        </w:tc>
      </w:tr>
      <w:tr w:rsidR="00B345FF" w:rsidRPr="00B345FF" w:rsidTr="00B345FF">
        <w:trPr>
          <w:trHeight w:val="225"/>
          <w:jc w:val="center"/>
        </w:trPr>
        <w:tc>
          <w:tcPr>
            <w:tcW w:w="2979" w:type="dxa"/>
            <w:tcBorders>
              <w:top w:val="nil"/>
              <w:left w:val="nil"/>
              <w:bottom w:val="nil"/>
              <w:right w:val="nil"/>
            </w:tcBorders>
            <w:shd w:val="clear" w:color="auto" w:fill="auto"/>
            <w:vAlign w:val="center"/>
            <w:hideMark/>
          </w:tcPr>
          <w:p w:rsidR="00B345FF" w:rsidRPr="00B345FF" w:rsidRDefault="00B345FF" w:rsidP="00B345FF">
            <w:pPr>
              <w:ind w:left="0" w:firstLine="0"/>
              <w:jc w:val="center"/>
              <w:rPr>
                <w:color w:val="000000"/>
                <w:sz w:val="18"/>
                <w:szCs w:val="18"/>
              </w:rPr>
            </w:pPr>
          </w:p>
        </w:tc>
        <w:tc>
          <w:tcPr>
            <w:tcW w:w="6661" w:type="dxa"/>
            <w:gridSpan w:val="2"/>
            <w:vMerge/>
            <w:tcBorders>
              <w:left w:val="nil"/>
              <w:bottom w:val="nil"/>
              <w:right w:val="nil"/>
            </w:tcBorders>
            <w:shd w:val="clear" w:color="auto" w:fill="auto"/>
            <w:vAlign w:val="center"/>
            <w:hideMark/>
          </w:tcPr>
          <w:p w:rsidR="00B345FF" w:rsidRPr="00B345FF" w:rsidRDefault="00B345FF" w:rsidP="00B345FF">
            <w:pPr>
              <w:ind w:left="0" w:firstLine="0"/>
              <w:jc w:val="center"/>
              <w:rPr>
                <w:color w:val="000000"/>
                <w:sz w:val="18"/>
                <w:szCs w:val="18"/>
              </w:rPr>
            </w:pPr>
          </w:p>
        </w:tc>
      </w:tr>
      <w:tr w:rsidR="00B345FF" w:rsidRPr="00B345FF" w:rsidTr="00B345FF">
        <w:trPr>
          <w:trHeight w:val="282"/>
          <w:jc w:val="center"/>
        </w:trPr>
        <w:tc>
          <w:tcPr>
            <w:tcW w:w="9640" w:type="dxa"/>
            <w:gridSpan w:val="3"/>
            <w:tcBorders>
              <w:top w:val="nil"/>
              <w:left w:val="nil"/>
              <w:bottom w:val="nil"/>
              <w:right w:val="nil"/>
            </w:tcBorders>
            <w:shd w:val="clear" w:color="auto" w:fill="auto"/>
            <w:vAlign w:val="center"/>
            <w:hideMark/>
          </w:tcPr>
          <w:p w:rsidR="00B345FF" w:rsidRPr="00B345FF" w:rsidRDefault="00B345FF" w:rsidP="00B345FF">
            <w:pPr>
              <w:ind w:left="0" w:firstLine="0"/>
              <w:rPr>
                <w:color w:val="000000"/>
                <w:sz w:val="18"/>
                <w:szCs w:val="18"/>
              </w:rPr>
            </w:pPr>
          </w:p>
        </w:tc>
      </w:tr>
      <w:tr w:rsidR="00B345FF" w:rsidRPr="006D0778" w:rsidTr="00B345FF">
        <w:trPr>
          <w:trHeight w:val="80"/>
          <w:jc w:val="center"/>
        </w:trPr>
        <w:tc>
          <w:tcPr>
            <w:tcW w:w="9640" w:type="dxa"/>
            <w:gridSpan w:val="3"/>
            <w:tcBorders>
              <w:top w:val="nil"/>
              <w:left w:val="nil"/>
              <w:bottom w:val="nil"/>
              <w:right w:val="nil"/>
            </w:tcBorders>
            <w:shd w:val="clear" w:color="auto" w:fill="auto"/>
            <w:vAlign w:val="center"/>
            <w:hideMark/>
          </w:tcPr>
          <w:p w:rsidR="00B345FF" w:rsidRPr="006D0778" w:rsidRDefault="00B345FF" w:rsidP="00B345FF">
            <w:pPr>
              <w:ind w:left="0" w:firstLine="0"/>
              <w:jc w:val="center"/>
              <w:rPr>
                <w:bCs/>
                <w:color w:val="000000"/>
                <w:sz w:val="18"/>
                <w:szCs w:val="18"/>
              </w:rPr>
            </w:pPr>
            <w:r w:rsidRPr="006D0778">
              <w:rPr>
                <w:bCs/>
                <w:color w:val="000000"/>
                <w:sz w:val="18"/>
                <w:szCs w:val="18"/>
              </w:rPr>
              <w:t>Схема границ публичного сервитута</w:t>
            </w:r>
          </w:p>
          <w:p w:rsidR="00B345FF" w:rsidRPr="006D0778" w:rsidRDefault="00B345FF" w:rsidP="00B345FF">
            <w:pPr>
              <w:ind w:left="0" w:firstLine="0"/>
              <w:jc w:val="center"/>
              <w:rPr>
                <w:bCs/>
                <w:color w:val="000000"/>
                <w:sz w:val="18"/>
                <w:szCs w:val="18"/>
              </w:rPr>
            </w:pPr>
          </w:p>
        </w:tc>
      </w:tr>
      <w:tr w:rsidR="00B345FF" w:rsidRPr="006D0778" w:rsidTr="00B345FF">
        <w:trPr>
          <w:trHeight w:val="80"/>
          <w:jc w:val="center"/>
        </w:trPr>
        <w:tc>
          <w:tcPr>
            <w:tcW w:w="9640" w:type="dxa"/>
            <w:gridSpan w:val="3"/>
            <w:tcBorders>
              <w:top w:val="nil"/>
              <w:left w:val="nil"/>
              <w:bottom w:val="nil"/>
              <w:right w:val="nil"/>
            </w:tcBorders>
            <w:shd w:val="clear" w:color="auto" w:fill="auto"/>
            <w:vAlign w:val="center"/>
            <w:hideMark/>
          </w:tcPr>
          <w:p w:rsidR="00B345FF" w:rsidRPr="006D0778" w:rsidRDefault="00B345FF" w:rsidP="00B345FF">
            <w:pPr>
              <w:ind w:left="0" w:firstLine="0"/>
              <w:jc w:val="center"/>
              <w:rPr>
                <w:bCs/>
                <w:color w:val="000000"/>
                <w:sz w:val="18"/>
                <w:szCs w:val="18"/>
              </w:rPr>
            </w:pPr>
          </w:p>
        </w:tc>
      </w:tr>
      <w:tr w:rsidR="00B345FF" w:rsidRPr="006D0778" w:rsidTr="00B345FF">
        <w:trPr>
          <w:trHeight w:val="283"/>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B345FF" w:rsidRPr="006D0778" w:rsidRDefault="00B345FF" w:rsidP="00B345FF">
            <w:pPr>
              <w:ind w:left="0" w:firstLine="0"/>
              <w:jc w:val="left"/>
              <w:rPr>
                <w:bCs/>
                <w:color w:val="000000"/>
                <w:sz w:val="18"/>
                <w:szCs w:val="18"/>
              </w:rPr>
            </w:pPr>
            <w:r w:rsidRPr="006D0778">
              <w:rPr>
                <w:bCs/>
                <w:color w:val="000000"/>
                <w:sz w:val="18"/>
                <w:szCs w:val="18"/>
              </w:rPr>
              <w:t xml:space="preserve">Общая площадь испрашиваемого публичного сервитута - 799 </w:t>
            </w:r>
            <w:proofErr w:type="spellStart"/>
            <w:r w:rsidRPr="006D0778">
              <w:rPr>
                <w:bCs/>
                <w:color w:val="000000"/>
                <w:sz w:val="18"/>
                <w:szCs w:val="18"/>
              </w:rPr>
              <w:t>кв.м</w:t>
            </w:r>
            <w:proofErr w:type="spellEnd"/>
            <w:r w:rsidRPr="006D0778">
              <w:rPr>
                <w:bCs/>
                <w:color w:val="000000"/>
                <w:sz w:val="18"/>
                <w:szCs w:val="18"/>
              </w:rPr>
              <w:t>.</w:t>
            </w:r>
          </w:p>
        </w:tc>
      </w:tr>
      <w:tr w:rsidR="00B345FF" w:rsidRPr="006D0778" w:rsidTr="00B345FF">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B345FF" w:rsidRPr="006D0778" w:rsidRDefault="00B345FF" w:rsidP="00B345FF">
            <w:pPr>
              <w:ind w:left="0" w:firstLine="0"/>
              <w:rPr>
                <w:bCs/>
                <w:color w:val="000000"/>
                <w:sz w:val="18"/>
                <w:szCs w:val="18"/>
              </w:rPr>
            </w:pPr>
            <w:r w:rsidRPr="006D0778">
              <w:rPr>
                <w:bCs/>
                <w:color w:val="000000"/>
                <w:sz w:val="18"/>
                <w:szCs w:val="18"/>
              </w:rPr>
              <w:t xml:space="preserve">Публичный сервитут испрашивается в отношении части земельного участка с кадастровым номером 38:06:100303:1365 - 327 </w:t>
            </w:r>
            <w:proofErr w:type="spellStart"/>
            <w:r w:rsidRPr="006D0778">
              <w:rPr>
                <w:bCs/>
                <w:color w:val="000000"/>
                <w:sz w:val="18"/>
                <w:szCs w:val="18"/>
              </w:rPr>
              <w:t>кв.м</w:t>
            </w:r>
            <w:proofErr w:type="spellEnd"/>
            <w:r w:rsidRPr="006D0778">
              <w:rPr>
                <w:bCs/>
                <w:color w:val="000000"/>
                <w:sz w:val="18"/>
                <w:szCs w:val="18"/>
              </w:rPr>
              <w:t>.</w:t>
            </w:r>
          </w:p>
        </w:tc>
      </w:tr>
      <w:tr w:rsidR="00B345FF" w:rsidRPr="006D0778" w:rsidTr="00B345FF">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B345FF" w:rsidRPr="006D0778" w:rsidRDefault="00B345FF" w:rsidP="00B345FF">
            <w:pPr>
              <w:ind w:left="0" w:firstLine="0"/>
              <w:rPr>
                <w:bCs/>
                <w:color w:val="000000"/>
                <w:sz w:val="18"/>
                <w:szCs w:val="18"/>
              </w:rPr>
            </w:pPr>
            <w:r w:rsidRPr="006D0778">
              <w:rPr>
                <w:bCs/>
                <w:color w:val="000000"/>
                <w:sz w:val="18"/>
                <w:szCs w:val="18"/>
              </w:rPr>
              <w:t xml:space="preserve">Публичный сервитут испрашивается в отношении части земельного участка с кадастровым номером 38:06:100303:1394 - 68 </w:t>
            </w:r>
            <w:proofErr w:type="spellStart"/>
            <w:r w:rsidRPr="006D0778">
              <w:rPr>
                <w:bCs/>
                <w:color w:val="000000"/>
                <w:sz w:val="18"/>
                <w:szCs w:val="18"/>
              </w:rPr>
              <w:t>кв.м</w:t>
            </w:r>
            <w:proofErr w:type="spellEnd"/>
            <w:r w:rsidRPr="006D0778">
              <w:rPr>
                <w:bCs/>
                <w:color w:val="000000"/>
                <w:sz w:val="18"/>
                <w:szCs w:val="18"/>
              </w:rPr>
              <w:t>.</w:t>
            </w:r>
          </w:p>
        </w:tc>
      </w:tr>
      <w:tr w:rsidR="00B345FF" w:rsidRPr="006D0778" w:rsidTr="00B345FF">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B345FF" w:rsidRPr="006D0778" w:rsidRDefault="00B345FF" w:rsidP="00B345FF">
            <w:pPr>
              <w:ind w:left="0" w:firstLine="0"/>
              <w:rPr>
                <w:bCs/>
                <w:color w:val="000000"/>
                <w:sz w:val="18"/>
                <w:szCs w:val="18"/>
              </w:rPr>
            </w:pPr>
            <w:r w:rsidRPr="006D0778">
              <w:rPr>
                <w:bCs/>
                <w:color w:val="000000"/>
                <w:sz w:val="18"/>
                <w:szCs w:val="18"/>
              </w:rPr>
              <w:t xml:space="preserve">Публичный сервитут испрашивается в отношении части земельного участка с кадастровым номером 38:06:100303:1395 - 383 </w:t>
            </w:r>
            <w:proofErr w:type="spellStart"/>
            <w:r w:rsidRPr="006D0778">
              <w:rPr>
                <w:bCs/>
                <w:color w:val="000000"/>
                <w:sz w:val="18"/>
                <w:szCs w:val="18"/>
              </w:rPr>
              <w:t>кв.м</w:t>
            </w:r>
            <w:proofErr w:type="spellEnd"/>
            <w:r w:rsidRPr="006D0778">
              <w:rPr>
                <w:bCs/>
                <w:color w:val="000000"/>
                <w:sz w:val="18"/>
                <w:szCs w:val="18"/>
              </w:rPr>
              <w:t>.</w:t>
            </w:r>
          </w:p>
        </w:tc>
      </w:tr>
      <w:tr w:rsidR="00B345FF" w:rsidRPr="006D0778" w:rsidTr="00B345FF">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B345FF" w:rsidRPr="006D0778" w:rsidRDefault="00B345FF" w:rsidP="00B345FF">
            <w:pPr>
              <w:ind w:left="0" w:firstLine="0"/>
              <w:rPr>
                <w:bCs/>
                <w:color w:val="000000"/>
                <w:sz w:val="18"/>
                <w:szCs w:val="18"/>
              </w:rPr>
            </w:pPr>
            <w:r w:rsidRPr="006D0778">
              <w:rPr>
                <w:bCs/>
                <w:color w:val="000000"/>
                <w:sz w:val="18"/>
                <w:szCs w:val="18"/>
              </w:rPr>
              <w:t xml:space="preserve">Публичный сервитут испрашивается в отношении земельного участка, государственная собственность на который не разграничена - 21 </w:t>
            </w:r>
            <w:proofErr w:type="spellStart"/>
            <w:r w:rsidRPr="006D0778">
              <w:rPr>
                <w:bCs/>
                <w:color w:val="000000"/>
                <w:sz w:val="18"/>
                <w:szCs w:val="18"/>
              </w:rPr>
              <w:t>кв.м</w:t>
            </w:r>
            <w:proofErr w:type="spellEnd"/>
            <w:r w:rsidRPr="006D0778">
              <w:rPr>
                <w:bCs/>
                <w:color w:val="000000"/>
                <w:sz w:val="18"/>
                <w:szCs w:val="18"/>
              </w:rPr>
              <w:t>.</w:t>
            </w:r>
          </w:p>
        </w:tc>
      </w:tr>
      <w:tr w:rsidR="00B345FF" w:rsidRPr="006D0778" w:rsidTr="00B345FF">
        <w:trPr>
          <w:trHeight w:val="431"/>
          <w:jc w:val="center"/>
        </w:trPr>
        <w:tc>
          <w:tcPr>
            <w:tcW w:w="29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345FF" w:rsidRPr="006D0778" w:rsidRDefault="00B345FF" w:rsidP="00B345FF">
            <w:pPr>
              <w:ind w:left="0" w:firstLine="0"/>
              <w:jc w:val="center"/>
              <w:rPr>
                <w:bCs/>
                <w:color w:val="000000"/>
                <w:sz w:val="18"/>
                <w:szCs w:val="18"/>
              </w:rPr>
            </w:pPr>
            <w:r w:rsidRPr="006D0778">
              <w:rPr>
                <w:bCs/>
                <w:color w:val="000000"/>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B345FF" w:rsidRPr="006D0778" w:rsidRDefault="00B345FF" w:rsidP="00B345FF">
            <w:pPr>
              <w:ind w:left="0" w:firstLine="0"/>
              <w:jc w:val="center"/>
              <w:rPr>
                <w:bCs/>
                <w:color w:val="000000"/>
                <w:sz w:val="18"/>
                <w:szCs w:val="18"/>
              </w:rPr>
            </w:pPr>
            <w:r w:rsidRPr="006D0778">
              <w:rPr>
                <w:bCs/>
                <w:color w:val="000000"/>
                <w:sz w:val="18"/>
                <w:szCs w:val="18"/>
              </w:rPr>
              <w:t>Координаты</w:t>
            </w:r>
          </w:p>
        </w:tc>
      </w:tr>
      <w:tr w:rsidR="00B345FF" w:rsidRPr="006D0778" w:rsidTr="00B345FF">
        <w:trPr>
          <w:trHeight w:val="283"/>
          <w:jc w:val="center"/>
        </w:trPr>
        <w:tc>
          <w:tcPr>
            <w:tcW w:w="2979" w:type="dxa"/>
            <w:vMerge/>
            <w:tcBorders>
              <w:top w:val="nil"/>
              <w:left w:val="single" w:sz="4" w:space="0" w:color="auto"/>
              <w:bottom w:val="single" w:sz="4" w:space="0" w:color="auto"/>
              <w:right w:val="single" w:sz="4" w:space="0" w:color="auto"/>
            </w:tcBorders>
            <w:vAlign w:val="center"/>
            <w:hideMark/>
          </w:tcPr>
          <w:p w:rsidR="00B345FF" w:rsidRPr="006D0778" w:rsidRDefault="00B345FF" w:rsidP="00B345FF">
            <w:pPr>
              <w:ind w:left="0" w:firstLine="0"/>
              <w:jc w:val="left"/>
              <w:rPr>
                <w:bCs/>
                <w:color w:val="000000"/>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B345FF" w:rsidRPr="006D0778" w:rsidRDefault="00B345FF" w:rsidP="00B345FF">
            <w:pPr>
              <w:ind w:left="0" w:firstLine="0"/>
              <w:jc w:val="center"/>
              <w:rPr>
                <w:bCs/>
                <w:color w:val="000000"/>
                <w:sz w:val="18"/>
                <w:szCs w:val="18"/>
              </w:rPr>
            </w:pPr>
            <w:r w:rsidRPr="006D0778">
              <w:rPr>
                <w:bCs/>
                <w:color w:val="000000"/>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B345FF" w:rsidRPr="006D0778" w:rsidRDefault="00B345FF" w:rsidP="00B345FF">
            <w:pPr>
              <w:ind w:left="0" w:firstLine="0"/>
              <w:jc w:val="center"/>
              <w:rPr>
                <w:bCs/>
                <w:color w:val="000000"/>
                <w:sz w:val="18"/>
                <w:szCs w:val="18"/>
              </w:rPr>
            </w:pPr>
            <w:r w:rsidRPr="006D0778">
              <w:rPr>
                <w:bCs/>
                <w:color w:val="000000"/>
                <w:sz w:val="18"/>
                <w:szCs w:val="18"/>
              </w:rPr>
              <w:t>Y</w:t>
            </w:r>
          </w:p>
        </w:tc>
      </w:tr>
      <w:tr w:rsidR="00B345FF" w:rsidRPr="006D0778" w:rsidTr="00B345F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B345FF" w:rsidRPr="006D0778" w:rsidRDefault="00B345FF" w:rsidP="00B345FF">
            <w:pPr>
              <w:ind w:left="0" w:firstLine="0"/>
              <w:jc w:val="center"/>
              <w:rPr>
                <w:color w:val="000000"/>
                <w:sz w:val="18"/>
                <w:szCs w:val="18"/>
              </w:rPr>
            </w:pPr>
            <w:r w:rsidRPr="006D0778">
              <w:rPr>
                <w:rFonts w:eastAsiaTheme="minorHAnsi"/>
                <w:color w:val="000000"/>
                <w:sz w:val="18"/>
                <w:szCs w:val="18"/>
                <w:lang w:eastAsia="en-US"/>
              </w:rPr>
              <w:t>1</w:t>
            </w:r>
          </w:p>
        </w:tc>
        <w:tc>
          <w:tcPr>
            <w:tcW w:w="3741" w:type="dxa"/>
            <w:tcBorders>
              <w:top w:val="nil"/>
              <w:left w:val="nil"/>
              <w:bottom w:val="single" w:sz="4" w:space="0" w:color="auto"/>
              <w:right w:val="single" w:sz="4" w:space="0" w:color="auto"/>
            </w:tcBorders>
            <w:shd w:val="clear" w:color="auto" w:fill="auto"/>
            <w:hideMark/>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404070.24</w:t>
            </w:r>
          </w:p>
        </w:tc>
        <w:tc>
          <w:tcPr>
            <w:tcW w:w="2920" w:type="dxa"/>
            <w:tcBorders>
              <w:top w:val="nil"/>
              <w:left w:val="nil"/>
              <w:bottom w:val="single" w:sz="4" w:space="0" w:color="auto"/>
              <w:right w:val="single" w:sz="4" w:space="0" w:color="auto"/>
            </w:tcBorders>
            <w:shd w:val="clear" w:color="auto" w:fill="auto"/>
            <w:hideMark/>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3343234.39</w:t>
            </w:r>
          </w:p>
        </w:tc>
      </w:tr>
      <w:tr w:rsidR="00B345FF" w:rsidRPr="006D0778" w:rsidTr="00B345F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2</w:t>
            </w:r>
          </w:p>
        </w:tc>
        <w:tc>
          <w:tcPr>
            <w:tcW w:w="3741"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404070.50</w:t>
            </w:r>
          </w:p>
        </w:tc>
        <w:tc>
          <w:tcPr>
            <w:tcW w:w="2920"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3343238.92</w:t>
            </w:r>
          </w:p>
        </w:tc>
      </w:tr>
      <w:tr w:rsidR="00B345FF" w:rsidRPr="006D0778" w:rsidTr="00B345F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3</w:t>
            </w:r>
          </w:p>
        </w:tc>
        <w:tc>
          <w:tcPr>
            <w:tcW w:w="3741"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404000.38</w:t>
            </w:r>
          </w:p>
        </w:tc>
        <w:tc>
          <w:tcPr>
            <w:tcW w:w="2920"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3343253.58</w:t>
            </w:r>
          </w:p>
        </w:tc>
      </w:tr>
      <w:tr w:rsidR="00B345FF" w:rsidRPr="006D0778" w:rsidTr="00B345F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4</w:t>
            </w:r>
          </w:p>
        </w:tc>
        <w:tc>
          <w:tcPr>
            <w:tcW w:w="3741"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404000.06</w:t>
            </w:r>
          </w:p>
        </w:tc>
        <w:tc>
          <w:tcPr>
            <w:tcW w:w="2920"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3343253.64</w:t>
            </w:r>
          </w:p>
        </w:tc>
      </w:tr>
      <w:tr w:rsidR="00B345FF" w:rsidRPr="006D0778" w:rsidTr="00B345F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5</w:t>
            </w:r>
          </w:p>
        </w:tc>
        <w:tc>
          <w:tcPr>
            <w:tcW w:w="3741"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403961.75</w:t>
            </w:r>
          </w:p>
        </w:tc>
        <w:tc>
          <w:tcPr>
            <w:tcW w:w="2920"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3343258.75</w:t>
            </w:r>
          </w:p>
        </w:tc>
      </w:tr>
      <w:tr w:rsidR="00B345FF" w:rsidRPr="006D0778" w:rsidTr="00B345F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6</w:t>
            </w:r>
          </w:p>
        </w:tc>
        <w:tc>
          <w:tcPr>
            <w:tcW w:w="3741"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403960.39</w:t>
            </w:r>
          </w:p>
        </w:tc>
        <w:tc>
          <w:tcPr>
            <w:tcW w:w="2920"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3343258.93</w:t>
            </w:r>
          </w:p>
        </w:tc>
      </w:tr>
      <w:tr w:rsidR="00B345FF" w:rsidRPr="006D0778" w:rsidTr="00B345F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7</w:t>
            </w:r>
          </w:p>
        </w:tc>
        <w:tc>
          <w:tcPr>
            <w:tcW w:w="3741"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403934.00</w:t>
            </w:r>
          </w:p>
        </w:tc>
        <w:tc>
          <w:tcPr>
            <w:tcW w:w="2920"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3343271.93</w:t>
            </w:r>
          </w:p>
        </w:tc>
      </w:tr>
      <w:tr w:rsidR="00B345FF" w:rsidRPr="006D0778" w:rsidTr="00B345F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8</w:t>
            </w:r>
          </w:p>
        </w:tc>
        <w:tc>
          <w:tcPr>
            <w:tcW w:w="3741"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403924.61</w:t>
            </w:r>
          </w:p>
        </w:tc>
        <w:tc>
          <w:tcPr>
            <w:tcW w:w="2920"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3343276.55</w:t>
            </w:r>
          </w:p>
        </w:tc>
      </w:tr>
      <w:tr w:rsidR="00B345FF" w:rsidRPr="006D0778" w:rsidTr="00B345F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9</w:t>
            </w:r>
          </w:p>
        </w:tc>
        <w:tc>
          <w:tcPr>
            <w:tcW w:w="3741"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403915.64</w:t>
            </w:r>
          </w:p>
        </w:tc>
        <w:tc>
          <w:tcPr>
            <w:tcW w:w="2920"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3343282.10</w:t>
            </w:r>
          </w:p>
        </w:tc>
      </w:tr>
      <w:tr w:rsidR="00B345FF" w:rsidRPr="006D0778" w:rsidTr="00B345F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10</w:t>
            </w:r>
          </w:p>
        </w:tc>
        <w:tc>
          <w:tcPr>
            <w:tcW w:w="3741"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403912.83</w:t>
            </w:r>
          </w:p>
        </w:tc>
        <w:tc>
          <w:tcPr>
            <w:tcW w:w="2920"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3343282.75</w:t>
            </w:r>
          </w:p>
        </w:tc>
      </w:tr>
      <w:tr w:rsidR="00B345FF" w:rsidRPr="006D0778" w:rsidTr="00B345F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11</w:t>
            </w:r>
          </w:p>
        </w:tc>
        <w:tc>
          <w:tcPr>
            <w:tcW w:w="3741"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403902.31</w:t>
            </w:r>
          </w:p>
        </w:tc>
        <w:tc>
          <w:tcPr>
            <w:tcW w:w="2920"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3343281.75</w:t>
            </w:r>
          </w:p>
        </w:tc>
      </w:tr>
      <w:tr w:rsidR="00B345FF" w:rsidRPr="006D0778" w:rsidTr="00B345F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12</w:t>
            </w:r>
          </w:p>
        </w:tc>
        <w:tc>
          <w:tcPr>
            <w:tcW w:w="3741"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403898.56</w:t>
            </w:r>
          </w:p>
        </w:tc>
        <w:tc>
          <w:tcPr>
            <w:tcW w:w="2920"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3343276.75</w:t>
            </w:r>
          </w:p>
        </w:tc>
      </w:tr>
      <w:tr w:rsidR="00B345FF" w:rsidRPr="006D0778" w:rsidTr="00B345F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13</w:t>
            </w:r>
          </w:p>
        </w:tc>
        <w:tc>
          <w:tcPr>
            <w:tcW w:w="3741"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403913.27</w:t>
            </w:r>
          </w:p>
        </w:tc>
        <w:tc>
          <w:tcPr>
            <w:tcW w:w="2920"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3343278.27</w:t>
            </w:r>
          </w:p>
        </w:tc>
      </w:tr>
      <w:tr w:rsidR="00B345FF" w:rsidRPr="006D0778" w:rsidTr="00B345F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14</w:t>
            </w:r>
          </w:p>
        </w:tc>
        <w:tc>
          <w:tcPr>
            <w:tcW w:w="3741"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403922.43</w:t>
            </w:r>
          </w:p>
        </w:tc>
        <w:tc>
          <w:tcPr>
            <w:tcW w:w="2920"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3343272.61</w:t>
            </w:r>
          </w:p>
        </w:tc>
      </w:tr>
      <w:tr w:rsidR="00B345FF" w:rsidRPr="006D0778" w:rsidTr="00B345F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15</w:t>
            </w:r>
          </w:p>
        </w:tc>
        <w:tc>
          <w:tcPr>
            <w:tcW w:w="3741"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403932.01</w:t>
            </w:r>
          </w:p>
        </w:tc>
        <w:tc>
          <w:tcPr>
            <w:tcW w:w="2920"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3343267.89</w:t>
            </w:r>
          </w:p>
        </w:tc>
      </w:tr>
      <w:tr w:rsidR="00B345FF" w:rsidRPr="006D0778" w:rsidTr="00B345F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16</w:t>
            </w:r>
          </w:p>
        </w:tc>
        <w:tc>
          <w:tcPr>
            <w:tcW w:w="3741"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403946.41</w:t>
            </w:r>
          </w:p>
        </w:tc>
        <w:tc>
          <w:tcPr>
            <w:tcW w:w="2920"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3343260.80</w:t>
            </w:r>
          </w:p>
        </w:tc>
      </w:tr>
      <w:tr w:rsidR="00B345FF" w:rsidRPr="006D0778" w:rsidTr="00B345F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17</w:t>
            </w:r>
          </w:p>
        </w:tc>
        <w:tc>
          <w:tcPr>
            <w:tcW w:w="3741"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403959.06</w:t>
            </w:r>
          </w:p>
        </w:tc>
        <w:tc>
          <w:tcPr>
            <w:tcW w:w="2920"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3343254.57</w:t>
            </w:r>
          </w:p>
        </w:tc>
      </w:tr>
      <w:tr w:rsidR="00B345FF" w:rsidRPr="006D0778" w:rsidTr="00B345F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18</w:t>
            </w:r>
          </w:p>
        </w:tc>
        <w:tc>
          <w:tcPr>
            <w:tcW w:w="3741"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403961.14</w:t>
            </w:r>
          </w:p>
        </w:tc>
        <w:tc>
          <w:tcPr>
            <w:tcW w:w="2920"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3343254.30</w:t>
            </w:r>
          </w:p>
        </w:tc>
      </w:tr>
      <w:tr w:rsidR="00B345FF" w:rsidRPr="006D0778" w:rsidTr="00B345F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19</w:t>
            </w:r>
          </w:p>
        </w:tc>
        <w:tc>
          <w:tcPr>
            <w:tcW w:w="3741"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403999.46</w:t>
            </w:r>
          </w:p>
        </w:tc>
        <w:tc>
          <w:tcPr>
            <w:tcW w:w="2920"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3343249.19</w:t>
            </w:r>
          </w:p>
        </w:tc>
      </w:tr>
      <w:tr w:rsidR="00B345FF" w:rsidRPr="006D0778" w:rsidTr="00B345F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20</w:t>
            </w:r>
          </w:p>
        </w:tc>
        <w:tc>
          <w:tcPr>
            <w:tcW w:w="3741"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404027.79</w:t>
            </w:r>
          </w:p>
        </w:tc>
        <w:tc>
          <w:tcPr>
            <w:tcW w:w="2920"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3343243.26</w:t>
            </w:r>
          </w:p>
        </w:tc>
      </w:tr>
      <w:tr w:rsidR="00B345FF" w:rsidRPr="006D0778" w:rsidTr="00B345F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1</w:t>
            </w:r>
          </w:p>
        </w:tc>
        <w:tc>
          <w:tcPr>
            <w:tcW w:w="3741"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404070.24</w:t>
            </w:r>
          </w:p>
        </w:tc>
        <w:tc>
          <w:tcPr>
            <w:tcW w:w="2920" w:type="dxa"/>
            <w:tcBorders>
              <w:top w:val="nil"/>
              <w:left w:val="nil"/>
              <w:bottom w:val="single" w:sz="4" w:space="0" w:color="auto"/>
              <w:right w:val="single" w:sz="4" w:space="0" w:color="auto"/>
            </w:tcBorders>
            <w:shd w:val="clear" w:color="auto" w:fill="auto"/>
          </w:tcPr>
          <w:p w:rsidR="00B345FF" w:rsidRPr="006D0778" w:rsidRDefault="00B345FF" w:rsidP="00B345FF">
            <w:pPr>
              <w:ind w:left="0" w:firstLine="0"/>
              <w:jc w:val="center"/>
              <w:rPr>
                <w:rFonts w:eastAsiaTheme="minorHAnsi"/>
                <w:color w:val="000000"/>
                <w:sz w:val="18"/>
                <w:szCs w:val="18"/>
                <w:lang w:eastAsia="en-US"/>
              </w:rPr>
            </w:pPr>
            <w:r w:rsidRPr="006D0778">
              <w:rPr>
                <w:rFonts w:eastAsiaTheme="minorHAnsi"/>
                <w:color w:val="000000"/>
                <w:sz w:val="18"/>
                <w:szCs w:val="18"/>
                <w:lang w:eastAsia="en-US"/>
              </w:rPr>
              <w:t>3343234.39</w:t>
            </w:r>
          </w:p>
        </w:tc>
      </w:tr>
      <w:tr w:rsidR="00B345FF" w:rsidRPr="006D0778" w:rsidTr="00B345FF">
        <w:trPr>
          <w:trHeight w:val="282"/>
          <w:jc w:val="center"/>
        </w:trPr>
        <w:tc>
          <w:tcPr>
            <w:tcW w:w="2979" w:type="dxa"/>
            <w:tcBorders>
              <w:top w:val="single" w:sz="4" w:space="0" w:color="auto"/>
              <w:bottom w:val="single" w:sz="4" w:space="0" w:color="auto"/>
            </w:tcBorders>
            <w:shd w:val="clear" w:color="auto" w:fill="auto"/>
            <w:vAlign w:val="bottom"/>
          </w:tcPr>
          <w:p w:rsidR="00B345FF" w:rsidRPr="006D0778" w:rsidRDefault="00B345FF" w:rsidP="00B345FF">
            <w:pPr>
              <w:ind w:left="0" w:firstLine="0"/>
              <w:jc w:val="center"/>
              <w:rPr>
                <w:color w:val="000000"/>
                <w:sz w:val="18"/>
                <w:szCs w:val="18"/>
              </w:rPr>
            </w:pPr>
          </w:p>
        </w:tc>
        <w:tc>
          <w:tcPr>
            <w:tcW w:w="3741" w:type="dxa"/>
            <w:tcBorders>
              <w:top w:val="single" w:sz="4" w:space="0" w:color="auto"/>
              <w:bottom w:val="single" w:sz="4" w:space="0" w:color="auto"/>
            </w:tcBorders>
            <w:shd w:val="clear" w:color="auto" w:fill="auto"/>
            <w:vAlign w:val="center"/>
          </w:tcPr>
          <w:p w:rsidR="00B345FF" w:rsidRPr="006D0778" w:rsidRDefault="00B345FF" w:rsidP="00B345FF">
            <w:pPr>
              <w:ind w:left="0" w:firstLine="0"/>
              <w:jc w:val="center"/>
              <w:rPr>
                <w:rFonts w:eastAsiaTheme="minorHAnsi"/>
                <w:color w:val="000000"/>
                <w:sz w:val="18"/>
                <w:szCs w:val="18"/>
                <w:lang w:eastAsia="en-US"/>
              </w:rPr>
            </w:pPr>
          </w:p>
        </w:tc>
        <w:tc>
          <w:tcPr>
            <w:tcW w:w="2920" w:type="dxa"/>
            <w:tcBorders>
              <w:top w:val="single" w:sz="4" w:space="0" w:color="auto"/>
              <w:bottom w:val="single" w:sz="4" w:space="0" w:color="auto"/>
            </w:tcBorders>
            <w:shd w:val="clear" w:color="auto" w:fill="auto"/>
            <w:vAlign w:val="center"/>
          </w:tcPr>
          <w:p w:rsidR="00B345FF" w:rsidRPr="006D0778" w:rsidRDefault="00B345FF" w:rsidP="00B345FF">
            <w:pPr>
              <w:ind w:left="0" w:firstLine="0"/>
              <w:jc w:val="center"/>
              <w:rPr>
                <w:rFonts w:eastAsiaTheme="minorHAnsi"/>
                <w:color w:val="000000"/>
                <w:sz w:val="18"/>
                <w:szCs w:val="18"/>
                <w:lang w:eastAsia="en-US"/>
              </w:rPr>
            </w:pPr>
          </w:p>
        </w:tc>
      </w:tr>
      <w:tr w:rsidR="00B345FF" w:rsidRPr="006D0778" w:rsidTr="00B345FF">
        <w:trPr>
          <w:trHeight w:val="56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B345FF" w:rsidRPr="006D0778" w:rsidRDefault="00B345FF" w:rsidP="00B345FF">
            <w:pPr>
              <w:ind w:left="0" w:firstLine="0"/>
              <w:jc w:val="center"/>
              <w:rPr>
                <w:color w:val="000000"/>
                <w:sz w:val="18"/>
                <w:szCs w:val="18"/>
              </w:rPr>
            </w:pPr>
            <w:r w:rsidRPr="006D0778">
              <w:rPr>
                <w:color w:val="000000"/>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B345FF" w:rsidRPr="006D0778" w:rsidRDefault="00B345FF" w:rsidP="00B345FF">
            <w:pPr>
              <w:ind w:left="0" w:firstLine="0"/>
              <w:jc w:val="center"/>
              <w:rPr>
                <w:rFonts w:eastAsiaTheme="minorHAnsi"/>
                <w:color w:val="000000"/>
                <w:sz w:val="18"/>
                <w:szCs w:val="18"/>
                <w:lang w:eastAsia="en-US"/>
              </w:rPr>
            </w:pPr>
            <w:r w:rsidRPr="006D0778">
              <w:rPr>
                <w:color w:val="000000"/>
                <w:sz w:val="18"/>
                <w:szCs w:val="18"/>
              </w:rPr>
              <w:t>Цель установления публичного сервитута</w:t>
            </w:r>
          </w:p>
        </w:tc>
      </w:tr>
      <w:tr w:rsidR="00B345FF" w:rsidRPr="006D0778" w:rsidTr="00B345FF">
        <w:trPr>
          <w:trHeight w:val="679"/>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B345FF" w:rsidRPr="006D0778" w:rsidRDefault="00B345FF" w:rsidP="00B345FF">
            <w:pPr>
              <w:ind w:left="0" w:firstLine="0"/>
              <w:jc w:val="center"/>
              <w:rPr>
                <w:color w:val="000000"/>
                <w:sz w:val="18"/>
                <w:szCs w:val="18"/>
              </w:rPr>
            </w:pPr>
            <w:r w:rsidRPr="006D0778">
              <w:rPr>
                <w:color w:val="000000"/>
                <w:sz w:val="18"/>
                <w:szCs w:val="18"/>
              </w:rPr>
              <w:t xml:space="preserve">799 </w:t>
            </w:r>
            <w:proofErr w:type="spellStart"/>
            <w:r w:rsidRPr="006D0778">
              <w:rPr>
                <w:color w:val="000000"/>
                <w:sz w:val="18"/>
                <w:szCs w:val="18"/>
              </w:rPr>
              <w:t>кв.м</w:t>
            </w:r>
            <w:proofErr w:type="spellEnd"/>
            <w:r w:rsidRPr="006D0778">
              <w:rPr>
                <w:color w:val="000000"/>
                <w:sz w:val="18"/>
                <w:szCs w:val="18"/>
              </w:rPr>
              <w:t>.</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B345FF" w:rsidRPr="006D0778" w:rsidRDefault="00B345FF" w:rsidP="00B345FF">
            <w:pPr>
              <w:ind w:left="0" w:firstLine="0"/>
              <w:jc w:val="center"/>
              <w:rPr>
                <w:rFonts w:eastAsiaTheme="minorHAnsi"/>
                <w:color w:val="000000"/>
                <w:sz w:val="18"/>
                <w:szCs w:val="18"/>
                <w:shd w:val="clear" w:color="auto" w:fill="FFFFFF"/>
                <w:lang w:eastAsia="en-US"/>
              </w:rPr>
            </w:pPr>
            <w:r w:rsidRPr="006D0778">
              <w:rPr>
                <w:color w:val="000000"/>
                <w:sz w:val="18"/>
                <w:szCs w:val="18"/>
              </w:rPr>
              <w:t>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w:t>
            </w:r>
            <w:r w:rsidRPr="006D0778">
              <w:rPr>
                <w:rFonts w:eastAsiaTheme="minorHAnsi"/>
                <w:sz w:val="18"/>
                <w:szCs w:val="18"/>
                <w:lang w:eastAsia="en-US"/>
              </w:rPr>
              <w:t xml:space="preserve"> </w:t>
            </w:r>
            <w:r w:rsidRPr="006D0778">
              <w:rPr>
                <w:color w:val="000000"/>
                <w:sz w:val="18"/>
                <w:szCs w:val="18"/>
              </w:rPr>
              <w:t>"</w:t>
            </w:r>
            <w:proofErr w:type="gramStart"/>
            <w:r w:rsidRPr="006D0778">
              <w:rPr>
                <w:color w:val="000000"/>
                <w:sz w:val="18"/>
                <w:szCs w:val="18"/>
              </w:rPr>
              <w:t>ВЛ</w:t>
            </w:r>
            <w:proofErr w:type="gramEnd"/>
            <w:r w:rsidRPr="006D0778">
              <w:rPr>
                <w:color w:val="000000"/>
                <w:sz w:val="18"/>
                <w:szCs w:val="18"/>
              </w:rPr>
              <w:t xml:space="preserve"> 0,4 </w:t>
            </w:r>
            <w:proofErr w:type="spellStart"/>
            <w:r w:rsidRPr="006D0778">
              <w:rPr>
                <w:color w:val="000000"/>
                <w:sz w:val="18"/>
                <w:szCs w:val="18"/>
              </w:rPr>
              <w:t>кВ</w:t>
            </w:r>
            <w:proofErr w:type="spellEnd"/>
            <w:r w:rsidRPr="006D0778">
              <w:rPr>
                <w:color w:val="000000"/>
                <w:sz w:val="18"/>
                <w:szCs w:val="18"/>
              </w:rPr>
              <w:t xml:space="preserve"> от КТП 10/0,4 </w:t>
            </w:r>
            <w:proofErr w:type="spellStart"/>
            <w:r w:rsidRPr="006D0778">
              <w:rPr>
                <w:color w:val="000000"/>
                <w:sz w:val="18"/>
                <w:szCs w:val="18"/>
              </w:rPr>
              <w:t>кВ</w:t>
            </w:r>
            <w:proofErr w:type="spellEnd"/>
            <w:r w:rsidRPr="006D0778">
              <w:rPr>
                <w:color w:val="000000"/>
                <w:sz w:val="18"/>
                <w:szCs w:val="18"/>
              </w:rPr>
              <w:t xml:space="preserve"> № 1-968 д. Куда" (ТР 7626/23)</w:t>
            </w:r>
          </w:p>
        </w:tc>
      </w:tr>
    </w:tbl>
    <w:p w:rsidR="00B345FF" w:rsidRPr="006D0778" w:rsidRDefault="00B345FF" w:rsidP="00B345FF">
      <w:pPr>
        <w:spacing w:after="200" w:line="276" w:lineRule="auto"/>
        <w:ind w:left="0" w:firstLine="0"/>
        <w:rPr>
          <w:rFonts w:eastAsiaTheme="minorHAnsi"/>
          <w:sz w:val="18"/>
          <w:szCs w:val="18"/>
          <w:lang w:eastAsia="en-US"/>
        </w:rPr>
      </w:pPr>
    </w:p>
    <w:p w:rsidR="00B345FF" w:rsidRPr="006D0778" w:rsidRDefault="00B345FF" w:rsidP="00B345FF">
      <w:pPr>
        <w:spacing w:after="200" w:line="276" w:lineRule="auto"/>
        <w:ind w:left="0" w:firstLine="0"/>
        <w:rPr>
          <w:rFonts w:eastAsiaTheme="minorHAnsi"/>
          <w:noProof/>
          <w:sz w:val="18"/>
          <w:szCs w:val="18"/>
          <w:lang w:eastAsia="en-US"/>
        </w:rPr>
      </w:pPr>
    </w:p>
    <w:p w:rsidR="00B345FF" w:rsidRPr="006D0778" w:rsidRDefault="00B345FF" w:rsidP="00B345FF">
      <w:pPr>
        <w:spacing w:after="200" w:line="276" w:lineRule="auto"/>
        <w:ind w:left="-1134" w:right="-851" w:firstLine="0"/>
        <w:jc w:val="center"/>
        <w:rPr>
          <w:rFonts w:eastAsiaTheme="minorHAnsi"/>
          <w:i/>
          <w:noProof/>
          <w:sz w:val="18"/>
          <w:szCs w:val="18"/>
          <w:lang w:eastAsia="en-US"/>
        </w:rPr>
      </w:pPr>
      <w:r w:rsidRPr="006D0778">
        <w:rPr>
          <w:rFonts w:eastAsiaTheme="minorHAnsi"/>
          <w:noProof/>
          <w:sz w:val="18"/>
          <w:szCs w:val="18"/>
        </w:rPr>
        <w:lastRenderedPageBreak/>
        <w:drawing>
          <wp:inline distT="0" distB="0" distL="0" distR="0" wp14:anchorId="582D1DF3" wp14:editId="55E2DEF3">
            <wp:extent cx="6812280" cy="8342109"/>
            <wp:effectExtent l="0" t="0" r="762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822868" cy="8355074"/>
                    </a:xfrm>
                    <a:prstGeom prst="rect">
                      <a:avLst/>
                    </a:prstGeom>
                    <a:noFill/>
                    <a:ln>
                      <a:noFill/>
                    </a:ln>
                  </pic:spPr>
                </pic:pic>
              </a:graphicData>
            </a:graphic>
          </wp:inline>
        </w:drawing>
      </w:r>
      <w:r w:rsidR="006D0778">
        <w:rPr>
          <w:rFonts w:eastAsiaTheme="minorHAnsi"/>
          <w:i/>
          <w:sz w:val="18"/>
          <w:szCs w:val="18"/>
          <w:lang w:eastAsia="en-US"/>
        </w:rPr>
        <w:t xml:space="preserve">            </w:t>
      </w:r>
      <w:r w:rsidRPr="006D0778">
        <w:rPr>
          <w:rFonts w:eastAsiaTheme="minorHAnsi"/>
          <w:i/>
          <w:sz w:val="18"/>
          <w:szCs w:val="18"/>
          <w:lang w:eastAsia="en-US"/>
        </w:rPr>
        <w:t xml:space="preserve">Заместитель Мэра по жизнеобеспечению                                </w:t>
      </w:r>
      <w:r w:rsidR="006D0778">
        <w:rPr>
          <w:rFonts w:eastAsiaTheme="minorHAnsi"/>
          <w:i/>
          <w:sz w:val="18"/>
          <w:szCs w:val="18"/>
          <w:lang w:eastAsia="en-US"/>
        </w:rPr>
        <w:t xml:space="preserve">   </w:t>
      </w:r>
      <w:r w:rsidRPr="006D0778">
        <w:rPr>
          <w:rFonts w:eastAsiaTheme="minorHAnsi"/>
          <w:i/>
          <w:sz w:val="18"/>
          <w:szCs w:val="18"/>
          <w:lang w:eastAsia="en-US"/>
        </w:rPr>
        <w:t xml:space="preserve">          Ю.Р. </w:t>
      </w:r>
      <w:proofErr w:type="spellStart"/>
      <w:r w:rsidRPr="006D0778">
        <w:rPr>
          <w:rFonts w:eastAsiaTheme="minorHAnsi"/>
          <w:i/>
          <w:sz w:val="18"/>
          <w:szCs w:val="18"/>
          <w:lang w:eastAsia="en-US"/>
        </w:rPr>
        <w:t>Витер</w:t>
      </w:r>
      <w:proofErr w:type="spellEnd"/>
    </w:p>
    <w:p w:rsidR="00B345FF" w:rsidRDefault="00B345FF" w:rsidP="001A77A1">
      <w:pPr>
        <w:tabs>
          <w:tab w:val="left" w:pos="426"/>
          <w:tab w:val="left" w:pos="3976"/>
        </w:tabs>
        <w:ind w:left="0" w:right="-142" w:firstLine="426"/>
        <w:jc w:val="left"/>
        <w:rPr>
          <w:i/>
          <w:sz w:val="18"/>
          <w:szCs w:val="18"/>
        </w:rPr>
      </w:pPr>
    </w:p>
    <w:p w:rsidR="00E036A6" w:rsidRDefault="00E036A6" w:rsidP="001A77A1">
      <w:pPr>
        <w:tabs>
          <w:tab w:val="left" w:pos="426"/>
          <w:tab w:val="left" w:pos="3976"/>
        </w:tabs>
        <w:ind w:left="0" w:right="-142" w:firstLine="426"/>
        <w:jc w:val="left"/>
        <w:rPr>
          <w:i/>
          <w:sz w:val="18"/>
          <w:szCs w:val="18"/>
        </w:rPr>
      </w:pPr>
    </w:p>
    <w:p w:rsidR="00E036A6" w:rsidRDefault="00E036A6" w:rsidP="001A77A1">
      <w:pPr>
        <w:tabs>
          <w:tab w:val="left" w:pos="426"/>
          <w:tab w:val="left" w:pos="3976"/>
        </w:tabs>
        <w:ind w:left="0" w:right="-142" w:firstLine="426"/>
        <w:jc w:val="left"/>
        <w:rPr>
          <w:i/>
          <w:sz w:val="18"/>
          <w:szCs w:val="18"/>
        </w:rPr>
      </w:pPr>
    </w:p>
    <w:p w:rsidR="00E036A6" w:rsidRDefault="00E036A6" w:rsidP="001A77A1">
      <w:pPr>
        <w:tabs>
          <w:tab w:val="left" w:pos="426"/>
          <w:tab w:val="left" w:pos="3976"/>
        </w:tabs>
        <w:ind w:left="0" w:right="-142" w:firstLine="426"/>
        <w:jc w:val="left"/>
        <w:rPr>
          <w:i/>
          <w:sz w:val="18"/>
          <w:szCs w:val="18"/>
        </w:rPr>
      </w:pPr>
    </w:p>
    <w:p w:rsidR="00E036A6" w:rsidRDefault="00E036A6" w:rsidP="001A77A1">
      <w:pPr>
        <w:tabs>
          <w:tab w:val="left" w:pos="426"/>
          <w:tab w:val="left" w:pos="3976"/>
        </w:tabs>
        <w:ind w:left="0" w:right="-142" w:firstLine="426"/>
        <w:jc w:val="left"/>
        <w:rPr>
          <w:i/>
          <w:sz w:val="18"/>
          <w:szCs w:val="18"/>
        </w:rPr>
      </w:pPr>
    </w:p>
    <w:p w:rsidR="00E036A6" w:rsidRDefault="00E036A6" w:rsidP="001A77A1">
      <w:pPr>
        <w:tabs>
          <w:tab w:val="left" w:pos="426"/>
          <w:tab w:val="left" w:pos="3976"/>
        </w:tabs>
        <w:ind w:left="0" w:right="-142" w:firstLine="426"/>
        <w:jc w:val="left"/>
        <w:rPr>
          <w:i/>
          <w:sz w:val="18"/>
          <w:szCs w:val="18"/>
        </w:rPr>
      </w:pPr>
    </w:p>
    <w:p w:rsidR="00E036A6" w:rsidRDefault="00E036A6" w:rsidP="001A77A1">
      <w:pPr>
        <w:tabs>
          <w:tab w:val="left" w:pos="426"/>
          <w:tab w:val="left" w:pos="3976"/>
        </w:tabs>
        <w:ind w:left="0" w:right="-142" w:firstLine="426"/>
        <w:jc w:val="left"/>
        <w:rPr>
          <w:i/>
          <w:sz w:val="18"/>
          <w:szCs w:val="18"/>
        </w:rPr>
      </w:pPr>
    </w:p>
    <w:p w:rsidR="00E036A6" w:rsidRPr="00C95242" w:rsidRDefault="00E036A6" w:rsidP="00E036A6">
      <w:pPr>
        <w:tabs>
          <w:tab w:val="left" w:pos="426"/>
          <w:tab w:val="left" w:pos="3976"/>
        </w:tabs>
        <w:ind w:left="0" w:right="-142" w:firstLine="426"/>
        <w:jc w:val="left"/>
        <w:rPr>
          <w:sz w:val="18"/>
          <w:szCs w:val="18"/>
        </w:rPr>
      </w:pPr>
      <w:r w:rsidRPr="00C95242">
        <w:rPr>
          <w:sz w:val="18"/>
          <w:szCs w:val="18"/>
        </w:rPr>
        <w:lastRenderedPageBreak/>
        <w:t>Сообщение о возможном установлении публичного сервитута на земельном участке согласно прилагаемой схеме.</w:t>
      </w:r>
    </w:p>
    <w:p w:rsidR="00E036A6" w:rsidRPr="00C95242" w:rsidRDefault="00E036A6" w:rsidP="00E036A6">
      <w:pPr>
        <w:tabs>
          <w:tab w:val="left" w:pos="426"/>
          <w:tab w:val="left" w:pos="3976"/>
        </w:tabs>
        <w:ind w:left="0" w:right="-142" w:firstLine="426"/>
        <w:jc w:val="left"/>
        <w:rPr>
          <w:sz w:val="18"/>
          <w:szCs w:val="18"/>
        </w:rPr>
      </w:pPr>
      <w:r w:rsidRPr="00C95242">
        <w:rPr>
          <w:sz w:val="18"/>
          <w:szCs w:val="18"/>
        </w:rPr>
        <w:t xml:space="preserve">     </w:t>
      </w:r>
    </w:p>
    <w:p w:rsidR="00E036A6" w:rsidRPr="00C95242" w:rsidRDefault="00C95242" w:rsidP="00E036A6">
      <w:pPr>
        <w:tabs>
          <w:tab w:val="left" w:pos="426"/>
          <w:tab w:val="left" w:pos="3976"/>
        </w:tabs>
        <w:ind w:left="0" w:right="-142" w:firstLine="426"/>
        <w:jc w:val="left"/>
        <w:rPr>
          <w:sz w:val="18"/>
          <w:szCs w:val="18"/>
        </w:rPr>
      </w:pPr>
      <w:r>
        <w:rPr>
          <w:sz w:val="18"/>
          <w:szCs w:val="18"/>
        </w:rPr>
        <w:t>1.</w:t>
      </w:r>
      <w:r w:rsidR="00E036A6" w:rsidRPr="00C95242">
        <w:rPr>
          <w:sz w:val="18"/>
          <w:szCs w:val="18"/>
        </w:rPr>
        <w:t>Орган, рассматривающий ходатайство об установлении публичного сервитута: администрация Иркутского районного муниципального образования.</w:t>
      </w:r>
    </w:p>
    <w:p w:rsidR="00E036A6" w:rsidRPr="00C95242" w:rsidRDefault="00C95242" w:rsidP="00E036A6">
      <w:pPr>
        <w:tabs>
          <w:tab w:val="left" w:pos="426"/>
          <w:tab w:val="left" w:pos="3976"/>
        </w:tabs>
        <w:ind w:left="0" w:right="-142" w:firstLine="426"/>
        <w:jc w:val="left"/>
        <w:rPr>
          <w:sz w:val="18"/>
          <w:szCs w:val="18"/>
        </w:rPr>
      </w:pPr>
      <w:r>
        <w:rPr>
          <w:sz w:val="18"/>
          <w:szCs w:val="18"/>
        </w:rPr>
        <w:t>2.</w:t>
      </w:r>
      <w:r w:rsidR="00E036A6" w:rsidRPr="00C95242">
        <w:rPr>
          <w:sz w:val="18"/>
          <w:szCs w:val="18"/>
        </w:rPr>
        <w:t>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00E036A6" w:rsidRPr="00C95242">
        <w:rPr>
          <w:sz w:val="18"/>
          <w:szCs w:val="18"/>
        </w:rPr>
        <w:t>ВЛ</w:t>
      </w:r>
      <w:proofErr w:type="gramEnd"/>
      <w:r w:rsidR="00E036A6" w:rsidRPr="00C95242">
        <w:rPr>
          <w:sz w:val="18"/>
          <w:szCs w:val="18"/>
        </w:rPr>
        <w:t xml:space="preserve"> 0,4 </w:t>
      </w:r>
      <w:proofErr w:type="spellStart"/>
      <w:r w:rsidR="00E036A6" w:rsidRPr="00C95242">
        <w:rPr>
          <w:sz w:val="18"/>
          <w:szCs w:val="18"/>
        </w:rPr>
        <w:t>кВ</w:t>
      </w:r>
      <w:proofErr w:type="spellEnd"/>
      <w:r w:rsidR="00E036A6" w:rsidRPr="00C95242">
        <w:rPr>
          <w:sz w:val="18"/>
          <w:szCs w:val="18"/>
        </w:rPr>
        <w:t xml:space="preserve"> от КТП 10/0,4 </w:t>
      </w:r>
      <w:proofErr w:type="spellStart"/>
      <w:r w:rsidR="00E036A6" w:rsidRPr="00C95242">
        <w:rPr>
          <w:sz w:val="18"/>
          <w:szCs w:val="18"/>
        </w:rPr>
        <w:t>кВ</w:t>
      </w:r>
      <w:proofErr w:type="spellEnd"/>
      <w:r w:rsidR="00E036A6" w:rsidRPr="00C95242">
        <w:rPr>
          <w:sz w:val="18"/>
          <w:szCs w:val="18"/>
        </w:rPr>
        <w:t xml:space="preserve"> № 1-634 д. Талька (ТР 4975/22)», ходатайство акционерного общества «Иркутская электросетевая компания».</w:t>
      </w:r>
    </w:p>
    <w:p w:rsidR="00E036A6" w:rsidRPr="00C95242" w:rsidRDefault="00C95242" w:rsidP="00E036A6">
      <w:pPr>
        <w:tabs>
          <w:tab w:val="left" w:pos="426"/>
          <w:tab w:val="left" w:pos="3976"/>
        </w:tabs>
        <w:ind w:left="0" w:right="-142" w:firstLine="426"/>
        <w:jc w:val="left"/>
        <w:rPr>
          <w:sz w:val="18"/>
          <w:szCs w:val="18"/>
        </w:rPr>
      </w:pPr>
      <w:r>
        <w:rPr>
          <w:sz w:val="18"/>
          <w:szCs w:val="18"/>
        </w:rPr>
        <w:t>3.</w:t>
      </w:r>
      <w:r w:rsidR="00E036A6" w:rsidRPr="00C95242">
        <w:rPr>
          <w:sz w:val="18"/>
          <w:szCs w:val="18"/>
        </w:rPr>
        <w:t xml:space="preserve">Публичный сервитут площадью 282 </w:t>
      </w:r>
      <w:proofErr w:type="spellStart"/>
      <w:r w:rsidR="00E036A6" w:rsidRPr="00C95242">
        <w:rPr>
          <w:sz w:val="18"/>
          <w:szCs w:val="18"/>
        </w:rPr>
        <w:t>кв.м</w:t>
      </w:r>
      <w:proofErr w:type="spellEnd"/>
      <w:r w:rsidR="00E036A6" w:rsidRPr="00C95242">
        <w:rPr>
          <w:sz w:val="18"/>
          <w:szCs w:val="18"/>
        </w:rPr>
        <w:t>., расположен по адресу: Иркутская область, Иркутский район, в границах согласно приложению, в том числе:</w:t>
      </w:r>
    </w:p>
    <w:p w:rsidR="00E036A6" w:rsidRPr="00C95242" w:rsidRDefault="00E036A6" w:rsidP="00E036A6">
      <w:pPr>
        <w:tabs>
          <w:tab w:val="left" w:pos="426"/>
          <w:tab w:val="left" w:pos="3976"/>
        </w:tabs>
        <w:ind w:left="0" w:right="-142" w:firstLine="426"/>
        <w:jc w:val="left"/>
        <w:rPr>
          <w:sz w:val="18"/>
          <w:szCs w:val="18"/>
        </w:rPr>
      </w:pPr>
      <w:r w:rsidRPr="00C95242">
        <w:rPr>
          <w:sz w:val="18"/>
          <w:szCs w:val="18"/>
        </w:rPr>
        <w:t xml:space="preserve">- на части земельного участка с кадастровым номером 38:06:000000:10285, расположенного по адресу: </w:t>
      </w:r>
      <w:proofErr w:type="gramStart"/>
      <w:r w:rsidRPr="00C95242">
        <w:rPr>
          <w:sz w:val="18"/>
          <w:szCs w:val="18"/>
        </w:rPr>
        <w:t xml:space="preserve">Российская Федерация, Иркутская область, Иркутский муниципальный район, </w:t>
      </w:r>
      <w:proofErr w:type="spellStart"/>
      <w:r w:rsidRPr="00C95242">
        <w:rPr>
          <w:sz w:val="18"/>
          <w:szCs w:val="18"/>
        </w:rPr>
        <w:t>Хомутовское</w:t>
      </w:r>
      <w:proofErr w:type="spellEnd"/>
      <w:r w:rsidRPr="00C95242">
        <w:rPr>
          <w:sz w:val="18"/>
          <w:szCs w:val="18"/>
        </w:rPr>
        <w:t xml:space="preserve"> сельское поселение, д. Талька, ул. Центральная, площадью 60 </w:t>
      </w:r>
      <w:proofErr w:type="spellStart"/>
      <w:r w:rsidRPr="00C95242">
        <w:rPr>
          <w:sz w:val="18"/>
          <w:szCs w:val="18"/>
        </w:rPr>
        <w:t>кв.м</w:t>
      </w:r>
      <w:proofErr w:type="spellEnd"/>
      <w:r w:rsidRPr="00C95242">
        <w:rPr>
          <w:sz w:val="18"/>
          <w:szCs w:val="18"/>
        </w:rPr>
        <w:t>.;</w:t>
      </w:r>
      <w:proofErr w:type="gramEnd"/>
    </w:p>
    <w:p w:rsidR="00E036A6" w:rsidRPr="00C95242" w:rsidRDefault="00E036A6" w:rsidP="00E036A6">
      <w:pPr>
        <w:tabs>
          <w:tab w:val="left" w:pos="426"/>
          <w:tab w:val="left" w:pos="3976"/>
        </w:tabs>
        <w:ind w:left="0" w:right="-142" w:firstLine="426"/>
        <w:jc w:val="left"/>
        <w:rPr>
          <w:sz w:val="18"/>
          <w:szCs w:val="18"/>
        </w:rPr>
      </w:pPr>
      <w:r w:rsidRPr="00C95242">
        <w:rPr>
          <w:sz w:val="18"/>
          <w:szCs w:val="18"/>
        </w:rPr>
        <w:t xml:space="preserve">        - на землях, государственная собственность на которые не разграничена, расположенных по адресу: Иркутская область, Иркутский район, площадью 222 </w:t>
      </w:r>
      <w:proofErr w:type="spellStart"/>
      <w:r w:rsidRPr="00C95242">
        <w:rPr>
          <w:sz w:val="18"/>
          <w:szCs w:val="18"/>
        </w:rPr>
        <w:t>кв.м</w:t>
      </w:r>
      <w:proofErr w:type="spellEnd"/>
      <w:r w:rsidRPr="00C95242">
        <w:rPr>
          <w:sz w:val="18"/>
          <w:szCs w:val="18"/>
        </w:rPr>
        <w:t>.</w:t>
      </w:r>
    </w:p>
    <w:p w:rsidR="00E036A6" w:rsidRPr="00C95242" w:rsidRDefault="00C95242" w:rsidP="00E036A6">
      <w:pPr>
        <w:tabs>
          <w:tab w:val="left" w:pos="426"/>
          <w:tab w:val="left" w:pos="3976"/>
        </w:tabs>
        <w:ind w:left="0" w:right="-142" w:firstLine="426"/>
        <w:jc w:val="left"/>
        <w:rPr>
          <w:sz w:val="18"/>
          <w:szCs w:val="18"/>
        </w:rPr>
      </w:pPr>
      <w:r>
        <w:rPr>
          <w:sz w:val="18"/>
          <w:szCs w:val="18"/>
        </w:rPr>
        <w:t>4.</w:t>
      </w:r>
      <w:r w:rsidR="00E036A6" w:rsidRPr="00C95242">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 а, этаж 2, </w:t>
      </w:r>
      <w:proofErr w:type="spellStart"/>
      <w:r w:rsidR="00E036A6" w:rsidRPr="00C95242">
        <w:rPr>
          <w:sz w:val="18"/>
          <w:szCs w:val="18"/>
        </w:rPr>
        <w:t>каб</w:t>
      </w:r>
      <w:proofErr w:type="spellEnd"/>
      <w:r w:rsidR="00E036A6" w:rsidRPr="00C95242">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E036A6" w:rsidRPr="00C95242" w:rsidRDefault="00C95242" w:rsidP="00E036A6">
      <w:pPr>
        <w:tabs>
          <w:tab w:val="left" w:pos="426"/>
          <w:tab w:val="left" w:pos="3976"/>
        </w:tabs>
        <w:ind w:left="0" w:right="-142" w:firstLine="426"/>
        <w:jc w:val="left"/>
        <w:rPr>
          <w:sz w:val="18"/>
          <w:szCs w:val="18"/>
        </w:rPr>
      </w:pPr>
      <w:proofErr w:type="gramStart"/>
      <w:r>
        <w:rPr>
          <w:sz w:val="18"/>
          <w:szCs w:val="18"/>
        </w:rPr>
        <w:t>5.</w:t>
      </w:r>
      <w:r w:rsidR="00E036A6" w:rsidRPr="00C95242">
        <w:rPr>
          <w:sz w:val="18"/>
          <w:szCs w:val="18"/>
        </w:rPr>
        <w:t>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00E036A6" w:rsidRPr="00C95242">
        <w:rPr>
          <w:sz w:val="18"/>
          <w:szCs w:val="18"/>
        </w:rPr>
        <w:t xml:space="preserve"> </w:t>
      </w:r>
      <w:proofErr w:type="gramStart"/>
      <w:r w:rsidR="00E036A6" w:rsidRPr="00C95242">
        <w:rPr>
          <w:sz w:val="18"/>
          <w:szCs w:val="18"/>
        </w:rPr>
        <w:t xml:space="preserve">ANGAROGNI.RU), на официальном сайте Иркутского районного муниципального образования www.irkraion.ru. </w:t>
      </w:r>
      <w:proofErr w:type="gramEnd"/>
    </w:p>
    <w:p w:rsidR="00E036A6" w:rsidRPr="00C95242" w:rsidRDefault="00C95242" w:rsidP="00E036A6">
      <w:pPr>
        <w:tabs>
          <w:tab w:val="left" w:pos="426"/>
          <w:tab w:val="left" w:pos="3976"/>
        </w:tabs>
        <w:ind w:left="0" w:right="-142" w:firstLine="426"/>
        <w:jc w:val="left"/>
        <w:rPr>
          <w:sz w:val="18"/>
          <w:szCs w:val="18"/>
        </w:rPr>
      </w:pPr>
      <w:r>
        <w:rPr>
          <w:sz w:val="18"/>
          <w:szCs w:val="18"/>
        </w:rPr>
        <w:t>6.</w:t>
      </w:r>
      <w:r w:rsidR="00E036A6" w:rsidRPr="00C95242">
        <w:rPr>
          <w:sz w:val="18"/>
          <w:szCs w:val="18"/>
        </w:rPr>
        <w:t>Публичный сервитут необходим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00E036A6" w:rsidRPr="00C95242">
        <w:rPr>
          <w:sz w:val="18"/>
          <w:szCs w:val="18"/>
        </w:rPr>
        <w:t>ВЛ</w:t>
      </w:r>
      <w:proofErr w:type="gramEnd"/>
      <w:r w:rsidR="00E036A6" w:rsidRPr="00C95242">
        <w:rPr>
          <w:sz w:val="18"/>
          <w:szCs w:val="18"/>
        </w:rPr>
        <w:t xml:space="preserve"> 0,4 </w:t>
      </w:r>
      <w:proofErr w:type="spellStart"/>
      <w:r w:rsidR="00E036A6" w:rsidRPr="00C95242">
        <w:rPr>
          <w:sz w:val="18"/>
          <w:szCs w:val="18"/>
        </w:rPr>
        <w:t>кВ</w:t>
      </w:r>
      <w:proofErr w:type="spellEnd"/>
      <w:r w:rsidR="00E036A6" w:rsidRPr="00C95242">
        <w:rPr>
          <w:sz w:val="18"/>
          <w:szCs w:val="18"/>
        </w:rPr>
        <w:t xml:space="preserve"> от КТП 10/0,4 </w:t>
      </w:r>
      <w:proofErr w:type="spellStart"/>
      <w:r w:rsidR="00E036A6" w:rsidRPr="00C95242">
        <w:rPr>
          <w:sz w:val="18"/>
          <w:szCs w:val="18"/>
        </w:rPr>
        <w:t>кВ</w:t>
      </w:r>
      <w:proofErr w:type="spellEnd"/>
      <w:r w:rsidR="00E036A6" w:rsidRPr="00C95242">
        <w:rPr>
          <w:sz w:val="18"/>
          <w:szCs w:val="18"/>
        </w:rPr>
        <w:t xml:space="preserve"> № 1-634 д. Талька               (ТР 4975/22)».</w:t>
      </w:r>
    </w:p>
    <w:p w:rsidR="00E036A6" w:rsidRPr="00C95242" w:rsidRDefault="00C95242" w:rsidP="00E036A6">
      <w:pPr>
        <w:tabs>
          <w:tab w:val="left" w:pos="426"/>
          <w:tab w:val="left" w:pos="3976"/>
        </w:tabs>
        <w:ind w:left="0" w:right="-142" w:firstLine="426"/>
        <w:jc w:val="left"/>
        <w:rPr>
          <w:sz w:val="18"/>
          <w:szCs w:val="18"/>
        </w:rPr>
      </w:pPr>
      <w:r>
        <w:rPr>
          <w:sz w:val="18"/>
          <w:szCs w:val="18"/>
        </w:rPr>
        <w:t>7.</w:t>
      </w:r>
      <w:r w:rsidR="00E036A6" w:rsidRPr="00C95242">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E036A6" w:rsidRPr="00C95242" w:rsidRDefault="00C95242" w:rsidP="00E036A6">
      <w:pPr>
        <w:tabs>
          <w:tab w:val="left" w:pos="426"/>
          <w:tab w:val="left" w:pos="3976"/>
        </w:tabs>
        <w:ind w:left="0" w:right="-142" w:firstLine="426"/>
        <w:jc w:val="left"/>
        <w:rPr>
          <w:sz w:val="18"/>
          <w:szCs w:val="18"/>
        </w:rPr>
      </w:pPr>
      <w:proofErr w:type="gramStart"/>
      <w:r>
        <w:rPr>
          <w:sz w:val="18"/>
          <w:szCs w:val="18"/>
        </w:rPr>
        <w:t>8.</w:t>
      </w:r>
      <w:r w:rsidR="00E036A6" w:rsidRPr="00C95242">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E036A6" w:rsidRPr="00C95242" w:rsidRDefault="00C95242" w:rsidP="00E036A6">
      <w:pPr>
        <w:tabs>
          <w:tab w:val="left" w:pos="426"/>
          <w:tab w:val="left" w:pos="3976"/>
        </w:tabs>
        <w:ind w:left="0" w:right="-142" w:firstLine="426"/>
        <w:jc w:val="left"/>
        <w:rPr>
          <w:sz w:val="18"/>
          <w:szCs w:val="18"/>
        </w:rPr>
      </w:pPr>
      <w:r>
        <w:rPr>
          <w:sz w:val="18"/>
          <w:szCs w:val="18"/>
        </w:rPr>
        <w:t>9.</w:t>
      </w:r>
      <w:r w:rsidR="00E036A6" w:rsidRPr="00C95242">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E036A6" w:rsidRPr="00C95242" w:rsidRDefault="00C95242" w:rsidP="00E036A6">
      <w:pPr>
        <w:tabs>
          <w:tab w:val="left" w:pos="426"/>
          <w:tab w:val="left" w:pos="3976"/>
        </w:tabs>
        <w:ind w:left="0" w:right="-142" w:firstLine="426"/>
        <w:jc w:val="left"/>
        <w:rPr>
          <w:sz w:val="18"/>
          <w:szCs w:val="18"/>
        </w:rPr>
      </w:pPr>
      <w:r>
        <w:rPr>
          <w:sz w:val="18"/>
          <w:szCs w:val="18"/>
        </w:rPr>
        <w:t>10.</w:t>
      </w:r>
      <w:r w:rsidR="00E036A6" w:rsidRPr="00C95242">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 на ___ л. в 1 экз.</w:t>
      </w:r>
    </w:p>
    <w:p w:rsidR="00E036A6" w:rsidRPr="00E036A6" w:rsidRDefault="00E036A6" w:rsidP="00E036A6">
      <w:pPr>
        <w:tabs>
          <w:tab w:val="left" w:pos="426"/>
          <w:tab w:val="left" w:pos="3976"/>
        </w:tabs>
        <w:ind w:left="0" w:right="-142" w:firstLine="426"/>
        <w:jc w:val="left"/>
        <w:rPr>
          <w:i/>
          <w:sz w:val="18"/>
          <w:szCs w:val="18"/>
        </w:rPr>
      </w:pPr>
      <w:r w:rsidRPr="00E036A6">
        <w:rPr>
          <w:i/>
          <w:sz w:val="18"/>
          <w:szCs w:val="18"/>
        </w:rPr>
        <w:tab/>
      </w:r>
    </w:p>
    <w:p w:rsidR="00E036A6" w:rsidRDefault="00C95242" w:rsidP="00E036A6">
      <w:pPr>
        <w:tabs>
          <w:tab w:val="left" w:pos="426"/>
          <w:tab w:val="left" w:pos="3976"/>
        </w:tabs>
        <w:ind w:left="0" w:right="-142" w:firstLine="426"/>
        <w:jc w:val="left"/>
        <w:rPr>
          <w:i/>
          <w:sz w:val="18"/>
          <w:szCs w:val="18"/>
        </w:rPr>
      </w:pPr>
      <w:r>
        <w:rPr>
          <w:i/>
          <w:sz w:val="18"/>
          <w:szCs w:val="18"/>
        </w:rPr>
        <w:t xml:space="preserve">                                                      </w:t>
      </w:r>
      <w:r w:rsidR="00E036A6" w:rsidRPr="00E036A6">
        <w:rPr>
          <w:i/>
          <w:sz w:val="18"/>
          <w:szCs w:val="18"/>
        </w:rPr>
        <w:t xml:space="preserve">Председатель Комитета                                                                            М.П. </w:t>
      </w:r>
      <w:proofErr w:type="spellStart"/>
      <w:r w:rsidR="00E036A6" w:rsidRPr="00E036A6">
        <w:rPr>
          <w:i/>
          <w:sz w:val="18"/>
          <w:szCs w:val="18"/>
        </w:rPr>
        <w:t>Халтаева</w:t>
      </w:r>
      <w:proofErr w:type="spellEnd"/>
    </w:p>
    <w:p w:rsidR="00C95242" w:rsidRDefault="00C95242"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BD080F" w:rsidRDefault="00BD080F" w:rsidP="00E036A6">
      <w:pPr>
        <w:tabs>
          <w:tab w:val="left" w:pos="426"/>
          <w:tab w:val="left" w:pos="3976"/>
        </w:tabs>
        <w:ind w:left="0" w:right="-142" w:firstLine="426"/>
        <w:jc w:val="left"/>
        <w:rPr>
          <w:i/>
          <w:sz w:val="18"/>
          <w:szCs w:val="18"/>
        </w:rPr>
      </w:pPr>
    </w:p>
    <w:p w:rsidR="00C95242" w:rsidRDefault="00C95242" w:rsidP="00E036A6">
      <w:pPr>
        <w:tabs>
          <w:tab w:val="left" w:pos="426"/>
          <w:tab w:val="left" w:pos="3976"/>
        </w:tabs>
        <w:ind w:left="0" w:right="-142" w:firstLine="426"/>
        <w:jc w:val="left"/>
        <w:rPr>
          <w:i/>
          <w:sz w:val="18"/>
          <w:szCs w:val="18"/>
        </w:rPr>
      </w:pPr>
    </w:p>
    <w:p w:rsidR="00C95242" w:rsidRDefault="00C95242" w:rsidP="00E036A6">
      <w:pPr>
        <w:tabs>
          <w:tab w:val="left" w:pos="426"/>
          <w:tab w:val="left" w:pos="3976"/>
        </w:tabs>
        <w:ind w:left="0" w:right="-142" w:firstLine="426"/>
        <w:jc w:val="left"/>
        <w:rPr>
          <w:i/>
          <w:sz w:val="18"/>
          <w:szCs w:val="18"/>
        </w:rPr>
      </w:pPr>
    </w:p>
    <w:tbl>
      <w:tblPr>
        <w:tblW w:w="9640" w:type="dxa"/>
        <w:jc w:val="center"/>
        <w:tblLook w:val="04A0" w:firstRow="1" w:lastRow="0" w:firstColumn="1" w:lastColumn="0" w:noHBand="0" w:noVBand="1"/>
      </w:tblPr>
      <w:tblGrid>
        <w:gridCol w:w="2979"/>
        <w:gridCol w:w="3741"/>
        <w:gridCol w:w="2920"/>
      </w:tblGrid>
      <w:tr w:rsidR="00C95242" w:rsidRPr="00C95242" w:rsidTr="00C95242">
        <w:trPr>
          <w:trHeight w:val="282"/>
          <w:jc w:val="center"/>
        </w:trPr>
        <w:tc>
          <w:tcPr>
            <w:tcW w:w="2979" w:type="dxa"/>
            <w:tcBorders>
              <w:top w:val="nil"/>
              <w:left w:val="nil"/>
              <w:bottom w:val="nil"/>
              <w:right w:val="nil"/>
            </w:tcBorders>
            <w:shd w:val="clear" w:color="auto" w:fill="auto"/>
            <w:vAlign w:val="center"/>
            <w:hideMark/>
          </w:tcPr>
          <w:p w:rsidR="00C95242" w:rsidRPr="00C95242" w:rsidRDefault="00C95242" w:rsidP="00C95242">
            <w:pPr>
              <w:ind w:left="0" w:firstLine="0"/>
              <w:jc w:val="center"/>
              <w:rPr>
                <w:color w:val="000000"/>
                <w:sz w:val="18"/>
                <w:szCs w:val="18"/>
              </w:rPr>
            </w:pPr>
          </w:p>
        </w:tc>
        <w:tc>
          <w:tcPr>
            <w:tcW w:w="6661" w:type="dxa"/>
            <w:gridSpan w:val="2"/>
            <w:vMerge w:val="restart"/>
            <w:tcBorders>
              <w:top w:val="nil"/>
              <w:left w:val="nil"/>
              <w:right w:val="nil"/>
            </w:tcBorders>
            <w:shd w:val="clear" w:color="auto" w:fill="auto"/>
            <w:vAlign w:val="center"/>
            <w:hideMark/>
          </w:tcPr>
          <w:p w:rsidR="00C95242" w:rsidRPr="00C95242" w:rsidRDefault="00C95242" w:rsidP="00C95242">
            <w:pPr>
              <w:spacing w:line="276" w:lineRule="auto"/>
              <w:ind w:left="0" w:firstLine="0"/>
              <w:jc w:val="right"/>
              <w:rPr>
                <w:rFonts w:eastAsiaTheme="minorHAnsi"/>
                <w:i/>
                <w:sz w:val="18"/>
                <w:szCs w:val="18"/>
                <w:lang w:eastAsia="en-US"/>
              </w:rPr>
            </w:pPr>
            <w:r w:rsidRPr="00C95242">
              <w:rPr>
                <w:rFonts w:eastAsiaTheme="minorHAnsi"/>
                <w:i/>
                <w:sz w:val="18"/>
                <w:szCs w:val="18"/>
                <w:lang w:eastAsia="en-US"/>
              </w:rPr>
              <w:t xml:space="preserve">Приложение  1 </w:t>
            </w:r>
          </w:p>
          <w:p w:rsidR="00C95242" w:rsidRPr="00C95242" w:rsidRDefault="00C95242" w:rsidP="00C95242">
            <w:pPr>
              <w:spacing w:line="276" w:lineRule="auto"/>
              <w:ind w:left="0" w:firstLine="0"/>
              <w:jc w:val="right"/>
              <w:rPr>
                <w:rFonts w:eastAsiaTheme="minorHAnsi"/>
                <w:i/>
                <w:sz w:val="18"/>
                <w:szCs w:val="18"/>
                <w:lang w:eastAsia="en-US"/>
              </w:rPr>
            </w:pPr>
            <w:r w:rsidRPr="00C95242">
              <w:rPr>
                <w:rFonts w:eastAsiaTheme="minorHAnsi"/>
                <w:i/>
                <w:sz w:val="18"/>
                <w:szCs w:val="18"/>
                <w:lang w:eastAsia="en-US"/>
              </w:rPr>
              <w:t>к постановлению администрации                                                                                                         Иркутского районного                                                                                                 муниципального образования</w:t>
            </w:r>
          </w:p>
          <w:p w:rsidR="00C95242" w:rsidRPr="00C95242" w:rsidRDefault="00C95242" w:rsidP="00C95242">
            <w:pPr>
              <w:ind w:left="0" w:firstLine="0"/>
              <w:jc w:val="right"/>
              <w:rPr>
                <w:bCs/>
                <w:color w:val="000000"/>
                <w:sz w:val="18"/>
                <w:szCs w:val="18"/>
              </w:rPr>
            </w:pPr>
            <w:r w:rsidRPr="00C95242">
              <w:rPr>
                <w:rFonts w:eastAsiaTheme="minorHAnsi"/>
                <w:i/>
                <w:sz w:val="18"/>
                <w:szCs w:val="18"/>
                <w:lang w:eastAsia="en-US"/>
              </w:rPr>
              <w:t xml:space="preserve">                                                     от «      »                2025      № __</w:t>
            </w:r>
          </w:p>
        </w:tc>
      </w:tr>
      <w:tr w:rsidR="00C95242" w:rsidRPr="00C95242" w:rsidTr="00C95242">
        <w:trPr>
          <w:trHeight w:val="282"/>
          <w:jc w:val="center"/>
        </w:trPr>
        <w:tc>
          <w:tcPr>
            <w:tcW w:w="2979" w:type="dxa"/>
            <w:tcBorders>
              <w:top w:val="nil"/>
              <w:left w:val="nil"/>
              <w:bottom w:val="nil"/>
              <w:right w:val="nil"/>
            </w:tcBorders>
            <w:shd w:val="clear" w:color="auto" w:fill="auto"/>
            <w:vAlign w:val="center"/>
            <w:hideMark/>
          </w:tcPr>
          <w:p w:rsidR="00C95242" w:rsidRPr="00C95242" w:rsidRDefault="00C95242" w:rsidP="00C95242">
            <w:pPr>
              <w:ind w:left="0" w:firstLine="0"/>
              <w:jc w:val="center"/>
              <w:rPr>
                <w:color w:val="000000"/>
                <w:sz w:val="18"/>
                <w:szCs w:val="18"/>
              </w:rPr>
            </w:pPr>
          </w:p>
        </w:tc>
        <w:tc>
          <w:tcPr>
            <w:tcW w:w="6661" w:type="dxa"/>
            <w:gridSpan w:val="2"/>
            <w:vMerge/>
            <w:tcBorders>
              <w:left w:val="nil"/>
              <w:right w:val="nil"/>
            </w:tcBorders>
            <w:shd w:val="clear" w:color="auto" w:fill="auto"/>
            <w:vAlign w:val="center"/>
            <w:hideMark/>
          </w:tcPr>
          <w:p w:rsidR="00C95242" w:rsidRPr="00C95242" w:rsidRDefault="00C95242" w:rsidP="00C95242">
            <w:pPr>
              <w:ind w:left="0" w:firstLine="0"/>
              <w:jc w:val="center"/>
              <w:rPr>
                <w:bCs/>
                <w:color w:val="000000"/>
                <w:sz w:val="18"/>
                <w:szCs w:val="18"/>
              </w:rPr>
            </w:pPr>
          </w:p>
        </w:tc>
      </w:tr>
      <w:tr w:rsidR="00C95242" w:rsidRPr="00C95242" w:rsidTr="00C95242">
        <w:trPr>
          <w:trHeight w:val="225"/>
          <w:jc w:val="center"/>
        </w:trPr>
        <w:tc>
          <w:tcPr>
            <w:tcW w:w="2979" w:type="dxa"/>
            <w:tcBorders>
              <w:top w:val="nil"/>
              <w:left w:val="nil"/>
              <w:bottom w:val="nil"/>
              <w:right w:val="nil"/>
            </w:tcBorders>
            <w:shd w:val="clear" w:color="auto" w:fill="auto"/>
            <w:vAlign w:val="center"/>
            <w:hideMark/>
          </w:tcPr>
          <w:p w:rsidR="00C95242" w:rsidRPr="00C95242" w:rsidRDefault="00C95242" w:rsidP="00C95242">
            <w:pPr>
              <w:ind w:left="0" w:firstLine="0"/>
              <w:jc w:val="center"/>
              <w:rPr>
                <w:color w:val="000000"/>
                <w:sz w:val="18"/>
                <w:szCs w:val="18"/>
              </w:rPr>
            </w:pPr>
          </w:p>
        </w:tc>
        <w:tc>
          <w:tcPr>
            <w:tcW w:w="6661" w:type="dxa"/>
            <w:gridSpan w:val="2"/>
            <w:vMerge/>
            <w:tcBorders>
              <w:left w:val="nil"/>
              <w:right w:val="nil"/>
            </w:tcBorders>
            <w:shd w:val="clear" w:color="auto" w:fill="auto"/>
            <w:vAlign w:val="center"/>
            <w:hideMark/>
          </w:tcPr>
          <w:p w:rsidR="00C95242" w:rsidRPr="00C95242" w:rsidRDefault="00C95242" w:rsidP="00C95242">
            <w:pPr>
              <w:ind w:left="0" w:firstLine="0"/>
              <w:jc w:val="center"/>
              <w:rPr>
                <w:color w:val="000000"/>
                <w:sz w:val="18"/>
                <w:szCs w:val="18"/>
              </w:rPr>
            </w:pPr>
          </w:p>
        </w:tc>
      </w:tr>
      <w:tr w:rsidR="00C95242" w:rsidRPr="00C95242" w:rsidTr="00C95242">
        <w:trPr>
          <w:trHeight w:val="282"/>
          <w:jc w:val="center"/>
        </w:trPr>
        <w:tc>
          <w:tcPr>
            <w:tcW w:w="2979" w:type="dxa"/>
            <w:tcBorders>
              <w:top w:val="nil"/>
              <w:left w:val="nil"/>
              <w:bottom w:val="nil"/>
              <w:right w:val="nil"/>
            </w:tcBorders>
            <w:shd w:val="clear" w:color="auto" w:fill="auto"/>
            <w:vAlign w:val="center"/>
            <w:hideMark/>
          </w:tcPr>
          <w:p w:rsidR="00C95242" w:rsidRPr="00C95242" w:rsidRDefault="00C95242" w:rsidP="00C95242">
            <w:pPr>
              <w:ind w:left="0" w:firstLine="0"/>
              <w:jc w:val="center"/>
              <w:rPr>
                <w:color w:val="000000"/>
                <w:sz w:val="18"/>
                <w:szCs w:val="18"/>
              </w:rPr>
            </w:pPr>
          </w:p>
        </w:tc>
        <w:tc>
          <w:tcPr>
            <w:tcW w:w="6661" w:type="dxa"/>
            <w:gridSpan w:val="2"/>
            <w:vMerge/>
            <w:tcBorders>
              <w:left w:val="nil"/>
              <w:right w:val="nil"/>
            </w:tcBorders>
            <w:shd w:val="clear" w:color="auto" w:fill="auto"/>
            <w:vAlign w:val="center"/>
            <w:hideMark/>
          </w:tcPr>
          <w:p w:rsidR="00C95242" w:rsidRPr="00C95242" w:rsidRDefault="00C95242" w:rsidP="00C95242">
            <w:pPr>
              <w:ind w:left="0" w:firstLine="0"/>
              <w:jc w:val="center"/>
              <w:rPr>
                <w:bCs/>
                <w:color w:val="000000"/>
                <w:sz w:val="18"/>
                <w:szCs w:val="18"/>
              </w:rPr>
            </w:pPr>
          </w:p>
        </w:tc>
      </w:tr>
      <w:tr w:rsidR="00C95242" w:rsidRPr="00C95242" w:rsidTr="00C95242">
        <w:trPr>
          <w:trHeight w:val="225"/>
          <w:jc w:val="center"/>
        </w:trPr>
        <w:tc>
          <w:tcPr>
            <w:tcW w:w="2979" w:type="dxa"/>
            <w:tcBorders>
              <w:top w:val="nil"/>
              <w:left w:val="nil"/>
              <w:bottom w:val="nil"/>
              <w:right w:val="nil"/>
            </w:tcBorders>
            <w:shd w:val="clear" w:color="auto" w:fill="auto"/>
            <w:vAlign w:val="center"/>
            <w:hideMark/>
          </w:tcPr>
          <w:p w:rsidR="00C95242" w:rsidRPr="00C95242" w:rsidRDefault="00C95242" w:rsidP="00C95242">
            <w:pPr>
              <w:ind w:left="0" w:firstLine="0"/>
              <w:jc w:val="center"/>
              <w:rPr>
                <w:color w:val="000000"/>
                <w:sz w:val="18"/>
                <w:szCs w:val="18"/>
              </w:rPr>
            </w:pPr>
          </w:p>
        </w:tc>
        <w:tc>
          <w:tcPr>
            <w:tcW w:w="6661" w:type="dxa"/>
            <w:gridSpan w:val="2"/>
            <w:vMerge/>
            <w:tcBorders>
              <w:left w:val="nil"/>
              <w:right w:val="nil"/>
            </w:tcBorders>
            <w:shd w:val="clear" w:color="auto" w:fill="auto"/>
            <w:vAlign w:val="center"/>
            <w:hideMark/>
          </w:tcPr>
          <w:p w:rsidR="00C95242" w:rsidRPr="00C95242" w:rsidRDefault="00C95242" w:rsidP="00C95242">
            <w:pPr>
              <w:ind w:left="0" w:firstLine="0"/>
              <w:jc w:val="center"/>
              <w:rPr>
                <w:color w:val="000000"/>
                <w:sz w:val="18"/>
                <w:szCs w:val="18"/>
              </w:rPr>
            </w:pPr>
          </w:p>
        </w:tc>
      </w:tr>
      <w:tr w:rsidR="00C95242" w:rsidRPr="00C95242" w:rsidTr="00C95242">
        <w:trPr>
          <w:trHeight w:val="282"/>
          <w:jc w:val="center"/>
        </w:trPr>
        <w:tc>
          <w:tcPr>
            <w:tcW w:w="2979" w:type="dxa"/>
            <w:tcBorders>
              <w:top w:val="nil"/>
              <w:left w:val="nil"/>
              <w:bottom w:val="nil"/>
              <w:right w:val="nil"/>
            </w:tcBorders>
            <w:shd w:val="clear" w:color="auto" w:fill="auto"/>
            <w:vAlign w:val="center"/>
            <w:hideMark/>
          </w:tcPr>
          <w:p w:rsidR="00C95242" w:rsidRPr="00C95242" w:rsidRDefault="00C95242" w:rsidP="00C95242">
            <w:pPr>
              <w:ind w:left="0" w:firstLine="0"/>
              <w:jc w:val="center"/>
              <w:rPr>
                <w:color w:val="000000"/>
                <w:sz w:val="18"/>
                <w:szCs w:val="18"/>
              </w:rPr>
            </w:pPr>
          </w:p>
        </w:tc>
        <w:tc>
          <w:tcPr>
            <w:tcW w:w="6661" w:type="dxa"/>
            <w:gridSpan w:val="2"/>
            <w:vMerge/>
            <w:tcBorders>
              <w:left w:val="nil"/>
              <w:right w:val="nil"/>
            </w:tcBorders>
            <w:shd w:val="clear" w:color="auto" w:fill="auto"/>
            <w:vAlign w:val="center"/>
            <w:hideMark/>
          </w:tcPr>
          <w:p w:rsidR="00C95242" w:rsidRPr="00C95242" w:rsidRDefault="00C95242" w:rsidP="00C95242">
            <w:pPr>
              <w:ind w:left="0" w:firstLine="0"/>
              <w:jc w:val="center"/>
              <w:rPr>
                <w:bCs/>
                <w:color w:val="000000"/>
                <w:sz w:val="18"/>
                <w:szCs w:val="18"/>
              </w:rPr>
            </w:pPr>
          </w:p>
        </w:tc>
      </w:tr>
      <w:tr w:rsidR="00C95242" w:rsidRPr="00C95242" w:rsidTr="00C95242">
        <w:trPr>
          <w:trHeight w:val="225"/>
          <w:jc w:val="center"/>
        </w:trPr>
        <w:tc>
          <w:tcPr>
            <w:tcW w:w="2979" w:type="dxa"/>
            <w:tcBorders>
              <w:top w:val="nil"/>
              <w:left w:val="nil"/>
              <w:bottom w:val="nil"/>
              <w:right w:val="nil"/>
            </w:tcBorders>
            <w:shd w:val="clear" w:color="auto" w:fill="auto"/>
            <w:vAlign w:val="center"/>
            <w:hideMark/>
          </w:tcPr>
          <w:p w:rsidR="00C95242" w:rsidRPr="00C95242" w:rsidRDefault="00C95242" w:rsidP="00C95242">
            <w:pPr>
              <w:ind w:left="0" w:firstLine="0"/>
              <w:jc w:val="center"/>
              <w:rPr>
                <w:color w:val="000000"/>
                <w:sz w:val="18"/>
                <w:szCs w:val="18"/>
              </w:rPr>
            </w:pPr>
          </w:p>
        </w:tc>
        <w:tc>
          <w:tcPr>
            <w:tcW w:w="6661" w:type="dxa"/>
            <w:gridSpan w:val="2"/>
            <w:vMerge/>
            <w:tcBorders>
              <w:left w:val="nil"/>
              <w:right w:val="nil"/>
            </w:tcBorders>
            <w:shd w:val="clear" w:color="auto" w:fill="auto"/>
            <w:vAlign w:val="center"/>
            <w:hideMark/>
          </w:tcPr>
          <w:p w:rsidR="00C95242" w:rsidRPr="00C95242" w:rsidRDefault="00C95242" w:rsidP="00C95242">
            <w:pPr>
              <w:ind w:left="0" w:firstLine="0"/>
              <w:jc w:val="center"/>
              <w:rPr>
                <w:color w:val="000000"/>
                <w:sz w:val="18"/>
                <w:szCs w:val="18"/>
              </w:rPr>
            </w:pPr>
          </w:p>
        </w:tc>
      </w:tr>
      <w:tr w:rsidR="00C95242" w:rsidRPr="00C95242" w:rsidTr="00C95242">
        <w:trPr>
          <w:trHeight w:val="282"/>
          <w:jc w:val="center"/>
        </w:trPr>
        <w:tc>
          <w:tcPr>
            <w:tcW w:w="2979" w:type="dxa"/>
            <w:tcBorders>
              <w:top w:val="nil"/>
              <w:left w:val="nil"/>
              <w:bottom w:val="nil"/>
              <w:right w:val="nil"/>
            </w:tcBorders>
            <w:shd w:val="clear" w:color="auto" w:fill="auto"/>
            <w:vAlign w:val="center"/>
            <w:hideMark/>
          </w:tcPr>
          <w:p w:rsidR="00C95242" w:rsidRPr="00C95242" w:rsidRDefault="00C95242" w:rsidP="00C95242">
            <w:pPr>
              <w:ind w:left="0" w:firstLine="0"/>
              <w:jc w:val="center"/>
              <w:rPr>
                <w:color w:val="000000"/>
                <w:sz w:val="18"/>
                <w:szCs w:val="18"/>
              </w:rPr>
            </w:pPr>
          </w:p>
        </w:tc>
        <w:tc>
          <w:tcPr>
            <w:tcW w:w="6661" w:type="dxa"/>
            <w:gridSpan w:val="2"/>
            <w:vMerge/>
            <w:tcBorders>
              <w:left w:val="nil"/>
              <w:right w:val="nil"/>
            </w:tcBorders>
            <w:shd w:val="clear" w:color="auto" w:fill="auto"/>
            <w:vAlign w:val="center"/>
            <w:hideMark/>
          </w:tcPr>
          <w:p w:rsidR="00C95242" w:rsidRPr="00C95242" w:rsidRDefault="00C95242" w:rsidP="00C95242">
            <w:pPr>
              <w:ind w:left="0" w:firstLine="0"/>
              <w:jc w:val="center"/>
              <w:rPr>
                <w:bCs/>
                <w:color w:val="000000"/>
                <w:sz w:val="18"/>
                <w:szCs w:val="18"/>
              </w:rPr>
            </w:pPr>
          </w:p>
        </w:tc>
      </w:tr>
      <w:tr w:rsidR="00C95242" w:rsidRPr="00C95242" w:rsidTr="00C95242">
        <w:trPr>
          <w:trHeight w:val="225"/>
          <w:jc w:val="center"/>
        </w:trPr>
        <w:tc>
          <w:tcPr>
            <w:tcW w:w="2979" w:type="dxa"/>
            <w:tcBorders>
              <w:top w:val="nil"/>
              <w:left w:val="nil"/>
              <w:bottom w:val="nil"/>
              <w:right w:val="nil"/>
            </w:tcBorders>
            <w:shd w:val="clear" w:color="auto" w:fill="auto"/>
            <w:vAlign w:val="center"/>
            <w:hideMark/>
          </w:tcPr>
          <w:p w:rsidR="00C95242" w:rsidRPr="00C95242" w:rsidRDefault="00C95242" w:rsidP="00C95242">
            <w:pPr>
              <w:ind w:left="0" w:firstLine="0"/>
              <w:jc w:val="center"/>
              <w:rPr>
                <w:color w:val="000000"/>
                <w:sz w:val="18"/>
                <w:szCs w:val="18"/>
              </w:rPr>
            </w:pPr>
          </w:p>
        </w:tc>
        <w:tc>
          <w:tcPr>
            <w:tcW w:w="6661" w:type="dxa"/>
            <w:gridSpan w:val="2"/>
            <w:vMerge/>
            <w:tcBorders>
              <w:left w:val="nil"/>
              <w:bottom w:val="nil"/>
              <w:right w:val="nil"/>
            </w:tcBorders>
            <w:shd w:val="clear" w:color="auto" w:fill="auto"/>
            <w:vAlign w:val="center"/>
            <w:hideMark/>
          </w:tcPr>
          <w:p w:rsidR="00C95242" w:rsidRPr="00C95242" w:rsidRDefault="00C95242" w:rsidP="00C95242">
            <w:pPr>
              <w:ind w:left="0" w:firstLine="0"/>
              <w:jc w:val="center"/>
              <w:rPr>
                <w:color w:val="000000"/>
                <w:sz w:val="18"/>
                <w:szCs w:val="18"/>
              </w:rPr>
            </w:pPr>
          </w:p>
        </w:tc>
      </w:tr>
      <w:tr w:rsidR="00C95242" w:rsidRPr="00C95242" w:rsidTr="00C95242">
        <w:trPr>
          <w:trHeight w:val="282"/>
          <w:jc w:val="center"/>
        </w:trPr>
        <w:tc>
          <w:tcPr>
            <w:tcW w:w="9640" w:type="dxa"/>
            <w:gridSpan w:val="3"/>
            <w:tcBorders>
              <w:top w:val="nil"/>
              <w:left w:val="nil"/>
              <w:bottom w:val="nil"/>
              <w:right w:val="nil"/>
            </w:tcBorders>
            <w:shd w:val="clear" w:color="auto" w:fill="auto"/>
            <w:vAlign w:val="center"/>
            <w:hideMark/>
          </w:tcPr>
          <w:p w:rsidR="00C95242" w:rsidRPr="00C95242" w:rsidRDefault="00C95242" w:rsidP="00C95242">
            <w:pPr>
              <w:ind w:left="0" w:firstLine="0"/>
              <w:jc w:val="center"/>
              <w:rPr>
                <w:color w:val="000000"/>
                <w:sz w:val="18"/>
                <w:szCs w:val="18"/>
              </w:rPr>
            </w:pPr>
          </w:p>
        </w:tc>
      </w:tr>
      <w:tr w:rsidR="00C95242" w:rsidRPr="00C95242" w:rsidTr="00C95242">
        <w:trPr>
          <w:trHeight w:val="80"/>
          <w:jc w:val="center"/>
        </w:trPr>
        <w:tc>
          <w:tcPr>
            <w:tcW w:w="9640" w:type="dxa"/>
            <w:gridSpan w:val="3"/>
            <w:tcBorders>
              <w:top w:val="nil"/>
              <w:left w:val="nil"/>
              <w:bottom w:val="nil"/>
              <w:right w:val="nil"/>
            </w:tcBorders>
            <w:shd w:val="clear" w:color="auto" w:fill="auto"/>
            <w:vAlign w:val="center"/>
            <w:hideMark/>
          </w:tcPr>
          <w:p w:rsidR="00C95242" w:rsidRPr="00C95242" w:rsidRDefault="00C95242" w:rsidP="00C95242">
            <w:pPr>
              <w:ind w:left="0" w:firstLine="0"/>
              <w:jc w:val="center"/>
              <w:rPr>
                <w:bCs/>
                <w:color w:val="000000"/>
                <w:sz w:val="18"/>
                <w:szCs w:val="18"/>
              </w:rPr>
            </w:pPr>
            <w:r w:rsidRPr="00C95242">
              <w:rPr>
                <w:bCs/>
                <w:color w:val="000000"/>
                <w:sz w:val="18"/>
                <w:szCs w:val="18"/>
              </w:rPr>
              <w:t>Схема границ публичного сервитута</w:t>
            </w:r>
          </w:p>
          <w:p w:rsidR="00C95242" w:rsidRPr="00C95242" w:rsidRDefault="00C95242" w:rsidP="00C95242">
            <w:pPr>
              <w:ind w:left="0" w:firstLine="0"/>
              <w:jc w:val="center"/>
              <w:rPr>
                <w:bCs/>
                <w:color w:val="000000"/>
                <w:sz w:val="18"/>
                <w:szCs w:val="18"/>
              </w:rPr>
            </w:pPr>
          </w:p>
        </w:tc>
      </w:tr>
      <w:tr w:rsidR="00C95242" w:rsidRPr="00C95242" w:rsidTr="00C95242">
        <w:trPr>
          <w:trHeight w:val="80"/>
          <w:jc w:val="center"/>
        </w:trPr>
        <w:tc>
          <w:tcPr>
            <w:tcW w:w="9640" w:type="dxa"/>
            <w:gridSpan w:val="3"/>
            <w:tcBorders>
              <w:top w:val="nil"/>
              <w:left w:val="nil"/>
              <w:bottom w:val="nil"/>
              <w:right w:val="nil"/>
            </w:tcBorders>
            <w:shd w:val="clear" w:color="auto" w:fill="auto"/>
            <w:vAlign w:val="center"/>
            <w:hideMark/>
          </w:tcPr>
          <w:p w:rsidR="00C95242" w:rsidRPr="00C95242" w:rsidRDefault="00C95242" w:rsidP="00C95242">
            <w:pPr>
              <w:ind w:left="0" w:firstLine="0"/>
              <w:jc w:val="center"/>
              <w:rPr>
                <w:bCs/>
                <w:color w:val="000000"/>
                <w:sz w:val="18"/>
                <w:szCs w:val="18"/>
              </w:rPr>
            </w:pPr>
          </w:p>
        </w:tc>
      </w:tr>
      <w:tr w:rsidR="00C95242" w:rsidRPr="00C95242" w:rsidTr="00C95242">
        <w:trPr>
          <w:trHeight w:val="283"/>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C95242" w:rsidRPr="00C95242" w:rsidRDefault="00C95242" w:rsidP="00C95242">
            <w:pPr>
              <w:ind w:left="0" w:firstLine="0"/>
              <w:jc w:val="left"/>
              <w:rPr>
                <w:bCs/>
                <w:color w:val="000000"/>
                <w:sz w:val="18"/>
                <w:szCs w:val="18"/>
              </w:rPr>
            </w:pPr>
            <w:r w:rsidRPr="00C95242">
              <w:rPr>
                <w:bCs/>
                <w:color w:val="000000"/>
                <w:sz w:val="18"/>
                <w:szCs w:val="18"/>
              </w:rPr>
              <w:t xml:space="preserve">Общая площадь испрашиваемого публичного сервитута - 282 </w:t>
            </w:r>
            <w:proofErr w:type="spellStart"/>
            <w:r w:rsidRPr="00C95242">
              <w:rPr>
                <w:bCs/>
                <w:color w:val="000000"/>
                <w:sz w:val="18"/>
                <w:szCs w:val="18"/>
              </w:rPr>
              <w:t>кв.м</w:t>
            </w:r>
            <w:proofErr w:type="spellEnd"/>
            <w:r w:rsidRPr="00C95242">
              <w:rPr>
                <w:bCs/>
                <w:color w:val="000000"/>
                <w:sz w:val="18"/>
                <w:szCs w:val="18"/>
              </w:rPr>
              <w:t>.</w:t>
            </w:r>
          </w:p>
        </w:tc>
      </w:tr>
      <w:tr w:rsidR="00C95242" w:rsidRPr="00C95242" w:rsidTr="00C95242">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C95242" w:rsidRPr="00C95242" w:rsidRDefault="00C95242" w:rsidP="00C95242">
            <w:pPr>
              <w:ind w:left="0" w:firstLine="0"/>
              <w:rPr>
                <w:bCs/>
                <w:color w:val="000000"/>
                <w:sz w:val="18"/>
                <w:szCs w:val="18"/>
              </w:rPr>
            </w:pPr>
            <w:r w:rsidRPr="00C95242">
              <w:rPr>
                <w:bCs/>
                <w:color w:val="000000"/>
                <w:sz w:val="18"/>
                <w:szCs w:val="18"/>
              </w:rPr>
              <w:t xml:space="preserve">Публичный сервитут испрашивается в отношении части земельного участка с кадастровым номером 38:06:000000:10285 - 60 </w:t>
            </w:r>
            <w:proofErr w:type="spellStart"/>
            <w:r w:rsidRPr="00C95242">
              <w:rPr>
                <w:bCs/>
                <w:color w:val="000000"/>
                <w:sz w:val="18"/>
                <w:szCs w:val="18"/>
              </w:rPr>
              <w:t>кв.м</w:t>
            </w:r>
            <w:proofErr w:type="spellEnd"/>
            <w:r w:rsidRPr="00C95242">
              <w:rPr>
                <w:bCs/>
                <w:color w:val="000000"/>
                <w:sz w:val="18"/>
                <w:szCs w:val="18"/>
              </w:rPr>
              <w:t>.</w:t>
            </w:r>
          </w:p>
        </w:tc>
      </w:tr>
      <w:tr w:rsidR="00C95242" w:rsidRPr="00C95242" w:rsidTr="00C95242">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C95242" w:rsidRPr="00C95242" w:rsidRDefault="00C95242" w:rsidP="00C95242">
            <w:pPr>
              <w:ind w:left="0" w:firstLine="0"/>
              <w:rPr>
                <w:bCs/>
                <w:color w:val="000000"/>
                <w:sz w:val="18"/>
                <w:szCs w:val="18"/>
              </w:rPr>
            </w:pPr>
            <w:r w:rsidRPr="00C95242">
              <w:rPr>
                <w:bCs/>
                <w:color w:val="000000"/>
                <w:sz w:val="18"/>
                <w:szCs w:val="18"/>
              </w:rPr>
              <w:t xml:space="preserve">Публичный сервитут испрашивается в отношении земельного участка, государственная собственность на который не разграничена - 222 </w:t>
            </w:r>
            <w:proofErr w:type="spellStart"/>
            <w:r w:rsidRPr="00C95242">
              <w:rPr>
                <w:bCs/>
                <w:color w:val="000000"/>
                <w:sz w:val="18"/>
                <w:szCs w:val="18"/>
              </w:rPr>
              <w:t>кв.м</w:t>
            </w:r>
            <w:proofErr w:type="spellEnd"/>
            <w:r w:rsidRPr="00C95242">
              <w:rPr>
                <w:bCs/>
                <w:color w:val="000000"/>
                <w:sz w:val="18"/>
                <w:szCs w:val="18"/>
              </w:rPr>
              <w:t>.</w:t>
            </w:r>
          </w:p>
        </w:tc>
      </w:tr>
      <w:tr w:rsidR="00C95242" w:rsidRPr="00C95242" w:rsidTr="00C95242">
        <w:trPr>
          <w:trHeight w:val="431"/>
          <w:jc w:val="center"/>
        </w:trPr>
        <w:tc>
          <w:tcPr>
            <w:tcW w:w="29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5242" w:rsidRPr="00C95242" w:rsidRDefault="00C95242" w:rsidP="00C95242">
            <w:pPr>
              <w:ind w:left="0" w:firstLine="0"/>
              <w:jc w:val="center"/>
              <w:rPr>
                <w:bCs/>
                <w:color w:val="000000"/>
                <w:sz w:val="18"/>
                <w:szCs w:val="18"/>
              </w:rPr>
            </w:pPr>
            <w:r w:rsidRPr="00C95242">
              <w:rPr>
                <w:bCs/>
                <w:color w:val="000000"/>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C95242" w:rsidRPr="00C95242" w:rsidRDefault="00C95242" w:rsidP="00C95242">
            <w:pPr>
              <w:ind w:left="0" w:firstLine="0"/>
              <w:jc w:val="center"/>
              <w:rPr>
                <w:bCs/>
                <w:color w:val="000000"/>
                <w:sz w:val="18"/>
                <w:szCs w:val="18"/>
              </w:rPr>
            </w:pPr>
            <w:r w:rsidRPr="00C95242">
              <w:rPr>
                <w:bCs/>
                <w:color w:val="000000"/>
                <w:sz w:val="18"/>
                <w:szCs w:val="18"/>
              </w:rPr>
              <w:t>Координаты</w:t>
            </w:r>
          </w:p>
        </w:tc>
      </w:tr>
      <w:tr w:rsidR="00C95242" w:rsidRPr="00C95242" w:rsidTr="00C95242">
        <w:trPr>
          <w:trHeight w:val="283"/>
          <w:jc w:val="center"/>
        </w:trPr>
        <w:tc>
          <w:tcPr>
            <w:tcW w:w="2979" w:type="dxa"/>
            <w:vMerge/>
            <w:tcBorders>
              <w:top w:val="nil"/>
              <w:left w:val="single" w:sz="4" w:space="0" w:color="auto"/>
              <w:bottom w:val="single" w:sz="4" w:space="0" w:color="auto"/>
              <w:right w:val="single" w:sz="4" w:space="0" w:color="auto"/>
            </w:tcBorders>
            <w:vAlign w:val="center"/>
            <w:hideMark/>
          </w:tcPr>
          <w:p w:rsidR="00C95242" w:rsidRPr="00C95242" w:rsidRDefault="00C95242" w:rsidP="00C95242">
            <w:pPr>
              <w:ind w:left="0" w:firstLine="0"/>
              <w:jc w:val="left"/>
              <w:rPr>
                <w:bCs/>
                <w:color w:val="000000"/>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C95242" w:rsidRPr="00C95242" w:rsidRDefault="00C95242" w:rsidP="00C95242">
            <w:pPr>
              <w:ind w:left="0" w:firstLine="0"/>
              <w:jc w:val="center"/>
              <w:rPr>
                <w:bCs/>
                <w:color w:val="000000"/>
                <w:sz w:val="18"/>
                <w:szCs w:val="18"/>
              </w:rPr>
            </w:pPr>
            <w:r w:rsidRPr="00C95242">
              <w:rPr>
                <w:bCs/>
                <w:color w:val="000000"/>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C95242" w:rsidRPr="00C95242" w:rsidRDefault="00C95242" w:rsidP="00C95242">
            <w:pPr>
              <w:ind w:left="0" w:firstLine="0"/>
              <w:jc w:val="center"/>
              <w:rPr>
                <w:bCs/>
                <w:color w:val="000000"/>
                <w:sz w:val="18"/>
                <w:szCs w:val="18"/>
              </w:rPr>
            </w:pPr>
            <w:r w:rsidRPr="00C95242">
              <w:rPr>
                <w:bCs/>
                <w:color w:val="000000"/>
                <w:sz w:val="18"/>
                <w:szCs w:val="18"/>
              </w:rPr>
              <w:t>Y</w:t>
            </w:r>
          </w:p>
        </w:tc>
      </w:tr>
      <w:tr w:rsidR="00C95242" w:rsidRPr="00C95242" w:rsidTr="00C9524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95242" w:rsidRPr="00C95242" w:rsidRDefault="00C95242" w:rsidP="00C95242">
            <w:pPr>
              <w:ind w:left="0" w:firstLine="0"/>
              <w:jc w:val="center"/>
              <w:rPr>
                <w:color w:val="000000"/>
                <w:sz w:val="18"/>
                <w:szCs w:val="18"/>
              </w:rPr>
            </w:pPr>
            <w:r w:rsidRPr="00C95242">
              <w:rPr>
                <w:rFonts w:eastAsiaTheme="minorHAnsi"/>
                <w:color w:val="000000"/>
                <w:sz w:val="18"/>
                <w:szCs w:val="18"/>
                <w:lang w:eastAsia="en-US"/>
              </w:rPr>
              <w:t>1</w:t>
            </w:r>
          </w:p>
        </w:tc>
        <w:tc>
          <w:tcPr>
            <w:tcW w:w="3741" w:type="dxa"/>
            <w:tcBorders>
              <w:top w:val="nil"/>
              <w:left w:val="nil"/>
              <w:bottom w:val="single" w:sz="4" w:space="0" w:color="auto"/>
              <w:right w:val="single" w:sz="4" w:space="0" w:color="auto"/>
            </w:tcBorders>
            <w:shd w:val="clear" w:color="auto" w:fill="auto"/>
            <w:vAlign w:val="center"/>
            <w:hideMark/>
          </w:tcPr>
          <w:p w:rsidR="00C95242" w:rsidRPr="00C95242" w:rsidRDefault="00C95242" w:rsidP="00C95242">
            <w:pPr>
              <w:ind w:left="0" w:firstLine="0"/>
              <w:jc w:val="center"/>
              <w:rPr>
                <w:rFonts w:eastAsiaTheme="minorHAnsi"/>
                <w:sz w:val="18"/>
                <w:szCs w:val="18"/>
                <w:lang w:eastAsia="en-US"/>
              </w:rPr>
            </w:pPr>
            <w:r w:rsidRPr="00C95242">
              <w:rPr>
                <w:rFonts w:eastAsiaTheme="minorHAnsi"/>
                <w:sz w:val="18"/>
                <w:szCs w:val="18"/>
                <w:lang w:eastAsia="en-US"/>
              </w:rPr>
              <w:t>403304.99</w:t>
            </w:r>
          </w:p>
        </w:tc>
        <w:tc>
          <w:tcPr>
            <w:tcW w:w="2920" w:type="dxa"/>
            <w:tcBorders>
              <w:top w:val="nil"/>
              <w:left w:val="nil"/>
              <w:bottom w:val="single" w:sz="4" w:space="0" w:color="auto"/>
              <w:right w:val="single" w:sz="4" w:space="0" w:color="auto"/>
            </w:tcBorders>
            <w:shd w:val="clear" w:color="auto" w:fill="auto"/>
            <w:vAlign w:val="center"/>
            <w:hideMark/>
          </w:tcPr>
          <w:p w:rsidR="00C95242" w:rsidRPr="00C95242" w:rsidRDefault="00C95242" w:rsidP="00C95242">
            <w:pPr>
              <w:ind w:left="0" w:firstLine="0"/>
              <w:jc w:val="center"/>
              <w:rPr>
                <w:rFonts w:eastAsiaTheme="minorHAnsi"/>
                <w:sz w:val="18"/>
                <w:szCs w:val="18"/>
                <w:lang w:eastAsia="en-US"/>
              </w:rPr>
            </w:pPr>
            <w:r w:rsidRPr="00C95242">
              <w:rPr>
                <w:rFonts w:eastAsiaTheme="minorHAnsi"/>
                <w:sz w:val="18"/>
                <w:szCs w:val="18"/>
                <w:lang w:eastAsia="en-US"/>
              </w:rPr>
              <w:t>3347253.80</w:t>
            </w:r>
          </w:p>
        </w:tc>
      </w:tr>
      <w:tr w:rsidR="00C95242" w:rsidRPr="00C95242" w:rsidTr="00C9524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95242" w:rsidRPr="00C95242" w:rsidRDefault="00C95242" w:rsidP="00C95242">
            <w:pPr>
              <w:ind w:left="0" w:firstLine="0"/>
              <w:jc w:val="center"/>
              <w:rPr>
                <w:color w:val="000000"/>
                <w:sz w:val="18"/>
                <w:szCs w:val="18"/>
              </w:rPr>
            </w:pPr>
            <w:r w:rsidRPr="00C95242">
              <w:rPr>
                <w:rFonts w:eastAsiaTheme="minorHAnsi"/>
                <w:color w:val="000000"/>
                <w:sz w:val="18"/>
                <w:szCs w:val="18"/>
                <w:lang w:eastAsia="en-US"/>
              </w:rPr>
              <w:t>2</w:t>
            </w:r>
          </w:p>
        </w:tc>
        <w:tc>
          <w:tcPr>
            <w:tcW w:w="3741" w:type="dxa"/>
            <w:tcBorders>
              <w:top w:val="nil"/>
              <w:left w:val="nil"/>
              <w:bottom w:val="single" w:sz="4" w:space="0" w:color="auto"/>
              <w:right w:val="single" w:sz="4" w:space="0" w:color="auto"/>
            </w:tcBorders>
            <w:shd w:val="clear" w:color="auto" w:fill="auto"/>
            <w:vAlign w:val="center"/>
            <w:hideMark/>
          </w:tcPr>
          <w:p w:rsidR="00C95242" w:rsidRPr="00C95242" w:rsidRDefault="00C95242" w:rsidP="00C95242">
            <w:pPr>
              <w:ind w:left="0" w:firstLine="0"/>
              <w:jc w:val="center"/>
              <w:rPr>
                <w:rFonts w:eastAsiaTheme="minorHAnsi"/>
                <w:sz w:val="18"/>
                <w:szCs w:val="18"/>
                <w:lang w:eastAsia="en-US"/>
              </w:rPr>
            </w:pPr>
            <w:r w:rsidRPr="00C95242">
              <w:rPr>
                <w:rFonts w:eastAsiaTheme="minorHAnsi"/>
                <w:sz w:val="18"/>
                <w:szCs w:val="18"/>
                <w:lang w:eastAsia="en-US"/>
              </w:rPr>
              <w:t>403302.81</w:t>
            </w:r>
          </w:p>
        </w:tc>
        <w:tc>
          <w:tcPr>
            <w:tcW w:w="2920" w:type="dxa"/>
            <w:tcBorders>
              <w:top w:val="nil"/>
              <w:left w:val="nil"/>
              <w:bottom w:val="single" w:sz="4" w:space="0" w:color="auto"/>
              <w:right w:val="single" w:sz="4" w:space="0" w:color="auto"/>
            </w:tcBorders>
            <w:shd w:val="clear" w:color="auto" w:fill="auto"/>
            <w:vAlign w:val="center"/>
            <w:hideMark/>
          </w:tcPr>
          <w:p w:rsidR="00C95242" w:rsidRPr="00C95242" w:rsidRDefault="00C95242" w:rsidP="00C95242">
            <w:pPr>
              <w:ind w:left="0" w:firstLine="0"/>
              <w:jc w:val="center"/>
              <w:rPr>
                <w:rFonts w:eastAsiaTheme="minorHAnsi"/>
                <w:sz w:val="18"/>
                <w:szCs w:val="18"/>
                <w:lang w:eastAsia="en-US"/>
              </w:rPr>
            </w:pPr>
            <w:r w:rsidRPr="00C95242">
              <w:rPr>
                <w:rFonts w:eastAsiaTheme="minorHAnsi"/>
                <w:sz w:val="18"/>
                <w:szCs w:val="18"/>
                <w:lang w:eastAsia="en-US"/>
              </w:rPr>
              <w:t>3347257.16</w:t>
            </w:r>
          </w:p>
        </w:tc>
      </w:tr>
      <w:tr w:rsidR="00C95242" w:rsidRPr="00C95242" w:rsidTr="00C9524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95242" w:rsidRPr="00C95242" w:rsidRDefault="00C95242" w:rsidP="00C95242">
            <w:pPr>
              <w:ind w:left="0" w:firstLine="0"/>
              <w:jc w:val="center"/>
              <w:rPr>
                <w:color w:val="000000"/>
                <w:sz w:val="18"/>
                <w:szCs w:val="18"/>
              </w:rPr>
            </w:pPr>
            <w:r w:rsidRPr="00C95242">
              <w:rPr>
                <w:rFonts w:eastAsiaTheme="minorHAnsi"/>
                <w:color w:val="000000"/>
                <w:sz w:val="18"/>
                <w:szCs w:val="18"/>
                <w:lang w:eastAsia="en-US"/>
              </w:rPr>
              <w:t>3</w:t>
            </w:r>
          </w:p>
        </w:tc>
        <w:tc>
          <w:tcPr>
            <w:tcW w:w="3741" w:type="dxa"/>
            <w:tcBorders>
              <w:top w:val="nil"/>
              <w:left w:val="nil"/>
              <w:bottom w:val="single" w:sz="4" w:space="0" w:color="auto"/>
              <w:right w:val="single" w:sz="4" w:space="0" w:color="auto"/>
            </w:tcBorders>
            <w:shd w:val="clear" w:color="auto" w:fill="auto"/>
            <w:vAlign w:val="center"/>
            <w:hideMark/>
          </w:tcPr>
          <w:p w:rsidR="00C95242" w:rsidRPr="00C95242" w:rsidRDefault="00C95242" w:rsidP="00C95242">
            <w:pPr>
              <w:ind w:left="0" w:firstLine="0"/>
              <w:jc w:val="center"/>
              <w:rPr>
                <w:rFonts w:eastAsiaTheme="minorHAnsi"/>
                <w:sz w:val="18"/>
                <w:szCs w:val="18"/>
                <w:lang w:eastAsia="en-US"/>
              </w:rPr>
            </w:pPr>
            <w:r w:rsidRPr="00C95242">
              <w:rPr>
                <w:rFonts w:eastAsiaTheme="minorHAnsi"/>
                <w:sz w:val="18"/>
                <w:szCs w:val="18"/>
                <w:lang w:eastAsia="en-US"/>
              </w:rPr>
              <w:t>403288.49</w:t>
            </w:r>
          </w:p>
        </w:tc>
        <w:tc>
          <w:tcPr>
            <w:tcW w:w="2920" w:type="dxa"/>
            <w:tcBorders>
              <w:top w:val="nil"/>
              <w:left w:val="nil"/>
              <w:bottom w:val="single" w:sz="4" w:space="0" w:color="auto"/>
              <w:right w:val="single" w:sz="4" w:space="0" w:color="auto"/>
            </w:tcBorders>
            <w:shd w:val="clear" w:color="auto" w:fill="auto"/>
            <w:vAlign w:val="center"/>
            <w:hideMark/>
          </w:tcPr>
          <w:p w:rsidR="00C95242" w:rsidRPr="00C95242" w:rsidRDefault="00C95242" w:rsidP="00C95242">
            <w:pPr>
              <w:ind w:left="0" w:firstLine="0"/>
              <w:jc w:val="center"/>
              <w:rPr>
                <w:rFonts w:eastAsiaTheme="minorHAnsi"/>
                <w:sz w:val="18"/>
                <w:szCs w:val="18"/>
                <w:lang w:eastAsia="en-US"/>
              </w:rPr>
            </w:pPr>
            <w:r w:rsidRPr="00C95242">
              <w:rPr>
                <w:rFonts w:eastAsiaTheme="minorHAnsi"/>
                <w:sz w:val="18"/>
                <w:szCs w:val="18"/>
                <w:lang w:eastAsia="en-US"/>
              </w:rPr>
              <w:t>3347247.39</w:t>
            </w:r>
          </w:p>
        </w:tc>
      </w:tr>
      <w:tr w:rsidR="00C95242" w:rsidRPr="00C95242" w:rsidTr="00C9524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95242" w:rsidRPr="00C95242" w:rsidRDefault="00C95242" w:rsidP="00C95242">
            <w:pPr>
              <w:ind w:left="0" w:firstLine="0"/>
              <w:jc w:val="center"/>
              <w:rPr>
                <w:color w:val="000000"/>
                <w:sz w:val="18"/>
                <w:szCs w:val="18"/>
              </w:rPr>
            </w:pPr>
            <w:r w:rsidRPr="00C95242">
              <w:rPr>
                <w:rFonts w:eastAsiaTheme="minorHAnsi"/>
                <w:color w:val="000000"/>
                <w:sz w:val="18"/>
                <w:szCs w:val="18"/>
                <w:lang w:eastAsia="en-US"/>
              </w:rPr>
              <w:t>4</w:t>
            </w:r>
          </w:p>
        </w:tc>
        <w:tc>
          <w:tcPr>
            <w:tcW w:w="3741" w:type="dxa"/>
            <w:tcBorders>
              <w:top w:val="nil"/>
              <w:left w:val="nil"/>
              <w:bottom w:val="single" w:sz="4" w:space="0" w:color="auto"/>
              <w:right w:val="single" w:sz="4" w:space="0" w:color="auto"/>
            </w:tcBorders>
            <w:shd w:val="clear" w:color="auto" w:fill="auto"/>
            <w:vAlign w:val="center"/>
            <w:hideMark/>
          </w:tcPr>
          <w:p w:rsidR="00C95242" w:rsidRPr="00C95242" w:rsidRDefault="00C95242" w:rsidP="00C95242">
            <w:pPr>
              <w:ind w:left="0" w:firstLine="0"/>
              <w:jc w:val="center"/>
              <w:rPr>
                <w:rFonts w:eastAsiaTheme="minorHAnsi"/>
                <w:sz w:val="18"/>
                <w:szCs w:val="18"/>
                <w:lang w:eastAsia="en-US"/>
              </w:rPr>
            </w:pPr>
            <w:r w:rsidRPr="00C95242">
              <w:rPr>
                <w:rFonts w:eastAsiaTheme="minorHAnsi"/>
                <w:sz w:val="18"/>
                <w:szCs w:val="18"/>
                <w:lang w:eastAsia="en-US"/>
              </w:rPr>
              <w:t>403285.02</w:t>
            </w:r>
          </w:p>
        </w:tc>
        <w:tc>
          <w:tcPr>
            <w:tcW w:w="2920" w:type="dxa"/>
            <w:tcBorders>
              <w:top w:val="nil"/>
              <w:left w:val="nil"/>
              <w:bottom w:val="single" w:sz="4" w:space="0" w:color="auto"/>
              <w:right w:val="single" w:sz="4" w:space="0" w:color="auto"/>
            </w:tcBorders>
            <w:shd w:val="clear" w:color="auto" w:fill="auto"/>
            <w:vAlign w:val="center"/>
            <w:hideMark/>
          </w:tcPr>
          <w:p w:rsidR="00C95242" w:rsidRPr="00C95242" w:rsidRDefault="00C95242" w:rsidP="00C95242">
            <w:pPr>
              <w:ind w:left="0" w:firstLine="0"/>
              <w:jc w:val="center"/>
              <w:rPr>
                <w:rFonts w:eastAsiaTheme="minorHAnsi"/>
                <w:sz w:val="18"/>
                <w:szCs w:val="18"/>
                <w:lang w:eastAsia="en-US"/>
              </w:rPr>
            </w:pPr>
            <w:r w:rsidRPr="00C95242">
              <w:rPr>
                <w:rFonts w:eastAsiaTheme="minorHAnsi"/>
                <w:sz w:val="18"/>
                <w:szCs w:val="18"/>
                <w:lang w:eastAsia="en-US"/>
              </w:rPr>
              <w:t>3347252.85</w:t>
            </w:r>
          </w:p>
        </w:tc>
      </w:tr>
      <w:tr w:rsidR="00C95242" w:rsidRPr="00C95242" w:rsidTr="00C9524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95242" w:rsidRPr="00C95242" w:rsidRDefault="00C95242" w:rsidP="00C95242">
            <w:pPr>
              <w:ind w:left="0" w:firstLine="0"/>
              <w:jc w:val="center"/>
              <w:rPr>
                <w:rFonts w:eastAsiaTheme="minorHAnsi"/>
                <w:color w:val="000000"/>
                <w:sz w:val="18"/>
                <w:szCs w:val="18"/>
                <w:lang w:eastAsia="en-US"/>
              </w:rPr>
            </w:pPr>
            <w:r w:rsidRPr="00C95242">
              <w:rPr>
                <w:rFonts w:eastAsiaTheme="minorHAnsi"/>
                <w:color w:val="000000"/>
                <w:sz w:val="18"/>
                <w:szCs w:val="18"/>
                <w:lang w:eastAsia="en-US"/>
              </w:rPr>
              <w:t>5</w:t>
            </w:r>
          </w:p>
        </w:tc>
        <w:tc>
          <w:tcPr>
            <w:tcW w:w="3741" w:type="dxa"/>
            <w:tcBorders>
              <w:top w:val="nil"/>
              <w:left w:val="nil"/>
              <w:bottom w:val="single" w:sz="4" w:space="0" w:color="auto"/>
              <w:right w:val="single" w:sz="4" w:space="0" w:color="auto"/>
            </w:tcBorders>
            <w:shd w:val="clear" w:color="auto" w:fill="auto"/>
            <w:vAlign w:val="center"/>
            <w:hideMark/>
          </w:tcPr>
          <w:p w:rsidR="00C95242" w:rsidRPr="00C95242" w:rsidRDefault="00C95242" w:rsidP="00C95242">
            <w:pPr>
              <w:ind w:left="0" w:firstLine="0"/>
              <w:jc w:val="center"/>
              <w:rPr>
                <w:rFonts w:eastAsiaTheme="minorHAnsi"/>
                <w:sz w:val="18"/>
                <w:szCs w:val="18"/>
                <w:lang w:eastAsia="en-US"/>
              </w:rPr>
            </w:pPr>
            <w:r w:rsidRPr="00C95242">
              <w:rPr>
                <w:rFonts w:eastAsiaTheme="minorHAnsi"/>
                <w:sz w:val="18"/>
                <w:szCs w:val="18"/>
                <w:lang w:eastAsia="en-US"/>
              </w:rPr>
              <w:t>403266.60</w:t>
            </w:r>
          </w:p>
        </w:tc>
        <w:tc>
          <w:tcPr>
            <w:tcW w:w="2920" w:type="dxa"/>
            <w:tcBorders>
              <w:top w:val="nil"/>
              <w:left w:val="nil"/>
              <w:bottom w:val="single" w:sz="4" w:space="0" w:color="auto"/>
              <w:right w:val="single" w:sz="4" w:space="0" w:color="auto"/>
            </w:tcBorders>
            <w:shd w:val="clear" w:color="auto" w:fill="auto"/>
            <w:vAlign w:val="center"/>
            <w:hideMark/>
          </w:tcPr>
          <w:p w:rsidR="00C95242" w:rsidRPr="00C95242" w:rsidRDefault="00C95242" w:rsidP="00C95242">
            <w:pPr>
              <w:ind w:left="0" w:firstLine="0"/>
              <w:jc w:val="center"/>
              <w:rPr>
                <w:rFonts w:eastAsiaTheme="minorHAnsi"/>
                <w:sz w:val="18"/>
                <w:szCs w:val="18"/>
                <w:lang w:eastAsia="en-US"/>
              </w:rPr>
            </w:pPr>
            <w:r w:rsidRPr="00C95242">
              <w:rPr>
                <w:rFonts w:eastAsiaTheme="minorHAnsi"/>
                <w:sz w:val="18"/>
                <w:szCs w:val="18"/>
                <w:lang w:eastAsia="en-US"/>
              </w:rPr>
              <w:t>3347281.87</w:t>
            </w:r>
          </w:p>
        </w:tc>
      </w:tr>
      <w:tr w:rsidR="00C95242" w:rsidRPr="00C95242" w:rsidTr="00C9524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95242" w:rsidRPr="00C95242" w:rsidRDefault="00C95242" w:rsidP="00C95242">
            <w:pPr>
              <w:ind w:left="0" w:firstLine="0"/>
              <w:jc w:val="center"/>
              <w:rPr>
                <w:rFonts w:eastAsiaTheme="minorHAnsi"/>
                <w:color w:val="000000"/>
                <w:sz w:val="18"/>
                <w:szCs w:val="18"/>
                <w:lang w:eastAsia="en-US"/>
              </w:rPr>
            </w:pPr>
            <w:r w:rsidRPr="00C95242">
              <w:rPr>
                <w:rFonts w:eastAsiaTheme="minorHAnsi"/>
                <w:color w:val="000000"/>
                <w:sz w:val="18"/>
                <w:szCs w:val="18"/>
                <w:lang w:eastAsia="en-US"/>
              </w:rPr>
              <w:t>6</w:t>
            </w:r>
          </w:p>
        </w:tc>
        <w:tc>
          <w:tcPr>
            <w:tcW w:w="3741" w:type="dxa"/>
            <w:tcBorders>
              <w:top w:val="nil"/>
              <w:left w:val="nil"/>
              <w:bottom w:val="single" w:sz="4" w:space="0" w:color="auto"/>
              <w:right w:val="single" w:sz="4" w:space="0" w:color="auto"/>
            </w:tcBorders>
            <w:shd w:val="clear" w:color="auto" w:fill="auto"/>
            <w:vAlign w:val="center"/>
            <w:hideMark/>
          </w:tcPr>
          <w:p w:rsidR="00C95242" w:rsidRPr="00C95242" w:rsidRDefault="00C95242" w:rsidP="00C95242">
            <w:pPr>
              <w:ind w:left="0" w:firstLine="0"/>
              <w:jc w:val="center"/>
              <w:rPr>
                <w:rFonts w:eastAsiaTheme="minorHAnsi"/>
                <w:sz w:val="18"/>
                <w:szCs w:val="18"/>
                <w:lang w:eastAsia="en-US"/>
              </w:rPr>
            </w:pPr>
            <w:r w:rsidRPr="00C95242">
              <w:rPr>
                <w:rFonts w:eastAsiaTheme="minorHAnsi"/>
                <w:sz w:val="18"/>
                <w:szCs w:val="18"/>
                <w:lang w:eastAsia="en-US"/>
              </w:rPr>
              <w:t>403264.55</w:t>
            </w:r>
          </w:p>
        </w:tc>
        <w:tc>
          <w:tcPr>
            <w:tcW w:w="2920" w:type="dxa"/>
            <w:tcBorders>
              <w:top w:val="nil"/>
              <w:left w:val="nil"/>
              <w:bottom w:val="single" w:sz="4" w:space="0" w:color="auto"/>
              <w:right w:val="single" w:sz="4" w:space="0" w:color="auto"/>
            </w:tcBorders>
            <w:shd w:val="clear" w:color="auto" w:fill="auto"/>
            <w:vAlign w:val="center"/>
            <w:hideMark/>
          </w:tcPr>
          <w:p w:rsidR="00C95242" w:rsidRPr="00C95242" w:rsidRDefault="00C95242" w:rsidP="00C95242">
            <w:pPr>
              <w:ind w:left="0" w:firstLine="0"/>
              <w:jc w:val="center"/>
              <w:rPr>
                <w:rFonts w:eastAsiaTheme="minorHAnsi"/>
                <w:sz w:val="18"/>
                <w:szCs w:val="18"/>
                <w:lang w:eastAsia="en-US"/>
              </w:rPr>
            </w:pPr>
            <w:r w:rsidRPr="00C95242">
              <w:rPr>
                <w:rFonts w:eastAsiaTheme="minorHAnsi"/>
                <w:sz w:val="18"/>
                <w:szCs w:val="18"/>
                <w:lang w:eastAsia="en-US"/>
              </w:rPr>
              <w:t>3347285.13</w:t>
            </w:r>
          </w:p>
        </w:tc>
      </w:tr>
      <w:tr w:rsidR="00C95242" w:rsidRPr="00C95242" w:rsidTr="00C9524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95242" w:rsidRPr="00C95242" w:rsidRDefault="00C95242" w:rsidP="00C95242">
            <w:pPr>
              <w:ind w:left="0" w:firstLine="0"/>
              <w:jc w:val="center"/>
              <w:rPr>
                <w:rFonts w:eastAsiaTheme="minorHAnsi"/>
                <w:color w:val="000000"/>
                <w:sz w:val="18"/>
                <w:szCs w:val="18"/>
                <w:lang w:eastAsia="en-US"/>
              </w:rPr>
            </w:pPr>
            <w:r w:rsidRPr="00C95242">
              <w:rPr>
                <w:rFonts w:eastAsiaTheme="minorHAnsi"/>
                <w:color w:val="000000"/>
                <w:sz w:val="18"/>
                <w:szCs w:val="18"/>
                <w:lang w:eastAsia="en-US"/>
              </w:rPr>
              <w:t>7</w:t>
            </w:r>
          </w:p>
        </w:tc>
        <w:tc>
          <w:tcPr>
            <w:tcW w:w="3741" w:type="dxa"/>
            <w:tcBorders>
              <w:top w:val="nil"/>
              <w:left w:val="nil"/>
              <w:bottom w:val="single" w:sz="4" w:space="0" w:color="auto"/>
              <w:right w:val="single" w:sz="4" w:space="0" w:color="auto"/>
            </w:tcBorders>
            <w:shd w:val="clear" w:color="auto" w:fill="auto"/>
            <w:vAlign w:val="center"/>
          </w:tcPr>
          <w:p w:rsidR="00C95242" w:rsidRPr="00C95242" w:rsidRDefault="00C95242" w:rsidP="00C95242">
            <w:pPr>
              <w:ind w:left="0" w:firstLine="0"/>
              <w:jc w:val="center"/>
              <w:rPr>
                <w:rFonts w:eastAsiaTheme="minorHAnsi"/>
                <w:sz w:val="18"/>
                <w:szCs w:val="18"/>
                <w:lang w:eastAsia="en-US"/>
              </w:rPr>
            </w:pPr>
            <w:r w:rsidRPr="00C95242">
              <w:rPr>
                <w:rFonts w:eastAsiaTheme="minorHAnsi"/>
                <w:sz w:val="18"/>
                <w:szCs w:val="18"/>
                <w:lang w:eastAsia="en-US"/>
              </w:rPr>
              <w:t>403260.91</w:t>
            </w:r>
          </w:p>
        </w:tc>
        <w:tc>
          <w:tcPr>
            <w:tcW w:w="2920" w:type="dxa"/>
            <w:tcBorders>
              <w:top w:val="nil"/>
              <w:left w:val="nil"/>
              <w:bottom w:val="single" w:sz="4" w:space="0" w:color="auto"/>
              <w:right w:val="single" w:sz="4" w:space="0" w:color="auto"/>
            </w:tcBorders>
            <w:shd w:val="clear" w:color="auto" w:fill="auto"/>
            <w:vAlign w:val="center"/>
          </w:tcPr>
          <w:p w:rsidR="00C95242" w:rsidRPr="00C95242" w:rsidRDefault="00C95242" w:rsidP="00C95242">
            <w:pPr>
              <w:ind w:left="0" w:firstLine="0"/>
              <w:jc w:val="center"/>
              <w:rPr>
                <w:rFonts w:eastAsiaTheme="minorHAnsi"/>
                <w:sz w:val="18"/>
                <w:szCs w:val="18"/>
                <w:lang w:eastAsia="en-US"/>
              </w:rPr>
            </w:pPr>
            <w:r w:rsidRPr="00C95242">
              <w:rPr>
                <w:rFonts w:eastAsiaTheme="minorHAnsi"/>
                <w:sz w:val="18"/>
                <w:szCs w:val="18"/>
                <w:lang w:eastAsia="en-US"/>
              </w:rPr>
              <w:t>3347282.85</w:t>
            </w:r>
          </w:p>
        </w:tc>
      </w:tr>
      <w:tr w:rsidR="00C95242" w:rsidRPr="00C95242" w:rsidTr="00C9524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95242" w:rsidRPr="00C95242" w:rsidRDefault="00C95242" w:rsidP="00C95242">
            <w:pPr>
              <w:ind w:left="0" w:firstLine="0"/>
              <w:jc w:val="center"/>
              <w:rPr>
                <w:rFonts w:eastAsiaTheme="minorHAnsi"/>
                <w:color w:val="000000"/>
                <w:sz w:val="18"/>
                <w:szCs w:val="18"/>
                <w:lang w:eastAsia="en-US"/>
              </w:rPr>
            </w:pPr>
            <w:r w:rsidRPr="00C95242">
              <w:rPr>
                <w:rFonts w:eastAsiaTheme="minorHAnsi"/>
                <w:color w:val="000000"/>
                <w:sz w:val="18"/>
                <w:szCs w:val="18"/>
                <w:lang w:eastAsia="en-US"/>
              </w:rPr>
              <w:t>8</w:t>
            </w:r>
          </w:p>
        </w:tc>
        <w:tc>
          <w:tcPr>
            <w:tcW w:w="3741" w:type="dxa"/>
            <w:tcBorders>
              <w:top w:val="nil"/>
              <w:left w:val="nil"/>
              <w:bottom w:val="single" w:sz="4" w:space="0" w:color="auto"/>
              <w:right w:val="single" w:sz="4" w:space="0" w:color="auto"/>
            </w:tcBorders>
            <w:shd w:val="clear" w:color="auto" w:fill="auto"/>
            <w:vAlign w:val="center"/>
          </w:tcPr>
          <w:p w:rsidR="00C95242" w:rsidRPr="00C95242" w:rsidRDefault="00C95242" w:rsidP="00C95242">
            <w:pPr>
              <w:ind w:left="0" w:firstLine="0"/>
              <w:jc w:val="center"/>
              <w:rPr>
                <w:rFonts w:eastAsiaTheme="minorHAnsi"/>
                <w:sz w:val="18"/>
                <w:szCs w:val="18"/>
                <w:lang w:eastAsia="en-US"/>
              </w:rPr>
            </w:pPr>
            <w:r w:rsidRPr="00C95242">
              <w:rPr>
                <w:rFonts w:eastAsiaTheme="minorHAnsi"/>
                <w:sz w:val="18"/>
                <w:szCs w:val="18"/>
                <w:lang w:eastAsia="en-US"/>
              </w:rPr>
              <w:t>403286.84</w:t>
            </w:r>
          </w:p>
        </w:tc>
        <w:tc>
          <w:tcPr>
            <w:tcW w:w="2920" w:type="dxa"/>
            <w:tcBorders>
              <w:top w:val="nil"/>
              <w:left w:val="nil"/>
              <w:bottom w:val="single" w:sz="4" w:space="0" w:color="auto"/>
              <w:right w:val="single" w:sz="4" w:space="0" w:color="auto"/>
            </w:tcBorders>
            <w:shd w:val="clear" w:color="auto" w:fill="auto"/>
            <w:vAlign w:val="center"/>
          </w:tcPr>
          <w:p w:rsidR="00C95242" w:rsidRPr="00C95242" w:rsidRDefault="00C95242" w:rsidP="00C95242">
            <w:pPr>
              <w:ind w:left="0" w:firstLine="0"/>
              <w:jc w:val="center"/>
              <w:rPr>
                <w:rFonts w:eastAsiaTheme="minorHAnsi"/>
                <w:sz w:val="18"/>
                <w:szCs w:val="18"/>
                <w:lang w:eastAsia="en-US"/>
              </w:rPr>
            </w:pPr>
            <w:r w:rsidRPr="00C95242">
              <w:rPr>
                <w:rFonts w:eastAsiaTheme="minorHAnsi"/>
                <w:sz w:val="18"/>
                <w:szCs w:val="18"/>
                <w:lang w:eastAsia="en-US"/>
              </w:rPr>
              <w:t>3347241.59</w:t>
            </w:r>
          </w:p>
        </w:tc>
      </w:tr>
      <w:tr w:rsidR="00C95242" w:rsidRPr="00C95242" w:rsidTr="00C9524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95242" w:rsidRPr="00C95242" w:rsidRDefault="00C95242" w:rsidP="00C95242">
            <w:pPr>
              <w:ind w:left="0" w:firstLine="0"/>
              <w:jc w:val="center"/>
              <w:rPr>
                <w:rFonts w:eastAsiaTheme="minorHAnsi"/>
                <w:color w:val="000000"/>
                <w:sz w:val="18"/>
                <w:szCs w:val="18"/>
                <w:lang w:eastAsia="en-US"/>
              </w:rPr>
            </w:pPr>
            <w:r w:rsidRPr="00C95242">
              <w:rPr>
                <w:rFonts w:eastAsiaTheme="minorHAnsi"/>
                <w:color w:val="000000"/>
                <w:sz w:val="18"/>
                <w:szCs w:val="18"/>
                <w:lang w:eastAsia="en-US"/>
              </w:rPr>
              <w:t>1</w:t>
            </w:r>
          </w:p>
        </w:tc>
        <w:tc>
          <w:tcPr>
            <w:tcW w:w="3741" w:type="dxa"/>
            <w:tcBorders>
              <w:top w:val="nil"/>
              <w:left w:val="nil"/>
              <w:bottom w:val="single" w:sz="4" w:space="0" w:color="auto"/>
              <w:right w:val="single" w:sz="4" w:space="0" w:color="auto"/>
            </w:tcBorders>
            <w:shd w:val="clear" w:color="auto" w:fill="auto"/>
            <w:vAlign w:val="center"/>
            <w:hideMark/>
          </w:tcPr>
          <w:p w:rsidR="00C95242" w:rsidRPr="00C95242" w:rsidRDefault="00C95242" w:rsidP="00C95242">
            <w:pPr>
              <w:ind w:left="0" w:firstLine="0"/>
              <w:jc w:val="center"/>
              <w:rPr>
                <w:rFonts w:eastAsiaTheme="minorHAnsi"/>
                <w:sz w:val="18"/>
                <w:szCs w:val="18"/>
                <w:lang w:eastAsia="en-US"/>
              </w:rPr>
            </w:pPr>
            <w:r w:rsidRPr="00C95242">
              <w:rPr>
                <w:rFonts w:eastAsiaTheme="minorHAnsi"/>
                <w:sz w:val="18"/>
                <w:szCs w:val="18"/>
                <w:lang w:eastAsia="en-US"/>
              </w:rPr>
              <w:t>403304.99</w:t>
            </w:r>
          </w:p>
        </w:tc>
        <w:tc>
          <w:tcPr>
            <w:tcW w:w="2920" w:type="dxa"/>
            <w:tcBorders>
              <w:top w:val="nil"/>
              <w:left w:val="nil"/>
              <w:bottom w:val="single" w:sz="4" w:space="0" w:color="auto"/>
              <w:right w:val="single" w:sz="4" w:space="0" w:color="auto"/>
            </w:tcBorders>
            <w:shd w:val="clear" w:color="auto" w:fill="auto"/>
            <w:vAlign w:val="center"/>
            <w:hideMark/>
          </w:tcPr>
          <w:p w:rsidR="00C95242" w:rsidRPr="00C95242" w:rsidRDefault="00C95242" w:rsidP="00C95242">
            <w:pPr>
              <w:ind w:left="0" w:firstLine="0"/>
              <w:jc w:val="center"/>
              <w:rPr>
                <w:rFonts w:eastAsiaTheme="minorHAnsi"/>
                <w:sz w:val="18"/>
                <w:szCs w:val="18"/>
                <w:lang w:eastAsia="en-US"/>
              </w:rPr>
            </w:pPr>
            <w:r w:rsidRPr="00C95242">
              <w:rPr>
                <w:rFonts w:eastAsiaTheme="minorHAnsi"/>
                <w:sz w:val="18"/>
                <w:szCs w:val="18"/>
                <w:lang w:eastAsia="en-US"/>
              </w:rPr>
              <w:t>3347253.80</w:t>
            </w:r>
          </w:p>
        </w:tc>
      </w:tr>
      <w:tr w:rsidR="00C95242" w:rsidRPr="00C95242" w:rsidTr="00C95242">
        <w:trPr>
          <w:trHeight w:val="282"/>
          <w:jc w:val="center"/>
        </w:trPr>
        <w:tc>
          <w:tcPr>
            <w:tcW w:w="2979" w:type="dxa"/>
            <w:tcBorders>
              <w:top w:val="single" w:sz="4" w:space="0" w:color="auto"/>
              <w:bottom w:val="single" w:sz="4" w:space="0" w:color="auto"/>
            </w:tcBorders>
            <w:shd w:val="clear" w:color="auto" w:fill="auto"/>
            <w:vAlign w:val="bottom"/>
          </w:tcPr>
          <w:p w:rsidR="00C95242" w:rsidRPr="00C95242" w:rsidRDefault="00C95242" w:rsidP="00C95242">
            <w:pPr>
              <w:ind w:left="0" w:firstLine="0"/>
              <w:jc w:val="center"/>
              <w:rPr>
                <w:color w:val="000000"/>
                <w:sz w:val="18"/>
                <w:szCs w:val="18"/>
              </w:rPr>
            </w:pPr>
          </w:p>
        </w:tc>
        <w:tc>
          <w:tcPr>
            <w:tcW w:w="3741" w:type="dxa"/>
            <w:tcBorders>
              <w:top w:val="single" w:sz="4" w:space="0" w:color="auto"/>
              <w:bottom w:val="single" w:sz="4" w:space="0" w:color="auto"/>
            </w:tcBorders>
            <w:shd w:val="clear" w:color="auto" w:fill="auto"/>
            <w:vAlign w:val="bottom"/>
          </w:tcPr>
          <w:p w:rsidR="00C95242" w:rsidRPr="00C95242" w:rsidRDefault="00C95242" w:rsidP="00C95242">
            <w:pPr>
              <w:ind w:left="0" w:firstLine="0"/>
              <w:jc w:val="center"/>
              <w:rPr>
                <w:rFonts w:eastAsiaTheme="minorHAnsi"/>
                <w:color w:val="000000"/>
                <w:sz w:val="18"/>
                <w:szCs w:val="18"/>
                <w:lang w:eastAsia="en-US"/>
              </w:rPr>
            </w:pPr>
          </w:p>
        </w:tc>
        <w:tc>
          <w:tcPr>
            <w:tcW w:w="2920" w:type="dxa"/>
            <w:tcBorders>
              <w:top w:val="single" w:sz="4" w:space="0" w:color="auto"/>
              <w:bottom w:val="single" w:sz="4" w:space="0" w:color="auto"/>
            </w:tcBorders>
            <w:shd w:val="clear" w:color="auto" w:fill="auto"/>
            <w:vAlign w:val="bottom"/>
          </w:tcPr>
          <w:p w:rsidR="00C95242" w:rsidRPr="00C95242" w:rsidRDefault="00C95242" w:rsidP="00C95242">
            <w:pPr>
              <w:ind w:left="0" w:firstLine="0"/>
              <w:jc w:val="center"/>
              <w:rPr>
                <w:rFonts w:eastAsiaTheme="minorHAnsi"/>
                <w:color w:val="000000"/>
                <w:sz w:val="18"/>
                <w:szCs w:val="18"/>
                <w:lang w:eastAsia="en-US"/>
              </w:rPr>
            </w:pPr>
          </w:p>
        </w:tc>
      </w:tr>
      <w:tr w:rsidR="00C95242" w:rsidRPr="00C95242" w:rsidTr="00C95242">
        <w:trPr>
          <w:trHeight w:val="56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C95242" w:rsidRPr="00C95242" w:rsidRDefault="00C95242" w:rsidP="00C95242">
            <w:pPr>
              <w:ind w:left="0" w:firstLine="0"/>
              <w:jc w:val="center"/>
              <w:rPr>
                <w:color w:val="000000"/>
                <w:sz w:val="18"/>
                <w:szCs w:val="18"/>
              </w:rPr>
            </w:pPr>
            <w:r w:rsidRPr="00C95242">
              <w:rPr>
                <w:color w:val="000000"/>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C95242" w:rsidRPr="00C95242" w:rsidRDefault="00C95242" w:rsidP="00C95242">
            <w:pPr>
              <w:ind w:left="0" w:firstLine="0"/>
              <w:jc w:val="center"/>
              <w:rPr>
                <w:rFonts w:eastAsiaTheme="minorHAnsi"/>
                <w:color w:val="000000"/>
                <w:sz w:val="18"/>
                <w:szCs w:val="18"/>
                <w:lang w:eastAsia="en-US"/>
              </w:rPr>
            </w:pPr>
            <w:r w:rsidRPr="00C95242">
              <w:rPr>
                <w:color w:val="000000"/>
                <w:sz w:val="18"/>
                <w:szCs w:val="18"/>
              </w:rPr>
              <w:t>Цель установления публичного сервитута</w:t>
            </w:r>
          </w:p>
        </w:tc>
      </w:tr>
      <w:tr w:rsidR="00C95242" w:rsidRPr="00C95242" w:rsidTr="00C95242">
        <w:trPr>
          <w:trHeight w:val="679"/>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C95242" w:rsidRPr="00C95242" w:rsidRDefault="00C95242" w:rsidP="00C95242">
            <w:pPr>
              <w:ind w:left="0" w:firstLine="0"/>
              <w:jc w:val="center"/>
              <w:rPr>
                <w:color w:val="000000"/>
                <w:sz w:val="18"/>
                <w:szCs w:val="18"/>
              </w:rPr>
            </w:pPr>
            <w:r w:rsidRPr="00C95242">
              <w:rPr>
                <w:color w:val="000000"/>
                <w:sz w:val="18"/>
                <w:szCs w:val="18"/>
              </w:rPr>
              <w:t xml:space="preserve">282 </w:t>
            </w:r>
            <w:proofErr w:type="spellStart"/>
            <w:r w:rsidRPr="00C95242">
              <w:rPr>
                <w:color w:val="000000"/>
                <w:sz w:val="18"/>
                <w:szCs w:val="18"/>
              </w:rPr>
              <w:t>кв.м</w:t>
            </w:r>
            <w:proofErr w:type="spellEnd"/>
            <w:r w:rsidRPr="00C95242">
              <w:rPr>
                <w:color w:val="000000"/>
                <w:sz w:val="18"/>
                <w:szCs w:val="18"/>
              </w:rPr>
              <w:t>.</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C95242" w:rsidRPr="00C95242" w:rsidRDefault="00C95242" w:rsidP="00C95242">
            <w:pPr>
              <w:ind w:left="0" w:firstLine="0"/>
              <w:jc w:val="center"/>
              <w:rPr>
                <w:rFonts w:eastAsiaTheme="minorHAnsi"/>
                <w:color w:val="000000"/>
                <w:sz w:val="18"/>
                <w:szCs w:val="18"/>
                <w:shd w:val="clear" w:color="auto" w:fill="FFFFFF"/>
                <w:lang w:eastAsia="en-US"/>
              </w:rPr>
            </w:pPr>
            <w:r w:rsidRPr="00C95242">
              <w:rPr>
                <w:color w:val="000000"/>
                <w:sz w:val="18"/>
                <w:szCs w:val="18"/>
              </w:rPr>
              <w:t>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w:t>
            </w:r>
            <w:r w:rsidRPr="00C95242">
              <w:rPr>
                <w:rFonts w:eastAsiaTheme="minorHAnsi"/>
                <w:sz w:val="18"/>
                <w:szCs w:val="18"/>
                <w:lang w:eastAsia="en-US"/>
              </w:rPr>
              <w:t xml:space="preserve"> «</w:t>
            </w:r>
            <w:proofErr w:type="gramStart"/>
            <w:r w:rsidRPr="00C95242">
              <w:rPr>
                <w:rFonts w:eastAsiaTheme="minorHAnsi"/>
                <w:color w:val="000000"/>
                <w:sz w:val="18"/>
                <w:szCs w:val="18"/>
                <w:lang w:eastAsia="en-US"/>
              </w:rPr>
              <w:t>ВЛ</w:t>
            </w:r>
            <w:proofErr w:type="gramEnd"/>
            <w:r w:rsidRPr="00C95242">
              <w:rPr>
                <w:rFonts w:eastAsiaTheme="minorHAnsi"/>
                <w:color w:val="000000"/>
                <w:sz w:val="18"/>
                <w:szCs w:val="18"/>
                <w:lang w:eastAsia="en-US"/>
              </w:rPr>
              <w:t xml:space="preserve"> 0,4 </w:t>
            </w:r>
            <w:proofErr w:type="spellStart"/>
            <w:r w:rsidRPr="00C95242">
              <w:rPr>
                <w:rFonts w:eastAsiaTheme="minorHAnsi"/>
                <w:color w:val="000000"/>
                <w:sz w:val="18"/>
                <w:szCs w:val="18"/>
                <w:lang w:eastAsia="en-US"/>
              </w:rPr>
              <w:t>кВ</w:t>
            </w:r>
            <w:proofErr w:type="spellEnd"/>
            <w:r w:rsidRPr="00C95242">
              <w:rPr>
                <w:rFonts w:eastAsiaTheme="minorHAnsi"/>
                <w:color w:val="000000"/>
                <w:sz w:val="18"/>
                <w:szCs w:val="18"/>
                <w:lang w:eastAsia="en-US"/>
              </w:rPr>
              <w:t xml:space="preserve"> от КТП 10/0,4 </w:t>
            </w:r>
            <w:proofErr w:type="spellStart"/>
            <w:r w:rsidRPr="00C95242">
              <w:rPr>
                <w:rFonts w:eastAsiaTheme="minorHAnsi"/>
                <w:color w:val="000000"/>
                <w:sz w:val="18"/>
                <w:szCs w:val="18"/>
                <w:lang w:eastAsia="en-US"/>
              </w:rPr>
              <w:t>кВ</w:t>
            </w:r>
            <w:proofErr w:type="spellEnd"/>
            <w:r w:rsidRPr="00C95242">
              <w:rPr>
                <w:rFonts w:eastAsiaTheme="minorHAnsi"/>
                <w:color w:val="000000"/>
                <w:sz w:val="18"/>
                <w:szCs w:val="18"/>
                <w:lang w:eastAsia="en-US"/>
              </w:rPr>
              <w:t xml:space="preserve"> № 1-634 д. Талька (ТР 4975/22)</w:t>
            </w:r>
            <w:r w:rsidRPr="00C95242">
              <w:rPr>
                <w:rFonts w:eastAsiaTheme="minorHAnsi"/>
                <w:color w:val="1F1F1F"/>
                <w:sz w:val="18"/>
                <w:szCs w:val="18"/>
                <w:shd w:val="clear" w:color="auto" w:fill="FFFFFF"/>
                <w:lang w:eastAsia="en-US"/>
              </w:rPr>
              <w:t>»</w:t>
            </w:r>
          </w:p>
        </w:tc>
      </w:tr>
    </w:tbl>
    <w:p w:rsidR="00C95242" w:rsidRPr="00C95242" w:rsidRDefault="00C95242" w:rsidP="00C95242">
      <w:pPr>
        <w:spacing w:after="200" w:line="276" w:lineRule="auto"/>
        <w:ind w:left="0" w:firstLine="0"/>
        <w:rPr>
          <w:rFonts w:eastAsiaTheme="minorHAnsi"/>
          <w:sz w:val="18"/>
          <w:szCs w:val="18"/>
          <w:lang w:eastAsia="en-US"/>
        </w:rPr>
      </w:pPr>
    </w:p>
    <w:p w:rsidR="00C95242" w:rsidRPr="00C95242" w:rsidRDefault="00C95242" w:rsidP="00C95242">
      <w:pPr>
        <w:spacing w:after="200" w:line="276" w:lineRule="auto"/>
        <w:ind w:left="0" w:firstLine="0"/>
        <w:rPr>
          <w:rFonts w:eastAsiaTheme="minorHAnsi"/>
          <w:noProof/>
          <w:sz w:val="18"/>
          <w:szCs w:val="18"/>
          <w:lang w:eastAsia="en-US"/>
        </w:rPr>
      </w:pPr>
    </w:p>
    <w:p w:rsidR="00C95242" w:rsidRPr="00C95242" w:rsidRDefault="00C95242" w:rsidP="00C95242">
      <w:pPr>
        <w:spacing w:after="200" w:line="276" w:lineRule="auto"/>
        <w:ind w:left="0" w:firstLine="0"/>
        <w:rPr>
          <w:rFonts w:eastAsiaTheme="minorHAnsi"/>
          <w:noProof/>
          <w:sz w:val="18"/>
          <w:szCs w:val="18"/>
          <w:lang w:eastAsia="en-US"/>
        </w:rPr>
      </w:pPr>
    </w:p>
    <w:p w:rsidR="00C95242" w:rsidRPr="00C95242" w:rsidRDefault="00C95242" w:rsidP="00C95242">
      <w:pPr>
        <w:spacing w:after="200" w:line="276" w:lineRule="auto"/>
        <w:ind w:left="0" w:firstLine="0"/>
        <w:jc w:val="center"/>
        <w:rPr>
          <w:rFonts w:eastAsiaTheme="minorHAnsi"/>
          <w:noProof/>
          <w:sz w:val="18"/>
          <w:szCs w:val="18"/>
          <w:lang w:eastAsia="en-US"/>
        </w:rPr>
      </w:pPr>
      <w:r w:rsidRPr="00C95242">
        <w:rPr>
          <w:rFonts w:eastAsiaTheme="minorHAnsi"/>
          <w:noProof/>
          <w:sz w:val="18"/>
          <w:szCs w:val="18"/>
        </w:rPr>
        <w:lastRenderedPageBreak/>
        <w:drawing>
          <wp:inline distT="0" distB="0" distL="0" distR="0" wp14:anchorId="7B8FEACA" wp14:editId="5B2F3168">
            <wp:extent cx="6299773" cy="8909678"/>
            <wp:effectExtent l="0" t="0" r="0" b="0"/>
            <wp:docPr id="5" name="Рисунок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а границ публичного сервитута.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99773" cy="8909678"/>
                    </a:xfrm>
                    <a:prstGeom prst="rect">
                      <a:avLst/>
                    </a:prstGeom>
                  </pic:spPr>
                </pic:pic>
              </a:graphicData>
            </a:graphic>
          </wp:inline>
        </w:drawing>
      </w:r>
    </w:p>
    <w:p w:rsidR="00C95242" w:rsidRPr="007052FA" w:rsidRDefault="007052FA" w:rsidP="00C95242">
      <w:pPr>
        <w:spacing w:after="200" w:line="276" w:lineRule="auto"/>
        <w:ind w:left="0" w:firstLine="0"/>
        <w:rPr>
          <w:rFonts w:eastAsiaTheme="minorHAnsi"/>
          <w:i/>
          <w:noProof/>
          <w:sz w:val="18"/>
          <w:szCs w:val="18"/>
          <w:lang w:eastAsia="en-US"/>
        </w:rPr>
      </w:pPr>
      <w:r>
        <w:rPr>
          <w:rFonts w:eastAsiaTheme="minorHAnsi"/>
          <w:i/>
          <w:noProof/>
          <w:sz w:val="18"/>
          <w:szCs w:val="18"/>
          <w:lang w:eastAsia="en-US"/>
        </w:rPr>
        <w:t xml:space="preserve">                                               </w:t>
      </w:r>
      <w:r w:rsidR="00C95242" w:rsidRPr="007052FA">
        <w:rPr>
          <w:rFonts w:eastAsiaTheme="minorHAnsi"/>
          <w:i/>
          <w:noProof/>
          <w:sz w:val="18"/>
          <w:szCs w:val="18"/>
          <w:lang w:eastAsia="en-US"/>
        </w:rPr>
        <w:t>Заместитель Мэра по жизнеобеспечению                                                                   Ю.Р. Витер</w:t>
      </w:r>
    </w:p>
    <w:p w:rsidR="00C95242" w:rsidRPr="00C95242" w:rsidRDefault="00C95242" w:rsidP="00C95242">
      <w:pPr>
        <w:spacing w:after="200" w:line="276" w:lineRule="auto"/>
        <w:ind w:left="0" w:firstLine="0"/>
        <w:rPr>
          <w:rFonts w:eastAsiaTheme="minorHAnsi" w:cstheme="minorBidi"/>
          <w:noProof/>
          <w:szCs w:val="22"/>
          <w:lang w:eastAsia="en-US"/>
        </w:rPr>
      </w:pPr>
    </w:p>
    <w:p w:rsidR="007052FA" w:rsidRPr="000573E2" w:rsidRDefault="000573E2" w:rsidP="007052FA">
      <w:pPr>
        <w:spacing w:after="200" w:line="276" w:lineRule="auto"/>
        <w:ind w:left="0" w:firstLine="0"/>
        <w:rPr>
          <w:rFonts w:eastAsiaTheme="minorHAnsi" w:cstheme="minorBidi"/>
          <w:b/>
          <w:noProof/>
          <w:sz w:val="18"/>
          <w:szCs w:val="18"/>
          <w:lang w:eastAsia="en-US"/>
        </w:rPr>
      </w:pPr>
      <w:r>
        <w:rPr>
          <w:rFonts w:eastAsiaTheme="minorHAnsi" w:cstheme="minorBidi"/>
          <w:b/>
          <w:noProof/>
          <w:sz w:val="18"/>
          <w:szCs w:val="18"/>
          <w:lang w:eastAsia="en-US"/>
        </w:rPr>
        <w:lastRenderedPageBreak/>
        <w:t xml:space="preserve">     </w:t>
      </w:r>
      <w:r w:rsidR="007052FA" w:rsidRPr="000573E2">
        <w:rPr>
          <w:rFonts w:eastAsiaTheme="minorHAnsi" w:cstheme="minorBidi"/>
          <w:b/>
          <w:noProof/>
          <w:sz w:val="18"/>
          <w:szCs w:val="18"/>
          <w:lang w:eastAsia="en-US"/>
        </w:rPr>
        <w:t>Сообщение о возможном установлении публичного сервитута на земельном участке согласно прилагаемой схеме.</w:t>
      </w:r>
    </w:p>
    <w:p w:rsidR="007052FA" w:rsidRPr="007052FA" w:rsidRDefault="007052FA" w:rsidP="000573E2">
      <w:pPr>
        <w:spacing w:after="200" w:line="276" w:lineRule="auto"/>
        <w:ind w:left="0" w:firstLine="567"/>
        <w:rPr>
          <w:rFonts w:eastAsiaTheme="minorHAnsi" w:cstheme="minorBidi"/>
          <w:noProof/>
          <w:sz w:val="18"/>
          <w:szCs w:val="18"/>
          <w:lang w:eastAsia="en-US"/>
        </w:rPr>
      </w:pPr>
      <w:r w:rsidRPr="007052FA">
        <w:rPr>
          <w:rFonts w:eastAsiaTheme="minorHAnsi" w:cstheme="minorBidi"/>
          <w:noProof/>
          <w:sz w:val="18"/>
          <w:szCs w:val="18"/>
          <w:lang w:eastAsia="en-US"/>
        </w:rPr>
        <w:t xml:space="preserve">     1.</w:t>
      </w:r>
      <w:r w:rsidRPr="007052FA">
        <w:rPr>
          <w:rFonts w:eastAsiaTheme="minorHAnsi" w:cstheme="minorBidi"/>
          <w:noProof/>
          <w:sz w:val="18"/>
          <w:szCs w:val="18"/>
          <w:lang w:eastAsia="en-US"/>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7052FA" w:rsidRPr="007052FA" w:rsidRDefault="007052FA" w:rsidP="000573E2">
      <w:pPr>
        <w:spacing w:after="200" w:line="276" w:lineRule="auto"/>
        <w:ind w:left="0" w:firstLine="567"/>
        <w:rPr>
          <w:rFonts w:eastAsiaTheme="minorHAnsi" w:cstheme="minorBidi"/>
          <w:noProof/>
          <w:sz w:val="18"/>
          <w:szCs w:val="18"/>
          <w:lang w:eastAsia="en-US"/>
        </w:rPr>
      </w:pPr>
      <w:r w:rsidRPr="007052FA">
        <w:rPr>
          <w:rFonts w:eastAsiaTheme="minorHAnsi" w:cstheme="minorBidi"/>
          <w:noProof/>
          <w:sz w:val="18"/>
          <w:szCs w:val="18"/>
          <w:lang w:eastAsia="en-US"/>
        </w:rPr>
        <w:t>2.</w:t>
      </w:r>
      <w:r w:rsidRPr="007052FA">
        <w:rPr>
          <w:rFonts w:eastAsiaTheme="minorHAnsi" w:cstheme="minorBidi"/>
          <w:noProof/>
          <w:sz w:val="18"/>
          <w:szCs w:val="18"/>
          <w:lang w:eastAsia="en-US"/>
        </w:rPr>
        <w:tab/>
      </w:r>
      <w:proofErr w:type="gramStart"/>
      <w:r w:rsidRPr="007052FA">
        <w:rPr>
          <w:rFonts w:eastAsiaTheme="minorHAnsi" w:cstheme="minorBidi"/>
          <w:noProof/>
          <w:sz w:val="18"/>
          <w:szCs w:val="18"/>
          <w:lang w:eastAsia="en-US"/>
        </w:rPr>
        <w:t>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 0,4 кВ от КТП 10/0,4 кВ № 1618 д. Талька», инв. 6000917053 (ТР 2406/24)», ходатайство акционерного общества «Иркутская электросетевая компания».</w:t>
      </w:r>
      <w:proofErr w:type="gramEnd"/>
    </w:p>
    <w:p w:rsidR="007052FA" w:rsidRPr="007052FA" w:rsidRDefault="007052FA" w:rsidP="000573E2">
      <w:pPr>
        <w:spacing w:after="200" w:line="276" w:lineRule="auto"/>
        <w:ind w:left="0" w:firstLine="567"/>
        <w:rPr>
          <w:rFonts w:eastAsiaTheme="minorHAnsi" w:cstheme="minorBidi"/>
          <w:noProof/>
          <w:sz w:val="18"/>
          <w:szCs w:val="18"/>
          <w:lang w:eastAsia="en-US"/>
        </w:rPr>
      </w:pPr>
      <w:r w:rsidRPr="007052FA">
        <w:rPr>
          <w:rFonts w:eastAsiaTheme="minorHAnsi" w:cstheme="minorBidi"/>
          <w:noProof/>
          <w:sz w:val="18"/>
          <w:szCs w:val="18"/>
          <w:lang w:eastAsia="en-US"/>
        </w:rPr>
        <w:t>3.</w:t>
      </w:r>
      <w:r w:rsidRPr="007052FA">
        <w:rPr>
          <w:rFonts w:eastAsiaTheme="minorHAnsi" w:cstheme="minorBidi"/>
          <w:noProof/>
          <w:sz w:val="18"/>
          <w:szCs w:val="18"/>
          <w:lang w:eastAsia="en-US"/>
        </w:rPr>
        <w:tab/>
        <w:t>Публичный сервитут площадью 482 кв.м., расположен по адресу: Иркутская область, Иркутский район, в границах согласно приложению, в том числе:</w:t>
      </w:r>
    </w:p>
    <w:p w:rsidR="007052FA" w:rsidRPr="007052FA" w:rsidRDefault="007052FA" w:rsidP="000573E2">
      <w:pPr>
        <w:spacing w:after="200" w:line="276" w:lineRule="auto"/>
        <w:ind w:left="0" w:firstLine="567"/>
        <w:rPr>
          <w:rFonts w:eastAsiaTheme="minorHAnsi" w:cstheme="minorBidi"/>
          <w:noProof/>
          <w:sz w:val="18"/>
          <w:szCs w:val="18"/>
          <w:lang w:eastAsia="en-US"/>
        </w:rPr>
      </w:pPr>
      <w:r w:rsidRPr="007052FA">
        <w:rPr>
          <w:rFonts w:eastAsiaTheme="minorHAnsi" w:cstheme="minorBidi"/>
          <w:noProof/>
          <w:sz w:val="18"/>
          <w:szCs w:val="18"/>
          <w:lang w:eastAsia="en-US"/>
        </w:rPr>
        <w:t xml:space="preserve">- на части земельного участка с кадастровым номером 38:06:000000:10285, расположенного по адресу: </w:t>
      </w:r>
      <w:proofErr w:type="gramStart"/>
      <w:r w:rsidRPr="007052FA">
        <w:rPr>
          <w:rFonts w:eastAsiaTheme="minorHAnsi" w:cstheme="minorBidi"/>
          <w:noProof/>
          <w:sz w:val="18"/>
          <w:szCs w:val="18"/>
          <w:lang w:eastAsia="en-US"/>
        </w:rPr>
        <w:t>Российская Федерация, Иркутская область, Иркутский муниципальный район, Хомутовское сельское поселение, д. Талька, ул. Центральная, площадью 241 кв.м.;</w:t>
      </w:r>
      <w:proofErr w:type="gramEnd"/>
    </w:p>
    <w:p w:rsidR="007052FA" w:rsidRPr="007052FA" w:rsidRDefault="007052FA" w:rsidP="000573E2">
      <w:pPr>
        <w:spacing w:after="200" w:line="276" w:lineRule="auto"/>
        <w:ind w:left="0" w:firstLine="567"/>
        <w:rPr>
          <w:rFonts w:eastAsiaTheme="minorHAnsi" w:cstheme="minorBidi"/>
          <w:noProof/>
          <w:sz w:val="18"/>
          <w:szCs w:val="18"/>
          <w:lang w:eastAsia="en-US"/>
        </w:rPr>
      </w:pPr>
      <w:r w:rsidRPr="007052FA">
        <w:rPr>
          <w:rFonts w:eastAsiaTheme="minorHAnsi" w:cstheme="minorBidi"/>
          <w:noProof/>
          <w:sz w:val="18"/>
          <w:szCs w:val="18"/>
          <w:lang w:eastAsia="en-US"/>
        </w:rPr>
        <w:t xml:space="preserve">        - на землях, государственная собственность на которые не разграничена, расположенных по адресу: Иркутская область, Иркутский район, площадью 241 кв.м.</w:t>
      </w:r>
    </w:p>
    <w:p w:rsidR="007052FA" w:rsidRPr="007052FA" w:rsidRDefault="007052FA" w:rsidP="000573E2">
      <w:pPr>
        <w:spacing w:after="200" w:line="276" w:lineRule="auto"/>
        <w:ind w:left="0" w:firstLine="567"/>
        <w:rPr>
          <w:rFonts w:eastAsiaTheme="minorHAnsi" w:cstheme="minorBidi"/>
          <w:noProof/>
          <w:sz w:val="18"/>
          <w:szCs w:val="18"/>
          <w:lang w:eastAsia="en-US"/>
        </w:rPr>
      </w:pPr>
      <w:r w:rsidRPr="007052FA">
        <w:rPr>
          <w:rFonts w:eastAsiaTheme="minorHAnsi" w:cstheme="minorBidi"/>
          <w:noProof/>
          <w:sz w:val="18"/>
          <w:szCs w:val="18"/>
          <w:lang w:eastAsia="en-US"/>
        </w:rPr>
        <w:t>4.</w:t>
      </w:r>
      <w:r w:rsidRPr="007052FA">
        <w:rPr>
          <w:rFonts w:eastAsiaTheme="minorHAnsi" w:cstheme="minorBidi"/>
          <w:noProof/>
          <w:sz w:val="18"/>
          <w:szCs w:val="18"/>
          <w:lang w:eastAsia="en-US"/>
        </w:rPr>
        <w:tab/>
        <w:t>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 а, этаж 2, каб.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7052FA" w:rsidRPr="007052FA" w:rsidRDefault="007052FA" w:rsidP="000573E2">
      <w:pPr>
        <w:spacing w:after="200" w:line="276" w:lineRule="auto"/>
        <w:ind w:left="0" w:firstLine="567"/>
        <w:rPr>
          <w:rFonts w:eastAsiaTheme="minorHAnsi" w:cstheme="minorBidi"/>
          <w:noProof/>
          <w:sz w:val="18"/>
          <w:szCs w:val="18"/>
          <w:lang w:eastAsia="en-US"/>
        </w:rPr>
      </w:pPr>
      <w:r w:rsidRPr="007052FA">
        <w:rPr>
          <w:rFonts w:eastAsiaTheme="minorHAnsi" w:cstheme="minorBidi"/>
          <w:noProof/>
          <w:sz w:val="18"/>
          <w:szCs w:val="18"/>
          <w:lang w:eastAsia="en-US"/>
        </w:rPr>
        <w:t>5.</w:t>
      </w:r>
      <w:r w:rsidRPr="007052FA">
        <w:rPr>
          <w:rFonts w:eastAsiaTheme="minorHAnsi" w:cstheme="minorBidi"/>
          <w:noProof/>
          <w:sz w:val="18"/>
          <w:szCs w:val="18"/>
          <w:lang w:eastAsia="en-US"/>
        </w:rPr>
        <w:tab/>
        <w:t xml:space="preserve"> </w:t>
      </w:r>
      <w:proofErr w:type="gramStart"/>
      <w:r w:rsidRPr="007052FA">
        <w:rPr>
          <w:rFonts w:eastAsiaTheme="minorHAnsi" w:cstheme="minorBidi"/>
          <w:noProof/>
          <w:sz w:val="18"/>
          <w:szCs w:val="18"/>
          <w:lang w:eastAsia="en-US"/>
        </w:rPr>
        <w:t>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Pr="007052FA">
        <w:rPr>
          <w:rFonts w:eastAsiaTheme="minorHAnsi" w:cstheme="minorBidi"/>
          <w:noProof/>
          <w:sz w:val="18"/>
          <w:szCs w:val="18"/>
          <w:lang w:eastAsia="en-US"/>
        </w:rPr>
        <w:t xml:space="preserve"> </w:t>
      </w:r>
      <w:proofErr w:type="gramStart"/>
      <w:r w:rsidRPr="007052FA">
        <w:rPr>
          <w:rFonts w:eastAsiaTheme="minorHAnsi" w:cstheme="minorBidi"/>
          <w:noProof/>
          <w:sz w:val="18"/>
          <w:szCs w:val="18"/>
          <w:lang w:eastAsia="en-US"/>
        </w:rPr>
        <w:t xml:space="preserve">ANGAROGNI.RU), на официальном сайте Иркутского районного муниципального образования www.irkraion.ru. </w:t>
      </w:r>
      <w:proofErr w:type="gramEnd"/>
    </w:p>
    <w:p w:rsidR="007052FA" w:rsidRPr="007052FA" w:rsidRDefault="007052FA" w:rsidP="000573E2">
      <w:pPr>
        <w:spacing w:after="200" w:line="276" w:lineRule="auto"/>
        <w:ind w:left="0" w:firstLine="567"/>
        <w:rPr>
          <w:rFonts w:eastAsiaTheme="minorHAnsi" w:cstheme="minorBidi"/>
          <w:noProof/>
          <w:sz w:val="18"/>
          <w:szCs w:val="18"/>
          <w:lang w:eastAsia="en-US"/>
        </w:rPr>
      </w:pPr>
      <w:r w:rsidRPr="007052FA">
        <w:rPr>
          <w:rFonts w:eastAsiaTheme="minorHAnsi" w:cstheme="minorBidi"/>
          <w:noProof/>
          <w:sz w:val="18"/>
          <w:szCs w:val="18"/>
          <w:lang w:eastAsia="en-US"/>
        </w:rPr>
        <w:t>6.</w:t>
      </w:r>
      <w:r w:rsidRPr="007052FA">
        <w:rPr>
          <w:rFonts w:eastAsiaTheme="minorHAnsi" w:cstheme="minorBidi"/>
          <w:noProof/>
          <w:sz w:val="18"/>
          <w:szCs w:val="18"/>
          <w:lang w:eastAsia="en-US"/>
        </w:rPr>
        <w:tab/>
        <w:t>Публичный сервитут необходим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 0,4 кВ от КТП 10/0,4 кВ № 1618 д. Талька», инв. 6000917053 (ТР 2406/24)».</w:t>
      </w:r>
    </w:p>
    <w:p w:rsidR="007052FA" w:rsidRPr="007052FA" w:rsidRDefault="007052FA" w:rsidP="000573E2">
      <w:pPr>
        <w:spacing w:after="200" w:line="276" w:lineRule="auto"/>
        <w:ind w:left="0" w:firstLine="567"/>
        <w:rPr>
          <w:rFonts w:eastAsiaTheme="minorHAnsi" w:cstheme="minorBidi"/>
          <w:noProof/>
          <w:sz w:val="18"/>
          <w:szCs w:val="18"/>
          <w:lang w:eastAsia="en-US"/>
        </w:rPr>
      </w:pPr>
      <w:r w:rsidRPr="007052FA">
        <w:rPr>
          <w:rFonts w:eastAsiaTheme="minorHAnsi" w:cstheme="minorBidi"/>
          <w:noProof/>
          <w:sz w:val="18"/>
          <w:szCs w:val="18"/>
          <w:lang w:eastAsia="en-US"/>
        </w:rPr>
        <w:t>7.</w:t>
      </w:r>
      <w:r w:rsidRPr="007052FA">
        <w:rPr>
          <w:rFonts w:eastAsiaTheme="minorHAnsi" w:cstheme="minorBidi"/>
          <w:noProof/>
          <w:sz w:val="18"/>
          <w:szCs w:val="18"/>
          <w:lang w:eastAsia="en-US"/>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7052FA" w:rsidRPr="007052FA" w:rsidRDefault="007052FA" w:rsidP="000573E2">
      <w:pPr>
        <w:spacing w:after="200" w:line="276" w:lineRule="auto"/>
        <w:ind w:left="0" w:firstLine="567"/>
        <w:rPr>
          <w:rFonts w:eastAsiaTheme="minorHAnsi" w:cstheme="minorBidi"/>
          <w:noProof/>
          <w:sz w:val="18"/>
          <w:szCs w:val="18"/>
          <w:lang w:eastAsia="en-US"/>
        </w:rPr>
      </w:pPr>
      <w:r w:rsidRPr="007052FA">
        <w:rPr>
          <w:rFonts w:eastAsiaTheme="minorHAnsi" w:cstheme="minorBidi"/>
          <w:noProof/>
          <w:sz w:val="18"/>
          <w:szCs w:val="18"/>
          <w:lang w:eastAsia="en-US"/>
        </w:rPr>
        <w:t>8.</w:t>
      </w:r>
      <w:r w:rsidRPr="007052FA">
        <w:rPr>
          <w:rFonts w:eastAsiaTheme="minorHAnsi" w:cstheme="minorBidi"/>
          <w:noProof/>
          <w:sz w:val="18"/>
          <w:szCs w:val="18"/>
          <w:lang w:eastAsia="en-US"/>
        </w:rPr>
        <w:tab/>
      </w:r>
      <w:proofErr w:type="gramStart"/>
      <w:r w:rsidRPr="007052FA">
        <w:rPr>
          <w:rFonts w:eastAsiaTheme="minorHAnsi" w:cstheme="minorBidi"/>
          <w:noProof/>
          <w:sz w:val="18"/>
          <w:szCs w:val="18"/>
          <w:lang w:eastAsia="en-US"/>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7052FA" w:rsidRPr="007052FA" w:rsidRDefault="007052FA" w:rsidP="000573E2">
      <w:pPr>
        <w:spacing w:after="200" w:line="276" w:lineRule="auto"/>
        <w:ind w:left="0" w:firstLine="567"/>
        <w:rPr>
          <w:rFonts w:eastAsiaTheme="minorHAnsi" w:cstheme="minorBidi"/>
          <w:noProof/>
          <w:sz w:val="18"/>
          <w:szCs w:val="18"/>
          <w:lang w:eastAsia="en-US"/>
        </w:rPr>
      </w:pPr>
      <w:r w:rsidRPr="007052FA">
        <w:rPr>
          <w:rFonts w:eastAsiaTheme="minorHAnsi" w:cstheme="minorBidi"/>
          <w:noProof/>
          <w:sz w:val="18"/>
          <w:szCs w:val="18"/>
          <w:lang w:eastAsia="en-US"/>
        </w:rPr>
        <w:t>9.</w:t>
      </w:r>
      <w:r w:rsidRPr="007052FA">
        <w:rPr>
          <w:rFonts w:eastAsiaTheme="minorHAnsi" w:cstheme="minorBidi"/>
          <w:noProof/>
          <w:sz w:val="18"/>
          <w:szCs w:val="18"/>
          <w:lang w:eastAsia="en-US"/>
        </w:rPr>
        <w:tab/>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7052FA" w:rsidRPr="007052FA" w:rsidRDefault="007052FA" w:rsidP="000573E2">
      <w:pPr>
        <w:spacing w:after="200" w:line="276" w:lineRule="auto"/>
        <w:ind w:left="0" w:firstLine="567"/>
        <w:rPr>
          <w:rFonts w:eastAsiaTheme="minorHAnsi" w:cstheme="minorBidi"/>
          <w:noProof/>
          <w:sz w:val="18"/>
          <w:szCs w:val="18"/>
          <w:lang w:eastAsia="en-US"/>
        </w:rPr>
      </w:pPr>
      <w:r w:rsidRPr="007052FA">
        <w:rPr>
          <w:rFonts w:eastAsiaTheme="minorHAnsi" w:cstheme="minorBidi"/>
          <w:noProof/>
          <w:sz w:val="18"/>
          <w:szCs w:val="18"/>
          <w:lang w:eastAsia="en-US"/>
        </w:rPr>
        <w:t>10.</w:t>
      </w:r>
      <w:r w:rsidRPr="007052FA">
        <w:rPr>
          <w:rFonts w:eastAsiaTheme="minorHAnsi" w:cstheme="minorBidi"/>
          <w:noProof/>
          <w:sz w:val="18"/>
          <w:szCs w:val="18"/>
          <w:lang w:eastAsia="en-US"/>
        </w:rPr>
        <w:tab/>
        <w:t>Описание местоположения границ публичного сервитута: схема расположения границ публичного сервитута приложение к настоящему сообщению на ___ л. в 1 экз.</w:t>
      </w:r>
    </w:p>
    <w:p w:rsidR="007052FA" w:rsidRPr="007052FA" w:rsidRDefault="007052FA" w:rsidP="000573E2">
      <w:pPr>
        <w:spacing w:after="200" w:line="276" w:lineRule="auto"/>
        <w:ind w:left="0" w:firstLine="567"/>
        <w:rPr>
          <w:rFonts w:eastAsiaTheme="minorHAnsi" w:cstheme="minorBidi"/>
          <w:noProof/>
          <w:sz w:val="18"/>
          <w:szCs w:val="18"/>
          <w:lang w:eastAsia="en-US"/>
        </w:rPr>
      </w:pPr>
      <w:r w:rsidRPr="007052FA">
        <w:rPr>
          <w:rFonts w:eastAsiaTheme="minorHAnsi" w:cstheme="minorBidi"/>
          <w:noProof/>
          <w:sz w:val="18"/>
          <w:szCs w:val="18"/>
          <w:lang w:eastAsia="en-US"/>
        </w:rPr>
        <w:tab/>
      </w:r>
    </w:p>
    <w:p w:rsidR="007052FA" w:rsidRDefault="000573E2" w:rsidP="000573E2">
      <w:pPr>
        <w:spacing w:after="200" w:line="276" w:lineRule="auto"/>
        <w:ind w:left="0" w:firstLine="567"/>
        <w:rPr>
          <w:rFonts w:eastAsiaTheme="minorHAnsi" w:cstheme="minorBidi"/>
          <w:i/>
          <w:noProof/>
          <w:sz w:val="18"/>
          <w:szCs w:val="18"/>
          <w:lang w:eastAsia="en-US"/>
        </w:rPr>
      </w:pPr>
      <w:r>
        <w:rPr>
          <w:rFonts w:eastAsiaTheme="minorHAnsi" w:cstheme="minorBidi"/>
          <w:i/>
          <w:noProof/>
          <w:sz w:val="18"/>
          <w:szCs w:val="18"/>
          <w:lang w:eastAsia="en-US"/>
        </w:rPr>
        <w:t xml:space="preserve">                  </w:t>
      </w:r>
      <w:r w:rsidR="007052FA" w:rsidRPr="000573E2">
        <w:rPr>
          <w:rFonts w:eastAsiaTheme="minorHAnsi" w:cstheme="minorBidi"/>
          <w:i/>
          <w:noProof/>
          <w:sz w:val="18"/>
          <w:szCs w:val="18"/>
          <w:lang w:eastAsia="en-US"/>
        </w:rPr>
        <w:t>Председатель Комитета                                                                            М.П. Халтаева</w:t>
      </w:r>
    </w:p>
    <w:p w:rsidR="000573E2" w:rsidRDefault="000573E2" w:rsidP="000573E2">
      <w:pPr>
        <w:spacing w:after="200" w:line="276" w:lineRule="auto"/>
        <w:ind w:left="0" w:firstLine="567"/>
        <w:rPr>
          <w:rFonts w:eastAsiaTheme="minorHAnsi" w:cstheme="minorBidi"/>
          <w:i/>
          <w:noProof/>
          <w:sz w:val="18"/>
          <w:szCs w:val="18"/>
          <w:lang w:eastAsia="en-US"/>
        </w:rPr>
      </w:pPr>
    </w:p>
    <w:p w:rsidR="000573E2" w:rsidRDefault="000573E2" w:rsidP="000573E2">
      <w:pPr>
        <w:spacing w:after="200" w:line="276" w:lineRule="auto"/>
        <w:ind w:left="0" w:firstLine="567"/>
        <w:rPr>
          <w:rFonts w:eastAsiaTheme="minorHAnsi" w:cstheme="minorBidi"/>
          <w:i/>
          <w:noProof/>
          <w:sz w:val="18"/>
          <w:szCs w:val="18"/>
          <w:lang w:eastAsia="en-US"/>
        </w:rPr>
      </w:pPr>
    </w:p>
    <w:p w:rsidR="000573E2" w:rsidRDefault="000573E2" w:rsidP="000573E2">
      <w:pPr>
        <w:spacing w:after="200" w:line="276" w:lineRule="auto"/>
        <w:ind w:left="0" w:firstLine="567"/>
        <w:rPr>
          <w:rFonts w:eastAsiaTheme="minorHAnsi" w:cstheme="minorBidi"/>
          <w:i/>
          <w:noProof/>
          <w:sz w:val="18"/>
          <w:szCs w:val="18"/>
          <w:lang w:eastAsia="en-US"/>
        </w:rPr>
      </w:pPr>
    </w:p>
    <w:p w:rsidR="000573E2" w:rsidRDefault="000573E2" w:rsidP="000573E2">
      <w:pPr>
        <w:spacing w:after="200" w:line="276" w:lineRule="auto"/>
        <w:ind w:left="0" w:firstLine="567"/>
        <w:rPr>
          <w:rFonts w:eastAsiaTheme="minorHAnsi" w:cstheme="minorBidi"/>
          <w:i/>
          <w:noProof/>
          <w:sz w:val="18"/>
          <w:szCs w:val="18"/>
          <w:lang w:eastAsia="en-US"/>
        </w:rPr>
      </w:pPr>
    </w:p>
    <w:p w:rsidR="000573E2" w:rsidRDefault="000573E2" w:rsidP="000573E2">
      <w:pPr>
        <w:spacing w:after="200" w:line="276" w:lineRule="auto"/>
        <w:ind w:left="0" w:firstLine="567"/>
        <w:rPr>
          <w:rFonts w:eastAsiaTheme="minorHAnsi" w:cstheme="minorBidi"/>
          <w:i/>
          <w:noProof/>
          <w:sz w:val="18"/>
          <w:szCs w:val="18"/>
          <w:lang w:eastAsia="en-US"/>
        </w:rPr>
      </w:pPr>
    </w:p>
    <w:tbl>
      <w:tblPr>
        <w:tblW w:w="9640" w:type="dxa"/>
        <w:jc w:val="center"/>
        <w:tblLook w:val="04A0" w:firstRow="1" w:lastRow="0" w:firstColumn="1" w:lastColumn="0" w:noHBand="0" w:noVBand="1"/>
      </w:tblPr>
      <w:tblGrid>
        <w:gridCol w:w="2979"/>
        <w:gridCol w:w="3741"/>
        <w:gridCol w:w="2920"/>
      </w:tblGrid>
      <w:tr w:rsidR="000573E2" w:rsidRPr="000573E2" w:rsidTr="000573E2">
        <w:trPr>
          <w:trHeight w:val="282"/>
          <w:jc w:val="center"/>
        </w:trPr>
        <w:tc>
          <w:tcPr>
            <w:tcW w:w="2979" w:type="dxa"/>
            <w:tcBorders>
              <w:top w:val="nil"/>
              <w:left w:val="nil"/>
              <w:bottom w:val="nil"/>
              <w:right w:val="nil"/>
            </w:tcBorders>
            <w:shd w:val="clear" w:color="auto" w:fill="auto"/>
            <w:vAlign w:val="center"/>
            <w:hideMark/>
          </w:tcPr>
          <w:p w:rsidR="000573E2" w:rsidRPr="000573E2" w:rsidRDefault="000573E2" w:rsidP="000573E2">
            <w:pPr>
              <w:ind w:left="0" w:firstLine="567"/>
              <w:jc w:val="center"/>
              <w:rPr>
                <w:color w:val="000000"/>
                <w:sz w:val="18"/>
                <w:szCs w:val="18"/>
              </w:rPr>
            </w:pPr>
          </w:p>
        </w:tc>
        <w:tc>
          <w:tcPr>
            <w:tcW w:w="6661" w:type="dxa"/>
            <w:gridSpan w:val="2"/>
            <w:vMerge w:val="restart"/>
            <w:tcBorders>
              <w:top w:val="nil"/>
              <w:left w:val="nil"/>
              <w:right w:val="nil"/>
            </w:tcBorders>
            <w:shd w:val="clear" w:color="auto" w:fill="auto"/>
            <w:vAlign w:val="center"/>
            <w:hideMark/>
          </w:tcPr>
          <w:p w:rsidR="000573E2" w:rsidRPr="000573E2" w:rsidRDefault="000573E2" w:rsidP="000573E2">
            <w:pPr>
              <w:spacing w:line="276" w:lineRule="auto"/>
              <w:ind w:left="0" w:firstLine="567"/>
              <w:jc w:val="right"/>
              <w:rPr>
                <w:rFonts w:eastAsiaTheme="minorHAnsi" w:cstheme="minorBidi"/>
                <w:i/>
                <w:sz w:val="18"/>
                <w:szCs w:val="18"/>
                <w:lang w:eastAsia="en-US"/>
              </w:rPr>
            </w:pPr>
            <w:r w:rsidRPr="000573E2">
              <w:rPr>
                <w:rFonts w:eastAsiaTheme="minorHAnsi" w:cstheme="minorBidi"/>
                <w:i/>
                <w:sz w:val="18"/>
                <w:szCs w:val="18"/>
                <w:lang w:eastAsia="en-US"/>
              </w:rPr>
              <w:t xml:space="preserve">Приложение  1 </w:t>
            </w:r>
          </w:p>
          <w:p w:rsidR="000573E2" w:rsidRPr="000573E2" w:rsidRDefault="000573E2" w:rsidP="000573E2">
            <w:pPr>
              <w:spacing w:line="276" w:lineRule="auto"/>
              <w:ind w:left="0" w:firstLine="567"/>
              <w:jc w:val="right"/>
              <w:rPr>
                <w:rFonts w:eastAsiaTheme="minorHAnsi" w:cstheme="minorBidi"/>
                <w:i/>
                <w:sz w:val="18"/>
                <w:szCs w:val="18"/>
                <w:lang w:eastAsia="en-US"/>
              </w:rPr>
            </w:pPr>
            <w:r w:rsidRPr="000573E2">
              <w:rPr>
                <w:rFonts w:eastAsiaTheme="minorHAnsi" w:cstheme="minorBidi"/>
                <w:i/>
                <w:sz w:val="18"/>
                <w:szCs w:val="18"/>
                <w:lang w:eastAsia="en-US"/>
              </w:rPr>
              <w:t>к постановлению администрации                                                                                                           Иркутского районного                                                                                                    муниципального образования</w:t>
            </w:r>
          </w:p>
          <w:p w:rsidR="000573E2" w:rsidRPr="000573E2" w:rsidRDefault="000573E2" w:rsidP="000573E2">
            <w:pPr>
              <w:spacing w:line="276" w:lineRule="auto"/>
              <w:ind w:left="0" w:firstLine="567"/>
              <w:jc w:val="right"/>
              <w:rPr>
                <w:rFonts w:eastAsiaTheme="minorHAnsi" w:cstheme="minorBidi"/>
                <w:i/>
                <w:sz w:val="18"/>
                <w:szCs w:val="18"/>
                <w:lang w:eastAsia="en-US"/>
              </w:rPr>
            </w:pPr>
            <w:r w:rsidRPr="000573E2">
              <w:rPr>
                <w:rFonts w:eastAsiaTheme="minorHAnsi" w:cstheme="minorBidi"/>
                <w:i/>
                <w:sz w:val="18"/>
                <w:szCs w:val="18"/>
                <w:lang w:eastAsia="en-US"/>
              </w:rPr>
              <w:t xml:space="preserve">                                            от «      »                2025      № __  </w:t>
            </w:r>
          </w:p>
          <w:p w:rsidR="000573E2" w:rsidRPr="000573E2" w:rsidRDefault="000573E2" w:rsidP="000573E2">
            <w:pPr>
              <w:ind w:left="0" w:firstLine="567"/>
              <w:jc w:val="center"/>
              <w:rPr>
                <w:bCs/>
                <w:color w:val="000000"/>
                <w:sz w:val="18"/>
                <w:szCs w:val="18"/>
              </w:rPr>
            </w:pPr>
          </w:p>
        </w:tc>
      </w:tr>
      <w:tr w:rsidR="000573E2" w:rsidRPr="000573E2" w:rsidTr="000573E2">
        <w:trPr>
          <w:trHeight w:val="282"/>
          <w:jc w:val="center"/>
        </w:trPr>
        <w:tc>
          <w:tcPr>
            <w:tcW w:w="2979" w:type="dxa"/>
            <w:tcBorders>
              <w:top w:val="nil"/>
              <w:left w:val="nil"/>
              <w:bottom w:val="nil"/>
              <w:right w:val="nil"/>
            </w:tcBorders>
            <w:shd w:val="clear" w:color="auto" w:fill="auto"/>
            <w:vAlign w:val="center"/>
            <w:hideMark/>
          </w:tcPr>
          <w:p w:rsidR="000573E2" w:rsidRPr="000573E2" w:rsidRDefault="000573E2" w:rsidP="000573E2">
            <w:pPr>
              <w:ind w:left="0" w:firstLine="567"/>
              <w:jc w:val="center"/>
              <w:rPr>
                <w:color w:val="000000"/>
                <w:sz w:val="18"/>
                <w:szCs w:val="18"/>
              </w:rPr>
            </w:pPr>
          </w:p>
        </w:tc>
        <w:tc>
          <w:tcPr>
            <w:tcW w:w="6661" w:type="dxa"/>
            <w:gridSpan w:val="2"/>
            <w:vMerge/>
            <w:tcBorders>
              <w:left w:val="nil"/>
              <w:right w:val="nil"/>
            </w:tcBorders>
            <w:shd w:val="clear" w:color="auto" w:fill="auto"/>
            <w:vAlign w:val="center"/>
            <w:hideMark/>
          </w:tcPr>
          <w:p w:rsidR="000573E2" w:rsidRPr="000573E2" w:rsidRDefault="000573E2" w:rsidP="000573E2">
            <w:pPr>
              <w:ind w:left="0" w:firstLine="567"/>
              <w:jc w:val="center"/>
              <w:rPr>
                <w:bCs/>
                <w:color w:val="000000"/>
                <w:sz w:val="18"/>
                <w:szCs w:val="18"/>
              </w:rPr>
            </w:pPr>
          </w:p>
        </w:tc>
      </w:tr>
      <w:tr w:rsidR="000573E2" w:rsidRPr="000573E2" w:rsidTr="000573E2">
        <w:trPr>
          <w:trHeight w:val="225"/>
          <w:jc w:val="center"/>
        </w:trPr>
        <w:tc>
          <w:tcPr>
            <w:tcW w:w="2979" w:type="dxa"/>
            <w:tcBorders>
              <w:top w:val="nil"/>
              <w:left w:val="nil"/>
              <w:bottom w:val="nil"/>
              <w:right w:val="nil"/>
            </w:tcBorders>
            <w:shd w:val="clear" w:color="auto" w:fill="auto"/>
            <w:vAlign w:val="center"/>
            <w:hideMark/>
          </w:tcPr>
          <w:p w:rsidR="000573E2" w:rsidRPr="000573E2" w:rsidRDefault="000573E2" w:rsidP="000573E2">
            <w:pPr>
              <w:ind w:left="0" w:firstLine="567"/>
              <w:jc w:val="center"/>
              <w:rPr>
                <w:color w:val="000000"/>
                <w:sz w:val="18"/>
                <w:szCs w:val="18"/>
              </w:rPr>
            </w:pPr>
          </w:p>
        </w:tc>
        <w:tc>
          <w:tcPr>
            <w:tcW w:w="6661" w:type="dxa"/>
            <w:gridSpan w:val="2"/>
            <w:vMerge/>
            <w:tcBorders>
              <w:left w:val="nil"/>
              <w:right w:val="nil"/>
            </w:tcBorders>
            <w:shd w:val="clear" w:color="auto" w:fill="auto"/>
            <w:vAlign w:val="center"/>
            <w:hideMark/>
          </w:tcPr>
          <w:p w:rsidR="000573E2" w:rsidRPr="000573E2" w:rsidRDefault="000573E2" w:rsidP="000573E2">
            <w:pPr>
              <w:ind w:left="0" w:firstLine="567"/>
              <w:jc w:val="center"/>
              <w:rPr>
                <w:color w:val="000000"/>
                <w:sz w:val="18"/>
                <w:szCs w:val="18"/>
              </w:rPr>
            </w:pPr>
          </w:p>
        </w:tc>
      </w:tr>
      <w:tr w:rsidR="000573E2" w:rsidRPr="000573E2" w:rsidTr="000573E2">
        <w:trPr>
          <w:trHeight w:val="282"/>
          <w:jc w:val="center"/>
        </w:trPr>
        <w:tc>
          <w:tcPr>
            <w:tcW w:w="2979" w:type="dxa"/>
            <w:tcBorders>
              <w:top w:val="nil"/>
              <w:left w:val="nil"/>
              <w:bottom w:val="nil"/>
              <w:right w:val="nil"/>
            </w:tcBorders>
            <w:shd w:val="clear" w:color="auto" w:fill="auto"/>
            <w:vAlign w:val="center"/>
            <w:hideMark/>
          </w:tcPr>
          <w:p w:rsidR="000573E2" w:rsidRPr="000573E2" w:rsidRDefault="000573E2" w:rsidP="000573E2">
            <w:pPr>
              <w:ind w:left="0" w:firstLine="567"/>
              <w:jc w:val="center"/>
              <w:rPr>
                <w:color w:val="000000"/>
                <w:sz w:val="18"/>
                <w:szCs w:val="18"/>
              </w:rPr>
            </w:pPr>
          </w:p>
        </w:tc>
        <w:tc>
          <w:tcPr>
            <w:tcW w:w="6661" w:type="dxa"/>
            <w:gridSpan w:val="2"/>
            <w:vMerge/>
            <w:tcBorders>
              <w:left w:val="nil"/>
              <w:right w:val="nil"/>
            </w:tcBorders>
            <w:shd w:val="clear" w:color="auto" w:fill="auto"/>
            <w:vAlign w:val="center"/>
            <w:hideMark/>
          </w:tcPr>
          <w:p w:rsidR="000573E2" w:rsidRPr="000573E2" w:rsidRDefault="000573E2" w:rsidP="000573E2">
            <w:pPr>
              <w:ind w:left="0" w:firstLine="567"/>
              <w:jc w:val="center"/>
              <w:rPr>
                <w:bCs/>
                <w:color w:val="000000"/>
                <w:sz w:val="18"/>
                <w:szCs w:val="18"/>
              </w:rPr>
            </w:pPr>
          </w:p>
        </w:tc>
      </w:tr>
      <w:tr w:rsidR="000573E2" w:rsidRPr="000573E2" w:rsidTr="000573E2">
        <w:trPr>
          <w:trHeight w:val="225"/>
          <w:jc w:val="center"/>
        </w:trPr>
        <w:tc>
          <w:tcPr>
            <w:tcW w:w="2979" w:type="dxa"/>
            <w:tcBorders>
              <w:top w:val="nil"/>
              <w:left w:val="nil"/>
              <w:bottom w:val="nil"/>
              <w:right w:val="nil"/>
            </w:tcBorders>
            <w:shd w:val="clear" w:color="auto" w:fill="auto"/>
            <w:vAlign w:val="center"/>
            <w:hideMark/>
          </w:tcPr>
          <w:p w:rsidR="000573E2" w:rsidRPr="000573E2" w:rsidRDefault="000573E2" w:rsidP="000573E2">
            <w:pPr>
              <w:ind w:left="0" w:firstLine="567"/>
              <w:jc w:val="center"/>
              <w:rPr>
                <w:color w:val="000000"/>
                <w:sz w:val="18"/>
                <w:szCs w:val="18"/>
              </w:rPr>
            </w:pPr>
          </w:p>
        </w:tc>
        <w:tc>
          <w:tcPr>
            <w:tcW w:w="6661" w:type="dxa"/>
            <w:gridSpan w:val="2"/>
            <w:vMerge/>
            <w:tcBorders>
              <w:left w:val="nil"/>
              <w:right w:val="nil"/>
            </w:tcBorders>
            <w:shd w:val="clear" w:color="auto" w:fill="auto"/>
            <w:vAlign w:val="center"/>
            <w:hideMark/>
          </w:tcPr>
          <w:p w:rsidR="000573E2" w:rsidRPr="000573E2" w:rsidRDefault="000573E2" w:rsidP="000573E2">
            <w:pPr>
              <w:ind w:left="0" w:firstLine="567"/>
              <w:jc w:val="center"/>
              <w:rPr>
                <w:color w:val="000000"/>
                <w:sz w:val="18"/>
                <w:szCs w:val="18"/>
              </w:rPr>
            </w:pPr>
          </w:p>
        </w:tc>
      </w:tr>
      <w:tr w:rsidR="000573E2" w:rsidRPr="000573E2" w:rsidTr="000573E2">
        <w:trPr>
          <w:trHeight w:val="282"/>
          <w:jc w:val="center"/>
        </w:trPr>
        <w:tc>
          <w:tcPr>
            <w:tcW w:w="2979" w:type="dxa"/>
            <w:tcBorders>
              <w:top w:val="nil"/>
              <w:left w:val="nil"/>
              <w:bottom w:val="nil"/>
              <w:right w:val="nil"/>
            </w:tcBorders>
            <w:shd w:val="clear" w:color="auto" w:fill="auto"/>
            <w:vAlign w:val="center"/>
            <w:hideMark/>
          </w:tcPr>
          <w:p w:rsidR="000573E2" w:rsidRPr="000573E2" w:rsidRDefault="000573E2" w:rsidP="000573E2">
            <w:pPr>
              <w:ind w:left="0" w:firstLine="567"/>
              <w:jc w:val="center"/>
              <w:rPr>
                <w:color w:val="000000"/>
                <w:sz w:val="18"/>
                <w:szCs w:val="18"/>
              </w:rPr>
            </w:pPr>
          </w:p>
        </w:tc>
        <w:tc>
          <w:tcPr>
            <w:tcW w:w="6661" w:type="dxa"/>
            <w:gridSpan w:val="2"/>
            <w:vMerge/>
            <w:tcBorders>
              <w:left w:val="nil"/>
              <w:right w:val="nil"/>
            </w:tcBorders>
            <w:shd w:val="clear" w:color="auto" w:fill="auto"/>
            <w:vAlign w:val="center"/>
            <w:hideMark/>
          </w:tcPr>
          <w:p w:rsidR="000573E2" w:rsidRPr="000573E2" w:rsidRDefault="000573E2" w:rsidP="000573E2">
            <w:pPr>
              <w:ind w:left="0" w:firstLine="567"/>
              <w:jc w:val="center"/>
              <w:rPr>
                <w:bCs/>
                <w:color w:val="000000"/>
                <w:sz w:val="18"/>
                <w:szCs w:val="18"/>
              </w:rPr>
            </w:pPr>
          </w:p>
        </w:tc>
      </w:tr>
      <w:tr w:rsidR="000573E2" w:rsidRPr="000573E2" w:rsidTr="000573E2">
        <w:trPr>
          <w:trHeight w:val="225"/>
          <w:jc w:val="center"/>
        </w:trPr>
        <w:tc>
          <w:tcPr>
            <w:tcW w:w="2979" w:type="dxa"/>
            <w:tcBorders>
              <w:top w:val="nil"/>
              <w:left w:val="nil"/>
              <w:bottom w:val="nil"/>
              <w:right w:val="nil"/>
            </w:tcBorders>
            <w:shd w:val="clear" w:color="auto" w:fill="auto"/>
            <w:vAlign w:val="center"/>
            <w:hideMark/>
          </w:tcPr>
          <w:p w:rsidR="000573E2" w:rsidRPr="000573E2" w:rsidRDefault="000573E2" w:rsidP="000573E2">
            <w:pPr>
              <w:ind w:left="0" w:firstLine="567"/>
              <w:jc w:val="center"/>
              <w:rPr>
                <w:color w:val="000000"/>
                <w:sz w:val="18"/>
                <w:szCs w:val="18"/>
              </w:rPr>
            </w:pPr>
          </w:p>
        </w:tc>
        <w:tc>
          <w:tcPr>
            <w:tcW w:w="6661" w:type="dxa"/>
            <w:gridSpan w:val="2"/>
            <w:vMerge/>
            <w:tcBorders>
              <w:left w:val="nil"/>
              <w:right w:val="nil"/>
            </w:tcBorders>
            <w:shd w:val="clear" w:color="auto" w:fill="auto"/>
            <w:vAlign w:val="center"/>
            <w:hideMark/>
          </w:tcPr>
          <w:p w:rsidR="000573E2" w:rsidRPr="000573E2" w:rsidRDefault="000573E2" w:rsidP="000573E2">
            <w:pPr>
              <w:ind w:left="0" w:firstLine="567"/>
              <w:jc w:val="center"/>
              <w:rPr>
                <w:color w:val="000000"/>
                <w:sz w:val="18"/>
                <w:szCs w:val="18"/>
              </w:rPr>
            </w:pPr>
          </w:p>
        </w:tc>
      </w:tr>
      <w:tr w:rsidR="000573E2" w:rsidRPr="000573E2" w:rsidTr="000573E2">
        <w:trPr>
          <w:trHeight w:val="282"/>
          <w:jc w:val="center"/>
        </w:trPr>
        <w:tc>
          <w:tcPr>
            <w:tcW w:w="2979" w:type="dxa"/>
            <w:tcBorders>
              <w:top w:val="nil"/>
              <w:left w:val="nil"/>
              <w:bottom w:val="nil"/>
              <w:right w:val="nil"/>
            </w:tcBorders>
            <w:shd w:val="clear" w:color="auto" w:fill="auto"/>
            <w:vAlign w:val="center"/>
            <w:hideMark/>
          </w:tcPr>
          <w:p w:rsidR="000573E2" w:rsidRPr="000573E2" w:rsidRDefault="000573E2" w:rsidP="000573E2">
            <w:pPr>
              <w:ind w:left="0" w:firstLine="567"/>
              <w:jc w:val="center"/>
              <w:rPr>
                <w:color w:val="000000"/>
                <w:sz w:val="18"/>
                <w:szCs w:val="18"/>
              </w:rPr>
            </w:pPr>
          </w:p>
        </w:tc>
        <w:tc>
          <w:tcPr>
            <w:tcW w:w="6661" w:type="dxa"/>
            <w:gridSpan w:val="2"/>
            <w:vMerge/>
            <w:tcBorders>
              <w:left w:val="nil"/>
              <w:right w:val="nil"/>
            </w:tcBorders>
            <w:shd w:val="clear" w:color="auto" w:fill="auto"/>
            <w:vAlign w:val="center"/>
            <w:hideMark/>
          </w:tcPr>
          <w:p w:rsidR="000573E2" w:rsidRPr="000573E2" w:rsidRDefault="000573E2" w:rsidP="000573E2">
            <w:pPr>
              <w:ind w:left="0" w:firstLine="567"/>
              <w:jc w:val="center"/>
              <w:rPr>
                <w:bCs/>
                <w:color w:val="000000"/>
                <w:sz w:val="18"/>
                <w:szCs w:val="18"/>
              </w:rPr>
            </w:pPr>
          </w:p>
        </w:tc>
      </w:tr>
      <w:tr w:rsidR="000573E2" w:rsidRPr="000573E2" w:rsidTr="000573E2">
        <w:trPr>
          <w:trHeight w:val="225"/>
          <w:jc w:val="center"/>
        </w:trPr>
        <w:tc>
          <w:tcPr>
            <w:tcW w:w="2979" w:type="dxa"/>
            <w:tcBorders>
              <w:top w:val="nil"/>
              <w:left w:val="nil"/>
              <w:bottom w:val="nil"/>
              <w:right w:val="nil"/>
            </w:tcBorders>
            <w:shd w:val="clear" w:color="auto" w:fill="auto"/>
            <w:vAlign w:val="center"/>
            <w:hideMark/>
          </w:tcPr>
          <w:p w:rsidR="000573E2" w:rsidRPr="000573E2" w:rsidRDefault="000573E2" w:rsidP="000573E2">
            <w:pPr>
              <w:ind w:left="0" w:firstLine="567"/>
              <w:jc w:val="center"/>
              <w:rPr>
                <w:color w:val="000000"/>
                <w:sz w:val="18"/>
                <w:szCs w:val="18"/>
              </w:rPr>
            </w:pPr>
          </w:p>
        </w:tc>
        <w:tc>
          <w:tcPr>
            <w:tcW w:w="6661" w:type="dxa"/>
            <w:gridSpan w:val="2"/>
            <w:vMerge/>
            <w:tcBorders>
              <w:left w:val="nil"/>
              <w:bottom w:val="nil"/>
              <w:right w:val="nil"/>
            </w:tcBorders>
            <w:shd w:val="clear" w:color="auto" w:fill="auto"/>
            <w:vAlign w:val="center"/>
            <w:hideMark/>
          </w:tcPr>
          <w:p w:rsidR="000573E2" w:rsidRPr="000573E2" w:rsidRDefault="000573E2" w:rsidP="000573E2">
            <w:pPr>
              <w:ind w:left="0" w:firstLine="567"/>
              <w:jc w:val="center"/>
              <w:rPr>
                <w:color w:val="000000"/>
                <w:sz w:val="18"/>
                <w:szCs w:val="18"/>
              </w:rPr>
            </w:pPr>
          </w:p>
        </w:tc>
      </w:tr>
      <w:tr w:rsidR="000573E2" w:rsidRPr="000573E2" w:rsidTr="000573E2">
        <w:trPr>
          <w:trHeight w:val="282"/>
          <w:jc w:val="center"/>
        </w:trPr>
        <w:tc>
          <w:tcPr>
            <w:tcW w:w="9640" w:type="dxa"/>
            <w:gridSpan w:val="3"/>
            <w:tcBorders>
              <w:top w:val="nil"/>
              <w:left w:val="nil"/>
              <w:bottom w:val="nil"/>
              <w:right w:val="nil"/>
            </w:tcBorders>
            <w:shd w:val="clear" w:color="auto" w:fill="auto"/>
            <w:vAlign w:val="center"/>
            <w:hideMark/>
          </w:tcPr>
          <w:p w:rsidR="000573E2" w:rsidRPr="000573E2" w:rsidRDefault="000573E2" w:rsidP="000573E2">
            <w:pPr>
              <w:ind w:left="0" w:firstLine="567"/>
              <w:jc w:val="center"/>
              <w:rPr>
                <w:color w:val="000000"/>
                <w:sz w:val="18"/>
                <w:szCs w:val="18"/>
              </w:rPr>
            </w:pPr>
          </w:p>
        </w:tc>
      </w:tr>
      <w:tr w:rsidR="000573E2" w:rsidRPr="000573E2" w:rsidTr="000573E2">
        <w:trPr>
          <w:trHeight w:val="80"/>
          <w:jc w:val="center"/>
        </w:trPr>
        <w:tc>
          <w:tcPr>
            <w:tcW w:w="9640" w:type="dxa"/>
            <w:gridSpan w:val="3"/>
            <w:tcBorders>
              <w:top w:val="nil"/>
              <w:left w:val="nil"/>
              <w:bottom w:val="nil"/>
              <w:right w:val="nil"/>
            </w:tcBorders>
            <w:shd w:val="clear" w:color="auto" w:fill="auto"/>
            <w:vAlign w:val="center"/>
            <w:hideMark/>
          </w:tcPr>
          <w:p w:rsidR="000573E2" w:rsidRPr="000573E2" w:rsidRDefault="000573E2" w:rsidP="000573E2">
            <w:pPr>
              <w:ind w:left="0" w:firstLine="567"/>
              <w:jc w:val="center"/>
              <w:rPr>
                <w:bCs/>
                <w:color w:val="000000"/>
                <w:sz w:val="18"/>
                <w:szCs w:val="18"/>
              </w:rPr>
            </w:pPr>
            <w:r w:rsidRPr="000573E2">
              <w:rPr>
                <w:bCs/>
                <w:color w:val="000000"/>
                <w:sz w:val="18"/>
                <w:szCs w:val="18"/>
              </w:rPr>
              <w:t>Схема границ публичного сервитута</w:t>
            </w:r>
          </w:p>
          <w:p w:rsidR="000573E2" w:rsidRPr="000573E2" w:rsidRDefault="000573E2" w:rsidP="000573E2">
            <w:pPr>
              <w:ind w:left="0" w:firstLine="567"/>
              <w:jc w:val="center"/>
              <w:rPr>
                <w:bCs/>
                <w:color w:val="000000"/>
                <w:sz w:val="18"/>
                <w:szCs w:val="18"/>
              </w:rPr>
            </w:pPr>
          </w:p>
        </w:tc>
      </w:tr>
      <w:tr w:rsidR="000573E2" w:rsidRPr="000573E2" w:rsidTr="000573E2">
        <w:trPr>
          <w:trHeight w:val="80"/>
          <w:jc w:val="center"/>
        </w:trPr>
        <w:tc>
          <w:tcPr>
            <w:tcW w:w="9640" w:type="dxa"/>
            <w:gridSpan w:val="3"/>
            <w:tcBorders>
              <w:top w:val="nil"/>
              <w:left w:val="nil"/>
              <w:bottom w:val="nil"/>
              <w:right w:val="nil"/>
            </w:tcBorders>
            <w:shd w:val="clear" w:color="auto" w:fill="auto"/>
            <w:vAlign w:val="center"/>
            <w:hideMark/>
          </w:tcPr>
          <w:p w:rsidR="000573E2" w:rsidRPr="000573E2" w:rsidRDefault="000573E2" w:rsidP="000573E2">
            <w:pPr>
              <w:ind w:left="0" w:firstLine="567"/>
              <w:jc w:val="center"/>
              <w:rPr>
                <w:bCs/>
                <w:color w:val="000000"/>
                <w:sz w:val="18"/>
                <w:szCs w:val="18"/>
              </w:rPr>
            </w:pPr>
          </w:p>
        </w:tc>
      </w:tr>
      <w:tr w:rsidR="000573E2" w:rsidRPr="000573E2" w:rsidTr="000573E2">
        <w:trPr>
          <w:trHeight w:val="283"/>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0573E2" w:rsidRPr="000573E2" w:rsidRDefault="000573E2" w:rsidP="000573E2">
            <w:pPr>
              <w:ind w:left="0" w:firstLine="567"/>
              <w:jc w:val="left"/>
              <w:rPr>
                <w:bCs/>
                <w:color w:val="000000"/>
                <w:sz w:val="18"/>
                <w:szCs w:val="18"/>
              </w:rPr>
            </w:pPr>
            <w:r w:rsidRPr="000573E2">
              <w:rPr>
                <w:bCs/>
                <w:color w:val="000000"/>
                <w:sz w:val="18"/>
                <w:szCs w:val="18"/>
              </w:rPr>
              <w:t xml:space="preserve">Общая площадь испрашиваемого публичного сервитута - 482 </w:t>
            </w:r>
            <w:proofErr w:type="spellStart"/>
            <w:r w:rsidRPr="000573E2">
              <w:rPr>
                <w:bCs/>
                <w:color w:val="000000"/>
                <w:sz w:val="18"/>
                <w:szCs w:val="18"/>
              </w:rPr>
              <w:t>кв.м</w:t>
            </w:r>
            <w:proofErr w:type="spellEnd"/>
            <w:r w:rsidRPr="000573E2">
              <w:rPr>
                <w:bCs/>
                <w:color w:val="000000"/>
                <w:sz w:val="18"/>
                <w:szCs w:val="18"/>
              </w:rPr>
              <w:t>.</w:t>
            </w:r>
          </w:p>
        </w:tc>
      </w:tr>
      <w:tr w:rsidR="000573E2" w:rsidRPr="000573E2" w:rsidTr="000573E2">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0573E2" w:rsidRPr="000573E2" w:rsidRDefault="000573E2" w:rsidP="000573E2">
            <w:pPr>
              <w:ind w:left="0" w:firstLine="567"/>
              <w:rPr>
                <w:bCs/>
                <w:color w:val="000000"/>
                <w:sz w:val="18"/>
                <w:szCs w:val="18"/>
              </w:rPr>
            </w:pPr>
            <w:r w:rsidRPr="000573E2">
              <w:rPr>
                <w:bCs/>
                <w:color w:val="000000"/>
                <w:sz w:val="18"/>
                <w:szCs w:val="18"/>
              </w:rPr>
              <w:t xml:space="preserve">Публичный сервитут испрашивается в отношении части земельного участка с кадастровым номером 38:06:000000:10285 - 241 </w:t>
            </w:r>
            <w:proofErr w:type="spellStart"/>
            <w:r w:rsidRPr="000573E2">
              <w:rPr>
                <w:bCs/>
                <w:color w:val="000000"/>
                <w:sz w:val="18"/>
                <w:szCs w:val="18"/>
              </w:rPr>
              <w:t>кв.м</w:t>
            </w:r>
            <w:proofErr w:type="spellEnd"/>
            <w:r w:rsidRPr="000573E2">
              <w:rPr>
                <w:bCs/>
                <w:color w:val="000000"/>
                <w:sz w:val="18"/>
                <w:szCs w:val="18"/>
              </w:rPr>
              <w:t>.</w:t>
            </w:r>
          </w:p>
        </w:tc>
      </w:tr>
      <w:tr w:rsidR="000573E2" w:rsidRPr="000573E2" w:rsidTr="000573E2">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0573E2" w:rsidRPr="000573E2" w:rsidRDefault="000573E2" w:rsidP="000573E2">
            <w:pPr>
              <w:ind w:left="0" w:firstLine="567"/>
              <w:rPr>
                <w:bCs/>
                <w:color w:val="000000"/>
                <w:sz w:val="18"/>
                <w:szCs w:val="18"/>
              </w:rPr>
            </w:pPr>
            <w:r w:rsidRPr="000573E2">
              <w:rPr>
                <w:bCs/>
                <w:color w:val="000000"/>
                <w:sz w:val="18"/>
                <w:szCs w:val="18"/>
              </w:rPr>
              <w:t xml:space="preserve">Публичный сервитут испрашивается в отношении земельного участка, государственная собственность на который не разграничена - 241 </w:t>
            </w:r>
            <w:proofErr w:type="spellStart"/>
            <w:r w:rsidRPr="000573E2">
              <w:rPr>
                <w:bCs/>
                <w:color w:val="000000"/>
                <w:sz w:val="18"/>
                <w:szCs w:val="18"/>
              </w:rPr>
              <w:t>кв.м</w:t>
            </w:r>
            <w:proofErr w:type="spellEnd"/>
            <w:r w:rsidRPr="000573E2">
              <w:rPr>
                <w:bCs/>
                <w:color w:val="000000"/>
                <w:sz w:val="18"/>
                <w:szCs w:val="18"/>
              </w:rPr>
              <w:t>.</w:t>
            </w:r>
          </w:p>
        </w:tc>
      </w:tr>
      <w:tr w:rsidR="000573E2" w:rsidRPr="000573E2" w:rsidTr="000573E2">
        <w:trPr>
          <w:trHeight w:val="431"/>
          <w:jc w:val="center"/>
        </w:trPr>
        <w:tc>
          <w:tcPr>
            <w:tcW w:w="29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573E2" w:rsidRPr="000573E2" w:rsidRDefault="000573E2" w:rsidP="000573E2">
            <w:pPr>
              <w:ind w:left="0" w:firstLine="567"/>
              <w:jc w:val="center"/>
              <w:rPr>
                <w:bCs/>
                <w:color w:val="000000"/>
                <w:sz w:val="18"/>
                <w:szCs w:val="18"/>
              </w:rPr>
            </w:pPr>
            <w:r w:rsidRPr="000573E2">
              <w:rPr>
                <w:bCs/>
                <w:color w:val="000000"/>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0573E2" w:rsidRPr="000573E2" w:rsidRDefault="000573E2" w:rsidP="000573E2">
            <w:pPr>
              <w:ind w:left="0" w:firstLine="567"/>
              <w:jc w:val="center"/>
              <w:rPr>
                <w:bCs/>
                <w:color w:val="000000"/>
                <w:sz w:val="18"/>
                <w:szCs w:val="18"/>
              </w:rPr>
            </w:pPr>
            <w:r w:rsidRPr="000573E2">
              <w:rPr>
                <w:bCs/>
                <w:color w:val="000000"/>
                <w:sz w:val="18"/>
                <w:szCs w:val="18"/>
              </w:rPr>
              <w:t>Координаты</w:t>
            </w:r>
          </w:p>
        </w:tc>
      </w:tr>
      <w:tr w:rsidR="000573E2" w:rsidRPr="000573E2" w:rsidTr="000573E2">
        <w:trPr>
          <w:trHeight w:val="283"/>
          <w:jc w:val="center"/>
        </w:trPr>
        <w:tc>
          <w:tcPr>
            <w:tcW w:w="2979" w:type="dxa"/>
            <w:vMerge/>
            <w:tcBorders>
              <w:top w:val="nil"/>
              <w:left w:val="single" w:sz="4" w:space="0" w:color="auto"/>
              <w:bottom w:val="single" w:sz="4" w:space="0" w:color="auto"/>
              <w:right w:val="single" w:sz="4" w:space="0" w:color="auto"/>
            </w:tcBorders>
            <w:vAlign w:val="center"/>
            <w:hideMark/>
          </w:tcPr>
          <w:p w:rsidR="000573E2" w:rsidRPr="000573E2" w:rsidRDefault="000573E2" w:rsidP="000573E2">
            <w:pPr>
              <w:ind w:left="0" w:firstLine="567"/>
              <w:jc w:val="left"/>
              <w:rPr>
                <w:bCs/>
                <w:color w:val="000000"/>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0573E2" w:rsidRPr="000573E2" w:rsidRDefault="000573E2" w:rsidP="000573E2">
            <w:pPr>
              <w:ind w:left="0" w:firstLine="567"/>
              <w:jc w:val="center"/>
              <w:rPr>
                <w:bCs/>
                <w:color w:val="000000"/>
                <w:sz w:val="18"/>
                <w:szCs w:val="18"/>
              </w:rPr>
            </w:pPr>
            <w:r w:rsidRPr="000573E2">
              <w:rPr>
                <w:bCs/>
                <w:color w:val="000000"/>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0573E2" w:rsidRPr="000573E2" w:rsidRDefault="000573E2" w:rsidP="000573E2">
            <w:pPr>
              <w:ind w:left="0" w:firstLine="567"/>
              <w:jc w:val="center"/>
              <w:rPr>
                <w:bCs/>
                <w:color w:val="000000"/>
                <w:sz w:val="18"/>
                <w:szCs w:val="18"/>
              </w:rPr>
            </w:pPr>
            <w:r w:rsidRPr="000573E2">
              <w:rPr>
                <w:bCs/>
                <w:color w:val="000000"/>
                <w:sz w:val="18"/>
                <w:szCs w:val="18"/>
              </w:rPr>
              <w:t>Y</w:t>
            </w:r>
          </w:p>
        </w:tc>
      </w:tr>
      <w:tr w:rsidR="000573E2" w:rsidRPr="000573E2" w:rsidTr="000573E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0573E2" w:rsidRPr="000573E2" w:rsidRDefault="000573E2" w:rsidP="000573E2">
            <w:pPr>
              <w:ind w:left="0" w:firstLine="567"/>
              <w:jc w:val="center"/>
              <w:rPr>
                <w:color w:val="000000"/>
                <w:sz w:val="18"/>
                <w:szCs w:val="18"/>
              </w:rPr>
            </w:pPr>
            <w:r w:rsidRPr="000573E2">
              <w:rPr>
                <w:rFonts w:eastAsiaTheme="minorHAnsi"/>
                <w:color w:val="000000"/>
                <w:sz w:val="18"/>
                <w:szCs w:val="18"/>
                <w:lang w:eastAsia="en-US"/>
              </w:rPr>
              <w:t>1</w:t>
            </w:r>
          </w:p>
        </w:tc>
        <w:tc>
          <w:tcPr>
            <w:tcW w:w="3741" w:type="dxa"/>
            <w:tcBorders>
              <w:top w:val="nil"/>
              <w:left w:val="nil"/>
              <w:bottom w:val="single" w:sz="4" w:space="0" w:color="auto"/>
              <w:right w:val="single" w:sz="4" w:space="0" w:color="auto"/>
            </w:tcBorders>
            <w:shd w:val="clear" w:color="auto" w:fill="auto"/>
            <w:hideMark/>
          </w:tcPr>
          <w:p w:rsidR="000573E2" w:rsidRPr="000573E2" w:rsidRDefault="000573E2" w:rsidP="000573E2">
            <w:pPr>
              <w:ind w:left="0" w:firstLine="567"/>
              <w:jc w:val="center"/>
              <w:rPr>
                <w:rFonts w:eastAsiaTheme="minorHAnsi"/>
                <w:color w:val="000000"/>
                <w:sz w:val="18"/>
                <w:szCs w:val="18"/>
                <w:lang w:eastAsia="en-US"/>
              </w:rPr>
            </w:pPr>
            <w:r w:rsidRPr="000573E2">
              <w:rPr>
                <w:rFonts w:eastAsiaTheme="minorHAnsi"/>
                <w:color w:val="000000"/>
                <w:sz w:val="18"/>
                <w:szCs w:val="18"/>
                <w:lang w:eastAsia="en-US"/>
              </w:rPr>
              <w:t>404028.99</w:t>
            </w:r>
          </w:p>
        </w:tc>
        <w:tc>
          <w:tcPr>
            <w:tcW w:w="2920" w:type="dxa"/>
            <w:tcBorders>
              <w:top w:val="nil"/>
              <w:left w:val="nil"/>
              <w:bottom w:val="single" w:sz="4" w:space="0" w:color="auto"/>
              <w:right w:val="single" w:sz="4" w:space="0" w:color="auto"/>
            </w:tcBorders>
            <w:shd w:val="clear" w:color="auto" w:fill="auto"/>
            <w:hideMark/>
          </w:tcPr>
          <w:p w:rsidR="000573E2" w:rsidRPr="000573E2" w:rsidRDefault="000573E2" w:rsidP="000573E2">
            <w:pPr>
              <w:ind w:left="0" w:firstLine="567"/>
              <w:jc w:val="center"/>
              <w:rPr>
                <w:rFonts w:eastAsiaTheme="minorHAnsi"/>
                <w:color w:val="000000"/>
                <w:sz w:val="18"/>
                <w:szCs w:val="18"/>
                <w:lang w:eastAsia="en-US"/>
              </w:rPr>
            </w:pPr>
            <w:r w:rsidRPr="000573E2">
              <w:rPr>
                <w:rFonts w:eastAsiaTheme="minorHAnsi"/>
                <w:color w:val="000000"/>
                <w:sz w:val="18"/>
                <w:szCs w:val="18"/>
                <w:lang w:eastAsia="en-US"/>
              </w:rPr>
              <w:t>3346050.72</w:t>
            </w:r>
          </w:p>
        </w:tc>
      </w:tr>
      <w:tr w:rsidR="000573E2" w:rsidRPr="000573E2" w:rsidTr="000573E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0573E2" w:rsidRPr="000573E2" w:rsidRDefault="000573E2" w:rsidP="000573E2">
            <w:pPr>
              <w:ind w:left="0" w:firstLine="567"/>
              <w:jc w:val="center"/>
              <w:rPr>
                <w:rFonts w:eastAsiaTheme="minorHAnsi"/>
                <w:color w:val="000000"/>
                <w:sz w:val="18"/>
                <w:szCs w:val="18"/>
                <w:lang w:eastAsia="en-US"/>
              </w:rPr>
            </w:pPr>
            <w:r w:rsidRPr="000573E2">
              <w:rPr>
                <w:rFonts w:eastAsiaTheme="minorHAnsi"/>
                <w:color w:val="000000"/>
                <w:sz w:val="18"/>
                <w:szCs w:val="18"/>
                <w:lang w:eastAsia="en-US"/>
              </w:rPr>
              <w:t>2</w:t>
            </w:r>
          </w:p>
        </w:tc>
        <w:tc>
          <w:tcPr>
            <w:tcW w:w="3741" w:type="dxa"/>
            <w:tcBorders>
              <w:top w:val="nil"/>
              <w:left w:val="nil"/>
              <w:bottom w:val="single" w:sz="4" w:space="0" w:color="auto"/>
              <w:right w:val="single" w:sz="4" w:space="0" w:color="auto"/>
            </w:tcBorders>
            <w:shd w:val="clear" w:color="auto" w:fill="auto"/>
          </w:tcPr>
          <w:p w:rsidR="000573E2" w:rsidRPr="000573E2" w:rsidRDefault="000573E2" w:rsidP="000573E2">
            <w:pPr>
              <w:ind w:left="0" w:firstLine="567"/>
              <w:jc w:val="center"/>
              <w:rPr>
                <w:rFonts w:eastAsiaTheme="minorHAnsi"/>
                <w:color w:val="000000"/>
                <w:sz w:val="18"/>
                <w:szCs w:val="18"/>
                <w:lang w:eastAsia="en-US"/>
              </w:rPr>
            </w:pPr>
            <w:r w:rsidRPr="000573E2">
              <w:rPr>
                <w:rFonts w:eastAsiaTheme="minorHAnsi"/>
                <w:color w:val="000000"/>
                <w:sz w:val="18"/>
                <w:szCs w:val="18"/>
                <w:lang w:eastAsia="en-US"/>
              </w:rPr>
              <w:t>404026.28</w:t>
            </w:r>
          </w:p>
        </w:tc>
        <w:tc>
          <w:tcPr>
            <w:tcW w:w="2920" w:type="dxa"/>
            <w:tcBorders>
              <w:top w:val="nil"/>
              <w:left w:val="nil"/>
              <w:bottom w:val="single" w:sz="4" w:space="0" w:color="auto"/>
              <w:right w:val="single" w:sz="4" w:space="0" w:color="auto"/>
            </w:tcBorders>
            <w:shd w:val="clear" w:color="auto" w:fill="auto"/>
          </w:tcPr>
          <w:p w:rsidR="000573E2" w:rsidRPr="000573E2" w:rsidRDefault="000573E2" w:rsidP="000573E2">
            <w:pPr>
              <w:ind w:left="0" w:firstLine="567"/>
              <w:jc w:val="center"/>
              <w:rPr>
                <w:rFonts w:eastAsiaTheme="minorHAnsi"/>
                <w:color w:val="000000"/>
                <w:sz w:val="18"/>
                <w:szCs w:val="18"/>
                <w:lang w:eastAsia="en-US"/>
              </w:rPr>
            </w:pPr>
            <w:r w:rsidRPr="000573E2">
              <w:rPr>
                <w:rFonts w:eastAsiaTheme="minorHAnsi"/>
                <w:color w:val="000000"/>
                <w:sz w:val="18"/>
                <w:szCs w:val="18"/>
                <w:lang w:eastAsia="en-US"/>
              </w:rPr>
              <w:t>3346054.32</w:t>
            </w:r>
          </w:p>
        </w:tc>
      </w:tr>
      <w:tr w:rsidR="000573E2" w:rsidRPr="000573E2" w:rsidTr="000573E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0573E2" w:rsidRPr="000573E2" w:rsidRDefault="000573E2" w:rsidP="000573E2">
            <w:pPr>
              <w:ind w:left="0" w:firstLine="567"/>
              <w:jc w:val="center"/>
              <w:rPr>
                <w:rFonts w:eastAsiaTheme="minorHAnsi"/>
                <w:color w:val="000000"/>
                <w:sz w:val="18"/>
                <w:szCs w:val="18"/>
                <w:lang w:eastAsia="en-US"/>
              </w:rPr>
            </w:pPr>
            <w:r w:rsidRPr="000573E2">
              <w:rPr>
                <w:rFonts w:eastAsiaTheme="minorHAnsi"/>
                <w:color w:val="000000"/>
                <w:sz w:val="18"/>
                <w:szCs w:val="18"/>
                <w:lang w:eastAsia="en-US"/>
              </w:rPr>
              <w:t>3</w:t>
            </w:r>
          </w:p>
        </w:tc>
        <w:tc>
          <w:tcPr>
            <w:tcW w:w="3741" w:type="dxa"/>
            <w:tcBorders>
              <w:top w:val="nil"/>
              <w:left w:val="nil"/>
              <w:bottom w:val="single" w:sz="4" w:space="0" w:color="auto"/>
              <w:right w:val="single" w:sz="4" w:space="0" w:color="auto"/>
            </w:tcBorders>
            <w:shd w:val="clear" w:color="auto" w:fill="auto"/>
          </w:tcPr>
          <w:p w:rsidR="000573E2" w:rsidRPr="000573E2" w:rsidRDefault="000573E2" w:rsidP="000573E2">
            <w:pPr>
              <w:ind w:left="0" w:firstLine="567"/>
              <w:jc w:val="center"/>
              <w:rPr>
                <w:rFonts w:eastAsiaTheme="minorHAnsi"/>
                <w:color w:val="000000"/>
                <w:sz w:val="18"/>
                <w:szCs w:val="18"/>
                <w:lang w:eastAsia="en-US"/>
              </w:rPr>
            </w:pPr>
            <w:r w:rsidRPr="000573E2">
              <w:rPr>
                <w:rFonts w:eastAsiaTheme="minorHAnsi"/>
                <w:color w:val="000000"/>
                <w:sz w:val="18"/>
                <w:szCs w:val="18"/>
                <w:lang w:eastAsia="en-US"/>
              </w:rPr>
              <w:t>403979.90</w:t>
            </w:r>
          </w:p>
        </w:tc>
        <w:tc>
          <w:tcPr>
            <w:tcW w:w="2920" w:type="dxa"/>
            <w:tcBorders>
              <w:top w:val="nil"/>
              <w:left w:val="nil"/>
              <w:bottom w:val="single" w:sz="4" w:space="0" w:color="auto"/>
              <w:right w:val="single" w:sz="4" w:space="0" w:color="auto"/>
            </w:tcBorders>
            <w:shd w:val="clear" w:color="auto" w:fill="auto"/>
          </w:tcPr>
          <w:p w:rsidR="000573E2" w:rsidRPr="000573E2" w:rsidRDefault="000573E2" w:rsidP="000573E2">
            <w:pPr>
              <w:ind w:left="0" w:firstLine="567"/>
              <w:jc w:val="center"/>
              <w:rPr>
                <w:rFonts w:eastAsiaTheme="minorHAnsi"/>
                <w:color w:val="000000"/>
                <w:sz w:val="18"/>
                <w:szCs w:val="18"/>
                <w:lang w:eastAsia="en-US"/>
              </w:rPr>
            </w:pPr>
            <w:r w:rsidRPr="000573E2">
              <w:rPr>
                <w:rFonts w:eastAsiaTheme="minorHAnsi"/>
                <w:color w:val="000000"/>
                <w:sz w:val="18"/>
                <w:szCs w:val="18"/>
                <w:lang w:eastAsia="en-US"/>
              </w:rPr>
              <w:t>3346019.32</w:t>
            </w:r>
          </w:p>
        </w:tc>
      </w:tr>
      <w:tr w:rsidR="000573E2" w:rsidRPr="000573E2" w:rsidTr="000573E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0573E2" w:rsidRPr="000573E2" w:rsidRDefault="000573E2" w:rsidP="000573E2">
            <w:pPr>
              <w:ind w:left="0" w:firstLine="567"/>
              <w:jc w:val="center"/>
              <w:rPr>
                <w:rFonts w:eastAsiaTheme="minorHAnsi"/>
                <w:color w:val="000000"/>
                <w:sz w:val="18"/>
                <w:szCs w:val="18"/>
                <w:lang w:eastAsia="en-US"/>
              </w:rPr>
            </w:pPr>
            <w:r w:rsidRPr="000573E2">
              <w:rPr>
                <w:rFonts w:eastAsiaTheme="minorHAnsi"/>
                <w:color w:val="000000"/>
                <w:sz w:val="18"/>
                <w:szCs w:val="18"/>
                <w:lang w:eastAsia="en-US"/>
              </w:rPr>
              <w:t>4</w:t>
            </w:r>
          </w:p>
        </w:tc>
        <w:tc>
          <w:tcPr>
            <w:tcW w:w="3741" w:type="dxa"/>
            <w:tcBorders>
              <w:top w:val="nil"/>
              <w:left w:val="nil"/>
              <w:bottom w:val="single" w:sz="4" w:space="0" w:color="auto"/>
              <w:right w:val="single" w:sz="4" w:space="0" w:color="auto"/>
            </w:tcBorders>
            <w:shd w:val="clear" w:color="auto" w:fill="auto"/>
          </w:tcPr>
          <w:p w:rsidR="000573E2" w:rsidRPr="000573E2" w:rsidRDefault="000573E2" w:rsidP="000573E2">
            <w:pPr>
              <w:ind w:left="0" w:firstLine="567"/>
              <w:jc w:val="center"/>
              <w:rPr>
                <w:rFonts w:eastAsiaTheme="minorHAnsi"/>
                <w:color w:val="000000"/>
                <w:sz w:val="18"/>
                <w:szCs w:val="18"/>
                <w:lang w:eastAsia="en-US"/>
              </w:rPr>
            </w:pPr>
            <w:r w:rsidRPr="000573E2">
              <w:rPr>
                <w:rFonts w:eastAsiaTheme="minorHAnsi"/>
                <w:color w:val="000000"/>
                <w:sz w:val="18"/>
                <w:szCs w:val="18"/>
                <w:lang w:eastAsia="en-US"/>
              </w:rPr>
              <w:t>404011.40</w:t>
            </w:r>
          </w:p>
        </w:tc>
        <w:tc>
          <w:tcPr>
            <w:tcW w:w="2920" w:type="dxa"/>
            <w:tcBorders>
              <w:top w:val="nil"/>
              <w:left w:val="nil"/>
              <w:bottom w:val="single" w:sz="4" w:space="0" w:color="auto"/>
              <w:right w:val="single" w:sz="4" w:space="0" w:color="auto"/>
            </w:tcBorders>
            <w:shd w:val="clear" w:color="auto" w:fill="auto"/>
          </w:tcPr>
          <w:p w:rsidR="000573E2" w:rsidRPr="000573E2" w:rsidRDefault="000573E2" w:rsidP="000573E2">
            <w:pPr>
              <w:ind w:left="0" w:firstLine="567"/>
              <w:jc w:val="center"/>
              <w:rPr>
                <w:rFonts w:eastAsiaTheme="minorHAnsi"/>
                <w:color w:val="000000"/>
                <w:sz w:val="18"/>
                <w:szCs w:val="18"/>
                <w:lang w:eastAsia="en-US"/>
              </w:rPr>
            </w:pPr>
            <w:r w:rsidRPr="000573E2">
              <w:rPr>
                <w:rFonts w:eastAsiaTheme="minorHAnsi"/>
                <w:color w:val="000000"/>
                <w:sz w:val="18"/>
                <w:szCs w:val="18"/>
                <w:lang w:eastAsia="en-US"/>
              </w:rPr>
              <w:t>3345976.44</w:t>
            </w:r>
          </w:p>
        </w:tc>
      </w:tr>
      <w:tr w:rsidR="000573E2" w:rsidRPr="000573E2" w:rsidTr="000573E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0573E2" w:rsidRPr="000573E2" w:rsidRDefault="000573E2" w:rsidP="000573E2">
            <w:pPr>
              <w:ind w:left="0" w:firstLine="567"/>
              <w:jc w:val="center"/>
              <w:rPr>
                <w:rFonts w:eastAsiaTheme="minorHAnsi"/>
                <w:color w:val="000000"/>
                <w:sz w:val="18"/>
                <w:szCs w:val="18"/>
                <w:lang w:eastAsia="en-US"/>
              </w:rPr>
            </w:pPr>
            <w:r w:rsidRPr="000573E2">
              <w:rPr>
                <w:rFonts w:eastAsiaTheme="minorHAnsi"/>
                <w:color w:val="000000"/>
                <w:sz w:val="18"/>
                <w:szCs w:val="18"/>
                <w:lang w:eastAsia="en-US"/>
              </w:rPr>
              <w:t>5</w:t>
            </w:r>
          </w:p>
        </w:tc>
        <w:tc>
          <w:tcPr>
            <w:tcW w:w="3741" w:type="dxa"/>
            <w:tcBorders>
              <w:top w:val="nil"/>
              <w:left w:val="nil"/>
              <w:bottom w:val="single" w:sz="4" w:space="0" w:color="auto"/>
              <w:right w:val="single" w:sz="4" w:space="0" w:color="auto"/>
            </w:tcBorders>
            <w:shd w:val="clear" w:color="auto" w:fill="auto"/>
          </w:tcPr>
          <w:p w:rsidR="000573E2" w:rsidRPr="000573E2" w:rsidRDefault="000573E2" w:rsidP="000573E2">
            <w:pPr>
              <w:ind w:left="0" w:firstLine="567"/>
              <w:jc w:val="center"/>
              <w:rPr>
                <w:rFonts w:eastAsiaTheme="minorHAnsi"/>
                <w:color w:val="000000"/>
                <w:sz w:val="18"/>
                <w:szCs w:val="18"/>
                <w:lang w:eastAsia="en-US"/>
              </w:rPr>
            </w:pPr>
            <w:r w:rsidRPr="000573E2">
              <w:rPr>
                <w:rFonts w:eastAsiaTheme="minorHAnsi"/>
                <w:color w:val="000000"/>
                <w:sz w:val="18"/>
                <w:szCs w:val="18"/>
                <w:lang w:eastAsia="en-US"/>
              </w:rPr>
              <w:t>404015.04</w:t>
            </w:r>
          </w:p>
        </w:tc>
        <w:tc>
          <w:tcPr>
            <w:tcW w:w="2920" w:type="dxa"/>
            <w:tcBorders>
              <w:top w:val="nil"/>
              <w:left w:val="nil"/>
              <w:bottom w:val="single" w:sz="4" w:space="0" w:color="auto"/>
              <w:right w:val="single" w:sz="4" w:space="0" w:color="auto"/>
            </w:tcBorders>
            <w:shd w:val="clear" w:color="auto" w:fill="auto"/>
          </w:tcPr>
          <w:p w:rsidR="000573E2" w:rsidRPr="000573E2" w:rsidRDefault="000573E2" w:rsidP="000573E2">
            <w:pPr>
              <w:ind w:left="0" w:firstLine="567"/>
              <w:jc w:val="center"/>
              <w:rPr>
                <w:rFonts w:eastAsiaTheme="minorHAnsi"/>
                <w:color w:val="000000"/>
                <w:sz w:val="18"/>
                <w:szCs w:val="18"/>
                <w:lang w:eastAsia="en-US"/>
              </w:rPr>
            </w:pPr>
            <w:r w:rsidRPr="000573E2">
              <w:rPr>
                <w:rFonts w:eastAsiaTheme="minorHAnsi"/>
                <w:color w:val="000000"/>
                <w:sz w:val="18"/>
                <w:szCs w:val="18"/>
                <w:lang w:eastAsia="en-US"/>
              </w:rPr>
              <w:t>3345979.08</w:t>
            </w:r>
          </w:p>
        </w:tc>
      </w:tr>
      <w:tr w:rsidR="000573E2" w:rsidRPr="000573E2" w:rsidTr="000573E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0573E2" w:rsidRPr="000573E2" w:rsidRDefault="000573E2" w:rsidP="000573E2">
            <w:pPr>
              <w:ind w:left="0" w:firstLine="567"/>
              <w:jc w:val="center"/>
              <w:rPr>
                <w:rFonts w:eastAsiaTheme="minorHAnsi"/>
                <w:color w:val="000000"/>
                <w:sz w:val="18"/>
                <w:szCs w:val="18"/>
                <w:lang w:eastAsia="en-US"/>
              </w:rPr>
            </w:pPr>
            <w:r w:rsidRPr="000573E2">
              <w:rPr>
                <w:rFonts w:eastAsiaTheme="minorHAnsi"/>
                <w:color w:val="000000"/>
                <w:sz w:val="18"/>
                <w:szCs w:val="18"/>
                <w:lang w:eastAsia="en-US"/>
              </w:rPr>
              <w:t>6</w:t>
            </w:r>
          </w:p>
        </w:tc>
        <w:tc>
          <w:tcPr>
            <w:tcW w:w="3741" w:type="dxa"/>
            <w:tcBorders>
              <w:top w:val="nil"/>
              <w:left w:val="nil"/>
              <w:bottom w:val="single" w:sz="4" w:space="0" w:color="auto"/>
              <w:right w:val="single" w:sz="4" w:space="0" w:color="auto"/>
            </w:tcBorders>
            <w:shd w:val="clear" w:color="auto" w:fill="auto"/>
          </w:tcPr>
          <w:p w:rsidR="000573E2" w:rsidRPr="000573E2" w:rsidRDefault="000573E2" w:rsidP="000573E2">
            <w:pPr>
              <w:ind w:left="0" w:firstLine="567"/>
              <w:jc w:val="center"/>
              <w:rPr>
                <w:rFonts w:eastAsiaTheme="minorHAnsi"/>
                <w:color w:val="000000"/>
                <w:sz w:val="18"/>
                <w:szCs w:val="18"/>
                <w:lang w:eastAsia="en-US"/>
              </w:rPr>
            </w:pPr>
            <w:r w:rsidRPr="000573E2">
              <w:rPr>
                <w:rFonts w:eastAsiaTheme="minorHAnsi"/>
                <w:color w:val="000000"/>
                <w:sz w:val="18"/>
                <w:szCs w:val="18"/>
                <w:lang w:eastAsia="en-US"/>
              </w:rPr>
              <w:t>403986.18</w:t>
            </w:r>
          </w:p>
        </w:tc>
        <w:tc>
          <w:tcPr>
            <w:tcW w:w="2920" w:type="dxa"/>
            <w:tcBorders>
              <w:top w:val="nil"/>
              <w:left w:val="nil"/>
              <w:bottom w:val="single" w:sz="4" w:space="0" w:color="auto"/>
              <w:right w:val="single" w:sz="4" w:space="0" w:color="auto"/>
            </w:tcBorders>
            <w:shd w:val="clear" w:color="auto" w:fill="auto"/>
          </w:tcPr>
          <w:p w:rsidR="000573E2" w:rsidRPr="000573E2" w:rsidRDefault="000573E2" w:rsidP="000573E2">
            <w:pPr>
              <w:ind w:left="0" w:firstLine="567"/>
              <w:jc w:val="center"/>
              <w:rPr>
                <w:rFonts w:eastAsiaTheme="minorHAnsi"/>
                <w:color w:val="000000"/>
                <w:sz w:val="18"/>
                <w:szCs w:val="18"/>
                <w:lang w:eastAsia="en-US"/>
              </w:rPr>
            </w:pPr>
            <w:r w:rsidRPr="000573E2">
              <w:rPr>
                <w:rFonts w:eastAsiaTheme="minorHAnsi"/>
                <w:color w:val="000000"/>
                <w:sz w:val="18"/>
                <w:szCs w:val="18"/>
                <w:lang w:eastAsia="en-US"/>
              </w:rPr>
              <w:t>3346018.40</w:t>
            </w:r>
          </w:p>
        </w:tc>
      </w:tr>
      <w:tr w:rsidR="000573E2" w:rsidRPr="000573E2" w:rsidTr="000573E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0573E2" w:rsidRPr="000573E2" w:rsidRDefault="000573E2" w:rsidP="000573E2">
            <w:pPr>
              <w:ind w:left="0" w:firstLine="567"/>
              <w:jc w:val="center"/>
              <w:rPr>
                <w:rFonts w:eastAsiaTheme="minorHAnsi"/>
                <w:color w:val="000000"/>
                <w:sz w:val="18"/>
                <w:szCs w:val="18"/>
                <w:lang w:eastAsia="en-US"/>
              </w:rPr>
            </w:pPr>
            <w:r w:rsidRPr="000573E2">
              <w:rPr>
                <w:rFonts w:eastAsiaTheme="minorHAnsi"/>
                <w:color w:val="000000"/>
                <w:sz w:val="18"/>
                <w:szCs w:val="18"/>
                <w:lang w:eastAsia="en-US"/>
              </w:rPr>
              <w:t>7</w:t>
            </w:r>
          </w:p>
        </w:tc>
        <w:tc>
          <w:tcPr>
            <w:tcW w:w="3741" w:type="dxa"/>
            <w:tcBorders>
              <w:top w:val="nil"/>
              <w:left w:val="nil"/>
              <w:bottom w:val="single" w:sz="4" w:space="0" w:color="auto"/>
              <w:right w:val="single" w:sz="4" w:space="0" w:color="auto"/>
            </w:tcBorders>
            <w:shd w:val="clear" w:color="auto" w:fill="auto"/>
          </w:tcPr>
          <w:p w:rsidR="000573E2" w:rsidRPr="000573E2" w:rsidRDefault="000573E2" w:rsidP="000573E2">
            <w:pPr>
              <w:ind w:left="0" w:firstLine="567"/>
              <w:jc w:val="center"/>
              <w:rPr>
                <w:rFonts w:eastAsiaTheme="minorHAnsi"/>
                <w:color w:val="000000"/>
                <w:sz w:val="18"/>
                <w:szCs w:val="18"/>
                <w:lang w:eastAsia="en-US"/>
              </w:rPr>
            </w:pPr>
            <w:r w:rsidRPr="000573E2">
              <w:rPr>
                <w:rFonts w:eastAsiaTheme="minorHAnsi"/>
                <w:color w:val="000000"/>
                <w:sz w:val="18"/>
                <w:szCs w:val="18"/>
                <w:lang w:eastAsia="en-US"/>
              </w:rPr>
              <w:t>404006.79</w:t>
            </w:r>
          </w:p>
        </w:tc>
        <w:tc>
          <w:tcPr>
            <w:tcW w:w="2920" w:type="dxa"/>
            <w:tcBorders>
              <w:top w:val="nil"/>
              <w:left w:val="nil"/>
              <w:bottom w:val="single" w:sz="4" w:space="0" w:color="auto"/>
              <w:right w:val="single" w:sz="4" w:space="0" w:color="auto"/>
            </w:tcBorders>
            <w:shd w:val="clear" w:color="auto" w:fill="auto"/>
          </w:tcPr>
          <w:p w:rsidR="000573E2" w:rsidRPr="000573E2" w:rsidRDefault="000573E2" w:rsidP="000573E2">
            <w:pPr>
              <w:ind w:left="0" w:firstLine="567"/>
              <w:jc w:val="center"/>
              <w:rPr>
                <w:rFonts w:eastAsiaTheme="minorHAnsi"/>
                <w:color w:val="000000"/>
                <w:sz w:val="18"/>
                <w:szCs w:val="18"/>
                <w:lang w:eastAsia="en-US"/>
              </w:rPr>
            </w:pPr>
            <w:r w:rsidRPr="000573E2">
              <w:rPr>
                <w:rFonts w:eastAsiaTheme="minorHAnsi"/>
                <w:color w:val="000000"/>
                <w:sz w:val="18"/>
                <w:szCs w:val="18"/>
                <w:lang w:eastAsia="en-US"/>
              </w:rPr>
              <w:t>3346033.95</w:t>
            </w:r>
          </w:p>
        </w:tc>
      </w:tr>
      <w:tr w:rsidR="000573E2" w:rsidRPr="000573E2" w:rsidTr="000573E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0573E2" w:rsidRPr="000573E2" w:rsidRDefault="000573E2" w:rsidP="000573E2">
            <w:pPr>
              <w:ind w:left="0" w:firstLine="567"/>
              <w:jc w:val="center"/>
              <w:rPr>
                <w:rFonts w:eastAsiaTheme="minorHAnsi"/>
                <w:color w:val="000000"/>
                <w:sz w:val="18"/>
                <w:szCs w:val="18"/>
                <w:lang w:eastAsia="en-US"/>
              </w:rPr>
            </w:pPr>
            <w:r w:rsidRPr="000573E2">
              <w:rPr>
                <w:rFonts w:eastAsiaTheme="minorHAnsi"/>
                <w:color w:val="000000"/>
                <w:sz w:val="18"/>
                <w:szCs w:val="18"/>
                <w:lang w:eastAsia="en-US"/>
              </w:rPr>
              <w:t>8</w:t>
            </w:r>
          </w:p>
        </w:tc>
        <w:tc>
          <w:tcPr>
            <w:tcW w:w="3741" w:type="dxa"/>
            <w:tcBorders>
              <w:top w:val="nil"/>
              <w:left w:val="nil"/>
              <w:bottom w:val="single" w:sz="4" w:space="0" w:color="auto"/>
              <w:right w:val="single" w:sz="4" w:space="0" w:color="auto"/>
            </w:tcBorders>
            <w:shd w:val="clear" w:color="auto" w:fill="auto"/>
          </w:tcPr>
          <w:p w:rsidR="000573E2" w:rsidRPr="000573E2" w:rsidRDefault="000573E2" w:rsidP="000573E2">
            <w:pPr>
              <w:ind w:left="0" w:firstLine="567"/>
              <w:jc w:val="center"/>
              <w:rPr>
                <w:rFonts w:eastAsiaTheme="minorHAnsi"/>
                <w:color w:val="000000"/>
                <w:sz w:val="18"/>
                <w:szCs w:val="18"/>
                <w:lang w:eastAsia="en-US"/>
              </w:rPr>
            </w:pPr>
            <w:r w:rsidRPr="000573E2">
              <w:rPr>
                <w:rFonts w:eastAsiaTheme="minorHAnsi"/>
                <w:color w:val="000000"/>
                <w:sz w:val="18"/>
                <w:szCs w:val="18"/>
                <w:lang w:eastAsia="en-US"/>
              </w:rPr>
              <w:t>404026.74</w:t>
            </w:r>
          </w:p>
        </w:tc>
        <w:tc>
          <w:tcPr>
            <w:tcW w:w="2920" w:type="dxa"/>
            <w:tcBorders>
              <w:top w:val="nil"/>
              <w:left w:val="nil"/>
              <w:bottom w:val="single" w:sz="4" w:space="0" w:color="auto"/>
              <w:right w:val="single" w:sz="4" w:space="0" w:color="auto"/>
            </w:tcBorders>
            <w:shd w:val="clear" w:color="auto" w:fill="auto"/>
          </w:tcPr>
          <w:p w:rsidR="000573E2" w:rsidRPr="000573E2" w:rsidRDefault="000573E2" w:rsidP="000573E2">
            <w:pPr>
              <w:ind w:left="0" w:firstLine="567"/>
              <w:jc w:val="center"/>
              <w:rPr>
                <w:rFonts w:eastAsiaTheme="minorHAnsi"/>
                <w:color w:val="000000"/>
                <w:sz w:val="18"/>
                <w:szCs w:val="18"/>
                <w:lang w:eastAsia="en-US"/>
              </w:rPr>
            </w:pPr>
            <w:r w:rsidRPr="000573E2">
              <w:rPr>
                <w:rFonts w:eastAsiaTheme="minorHAnsi"/>
                <w:color w:val="000000"/>
                <w:sz w:val="18"/>
                <w:szCs w:val="18"/>
                <w:lang w:eastAsia="en-US"/>
              </w:rPr>
              <w:t>3346049.02</w:t>
            </w:r>
          </w:p>
        </w:tc>
      </w:tr>
      <w:tr w:rsidR="000573E2" w:rsidRPr="000573E2" w:rsidTr="000573E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0573E2" w:rsidRPr="000573E2" w:rsidRDefault="000573E2" w:rsidP="000573E2">
            <w:pPr>
              <w:ind w:left="0" w:firstLine="567"/>
              <w:jc w:val="center"/>
              <w:rPr>
                <w:rFonts w:eastAsiaTheme="minorHAnsi"/>
                <w:color w:val="000000"/>
                <w:sz w:val="18"/>
                <w:szCs w:val="18"/>
                <w:lang w:eastAsia="en-US"/>
              </w:rPr>
            </w:pPr>
            <w:r w:rsidRPr="000573E2">
              <w:rPr>
                <w:rFonts w:eastAsiaTheme="minorHAnsi"/>
                <w:color w:val="000000"/>
                <w:sz w:val="18"/>
                <w:szCs w:val="18"/>
                <w:lang w:eastAsia="en-US"/>
              </w:rPr>
              <w:t>1</w:t>
            </w:r>
          </w:p>
        </w:tc>
        <w:tc>
          <w:tcPr>
            <w:tcW w:w="3741" w:type="dxa"/>
            <w:tcBorders>
              <w:top w:val="nil"/>
              <w:left w:val="nil"/>
              <w:bottom w:val="single" w:sz="4" w:space="0" w:color="auto"/>
              <w:right w:val="single" w:sz="4" w:space="0" w:color="auto"/>
            </w:tcBorders>
            <w:shd w:val="clear" w:color="auto" w:fill="auto"/>
          </w:tcPr>
          <w:p w:rsidR="000573E2" w:rsidRPr="000573E2" w:rsidRDefault="000573E2" w:rsidP="000573E2">
            <w:pPr>
              <w:ind w:left="0" w:firstLine="567"/>
              <w:jc w:val="center"/>
              <w:rPr>
                <w:rFonts w:eastAsiaTheme="minorHAnsi"/>
                <w:color w:val="000000"/>
                <w:sz w:val="18"/>
                <w:szCs w:val="18"/>
                <w:lang w:eastAsia="en-US"/>
              </w:rPr>
            </w:pPr>
            <w:r w:rsidRPr="000573E2">
              <w:rPr>
                <w:rFonts w:eastAsiaTheme="minorHAnsi"/>
                <w:color w:val="000000"/>
                <w:sz w:val="18"/>
                <w:szCs w:val="18"/>
                <w:lang w:eastAsia="en-US"/>
              </w:rPr>
              <w:t>404028.99</w:t>
            </w:r>
          </w:p>
        </w:tc>
        <w:tc>
          <w:tcPr>
            <w:tcW w:w="2920" w:type="dxa"/>
            <w:tcBorders>
              <w:top w:val="nil"/>
              <w:left w:val="nil"/>
              <w:bottom w:val="single" w:sz="4" w:space="0" w:color="auto"/>
              <w:right w:val="single" w:sz="4" w:space="0" w:color="auto"/>
            </w:tcBorders>
            <w:shd w:val="clear" w:color="auto" w:fill="auto"/>
          </w:tcPr>
          <w:p w:rsidR="000573E2" w:rsidRPr="000573E2" w:rsidRDefault="000573E2" w:rsidP="000573E2">
            <w:pPr>
              <w:ind w:left="0" w:firstLine="567"/>
              <w:jc w:val="center"/>
              <w:rPr>
                <w:rFonts w:eastAsiaTheme="minorHAnsi"/>
                <w:color w:val="000000"/>
                <w:sz w:val="18"/>
                <w:szCs w:val="18"/>
                <w:lang w:eastAsia="en-US"/>
              </w:rPr>
            </w:pPr>
            <w:r w:rsidRPr="000573E2">
              <w:rPr>
                <w:rFonts w:eastAsiaTheme="minorHAnsi"/>
                <w:color w:val="000000"/>
                <w:sz w:val="18"/>
                <w:szCs w:val="18"/>
                <w:lang w:eastAsia="en-US"/>
              </w:rPr>
              <w:t>3346050.72</w:t>
            </w:r>
          </w:p>
        </w:tc>
      </w:tr>
      <w:tr w:rsidR="000573E2" w:rsidRPr="000573E2" w:rsidTr="000573E2">
        <w:trPr>
          <w:trHeight w:val="282"/>
          <w:jc w:val="center"/>
        </w:trPr>
        <w:tc>
          <w:tcPr>
            <w:tcW w:w="2979" w:type="dxa"/>
            <w:tcBorders>
              <w:top w:val="single" w:sz="4" w:space="0" w:color="auto"/>
              <w:bottom w:val="single" w:sz="4" w:space="0" w:color="auto"/>
            </w:tcBorders>
            <w:shd w:val="clear" w:color="auto" w:fill="auto"/>
            <w:vAlign w:val="bottom"/>
          </w:tcPr>
          <w:p w:rsidR="000573E2" w:rsidRPr="000573E2" w:rsidRDefault="000573E2" w:rsidP="000573E2">
            <w:pPr>
              <w:ind w:left="0" w:firstLine="567"/>
              <w:jc w:val="center"/>
              <w:rPr>
                <w:color w:val="000000"/>
                <w:sz w:val="18"/>
                <w:szCs w:val="18"/>
              </w:rPr>
            </w:pPr>
          </w:p>
        </w:tc>
        <w:tc>
          <w:tcPr>
            <w:tcW w:w="3741" w:type="dxa"/>
            <w:tcBorders>
              <w:top w:val="single" w:sz="4" w:space="0" w:color="auto"/>
              <w:bottom w:val="single" w:sz="4" w:space="0" w:color="auto"/>
            </w:tcBorders>
            <w:shd w:val="clear" w:color="auto" w:fill="auto"/>
            <w:vAlign w:val="center"/>
          </w:tcPr>
          <w:p w:rsidR="000573E2" w:rsidRPr="000573E2" w:rsidRDefault="000573E2" w:rsidP="000573E2">
            <w:pPr>
              <w:ind w:left="0" w:firstLine="567"/>
              <w:jc w:val="center"/>
              <w:rPr>
                <w:rFonts w:eastAsiaTheme="minorHAnsi"/>
                <w:color w:val="000000"/>
                <w:sz w:val="18"/>
                <w:szCs w:val="18"/>
                <w:lang w:eastAsia="en-US"/>
              </w:rPr>
            </w:pPr>
          </w:p>
        </w:tc>
        <w:tc>
          <w:tcPr>
            <w:tcW w:w="2920" w:type="dxa"/>
            <w:tcBorders>
              <w:top w:val="single" w:sz="4" w:space="0" w:color="auto"/>
              <w:bottom w:val="single" w:sz="4" w:space="0" w:color="auto"/>
            </w:tcBorders>
            <w:shd w:val="clear" w:color="auto" w:fill="auto"/>
            <w:vAlign w:val="center"/>
          </w:tcPr>
          <w:p w:rsidR="000573E2" w:rsidRPr="000573E2" w:rsidRDefault="000573E2" w:rsidP="000573E2">
            <w:pPr>
              <w:ind w:left="0" w:firstLine="567"/>
              <w:jc w:val="center"/>
              <w:rPr>
                <w:rFonts w:eastAsiaTheme="minorHAnsi"/>
                <w:color w:val="000000"/>
                <w:sz w:val="18"/>
                <w:szCs w:val="18"/>
                <w:lang w:eastAsia="en-US"/>
              </w:rPr>
            </w:pPr>
          </w:p>
        </w:tc>
      </w:tr>
      <w:tr w:rsidR="000573E2" w:rsidRPr="000573E2" w:rsidTr="000573E2">
        <w:trPr>
          <w:trHeight w:val="56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0573E2" w:rsidRPr="000573E2" w:rsidRDefault="000573E2" w:rsidP="000573E2">
            <w:pPr>
              <w:ind w:left="0" w:firstLine="567"/>
              <w:jc w:val="center"/>
              <w:rPr>
                <w:color w:val="000000"/>
                <w:sz w:val="18"/>
                <w:szCs w:val="18"/>
              </w:rPr>
            </w:pPr>
            <w:r w:rsidRPr="000573E2">
              <w:rPr>
                <w:color w:val="000000"/>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0573E2" w:rsidRPr="000573E2" w:rsidRDefault="000573E2" w:rsidP="000573E2">
            <w:pPr>
              <w:ind w:left="0" w:firstLine="567"/>
              <w:jc w:val="center"/>
              <w:rPr>
                <w:rFonts w:eastAsiaTheme="minorHAnsi"/>
                <w:color w:val="000000"/>
                <w:sz w:val="18"/>
                <w:szCs w:val="18"/>
                <w:lang w:eastAsia="en-US"/>
              </w:rPr>
            </w:pPr>
            <w:r w:rsidRPr="000573E2">
              <w:rPr>
                <w:color w:val="000000"/>
                <w:sz w:val="18"/>
                <w:szCs w:val="18"/>
              </w:rPr>
              <w:t>Цель установления публичного сервитута</w:t>
            </w:r>
          </w:p>
        </w:tc>
      </w:tr>
      <w:tr w:rsidR="000573E2" w:rsidRPr="000573E2" w:rsidTr="000573E2">
        <w:trPr>
          <w:trHeight w:val="679"/>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0573E2" w:rsidRPr="000573E2" w:rsidRDefault="000573E2" w:rsidP="000573E2">
            <w:pPr>
              <w:ind w:left="0" w:firstLine="567"/>
              <w:jc w:val="center"/>
              <w:rPr>
                <w:color w:val="000000"/>
                <w:sz w:val="18"/>
                <w:szCs w:val="18"/>
              </w:rPr>
            </w:pPr>
            <w:r w:rsidRPr="000573E2">
              <w:rPr>
                <w:color w:val="000000"/>
                <w:sz w:val="18"/>
                <w:szCs w:val="18"/>
              </w:rPr>
              <w:t xml:space="preserve">482 </w:t>
            </w:r>
            <w:proofErr w:type="spellStart"/>
            <w:r w:rsidRPr="000573E2">
              <w:rPr>
                <w:color w:val="000000"/>
                <w:sz w:val="18"/>
                <w:szCs w:val="18"/>
              </w:rPr>
              <w:t>кв.м</w:t>
            </w:r>
            <w:proofErr w:type="spellEnd"/>
            <w:r w:rsidRPr="000573E2">
              <w:rPr>
                <w:color w:val="000000"/>
                <w:sz w:val="18"/>
                <w:szCs w:val="18"/>
              </w:rPr>
              <w:t>.</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0573E2" w:rsidRPr="000573E2" w:rsidRDefault="000573E2" w:rsidP="000573E2">
            <w:pPr>
              <w:ind w:left="0" w:firstLine="567"/>
              <w:jc w:val="center"/>
              <w:rPr>
                <w:rFonts w:eastAsiaTheme="minorHAnsi"/>
                <w:color w:val="000000"/>
                <w:sz w:val="18"/>
                <w:szCs w:val="18"/>
                <w:shd w:val="clear" w:color="auto" w:fill="FFFFFF"/>
                <w:lang w:eastAsia="en-US"/>
              </w:rPr>
            </w:pPr>
            <w:r w:rsidRPr="000573E2">
              <w:rPr>
                <w:color w:val="000000"/>
                <w:sz w:val="18"/>
                <w:szCs w:val="18"/>
              </w:rPr>
              <w:t>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w:t>
            </w:r>
            <w:r w:rsidRPr="000573E2">
              <w:rPr>
                <w:rFonts w:eastAsiaTheme="minorHAnsi"/>
                <w:sz w:val="18"/>
                <w:szCs w:val="18"/>
                <w:lang w:eastAsia="en-US"/>
              </w:rPr>
              <w:t xml:space="preserve"> </w:t>
            </w:r>
            <w:r w:rsidRPr="000573E2">
              <w:rPr>
                <w:color w:val="000000"/>
                <w:sz w:val="18"/>
                <w:szCs w:val="18"/>
              </w:rPr>
              <w:t xml:space="preserve">"ВЛ 0,4 </w:t>
            </w:r>
            <w:proofErr w:type="spellStart"/>
            <w:r w:rsidRPr="000573E2">
              <w:rPr>
                <w:color w:val="000000"/>
                <w:sz w:val="18"/>
                <w:szCs w:val="18"/>
              </w:rPr>
              <w:t>кВ</w:t>
            </w:r>
            <w:proofErr w:type="spellEnd"/>
            <w:r w:rsidRPr="000573E2">
              <w:rPr>
                <w:color w:val="000000"/>
                <w:sz w:val="18"/>
                <w:szCs w:val="18"/>
              </w:rPr>
              <w:t xml:space="preserve"> от КТП 10/0,4 </w:t>
            </w:r>
            <w:proofErr w:type="spellStart"/>
            <w:r w:rsidRPr="000573E2">
              <w:rPr>
                <w:color w:val="000000"/>
                <w:sz w:val="18"/>
                <w:szCs w:val="18"/>
              </w:rPr>
              <w:t>кВ</w:t>
            </w:r>
            <w:proofErr w:type="spellEnd"/>
            <w:r w:rsidRPr="000573E2">
              <w:rPr>
                <w:color w:val="000000"/>
                <w:sz w:val="18"/>
                <w:szCs w:val="18"/>
              </w:rPr>
              <w:t xml:space="preserve"> № 1618 </w:t>
            </w:r>
            <w:proofErr w:type="spellStart"/>
            <w:r w:rsidRPr="000573E2">
              <w:rPr>
                <w:color w:val="000000"/>
                <w:sz w:val="18"/>
                <w:szCs w:val="18"/>
              </w:rPr>
              <w:t>д</w:t>
            </w:r>
            <w:proofErr w:type="gramStart"/>
            <w:r w:rsidRPr="000573E2">
              <w:rPr>
                <w:color w:val="000000"/>
                <w:sz w:val="18"/>
                <w:szCs w:val="18"/>
              </w:rPr>
              <w:t>.Т</w:t>
            </w:r>
            <w:proofErr w:type="gramEnd"/>
            <w:r w:rsidRPr="000573E2">
              <w:rPr>
                <w:color w:val="000000"/>
                <w:sz w:val="18"/>
                <w:szCs w:val="18"/>
              </w:rPr>
              <w:t>алька</w:t>
            </w:r>
            <w:proofErr w:type="spellEnd"/>
            <w:r w:rsidRPr="000573E2">
              <w:rPr>
                <w:color w:val="000000"/>
                <w:sz w:val="18"/>
                <w:szCs w:val="18"/>
              </w:rPr>
              <w:t>", инв. 6000917053 (ТР 2406/24)</w:t>
            </w:r>
          </w:p>
        </w:tc>
      </w:tr>
    </w:tbl>
    <w:p w:rsidR="000573E2" w:rsidRPr="000573E2" w:rsidRDefault="000573E2" w:rsidP="000573E2">
      <w:pPr>
        <w:spacing w:after="200" w:line="276" w:lineRule="auto"/>
        <w:ind w:left="0" w:firstLine="567"/>
        <w:rPr>
          <w:rFonts w:eastAsiaTheme="minorHAnsi" w:cstheme="minorBidi"/>
          <w:sz w:val="18"/>
          <w:szCs w:val="18"/>
          <w:lang w:eastAsia="en-US"/>
        </w:rPr>
      </w:pPr>
    </w:p>
    <w:p w:rsidR="000573E2" w:rsidRPr="000573E2" w:rsidRDefault="000573E2" w:rsidP="000573E2">
      <w:pPr>
        <w:spacing w:after="200" w:line="276" w:lineRule="auto"/>
        <w:ind w:left="0" w:firstLine="567"/>
        <w:rPr>
          <w:rFonts w:eastAsiaTheme="minorHAnsi" w:cstheme="minorBidi"/>
          <w:noProof/>
          <w:sz w:val="18"/>
          <w:szCs w:val="18"/>
          <w:lang w:eastAsia="en-US"/>
        </w:rPr>
      </w:pPr>
    </w:p>
    <w:p w:rsidR="000573E2" w:rsidRPr="000573E2" w:rsidRDefault="000573E2" w:rsidP="000573E2">
      <w:pPr>
        <w:spacing w:after="200" w:line="276" w:lineRule="auto"/>
        <w:ind w:left="0" w:firstLine="567"/>
        <w:rPr>
          <w:rFonts w:eastAsiaTheme="minorHAnsi" w:cstheme="minorBidi"/>
          <w:noProof/>
          <w:sz w:val="18"/>
          <w:szCs w:val="18"/>
          <w:lang w:eastAsia="en-US"/>
        </w:rPr>
      </w:pPr>
    </w:p>
    <w:p w:rsidR="000573E2" w:rsidRPr="000573E2" w:rsidRDefault="000573E2" w:rsidP="000573E2">
      <w:pPr>
        <w:spacing w:after="200" w:line="276" w:lineRule="auto"/>
        <w:ind w:left="-1134" w:right="-851" w:firstLine="567"/>
        <w:jc w:val="center"/>
        <w:rPr>
          <w:rFonts w:eastAsiaTheme="minorHAnsi" w:cstheme="minorBidi"/>
          <w:noProof/>
          <w:sz w:val="18"/>
          <w:szCs w:val="18"/>
          <w:lang w:eastAsia="en-US"/>
        </w:rPr>
      </w:pPr>
      <w:r w:rsidRPr="000573E2">
        <w:rPr>
          <w:rFonts w:eastAsiaTheme="minorHAnsi" w:cstheme="minorBidi"/>
          <w:noProof/>
          <w:sz w:val="18"/>
          <w:szCs w:val="18"/>
        </w:rPr>
        <w:lastRenderedPageBreak/>
        <w:drawing>
          <wp:inline distT="0" distB="0" distL="0" distR="0" wp14:anchorId="3C873D85" wp14:editId="2B4FEFE2">
            <wp:extent cx="6565159" cy="8001637"/>
            <wp:effectExtent l="0" t="0" r="762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72371" cy="8010427"/>
                    </a:xfrm>
                    <a:prstGeom prst="rect">
                      <a:avLst/>
                    </a:prstGeom>
                    <a:noFill/>
                    <a:ln>
                      <a:noFill/>
                    </a:ln>
                  </pic:spPr>
                </pic:pic>
              </a:graphicData>
            </a:graphic>
          </wp:inline>
        </w:drawing>
      </w:r>
    </w:p>
    <w:p w:rsidR="000573E2" w:rsidRDefault="003B154E" w:rsidP="000573E2">
      <w:pPr>
        <w:spacing w:after="200" w:line="276" w:lineRule="auto"/>
        <w:ind w:left="0" w:firstLine="567"/>
        <w:rPr>
          <w:rFonts w:eastAsiaTheme="minorHAnsi" w:cstheme="minorBidi"/>
          <w:i/>
          <w:sz w:val="18"/>
          <w:szCs w:val="18"/>
          <w:lang w:eastAsia="en-US"/>
        </w:rPr>
      </w:pPr>
      <w:r>
        <w:rPr>
          <w:rFonts w:eastAsiaTheme="minorHAnsi" w:cstheme="minorBidi"/>
          <w:i/>
          <w:sz w:val="18"/>
          <w:szCs w:val="18"/>
          <w:lang w:eastAsia="en-US"/>
        </w:rPr>
        <w:t xml:space="preserve">                                      </w:t>
      </w:r>
      <w:r w:rsidR="000573E2" w:rsidRPr="003B154E">
        <w:rPr>
          <w:rFonts w:eastAsiaTheme="minorHAnsi" w:cstheme="minorBidi"/>
          <w:i/>
          <w:sz w:val="18"/>
          <w:szCs w:val="18"/>
          <w:lang w:eastAsia="en-US"/>
        </w:rPr>
        <w:t xml:space="preserve">Заместитель Мэра по жизнеобеспечению                                                              Ю.Р. </w:t>
      </w:r>
      <w:proofErr w:type="spellStart"/>
      <w:r w:rsidR="000573E2" w:rsidRPr="003B154E">
        <w:rPr>
          <w:rFonts w:eastAsiaTheme="minorHAnsi" w:cstheme="minorBidi"/>
          <w:i/>
          <w:sz w:val="18"/>
          <w:szCs w:val="18"/>
          <w:lang w:eastAsia="en-US"/>
        </w:rPr>
        <w:t>Витер</w:t>
      </w:r>
      <w:proofErr w:type="spellEnd"/>
    </w:p>
    <w:p w:rsidR="00567E91" w:rsidRDefault="00567E91" w:rsidP="000573E2">
      <w:pPr>
        <w:spacing w:after="200" w:line="276" w:lineRule="auto"/>
        <w:ind w:left="0" w:firstLine="567"/>
        <w:rPr>
          <w:rFonts w:eastAsiaTheme="minorHAnsi" w:cstheme="minorBidi"/>
          <w:i/>
          <w:sz w:val="18"/>
          <w:szCs w:val="18"/>
          <w:lang w:eastAsia="en-US"/>
        </w:rPr>
      </w:pPr>
    </w:p>
    <w:p w:rsidR="00567E91" w:rsidRDefault="00567E91" w:rsidP="000573E2">
      <w:pPr>
        <w:spacing w:after="200" w:line="276" w:lineRule="auto"/>
        <w:ind w:left="0" w:firstLine="567"/>
        <w:rPr>
          <w:rFonts w:eastAsiaTheme="minorHAnsi" w:cstheme="minorBidi"/>
          <w:i/>
          <w:sz w:val="18"/>
          <w:szCs w:val="18"/>
          <w:lang w:eastAsia="en-US"/>
        </w:rPr>
      </w:pPr>
    </w:p>
    <w:p w:rsidR="00567E91" w:rsidRDefault="00567E91" w:rsidP="000573E2">
      <w:pPr>
        <w:spacing w:after="200" w:line="276" w:lineRule="auto"/>
        <w:ind w:left="0" w:firstLine="567"/>
        <w:rPr>
          <w:rFonts w:eastAsiaTheme="minorHAnsi" w:cstheme="minorBidi"/>
          <w:i/>
          <w:sz w:val="18"/>
          <w:szCs w:val="18"/>
          <w:lang w:eastAsia="en-US"/>
        </w:rPr>
      </w:pPr>
    </w:p>
    <w:p w:rsidR="00567E91" w:rsidRDefault="00567E91" w:rsidP="000573E2">
      <w:pPr>
        <w:spacing w:after="200" w:line="276" w:lineRule="auto"/>
        <w:ind w:left="0" w:firstLine="567"/>
        <w:rPr>
          <w:rFonts w:eastAsiaTheme="minorHAnsi" w:cstheme="minorBidi"/>
          <w:i/>
          <w:sz w:val="18"/>
          <w:szCs w:val="18"/>
          <w:lang w:eastAsia="en-US"/>
        </w:rPr>
      </w:pPr>
    </w:p>
    <w:p w:rsidR="00567E91" w:rsidRPr="00BD080F" w:rsidRDefault="00567E91" w:rsidP="00567E91">
      <w:pPr>
        <w:spacing w:after="200" w:line="276" w:lineRule="auto"/>
        <w:ind w:left="0" w:firstLine="567"/>
        <w:rPr>
          <w:rFonts w:eastAsiaTheme="minorHAnsi" w:cstheme="minorBidi"/>
          <w:b/>
          <w:sz w:val="18"/>
          <w:szCs w:val="18"/>
          <w:lang w:eastAsia="en-US"/>
        </w:rPr>
      </w:pPr>
      <w:r w:rsidRPr="00BD080F">
        <w:rPr>
          <w:rFonts w:eastAsiaTheme="minorHAnsi" w:cstheme="minorBidi"/>
          <w:b/>
          <w:sz w:val="18"/>
          <w:szCs w:val="18"/>
          <w:lang w:eastAsia="en-US"/>
        </w:rPr>
        <w:lastRenderedPageBreak/>
        <w:t xml:space="preserve">Сообщение о возможном установлении публичного сервитута на земельном участке, согласно прилагаемой схеме.     </w:t>
      </w:r>
    </w:p>
    <w:p w:rsidR="00567E91" w:rsidRPr="00567E91" w:rsidRDefault="00567E91" w:rsidP="00567E91">
      <w:pPr>
        <w:spacing w:after="200" w:line="276" w:lineRule="auto"/>
        <w:ind w:left="0" w:firstLine="567"/>
        <w:rPr>
          <w:rFonts w:eastAsiaTheme="minorHAnsi" w:cstheme="minorBidi"/>
          <w:sz w:val="18"/>
          <w:szCs w:val="18"/>
          <w:lang w:eastAsia="en-US"/>
        </w:rPr>
      </w:pPr>
    </w:p>
    <w:p w:rsidR="00567E91" w:rsidRPr="00567E91" w:rsidRDefault="00567E91" w:rsidP="00567E91">
      <w:pPr>
        <w:spacing w:after="200" w:line="276" w:lineRule="auto"/>
        <w:ind w:left="0" w:firstLine="567"/>
        <w:rPr>
          <w:rFonts w:eastAsiaTheme="minorHAnsi" w:cstheme="minorBidi"/>
          <w:sz w:val="18"/>
          <w:szCs w:val="18"/>
          <w:lang w:eastAsia="en-US"/>
        </w:rPr>
      </w:pPr>
      <w:r w:rsidRPr="00567E91">
        <w:rPr>
          <w:rFonts w:eastAsiaTheme="minorHAnsi" w:cstheme="minorBidi"/>
          <w:sz w:val="18"/>
          <w:szCs w:val="18"/>
          <w:lang w:eastAsia="en-US"/>
        </w:rPr>
        <w:t>1.</w:t>
      </w:r>
      <w:r w:rsidRPr="00567E91">
        <w:rPr>
          <w:rFonts w:eastAsiaTheme="minorHAnsi" w:cstheme="minorBidi"/>
          <w:sz w:val="18"/>
          <w:szCs w:val="18"/>
          <w:lang w:eastAsia="en-US"/>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567E91" w:rsidRPr="00567E91" w:rsidRDefault="00567E91" w:rsidP="00567E91">
      <w:pPr>
        <w:spacing w:after="200" w:line="276" w:lineRule="auto"/>
        <w:ind w:left="0" w:firstLine="567"/>
        <w:rPr>
          <w:rFonts w:eastAsiaTheme="minorHAnsi" w:cstheme="minorBidi"/>
          <w:sz w:val="18"/>
          <w:szCs w:val="18"/>
          <w:lang w:eastAsia="en-US"/>
        </w:rPr>
      </w:pPr>
      <w:r w:rsidRPr="00567E91">
        <w:rPr>
          <w:rFonts w:eastAsiaTheme="minorHAnsi" w:cstheme="minorBidi"/>
          <w:sz w:val="18"/>
          <w:szCs w:val="18"/>
          <w:lang w:eastAsia="en-US"/>
        </w:rPr>
        <w:t>2.</w:t>
      </w:r>
      <w:r w:rsidRPr="00567E91">
        <w:rPr>
          <w:rFonts w:eastAsiaTheme="minorHAnsi" w:cstheme="minorBidi"/>
          <w:sz w:val="18"/>
          <w:szCs w:val="18"/>
          <w:lang w:eastAsia="en-US"/>
        </w:rPr>
        <w:tab/>
        <w:t>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567E91">
        <w:rPr>
          <w:rFonts w:eastAsiaTheme="minorHAnsi" w:cstheme="minorBidi"/>
          <w:sz w:val="18"/>
          <w:szCs w:val="18"/>
          <w:lang w:eastAsia="en-US"/>
        </w:rPr>
        <w:t>ВЛ</w:t>
      </w:r>
      <w:proofErr w:type="gramEnd"/>
      <w:r w:rsidRPr="00567E91">
        <w:rPr>
          <w:rFonts w:eastAsiaTheme="minorHAnsi" w:cstheme="minorBidi"/>
          <w:sz w:val="18"/>
          <w:szCs w:val="18"/>
          <w:lang w:eastAsia="en-US"/>
        </w:rPr>
        <w:t xml:space="preserve"> 0,4 </w:t>
      </w:r>
      <w:proofErr w:type="spellStart"/>
      <w:r w:rsidRPr="00567E91">
        <w:rPr>
          <w:rFonts w:eastAsiaTheme="minorHAnsi" w:cstheme="minorBidi"/>
          <w:sz w:val="18"/>
          <w:szCs w:val="18"/>
          <w:lang w:eastAsia="en-US"/>
        </w:rPr>
        <w:t>кВ</w:t>
      </w:r>
      <w:proofErr w:type="spellEnd"/>
      <w:r w:rsidRPr="00567E91">
        <w:rPr>
          <w:rFonts w:eastAsiaTheme="minorHAnsi" w:cstheme="minorBidi"/>
          <w:sz w:val="18"/>
          <w:szCs w:val="18"/>
          <w:lang w:eastAsia="en-US"/>
        </w:rPr>
        <w:t xml:space="preserve"> от КТП 10/0,4 </w:t>
      </w:r>
      <w:proofErr w:type="spellStart"/>
      <w:r w:rsidRPr="00567E91">
        <w:rPr>
          <w:rFonts w:eastAsiaTheme="minorHAnsi" w:cstheme="minorBidi"/>
          <w:sz w:val="18"/>
          <w:szCs w:val="18"/>
          <w:lang w:eastAsia="en-US"/>
        </w:rPr>
        <w:t>кВ</w:t>
      </w:r>
      <w:proofErr w:type="spellEnd"/>
      <w:r w:rsidRPr="00567E91">
        <w:rPr>
          <w:rFonts w:eastAsiaTheme="minorHAnsi" w:cstheme="minorBidi"/>
          <w:sz w:val="18"/>
          <w:szCs w:val="18"/>
          <w:lang w:eastAsia="en-US"/>
        </w:rPr>
        <w:t xml:space="preserve"> №1583 д. Талька, Иркутский </w:t>
      </w:r>
      <w:r>
        <w:rPr>
          <w:rFonts w:eastAsiaTheme="minorHAnsi" w:cstheme="minorBidi"/>
          <w:sz w:val="18"/>
          <w:szCs w:val="18"/>
          <w:lang w:eastAsia="en-US"/>
        </w:rPr>
        <w:t>район»,</w:t>
      </w:r>
      <w:r w:rsidRPr="00567E91">
        <w:rPr>
          <w:rFonts w:eastAsiaTheme="minorHAnsi" w:cstheme="minorBidi"/>
          <w:sz w:val="18"/>
          <w:szCs w:val="18"/>
          <w:lang w:eastAsia="en-US"/>
        </w:rPr>
        <w:t xml:space="preserve"> инв. 6000916248 (ТР 3055/24).</w:t>
      </w:r>
    </w:p>
    <w:p w:rsidR="00567E91" w:rsidRPr="00567E91" w:rsidRDefault="00567E91" w:rsidP="00567E91">
      <w:pPr>
        <w:spacing w:after="200" w:line="276" w:lineRule="auto"/>
        <w:ind w:left="0" w:firstLine="567"/>
        <w:rPr>
          <w:rFonts w:eastAsiaTheme="minorHAnsi" w:cstheme="minorBidi"/>
          <w:sz w:val="18"/>
          <w:szCs w:val="18"/>
          <w:lang w:eastAsia="en-US"/>
        </w:rPr>
      </w:pPr>
      <w:r w:rsidRPr="00567E91">
        <w:rPr>
          <w:rFonts w:eastAsiaTheme="minorHAnsi" w:cstheme="minorBidi"/>
          <w:sz w:val="18"/>
          <w:szCs w:val="18"/>
          <w:lang w:eastAsia="en-US"/>
        </w:rPr>
        <w:t>3.</w:t>
      </w:r>
      <w:r w:rsidRPr="00567E91">
        <w:rPr>
          <w:rFonts w:eastAsiaTheme="minorHAnsi" w:cstheme="minorBidi"/>
          <w:sz w:val="18"/>
          <w:szCs w:val="18"/>
          <w:lang w:eastAsia="en-US"/>
        </w:rPr>
        <w:tab/>
        <w:t xml:space="preserve">Публичный сервитут площадью 398 </w:t>
      </w:r>
      <w:proofErr w:type="spellStart"/>
      <w:r w:rsidRPr="00567E91">
        <w:rPr>
          <w:rFonts w:eastAsiaTheme="minorHAnsi" w:cstheme="minorBidi"/>
          <w:sz w:val="18"/>
          <w:szCs w:val="18"/>
          <w:lang w:eastAsia="en-US"/>
        </w:rPr>
        <w:t>кв.м</w:t>
      </w:r>
      <w:proofErr w:type="spellEnd"/>
      <w:r w:rsidRPr="00567E91">
        <w:rPr>
          <w:rFonts w:eastAsiaTheme="minorHAnsi" w:cstheme="minorBidi"/>
          <w:sz w:val="18"/>
          <w:szCs w:val="18"/>
          <w:lang w:eastAsia="en-US"/>
        </w:rPr>
        <w:t>., расположен по адресу: Иркутская область, Иркутский район, на землях, государственная собственность на которые не разграничена, в границах согласно приложению.</w:t>
      </w:r>
    </w:p>
    <w:p w:rsidR="00567E91" w:rsidRPr="00567E91" w:rsidRDefault="00567E91" w:rsidP="00567E91">
      <w:pPr>
        <w:spacing w:after="200" w:line="276" w:lineRule="auto"/>
        <w:ind w:left="0" w:firstLine="567"/>
        <w:rPr>
          <w:rFonts w:eastAsiaTheme="minorHAnsi" w:cstheme="minorBidi"/>
          <w:sz w:val="18"/>
          <w:szCs w:val="18"/>
          <w:lang w:eastAsia="en-US"/>
        </w:rPr>
      </w:pPr>
      <w:r w:rsidRPr="00567E91">
        <w:rPr>
          <w:rFonts w:eastAsiaTheme="minorHAnsi" w:cstheme="minorBidi"/>
          <w:sz w:val="18"/>
          <w:szCs w:val="18"/>
          <w:lang w:eastAsia="en-US"/>
        </w:rPr>
        <w:t>4.</w:t>
      </w:r>
      <w:r w:rsidRPr="00567E91">
        <w:rPr>
          <w:rFonts w:eastAsiaTheme="minorHAnsi" w:cstheme="minorBidi"/>
          <w:sz w:val="18"/>
          <w:szCs w:val="18"/>
          <w:lang w:eastAsia="en-US"/>
        </w:rPr>
        <w:tab/>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567E91">
        <w:rPr>
          <w:rFonts w:eastAsiaTheme="minorHAnsi" w:cstheme="minorBidi"/>
          <w:sz w:val="18"/>
          <w:szCs w:val="18"/>
          <w:lang w:eastAsia="en-US"/>
        </w:rPr>
        <w:t>каб</w:t>
      </w:r>
      <w:proofErr w:type="spellEnd"/>
      <w:r w:rsidRPr="00567E91">
        <w:rPr>
          <w:rFonts w:eastAsiaTheme="minorHAnsi" w:cstheme="minorBidi"/>
          <w:sz w:val="18"/>
          <w:szCs w:val="18"/>
          <w:lang w:eastAsia="en-US"/>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567E91" w:rsidRPr="00567E91" w:rsidRDefault="00567E91" w:rsidP="00567E91">
      <w:pPr>
        <w:spacing w:after="200" w:line="276" w:lineRule="auto"/>
        <w:ind w:left="0" w:firstLine="567"/>
        <w:rPr>
          <w:rFonts w:eastAsiaTheme="minorHAnsi" w:cstheme="minorBidi"/>
          <w:sz w:val="18"/>
          <w:szCs w:val="18"/>
          <w:lang w:eastAsia="en-US"/>
        </w:rPr>
      </w:pPr>
      <w:r w:rsidRPr="00567E91">
        <w:rPr>
          <w:rFonts w:eastAsiaTheme="minorHAnsi" w:cstheme="minorBidi"/>
          <w:sz w:val="18"/>
          <w:szCs w:val="18"/>
          <w:lang w:eastAsia="en-US"/>
        </w:rPr>
        <w:t>5.</w:t>
      </w:r>
      <w:r w:rsidRPr="00567E91">
        <w:rPr>
          <w:rFonts w:eastAsiaTheme="minorHAnsi" w:cstheme="minorBidi"/>
          <w:sz w:val="18"/>
          <w:szCs w:val="18"/>
          <w:lang w:eastAsia="en-US"/>
        </w:rPr>
        <w:tab/>
      </w:r>
      <w:proofErr w:type="gramStart"/>
      <w:r w:rsidRPr="00567E91">
        <w:rPr>
          <w:rFonts w:eastAsiaTheme="minorHAnsi" w:cstheme="minorBidi"/>
          <w:sz w:val="18"/>
          <w:szCs w:val="18"/>
          <w:lang w:eastAsia="en-US"/>
        </w:rPr>
        <w:t>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Pr="00567E91">
        <w:rPr>
          <w:rFonts w:eastAsiaTheme="minorHAnsi" w:cstheme="minorBidi"/>
          <w:sz w:val="18"/>
          <w:szCs w:val="18"/>
          <w:lang w:eastAsia="en-US"/>
        </w:rPr>
        <w:t xml:space="preserve"> </w:t>
      </w:r>
      <w:proofErr w:type="gramStart"/>
      <w:r w:rsidRPr="00567E91">
        <w:rPr>
          <w:rFonts w:eastAsiaTheme="minorHAnsi" w:cstheme="minorBidi"/>
          <w:sz w:val="18"/>
          <w:szCs w:val="18"/>
          <w:lang w:eastAsia="en-US"/>
        </w:rPr>
        <w:t xml:space="preserve">ANGAROGNI.RU), на официальном сайте Иркутского районного муниципального образования www.irkraion.ru. </w:t>
      </w:r>
      <w:proofErr w:type="gramEnd"/>
    </w:p>
    <w:p w:rsidR="00567E91" w:rsidRPr="00567E91" w:rsidRDefault="00567E91" w:rsidP="00567E91">
      <w:pPr>
        <w:spacing w:after="200" w:line="276" w:lineRule="auto"/>
        <w:ind w:left="0" w:firstLine="567"/>
        <w:rPr>
          <w:rFonts w:eastAsiaTheme="minorHAnsi" w:cstheme="minorBidi"/>
          <w:sz w:val="18"/>
          <w:szCs w:val="18"/>
          <w:lang w:eastAsia="en-US"/>
        </w:rPr>
      </w:pPr>
      <w:r w:rsidRPr="00567E91">
        <w:rPr>
          <w:rFonts w:eastAsiaTheme="minorHAnsi" w:cstheme="minorBidi"/>
          <w:sz w:val="18"/>
          <w:szCs w:val="18"/>
          <w:lang w:eastAsia="en-US"/>
        </w:rPr>
        <w:t>5.</w:t>
      </w:r>
      <w:r w:rsidRPr="00567E91">
        <w:rPr>
          <w:rFonts w:eastAsiaTheme="minorHAnsi" w:cstheme="minorBidi"/>
          <w:sz w:val="18"/>
          <w:szCs w:val="18"/>
          <w:lang w:eastAsia="en-US"/>
        </w:rPr>
        <w:tab/>
        <w:t>Публичный сервитут необходим в целях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567E91">
        <w:rPr>
          <w:rFonts w:eastAsiaTheme="minorHAnsi" w:cstheme="minorBidi"/>
          <w:sz w:val="18"/>
          <w:szCs w:val="18"/>
          <w:lang w:eastAsia="en-US"/>
        </w:rPr>
        <w:t>ВЛ</w:t>
      </w:r>
      <w:proofErr w:type="gramEnd"/>
      <w:r w:rsidRPr="00567E91">
        <w:rPr>
          <w:rFonts w:eastAsiaTheme="minorHAnsi" w:cstheme="minorBidi"/>
          <w:sz w:val="18"/>
          <w:szCs w:val="18"/>
          <w:lang w:eastAsia="en-US"/>
        </w:rPr>
        <w:t xml:space="preserve"> 0,4 </w:t>
      </w:r>
      <w:proofErr w:type="spellStart"/>
      <w:r w:rsidRPr="00567E91">
        <w:rPr>
          <w:rFonts w:eastAsiaTheme="minorHAnsi" w:cstheme="minorBidi"/>
          <w:sz w:val="18"/>
          <w:szCs w:val="18"/>
          <w:lang w:eastAsia="en-US"/>
        </w:rPr>
        <w:t>кВ</w:t>
      </w:r>
      <w:proofErr w:type="spellEnd"/>
      <w:r w:rsidRPr="00567E91">
        <w:rPr>
          <w:rFonts w:eastAsiaTheme="minorHAnsi" w:cstheme="minorBidi"/>
          <w:sz w:val="18"/>
          <w:szCs w:val="18"/>
          <w:lang w:eastAsia="en-US"/>
        </w:rPr>
        <w:t xml:space="preserve"> от КТП 10/0,4 </w:t>
      </w:r>
      <w:proofErr w:type="spellStart"/>
      <w:r w:rsidRPr="00567E91">
        <w:rPr>
          <w:rFonts w:eastAsiaTheme="minorHAnsi" w:cstheme="minorBidi"/>
          <w:sz w:val="18"/>
          <w:szCs w:val="18"/>
          <w:lang w:eastAsia="en-US"/>
        </w:rPr>
        <w:t>кВ</w:t>
      </w:r>
      <w:proofErr w:type="spellEnd"/>
      <w:r w:rsidRPr="00567E91">
        <w:rPr>
          <w:rFonts w:eastAsiaTheme="minorHAnsi" w:cstheme="minorBidi"/>
          <w:sz w:val="18"/>
          <w:szCs w:val="18"/>
          <w:lang w:eastAsia="en-US"/>
        </w:rPr>
        <w:t xml:space="preserve"> №1583 д. Талька, Иркутский </w:t>
      </w:r>
      <w:r>
        <w:rPr>
          <w:rFonts w:eastAsiaTheme="minorHAnsi" w:cstheme="minorBidi"/>
          <w:sz w:val="18"/>
          <w:szCs w:val="18"/>
          <w:lang w:eastAsia="en-US"/>
        </w:rPr>
        <w:t>район»,</w:t>
      </w:r>
      <w:r w:rsidRPr="00567E91">
        <w:rPr>
          <w:rFonts w:eastAsiaTheme="minorHAnsi" w:cstheme="minorBidi"/>
          <w:sz w:val="18"/>
          <w:szCs w:val="18"/>
          <w:lang w:eastAsia="en-US"/>
        </w:rPr>
        <w:t xml:space="preserve"> инв. 6000916248 (ТР 3055/24).</w:t>
      </w:r>
    </w:p>
    <w:p w:rsidR="00567E91" w:rsidRPr="00567E91" w:rsidRDefault="00567E91" w:rsidP="00567E91">
      <w:pPr>
        <w:spacing w:after="200" w:line="276" w:lineRule="auto"/>
        <w:ind w:left="0" w:firstLine="567"/>
        <w:rPr>
          <w:rFonts w:eastAsiaTheme="minorHAnsi" w:cstheme="minorBidi"/>
          <w:sz w:val="18"/>
          <w:szCs w:val="18"/>
          <w:lang w:eastAsia="en-US"/>
        </w:rPr>
      </w:pPr>
      <w:r w:rsidRPr="00567E91">
        <w:rPr>
          <w:rFonts w:eastAsiaTheme="minorHAnsi" w:cstheme="minorBidi"/>
          <w:sz w:val="18"/>
          <w:szCs w:val="18"/>
          <w:lang w:eastAsia="en-US"/>
        </w:rPr>
        <w:t>6.</w:t>
      </w:r>
      <w:r w:rsidRPr="00567E91">
        <w:rPr>
          <w:rFonts w:eastAsiaTheme="minorHAnsi" w:cstheme="minorBidi"/>
          <w:sz w:val="18"/>
          <w:szCs w:val="18"/>
          <w:lang w:eastAsia="en-US"/>
        </w:rPr>
        <w:tab/>
      </w:r>
      <w:proofErr w:type="gramStart"/>
      <w:r w:rsidRPr="00567E91">
        <w:rPr>
          <w:rFonts w:eastAsiaTheme="minorHAnsi" w:cstheme="minorBidi"/>
          <w:sz w:val="18"/>
          <w:szCs w:val="18"/>
          <w:lang w:eastAsia="en-US"/>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567E91" w:rsidRPr="00567E91" w:rsidRDefault="00567E91" w:rsidP="00567E91">
      <w:pPr>
        <w:spacing w:after="200" w:line="276" w:lineRule="auto"/>
        <w:ind w:left="0" w:firstLine="567"/>
        <w:rPr>
          <w:rFonts w:eastAsiaTheme="minorHAnsi" w:cstheme="minorBidi"/>
          <w:sz w:val="18"/>
          <w:szCs w:val="18"/>
          <w:lang w:eastAsia="en-US"/>
        </w:rPr>
      </w:pPr>
      <w:r w:rsidRPr="00567E91">
        <w:rPr>
          <w:rFonts w:eastAsiaTheme="minorHAnsi" w:cstheme="minorBidi"/>
          <w:sz w:val="18"/>
          <w:szCs w:val="18"/>
          <w:lang w:eastAsia="en-US"/>
        </w:rPr>
        <w:t>7.</w:t>
      </w:r>
      <w:r w:rsidRPr="00567E91">
        <w:rPr>
          <w:rFonts w:eastAsiaTheme="minorHAnsi" w:cstheme="minorBidi"/>
          <w:sz w:val="18"/>
          <w:szCs w:val="18"/>
          <w:lang w:eastAsia="en-US"/>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567E91" w:rsidRPr="00567E91" w:rsidRDefault="00567E91" w:rsidP="00567E91">
      <w:pPr>
        <w:spacing w:after="200" w:line="276" w:lineRule="auto"/>
        <w:ind w:left="0" w:firstLine="567"/>
        <w:rPr>
          <w:rFonts w:eastAsiaTheme="minorHAnsi" w:cstheme="minorBidi"/>
          <w:sz w:val="18"/>
          <w:szCs w:val="18"/>
          <w:lang w:eastAsia="en-US"/>
        </w:rPr>
      </w:pPr>
      <w:r w:rsidRPr="00567E91">
        <w:rPr>
          <w:rFonts w:eastAsiaTheme="minorHAnsi" w:cstheme="minorBidi"/>
          <w:sz w:val="18"/>
          <w:szCs w:val="18"/>
          <w:lang w:eastAsia="en-US"/>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w:t>
      </w:r>
      <w:r>
        <w:rPr>
          <w:rFonts w:eastAsiaTheme="minorHAnsi" w:cstheme="minorBidi"/>
          <w:sz w:val="18"/>
          <w:szCs w:val="18"/>
          <w:lang w:eastAsia="en-US"/>
        </w:rPr>
        <w:t xml:space="preserve">86 </w:t>
      </w:r>
      <w:r w:rsidRPr="00567E91">
        <w:rPr>
          <w:rFonts w:eastAsiaTheme="minorHAnsi" w:cstheme="minorBidi"/>
          <w:sz w:val="18"/>
          <w:szCs w:val="18"/>
          <w:lang w:eastAsia="en-US"/>
        </w:rPr>
        <w:t xml:space="preserve">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567E91" w:rsidRPr="00567E91" w:rsidRDefault="00567E91" w:rsidP="00567E91">
      <w:pPr>
        <w:spacing w:after="200" w:line="276" w:lineRule="auto"/>
        <w:ind w:left="0" w:firstLine="567"/>
        <w:rPr>
          <w:rFonts w:eastAsiaTheme="minorHAnsi" w:cstheme="minorBidi"/>
          <w:sz w:val="18"/>
          <w:szCs w:val="18"/>
          <w:lang w:eastAsia="en-US"/>
        </w:rPr>
      </w:pPr>
      <w:r w:rsidRPr="00567E91">
        <w:rPr>
          <w:rFonts w:eastAsiaTheme="minorHAnsi" w:cstheme="minorBidi"/>
          <w:sz w:val="18"/>
          <w:szCs w:val="18"/>
          <w:lang w:eastAsia="en-US"/>
        </w:rPr>
        <w:t>8.</w:t>
      </w:r>
      <w:r w:rsidRPr="00567E91">
        <w:rPr>
          <w:rFonts w:eastAsiaTheme="minorHAnsi" w:cstheme="minorBidi"/>
          <w:sz w:val="18"/>
          <w:szCs w:val="18"/>
          <w:lang w:eastAsia="en-US"/>
        </w:rPr>
        <w:tab/>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567E91" w:rsidRPr="00567E91" w:rsidRDefault="00567E91" w:rsidP="00567E91">
      <w:pPr>
        <w:spacing w:after="200" w:line="276" w:lineRule="auto"/>
        <w:ind w:left="0" w:firstLine="567"/>
        <w:rPr>
          <w:rFonts w:eastAsiaTheme="minorHAnsi" w:cstheme="minorBidi"/>
          <w:i/>
          <w:sz w:val="18"/>
          <w:szCs w:val="18"/>
          <w:lang w:eastAsia="en-US"/>
        </w:rPr>
      </w:pPr>
    </w:p>
    <w:p w:rsidR="00567E91" w:rsidRDefault="00567E91" w:rsidP="00567E91">
      <w:pPr>
        <w:spacing w:after="200" w:line="276" w:lineRule="auto"/>
        <w:ind w:left="0" w:firstLine="567"/>
        <w:rPr>
          <w:rFonts w:eastAsiaTheme="minorHAnsi" w:cstheme="minorBidi"/>
          <w:i/>
          <w:sz w:val="18"/>
          <w:szCs w:val="18"/>
          <w:lang w:eastAsia="en-US"/>
        </w:rPr>
      </w:pPr>
      <w:r w:rsidRPr="00567E91">
        <w:rPr>
          <w:rFonts w:eastAsiaTheme="minorHAnsi" w:cstheme="minorBidi"/>
          <w:i/>
          <w:sz w:val="18"/>
          <w:szCs w:val="18"/>
          <w:lang w:eastAsia="en-US"/>
        </w:rPr>
        <w:t xml:space="preserve">Председатель Комитета                                                                       М.П. </w:t>
      </w:r>
      <w:proofErr w:type="spellStart"/>
      <w:r w:rsidRPr="00567E91">
        <w:rPr>
          <w:rFonts w:eastAsiaTheme="minorHAnsi" w:cstheme="minorBidi"/>
          <w:i/>
          <w:sz w:val="18"/>
          <w:szCs w:val="18"/>
          <w:lang w:eastAsia="en-US"/>
        </w:rPr>
        <w:t>Халтаева</w:t>
      </w:r>
      <w:proofErr w:type="spellEnd"/>
      <w:r w:rsidRPr="00567E91">
        <w:rPr>
          <w:rFonts w:eastAsiaTheme="minorHAnsi" w:cstheme="minorBidi"/>
          <w:i/>
          <w:sz w:val="18"/>
          <w:szCs w:val="18"/>
          <w:lang w:eastAsia="en-US"/>
        </w:rPr>
        <w:t xml:space="preserve">  </w:t>
      </w:r>
    </w:p>
    <w:p w:rsidR="00567E91" w:rsidRDefault="00567E91" w:rsidP="00567E91">
      <w:pPr>
        <w:spacing w:after="200" w:line="276" w:lineRule="auto"/>
        <w:ind w:left="0" w:firstLine="567"/>
        <w:rPr>
          <w:rFonts w:eastAsiaTheme="minorHAnsi" w:cstheme="minorBidi"/>
          <w:i/>
          <w:sz w:val="18"/>
          <w:szCs w:val="18"/>
          <w:lang w:eastAsia="en-US"/>
        </w:rPr>
      </w:pPr>
    </w:p>
    <w:p w:rsidR="00567E91" w:rsidRDefault="00567E91" w:rsidP="00567E91">
      <w:pPr>
        <w:spacing w:after="200" w:line="276" w:lineRule="auto"/>
        <w:ind w:left="4820" w:firstLine="0"/>
        <w:contextualSpacing/>
        <w:jc w:val="right"/>
        <w:rPr>
          <w:rFonts w:eastAsia="Calibri"/>
          <w:i/>
          <w:sz w:val="18"/>
          <w:szCs w:val="18"/>
          <w:lang w:eastAsia="en-US"/>
        </w:rPr>
      </w:pPr>
    </w:p>
    <w:p w:rsidR="00567E91" w:rsidRDefault="00567E91" w:rsidP="00567E91">
      <w:pPr>
        <w:spacing w:after="200" w:line="276" w:lineRule="auto"/>
        <w:ind w:left="4820" w:firstLine="0"/>
        <w:contextualSpacing/>
        <w:jc w:val="right"/>
        <w:rPr>
          <w:rFonts w:eastAsia="Calibri"/>
          <w:i/>
          <w:sz w:val="18"/>
          <w:szCs w:val="18"/>
          <w:lang w:eastAsia="en-US"/>
        </w:rPr>
      </w:pPr>
    </w:p>
    <w:p w:rsidR="00567E91" w:rsidRDefault="00567E91" w:rsidP="00567E91">
      <w:pPr>
        <w:spacing w:after="200" w:line="276" w:lineRule="auto"/>
        <w:ind w:left="4820" w:firstLine="0"/>
        <w:contextualSpacing/>
        <w:jc w:val="right"/>
        <w:rPr>
          <w:rFonts w:eastAsia="Calibri"/>
          <w:i/>
          <w:sz w:val="18"/>
          <w:szCs w:val="18"/>
          <w:lang w:eastAsia="en-US"/>
        </w:rPr>
      </w:pPr>
    </w:p>
    <w:p w:rsidR="00567E91" w:rsidRDefault="00567E91" w:rsidP="00567E91">
      <w:pPr>
        <w:spacing w:after="200" w:line="276" w:lineRule="auto"/>
        <w:ind w:left="4820" w:firstLine="0"/>
        <w:contextualSpacing/>
        <w:jc w:val="right"/>
        <w:rPr>
          <w:rFonts w:eastAsia="Calibri"/>
          <w:i/>
          <w:sz w:val="18"/>
          <w:szCs w:val="18"/>
          <w:lang w:eastAsia="en-US"/>
        </w:rPr>
      </w:pPr>
    </w:p>
    <w:p w:rsidR="00567E91" w:rsidRDefault="00567E91" w:rsidP="00567E91">
      <w:pPr>
        <w:spacing w:after="200" w:line="276" w:lineRule="auto"/>
        <w:ind w:left="4820" w:firstLine="0"/>
        <w:contextualSpacing/>
        <w:jc w:val="right"/>
        <w:rPr>
          <w:rFonts w:eastAsia="Calibri"/>
          <w:i/>
          <w:sz w:val="18"/>
          <w:szCs w:val="18"/>
          <w:lang w:eastAsia="en-US"/>
        </w:rPr>
      </w:pPr>
    </w:p>
    <w:p w:rsidR="00567E91" w:rsidRDefault="00567E91" w:rsidP="00567E91">
      <w:pPr>
        <w:spacing w:after="200" w:line="276" w:lineRule="auto"/>
        <w:ind w:left="4820" w:firstLine="0"/>
        <w:contextualSpacing/>
        <w:jc w:val="right"/>
        <w:rPr>
          <w:rFonts w:eastAsia="Calibri"/>
          <w:i/>
          <w:sz w:val="18"/>
          <w:szCs w:val="18"/>
          <w:lang w:eastAsia="en-US"/>
        </w:rPr>
      </w:pPr>
    </w:p>
    <w:p w:rsidR="00567E91" w:rsidRDefault="00567E91" w:rsidP="00567E91">
      <w:pPr>
        <w:spacing w:after="200" w:line="276" w:lineRule="auto"/>
        <w:ind w:left="4820" w:firstLine="0"/>
        <w:contextualSpacing/>
        <w:jc w:val="right"/>
        <w:rPr>
          <w:rFonts w:eastAsia="Calibri"/>
          <w:i/>
          <w:sz w:val="18"/>
          <w:szCs w:val="18"/>
          <w:lang w:eastAsia="en-US"/>
        </w:rPr>
      </w:pPr>
    </w:p>
    <w:p w:rsidR="00567E91" w:rsidRDefault="00567E91" w:rsidP="00567E91">
      <w:pPr>
        <w:spacing w:after="200" w:line="276" w:lineRule="auto"/>
        <w:ind w:left="4820" w:firstLine="0"/>
        <w:contextualSpacing/>
        <w:jc w:val="right"/>
        <w:rPr>
          <w:rFonts w:eastAsia="Calibri"/>
          <w:i/>
          <w:sz w:val="18"/>
          <w:szCs w:val="18"/>
          <w:lang w:eastAsia="en-US"/>
        </w:rPr>
      </w:pPr>
    </w:p>
    <w:p w:rsidR="00567E91" w:rsidRDefault="00567E91" w:rsidP="00567E91">
      <w:pPr>
        <w:spacing w:after="200" w:line="276" w:lineRule="auto"/>
        <w:ind w:left="4820" w:firstLine="0"/>
        <w:contextualSpacing/>
        <w:jc w:val="right"/>
        <w:rPr>
          <w:rFonts w:eastAsia="Calibri"/>
          <w:i/>
          <w:sz w:val="18"/>
          <w:szCs w:val="18"/>
          <w:lang w:eastAsia="en-US"/>
        </w:rPr>
      </w:pPr>
    </w:p>
    <w:p w:rsidR="00567E91" w:rsidRDefault="00567E91" w:rsidP="00567E91">
      <w:pPr>
        <w:spacing w:after="200" w:line="276" w:lineRule="auto"/>
        <w:ind w:left="4820" w:firstLine="0"/>
        <w:contextualSpacing/>
        <w:jc w:val="right"/>
        <w:rPr>
          <w:rFonts w:eastAsia="Calibri"/>
          <w:i/>
          <w:sz w:val="18"/>
          <w:szCs w:val="18"/>
          <w:lang w:eastAsia="en-US"/>
        </w:rPr>
      </w:pPr>
    </w:p>
    <w:p w:rsidR="00567E91" w:rsidRDefault="00567E91" w:rsidP="00567E91">
      <w:pPr>
        <w:spacing w:after="200" w:line="276" w:lineRule="auto"/>
        <w:ind w:left="4820" w:firstLine="0"/>
        <w:contextualSpacing/>
        <w:jc w:val="right"/>
        <w:rPr>
          <w:rFonts w:eastAsia="Calibri"/>
          <w:i/>
          <w:sz w:val="18"/>
          <w:szCs w:val="18"/>
          <w:lang w:eastAsia="en-US"/>
        </w:rPr>
      </w:pPr>
    </w:p>
    <w:p w:rsidR="00567E91" w:rsidRDefault="00567E91" w:rsidP="00567E91">
      <w:pPr>
        <w:spacing w:after="200" w:line="276" w:lineRule="auto"/>
        <w:ind w:left="4820" w:firstLine="0"/>
        <w:contextualSpacing/>
        <w:jc w:val="right"/>
        <w:rPr>
          <w:rFonts w:eastAsia="Calibri"/>
          <w:i/>
          <w:sz w:val="18"/>
          <w:szCs w:val="18"/>
          <w:lang w:eastAsia="en-US"/>
        </w:rPr>
      </w:pPr>
    </w:p>
    <w:p w:rsidR="00567E91" w:rsidRDefault="00567E91" w:rsidP="00567E91">
      <w:pPr>
        <w:spacing w:after="200" w:line="276" w:lineRule="auto"/>
        <w:ind w:left="4820" w:firstLine="0"/>
        <w:contextualSpacing/>
        <w:jc w:val="right"/>
        <w:rPr>
          <w:rFonts w:eastAsia="Calibri"/>
          <w:i/>
          <w:sz w:val="18"/>
          <w:szCs w:val="18"/>
          <w:lang w:eastAsia="en-US"/>
        </w:rPr>
      </w:pPr>
    </w:p>
    <w:p w:rsidR="00567E91" w:rsidRDefault="00567E91" w:rsidP="00567E91">
      <w:pPr>
        <w:spacing w:after="200" w:line="276" w:lineRule="auto"/>
        <w:ind w:left="4820" w:firstLine="0"/>
        <w:contextualSpacing/>
        <w:jc w:val="right"/>
        <w:rPr>
          <w:rFonts w:eastAsia="Calibri"/>
          <w:i/>
          <w:sz w:val="18"/>
          <w:szCs w:val="18"/>
          <w:lang w:eastAsia="en-US"/>
        </w:rPr>
      </w:pPr>
    </w:p>
    <w:p w:rsidR="00567E91" w:rsidRPr="00567E91" w:rsidRDefault="00567E91" w:rsidP="00567E91">
      <w:pPr>
        <w:spacing w:after="200" w:line="276" w:lineRule="auto"/>
        <w:ind w:left="4820" w:firstLine="0"/>
        <w:contextualSpacing/>
        <w:jc w:val="right"/>
        <w:rPr>
          <w:rFonts w:eastAsia="Calibri"/>
          <w:i/>
          <w:sz w:val="18"/>
          <w:szCs w:val="18"/>
          <w:lang w:eastAsia="en-US"/>
        </w:rPr>
      </w:pPr>
      <w:r w:rsidRPr="00567E91">
        <w:rPr>
          <w:rFonts w:eastAsia="Calibri"/>
          <w:i/>
          <w:sz w:val="18"/>
          <w:szCs w:val="18"/>
          <w:lang w:eastAsia="en-US"/>
        </w:rPr>
        <w:lastRenderedPageBreak/>
        <w:t xml:space="preserve">Приложение  1 </w:t>
      </w:r>
    </w:p>
    <w:p w:rsidR="00567E91" w:rsidRPr="00567E91" w:rsidRDefault="00567E91" w:rsidP="00567E91">
      <w:pPr>
        <w:spacing w:after="200" w:line="276" w:lineRule="auto"/>
        <w:ind w:left="4820" w:firstLine="0"/>
        <w:contextualSpacing/>
        <w:jc w:val="right"/>
        <w:rPr>
          <w:rFonts w:eastAsia="Calibri"/>
          <w:i/>
          <w:sz w:val="18"/>
          <w:szCs w:val="18"/>
          <w:lang w:eastAsia="en-US"/>
        </w:rPr>
      </w:pPr>
      <w:r w:rsidRPr="00567E91">
        <w:rPr>
          <w:rFonts w:eastAsia="Calibri"/>
          <w:i/>
          <w:sz w:val="18"/>
          <w:szCs w:val="18"/>
          <w:lang w:eastAsia="en-US"/>
        </w:rPr>
        <w:t>к постановлению администрации</w:t>
      </w:r>
    </w:p>
    <w:p w:rsidR="00567E91" w:rsidRPr="00567E91" w:rsidRDefault="00567E91" w:rsidP="00567E91">
      <w:pPr>
        <w:spacing w:after="200" w:line="276" w:lineRule="auto"/>
        <w:ind w:left="4820" w:firstLine="0"/>
        <w:contextualSpacing/>
        <w:jc w:val="right"/>
        <w:rPr>
          <w:rFonts w:eastAsia="Calibri"/>
          <w:i/>
          <w:sz w:val="18"/>
          <w:szCs w:val="18"/>
          <w:lang w:eastAsia="en-US"/>
        </w:rPr>
      </w:pPr>
      <w:r w:rsidRPr="00567E91">
        <w:rPr>
          <w:rFonts w:eastAsia="Calibri"/>
          <w:i/>
          <w:sz w:val="18"/>
          <w:szCs w:val="18"/>
          <w:lang w:eastAsia="en-US"/>
        </w:rPr>
        <w:t>Иркутского районного  муниципального образования</w:t>
      </w:r>
    </w:p>
    <w:p w:rsidR="00567E91" w:rsidRPr="00567E91" w:rsidRDefault="00567E91" w:rsidP="00567E91">
      <w:pPr>
        <w:spacing w:after="200" w:line="276" w:lineRule="auto"/>
        <w:ind w:left="0" w:firstLine="0"/>
        <w:jc w:val="right"/>
        <w:rPr>
          <w:rFonts w:eastAsiaTheme="minorHAnsi"/>
          <w:i/>
          <w:sz w:val="18"/>
          <w:szCs w:val="18"/>
          <w:lang w:eastAsia="en-US"/>
        </w:rPr>
      </w:pPr>
      <w:r w:rsidRPr="00567E91">
        <w:rPr>
          <w:rFonts w:eastAsia="Calibri"/>
          <w:i/>
          <w:sz w:val="18"/>
          <w:szCs w:val="18"/>
          <w:lang w:eastAsia="en-US"/>
        </w:rPr>
        <w:t xml:space="preserve">                                                                                от  </w:t>
      </w:r>
      <w:r w:rsidRPr="00567E91">
        <w:rPr>
          <w:rFonts w:eastAsia="Calibri"/>
          <w:i/>
          <w:sz w:val="18"/>
          <w:szCs w:val="18"/>
          <w:u w:val="single"/>
          <w:lang w:eastAsia="en-US"/>
        </w:rPr>
        <w:t xml:space="preserve">                        </w:t>
      </w:r>
      <w:r w:rsidRPr="00567E91">
        <w:rPr>
          <w:rFonts w:eastAsia="Calibri"/>
          <w:i/>
          <w:sz w:val="18"/>
          <w:szCs w:val="18"/>
          <w:lang w:eastAsia="en-US"/>
        </w:rPr>
        <w:t xml:space="preserve"> №</w:t>
      </w:r>
      <w:r w:rsidRPr="00567E91">
        <w:rPr>
          <w:rFonts w:eastAsia="Calibri"/>
          <w:i/>
          <w:sz w:val="18"/>
          <w:szCs w:val="18"/>
          <w:u w:val="single"/>
          <w:lang w:eastAsia="en-US"/>
        </w:rPr>
        <w:t xml:space="preserve"> ________________</w:t>
      </w:r>
    </w:p>
    <w:tbl>
      <w:tblPr>
        <w:tblW w:w="9640" w:type="dxa"/>
        <w:jc w:val="center"/>
        <w:tblLook w:val="04A0" w:firstRow="1" w:lastRow="0" w:firstColumn="1" w:lastColumn="0" w:noHBand="0" w:noVBand="1"/>
      </w:tblPr>
      <w:tblGrid>
        <w:gridCol w:w="2979"/>
        <w:gridCol w:w="3741"/>
        <w:gridCol w:w="2920"/>
      </w:tblGrid>
      <w:tr w:rsidR="00567E91" w:rsidRPr="00567E91" w:rsidTr="00567E91">
        <w:trPr>
          <w:trHeight w:val="80"/>
          <w:jc w:val="center"/>
        </w:trPr>
        <w:tc>
          <w:tcPr>
            <w:tcW w:w="9640" w:type="dxa"/>
            <w:gridSpan w:val="3"/>
            <w:tcBorders>
              <w:top w:val="nil"/>
              <w:left w:val="nil"/>
              <w:bottom w:val="nil"/>
              <w:right w:val="nil"/>
            </w:tcBorders>
            <w:shd w:val="clear" w:color="auto" w:fill="auto"/>
            <w:vAlign w:val="center"/>
            <w:hideMark/>
          </w:tcPr>
          <w:p w:rsidR="00567E91" w:rsidRPr="00567E91" w:rsidRDefault="00567E91" w:rsidP="00567E91">
            <w:pPr>
              <w:ind w:left="0" w:firstLine="0"/>
              <w:jc w:val="center"/>
              <w:rPr>
                <w:b/>
                <w:bCs/>
                <w:color w:val="000000"/>
                <w:sz w:val="18"/>
                <w:szCs w:val="18"/>
              </w:rPr>
            </w:pPr>
            <w:r w:rsidRPr="00567E91">
              <w:rPr>
                <w:b/>
                <w:bCs/>
                <w:color w:val="000000"/>
                <w:sz w:val="18"/>
                <w:szCs w:val="18"/>
              </w:rPr>
              <w:t>Схема границ публичного сервитута</w:t>
            </w:r>
          </w:p>
          <w:p w:rsidR="00567E91" w:rsidRPr="00567E91" w:rsidRDefault="00567E91" w:rsidP="00567E91">
            <w:pPr>
              <w:ind w:left="0" w:firstLine="0"/>
              <w:jc w:val="center"/>
              <w:rPr>
                <w:b/>
                <w:bCs/>
                <w:color w:val="000000"/>
                <w:sz w:val="18"/>
                <w:szCs w:val="18"/>
              </w:rPr>
            </w:pPr>
          </w:p>
        </w:tc>
      </w:tr>
      <w:tr w:rsidR="00567E91" w:rsidRPr="00567E91" w:rsidTr="00567E91">
        <w:trPr>
          <w:trHeight w:val="80"/>
          <w:jc w:val="center"/>
        </w:trPr>
        <w:tc>
          <w:tcPr>
            <w:tcW w:w="9640" w:type="dxa"/>
            <w:gridSpan w:val="3"/>
            <w:tcBorders>
              <w:top w:val="nil"/>
              <w:left w:val="nil"/>
              <w:bottom w:val="nil"/>
              <w:right w:val="nil"/>
            </w:tcBorders>
            <w:shd w:val="clear" w:color="auto" w:fill="auto"/>
            <w:vAlign w:val="center"/>
            <w:hideMark/>
          </w:tcPr>
          <w:p w:rsidR="00567E91" w:rsidRPr="00567E91" w:rsidRDefault="00567E91" w:rsidP="00567E91">
            <w:pPr>
              <w:ind w:left="0" w:firstLine="0"/>
              <w:jc w:val="center"/>
              <w:rPr>
                <w:b/>
                <w:bCs/>
                <w:color w:val="000000"/>
                <w:sz w:val="18"/>
                <w:szCs w:val="18"/>
              </w:rPr>
            </w:pPr>
          </w:p>
        </w:tc>
      </w:tr>
      <w:tr w:rsidR="00567E91" w:rsidRPr="00567E91" w:rsidTr="00567E91">
        <w:trPr>
          <w:trHeight w:val="283"/>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567E91" w:rsidRPr="00567E91" w:rsidRDefault="00567E91" w:rsidP="00567E91">
            <w:pPr>
              <w:ind w:left="0" w:firstLine="0"/>
              <w:jc w:val="left"/>
              <w:rPr>
                <w:b/>
                <w:bCs/>
                <w:color w:val="000000"/>
                <w:sz w:val="18"/>
                <w:szCs w:val="18"/>
              </w:rPr>
            </w:pPr>
            <w:r w:rsidRPr="00567E91">
              <w:rPr>
                <w:b/>
                <w:bCs/>
                <w:color w:val="000000"/>
                <w:sz w:val="18"/>
                <w:szCs w:val="18"/>
              </w:rPr>
              <w:t xml:space="preserve">Общая площадь испрашиваемого публичного сервитута - 398 </w:t>
            </w:r>
            <w:proofErr w:type="spellStart"/>
            <w:r w:rsidRPr="00567E91">
              <w:rPr>
                <w:b/>
                <w:bCs/>
                <w:color w:val="000000"/>
                <w:sz w:val="18"/>
                <w:szCs w:val="18"/>
              </w:rPr>
              <w:t>кв.м</w:t>
            </w:r>
            <w:proofErr w:type="spellEnd"/>
            <w:r w:rsidRPr="00567E91">
              <w:rPr>
                <w:b/>
                <w:bCs/>
                <w:color w:val="000000"/>
                <w:sz w:val="18"/>
                <w:szCs w:val="18"/>
              </w:rPr>
              <w:t>.</w:t>
            </w:r>
          </w:p>
        </w:tc>
      </w:tr>
      <w:tr w:rsidR="00567E91" w:rsidRPr="00567E91" w:rsidTr="00567E91">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567E91" w:rsidRPr="00567E91" w:rsidRDefault="00567E91" w:rsidP="00567E91">
            <w:pPr>
              <w:widowControl w:val="0"/>
              <w:autoSpaceDE w:val="0"/>
              <w:autoSpaceDN w:val="0"/>
              <w:ind w:left="113" w:firstLine="0"/>
              <w:rPr>
                <w:sz w:val="18"/>
                <w:szCs w:val="18"/>
                <w:lang w:eastAsia="en-US"/>
              </w:rPr>
            </w:pPr>
            <w:r w:rsidRPr="00567E91">
              <w:rPr>
                <w:b/>
                <w:bCs/>
                <w:color w:val="000000"/>
                <w:sz w:val="18"/>
                <w:szCs w:val="18"/>
              </w:rPr>
              <w:t xml:space="preserve">Публичный сервитут испрашивается в отношении земель, государственная собственность на который не разграничена - 398 </w:t>
            </w:r>
            <w:proofErr w:type="spellStart"/>
            <w:r w:rsidRPr="00567E91">
              <w:rPr>
                <w:b/>
                <w:bCs/>
                <w:color w:val="000000"/>
                <w:sz w:val="18"/>
                <w:szCs w:val="18"/>
              </w:rPr>
              <w:t>кв.м</w:t>
            </w:r>
            <w:proofErr w:type="spellEnd"/>
            <w:r w:rsidRPr="00567E91">
              <w:rPr>
                <w:b/>
                <w:bCs/>
                <w:color w:val="000000"/>
                <w:sz w:val="18"/>
                <w:szCs w:val="18"/>
              </w:rPr>
              <w:t>.</w:t>
            </w:r>
          </w:p>
        </w:tc>
      </w:tr>
      <w:tr w:rsidR="00567E91" w:rsidRPr="00567E91" w:rsidTr="00567E91">
        <w:trPr>
          <w:trHeight w:val="431"/>
          <w:jc w:val="center"/>
        </w:trPr>
        <w:tc>
          <w:tcPr>
            <w:tcW w:w="29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7E91" w:rsidRPr="00567E91" w:rsidRDefault="00567E91" w:rsidP="00567E91">
            <w:pPr>
              <w:ind w:left="0" w:firstLine="0"/>
              <w:jc w:val="center"/>
              <w:rPr>
                <w:b/>
                <w:bCs/>
                <w:color w:val="000000"/>
                <w:sz w:val="18"/>
                <w:szCs w:val="18"/>
              </w:rPr>
            </w:pPr>
            <w:r w:rsidRPr="00567E91">
              <w:rPr>
                <w:b/>
                <w:bCs/>
                <w:color w:val="000000"/>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567E91" w:rsidRPr="00567E91" w:rsidRDefault="00567E91" w:rsidP="00567E91">
            <w:pPr>
              <w:ind w:left="0" w:firstLine="0"/>
              <w:jc w:val="center"/>
              <w:rPr>
                <w:b/>
                <w:bCs/>
                <w:color w:val="000000"/>
                <w:sz w:val="18"/>
                <w:szCs w:val="18"/>
              </w:rPr>
            </w:pPr>
            <w:r w:rsidRPr="00567E91">
              <w:rPr>
                <w:b/>
                <w:bCs/>
                <w:color w:val="000000"/>
                <w:sz w:val="18"/>
                <w:szCs w:val="18"/>
              </w:rPr>
              <w:t>Координаты</w:t>
            </w:r>
          </w:p>
        </w:tc>
      </w:tr>
      <w:tr w:rsidR="00567E91" w:rsidRPr="00567E91" w:rsidTr="00567E91">
        <w:trPr>
          <w:trHeight w:val="283"/>
          <w:jc w:val="center"/>
        </w:trPr>
        <w:tc>
          <w:tcPr>
            <w:tcW w:w="2979" w:type="dxa"/>
            <w:vMerge/>
            <w:tcBorders>
              <w:top w:val="nil"/>
              <w:left w:val="single" w:sz="4" w:space="0" w:color="auto"/>
              <w:bottom w:val="single" w:sz="4" w:space="0" w:color="auto"/>
              <w:right w:val="single" w:sz="4" w:space="0" w:color="auto"/>
            </w:tcBorders>
            <w:vAlign w:val="center"/>
            <w:hideMark/>
          </w:tcPr>
          <w:p w:rsidR="00567E91" w:rsidRPr="00567E91" w:rsidRDefault="00567E91" w:rsidP="00567E91">
            <w:pPr>
              <w:ind w:left="0" w:firstLine="0"/>
              <w:jc w:val="left"/>
              <w:rPr>
                <w:b/>
                <w:bCs/>
                <w:color w:val="000000"/>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567E91" w:rsidRPr="00567E91" w:rsidRDefault="00567E91" w:rsidP="00567E91">
            <w:pPr>
              <w:ind w:left="0" w:firstLine="0"/>
              <w:jc w:val="center"/>
              <w:rPr>
                <w:b/>
                <w:bCs/>
                <w:color w:val="000000"/>
                <w:sz w:val="18"/>
                <w:szCs w:val="18"/>
              </w:rPr>
            </w:pPr>
            <w:r w:rsidRPr="00567E91">
              <w:rPr>
                <w:b/>
                <w:bCs/>
                <w:color w:val="000000"/>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567E91" w:rsidRPr="00567E91" w:rsidRDefault="00567E91" w:rsidP="00567E91">
            <w:pPr>
              <w:ind w:left="0" w:firstLine="0"/>
              <w:jc w:val="center"/>
              <w:rPr>
                <w:b/>
                <w:bCs/>
                <w:color w:val="000000"/>
                <w:sz w:val="18"/>
                <w:szCs w:val="18"/>
              </w:rPr>
            </w:pPr>
            <w:r w:rsidRPr="00567E91">
              <w:rPr>
                <w:b/>
                <w:bCs/>
                <w:color w:val="000000"/>
                <w:sz w:val="18"/>
                <w:szCs w:val="18"/>
              </w:rPr>
              <w:t>Y</w:t>
            </w:r>
          </w:p>
        </w:tc>
      </w:tr>
      <w:tr w:rsidR="00567E91" w:rsidRPr="00567E91" w:rsidTr="00567E9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567E91" w:rsidRPr="00567E91" w:rsidRDefault="00567E91" w:rsidP="00567E91">
            <w:pPr>
              <w:ind w:left="0" w:firstLine="0"/>
              <w:jc w:val="center"/>
              <w:rPr>
                <w:color w:val="000000"/>
                <w:sz w:val="18"/>
                <w:szCs w:val="18"/>
              </w:rPr>
            </w:pPr>
            <w:r w:rsidRPr="00567E91">
              <w:rPr>
                <w:rFonts w:eastAsiaTheme="minorHAnsi"/>
                <w:color w:val="000000"/>
                <w:sz w:val="18"/>
                <w:szCs w:val="18"/>
                <w:lang w:eastAsia="en-US"/>
              </w:rPr>
              <w:t>1</w:t>
            </w:r>
          </w:p>
        </w:tc>
        <w:tc>
          <w:tcPr>
            <w:tcW w:w="3741" w:type="dxa"/>
            <w:tcBorders>
              <w:top w:val="nil"/>
              <w:left w:val="nil"/>
              <w:bottom w:val="single" w:sz="4" w:space="0" w:color="auto"/>
              <w:right w:val="single" w:sz="4" w:space="0" w:color="auto"/>
            </w:tcBorders>
            <w:shd w:val="clear" w:color="auto" w:fill="auto"/>
            <w:hideMark/>
          </w:tcPr>
          <w:p w:rsidR="00567E91" w:rsidRPr="00567E91" w:rsidRDefault="00567E91" w:rsidP="00567E91">
            <w:pPr>
              <w:ind w:left="0" w:firstLine="0"/>
              <w:jc w:val="center"/>
              <w:rPr>
                <w:rFonts w:eastAsiaTheme="minorHAnsi"/>
                <w:color w:val="000000"/>
                <w:sz w:val="18"/>
                <w:szCs w:val="18"/>
                <w:lang w:eastAsia="en-US"/>
              </w:rPr>
            </w:pPr>
            <w:r w:rsidRPr="00567E91">
              <w:rPr>
                <w:rFonts w:eastAsiaTheme="minorHAnsi"/>
                <w:color w:val="000000"/>
                <w:sz w:val="18"/>
                <w:szCs w:val="18"/>
                <w:lang w:eastAsia="en-US"/>
              </w:rPr>
              <w:t>403166.00</w:t>
            </w:r>
          </w:p>
        </w:tc>
        <w:tc>
          <w:tcPr>
            <w:tcW w:w="2920" w:type="dxa"/>
            <w:tcBorders>
              <w:top w:val="nil"/>
              <w:left w:val="nil"/>
              <w:bottom w:val="single" w:sz="4" w:space="0" w:color="auto"/>
              <w:right w:val="single" w:sz="4" w:space="0" w:color="auto"/>
            </w:tcBorders>
            <w:shd w:val="clear" w:color="auto" w:fill="auto"/>
            <w:hideMark/>
          </w:tcPr>
          <w:p w:rsidR="00567E91" w:rsidRPr="00567E91" w:rsidRDefault="00567E91" w:rsidP="00567E91">
            <w:pPr>
              <w:ind w:left="0" w:firstLine="0"/>
              <w:jc w:val="center"/>
              <w:rPr>
                <w:rFonts w:eastAsiaTheme="minorHAnsi"/>
                <w:color w:val="000000"/>
                <w:sz w:val="18"/>
                <w:szCs w:val="18"/>
                <w:lang w:eastAsia="en-US"/>
              </w:rPr>
            </w:pPr>
            <w:r w:rsidRPr="00567E91">
              <w:rPr>
                <w:rFonts w:eastAsiaTheme="minorHAnsi"/>
                <w:color w:val="000000"/>
                <w:sz w:val="18"/>
                <w:szCs w:val="18"/>
                <w:lang w:eastAsia="en-US"/>
              </w:rPr>
              <w:t>3347055.07</w:t>
            </w:r>
          </w:p>
        </w:tc>
      </w:tr>
      <w:tr w:rsidR="00567E91" w:rsidRPr="00567E91" w:rsidTr="00567E9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567E91" w:rsidRPr="00567E91" w:rsidRDefault="00567E91" w:rsidP="00567E91">
            <w:pPr>
              <w:ind w:left="0" w:firstLine="0"/>
              <w:jc w:val="center"/>
              <w:rPr>
                <w:rFonts w:eastAsiaTheme="minorHAnsi"/>
                <w:color w:val="000000"/>
                <w:sz w:val="18"/>
                <w:szCs w:val="18"/>
                <w:lang w:eastAsia="en-US"/>
              </w:rPr>
            </w:pPr>
            <w:r w:rsidRPr="00567E91">
              <w:rPr>
                <w:rFonts w:eastAsiaTheme="minorHAnsi"/>
                <w:color w:val="000000"/>
                <w:sz w:val="18"/>
                <w:szCs w:val="18"/>
                <w:lang w:eastAsia="en-US"/>
              </w:rPr>
              <w:t>2</w:t>
            </w:r>
          </w:p>
        </w:tc>
        <w:tc>
          <w:tcPr>
            <w:tcW w:w="3741" w:type="dxa"/>
            <w:tcBorders>
              <w:top w:val="nil"/>
              <w:left w:val="nil"/>
              <w:bottom w:val="single" w:sz="4" w:space="0" w:color="auto"/>
              <w:right w:val="single" w:sz="4" w:space="0" w:color="auto"/>
            </w:tcBorders>
            <w:shd w:val="clear" w:color="auto" w:fill="auto"/>
          </w:tcPr>
          <w:p w:rsidR="00567E91" w:rsidRPr="00567E91" w:rsidRDefault="00567E91" w:rsidP="00567E91">
            <w:pPr>
              <w:ind w:left="0" w:firstLine="0"/>
              <w:jc w:val="center"/>
              <w:rPr>
                <w:rFonts w:eastAsiaTheme="minorHAnsi"/>
                <w:color w:val="000000"/>
                <w:sz w:val="18"/>
                <w:szCs w:val="18"/>
                <w:lang w:eastAsia="en-US"/>
              </w:rPr>
            </w:pPr>
            <w:r w:rsidRPr="00567E91">
              <w:rPr>
                <w:rFonts w:eastAsiaTheme="minorHAnsi"/>
                <w:color w:val="000000"/>
                <w:sz w:val="18"/>
                <w:szCs w:val="18"/>
                <w:lang w:eastAsia="en-US"/>
              </w:rPr>
              <w:t>403163.84</w:t>
            </w:r>
          </w:p>
        </w:tc>
        <w:tc>
          <w:tcPr>
            <w:tcW w:w="2920" w:type="dxa"/>
            <w:tcBorders>
              <w:top w:val="nil"/>
              <w:left w:val="nil"/>
              <w:bottom w:val="single" w:sz="4" w:space="0" w:color="auto"/>
              <w:right w:val="single" w:sz="4" w:space="0" w:color="auto"/>
            </w:tcBorders>
            <w:shd w:val="clear" w:color="auto" w:fill="auto"/>
          </w:tcPr>
          <w:p w:rsidR="00567E91" w:rsidRPr="00567E91" w:rsidRDefault="00567E91" w:rsidP="00567E91">
            <w:pPr>
              <w:ind w:left="0" w:firstLine="0"/>
              <w:jc w:val="center"/>
              <w:rPr>
                <w:rFonts w:eastAsiaTheme="minorHAnsi"/>
                <w:color w:val="000000"/>
                <w:sz w:val="18"/>
                <w:szCs w:val="18"/>
                <w:lang w:eastAsia="en-US"/>
              </w:rPr>
            </w:pPr>
            <w:r w:rsidRPr="00567E91">
              <w:rPr>
                <w:rFonts w:eastAsiaTheme="minorHAnsi"/>
                <w:color w:val="000000"/>
                <w:sz w:val="18"/>
                <w:szCs w:val="18"/>
                <w:lang w:eastAsia="en-US"/>
              </w:rPr>
              <w:t>3347060.90</w:t>
            </w:r>
          </w:p>
        </w:tc>
      </w:tr>
      <w:tr w:rsidR="00567E91" w:rsidRPr="00567E91" w:rsidTr="00567E9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567E91" w:rsidRPr="00567E91" w:rsidRDefault="00567E91" w:rsidP="00567E91">
            <w:pPr>
              <w:ind w:left="0" w:firstLine="0"/>
              <w:jc w:val="center"/>
              <w:rPr>
                <w:rFonts w:eastAsiaTheme="minorHAnsi"/>
                <w:color w:val="000000"/>
                <w:sz w:val="18"/>
                <w:szCs w:val="18"/>
                <w:lang w:eastAsia="en-US"/>
              </w:rPr>
            </w:pPr>
            <w:r w:rsidRPr="00567E91">
              <w:rPr>
                <w:rFonts w:eastAsiaTheme="minorHAnsi"/>
                <w:color w:val="000000"/>
                <w:sz w:val="18"/>
                <w:szCs w:val="18"/>
                <w:lang w:eastAsia="en-US"/>
              </w:rPr>
              <w:t>3</w:t>
            </w:r>
          </w:p>
        </w:tc>
        <w:tc>
          <w:tcPr>
            <w:tcW w:w="3741" w:type="dxa"/>
            <w:tcBorders>
              <w:top w:val="nil"/>
              <w:left w:val="nil"/>
              <w:bottom w:val="single" w:sz="4" w:space="0" w:color="auto"/>
              <w:right w:val="single" w:sz="4" w:space="0" w:color="auto"/>
            </w:tcBorders>
            <w:shd w:val="clear" w:color="auto" w:fill="auto"/>
          </w:tcPr>
          <w:p w:rsidR="00567E91" w:rsidRPr="00567E91" w:rsidRDefault="00567E91" w:rsidP="00567E91">
            <w:pPr>
              <w:ind w:left="0" w:firstLine="0"/>
              <w:jc w:val="center"/>
              <w:rPr>
                <w:rFonts w:eastAsiaTheme="minorHAnsi"/>
                <w:color w:val="000000"/>
                <w:sz w:val="18"/>
                <w:szCs w:val="18"/>
                <w:lang w:eastAsia="en-US"/>
              </w:rPr>
            </w:pPr>
            <w:r w:rsidRPr="00567E91">
              <w:rPr>
                <w:rFonts w:eastAsiaTheme="minorHAnsi"/>
                <w:color w:val="000000"/>
                <w:sz w:val="18"/>
                <w:szCs w:val="18"/>
                <w:lang w:eastAsia="en-US"/>
              </w:rPr>
              <w:t>403145.98</w:t>
            </w:r>
          </w:p>
        </w:tc>
        <w:tc>
          <w:tcPr>
            <w:tcW w:w="2920" w:type="dxa"/>
            <w:tcBorders>
              <w:top w:val="nil"/>
              <w:left w:val="nil"/>
              <w:bottom w:val="single" w:sz="4" w:space="0" w:color="auto"/>
              <w:right w:val="single" w:sz="4" w:space="0" w:color="auto"/>
            </w:tcBorders>
            <w:shd w:val="clear" w:color="auto" w:fill="auto"/>
          </w:tcPr>
          <w:p w:rsidR="00567E91" w:rsidRPr="00567E91" w:rsidRDefault="00567E91" w:rsidP="00567E91">
            <w:pPr>
              <w:ind w:left="0" w:firstLine="0"/>
              <w:jc w:val="center"/>
              <w:rPr>
                <w:rFonts w:eastAsiaTheme="minorHAnsi"/>
                <w:color w:val="000000"/>
                <w:sz w:val="18"/>
                <w:szCs w:val="18"/>
                <w:lang w:eastAsia="en-US"/>
              </w:rPr>
            </w:pPr>
            <w:r w:rsidRPr="00567E91">
              <w:rPr>
                <w:rFonts w:eastAsiaTheme="minorHAnsi"/>
                <w:color w:val="000000"/>
                <w:sz w:val="18"/>
                <w:szCs w:val="18"/>
                <w:lang w:eastAsia="en-US"/>
              </w:rPr>
              <w:t>3347105.13</w:t>
            </w:r>
          </w:p>
        </w:tc>
      </w:tr>
      <w:tr w:rsidR="00567E91" w:rsidRPr="00567E91" w:rsidTr="00567E9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567E91" w:rsidRPr="00567E91" w:rsidRDefault="00567E91" w:rsidP="00567E91">
            <w:pPr>
              <w:ind w:left="0" w:firstLine="0"/>
              <w:jc w:val="center"/>
              <w:rPr>
                <w:rFonts w:eastAsiaTheme="minorHAnsi"/>
                <w:color w:val="000000"/>
                <w:sz w:val="18"/>
                <w:szCs w:val="18"/>
                <w:lang w:eastAsia="en-US"/>
              </w:rPr>
            </w:pPr>
            <w:r w:rsidRPr="00567E91">
              <w:rPr>
                <w:rFonts w:eastAsiaTheme="minorHAnsi"/>
                <w:color w:val="000000"/>
                <w:sz w:val="18"/>
                <w:szCs w:val="18"/>
                <w:lang w:eastAsia="en-US"/>
              </w:rPr>
              <w:t>4</w:t>
            </w:r>
          </w:p>
        </w:tc>
        <w:tc>
          <w:tcPr>
            <w:tcW w:w="3741" w:type="dxa"/>
            <w:tcBorders>
              <w:top w:val="nil"/>
              <w:left w:val="nil"/>
              <w:bottom w:val="single" w:sz="4" w:space="0" w:color="auto"/>
              <w:right w:val="single" w:sz="4" w:space="0" w:color="auto"/>
            </w:tcBorders>
            <w:shd w:val="clear" w:color="auto" w:fill="auto"/>
          </w:tcPr>
          <w:p w:rsidR="00567E91" w:rsidRPr="00567E91" w:rsidRDefault="00567E91" w:rsidP="00567E91">
            <w:pPr>
              <w:ind w:left="0" w:firstLine="0"/>
              <w:jc w:val="center"/>
              <w:rPr>
                <w:rFonts w:eastAsiaTheme="minorHAnsi"/>
                <w:color w:val="000000"/>
                <w:sz w:val="18"/>
                <w:szCs w:val="18"/>
                <w:lang w:eastAsia="en-US"/>
              </w:rPr>
            </w:pPr>
            <w:r w:rsidRPr="00567E91">
              <w:rPr>
                <w:rFonts w:eastAsiaTheme="minorHAnsi"/>
                <w:color w:val="000000"/>
                <w:sz w:val="18"/>
                <w:szCs w:val="18"/>
                <w:lang w:eastAsia="en-US"/>
              </w:rPr>
              <w:t>403138.45</w:t>
            </w:r>
          </w:p>
        </w:tc>
        <w:tc>
          <w:tcPr>
            <w:tcW w:w="2920" w:type="dxa"/>
            <w:tcBorders>
              <w:top w:val="nil"/>
              <w:left w:val="nil"/>
              <w:bottom w:val="single" w:sz="4" w:space="0" w:color="auto"/>
              <w:right w:val="single" w:sz="4" w:space="0" w:color="auto"/>
            </w:tcBorders>
            <w:shd w:val="clear" w:color="auto" w:fill="auto"/>
          </w:tcPr>
          <w:p w:rsidR="00567E91" w:rsidRPr="00567E91" w:rsidRDefault="00567E91" w:rsidP="00567E91">
            <w:pPr>
              <w:ind w:left="0" w:firstLine="0"/>
              <w:jc w:val="center"/>
              <w:rPr>
                <w:rFonts w:eastAsiaTheme="minorHAnsi"/>
                <w:color w:val="000000"/>
                <w:sz w:val="18"/>
                <w:szCs w:val="18"/>
                <w:lang w:eastAsia="en-US"/>
              </w:rPr>
            </w:pPr>
            <w:r w:rsidRPr="00567E91">
              <w:rPr>
                <w:rFonts w:eastAsiaTheme="minorHAnsi"/>
                <w:color w:val="000000"/>
                <w:sz w:val="18"/>
                <w:szCs w:val="18"/>
                <w:lang w:eastAsia="en-US"/>
              </w:rPr>
              <w:t>3347125.53</w:t>
            </w:r>
          </w:p>
        </w:tc>
      </w:tr>
      <w:tr w:rsidR="00567E91" w:rsidRPr="00567E91" w:rsidTr="00567E9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567E91" w:rsidRPr="00567E91" w:rsidRDefault="00567E91" w:rsidP="00567E91">
            <w:pPr>
              <w:ind w:left="0" w:firstLine="0"/>
              <w:jc w:val="center"/>
              <w:rPr>
                <w:rFonts w:eastAsiaTheme="minorHAnsi"/>
                <w:color w:val="000000"/>
                <w:sz w:val="18"/>
                <w:szCs w:val="18"/>
                <w:lang w:eastAsia="en-US"/>
              </w:rPr>
            </w:pPr>
            <w:r w:rsidRPr="00567E91">
              <w:rPr>
                <w:rFonts w:eastAsiaTheme="minorHAnsi"/>
                <w:color w:val="000000"/>
                <w:sz w:val="18"/>
                <w:szCs w:val="18"/>
                <w:lang w:eastAsia="en-US"/>
              </w:rPr>
              <w:t>5</w:t>
            </w:r>
          </w:p>
        </w:tc>
        <w:tc>
          <w:tcPr>
            <w:tcW w:w="3741" w:type="dxa"/>
            <w:tcBorders>
              <w:top w:val="nil"/>
              <w:left w:val="nil"/>
              <w:bottom w:val="single" w:sz="4" w:space="0" w:color="auto"/>
              <w:right w:val="single" w:sz="4" w:space="0" w:color="auto"/>
            </w:tcBorders>
            <w:shd w:val="clear" w:color="auto" w:fill="auto"/>
          </w:tcPr>
          <w:p w:rsidR="00567E91" w:rsidRPr="00567E91" w:rsidRDefault="00567E91" w:rsidP="00567E91">
            <w:pPr>
              <w:ind w:left="0" w:firstLine="0"/>
              <w:jc w:val="center"/>
              <w:rPr>
                <w:rFonts w:eastAsiaTheme="minorHAnsi"/>
                <w:color w:val="000000"/>
                <w:sz w:val="18"/>
                <w:szCs w:val="18"/>
                <w:lang w:eastAsia="en-US"/>
              </w:rPr>
            </w:pPr>
            <w:r w:rsidRPr="00567E91">
              <w:rPr>
                <w:rFonts w:eastAsiaTheme="minorHAnsi"/>
                <w:color w:val="000000"/>
                <w:sz w:val="18"/>
                <w:szCs w:val="18"/>
                <w:lang w:eastAsia="en-US"/>
              </w:rPr>
              <w:t>403134.23</w:t>
            </w:r>
          </w:p>
        </w:tc>
        <w:tc>
          <w:tcPr>
            <w:tcW w:w="2920" w:type="dxa"/>
            <w:tcBorders>
              <w:top w:val="nil"/>
              <w:left w:val="nil"/>
              <w:bottom w:val="single" w:sz="4" w:space="0" w:color="auto"/>
              <w:right w:val="single" w:sz="4" w:space="0" w:color="auto"/>
            </w:tcBorders>
            <w:shd w:val="clear" w:color="auto" w:fill="auto"/>
          </w:tcPr>
          <w:p w:rsidR="00567E91" w:rsidRPr="00567E91" w:rsidRDefault="00567E91" w:rsidP="00567E91">
            <w:pPr>
              <w:ind w:left="0" w:firstLine="0"/>
              <w:jc w:val="center"/>
              <w:rPr>
                <w:rFonts w:eastAsiaTheme="minorHAnsi"/>
                <w:color w:val="000000"/>
                <w:sz w:val="18"/>
                <w:szCs w:val="18"/>
                <w:lang w:eastAsia="en-US"/>
              </w:rPr>
            </w:pPr>
            <w:r w:rsidRPr="00567E91">
              <w:rPr>
                <w:rFonts w:eastAsiaTheme="minorHAnsi"/>
                <w:color w:val="000000"/>
                <w:sz w:val="18"/>
                <w:szCs w:val="18"/>
                <w:lang w:eastAsia="en-US"/>
              </w:rPr>
              <w:t>3347123.98</w:t>
            </w:r>
          </w:p>
        </w:tc>
      </w:tr>
      <w:tr w:rsidR="00567E91" w:rsidRPr="00567E91" w:rsidTr="00567E9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567E91" w:rsidRPr="00567E91" w:rsidRDefault="00567E91" w:rsidP="00567E91">
            <w:pPr>
              <w:ind w:left="0" w:firstLine="0"/>
              <w:jc w:val="center"/>
              <w:rPr>
                <w:rFonts w:eastAsiaTheme="minorHAnsi"/>
                <w:color w:val="000000"/>
                <w:sz w:val="18"/>
                <w:szCs w:val="18"/>
                <w:lang w:eastAsia="en-US"/>
              </w:rPr>
            </w:pPr>
            <w:r w:rsidRPr="00567E91">
              <w:rPr>
                <w:rFonts w:eastAsiaTheme="minorHAnsi"/>
                <w:color w:val="000000"/>
                <w:sz w:val="18"/>
                <w:szCs w:val="18"/>
                <w:lang w:eastAsia="en-US"/>
              </w:rPr>
              <w:t>6</w:t>
            </w:r>
          </w:p>
        </w:tc>
        <w:tc>
          <w:tcPr>
            <w:tcW w:w="3741" w:type="dxa"/>
            <w:tcBorders>
              <w:top w:val="nil"/>
              <w:left w:val="nil"/>
              <w:bottom w:val="single" w:sz="4" w:space="0" w:color="auto"/>
              <w:right w:val="single" w:sz="4" w:space="0" w:color="auto"/>
            </w:tcBorders>
            <w:shd w:val="clear" w:color="auto" w:fill="auto"/>
          </w:tcPr>
          <w:p w:rsidR="00567E91" w:rsidRPr="00567E91" w:rsidRDefault="00567E91" w:rsidP="00567E91">
            <w:pPr>
              <w:ind w:left="0" w:firstLine="0"/>
              <w:jc w:val="center"/>
              <w:rPr>
                <w:rFonts w:eastAsiaTheme="minorHAnsi"/>
                <w:color w:val="000000"/>
                <w:sz w:val="18"/>
                <w:szCs w:val="18"/>
                <w:lang w:eastAsia="en-US"/>
              </w:rPr>
            </w:pPr>
            <w:r w:rsidRPr="00567E91">
              <w:rPr>
                <w:rFonts w:eastAsiaTheme="minorHAnsi"/>
                <w:color w:val="000000"/>
                <w:sz w:val="18"/>
                <w:szCs w:val="18"/>
                <w:lang w:eastAsia="en-US"/>
              </w:rPr>
              <w:t>403141.76</w:t>
            </w:r>
          </w:p>
        </w:tc>
        <w:tc>
          <w:tcPr>
            <w:tcW w:w="2920" w:type="dxa"/>
            <w:tcBorders>
              <w:top w:val="nil"/>
              <w:left w:val="nil"/>
              <w:bottom w:val="single" w:sz="4" w:space="0" w:color="auto"/>
              <w:right w:val="single" w:sz="4" w:space="0" w:color="auto"/>
            </w:tcBorders>
            <w:shd w:val="clear" w:color="auto" w:fill="auto"/>
          </w:tcPr>
          <w:p w:rsidR="00567E91" w:rsidRPr="00567E91" w:rsidRDefault="00567E91" w:rsidP="00567E91">
            <w:pPr>
              <w:ind w:left="0" w:firstLine="0"/>
              <w:jc w:val="center"/>
              <w:rPr>
                <w:rFonts w:eastAsiaTheme="minorHAnsi"/>
                <w:color w:val="000000"/>
                <w:sz w:val="18"/>
                <w:szCs w:val="18"/>
                <w:lang w:eastAsia="en-US"/>
              </w:rPr>
            </w:pPr>
            <w:r w:rsidRPr="00567E91">
              <w:rPr>
                <w:rFonts w:eastAsiaTheme="minorHAnsi"/>
                <w:color w:val="000000"/>
                <w:sz w:val="18"/>
                <w:szCs w:val="18"/>
                <w:lang w:eastAsia="en-US"/>
              </w:rPr>
              <w:t>3347103.57</w:t>
            </w:r>
          </w:p>
        </w:tc>
      </w:tr>
      <w:tr w:rsidR="00567E91" w:rsidRPr="00567E91" w:rsidTr="00567E9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567E91" w:rsidRPr="00567E91" w:rsidRDefault="00567E91" w:rsidP="00567E91">
            <w:pPr>
              <w:ind w:left="0" w:firstLine="0"/>
              <w:jc w:val="center"/>
              <w:rPr>
                <w:rFonts w:eastAsiaTheme="minorHAnsi"/>
                <w:color w:val="000000"/>
                <w:sz w:val="18"/>
                <w:szCs w:val="18"/>
                <w:lang w:eastAsia="en-US"/>
              </w:rPr>
            </w:pPr>
            <w:r w:rsidRPr="00567E91">
              <w:rPr>
                <w:rFonts w:eastAsiaTheme="minorHAnsi"/>
                <w:color w:val="000000"/>
                <w:sz w:val="18"/>
                <w:szCs w:val="18"/>
                <w:lang w:eastAsia="en-US"/>
              </w:rPr>
              <w:t>7</w:t>
            </w:r>
          </w:p>
        </w:tc>
        <w:tc>
          <w:tcPr>
            <w:tcW w:w="3741" w:type="dxa"/>
            <w:tcBorders>
              <w:top w:val="nil"/>
              <w:left w:val="nil"/>
              <w:bottom w:val="single" w:sz="4" w:space="0" w:color="auto"/>
              <w:right w:val="single" w:sz="4" w:space="0" w:color="auto"/>
            </w:tcBorders>
            <w:shd w:val="clear" w:color="auto" w:fill="auto"/>
          </w:tcPr>
          <w:p w:rsidR="00567E91" w:rsidRPr="00567E91" w:rsidRDefault="00567E91" w:rsidP="00567E91">
            <w:pPr>
              <w:ind w:left="0" w:firstLine="0"/>
              <w:jc w:val="center"/>
              <w:rPr>
                <w:rFonts w:eastAsiaTheme="minorHAnsi"/>
                <w:color w:val="000000"/>
                <w:sz w:val="18"/>
                <w:szCs w:val="18"/>
                <w:lang w:eastAsia="en-US"/>
              </w:rPr>
            </w:pPr>
            <w:r w:rsidRPr="00567E91">
              <w:rPr>
                <w:rFonts w:eastAsiaTheme="minorHAnsi"/>
                <w:color w:val="000000"/>
                <w:sz w:val="18"/>
                <w:szCs w:val="18"/>
                <w:lang w:eastAsia="en-US"/>
              </w:rPr>
              <w:t>403159.88</w:t>
            </w:r>
          </w:p>
        </w:tc>
        <w:tc>
          <w:tcPr>
            <w:tcW w:w="2920" w:type="dxa"/>
            <w:tcBorders>
              <w:top w:val="nil"/>
              <w:left w:val="nil"/>
              <w:bottom w:val="single" w:sz="4" w:space="0" w:color="auto"/>
              <w:right w:val="single" w:sz="4" w:space="0" w:color="auto"/>
            </w:tcBorders>
            <w:shd w:val="clear" w:color="auto" w:fill="auto"/>
          </w:tcPr>
          <w:p w:rsidR="00567E91" w:rsidRPr="00567E91" w:rsidRDefault="00567E91" w:rsidP="00567E91">
            <w:pPr>
              <w:ind w:left="0" w:firstLine="0"/>
              <w:jc w:val="center"/>
              <w:rPr>
                <w:rFonts w:eastAsiaTheme="minorHAnsi"/>
                <w:color w:val="000000"/>
                <w:sz w:val="18"/>
                <w:szCs w:val="18"/>
                <w:lang w:eastAsia="en-US"/>
              </w:rPr>
            </w:pPr>
            <w:r w:rsidRPr="00567E91">
              <w:rPr>
                <w:rFonts w:eastAsiaTheme="minorHAnsi"/>
                <w:color w:val="000000"/>
                <w:sz w:val="18"/>
                <w:szCs w:val="18"/>
                <w:lang w:eastAsia="en-US"/>
              </w:rPr>
              <w:t>3347052.88</w:t>
            </w:r>
          </w:p>
        </w:tc>
      </w:tr>
      <w:tr w:rsidR="00567E91" w:rsidRPr="00567E91" w:rsidTr="00567E9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567E91" w:rsidRPr="00567E91" w:rsidRDefault="00567E91" w:rsidP="00567E91">
            <w:pPr>
              <w:ind w:left="0" w:firstLine="0"/>
              <w:jc w:val="center"/>
              <w:rPr>
                <w:rFonts w:eastAsiaTheme="minorHAnsi"/>
                <w:color w:val="000000"/>
                <w:sz w:val="18"/>
                <w:szCs w:val="18"/>
                <w:lang w:eastAsia="en-US"/>
              </w:rPr>
            </w:pPr>
            <w:r w:rsidRPr="00567E91">
              <w:rPr>
                <w:rFonts w:eastAsiaTheme="minorHAnsi"/>
                <w:color w:val="000000"/>
                <w:sz w:val="18"/>
                <w:szCs w:val="18"/>
                <w:lang w:eastAsia="en-US"/>
              </w:rPr>
              <w:t>1</w:t>
            </w:r>
          </w:p>
        </w:tc>
        <w:tc>
          <w:tcPr>
            <w:tcW w:w="3741" w:type="dxa"/>
            <w:tcBorders>
              <w:top w:val="nil"/>
              <w:left w:val="nil"/>
              <w:bottom w:val="single" w:sz="4" w:space="0" w:color="auto"/>
              <w:right w:val="single" w:sz="4" w:space="0" w:color="auto"/>
            </w:tcBorders>
            <w:shd w:val="clear" w:color="auto" w:fill="auto"/>
          </w:tcPr>
          <w:p w:rsidR="00567E91" w:rsidRPr="00567E91" w:rsidRDefault="00567E91" w:rsidP="00567E91">
            <w:pPr>
              <w:ind w:left="0" w:firstLine="0"/>
              <w:jc w:val="center"/>
              <w:rPr>
                <w:rFonts w:eastAsiaTheme="minorHAnsi"/>
                <w:color w:val="000000"/>
                <w:sz w:val="18"/>
                <w:szCs w:val="18"/>
                <w:lang w:eastAsia="en-US"/>
              </w:rPr>
            </w:pPr>
            <w:r w:rsidRPr="00567E91">
              <w:rPr>
                <w:rFonts w:eastAsiaTheme="minorHAnsi"/>
                <w:color w:val="000000"/>
                <w:sz w:val="18"/>
                <w:szCs w:val="18"/>
                <w:lang w:eastAsia="en-US"/>
              </w:rPr>
              <w:t>403166.00</w:t>
            </w:r>
          </w:p>
        </w:tc>
        <w:tc>
          <w:tcPr>
            <w:tcW w:w="2920" w:type="dxa"/>
            <w:tcBorders>
              <w:top w:val="nil"/>
              <w:left w:val="nil"/>
              <w:bottom w:val="single" w:sz="4" w:space="0" w:color="auto"/>
              <w:right w:val="single" w:sz="4" w:space="0" w:color="auto"/>
            </w:tcBorders>
            <w:shd w:val="clear" w:color="auto" w:fill="auto"/>
          </w:tcPr>
          <w:p w:rsidR="00567E91" w:rsidRPr="00567E91" w:rsidRDefault="00567E91" w:rsidP="00567E91">
            <w:pPr>
              <w:ind w:left="0" w:firstLine="0"/>
              <w:jc w:val="center"/>
              <w:rPr>
                <w:rFonts w:eastAsiaTheme="minorHAnsi"/>
                <w:color w:val="000000"/>
                <w:sz w:val="18"/>
                <w:szCs w:val="18"/>
                <w:lang w:eastAsia="en-US"/>
              </w:rPr>
            </w:pPr>
            <w:r w:rsidRPr="00567E91">
              <w:rPr>
                <w:rFonts w:eastAsiaTheme="minorHAnsi"/>
                <w:color w:val="000000"/>
                <w:sz w:val="18"/>
                <w:szCs w:val="18"/>
                <w:lang w:eastAsia="en-US"/>
              </w:rPr>
              <w:t>3347055.07</w:t>
            </w:r>
          </w:p>
        </w:tc>
      </w:tr>
      <w:tr w:rsidR="00567E91" w:rsidRPr="00567E91" w:rsidTr="00567E91">
        <w:trPr>
          <w:trHeight w:val="282"/>
          <w:jc w:val="center"/>
        </w:trPr>
        <w:tc>
          <w:tcPr>
            <w:tcW w:w="2979" w:type="dxa"/>
            <w:tcBorders>
              <w:top w:val="single" w:sz="4" w:space="0" w:color="auto"/>
              <w:bottom w:val="single" w:sz="4" w:space="0" w:color="auto"/>
            </w:tcBorders>
            <w:shd w:val="clear" w:color="auto" w:fill="auto"/>
            <w:vAlign w:val="bottom"/>
          </w:tcPr>
          <w:p w:rsidR="00567E91" w:rsidRPr="00567E91" w:rsidRDefault="00567E91" w:rsidP="00567E91">
            <w:pPr>
              <w:ind w:left="0" w:firstLine="0"/>
              <w:jc w:val="center"/>
              <w:rPr>
                <w:color w:val="000000"/>
                <w:sz w:val="18"/>
                <w:szCs w:val="18"/>
              </w:rPr>
            </w:pPr>
          </w:p>
        </w:tc>
        <w:tc>
          <w:tcPr>
            <w:tcW w:w="3741" w:type="dxa"/>
            <w:tcBorders>
              <w:top w:val="single" w:sz="4" w:space="0" w:color="auto"/>
              <w:bottom w:val="single" w:sz="4" w:space="0" w:color="auto"/>
            </w:tcBorders>
            <w:shd w:val="clear" w:color="auto" w:fill="auto"/>
            <w:vAlign w:val="center"/>
          </w:tcPr>
          <w:p w:rsidR="00567E91" w:rsidRPr="00567E91" w:rsidRDefault="00567E91" w:rsidP="00567E91">
            <w:pPr>
              <w:ind w:left="0" w:firstLine="0"/>
              <w:jc w:val="center"/>
              <w:rPr>
                <w:rFonts w:eastAsiaTheme="minorHAnsi"/>
                <w:color w:val="000000"/>
                <w:sz w:val="18"/>
                <w:szCs w:val="18"/>
                <w:lang w:eastAsia="en-US"/>
              </w:rPr>
            </w:pPr>
          </w:p>
        </w:tc>
        <w:tc>
          <w:tcPr>
            <w:tcW w:w="2920" w:type="dxa"/>
            <w:tcBorders>
              <w:top w:val="single" w:sz="4" w:space="0" w:color="auto"/>
              <w:bottom w:val="single" w:sz="4" w:space="0" w:color="auto"/>
            </w:tcBorders>
            <w:shd w:val="clear" w:color="auto" w:fill="auto"/>
            <w:vAlign w:val="center"/>
          </w:tcPr>
          <w:p w:rsidR="00567E91" w:rsidRPr="00567E91" w:rsidRDefault="00567E91" w:rsidP="00567E91">
            <w:pPr>
              <w:ind w:left="0" w:firstLine="0"/>
              <w:jc w:val="center"/>
              <w:rPr>
                <w:rFonts w:eastAsiaTheme="minorHAnsi"/>
                <w:color w:val="000000"/>
                <w:sz w:val="18"/>
                <w:szCs w:val="18"/>
                <w:lang w:eastAsia="en-US"/>
              </w:rPr>
            </w:pPr>
          </w:p>
        </w:tc>
      </w:tr>
      <w:tr w:rsidR="00567E91" w:rsidRPr="00567E91" w:rsidTr="00567E91">
        <w:trPr>
          <w:trHeight w:val="56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567E91" w:rsidRPr="00567E91" w:rsidRDefault="00567E91" w:rsidP="00567E91">
            <w:pPr>
              <w:ind w:left="0" w:firstLine="0"/>
              <w:jc w:val="center"/>
              <w:rPr>
                <w:color w:val="000000"/>
                <w:sz w:val="18"/>
                <w:szCs w:val="18"/>
              </w:rPr>
            </w:pPr>
            <w:r w:rsidRPr="00567E91">
              <w:rPr>
                <w:color w:val="000000"/>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567E91" w:rsidRPr="00567E91" w:rsidRDefault="00567E91" w:rsidP="00567E91">
            <w:pPr>
              <w:ind w:left="0" w:firstLine="0"/>
              <w:jc w:val="center"/>
              <w:rPr>
                <w:rFonts w:eastAsiaTheme="minorHAnsi"/>
                <w:color w:val="000000"/>
                <w:sz w:val="18"/>
                <w:szCs w:val="18"/>
                <w:lang w:eastAsia="en-US"/>
              </w:rPr>
            </w:pPr>
            <w:r w:rsidRPr="00567E91">
              <w:rPr>
                <w:color w:val="000000"/>
                <w:sz w:val="18"/>
                <w:szCs w:val="18"/>
              </w:rPr>
              <w:t>Цель установления публичного сервитута</w:t>
            </w:r>
          </w:p>
        </w:tc>
      </w:tr>
      <w:tr w:rsidR="00567E91" w:rsidRPr="00567E91" w:rsidTr="00567E91">
        <w:trPr>
          <w:trHeight w:val="679"/>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567E91" w:rsidRPr="00567E91" w:rsidRDefault="00567E91" w:rsidP="00567E91">
            <w:pPr>
              <w:ind w:left="0" w:firstLine="0"/>
              <w:jc w:val="center"/>
              <w:rPr>
                <w:color w:val="000000"/>
                <w:sz w:val="18"/>
                <w:szCs w:val="18"/>
              </w:rPr>
            </w:pPr>
            <w:r w:rsidRPr="00567E91">
              <w:rPr>
                <w:color w:val="000000"/>
                <w:sz w:val="18"/>
                <w:szCs w:val="18"/>
              </w:rPr>
              <w:t xml:space="preserve">398 </w:t>
            </w:r>
            <w:proofErr w:type="spellStart"/>
            <w:r w:rsidRPr="00567E91">
              <w:rPr>
                <w:color w:val="000000"/>
                <w:sz w:val="18"/>
                <w:szCs w:val="18"/>
              </w:rPr>
              <w:t>кв.м</w:t>
            </w:r>
            <w:proofErr w:type="spellEnd"/>
            <w:r w:rsidRPr="00567E91">
              <w:rPr>
                <w:color w:val="000000"/>
                <w:sz w:val="18"/>
                <w:szCs w:val="18"/>
              </w:rPr>
              <w:t>.</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567E91" w:rsidRPr="00567E91" w:rsidRDefault="00567E91" w:rsidP="00567E91">
            <w:pPr>
              <w:ind w:left="0" w:firstLine="0"/>
              <w:jc w:val="center"/>
              <w:rPr>
                <w:rFonts w:eastAsiaTheme="minorHAnsi"/>
                <w:color w:val="000000"/>
                <w:sz w:val="18"/>
                <w:szCs w:val="18"/>
                <w:shd w:val="clear" w:color="auto" w:fill="FFFFFF"/>
                <w:lang w:eastAsia="en-US"/>
              </w:rPr>
            </w:pPr>
            <w:r w:rsidRPr="00567E91">
              <w:rPr>
                <w:color w:val="000000"/>
                <w:sz w:val="18"/>
                <w:szCs w:val="18"/>
              </w:rPr>
              <w:t>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w:t>
            </w:r>
            <w:r w:rsidRPr="00567E91">
              <w:rPr>
                <w:rFonts w:eastAsiaTheme="minorHAnsi"/>
                <w:sz w:val="18"/>
                <w:szCs w:val="18"/>
                <w:lang w:eastAsia="en-US"/>
              </w:rPr>
              <w:t xml:space="preserve"> </w:t>
            </w:r>
            <w:r w:rsidRPr="00567E91">
              <w:rPr>
                <w:color w:val="000000"/>
                <w:sz w:val="18"/>
                <w:szCs w:val="18"/>
              </w:rPr>
              <w:t xml:space="preserve">"ВЛ 0,4 </w:t>
            </w:r>
            <w:proofErr w:type="spellStart"/>
            <w:r w:rsidRPr="00567E91">
              <w:rPr>
                <w:color w:val="000000"/>
                <w:sz w:val="18"/>
                <w:szCs w:val="18"/>
              </w:rPr>
              <w:t>кВ</w:t>
            </w:r>
            <w:proofErr w:type="spellEnd"/>
            <w:r w:rsidRPr="00567E91">
              <w:rPr>
                <w:color w:val="000000"/>
                <w:sz w:val="18"/>
                <w:szCs w:val="18"/>
              </w:rPr>
              <w:t xml:space="preserve"> от КТП 10/0,4 </w:t>
            </w:r>
            <w:proofErr w:type="spellStart"/>
            <w:r w:rsidRPr="00567E91">
              <w:rPr>
                <w:color w:val="000000"/>
                <w:sz w:val="18"/>
                <w:szCs w:val="18"/>
              </w:rPr>
              <w:t>кВ</w:t>
            </w:r>
            <w:proofErr w:type="spellEnd"/>
            <w:r w:rsidRPr="00567E91">
              <w:rPr>
                <w:color w:val="000000"/>
                <w:sz w:val="18"/>
                <w:szCs w:val="18"/>
              </w:rPr>
              <w:t xml:space="preserve"> №1583 </w:t>
            </w:r>
            <w:proofErr w:type="spellStart"/>
            <w:r w:rsidRPr="00567E91">
              <w:rPr>
                <w:color w:val="000000"/>
                <w:sz w:val="18"/>
                <w:szCs w:val="18"/>
              </w:rPr>
              <w:t>д</w:t>
            </w:r>
            <w:proofErr w:type="gramStart"/>
            <w:r w:rsidRPr="00567E91">
              <w:rPr>
                <w:color w:val="000000"/>
                <w:sz w:val="18"/>
                <w:szCs w:val="18"/>
              </w:rPr>
              <w:t>.Т</w:t>
            </w:r>
            <w:proofErr w:type="gramEnd"/>
            <w:r w:rsidRPr="00567E91">
              <w:rPr>
                <w:color w:val="000000"/>
                <w:sz w:val="18"/>
                <w:szCs w:val="18"/>
              </w:rPr>
              <w:t>алька</w:t>
            </w:r>
            <w:proofErr w:type="spellEnd"/>
            <w:r w:rsidRPr="00567E91">
              <w:rPr>
                <w:color w:val="000000"/>
                <w:sz w:val="18"/>
                <w:szCs w:val="18"/>
              </w:rPr>
              <w:t>, Иркутский район", инв. 6000916248 (ТР 3055/24)</w:t>
            </w:r>
          </w:p>
        </w:tc>
      </w:tr>
    </w:tbl>
    <w:p w:rsidR="00567E91" w:rsidRPr="00567E91" w:rsidRDefault="00567E91" w:rsidP="00567E91">
      <w:pPr>
        <w:spacing w:after="200" w:line="276" w:lineRule="auto"/>
        <w:ind w:left="0" w:firstLine="0"/>
        <w:rPr>
          <w:rFonts w:eastAsiaTheme="minorHAnsi"/>
          <w:sz w:val="18"/>
          <w:szCs w:val="18"/>
          <w:lang w:eastAsia="en-US"/>
        </w:rPr>
      </w:pPr>
    </w:p>
    <w:p w:rsidR="00567E91" w:rsidRPr="00567E91" w:rsidRDefault="00567E91" w:rsidP="00567E91">
      <w:pPr>
        <w:spacing w:after="200" w:line="276" w:lineRule="auto"/>
        <w:ind w:left="0" w:firstLine="0"/>
        <w:rPr>
          <w:rFonts w:eastAsiaTheme="minorHAnsi"/>
          <w:noProof/>
          <w:sz w:val="18"/>
          <w:szCs w:val="18"/>
          <w:lang w:eastAsia="en-US"/>
        </w:rPr>
      </w:pPr>
    </w:p>
    <w:p w:rsidR="00567E91" w:rsidRPr="00567E91" w:rsidRDefault="00567E91" w:rsidP="00567E91">
      <w:pPr>
        <w:spacing w:after="200" w:line="276" w:lineRule="auto"/>
        <w:ind w:left="0" w:firstLine="0"/>
        <w:rPr>
          <w:rFonts w:eastAsiaTheme="minorHAnsi"/>
          <w:noProof/>
          <w:sz w:val="18"/>
          <w:szCs w:val="18"/>
          <w:lang w:eastAsia="en-US"/>
        </w:rPr>
      </w:pPr>
    </w:p>
    <w:p w:rsidR="00567E91" w:rsidRPr="00567E91" w:rsidRDefault="00567E91" w:rsidP="00567E91">
      <w:pPr>
        <w:spacing w:after="200" w:line="276" w:lineRule="auto"/>
        <w:ind w:left="-1134" w:right="-851" w:firstLine="0"/>
        <w:jc w:val="center"/>
        <w:rPr>
          <w:rFonts w:eastAsiaTheme="minorHAnsi"/>
          <w:noProof/>
          <w:sz w:val="18"/>
          <w:szCs w:val="18"/>
          <w:lang w:eastAsia="en-US"/>
        </w:rPr>
      </w:pPr>
      <w:r w:rsidRPr="00567E91">
        <w:rPr>
          <w:rFonts w:eastAsia="Calibri"/>
          <w:bCs/>
          <w:sz w:val="18"/>
          <w:szCs w:val="18"/>
          <w:lang w:eastAsia="en-US"/>
        </w:rPr>
        <w:t xml:space="preserve">Заместитель Мэра по жизнеобеспечению                                                           Ю.Р. </w:t>
      </w:r>
      <w:proofErr w:type="spellStart"/>
      <w:r w:rsidRPr="00567E91">
        <w:rPr>
          <w:rFonts w:eastAsia="Calibri"/>
          <w:bCs/>
          <w:sz w:val="18"/>
          <w:szCs w:val="18"/>
          <w:lang w:eastAsia="en-US"/>
        </w:rPr>
        <w:t>Витер</w:t>
      </w:r>
      <w:proofErr w:type="spellEnd"/>
    </w:p>
    <w:p w:rsidR="00567E91" w:rsidRPr="00567E91" w:rsidRDefault="00567E91" w:rsidP="00567E91">
      <w:pPr>
        <w:spacing w:after="200" w:line="276" w:lineRule="auto"/>
        <w:ind w:left="-1134" w:right="-851" w:firstLine="0"/>
        <w:jc w:val="center"/>
        <w:rPr>
          <w:rFonts w:eastAsiaTheme="minorHAnsi"/>
          <w:noProof/>
          <w:sz w:val="18"/>
          <w:szCs w:val="18"/>
          <w:lang w:eastAsia="en-US"/>
        </w:rPr>
      </w:pPr>
      <w:r w:rsidRPr="00567E91">
        <w:rPr>
          <w:rFonts w:eastAsiaTheme="minorHAnsi"/>
          <w:noProof/>
          <w:sz w:val="18"/>
          <w:szCs w:val="18"/>
        </w:rPr>
        <w:lastRenderedPageBreak/>
        <w:drawing>
          <wp:inline distT="0" distB="0" distL="0" distR="0" wp14:anchorId="34B27F67" wp14:editId="3ECE6524">
            <wp:extent cx="6274642" cy="8875628"/>
            <wp:effectExtent l="0" t="0" r="0" b="190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79114" cy="8881954"/>
                    </a:xfrm>
                    <a:prstGeom prst="rect">
                      <a:avLst/>
                    </a:prstGeom>
                    <a:noFill/>
                    <a:ln>
                      <a:noFill/>
                    </a:ln>
                  </pic:spPr>
                </pic:pic>
              </a:graphicData>
            </a:graphic>
          </wp:inline>
        </w:drawing>
      </w:r>
    </w:p>
    <w:p w:rsidR="00567E91" w:rsidRPr="00567E91" w:rsidRDefault="00567E91" w:rsidP="00567E91">
      <w:pPr>
        <w:spacing w:after="200" w:line="276" w:lineRule="auto"/>
        <w:ind w:left="-1134" w:right="-851" w:firstLine="0"/>
        <w:jc w:val="center"/>
        <w:rPr>
          <w:rFonts w:eastAsiaTheme="minorHAnsi"/>
          <w:noProof/>
          <w:sz w:val="18"/>
          <w:szCs w:val="18"/>
          <w:lang w:eastAsia="en-US"/>
        </w:rPr>
      </w:pPr>
      <w:r w:rsidRPr="00567E91">
        <w:rPr>
          <w:rFonts w:eastAsia="Calibri"/>
          <w:bCs/>
          <w:sz w:val="18"/>
          <w:szCs w:val="18"/>
          <w:lang w:eastAsia="en-US"/>
        </w:rPr>
        <w:t xml:space="preserve">Заместитель Мэра по жизнеобеспечению                                                           Ю.Р. </w:t>
      </w:r>
      <w:proofErr w:type="spellStart"/>
      <w:r w:rsidRPr="00567E91">
        <w:rPr>
          <w:rFonts w:eastAsia="Calibri"/>
          <w:bCs/>
          <w:sz w:val="18"/>
          <w:szCs w:val="18"/>
          <w:lang w:eastAsia="en-US"/>
        </w:rPr>
        <w:t>Витер</w:t>
      </w:r>
      <w:proofErr w:type="spellEnd"/>
    </w:p>
    <w:p w:rsidR="00567E91" w:rsidRPr="00567E91" w:rsidRDefault="00567E91" w:rsidP="00567E91">
      <w:pPr>
        <w:spacing w:after="200" w:line="276" w:lineRule="auto"/>
        <w:ind w:left="0" w:firstLine="567"/>
        <w:rPr>
          <w:rFonts w:eastAsiaTheme="minorHAnsi" w:cstheme="minorBidi"/>
          <w:i/>
          <w:sz w:val="18"/>
          <w:szCs w:val="18"/>
          <w:lang w:eastAsia="en-US"/>
        </w:rPr>
      </w:pPr>
    </w:p>
    <w:p w:rsidR="00255F1B" w:rsidRPr="000D702A" w:rsidRDefault="00567E91" w:rsidP="00255F1B">
      <w:pPr>
        <w:spacing w:after="200" w:line="276" w:lineRule="auto"/>
        <w:ind w:left="0" w:firstLine="567"/>
        <w:rPr>
          <w:rFonts w:eastAsiaTheme="minorHAnsi" w:cstheme="minorBidi"/>
          <w:b/>
          <w:sz w:val="18"/>
          <w:szCs w:val="18"/>
          <w:lang w:eastAsia="en-US"/>
        </w:rPr>
      </w:pPr>
      <w:r w:rsidRPr="000D702A">
        <w:rPr>
          <w:rFonts w:eastAsiaTheme="minorHAnsi" w:cstheme="minorBidi"/>
          <w:b/>
          <w:sz w:val="18"/>
          <w:szCs w:val="18"/>
          <w:lang w:eastAsia="en-US"/>
        </w:rPr>
        <w:lastRenderedPageBreak/>
        <w:t xml:space="preserve"> </w:t>
      </w:r>
      <w:r w:rsidR="00255F1B" w:rsidRPr="000D702A">
        <w:rPr>
          <w:rFonts w:eastAsiaTheme="minorHAnsi" w:cstheme="minorBidi"/>
          <w:b/>
          <w:sz w:val="18"/>
          <w:szCs w:val="18"/>
          <w:lang w:eastAsia="en-US"/>
        </w:rPr>
        <w:t>Сообщение о возможном установлении публичного сервитута на земельном участке согласно прилагаемой схеме.</w:t>
      </w:r>
    </w:p>
    <w:p w:rsidR="00255F1B" w:rsidRPr="00255F1B" w:rsidRDefault="00255F1B" w:rsidP="00255F1B">
      <w:pPr>
        <w:spacing w:after="200" w:line="276" w:lineRule="auto"/>
        <w:ind w:left="0" w:firstLine="567"/>
        <w:rPr>
          <w:rFonts w:eastAsiaTheme="minorHAnsi" w:cstheme="minorBidi"/>
          <w:sz w:val="18"/>
          <w:szCs w:val="18"/>
          <w:lang w:eastAsia="en-US"/>
        </w:rPr>
      </w:pPr>
      <w:r w:rsidRPr="00255F1B">
        <w:rPr>
          <w:rFonts w:eastAsiaTheme="minorHAnsi" w:cstheme="minorBidi"/>
          <w:sz w:val="18"/>
          <w:szCs w:val="18"/>
          <w:lang w:eastAsia="en-US"/>
        </w:rPr>
        <w:t xml:space="preserve">     </w:t>
      </w:r>
    </w:p>
    <w:p w:rsidR="00255F1B" w:rsidRPr="00255F1B" w:rsidRDefault="00255F1B" w:rsidP="00255F1B">
      <w:pPr>
        <w:spacing w:after="200" w:line="276" w:lineRule="auto"/>
        <w:ind w:left="0" w:firstLine="567"/>
        <w:rPr>
          <w:rFonts w:eastAsiaTheme="minorHAnsi" w:cstheme="minorBidi"/>
          <w:sz w:val="18"/>
          <w:szCs w:val="18"/>
          <w:lang w:eastAsia="en-US"/>
        </w:rPr>
      </w:pPr>
      <w:r w:rsidRPr="00255F1B">
        <w:rPr>
          <w:rFonts w:eastAsiaTheme="minorHAnsi" w:cstheme="minorBidi"/>
          <w:sz w:val="18"/>
          <w:szCs w:val="18"/>
          <w:lang w:eastAsia="en-US"/>
        </w:rPr>
        <w:t>1.</w:t>
      </w:r>
      <w:r w:rsidRPr="00255F1B">
        <w:rPr>
          <w:rFonts w:eastAsiaTheme="minorHAnsi" w:cstheme="minorBidi"/>
          <w:sz w:val="18"/>
          <w:szCs w:val="18"/>
          <w:lang w:eastAsia="en-US"/>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255F1B" w:rsidRPr="00255F1B" w:rsidRDefault="00255F1B" w:rsidP="00255F1B">
      <w:pPr>
        <w:spacing w:after="200" w:line="276" w:lineRule="auto"/>
        <w:ind w:left="0" w:firstLine="567"/>
        <w:rPr>
          <w:rFonts w:eastAsiaTheme="minorHAnsi" w:cstheme="minorBidi"/>
          <w:sz w:val="18"/>
          <w:szCs w:val="18"/>
          <w:lang w:eastAsia="en-US"/>
        </w:rPr>
      </w:pPr>
      <w:r w:rsidRPr="00255F1B">
        <w:rPr>
          <w:rFonts w:eastAsiaTheme="minorHAnsi" w:cstheme="minorBidi"/>
          <w:sz w:val="18"/>
          <w:szCs w:val="18"/>
          <w:lang w:eastAsia="en-US"/>
        </w:rPr>
        <w:t>2.</w:t>
      </w:r>
      <w:r w:rsidRPr="00255F1B">
        <w:rPr>
          <w:rFonts w:eastAsiaTheme="minorHAnsi" w:cstheme="minorBidi"/>
          <w:sz w:val="18"/>
          <w:szCs w:val="18"/>
          <w:lang w:eastAsia="en-US"/>
        </w:rPr>
        <w:tab/>
        <w:t>Цель установления публичного сервитута: строительство объекта электросетевого хозяйства «</w:t>
      </w:r>
      <w:proofErr w:type="gramStart"/>
      <w:r w:rsidRPr="00255F1B">
        <w:rPr>
          <w:rFonts w:eastAsiaTheme="minorHAnsi" w:cstheme="minorBidi"/>
          <w:sz w:val="18"/>
          <w:szCs w:val="18"/>
          <w:lang w:eastAsia="en-US"/>
        </w:rPr>
        <w:t>ВЛ</w:t>
      </w:r>
      <w:proofErr w:type="gramEnd"/>
      <w:r w:rsidRPr="00255F1B">
        <w:rPr>
          <w:rFonts w:eastAsiaTheme="minorHAnsi" w:cstheme="minorBidi"/>
          <w:sz w:val="18"/>
          <w:szCs w:val="18"/>
          <w:lang w:eastAsia="en-US"/>
        </w:rPr>
        <w:t xml:space="preserve"> 0,4 </w:t>
      </w:r>
      <w:proofErr w:type="spellStart"/>
      <w:r w:rsidRPr="00255F1B">
        <w:rPr>
          <w:rFonts w:eastAsiaTheme="minorHAnsi" w:cstheme="minorBidi"/>
          <w:sz w:val="18"/>
          <w:szCs w:val="18"/>
          <w:lang w:eastAsia="en-US"/>
        </w:rPr>
        <w:t>кВ</w:t>
      </w:r>
      <w:proofErr w:type="spellEnd"/>
      <w:r w:rsidRPr="00255F1B">
        <w:rPr>
          <w:rFonts w:eastAsiaTheme="minorHAnsi" w:cstheme="minorBidi"/>
          <w:sz w:val="18"/>
          <w:szCs w:val="18"/>
          <w:lang w:eastAsia="en-US"/>
        </w:rPr>
        <w:t xml:space="preserve"> от КТП 10/0,4 </w:t>
      </w:r>
      <w:proofErr w:type="spellStart"/>
      <w:r w:rsidRPr="00255F1B">
        <w:rPr>
          <w:rFonts w:eastAsiaTheme="minorHAnsi" w:cstheme="minorBidi"/>
          <w:sz w:val="18"/>
          <w:szCs w:val="18"/>
          <w:lang w:eastAsia="en-US"/>
        </w:rPr>
        <w:t>кВ</w:t>
      </w:r>
      <w:proofErr w:type="spellEnd"/>
      <w:r w:rsidRPr="00255F1B">
        <w:rPr>
          <w:rFonts w:eastAsiaTheme="minorHAnsi" w:cstheme="minorBidi"/>
          <w:sz w:val="18"/>
          <w:szCs w:val="18"/>
          <w:lang w:eastAsia="en-US"/>
        </w:rPr>
        <w:t xml:space="preserve"> № 1-1814 с. Хомутово», инв. 6000922212 (ТР 3147/24, 6930/24, 6027/24)», необходимого для подключения (технологического присоединения) к сетям инженерно-технического обеспечения, ходатайство акционерного общества «Иркутская электросетевая компания».</w:t>
      </w:r>
    </w:p>
    <w:p w:rsidR="00255F1B" w:rsidRPr="00255F1B" w:rsidRDefault="00255F1B" w:rsidP="00255F1B">
      <w:pPr>
        <w:spacing w:after="200" w:line="276" w:lineRule="auto"/>
        <w:ind w:left="0" w:firstLine="567"/>
        <w:rPr>
          <w:rFonts w:eastAsiaTheme="minorHAnsi" w:cstheme="minorBidi"/>
          <w:sz w:val="18"/>
          <w:szCs w:val="18"/>
          <w:lang w:eastAsia="en-US"/>
        </w:rPr>
      </w:pPr>
      <w:r w:rsidRPr="00255F1B">
        <w:rPr>
          <w:rFonts w:eastAsiaTheme="minorHAnsi" w:cstheme="minorBidi"/>
          <w:sz w:val="18"/>
          <w:szCs w:val="18"/>
          <w:lang w:eastAsia="en-US"/>
        </w:rPr>
        <w:t>3.</w:t>
      </w:r>
      <w:r w:rsidRPr="00255F1B">
        <w:rPr>
          <w:rFonts w:eastAsiaTheme="minorHAnsi" w:cstheme="minorBidi"/>
          <w:sz w:val="18"/>
          <w:szCs w:val="18"/>
          <w:lang w:eastAsia="en-US"/>
        </w:rPr>
        <w:tab/>
        <w:t xml:space="preserve">Публичный сервитут площадью 1192 </w:t>
      </w:r>
      <w:proofErr w:type="spellStart"/>
      <w:r w:rsidRPr="00255F1B">
        <w:rPr>
          <w:rFonts w:eastAsiaTheme="minorHAnsi" w:cstheme="minorBidi"/>
          <w:sz w:val="18"/>
          <w:szCs w:val="18"/>
          <w:lang w:eastAsia="en-US"/>
        </w:rPr>
        <w:t>кв.м</w:t>
      </w:r>
      <w:proofErr w:type="spellEnd"/>
      <w:r w:rsidRPr="00255F1B">
        <w:rPr>
          <w:rFonts w:eastAsiaTheme="minorHAnsi" w:cstheme="minorBidi"/>
          <w:sz w:val="18"/>
          <w:szCs w:val="18"/>
          <w:lang w:eastAsia="en-US"/>
        </w:rPr>
        <w:t xml:space="preserve">. расположен по адресу: Иркутская область, Иркутский район на землях, государственная собственность на которые не разграничена, в границах согласно приложению 1. </w:t>
      </w:r>
    </w:p>
    <w:p w:rsidR="00255F1B" w:rsidRPr="00255F1B" w:rsidRDefault="00255F1B" w:rsidP="00255F1B">
      <w:pPr>
        <w:spacing w:after="200" w:line="276" w:lineRule="auto"/>
        <w:ind w:left="0" w:firstLine="567"/>
        <w:rPr>
          <w:rFonts w:eastAsiaTheme="minorHAnsi" w:cstheme="minorBidi"/>
          <w:sz w:val="18"/>
          <w:szCs w:val="18"/>
          <w:lang w:eastAsia="en-US"/>
        </w:rPr>
      </w:pPr>
      <w:r w:rsidRPr="00255F1B">
        <w:rPr>
          <w:rFonts w:eastAsiaTheme="minorHAnsi" w:cstheme="minorBidi"/>
          <w:sz w:val="18"/>
          <w:szCs w:val="18"/>
          <w:lang w:eastAsia="en-US"/>
        </w:rPr>
        <w:t>4.</w:t>
      </w:r>
      <w:r w:rsidRPr="00255F1B">
        <w:rPr>
          <w:rFonts w:eastAsiaTheme="minorHAnsi" w:cstheme="minorBidi"/>
          <w:sz w:val="18"/>
          <w:szCs w:val="18"/>
          <w:lang w:eastAsia="en-US"/>
        </w:rPr>
        <w:tab/>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119 а, этаж 2, </w:t>
      </w:r>
      <w:proofErr w:type="spellStart"/>
      <w:r w:rsidRPr="00255F1B">
        <w:rPr>
          <w:rFonts w:eastAsiaTheme="minorHAnsi" w:cstheme="minorBidi"/>
          <w:sz w:val="18"/>
          <w:szCs w:val="18"/>
          <w:lang w:eastAsia="en-US"/>
        </w:rPr>
        <w:t>каб</w:t>
      </w:r>
      <w:proofErr w:type="spellEnd"/>
      <w:r w:rsidRPr="00255F1B">
        <w:rPr>
          <w:rFonts w:eastAsiaTheme="minorHAnsi" w:cstheme="minorBidi"/>
          <w:sz w:val="18"/>
          <w:szCs w:val="18"/>
          <w:lang w:eastAsia="en-US"/>
        </w:rPr>
        <w:t>. 211, вторник, четверг с 08-00 до 17-00, перерыв с 12-00 до 12-48. Срок подачи заявлений об учете прав на земельные участки: 15 дней со дня опубликования настоящего сообщения.</w:t>
      </w:r>
    </w:p>
    <w:p w:rsidR="00255F1B" w:rsidRPr="00255F1B" w:rsidRDefault="00255F1B" w:rsidP="00255F1B">
      <w:pPr>
        <w:spacing w:after="200" w:line="276" w:lineRule="auto"/>
        <w:ind w:left="0" w:firstLine="567"/>
        <w:rPr>
          <w:rFonts w:eastAsiaTheme="minorHAnsi" w:cstheme="minorBidi"/>
          <w:sz w:val="18"/>
          <w:szCs w:val="18"/>
          <w:lang w:eastAsia="en-US"/>
        </w:rPr>
      </w:pPr>
      <w:r w:rsidRPr="00255F1B">
        <w:rPr>
          <w:rFonts w:eastAsiaTheme="minorHAnsi" w:cstheme="minorBidi"/>
          <w:sz w:val="18"/>
          <w:szCs w:val="18"/>
          <w:lang w:eastAsia="en-US"/>
        </w:rPr>
        <w:t>5.</w:t>
      </w:r>
      <w:r w:rsidRPr="00255F1B">
        <w:rPr>
          <w:rFonts w:eastAsiaTheme="minorHAnsi" w:cstheme="minorBidi"/>
          <w:sz w:val="18"/>
          <w:szCs w:val="18"/>
          <w:lang w:eastAsia="en-US"/>
        </w:rPr>
        <w:tab/>
        <w:t xml:space="preserve"> </w:t>
      </w:r>
      <w:proofErr w:type="gramStart"/>
      <w:r w:rsidRPr="00255F1B">
        <w:rPr>
          <w:rFonts w:eastAsiaTheme="minorHAnsi" w:cstheme="minorBidi"/>
          <w:sz w:val="18"/>
          <w:szCs w:val="18"/>
          <w:lang w:eastAsia="en-US"/>
        </w:rPr>
        <w:t>Настоящее сообщение размещению в сетевом издании «Ангарские огни» (доменное имя сайта в информационно-телекоммуникационной сети «Интернет»:</w:t>
      </w:r>
      <w:proofErr w:type="gramEnd"/>
      <w:r w:rsidRPr="00255F1B">
        <w:rPr>
          <w:rFonts w:eastAsiaTheme="minorHAnsi" w:cstheme="minorBidi"/>
          <w:sz w:val="18"/>
          <w:szCs w:val="18"/>
          <w:lang w:eastAsia="en-US"/>
        </w:rPr>
        <w:t xml:space="preserve"> </w:t>
      </w:r>
      <w:proofErr w:type="gramStart"/>
      <w:r w:rsidRPr="00255F1B">
        <w:rPr>
          <w:rFonts w:eastAsiaTheme="minorHAnsi" w:cstheme="minorBidi"/>
          <w:sz w:val="18"/>
          <w:szCs w:val="18"/>
          <w:lang w:eastAsia="en-US"/>
        </w:rPr>
        <w:t xml:space="preserve">ANGAROGNI.RU), на официальном сайте Иркутского районного муниципального образования www.irkraion.ru. </w:t>
      </w:r>
      <w:proofErr w:type="gramEnd"/>
    </w:p>
    <w:p w:rsidR="00255F1B" w:rsidRPr="00255F1B" w:rsidRDefault="00255F1B" w:rsidP="00255F1B">
      <w:pPr>
        <w:spacing w:after="200" w:line="276" w:lineRule="auto"/>
        <w:ind w:left="0" w:firstLine="567"/>
        <w:rPr>
          <w:rFonts w:eastAsiaTheme="minorHAnsi" w:cstheme="minorBidi"/>
          <w:sz w:val="18"/>
          <w:szCs w:val="18"/>
          <w:lang w:eastAsia="en-US"/>
        </w:rPr>
      </w:pPr>
      <w:r w:rsidRPr="00255F1B">
        <w:rPr>
          <w:rFonts w:eastAsiaTheme="minorHAnsi" w:cstheme="minorBidi"/>
          <w:sz w:val="18"/>
          <w:szCs w:val="18"/>
          <w:lang w:eastAsia="en-US"/>
        </w:rPr>
        <w:t>5.</w:t>
      </w:r>
      <w:r w:rsidRPr="00255F1B">
        <w:rPr>
          <w:rFonts w:eastAsiaTheme="minorHAnsi" w:cstheme="minorBidi"/>
          <w:sz w:val="18"/>
          <w:szCs w:val="18"/>
          <w:lang w:eastAsia="en-US"/>
        </w:rPr>
        <w:tab/>
        <w:t>Публичный сервитут необходим для строительства объекта электросетевого хозяйства «</w:t>
      </w:r>
      <w:proofErr w:type="gramStart"/>
      <w:r w:rsidRPr="00255F1B">
        <w:rPr>
          <w:rFonts w:eastAsiaTheme="minorHAnsi" w:cstheme="minorBidi"/>
          <w:sz w:val="18"/>
          <w:szCs w:val="18"/>
          <w:lang w:eastAsia="en-US"/>
        </w:rPr>
        <w:t>ВЛ</w:t>
      </w:r>
      <w:proofErr w:type="gramEnd"/>
      <w:r w:rsidRPr="00255F1B">
        <w:rPr>
          <w:rFonts w:eastAsiaTheme="minorHAnsi" w:cstheme="minorBidi"/>
          <w:sz w:val="18"/>
          <w:szCs w:val="18"/>
          <w:lang w:eastAsia="en-US"/>
        </w:rPr>
        <w:t xml:space="preserve"> 0,4 </w:t>
      </w:r>
      <w:proofErr w:type="spellStart"/>
      <w:r w:rsidRPr="00255F1B">
        <w:rPr>
          <w:rFonts w:eastAsiaTheme="minorHAnsi" w:cstheme="minorBidi"/>
          <w:sz w:val="18"/>
          <w:szCs w:val="18"/>
          <w:lang w:eastAsia="en-US"/>
        </w:rPr>
        <w:t>кВ</w:t>
      </w:r>
      <w:proofErr w:type="spellEnd"/>
      <w:r w:rsidRPr="00255F1B">
        <w:rPr>
          <w:rFonts w:eastAsiaTheme="minorHAnsi" w:cstheme="minorBidi"/>
          <w:sz w:val="18"/>
          <w:szCs w:val="18"/>
          <w:lang w:eastAsia="en-US"/>
        </w:rPr>
        <w:t xml:space="preserve"> от КТП 10/0,4 </w:t>
      </w:r>
      <w:proofErr w:type="spellStart"/>
      <w:r w:rsidRPr="00255F1B">
        <w:rPr>
          <w:rFonts w:eastAsiaTheme="minorHAnsi" w:cstheme="minorBidi"/>
          <w:sz w:val="18"/>
          <w:szCs w:val="18"/>
          <w:lang w:eastAsia="en-US"/>
        </w:rPr>
        <w:t>кВ</w:t>
      </w:r>
      <w:proofErr w:type="spellEnd"/>
      <w:r w:rsidRPr="00255F1B">
        <w:rPr>
          <w:rFonts w:eastAsiaTheme="minorHAnsi" w:cstheme="minorBidi"/>
          <w:sz w:val="18"/>
          <w:szCs w:val="18"/>
          <w:lang w:eastAsia="en-US"/>
        </w:rPr>
        <w:t xml:space="preserve"> № 1-1814 с. Хомутово», инв. 6000922212 (ТР 3147/24, 6930/24, 6027/24)», необходимого для подключения (технологического присоединения) к сетям инженерно-технического обеспечения.</w:t>
      </w:r>
    </w:p>
    <w:p w:rsidR="00255F1B" w:rsidRPr="00255F1B" w:rsidRDefault="00255F1B" w:rsidP="00255F1B">
      <w:pPr>
        <w:spacing w:after="200" w:line="276" w:lineRule="auto"/>
        <w:ind w:left="0" w:firstLine="567"/>
        <w:rPr>
          <w:rFonts w:eastAsiaTheme="minorHAnsi" w:cstheme="minorBidi"/>
          <w:sz w:val="18"/>
          <w:szCs w:val="18"/>
          <w:lang w:eastAsia="en-US"/>
        </w:rPr>
      </w:pPr>
      <w:r w:rsidRPr="00255F1B">
        <w:rPr>
          <w:rFonts w:eastAsiaTheme="minorHAnsi" w:cstheme="minorBidi"/>
          <w:sz w:val="18"/>
          <w:szCs w:val="18"/>
          <w:lang w:eastAsia="en-US"/>
        </w:rPr>
        <w:t>6.</w:t>
      </w:r>
      <w:r w:rsidRPr="00255F1B">
        <w:rPr>
          <w:rFonts w:eastAsiaTheme="minorHAnsi" w:cstheme="minorBidi"/>
          <w:sz w:val="18"/>
          <w:szCs w:val="18"/>
          <w:lang w:eastAsia="en-US"/>
        </w:rPr>
        <w:tab/>
      </w:r>
      <w:proofErr w:type="gramStart"/>
      <w:r w:rsidRPr="00255F1B">
        <w:rPr>
          <w:rFonts w:eastAsiaTheme="minorHAnsi" w:cstheme="minorBidi"/>
          <w:sz w:val="18"/>
          <w:szCs w:val="18"/>
          <w:lang w:eastAsia="en-US"/>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255F1B" w:rsidRPr="00255F1B" w:rsidRDefault="00255F1B" w:rsidP="00255F1B">
      <w:pPr>
        <w:spacing w:after="200" w:line="276" w:lineRule="auto"/>
        <w:ind w:left="0" w:firstLine="567"/>
        <w:rPr>
          <w:rFonts w:eastAsiaTheme="minorHAnsi" w:cstheme="minorBidi"/>
          <w:sz w:val="18"/>
          <w:szCs w:val="18"/>
          <w:lang w:eastAsia="en-US"/>
        </w:rPr>
      </w:pPr>
      <w:r w:rsidRPr="00255F1B">
        <w:rPr>
          <w:rFonts w:eastAsiaTheme="minorHAnsi" w:cstheme="minorBidi"/>
          <w:sz w:val="18"/>
          <w:szCs w:val="18"/>
          <w:lang w:eastAsia="en-US"/>
        </w:rPr>
        <w:t>7.</w:t>
      </w:r>
      <w:r w:rsidRPr="00255F1B">
        <w:rPr>
          <w:rFonts w:eastAsiaTheme="minorHAnsi" w:cstheme="minorBidi"/>
          <w:sz w:val="18"/>
          <w:szCs w:val="18"/>
          <w:lang w:eastAsia="en-US"/>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255F1B" w:rsidRPr="0073180C" w:rsidRDefault="00255F1B" w:rsidP="00255F1B">
      <w:pPr>
        <w:spacing w:after="200" w:line="276" w:lineRule="auto"/>
        <w:ind w:left="0" w:firstLine="567"/>
        <w:rPr>
          <w:rFonts w:eastAsiaTheme="minorHAnsi" w:cstheme="minorBidi"/>
          <w:sz w:val="18"/>
          <w:szCs w:val="18"/>
          <w:lang w:eastAsia="en-US"/>
        </w:rPr>
      </w:pPr>
      <w:r w:rsidRPr="0073180C">
        <w:rPr>
          <w:rFonts w:eastAsiaTheme="minorHAnsi" w:cstheme="minorBidi"/>
          <w:sz w:val="18"/>
          <w:szCs w:val="18"/>
          <w:lang w:eastAsia="en-US"/>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w:t>
      </w:r>
      <w:r w:rsidR="0073180C" w:rsidRPr="0073180C">
        <w:rPr>
          <w:rFonts w:eastAsiaTheme="minorHAnsi" w:cstheme="minorBidi"/>
          <w:sz w:val="18"/>
          <w:szCs w:val="18"/>
          <w:lang w:eastAsia="en-US"/>
        </w:rPr>
        <w:t>03 № 486</w:t>
      </w:r>
      <w:r w:rsidRPr="0073180C">
        <w:rPr>
          <w:rFonts w:eastAsiaTheme="minorHAnsi" w:cstheme="minorBidi"/>
          <w:sz w:val="18"/>
          <w:szCs w:val="18"/>
          <w:lang w:eastAsia="en-US"/>
        </w:rPr>
        <w:t xml:space="preserve">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255F1B" w:rsidRPr="0073180C" w:rsidRDefault="00255F1B" w:rsidP="00255F1B">
      <w:pPr>
        <w:spacing w:after="200" w:line="276" w:lineRule="auto"/>
        <w:ind w:left="0" w:firstLine="567"/>
        <w:rPr>
          <w:rFonts w:eastAsiaTheme="minorHAnsi" w:cstheme="minorBidi"/>
          <w:sz w:val="18"/>
          <w:szCs w:val="18"/>
          <w:lang w:eastAsia="en-US"/>
        </w:rPr>
      </w:pPr>
      <w:r w:rsidRPr="0073180C">
        <w:rPr>
          <w:rFonts w:eastAsiaTheme="minorHAnsi" w:cstheme="minorBidi"/>
          <w:sz w:val="18"/>
          <w:szCs w:val="18"/>
          <w:lang w:eastAsia="en-US"/>
        </w:rPr>
        <w:t>8.</w:t>
      </w:r>
      <w:r w:rsidRPr="0073180C">
        <w:rPr>
          <w:rFonts w:eastAsiaTheme="minorHAnsi" w:cstheme="minorBidi"/>
          <w:sz w:val="18"/>
          <w:szCs w:val="18"/>
          <w:lang w:eastAsia="en-US"/>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255F1B" w:rsidRPr="00255F1B" w:rsidRDefault="00255F1B" w:rsidP="00255F1B">
      <w:pPr>
        <w:spacing w:after="200" w:line="276" w:lineRule="auto"/>
        <w:ind w:left="0" w:firstLine="567"/>
        <w:rPr>
          <w:rFonts w:eastAsiaTheme="minorHAnsi" w:cstheme="minorBidi"/>
          <w:i/>
          <w:sz w:val="18"/>
          <w:szCs w:val="18"/>
          <w:lang w:eastAsia="en-US"/>
        </w:rPr>
      </w:pPr>
    </w:p>
    <w:p w:rsidR="0073180C" w:rsidRDefault="0073180C" w:rsidP="00255F1B">
      <w:pPr>
        <w:spacing w:after="200" w:line="276" w:lineRule="auto"/>
        <w:ind w:left="0" w:firstLine="567"/>
        <w:rPr>
          <w:rFonts w:eastAsiaTheme="minorHAnsi" w:cstheme="minorBidi"/>
          <w:i/>
          <w:sz w:val="18"/>
          <w:szCs w:val="18"/>
          <w:lang w:eastAsia="en-US"/>
        </w:rPr>
      </w:pPr>
      <w:r>
        <w:rPr>
          <w:rFonts w:eastAsiaTheme="minorHAnsi" w:cstheme="minorBidi"/>
          <w:i/>
          <w:sz w:val="18"/>
          <w:szCs w:val="18"/>
          <w:lang w:eastAsia="en-US"/>
        </w:rPr>
        <w:t xml:space="preserve">                                           </w:t>
      </w:r>
      <w:r w:rsidR="00255F1B" w:rsidRPr="00255F1B">
        <w:rPr>
          <w:rFonts w:eastAsiaTheme="minorHAnsi" w:cstheme="minorBidi"/>
          <w:i/>
          <w:sz w:val="18"/>
          <w:szCs w:val="18"/>
          <w:lang w:eastAsia="en-US"/>
        </w:rPr>
        <w:t xml:space="preserve">Председатель Комитета                                                                     М.П. </w:t>
      </w:r>
      <w:proofErr w:type="spellStart"/>
      <w:r w:rsidR="00255F1B" w:rsidRPr="00255F1B">
        <w:rPr>
          <w:rFonts w:eastAsiaTheme="minorHAnsi" w:cstheme="minorBidi"/>
          <w:i/>
          <w:sz w:val="18"/>
          <w:szCs w:val="18"/>
          <w:lang w:eastAsia="en-US"/>
        </w:rPr>
        <w:t>Халтаева</w:t>
      </w:r>
      <w:proofErr w:type="spellEnd"/>
      <w:r w:rsidR="00255F1B" w:rsidRPr="00255F1B">
        <w:rPr>
          <w:rFonts w:eastAsiaTheme="minorHAnsi" w:cstheme="minorBidi"/>
          <w:i/>
          <w:sz w:val="18"/>
          <w:szCs w:val="18"/>
          <w:lang w:eastAsia="en-US"/>
        </w:rPr>
        <w:t xml:space="preserve"> </w:t>
      </w:r>
    </w:p>
    <w:p w:rsidR="0073180C" w:rsidRDefault="0073180C" w:rsidP="00255F1B">
      <w:pPr>
        <w:spacing w:after="200" w:line="276" w:lineRule="auto"/>
        <w:ind w:left="0" w:firstLine="567"/>
        <w:rPr>
          <w:rFonts w:eastAsiaTheme="minorHAnsi" w:cstheme="minorBidi"/>
          <w:i/>
          <w:sz w:val="18"/>
          <w:szCs w:val="18"/>
          <w:lang w:eastAsia="en-US"/>
        </w:rPr>
      </w:pPr>
    </w:p>
    <w:p w:rsidR="0073180C" w:rsidRDefault="0073180C" w:rsidP="00255F1B">
      <w:pPr>
        <w:spacing w:after="200" w:line="276" w:lineRule="auto"/>
        <w:ind w:left="0" w:firstLine="567"/>
        <w:rPr>
          <w:rFonts w:eastAsiaTheme="minorHAnsi" w:cstheme="minorBidi"/>
          <w:i/>
          <w:sz w:val="18"/>
          <w:szCs w:val="18"/>
          <w:lang w:eastAsia="en-US"/>
        </w:rPr>
      </w:pPr>
    </w:p>
    <w:p w:rsidR="0073180C" w:rsidRDefault="0073180C" w:rsidP="00255F1B">
      <w:pPr>
        <w:spacing w:after="200" w:line="276" w:lineRule="auto"/>
        <w:ind w:left="0" w:firstLine="567"/>
        <w:rPr>
          <w:rFonts w:eastAsiaTheme="minorHAnsi" w:cstheme="minorBidi"/>
          <w:i/>
          <w:sz w:val="18"/>
          <w:szCs w:val="18"/>
          <w:lang w:eastAsia="en-US"/>
        </w:rPr>
      </w:pPr>
    </w:p>
    <w:p w:rsidR="0073180C" w:rsidRDefault="0073180C" w:rsidP="00255F1B">
      <w:pPr>
        <w:spacing w:after="200" w:line="276" w:lineRule="auto"/>
        <w:ind w:left="0" w:firstLine="567"/>
        <w:rPr>
          <w:rFonts w:eastAsiaTheme="minorHAnsi" w:cstheme="minorBidi"/>
          <w:i/>
          <w:sz w:val="18"/>
          <w:szCs w:val="18"/>
          <w:lang w:eastAsia="en-US"/>
        </w:rPr>
      </w:pPr>
    </w:p>
    <w:p w:rsidR="0073180C" w:rsidRDefault="0073180C" w:rsidP="00255F1B">
      <w:pPr>
        <w:spacing w:after="200" w:line="276" w:lineRule="auto"/>
        <w:ind w:left="0" w:firstLine="567"/>
        <w:rPr>
          <w:rFonts w:eastAsiaTheme="minorHAnsi" w:cstheme="minorBidi"/>
          <w:i/>
          <w:sz w:val="18"/>
          <w:szCs w:val="18"/>
          <w:lang w:eastAsia="en-US"/>
        </w:rPr>
      </w:pPr>
    </w:p>
    <w:p w:rsidR="0073180C" w:rsidRDefault="0073180C" w:rsidP="00255F1B">
      <w:pPr>
        <w:spacing w:after="200" w:line="276" w:lineRule="auto"/>
        <w:ind w:left="0" w:firstLine="567"/>
        <w:rPr>
          <w:rFonts w:eastAsiaTheme="minorHAnsi" w:cstheme="minorBidi"/>
          <w:i/>
          <w:sz w:val="18"/>
          <w:szCs w:val="18"/>
          <w:lang w:eastAsia="en-US"/>
        </w:rPr>
      </w:pPr>
    </w:p>
    <w:p w:rsidR="0073180C" w:rsidRDefault="0073180C" w:rsidP="00255F1B">
      <w:pPr>
        <w:spacing w:after="200" w:line="276" w:lineRule="auto"/>
        <w:ind w:left="0" w:firstLine="567"/>
        <w:rPr>
          <w:rFonts w:eastAsiaTheme="minorHAnsi" w:cstheme="minorBidi"/>
          <w:i/>
          <w:sz w:val="18"/>
          <w:szCs w:val="18"/>
          <w:lang w:eastAsia="en-US"/>
        </w:rPr>
      </w:pPr>
    </w:p>
    <w:p w:rsidR="0073180C" w:rsidRDefault="0073180C" w:rsidP="00255F1B">
      <w:pPr>
        <w:spacing w:after="200" w:line="276" w:lineRule="auto"/>
        <w:ind w:left="0" w:firstLine="567"/>
        <w:rPr>
          <w:rFonts w:eastAsiaTheme="minorHAnsi" w:cstheme="minorBidi"/>
          <w:i/>
          <w:sz w:val="18"/>
          <w:szCs w:val="18"/>
          <w:lang w:eastAsia="en-US"/>
        </w:rPr>
      </w:pPr>
    </w:p>
    <w:p w:rsidR="0073180C" w:rsidRPr="0073180C" w:rsidRDefault="0073180C" w:rsidP="00255F1B">
      <w:pPr>
        <w:spacing w:after="200" w:line="276" w:lineRule="auto"/>
        <w:ind w:left="0" w:firstLine="567"/>
        <w:rPr>
          <w:rFonts w:eastAsiaTheme="minorHAnsi"/>
          <w:i/>
          <w:sz w:val="18"/>
          <w:szCs w:val="18"/>
          <w:lang w:eastAsia="en-US"/>
        </w:rPr>
      </w:pPr>
    </w:p>
    <w:tbl>
      <w:tblPr>
        <w:tblW w:w="9640" w:type="dxa"/>
        <w:jc w:val="center"/>
        <w:tblLook w:val="04A0" w:firstRow="1" w:lastRow="0" w:firstColumn="1" w:lastColumn="0" w:noHBand="0" w:noVBand="1"/>
      </w:tblPr>
      <w:tblGrid>
        <w:gridCol w:w="2979"/>
        <w:gridCol w:w="3741"/>
        <w:gridCol w:w="2920"/>
      </w:tblGrid>
      <w:tr w:rsidR="0073180C" w:rsidRPr="0073180C" w:rsidTr="00BD080F">
        <w:trPr>
          <w:trHeight w:val="282"/>
          <w:jc w:val="center"/>
        </w:trPr>
        <w:tc>
          <w:tcPr>
            <w:tcW w:w="2979" w:type="dxa"/>
            <w:tcBorders>
              <w:top w:val="nil"/>
              <w:left w:val="nil"/>
              <w:bottom w:val="nil"/>
              <w:right w:val="nil"/>
            </w:tcBorders>
            <w:shd w:val="clear" w:color="auto" w:fill="auto"/>
            <w:vAlign w:val="center"/>
            <w:hideMark/>
          </w:tcPr>
          <w:p w:rsidR="0073180C" w:rsidRPr="0073180C" w:rsidRDefault="0073180C" w:rsidP="0073180C">
            <w:pPr>
              <w:ind w:left="0" w:firstLine="0"/>
              <w:jc w:val="center"/>
              <w:rPr>
                <w:color w:val="000000"/>
                <w:sz w:val="18"/>
                <w:szCs w:val="18"/>
              </w:rPr>
            </w:pPr>
          </w:p>
        </w:tc>
        <w:tc>
          <w:tcPr>
            <w:tcW w:w="6661" w:type="dxa"/>
            <w:gridSpan w:val="2"/>
            <w:vMerge w:val="restart"/>
            <w:tcBorders>
              <w:top w:val="nil"/>
              <w:left w:val="nil"/>
              <w:right w:val="nil"/>
            </w:tcBorders>
            <w:shd w:val="clear" w:color="auto" w:fill="auto"/>
            <w:vAlign w:val="center"/>
            <w:hideMark/>
          </w:tcPr>
          <w:p w:rsidR="0073180C" w:rsidRPr="0073180C" w:rsidRDefault="0073180C" w:rsidP="0073180C">
            <w:pPr>
              <w:ind w:left="2869" w:firstLine="0"/>
              <w:jc w:val="right"/>
              <w:rPr>
                <w:rFonts w:eastAsiaTheme="minorHAnsi"/>
                <w:i/>
                <w:sz w:val="18"/>
                <w:szCs w:val="18"/>
                <w:lang w:eastAsia="en-US"/>
              </w:rPr>
            </w:pPr>
            <w:r w:rsidRPr="0073180C">
              <w:rPr>
                <w:rFonts w:eastAsiaTheme="minorHAnsi"/>
                <w:i/>
                <w:sz w:val="18"/>
                <w:szCs w:val="18"/>
                <w:lang w:eastAsia="en-US"/>
              </w:rPr>
              <w:t>Приложение 1</w:t>
            </w:r>
          </w:p>
          <w:p w:rsidR="0073180C" w:rsidRPr="0073180C" w:rsidRDefault="0073180C" w:rsidP="0073180C">
            <w:pPr>
              <w:ind w:left="2869" w:firstLine="0"/>
              <w:jc w:val="right"/>
              <w:rPr>
                <w:rFonts w:eastAsiaTheme="minorHAnsi"/>
                <w:i/>
                <w:sz w:val="18"/>
                <w:szCs w:val="18"/>
                <w:lang w:eastAsia="en-US"/>
              </w:rPr>
            </w:pPr>
            <w:r w:rsidRPr="0073180C">
              <w:rPr>
                <w:rFonts w:eastAsiaTheme="minorHAnsi"/>
                <w:i/>
                <w:sz w:val="18"/>
                <w:szCs w:val="18"/>
                <w:lang w:eastAsia="en-US"/>
              </w:rPr>
              <w:t xml:space="preserve">к постановлению администрации Иркутского  районного муниципального образования </w:t>
            </w:r>
          </w:p>
          <w:p w:rsidR="0073180C" w:rsidRPr="0073180C" w:rsidRDefault="0073180C" w:rsidP="0073180C">
            <w:pPr>
              <w:spacing w:after="200" w:line="276" w:lineRule="auto"/>
              <w:ind w:left="0" w:firstLine="0"/>
              <w:jc w:val="right"/>
              <w:rPr>
                <w:rFonts w:eastAsiaTheme="minorHAnsi"/>
                <w:i/>
                <w:sz w:val="18"/>
                <w:szCs w:val="18"/>
                <w:lang w:eastAsia="en-US"/>
              </w:rPr>
            </w:pPr>
            <w:r w:rsidRPr="0073180C">
              <w:rPr>
                <w:rFonts w:eastAsiaTheme="minorHAnsi"/>
                <w:i/>
                <w:sz w:val="18"/>
                <w:szCs w:val="18"/>
                <w:lang w:eastAsia="en-US"/>
              </w:rPr>
              <w:t xml:space="preserve">                                                              от «___»______ 2025 №______</w:t>
            </w:r>
          </w:p>
          <w:p w:rsidR="0073180C" w:rsidRPr="0073180C" w:rsidRDefault="0073180C" w:rsidP="0073180C">
            <w:pPr>
              <w:ind w:left="0" w:firstLine="0"/>
              <w:jc w:val="center"/>
              <w:rPr>
                <w:b/>
                <w:bCs/>
                <w:color w:val="000000"/>
                <w:sz w:val="18"/>
                <w:szCs w:val="18"/>
              </w:rPr>
            </w:pPr>
          </w:p>
        </w:tc>
      </w:tr>
      <w:tr w:rsidR="0073180C" w:rsidRPr="0073180C" w:rsidTr="00BD080F">
        <w:trPr>
          <w:trHeight w:val="225"/>
          <w:jc w:val="center"/>
        </w:trPr>
        <w:tc>
          <w:tcPr>
            <w:tcW w:w="2979" w:type="dxa"/>
            <w:tcBorders>
              <w:top w:val="nil"/>
              <w:left w:val="nil"/>
              <w:bottom w:val="nil"/>
              <w:right w:val="nil"/>
            </w:tcBorders>
            <w:shd w:val="clear" w:color="auto" w:fill="auto"/>
            <w:vAlign w:val="center"/>
            <w:hideMark/>
          </w:tcPr>
          <w:p w:rsidR="0073180C" w:rsidRPr="0073180C" w:rsidRDefault="0073180C" w:rsidP="0073180C">
            <w:pPr>
              <w:ind w:left="0" w:firstLine="0"/>
              <w:jc w:val="center"/>
              <w:rPr>
                <w:color w:val="000000"/>
                <w:sz w:val="18"/>
                <w:szCs w:val="18"/>
              </w:rPr>
            </w:pPr>
          </w:p>
        </w:tc>
        <w:tc>
          <w:tcPr>
            <w:tcW w:w="6661" w:type="dxa"/>
            <w:gridSpan w:val="2"/>
            <w:vMerge/>
            <w:tcBorders>
              <w:left w:val="nil"/>
              <w:right w:val="nil"/>
            </w:tcBorders>
            <w:shd w:val="clear" w:color="auto" w:fill="auto"/>
            <w:vAlign w:val="center"/>
            <w:hideMark/>
          </w:tcPr>
          <w:p w:rsidR="0073180C" w:rsidRPr="0073180C" w:rsidRDefault="0073180C" w:rsidP="0073180C">
            <w:pPr>
              <w:ind w:left="0" w:firstLine="0"/>
              <w:jc w:val="center"/>
              <w:rPr>
                <w:color w:val="000000"/>
                <w:sz w:val="18"/>
                <w:szCs w:val="18"/>
              </w:rPr>
            </w:pPr>
          </w:p>
        </w:tc>
      </w:tr>
      <w:tr w:rsidR="0073180C" w:rsidRPr="0073180C" w:rsidTr="00BD080F">
        <w:trPr>
          <w:trHeight w:val="282"/>
          <w:jc w:val="center"/>
        </w:trPr>
        <w:tc>
          <w:tcPr>
            <w:tcW w:w="2979" w:type="dxa"/>
            <w:tcBorders>
              <w:top w:val="nil"/>
              <w:left w:val="nil"/>
              <w:bottom w:val="nil"/>
              <w:right w:val="nil"/>
            </w:tcBorders>
            <w:shd w:val="clear" w:color="auto" w:fill="auto"/>
            <w:vAlign w:val="center"/>
            <w:hideMark/>
          </w:tcPr>
          <w:p w:rsidR="0073180C" w:rsidRPr="0073180C" w:rsidRDefault="0073180C" w:rsidP="0073180C">
            <w:pPr>
              <w:ind w:left="0" w:firstLine="0"/>
              <w:jc w:val="center"/>
              <w:rPr>
                <w:color w:val="000000"/>
                <w:sz w:val="18"/>
                <w:szCs w:val="18"/>
              </w:rPr>
            </w:pPr>
          </w:p>
        </w:tc>
        <w:tc>
          <w:tcPr>
            <w:tcW w:w="6661" w:type="dxa"/>
            <w:gridSpan w:val="2"/>
            <w:vMerge/>
            <w:tcBorders>
              <w:left w:val="nil"/>
              <w:right w:val="nil"/>
            </w:tcBorders>
            <w:shd w:val="clear" w:color="auto" w:fill="auto"/>
            <w:vAlign w:val="center"/>
            <w:hideMark/>
          </w:tcPr>
          <w:p w:rsidR="0073180C" w:rsidRPr="0073180C" w:rsidRDefault="0073180C" w:rsidP="0073180C">
            <w:pPr>
              <w:ind w:left="0" w:firstLine="0"/>
              <w:jc w:val="center"/>
              <w:rPr>
                <w:b/>
                <w:bCs/>
                <w:color w:val="000000"/>
                <w:sz w:val="18"/>
                <w:szCs w:val="18"/>
              </w:rPr>
            </w:pPr>
          </w:p>
        </w:tc>
      </w:tr>
      <w:tr w:rsidR="0073180C" w:rsidRPr="0073180C" w:rsidTr="00BD080F">
        <w:trPr>
          <w:trHeight w:val="225"/>
          <w:jc w:val="center"/>
        </w:trPr>
        <w:tc>
          <w:tcPr>
            <w:tcW w:w="2979" w:type="dxa"/>
            <w:tcBorders>
              <w:top w:val="nil"/>
              <w:left w:val="nil"/>
              <w:bottom w:val="nil"/>
              <w:right w:val="nil"/>
            </w:tcBorders>
            <w:shd w:val="clear" w:color="auto" w:fill="auto"/>
            <w:vAlign w:val="center"/>
            <w:hideMark/>
          </w:tcPr>
          <w:p w:rsidR="0073180C" w:rsidRPr="0073180C" w:rsidRDefault="0073180C" w:rsidP="0073180C">
            <w:pPr>
              <w:ind w:left="0" w:firstLine="0"/>
              <w:jc w:val="center"/>
              <w:rPr>
                <w:color w:val="000000"/>
                <w:sz w:val="18"/>
                <w:szCs w:val="18"/>
              </w:rPr>
            </w:pPr>
          </w:p>
        </w:tc>
        <w:tc>
          <w:tcPr>
            <w:tcW w:w="6661" w:type="dxa"/>
            <w:gridSpan w:val="2"/>
            <w:vMerge/>
            <w:tcBorders>
              <w:left w:val="nil"/>
              <w:right w:val="nil"/>
            </w:tcBorders>
            <w:shd w:val="clear" w:color="auto" w:fill="auto"/>
            <w:vAlign w:val="center"/>
            <w:hideMark/>
          </w:tcPr>
          <w:p w:rsidR="0073180C" w:rsidRPr="0073180C" w:rsidRDefault="0073180C" w:rsidP="0073180C">
            <w:pPr>
              <w:ind w:left="0" w:firstLine="0"/>
              <w:jc w:val="center"/>
              <w:rPr>
                <w:color w:val="000000"/>
                <w:sz w:val="18"/>
                <w:szCs w:val="18"/>
              </w:rPr>
            </w:pPr>
          </w:p>
        </w:tc>
      </w:tr>
      <w:tr w:rsidR="0073180C" w:rsidRPr="0073180C" w:rsidTr="00BD080F">
        <w:trPr>
          <w:trHeight w:val="282"/>
          <w:jc w:val="center"/>
        </w:trPr>
        <w:tc>
          <w:tcPr>
            <w:tcW w:w="2979" w:type="dxa"/>
            <w:tcBorders>
              <w:top w:val="nil"/>
              <w:left w:val="nil"/>
              <w:bottom w:val="nil"/>
              <w:right w:val="nil"/>
            </w:tcBorders>
            <w:shd w:val="clear" w:color="auto" w:fill="auto"/>
            <w:vAlign w:val="center"/>
            <w:hideMark/>
          </w:tcPr>
          <w:p w:rsidR="0073180C" w:rsidRPr="0073180C" w:rsidRDefault="0073180C" w:rsidP="0073180C">
            <w:pPr>
              <w:ind w:left="0" w:firstLine="0"/>
              <w:jc w:val="center"/>
              <w:rPr>
                <w:color w:val="000000"/>
                <w:sz w:val="18"/>
                <w:szCs w:val="18"/>
              </w:rPr>
            </w:pPr>
          </w:p>
        </w:tc>
        <w:tc>
          <w:tcPr>
            <w:tcW w:w="6661" w:type="dxa"/>
            <w:gridSpan w:val="2"/>
            <w:vMerge/>
            <w:tcBorders>
              <w:left w:val="nil"/>
              <w:right w:val="nil"/>
            </w:tcBorders>
            <w:shd w:val="clear" w:color="auto" w:fill="auto"/>
            <w:vAlign w:val="center"/>
            <w:hideMark/>
          </w:tcPr>
          <w:p w:rsidR="0073180C" w:rsidRPr="0073180C" w:rsidRDefault="0073180C" w:rsidP="0073180C">
            <w:pPr>
              <w:ind w:left="0" w:firstLine="0"/>
              <w:jc w:val="center"/>
              <w:rPr>
                <w:b/>
                <w:bCs/>
                <w:color w:val="000000"/>
                <w:sz w:val="18"/>
                <w:szCs w:val="18"/>
              </w:rPr>
            </w:pPr>
          </w:p>
        </w:tc>
      </w:tr>
      <w:tr w:rsidR="0073180C" w:rsidRPr="0073180C" w:rsidTr="00BD080F">
        <w:trPr>
          <w:trHeight w:val="225"/>
          <w:jc w:val="center"/>
        </w:trPr>
        <w:tc>
          <w:tcPr>
            <w:tcW w:w="2979" w:type="dxa"/>
            <w:tcBorders>
              <w:top w:val="nil"/>
              <w:left w:val="nil"/>
              <w:bottom w:val="nil"/>
              <w:right w:val="nil"/>
            </w:tcBorders>
            <w:shd w:val="clear" w:color="auto" w:fill="auto"/>
            <w:vAlign w:val="center"/>
            <w:hideMark/>
          </w:tcPr>
          <w:p w:rsidR="0073180C" w:rsidRPr="0073180C" w:rsidRDefault="0073180C" w:rsidP="0073180C">
            <w:pPr>
              <w:ind w:left="0" w:firstLine="0"/>
              <w:jc w:val="center"/>
              <w:rPr>
                <w:color w:val="000000"/>
                <w:sz w:val="18"/>
                <w:szCs w:val="18"/>
              </w:rPr>
            </w:pPr>
          </w:p>
        </w:tc>
        <w:tc>
          <w:tcPr>
            <w:tcW w:w="6661" w:type="dxa"/>
            <w:gridSpan w:val="2"/>
            <w:vMerge/>
            <w:tcBorders>
              <w:left w:val="nil"/>
              <w:right w:val="nil"/>
            </w:tcBorders>
            <w:shd w:val="clear" w:color="auto" w:fill="auto"/>
            <w:vAlign w:val="center"/>
            <w:hideMark/>
          </w:tcPr>
          <w:p w:rsidR="0073180C" w:rsidRPr="0073180C" w:rsidRDefault="0073180C" w:rsidP="0073180C">
            <w:pPr>
              <w:ind w:left="0" w:firstLine="0"/>
              <w:jc w:val="center"/>
              <w:rPr>
                <w:color w:val="000000"/>
                <w:sz w:val="18"/>
                <w:szCs w:val="18"/>
              </w:rPr>
            </w:pPr>
          </w:p>
        </w:tc>
      </w:tr>
      <w:tr w:rsidR="0073180C" w:rsidRPr="0073180C" w:rsidTr="00BD080F">
        <w:trPr>
          <w:trHeight w:val="282"/>
          <w:jc w:val="center"/>
        </w:trPr>
        <w:tc>
          <w:tcPr>
            <w:tcW w:w="2979" w:type="dxa"/>
            <w:tcBorders>
              <w:top w:val="nil"/>
              <w:left w:val="nil"/>
              <w:bottom w:val="nil"/>
              <w:right w:val="nil"/>
            </w:tcBorders>
            <w:shd w:val="clear" w:color="auto" w:fill="auto"/>
            <w:vAlign w:val="center"/>
            <w:hideMark/>
          </w:tcPr>
          <w:p w:rsidR="0073180C" w:rsidRPr="0073180C" w:rsidRDefault="0073180C" w:rsidP="0073180C">
            <w:pPr>
              <w:ind w:left="0" w:firstLine="0"/>
              <w:jc w:val="center"/>
              <w:rPr>
                <w:color w:val="000000"/>
                <w:sz w:val="18"/>
                <w:szCs w:val="18"/>
              </w:rPr>
            </w:pPr>
          </w:p>
        </w:tc>
        <w:tc>
          <w:tcPr>
            <w:tcW w:w="6661" w:type="dxa"/>
            <w:gridSpan w:val="2"/>
            <w:vMerge/>
            <w:tcBorders>
              <w:left w:val="nil"/>
              <w:right w:val="nil"/>
            </w:tcBorders>
            <w:shd w:val="clear" w:color="auto" w:fill="auto"/>
            <w:vAlign w:val="center"/>
            <w:hideMark/>
          </w:tcPr>
          <w:p w:rsidR="0073180C" w:rsidRPr="0073180C" w:rsidRDefault="0073180C" w:rsidP="0073180C">
            <w:pPr>
              <w:ind w:left="0" w:firstLine="0"/>
              <w:jc w:val="center"/>
              <w:rPr>
                <w:b/>
                <w:bCs/>
                <w:color w:val="000000"/>
                <w:sz w:val="18"/>
                <w:szCs w:val="18"/>
              </w:rPr>
            </w:pPr>
          </w:p>
        </w:tc>
      </w:tr>
      <w:tr w:rsidR="0073180C" w:rsidRPr="0073180C" w:rsidTr="00BD080F">
        <w:trPr>
          <w:trHeight w:val="225"/>
          <w:jc w:val="center"/>
        </w:trPr>
        <w:tc>
          <w:tcPr>
            <w:tcW w:w="2979" w:type="dxa"/>
            <w:tcBorders>
              <w:top w:val="nil"/>
              <w:left w:val="nil"/>
              <w:bottom w:val="nil"/>
              <w:right w:val="nil"/>
            </w:tcBorders>
            <w:shd w:val="clear" w:color="auto" w:fill="auto"/>
            <w:vAlign w:val="center"/>
            <w:hideMark/>
          </w:tcPr>
          <w:p w:rsidR="0073180C" w:rsidRPr="0073180C" w:rsidRDefault="0073180C" w:rsidP="0073180C">
            <w:pPr>
              <w:ind w:left="0" w:firstLine="0"/>
              <w:jc w:val="center"/>
              <w:rPr>
                <w:color w:val="000000"/>
                <w:sz w:val="18"/>
                <w:szCs w:val="18"/>
              </w:rPr>
            </w:pPr>
          </w:p>
        </w:tc>
        <w:tc>
          <w:tcPr>
            <w:tcW w:w="6661" w:type="dxa"/>
            <w:gridSpan w:val="2"/>
            <w:vMerge/>
            <w:tcBorders>
              <w:left w:val="nil"/>
              <w:bottom w:val="nil"/>
              <w:right w:val="nil"/>
            </w:tcBorders>
            <w:shd w:val="clear" w:color="auto" w:fill="auto"/>
            <w:vAlign w:val="center"/>
            <w:hideMark/>
          </w:tcPr>
          <w:p w:rsidR="0073180C" w:rsidRPr="0073180C" w:rsidRDefault="0073180C" w:rsidP="0073180C">
            <w:pPr>
              <w:ind w:left="0" w:firstLine="0"/>
              <w:jc w:val="center"/>
              <w:rPr>
                <w:color w:val="000000"/>
                <w:sz w:val="18"/>
                <w:szCs w:val="18"/>
              </w:rPr>
            </w:pPr>
          </w:p>
        </w:tc>
      </w:tr>
      <w:tr w:rsidR="0073180C" w:rsidRPr="0073180C" w:rsidTr="00BD080F">
        <w:trPr>
          <w:trHeight w:val="282"/>
          <w:jc w:val="center"/>
        </w:trPr>
        <w:tc>
          <w:tcPr>
            <w:tcW w:w="9640" w:type="dxa"/>
            <w:gridSpan w:val="3"/>
            <w:tcBorders>
              <w:top w:val="nil"/>
              <w:left w:val="nil"/>
              <w:bottom w:val="nil"/>
              <w:right w:val="nil"/>
            </w:tcBorders>
            <w:shd w:val="clear" w:color="auto" w:fill="auto"/>
            <w:vAlign w:val="center"/>
            <w:hideMark/>
          </w:tcPr>
          <w:p w:rsidR="0073180C" w:rsidRPr="0073180C" w:rsidRDefault="0073180C" w:rsidP="0073180C">
            <w:pPr>
              <w:ind w:left="0" w:firstLine="0"/>
              <w:jc w:val="center"/>
              <w:rPr>
                <w:color w:val="000000"/>
                <w:sz w:val="18"/>
                <w:szCs w:val="18"/>
              </w:rPr>
            </w:pPr>
          </w:p>
        </w:tc>
      </w:tr>
      <w:tr w:rsidR="0073180C" w:rsidRPr="0073180C" w:rsidTr="00BD080F">
        <w:trPr>
          <w:trHeight w:val="80"/>
          <w:jc w:val="center"/>
        </w:trPr>
        <w:tc>
          <w:tcPr>
            <w:tcW w:w="9640" w:type="dxa"/>
            <w:gridSpan w:val="3"/>
            <w:tcBorders>
              <w:top w:val="nil"/>
              <w:left w:val="nil"/>
              <w:bottom w:val="nil"/>
              <w:right w:val="nil"/>
            </w:tcBorders>
            <w:shd w:val="clear" w:color="auto" w:fill="auto"/>
            <w:vAlign w:val="center"/>
            <w:hideMark/>
          </w:tcPr>
          <w:p w:rsidR="0073180C" w:rsidRPr="0073180C" w:rsidRDefault="0073180C" w:rsidP="0073180C">
            <w:pPr>
              <w:ind w:left="0" w:firstLine="0"/>
              <w:jc w:val="center"/>
              <w:rPr>
                <w:b/>
                <w:bCs/>
                <w:color w:val="000000"/>
                <w:sz w:val="18"/>
                <w:szCs w:val="18"/>
              </w:rPr>
            </w:pPr>
            <w:r w:rsidRPr="0073180C">
              <w:rPr>
                <w:b/>
                <w:bCs/>
                <w:color w:val="000000"/>
                <w:sz w:val="18"/>
                <w:szCs w:val="18"/>
              </w:rPr>
              <w:t>Схема границ публичного сервитута</w:t>
            </w:r>
          </w:p>
        </w:tc>
      </w:tr>
      <w:tr w:rsidR="0073180C" w:rsidRPr="0073180C" w:rsidTr="00BD080F">
        <w:trPr>
          <w:trHeight w:val="80"/>
          <w:jc w:val="center"/>
        </w:trPr>
        <w:tc>
          <w:tcPr>
            <w:tcW w:w="9640" w:type="dxa"/>
            <w:gridSpan w:val="3"/>
            <w:tcBorders>
              <w:top w:val="nil"/>
              <w:left w:val="nil"/>
              <w:bottom w:val="nil"/>
              <w:right w:val="nil"/>
            </w:tcBorders>
            <w:shd w:val="clear" w:color="auto" w:fill="auto"/>
            <w:vAlign w:val="center"/>
            <w:hideMark/>
          </w:tcPr>
          <w:p w:rsidR="0073180C" w:rsidRPr="0073180C" w:rsidRDefault="0073180C" w:rsidP="0073180C">
            <w:pPr>
              <w:ind w:left="0" w:firstLine="0"/>
              <w:jc w:val="center"/>
              <w:rPr>
                <w:b/>
                <w:bCs/>
                <w:color w:val="000000"/>
                <w:sz w:val="18"/>
                <w:szCs w:val="18"/>
              </w:rPr>
            </w:pPr>
          </w:p>
        </w:tc>
      </w:tr>
      <w:tr w:rsidR="0073180C" w:rsidRPr="0073180C" w:rsidTr="00BD080F">
        <w:trPr>
          <w:trHeight w:val="283"/>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73180C" w:rsidRPr="0073180C" w:rsidRDefault="0073180C" w:rsidP="0073180C">
            <w:pPr>
              <w:ind w:left="0" w:firstLine="0"/>
              <w:jc w:val="left"/>
              <w:rPr>
                <w:b/>
                <w:bCs/>
                <w:color w:val="000000"/>
                <w:sz w:val="18"/>
                <w:szCs w:val="18"/>
              </w:rPr>
            </w:pPr>
            <w:r w:rsidRPr="0073180C">
              <w:rPr>
                <w:b/>
                <w:bCs/>
                <w:color w:val="000000"/>
                <w:sz w:val="18"/>
                <w:szCs w:val="18"/>
              </w:rPr>
              <w:t xml:space="preserve">Общая площадь испрашиваемого публичного сервитута - 1192 </w:t>
            </w:r>
            <w:proofErr w:type="spellStart"/>
            <w:r w:rsidRPr="0073180C">
              <w:rPr>
                <w:b/>
                <w:bCs/>
                <w:color w:val="000000"/>
                <w:sz w:val="18"/>
                <w:szCs w:val="18"/>
              </w:rPr>
              <w:t>кв.м</w:t>
            </w:r>
            <w:proofErr w:type="spellEnd"/>
            <w:r w:rsidRPr="0073180C">
              <w:rPr>
                <w:b/>
                <w:bCs/>
                <w:color w:val="000000"/>
                <w:sz w:val="18"/>
                <w:szCs w:val="18"/>
              </w:rPr>
              <w:t>.</w:t>
            </w:r>
          </w:p>
        </w:tc>
      </w:tr>
      <w:tr w:rsidR="0073180C" w:rsidRPr="0073180C" w:rsidTr="00BD080F">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73180C" w:rsidRPr="0073180C" w:rsidRDefault="0073180C" w:rsidP="0073180C">
            <w:pPr>
              <w:widowControl w:val="0"/>
              <w:autoSpaceDE w:val="0"/>
              <w:autoSpaceDN w:val="0"/>
              <w:ind w:left="29" w:firstLine="0"/>
              <w:rPr>
                <w:sz w:val="18"/>
                <w:szCs w:val="18"/>
                <w:lang w:eastAsia="en-US"/>
              </w:rPr>
            </w:pPr>
            <w:r w:rsidRPr="0073180C">
              <w:rPr>
                <w:b/>
                <w:bCs/>
                <w:color w:val="000000"/>
                <w:sz w:val="18"/>
                <w:szCs w:val="18"/>
              </w:rPr>
              <w:t xml:space="preserve">Публичный сервитут испрашивается в отношении земель, государственная собственность на который не разграничена - 1192 </w:t>
            </w:r>
            <w:proofErr w:type="spellStart"/>
            <w:r w:rsidRPr="0073180C">
              <w:rPr>
                <w:b/>
                <w:bCs/>
                <w:color w:val="000000"/>
                <w:sz w:val="18"/>
                <w:szCs w:val="18"/>
              </w:rPr>
              <w:t>кв.м</w:t>
            </w:r>
            <w:proofErr w:type="spellEnd"/>
            <w:r w:rsidRPr="0073180C">
              <w:rPr>
                <w:b/>
                <w:bCs/>
                <w:color w:val="000000"/>
                <w:sz w:val="18"/>
                <w:szCs w:val="18"/>
              </w:rPr>
              <w:t>.</w:t>
            </w:r>
          </w:p>
        </w:tc>
      </w:tr>
      <w:tr w:rsidR="0073180C" w:rsidRPr="0073180C" w:rsidTr="00BD080F">
        <w:trPr>
          <w:trHeight w:val="431"/>
          <w:jc w:val="center"/>
        </w:trPr>
        <w:tc>
          <w:tcPr>
            <w:tcW w:w="29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180C" w:rsidRPr="0073180C" w:rsidRDefault="0073180C" w:rsidP="0073180C">
            <w:pPr>
              <w:ind w:left="0" w:firstLine="0"/>
              <w:jc w:val="center"/>
              <w:rPr>
                <w:b/>
                <w:bCs/>
                <w:color w:val="000000"/>
                <w:sz w:val="18"/>
                <w:szCs w:val="18"/>
              </w:rPr>
            </w:pPr>
            <w:r w:rsidRPr="0073180C">
              <w:rPr>
                <w:b/>
                <w:bCs/>
                <w:color w:val="000000"/>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73180C" w:rsidRPr="0073180C" w:rsidRDefault="0073180C" w:rsidP="0073180C">
            <w:pPr>
              <w:ind w:left="0" w:firstLine="0"/>
              <w:jc w:val="center"/>
              <w:rPr>
                <w:b/>
                <w:bCs/>
                <w:color w:val="000000"/>
                <w:sz w:val="18"/>
                <w:szCs w:val="18"/>
              </w:rPr>
            </w:pPr>
            <w:r w:rsidRPr="0073180C">
              <w:rPr>
                <w:b/>
                <w:bCs/>
                <w:color w:val="000000"/>
                <w:sz w:val="18"/>
                <w:szCs w:val="18"/>
              </w:rPr>
              <w:t>Координаты</w:t>
            </w:r>
          </w:p>
        </w:tc>
      </w:tr>
      <w:tr w:rsidR="0073180C" w:rsidRPr="0073180C" w:rsidTr="00BD080F">
        <w:trPr>
          <w:trHeight w:val="283"/>
          <w:jc w:val="center"/>
        </w:trPr>
        <w:tc>
          <w:tcPr>
            <w:tcW w:w="2979" w:type="dxa"/>
            <w:vMerge/>
            <w:tcBorders>
              <w:top w:val="nil"/>
              <w:left w:val="single" w:sz="4" w:space="0" w:color="auto"/>
              <w:bottom w:val="single" w:sz="4" w:space="0" w:color="auto"/>
              <w:right w:val="single" w:sz="4" w:space="0" w:color="auto"/>
            </w:tcBorders>
            <w:vAlign w:val="center"/>
            <w:hideMark/>
          </w:tcPr>
          <w:p w:rsidR="0073180C" w:rsidRPr="0073180C" w:rsidRDefault="0073180C" w:rsidP="0073180C">
            <w:pPr>
              <w:ind w:left="0" w:firstLine="0"/>
              <w:jc w:val="left"/>
              <w:rPr>
                <w:b/>
                <w:bCs/>
                <w:color w:val="000000"/>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73180C" w:rsidRPr="0073180C" w:rsidRDefault="0073180C" w:rsidP="0073180C">
            <w:pPr>
              <w:ind w:left="0" w:firstLine="0"/>
              <w:jc w:val="center"/>
              <w:rPr>
                <w:b/>
                <w:bCs/>
                <w:color w:val="000000"/>
                <w:sz w:val="18"/>
                <w:szCs w:val="18"/>
              </w:rPr>
            </w:pPr>
            <w:r w:rsidRPr="0073180C">
              <w:rPr>
                <w:b/>
                <w:bCs/>
                <w:color w:val="000000"/>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73180C" w:rsidRPr="0073180C" w:rsidRDefault="0073180C" w:rsidP="0073180C">
            <w:pPr>
              <w:ind w:left="0" w:firstLine="0"/>
              <w:jc w:val="center"/>
              <w:rPr>
                <w:b/>
                <w:bCs/>
                <w:color w:val="000000"/>
                <w:sz w:val="18"/>
                <w:szCs w:val="18"/>
              </w:rPr>
            </w:pPr>
            <w:r w:rsidRPr="0073180C">
              <w:rPr>
                <w:b/>
                <w:bCs/>
                <w:color w:val="000000"/>
                <w:sz w:val="18"/>
                <w:szCs w:val="18"/>
              </w:rPr>
              <w:t>Y</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color w:val="000000"/>
                <w:sz w:val="18"/>
                <w:szCs w:val="18"/>
              </w:rPr>
            </w:pPr>
            <w:r w:rsidRPr="0073180C">
              <w:rPr>
                <w:rFonts w:eastAsiaTheme="minorHAnsi"/>
                <w:color w:val="000000"/>
                <w:sz w:val="18"/>
                <w:szCs w:val="18"/>
                <w:lang w:eastAsia="en-US"/>
              </w:rPr>
              <w:t>1</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406797.36</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3344426.19</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2</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406788.94</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3344439.36</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406786.72</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3344442.82</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406760.86</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3344455.73</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5</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406742.06</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3344488.25</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6</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406738.16</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3344486.00</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7</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406757.76</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3344452.24</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8</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406783.60</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3344439.35</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9</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406793.57</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3344423.77</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1</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406797.36</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3344426.19</w:t>
            </w:r>
          </w:p>
        </w:tc>
      </w:tr>
      <w:tr w:rsidR="0073180C" w:rsidRPr="0073180C" w:rsidTr="00BD080F">
        <w:trPr>
          <w:cantSplit/>
          <w:trHeight w:val="283"/>
          <w:jc w:val="center"/>
        </w:trPr>
        <w:tc>
          <w:tcPr>
            <w:tcW w:w="9640" w:type="dxa"/>
            <w:gridSpan w:val="3"/>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10</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406624.01</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3344268.61</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11</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406618.77</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3344275.70</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12</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406602.84</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3344297.25</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13</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406593.92</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3344309.00</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14</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406599.03</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3344314.10</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15</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406596.09</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3344317.52</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16</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406591.18</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3344312.61</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17</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406587.68</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3344317.21</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18</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406584.23</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3344314.52</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19</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406620.84</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3344265.40</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10</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406624.01</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3344268.61</w:t>
            </w:r>
          </w:p>
        </w:tc>
      </w:tr>
      <w:tr w:rsidR="0073180C" w:rsidRPr="0073180C" w:rsidTr="00BD080F">
        <w:trPr>
          <w:cantSplit/>
          <w:trHeight w:val="283"/>
          <w:jc w:val="center"/>
        </w:trPr>
        <w:tc>
          <w:tcPr>
            <w:tcW w:w="9640" w:type="dxa"/>
            <w:gridSpan w:val="3"/>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20</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406545.18</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3344286.57</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21</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406489.64</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3344350.87</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22</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406472.80</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3344368.73</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23</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406469.53</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3344365.64</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24</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406486.29</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3344347.84</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25</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406515.00</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3344314.52</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26</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406525.75</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3344302.04</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27</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406536.92</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3344289.08</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28</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406541.56</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3344283.70</w:t>
            </w:r>
          </w:p>
        </w:tc>
      </w:tr>
      <w:tr w:rsidR="0073180C" w:rsidRPr="0073180C" w:rsidTr="00BD080F">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20</w:t>
            </w:r>
          </w:p>
        </w:tc>
        <w:tc>
          <w:tcPr>
            <w:tcW w:w="3741"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406545.18</w:t>
            </w:r>
          </w:p>
        </w:tc>
        <w:tc>
          <w:tcPr>
            <w:tcW w:w="2920" w:type="dxa"/>
            <w:tcBorders>
              <w:top w:val="nil"/>
              <w:left w:val="nil"/>
              <w:bottom w:val="single" w:sz="4" w:space="0" w:color="auto"/>
              <w:right w:val="single" w:sz="4" w:space="0" w:color="auto"/>
            </w:tcBorders>
            <w:shd w:val="clear" w:color="auto" w:fill="auto"/>
          </w:tcPr>
          <w:p w:rsidR="0073180C" w:rsidRPr="0073180C" w:rsidRDefault="0073180C" w:rsidP="0073180C">
            <w:pPr>
              <w:ind w:left="0" w:firstLine="0"/>
              <w:jc w:val="center"/>
              <w:rPr>
                <w:rFonts w:eastAsiaTheme="minorHAnsi"/>
                <w:color w:val="000000"/>
                <w:sz w:val="18"/>
                <w:szCs w:val="18"/>
                <w:lang w:eastAsia="en-US"/>
              </w:rPr>
            </w:pPr>
            <w:r w:rsidRPr="0073180C">
              <w:rPr>
                <w:rFonts w:eastAsiaTheme="minorHAnsi"/>
                <w:color w:val="000000"/>
                <w:sz w:val="18"/>
                <w:szCs w:val="18"/>
                <w:lang w:eastAsia="en-US"/>
              </w:rPr>
              <w:t>3344286.57</w:t>
            </w:r>
          </w:p>
        </w:tc>
      </w:tr>
      <w:tr w:rsidR="0073180C" w:rsidRPr="0073180C" w:rsidTr="00BD080F">
        <w:trPr>
          <w:trHeight w:val="282"/>
          <w:jc w:val="center"/>
        </w:trPr>
        <w:tc>
          <w:tcPr>
            <w:tcW w:w="2979" w:type="dxa"/>
            <w:tcBorders>
              <w:top w:val="single" w:sz="4" w:space="0" w:color="auto"/>
              <w:bottom w:val="single" w:sz="4" w:space="0" w:color="auto"/>
            </w:tcBorders>
            <w:shd w:val="clear" w:color="auto" w:fill="auto"/>
            <w:vAlign w:val="bottom"/>
          </w:tcPr>
          <w:p w:rsidR="0073180C" w:rsidRPr="0073180C" w:rsidRDefault="0073180C" w:rsidP="0073180C">
            <w:pPr>
              <w:ind w:left="0" w:firstLine="0"/>
              <w:jc w:val="center"/>
              <w:rPr>
                <w:color w:val="000000"/>
                <w:sz w:val="18"/>
                <w:szCs w:val="18"/>
              </w:rPr>
            </w:pPr>
          </w:p>
        </w:tc>
        <w:tc>
          <w:tcPr>
            <w:tcW w:w="3741" w:type="dxa"/>
            <w:tcBorders>
              <w:top w:val="single" w:sz="4" w:space="0" w:color="auto"/>
              <w:bottom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p>
        </w:tc>
        <w:tc>
          <w:tcPr>
            <w:tcW w:w="2920" w:type="dxa"/>
            <w:tcBorders>
              <w:top w:val="single" w:sz="4" w:space="0" w:color="auto"/>
              <w:bottom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p>
        </w:tc>
      </w:tr>
      <w:tr w:rsidR="0073180C" w:rsidRPr="0073180C" w:rsidTr="00BD080F">
        <w:trPr>
          <w:trHeight w:val="56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color w:val="000000"/>
                <w:sz w:val="18"/>
                <w:szCs w:val="18"/>
              </w:rPr>
            </w:pPr>
            <w:r w:rsidRPr="0073180C">
              <w:rPr>
                <w:color w:val="000000"/>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lang w:eastAsia="en-US"/>
              </w:rPr>
            </w:pPr>
            <w:r w:rsidRPr="0073180C">
              <w:rPr>
                <w:color w:val="000000"/>
                <w:sz w:val="18"/>
                <w:szCs w:val="18"/>
              </w:rPr>
              <w:t>Цель установления публичного сервитута</w:t>
            </w:r>
          </w:p>
        </w:tc>
      </w:tr>
      <w:tr w:rsidR="0073180C" w:rsidRPr="0073180C" w:rsidTr="00BD080F">
        <w:trPr>
          <w:trHeight w:val="679"/>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color w:val="000000"/>
                <w:sz w:val="18"/>
                <w:szCs w:val="18"/>
              </w:rPr>
            </w:pPr>
            <w:r w:rsidRPr="0073180C">
              <w:rPr>
                <w:color w:val="000000"/>
                <w:sz w:val="18"/>
                <w:szCs w:val="18"/>
              </w:rPr>
              <w:lastRenderedPageBreak/>
              <w:t xml:space="preserve">1192 </w:t>
            </w:r>
            <w:proofErr w:type="spellStart"/>
            <w:r w:rsidRPr="0073180C">
              <w:rPr>
                <w:color w:val="000000"/>
                <w:sz w:val="18"/>
                <w:szCs w:val="18"/>
              </w:rPr>
              <w:t>кв.м</w:t>
            </w:r>
            <w:proofErr w:type="spellEnd"/>
            <w:r w:rsidRPr="0073180C">
              <w:rPr>
                <w:color w:val="000000"/>
                <w:sz w:val="18"/>
                <w:szCs w:val="18"/>
              </w:rPr>
              <w:t>.</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73180C" w:rsidRPr="0073180C" w:rsidRDefault="0073180C" w:rsidP="0073180C">
            <w:pPr>
              <w:ind w:left="0" w:firstLine="0"/>
              <w:jc w:val="center"/>
              <w:rPr>
                <w:rFonts w:eastAsiaTheme="minorHAnsi"/>
                <w:color w:val="000000"/>
                <w:sz w:val="18"/>
                <w:szCs w:val="18"/>
                <w:shd w:val="clear" w:color="auto" w:fill="FFFFFF"/>
                <w:lang w:eastAsia="en-US"/>
              </w:rPr>
            </w:pPr>
            <w:r w:rsidRPr="0073180C">
              <w:rPr>
                <w:color w:val="000000"/>
                <w:sz w:val="18"/>
                <w:szCs w:val="18"/>
              </w:rPr>
              <w:t xml:space="preserve">Строительство </w:t>
            </w:r>
            <w:r w:rsidRPr="0073180C">
              <w:rPr>
                <w:rFonts w:eastAsiaTheme="minorHAnsi"/>
                <w:sz w:val="18"/>
                <w:szCs w:val="18"/>
                <w:lang w:eastAsia="en-US"/>
              </w:rPr>
              <w:t xml:space="preserve">объекта электросетевого хозяйства "ВЛ 0,4 </w:t>
            </w:r>
            <w:proofErr w:type="spellStart"/>
            <w:r w:rsidRPr="0073180C">
              <w:rPr>
                <w:rFonts w:eastAsiaTheme="minorHAnsi"/>
                <w:sz w:val="18"/>
                <w:szCs w:val="18"/>
                <w:lang w:eastAsia="en-US"/>
              </w:rPr>
              <w:t>кВ</w:t>
            </w:r>
            <w:proofErr w:type="spellEnd"/>
            <w:r w:rsidRPr="0073180C">
              <w:rPr>
                <w:rFonts w:eastAsiaTheme="minorHAnsi"/>
                <w:sz w:val="18"/>
                <w:szCs w:val="18"/>
                <w:lang w:eastAsia="en-US"/>
              </w:rPr>
              <w:t xml:space="preserve"> от КТП 10/0,4 </w:t>
            </w:r>
            <w:proofErr w:type="spellStart"/>
            <w:r w:rsidRPr="0073180C">
              <w:rPr>
                <w:rFonts w:eastAsiaTheme="minorHAnsi"/>
                <w:sz w:val="18"/>
                <w:szCs w:val="18"/>
                <w:lang w:eastAsia="en-US"/>
              </w:rPr>
              <w:t>кВ</w:t>
            </w:r>
            <w:proofErr w:type="spellEnd"/>
            <w:r w:rsidRPr="0073180C">
              <w:rPr>
                <w:rFonts w:eastAsiaTheme="minorHAnsi"/>
                <w:sz w:val="18"/>
                <w:szCs w:val="18"/>
                <w:lang w:eastAsia="en-US"/>
              </w:rPr>
              <w:t xml:space="preserve"> №1-1814 </w:t>
            </w:r>
            <w:proofErr w:type="spellStart"/>
            <w:r w:rsidRPr="0073180C">
              <w:rPr>
                <w:rFonts w:eastAsiaTheme="minorHAnsi"/>
                <w:sz w:val="18"/>
                <w:szCs w:val="18"/>
                <w:lang w:eastAsia="en-US"/>
              </w:rPr>
              <w:t>с</w:t>
            </w:r>
            <w:proofErr w:type="gramStart"/>
            <w:r w:rsidRPr="0073180C">
              <w:rPr>
                <w:rFonts w:eastAsiaTheme="minorHAnsi"/>
                <w:sz w:val="18"/>
                <w:szCs w:val="18"/>
                <w:lang w:eastAsia="en-US"/>
              </w:rPr>
              <w:t>.Х</w:t>
            </w:r>
            <w:proofErr w:type="gramEnd"/>
            <w:r w:rsidRPr="0073180C">
              <w:rPr>
                <w:rFonts w:eastAsiaTheme="minorHAnsi"/>
                <w:sz w:val="18"/>
                <w:szCs w:val="18"/>
                <w:lang w:eastAsia="en-US"/>
              </w:rPr>
              <w:t>омутово</w:t>
            </w:r>
            <w:proofErr w:type="spellEnd"/>
            <w:r w:rsidRPr="0073180C">
              <w:rPr>
                <w:rFonts w:eastAsiaTheme="minorHAnsi"/>
                <w:sz w:val="18"/>
                <w:szCs w:val="18"/>
                <w:lang w:eastAsia="en-US"/>
              </w:rPr>
              <w:t>", инв. 6000922212 (ТР 3147/24, 6930/24, 6027/24), необходимого для подключения (технологического присоединения) к сетям инженерно-технического обеспечения</w:t>
            </w:r>
          </w:p>
        </w:tc>
      </w:tr>
    </w:tbl>
    <w:p w:rsidR="0073180C" w:rsidRPr="0073180C" w:rsidRDefault="0073180C" w:rsidP="0073180C">
      <w:pPr>
        <w:spacing w:after="200" w:line="276" w:lineRule="auto"/>
        <w:ind w:left="-1134" w:firstLine="0"/>
        <w:jc w:val="center"/>
        <w:rPr>
          <w:rFonts w:eastAsiaTheme="minorHAnsi"/>
          <w:noProof/>
          <w:sz w:val="18"/>
          <w:szCs w:val="18"/>
          <w:lang w:val="en-US" w:eastAsia="en-US"/>
        </w:rPr>
      </w:pPr>
      <w:r w:rsidRPr="0073180C">
        <w:rPr>
          <w:rFonts w:eastAsiaTheme="minorHAnsi"/>
          <w:noProof/>
          <w:sz w:val="18"/>
          <w:szCs w:val="18"/>
        </w:rPr>
        <w:drawing>
          <wp:inline distT="0" distB="0" distL="0" distR="0" wp14:anchorId="0F0ADDF0" wp14:editId="2EF0FB15">
            <wp:extent cx="7162800" cy="8589932"/>
            <wp:effectExtent l="0" t="0" r="0" b="190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176309" cy="8606132"/>
                    </a:xfrm>
                    <a:prstGeom prst="rect">
                      <a:avLst/>
                    </a:prstGeom>
                    <a:noFill/>
                    <a:ln>
                      <a:noFill/>
                    </a:ln>
                  </pic:spPr>
                </pic:pic>
              </a:graphicData>
            </a:graphic>
          </wp:inline>
        </w:drawing>
      </w:r>
    </w:p>
    <w:p w:rsidR="0073180C" w:rsidRPr="0073180C" w:rsidRDefault="0073180C" w:rsidP="0073180C">
      <w:pPr>
        <w:spacing w:after="200" w:line="276" w:lineRule="auto"/>
        <w:ind w:left="0" w:firstLine="0"/>
        <w:rPr>
          <w:rFonts w:eastAsiaTheme="minorHAnsi"/>
          <w:sz w:val="18"/>
          <w:szCs w:val="18"/>
          <w:lang w:eastAsia="en-US"/>
        </w:rPr>
      </w:pPr>
      <w:r w:rsidRPr="0073180C">
        <w:rPr>
          <w:rFonts w:eastAsiaTheme="minorHAnsi"/>
          <w:sz w:val="18"/>
          <w:szCs w:val="18"/>
          <w:lang w:eastAsia="en-US"/>
        </w:rPr>
        <w:t xml:space="preserve">Заместитель Мэра по жизнеобеспечению                                                                  Ю.Р. </w:t>
      </w:r>
      <w:proofErr w:type="spellStart"/>
      <w:r w:rsidRPr="0073180C">
        <w:rPr>
          <w:rFonts w:eastAsiaTheme="minorHAnsi"/>
          <w:sz w:val="18"/>
          <w:szCs w:val="18"/>
          <w:lang w:eastAsia="en-US"/>
        </w:rPr>
        <w:t>Витер</w:t>
      </w:r>
      <w:proofErr w:type="spellEnd"/>
    </w:p>
    <w:p w:rsidR="00255F1B" w:rsidRPr="00255F1B" w:rsidRDefault="00255F1B" w:rsidP="00255F1B">
      <w:pPr>
        <w:spacing w:after="200" w:line="276" w:lineRule="auto"/>
        <w:ind w:left="0" w:firstLine="567"/>
        <w:rPr>
          <w:rFonts w:eastAsiaTheme="minorHAnsi" w:cstheme="minorBidi"/>
          <w:i/>
          <w:sz w:val="18"/>
          <w:szCs w:val="18"/>
          <w:lang w:eastAsia="en-US"/>
        </w:rPr>
      </w:pPr>
      <w:r w:rsidRPr="00255F1B">
        <w:rPr>
          <w:rFonts w:eastAsiaTheme="minorHAnsi" w:cstheme="minorBidi"/>
          <w:i/>
          <w:sz w:val="18"/>
          <w:szCs w:val="18"/>
          <w:lang w:eastAsia="en-US"/>
        </w:rPr>
        <w:lastRenderedPageBreak/>
        <w:t xml:space="preserve">                                    </w:t>
      </w:r>
    </w:p>
    <w:p w:rsidR="00567E91" w:rsidRPr="00567E91" w:rsidRDefault="00567E91" w:rsidP="00567E91">
      <w:pPr>
        <w:spacing w:after="200" w:line="276" w:lineRule="auto"/>
        <w:ind w:left="0" w:firstLine="567"/>
        <w:rPr>
          <w:rFonts w:eastAsiaTheme="minorHAnsi" w:cstheme="minorBidi"/>
          <w:i/>
          <w:sz w:val="18"/>
          <w:szCs w:val="18"/>
          <w:lang w:eastAsia="en-US"/>
        </w:rPr>
      </w:pPr>
      <w:r w:rsidRPr="00567E91">
        <w:rPr>
          <w:rFonts w:eastAsiaTheme="minorHAnsi" w:cstheme="minorBidi"/>
          <w:i/>
          <w:sz w:val="18"/>
          <w:szCs w:val="18"/>
          <w:lang w:eastAsia="en-US"/>
        </w:rPr>
        <w:t xml:space="preserve">      </w:t>
      </w:r>
    </w:p>
    <w:p w:rsidR="00567E91" w:rsidRPr="00567E91" w:rsidRDefault="00567E91" w:rsidP="00567E91">
      <w:pPr>
        <w:spacing w:after="200" w:line="276" w:lineRule="auto"/>
        <w:ind w:left="0" w:firstLine="567"/>
        <w:rPr>
          <w:rFonts w:eastAsiaTheme="minorHAnsi" w:cstheme="minorBidi"/>
          <w:i/>
          <w:sz w:val="18"/>
          <w:szCs w:val="18"/>
          <w:lang w:eastAsia="en-US"/>
        </w:rPr>
      </w:pPr>
    </w:p>
    <w:p w:rsidR="00567E91" w:rsidRPr="00567E91" w:rsidRDefault="00567E91" w:rsidP="00567E91">
      <w:pPr>
        <w:spacing w:after="200" w:line="276" w:lineRule="auto"/>
        <w:ind w:left="0" w:firstLine="567"/>
        <w:rPr>
          <w:rFonts w:eastAsiaTheme="minorHAnsi" w:cstheme="minorBidi"/>
          <w:i/>
          <w:sz w:val="18"/>
          <w:szCs w:val="18"/>
          <w:lang w:eastAsia="en-US"/>
        </w:rPr>
      </w:pPr>
    </w:p>
    <w:p w:rsidR="00567E91" w:rsidRPr="00567E91" w:rsidRDefault="00567E91" w:rsidP="00567E91">
      <w:pPr>
        <w:spacing w:after="200" w:line="276" w:lineRule="auto"/>
        <w:ind w:left="0" w:firstLine="567"/>
        <w:rPr>
          <w:rFonts w:eastAsiaTheme="minorHAnsi" w:cstheme="minorBidi"/>
          <w:i/>
          <w:sz w:val="18"/>
          <w:szCs w:val="18"/>
          <w:lang w:eastAsia="en-US"/>
        </w:rPr>
      </w:pPr>
    </w:p>
    <w:p w:rsidR="00567E91" w:rsidRPr="003B154E" w:rsidRDefault="00567E91" w:rsidP="000573E2">
      <w:pPr>
        <w:spacing w:after="200" w:line="276" w:lineRule="auto"/>
        <w:ind w:left="0" w:firstLine="567"/>
        <w:rPr>
          <w:rFonts w:eastAsiaTheme="minorHAnsi" w:cstheme="minorBidi"/>
          <w:i/>
          <w:sz w:val="18"/>
          <w:szCs w:val="18"/>
          <w:lang w:eastAsia="en-US"/>
        </w:rPr>
      </w:pPr>
    </w:p>
    <w:p w:rsidR="000573E2" w:rsidRPr="000573E2" w:rsidRDefault="000573E2" w:rsidP="000573E2">
      <w:pPr>
        <w:spacing w:after="200" w:line="276" w:lineRule="auto"/>
        <w:ind w:left="0" w:firstLine="567"/>
        <w:rPr>
          <w:rFonts w:eastAsiaTheme="minorHAnsi" w:cstheme="minorBidi"/>
          <w:i/>
          <w:noProof/>
          <w:sz w:val="18"/>
          <w:szCs w:val="18"/>
          <w:lang w:eastAsia="en-US"/>
        </w:rPr>
      </w:pPr>
    </w:p>
    <w:p w:rsidR="00C95242" w:rsidRPr="00C95242" w:rsidRDefault="00C95242" w:rsidP="000573E2">
      <w:pPr>
        <w:spacing w:after="200" w:line="276" w:lineRule="auto"/>
        <w:ind w:left="0" w:firstLine="567"/>
        <w:rPr>
          <w:rFonts w:eastAsiaTheme="minorHAnsi" w:cstheme="minorBidi"/>
          <w:noProof/>
          <w:szCs w:val="22"/>
          <w:lang w:eastAsia="en-US"/>
        </w:rPr>
      </w:pPr>
    </w:p>
    <w:p w:rsidR="00C95242" w:rsidRPr="00E036A6" w:rsidRDefault="00C95242" w:rsidP="000573E2">
      <w:pPr>
        <w:tabs>
          <w:tab w:val="left" w:pos="426"/>
          <w:tab w:val="left" w:pos="3976"/>
        </w:tabs>
        <w:ind w:left="0" w:right="-142" w:firstLine="567"/>
        <w:rPr>
          <w:i/>
          <w:sz w:val="18"/>
          <w:szCs w:val="18"/>
        </w:rPr>
      </w:pPr>
    </w:p>
    <w:p w:rsidR="00E036A6" w:rsidRPr="00E036A6" w:rsidRDefault="00E036A6" w:rsidP="000573E2">
      <w:pPr>
        <w:tabs>
          <w:tab w:val="left" w:pos="426"/>
          <w:tab w:val="left" w:pos="3976"/>
        </w:tabs>
        <w:ind w:left="0" w:right="-142" w:firstLine="567"/>
        <w:rPr>
          <w:i/>
          <w:sz w:val="18"/>
          <w:szCs w:val="18"/>
        </w:rPr>
      </w:pPr>
    </w:p>
    <w:p w:rsidR="00E036A6" w:rsidRPr="00E036A6" w:rsidRDefault="00E036A6" w:rsidP="000573E2">
      <w:pPr>
        <w:tabs>
          <w:tab w:val="left" w:pos="426"/>
          <w:tab w:val="left" w:pos="3976"/>
        </w:tabs>
        <w:ind w:left="0" w:right="-142" w:firstLine="567"/>
        <w:rPr>
          <w:i/>
          <w:sz w:val="18"/>
          <w:szCs w:val="18"/>
        </w:rPr>
      </w:pPr>
    </w:p>
    <w:p w:rsidR="00E036A6" w:rsidRPr="006D0778" w:rsidRDefault="00E036A6" w:rsidP="000573E2">
      <w:pPr>
        <w:tabs>
          <w:tab w:val="left" w:pos="426"/>
          <w:tab w:val="left" w:pos="3976"/>
        </w:tabs>
        <w:ind w:left="0" w:right="-142" w:firstLine="567"/>
        <w:rPr>
          <w:i/>
          <w:sz w:val="18"/>
          <w:szCs w:val="18"/>
        </w:rPr>
      </w:pPr>
    </w:p>
    <w:sectPr w:rsidR="00E036A6" w:rsidRPr="006D0778" w:rsidSect="00B42054">
      <w:pgSz w:w="11906" w:h="16838"/>
      <w:pgMar w:top="993" w:right="849"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67DF" w:rsidRDefault="008367DF" w:rsidP="00BD744E">
      <w:r>
        <w:separator/>
      </w:r>
    </w:p>
  </w:endnote>
  <w:endnote w:type="continuationSeparator" w:id="0">
    <w:p w:rsidR="008367DF" w:rsidRDefault="008367DF"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67DF" w:rsidRDefault="008367DF" w:rsidP="00BD744E">
      <w:r>
        <w:separator/>
      </w:r>
    </w:p>
  </w:footnote>
  <w:footnote w:type="continuationSeparator" w:id="0">
    <w:p w:rsidR="008367DF" w:rsidRDefault="008367DF"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E9A6267"/>
    <w:multiLevelType w:val="multilevel"/>
    <w:tmpl w:val="61DA639E"/>
    <w:lvl w:ilvl="0">
      <w:start w:val="1"/>
      <w:numFmt w:val="decimal"/>
      <w:lvlText w:val="%1."/>
      <w:lvlJc w:val="left"/>
      <w:pPr>
        <w:ind w:left="4510" w:hanging="540"/>
      </w:pPr>
      <w:rPr>
        <w:rFonts w:ascii="Times New Roman" w:eastAsia="Times New Roman"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8">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9">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1">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9"/>
  </w:num>
  <w:num w:numId="5">
    <w:abstractNumId w:val="8"/>
  </w:num>
  <w:num w:numId="6">
    <w:abstractNumId w:val="10"/>
  </w:num>
  <w:num w:numId="7">
    <w:abstractNumId w:val="6"/>
  </w:num>
  <w:num w:numId="8">
    <w:abstractNumId w:val="11"/>
  </w:num>
  <w:num w:numId="9">
    <w:abstractNumId w:val="14"/>
  </w:num>
  <w:num w:numId="10">
    <w:abstractNumId w:val="12"/>
  </w:num>
  <w:num w:numId="11">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74"/>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68B"/>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18D"/>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2ACB"/>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2AC4"/>
    <w:rsid w:val="0005435F"/>
    <w:rsid w:val="000543F8"/>
    <w:rsid w:val="000546F2"/>
    <w:rsid w:val="00054D4B"/>
    <w:rsid w:val="00054FFB"/>
    <w:rsid w:val="0005529B"/>
    <w:rsid w:val="0005581B"/>
    <w:rsid w:val="00056340"/>
    <w:rsid w:val="000563CA"/>
    <w:rsid w:val="000565B3"/>
    <w:rsid w:val="000565F9"/>
    <w:rsid w:val="000566C9"/>
    <w:rsid w:val="00056F28"/>
    <w:rsid w:val="000572B3"/>
    <w:rsid w:val="000573E2"/>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AF8"/>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EE6"/>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02A"/>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550"/>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6E7"/>
    <w:rsid w:val="0013081C"/>
    <w:rsid w:val="00130AAB"/>
    <w:rsid w:val="00130E18"/>
    <w:rsid w:val="00131882"/>
    <w:rsid w:val="0013188E"/>
    <w:rsid w:val="00131AF5"/>
    <w:rsid w:val="00131C0E"/>
    <w:rsid w:val="001322D0"/>
    <w:rsid w:val="00133DE6"/>
    <w:rsid w:val="00134A76"/>
    <w:rsid w:val="001356CC"/>
    <w:rsid w:val="00135F8C"/>
    <w:rsid w:val="001363AD"/>
    <w:rsid w:val="0013649B"/>
    <w:rsid w:val="001366EA"/>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6893"/>
    <w:rsid w:val="0014719B"/>
    <w:rsid w:val="001477B8"/>
    <w:rsid w:val="001478C2"/>
    <w:rsid w:val="001509AD"/>
    <w:rsid w:val="00150A90"/>
    <w:rsid w:val="001512CF"/>
    <w:rsid w:val="0015191F"/>
    <w:rsid w:val="00151BAF"/>
    <w:rsid w:val="00151F36"/>
    <w:rsid w:val="00152144"/>
    <w:rsid w:val="00152E70"/>
    <w:rsid w:val="0015305C"/>
    <w:rsid w:val="0015313E"/>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23E"/>
    <w:rsid w:val="00172557"/>
    <w:rsid w:val="00172593"/>
    <w:rsid w:val="00172E32"/>
    <w:rsid w:val="0017301D"/>
    <w:rsid w:val="0017311F"/>
    <w:rsid w:val="00173416"/>
    <w:rsid w:val="00173BF4"/>
    <w:rsid w:val="00173E50"/>
    <w:rsid w:val="00174858"/>
    <w:rsid w:val="00174D55"/>
    <w:rsid w:val="00174EC4"/>
    <w:rsid w:val="001750B7"/>
    <w:rsid w:val="0017568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77A1"/>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6E00"/>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5F1B"/>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815"/>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9AA"/>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CB4"/>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9CE"/>
    <w:rsid w:val="00391E7D"/>
    <w:rsid w:val="00392A7C"/>
    <w:rsid w:val="00392CCB"/>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54E"/>
    <w:rsid w:val="003B1D5E"/>
    <w:rsid w:val="003B27A9"/>
    <w:rsid w:val="003B27F7"/>
    <w:rsid w:val="003B359E"/>
    <w:rsid w:val="003B3D98"/>
    <w:rsid w:val="003B3E76"/>
    <w:rsid w:val="003B4355"/>
    <w:rsid w:val="003B4933"/>
    <w:rsid w:val="003B4A39"/>
    <w:rsid w:val="003B4F56"/>
    <w:rsid w:val="003B57D8"/>
    <w:rsid w:val="003B5EDE"/>
    <w:rsid w:val="003B62A9"/>
    <w:rsid w:val="003B6493"/>
    <w:rsid w:val="003B66A6"/>
    <w:rsid w:val="003B69B7"/>
    <w:rsid w:val="003B6FC1"/>
    <w:rsid w:val="003B7176"/>
    <w:rsid w:val="003B7574"/>
    <w:rsid w:val="003B77B2"/>
    <w:rsid w:val="003B7A32"/>
    <w:rsid w:val="003C03D0"/>
    <w:rsid w:val="003C074B"/>
    <w:rsid w:val="003C0A96"/>
    <w:rsid w:val="003C0B7A"/>
    <w:rsid w:val="003C1214"/>
    <w:rsid w:val="003C14E9"/>
    <w:rsid w:val="003C1B3C"/>
    <w:rsid w:val="003C1BF9"/>
    <w:rsid w:val="003C264E"/>
    <w:rsid w:val="003C33FE"/>
    <w:rsid w:val="003C3D7D"/>
    <w:rsid w:val="003C4AF0"/>
    <w:rsid w:val="003C580A"/>
    <w:rsid w:val="003C648F"/>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B9F"/>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4FBD"/>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383"/>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999"/>
    <w:rsid w:val="004F7C07"/>
    <w:rsid w:val="004F7FA1"/>
    <w:rsid w:val="0050321E"/>
    <w:rsid w:val="0050463F"/>
    <w:rsid w:val="00504B48"/>
    <w:rsid w:val="00505473"/>
    <w:rsid w:val="005055A8"/>
    <w:rsid w:val="00506CAD"/>
    <w:rsid w:val="005070A3"/>
    <w:rsid w:val="00507DFA"/>
    <w:rsid w:val="00510221"/>
    <w:rsid w:val="005116B2"/>
    <w:rsid w:val="00512EE9"/>
    <w:rsid w:val="00513BE2"/>
    <w:rsid w:val="00513F75"/>
    <w:rsid w:val="00514962"/>
    <w:rsid w:val="005159C3"/>
    <w:rsid w:val="00515CD2"/>
    <w:rsid w:val="00515F71"/>
    <w:rsid w:val="0051636D"/>
    <w:rsid w:val="005164DC"/>
    <w:rsid w:val="00516BD3"/>
    <w:rsid w:val="00516E2C"/>
    <w:rsid w:val="00517DCE"/>
    <w:rsid w:val="00520402"/>
    <w:rsid w:val="005204C6"/>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2FC6"/>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91"/>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065"/>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28E"/>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407C"/>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91B"/>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32D"/>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778"/>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2FA"/>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80C"/>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6D3"/>
    <w:rsid w:val="007A09DC"/>
    <w:rsid w:val="007A1674"/>
    <w:rsid w:val="007A19D8"/>
    <w:rsid w:val="007A1F3B"/>
    <w:rsid w:val="007A2442"/>
    <w:rsid w:val="007A26C1"/>
    <w:rsid w:val="007A2B40"/>
    <w:rsid w:val="007A32F3"/>
    <w:rsid w:val="007A3339"/>
    <w:rsid w:val="007A3716"/>
    <w:rsid w:val="007A4927"/>
    <w:rsid w:val="007A497A"/>
    <w:rsid w:val="007A4B23"/>
    <w:rsid w:val="007A53C9"/>
    <w:rsid w:val="007A6408"/>
    <w:rsid w:val="007A6C57"/>
    <w:rsid w:val="007A70F7"/>
    <w:rsid w:val="007A7113"/>
    <w:rsid w:val="007A73F5"/>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88C"/>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54D"/>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581B"/>
    <w:rsid w:val="00825C56"/>
    <w:rsid w:val="0082601F"/>
    <w:rsid w:val="00826260"/>
    <w:rsid w:val="00826443"/>
    <w:rsid w:val="0082651D"/>
    <w:rsid w:val="0082681D"/>
    <w:rsid w:val="00826BD1"/>
    <w:rsid w:val="00826D4F"/>
    <w:rsid w:val="00830722"/>
    <w:rsid w:val="00830CC8"/>
    <w:rsid w:val="00830FC1"/>
    <w:rsid w:val="00831103"/>
    <w:rsid w:val="0083183A"/>
    <w:rsid w:val="008318AB"/>
    <w:rsid w:val="008318F9"/>
    <w:rsid w:val="00831A7A"/>
    <w:rsid w:val="00831BF5"/>
    <w:rsid w:val="00833A89"/>
    <w:rsid w:val="00833C10"/>
    <w:rsid w:val="00833CB4"/>
    <w:rsid w:val="00834644"/>
    <w:rsid w:val="00834870"/>
    <w:rsid w:val="008349F1"/>
    <w:rsid w:val="00834AF6"/>
    <w:rsid w:val="00834B1F"/>
    <w:rsid w:val="00834BB5"/>
    <w:rsid w:val="00835B8B"/>
    <w:rsid w:val="008367DF"/>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C6"/>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9734B"/>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439F"/>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1F7"/>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8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04C"/>
    <w:rsid w:val="009A573C"/>
    <w:rsid w:val="009A5957"/>
    <w:rsid w:val="009A6732"/>
    <w:rsid w:val="009A6A9B"/>
    <w:rsid w:val="009A72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7E"/>
    <w:rsid w:val="00A072DE"/>
    <w:rsid w:val="00A10056"/>
    <w:rsid w:val="00A111B2"/>
    <w:rsid w:val="00A115D8"/>
    <w:rsid w:val="00A11C99"/>
    <w:rsid w:val="00A11E26"/>
    <w:rsid w:val="00A12B70"/>
    <w:rsid w:val="00A12BA7"/>
    <w:rsid w:val="00A12E83"/>
    <w:rsid w:val="00A12E9C"/>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0BBC"/>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4DE9"/>
    <w:rsid w:val="00A7502D"/>
    <w:rsid w:val="00A755D7"/>
    <w:rsid w:val="00A75999"/>
    <w:rsid w:val="00A75F8C"/>
    <w:rsid w:val="00A76F65"/>
    <w:rsid w:val="00A77796"/>
    <w:rsid w:val="00A80143"/>
    <w:rsid w:val="00A80970"/>
    <w:rsid w:val="00A80990"/>
    <w:rsid w:val="00A80E53"/>
    <w:rsid w:val="00A812D1"/>
    <w:rsid w:val="00A81B55"/>
    <w:rsid w:val="00A81FF8"/>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A40"/>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6E3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5FF"/>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054"/>
    <w:rsid w:val="00B4210F"/>
    <w:rsid w:val="00B426B2"/>
    <w:rsid w:val="00B43B2E"/>
    <w:rsid w:val="00B440A2"/>
    <w:rsid w:val="00B4427A"/>
    <w:rsid w:val="00B446E3"/>
    <w:rsid w:val="00B456D2"/>
    <w:rsid w:val="00B461CE"/>
    <w:rsid w:val="00B461FE"/>
    <w:rsid w:val="00B46DCF"/>
    <w:rsid w:val="00B46F43"/>
    <w:rsid w:val="00B47EA8"/>
    <w:rsid w:val="00B50126"/>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35B"/>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0F"/>
    <w:rsid w:val="00BD0830"/>
    <w:rsid w:val="00BD08FC"/>
    <w:rsid w:val="00BD0E40"/>
    <w:rsid w:val="00BD0F33"/>
    <w:rsid w:val="00BD16AD"/>
    <w:rsid w:val="00BD1789"/>
    <w:rsid w:val="00BD24EC"/>
    <w:rsid w:val="00BD2639"/>
    <w:rsid w:val="00BD27B1"/>
    <w:rsid w:val="00BD2A13"/>
    <w:rsid w:val="00BD2F04"/>
    <w:rsid w:val="00BD3025"/>
    <w:rsid w:val="00BD419D"/>
    <w:rsid w:val="00BD4279"/>
    <w:rsid w:val="00BD469A"/>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0745"/>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064"/>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3F92"/>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0F5"/>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242"/>
    <w:rsid w:val="00C956EB"/>
    <w:rsid w:val="00C95ED2"/>
    <w:rsid w:val="00C9627D"/>
    <w:rsid w:val="00C96309"/>
    <w:rsid w:val="00C9702E"/>
    <w:rsid w:val="00C9741C"/>
    <w:rsid w:val="00C978F9"/>
    <w:rsid w:val="00C97A74"/>
    <w:rsid w:val="00C97E48"/>
    <w:rsid w:val="00CA065B"/>
    <w:rsid w:val="00CA1126"/>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1C62"/>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0E49"/>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45A"/>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A11"/>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A55"/>
    <w:rsid w:val="00DA6E71"/>
    <w:rsid w:val="00DA78E3"/>
    <w:rsid w:val="00DB04EA"/>
    <w:rsid w:val="00DB0CAB"/>
    <w:rsid w:val="00DB10E7"/>
    <w:rsid w:val="00DB147C"/>
    <w:rsid w:val="00DB1C9E"/>
    <w:rsid w:val="00DB1ED1"/>
    <w:rsid w:val="00DB1FDA"/>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6A6"/>
    <w:rsid w:val="00E03741"/>
    <w:rsid w:val="00E03A02"/>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A3A"/>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BD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1FFA"/>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49AC"/>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27D1"/>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5CB9"/>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9C"/>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174"/>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85"/>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4642033">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014241">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C2914-331A-473F-9C17-15AC8E35E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1089</TotalTime>
  <Pages>36</Pages>
  <Words>12524</Words>
  <Characters>71392</Characters>
  <Application>Microsoft Office Word</Application>
  <DocSecurity>0</DocSecurity>
  <Lines>594</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83749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85</cp:revision>
  <cp:lastPrinted>2019-12-26T07:15:00Z</cp:lastPrinted>
  <dcterms:created xsi:type="dcterms:W3CDTF">2024-03-07T04:42:00Z</dcterms:created>
  <dcterms:modified xsi:type="dcterms:W3CDTF">2025-08-05T03:45:00Z</dcterms:modified>
</cp:coreProperties>
</file>