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2F2587"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7016"/>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37587" w:rsidP="006E2880">
            <w:pPr>
              <w:tabs>
                <w:tab w:val="left" w:pos="4384"/>
              </w:tabs>
              <w:ind w:left="0" w:firstLine="0"/>
              <w:rPr>
                <w:i/>
              </w:rPr>
            </w:pPr>
            <w:r>
              <w:rPr>
                <w:i/>
              </w:rPr>
              <w:t xml:space="preserve">       МАЙ</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E37587">
              <w:rPr>
                <w:b/>
                <w:i/>
              </w:rPr>
              <w:t>12</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2B5BA1B6" wp14:editId="7557865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9A3285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5D654B" w:rsidP="0068357D">
      <w:pPr>
        <w:ind w:left="0" w:firstLine="567"/>
        <w:rPr>
          <w:sz w:val="18"/>
          <w:szCs w:val="18"/>
          <w:u w:val="single"/>
        </w:rPr>
      </w:pPr>
      <w:r>
        <w:rPr>
          <w:sz w:val="18"/>
          <w:szCs w:val="18"/>
          <w:u w:val="single"/>
        </w:rPr>
        <w:t>13.05</w:t>
      </w:r>
      <w:r w:rsidR="0068357D">
        <w:rPr>
          <w:sz w:val="18"/>
          <w:szCs w:val="18"/>
          <w:u w:val="single"/>
        </w:rPr>
        <w:t xml:space="preserve">.2021 № </w:t>
      </w:r>
      <w:r>
        <w:rPr>
          <w:sz w:val="18"/>
          <w:szCs w:val="18"/>
          <w:u w:val="single"/>
        </w:rPr>
        <w:t>86</w:t>
      </w:r>
      <w:r w:rsidR="0068357D" w:rsidRPr="00684DA0">
        <w:rPr>
          <w:sz w:val="18"/>
          <w:szCs w:val="18"/>
          <w:u w:val="single"/>
        </w:rPr>
        <w:t xml:space="preserve"> о/д</w:t>
      </w:r>
    </w:p>
    <w:p w:rsidR="00CE2F39" w:rsidRDefault="0068357D" w:rsidP="00950D9D">
      <w:pPr>
        <w:ind w:left="0" w:firstLine="567"/>
        <w:rPr>
          <w:sz w:val="18"/>
          <w:szCs w:val="18"/>
        </w:rPr>
      </w:pPr>
      <w:r>
        <w:rPr>
          <w:sz w:val="18"/>
          <w:szCs w:val="18"/>
        </w:rPr>
        <w:t xml:space="preserve">     </w:t>
      </w:r>
      <w:r w:rsidRPr="00684DA0">
        <w:rPr>
          <w:sz w:val="18"/>
          <w:szCs w:val="18"/>
        </w:rPr>
        <w:t xml:space="preserve">  с.</w:t>
      </w:r>
      <w:r w:rsidR="00533F89">
        <w:rPr>
          <w:sz w:val="18"/>
          <w:szCs w:val="18"/>
        </w:rPr>
        <w:t xml:space="preserve"> </w:t>
      </w:r>
      <w:r w:rsidRPr="00684DA0">
        <w:rPr>
          <w:sz w:val="18"/>
          <w:szCs w:val="18"/>
        </w:rPr>
        <w:t>Хомутово</w:t>
      </w:r>
    </w:p>
    <w:tbl>
      <w:tblPr>
        <w:tblpPr w:leftFromText="180" w:rightFromText="180" w:vertAnchor="text" w:horzAnchor="margin" w:tblpY="115"/>
        <w:tblW w:w="10030" w:type="dxa"/>
        <w:tblLayout w:type="fixed"/>
        <w:tblLook w:val="01E0" w:firstRow="1" w:lastRow="1" w:firstColumn="1" w:lastColumn="1" w:noHBand="0" w:noVBand="0"/>
      </w:tblPr>
      <w:tblGrid>
        <w:gridCol w:w="9322"/>
        <w:gridCol w:w="236"/>
        <w:gridCol w:w="236"/>
        <w:gridCol w:w="236"/>
      </w:tblGrid>
      <w:tr w:rsidR="00E37587" w:rsidRPr="005D654B" w:rsidTr="00207878">
        <w:trPr>
          <w:trHeight w:val="820"/>
        </w:trPr>
        <w:tc>
          <w:tcPr>
            <w:tcW w:w="9322" w:type="dxa"/>
          </w:tcPr>
          <w:p w:rsidR="00E37587" w:rsidRPr="00207878" w:rsidRDefault="00E37587" w:rsidP="00207878">
            <w:pPr>
              <w:pStyle w:val="aff3"/>
              <w:ind w:left="0" w:firstLine="567"/>
              <w:rPr>
                <w:rFonts w:ascii="Times New Roman" w:hAnsi="Times New Roman"/>
                <w:b/>
                <w:sz w:val="18"/>
                <w:szCs w:val="18"/>
              </w:rPr>
            </w:pPr>
            <w:r w:rsidRPr="005D654B">
              <w:rPr>
                <w:rFonts w:ascii="Times New Roman" w:hAnsi="Times New Roman"/>
                <w:sz w:val="18"/>
                <w:szCs w:val="18"/>
              </w:rPr>
              <w:t>Об организ</w:t>
            </w:r>
            <w:r w:rsidR="00207878">
              <w:rPr>
                <w:rFonts w:ascii="Times New Roman" w:hAnsi="Times New Roman"/>
                <w:sz w:val="18"/>
                <w:szCs w:val="18"/>
              </w:rPr>
              <w:t xml:space="preserve">ации и проведении на территории </w:t>
            </w:r>
            <w:proofErr w:type="spellStart"/>
            <w:r w:rsidRPr="005D654B">
              <w:rPr>
                <w:rFonts w:ascii="Times New Roman" w:hAnsi="Times New Roman"/>
                <w:sz w:val="18"/>
                <w:szCs w:val="18"/>
              </w:rPr>
              <w:t>Хомутовского</w:t>
            </w:r>
            <w:proofErr w:type="spellEnd"/>
            <w:r w:rsidRPr="005D654B">
              <w:rPr>
                <w:rFonts w:ascii="Times New Roman" w:hAnsi="Times New Roman"/>
                <w:sz w:val="18"/>
                <w:szCs w:val="18"/>
              </w:rPr>
              <w:t xml:space="preserve"> муниципального образования ярмарки выходного дня «Районированный посадочный материал»</w:t>
            </w:r>
            <w:r w:rsidRPr="005D654B">
              <w:rPr>
                <w:sz w:val="18"/>
                <w:szCs w:val="18"/>
              </w:rPr>
              <w:tab/>
            </w:r>
          </w:p>
        </w:tc>
        <w:tc>
          <w:tcPr>
            <w:tcW w:w="236" w:type="dxa"/>
          </w:tcPr>
          <w:p w:rsidR="00E37587" w:rsidRPr="005D654B" w:rsidRDefault="00E37587" w:rsidP="005D654B">
            <w:pPr>
              <w:tabs>
                <w:tab w:val="left" w:pos="1310"/>
              </w:tabs>
              <w:ind w:left="0" w:firstLine="567"/>
              <w:rPr>
                <w:sz w:val="18"/>
                <w:szCs w:val="18"/>
              </w:rPr>
            </w:pPr>
            <w:r w:rsidRPr="005D654B">
              <w:rPr>
                <w:sz w:val="18"/>
                <w:szCs w:val="18"/>
              </w:rPr>
              <w:t xml:space="preserve"> </w:t>
            </w:r>
          </w:p>
        </w:tc>
        <w:tc>
          <w:tcPr>
            <w:tcW w:w="236" w:type="dxa"/>
          </w:tcPr>
          <w:p w:rsidR="00E37587" w:rsidRPr="005D654B" w:rsidRDefault="00E37587" w:rsidP="005D654B">
            <w:pPr>
              <w:tabs>
                <w:tab w:val="left" w:pos="1310"/>
              </w:tabs>
              <w:ind w:left="0" w:firstLine="567"/>
              <w:rPr>
                <w:sz w:val="18"/>
                <w:szCs w:val="18"/>
              </w:rPr>
            </w:pPr>
          </w:p>
        </w:tc>
        <w:tc>
          <w:tcPr>
            <w:tcW w:w="236" w:type="dxa"/>
          </w:tcPr>
          <w:p w:rsidR="00E37587" w:rsidRPr="005D654B" w:rsidRDefault="00E37587" w:rsidP="005D654B">
            <w:pPr>
              <w:tabs>
                <w:tab w:val="left" w:pos="1310"/>
              </w:tabs>
              <w:ind w:left="0" w:firstLine="567"/>
              <w:rPr>
                <w:sz w:val="18"/>
                <w:szCs w:val="18"/>
              </w:rPr>
            </w:pPr>
          </w:p>
        </w:tc>
      </w:tr>
    </w:tbl>
    <w:p w:rsidR="00E37587" w:rsidRDefault="00E37587" w:rsidP="00207878">
      <w:pPr>
        <w:ind w:left="0" w:firstLine="567"/>
        <w:rPr>
          <w:sz w:val="18"/>
          <w:szCs w:val="18"/>
        </w:rPr>
      </w:pPr>
      <w:proofErr w:type="gramStart"/>
      <w:r w:rsidRPr="005D654B">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w:t>
      </w:r>
      <w:proofErr w:type="gramEnd"/>
      <w:r w:rsidRPr="005D654B">
        <w:rPr>
          <w:sz w:val="18"/>
          <w:szCs w:val="18"/>
        </w:rPr>
        <w:t xml:space="preserve"> на ярмарках, организованных на территории Иркутской области», Уставом </w:t>
      </w:r>
      <w:proofErr w:type="spellStart"/>
      <w:r w:rsidRPr="005D654B">
        <w:rPr>
          <w:sz w:val="18"/>
          <w:szCs w:val="18"/>
        </w:rPr>
        <w:t>Хомутовского</w:t>
      </w:r>
      <w:proofErr w:type="spellEnd"/>
      <w:r w:rsidRPr="005D654B">
        <w:rPr>
          <w:sz w:val="18"/>
          <w:szCs w:val="18"/>
        </w:rPr>
        <w:t xml:space="preserve">  муниципального  образования, Администрация </w:t>
      </w:r>
      <w:proofErr w:type="spellStart"/>
      <w:r w:rsidRPr="005D654B">
        <w:rPr>
          <w:sz w:val="18"/>
          <w:szCs w:val="18"/>
        </w:rPr>
        <w:t>Хомутовского</w:t>
      </w:r>
      <w:proofErr w:type="spellEnd"/>
      <w:r w:rsidRPr="005D654B">
        <w:rPr>
          <w:sz w:val="18"/>
          <w:szCs w:val="18"/>
        </w:rPr>
        <w:t xml:space="preserve"> муниципального образования</w:t>
      </w:r>
    </w:p>
    <w:p w:rsidR="00207878" w:rsidRPr="005D654B" w:rsidRDefault="00207878" w:rsidP="00207878">
      <w:pPr>
        <w:ind w:left="0" w:firstLine="567"/>
        <w:rPr>
          <w:sz w:val="18"/>
          <w:szCs w:val="18"/>
        </w:rPr>
      </w:pPr>
    </w:p>
    <w:p w:rsidR="00E37587" w:rsidRDefault="00E37587" w:rsidP="005D654B">
      <w:pPr>
        <w:ind w:left="0" w:firstLine="567"/>
        <w:rPr>
          <w:sz w:val="18"/>
          <w:szCs w:val="18"/>
        </w:rPr>
      </w:pPr>
      <w:r w:rsidRPr="005D654B">
        <w:rPr>
          <w:sz w:val="18"/>
          <w:szCs w:val="18"/>
        </w:rPr>
        <w:t>ПОСТАНОВЛЯЕТ:</w:t>
      </w:r>
    </w:p>
    <w:p w:rsidR="00207878" w:rsidRPr="005D654B" w:rsidRDefault="00207878" w:rsidP="005D654B">
      <w:pPr>
        <w:ind w:left="0" w:firstLine="567"/>
        <w:rPr>
          <w:sz w:val="18"/>
          <w:szCs w:val="18"/>
        </w:rPr>
      </w:pPr>
    </w:p>
    <w:p w:rsidR="00E37587" w:rsidRPr="005D654B" w:rsidRDefault="00E37587" w:rsidP="005D654B">
      <w:pPr>
        <w:ind w:left="0" w:firstLine="567"/>
        <w:rPr>
          <w:sz w:val="18"/>
          <w:szCs w:val="18"/>
        </w:rPr>
      </w:pPr>
      <w:r w:rsidRPr="005D654B">
        <w:rPr>
          <w:sz w:val="18"/>
          <w:szCs w:val="18"/>
        </w:rPr>
        <w:t xml:space="preserve">1. Провести на территории </w:t>
      </w:r>
      <w:proofErr w:type="spellStart"/>
      <w:r w:rsidRPr="005D654B">
        <w:rPr>
          <w:sz w:val="18"/>
          <w:szCs w:val="18"/>
        </w:rPr>
        <w:t>Хомутовского</w:t>
      </w:r>
      <w:proofErr w:type="spellEnd"/>
      <w:r w:rsidRPr="005D654B">
        <w:rPr>
          <w:sz w:val="18"/>
          <w:szCs w:val="18"/>
        </w:rPr>
        <w:t xml:space="preserve"> муниципального образования ярмарку выходного дня «Районированный посадочный материал» в период с 14 мая 2021г. по 14 июня 2021г.</w:t>
      </w:r>
    </w:p>
    <w:p w:rsidR="00E37587" w:rsidRPr="005D654B" w:rsidRDefault="00E37587" w:rsidP="005D654B">
      <w:pPr>
        <w:ind w:left="0" w:firstLine="567"/>
        <w:rPr>
          <w:sz w:val="18"/>
          <w:szCs w:val="18"/>
        </w:rPr>
      </w:pPr>
      <w:r w:rsidRPr="005D654B">
        <w:rPr>
          <w:sz w:val="18"/>
          <w:szCs w:val="18"/>
        </w:rPr>
        <w:t>2.  Утвердить План мероприятий по организации ярмарки выходного дня «Районированный посадочный материал» (прилагается).</w:t>
      </w:r>
    </w:p>
    <w:p w:rsidR="00E37587" w:rsidRPr="005D654B" w:rsidRDefault="00E37587" w:rsidP="005D654B">
      <w:pPr>
        <w:ind w:left="0" w:firstLine="567"/>
        <w:rPr>
          <w:sz w:val="18"/>
          <w:szCs w:val="18"/>
        </w:rPr>
      </w:pPr>
      <w:r w:rsidRPr="005D654B">
        <w:rPr>
          <w:sz w:val="18"/>
          <w:szCs w:val="18"/>
        </w:rPr>
        <w:t>3. Настоящее постановление опубликовать в установленном законом порядке.</w:t>
      </w:r>
    </w:p>
    <w:p w:rsidR="00E37587" w:rsidRPr="005D654B" w:rsidRDefault="00E37587" w:rsidP="005D654B">
      <w:pPr>
        <w:ind w:left="0" w:firstLine="567"/>
        <w:rPr>
          <w:sz w:val="18"/>
          <w:szCs w:val="18"/>
        </w:rPr>
      </w:pPr>
      <w:r w:rsidRPr="005D654B">
        <w:rPr>
          <w:sz w:val="18"/>
          <w:szCs w:val="18"/>
        </w:rPr>
        <w:t xml:space="preserve">4. </w:t>
      </w:r>
      <w:proofErr w:type="gramStart"/>
      <w:r w:rsidRPr="005D654B">
        <w:rPr>
          <w:sz w:val="18"/>
          <w:szCs w:val="18"/>
        </w:rPr>
        <w:t>Контроль за</w:t>
      </w:r>
      <w:proofErr w:type="gramEnd"/>
      <w:r w:rsidRPr="005D654B">
        <w:rPr>
          <w:sz w:val="18"/>
          <w:szCs w:val="18"/>
        </w:rPr>
        <w:t xml:space="preserve"> исполнением настоящего постановления возложить на   Первого заместителя Главы администрации.</w:t>
      </w:r>
    </w:p>
    <w:p w:rsidR="00E37587" w:rsidRPr="005D654B" w:rsidRDefault="00E37587" w:rsidP="005D654B">
      <w:pPr>
        <w:ind w:left="0" w:firstLine="567"/>
        <w:rPr>
          <w:sz w:val="18"/>
          <w:szCs w:val="18"/>
        </w:rPr>
      </w:pPr>
    </w:p>
    <w:p w:rsidR="00E37587" w:rsidRDefault="00E37587" w:rsidP="00207878">
      <w:pPr>
        <w:ind w:left="0" w:firstLine="567"/>
        <w:jc w:val="right"/>
        <w:rPr>
          <w:i/>
          <w:sz w:val="18"/>
          <w:szCs w:val="18"/>
        </w:rPr>
      </w:pPr>
      <w:r w:rsidRPr="00207878">
        <w:rPr>
          <w:i/>
          <w:sz w:val="18"/>
          <w:szCs w:val="18"/>
        </w:rPr>
        <w:t xml:space="preserve">Глава                  </w:t>
      </w:r>
      <w:r w:rsidR="00207878">
        <w:rPr>
          <w:i/>
          <w:sz w:val="18"/>
          <w:szCs w:val="18"/>
        </w:rPr>
        <w:t xml:space="preserve">  </w:t>
      </w:r>
      <w:r w:rsidRPr="00207878">
        <w:rPr>
          <w:i/>
          <w:sz w:val="18"/>
          <w:szCs w:val="18"/>
        </w:rPr>
        <w:t xml:space="preserve">                                            В.М.</w:t>
      </w:r>
      <w:r w:rsidR="00207878">
        <w:rPr>
          <w:i/>
          <w:sz w:val="18"/>
          <w:szCs w:val="18"/>
        </w:rPr>
        <w:t xml:space="preserve"> </w:t>
      </w:r>
      <w:proofErr w:type="spellStart"/>
      <w:r w:rsidRPr="00207878">
        <w:rPr>
          <w:i/>
          <w:sz w:val="18"/>
          <w:szCs w:val="18"/>
        </w:rPr>
        <w:t>Колмаченко</w:t>
      </w:r>
      <w:proofErr w:type="spellEnd"/>
    </w:p>
    <w:p w:rsidR="004A46A9" w:rsidRPr="00207878" w:rsidRDefault="004A46A9" w:rsidP="00950D9D">
      <w:pPr>
        <w:ind w:left="0" w:firstLine="0"/>
        <w:rPr>
          <w:i/>
          <w:sz w:val="18"/>
          <w:szCs w:val="18"/>
        </w:rPr>
      </w:pPr>
    </w:p>
    <w:p w:rsidR="00E37587" w:rsidRPr="005D654B" w:rsidRDefault="00E37587" w:rsidP="004A46A9">
      <w:pPr>
        <w:pStyle w:val="af9"/>
        <w:tabs>
          <w:tab w:val="left" w:pos="10490"/>
        </w:tabs>
        <w:ind w:left="0" w:firstLine="567"/>
        <w:jc w:val="right"/>
        <w:rPr>
          <w:sz w:val="18"/>
          <w:szCs w:val="18"/>
        </w:rPr>
      </w:pPr>
      <w:r w:rsidRPr="005D654B">
        <w:rPr>
          <w:sz w:val="18"/>
          <w:szCs w:val="18"/>
        </w:rPr>
        <w:t xml:space="preserve">Приложение </w:t>
      </w:r>
    </w:p>
    <w:p w:rsidR="00E37587" w:rsidRPr="005D654B" w:rsidRDefault="00E37587" w:rsidP="004A46A9">
      <w:pPr>
        <w:pStyle w:val="af9"/>
        <w:tabs>
          <w:tab w:val="left" w:pos="10490"/>
        </w:tabs>
        <w:ind w:left="0" w:firstLine="567"/>
        <w:jc w:val="right"/>
        <w:rPr>
          <w:sz w:val="18"/>
          <w:szCs w:val="18"/>
        </w:rPr>
      </w:pPr>
      <w:r w:rsidRPr="005D654B">
        <w:rPr>
          <w:sz w:val="18"/>
          <w:szCs w:val="18"/>
        </w:rPr>
        <w:t>Утвержден</w:t>
      </w:r>
    </w:p>
    <w:p w:rsidR="00E37587" w:rsidRPr="005D654B" w:rsidRDefault="00E37587" w:rsidP="004A46A9">
      <w:pPr>
        <w:pStyle w:val="af9"/>
        <w:tabs>
          <w:tab w:val="left" w:pos="10490"/>
        </w:tabs>
        <w:ind w:left="0" w:firstLine="567"/>
        <w:jc w:val="right"/>
        <w:rPr>
          <w:sz w:val="18"/>
          <w:szCs w:val="18"/>
        </w:rPr>
      </w:pPr>
      <w:r w:rsidRPr="005D654B">
        <w:rPr>
          <w:sz w:val="18"/>
          <w:szCs w:val="18"/>
        </w:rPr>
        <w:t xml:space="preserve"> Постановлением администрации </w:t>
      </w:r>
    </w:p>
    <w:p w:rsidR="00E37587" w:rsidRPr="005D654B" w:rsidRDefault="00E37587" w:rsidP="004A46A9">
      <w:pPr>
        <w:pStyle w:val="af9"/>
        <w:tabs>
          <w:tab w:val="left" w:pos="10490"/>
        </w:tabs>
        <w:ind w:left="0" w:firstLine="567"/>
        <w:jc w:val="right"/>
        <w:rPr>
          <w:sz w:val="18"/>
          <w:szCs w:val="18"/>
        </w:rPr>
      </w:pPr>
      <w:proofErr w:type="spellStart"/>
      <w:r w:rsidRPr="005D654B">
        <w:rPr>
          <w:sz w:val="18"/>
          <w:szCs w:val="18"/>
        </w:rPr>
        <w:t>Хомутовского</w:t>
      </w:r>
      <w:proofErr w:type="spellEnd"/>
      <w:r w:rsidRPr="005D654B">
        <w:rPr>
          <w:sz w:val="18"/>
          <w:szCs w:val="18"/>
        </w:rPr>
        <w:t xml:space="preserve"> муниципального образования</w:t>
      </w:r>
    </w:p>
    <w:p w:rsidR="004A46A9" w:rsidRPr="00684DA0" w:rsidRDefault="00E37587" w:rsidP="004A46A9">
      <w:pPr>
        <w:ind w:left="0" w:firstLine="567"/>
        <w:jc w:val="right"/>
        <w:rPr>
          <w:sz w:val="18"/>
          <w:szCs w:val="18"/>
          <w:u w:val="single"/>
        </w:rPr>
      </w:pPr>
      <w:r w:rsidRPr="005D654B">
        <w:rPr>
          <w:sz w:val="18"/>
          <w:szCs w:val="18"/>
        </w:rPr>
        <w:t>от</w:t>
      </w:r>
      <w:r w:rsidR="004A46A9">
        <w:rPr>
          <w:sz w:val="18"/>
          <w:szCs w:val="18"/>
          <w:u w:val="single"/>
        </w:rPr>
        <w:t>13.05.2021 № 86</w:t>
      </w:r>
      <w:r w:rsidR="004A46A9" w:rsidRPr="00684DA0">
        <w:rPr>
          <w:sz w:val="18"/>
          <w:szCs w:val="18"/>
          <w:u w:val="single"/>
        </w:rPr>
        <w:t xml:space="preserve"> о/д</w:t>
      </w:r>
    </w:p>
    <w:p w:rsidR="00E37587" w:rsidRDefault="00E37587" w:rsidP="004A46A9">
      <w:pPr>
        <w:pStyle w:val="af9"/>
        <w:tabs>
          <w:tab w:val="left" w:pos="10490"/>
        </w:tabs>
        <w:ind w:left="0" w:firstLine="567"/>
        <w:jc w:val="right"/>
        <w:rPr>
          <w:sz w:val="18"/>
          <w:szCs w:val="18"/>
        </w:rPr>
      </w:pPr>
    </w:p>
    <w:p w:rsidR="004A46A9" w:rsidRPr="005D654B" w:rsidRDefault="004A46A9" w:rsidP="004A46A9">
      <w:pPr>
        <w:pStyle w:val="af9"/>
        <w:tabs>
          <w:tab w:val="left" w:pos="10490"/>
        </w:tabs>
        <w:ind w:left="0" w:firstLine="567"/>
        <w:jc w:val="right"/>
        <w:rPr>
          <w:sz w:val="18"/>
          <w:szCs w:val="18"/>
        </w:rPr>
      </w:pPr>
    </w:p>
    <w:p w:rsidR="00E37587" w:rsidRPr="005D654B" w:rsidRDefault="00E37587" w:rsidP="004A46A9">
      <w:pPr>
        <w:ind w:left="0" w:firstLine="567"/>
        <w:jc w:val="center"/>
        <w:rPr>
          <w:b/>
          <w:sz w:val="18"/>
          <w:szCs w:val="18"/>
        </w:rPr>
      </w:pPr>
      <w:r w:rsidRPr="005D654B">
        <w:rPr>
          <w:b/>
          <w:sz w:val="18"/>
          <w:szCs w:val="18"/>
        </w:rPr>
        <w:t>План мероприятий по организации</w:t>
      </w:r>
    </w:p>
    <w:p w:rsidR="00E37587" w:rsidRPr="005D654B" w:rsidRDefault="00E37587" w:rsidP="004A46A9">
      <w:pPr>
        <w:ind w:left="0" w:firstLine="567"/>
        <w:jc w:val="center"/>
        <w:rPr>
          <w:b/>
          <w:sz w:val="18"/>
          <w:szCs w:val="18"/>
        </w:rPr>
      </w:pPr>
      <w:r w:rsidRPr="005D654B">
        <w:rPr>
          <w:b/>
          <w:sz w:val="18"/>
          <w:szCs w:val="18"/>
        </w:rPr>
        <w:t>ярмарки выходного дня «Районированный посадочный материал»</w:t>
      </w:r>
    </w:p>
    <w:p w:rsidR="00E37587" w:rsidRPr="005D654B" w:rsidRDefault="00E37587" w:rsidP="004A46A9">
      <w:pPr>
        <w:ind w:left="0" w:firstLine="567"/>
        <w:jc w:val="center"/>
        <w:rPr>
          <w:sz w:val="18"/>
          <w:szCs w:val="18"/>
        </w:rPr>
      </w:pPr>
    </w:p>
    <w:p w:rsidR="00E37587" w:rsidRPr="005D654B" w:rsidRDefault="00E37587" w:rsidP="005D654B">
      <w:pPr>
        <w:ind w:left="0" w:firstLine="567"/>
        <w:rPr>
          <w:sz w:val="18"/>
          <w:szCs w:val="18"/>
        </w:rPr>
      </w:pPr>
      <w:r w:rsidRPr="005D654B">
        <w:rPr>
          <w:sz w:val="18"/>
          <w:szCs w:val="18"/>
        </w:rPr>
        <w:t xml:space="preserve">Для проведения на территории </w:t>
      </w:r>
      <w:proofErr w:type="spellStart"/>
      <w:r w:rsidRPr="005D654B">
        <w:rPr>
          <w:sz w:val="18"/>
          <w:szCs w:val="18"/>
        </w:rPr>
        <w:t>Хомутовского</w:t>
      </w:r>
      <w:proofErr w:type="spellEnd"/>
      <w:r w:rsidRPr="005D654B">
        <w:rPr>
          <w:sz w:val="18"/>
          <w:szCs w:val="18"/>
        </w:rPr>
        <w:t xml:space="preserve"> муниципального образования ярмарки выходного дня «Районированный посадочный материал» (далее – ярмарка) выполнить следующие мероприятия:</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Определить перечень торговых мест проведения ярмарки выходного дня «Районированный посадочный материал» (приложение 1).</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Определить ассортимент продаваемых товаров ярмарки выходного дня «Районированный посадочный материал» (приложение 2).</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Проинформировать хозяйствующие субъекты и граждан через средства массовой информации о проведении ярмарки.</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Обеспечить регистрацию письменных заявок на участие в ярмарке и выдать разрешение на предоставление торгового места (приложение 3).</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Обеспечить в ходе проведении ярмарки контроль соблюдения ассортимента продаваемых товаров на ярмарке.</w:t>
      </w:r>
    </w:p>
    <w:p w:rsidR="00E37587" w:rsidRPr="005D654B" w:rsidRDefault="00E37587" w:rsidP="005D654B">
      <w:pPr>
        <w:numPr>
          <w:ilvl w:val="0"/>
          <w:numId w:val="36"/>
        </w:numPr>
        <w:tabs>
          <w:tab w:val="left" w:pos="1134"/>
        </w:tabs>
        <w:ind w:left="0" w:firstLine="567"/>
        <w:contextualSpacing/>
        <w:rPr>
          <w:sz w:val="18"/>
          <w:szCs w:val="18"/>
        </w:rPr>
      </w:pPr>
      <w:r w:rsidRPr="005D654B">
        <w:rPr>
          <w:sz w:val="18"/>
          <w:szCs w:val="18"/>
        </w:rPr>
        <w:t>Обеспечить контроль соответствия занимаемых участниками ярмарки торговых мест в соответствии с местом проведения ярмарки.</w:t>
      </w:r>
    </w:p>
    <w:p w:rsidR="00E37587" w:rsidRPr="004A46A9" w:rsidRDefault="00E37587" w:rsidP="004A46A9">
      <w:pPr>
        <w:ind w:left="0" w:firstLine="567"/>
        <w:jc w:val="right"/>
        <w:rPr>
          <w:i/>
          <w:sz w:val="18"/>
          <w:szCs w:val="18"/>
        </w:rPr>
      </w:pPr>
    </w:p>
    <w:p w:rsidR="00E37587" w:rsidRPr="005D654B" w:rsidRDefault="00E37587" w:rsidP="004A46A9">
      <w:pPr>
        <w:ind w:left="0" w:firstLine="567"/>
        <w:jc w:val="right"/>
        <w:rPr>
          <w:sz w:val="18"/>
          <w:szCs w:val="18"/>
        </w:rPr>
        <w:sectPr w:rsidR="00E37587" w:rsidRPr="005D654B" w:rsidSect="00E37587">
          <w:pgSz w:w="11906" w:h="16838"/>
          <w:pgMar w:top="567" w:right="991" w:bottom="1134" w:left="1701" w:header="708" w:footer="708" w:gutter="0"/>
          <w:cols w:space="708"/>
          <w:docGrid w:linePitch="360"/>
        </w:sectPr>
      </w:pPr>
      <w:r w:rsidRPr="004A46A9">
        <w:rPr>
          <w:i/>
          <w:sz w:val="18"/>
          <w:szCs w:val="18"/>
        </w:rPr>
        <w:t>Начальник экономического отдела                                             Дубровина Е.Н</w:t>
      </w:r>
      <w:r w:rsidRPr="005D654B">
        <w:rPr>
          <w:sz w:val="18"/>
          <w:szCs w:val="18"/>
        </w:rPr>
        <w:t>.</w:t>
      </w:r>
      <w:r w:rsidRPr="005D654B">
        <w:rPr>
          <w:sz w:val="18"/>
          <w:szCs w:val="18"/>
        </w:rPr>
        <w:tab/>
      </w:r>
      <w:r w:rsidRPr="005D654B">
        <w:rPr>
          <w:sz w:val="18"/>
          <w:szCs w:val="18"/>
        </w:rPr>
        <w:tab/>
      </w:r>
      <w:r w:rsidRPr="005D654B">
        <w:rPr>
          <w:sz w:val="18"/>
          <w:szCs w:val="18"/>
        </w:rPr>
        <w:tab/>
      </w:r>
    </w:p>
    <w:tbl>
      <w:tblPr>
        <w:tblStyle w:val="1b"/>
        <w:tblW w:w="5730" w:type="dxa"/>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0"/>
      </w:tblGrid>
      <w:tr w:rsidR="00E37587" w:rsidRPr="005D654B" w:rsidTr="00E37587">
        <w:tc>
          <w:tcPr>
            <w:tcW w:w="5730" w:type="dxa"/>
          </w:tcPr>
          <w:p w:rsidR="00E37587" w:rsidRPr="005D654B" w:rsidRDefault="00E37587" w:rsidP="00532B95">
            <w:pPr>
              <w:ind w:left="0" w:firstLine="567"/>
              <w:jc w:val="right"/>
              <w:rPr>
                <w:sz w:val="18"/>
                <w:szCs w:val="18"/>
              </w:rPr>
            </w:pPr>
            <w:r w:rsidRPr="005D654B">
              <w:rPr>
                <w:sz w:val="18"/>
                <w:szCs w:val="18"/>
              </w:rPr>
              <w:lastRenderedPageBreak/>
              <w:t>Приложение 1</w:t>
            </w:r>
          </w:p>
          <w:p w:rsidR="00E37587" w:rsidRPr="005D654B" w:rsidRDefault="00E37587" w:rsidP="00532B95">
            <w:pPr>
              <w:ind w:left="0" w:firstLine="567"/>
              <w:jc w:val="right"/>
              <w:rPr>
                <w:sz w:val="18"/>
                <w:szCs w:val="18"/>
              </w:rPr>
            </w:pPr>
            <w:r w:rsidRPr="005D654B">
              <w:rPr>
                <w:sz w:val="18"/>
                <w:szCs w:val="18"/>
              </w:rPr>
              <w:t>к Плану мероприятий по организации</w:t>
            </w:r>
          </w:p>
          <w:p w:rsidR="00E37587" w:rsidRPr="005D654B" w:rsidRDefault="00E37587" w:rsidP="00532B95">
            <w:pPr>
              <w:ind w:left="0" w:firstLine="567"/>
              <w:jc w:val="right"/>
              <w:rPr>
                <w:sz w:val="18"/>
                <w:szCs w:val="18"/>
              </w:rPr>
            </w:pPr>
            <w:r w:rsidRPr="005D654B">
              <w:rPr>
                <w:sz w:val="18"/>
                <w:szCs w:val="18"/>
              </w:rPr>
              <w:t>ярмарки выходного дня</w:t>
            </w:r>
          </w:p>
          <w:p w:rsidR="00E37587" w:rsidRPr="005D654B" w:rsidRDefault="00E37587" w:rsidP="00532B95">
            <w:pPr>
              <w:ind w:left="0" w:firstLine="567"/>
              <w:jc w:val="right"/>
              <w:rPr>
                <w:sz w:val="18"/>
                <w:szCs w:val="18"/>
              </w:rPr>
            </w:pPr>
            <w:r w:rsidRPr="005D654B">
              <w:rPr>
                <w:sz w:val="18"/>
                <w:szCs w:val="18"/>
              </w:rPr>
              <w:t xml:space="preserve">«Районированный посадочный материал»  </w:t>
            </w:r>
          </w:p>
          <w:p w:rsidR="00E37587" w:rsidRPr="005D654B" w:rsidRDefault="00E37587" w:rsidP="00532B95">
            <w:pPr>
              <w:ind w:left="0" w:firstLine="567"/>
              <w:jc w:val="right"/>
              <w:rPr>
                <w:sz w:val="18"/>
                <w:szCs w:val="18"/>
              </w:rPr>
            </w:pPr>
            <w:proofErr w:type="gramStart"/>
            <w:r w:rsidRPr="005D654B">
              <w:rPr>
                <w:sz w:val="18"/>
                <w:szCs w:val="18"/>
              </w:rPr>
              <w:t>утвержденному</w:t>
            </w:r>
            <w:proofErr w:type="gramEnd"/>
            <w:r w:rsidRPr="005D654B">
              <w:rPr>
                <w:sz w:val="18"/>
                <w:szCs w:val="18"/>
              </w:rPr>
              <w:t xml:space="preserve"> постановлением администрации  </w:t>
            </w:r>
            <w:proofErr w:type="spellStart"/>
            <w:r w:rsidRPr="005D654B">
              <w:rPr>
                <w:sz w:val="18"/>
                <w:szCs w:val="18"/>
              </w:rPr>
              <w:t>Хомутовского</w:t>
            </w:r>
            <w:proofErr w:type="spellEnd"/>
          </w:p>
          <w:p w:rsidR="00E37587" w:rsidRPr="005D654B" w:rsidRDefault="00E37587" w:rsidP="00532B95">
            <w:pPr>
              <w:ind w:left="0" w:firstLine="567"/>
              <w:jc w:val="right"/>
              <w:rPr>
                <w:sz w:val="18"/>
                <w:szCs w:val="18"/>
              </w:rPr>
            </w:pPr>
            <w:r w:rsidRPr="005D654B">
              <w:rPr>
                <w:sz w:val="18"/>
                <w:szCs w:val="18"/>
              </w:rPr>
              <w:t xml:space="preserve"> муниципального образования</w:t>
            </w:r>
          </w:p>
          <w:p w:rsidR="00950D9D" w:rsidRPr="00684DA0" w:rsidRDefault="00E37587" w:rsidP="00532B95">
            <w:pPr>
              <w:ind w:left="0" w:firstLine="567"/>
              <w:jc w:val="right"/>
              <w:rPr>
                <w:sz w:val="18"/>
                <w:szCs w:val="18"/>
                <w:u w:val="single"/>
              </w:rPr>
            </w:pPr>
            <w:r w:rsidRPr="005D654B">
              <w:rPr>
                <w:sz w:val="18"/>
                <w:szCs w:val="18"/>
              </w:rPr>
              <w:t>от</w:t>
            </w:r>
            <w:r w:rsidR="00950D9D">
              <w:rPr>
                <w:sz w:val="18"/>
                <w:szCs w:val="18"/>
                <w:u w:val="single"/>
              </w:rPr>
              <w:t>13.05.2021 № 86</w:t>
            </w:r>
            <w:r w:rsidR="00950D9D" w:rsidRPr="00684DA0">
              <w:rPr>
                <w:sz w:val="18"/>
                <w:szCs w:val="18"/>
                <w:u w:val="single"/>
              </w:rPr>
              <w:t xml:space="preserve"> о/д</w:t>
            </w:r>
          </w:p>
          <w:p w:rsidR="00E37587" w:rsidRPr="005D654B" w:rsidRDefault="00E37587" w:rsidP="00532B95">
            <w:pPr>
              <w:shd w:val="clear" w:color="auto" w:fill="FFFFFF"/>
              <w:ind w:left="0" w:firstLine="0"/>
              <w:rPr>
                <w:sz w:val="18"/>
                <w:szCs w:val="18"/>
              </w:rPr>
            </w:pPr>
          </w:p>
        </w:tc>
      </w:tr>
    </w:tbl>
    <w:p w:rsidR="00E37587" w:rsidRPr="005D654B" w:rsidRDefault="00E37587" w:rsidP="00950D9D">
      <w:pPr>
        <w:shd w:val="clear" w:color="auto" w:fill="FFFFFF"/>
        <w:ind w:left="0" w:firstLine="567"/>
        <w:jc w:val="center"/>
        <w:rPr>
          <w:b/>
          <w:sz w:val="18"/>
          <w:szCs w:val="18"/>
        </w:rPr>
      </w:pPr>
      <w:r w:rsidRPr="005D654B">
        <w:rPr>
          <w:b/>
          <w:sz w:val="18"/>
          <w:szCs w:val="18"/>
        </w:rPr>
        <w:t>Перечень торговых мест</w:t>
      </w:r>
    </w:p>
    <w:p w:rsidR="00E37587" w:rsidRPr="005D654B" w:rsidRDefault="00E37587" w:rsidP="00950D9D">
      <w:pPr>
        <w:shd w:val="clear" w:color="auto" w:fill="FFFFFF"/>
        <w:ind w:left="0" w:firstLine="567"/>
        <w:jc w:val="center"/>
        <w:rPr>
          <w:b/>
          <w:sz w:val="18"/>
          <w:szCs w:val="18"/>
        </w:rPr>
      </w:pPr>
      <w:r w:rsidRPr="005D654B">
        <w:rPr>
          <w:b/>
          <w:sz w:val="18"/>
          <w:szCs w:val="18"/>
        </w:rPr>
        <w:t>проведения ярмарки выходного дня</w:t>
      </w:r>
    </w:p>
    <w:p w:rsidR="00E37587" w:rsidRPr="005D654B" w:rsidRDefault="00E37587" w:rsidP="00950D9D">
      <w:pPr>
        <w:shd w:val="clear" w:color="auto" w:fill="FFFFFF"/>
        <w:ind w:left="0" w:firstLine="567"/>
        <w:jc w:val="center"/>
        <w:rPr>
          <w:b/>
          <w:sz w:val="18"/>
          <w:szCs w:val="18"/>
        </w:rPr>
      </w:pPr>
      <w:r w:rsidRPr="005D654B">
        <w:rPr>
          <w:b/>
          <w:sz w:val="18"/>
          <w:szCs w:val="18"/>
        </w:rPr>
        <w:t>«Районированный посадочный материал»</w:t>
      </w:r>
    </w:p>
    <w:p w:rsidR="00E37587" w:rsidRPr="005D654B" w:rsidRDefault="00E37587" w:rsidP="00950D9D">
      <w:pPr>
        <w:shd w:val="clear" w:color="auto" w:fill="FFFFFF"/>
        <w:ind w:left="0" w:firstLine="567"/>
        <w:jc w:val="center"/>
        <w:rPr>
          <w:b/>
          <w:sz w:val="18"/>
          <w:szCs w:val="18"/>
        </w:rPr>
      </w:pPr>
    </w:p>
    <w:p w:rsidR="00E37587" w:rsidRPr="005D654B" w:rsidRDefault="00E37587" w:rsidP="005D654B">
      <w:pPr>
        <w:numPr>
          <w:ilvl w:val="0"/>
          <w:numId w:val="37"/>
        </w:numPr>
        <w:shd w:val="clear" w:color="auto" w:fill="FFFFFF"/>
        <w:tabs>
          <w:tab w:val="left" w:pos="1134"/>
        </w:tabs>
        <w:ind w:left="0" w:firstLine="567"/>
        <w:contextualSpacing/>
        <w:rPr>
          <w:sz w:val="18"/>
          <w:szCs w:val="18"/>
        </w:rPr>
      </w:pPr>
      <w:r w:rsidRPr="005D654B">
        <w:rPr>
          <w:sz w:val="18"/>
          <w:szCs w:val="18"/>
        </w:rPr>
        <w:t xml:space="preserve">Место для проведения ярмарки: с. Хомутово, </w:t>
      </w:r>
      <w:proofErr w:type="spellStart"/>
      <w:r w:rsidRPr="005D654B">
        <w:rPr>
          <w:sz w:val="18"/>
          <w:szCs w:val="18"/>
        </w:rPr>
        <w:t>ул</w:t>
      </w:r>
      <w:proofErr w:type="gramStart"/>
      <w:r w:rsidRPr="005D654B">
        <w:rPr>
          <w:sz w:val="18"/>
          <w:szCs w:val="18"/>
        </w:rPr>
        <w:t>.Т</w:t>
      </w:r>
      <w:proofErr w:type="gramEnd"/>
      <w:r w:rsidRPr="005D654B">
        <w:rPr>
          <w:sz w:val="18"/>
          <w:szCs w:val="18"/>
        </w:rPr>
        <w:t>рактовая</w:t>
      </w:r>
      <w:proofErr w:type="spellEnd"/>
      <w:r w:rsidRPr="005D654B">
        <w:rPr>
          <w:sz w:val="18"/>
          <w:szCs w:val="18"/>
        </w:rPr>
        <w:t>, 2/1Г напротив ворот въезда в ТЦ «Тракт» (земельный участок с кадастровым номером 38:06:100102:990).</w:t>
      </w:r>
    </w:p>
    <w:p w:rsidR="00E37587" w:rsidRPr="005D654B" w:rsidRDefault="00E37587" w:rsidP="005D654B">
      <w:pPr>
        <w:numPr>
          <w:ilvl w:val="0"/>
          <w:numId w:val="37"/>
        </w:numPr>
        <w:shd w:val="clear" w:color="auto" w:fill="FFFFFF"/>
        <w:tabs>
          <w:tab w:val="left" w:pos="1134"/>
        </w:tabs>
        <w:ind w:left="0" w:firstLine="567"/>
        <w:contextualSpacing/>
        <w:rPr>
          <w:sz w:val="18"/>
          <w:szCs w:val="18"/>
        </w:rPr>
      </w:pPr>
      <w:r w:rsidRPr="005D654B">
        <w:rPr>
          <w:sz w:val="18"/>
          <w:szCs w:val="18"/>
        </w:rPr>
        <w:t>Режим работы ярмарки: с 10.00 до 17.00 с 14.05.2021 по 14.06.2021г.</w:t>
      </w:r>
    </w:p>
    <w:p w:rsidR="00E37587" w:rsidRDefault="00E37587" w:rsidP="005D654B">
      <w:pPr>
        <w:shd w:val="clear" w:color="auto" w:fill="FFFFFF"/>
        <w:ind w:left="0" w:firstLine="567"/>
        <w:rPr>
          <w:sz w:val="18"/>
          <w:szCs w:val="18"/>
        </w:rPr>
      </w:pPr>
    </w:p>
    <w:p w:rsidR="00950D9D" w:rsidRPr="005D654B" w:rsidRDefault="00950D9D" w:rsidP="005D654B">
      <w:pPr>
        <w:shd w:val="clear" w:color="auto" w:fill="FFFFFF"/>
        <w:ind w:left="0" w:firstLine="567"/>
        <w:rPr>
          <w:sz w:val="18"/>
          <w:szCs w:val="18"/>
        </w:rPr>
      </w:pPr>
    </w:p>
    <w:tbl>
      <w:tblPr>
        <w:tblStyle w:val="1b"/>
        <w:tblW w:w="5730" w:type="dxa"/>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0"/>
      </w:tblGrid>
      <w:tr w:rsidR="00950D9D" w:rsidRPr="005D654B" w:rsidTr="00950D9D">
        <w:tc>
          <w:tcPr>
            <w:tcW w:w="5730" w:type="dxa"/>
          </w:tcPr>
          <w:p w:rsidR="00950D9D" w:rsidRPr="005D654B" w:rsidRDefault="00950D9D" w:rsidP="00532B95">
            <w:pPr>
              <w:ind w:left="0" w:firstLine="567"/>
              <w:jc w:val="right"/>
              <w:rPr>
                <w:sz w:val="18"/>
                <w:szCs w:val="18"/>
              </w:rPr>
            </w:pPr>
            <w:r w:rsidRPr="005D654B">
              <w:rPr>
                <w:sz w:val="18"/>
                <w:szCs w:val="18"/>
              </w:rPr>
              <w:t>Приложение 2</w:t>
            </w:r>
          </w:p>
          <w:p w:rsidR="00950D9D" w:rsidRPr="005D654B" w:rsidRDefault="00950D9D" w:rsidP="00532B95">
            <w:pPr>
              <w:ind w:left="0" w:firstLine="567"/>
              <w:jc w:val="right"/>
              <w:rPr>
                <w:sz w:val="18"/>
                <w:szCs w:val="18"/>
              </w:rPr>
            </w:pPr>
            <w:r w:rsidRPr="005D654B">
              <w:rPr>
                <w:sz w:val="18"/>
                <w:szCs w:val="18"/>
              </w:rPr>
              <w:t>к Плану мероприятий по организации</w:t>
            </w:r>
          </w:p>
          <w:p w:rsidR="00950D9D" w:rsidRPr="005D654B" w:rsidRDefault="00950D9D" w:rsidP="00532B95">
            <w:pPr>
              <w:ind w:left="0" w:firstLine="567"/>
              <w:jc w:val="right"/>
              <w:rPr>
                <w:sz w:val="18"/>
                <w:szCs w:val="18"/>
              </w:rPr>
            </w:pPr>
            <w:r w:rsidRPr="005D654B">
              <w:rPr>
                <w:sz w:val="18"/>
                <w:szCs w:val="18"/>
              </w:rPr>
              <w:t>ярмарки выходного дня</w:t>
            </w:r>
          </w:p>
          <w:p w:rsidR="00950D9D" w:rsidRPr="005D654B" w:rsidRDefault="00950D9D" w:rsidP="00532B95">
            <w:pPr>
              <w:ind w:left="0" w:firstLine="567"/>
              <w:jc w:val="right"/>
              <w:rPr>
                <w:sz w:val="18"/>
                <w:szCs w:val="18"/>
              </w:rPr>
            </w:pPr>
            <w:r w:rsidRPr="005D654B">
              <w:rPr>
                <w:sz w:val="18"/>
                <w:szCs w:val="18"/>
              </w:rPr>
              <w:t xml:space="preserve">«Районированный посадочный материал»  </w:t>
            </w:r>
          </w:p>
          <w:p w:rsidR="00950D9D" w:rsidRPr="005D654B" w:rsidRDefault="00950D9D" w:rsidP="00532B95">
            <w:pPr>
              <w:ind w:left="0" w:firstLine="567"/>
              <w:jc w:val="right"/>
              <w:rPr>
                <w:sz w:val="18"/>
                <w:szCs w:val="18"/>
              </w:rPr>
            </w:pPr>
            <w:proofErr w:type="gramStart"/>
            <w:r w:rsidRPr="005D654B">
              <w:rPr>
                <w:sz w:val="18"/>
                <w:szCs w:val="18"/>
              </w:rPr>
              <w:t>утвержденному</w:t>
            </w:r>
            <w:proofErr w:type="gramEnd"/>
            <w:r w:rsidRPr="005D654B">
              <w:rPr>
                <w:sz w:val="18"/>
                <w:szCs w:val="18"/>
              </w:rPr>
              <w:t xml:space="preserve"> постановлением администрации  </w:t>
            </w:r>
            <w:proofErr w:type="spellStart"/>
            <w:r w:rsidRPr="005D654B">
              <w:rPr>
                <w:sz w:val="18"/>
                <w:szCs w:val="18"/>
              </w:rPr>
              <w:t>Хомутовского</w:t>
            </w:r>
            <w:proofErr w:type="spellEnd"/>
          </w:p>
          <w:p w:rsidR="00950D9D" w:rsidRPr="005D654B" w:rsidRDefault="00950D9D" w:rsidP="00532B95">
            <w:pPr>
              <w:ind w:left="0" w:firstLine="567"/>
              <w:jc w:val="right"/>
              <w:rPr>
                <w:sz w:val="18"/>
                <w:szCs w:val="18"/>
              </w:rPr>
            </w:pPr>
            <w:r w:rsidRPr="005D654B">
              <w:rPr>
                <w:sz w:val="18"/>
                <w:szCs w:val="18"/>
              </w:rPr>
              <w:t xml:space="preserve"> муниципального образования</w:t>
            </w:r>
          </w:p>
          <w:p w:rsidR="00950D9D" w:rsidRPr="00684DA0" w:rsidRDefault="00950D9D" w:rsidP="00532B95">
            <w:pPr>
              <w:ind w:left="0" w:firstLine="567"/>
              <w:jc w:val="right"/>
              <w:rPr>
                <w:sz w:val="18"/>
                <w:szCs w:val="18"/>
                <w:u w:val="single"/>
              </w:rPr>
            </w:pPr>
            <w:r w:rsidRPr="005D654B">
              <w:rPr>
                <w:sz w:val="18"/>
                <w:szCs w:val="18"/>
              </w:rPr>
              <w:t>от</w:t>
            </w:r>
            <w:r>
              <w:rPr>
                <w:sz w:val="18"/>
                <w:szCs w:val="18"/>
                <w:u w:val="single"/>
              </w:rPr>
              <w:t>13.05.2021 № 86</w:t>
            </w:r>
            <w:r w:rsidRPr="00684DA0">
              <w:rPr>
                <w:sz w:val="18"/>
                <w:szCs w:val="18"/>
                <w:u w:val="single"/>
              </w:rPr>
              <w:t xml:space="preserve"> о/д</w:t>
            </w:r>
          </w:p>
          <w:p w:rsidR="00950D9D" w:rsidRPr="005D654B" w:rsidRDefault="00950D9D" w:rsidP="00950D9D">
            <w:pPr>
              <w:ind w:left="0" w:firstLine="567"/>
              <w:rPr>
                <w:sz w:val="18"/>
                <w:szCs w:val="18"/>
              </w:rPr>
            </w:pPr>
          </w:p>
          <w:p w:rsidR="00950D9D" w:rsidRPr="005D654B" w:rsidRDefault="00950D9D" w:rsidP="00950D9D">
            <w:pPr>
              <w:shd w:val="clear" w:color="auto" w:fill="FFFFFF"/>
              <w:ind w:left="0" w:firstLine="567"/>
              <w:rPr>
                <w:sz w:val="18"/>
                <w:szCs w:val="18"/>
              </w:rPr>
            </w:pPr>
          </w:p>
        </w:tc>
      </w:tr>
    </w:tbl>
    <w:p w:rsidR="00950D9D" w:rsidRPr="005D654B" w:rsidRDefault="00950D9D" w:rsidP="00950D9D">
      <w:pPr>
        <w:shd w:val="clear" w:color="auto" w:fill="FFFFFF"/>
        <w:ind w:left="0" w:firstLine="567"/>
        <w:jc w:val="center"/>
        <w:rPr>
          <w:b/>
          <w:sz w:val="18"/>
          <w:szCs w:val="18"/>
        </w:rPr>
      </w:pPr>
      <w:r w:rsidRPr="005D654B">
        <w:rPr>
          <w:b/>
          <w:sz w:val="18"/>
          <w:szCs w:val="18"/>
        </w:rPr>
        <w:t>Ассортимент продаваемых товаров,</w:t>
      </w:r>
    </w:p>
    <w:p w:rsidR="00950D9D" w:rsidRPr="005D654B" w:rsidRDefault="00950D9D" w:rsidP="00950D9D">
      <w:pPr>
        <w:shd w:val="clear" w:color="auto" w:fill="FFFFFF"/>
        <w:ind w:left="0" w:firstLine="567"/>
        <w:jc w:val="center"/>
        <w:rPr>
          <w:b/>
          <w:sz w:val="18"/>
          <w:szCs w:val="18"/>
        </w:rPr>
      </w:pPr>
      <w:r w:rsidRPr="005D654B">
        <w:rPr>
          <w:b/>
          <w:sz w:val="18"/>
          <w:szCs w:val="18"/>
        </w:rPr>
        <w:t>ярмарки выходного дня</w:t>
      </w:r>
    </w:p>
    <w:p w:rsidR="00950D9D" w:rsidRPr="005D654B" w:rsidRDefault="00950D9D" w:rsidP="00950D9D">
      <w:pPr>
        <w:shd w:val="clear" w:color="auto" w:fill="FFFFFF"/>
        <w:ind w:left="0" w:firstLine="567"/>
        <w:jc w:val="center"/>
        <w:rPr>
          <w:b/>
          <w:sz w:val="18"/>
          <w:szCs w:val="18"/>
        </w:rPr>
      </w:pPr>
      <w:r w:rsidRPr="005D654B">
        <w:rPr>
          <w:b/>
          <w:sz w:val="18"/>
          <w:szCs w:val="18"/>
        </w:rPr>
        <w:t>«Районированный посадочный материал»</w:t>
      </w:r>
    </w:p>
    <w:p w:rsidR="00950D9D" w:rsidRPr="005D654B" w:rsidRDefault="00950D9D" w:rsidP="00532B95">
      <w:pPr>
        <w:shd w:val="clear" w:color="auto" w:fill="FFFFFF"/>
        <w:ind w:left="0" w:firstLine="0"/>
        <w:rPr>
          <w:sz w:val="18"/>
          <w:szCs w:val="18"/>
        </w:rPr>
      </w:pPr>
    </w:p>
    <w:p w:rsidR="00950D9D" w:rsidRPr="005D654B" w:rsidRDefault="00950D9D" w:rsidP="00950D9D">
      <w:pPr>
        <w:shd w:val="clear" w:color="auto" w:fill="FFFFFF"/>
        <w:ind w:left="0" w:firstLine="567"/>
        <w:rPr>
          <w:sz w:val="18"/>
          <w:szCs w:val="18"/>
        </w:rPr>
      </w:pPr>
      <w:r w:rsidRPr="005D654B">
        <w:rPr>
          <w:sz w:val="18"/>
          <w:szCs w:val="18"/>
        </w:rPr>
        <w:t>1. Примерный перечень товаров, реализуемых в местах проведения ярмарки:</w:t>
      </w:r>
    </w:p>
    <w:p w:rsidR="00950D9D" w:rsidRPr="005D654B" w:rsidRDefault="00950D9D" w:rsidP="00950D9D">
      <w:pPr>
        <w:numPr>
          <w:ilvl w:val="0"/>
          <w:numId w:val="38"/>
        </w:numPr>
        <w:tabs>
          <w:tab w:val="left" w:pos="1134"/>
        </w:tabs>
        <w:ind w:left="0" w:firstLine="567"/>
        <w:contextualSpacing/>
        <w:rPr>
          <w:sz w:val="18"/>
          <w:szCs w:val="18"/>
        </w:rPr>
      </w:pPr>
      <w:proofErr w:type="gramStart"/>
      <w:r w:rsidRPr="005D654B">
        <w:rPr>
          <w:sz w:val="18"/>
          <w:szCs w:val="18"/>
        </w:rPr>
        <w:t>Жимолость, черная и красная смородина, яблоня, слива, абрикосы, ирга, вишня, сирень, гортензия, пионы, рассада земляники, рассада перцев, яровой чеснок, фиолетовый картофель и др.</w:t>
      </w:r>
      <w:proofErr w:type="gramEnd"/>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rPr>
      </w:pPr>
    </w:p>
    <w:p w:rsidR="00950D9D" w:rsidRPr="005D654B" w:rsidRDefault="00950D9D" w:rsidP="00950D9D">
      <w:pPr>
        <w:ind w:left="0" w:firstLine="567"/>
        <w:jc w:val="right"/>
        <w:rPr>
          <w:sz w:val="18"/>
          <w:szCs w:val="18"/>
        </w:rPr>
      </w:pPr>
    </w:p>
    <w:p w:rsidR="00950D9D" w:rsidRPr="005D654B" w:rsidRDefault="00950D9D" w:rsidP="00950D9D">
      <w:pPr>
        <w:ind w:left="0" w:firstLine="567"/>
        <w:jc w:val="right"/>
        <w:rPr>
          <w:sz w:val="18"/>
          <w:szCs w:val="18"/>
        </w:rPr>
      </w:pPr>
      <w:r w:rsidRPr="005D654B">
        <w:rPr>
          <w:sz w:val="18"/>
          <w:szCs w:val="18"/>
        </w:rPr>
        <w:t>Приложение 3</w:t>
      </w:r>
    </w:p>
    <w:p w:rsidR="00950D9D" w:rsidRPr="005D654B" w:rsidRDefault="00950D9D" w:rsidP="00950D9D">
      <w:pPr>
        <w:ind w:left="0" w:firstLine="567"/>
        <w:jc w:val="right"/>
        <w:rPr>
          <w:sz w:val="18"/>
          <w:szCs w:val="18"/>
        </w:rPr>
      </w:pPr>
      <w:r w:rsidRPr="005D654B">
        <w:rPr>
          <w:sz w:val="18"/>
          <w:szCs w:val="18"/>
        </w:rPr>
        <w:t>к Плану мероприятий по организации</w:t>
      </w:r>
    </w:p>
    <w:p w:rsidR="00950D9D" w:rsidRPr="005D654B" w:rsidRDefault="00950D9D" w:rsidP="00950D9D">
      <w:pPr>
        <w:ind w:left="0" w:firstLine="567"/>
        <w:jc w:val="right"/>
        <w:rPr>
          <w:sz w:val="18"/>
          <w:szCs w:val="18"/>
        </w:rPr>
      </w:pPr>
      <w:r w:rsidRPr="005D654B">
        <w:rPr>
          <w:sz w:val="18"/>
          <w:szCs w:val="18"/>
        </w:rPr>
        <w:t>ярмарки выходного дня</w:t>
      </w:r>
    </w:p>
    <w:p w:rsidR="00950D9D" w:rsidRPr="005D654B" w:rsidRDefault="00950D9D" w:rsidP="00950D9D">
      <w:pPr>
        <w:ind w:left="0" w:firstLine="567"/>
        <w:jc w:val="right"/>
        <w:rPr>
          <w:sz w:val="18"/>
          <w:szCs w:val="18"/>
        </w:rPr>
      </w:pPr>
      <w:r w:rsidRPr="005D654B">
        <w:rPr>
          <w:sz w:val="18"/>
          <w:szCs w:val="18"/>
        </w:rPr>
        <w:t xml:space="preserve">«Районированный посадочный материал»  </w:t>
      </w:r>
    </w:p>
    <w:p w:rsidR="00950D9D" w:rsidRPr="005D654B" w:rsidRDefault="00950D9D" w:rsidP="00950D9D">
      <w:pPr>
        <w:ind w:left="0" w:firstLine="567"/>
        <w:jc w:val="right"/>
        <w:rPr>
          <w:sz w:val="18"/>
          <w:szCs w:val="18"/>
        </w:rPr>
      </w:pPr>
      <w:proofErr w:type="gramStart"/>
      <w:r w:rsidRPr="005D654B">
        <w:rPr>
          <w:sz w:val="18"/>
          <w:szCs w:val="18"/>
        </w:rPr>
        <w:t>утвержденному</w:t>
      </w:r>
      <w:proofErr w:type="gramEnd"/>
      <w:r w:rsidRPr="005D654B">
        <w:rPr>
          <w:sz w:val="18"/>
          <w:szCs w:val="18"/>
        </w:rPr>
        <w:t xml:space="preserve"> постановлением </w:t>
      </w:r>
    </w:p>
    <w:p w:rsidR="00950D9D" w:rsidRPr="005D654B" w:rsidRDefault="00950D9D" w:rsidP="00950D9D">
      <w:pPr>
        <w:ind w:left="0" w:firstLine="567"/>
        <w:jc w:val="right"/>
        <w:rPr>
          <w:sz w:val="18"/>
          <w:szCs w:val="18"/>
        </w:rPr>
      </w:pPr>
      <w:r w:rsidRPr="005D654B">
        <w:rPr>
          <w:sz w:val="18"/>
          <w:szCs w:val="18"/>
        </w:rPr>
        <w:t xml:space="preserve">администрации  </w:t>
      </w:r>
      <w:proofErr w:type="spellStart"/>
      <w:r w:rsidRPr="005D654B">
        <w:rPr>
          <w:sz w:val="18"/>
          <w:szCs w:val="18"/>
        </w:rPr>
        <w:t>Хомутовского</w:t>
      </w:r>
      <w:proofErr w:type="spellEnd"/>
    </w:p>
    <w:p w:rsidR="00950D9D" w:rsidRPr="005D654B" w:rsidRDefault="00950D9D" w:rsidP="00950D9D">
      <w:pPr>
        <w:ind w:left="0" w:firstLine="567"/>
        <w:jc w:val="right"/>
        <w:rPr>
          <w:sz w:val="18"/>
          <w:szCs w:val="18"/>
        </w:rPr>
      </w:pPr>
      <w:r w:rsidRPr="005D654B">
        <w:rPr>
          <w:sz w:val="18"/>
          <w:szCs w:val="18"/>
        </w:rPr>
        <w:t xml:space="preserve"> муниципального образования</w:t>
      </w:r>
    </w:p>
    <w:p w:rsidR="00950D9D" w:rsidRPr="00532B95" w:rsidRDefault="00950D9D" w:rsidP="00532B95">
      <w:pPr>
        <w:ind w:left="0" w:firstLine="567"/>
        <w:jc w:val="right"/>
        <w:rPr>
          <w:sz w:val="18"/>
          <w:szCs w:val="18"/>
          <w:u w:val="single"/>
        </w:rPr>
      </w:pPr>
      <w:r w:rsidRPr="005D654B">
        <w:rPr>
          <w:sz w:val="18"/>
          <w:szCs w:val="18"/>
        </w:rPr>
        <w:t>от</w:t>
      </w:r>
      <w:r>
        <w:rPr>
          <w:sz w:val="18"/>
          <w:szCs w:val="18"/>
          <w:u w:val="single"/>
        </w:rPr>
        <w:t>13.05.2021 № 86</w:t>
      </w:r>
      <w:r w:rsidR="00532B95">
        <w:rPr>
          <w:sz w:val="18"/>
          <w:szCs w:val="18"/>
          <w:u w:val="single"/>
        </w:rPr>
        <w:t xml:space="preserve"> о/д</w:t>
      </w:r>
    </w:p>
    <w:p w:rsidR="00950D9D" w:rsidRPr="005D654B" w:rsidRDefault="00950D9D" w:rsidP="00532B95">
      <w:pPr>
        <w:ind w:left="0" w:firstLine="567"/>
        <w:jc w:val="right"/>
        <w:rPr>
          <w:sz w:val="18"/>
          <w:szCs w:val="18"/>
        </w:rPr>
      </w:pPr>
      <w:r w:rsidRPr="005D654B">
        <w:rPr>
          <w:sz w:val="18"/>
          <w:szCs w:val="18"/>
        </w:rPr>
        <w:t>форма</w:t>
      </w:r>
    </w:p>
    <w:p w:rsidR="00950D9D" w:rsidRPr="005D654B" w:rsidRDefault="00950D9D" w:rsidP="00950D9D">
      <w:pPr>
        <w:ind w:left="0" w:firstLine="567"/>
        <w:rPr>
          <w:b/>
          <w:sz w:val="18"/>
          <w:szCs w:val="18"/>
        </w:rPr>
      </w:pPr>
    </w:p>
    <w:p w:rsidR="00950D9D" w:rsidRPr="005D654B" w:rsidRDefault="00950D9D" w:rsidP="00950D9D">
      <w:pPr>
        <w:ind w:left="0" w:firstLine="567"/>
        <w:rPr>
          <w:b/>
          <w:sz w:val="18"/>
          <w:szCs w:val="18"/>
        </w:rPr>
      </w:pPr>
      <w:r w:rsidRPr="005D654B">
        <w:rPr>
          <w:b/>
          <w:sz w:val="18"/>
          <w:szCs w:val="18"/>
        </w:rPr>
        <w:t>Разрешение на предоставление торгового места</w:t>
      </w:r>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rPr>
      </w:pPr>
      <w:r w:rsidRPr="005D654B">
        <w:rPr>
          <w:sz w:val="18"/>
          <w:szCs w:val="18"/>
        </w:rPr>
        <w:t xml:space="preserve">№ </w:t>
      </w:r>
    </w:p>
    <w:p w:rsidR="00950D9D" w:rsidRPr="005D654B" w:rsidRDefault="00950D9D" w:rsidP="00950D9D">
      <w:pPr>
        <w:ind w:left="0" w:firstLine="567"/>
        <w:rPr>
          <w:sz w:val="18"/>
          <w:szCs w:val="18"/>
        </w:rPr>
      </w:pPr>
      <w:r w:rsidRPr="005D654B">
        <w:rPr>
          <w:sz w:val="18"/>
          <w:szCs w:val="18"/>
        </w:rPr>
        <w:t>Дата «____» ________ 2021</w:t>
      </w:r>
    </w:p>
    <w:p w:rsidR="00950D9D" w:rsidRPr="005D654B" w:rsidRDefault="00950D9D" w:rsidP="00950D9D">
      <w:pPr>
        <w:ind w:left="0" w:firstLine="567"/>
        <w:rPr>
          <w:sz w:val="18"/>
          <w:szCs w:val="18"/>
        </w:rPr>
      </w:pPr>
      <w:r w:rsidRPr="005D654B">
        <w:rPr>
          <w:sz w:val="18"/>
          <w:szCs w:val="18"/>
        </w:rPr>
        <w:br/>
        <w:t xml:space="preserve">Выдано (участнику ярмарки*): </w:t>
      </w:r>
    </w:p>
    <w:p w:rsidR="00950D9D" w:rsidRPr="005D654B" w:rsidRDefault="00950D9D" w:rsidP="00950D9D">
      <w:pPr>
        <w:ind w:left="0" w:firstLine="567"/>
        <w:rPr>
          <w:sz w:val="18"/>
          <w:szCs w:val="18"/>
        </w:rPr>
      </w:pPr>
      <w:r w:rsidRPr="005D654B">
        <w:rPr>
          <w:sz w:val="18"/>
          <w:szCs w:val="18"/>
        </w:rPr>
        <w:t>тел:__________________</w:t>
      </w:r>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u w:val="single"/>
        </w:rPr>
      </w:pPr>
      <w:r w:rsidRPr="005D654B">
        <w:rPr>
          <w:sz w:val="18"/>
          <w:szCs w:val="18"/>
        </w:rPr>
        <w:t xml:space="preserve">Юридический адрес: </w:t>
      </w:r>
      <w:r w:rsidRPr="005D654B">
        <w:rPr>
          <w:sz w:val="18"/>
          <w:szCs w:val="18"/>
          <w:u w:val="single"/>
        </w:rPr>
        <w:t xml:space="preserve">   </w:t>
      </w:r>
    </w:p>
    <w:p w:rsidR="00950D9D" w:rsidRPr="005D654B" w:rsidRDefault="00950D9D" w:rsidP="00950D9D">
      <w:pPr>
        <w:ind w:left="0" w:firstLine="567"/>
        <w:rPr>
          <w:sz w:val="18"/>
          <w:szCs w:val="18"/>
          <w:u w:val="single"/>
        </w:rPr>
      </w:pPr>
    </w:p>
    <w:p w:rsidR="00950D9D" w:rsidRPr="005D654B" w:rsidRDefault="00950D9D" w:rsidP="00950D9D">
      <w:pPr>
        <w:ind w:left="0" w:firstLine="567"/>
        <w:rPr>
          <w:sz w:val="18"/>
          <w:szCs w:val="18"/>
        </w:rPr>
      </w:pPr>
      <w:r w:rsidRPr="005D654B">
        <w:rPr>
          <w:sz w:val="18"/>
          <w:szCs w:val="18"/>
        </w:rPr>
        <w:t xml:space="preserve">Фактический адрес:         </w:t>
      </w:r>
    </w:p>
    <w:p w:rsidR="00950D9D" w:rsidRPr="005D654B" w:rsidRDefault="00950D9D" w:rsidP="00950D9D">
      <w:pPr>
        <w:ind w:left="0" w:firstLine="567"/>
        <w:rPr>
          <w:sz w:val="18"/>
          <w:szCs w:val="18"/>
        </w:rPr>
      </w:pPr>
      <w:r w:rsidRPr="005D654B">
        <w:rPr>
          <w:sz w:val="18"/>
          <w:szCs w:val="18"/>
          <w:u w:val="single"/>
        </w:rPr>
        <w:t xml:space="preserve">                                                                   </w:t>
      </w:r>
      <w:r w:rsidRPr="005D654B">
        <w:rPr>
          <w:sz w:val="18"/>
          <w:szCs w:val="18"/>
        </w:rPr>
        <w:t xml:space="preserve"> </w:t>
      </w:r>
    </w:p>
    <w:p w:rsidR="00950D9D" w:rsidRPr="005D654B" w:rsidRDefault="00950D9D" w:rsidP="00950D9D">
      <w:pPr>
        <w:ind w:left="0" w:firstLine="567"/>
        <w:rPr>
          <w:sz w:val="18"/>
          <w:szCs w:val="18"/>
        </w:rPr>
      </w:pPr>
      <w:r w:rsidRPr="005D654B">
        <w:rPr>
          <w:sz w:val="18"/>
          <w:szCs w:val="18"/>
        </w:rPr>
        <w:t xml:space="preserve">Вид деятельности: выездная торговля </w:t>
      </w:r>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rPr>
      </w:pPr>
      <w:r w:rsidRPr="005D654B">
        <w:rPr>
          <w:sz w:val="18"/>
          <w:szCs w:val="18"/>
        </w:rPr>
        <w:t>Розничная продажа: районированный посадочный материал</w:t>
      </w:r>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rPr>
      </w:pPr>
      <w:r w:rsidRPr="005D654B">
        <w:rPr>
          <w:sz w:val="18"/>
          <w:szCs w:val="18"/>
        </w:rPr>
        <w:t xml:space="preserve">Место действия разрешения: с. Хомутово, </w:t>
      </w:r>
      <w:proofErr w:type="spellStart"/>
      <w:r w:rsidRPr="005D654B">
        <w:rPr>
          <w:sz w:val="18"/>
          <w:szCs w:val="18"/>
        </w:rPr>
        <w:t>ул</w:t>
      </w:r>
      <w:proofErr w:type="gramStart"/>
      <w:r w:rsidRPr="005D654B">
        <w:rPr>
          <w:sz w:val="18"/>
          <w:szCs w:val="18"/>
        </w:rPr>
        <w:t>.Т</w:t>
      </w:r>
      <w:proofErr w:type="gramEnd"/>
      <w:r w:rsidRPr="005D654B">
        <w:rPr>
          <w:sz w:val="18"/>
          <w:szCs w:val="18"/>
        </w:rPr>
        <w:t>рактовая</w:t>
      </w:r>
      <w:proofErr w:type="spellEnd"/>
      <w:r w:rsidRPr="005D654B">
        <w:rPr>
          <w:sz w:val="18"/>
          <w:szCs w:val="18"/>
        </w:rPr>
        <w:t>, 2/1Г напротив ворот въезда в ТЦ «Тракт» (земельный участок с кадастровым номером 38:06:100102:990).</w:t>
      </w:r>
    </w:p>
    <w:p w:rsidR="00950D9D" w:rsidRPr="005D654B" w:rsidRDefault="00950D9D" w:rsidP="00950D9D">
      <w:pPr>
        <w:ind w:left="0" w:firstLine="567"/>
        <w:rPr>
          <w:sz w:val="18"/>
          <w:szCs w:val="18"/>
        </w:rPr>
      </w:pPr>
      <w:r w:rsidRPr="005D654B">
        <w:rPr>
          <w:sz w:val="18"/>
          <w:szCs w:val="18"/>
        </w:rPr>
        <w:t xml:space="preserve">Срок действия </w:t>
      </w:r>
      <w:r w:rsidR="002F2587">
        <w:rPr>
          <w:sz w:val="18"/>
          <w:szCs w:val="18"/>
        </w:rPr>
        <w:t>разрешения с 14.05.2021 по 15.06</w:t>
      </w:r>
      <w:bookmarkStart w:id="0" w:name="_GoBack"/>
      <w:bookmarkEnd w:id="0"/>
      <w:r w:rsidRPr="005D654B">
        <w:rPr>
          <w:sz w:val="18"/>
          <w:szCs w:val="18"/>
        </w:rPr>
        <w:t>.2021</w:t>
      </w:r>
    </w:p>
    <w:p w:rsidR="00950D9D" w:rsidRPr="005D654B" w:rsidRDefault="00950D9D" w:rsidP="00950D9D">
      <w:pPr>
        <w:ind w:left="0" w:firstLine="567"/>
        <w:rPr>
          <w:sz w:val="18"/>
          <w:szCs w:val="18"/>
        </w:rPr>
      </w:pPr>
    </w:p>
    <w:p w:rsidR="00950D9D" w:rsidRPr="005D654B" w:rsidRDefault="00950D9D" w:rsidP="00950D9D">
      <w:pPr>
        <w:ind w:left="0" w:firstLine="567"/>
        <w:rPr>
          <w:sz w:val="18"/>
          <w:szCs w:val="18"/>
        </w:rPr>
      </w:pPr>
      <w:r w:rsidRPr="005D654B">
        <w:rPr>
          <w:sz w:val="18"/>
          <w:szCs w:val="18"/>
        </w:rPr>
        <w:t>*в период работы ярмарки и после её завершения участником ярмарки осуществляется:</w:t>
      </w:r>
    </w:p>
    <w:p w:rsidR="00950D9D" w:rsidRPr="005D654B" w:rsidRDefault="00950D9D" w:rsidP="00950D9D">
      <w:pPr>
        <w:ind w:left="0" w:firstLine="567"/>
        <w:rPr>
          <w:sz w:val="18"/>
          <w:szCs w:val="18"/>
        </w:rPr>
      </w:pPr>
      <w:r w:rsidRPr="005D654B">
        <w:rPr>
          <w:sz w:val="18"/>
          <w:szCs w:val="18"/>
        </w:rPr>
        <w:t xml:space="preserve">   -  уборка и вывоз мусора;</w:t>
      </w:r>
    </w:p>
    <w:p w:rsidR="00950D9D" w:rsidRPr="005D654B" w:rsidRDefault="00950D9D" w:rsidP="00950D9D">
      <w:pPr>
        <w:ind w:left="0" w:firstLine="567"/>
        <w:rPr>
          <w:sz w:val="18"/>
          <w:szCs w:val="18"/>
        </w:rPr>
      </w:pPr>
      <w:r w:rsidRPr="005D654B">
        <w:rPr>
          <w:sz w:val="18"/>
          <w:szCs w:val="18"/>
        </w:rPr>
        <w:t xml:space="preserve">   - обеспечение соблюдений требований пожарной безопасности, охраны общественного порядка.</w:t>
      </w:r>
    </w:p>
    <w:p w:rsidR="00950D9D" w:rsidRDefault="00950D9D" w:rsidP="00950D9D">
      <w:pPr>
        <w:rPr>
          <w:sz w:val="28"/>
          <w:szCs w:val="28"/>
        </w:rPr>
      </w:pPr>
    </w:p>
    <w:p w:rsidR="00E37587" w:rsidRPr="005D654B" w:rsidRDefault="00E37587" w:rsidP="005D654B">
      <w:pPr>
        <w:shd w:val="clear" w:color="auto" w:fill="FFFFFF"/>
        <w:ind w:left="0" w:firstLine="567"/>
        <w:rPr>
          <w:sz w:val="18"/>
          <w:szCs w:val="18"/>
        </w:rPr>
        <w:sectPr w:rsidR="00E37587" w:rsidRPr="005D654B" w:rsidSect="00E37587">
          <w:pgSz w:w="11906" w:h="16838"/>
          <w:pgMar w:top="567" w:right="850" w:bottom="1134" w:left="1701" w:header="708" w:footer="708" w:gutter="0"/>
          <w:cols w:space="708"/>
          <w:docGrid w:linePitch="360"/>
        </w:sectPr>
      </w:pPr>
    </w:p>
    <w:tbl>
      <w:tblPr>
        <w:tblStyle w:val="1b"/>
        <w:tblW w:w="5494" w:type="dxa"/>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tblGrid>
      <w:tr w:rsidR="00E37587" w:rsidRPr="00DB2E60" w:rsidTr="00950D9D">
        <w:tc>
          <w:tcPr>
            <w:tcW w:w="5494" w:type="dxa"/>
          </w:tcPr>
          <w:p w:rsidR="00E37587" w:rsidRPr="00DB2E60" w:rsidRDefault="00E37587" w:rsidP="00DB2E60">
            <w:pPr>
              <w:shd w:val="clear" w:color="auto" w:fill="FFFFFF"/>
              <w:ind w:left="0" w:firstLine="567"/>
              <w:rPr>
                <w:sz w:val="18"/>
                <w:szCs w:val="18"/>
              </w:rPr>
            </w:pPr>
          </w:p>
        </w:tc>
      </w:tr>
    </w:tbl>
    <w:p w:rsidR="00812BA1" w:rsidRPr="00DB2E60" w:rsidRDefault="00812BA1" w:rsidP="00DB2E60">
      <w:pPr>
        <w:ind w:left="0" w:firstLine="709"/>
        <w:rPr>
          <w:sz w:val="18"/>
          <w:szCs w:val="18"/>
        </w:rPr>
      </w:pPr>
      <w:r w:rsidRPr="00DB2E60">
        <w:rPr>
          <w:sz w:val="18"/>
          <w:szCs w:val="18"/>
        </w:rPr>
        <w:t xml:space="preserve">Комиссия по подготовке правил землепользования и застройки </w:t>
      </w:r>
      <w:proofErr w:type="spellStart"/>
      <w:r w:rsidRPr="00DB2E60">
        <w:rPr>
          <w:sz w:val="18"/>
          <w:szCs w:val="18"/>
        </w:rPr>
        <w:t>Хомутовского</w:t>
      </w:r>
      <w:proofErr w:type="spellEnd"/>
      <w:r w:rsidRPr="00DB2E60">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земельных участков: «Для индивидуального жилищного строительства» в отношении земельного участка с кадастровым номером 38:06:100922:6839, площадью 836 </w:t>
      </w:r>
      <w:proofErr w:type="spellStart"/>
      <w:r w:rsidRPr="00DB2E60">
        <w:rPr>
          <w:sz w:val="18"/>
          <w:szCs w:val="18"/>
        </w:rPr>
        <w:t>кв.м</w:t>
      </w:r>
      <w:proofErr w:type="spellEnd"/>
      <w:r w:rsidRPr="00DB2E60">
        <w:rPr>
          <w:sz w:val="18"/>
          <w:szCs w:val="18"/>
        </w:rPr>
        <w:t xml:space="preserve">., расположенного по адресу: Российская Федерация, Иркутская область, Иркутский район, д. Куда, пер. Семейный; «Для индивидуального жилищного строительства» в отношении земельного участка с кадастровым номером 38:06:100922:6840, площадью 835 </w:t>
      </w:r>
      <w:proofErr w:type="spellStart"/>
      <w:r w:rsidRPr="00DB2E60">
        <w:rPr>
          <w:sz w:val="18"/>
          <w:szCs w:val="18"/>
        </w:rPr>
        <w:t>кв.м</w:t>
      </w:r>
      <w:proofErr w:type="spellEnd"/>
      <w:r w:rsidRPr="00DB2E60">
        <w:rPr>
          <w:sz w:val="18"/>
          <w:szCs w:val="18"/>
        </w:rPr>
        <w:t xml:space="preserve">., расположенного по адресу: </w:t>
      </w:r>
      <w:proofErr w:type="gramStart"/>
      <w:r w:rsidRPr="00DB2E60">
        <w:rPr>
          <w:sz w:val="18"/>
          <w:szCs w:val="18"/>
        </w:rPr>
        <w:t>Российская Федерация, Иркутская область, Иркутский район, д. Куда, пер. Семейный (далее – проект).</w:t>
      </w:r>
      <w:proofErr w:type="gramEnd"/>
    </w:p>
    <w:p w:rsidR="00812BA1" w:rsidRPr="00DB2E60" w:rsidRDefault="00812BA1" w:rsidP="00DB2E60">
      <w:pPr>
        <w:ind w:left="0" w:firstLine="709"/>
        <w:rPr>
          <w:b/>
          <w:sz w:val="18"/>
          <w:szCs w:val="18"/>
        </w:rPr>
      </w:pPr>
      <w:r w:rsidRPr="00DB2E60">
        <w:rPr>
          <w:b/>
          <w:sz w:val="18"/>
          <w:szCs w:val="18"/>
        </w:rPr>
        <w:t>Информационные материалы к проекту:</w:t>
      </w:r>
    </w:p>
    <w:p w:rsidR="00812BA1" w:rsidRPr="00DB2E60" w:rsidRDefault="00812BA1" w:rsidP="00DB2E60">
      <w:pPr>
        <w:ind w:left="0" w:firstLine="709"/>
        <w:rPr>
          <w:sz w:val="18"/>
          <w:szCs w:val="18"/>
        </w:rPr>
      </w:pPr>
      <w:r w:rsidRPr="00DB2E60">
        <w:rPr>
          <w:sz w:val="18"/>
          <w:szCs w:val="18"/>
        </w:rPr>
        <w:t xml:space="preserve">- схема расположения земельных участков, в отношении которых подготовлен проект решения о предоставлении разрешения на условно разрешенный вид использования земельных участков: «Для индивидуального жилищного строительства» в отношении земельного участка с кадастровым номером 38:06:100922:6839, площадью 836 </w:t>
      </w:r>
      <w:proofErr w:type="spellStart"/>
      <w:r w:rsidRPr="00DB2E60">
        <w:rPr>
          <w:sz w:val="18"/>
          <w:szCs w:val="18"/>
        </w:rPr>
        <w:t>кв.м</w:t>
      </w:r>
      <w:proofErr w:type="spellEnd"/>
      <w:r w:rsidRPr="00DB2E60">
        <w:rPr>
          <w:sz w:val="18"/>
          <w:szCs w:val="18"/>
        </w:rPr>
        <w:t xml:space="preserve">., расположенного по адресу: Российская Федерация, Иркутская область, Иркутский район, д. Куда, пер. Семейный; «Для индивидуального жилищного строительства» в отношении земельного участка с кадастровым номером 38:06:100922:6840, площадью 835 </w:t>
      </w:r>
      <w:proofErr w:type="spellStart"/>
      <w:r w:rsidRPr="00DB2E60">
        <w:rPr>
          <w:sz w:val="18"/>
          <w:szCs w:val="18"/>
        </w:rPr>
        <w:t>кв.м</w:t>
      </w:r>
      <w:proofErr w:type="spellEnd"/>
      <w:r w:rsidRPr="00DB2E60">
        <w:rPr>
          <w:sz w:val="18"/>
          <w:szCs w:val="18"/>
        </w:rPr>
        <w:t>., расположенного по адресу: Российская Федерация, Иркутская область, Иркутский район, д. Куда, пер. Семейный.</w:t>
      </w:r>
    </w:p>
    <w:p w:rsidR="00812BA1" w:rsidRPr="00DB2E60" w:rsidRDefault="00812BA1" w:rsidP="00DB2E60">
      <w:pPr>
        <w:ind w:left="0" w:firstLine="709"/>
        <w:rPr>
          <w:sz w:val="18"/>
          <w:szCs w:val="18"/>
        </w:rPr>
      </w:pPr>
      <w:proofErr w:type="gramStart"/>
      <w:r w:rsidRPr="00DB2E60">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w:t>
      </w:r>
      <w:proofErr w:type="spellStart"/>
      <w:r w:rsidRPr="00DB2E60">
        <w:rPr>
          <w:sz w:val="18"/>
          <w:szCs w:val="18"/>
        </w:rPr>
        <w:t>Хомутовского</w:t>
      </w:r>
      <w:proofErr w:type="spellEnd"/>
      <w:r w:rsidRPr="00DB2E60">
        <w:rPr>
          <w:sz w:val="18"/>
          <w:szCs w:val="18"/>
        </w:rPr>
        <w:t xml:space="preserve"> муниципального образования № 13-56/д от 26.07.2018 года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B2E60">
        <w:rPr>
          <w:sz w:val="18"/>
          <w:szCs w:val="18"/>
        </w:rPr>
        <w:t>Хомутовском</w:t>
      </w:r>
      <w:proofErr w:type="spellEnd"/>
      <w:r w:rsidRPr="00DB2E60">
        <w:rPr>
          <w:sz w:val="18"/>
          <w:szCs w:val="18"/>
        </w:rPr>
        <w:t xml:space="preserve"> муниципальном образовании», а также планом работы по подготовке и проведению публичных слушаний по проекту.</w:t>
      </w:r>
      <w:proofErr w:type="gramEnd"/>
    </w:p>
    <w:p w:rsidR="00812BA1" w:rsidRPr="00DB2E60" w:rsidRDefault="00812BA1" w:rsidP="00DB2E60">
      <w:pPr>
        <w:shd w:val="clear" w:color="auto" w:fill="FFFFFF"/>
        <w:ind w:left="0" w:firstLine="709"/>
        <w:rPr>
          <w:sz w:val="18"/>
          <w:szCs w:val="18"/>
        </w:rPr>
      </w:pPr>
      <w:r w:rsidRPr="00DB2E60">
        <w:rPr>
          <w:sz w:val="18"/>
          <w:szCs w:val="18"/>
        </w:rPr>
        <w:tab/>
      </w:r>
      <w:r w:rsidRPr="00DB2E60">
        <w:rPr>
          <w:b/>
          <w:sz w:val="18"/>
          <w:szCs w:val="18"/>
        </w:rPr>
        <w:t>Срок проведения публичных слушаний:</w:t>
      </w:r>
      <w:r w:rsidRPr="00DB2E60">
        <w:rPr>
          <w:sz w:val="18"/>
          <w:szCs w:val="18"/>
        </w:rPr>
        <w:t xml:space="preserve">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18.05.2021 г. по 09.06.2021 г.)</w:t>
      </w:r>
    </w:p>
    <w:p w:rsidR="00812BA1" w:rsidRPr="00DB2E60" w:rsidRDefault="00812BA1" w:rsidP="00DB2E60">
      <w:pPr>
        <w:shd w:val="clear" w:color="auto" w:fill="FFFFFF"/>
        <w:ind w:left="0" w:firstLine="709"/>
        <w:rPr>
          <w:sz w:val="18"/>
          <w:szCs w:val="18"/>
        </w:rPr>
      </w:pPr>
      <w:r w:rsidRPr="00DB2E60">
        <w:rPr>
          <w:b/>
          <w:sz w:val="18"/>
          <w:szCs w:val="18"/>
        </w:rPr>
        <w:t xml:space="preserve">Место и дата открытия экспозиции проекта: </w:t>
      </w:r>
      <w:proofErr w:type="gramStart"/>
      <w:r w:rsidRPr="00DB2E60">
        <w:rPr>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proofErr w:type="gramEnd"/>
    </w:p>
    <w:p w:rsidR="00812BA1" w:rsidRPr="00DB2E60" w:rsidRDefault="00812BA1" w:rsidP="00DB2E60">
      <w:pPr>
        <w:shd w:val="clear" w:color="auto" w:fill="FFFFFF"/>
        <w:ind w:left="0" w:firstLine="709"/>
        <w:rPr>
          <w:sz w:val="18"/>
          <w:szCs w:val="18"/>
        </w:rPr>
      </w:pPr>
      <w:r w:rsidRPr="00DB2E60">
        <w:rPr>
          <w:sz w:val="18"/>
          <w:szCs w:val="18"/>
        </w:rPr>
        <w:tab/>
      </w:r>
      <w:r w:rsidRPr="00DB2E60">
        <w:rPr>
          <w:b/>
          <w:sz w:val="18"/>
          <w:szCs w:val="18"/>
        </w:rPr>
        <w:t xml:space="preserve">Срок, время проведения экспозиции проекта: </w:t>
      </w:r>
      <w:r w:rsidRPr="00DB2E60">
        <w:rPr>
          <w:sz w:val="18"/>
          <w:szCs w:val="18"/>
        </w:rPr>
        <w:t>в период с 18.05.2021 г. по 09.06.2021 г. (все дни, кроме выходных).</w:t>
      </w:r>
    </w:p>
    <w:p w:rsidR="00812BA1" w:rsidRPr="00DB2E60" w:rsidRDefault="00812BA1" w:rsidP="00DB2E60">
      <w:pPr>
        <w:shd w:val="clear" w:color="auto" w:fill="FFFFFF"/>
        <w:ind w:left="0" w:firstLine="709"/>
        <w:rPr>
          <w:sz w:val="18"/>
          <w:szCs w:val="18"/>
        </w:rPr>
      </w:pPr>
      <w:r w:rsidRPr="00DB2E60">
        <w:rPr>
          <w:sz w:val="18"/>
          <w:szCs w:val="18"/>
        </w:rPr>
        <w:tab/>
      </w:r>
      <w:r w:rsidRPr="00DB2E60">
        <w:rPr>
          <w:b/>
          <w:sz w:val="18"/>
          <w:szCs w:val="18"/>
        </w:rPr>
        <w:t xml:space="preserve">Консультирование посетителей экспозиции проекта проводится по адресу: </w:t>
      </w:r>
      <w:proofErr w:type="gramStart"/>
      <w:r w:rsidRPr="00DB2E6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18.05.2021 г. по 09.06.2021 г. с 09.00 до 12.00 часов (понедельник, четверг, кроме праздничных дней).</w:t>
      </w:r>
      <w:proofErr w:type="gramEnd"/>
    </w:p>
    <w:p w:rsidR="00812BA1" w:rsidRPr="00DB2E60" w:rsidRDefault="00812BA1" w:rsidP="00DB2E60">
      <w:pPr>
        <w:shd w:val="clear" w:color="auto" w:fill="FFFFFF"/>
        <w:ind w:left="0" w:firstLine="709"/>
        <w:rPr>
          <w:b/>
          <w:sz w:val="18"/>
          <w:szCs w:val="18"/>
        </w:rPr>
      </w:pPr>
      <w:r w:rsidRPr="00DB2E60">
        <w:rPr>
          <w:sz w:val="18"/>
          <w:szCs w:val="18"/>
        </w:rPr>
        <w:tab/>
      </w:r>
      <w:r w:rsidRPr="00DB2E60">
        <w:rPr>
          <w:b/>
          <w:sz w:val="18"/>
          <w:szCs w:val="18"/>
        </w:rPr>
        <w:t>Собрания участников публичных слушаний:</w:t>
      </w:r>
    </w:p>
    <w:p w:rsidR="00812BA1" w:rsidRPr="00DB2E60" w:rsidRDefault="00812BA1" w:rsidP="00DB2E60">
      <w:pPr>
        <w:shd w:val="clear" w:color="auto" w:fill="FFFFFF"/>
        <w:ind w:left="0" w:firstLine="709"/>
        <w:rPr>
          <w:sz w:val="18"/>
          <w:szCs w:val="18"/>
        </w:rPr>
      </w:pPr>
      <w:proofErr w:type="gramStart"/>
      <w:r w:rsidRPr="00DB2E60">
        <w:rPr>
          <w:sz w:val="18"/>
          <w:szCs w:val="18"/>
        </w:rPr>
        <w:t>- Регистрация лиц, участвующих в собрании участников публичных слушаний: 09.06.2021г. (с 15:30 до 16:00 часов) по адресу 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p w:rsidR="00812BA1" w:rsidRPr="00DB2E60" w:rsidRDefault="00812BA1" w:rsidP="00DB2E60">
      <w:pPr>
        <w:shd w:val="clear" w:color="auto" w:fill="FFFFFF"/>
        <w:ind w:left="0" w:firstLine="709"/>
        <w:rPr>
          <w:sz w:val="18"/>
          <w:szCs w:val="18"/>
        </w:rPr>
      </w:pPr>
      <w:r w:rsidRPr="00DB2E60">
        <w:rPr>
          <w:sz w:val="18"/>
          <w:szCs w:val="18"/>
        </w:rPr>
        <w:t xml:space="preserve">- Собрание участников публичных слушаний: 09.06.2021 г. </w:t>
      </w:r>
      <w:proofErr w:type="gramStart"/>
      <w:r w:rsidRPr="00DB2E60">
        <w:rPr>
          <w:sz w:val="18"/>
          <w:szCs w:val="18"/>
        </w:rPr>
        <w:t xml:space="preserve">( </w:t>
      </w:r>
      <w:proofErr w:type="gramEnd"/>
      <w:r w:rsidRPr="00DB2E60">
        <w:rPr>
          <w:sz w:val="18"/>
          <w:szCs w:val="18"/>
        </w:rPr>
        <w:t>с 16.00 до 17.00)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812BA1" w:rsidRPr="00DB2E60" w:rsidRDefault="00812BA1" w:rsidP="00DB2E60">
      <w:pPr>
        <w:shd w:val="clear" w:color="auto" w:fill="FFFFFF"/>
        <w:ind w:left="0" w:firstLine="709"/>
        <w:rPr>
          <w:sz w:val="18"/>
          <w:szCs w:val="18"/>
        </w:rPr>
      </w:pPr>
      <w:r w:rsidRPr="00DB2E6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12BA1" w:rsidRPr="00DB2E60" w:rsidRDefault="00812BA1" w:rsidP="00DB2E60">
      <w:pPr>
        <w:shd w:val="clear" w:color="auto" w:fill="FFFFFF"/>
        <w:ind w:left="0" w:firstLine="709"/>
        <w:rPr>
          <w:sz w:val="18"/>
          <w:szCs w:val="18"/>
        </w:rPr>
      </w:pPr>
      <w:r w:rsidRPr="00DB2E60">
        <w:rPr>
          <w:sz w:val="18"/>
          <w:szCs w:val="18"/>
        </w:rPr>
        <w:t>- в письменной или устной форме в ходе проведения собрания участников публичных слушаний;</w:t>
      </w:r>
    </w:p>
    <w:p w:rsidR="00812BA1" w:rsidRPr="00DB2E60" w:rsidRDefault="00812BA1" w:rsidP="00DB2E60">
      <w:pPr>
        <w:shd w:val="clear" w:color="auto" w:fill="FFFFFF"/>
        <w:ind w:left="0" w:firstLine="709"/>
        <w:rPr>
          <w:sz w:val="18"/>
          <w:szCs w:val="18"/>
        </w:rPr>
      </w:pPr>
      <w:r w:rsidRPr="00DB2E60">
        <w:rPr>
          <w:sz w:val="18"/>
          <w:szCs w:val="18"/>
        </w:rPr>
        <w:t xml:space="preserve">- в письменной форме в адрес Администрации </w:t>
      </w:r>
      <w:proofErr w:type="spellStart"/>
      <w:r w:rsidRPr="00DB2E60">
        <w:rPr>
          <w:sz w:val="18"/>
          <w:szCs w:val="18"/>
        </w:rPr>
        <w:t>Хомутовского</w:t>
      </w:r>
      <w:proofErr w:type="spellEnd"/>
      <w:r w:rsidRPr="00DB2E60">
        <w:rPr>
          <w:sz w:val="18"/>
          <w:szCs w:val="18"/>
        </w:rPr>
        <w:t xml:space="preserve"> муниципального образования по адресу: </w:t>
      </w:r>
      <w:proofErr w:type="gramStart"/>
      <w:r w:rsidRPr="00DB2E6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12BA1" w:rsidRPr="00DB2E60" w:rsidRDefault="00812BA1" w:rsidP="00DB2E60">
      <w:pPr>
        <w:shd w:val="clear" w:color="auto" w:fill="FFFFFF"/>
        <w:ind w:left="0" w:firstLine="709"/>
        <w:rPr>
          <w:b/>
          <w:sz w:val="18"/>
          <w:szCs w:val="18"/>
        </w:rPr>
      </w:pPr>
      <w:r w:rsidRPr="00DB2E60">
        <w:rPr>
          <w:sz w:val="18"/>
          <w:szCs w:val="18"/>
        </w:rPr>
        <w:tab/>
      </w:r>
      <w:proofErr w:type="gramStart"/>
      <w:r w:rsidRPr="00DB2E60">
        <w:rPr>
          <w:sz w:val="18"/>
          <w:szCs w:val="18"/>
        </w:rPr>
        <w:t>В целях идентификации участникам публичных слушаний необходимо представить сведения о себе (</w:t>
      </w:r>
      <w:r w:rsidRPr="00DB2E60">
        <w:rPr>
          <w:b/>
          <w:sz w:val="18"/>
          <w:szCs w:val="18"/>
        </w:rPr>
        <w:t>для физических лиц</w:t>
      </w:r>
      <w:r w:rsidRPr="00DB2E60">
        <w:rPr>
          <w:sz w:val="18"/>
          <w:szCs w:val="18"/>
        </w:rPr>
        <w:t xml:space="preserve"> - фамилию, имя, отчество (при наличии), дату рождения, адрес места жительства (регистрации); </w:t>
      </w:r>
      <w:r w:rsidRPr="00DB2E60">
        <w:rPr>
          <w:b/>
          <w:sz w:val="18"/>
          <w:szCs w:val="18"/>
        </w:rPr>
        <w:t>для юридических лиц</w:t>
      </w:r>
      <w:r w:rsidRPr="00DB2E60">
        <w:rPr>
          <w:sz w:val="18"/>
          <w:szCs w:val="18"/>
        </w:rPr>
        <w:t xml:space="preserve"> - наименование, основной государственный регистрационный номер, место нахождения и адрес) </w:t>
      </w:r>
      <w:r w:rsidRPr="00DB2E60">
        <w:rPr>
          <w:b/>
          <w:sz w:val="18"/>
          <w:szCs w:val="18"/>
        </w:rPr>
        <w:t>с приложением документов, подтверждающих такие сведения.</w:t>
      </w:r>
      <w:proofErr w:type="gramEnd"/>
    </w:p>
    <w:p w:rsidR="00812BA1" w:rsidRPr="00DB2E60" w:rsidRDefault="00812BA1" w:rsidP="00DB2E60">
      <w:pPr>
        <w:pStyle w:val="af7"/>
        <w:tabs>
          <w:tab w:val="left" w:pos="142"/>
        </w:tabs>
        <w:spacing w:after="0"/>
        <w:ind w:left="0" w:firstLine="709"/>
        <w:rPr>
          <w:b/>
          <w:sz w:val="18"/>
          <w:szCs w:val="18"/>
        </w:rPr>
      </w:pPr>
      <w:r w:rsidRPr="00DB2E60">
        <w:rPr>
          <w:b/>
          <w:sz w:val="18"/>
          <w:szCs w:val="18"/>
        </w:rPr>
        <w:t xml:space="preserve"> Проект и информационные материалы к нему будут размещены на </w:t>
      </w:r>
      <w:r w:rsidRPr="00DB2E60">
        <w:rPr>
          <w:b/>
          <w:sz w:val="18"/>
          <w:szCs w:val="18"/>
          <w:lang w:val="en-US"/>
        </w:rPr>
        <w:t>WEB</w:t>
      </w:r>
      <w:r w:rsidRPr="00DB2E60">
        <w:rPr>
          <w:b/>
          <w:sz w:val="18"/>
          <w:szCs w:val="18"/>
        </w:rPr>
        <w:t xml:space="preserve">-портале органа местного самоуправления </w:t>
      </w:r>
      <w:proofErr w:type="spellStart"/>
      <w:r w:rsidRPr="00DB2E60">
        <w:rPr>
          <w:b/>
          <w:sz w:val="18"/>
          <w:szCs w:val="18"/>
        </w:rPr>
        <w:t>Хомутовского</w:t>
      </w:r>
      <w:proofErr w:type="spellEnd"/>
      <w:r w:rsidRPr="00DB2E60">
        <w:rPr>
          <w:b/>
          <w:sz w:val="18"/>
          <w:szCs w:val="18"/>
        </w:rPr>
        <w:t xml:space="preserve"> муниципального образования в информационно-телекоммуникационной сети "Интернет" (</w:t>
      </w:r>
      <w:hyperlink r:id="rId9" w:history="1">
        <w:r w:rsidRPr="00DB2E60">
          <w:rPr>
            <w:b/>
            <w:sz w:val="18"/>
            <w:szCs w:val="18"/>
          </w:rPr>
          <w:t>http://khomutovskoe-mo.ru</w:t>
        </w:r>
      </w:hyperlink>
      <w:r w:rsidRPr="00DB2E60">
        <w:rPr>
          <w:b/>
          <w:sz w:val="18"/>
          <w:szCs w:val="18"/>
        </w:rPr>
        <w:t>):</w:t>
      </w:r>
      <w:r w:rsidRPr="00DB2E60">
        <w:rPr>
          <w:sz w:val="18"/>
          <w:szCs w:val="18"/>
        </w:rPr>
        <w:t>с 18.05.2021 г. по 09.06.2021 года.</w:t>
      </w:r>
    </w:p>
    <w:p w:rsidR="00812BA1" w:rsidRPr="00DB2E60" w:rsidRDefault="00812BA1" w:rsidP="00DB2E60">
      <w:pPr>
        <w:shd w:val="clear" w:color="auto" w:fill="FFFFFF"/>
        <w:ind w:left="0" w:firstLine="709"/>
        <w:rPr>
          <w:sz w:val="18"/>
          <w:szCs w:val="18"/>
        </w:rPr>
      </w:pPr>
      <w:r w:rsidRPr="00DB2E60">
        <w:rPr>
          <w:sz w:val="18"/>
          <w:szCs w:val="18"/>
        </w:rPr>
        <w:tab/>
        <w:t>Справки по вопросам организации и проведения публичных слушаний по телефону: 696-182,696-501.</w:t>
      </w:r>
    </w:p>
    <w:p w:rsidR="00812BA1" w:rsidRDefault="00812BA1" w:rsidP="00812BA1">
      <w:pPr>
        <w:shd w:val="clear" w:color="auto" w:fill="FFFFFF"/>
        <w:spacing w:after="180"/>
        <w:ind w:left="-851" w:firstLine="709"/>
      </w:pPr>
    </w:p>
    <w:p w:rsidR="00812BA1" w:rsidRDefault="00812BA1" w:rsidP="00812BA1">
      <w:pPr>
        <w:ind w:firstLine="0"/>
        <w:jc w:val="center"/>
        <w:rPr>
          <w:b/>
          <w:sz w:val="18"/>
          <w:szCs w:val="18"/>
        </w:rPr>
      </w:pPr>
    </w:p>
    <w:p w:rsidR="00812BA1" w:rsidRDefault="00812BA1" w:rsidP="00812BA1">
      <w:pPr>
        <w:ind w:firstLine="0"/>
        <w:jc w:val="center"/>
        <w:rPr>
          <w:sz w:val="18"/>
          <w:szCs w:val="18"/>
        </w:rPr>
      </w:pPr>
      <w:r>
        <w:rPr>
          <w:sz w:val="18"/>
          <w:szCs w:val="18"/>
        </w:rPr>
        <w:t>РОССИЙСКАЯ ФЕДЕРАЦИЯ</w:t>
      </w:r>
    </w:p>
    <w:p w:rsidR="00812BA1" w:rsidRDefault="00812BA1" w:rsidP="00812BA1">
      <w:pPr>
        <w:keepNext/>
        <w:ind w:firstLine="0"/>
        <w:jc w:val="center"/>
        <w:outlineLvl w:val="0"/>
        <w:rPr>
          <w:sz w:val="18"/>
          <w:szCs w:val="18"/>
          <w:lang w:eastAsia="x-none"/>
        </w:rPr>
      </w:pPr>
      <w:r>
        <w:rPr>
          <w:sz w:val="18"/>
          <w:szCs w:val="18"/>
          <w:lang w:val="x-none" w:eastAsia="x-none"/>
        </w:rPr>
        <w:t>ИРКУТСКАЯ ОБЛАСТЬ  ИРКУТСКИЙ РАЙОН</w:t>
      </w:r>
    </w:p>
    <w:p w:rsidR="00812BA1" w:rsidRDefault="00812BA1" w:rsidP="00812BA1">
      <w:pPr>
        <w:ind w:right="140" w:firstLine="0"/>
        <w:jc w:val="center"/>
        <w:rPr>
          <w:sz w:val="18"/>
          <w:szCs w:val="18"/>
        </w:rPr>
      </w:pPr>
      <w:r>
        <w:rPr>
          <w:sz w:val="18"/>
          <w:szCs w:val="18"/>
        </w:rPr>
        <w:t>ХОМУТОВСКОЕ МУНИЦИПАЛЬНОЕ ОБРАЗОВАНИЕ</w:t>
      </w:r>
    </w:p>
    <w:p w:rsidR="00812BA1" w:rsidRDefault="00812BA1" w:rsidP="00812BA1">
      <w:pPr>
        <w:ind w:right="140" w:firstLine="0"/>
        <w:jc w:val="center"/>
        <w:rPr>
          <w:b/>
          <w:sz w:val="18"/>
          <w:szCs w:val="18"/>
        </w:rPr>
      </w:pPr>
      <w:r>
        <w:rPr>
          <w:b/>
          <w:sz w:val="18"/>
          <w:szCs w:val="18"/>
        </w:rPr>
        <w:t>АДМИНИСТРАЦИЯ</w:t>
      </w:r>
    </w:p>
    <w:p w:rsidR="00812BA1" w:rsidRPr="001C574D" w:rsidRDefault="00812BA1" w:rsidP="00812BA1">
      <w:pPr>
        <w:keepNext/>
        <w:ind w:left="567" w:hanging="5"/>
        <w:jc w:val="center"/>
        <w:outlineLvl w:val="1"/>
        <w:rPr>
          <w:b/>
          <w:bCs/>
          <w:sz w:val="18"/>
          <w:szCs w:val="18"/>
          <w:lang w:eastAsia="x-none"/>
        </w:rPr>
      </w:pPr>
      <w:r>
        <w:rPr>
          <w:b/>
          <w:bCs/>
          <w:sz w:val="18"/>
          <w:szCs w:val="18"/>
          <w:lang w:eastAsia="x-none"/>
        </w:rPr>
        <w:t>ПОСТАНОВЛЕНИЕ</w:t>
      </w:r>
    </w:p>
    <w:p w:rsidR="00812BA1" w:rsidRDefault="00812BA1" w:rsidP="00812BA1">
      <w:pPr>
        <w:keepNext/>
        <w:ind w:left="567" w:hanging="5"/>
        <w:jc w:val="center"/>
        <w:outlineLvl w:val="1"/>
        <w:rPr>
          <w:b/>
          <w:bCs/>
          <w:sz w:val="18"/>
          <w:szCs w:val="18"/>
          <w:lang w:eastAsia="x-none"/>
        </w:rPr>
      </w:pPr>
    </w:p>
    <w:p w:rsidR="00812BA1" w:rsidRPr="00684DA0" w:rsidRDefault="00427B12" w:rsidP="00812BA1">
      <w:pPr>
        <w:ind w:left="0" w:firstLine="567"/>
        <w:rPr>
          <w:sz w:val="18"/>
          <w:szCs w:val="18"/>
          <w:u w:val="single"/>
        </w:rPr>
      </w:pPr>
      <w:r>
        <w:rPr>
          <w:sz w:val="18"/>
          <w:szCs w:val="18"/>
          <w:u w:val="single"/>
        </w:rPr>
        <w:t>18.05.2021 № 317</w:t>
      </w:r>
      <w:r w:rsidR="00812BA1" w:rsidRPr="00684DA0">
        <w:rPr>
          <w:sz w:val="18"/>
          <w:szCs w:val="18"/>
          <w:u w:val="single"/>
        </w:rPr>
        <w:t xml:space="preserve"> о/д</w:t>
      </w:r>
    </w:p>
    <w:p w:rsidR="00812BA1" w:rsidRDefault="00812BA1" w:rsidP="00530CBB">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530CBB" w:rsidRPr="00530CBB" w:rsidRDefault="00530CBB" w:rsidP="00530CBB">
      <w:pPr>
        <w:ind w:left="0" w:firstLine="567"/>
        <w:rPr>
          <w:sz w:val="18"/>
          <w:szCs w:val="18"/>
        </w:rPr>
      </w:pPr>
    </w:p>
    <w:p w:rsidR="00812BA1" w:rsidRPr="00427B12" w:rsidRDefault="00812BA1" w:rsidP="00427B12">
      <w:pPr>
        <w:pStyle w:val="af7"/>
        <w:tabs>
          <w:tab w:val="left" w:pos="0"/>
        </w:tabs>
        <w:spacing w:after="0"/>
        <w:ind w:left="0" w:firstLine="567"/>
        <w:rPr>
          <w:sz w:val="18"/>
          <w:szCs w:val="18"/>
        </w:rPr>
      </w:pPr>
      <w:r w:rsidRPr="00427B12">
        <w:rPr>
          <w:sz w:val="18"/>
          <w:szCs w:val="18"/>
        </w:rPr>
        <w:t>О назначен</w:t>
      </w:r>
      <w:r w:rsidR="00427B12" w:rsidRPr="00427B12">
        <w:rPr>
          <w:sz w:val="18"/>
          <w:szCs w:val="18"/>
        </w:rPr>
        <w:t xml:space="preserve">ии публичных </w:t>
      </w:r>
      <w:r w:rsidRPr="00427B12">
        <w:rPr>
          <w:sz w:val="18"/>
          <w:szCs w:val="18"/>
        </w:rPr>
        <w:t>слушаний по проекту решени</w:t>
      </w:r>
      <w:r w:rsidR="00427B12" w:rsidRPr="00427B12">
        <w:rPr>
          <w:sz w:val="18"/>
          <w:szCs w:val="18"/>
        </w:rPr>
        <w:t xml:space="preserve">я </w:t>
      </w:r>
      <w:r w:rsidRPr="00427B12">
        <w:rPr>
          <w:sz w:val="18"/>
          <w:szCs w:val="18"/>
        </w:rPr>
        <w:t>о предоставлении разрешения</w:t>
      </w:r>
      <w:r w:rsidR="00427B12" w:rsidRPr="00427B12">
        <w:rPr>
          <w:sz w:val="18"/>
          <w:szCs w:val="18"/>
        </w:rPr>
        <w:t xml:space="preserve"> </w:t>
      </w:r>
      <w:r w:rsidRPr="00427B12">
        <w:rPr>
          <w:sz w:val="18"/>
          <w:szCs w:val="18"/>
        </w:rPr>
        <w:t xml:space="preserve">на </w:t>
      </w:r>
      <w:r w:rsidR="00427B12" w:rsidRPr="00427B12">
        <w:rPr>
          <w:sz w:val="18"/>
          <w:szCs w:val="18"/>
        </w:rPr>
        <w:t xml:space="preserve">условно разрешенный вид </w:t>
      </w:r>
      <w:r w:rsidRPr="00427B12">
        <w:rPr>
          <w:sz w:val="18"/>
          <w:szCs w:val="18"/>
        </w:rPr>
        <w:t>и</w:t>
      </w:r>
      <w:r w:rsidR="00427B12" w:rsidRPr="00427B12">
        <w:rPr>
          <w:sz w:val="18"/>
          <w:szCs w:val="18"/>
        </w:rPr>
        <w:t>спользования земельных участков</w:t>
      </w:r>
    </w:p>
    <w:p w:rsidR="00812BA1" w:rsidRDefault="00812BA1" w:rsidP="00427B12">
      <w:pPr>
        <w:ind w:left="0" w:firstLine="567"/>
        <w:rPr>
          <w:sz w:val="18"/>
          <w:szCs w:val="18"/>
        </w:rPr>
      </w:pPr>
      <w:proofErr w:type="gramStart"/>
      <w:r w:rsidRPr="00427B1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27B12">
        <w:rPr>
          <w:sz w:val="18"/>
          <w:szCs w:val="18"/>
        </w:rPr>
        <w:t>Хомутовского</w:t>
      </w:r>
      <w:proofErr w:type="spellEnd"/>
      <w:r w:rsidRPr="00427B12">
        <w:rPr>
          <w:sz w:val="18"/>
          <w:szCs w:val="18"/>
        </w:rPr>
        <w:t xml:space="preserve"> муниципального образования, постановлением администрации </w:t>
      </w:r>
      <w:proofErr w:type="spellStart"/>
      <w:r w:rsidRPr="00427B12">
        <w:rPr>
          <w:sz w:val="18"/>
          <w:szCs w:val="18"/>
        </w:rPr>
        <w:t>Хомутовского</w:t>
      </w:r>
      <w:proofErr w:type="spellEnd"/>
      <w:r w:rsidRPr="00427B12">
        <w:rPr>
          <w:sz w:val="18"/>
          <w:szCs w:val="18"/>
        </w:rPr>
        <w:t xml:space="preserve"> муниципального образования от 31.10.2018 № 150 о/д</w:t>
      </w:r>
      <w:proofErr w:type="gramEnd"/>
      <w:r w:rsidRPr="00427B12">
        <w:rPr>
          <w:sz w:val="18"/>
          <w:szCs w:val="18"/>
        </w:rPr>
        <w:t xml:space="preserve"> «О комиссии по подготовке правил землепользования и застройки </w:t>
      </w:r>
      <w:proofErr w:type="spellStart"/>
      <w:r w:rsidRPr="00427B12">
        <w:rPr>
          <w:sz w:val="18"/>
          <w:szCs w:val="18"/>
        </w:rPr>
        <w:t>Хомутовского</w:t>
      </w:r>
      <w:proofErr w:type="spellEnd"/>
      <w:r w:rsidRPr="00427B12">
        <w:rPr>
          <w:sz w:val="18"/>
          <w:szCs w:val="18"/>
        </w:rPr>
        <w:t xml:space="preserve"> муниципального образования», Решением Думы </w:t>
      </w:r>
      <w:proofErr w:type="spellStart"/>
      <w:r w:rsidRPr="00427B12">
        <w:rPr>
          <w:sz w:val="18"/>
          <w:szCs w:val="18"/>
        </w:rPr>
        <w:t>Хомутовского</w:t>
      </w:r>
      <w:proofErr w:type="spellEnd"/>
      <w:r w:rsidRPr="00427B12">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27B12">
        <w:rPr>
          <w:sz w:val="18"/>
          <w:szCs w:val="18"/>
        </w:rPr>
        <w:t>Хомутовском</w:t>
      </w:r>
      <w:proofErr w:type="spellEnd"/>
      <w:r w:rsidRPr="00427B12">
        <w:rPr>
          <w:sz w:val="18"/>
          <w:szCs w:val="18"/>
        </w:rPr>
        <w:t xml:space="preserve"> муниципальном образовании», Администрация </w:t>
      </w:r>
      <w:proofErr w:type="spellStart"/>
      <w:r w:rsidRPr="00427B12">
        <w:rPr>
          <w:sz w:val="18"/>
          <w:szCs w:val="18"/>
        </w:rPr>
        <w:t>Хомутовского</w:t>
      </w:r>
      <w:proofErr w:type="spellEnd"/>
      <w:r w:rsidRPr="00427B12">
        <w:rPr>
          <w:sz w:val="18"/>
          <w:szCs w:val="18"/>
        </w:rPr>
        <w:t xml:space="preserve"> муниципального образования</w:t>
      </w:r>
    </w:p>
    <w:p w:rsidR="00530CBB" w:rsidRPr="00427B12" w:rsidRDefault="00530CBB" w:rsidP="00427B12">
      <w:pPr>
        <w:ind w:left="0" w:firstLine="567"/>
        <w:rPr>
          <w:sz w:val="18"/>
          <w:szCs w:val="18"/>
        </w:rPr>
      </w:pPr>
    </w:p>
    <w:p w:rsidR="00812BA1" w:rsidRDefault="00812BA1" w:rsidP="00427B12">
      <w:pPr>
        <w:pStyle w:val="af7"/>
        <w:spacing w:after="0"/>
        <w:ind w:left="0" w:firstLine="567"/>
        <w:rPr>
          <w:sz w:val="18"/>
          <w:szCs w:val="18"/>
        </w:rPr>
      </w:pPr>
      <w:r w:rsidRPr="00427B12">
        <w:rPr>
          <w:sz w:val="18"/>
          <w:szCs w:val="18"/>
        </w:rPr>
        <w:t>ПОСТАНОВЛЯЕТ:</w:t>
      </w:r>
    </w:p>
    <w:p w:rsidR="00530CBB" w:rsidRPr="00427B12" w:rsidRDefault="00530CBB" w:rsidP="00427B12">
      <w:pPr>
        <w:pStyle w:val="af7"/>
        <w:spacing w:after="0"/>
        <w:ind w:left="0" w:firstLine="567"/>
        <w:rPr>
          <w:sz w:val="18"/>
          <w:szCs w:val="18"/>
        </w:rPr>
      </w:pPr>
    </w:p>
    <w:p w:rsidR="00812BA1" w:rsidRPr="00427B12" w:rsidRDefault="00812BA1" w:rsidP="00427B12">
      <w:pPr>
        <w:ind w:left="0" w:firstLine="567"/>
        <w:rPr>
          <w:sz w:val="18"/>
          <w:szCs w:val="18"/>
        </w:rPr>
      </w:pPr>
      <w:r w:rsidRPr="00427B12">
        <w:rPr>
          <w:sz w:val="18"/>
          <w:szCs w:val="18"/>
        </w:rPr>
        <w:t>1. Назначить публичные слушания по проекту решения о предоставлении разрешения на условно разрешенный вид использования земельных участков:</w:t>
      </w:r>
    </w:p>
    <w:p w:rsidR="00812BA1" w:rsidRPr="00427B12" w:rsidRDefault="00812BA1" w:rsidP="00427B12">
      <w:pPr>
        <w:ind w:left="0" w:firstLine="567"/>
        <w:rPr>
          <w:sz w:val="18"/>
          <w:szCs w:val="18"/>
        </w:rPr>
      </w:pPr>
      <w:r w:rsidRPr="00427B12">
        <w:rPr>
          <w:sz w:val="18"/>
          <w:szCs w:val="18"/>
        </w:rPr>
        <w:t xml:space="preserve">1) «Для индивидуального жилищного строительства» в отношении земельного участка с кадастровым номером 38:06:100922:6839, площадью 836 </w:t>
      </w:r>
      <w:proofErr w:type="spellStart"/>
      <w:r w:rsidRPr="00427B12">
        <w:rPr>
          <w:sz w:val="18"/>
          <w:szCs w:val="18"/>
        </w:rPr>
        <w:t>кв.м</w:t>
      </w:r>
      <w:proofErr w:type="spellEnd"/>
      <w:r w:rsidRPr="00427B12">
        <w:rPr>
          <w:sz w:val="18"/>
          <w:szCs w:val="18"/>
        </w:rPr>
        <w:t>., расположенного по адресу: Российская Федерация, Иркутская область, Иркутский район, д. Куда, пер. Семейный;</w:t>
      </w:r>
    </w:p>
    <w:p w:rsidR="00812BA1" w:rsidRPr="00427B12" w:rsidRDefault="00812BA1" w:rsidP="00427B12">
      <w:pPr>
        <w:ind w:left="0" w:firstLine="567"/>
        <w:rPr>
          <w:sz w:val="18"/>
          <w:szCs w:val="18"/>
        </w:rPr>
      </w:pPr>
      <w:r w:rsidRPr="00427B12">
        <w:rPr>
          <w:sz w:val="18"/>
          <w:szCs w:val="18"/>
        </w:rPr>
        <w:t xml:space="preserve">2) «Для индивидуального жилищного строительства» в отношении земельного участка с кадастровым номером 38:06:100922:6840, площадью 835 </w:t>
      </w:r>
      <w:proofErr w:type="spellStart"/>
      <w:r w:rsidRPr="00427B12">
        <w:rPr>
          <w:sz w:val="18"/>
          <w:szCs w:val="18"/>
        </w:rPr>
        <w:t>кв.м</w:t>
      </w:r>
      <w:proofErr w:type="spellEnd"/>
      <w:r w:rsidRPr="00427B12">
        <w:rPr>
          <w:sz w:val="18"/>
          <w:szCs w:val="18"/>
        </w:rPr>
        <w:t>., расположенного по адресу: Российская Федерация, Иркутская область, Иркутский район, д. Куда, пер. Семейный.</w:t>
      </w:r>
    </w:p>
    <w:p w:rsidR="00812BA1" w:rsidRPr="00427B12" w:rsidRDefault="00812BA1" w:rsidP="00427B12">
      <w:pPr>
        <w:ind w:left="0" w:firstLine="567"/>
        <w:rPr>
          <w:sz w:val="18"/>
          <w:szCs w:val="18"/>
        </w:rPr>
      </w:pPr>
      <w:r w:rsidRPr="00427B12">
        <w:rPr>
          <w:sz w:val="18"/>
          <w:szCs w:val="18"/>
        </w:rPr>
        <w:t xml:space="preserve">2. Комиссии по подготовке правил землепользования и застройки </w:t>
      </w:r>
      <w:proofErr w:type="spellStart"/>
      <w:r w:rsidRPr="00427B12">
        <w:rPr>
          <w:sz w:val="18"/>
          <w:szCs w:val="18"/>
        </w:rPr>
        <w:t>Хомутовского</w:t>
      </w:r>
      <w:proofErr w:type="spellEnd"/>
      <w:r w:rsidRPr="00427B12">
        <w:rPr>
          <w:sz w:val="18"/>
          <w:szCs w:val="18"/>
        </w:rPr>
        <w:t xml:space="preserve"> муниципального образования:</w:t>
      </w:r>
    </w:p>
    <w:p w:rsidR="00812BA1" w:rsidRPr="00427B12" w:rsidRDefault="00812BA1" w:rsidP="00427B12">
      <w:pPr>
        <w:pStyle w:val="af7"/>
        <w:tabs>
          <w:tab w:val="left" w:pos="142"/>
        </w:tabs>
        <w:spacing w:after="0"/>
        <w:ind w:left="0" w:firstLine="567"/>
        <w:rPr>
          <w:sz w:val="18"/>
          <w:szCs w:val="18"/>
        </w:rPr>
      </w:pPr>
      <w:r w:rsidRPr="00427B12">
        <w:rPr>
          <w:sz w:val="18"/>
          <w:szCs w:val="18"/>
        </w:rPr>
        <w:tab/>
      </w:r>
      <w:r w:rsidRPr="00427B12">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812BA1" w:rsidRPr="00427B12" w:rsidRDefault="00812BA1" w:rsidP="00427B12">
      <w:pPr>
        <w:pStyle w:val="af7"/>
        <w:tabs>
          <w:tab w:val="left" w:pos="142"/>
        </w:tabs>
        <w:spacing w:after="0"/>
        <w:ind w:left="0" w:firstLine="567"/>
        <w:rPr>
          <w:sz w:val="18"/>
          <w:szCs w:val="18"/>
        </w:rPr>
      </w:pPr>
      <w:r w:rsidRPr="00427B12">
        <w:rPr>
          <w:sz w:val="18"/>
          <w:szCs w:val="18"/>
        </w:rPr>
        <w:tab/>
      </w:r>
      <w:r w:rsidRPr="00427B12">
        <w:rPr>
          <w:sz w:val="18"/>
          <w:szCs w:val="18"/>
        </w:rPr>
        <w:tab/>
        <w:t xml:space="preserve">2) обеспечить опубликование в газете «Вестник </w:t>
      </w:r>
      <w:proofErr w:type="spellStart"/>
      <w:r w:rsidRPr="00427B12">
        <w:rPr>
          <w:sz w:val="18"/>
          <w:szCs w:val="18"/>
        </w:rPr>
        <w:t>Хомутовского</w:t>
      </w:r>
      <w:proofErr w:type="spellEnd"/>
      <w:r w:rsidRPr="00427B12">
        <w:rPr>
          <w:sz w:val="18"/>
          <w:szCs w:val="18"/>
        </w:rPr>
        <w:t xml:space="preserve"> поселения» и размещение на официальном сайте администрации </w:t>
      </w:r>
      <w:proofErr w:type="spellStart"/>
      <w:r w:rsidRPr="00427B12">
        <w:rPr>
          <w:sz w:val="18"/>
          <w:szCs w:val="18"/>
        </w:rPr>
        <w:t>Хомутовского</w:t>
      </w:r>
      <w:proofErr w:type="spellEnd"/>
      <w:r w:rsidRPr="00427B12">
        <w:rPr>
          <w:sz w:val="18"/>
          <w:szCs w:val="18"/>
        </w:rPr>
        <w:t xml:space="preserve"> муниципального образования в информационно-телекоммуникационной сети "Интернет" (http://khomutovskoe-mo.ru):</w:t>
      </w:r>
    </w:p>
    <w:p w:rsidR="00812BA1" w:rsidRPr="00427B12" w:rsidRDefault="00812BA1" w:rsidP="00427B12">
      <w:pPr>
        <w:pStyle w:val="af7"/>
        <w:tabs>
          <w:tab w:val="left" w:pos="142"/>
        </w:tabs>
        <w:spacing w:after="0"/>
        <w:ind w:left="0" w:firstLine="567"/>
        <w:rPr>
          <w:sz w:val="18"/>
          <w:szCs w:val="18"/>
        </w:rPr>
      </w:pPr>
      <w:r w:rsidRPr="00427B1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812BA1" w:rsidRPr="00427B12" w:rsidRDefault="00812BA1" w:rsidP="00427B12">
      <w:pPr>
        <w:pStyle w:val="af7"/>
        <w:tabs>
          <w:tab w:val="left" w:pos="142"/>
        </w:tabs>
        <w:spacing w:after="0"/>
        <w:ind w:left="0" w:firstLine="567"/>
        <w:rPr>
          <w:sz w:val="18"/>
          <w:szCs w:val="18"/>
        </w:rPr>
      </w:pPr>
      <w:r w:rsidRPr="00427B12">
        <w:rPr>
          <w:sz w:val="18"/>
          <w:szCs w:val="18"/>
        </w:rPr>
        <w:tab/>
      </w:r>
      <w:r w:rsidRPr="00427B12">
        <w:rPr>
          <w:sz w:val="18"/>
          <w:szCs w:val="18"/>
        </w:rPr>
        <w:tab/>
        <w:t>б) проекта и информационных материалов к нему;</w:t>
      </w:r>
    </w:p>
    <w:p w:rsidR="00812BA1" w:rsidRPr="00427B12" w:rsidRDefault="00812BA1" w:rsidP="00427B12">
      <w:pPr>
        <w:pStyle w:val="af7"/>
        <w:tabs>
          <w:tab w:val="left" w:pos="142"/>
        </w:tabs>
        <w:spacing w:after="0"/>
        <w:ind w:left="0" w:firstLine="567"/>
        <w:rPr>
          <w:noProof/>
          <w:sz w:val="18"/>
          <w:szCs w:val="18"/>
        </w:rPr>
      </w:pPr>
      <w:r w:rsidRPr="00427B12">
        <w:rPr>
          <w:sz w:val="18"/>
          <w:szCs w:val="18"/>
        </w:rPr>
        <w:tab/>
      </w:r>
      <w:r w:rsidRPr="00427B12">
        <w:rPr>
          <w:sz w:val="18"/>
          <w:szCs w:val="18"/>
        </w:rPr>
        <w:tab/>
        <w:t xml:space="preserve">в) </w:t>
      </w:r>
      <w:r w:rsidRPr="00427B12">
        <w:rPr>
          <w:noProof/>
          <w:sz w:val="18"/>
          <w:szCs w:val="18"/>
        </w:rPr>
        <w:t>заключения о результатах публичных слушаний.</w:t>
      </w:r>
    </w:p>
    <w:p w:rsidR="00812BA1" w:rsidRPr="00427B12" w:rsidRDefault="00812BA1" w:rsidP="00427B12">
      <w:pPr>
        <w:pStyle w:val="af7"/>
        <w:tabs>
          <w:tab w:val="left" w:pos="142"/>
        </w:tabs>
        <w:spacing w:after="0"/>
        <w:ind w:left="0" w:firstLine="567"/>
        <w:rPr>
          <w:noProof/>
          <w:sz w:val="18"/>
          <w:szCs w:val="18"/>
        </w:rPr>
      </w:pPr>
      <w:r w:rsidRPr="00427B12">
        <w:rPr>
          <w:noProof/>
          <w:sz w:val="18"/>
          <w:szCs w:val="18"/>
        </w:rPr>
        <w:tab/>
      </w:r>
      <w:r w:rsidRPr="00427B12">
        <w:rPr>
          <w:noProof/>
          <w:sz w:val="18"/>
          <w:szCs w:val="18"/>
        </w:rPr>
        <w:tab/>
        <w:t>3. Опубликовать настоящее постановление в средствах массовой информации</w:t>
      </w:r>
      <w:r w:rsidRPr="00427B12">
        <w:rPr>
          <w:sz w:val="18"/>
          <w:szCs w:val="18"/>
        </w:rPr>
        <w:t xml:space="preserve"> </w:t>
      </w:r>
      <w:r w:rsidRPr="00427B12">
        <w:rPr>
          <w:noProof/>
          <w:sz w:val="18"/>
          <w:szCs w:val="18"/>
        </w:rPr>
        <w:t>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427B12">
        <w:rPr>
          <w:noProof/>
          <w:sz w:val="18"/>
          <w:szCs w:val="18"/>
          <w:lang w:val="en-US"/>
        </w:rPr>
        <w:t>http</w:t>
      </w:r>
      <w:r w:rsidRPr="00427B12">
        <w:rPr>
          <w:noProof/>
          <w:sz w:val="18"/>
          <w:szCs w:val="18"/>
        </w:rPr>
        <w:t>://</w:t>
      </w:r>
      <w:r w:rsidRPr="00427B12">
        <w:rPr>
          <w:noProof/>
          <w:sz w:val="18"/>
          <w:szCs w:val="18"/>
          <w:lang w:val="en-US"/>
        </w:rPr>
        <w:t>khomutovskoe</w:t>
      </w:r>
      <w:r w:rsidRPr="00427B12">
        <w:rPr>
          <w:noProof/>
          <w:sz w:val="18"/>
          <w:szCs w:val="18"/>
        </w:rPr>
        <w:t>-</w:t>
      </w:r>
      <w:r w:rsidRPr="00427B12">
        <w:rPr>
          <w:noProof/>
          <w:sz w:val="18"/>
          <w:szCs w:val="18"/>
          <w:lang w:val="en-US"/>
        </w:rPr>
        <w:t>mo</w:t>
      </w:r>
      <w:r w:rsidRPr="00427B12">
        <w:rPr>
          <w:noProof/>
          <w:sz w:val="18"/>
          <w:szCs w:val="18"/>
        </w:rPr>
        <w:t>.</w:t>
      </w:r>
      <w:r w:rsidRPr="00427B12">
        <w:rPr>
          <w:noProof/>
          <w:sz w:val="18"/>
          <w:szCs w:val="18"/>
          <w:lang w:val="en-US"/>
        </w:rPr>
        <w:t>ru</w:t>
      </w:r>
      <w:r w:rsidRPr="00427B12">
        <w:rPr>
          <w:noProof/>
          <w:sz w:val="18"/>
          <w:szCs w:val="18"/>
        </w:rPr>
        <w:t>).</w:t>
      </w:r>
    </w:p>
    <w:p w:rsidR="00812BA1" w:rsidRPr="00427B12" w:rsidRDefault="00812BA1" w:rsidP="00427B12">
      <w:pPr>
        <w:pStyle w:val="af7"/>
        <w:tabs>
          <w:tab w:val="left" w:pos="142"/>
        </w:tabs>
        <w:spacing w:after="0"/>
        <w:ind w:left="0" w:firstLine="567"/>
        <w:rPr>
          <w:sz w:val="18"/>
          <w:szCs w:val="18"/>
        </w:rPr>
      </w:pPr>
      <w:r w:rsidRPr="00427B12">
        <w:rPr>
          <w:noProof/>
          <w:sz w:val="18"/>
          <w:szCs w:val="18"/>
        </w:rPr>
        <w:tab/>
      </w:r>
      <w:r w:rsidRPr="00427B12">
        <w:rPr>
          <w:noProof/>
          <w:sz w:val="18"/>
          <w:szCs w:val="18"/>
        </w:rPr>
        <w:tab/>
        <w:t xml:space="preserve">4. </w:t>
      </w:r>
      <w:proofErr w:type="gramStart"/>
      <w:r w:rsidRPr="00427B12">
        <w:rPr>
          <w:sz w:val="18"/>
          <w:szCs w:val="18"/>
        </w:rPr>
        <w:t>Контроль за</w:t>
      </w:r>
      <w:proofErr w:type="gramEnd"/>
      <w:r w:rsidRPr="00427B12">
        <w:rPr>
          <w:sz w:val="18"/>
          <w:szCs w:val="18"/>
        </w:rPr>
        <w:t xml:space="preserve"> исполнением настоящего постановления возложить на Заместителя Главы администрации </w:t>
      </w:r>
      <w:proofErr w:type="spellStart"/>
      <w:r w:rsidRPr="00427B12">
        <w:rPr>
          <w:sz w:val="18"/>
          <w:szCs w:val="18"/>
        </w:rPr>
        <w:t>Хомутовского</w:t>
      </w:r>
      <w:proofErr w:type="spellEnd"/>
      <w:r w:rsidRPr="00427B12">
        <w:rPr>
          <w:sz w:val="18"/>
          <w:szCs w:val="18"/>
        </w:rPr>
        <w:t xml:space="preserve"> муниципального образования Е.Ю. Емельянову.</w:t>
      </w:r>
    </w:p>
    <w:p w:rsidR="00812BA1" w:rsidRPr="00427B12" w:rsidRDefault="00812BA1" w:rsidP="00427B12">
      <w:pPr>
        <w:pStyle w:val="af7"/>
        <w:tabs>
          <w:tab w:val="left" w:pos="142"/>
        </w:tabs>
        <w:spacing w:after="0"/>
        <w:ind w:left="0" w:firstLine="567"/>
        <w:rPr>
          <w:sz w:val="18"/>
          <w:szCs w:val="18"/>
        </w:rPr>
      </w:pPr>
    </w:p>
    <w:p w:rsidR="00812BA1" w:rsidRPr="00530CBB" w:rsidRDefault="00812BA1" w:rsidP="00427B12">
      <w:pPr>
        <w:pStyle w:val="af7"/>
        <w:tabs>
          <w:tab w:val="left" w:pos="142"/>
        </w:tabs>
        <w:spacing w:after="0"/>
        <w:ind w:left="0" w:firstLine="567"/>
        <w:rPr>
          <w:i/>
          <w:sz w:val="18"/>
          <w:szCs w:val="18"/>
        </w:rPr>
      </w:pPr>
    </w:p>
    <w:p w:rsidR="00812BA1" w:rsidRPr="00530CBB" w:rsidRDefault="00812BA1" w:rsidP="005F09A7">
      <w:pPr>
        <w:ind w:left="0" w:firstLine="567"/>
        <w:jc w:val="right"/>
        <w:rPr>
          <w:i/>
          <w:sz w:val="18"/>
          <w:szCs w:val="18"/>
        </w:rPr>
      </w:pPr>
      <w:r w:rsidRPr="00530CBB">
        <w:rPr>
          <w:i/>
          <w:sz w:val="18"/>
          <w:szCs w:val="18"/>
        </w:rPr>
        <w:t xml:space="preserve">Глава администрации                                                                      В.М. </w:t>
      </w:r>
      <w:proofErr w:type="spellStart"/>
      <w:r w:rsidRPr="00530CBB">
        <w:rPr>
          <w:i/>
          <w:sz w:val="18"/>
          <w:szCs w:val="18"/>
        </w:rPr>
        <w:t>Колмаченко</w:t>
      </w:r>
      <w:proofErr w:type="spellEnd"/>
    </w:p>
    <w:p w:rsidR="00E37587" w:rsidRPr="00427B12" w:rsidRDefault="00E37587" w:rsidP="00FF4D7C">
      <w:pPr>
        <w:ind w:left="0" w:firstLine="0"/>
        <w:rPr>
          <w:sz w:val="18"/>
          <w:szCs w:val="18"/>
        </w:rPr>
      </w:pPr>
    </w:p>
    <w:p w:rsidR="00E37587" w:rsidRPr="00427B12" w:rsidRDefault="00E37587" w:rsidP="00427B12">
      <w:pPr>
        <w:ind w:left="0" w:firstLine="567"/>
        <w:rPr>
          <w:sz w:val="18"/>
          <w:szCs w:val="18"/>
        </w:rPr>
      </w:pPr>
    </w:p>
    <w:p w:rsidR="00427B12" w:rsidRPr="00427B12" w:rsidRDefault="00427B12" w:rsidP="005F09A7">
      <w:pPr>
        <w:ind w:left="0" w:firstLine="567"/>
        <w:jc w:val="center"/>
        <w:rPr>
          <w:b/>
          <w:sz w:val="18"/>
          <w:szCs w:val="18"/>
          <w:u w:val="single"/>
        </w:rPr>
      </w:pPr>
      <w:r w:rsidRPr="00427B12">
        <w:rPr>
          <w:b/>
          <w:sz w:val="18"/>
          <w:szCs w:val="18"/>
          <w:u w:val="single"/>
        </w:rPr>
        <w:t>ПРОЕКТ</w:t>
      </w:r>
    </w:p>
    <w:p w:rsidR="00427B12" w:rsidRPr="00427B12" w:rsidRDefault="00427B12" w:rsidP="005F09A7">
      <w:pPr>
        <w:ind w:left="0" w:firstLine="567"/>
        <w:jc w:val="center"/>
        <w:rPr>
          <w:sz w:val="18"/>
          <w:szCs w:val="18"/>
        </w:rPr>
      </w:pPr>
      <w:r w:rsidRPr="00427B12">
        <w:rPr>
          <w:sz w:val="18"/>
          <w:szCs w:val="18"/>
        </w:rPr>
        <w:t>решения о предоставлении разрешения на условно разрешенный вид использования земельных участков</w:t>
      </w:r>
    </w:p>
    <w:p w:rsidR="00427B12" w:rsidRPr="00427B12" w:rsidRDefault="00427B12" w:rsidP="00427B12">
      <w:pPr>
        <w:ind w:left="0" w:firstLine="567"/>
        <w:rPr>
          <w:sz w:val="18"/>
          <w:szCs w:val="18"/>
        </w:rPr>
      </w:pPr>
    </w:p>
    <w:p w:rsidR="00427B12" w:rsidRPr="00427B12" w:rsidRDefault="00427B12" w:rsidP="00427B12">
      <w:pPr>
        <w:ind w:left="0" w:firstLine="567"/>
        <w:rPr>
          <w:sz w:val="18"/>
          <w:szCs w:val="18"/>
        </w:rPr>
      </w:pPr>
      <w:r w:rsidRPr="00427B12">
        <w:rPr>
          <w:sz w:val="18"/>
          <w:szCs w:val="18"/>
        </w:rPr>
        <w:t>Учитывая заявление Дудина Дмитрия Николаевича о предоставлении разрешения на условно разрешенный вид использования земельного участка: «Для индивидуального жилищного строительства»:</w:t>
      </w:r>
    </w:p>
    <w:p w:rsidR="00427B12" w:rsidRPr="00427B12" w:rsidRDefault="00427B12" w:rsidP="00427B12">
      <w:pPr>
        <w:ind w:left="0" w:firstLine="567"/>
        <w:rPr>
          <w:sz w:val="18"/>
          <w:szCs w:val="18"/>
        </w:rPr>
      </w:pPr>
      <w:r w:rsidRPr="00427B12">
        <w:rPr>
          <w:sz w:val="18"/>
          <w:szCs w:val="18"/>
        </w:rPr>
        <w:t xml:space="preserve">- в отношении земельного участка с кадастровым номером 38:06:100922:6839, площадью 836 </w:t>
      </w:r>
      <w:proofErr w:type="spellStart"/>
      <w:r w:rsidRPr="00427B12">
        <w:rPr>
          <w:sz w:val="18"/>
          <w:szCs w:val="18"/>
        </w:rPr>
        <w:t>кв.м</w:t>
      </w:r>
      <w:proofErr w:type="spellEnd"/>
      <w:r w:rsidRPr="00427B12">
        <w:rPr>
          <w:sz w:val="18"/>
          <w:szCs w:val="18"/>
        </w:rPr>
        <w:t>., расположенного по адресу: Российская Федерация, Иркутская область, Иркутский район, д. Куда, пер. Семейный;</w:t>
      </w:r>
    </w:p>
    <w:p w:rsidR="00427B12" w:rsidRDefault="00427B12" w:rsidP="00FF4D7C">
      <w:pPr>
        <w:ind w:left="0" w:firstLine="567"/>
        <w:rPr>
          <w:sz w:val="18"/>
          <w:szCs w:val="18"/>
        </w:rPr>
      </w:pPr>
      <w:r w:rsidRPr="00427B12">
        <w:rPr>
          <w:sz w:val="18"/>
          <w:szCs w:val="18"/>
        </w:rPr>
        <w:t xml:space="preserve">- в отношении земельного участка с кадастровым номером 38:06:100922:6840, площадью 835 </w:t>
      </w:r>
      <w:proofErr w:type="spellStart"/>
      <w:r w:rsidRPr="00427B12">
        <w:rPr>
          <w:sz w:val="18"/>
          <w:szCs w:val="18"/>
        </w:rPr>
        <w:t>кв.м</w:t>
      </w:r>
      <w:proofErr w:type="spellEnd"/>
      <w:r w:rsidRPr="00427B12">
        <w:rPr>
          <w:sz w:val="18"/>
          <w:szCs w:val="18"/>
        </w:rPr>
        <w:t>., расположенного по адресу: Российская Федерация, Иркутская область, Иркутский</w:t>
      </w:r>
      <w:r w:rsidR="00FF4D7C">
        <w:rPr>
          <w:sz w:val="18"/>
          <w:szCs w:val="18"/>
        </w:rPr>
        <w:t xml:space="preserve"> район, д. Куда, пер. Семейный;</w:t>
      </w:r>
    </w:p>
    <w:p w:rsidR="00530CBB" w:rsidRPr="00427B12" w:rsidRDefault="00530CBB" w:rsidP="00427B12">
      <w:pPr>
        <w:ind w:left="0" w:firstLine="567"/>
        <w:rPr>
          <w:sz w:val="18"/>
          <w:szCs w:val="18"/>
        </w:rPr>
      </w:pPr>
    </w:p>
    <w:p w:rsidR="00427B12" w:rsidRPr="00427B12" w:rsidRDefault="00427B12" w:rsidP="00427B12">
      <w:pPr>
        <w:ind w:left="0" w:firstLine="567"/>
        <w:rPr>
          <w:b/>
          <w:sz w:val="18"/>
          <w:szCs w:val="18"/>
        </w:rPr>
      </w:pPr>
      <w:r w:rsidRPr="00427B12">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27B12" w:rsidRPr="00427B12" w:rsidRDefault="00427B12" w:rsidP="00427B12">
      <w:pPr>
        <w:ind w:left="0" w:firstLine="567"/>
        <w:rPr>
          <w:noProof/>
          <w:sz w:val="18"/>
          <w:szCs w:val="18"/>
        </w:rPr>
      </w:pPr>
    </w:p>
    <w:p w:rsidR="00427B12" w:rsidRPr="00427B12" w:rsidRDefault="00427B12" w:rsidP="00427B12">
      <w:pPr>
        <w:ind w:left="0" w:firstLine="567"/>
        <w:rPr>
          <w:noProof/>
          <w:sz w:val="18"/>
          <w:szCs w:val="18"/>
        </w:rPr>
      </w:pPr>
      <w:r w:rsidRPr="00427B12">
        <w:rPr>
          <w:b/>
          <w:sz w:val="18"/>
          <w:szCs w:val="18"/>
        </w:rPr>
        <w:t xml:space="preserve"> </w:t>
      </w:r>
    </w:p>
    <w:p w:rsidR="00427B12" w:rsidRPr="00427B12" w:rsidRDefault="00427B12" w:rsidP="00427B12">
      <w:pPr>
        <w:ind w:left="0" w:firstLine="567"/>
        <w:rPr>
          <w:noProof/>
          <w:sz w:val="18"/>
          <w:szCs w:val="18"/>
        </w:rPr>
      </w:pPr>
    </w:p>
    <w:p w:rsidR="00427B12" w:rsidRPr="00427B12" w:rsidRDefault="00427B12" w:rsidP="005F09A7">
      <w:pPr>
        <w:ind w:left="0" w:firstLine="0"/>
        <w:rPr>
          <w:noProof/>
          <w:sz w:val="18"/>
          <w:szCs w:val="18"/>
        </w:rPr>
      </w:pPr>
      <w:r w:rsidRPr="00427B12">
        <w:rPr>
          <w:noProof/>
          <w:sz w:val="18"/>
          <w:szCs w:val="18"/>
        </w:rPr>
        <w:drawing>
          <wp:inline distT="0" distB="0" distL="0" distR="0" wp14:anchorId="6C0DD465" wp14:editId="699A082C">
            <wp:extent cx="6125919" cy="4222459"/>
            <wp:effectExtent l="0" t="0" r="825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763" t="7121" b="3133"/>
                    <a:stretch/>
                  </pic:blipFill>
                  <pic:spPr bwMode="auto">
                    <a:xfrm>
                      <a:off x="0" y="0"/>
                      <a:ext cx="6140351" cy="4232407"/>
                    </a:xfrm>
                    <a:prstGeom prst="rect">
                      <a:avLst/>
                    </a:prstGeom>
                    <a:ln>
                      <a:noFill/>
                    </a:ln>
                    <a:extLst>
                      <a:ext uri="{53640926-AAD7-44D8-BBD7-CCE9431645EC}">
                        <a14:shadowObscured xmlns:a14="http://schemas.microsoft.com/office/drawing/2010/main"/>
                      </a:ext>
                    </a:extLst>
                  </pic:spPr>
                </pic:pic>
              </a:graphicData>
            </a:graphic>
          </wp:inline>
        </w:drawing>
      </w:r>
      <w:r w:rsidRPr="00427B12">
        <w:rPr>
          <w:noProof/>
          <w:sz w:val="18"/>
          <w:szCs w:val="18"/>
        </w:rPr>
        <mc:AlternateContent>
          <mc:Choice Requires="wps">
            <w:drawing>
              <wp:anchor distT="0" distB="0" distL="114300" distR="114300" simplePos="0" relativeHeight="251662848" behindDoc="0" locked="0" layoutInCell="1" allowOverlap="1" wp14:anchorId="553865F6" wp14:editId="6FAC705F">
                <wp:simplePos x="0" y="0"/>
                <wp:positionH relativeFrom="column">
                  <wp:posOffset>-179590</wp:posOffset>
                </wp:positionH>
                <wp:positionV relativeFrom="paragraph">
                  <wp:posOffset>346</wp:posOffset>
                </wp:positionV>
                <wp:extent cx="2070100" cy="1270000"/>
                <wp:effectExtent l="0" t="0" r="25400" b="2540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70000"/>
                        </a:xfrm>
                        <a:prstGeom prst="rect">
                          <a:avLst/>
                        </a:prstGeom>
                        <a:solidFill>
                          <a:srgbClr val="FFFFFF"/>
                        </a:solidFill>
                        <a:ln w="9525">
                          <a:solidFill>
                            <a:srgbClr val="000000"/>
                          </a:solidFill>
                          <a:miter lim="800000"/>
                          <a:headEnd/>
                          <a:tailEnd/>
                        </a:ln>
                      </wps:spPr>
                      <wps:txbx>
                        <w:txbxContent>
                          <w:p w:rsidR="008A0EFF" w:rsidRPr="002D7AF9" w:rsidRDefault="008A0EFF" w:rsidP="005F09A7">
                            <w:pPr>
                              <w:ind w:left="0" w:firstLine="0"/>
                              <w:rPr>
                                <w:sz w:val="20"/>
                                <w:szCs w:val="20"/>
                              </w:rPr>
                            </w:pPr>
                            <w:r w:rsidRPr="002D7AF9">
                              <w:rPr>
                                <w:sz w:val="20"/>
                                <w:szCs w:val="20"/>
                              </w:rPr>
                              <w:t>Земельный участок с кадастровым номером 38:</w:t>
                            </w:r>
                            <w:r>
                              <w:rPr>
                                <w:sz w:val="20"/>
                                <w:szCs w:val="20"/>
                              </w:rPr>
                              <w:t>06:100922:6840</w:t>
                            </w:r>
                            <w:r w:rsidRPr="002D7AF9">
                              <w:rPr>
                                <w:sz w:val="20"/>
                                <w:szCs w:val="20"/>
                              </w:rPr>
                              <w:t xml:space="preserve">, </w:t>
                            </w:r>
                            <w:r>
                              <w:rPr>
                                <w:sz w:val="20"/>
                                <w:szCs w:val="20"/>
                              </w:rPr>
                              <w:t xml:space="preserve"> </w:t>
                            </w:r>
                            <w:r w:rsidRPr="002D7AF9">
                              <w:rPr>
                                <w:sz w:val="20"/>
                                <w:szCs w:val="20"/>
                              </w:rPr>
                              <w:t>38:</w:t>
                            </w:r>
                            <w:r>
                              <w:rPr>
                                <w:sz w:val="20"/>
                                <w:szCs w:val="20"/>
                              </w:rPr>
                              <w:t xml:space="preserve">06:100922:6839 </w:t>
                            </w:r>
                            <w:r w:rsidRPr="002D7AF9">
                              <w:rPr>
                                <w:sz w:val="20"/>
                                <w:szCs w:val="20"/>
                              </w:rPr>
                              <w:t xml:space="preserve">площадью </w:t>
                            </w:r>
                            <w:r>
                              <w:rPr>
                                <w:sz w:val="20"/>
                                <w:szCs w:val="20"/>
                              </w:rPr>
                              <w:t>835</w:t>
                            </w:r>
                            <w:r w:rsidRPr="002D7AF9">
                              <w:rPr>
                                <w:sz w:val="20"/>
                                <w:szCs w:val="20"/>
                              </w:rPr>
                              <w:t xml:space="preserve"> </w:t>
                            </w:r>
                            <w:proofErr w:type="spellStart"/>
                            <w:r w:rsidRPr="002D7AF9">
                              <w:rPr>
                                <w:sz w:val="20"/>
                                <w:szCs w:val="20"/>
                              </w:rPr>
                              <w:t>кв.м</w:t>
                            </w:r>
                            <w:proofErr w:type="spellEnd"/>
                            <w:r w:rsidRPr="002D7AF9">
                              <w:rPr>
                                <w:sz w:val="20"/>
                                <w:szCs w:val="20"/>
                              </w:rPr>
                              <w:t xml:space="preserve">., </w:t>
                            </w:r>
                            <w:r>
                              <w:rPr>
                                <w:sz w:val="20"/>
                                <w:szCs w:val="20"/>
                              </w:rPr>
                              <w:t xml:space="preserve">836 </w:t>
                            </w:r>
                            <w:proofErr w:type="spellStart"/>
                            <w:r>
                              <w:rPr>
                                <w:sz w:val="20"/>
                                <w:szCs w:val="20"/>
                              </w:rPr>
                              <w:t>кв.м</w:t>
                            </w:r>
                            <w:proofErr w:type="spellEnd"/>
                            <w:r>
                              <w:rPr>
                                <w:sz w:val="20"/>
                                <w:szCs w:val="20"/>
                              </w:rPr>
                              <w:t xml:space="preserve">. </w:t>
                            </w:r>
                            <w:proofErr w:type="gramStart"/>
                            <w:r w:rsidRPr="002D7AF9">
                              <w:rPr>
                                <w:sz w:val="20"/>
                                <w:szCs w:val="20"/>
                              </w:rPr>
                              <w:t>расположенн</w:t>
                            </w:r>
                            <w:r>
                              <w:rPr>
                                <w:sz w:val="20"/>
                                <w:szCs w:val="20"/>
                              </w:rPr>
                              <w:t>ые</w:t>
                            </w:r>
                            <w:proofErr w:type="gramEnd"/>
                            <w:r>
                              <w:rPr>
                                <w:sz w:val="20"/>
                                <w:szCs w:val="20"/>
                              </w:rPr>
                              <w:t xml:space="preserve"> </w:t>
                            </w:r>
                            <w:r w:rsidRPr="002D7AF9">
                              <w:rPr>
                                <w:sz w:val="20"/>
                                <w:szCs w:val="20"/>
                              </w:rPr>
                              <w:t xml:space="preserve"> по адресу: Российская Федерация, Иркутская область, Иркутский район, </w:t>
                            </w:r>
                            <w:r>
                              <w:rPr>
                                <w:sz w:val="20"/>
                                <w:szCs w:val="20"/>
                              </w:rPr>
                              <w:t>д. Куда, пер. Семейный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4.15pt;margin-top:.05pt;width:163pt;height:10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">
                <v:textbox>
                  <w:txbxContent>
                    <w:p w:rsidR="008A0EFF" w:rsidRPr="002D7AF9" w:rsidRDefault="008A0EFF" w:rsidP="005F09A7">
                      <w:pPr>
                        <w:ind w:left="0" w:firstLine="0"/>
                        <w:rPr>
                          <w:sz w:val="20"/>
                          <w:szCs w:val="20"/>
                        </w:rPr>
                      </w:pPr>
                      <w:r w:rsidRPr="002D7AF9">
                        <w:rPr>
                          <w:sz w:val="20"/>
                          <w:szCs w:val="20"/>
                        </w:rPr>
                        <w:t>Земельный участок с кадастровым номером 38:</w:t>
                      </w:r>
                      <w:r>
                        <w:rPr>
                          <w:sz w:val="20"/>
                          <w:szCs w:val="20"/>
                        </w:rPr>
                        <w:t>06:100922:6840</w:t>
                      </w:r>
                      <w:r w:rsidRPr="002D7AF9">
                        <w:rPr>
                          <w:sz w:val="20"/>
                          <w:szCs w:val="20"/>
                        </w:rPr>
                        <w:t xml:space="preserve">, </w:t>
                      </w:r>
                      <w:r>
                        <w:rPr>
                          <w:sz w:val="20"/>
                          <w:szCs w:val="20"/>
                        </w:rPr>
                        <w:t xml:space="preserve"> </w:t>
                      </w:r>
                      <w:r w:rsidRPr="002D7AF9">
                        <w:rPr>
                          <w:sz w:val="20"/>
                          <w:szCs w:val="20"/>
                        </w:rPr>
                        <w:t>38:</w:t>
                      </w:r>
                      <w:r>
                        <w:rPr>
                          <w:sz w:val="20"/>
                          <w:szCs w:val="20"/>
                        </w:rPr>
                        <w:t xml:space="preserve">06:100922:6839 </w:t>
                      </w:r>
                      <w:r w:rsidRPr="002D7AF9">
                        <w:rPr>
                          <w:sz w:val="20"/>
                          <w:szCs w:val="20"/>
                        </w:rPr>
                        <w:t xml:space="preserve">площадью </w:t>
                      </w:r>
                      <w:r>
                        <w:rPr>
                          <w:sz w:val="20"/>
                          <w:szCs w:val="20"/>
                        </w:rPr>
                        <w:t>835</w:t>
                      </w:r>
                      <w:r w:rsidRPr="002D7AF9">
                        <w:rPr>
                          <w:sz w:val="20"/>
                          <w:szCs w:val="20"/>
                        </w:rPr>
                        <w:t xml:space="preserve"> </w:t>
                      </w:r>
                      <w:proofErr w:type="spellStart"/>
                      <w:r w:rsidRPr="002D7AF9">
                        <w:rPr>
                          <w:sz w:val="20"/>
                          <w:szCs w:val="20"/>
                        </w:rPr>
                        <w:t>кв.м</w:t>
                      </w:r>
                      <w:proofErr w:type="spellEnd"/>
                      <w:r w:rsidRPr="002D7AF9">
                        <w:rPr>
                          <w:sz w:val="20"/>
                          <w:szCs w:val="20"/>
                        </w:rPr>
                        <w:t xml:space="preserve">., </w:t>
                      </w:r>
                      <w:r>
                        <w:rPr>
                          <w:sz w:val="20"/>
                          <w:szCs w:val="20"/>
                        </w:rPr>
                        <w:t xml:space="preserve">836 </w:t>
                      </w:r>
                      <w:proofErr w:type="spellStart"/>
                      <w:r>
                        <w:rPr>
                          <w:sz w:val="20"/>
                          <w:szCs w:val="20"/>
                        </w:rPr>
                        <w:t>кв.м</w:t>
                      </w:r>
                      <w:proofErr w:type="spellEnd"/>
                      <w:r>
                        <w:rPr>
                          <w:sz w:val="20"/>
                          <w:szCs w:val="20"/>
                        </w:rPr>
                        <w:t xml:space="preserve">. </w:t>
                      </w:r>
                      <w:proofErr w:type="gramStart"/>
                      <w:r w:rsidRPr="002D7AF9">
                        <w:rPr>
                          <w:sz w:val="20"/>
                          <w:szCs w:val="20"/>
                        </w:rPr>
                        <w:t>расположенн</w:t>
                      </w:r>
                      <w:r>
                        <w:rPr>
                          <w:sz w:val="20"/>
                          <w:szCs w:val="20"/>
                        </w:rPr>
                        <w:t>ые</w:t>
                      </w:r>
                      <w:proofErr w:type="gramEnd"/>
                      <w:r>
                        <w:rPr>
                          <w:sz w:val="20"/>
                          <w:szCs w:val="20"/>
                        </w:rPr>
                        <w:t xml:space="preserve"> </w:t>
                      </w:r>
                      <w:r w:rsidRPr="002D7AF9">
                        <w:rPr>
                          <w:sz w:val="20"/>
                          <w:szCs w:val="20"/>
                        </w:rPr>
                        <w:t xml:space="preserve"> по адресу: Российская Федерация, Иркутская область, Иркутский район, </w:t>
                      </w:r>
                      <w:r>
                        <w:rPr>
                          <w:sz w:val="20"/>
                          <w:szCs w:val="20"/>
                        </w:rPr>
                        <w:t>д. Куда, пер. Семейный</w:t>
                      </w:r>
                    </w:p>
                  </w:txbxContent>
                </v:textbox>
              </v:shape>
            </w:pict>
          </mc:Fallback>
        </mc:AlternateContent>
      </w:r>
    </w:p>
    <w:p w:rsidR="00427B12" w:rsidRPr="00427B12" w:rsidRDefault="00427B12" w:rsidP="00427B12">
      <w:pPr>
        <w:ind w:left="0" w:firstLine="567"/>
        <w:rPr>
          <w:noProof/>
          <w:sz w:val="18"/>
          <w:szCs w:val="18"/>
        </w:rPr>
      </w:pPr>
    </w:p>
    <w:p w:rsidR="00564807" w:rsidRPr="00CF35DB" w:rsidRDefault="00564807" w:rsidP="00CF35DB">
      <w:pPr>
        <w:ind w:left="0" w:firstLine="567"/>
        <w:rPr>
          <w:sz w:val="18"/>
          <w:szCs w:val="18"/>
        </w:rPr>
      </w:pPr>
      <w:r w:rsidRPr="00CF35DB">
        <w:rPr>
          <w:sz w:val="18"/>
          <w:szCs w:val="18"/>
        </w:rPr>
        <w:t xml:space="preserve">Комиссия по подготовке правил землепользования и застройки </w:t>
      </w:r>
      <w:proofErr w:type="spellStart"/>
      <w:r w:rsidRPr="00CF35DB">
        <w:rPr>
          <w:sz w:val="18"/>
          <w:szCs w:val="18"/>
        </w:rPr>
        <w:t>Хомутовского</w:t>
      </w:r>
      <w:proofErr w:type="spellEnd"/>
      <w:r w:rsidRPr="00CF35DB">
        <w:rPr>
          <w:sz w:val="18"/>
          <w:szCs w:val="18"/>
        </w:rPr>
        <w:t xml:space="preserve">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 (далее – проект).</w:t>
      </w:r>
      <w:proofErr w:type="gramEnd"/>
    </w:p>
    <w:p w:rsidR="00564807" w:rsidRPr="00CF35DB" w:rsidRDefault="00564807" w:rsidP="00CF35DB">
      <w:pPr>
        <w:ind w:left="0" w:firstLine="567"/>
        <w:rPr>
          <w:b/>
          <w:sz w:val="18"/>
          <w:szCs w:val="18"/>
        </w:rPr>
      </w:pPr>
      <w:r w:rsidRPr="00CF35DB">
        <w:rPr>
          <w:b/>
          <w:sz w:val="18"/>
          <w:szCs w:val="18"/>
        </w:rPr>
        <w:t>Информационные материалы к проекту:</w:t>
      </w:r>
    </w:p>
    <w:p w:rsidR="00564807" w:rsidRPr="00CF35DB" w:rsidRDefault="00564807" w:rsidP="00CF35DB">
      <w:pPr>
        <w:ind w:left="0" w:firstLine="567"/>
        <w:rPr>
          <w:sz w:val="18"/>
          <w:szCs w:val="18"/>
        </w:rPr>
      </w:pPr>
      <w:r w:rsidRPr="00CF35DB">
        <w:rPr>
          <w:sz w:val="18"/>
          <w:szCs w:val="18"/>
        </w:rPr>
        <w:t xml:space="preserve">- схема расположения земельного участка, в отношении которого подготовлен проект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w:t>
      </w:r>
      <w:proofErr w:type="gramEnd"/>
    </w:p>
    <w:p w:rsidR="00564807" w:rsidRPr="00CF35DB" w:rsidRDefault="00564807" w:rsidP="00CF35DB">
      <w:pPr>
        <w:ind w:left="0" w:firstLine="567"/>
        <w:rPr>
          <w:sz w:val="18"/>
          <w:szCs w:val="18"/>
        </w:rPr>
      </w:pPr>
      <w:proofErr w:type="gramStart"/>
      <w:r w:rsidRPr="00CF35DB">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w:t>
      </w:r>
      <w:proofErr w:type="spellStart"/>
      <w:r w:rsidRPr="00CF35DB">
        <w:rPr>
          <w:sz w:val="18"/>
          <w:szCs w:val="18"/>
        </w:rPr>
        <w:t>Хомутовского</w:t>
      </w:r>
      <w:proofErr w:type="spellEnd"/>
      <w:r w:rsidRPr="00CF35DB">
        <w:rPr>
          <w:sz w:val="18"/>
          <w:szCs w:val="18"/>
        </w:rPr>
        <w:t xml:space="preserve"> муниципального образования № 13-56/д от 26.07.2018 года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F35DB">
        <w:rPr>
          <w:sz w:val="18"/>
          <w:szCs w:val="18"/>
        </w:rPr>
        <w:t>Хомутовском</w:t>
      </w:r>
      <w:proofErr w:type="spellEnd"/>
      <w:r w:rsidRPr="00CF35DB">
        <w:rPr>
          <w:sz w:val="18"/>
          <w:szCs w:val="18"/>
        </w:rPr>
        <w:t xml:space="preserve"> муниципальном образовании», а также планом работы по подготовке и проведению публичных слушаний по проекту.</w:t>
      </w:r>
      <w:proofErr w:type="gramEnd"/>
    </w:p>
    <w:p w:rsidR="00564807" w:rsidRPr="00CF35DB" w:rsidRDefault="00564807" w:rsidP="00CF35DB">
      <w:pPr>
        <w:shd w:val="clear" w:color="auto" w:fill="FFFFFF"/>
        <w:ind w:left="0" w:firstLine="567"/>
        <w:rPr>
          <w:sz w:val="18"/>
          <w:szCs w:val="18"/>
        </w:rPr>
      </w:pPr>
      <w:r w:rsidRPr="00CF35DB">
        <w:rPr>
          <w:sz w:val="18"/>
          <w:szCs w:val="18"/>
        </w:rPr>
        <w:tab/>
      </w:r>
      <w:r w:rsidRPr="00CF35DB">
        <w:rPr>
          <w:b/>
          <w:sz w:val="18"/>
          <w:szCs w:val="18"/>
        </w:rPr>
        <w:t>Срок проведения публичных слушаний:</w:t>
      </w:r>
      <w:r w:rsidRPr="00CF35DB">
        <w:rPr>
          <w:sz w:val="18"/>
          <w:szCs w:val="18"/>
        </w:rPr>
        <w:t xml:space="preserve">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18.05.2021 г. по 10.06.2021 г.)</w:t>
      </w:r>
    </w:p>
    <w:p w:rsidR="00564807" w:rsidRPr="00CF35DB" w:rsidRDefault="00564807" w:rsidP="00CF35DB">
      <w:pPr>
        <w:shd w:val="clear" w:color="auto" w:fill="FFFFFF"/>
        <w:ind w:left="0" w:firstLine="567"/>
        <w:rPr>
          <w:sz w:val="18"/>
          <w:szCs w:val="18"/>
        </w:rPr>
      </w:pPr>
      <w:r w:rsidRPr="00CF35DB">
        <w:rPr>
          <w:b/>
          <w:sz w:val="18"/>
          <w:szCs w:val="18"/>
        </w:rPr>
        <w:t xml:space="preserve">Место и дата открытия экспозиции проекта: </w:t>
      </w:r>
      <w:proofErr w:type="gramStart"/>
      <w:r w:rsidRPr="00CF35DB">
        <w:rPr>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proofErr w:type="gramEnd"/>
    </w:p>
    <w:p w:rsidR="00564807" w:rsidRPr="00CF35DB" w:rsidRDefault="00564807" w:rsidP="00CF35DB">
      <w:pPr>
        <w:shd w:val="clear" w:color="auto" w:fill="FFFFFF"/>
        <w:ind w:left="0" w:firstLine="567"/>
        <w:rPr>
          <w:sz w:val="18"/>
          <w:szCs w:val="18"/>
        </w:rPr>
      </w:pPr>
      <w:r w:rsidRPr="00CF35DB">
        <w:rPr>
          <w:sz w:val="18"/>
          <w:szCs w:val="18"/>
        </w:rPr>
        <w:tab/>
      </w:r>
      <w:r w:rsidRPr="00CF35DB">
        <w:rPr>
          <w:b/>
          <w:sz w:val="18"/>
          <w:szCs w:val="18"/>
        </w:rPr>
        <w:t xml:space="preserve">Срок, время проведения экспозиции проекта: </w:t>
      </w:r>
      <w:r w:rsidRPr="00CF35DB">
        <w:rPr>
          <w:sz w:val="18"/>
          <w:szCs w:val="18"/>
        </w:rPr>
        <w:t>в период с 18.05.2021 г. по 10.06.2021 г. (все дни, кроме выходных).</w:t>
      </w:r>
    </w:p>
    <w:p w:rsidR="00564807" w:rsidRPr="00CF35DB" w:rsidRDefault="00564807" w:rsidP="00CF35DB">
      <w:pPr>
        <w:shd w:val="clear" w:color="auto" w:fill="FFFFFF"/>
        <w:ind w:left="0" w:firstLine="567"/>
        <w:rPr>
          <w:sz w:val="18"/>
          <w:szCs w:val="18"/>
        </w:rPr>
      </w:pPr>
      <w:r w:rsidRPr="00CF35DB">
        <w:rPr>
          <w:sz w:val="18"/>
          <w:szCs w:val="18"/>
        </w:rPr>
        <w:tab/>
      </w:r>
      <w:r w:rsidRPr="00CF35DB">
        <w:rPr>
          <w:b/>
          <w:sz w:val="18"/>
          <w:szCs w:val="18"/>
        </w:rPr>
        <w:t xml:space="preserve">Консультирование посетителей экспозиции проекта проводится по адресу: </w:t>
      </w:r>
      <w:proofErr w:type="gramStart"/>
      <w:r w:rsidRPr="00CF35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18.05.2021 г. по 10.06.2021 г. с 09.00 до 12.00 часов (понедельник, четверг, кроме праздничных дней).</w:t>
      </w:r>
      <w:proofErr w:type="gramEnd"/>
    </w:p>
    <w:p w:rsidR="00564807" w:rsidRPr="00CF35DB" w:rsidRDefault="00564807" w:rsidP="00CF35DB">
      <w:pPr>
        <w:shd w:val="clear" w:color="auto" w:fill="FFFFFF"/>
        <w:ind w:left="0" w:firstLine="567"/>
        <w:rPr>
          <w:b/>
          <w:sz w:val="18"/>
          <w:szCs w:val="18"/>
        </w:rPr>
      </w:pPr>
      <w:r w:rsidRPr="00CF35DB">
        <w:rPr>
          <w:sz w:val="18"/>
          <w:szCs w:val="18"/>
        </w:rPr>
        <w:tab/>
      </w:r>
      <w:r w:rsidRPr="00CF35DB">
        <w:rPr>
          <w:b/>
          <w:sz w:val="18"/>
          <w:szCs w:val="18"/>
        </w:rPr>
        <w:t>Собрания участников публичных слушаний:</w:t>
      </w:r>
    </w:p>
    <w:p w:rsidR="00564807" w:rsidRPr="00CF35DB" w:rsidRDefault="00564807" w:rsidP="00CF35DB">
      <w:pPr>
        <w:shd w:val="clear" w:color="auto" w:fill="FFFFFF"/>
        <w:ind w:left="0" w:firstLine="567"/>
        <w:rPr>
          <w:sz w:val="18"/>
          <w:szCs w:val="18"/>
        </w:rPr>
      </w:pPr>
      <w:proofErr w:type="gramStart"/>
      <w:r w:rsidRPr="00CF35DB">
        <w:rPr>
          <w:sz w:val="18"/>
          <w:szCs w:val="18"/>
        </w:rPr>
        <w:t>- Регистрация лиц, участвующих в собрании участников публичных слушаний: 10.06.2021г. (с 15:30 до 16:00 часов) по адресу 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p w:rsidR="00564807" w:rsidRPr="00CF35DB" w:rsidRDefault="00564807" w:rsidP="00CF35DB">
      <w:pPr>
        <w:shd w:val="clear" w:color="auto" w:fill="FFFFFF"/>
        <w:ind w:left="0" w:firstLine="567"/>
        <w:rPr>
          <w:sz w:val="18"/>
          <w:szCs w:val="18"/>
        </w:rPr>
      </w:pPr>
      <w:r w:rsidRPr="00CF35DB">
        <w:rPr>
          <w:sz w:val="18"/>
          <w:szCs w:val="18"/>
        </w:rPr>
        <w:t xml:space="preserve">- Собрание участников публичных слушаний: 10.06.2021 г. </w:t>
      </w:r>
      <w:proofErr w:type="gramStart"/>
      <w:r w:rsidRPr="00CF35DB">
        <w:rPr>
          <w:sz w:val="18"/>
          <w:szCs w:val="18"/>
        </w:rPr>
        <w:t xml:space="preserve">( </w:t>
      </w:r>
      <w:proofErr w:type="gramEnd"/>
      <w:r w:rsidRPr="00CF35DB">
        <w:rPr>
          <w:sz w:val="18"/>
          <w:szCs w:val="18"/>
        </w:rPr>
        <w:t>с 16.00 до 17.00)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564807" w:rsidRPr="00CF35DB" w:rsidRDefault="00564807" w:rsidP="00CF35DB">
      <w:pPr>
        <w:shd w:val="clear" w:color="auto" w:fill="FFFFFF"/>
        <w:ind w:left="0" w:firstLine="567"/>
        <w:rPr>
          <w:sz w:val="18"/>
          <w:szCs w:val="18"/>
        </w:rPr>
      </w:pPr>
      <w:r w:rsidRPr="00CF35D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64807" w:rsidRPr="00CF35DB" w:rsidRDefault="00564807" w:rsidP="00CF35DB">
      <w:pPr>
        <w:shd w:val="clear" w:color="auto" w:fill="FFFFFF"/>
        <w:ind w:left="0" w:firstLine="567"/>
        <w:rPr>
          <w:sz w:val="18"/>
          <w:szCs w:val="18"/>
        </w:rPr>
      </w:pPr>
      <w:r w:rsidRPr="00CF35DB">
        <w:rPr>
          <w:sz w:val="18"/>
          <w:szCs w:val="18"/>
        </w:rPr>
        <w:t>- в письменной или устной форме в ходе проведения собрания участников публичных слушаний;</w:t>
      </w:r>
    </w:p>
    <w:p w:rsidR="00564807" w:rsidRPr="00CF35DB" w:rsidRDefault="00564807" w:rsidP="00CF35DB">
      <w:pPr>
        <w:shd w:val="clear" w:color="auto" w:fill="FFFFFF"/>
        <w:ind w:left="0" w:firstLine="567"/>
        <w:rPr>
          <w:sz w:val="18"/>
          <w:szCs w:val="18"/>
        </w:rPr>
      </w:pPr>
      <w:r w:rsidRPr="00CF35DB">
        <w:rPr>
          <w:sz w:val="18"/>
          <w:szCs w:val="18"/>
        </w:rPr>
        <w:t xml:space="preserve">- в письменной форме в адрес Администрации </w:t>
      </w:r>
      <w:proofErr w:type="spellStart"/>
      <w:r w:rsidRPr="00CF35DB">
        <w:rPr>
          <w:sz w:val="18"/>
          <w:szCs w:val="18"/>
        </w:rPr>
        <w:t>Хомутовского</w:t>
      </w:r>
      <w:proofErr w:type="spellEnd"/>
      <w:r w:rsidRPr="00CF35DB">
        <w:rPr>
          <w:sz w:val="18"/>
          <w:szCs w:val="18"/>
        </w:rPr>
        <w:t xml:space="preserve"> муниципального образования по адресу: </w:t>
      </w:r>
      <w:proofErr w:type="gramStart"/>
      <w:r w:rsidRPr="00CF35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64807" w:rsidRPr="00CF35DB" w:rsidRDefault="00564807" w:rsidP="00CF35DB">
      <w:pPr>
        <w:shd w:val="clear" w:color="auto" w:fill="FFFFFF"/>
        <w:ind w:left="0" w:firstLine="567"/>
        <w:rPr>
          <w:b/>
          <w:sz w:val="18"/>
          <w:szCs w:val="18"/>
        </w:rPr>
      </w:pPr>
      <w:r w:rsidRPr="00CF35DB">
        <w:rPr>
          <w:sz w:val="18"/>
          <w:szCs w:val="18"/>
        </w:rPr>
        <w:tab/>
      </w:r>
      <w:proofErr w:type="gramStart"/>
      <w:r w:rsidRPr="00CF35DB">
        <w:rPr>
          <w:sz w:val="18"/>
          <w:szCs w:val="18"/>
        </w:rPr>
        <w:t>В целях идентификации участникам публичных слушаний необходимо представить сведения о себе (</w:t>
      </w:r>
      <w:r w:rsidRPr="00CF35DB">
        <w:rPr>
          <w:b/>
          <w:sz w:val="18"/>
          <w:szCs w:val="18"/>
        </w:rPr>
        <w:t>для физических лиц</w:t>
      </w:r>
      <w:r w:rsidRPr="00CF35DB">
        <w:rPr>
          <w:sz w:val="18"/>
          <w:szCs w:val="18"/>
        </w:rPr>
        <w:t xml:space="preserve"> - фамилию, имя, отчество (при наличии), дату рождения, адрес места жительства (регистрации); </w:t>
      </w:r>
      <w:r w:rsidRPr="00CF35DB">
        <w:rPr>
          <w:b/>
          <w:sz w:val="18"/>
          <w:szCs w:val="18"/>
        </w:rPr>
        <w:t>для юридических лиц</w:t>
      </w:r>
      <w:r w:rsidRPr="00CF35DB">
        <w:rPr>
          <w:sz w:val="18"/>
          <w:szCs w:val="18"/>
        </w:rPr>
        <w:t xml:space="preserve"> - наименование, основной государственный регистрационный номер, место нахождения и адрес) </w:t>
      </w:r>
      <w:r w:rsidRPr="00CF35DB">
        <w:rPr>
          <w:b/>
          <w:sz w:val="18"/>
          <w:szCs w:val="18"/>
        </w:rPr>
        <w:t>с приложением документов, подтверждающих такие сведения.</w:t>
      </w:r>
      <w:proofErr w:type="gramEnd"/>
    </w:p>
    <w:p w:rsidR="00564807" w:rsidRPr="00CF35DB" w:rsidRDefault="00564807" w:rsidP="00CF35DB">
      <w:pPr>
        <w:pStyle w:val="af7"/>
        <w:tabs>
          <w:tab w:val="left" w:pos="142"/>
        </w:tabs>
        <w:ind w:left="0" w:firstLine="567"/>
        <w:rPr>
          <w:b/>
          <w:sz w:val="18"/>
          <w:szCs w:val="18"/>
        </w:rPr>
      </w:pPr>
      <w:r w:rsidRPr="00CF35DB">
        <w:rPr>
          <w:b/>
          <w:sz w:val="18"/>
          <w:szCs w:val="18"/>
        </w:rPr>
        <w:t xml:space="preserve"> Проект и информационные материалы к нему будут размещены на </w:t>
      </w:r>
      <w:r w:rsidRPr="00CF35DB">
        <w:rPr>
          <w:b/>
          <w:sz w:val="18"/>
          <w:szCs w:val="18"/>
          <w:lang w:val="en-US"/>
        </w:rPr>
        <w:t>WEB</w:t>
      </w:r>
      <w:r w:rsidRPr="00CF35DB">
        <w:rPr>
          <w:b/>
          <w:sz w:val="18"/>
          <w:szCs w:val="18"/>
        </w:rPr>
        <w:t xml:space="preserve">-портале органа местного самоуправления </w:t>
      </w:r>
      <w:proofErr w:type="spellStart"/>
      <w:r w:rsidRPr="00CF35DB">
        <w:rPr>
          <w:b/>
          <w:sz w:val="18"/>
          <w:szCs w:val="18"/>
        </w:rPr>
        <w:t>Хомутовского</w:t>
      </w:r>
      <w:proofErr w:type="spellEnd"/>
      <w:r w:rsidRPr="00CF35DB">
        <w:rPr>
          <w:b/>
          <w:sz w:val="18"/>
          <w:szCs w:val="18"/>
        </w:rPr>
        <w:t xml:space="preserve"> муниципального образования в информационно-телекоммуникационной сети "Интернет" (</w:t>
      </w:r>
      <w:hyperlink r:id="rId11" w:history="1">
        <w:r w:rsidRPr="00CF35DB">
          <w:rPr>
            <w:b/>
            <w:sz w:val="18"/>
            <w:szCs w:val="18"/>
          </w:rPr>
          <w:t>http://khomutovskoe-mo.ru</w:t>
        </w:r>
      </w:hyperlink>
      <w:r w:rsidRPr="00CF35DB">
        <w:rPr>
          <w:b/>
          <w:sz w:val="18"/>
          <w:szCs w:val="18"/>
        </w:rPr>
        <w:t>):</w:t>
      </w:r>
      <w:r w:rsidRPr="00CF35DB">
        <w:rPr>
          <w:sz w:val="18"/>
          <w:szCs w:val="18"/>
        </w:rPr>
        <w:t>с 18.05.2021 г. по 10.06.2021 года.</w:t>
      </w:r>
    </w:p>
    <w:p w:rsidR="00564807" w:rsidRDefault="00564807" w:rsidP="00CF35DB">
      <w:pPr>
        <w:shd w:val="clear" w:color="auto" w:fill="FFFFFF"/>
        <w:spacing w:after="180"/>
        <w:ind w:left="0" w:firstLine="567"/>
        <w:rPr>
          <w:sz w:val="18"/>
          <w:szCs w:val="18"/>
        </w:rPr>
      </w:pPr>
      <w:r w:rsidRPr="00CF35DB">
        <w:rPr>
          <w:sz w:val="18"/>
          <w:szCs w:val="18"/>
        </w:rPr>
        <w:tab/>
        <w:t>Справки по вопросам организации и проведения публичных слушаний по телефону: 696-182,696-501.</w:t>
      </w:r>
    </w:p>
    <w:p w:rsidR="00CF35DB" w:rsidRPr="00CF35DB" w:rsidRDefault="00CF35DB" w:rsidP="00CF35DB">
      <w:pPr>
        <w:shd w:val="clear" w:color="auto" w:fill="FFFFFF"/>
        <w:spacing w:after="180"/>
        <w:ind w:left="0" w:firstLine="567"/>
        <w:rPr>
          <w:sz w:val="18"/>
          <w:szCs w:val="18"/>
        </w:rPr>
      </w:pPr>
    </w:p>
    <w:p w:rsidR="00564807" w:rsidRDefault="00564807" w:rsidP="00564807">
      <w:pPr>
        <w:ind w:firstLine="0"/>
        <w:jc w:val="center"/>
        <w:rPr>
          <w:sz w:val="18"/>
          <w:szCs w:val="18"/>
        </w:rPr>
      </w:pPr>
      <w:r>
        <w:rPr>
          <w:sz w:val="18"/>
          <w:szCs w:val="18"/>
        </w:rPr>
        <w:t>РОССИЙСКАЯ ФЕДЕРАЦИЯ</w:t>
      </w:r>
    </w:p>
    <w:p w:rsidR="00564807" w:rsidRDefault="00564807" w:rsidP="00564807">
      <w:pPr>
        <w:keepNext/>
        <w:ind w:firstLine="0"/>
        <w:jc w:val="center"/>
        <w:outlineLvl w:val="0"/>
        <w:rPr>
          <w:sz w:val="18"/>
          <w:szCs w:val="18"/>
          <w:lang w:eastAsia="x-none"/>
        </w:rPr>
      </w:pPr>
      <w:r>
        <w:rPr>
          <w:sz w:val="18"/>
          <w:szCs w:val="18"/>
          <w:lang w:val="x-none" w:eastAsia="x-none"/>
        </w:rPr>
        <w:t>ИРКУТСКАЯ ОБЛАСТЬ  ИРКУТСКИЙ РАЙОН</w:t>
      </w:r>
    </w:p>
    <w:p w:rsidR="00564807" w:rsidRDefault="00564807" w:rsidP="00564807">
      <w:pPr>
        <w:ind w:right="140" w:firstLine="0"/>
        <w:jc w:val="center"/>
        <w:rPr>
          <w:sz w:val="18"/>
          <w:szCs w:val="18"/>
        </w:rPr>
      </w:pPr>
      <w:r>
        <w:rPr>
          <w:sz w:val="18"/>
          <w:szCs w:val="18"/>
        </w:rPr>
        <w:t>ХОМУТОВСКОЕ МУНИЦИПАЛЬНОЕ ОБРАЗОВАНИЕ</w:t>
      </w:r>
    </w:p>
    <w:p w:rsidR="00564807" w:rsidRDefault="00564807" w:rsidP="00564807">
      <w:pPr>
        <w:ind w:right="140" w:firstLine="0"/>
        <w:jc w:val="center"/>
        <w:rPr>
          <w:b/>
          <w:sz w:val="18"/>
          <w:szCs w:val="18"/>
        </w:rPr>
      </w:pPr>
      <w:r>
        <w:rPr>
          <w:b/>
          <w:sz w:val="18"/>
          <w:szCs w:val="18"/>
        </w:rPr>
        <w:t>АДМИНИСТРАЦИЯ</w:t>
      </w:r>
    </w:p>
    <w:p w:rsidR="00564807" w:rsidRPr="001C574D" w:rsidRDefault="00564807" w:rsidP="00564807">
      <w:pPr>
        <w:keepNext/>
        <w:ind w:left="567" w:hanging="5"/>
        <w:jc w:val="center"/>
        <w:outlineLvl w:val="1"/>
        <w:rPr>
          <w:b/>
          <w:bCs/>
          <w:sz w:val="18"/>
          <w:szCs w:val="18"/>
          <w:lang w:eastAsia="x-none"/>
        </w:rPr>
      </w:pPr>
      <w:r>
        <w:rPr>
          <w:b/>
          <w:bCs/>
          <w:sz w:val="18"/>
          <w:szCs w:val="18"/>
          <w:lang w:eastAsia="x-none"/>
        </w:rPr>
        <w:t>ПОСТАНОВЛЕНИЕ</w:t>
      </w:r>
    </w:p>
    <w:p w:rsidR="00564807" w:rsidRDefault="00564807" w:rsidP="00564807">
      <w:pPr>
        <w:keepNext/>
        <w:ind w:left="567" w:hanging="5"/>
        <w:jc w:val="center"/>
        <w:outlineLvl w:val="1"/>
        <w:rPr>
          <w:b/>
          <w:bCs/>
          <w:sz w:val="18"/>
          <w:szCs w:val="18"/>
          <w:lang w:eastAsia="x-none"/>
        </w:rPr>
      </w:pPr>
    </w:p>
    <w:p w:rsidR="00564807" w:rsidRPr="00684DA0" w:rsidRDefault="00564807" w:rsidP="00564807">
      <w:pPr>
        <w:ind w:left="0" w:firstLine="567"/>
        <w:rPr>
          <w:sz w:val="18"/>
          <w:szCs w:val="18"/>
          <w:u w:val="single"/>
        </w:rPr>
      </w:pPr>
      <w:r>
        <w:rPr>
          <w:sz w:val="18"/>
          <w:szCs w:val="18"/>
          <w:u w:val="single"/>
        </w:rPr>
        <w:t>18.05.2021 № 318</w:t>
      </w:r>
      <w:r w:rsidRPr="00684DA0">
        <w:rPr>
          <w:sz w:val="18"/>
          <w:szCs w:val="18"/>
          <w:u w:val="single"/>
        </w:rPr>
        <w:t xml:space="preserve"> о/д</w:t>
      </w:r>
    </w:p>
    <w:p w:rsidR="00564807" w:rsidRDefault="00564807" w:rsidP="00564807">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564807" w:rsidRPr="00CF35DB" w:rsidRDefault="00564807" w:rsidP="00CF35DB">
      <w:pPr>
        <w:pStyle w:val="af7"/>
        <w:tabs>
          <w:tab w:val="left" w:pos="0"/>
        </w:tabs>
        <w:spacing w:after="0"/>
        <w:ind w:left="0" w:firstLine="0"/>
        <w:rPr>
          <w:sz w:val="18"/>
          <w:szCs w:val="18"/>
        </w:rPr>
      </w:pPr>
    </w:p>
    <w:p w:rsidR="00564807" w:rsidRPr="00CF35DB" w:rsidRDefault="00564807" w:rsidP="00CF35DB">
      <w:pPr>
        <w:pStyle w:val="af7"/>
        <w:tabs>
          <w:tab w:val="left" w:pos="0"/>
        </w:tabs>
        <w:spacing w:after="0"/>
        <w:ind w:left="0" w:firstLine="567"/>
        <w:rPr>
          <w:sz w:val="18"/>
          <w:szCs w:val="18"/>
        </w:rPr>
      </w:pPr>
      <w:r w:rsidRPr="00CF35DB">
        <w:rPr>
          <w:sz w:val="18"/>
          <w:szCs w:val="18"/>
        </w:rPr>
        <w:t>О назначен</w:t>
      </w:r>
      <w:r w:rsidR="00CF35DB">
        <w:rPr>
          <w:sz w:val="18"/>
          <w:szCs w:val="18"/>
        </w:rPr>
        <w:t xml:space="preserve">ии публичных </w:t>
      </w:r>
      <w:r w:rsidRPr="00CF35DB">
        <w:rPr>
          <w:sz w:val="18"/>
          <w:szCs w:val="18"/>
        </w:rPr>
        <w:t>слушаний по проекту решени</w:t>
      </w:r>
      <w:r w:rsidR="00CF35DB">
        <w:rPr>
          <w:sz w:val="18"/>
          <w:szCs w:val="18"/>
        </w:rPr>
        <w:t xml:space="preserve">я </w:t>
      </w:r>
      <w:r w:rsidRPr="00CF35DB">
        <w:rPr>
          <w:sz w:val="18"/>
          <w:szCs w:val="18"/>
        </w:rPr>
        <w:t>о предоставлении разрешения</w:t>
      </w:r>
      <w:r w:rsidR="00CF35DB">
        <w:rPr>
          <w:sz w:val="18"/>
          <w:szCs w:val="18"/>
        </w:rPr>
        <w:t xml:space="preserve"> </w:t>
      </w:r>
      <w:r w:rsidRPr="00CF35DB">
        <w:rPr>
          <w:sz w:val="18"/>
          <w:szCs w:val="18"/>
        </w:rPr>
        <w:t xml:space="preserve">на </w:t>
      </w:r>
      <w:r w:rsidR="00CF35DB">
        <w:rPr>
          <w:sz w:val="18"/>
          <w:szCs w:val="18"/>
        </w:rPr>
        <w:t xml:space="preserve">условно разрешенный вид </w:t>
      </w:r>
      <w:r w:rsidRPr="00CF35DB">
        <w:rPr>
          <w:sz w:val="18"/>
          <w:szCs w:val="18"/>
        </w:rPr>
        <w:t>использования земельного участка</w:t>
      </w:r>
    </w:p>
    <w:p w:rsidR="00564807" w:rsidRPr="00CF35DB" w:rsidRDefault="00564807" w:rsidP="00CF35DB">
      <w:pPr>
        <w:pStyle w:val="af7"/>
        <w:tabs>
          <w:tab w:val="left" w:pos="142"/>
        </w:tabs>
        <w:spacing w:after="0"/>
        <w:ind w:left="0" w:firstLine="567"/>
        <w:rPr>
          <w:sz w:val="18"/>
          <w:szCs w:val="18"/>
        </w:rPr>
      </w:pPr>
    </w:p>
    <w:p w:rsidR="00564807" w:rsidRDefault="00564807" w:rsidP="00CF35DB">
      <w:pPr>
        <w:ind w:left="0" w:firstLine="567"/>
        <w:rPr>
          <w:sz w:val="18"/>
          <w:szCs w:val="18"/>
        </w:rPr>
      </w:pPr>
      <w:proofErr w:type="gramStart"/>
      <w:r w:rsidRPr="00CF35DB">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CF35DB">
        <w:rPr>
          <w:sz w:val="18"/>
          <w:szCs w:val="18"/>
        </w:rPr>
        <w:t>Хомутовского</w:t>
      </w:r>
      <w:proofErr w:type="spellEnd"/>
      <w:r w:rsidRPr="00CF35DB">
        <w:rPr>
          <w:sz w:val="18"/>
          <w:szCs w:val="18"/>
        </w:rPr>
        <w:t xml:space="preserve"> муниципального образования, постановлением администрации </w:t>
      </w:r>
      <w:proofErr w:type="spellStart"/>
      <w:r w:rsidRPr="00CF35DB">
        <w:rPr>
          <w:sz w:val="18"/>
          <w:szCs w:val="18"/>
        </w:rPr>
        <w:t>Хомутовского</w:t>
      </w:r>
      <w:proofErr w:type="spellEnd"/>
      <w:r w:rsidRPr="00CF35DB">
        <w:rPr>
          <w:sz w:val="18"/>
          <w:szCs w:val="18"/>
        </w:rPr>
        <w:t xml:space="preserve"> муниципального образования от 31.10.2018 № 150 о/д</w:t>
      </w:r>
      <w:proofErr w:type="gramEnd"/>
      <w:r w:rsidRPr="00CF35DB">
        <w:rPr>
          <w:sz w:val="18"/>
          <w:szCs w:val="18"/>
        </w:rPr>
        <w:t xml:space="preserve"> «О комиссии по подготовке правил землепользования и застройки </w:t>
      </w:r>
      <w:proofErr w:type="spellStart"/>
      <w:r w:rsidRPr="00CF35DB">
        <w:rPr>
          <w:sz w:val="18"/>
          <w:szCs w:val="18"/>
        </w:rPr>
        <w:t>Хомутовского</w:t>
      </w:r>
      <w:proofErr w:type="spellEnd"/>
      <w:r w:rsidRPr="00CF35DB">
        <w:rPr>
          <w:sz w:val="18"/>
          <w:szCs w:val="18"/>
        </w:rPr>
        <w:t xml:space="preserve"> муниципального образования», Решением Думы </w:t>
      </w:r>
      <w:proofErr w:type="spellStart"/>
      <w:r w:rsidRPr="00CF35DB">
        <w:rPr>
          <w:sz w:val="18"/>
          <w:szCs w:val="18"/>
        </w:rPr>
        <w:t>Хомутовского</w:t>
      </w:r>
      <w:proofErr w:type="spellEnd"/>
      <w:r w:rsidRPr="00CF35DB">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F35DB">
        <w:rPr>
          <w:sz w:val="18"/>
          <w:szCs w:val="18"/>
        </w:rPr>
        <w:t>Хомутовском</w:t>
      </w:r>
      <w:proofErr w:type="spellEnd"/>
      <w:r w:rsidRPr="00CF35DB">
        <w:rPr>
          <w:sz w:val="18"/>
          <w:szCs w:val="18"/>
        </w:rPr>
        <w:t xml:space="preserve"> муниципальном образовании», администрация </w:t>
      </w:r>
      <w:proofErr w:type="spellStart"/>
      <w:r w:rsidRPr="00CF35DB">
        <w:rPr>
          <w:sz w:val="18"/>
          <w:szCs w:val="18"/>
        </w:rPr>
        <w:t>Хомутовского</w:t>
      </w:r>
      <w:proofErr w:type="spellEnd"/>
      <w:r w:rsidRPr="00CF35DB">
        <w:rPr>
          <w:sz w:val="18"/>
          <w:szCs w:val="18"/>
        </w:rPr>
        <w:t xml:space="preserve"> муниципального образования</w:t>
      </w:r>
    </w:p>
    <w:p w:rsidR="00256984" w:rsidRPr="00CF35DB" w:rsidRDefault="00256984" w:rsidP="00CF35DB">
      <w:pPr>
        <w:ind w:left="0" w:firstLine="567"/>
        <w:rPr>
          <w:sz w:val="18"/>
          <w:szCs w:val="18"/>
        </w:rPr>
      </w:pPr>
    </w:p>
    <w:p w:rsidR="00564807" w:rsidRDefault="00564807" w:rsidP="00CF35DB">
      <w:pPr>
        <w:pStyle w:val="af7"/>
        <w:spacing w:after="0"/>
        <w:ind w:left="0" w:firstLine="567"/>
        <w:rPr>
          <w:sz w:val="18"/>
          <w:szCs w:val="18"/>
        </w:rPr>
      </w:pPr>
      <w:r w:rsidRPr="00CF35DB">
        <w:rPr>
          <w:sz w:val="18"/>
          <w:szCs w:val="18"/>
        </w:rPr>
        <w:t>ПОСТАНОВЛЯЕТ:</w:t>
      </w:r>
    </w:p>
    <w:p w:rsidR="00256984" w:rsidRPr="00CF35DB" w:rsidRDefault="00256984" w:rsidP="00CF35DB">
      <w:pPr>
        <w:pStyle w:val="af7"/>
        <w:spacing w:after="0"/>
        <w:ind w:left="0" w:firstLine="567"/>
        <w:rPr>
          <w:sz w:val="18"/>
          <w:szCs w:val="18"/>
        </w:rPr>
      </w:pPr>
    </w:p>
    <w:p w:rsidR="00564807" w:rsidRPr="00CF35DB" w:rsidRDefault="00564807" w:rsidP="00CF35DB">
      <w:pPr>
        <w:ind w:left="0" w:firstLine="567"/>
        <w:rPr>
          <w:sz w:val="18"/>
          <w:szCs w:val="18"/>
        </w:rPr>
      </w:pPr>
      <w:r w:rsidRPr="00CF35DB">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564807" w:rsidRPr="00CF35DB" w:rsidRDefault="00564807" w:rsidP="00CF35DB">
      <w:pPr>
        <w:ind w:left="0" w:firstLine="567"/>
        <w:rPr>
          <w:sz w:val="18"/>
          <w:szCs w:val="18"/>
        </w:rPr>
      </w:pPr>
      <w:r w:rsidRPr="00CF35DB">
        <w:rPr>
          <w:sz w:val="18"/>
          <w:szCs w:val="18"/>
        </w:rPr>
        <w:t xml:space="preserve">1) "Спорт" в отношении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w:t>
      </w:r>
      <w:proofErr w:type="gramEnd"/>
    </w:p>
    <w:p w:rsidR="00564807" w:rsidRPr="00CF35DB" w:rsidRDefault="00564807" w:rsidP="00CF35DB">
      <w:pPr>
        <w:ind w:left="0" w:firstLine="567"/>
        <w:rPr>
          <w:sz w:val="18"/>
          <w:szCs w:val="18"/>
        </w:rPr>
      </w:pPr>
    </w:p>
    <w:p w:rsidR="00564807" w:rsidRPr="00CF35DB" w:rsidRDefault="00564807" w:rsidP="00CF35DB">
      <w:pPr>
        <w:ind w:left="0" w:firstLine="567"/>
        <w:rPr>
          <w:sz w:val="18"/>
          <w:szCs w:val="18"/>
        </w:rPr>
      </w:pPr>
      <w:r w:rsidRPr="00CF35DB">
        <w:rPr>
          <w:sz w:val="18"/>
          <w:szCs w:val="18"/>
        </w:rPr>
        <w:lastRenderedPageBreak/>
        <w:t xml:space="preserve">2. Комиссии по подготовке правил землепользования и застройки </w:t>
      </w:r>
      <w:proofErr w:type="spellStart"/>
      <w:r w:rsidRPr="00CF35DB">
        <w:rPr>
          <w:sz w:val="18"/>
          <w:szCs w:val="18"/>
        </w:rPr>
        <w:t>Хомутовского</w:t>
      </w:r>
      <w:proofErr w:type="spellEnd"/>
      <w:r w:rsidRPr="00CF35DB">
        <w:rPr>
          <w:sz w:val="18"/>
          <w:szCs w:val="18"/>
        </w:rPr>
        <w:t xml:space="preserve"> муниципального образования:</w:t>
      </w:r>
    </w:p>
    <w:p w:rsidR="00564807" w:rsidRPr="00CF35DB" w:rsidRDefault="00564807" w:rsidP="00CF35DB">
      <w:pPr>
        <w:pStyle w:val="af7"/>
        <w:tabs>
          <w:tab w:val="left" w:pos="142"/>
        </w:tabs>
        <w:spacing w:after="0"/>
        <w:ind w:left="0" w:firstLine="567"/>
        <w:rPr>
          <w:sz w:val="18"/>
          <w:szCs w:val="18"/>
        </w:rPr>
      </w:pPr>
      <w:r w:rsidRPr="00CF35DB">
        <w:rPr>
          <w:sz w:val="18"/>
          <w:szCs w:val="18"/>
        </w:rPr>
        <w:tab/>
      </w:r>
      <w:r w:rsidRPr="00CF35DB">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564807" w:rsidRPr="00CF35DB" w:rsidRDefault="00564807" w:rsidP="00CF35DB">
      <w:pPr>
        <w:pStyle w:val="af7"/>
        <w:tabs>
          <w:tab w:val="left" w:pos="142"/>
        </w:tabs>
        <w:spacing w:after="0"/>
        <w:ind w:left="0" w:firstLine="567"/>
        <w:rPr>
          <w:sz w:val="18"/>
          <w:szCs w:val="18"/>
        </w:rPr>
      </w:pPr>
      <w:r w:rsidRPr="00CF35DB">
        <w:rPr>
          <w:sz w:val="18"/>
          <w:szCs w:val="18"/>
        </w:rPr>
        <w:tab/>
      </w:r>
      <w:r w:rsidRPr="00CF35DB">
        <w:rPr>
          <w:sz w:val="18"/>
          <w:szCs w:val="18"/>
        </w:rPr>
        <w:tab/>
        <w:t xml:space="preserve">2) обеспечить опубликование в газете «Вестник </w:t>
      </w:r>
      <w:proofErr w:type="spellStart"/>
      <w:r w:rsidRPr="00CF35DB">
        <w:rPr>
          <w:sz w:val="18"/>
          <w:szCs w:val="18"/>
        </w:rPr>
        <w:t>Хомутовского</w:t>
      </w:r>
      <w:proofErr w:type="spellEnd"/>
      <w:r w:rsidRPr="00CF35DB">
        <w:rPr>
          <w:sz w:val="18"/>
          <w:szCs w:val="18"/>
        </w:rPr>
        <w:t xml:space="preserve"> поселения» и размещение на официальном сайте администрации </w:t>
      </w:r>
      <w:proofErr w:type="spellStart"/>
      <w:r w:rsidRPr="00CF35DB">
        <w:rPr>
          <w:sz w:val="18"/>
          <w:szCs w:val="18"/>
        </w:rPr>
        <w:t>Хомутовского</w:t>
      </w:r>
      <w:proofErr w:type="spellEnd"/>
      <w:r w:rsidRPr="00CF35DB">
        <w:rPr>
          <w:sz w:val="18"/>
          <w:szCs w:val="18"/>
        </w:rPr>
        <w:t xml:space="preserve"> муниципального образования в информационно-телекоммуникационной сети "Интернет" (http://khomutovskoe-mo.ru):</w:t>
      </w:r>
    </w:p>
    <w:p w:rsidR="00564807" w:rsidRPr="00CF35DB" w:rsidRDefault="00564807" w:rsidP="00CF35DB">
      <w:pPr>
        <w:pStyle w:val="af7"/>
        <w:tabs>
          <w:tab w:val="left" w:pos="142"/>
        </w:tabs>
        <w:spacing w:after="0"/>
        <w:ind w:left="0" w:firstLine="567"/>
        <w:rPr>
          <w:sz w:val="18"/>
          <w:szCs w:val="18"/>
        </w:rPr>
      </w:pPr>
      <w:r w:rsidRPr="00CF35D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564807" w:rsidRPr="00CF35DB" w:rsidRDefault="00564807" w:rsidP="00CF35DB">
      <w:pPr>
        <w:pStyle w:val="af7"/>
        <w:tabs>
          <w:tab w:val="left" w:pos="142"/>
        </w:tabs>
        <w:spacing w:after="0"/>
        <w:ind w:left="0" w:firstLine="567"/>
        <w:rPr>
          <w:sz w:val="18"/>
          <w:szCs w:val="18"/>
        </w:rPr>
      </w:pPr>
      <w:r w:rsidRPr="00CF35DB">
        <w:rPr>
          <w:sz w:val="18"/>
          <w:szCs w:val="18"/>
        </w:rPr>
        <w:tab/>
      </w:r>
      <w:r w:rsidRPr="00CF35DB">
        <w:rPr>
          <w:sz w:val="18"/>
          <w:szCs w:val="18"/>
        </w:rPr>
        <w:tab/>
        <w:t>б) проекта и информационных материалов к нему;</w:t>
      </w:r>
    </w:p>
    <w:p w:rsidR="00564807" w:rsidRPr="00CF35DB" w:rsidRDefault="00564807" w:rsidP="00CF35DB">
      <w:pPr>
        <w:pStyle w:val="af7"/>
        <w:tabs>
          <w:tab w:val="left" w:pos="142"/>
        </w:tabs>
        <w:spacing w:after="0"/>
        <w:ind w:left="0" w:firstLine="567"/>
        <w:rPr>
          <w:noProof/>
          <w:sz w:val="18"/>
          <w:szCs w:val="18"/>
        </w:rPr>
      </w:pPr>
      <w:r w:rsidRPr="00CF35DB">
        <w:rPr>
          <w:sz w:val="18"/>
          <w:szCs w:val="18"/>
        </w:rPr>
        <w:tab/>
      </w:r>
      <w:r w:rsidRPr="00CF35DB">
        <w:rPr>
          <w:sz w:val="18"/>
          <w:szCs w:val="18"/>
        </w:rPr>
        <w:tab/>
        <w:t xml:space="preserve">в) </w:t>
      </w:r>
      <w:r w:rsidRPr="00CF35DB">
        <w:rPr>
          <w:noProof/>
          <w:sz w:val="18"/>
          <w:szCs w:val="18"/>
        </w:rPr>
        <w:t>заключения о результатах публичных слушаний.</w:t>
      </w:r>
    </w:p>
    <w:p w:rsidR="00564807" w:rsidRPr="00CF35DB" w:rsidRDefault="00564807" w:rsidP="00CF35DB">
      <w:pPr>
        <w:pStyle w:val="af7"/>
        <w:tabs>
          <w:tab w:val="left" w:pos="142"/>
        </w:tabs>
        <w:spacing w:after="0"/>
        <w:ind w:left="0" w:firstLine="567"/>
        <w:rPr>
          <w:noProof/>
          <w:sz w:val="18"/>
          <w:szCs w:val="18"/>
        </w:rPr>
      </w:pPr>
      <w:r w:rsidRPr="00CF35DB">
        <w:rPr>
          <w:noProof/>
          <w:sz w:val="18"/>
          <w:szCs w:val="18"/>
        </w:rPr>
        <w:tab/>
      </w:r>
      <w:r w:rsidRPr="00CF35DB">
        <w:rPr>
          <w:noProof/>
          <w:sz w:val="18"/>
          <w:szCs w:val="18"/>
        </w:rPr>
        <w:tab/>
        <w:t>3. Опубликовать настоящее постановление в средствах массовой информации</w:t>
      </w:r>
      <w:r w:rsidRPr="00CF35DB">
        <w:rPr>
          <w:sz w:val="18"/>
          <w:szCs w:val="18"/>
        </w:rPr>
        <w:t xml:space="preserve"> </w:t>
      </w:r>
      <w:r w:rsidRPr="00CF35DB">
        <w:rPr>
          <w:noProof/>
          <w:sz w:val="18"/>
          <w:szCs w:val="18"/>
        </w:rPr>
        <w:t>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CF35DB">
        <w:rPr>
          <w:noProof/>
          <w:sz w:val="18"/>
          <w:szCs w:val="18"/>
          <w:lang w:val="en-US"/>
        </w:rPr>
        <w:t>http</w:t>
      </w:r>
      <w:r w:rsidRPr="00CF35DB">
        <w:rPr>
          <w:noProof/>
          <w:sz w:val="18"/>
          <w:szCs w:val="18"/>
        </w:rPr>
        <w:t>://</w:t>
      </w:r>
      <w:r w:rsidRPr="00CF35DB">
        <w:rPr>
          <w:noProof/>
          <w:sz w:val="18"/>
          <w:szCs w:val="18"/>
          <w:lang w:val="en-US"/>
        </w:rPr>
        <w:t>khomutovskoe</w:t>
      </w:r>
      <w:r w:rsidRPr="00CF35DB">
        <w:rPr>
          <w:noProof/>
          <w:sz w:val="18"/>
          <w:szCs w:val="18"/>
        </w:rPr>
        <w:t>-</w:t>
      </w:r>
      <w:r w:rsidRPr="00CF35DB">
        <w:rPr>
          <w:noProof/>
          <w:sz w:val="18"/>
          <w:szCs w:val="18"/>
          <w:lang w:val="en-US"/>
        </w:rPr>
        <w:t>mo</w:t>
      </w:r>
      <w:r w:rsidRPr="00CF35DB">
        <w:rPr>
          <w:noProof/>
          <w:sz w:val="18"/>
          <w:szCs w:val="18"/>
        </w:rPr>
        <w:t>.</w:t>
      </w:r>
      <w:r w:rsidRPr="00CF35DB">
        <w:rPr>
          <w:noProof/>
          <w:sz w:val="18"/>
          <w:szCs w:val="18"/>
          <w:lang w:val="en-US"/>
        </w:rPr>
        <w:t>ru</w:t>
      </w:r>
      <w:r w:rsidRPr="00CF35DB">
        <w:rPr>
          <w:noProof/>
          <w:sz w:val="18"/>
          <w:szCs w:val="18"/>
        </w:rPr>
        <w:t>).</w:t>
      </w:r>
    </w:p>
    <w:p w:rsidR="00564807" w:rsidRPr="00CF35DB" w:rsidRDefault="00564807" w:rsidP="00CF35DB">
      <w:pPr>
        <w:pStyle w:val="af7"/>
        <w:tabs>
          <w:tab w:val="left" w:pos="142"/>
        </w:tabs>
        <w:spacing w:after="0"/>
        <w:ind w:left="0" w:firstLine="567"/>
        <w:rPr>
          <w:sz w:val="18"/>
          <w:szCs w:val="18"/>
        </w:rPr>
      </w:pPr>
      <w:r w:rsidRPr="00CF35DB">
        <w:rPr>
          <w:noProof/>
          <w:sz w:val="18"/>
          <w:szCs w:val="18"/>
        </w:rPr>
        <w:tab/>
      </w:r>
      <w:r w:rsidRPr="00CF35DB">
        <w:rPr>
          <w:noProof/>
          <w:sz w:val="18"/>
          <w:szCs w:val="18"/>
        </w:rPr>
        <w:tab/>
        <w:t xml:space="preserve">4. </w:t>
      </w:r>
      <w:proofErr w:type="gramStart"/>
      <w:r w:rsidRPr="00CF35DB">
        <w:rPr>
          <w:sz w:val="18"/>
          <w:szCs w:val="18"/>
        </w:rPr>
        <w:t>Контроль за</w:t>
      </w:r>
      <w:proofErr w:type="gramEnd"/>
      <w:r w:rsidRPr="00CF35DB">
        <w:rPr>
          <w:sz w:val="18"/>
          <w:szCs w:val="18"/>
        </w:rPr>
        <w:t xml:space="preserve"> исполнением настоящего постановления возложить на Заместителя Главы администрации </w:t>
      </w:r>
      <w:proofErr w:type="spellStart"/>
      <w:r w:rsidRPr="00CF35DB">
        <w:rPr>
          <w:sz w:val="18"/>
          <w:szCs w:val="18"/>
        </w:rPr>
        <w:t>Хомутовского</w:t>
      </w:r>
      <w:proofErr w:type="spellEnd"/>
      <w:r w:rsidRPr="00CF35DB">
        <w:rPr>
          <w:sz w:val="18"/>
          <w:szCs w:val="18"/>
        </w:rPr>
        <w:t xml:space="preserve"> муниципального образования Е.Ю. Емельянову.</w:t>
      </w:r>
    </w:p>
    <w:p w:rsidR="00564807" w:rsidRPr="00CF35DB" w:rsidRDefault="00564807" w:rsidP="00CF35DB">
      <w:pPr>
        <w:pStyle w:val="af7"/>
        <w:tabs>
          <w:tab w:val="left" w:pos="142"/>
        </w:tabs>
        <w:spacing w:after="0"/>
        <w:ind w:left="0" w:firstLine="567"/>
        <w:rPr>
          <w:sz w:val="18"/>
          <w:szCs w:val="18"/>
        </w:rPr>
      </w:pPr>
    </w:p>
    <w:p w:rsidR="00564807" w:rsidRPr="00CF35DB" w:rsidRDefault="00564807" w:rsidP="00CF35DB">
      <w:pPr>
        <w:pStyle w:val="af7"/>
        <w:tabs>
          <w:tab w:val="left" w:pos="142"/>
        </w:tabs>
        <w:spacing w:after="0"/>
        <w:ind w:left="0" w:firstLine="567"/>
        <w:rPr>
          <w:sz w:val="18"/>
          <w:szCs w:val="18"/>
        </w:rPr>
      </w:pPr>
    </w:p>
    <w:p w:rsidR="00564807" w:rsidRPr="00256984" w:rsidRDefault="00564807" w:rsidP="00256984">
      <w:pPr>
        <w:ind w:left="0" w:firstLine="567"/>
        <w:jc w:val="right"/>
        <w:rPr>
          <w:i/>
          <w:sz w:val="18"/>
          <w:szCs w:val="18"/>
        </w:rPr>
      </w:pPr>
      <w:r w:rsidRPr="00256984">
        <w:rPr>
          <w:i/>
          <w:sz w:val="18"/>
          <w:szCs w:val="18"/>
        </w:rPr>
        <w:t xml:space="preserve">Глава администрации                                                                      В.М. </w:t>
      </w:r>
      <w:proofErr w:type="spellStart"/>
      <w:r w:rsidRPr="00256984">
        <w:rPr>
          <w:i/>
          <w:sz w:val="18"/>
          <w:szCs w:val="18"/>
        </w:rPr>
        <w:t>Колмаченко</w:t>
      </w:r>
      <w:proofErr w:type="spellEnd"/>
    </w:p>
    <w:p w:rsidR="00564807" w:rsidRPr="00CF35DB" w:rsidRDefault="00564807" w:rsidP="00CF35DB">
      <w:pPr>
        <w:pStyle w:val="aff8"/>
        <w:ind w:left="0" w:firstLine="567"/>
        <w:rPr>
          <w:rFonts w:ascii="Times New Roman" w:hAnsi="Times New Roman" w:cs="Times New Roman"/>
          <w:sz w:val="18"/>
          <w:szCs w:val="18"/>
        </w:rPr>
      </w:pPr>
    </w:p>
    <w:p w:rsidR="00564807" w:rsidRPr="00CF35DB" w:rsidRDefault="00564807" w:rsidP="00CF35DB">
      <w:pPr>
        <w:pStyle w:val="aff8"/>
        <w:ind w:left="0" w:firstLine="567"/>
        <w:rPr>
          <w:rFonts w:ascii="Times New Roman" w:hAnsi="Times New Roman" w:cs="Times New Roman"/>
          <w:sz w:val="18"/>
          <w:szCs w:val="18"/>
        </w:rPr>
      </w:pPr>
    </w:p>
    <w:p w:rsidR="00564807" w:rsidRPr="00CF35DB" w:rsidRDefault="00564807" w:rsidP="00CF35DB">
      <w:pPr>
        <w:ind w:left="0" w:firstLine="567"/>
        <w:rPr>
          <w:sz w:val="18"/>
          <w:szCs w:val="18"/>
        </w:rPr>
      </w:pPr>
    </w:p>
    <w:p w:rsidR="00427B12" w:rsidRPr="00CF35DB" w:rsidRDefault="00427B12" w:rsidP="00CF35DB">
      <w:pPr>
        <w:ind w:left="0" w:firstLine="567"/>
        <w:rPr>
          <w:noProof/>
          <w:sz w:val="18"/>
          <w:szCs w:val="18"/>
        </w:rPr>
      </w:pPr>
    </w:p>
    <w:p w:rsidR="00564807" w:rsidRPr="00CF35DB" w:rsidRDefault="00564807" w:rsidP="00256984">
      <w:pPr>
        <w:ind w:left="0" w:firstLine="567"/>
        <w:jc w:val="center"/>
        <w:rPr>
          <w:b/>
          <w:sz w:val="18"/>
          <w:szCs w:val="18"/>
          <w:u w:val="single"/>
        </w:rPr>
      </w:pPr>
      <w:r w:rsidRPr="00CF35DB">
        <w:rPr>
          <w:b/>
          <w:sz w:val="18"/>
          <w:szCs w:val="18"/>
          <w:u w:val="single"/>
        </w:rPr>
        <w:t>ПРОЕКТ</w:t>
      </w:r>
    </w:p>
    <w:p w:rsidR="00564807" w:rsidRPr="00CF35DB" w:rsidRDefault="00564807" w:rsidP="00256984">
      <w:pPr>
        <w:ind w:left="0" w:firstLine="567"/>
        <w:jc w:val="center"/>
        <w:rPr>
          <w:sz w:val="18"/>
          <w:szCs w:val="18"/>
        </w:rPr>
      </w:pPr>
      <w:r w:rsidRPr="00CF35DB">
        <w:rPr>
          <w:sz w:val="18"/>
          <w:szCs w:val="18"/>
        </w:rPr>
        <w:t>решения о предоставлении разрешения на условно разрешенный вид использования земельного участка</w:t>
      </w:r>
    </w:p>
    <w:p w:rsidR="00564807" w:rsidRPr="00CF35DB" w:rsidRDefault="00564807" w:rsidP="00CF35DB">
      <w:pPr>
        <w:ind w:left="0" w:firstLine="567"/>
        <w:rPr>
          <w:sz w:val="18"/>
          <w:szCs w:val="18"/>
        </w:rPr>
      </w:pPr>
    </w:p>
    <w:p w:rsidR="00564807" w:rsidRPr="00CF35DB" w:rsidRDefault="00564807" w:rsidP="00CF35DB">
      <w:pPr>
        <w:ind w:left="0" w:firstLine="567"/>
        <w:rPr>
          <w:sz w:val="18"/>
          <w:szCs w:val="18"/>
        </w:rPr>
      </w:pPr>
      <w:r w:rsidRPr="00CF35DB">
        <w:rPr>
          <w:sz w:val="18"/>
          <w:szCs w:val="18"/>
        </w:rPr>
        <w:t>Учитывая заявление Шабалина Юрия Борисовича о предоставлении разрешения на условно разрешенный вид использования земельного участка: «размещение объектов спорта, спорт»:</w:t>
      </w:r>
    </w:p>
    <w:p w:rsidR="00564807" w:rsidRPr="00CF35DB" w:rsidRDefault="00564807" w:rsidP="00CF35DB">
      <w:pPr>
        <w:ind w:left="0" w:firstLine="567"/>
        <w:rPr>
          <w:sz w:val="18"/>
          <w:szCs w:val="18"/>
        </w:rPr>
      </w:pPr>
      <w:r w:rsidRPr="00CF35DB">
        <w:rPr>
          <w:sz w:val="18"/>
          <w:szCs w:val="18"/>
        </w:rPr>
        <w:t xml:space="preserve">- в отношении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w:t>
      </w:r>
      <w:proofErr w:type="gramEnd"/>
    </w:p>
    <w:p w:rsidR="00564807" w:rsidRPr="00CF35DB" w:rsidRDefault="00564807" w:rsidP="00CF35DB">
      <w:pPr>
        <w:ind w:left="0" w:firstLine="567"/>
        <w:rPr>
          <w:sz w:val="18"/>
          <w:szCs w:val="18"/>
        </w:rPr>
      </w:pPr>
    </w:p>
    <w:p w:rsidR="00564807" w:rsidRPr="00CF35DB" w:rsidRDefault="00564807" w:rsidP="00CF35DB">
      <w:pPr>
        <w:ind w:left="0" w:firstLine="567"/>
        <w:rPr>
          <w:sz w:val="18"/>
          <w:szCs w:val="18"/>
        </w:rPr>
      </w:pPr>
    </w:p>
    <w:p w:rsidR="00564807" w:rsidRPr="00CF35DB" w:rsidRDefault="00564807" w:rsidP="00256984">
      <w:pPr>
        <w:ind w:left="0" w:firstLine="567"/>
        <w:jc w:val="center"/>
        <w:rPr>
          <w:b/>
          <w:sz w:val="18"/>
          <w:szCs w:val="18"/>
        </w:rPr>
      </w:pPr>
      <w:r w:rsidRPr="00CF35DB">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64807" w:rsidRPr="00CF35DB" w:rsidRDefault="00564807" w:rsidP="00256984">
      <w:pPr>
        <w:ind w:left="0" w:firstLine="567"/>
        <w:jc w:val="center"/>
        <w:rPr>
          <w:noProof/>
          <w:sz w:val="18"/>
          <w:szCs w:val="18"/>
        </w:rPr>
      </w:pPr>
    </w:p>
    <w:p w:rsidR="00564807" w:rsidRPr="00CF35DB" w:rsidRDefault="00564807" w:rsidP="00CF35DB">
      <w:pPr>
        <w:ind w:left="0" w:firstLine="567"/>
        <w:rPr>
          <w:noProof/>
          <w:sz w:val="18"/>
          <w:szCs w:val="18"/>
        </w:rPr>
      </w:pPr>
      <w:r w:rsidRPr="00CF35DB">
        <w:rPr>
          <w:b/>
          <w:sz w:val="18"/>
          <w:szCs w:val="18"/>
        </w:rPr>
        <w:t xml:space="preserve"> </w:t>
      </w:r>
    </w:p>
    <w:p w:rsidR="00564807" w:rsidRDefault="00564807" w:rsidP="00CF35DB">
      <w:pPr>
        <w:ind w:left="-284" w:hanging="142"/>
        <w:rPr>
          <w:noProof/>
        </w:rPr>
      </w:pPr>
      <w:r>
        <w:rPr>
          <w:noProof/>
        </w:rPr>
        <w:drawing>
          <wp:inline distT="0" distB="0" distL="0" distR="0" wp14:anchorId="04E034F8" wp14:editId="285CBBCD">
            <wp:extent cx="5953125" cy="480382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6122" t="6205" b="5011"/>
                    <a:stretch/>
                  </pic:blipFill>
                  <pic:spPr bwMode="auto">
                    <a:xfrm>
                      <a:off x="0" y="0"/>
                      <a:ext cx="5949945" cy="4801257"/>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0" distB="0" distL="114300" distR="114300" simplePos="0" relativeHeight="251664896" behindDoc="0" locked="0" layoutInCell="1" allowOverlap="1" wp14:anchorId="089D79AC" wp14:editId="1C5178EE">
                <wp:simplePos x="0" y="0"/>
                <wp:positionH relativeFrom="column">
                  <wp:posOffset>-179590</wp:posOffset>
                </wp:positionH>
                <wp:positionV relativeFrom="paragraph">
                  <wp:posOffset>346</wp:posOffset>
                </wp:positionV>
                <wp:extent cx="2070100" cy="1270000"/>
                <wp:effectExtent l="0" t="0" r="25400" b="2540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70000"/>
                        </a:xfrm>
                        <a:prstGeom prst="rect">
                          <a:avLst/>
                        </a:prstGeom>
                        <a:solidFill>
                          <a:srgbClr val="FFFFFF"/>
                        </a:solidFill>
                        <a:ln w="9525">
                          <a:solidFill>
                            <a:srgbClr val="000000"/>
                          </a:solidFill>
                          <a:miter lim="800000"/>
                          <a:headEnd/>
                          <a:tailEnd/>
                        </a:ln>
                      </wps:spPr>
                      <wps:txbx>
                        <w:txbxContent>
                          <w:p w:rsidR="008A0EFF" w:rsidRPr="002D7AF9" w:rsidRDefault="008A0EFF" w:rsidP="00256984">
                            <w:pPr>
                              <w:ind w:left="0" w:firstLine="0"/>
                              <w:rPr>
                                <w:sz w:val="20"/>
                                <w:szCs w:val="20"/>
                              </w:rPr>
                            </w:pPr>
                            <w:r>
                              <w:rPr>
                                <w:sz w:val="20"/>
                                <w:szCs w:val="20"/>
                              </w:rPr>
                              <w:t>З</w:t>
                            </w:r>
                            <w:r w:rsidRPr="005C7232">
                              <w:rPr>
                                <w:sz w:val="20"/>
                                <w:szCs w:val="20"/>
                              </w:rPr>
                              <w:t>емельн</w:t>
                            </w:r>
                            <w:r>
                              <w:rPr>
                                <w:sz w:val="20"/>
                                <w:szCs w:val="20"/>
                              </w:rPr>
                              <w:t>ый</w:t>
                            </w:r>
                            <w:r w:rsidRPr="005C7232">
                              <w:rPr>
                                <w:sz w:val="20"/>
                                <w:szCs w:val="20"/>
                              </w:rPr>
                              <w:t xml:space="preserve"> участ</w:t>
                            </w:r>
                            <w:r>
                              <w:rPr>
                                <w:sz w:val="20"/>
                                <w:szCs w:val="20"/>
                              </w:rPr>
                              <w:t>о</w:t>
                            </w:r>
                            <w:r w:rsidRPr="005C7232">
                              <w:rPr>
                                <w:sz w:val="20"/>
                                <w:szCs w:val="20"/>
                              </w:rPr>
                              <w:t xml:space="preserve">к с кадастровым номером 38:06:100801:33186, площадью 700 </w:t>
                            </w:r>
                            <w:proofErr w:type="spellStart"/>
                            <w:r w:rsidRPr="005C7232">
                              <w:rPr>
                                <w:sz w:val="20"/>
                                <w:szCs w:val="20"/>
                              </w:rPr>
                              <w:t>кв.м</w:t>
                            </w:r>
                            <w:proofErr w:type="spellEnd"/>
                            <w:r w:rsidRPr="005C7232">
                              <w:rPr>
                                <w:sz w:val="20"/>
                                <w:szCs w:val="20"/>
                              </w:rPr>
                              <w:t>., расположенн</w:t>
                            </w:r>
                            <w:r>
                              <w:rPr>
                                <w:sz w:val="20"/>
                                <w:szCs w:val="20"/>
                              </w:rPr>
                              <w:t>ый</w:t>
                            </w:r>
                            <w:r w:rsidRPr="005C7232">
                              <w:rPr>
                                <w:sz w:val="20"/>
                                <w:szCs w:val="20"/>
                              </w:rPr>
                              <w:t xml:space="preserve"> по адресу: </w:t>
                            </w:r>
                            <w:proofErr w:type="gramStart"/>
                            <w:r w:rsidRPr="005C7232">
                              <w:rPr>
                                <w:sz w:val="20"/>
                                <w:szCs w:val="20"/>
                              </w:rPr>
                              <w:t>Российская Федерация, Иркутская область, Иркутский район, с. Хомутово, ул. Пшеничная, 14</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15pt;margin-top:.05pt;width:163pt;height:100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">
                <v:textbox>
                  <w:txbxContent>
                    <w:p w:rsidR="008A0EFF" w:rsidRPr="002D7AF9" w:rsidRDefault="008A0EFF" w:rsidP="00256984">
                      <w:pPr>
                        <w:ind w:left="0" w:firstLine="0"/>
                        <w:rPr>
                          <w:sz w:val="20"/>
                          <w:szCs w:val="20"/>
                        </w:rPr>
                      </w:pPr>
                      <w:r>
                        <w:rPr>
                          <w:sz w:val="20"/>
                          <w:szCs w:val="20"/>
                        </w:rPr>
                        <w:t>З</w:t>
                      </w:r>
                      <w:r w:rsidRPr="005C7232">
                        <w:rPr>
                          <w:sz w:val="20"/>
                          <w:szCs w:val="20"/>
                        </w:rPr>
                        <w:t>емельн</w:t>
                      </w:r>
                      <w:r>
                        <w:rPr>
                          <w:sz w:val="20"/>
                          <w:szCs w:val="20"/>
                        </w:rPr>
                        <w:t>ый</w:t>
                      </w:r>
                      <w:r w:rsidRPr="005C7232">
                        <w:rPr>
                          <w:sz w:val="20"/>
                          <w:szCs w:val="20"/>
                        </w:rPr>
                        <w:t xml:space="preserve"> участ</w:t>
                      </w:r>
                      <w:r>
                        <w:rPr>
                          <w:sz w:val="20"/>
                          <w:szCs w:val="20"/>
                        </w:rPr>
                        <w:t>о</w:t>
                      </w:r>
                      <w:r w:rsidRPr="005C7232">
                        <w:rPr>
                          <w:sz w:val="20"/>
                          <w:szCs w:val="20"/>
                        </w:rPr>
                        <w:t xml:space="preserve">к с кадастровым номером 38:06:100801:33186, площадью 700 </w:t>
                      </w:r>
                      <w:proofErr w:type="spellStart"/>
                      <w:r w:rsidRPr="005C7232">
                        <w:rPr>
                          <w:sz w:val="20"/>
                          <w:szCs w:val="20"/>
                        </w:rPr>
                        <w:t>кв.м</w:t>
                      </w:r>
                      <w:proofErr w:type="spellEnd"/>
                      <w:r w:rsidRPr="005C7232">
                        <w:rPr>
                          <w:sz w:val="20"/>
                          <w:szCs w:val="20"/>
                        </w:rPr>
                        <w:t>., расположенн</w:t>
                      </w:r>
                      <w:r>
                        <w:rPr>
                          <w:sz w:val="20"/>
                          <w:szCs w:val="20"/>
                        </w:rPr>
                        <w:t>ый</w:t>
                      </w:r>
                      <w:r w:rsidRPr="005C7232">
                        <w:rPr>
                          <w:sz w:val="20"/>
                          <w:szCs w:val="20"/>
                        </w:rPr>
                        <w:t xml:space="preserve"> по адресу: </w:t>
                      </w:r>
                      <w:proofErr w:type="gramStart"/>
                      <w:r w:rsidRPr="005C7232">
                        <w:rPr>
                          <w:sz w:val="20"/>
                          <w:szCs w:val="20"/>
                        </w:rPr>
                        <w:t>Российская Федерация, Иркутская область, Иркутский район, с. Хомутово, ул. Пшеничная, 14</w:t>
                      </w:r>
                      <w:proofErr w:type="gramEnd"/>
                    </w:p>
                  </w:txbxContent>
                </v:textbox>
              </v:shape>
            </w:pict>
          </mc:Fallback>
        </mc:AlternateContent>
      </w:r>
    </w:p>
    <w:p w:rsidR="00F25808" w:rsidRDefault="00F25808" w:rsidP="000A0D85">
      <w:pPr>
        <w:ind w:left="0"/>
        <w:jc w:val="right"/>
        <w:rPr>
          <w:sz w:val="18"/>
          <w:szCs w:val="18"/>
        </w:rPr>
      </w:pPr>
    </w:p>
    <w:p w:rsidR="008A0EFF" w:rsidRDefault="008A0EFF" w:rsidP="000A0D85">
      <w:pPr>
        <w:ind w:left="0"/>
        <w:jc w:val="right"/>
        <w:rPr>
          <w:sz w:val="18"/>
          <w:szCs w:val="18"/>
        </w:rPr>
      </w:pPr>
    </w:p>
    <w:p w:rsidR="008A0EFF" w:rsidRDefault="008A0EFF" w:rsidP="000A0D85">
      <w:pPr>
        <w:ind w:left="0"/>
        <w:jc w:val="right"/>
        <w:rPr>
          <w:sz w:val="18"/>
          <w:szCs w:val="18"/>
        </w:rPr>
      </w:pPr>
    </w:p>
    <w:p w:rsidR="008A0EFF" w:rsidRDefault="008A0EFF" w:rsidP="000A0D85">
      <w:pPr>
        <w:ind w:left="0"/>
        <w:jc w:val="right"/>
        <w:rPr>
          <w:sz w:val="18"/>
          <w:szCs w:val="18"/>
        </w:rPr>
      </w:pPr>
    </w:p>
    <w:p w:rsidR="008A0EFF" w:rsidRPr="00CF35DB" w:rsidRDefault="008A0EFF" w:rsidP="008A0EFF">
      <w:pPr>
        <w:ind w:left="0" w:firstLine="567"/>
        <w:rPr>
          <w:sz w:val="18"/>
          <w:szCs w:val="18"/>
        </w:rPr>
      </w:pPr>
      <w:r w:rsidRPr="00CF35DB">
        <w:rPr>
          <w:sz w:val="18"/>
          <w:szCs w:val="18"/>
        </w:rPr>
        <w:lastRenderedPageBreak/>
        <w:t xml:space="preserve">Комиссия по подготовке правил землепользования и застройки </w:t>
      </w:r>
      <w:proofErr w:type="spellStart"/>
      <w:r w:rsidRPr="00CF35DB">
        <w:rPr>
          <w:sz w:val="18"/>
          <w:szCs w:val="18"/>
        </w:rPr>
        <w:t>Хомутовского</w:t>
      </w:r>
      <w:proofErr w:type="spellEnd"/>
      <w:r w:rsidRPr="00CF35DB">
        <w:rPr>
          <w:sz w:val="18"/>
          <w:szCs w:val="18"/>
        </w:rPr>
        <w:t xml:space="preserve">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 (далее – проект).</w:t>
      </w:r>
      <w:proofErr w:type="gramEnd"/>
    </w:p>
    <w:p w:rsidR="008A0EFF" w:rsidRPr="00CF35DB" w:rsidRDefault="008A0EFF" w:rsidP="008A0EFF">
      <w:pPr>
        <w:ind w:left="0" w:firstLine="567"/>
        <w:rPr>
          <w:b/>
          <w:sz w:val="18"/>
          <w:szCs w:val="18"/>
        </w:rPr>
      </w:pPr>
      <w:r w:rsidRPr="00CF35DB">
        <w:rPr>
          <w:b/>
          <w:sz w:val="18"/>
          <w:szCs w:val="18"/>
        </w:rPr>
        <w:t>Информационные материалы к проекту:</w:t>
      </w:r>
    </w:p>
    <w:p w:rsidR="008A0EFF" w:rsidRPr="00CF35DB" w:rsidRDefault="008A0EFF" w:rsidP="008A0EFF">
      <w:pPr>
        <w:ind w:left="0" w:firstLine="567"/>
        <w:rPr>
          <w:sz w:val="18"/>
          <w:szCs w:val="18"/>
        </w:rPr>
      </w:pPr>
      <w:r w:rsidRPr="00CF35DB">
        <w:rPr>
          <w:sz w:val="18"/>
          <w:szCs w:val="18"/>
        </w:rPr>
        <w:t xml:space="preserve">- схема расположения земельного участка, в отношении которого подготовлен проект  земельного участка с кадастровым номером 38:06:100801:33186, площадью 700 </w:t>
      </w:r>
      <w:proofErr w:type="spellStart"/>
      <w:r w:rsidRPr="00CF35DB">
        <w:rPr>
          <w:sz w:val="18"/>
          <w:szCs w:val="18"/>
        </w:rPr>
        <w:t>кв.м</w:t>
      </w:r>
      <w:proofErr w:type="spellEnd"/>
      <w:r w:rsidRPr="00CF35DB">
        <w:rPr>
          <w:sz w:val="18"/>
          <w:szCs w:val="18"/>
        </w:rPr>
        <w:t xml:space="preserve">., расположенного по адресу: </w:t>
      </w:r>
      <w:proofErr w:type="gramStart"/>
      <w:r w:rsidRPr="00CF35DB">
        <w:rPr>
          <w:sz w:val="18"/>
          <w:szCs w:val="18"/>
        </w:rPr>
        <w:t>Российская Федерация, Иркутская область, Иркутский район, с. Хомутово, ул. Пшеничная, 14.</w:t>
      </w:r>
      <w:proofErr w:type="gramEnd"/>
    </w:p>
    <w:p w:rsidR="008A0EFF" w:rsidRPr="00CF35DB" w:rsidRDefault="008A0EFF" w:rsidP="008A0EFF">
      <w:pPr>
        <w:ind w:left="0" w:firstLine="567"/>
        <w:rPr>
          <w:sz w:val="18"/>
          <w:szCs w:val="18"/>
        </w:rPr>
      </w:pPr>
      <w:proofErr w:type="gramStart"/>
      <w:r w:rsidRPr="00CF35DB">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w:t>
      </w:r>
      <w:proofErr w:type="spellStart"/>
      <w:r w:rsidRPr="00CF35DB">
        <w:rPr>
          <w:sz w:val="18"/>
          <w:szCs w:val="18"/>
        </w:rPr>
        <w:t>Хомутовского</w:t>
      </w:r>
      <w:proofErr w:type="spellEnd"/>
      <w:r w:rsidRPr="00CF35DB">
        <w:rPr>
          <w:sz w:val="18"/>
          <w:szCs w:val="18"/>
        </w:rPr>
        <w:t xml:space="preserve"> муниципального образования № 13-56/д от 26.07.2018 года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F35DB">
        <w:rPr>
          <w:sz w:val="18"/>
          <w:szCs w:val="18"/>
        </w:rPr>
        <w:t>Хомутовском</w:t>
      </w:r>
      <w:proofErr w:type="spellEnd"/>
      <w:r w:rsidRPr="00CF35DB">
        <w:rPr>
          <w:sz w:val="18"/>
          <w:szCs w:val="18"/>
        </w:rPr>
        <w:t xml:space="preserve"> муниципальном образовании», а также планом работы по подготовке и проведению публичных слушаний по проекту.</w:t>
      </w:r>
      <w:proofErr w:type="gramEnd"/>
    </w:p>
    <w:p w:rsidR="008A0EFF" w:rsidRPr="00CF35DB" w:rsidRDefault="008A0EFF" w:rsidP="008A0EFF">
      <w:pPr>
        <w:shd w:val="clear" w:color="auto" w:fill="FFFFFF"/>
        <w:ind w:left="0" w:firstLine="567"/>
        <w:rPr>
          <w:sz w:val="18"/>
          <w:szCs w:val="18"/>
        </w:rPr>
      </w:pPr>
      <w:r w:rsidRPr="00CF35DB">
        <w:rPr>
          <w:sz w:val="18"/>
          <w:szCs w:val="18"/>
        </w:rPr>
        <w:tab/>
      </w:r>
      <w:r w:rsidRPr="00CF35DB">
        <w:rPr>
          <w:b/>
          <w:sz w:val="18"/>
          <w:szCs w:val="18"/>
        </w:rPr>
        <w:t>Срок проведения публичных слушаний:</w:t>
      </w:r>
      <w:r w:rsidRPr="00CF35DB">
        <w:rPr>
          <w:sz w:val="18"/>
          <w:szCs w:val="18"/>
        </w:rPr>
        <w:t xml:space="preserve">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18.05.2021 г. по 10.06.2021 г.)</w:t>
      </w:r>
    </w:p>
    <w:p w:rsidR="008A0EFF" w:rsidRPr="00CF35DB" w:rsidRDefault="008A0EFF" w:rsidP="008A0EFF">
      <w:pPr>
        <w:shd w:val="clear" w:color="auto" w:fill="FFFFFF"/>
        <w:ind w:left="0" w:firstLine="567"/>
        <w:rPr>
          <w:sz w:val="18"/>
          <w:szCs w:val="18"/>
        </w:rPr>
      </w:pPr>
      <w:r w:rsidRPr="00CF35DB">
        <w:rPr>
          <w:b/>
          <w:sz w:val="18"/>
          <w:szCs w:val="18"/>
        </w:rPr>
        <w:t xml:space="preserve">Место и дата открытия экспозиции проекта: </w:t>
      </w:r>
      <w:proofErr w:type="gramStart"/>
      <w:r w:rsidRPr="00CF35DB">
        <w:rPr>
          <w:sz w:val="18"/>
          <w:szCs w:val="18"/>
        </w:rPr>
        <w:t xml:space="preserve">Иркутская область, Иркутский район, с. Хомутово, ул. Кирова, 7 а, 1 этаж, 3 кабинет (отдел градостроительства, земельных и имущественных отношений) </w:t>
      </w:r>
      <w:proofErr w:type="gramEnd"/>
    </w:p>
    <w:p w:rsidR="008A0EFF" w:rsidRPr="00CF35DB" w:rsidRDefault="008A0EFF" w:rsidP="008A0EFF">
      <w:pPr>
        <w:shd w:val="clear" w:color="auto" w:fill="FFFFFF"/>
        <w:ind w:left="0" w:firstLine="567"/>
        <w:rPr>
          <w:sz w:val="18"/>
          <w:szCs w:val="18"/>
        </w:rPr>
      </w:pPr>
      <w:r w:rsidRPr="00CF35DB">
        <w:rPr>
          <w:sz w:val="18"/>
          <w:szCs w:val="18"/>
        </w:rPr>
        <w:tab/>
      </w:r>
      <w:r w:rsidRPr="00CF35DB">
        <w:rPr>
          <w:b/>
          <w:sz w:val="18"/>
          <w:szCs w:val="18"/>
        </w:rPr>
        <w:t xml:space="preserve">Срок, время проведения экспозиции проекта: </w:t>
      </w:r>
      <w:r w:rsidRPr="00CF35DB">
        <w:rPr>
          <w:sz w:val="18"/>
          <w:szCs w:val="18"/>
        </w:rPr>
        <w:t>в период с 18.05.2021 г. по 10.06.2021 г. (все дни, кроме выходных).</w:t>
      </w:r>
    </w:p>
    <w:p w:rsidR="008A0EFF" w:rsidRPr="00CF35DB" w:rsidRDefault="008A0EFF" w:rsidP="008A0EFF">
      <w:pPr>
        <w:shd w:val="clear" w:color="auto" w:fill="FFFFFF"/>
        <w:ind w:left="0" w:firstLine="567"/>
        <w:rPr>
          <w:sz w:val="18"/>
          <w:szCs w:val="18"/>
        </w:rPr>
      </w:pPr>
      <w:r w:rsidRPr="00CF35DB">
        <w:rPr>
          <w:sz w:val="18"/>
          <w:szCs w:val="18"/>
        </w:rPr>
        <w:tab/>
      </w:r>
      <w:r w:rsidRPr="00CF35DB">
        <w:rPr>
          <w:b/>
          <w:sz w:val="18"/>
          <w:szCs w:val="18"/>
        </w:rPr>
        <w:t xml:space="preserve">Консультирование посетителей экспозиции проекта проводится по адресу: </w:t>
      </w:r>
      <w:proofErr w:type="gramStart"/>
      <w:r w:rsidRPr="00CF35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18.05.2021 г. по 10.06.2021 г. с 09.00 до 12.00 часов (понедельник, четверг, кроме праздничных дней).</w:t>
      </w:r>
      <w:proofErr w:type="gramEnd"/>
    </w:p>
    <w:p w:rsidR="008A0EFF" w:rsidRPr="00CF35DB" w:rsidRDefault="008A0EFF" w:rsidP="008A0EFF">
      <w:pPr>
        <w:shd w:val="clear" w:color="auto" w:fill="FFFFFF"/>
        <w:ind w:left="0" w:firstLine="567"/>
        <w:rPr>
          <w:b/>
          <w:sz w:val="18"/>
          <w:szCs w:val="18"/>
        </w:rPr>
      </w:pPr>
      <w:r w:rsidRPr="00CF35DB">
        <w:rPr>
          <w:sz w:val="18"/>
          <w:szCs w:val="18"/>
        </w:rPr>
        <w:tab/>
      </w:r>
      <w:r w:rsidRPr="00CF35DB">
        <w:rPr>
          <w:b/>
          <w:sz w:val="18"/>
          <w:szCs w:val="18"/>
        </w:rPr>
        <w:t>Собрания участников публичных слушаний:</w:t>
      </w:r>
    </w:p>
    <w:p w:rsidR="008A0EFF" w:rsidRPr="00CF35DB" w:rsidRDefault="008A0EFF" w:rsidP="008A0EFF">
      <w:pPr>
        <w:shd w:val="clear" w:color="auto" w:fill="FFFFFF"/>
        <w:ind w:left="0" w:firstLine="567"/>
        <w:rPr>
          <w:sz w:val="18"/>
          <w:szCs w:val="18"/>
        </w:rPr>
      </w:pPr>
      <w:proofErr w:type="gramStart"/>
      <w:r w:rsidRPr="00CF35DB">
        <w:rPr>
          <w:sz w:val="18"/>
          <w:szCs w:val="18"/>
        </w:rPr>
        <w:t>- Регистрация лиц, участвующих в собрании участников публичных слушаний: 10.06.2021г. (с 15:30 до 16:00 часов) по адресу 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p w:rsidR="008A0EFF" w:rsidRPr="00CF35DB" w:rsidRDefault="008A0EFF" w:rsidP="008A0EFF">
      <w:pPr>
        <w:shd w:val="clear" w:color="auto" w:fill="FFFFFF"/>
        <w:ind w:left="0" w:firstLine="567"/>
        <w:rPr>
          <w:sz w:val="18"/>
          <w:szCs w:val="18"/>
        </w:rPr>
      </w:pPr>
      <w:r w:rsidRPr="00CF35DB">
        <w:rPr>
          <w:sz w:val="18"/>
          <w:szCs w:val="18"/>
        </w:rPr>
        <w:t xml:space="preserve">- Собрание участников публичных слушаний: 10.06.2021 г. </w:t>
      </w:r>
      <w:proofErr w:type="gramStart"/>
      <w:r w:rsidRPr="00CF35DB">
        <w:rPr>
          <w:sz w:val="18"/>
          <w:szCs w:val="18"/>
        </w:rPr>
        <w:t xml:space="preserve">( </w:t>
      </w:r>
      <w:proofErr w:type="gramEnd"/>
      <w:r w:rsidRPr="00CF35DB">
        <w:rPr>
          <w:sz w:val="18"/>
          <w:szCs w:val="18"/>
        </w:rPr>
        <w:t>с 16.00 до 17.00)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8A0EFF" w:rsidRPr="00CF35DB" w:rsidRDefault="008A0EFF" w:rsidP="008A0EFF">
      <w:pPr>
        <w:shd w:val="clear" w:color="auto" w:fill="FFFFFF"/>
        <w:ind w:left="0" w:firstLine="567"/>
        <w:rPr>
          <w:sz w:val="18"/>
          <w:szCs w:val="18"/>
        </w:rPr>
      </w:pPr>
      <w:r w:rsidRPr="00CF35D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A0EFF" w:rsidRPr="00CF35DB" w:rsidRDefault="008A0EFF" w:rsidP="008A0EFF">
      <w:pPr>
        <w:shd w:val="clear" w:color="auto" w:fill="FFFFFF"/>
        <w:ind w:left="0" w:firstLine="567"/>
        <w:rPr>
          <w:sz w:val="18"/>
          <w:szCs w:val="18"/>
        </w:rPr>
      </w:pPr>
      <w:r w:rsidRPr="00CF35DB">
        <w:rPr>
          <w:sz w:val="18"/>
          <w:szCs w:val="18"/>
        </w:rPr>
        <w:t>- в письменной или устной форме в ходе проведения собрания участников публичных слушаний;</w:t>
      </w:r>
    </w:p>
    <w:p w:rsidR="008A0EFF" w:rsidRPr="00CF35DB" w:rsidRDefault="008A0EFF" w:rsidP="008A0EFF">
      <w:pPr>
        <w:shd w:val="clear" w:color="auto" w:fill="FFFFFF"/>
        <w:ind w:left="0" w:firstLine="567"/>
        <w:rPr>
          <w:sz w:val="18"/>
          <w:szCs w:val="18"/>
        </w:rPr>
      </w:pPr>
      <w:r w:rsidRPr="00CF35DB">
        <w:rPr>
          <w:sz w:val="18"/>
          <w:szCs w:val="18"/>
        </w:rPr>
        <w:t xml:space="preserve">- в письменной форме в адрес Администрации </w:t>
      </w:r>
      <w:proofErr w:type="spellStart"/>
      <w:r w:rsidRPr="00CF35DB">
        <w:rPr>
          <w:sz w:val="18"/>
          <w:szCs w:val="18"/>
        </w:rPr>
        <w:t>Хомутовского</w:t>
      </w:r>
      <w:proofErr w:type="spellEnd"/>
      <w:r w:rsidRPr="00CF35DB">
        <w:rPr>
          <w:sz w:val="18"/>
          <w:szCs w:val="18"/>
        </w:rPr>
        <w:t xml:space="preserve"> муниципального образования по адресу: </w:t>
      </w:r>
      <w:proofErr w:type="gramStart"/>
      <w:r w:rsidRPr="00CF35D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A0EFF" w:rsidRPr="00CF35DB" w:rsidRDefault="008A0EFF" w:rsidP="008A0EFF">
      <w:pPr>
        <w:shd w:val="clear" w:color="auto" w:fill="FFFFFF"/>
        <w:ind w:left="0" w:firstLine="567"/>
        <w:rPr>
          <w:b/>
          <w:sz w:val="18"/>
          <w:szCs w:val="18"/>
        </w:rPr>
      </w:pPr>
      <w:r w:rsidRPr="00CF35DB">
        <w:rPr>
          <w:sz w:val="18"/>
          <w:szCs w:val="18"/>
        </w:rPr>
        <w:tab/>
      </w:r>
      <w:proofErr w:type="gramStart"/>
      <w:r w:rsidRPr="00CF35DB">
        <w:rPr>
          <w:sz w:val="18"/>
          <w:szCs w:val="18"/>
        </w:rPr>
        <w:t>В целях идентификации участникам публичных слушаний необходимо представить сведения о себе (</w:t>
      </w:r>
      <w:r w:rsidRPr="00CF35DB">
        <w:rPr>
          <w:b/>
          <w:sz w:val="18"/>
          <w:szCs w:val="18"/>
        </w:rPr>
        <w:t>для физических лиц</w:t>
      </w:r>
      <w:r w:rsidRPr="00CF35DB">
        <w:rPr>
          <w:sz w:val="18"/>
          <w:szCs w:val="18"/>
        </w:rPr>
        <w:t xml:space="preserve"> - фамилию, имя, отчество (при наличии), дату рождения, адрес места жительства (регистрации); </w:t>
      </w:r>
      <w:r w:rsidRPr="00CF35DB">
        <w:rPr>
          <w:b/>
          <w:sz w:val="18"/>
          <w:szCs w:val="18"/>
        </w:rPr>
        <w:t>для юридических лиц</w:t>
      </w:r>
      <w:r w:rsidRPr="00CF35DB">
        <w:rPr>
          <w:sz w:val="18"/>
          <w:szCs w:val="18"/>
        </w:rPr>
        <w:t xml:space="preserve"> - наименование, основной государственный регистрационный номер, место нахождения и адрес) </w:t>
      </w:r>
      <w:r w:rsidRPr="00CF35DB">
        <w:rPr>
          <w:b/>
          <w:sz w:val="18"/>
          <w:szCs w:val="18"/>
        </w:rPr>
        <w:t>с приложением документов, подтверждающих такие сведения.</w:t>
      </w:r>
      <w:proofErr w:type="gramEnd"/>
    </w:p>
    <w:p w:rsidR="008A0EFF" w:rsidRPr="00CF35DB" w:rsidRDefault="008A0EFF" w:rsidP="008A0EFF">
      <w:pPr>
        <w:pStyle w:val="af7"/>
        <w:tabs>
          <w:tab w:val="left" w:pos="142"/>
        </w:tabs>
        <w:ind w:left="0" w:firstLine="567"/>
        <w:rPr>
          <w:b/>
          <w:sz w:val="18"/>
          <w:szCs w:val="18"/>
        </w:rPr>
      </w:pPr>
      <w:r w:rsidRPr="00CF35DB">
        <w:rPr>
          <w:b/>
          <w:sz w:val="18"/>
          <w:szCs w:val="18"/>
        </w:rPr>
        <w:t xml:space="preserve"> Проект и информационные материалы к нему будут размещены на </w:t>
      </w:r>
      <w:r w:rsidRPr="00CF35DB">
        <w:rPr>
          <w:b/>
          <w:sz w:val="18"/>
          <w:szCs w:val="18"/>
          <w:lang w:val="en-US"/>
        </w:rPr>
        <w:t>WEB</w:t>
      </w:r>
      <w:r w:rsidRPr="00CF35DB">
        <w:rPr>
          <w:b/>
          <w:sz w:val="18"/>
          <w:szCs w:val="18"/>
        </w:rPr>
        <w:t xml:space="preserve">-портале органа местного самоуправления </w:t>
      </w:r>
      <w:proofErr w:type="spellStart"/>
      <w:r w:rsidRPr="00CF35DB">
        <w:rPr>
          <w:b/>
          <w:sz w:val="18"/>
          <w:szCs w:val="18"/>
        </w:rPr>
        <w:t>Хомутовского</w:t>
      </w:r>
      <w:proofErr w:type="spellEnd"/>
      <w:r w:rsidRPr="00CF35DB">
        <w:rPr>
          <w:b/>
          <w:sz w:val="18"/>
          <w:szCs w:val="18"/>
        </w:rPr>
        <w:t xml:space="preserve"> муниципального образования в информационно-телекоммуникационной сети "Интернет" (</w:t>
      </w:r>
      <w:hyperlink r:id="rId13" w:history="1">
        <w:r w:rsidRPr="00CF35DB">
          <w:rPr>
            <w:b/>
            <w:sz w:val="18"/>
            <w:szCs w:val="18"/>
          </w:rPr>
          <w:t>http://khomutovskoe-mo.ru</w:t>
        </w:r>
      </w:hyperlink>
      <w:r w:rsidRPr="00CF35DB">
        <w:rPr>
          <w:b/>
          <w:sz w:val="18"/>
          <w:szCs w:val="18"/>
        </w:rPr>
        <w:t>):</w:t>
      </w:r>
      <w:r w:rsidRPr="00CF35DB">
        <w:rPr>
          <w:sz w:val="18"/>
          <w:szCs w:val="18"/>
        </w:rPr>
        <w:t>с 18.05.2021 г. по 10.06.2021 года.</w:t>
      </w:r>
    </w:p>
    <w:p w:rsidR="008A0EFF" w:rsidRDefault="008A0EFF" w:rsidP="008A0EFF">
      <w:pPr>
        <w:shd w:val="clear" w:color="auto" w:fill="FFFFFF"/>
        <w:spacing w:after="180"/>
        <w:ind w:left="0" w:firstLine="567"/>
        <w:rPr>
          <w:sz w:val="18"/>
          <w:szCs w:val="18"/>
        </w:rPr>
      </w:pPr>
      <w:r w:rsidRPr="00CF35DB">
        <w:rPr>
          <w:sz w:val="18"/>
          <w:szCs w:val="18"/>
        </w:rPr>
        <w:tab/>
        <w:t>Справки по вопросам организации и проведения публичных слушаний по телефону: 696-182,696-501.</w:t>
      </w:r>
    </w:p>
    <w:p w:rsidR="008A0EFF" w:rsidRPr="00CF35DB" w:rsidRDefault="008A0EFF" w:rsidP="008A0EFF">
      <w:pPr>
        <w:shd w:val="clear" w:color="auto" w:fill="FFFFFF"/>
        <w:spacing w:after="180"/>
        <w:ind w:left="0" w:firstLine="567"/>
        <w:rPr>
          <w:sz w:val="18"/>
          <w:szCs w:val="18"/>
        </w:rPr>
      </w:pPr>
    </w:p>
    <w:p w:rsidR="008A0EFF" w:rsidRDefault="008A0EFF" w:rsidP="008A0EFF">
      <w:pPr>
        <w:ind w:firstLine="0"/>
        <w:jc w:val="center"/>
        <w:rPr>
          <w:sz w:val="18"/>
          <w:szCs w:val="18"/>
        </w:rPr>
      </w:pPr>
      <w:r>
        <w:rPr>
          <w:sz w:val="18"/>
          <w:szCs w:val="18"/>
        </w:rPr>
        <w:t>РОССИЙСКАЯ ФЕДЕРАЦИЯ</w:t>
      </w:r>
    </w:p>
    <w:p w:rsidR="008A0EFF" w:rsidRDefault="008A0EFF" w:rsidP="008A0EF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8A0EFF" w:rsidRDefault="008A0EFF" w:rsidP="008A0EFF">
      <w:pPr>
        <w:ind w:right="140" w:firstLine="0"/>
        <w:jc w:val="center"/>
        <w:rPr>
          <w:sz w:val="18"/>
          <w:szCs w:val="18"/>
        </w:rPr>
      </w:pPr>
      <w:r>
        <w:rPr>
          <w:sz w:val="18"/>
          <w:szCs w:val="18"/>
        </w:rPr>
        <w:t>ХОМУТОВСКОЕ МУНИЦИПАЛЬНОЕ ОБРАЗОВАНИЕ</w:t>
      </w:r>
    </w:p>
    <w:p w:rsidR="008A0EFF" w:rsidRDefault="008A0EFF" w:rsidP="008A0EFF">
      <w:pPr>
        <w:ind w:right="140" w:firstLine="0"/>
        <w:jc w:val="center"/>
        <w:rPr>
          <w:b/>
          <w:sz w:val="18"/>
          <w:szCs w:val="18"/>
        </w:rPr>
      </w:pPr>
      <w:r>
        <w:rPr>
          <w:b/>
          <w:sz w:val="18"/>
          <w:szCs w:val="18"/>
        </w:rPr>
        <w:t>АДМИНИСТРАЦИЯ</w:t>
      </w:r>
    </w:p>
    <w:p w:rsidR="008A0EFF" w:rsidRPr="001C574D" w:rsidRDefault="008A0EFF" w:rsidP="008A0EFF">
      <w:pPr>
        <w:keepNext/>
        <w:ind w:left="567" w:hanging="5"/>
        <w:jc w:val="center"/>
        <w:outlineLvl w:val="1"/>
        <w:rPr>
          <w:b/>
          <w:bCs/>
          <w:sz w:val="18"/>
          <w:szCs w:val="18"/>
          <w:lang w:eastAsia="x-none"/>
        </w:rPr>
      </w:pPr>
      <w:r>
        <w:rPr>
          <w:b/>
          <w:bCs/>
          <w:sz w:val="18"/>
          <w:szCs w:val="18"/>
          <w:lang w:eastAsia="x-none"/>
        </w:rPr>
        <w:t>ПОСТАНОВЛЕНИЕ</w:t>
      </w:r>
    </w:p>
    <w:p w:rsidR="008A0EFF" w:rsidRDefault="008A0EFF" w:rsidP="008A0EFF">
      <w:pPr>
        <w:keepNext/>
        <w:ind w:left="567" w:hanging="5"/>
        <w:jc w:val="center"/>
        <w:outlineLvl w:val="1"/>
        <w:rPr>
          <w:b/>
          <w:bCs/>
          <w:sz w:val="18"/>
          <w:szCs w:val="18"/>
          <w:lang w:eastAsia="x-none"/>
        </w:rPr>
      </w:pPr>
    </w:p>
    <w:p w:rsidR="008A0EFF" w:rsidRPr="00684DA0" w:rsidRDefault="008A0EFF" w:rsidP="008A0EFF">
      <w:pPr>
        <w:ind w:left="0" w:firstLine="567"/>
        <w:rPr>
          <w:sz w:val="18"/>
          <w:szCs w:val="18"/>
          <w:u w:val="single"/>
        </w:rPr>
      </w:pPr>
      <w:r>
        <w:rPr>
          <w:sz w:val="18"/>
          <w:szCs w:val="18"/>
          <w:u w:val="single"/>
        </w:rPr>
        <w:t>18.05.2021 № 319</w:t>
      </w:r>
      <w:r w:rsidRPr="00684DA0">
        <w:rPr>
          <w:sz w:val="18"/>
          <w:szCs w:val="18"/>
          <w:u w:val="single"/>
        </w:rPr>
        <w:t xml:space="preserve"> о/д</w:t>
      </w:r>
    </w:p>
    <w:p w:rsidR="008A0EFF" w:rsidRDefault="008A0EFF" w:rsidP="008A0EFF">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8A0EFF" w:rsidRPr="008501C6" w:rsidRDefault="008A0EFF" w:rsidP="008501C6">
      <w:pPr>
        <w:pStyle w:val="af7"/>
        <w:tabs>
          <w:tab w:val="left" w:pos="0"/>
        </w:tabs>
        <w:spacing w:after="0"/>
        <w:ind w:left="0" w:firstLine="567"/>
        <w:rPr>
          <w:sz w:val="18"/>
          <w:szCs w:val="18"/>
        </w:rPr>
      </w:pPr>
      <w:r w:rsidRPr="008501C6">
        <w:rPr>
          <w:sz w:val="18"/>
          <w:szCs w:val="18"/>
        </w:rPr>
        <w:t>О назначении публичных слушаний по проекту решения</w:t>
      </w:r>
      <w:r w:rsidR="008501C6">
        <w:rPr>
          <w:sz w:val="18"/>
          <w:szCs w:val="18"/>
        </w:rPr>
        <w:t xml:space="preserve"> </w:t>
      </w:r>
      <w:r w:rsidRPr="008501C6">
        <w:rPr>
          <w:sz w:val="18"/>
          <w:szCs w:val="18"/>
        </w:rPr>
        <w:t>о предоставлении разрешения</w:t>
      </w:r>
      <w:r w:rsidR="008501C6">
        <w:rPr>
          <w:sz w:val="18"/>
          <w:szCs w:val="18"/>
        </w:rPr>
        <w:t xml:space="preserve"> </w:t>
      </w:r>
      <w:r w:rsidRPr="008501C6">
        <w:rPr>
          <w:sz w:val="18"/>
          <w:szCs w:val="18"/>
        </w:rPr>
        <w:t xml:space="preserve">на условно разрешенный вид </w:t>
      </w:r>
      <w:r w:rsidR="008501C6">
        <w:rPr>
          <w:sz w:val="18"/>
          <w:szCs w:val="18"/>
        </w:rPr>
        <w:t xml:space="preserve"> </w:t>
      </w:r>
      <w:r w:rsidRPr="008501C6">
        <w:rPr>
          <w:sz w:val="18"/>
          <w:szCs w:val="18"/>
        </w:rPr>
        <w:t>использования земельных участков</w:t>
      </w:r>
    </w:p>
    <w:p w:rsidR="008A0EFF" w:rsidRPr="008501C6" w:rsidRDefault="008A0EFF" w:rsidP="008501C6">
      <w:pPr>
        <w:pStyle w:val="af7"/>
        <w:tabs>
          <w:tab w:val="left" w:pos="142"/>
        </w:tabs>
        <w:spacing w:after="0"/>
        <w:ind w:left="0" w:firstLine="567"/>
        <w:rPr>
          <w:sz w:val="18"/>
          <w:szCs w:val="18"/>
        </w:rPr>
      </w:pPr>
    </w:p>
    <w:p w:rsidR="008A0EFF" w:rsidRDefault="008A0EFF" w:rsidP="008501C6">
      <w:pPr>
        <w:ind w:left="0" w:firstLine="567"/>
        <w:rPr>
          <w:sz w:val="18"/>
          <w:szCs w:val="18"/>
        </w:rPr>
      </w:pPr>
      <w:proofErr w:type="gramStart"/>
      <w:r w:rsidRPr="008501C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8501C6">
        <w:rPr>
          <w:sz w:val="18"/>
          <w:szCs w:val="18"/>
        </w:rPr>
        <w:t>Хомутовского</w:t>
      </w:r>
      <w:proofErr w:type="spellEnd"/>
      <w:r w:rsidRPr="008501C6">
        <w:rPr>
          <w:sz w:val="18"/>
          <w:szCs w:val="18"/>
        </w:rPr>
        <w:t xml:space="preserve"> муниципального образования, постановлением администрации </w:t>
      </w:r>
      <w:proofErr w:type="spellStart"/>
      <w:r w:rsidRPr="008501C6">
        <w:rPr>
          <w:sz w:val="18"/>
          <w:szCs w:val="18"/>
        </w:rPr>
        <w:t>Хомутовского</w:t>
      </w:r>
      <w:proofErr w:type="spellEnd"/>
      <w:r w:rsidRPr="008501C6">
        <w:rPr>
          <w:sz w:val="18"/>
          <w:szCs w:val="18"/>
        </w:rPr>
        <w:t xml:space="preserve"> муниципального образования от 31.10.2018 № 150 о/д</w:t>
      </w:r>
      <w:proofErr w:type="gramEnd"/>
      <w:r w:rsidRPr="008501C6">
        <w:rPr>
          <w:sz w:val="18"/>
          <w:szCs w:val="18"/>
        </w:rPr>
        <w:t xml:space="preserve"> «О комиссии по подготовке правил землепользования и застройки </w:t>
      </w:r>
      <w:proofErr w:type="spellStart"/>
      <w:r w:rsidRPr="008501C6">
        <w:rPr>
          <w:sz w:val="18"/>
          <w:szCs w:val="18"/>
        </w:rPr>
        <w:t>Хомутовского</w:t>
      </w:r>
      <w:proofErr w:type="spellEnd"/>
      <w:r w:rsidRPr="008501C6">
        <w:rPr>
          <w:sz w:val="18"/>
          <w:szCs w:val="18"/>
        </w:rPr>
        <w:t xml:space="preserve"> муниципального образования», Решением Думы </w:t>
      </w:r>
      <w:proofErr w:type="spellStart"/>
      <w:r w:rsidRPr="008501C6">
        <w:rPr>
          <w:sz w:val="18"/>
          <w:szCs w:val="18"/>
        </w:rPr>
        <w:t>Хомутовского</w:t>
      </w:r>
      <w:proofErr w:type="spellEnd"/>
      <w:r w:rsidRPr="008501C6">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501C6">
        <w:rPr>
          <w:sz w:val="18"/>
          <w:szCs w:val="18"/>
        </w:rPr>
        <w:t>Хомутовском</w:t>
      </w:r>
      <w:proofErr w:type="spellEnd"/>
      <w:r w:rsidRPr="008501C6">
        <w:rPr>
          <w:sz w:val="18"/>
          <w:szCs w:val="18"/>
        </w:rPr>
        <w:t xml:space="preserve"> муниципальном образовании», администрация </w:t>
      </w:r>
      <w:proofErr w:type="spellStart"/>
      <w:r w:rsidRPr="008501C6">
        <w:rPr>
          <w:sz w:val="18"/>
          <w:szCs w:val="18"/>
        </w:rPr>
        <w:t>Хомутовского</w:t>
      </w:r>
      <w:proofErr w:type="spellEnd"/>
      <w:r w:rsidRPr="008501C6">
        <w:rPr>
          <w:sz w:val="18"/>
          <w:szCs w:val="18"/>
        </w:rPr>
        <w:t xml:space="preserve"> муниципального образования</w:t>
      </w:r>
    </w:p>
    <w:p w:rsidR="008501C6" w:rsidRPr="008501C6" w:rsidRDefault="008501C6" w:rsidP="008501C6">
      <w:pPr>
        <w:ind w:left="0" w:firstLine="567"/>
        <w:rPr>
          <w:sz w:val="18"/>
          <w:szCs w:val="18"/>
        </w:rPr>
      </w:pPr>
    </w:p>
    <w:p w:rsidR="008A0EFF" w:rsidRDefault="008A0EFF" w:rsidP="008501C6">
      <w:pPr>
        <w:pStyle w:val="af7"/>
        <w:spacing w:after="0"/>
        <w:ind w:left="0" w:firstLine="567"/>
        <w:rPr>
          <w:sz w:val="18"/>
          <w:szCs w:val="18"/>
        </w:rPr>
      </w:pPr>
      <w:r w:rsidRPr="008501C6">
        <w:rPr>
          <w:sz w:val="18"/>
          <w:szCs w:val="18"/>
        </w:rPr>
        <w:t>ПОСТАНОВЛЯЕТ:</w:t>
      </w:r>
    </w:p>
    <w:p w:rsidR="008501C6" w:rsidRPr="008501C6" w:rsidRDefault="008501C6" w:rsidP="008501C6">
      <w:pPr>
        <w:pStyle w:val="af7"/>
        <w:spacing w:after="0"/>
        <w:ind w:left="0" w:firstLine="567"/>
        <w:rPr>
          <w:sz w:val="18"/>
          <w:szCs w:val="18"/>
        </w:rPr>
      </w:pPr>
    </w:p>
    <w:p w:rsidR="008A0EFF" w:rsidRPr="008501C6" w:rsidRDefault="008A0EFF" w:rsidP="008501C6">
      <w:pPr>
        <w:ind w:left="0" w:firstLine="567"/>
        <w:rPr>
          <w:sz w:val="18"/>
          <w:szCs w:val="18"/>
        </w:rPr>
      </w:pPr>
      <w:r w:rsidRPr="008501C6">
        <w:rPr>
          <w:sz w:val="18"/>
          <w:szCs w:val="18"/>
        </w:rPr>
        <w:t xml:space="preserve">1. Назначить публичные слушания по проекту решения о предоставлении разрешения на условно разрешенный вид использования земельных участков: </w:t>
      </w:r>
    </w:p>
    <w:p w:rsidR="008A0EFF" w:rsidRPr="008501C6" w:rsidRDefault="008A0EFF" w:rsidP="008501C6">
      <w:pPr>
        <w:ind w:left="0" w:firstLine="567"/>
        <w:rPr>
          <w:sz w:val="18"/>
          <w:szCs w:val="18"/>
        </w:rPr>
      </w:pPr>
      <w:r w:rsidRPr="008501C6">
        <w:rPr>
          <w:sz w:val="18"/>
          <w:szCs w:val="18"/>
        </w:rPr>
        <w:t xml:space="preserve">  1)"Для индивидуального жилищного строительства " в отношении земельного участка ЗУ1, площадью 743 </w:t>
      </w:r>
      <w:proofErr w:type="spellStart"/>
      <w:r w:rsidRPr="008501C6">
        <w:rPr>
          <w:sz w:val="18"/>
          <w:szCs w:val="18"/>
        </w:rPr>
        <w:t>кв.м</w:t>
      </w:r>
      <w:proofErr w:type="spellEnd"/>
      <w:r w:rsidRPr="008501C6">
        <w:rPr>
          <w:sz w:val="18"/>
          <w:szCs w:val="18"/>
        </w:rPr>
        <w:t xml:space="preserve">., в отношении земельного участка ЗУ2, площадью 745 </w:t>
      </w:r>
      <w:proofErr w:type="spellStart"/>
      <w:r w:rsidRPr="008501C6">
        <w:rPr>
          <w:sz w:val="18"/>
          <w:szCs w:val="18"/>
        </w:rPr>
        <w:t>кв.м</w:t>
      </w:r>
      <w:proofErr w:type="spellEnd"/>
      <w:r w:rsidRPr="008501C6">
        <w:rPr>
          <w:sz w:val="18"/>
          <w:szCs w:val="18"/>
        </w:rPr>
        <w:t xml:space="preserve">.,  в отношении земельного участка ЗУ3, площадью 745 </w:t>
      </w:r>
      <w:proofErr w:type="spellStart"/>
      <w:r w:rsidRPr="008501C6">
        <w:rPr>
          <w:sz w:val="18"/>
          <w:szCs w:val="18"/>
        </w:rPr>
        <w:t>кв</w:t>
      </w:r>
      <w:proofErr w:type="gramStart"/>
      <w:r w:rsidRPr="008501C6">
        <w:rPr>
          <w:sz w:val="18"/>
          <w:szCs w:val="18"/>
        </w:rPr>
        <w:t>.м</w:t>
      </w:r>
      <w:proofErr w:type="spellEnd"/>
      <w:proofErr w:type="gramEnd"/>
      <w:r w:rsidRPr="008501C6">
        <w:rPr>
          <w:sz w:val="18"/>
          <w:szCs w:val="18"/>
        </w:rPr>
        <w:t>, образованных в результате перераспределения земельных участков с кадастровыми номерами 38:06:100801:8844, 38:06:100801:8845;</w:t>
      </w:r>
    </w:p>
    <w:p w:rsidR="008A0EFF" w:rsidRPr="008501C6" w:rsidRDefault="008A0EFF" w:rsidP="008501C6">
      <w:pPr>
        <w:ind w:left="0" w:firstLine="567"/>
        <w:rPr>
          <w:sz w:val="18"/>
          <w:szCs w:val="18"/>
        </w:rPr>
      </w:pPr>
    </w:p>
    <w:p w:rsidR="008A0EFF" w:rsidRPr="008501C6" w:rsidRDefault="008A0EFF" w:rsidP="008501C6">
      <w:pPr>
        <w:ind w:left="0" w:firstLine="567"/>
        <w:rPr>
          <w:sz w:val="18"/>
          <w:szCs w:val="18"/>
        </w:rPr>
      </w:pPr>
    </w:p>
    <w:p w:rsidR="008A0EFF" w:rsidRPr="008501C6" w:rsidRDefault="008A0EFF" w:rsidP="008501C6">
      <w:pPr>
        <w:ind w:left="0" w:firstLine="567"/>
        <w:rPr>
          <w:sz w:val="18"/>
          <w:szCs w:val="18"/>
        </w:rPr>
      </w:pPr>
      <w:r w:rsidRPr="008501C6">
        <w:rPr>
          <w:sz w:val="18"/>
          <w:szCs w:val="18"/>
        </w:rPr>
        <w:t xml:space="preserve">2. Комиссии по подготовке правил землепользования и застройки </w:t>
      </w:r>
      <w:proofErr w:type="spellStart"/>
      <w:r w:rsidRPr="008501C6">
        <w:rPr>
          <w:sz w:val="18"/>
          <w:szCs w:val="18"/>
        </w:rPr>
        <w:t>Хомутовского</w:t>
      </w:r>
      <w:proofErr w:type="spellEnd"/>
      <w:r w:rsidRPr="008501C6">
        <w:rPr>
          <w:sz w:val="18"/>
          <w:szCs w:val="18"/>
        </w:rPr>
        <w:t xml:space="preserve"> муниципального образования:</w:t>
      </w:r>
    </w:p>
    <w:p w:rsidR="008A0EFF" w:rsidRPr="008501C6" w:rsidRDefault="008A0EFF" w:rsidP="008501C6">
      <w:pPr>
        <w:pStyle w:val="af7"/>
        <w:tabs>
          <w:tab w:val="left" w:pos="142"/>
        </w:tabs>
        <w:spacing w:after="0"/>
        <w:ind w:left="0" w:firstLine="567"/>
        <w:rPr>
          <w:sz w:val="18"/>
          <w:szCs w:val="18"/>
        </w:rPr>
      </w:pPr>
      <w:r w:rsidRPr="008501C6">
        <w:rPr>
          <w:sz w:val="18"/>
          <w:szCs w:val="18"/>
        </w:rPr>
        <w:tab/>
      </w:r>
      <w:r w:rsidRPr="008501C6">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8A0EFF" w:rsidRPr="008501C6" w:rsidRDefault="008A0EFF" w:rsidP="008501C6">
      <w:pPr>
        <w:pStyle w:val="af7"/>
        <w:tabs>
          <w:tab w:val="left" w:pos="142"/>
        </w:tabs>
        <w:spacing w:after="0"/>
        <w:ind w:left="0" w:firstLine="567"/>
        <w:rPr>
          <w:sz w:val="18"/>
          <w:szCs w:val="18"/>
        </w:rPr>
      </w:pPr>
      <w:r w:rsidRPr="008501C6">
        <w:rPr>
          <w:sz w:val="18"/>
          <w:szCs w:val="18"/>
        </w:rPr>
        <w:tab/>
      </w:r>
      <w:r w:rsidRPr="008501C6">
        <w:rPr>
          <w:sz w:val="18"/>
          <w:szCs w:val="18"/>
        </w:rPr>
        <w:tab/>
        <w:t xml:space="preserve">2) обеспечить опубликование в газете «Вестник </w:t>
      </w:r>
      <w:proofErr w:type="spellStart"/>
      <w:r w:rsidRPr="008501C6">
        <w:rPr>
          <w:sz w:val="18"/>
          <w:szCs w:val="18"/>
        </w:rPr>
        <w:t>Хомутовского</w:t>
      </w:r>
      <w:proofErr w:type="spellEnd"/>
      <w:r w:rsidRPr="008501C6">
        <w:rPr>
          <w:sz w:val="18"/>
          <w:szCs w:val="18"/>
        </w:rPr>
        <w:t xml:space="preserve"> поселения» и размещение на официальном сайте администрации </w:t>
      </w:r>
      <w:proofErr w:type="spellStart"/>
      <w:r w:rsidRPr="008501C6">
        <w:rPr>
          <w:sz w:val="18"/>
          <w:szCs w:val="18"/>
        </w:rPr>
        <w:t>Хомутовского</w:t>
      </w:r>
      <w:proofErr w:type="spellEnd"/>
      <w:r w:rsidRPr="008501C6">
        <w:rPr>
          <w:sz w:val="18"/>
          <w:szCs w:val="18"/>
        </w:rPr>
        <w:t xml:space="preserve"> муниципального образования в информационно-телекоммуникационной сети "Интернет" (http://khomutovskoe-mo.ru):</w:t>
      </w:r>
    </w:p>
    <w:p w:rsidR="008A0EFF" w:rsidRPr="008501C6" w:rsidRDefault="008A0EFF" w:rsidP="008501C6">
      <w:pPr>
        <w:pStyle w:val="af7"/>
        <w:tabs>
          <w:tab w:val="left" w:pos="142"/>
        </w:tabs>
        <w:spacing w:after="0"/>
        <w:ind w:left="0" w:firstLine="567"/>
        <w:rPr>
          <w:sz w:val="18"/>
          <w:szCs w:val="18"/>
        </w:rPr>
      </w:pPr>
      <w:r w:rsidRPr="008501C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8A0EFF" w:rsidRPr="008501C6" w:rsidRDefault="008A0EFF" w:rsidP="008501C6">
      <w:pPr>
        <w:pStyle w:val="af7"/>
        <w:tabs>
          <w:tab w:val="left" w:pos="142"/>
        </w:tabs>
        <w:spacing w:after="0"/>
        <w:ind w:left="0" w:firstLine="567"/>
        <w:rPr>
          <w:sz w:val="18"/>
          <w:szCs w:val="18"/>
        </w:rPr>
      </w:pPr>
      <w:r w:rsidRPr="008501C6">
        <w:rPr>
          <w:sz w:val="18"/>
          <w:szCs w:val="18"/>
        </w:rPr>
        <w:tab/>
      </w:r>
      <w:r w:rsidRPr="008501C6">
        <w:rPr>
          <w:sz w:val="18"/>
          <w:szCs w:val="18"/>
        </w:rPr>
        <w:tab/>
        <w:t>б) проекта и информационных материалов к нему;</w:t>
      </w:r>
    </w:p>
    <w:p w:rsidR="008A0EFF" w:rsidRPr="008501C6" w:rsidRDefault="008A0EFF" w:rsidP="008501C6">
      <w:pPr>
        <w:pStyle w:val="af7"/>
        <w:tabs>
          <w:tab w:val="left" w:pos="142"/>
        </w:tabs>
        <w:spacing w:after="0"/>
        <w:ind w:left="0" w:firstLine="567"/>
        <w:rPr>
          <w:noProof/>
          <w:sz w:val="18"/>
          <w:szCs w:val="18"/>
        </w:rPr>
      </w:pPr>
      <w:r w:rsidRPr="008501C6">
        <w:rPr>
          <w:sz w:val="18"/>
          <w:szCs w:val="18"/>
        </w:rPr>
        <w:tab/>
      </w:r>
      <w:r w:rsidRPr="008501C6">
        <w:rPr>
          <w:sz w:val="18"/>
          <w:szCs w:val="18"/>
        </w:rPr>
        <w:tab/>
        <w:t xml:space="preserve">в) </w:t>
      </w:r>
      <w:r w:rsidRPr="008501C6">
        <w:rPr>
          <w:noProof/>
          <w:sz w:val="18"/>
          <w:szCs w:val="18"/>
        </w:rPr>
        <w:t>заключения о результатах публичных слушаний.</w:t>
      </w:r>
    </w:p>
    <w:p w:rsidR="008A0EFF" w:rsidRPr="008501C6" w:rsidRDefault="008A0EFF" w:rsidP="008501C6">
      <w:pPr>
        <w:pStyle w:val="af7"/>
        <w:tabs>
          <w:tab w:val="left" w:pos="142"/>
        </w:tabs>
        <w:spacing w:after="0"/>
        <w:ind w:left="0" w:firstLine="567"/>
        <w:rPr>
          <w:noProof/>
          <w:sz w:val="18"/>
          <w:szCs w:val="18"/>
        </w:rPr>
      </w:pPr>
      <w:r w:rsidRPr="008501C6">
        <w:rPr>
          <w:noProof/>
          <w:sz w:val="18"/>
          <w:szCs w:val="18"/>
        </w:rPr>
        <w:tab/>
      </w:r>
      <w:r w:rsidRPr="008501C6">
        <w:rPr>
          <w:noProof/>
          <w:sz w:val="18"/>
          <w:szCs w:val="18"/>
        </w:rPr>
        <w:tab/>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8501C6">
        <w:rPr>
          <w:noProof/>
          <w:sz w:val="18"/>
          <w:szCs w:val="18"/>
          <w:lang w:val="en-US"/>
        </w:rPr>
        <w:t>http</w:t>
      </w:r>
      <w:r w:rsidRPr="008501C6">
        <w:rPr>
          <w:noProof/>
          <w:sz w:val="18"/>
          <w:szCs w:val="18"/>
        </w:rPr>
        <w:t>://</w:t>
      </w:r>
      <w:r w:rsidRPr="008501C6">
        <w:rPr>
          <w:noProof/>
          <w:sz w:val="18"/>
          <w:szCs w:val="18"/>
          <w:lang w:val="en-US"/>
        </w:rPr>
        <w:t>khomutovskoe</w:t>
      </w:r>
      <w:r w:rsidRPr="008501C6">
        <w:rPr>
          <w:noProof/>
          <w:sz w:val="18"/>
          <w:szCs w:val="18"/>
        </w:rPr>
        <w:t>-</w:t>
      </w:r>
      <w:r w:rsidRPr="008501C6">
        <w:rPr>
          <w:noProof/>
          <w:sz w:val="18"/>
          <w:szCs w:val="18"/>
          <w:lang w:val="en-US"/>
        </w:rPr>
        <w:t>mo</w:t>
      </w:r>
      <w:r w:rsidRPr="008501C6">
        <w:rPr>
          <w:noProof/>
          <w:sz w:val="18"/>
          <w:szCs w:val="18"/>
        </w:rPr>
        <w:t>.</w:t>
      </w:r>
      <w:r w:rsidRPr="008501C6">
        <w:rPr>
          <w:noProof/>
          <w:sz w:val="18"/>
          <w:szCs w:val="18"/>
          <w:lang w:val="en-US"/>
        </w:rPr>
        <w:t>ru</w:t>
      </w:r>
      <w:r w:rsidRPr="008501C6">
        <w:rPr>
          <w:noProof/>
          <w:sz w:val="18"/>
          <w:szCs w:val="18"/>
        </w:rPr>
        <w:t>).</w:t>
      </w:r>
    </w:p>
    <w:p w:rsidR="008A0EFF" w:rsidRPr="008501C6" w:rsidRDefault="008A0EFF" w:rsidP="008501C6">
      <w:pPr>
        <w:pStyle w:val="af7"/>
        <w:tabs>
          <w:tab w:val="left" w:pos="142"/>
        </w:tabs>
        <w:spacing w:after="0"/>
        <w:ind w:left="0" w:firstLine="567"/>
        <w:rPr>
          <w:sz w:val="18"/>
          <w:szCs w:val="18"/>
        </w:rPr>
      </w:pPr>
      <w:r w:rsidRPr="008501C6">
        <w:rPr>
          <w:noProof/>
          <w:sz w:val="18"/>
          <w:szCs w:val="18"/>
        </w:rPr>
        <w:tab/>
      </w:r>
      <w:r w:rsidRPr="008501C6">
        <w:rPr>
          <w:noProof/>
          <w:sz w:val="18"/>
          <w:szCs w:val="18"/>
        </w:rPr>
        <w:tab/>
        <w:t xml:space="preserve">4. </w:t>
      </w:r>
      <w:proofErr w:type="gramStart"/>
      <w:r w:rsidRPr="008501C6">
        <w:rPr>
          <w:sz w:val="18"/>
          <w:szCs w:val="18"/>
        </w:rPr>
        <w:t>Контроль за</w:t>
      </w:r>
      <w:proofErr w:type="gramEnd"/>
      <w:r w:rsidRPr="008501C6">
        <w:rPr>
          <w:sz w:val="18"/>
          <w:szCs w:val="18"/>
        </w:rPr>
        <w:t xml:space="preserve"> исполнением настоящего постановления возложить на Заместителя Главы администрации </w:t>
      </w:r>
      <w:proofErr w:type="spellStart"/>
      <w:r w:rsidRPr="008501C6">
        <w:rPr>
          <w:sz w:val="18"/>
          <w:szCs w:val="18"/>
        </w:rPr>
        <w:t>Хомутовского</w:t>
      </w:r>
      <w:proofErr w:type="spellEnd"/>
      <w:r w:rsidRPr="008501C6">
        <w:rPr>
          <w:sz w:val="18"/>
          <w:szCs w:val="18"/>
        </w:rPr>
        <w:t xml:space="preserve"> муниципального образования Е.Ю. Емельянову.</w:t>
      </w:r>
    </w:p>
    <w:p w:rsidR="008A0EFF" w:rsidRPr="008501C6" w:rsidRDefault="008A0EFF" w:rsidP="008501C6">
      <w:pPr>
        <w:pStyle w:val="af7"/>
        <w:tabs>
          <w:tab w:val="left" w:pos="142"/>
        </w:tabs>
        <w:spacing w:after="0"/>
        <w:ind w:left="0" w:firstLine="0"/>
        <w:rPr>
          <w:sz w:val="18"/>
          <w:szCs w:val="18"/>
        </w:rPr>
      </w:pPr>
    </w:p>
    <w:p w:rsidR="008A0EFF" w:rsidRPr="008501C6" w:rsidRDefault="008A0EFF" w:rsidP="008501C6">
      <w:pPr>
        <w:pStyle w:val="af7"/>
        <w:tabs>
          <w:tab w:val="left" w:pos="142"/>
        </w:tabs>
        <w:spacing w:after="0"/>
        <w:ind w:left="0" w:firstLine="0"/>
        <w:jc w:val="right"/>
        <w:rPr>
          <w:i/>
          <w:sz w:val="18"/>
          <w:szCs w:val="18"/>
        </w:rPr>
      </w:pPr>
    </w:p>
    <w:p w:rsidR="008A0EFF" w:rsidRPr="008501C6" w:rsidRDefault="008A0EFF" w:rsidP="008501C6">
      <w:pPr>
        <w:ind w:left="0" w:firstLine="0"/>
        <w:jc w:val="right"/>
        <w:rPr>
          <w:i/>
          <w:sz w:val="18"/>
          <w:szCs w:val="18"/>
        </w:rPr>
      </w:pPr>
      <w:r w:rsidRPr="008501C6">
        <w:rPr>
          <w:i/>
          <w:sz w:val="18"/>
          <w:szCs w:val="18"/>
        </w:rPr>
        <w:t xml:space="preserve">Глава администрации                                                                      В.М. </w:t>
      </w:r>
      <w:proofErr w:type="spellStart"/>
      <w:r w:rsidRPr="008501C6">
        <w:rPr>
          <w:i/>
          <w:sz w:val="18"/>
          <w:szCs w:val="18"/>
        </w:rPr>
        <w:t>Колмаченко</w:t>
      </w:r>
      <w:proofErr w:type="spellEnd"/>
    </w:p>
    <w:p w:rsidR="008A0EFF" w:rsidRPr="008501C6" w:rsidRDefault="008A0EFF" w:rsidP="008501C6">
      <w:pPr>
        <w:pStyle w:val="aff8"/>
        <w:ind w:left="0" w:firstLine="0"/>
        <w:rPr>
          <w:rFonts w:ascii="Times New Roman" w:hAnsi="Times New Roman" w:cs="Times New Roman"/>
          <w:sz w:val="18"/>
          <w:szCs w:val="18"/>
        </w:rPr>
      </w:pPr>
    </w:p>
    <w:p w:rsidR="008A0EFF" w:rsidRPr="008501C6" w:rsidRDefault="008A0EFF" w:rsidP="008501C6">
      <w:pPr>
        <w:pStyle w:val="aff8"/>
        <w:ind w:left="0" w:firstLine="567"/>
        <w:rPr>
          <w:rFonts w:ascii="Times New Roman" w:hAnsi="Times New Roman" w:cs="Times New Roman"/>
          <w:sz w:val="18"/>
          <w:szCs w:val="18"/>
        </w:rPr>
      </w:pPr>
    </w:p>
    <w:p w:rsidR="008501C6" w:rsidRPr="008501C6" w:rsidRDefault="008501C6" w:rsidP="008501C6">
      <w:pPr>
        <w:ind w:left="0" w:firstLine="567"/>
        <w:jc w:val="center"/>
        <w:rPr>
          <w:b/>
          <w:sz w:val="18"/>
          <w:szCs w:val="18"/>
          <w:u w:val="single"/>
        </w:rPr>
      </w:pPr>
      <w:r w:rsidRPr="008501C6">
        <w:rPr>
          <w:b/>
          <w:sz w:val="18"/>
          <w:szCs w:val="18"/>
          <w:u w:val="single"/>
        </w:rPr>
        <w:t>ПРОЕКТ</w:t>
      </w:r>
    </w:p>
    <w:p w:rsidR="008501C6" w:rsidRPr="008501C6" w:rsidRDefault="008501C6" w:rsidP="008501C6">
      <w:pPr>
        <w:ind w:left="0" w:firstLine="567"/>
        <w:jc w:val="center"/>
        <w:rPr>
          <w:sz w:val="18"/>
          <w:szCs w:val="18"/>
        </w:rPr>
      </w:pPr>
      <w:r w:rsidRPr="008501C6">
        <w:rPr>
          <w:sz w:val="18"/>
          <w:szCs w:val="18"/>
        </w:rPr>
        <w:t>решения о предоставлении разрешений на условно разрешенный вид использования земельных участков</w:t>
      </w:r>
    </w:p>
    <w:p w:rsidR="008501C6" w:rsidRPr="008501C6" w:rsidRDefault="008501C6" w:rsidP="008501C6">
      <w:pPr>
        <w:ind w:left="0" w:firstLine="567"/>
        <w:rPr>
          <w:sz w:val="18"/>
          <w:szCs w:val="18"/>
        </w:rPr>
      </w:pPr>
    </w:p>
    <w:p w:rsidR="008501C6" w:rsidRPr="008501C6" w:rsidRDefault="008501C6" w:rsidP="008501C6">
      <w:pPr>
        <w:ind w:left="0" w:firstLine="567"/>
        <w:rPr>
          <w:sz w:val="18"/>
          <w:szCs w:val="18"/>
        </w:rPr>
      </w:pPr>
      <w:r w:rsidRPr="008501C6">
        <w:rPr>
          <w:sz w:val="18"/>
          <w:szCs w:val="18"/>
        </w:rPr>
        <w:t>Учитывая заявления Романова Виктора Ивановича о предоставлении разрешения на условно разрешенный вид использования земельных участков: «Для индивидуального жилищного строительства»:</w:t>
      </w:r>
    </w:p>
    <w:p w:rsidR="008501C6" w:rsidRPr="008501C6" w:rsidRDefault="008501C6" w:rsidP="008501C6">
      <w:pPr>
        <w:ind w:left="0" w:firstLine="567"/>
        <w:rPr>
          <w:sz w:val="18"/>
          <w:szCs w:val="18"/>
        </w:rPr>
      </w:pPr>
      <w:r w:rsidRPr="008501C6">
        <w:rPr>
          <w:sz w:val="18"/>
          <w:szCs w:val="18"/>
        </w:rPr>
        <w:t xml:space="preserve">1)"Для индивидуального жилищного строительства " в отношении земельного участка ЗУ1, площадью 743 </w:t>
      </w:r>
      <w:proofErr w:type="spellStart"/>
      <w:r w:rsidRPr="008501C6">
        <w:rPr>
          <w:sz w:val="18"/>
          <w:szCs w:val="18"/>
        </w:rPr>
        <w:t>кв.м</w:t>
      </w:r>
      <w:proofErr w:type="spellEnd"/>
      <w:r w:rsidRPr="008501C6">
        <w:rPr>
          <w:sz w:val="18"/>
          <w:szCs w:val="18"/>
        </w:rPr>
        <w:t xml:space="preserve">., в отношении земельного участка ЗУ2, площадью 745 </w:t>
      </w:r>
      <w:proofErr w:type="spellStart"/>
      <w:r w:rsidRPr="008501C6">
        <w:rPr>
          <w:sz w:val="18"/>
          <w:szCs w:val="18"/>
        </w:rPr>
        <w:t>кв.м</w:t>
      </w:r>
      <w:proofErr w:type="spellEnd"/>
      <w:r w:rsidRPr="008501C6">
        <w:rPr>
          <w:sz w:val="18"/>
          <w:szCs w:val="18"/>
        </w:rPr>
        <w:t xml:space="preserve">.,  в отношении земельного участка ЗУ3, площадью 745 </w:t>
      </w:r>
      <w:proofErr w:type="spellStart"/>
      <w:r w:rsidRPr="008501C6">
        <w:rPr>
          <w:sz w:val="18"/>
          <w:szCs w:val="18"/>
        </w:rPr>
        <w:t>кв</w:t>
      </w:r>
      <w:proofErr w:type="gramStart"/>
      <w:r w:rsidRPr="008501C6">
        <w:rPr>
          <w:sz w:val="18"/>
          <w:szCs w:val="18"/>
        </w:rPr>
        <w:t>.м</w:t>
      </w:r>
      <w:proofErr w:type="spellEnd"/>
      <w:proofErr w:type="gramEnd"/>
      <w:r w:rsidRPr="008501C6">
        <w:rPr>
          <w:sz w:val="18"/>
          <w:szCs w:val="18"/>
        </w:rPr>
        <w:t xml:space="preserve"> образованных в результате объединения и раздела земельных участков с кадастровыми номерами 38:06:100801:8844, 38:06:100801:8845</w:t>
      </w:r>
    </w:p>
    <w:p w:rsidR="008501C6" w:rsidRPr="008501C6" w:rsidRDefault="008501C6" w:rsidP="008501C6">
      <w:pPr>
        <w:ind w:left="0" w:firstLine="567"/>
        <w:rPr>
          <w:sz w:val="18"/>
          <w:szCs w:val="18"/>
        </w:rPr>
      </w:pPr>
    </w:p>
    <w:p w:rsidR="008501C6" w:rsidRPr="008501C6" w:rsidRDefault="008501C6" w:rsidP="008501C6">
      <w:pPr>
        <w:ind w:left="0" w:firstLine="567"/>
        <w:jc w:val="center"/>
        <w:rPr>
          <w:b/>
          <w:sz w:val="18"/>
          <w:szCs w:val="18"/>
        </w:rPr>
      </w:pPr>
      <w:r w:rsidRPr="008501C6">
        <w:rPr>
          <w:b/>
          <w:sz w:val="18"/>
          <w:szCs w:val="18"/>
        </w:rPr>
        <w:t>Схемы расположения земельных участков, в отношении которых подготовлен проект решения о предоставлении разрешений на условно разрешенный вид использования</w:t>
      </w:r>
    </w:p>
    <w:p w:rsidR="008501C6" w:rsidRPr="008501C6" w:rsidRDefault="008501C6" w:rsidP="008501C6">
      <w:pPr>
        <w:ind w:left="0" w:firstLine="567"/>
        <w:jc w:val="center"/>
        <w:rPr>
          <w:b/>
          <w:sz w:val="18"/>
          <w:szCs w:val="18"/>
        </w:rPr>
      </w:pPr>
    </w:p>
    <w:p w:rsidR="008501C6" w:rsidRDefault="008501C6" w:rsidP="008501C6">
      <w:pPr>
        <w:ind w:firstLine="709"/>
        <w:jc w:val="center"/>
        <w:rPr>
          <w:noProof/>
        </w:rPr>
      </w:pPr>
      <w:r>
        <w:rPr>
          <w:noProof/>
        </w:rPr>
        <w:drawing>
          <wp:inline distT="0" distB="0" distL="0" distR="0" wp14:anchorId="53E39462" wp14:editId="5CC06738">
            <wp:extent cx="5257800" cy="3619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54991" cy="3617566"/>
                    </a:xfrm>
                    <a:prstGeom prst="rect">
                      <a:avLst/>
                    </a:prstGeom>
                  </pic:spPr>
                </pic:pic>
              </a:graphicData>
            </a:graphic>
          </wp:inline>
        </w:drawing>
      </w:r>
    </w:p>
    <w:p w:rsidR="008A0EFF" w:rsidRDefault="008A0EFF" w:rsidP="000A0D85">
      <w:pPr>
        <w:ind w:left="0"/>
        <w:jc w:val="right"/>
        <w:rPr>
          <w:sz w:val="18"/>
          <w:szCs w:val="18"/>
        </w:rPr>
      </w:pPr>
    </w:p>
    <w:sectPr w:rsidR="008A0EFF" w:rsidSect="003057FA">
      <w:pgSz w:w="11906" w:h="16838"/>
      <w:pgMar w:top="568" w:right="849" w:bottom="284" w:left="13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EFF" w:rsidRDefault="008A0EFF" w:rsidP="00BD744E">
      <w:r>
        <w:separator/>
      </w:r>
    </w:p>
  </w:endnote>
  <w:endnote w:type="continuationSeparator" w:id="0">
    <w:p w:rsidR="008A0EFF" w:rsidRDefault="008A0EF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EFF" w:rsidRDefault="008A0EFF" w:rsidP="00BD744E">
      <w:r>
        <w:separator/>
      </w:r>
    </w:p>
  </w:footnote>
  <w:footnote w:type="continuationSeparator" w:id="0">
    <w:p w:rsidR="008A0EFF" w:rsidRDefault="008A0EF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9F5402A"/>
    <w:multiLevelType w:val="hybridMultilevel"/>
    <w:tmpl w:val="352E9522"/>
    <w:lvl w:ilvl="0" w:tplc="338E51D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B4135BF"/>
    <w:multiLevelType w:val="hybridMultilevel"/>
    <w:tmpl w:val="D5B66838"/>
    <w:lvl w:ilvl="0" w:tplc="1FF8DB0C">
      <w:start w:val="1"/>
      <w:numFmt w:val="decimal"/>
      <w:lvlText w:val="%1."/>
      <w:lvlJc w:val="left"/>
      <w:pPr>
        <w:ind w:left="1020" w:hanging="372"/>
      </w:pPr>
    </w:lvl>
    <w:lvl w:ilvl="1" w:tplc="04190019">
      <w:start w:val="1"/>
      <w:numFmt w:val="lowerLetter"/>
      <w:lvlText w:val="%2."/>
      <w:lvlJc w:val="left"/>
      <w:pPr>
        <w:ind w:left="1728" w:hanging="360"/>
      </w:pPr>
    </w:lvl>
    <w:lvl w:ilvl="2" w:tplc="0419001B">
      <w:start w:val="1"/>
      <w:numFmt w:val="lowerRoman"/>
      <w:lvlText w:val="%3."/>
      <w:lvlJc w:val="right"/>
      <w:pPr>
        <w:ind w:left="2448" w:hanging="180"/>
      </w:pPr>
    </w:lvl>
    <w:lvl w:ilvl="3" w:tplc="0419000F">
      <w:start w:val="1"/>
      <w:numFmt w:val="decimal"/>
      <w:lvlText w:val="%4."/>
      <w:lvlJc w:val="left"/>
      <w:pPr>
        <w:ind w:left="3168" w:hanging="360"/>
      </w:pPr>
    </w:lvl>
    <w:lvl w:ilvl="4" w:tplc="04190019">
      <w:start w:val="1"/>
      <w:numFmt w:val="lowerLetter"/>
      <w:lvlText w:val="%5."/>
      <w:lvlJc w:val="left"/>
      <w:pPr>
        <w:ind w:left="3888" w:hanging="360"/>
      </w:pPr>
    </w:lvl>
    <w:lvl w:ilvl="5" w:tplc="0419001B">
      <w:start w:val="1"/>
      <w:numFmt w:val="lowerRoman"/>
      <w:lvlText w:val="%6."/>
      <w:lvlJc w:val="right"/>
      <w:pPr>
        <w:ind w:left="4608" w:hanging="180"/>
      </w:pPr>
    </w:lvl>
    <w:lvl w:ilvl="6" w:tplc="0419000F">
      <w:start w:val="1"/>
      <w:numFmt w:val="decimal"/>
      <w:lvlText w:val="%7."/>
      <w:lvlJc w:val="left"/>
      <w:pPr>
        <w:ind w:left="5328" w:hanging="360"/>
      </w:pPr>
    </w:lvl>
    <w:lvl w:ilvl="7" w:tplc="04190019">
      <w:start w:val="1"/>
      <w:numFmt w:val="lowerLetter"/>
      <w:lvlText w:val="%8."/>
      <w:lvlJc w:val="left"/>
      <w:pPr>
        <w:ind w:left="6048" w:hanging="360"/>
      </w:pPr>
    </w:lvl>
    <w:lvl w:ilvl="8" w:tplc="0419001B">
      <w:start w:val="1"/>
      <w:numFmt w:val="lowerRoman"/>
      <w:lvlText w:val="%9."/>
      <w:lvlJc w:val="right"/>
      <w:pPr>
        <w:ind w:left="6768" w:hanging="180"/>
      </w:pPr>
    </w:lvl>
  </w:abstractNum>
  <w:abstractNum w:abstractNumId="12">
    <w:nsid w:val="22C769C5"/>
    <w:multiLevelType w:val="hybridMultilevel"/>
    <w:tmpl w:val="1D524D22"/>
    <w:lvl w:ilvl="0" w:tplc="3A20509E">
      <w:start w:val="1"/>
      <w:numFmt w:val="decimal"/>
      <w:lvlText w:val="%1."/>
      <w:lvlJc w:val="left"/>
      <w:pPr>
        <w:ind w:left="10047"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9">
    <w:nsid w:val="2FB16415"/>
    <w:multiLevelType w:val="hybridMultilevel"/>
    <w:tmpl w:val="F9165522"/>
    <w:lvl w:ilvl="0" w:tplc="6D6E809C">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1">
    <w:nsid w:val="359D191A"/>
    <w:multiLevelType w:val="hybridMultilevel"/>
    <w:tmpl w:val="7E20F242"/>
    <w:lvl w:ilvl="0" w:tplc="0419000F">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4CBE53F8"/>
    <w:multiLevelType w:val="hybridMultilevel"/>
    <w:tmpl w:val="FF08618A"/>
    <w:lvl w:ilvl="0" w:tplc="D5ACA38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6">
    <w:nsid w:val="4E597D21"/>
    <w:multiLevelType w:val="hybridMultilevel"/>
    <w:tmpl w:val="D5B66838"/>
    <w:lvl w:ilvl="0" w:tplc="1FF8DB0C">
      <w:start w:val="1"/>
      <w:numFmt w:val="decimal"/>
      <w:lvlText w:val="%1."/>
      <w:lvlJc w:val="left"/>
      <w:pPr>
        <w:ind w:left="1020" w:hanging="372"/>
      </w:pPr>
    </w:lvl>
    <w:lvl w:ilvl="1" w:tplc="04190019">
      <w:start w:val="1"/>
      <w:numFmt w:val="lowerLetter"/>
      <w:lvlText w:val="%2."/>
      <w:lvlJc w:val="left"/>
      <w:pPr>
        <w:ind w:left="1728" w:hanging="360"/>
      </w:pPr>
    </w:lvl>
    <w:lvl w:ilvl="2" w:tplc="0419001B">
      <w:start w:val="1"/>
      <w:numFmt w:val="lowerRoman"/>
      <w:lvlText w:val="%3."/>
      <w:lvlJc w:val="right"/>
      <w:pPr>
        <w:ind w:left="2448" w:hanging="180"/>
      </w:pPr>
    </w:lvl>
    <w:lvl w:ilvl="3" w:tplc="0419000F">
      <w:start w:val="1"/>
      <w:numFmt w:val="decimal"/>
      <w:lvlText w:val="%4."/>
      <w:lvlJc w:val="left"/>
      <w:pPr>
        <w:ind w:left="3168" w:hanging="360"/>
      </w:pPr>
    </w:lvl>
    <w:lvl w:ilvl="4" w:tplc="04190019">
      <w:start w:val="1"/>
      <w:numFmt w:val="lowerLetter"/>
      <w:lvlText w:val="%5."/>
      <w:lvlJc w:val="left"/>
      <w:pPr>
        <w:ind w:left="3888" w:hanging="360"/>
      </w:pPr>
    </w:lvl>
    <w:lvl w:ilvl="5" w:tplc="0419001B">
      <w:start w:val="1"/>
      <w:numFmt w:val="lowerRoman"/>
      <w:lvlText w:val="%6."/>
      <w:lvlJc w:val="right"/>
      <w:pPr>
        <w:ind w:left="4608" w:hanging="180"/>
      </w:pPr>
    </w:lvl>
    <w:lvl w:ilvl="6" w:tplc="0419000F">
      <w:start w:val="1"/>
      <w:numFmt w:val="decimal"/>
      <w:lvlText w:val="%7."/>
      <w:lvlJc w:val="left"/>
      <w:pPr>
        <w:ind w:left="5328" w:hanging="360"/>
      </w:pPr>
    </w:lvl>
    <w:lvl w:ilvl="7" w:tplc="04190019">
      <w:start w:val="1"/>
      <w:numFmt w:val="lowerLetter"/>
      <w:lvlText w:val="%8."/>
      <w:lvlJc w:val="left"/>
      <w:pPr>
        <w:ind w:left="6048" w:hanging="360"/>
      </w:pPr>
    </w:lvl>
    <w:lvl w:ilvl="8" w:tplc="0419001B">
      <w:start w:val="1"/>
      <w:numFmt w:val="lowerRoman"/>
      <w:lvlText w:val="%9."/>
      <w:lvlJc w:val="right"/>
      <w:pPr>
        <w:ind w:left="6768" w:hanging="180"/>
      </w:pPr>
    </w:lvl>
  </w:abstractNum>
  <w:abstractNum w:abstractNumId="27">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50BE436F"/>
    <w:multiLevelType w:val="hybridMultilevel"/>
    <w:tmpl w:val="5F5CC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D4E5094"/>
    <w:multiLevelType w:val="hybridMultilevel"/>
    <w:tmpl w:val="2CD8E548"/>
    <w:lvl w:ilvl="0" w:tplc="19CC016E">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34">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5">
    <w:nsid w:val="66714BA2"/>
    <w:multiLevelType w:val="hybridMultilevel"/>
    <w:tmpl w:val="86FCF28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6AD07759"/>
    <w:multiLevelType w:val="hybridMultilevel"/>
    <w:tmpl w:val="DEE47DE0"/>
    <w:lvl w:ilvl="0" w:tplc="91E45DB2">
      <w:start w:val="1"/>
      <w:numFmt w:val="decimal"/>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37">
    <w:nsid w:val="6D552BB4"/>
    <w:multiLevelType w:val="hybridMultilevel"/>
    <w:tmpl w:val="9BA8E28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79520CE1"/>
    <w:multiLevelType w:val="hybridMultilevel"/>
    <w:tmpl w:val="7A1AC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8"/>
  </w:num>
  <w:num w:numId="7">
    <w:abstractNumId w:val="6"/>
  </w:num>
  <w:num w:numId="8">
    <w:abstractNumId w:val="23"/>
  </w:num>
  <w:num w:numId="9">
    <w:abstractNumId w:val="31"/>
  </w:num>
  <w:num w:numId="10">
    <w:abstractNumId w:val="24"/>
  </w:num>
  <w:num w:numId="11">
    <w:abstractNumId w:val="12"/>
  </w:num>
  <w:num w:numId="12">
    <w:abstractNumId w:val="21"/>
  </w:num>
  <w:num w:numId="13">
    <w:abstractNumId w:val="35"/>
  </w:num>
  <w:num w:numId="14">
    <w:abstractNumId w:val="28"/>
  </w:num>
  <w:num w:numId="15">
    <w:abstractNumId w:val="39"/>
  </w:num>
  <w:num w:numId="16">
    <w:abstractNumId w:val="37"/>
  </w:num>
  <w:num w:numId="17">
    <w:abstractNumId w:val="25"/>
  </w:num>
  <w:num w:numId="18">
    <w:abstractNumId w:val="36"/>
  </w:num>
  <w:num w:numId="19">
    <w:abstractNumId w:val="9"/>
  </w:num>
  <w:num w:numId="20">
    <w:abstractNumId w:val="32"/>
  </w:num>
  <w:num w:numId="2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7"/>
  </w:num>
  <w:num w:numId="24">
    <w:abstractNumId w:val="27"/>
  </w:num>
  <w:num w:numId="25">
    <w:abstractNumId w:val="10"/>
  </w:num>
  <w:num w:numId="26">
    <w:abstractNumId w:val="38"/>
  </w:num>
  <w:num w:numId="27">
    <w:abstractNumId w:val="33"/>
  </w:num>
  <w:num w:numId="28">
    <w:abstractNumId w:val="8"/>
  </w:num>
  <w:num w:numId="29">
    <w:abstractNumId w:val="29"/>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8"/>
  </w:num>
  <w:num w:numId="34">
    <w:abstractNumId w:val="26"/>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0"/>
  </w:num>
  <w:num w:numId="38">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0"/>
  <w:drawingGridHorizontalSpacing w:val="120"/>
  <w:drawingGridVerticalSpacing w:val="381"/>
  <w:displayHorizont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176C8"/>
    <w:rsid w:val="0002004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B45"/>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B05BB"/>
    <w:rsid w:val="001B0AAA"/>
    <w:rsid w:val="001B15A3"/>
    <w:rsid w:val="001B16B2"/>
    <w:rsid w:val="001B1D93"/>
    <w:rsid w:val="001B20BC"/>
    <w:rsid w:val="001B2307"/>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7FA"/>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9BB"/>
    <w:rsid w:val="00360E10"/>
    <w:rsid w:val="00360F4B"/>
    <w:rsid w:val="00360FC0"/>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4933"/>
    <w:rsid w:val="003B4F56"/>
    <w:rsid w:val="003B62A9"/>
    <w:rsid w:val="003B66A6"/>
    <w:rsid w:val="003B7574"/>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5C4"/>
    <w:rsid w:val="00467771"/>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46A9"/>
    <w:rsid w:val="004A52C2"/>
    <w:rsid w:val="004A73DF"/>
    <w:rsid w:val="004B011E"/>
    <w:rsid w:val="004B2A91"/>
    <w:rsid w:val="004B2B5B"/>
    <w:rsid w:val="004B40C2"/>
    <w:rsid w:val="004B4BE0"/>
    <w:rsid w:val="004B4FB9"/>
    <w:rsid w:val="004B6BDF"/>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8E2"/>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54B"/>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6F03"/>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1B5"/>
    <w:rsid w:val="007E1294"/>
    <w:rsid w:val="007E3620"/>
    <w:rsid w:val="007E405E"/>
    <w:rsid w:val="007E4857"/>
    <w:rsid w:val="007E5263"/>
    <w:rsid w:val="007E560B"/>
    <w:rsid w:val="007E6912"/>
    <w:rsid w:val="007E6BB3"/>
    <w:rsid w:val="007E73EE"/>
    <w:rsid w:val="007E748E"/>
    <w:rsid w:val="007E7EF7"/>
    <w:rsid w:val="007F0219"/>
    <w:rsid w:val="007F02D0"/>
    <w:rsid w:val="007F0364"/>
    <w:rsid w:val="007F038F"/>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3416"/>
    <w:rsid w:val="008542F4"/>
    <w:rsid w:val="00855694"/>
    <w:rsid w:val="008561A5"/>
    <w:rsid w:val="008578A1"/>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106A"/>
    <w:rsid w:val="008920E9"/>
    <w:rsid w:val="008931F2"/>
    <w:rsid w:val="00893651"/>
    <w:rsid w:val="00893A80"/>
    <w:rsid w:val="0089447E"/>
    <w:rsid w:val="0089567B"/>
    <w:rsid w:val="00896703"/>
    <w:rsid w:val="00897083"/>
    <w:rsid w:val="00897349"/>
    <w:rsid w:val="008A01DE"/>
    <w:rsid w:val="008A0EFF"/>
    <w:rsid w:val="008A1E48"/>
    <w:rsid w:val="008A2CDC"/>
    <w:rsid w:val="008A3236"/>
    <w:rsid w:val="008A3CFF"/>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A25"/>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3569"/>
    <w:rsid w:val="00943736"/>
    <w:rsid w:val="00943A77"/>
    <w:rsid w:val="0094482F"/>
    <w:rsid w:val="00945F14"/>
    <w:rsid w:val="00947175"/>
    <w:rsid w:val="009476E5"/>
    <w:rsid w:val="00947758"/>
    <w:rsid w:val="00950029"/>
    <w:rsid w:val="00950D9D"/>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4F80"/>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7B34"/>
    <w:rsid w:val="00A00599"/>
    <w:rsid w:val="00A058D9"/>
    <w:rsid w:val="00A0605D"/>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EE1"/>
    <w:rsid w:val="00A8573F"/>
    <w:rsid w:val="00A85D44"/>
    <w:rsid w:val="00A85E62"/>
    <w:rsid w:val="00A8612E"/>
    <w:rsid w:val="00A8720D"/>
    <w:rsid w:val="00A87B2F"/>
    <w:rsid w:val="00A87FCA"/>
    <w:rsid w:val="00A91003"/>
    <w:rsid w:val="00A915FE"/>
    <w:rsid w:val="00A926BA"/>
    <w:rsid w:val="00A926EC"/>
    <w:rsid w:val="00A92B0A"/>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E0F31"/>
    <w:rsid w:val="00AE1233"/>
    <w:rsid w:val="00AE2D96"/>
    <w:rsid w:val="00AE3446"/>
    <w:rsid w:val="00AE3FA3"/>
    <w:rsid w:val="00AE40B5"/>
    <w:rsid w:val="00AE42CA"/>
    <w:rsid w:val="00AE4DD3"/>
    <w:rsid w:val="00AE563B"/>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53F8"/>
    <w:rsid w:val="00B27762"/>
    <w:rsid w:val="00B2794E"/>
    <w:rsid w:val="00B30A76"/>
    <w:rsid w:val="00B31C70"/>
    <w:rsid w:val="00B323DB"/>
    <w:rsid w:val="00B33156"/>
    <w:rsid w:val="00B33227"/>
    <w:rsid w:val="00B3331A"/>
    <w:rsid w:val="00B3337A"/>
    <w:rsid w:val="00B3478A"/>
    <w:rsid w:val="00B35D11"/>
    <w:rsid w:val="00B36041"/>
    <w:rsid w:val="00B361C5"/>
    <w:rsid w:val="00B370F5"/>
    <w:rsid w:val="00B377ED"/>
    <w:rsid w:val="00B37FC3"/>
    <w:rsid w:val="00B401EE"/>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6731"/>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E6C70"/>
    <w:rsid w:val="00BF01CD"/>
    <w:rsid w:val="00BF3157"/>
    <w:rsid w:val="00BF3982"/>
    <w:rsid w:val="00BF3B4A"/>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6678"/>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4C42"/>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3FE0"/>
    <w:rsid w:val="00C9468C"/>
    <w:rsid w:val="00C95ED2"/>
    <w:rsid w:val="00C96309"/>
    <w:rsid w:val="00C9702E"/>
    <w:rsid w:val="00C978F9"/>
    <w:rsid w:val="00C97A74"/>
    <w:rsid w:val="00C97E48"/>
    <w:rsid w:val="00CA2330"/>
    <w:rsid w:val="00CA27B4"/>
    <w:rsid w:val="00CA2AA2"/>
    <w:rsid w:val="00CA2F96"/>
    <w:rsid w:val="00CA319D"/>
    <w:rsid w:val="00CA5E09"/>
    <w:rsid w:val="00CA5F0C"/>
    <w:rsid w:val="00CA6B2C"/>
    <w:rsid w:val="00CB05A0"/>
    <w:rsid w:val="00CB1F4D"/>
    <w:rsid w:val="00CB226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91E"/>
    <w:rsid w:val="00D5366E"/>
    <w:rsid w:val="00D53766"/>
    <w:rsid w:val="00D53EAE"/>
    <w:rsid w:val="00D553CB"/>
    <w:rsid w:val="00D555A5"/>
    <w:rsid w:val="00D55F2D"/>
    <w:rsid w:val="00D60725"/>
    <w:rsid w:val="00D6248D"/>
    <w:rsid w:val="00D63CFA"/>
    <w:rsid w:val="00D65A54"/>
    <w:rsid w:val="00D65A5F"/>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3B8"/>
    <w:rsid w:val="00DF3635"/>
    <w:rsid w:val="00DF39FB"/>
    <w:rsid w:val="00DF4086"/>
    <w:rsid w:val="00DF49D6"/>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96B"/>
    <w:rsid w:val="00EA08B5"/>
    <w:rsid w:val="00EA0EB3"/>
    <w:rsid w:val="00EA15E9"/>
    <w:rsid w:val="00EA31F4"/>
    <w:rsid w:val="00EA3601"/>
    <w:rsid w:val="00EA3956"/>
    <w:rsid w:val="00EA3B55"/>
    <w:rsid w:val="00EA5F23"/>
    <w:rsid w:val="00EA7353"/>
    <w:rsid w:val="00EA77DE"/>
    <w:rsid w:val="00EB03DC"/>
    <w:rsid w:val="00EB1D67"/>
    <w:rsid w:val="00EB2595"/>
    <w:rsid w:val="00EB3E30"/>
    <w:rsid w:val="00EB5525"/>
    <w:rsid w:val="00EB7330"/>
    <w:rsid w:val="00EB734B"/>
    <w:rsid w:val="00EC0582"/>
    <w:rsid w:val="00EC0819"/>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214"/>
    <w:rsid w:val="00F21D93"/>
    <w:rsid w:val="00F21E56"/>
    <w:rsid w:val="00F22072"/>
    <w:rsid w:val="00F224F0"/>
    <w:rsid w:val="00F24768"/>
    <w:rsid w:val="00F24DD8"/>
    <w:rsid w:val="00F24E53"/>
    <w:rsid w:val="00F25765"/>
    <w:rsid w:val="00F25808"/>
    <w:rsid w:val="00F25C82"/>
    <w:rsid w:val="00F26CD7"/>
    <w:rsid w:val="00F27350"/>
    <w:rsid w:val="00F27408"/>
    <w:rsid w:val="00F27F5B"/>
    <w:rsid w:val="00F30A9C"/>
    <w:rsid w:val="00F33AA4"/>
    <w:rsid w:val="00F3422D"/>
    <w:rsid w:val="00F3561F"/>
    <w:rsid w:val="00F356BB"/>
    <w:rsid w:val="00F361BA"/>
    <w:rsid w:val="00F361BB"/>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8C0"/>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672486598">
                  <w:marLeft w:val="0"/>
                  <w:marRight w:val="0"/>
                  <w:marTop w:val="0"/>
                  <w:marBottom w:val="0"/>
                  <w:divBdr>
                    <w:top w:val="none" w:sz="0" w:space="0" w:color="auto"/>
                    <w:left w:val="none" w:sz="0" w:space="0" w:color="auto"/>
                    <w:bottom w:val="none" w:sz="0" w:space="0" w:color="auto"/>
                    <w:right w:val="none" w:sz="0" w:space="0" w:color="auto"/>
                  </w:divBdr>
                  <w:divsChild>
                    <w:div w:id="1144811946">
                      <w:marLeft w:val="0"/>
                      <w:marRight w:val="0"/>
                      <w:marTop w:val="0"/>
                      <w:marBottom w:val="0"/>
                      <w:divBdr>
                        <w:top w:val="none" w:sz="0" w:space="0" w:color="auto"/>
                        <w:left w:val="none" w:sz="0" w:space="0" w:color="auto"/>
                        <w:bottom w:val="none" w:sz="0" w:space="0" w:color="auto"/>
                        <w:right w:val="none" w:sz="0" w:space="0" w:color="auto"/>
                      </w:divBdr>
                    </w:div>
                    <w:div w:id="602878387">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466">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2078044930">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1392533648">
          <w:marLeft w:val="0"/>
          <w:marRight w:val="0"/>
          <w:marTop w:val="0"/>
          <w:marBottom w:val="0"/>
          <w:divBdr>
            <w:top w:val="none" w:sz="0" w:space="0" w:color="auto"/>
            <w:left w:val="none" w:sz="0" w:space="0" w:color="auto"/>
            <w:bottom w:val="none" w:sz="0" w:space="0" w:color="auto"/>
            <w:right w:val="none" w:sz="0" w:space="0" w:color="auto"/>
          </w:divBdr>
        </w:div>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1914">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003898147">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2979498">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056813135">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2442951">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0A2B5-70CF-4318-8194-CD7B6DAF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8</Pages>
  <Words>4357</Words>
  <Characters>24841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21</cp:revision>
  <cp:lastPrinted>2019-12-26T07:15:00Z</cp:lastPrinted>
  <dcterms:created xsi:type="dcterms:W3CDTF">2021-04-09T02:23:00Z</dcterms:created>
  <dcterms:modified xsi:type="dcterms:W3CDTF">2021-05-20T06:03:00Z</dcterms:modified>
</cp:coreProperties>
</file>