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50878"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A5371" w:rsidP="002A7624">
            <w:pPr>
              <w:tabs>
                <w:tab w:val="left" w:pos="4384"/>
              </w:tabs>
              <w:ind w:left="0" w:right="142" w:firstLine="426"/>
              <w:jc w:val="center"/>
              <w:rPr>
                <w:i/>
                <w:sz w:val="18"/>
                <w:szCs w:val="18"/>
              </w:rPr>
            </w:pPr>
            <w:r>
              <w:rPr>
                <w:i/>
                <w:sz w:val="18"/>
                <w:szCs w:val="18"/>
              </w:rPr>
              <w:t>1</w:t>
            </w:r>
            <w:r w:rsidR="00056D3C">
              <w:rPr>
                <w:i/>
                <w:sz w:val="18"/>
                <w:szCs w:val="18"/>
              </w:rPr>
              <w:t>3</w:t>
            </w:r>
            <w:r>
              <w:rPr>
                <w:i/>
                <w:sz w:val="18"/>
                <w:szCs w:val="18"/>
              </w:rPr>
              <w:t xml:space="preserve"> Октября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E20F2">
              <w:rPr>
                <w:b/>
                <w:i/>
                <w:sz w:val="18"/>
                <w:szCs w:val="18"/>
              </w:rPr>
              <w:t>33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BA18E8" w:rsidRPr="00BA18E8" w:rsidRDefault="00BA18E8" w:rsidP="00BA18E8">
      <w:pPr>
        <w:tabs>
          <w:tab w:val="left" w:pos="426"/>
          <w:tab w:val="left" w:pos="3976"/>
        </w:tabs>
        <w:ind w:left="0" w:right="-142" w:firstLine="426"/>
        <w:jc w:val="center"/>
        <w:rPr>
          <w:sz w:val="18"/>
          <w:szCs w:val="18"/>
        </w:rPr>
      </w:pPr>
      <w:r w:rsidRPr="00BA18E8">
        <w:rPr>
          <w:sz w:val="18"/>
          <w:szCs w:val="18"/>
        </w:rPr>
        <w:t>Информация о приеме заявл</w:t>
      </w:r>
      <w:r>
        <w:rPr>
          <w:sz w:val="18"/>
          <w:szCs w:val="18"/>
        </w:rPr>
        <w:t>ений о намерении участвовать</w:t>
      </w:r>
      <w:r w:rsidRPr="00BA18E8">
        <w:rPr>
          <w:sz w:val="18"/>
          <w:szCs w:val="18"/>
        </w:rPr>
        <w:t xml:space="preserve"> в аукционе по продаже  права аренды трех земельных участков</w:t>
      </w:r>
    </w:p>
    <w:p w:rsidR="00BA18E8" w:rsidRPr="00BA18E8" w:rsidRDefault="00BA18E8" w:rsidP="00BA18E8">
      <w:pPr>
        <w:tabs>
          <w:tab w:val="left" w:pos="426"/>
          <w:tab w:val="left" w:pos="3976"/>
        </w:tabs>
        <w:ind w:left="0" w:right="-142" w:firstLine="426"/>
        <w:jc w:val="center"/>
        <w:rPr>
          <w:sz w:val="18"/>
          <w:szCs w:val="18"/>
        </w:rPr>
      </w:pPr>
      <w:r w:rsidRPr="00BA18E8">
        <w:rPr>
          <w:sz w:val="18"/>
          <w:szCs w:val="18"/>
        </w:rPr>
        <w:t>для индивидуального жилищного строительства</w:t>
      </w:r>
    </w:p>
    <w:p w:rsidR="00BA18E8" w:rsidRPr="00BA18E8" w:rsidRDefault="00BA18E8" w:rsidP="00BA18E8">
      <w:pPr>
        <w:tabs>
          <w:tab w:val="left" w:pos="426"/>
          <w:tab w:val="left" w:pos="3976"/>
        </w:tabs>
        <w:ind w:left="0" w:right="-142" w:firstLine="426"/>
        <w:rPr>
          <w:sz w:val="18"/>
          <w:szCs w:val="18"/>
        </w:rPr>
      </w:pPr>
    </w:p>
    <w:p w:rsidR="00BA18E8" w:rsidRPr="00BA18E8" w:rsidRDefault="00BA18E8" w:rsidP="00BA18E8">
      <w:pPr>
        <w:tabs>
          <w:tab w:val="left" w:pos="426"/>
          <w:tab w:val="left" w:pos="3976"/>
        </w:tabs>
        <w:ind w:left="0" w:right="-142" w:firstLine="426"/>
        <w:rPr>
          <w:sz w:val="18"/>
          <w:szCs w:val="18"/>
        </w:rPr>
      </w:pPr>
      <w:r w:rsidRPr="00BA18E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трех земельных участков для индивидуального жилищного строительства.</w:t>
      </w:r>
    </w:p>
    <w:p w:rsidR="00BA18E8" w:rsidRPr="00BA18E8" w:rsidRDefault="00BA18E8" w:rsidP="00BA18E8">
      <w:pPr>
        <w:tabs>
          <w:tab w:val="left" w:pos="426"/>
          <w:tab w:val="left" w:pos="3976"/>
        </w:tabs>
        <w:ind w:left="0" w:right="-142" w:firstLine="426"/>
        <w:rPr>
          <w:sz w:val="18"/>
          <w:szCs w:val="18"/>
        </w:rPr>
      </w:pPr>
      <w:r w:rsidRPr="00BA18E8">
        <w:rPr>
          <w:sz w:val="18"/>
          <w:szCs w:val="18"/>
        </w:rPr>
        <w:t>Граждане, заинтересованные  в предоставлении земельного участок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Адрес подачи заявления: 664056, г. Иркутск, ул. Мухиной, 2а (здание «Дом Кино»), зал единого приема 2 этаж, адрес электронной почты:                                           v.apolinskij@govirk.ru.</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Заявления подаются заявителем одним из следующих способов:</w:t>
      </w:r>
    </w:p>
    <w:p w:rsidR="00BA18E8" w:rsidRPr="00BA18E8" w:rsidRDefault="00BA18E8" w:rsidP="00BA18E8">
      <w:pPr>
        <w:tabs>
          <w:tab w:val="left" w:pos="426"/>
          <w:tab w:val="left" w:pos="3976"/>
        </w:tabs>
        <w:ind w:left="0" w:right="-142" w:firstLine="426"/>
        <w:rPr>
          <w:sz w:val="18"/>
          <w:szCs w:val="18"/>
        </w:rPr>
      </w:pPr>
      <w:r w:rsidRPr="00BA18E8">
        <w:rPr>
          <w:sz w:val="18"/>
          <w:szCs w:val="18"/>
        </w:rPr>
        <w:t>- путем личного обращения;</w:t>
      </w:r>
    </w:p>
    <w:p w:rsidR="00BA18E8" w:rsidRPr="00BA18E8" w:rsidRDefault="00BA18E8" w:rsidP="00BA18E8">
      <w:pPr>
        <w:tabs>
          <w:tab w:val="left" w:pos="426"/>
          <w:tab w:val="left" w:pos="3976"/>
        </w:tabs>
        <w:ind w:left="0" w:right="-142" w:firstLine="426"/>
        <w:rPr>
          <w:sz w:val="18"/>
          <w:szCs w:val="18"/>
        </w:rPr>
      </w:pPr>
      <w:r w:rsidRPr="00BA18E8">
        <w:rPr>
          <w:sz w:val="18"/>
          <w:szCs w:val="18"/>
        </w:rPr>
        <w:t>- через организации почтовой связи;</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BA18E8" w:rsidRPr="00BA18E8" w:rsidRDefault="00BA18E8" w:rsidP="00BA18E8">
      <w:pPr>
        <w:tabs>
          <w:tab w:val="left" w:pos="426"/>
          <w:tab w:val="left" w:pos="3976"/>
        </w:tabs>
        <w:ind w:left="0" w:right="-142" w:firstLine="426"/>
        <w:rPr>
          <w:sz w:val="18"/>
          <w:szCs w:val="18"/>
        </w:rPr>
      </w:pPr>
      <w:r w:rsidRPr="00BA18E8">
        <w:rPr>
          <w:sz w:val="18"/>
          <w:szCs w:val="18"/>
        </w:rPr>
        <w:t>Дата приема заявлений – 12 октября 2022 года.</w:t>
      </w:r>
    </w:p>
    <w:p w:rsidR="00BA18E8" w:rsidRPr="00BA18E8" w:rsidRDefault="00BA18E8" w:rsidP="00BA18E8">
      <w:pPr>
        <w:tabs>
          <w:tab w:val="left" w:pos="426"/>
          <w:tab w:val="left" w:pos="3976"/>
        </w:tabs>
        <w:ind w:left="0" w:right="-142" w:firstLine="426"/>
        <w:rPr>
          <w:sz w:val="18"/>
          <w:szCs w:val="18"/>
        </w:rPr>
      </w:pPr>
      <w:r w:rsidRPr="00BA18E8">
        <w:rPr>
          <w:sz w:val="18"/>
          <w:szCs w:val="18"/>
        </w:rPr>
        <w:t>Дата окончания приема заявлений –   10 ноября 2022 года.</w:t>
      </w:r>
    </w:p>
    <w:p w:rsidR="00BA18E8" w:rsidRPr="00BA18E8" w:rsidRDefault="00BA18E8" w:rsidP="00BA18E8">
      <w:pPr>
        <w:tabs>
          <w:tab w:val="left" w:pos="426"/>
          <w:tab w:val="left" w:pos="3976"/>
        </w:tabs>
        <w:ind w:left="0" w:right="-142" w:firstLine="426"/>
        <w:rPr>
          <w:sz w:val="18"/>
          <w:szCs w:val="18"/>
        </w:rPr>
      </w:pP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Участок № 1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Характеристика земельного участка: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Земельный участок из земель населенных пунктов площадью 2500 </w:t>
      </w:r>
      <w:proofErr w:type="spellStart"/>
      <w:r w:rsidRPr="00BA18E8">
        <w:rPr>
          <w:sz w:val="18"/>
          <w:szCs w:val="18"/>
        </w:rPr>
        <w:t>кв</w:t>
      </w:r>
      <w:proofErr w:type="gramStart"/>
      <w:r w:rsidRPr="00BA18E8">
        <w:rPr>
          <w:sz w:val="18"/>
          <w:szCs w:val="18"/>
        </w:rPr>
        <w:t>.м</w:t>
      </w:r>
      <w:proofErr w:type="spellEnd"/>
      <w:proofErr w:type="gramEnd"/>
      <w:r w:rsidRPr="00BA18E8">
        <w:rPr>
          <w:sz w:val="18"/>
          <w:szCs w:val="18"/>
        </w:rPr>
        <w:t>, местоположение: Иркутская область, Иркутский район, с. Хомутово.</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Разрешенное использование земельного участка: для индивидуального жилищного строительства.</w:t>
      </w:r>
    </w:p>
    <w:p w:rsidR="00BA18E8" w:rsidRPr="00BA18E8" w:rsidRDefault="00BA18E8" w:rsidP="00BA18E8">
      <w:pPr>
        <w:tabs>
          <w:tab w:val="left" w:pos="426"/>
          <w:tab w:val="left" w:pos="3976"/>
        </w:tabs>
        <w:ind w:left="0" w:right="-142" w:firstLine="426"/>
        <w:rPr>
          <w:sz w:val="18"/>
          <w:szCs w:val="18"/>
        </w:rPr>
      </w:pP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Участок № 2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Характеристика земельного участка: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Земельный участок из земель населенных пунктов площадью 2500 </w:t>
      </w:r>
      <w:proofErr w:type="spellStart"/>
      <w:r w:rsidRPr="00BA18E8">
        <w:rPr>
          <w:sz w:val="18"/>
          <w:szCs w:val="18"/>
        </w:rPr>
        <w:t>кв</w:t>
      </w:r>
      <w:proofErr w:type="gramStart"/>
      <w:r w:rsidRPr="00BA18E8">
        <w:rPr>
          <w:sz w:val="18"/>
          <w:szCs w:val="18"/>
        </w:rPr>
        <w:t>.м</w:t>
      </w:r>
      <w:proofErr w:type="spellEnd"/>
      <w:proofErr w:type="gramEnd"/>
      <w:r w:rsidRPr="00BA18E8">
        <w:rPr>
          <w:sz w:val="18"/>
          <w:szCs w:val="18"/>
        </w:rPr>
        <w:t>, местоположение: Иркутская область, Иркутский район, с. Хомутово.</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Разрешенное использование земельного участка: для индивидуального жилищного строительства.</w:t>
      </w:r>
    </w:p>
    <w:p w:rsidR="00BA18E8" w:rsidRPr="00BA18E8" w:rsidRDefault="00BA18E8" w:rsidP="00BA18E8">
      <w:pPr>
        <w:tabs>
          <w:tab w:val="left" w:pos="426"/>
          <w:tab w:val="left" w:pos="3976"/>
        </w:tabs>
        <w:ind w:left="0" w:right="-142" w:firstLine="426"/>
        <w:rPr>
          <w:sz w:val="18"/>
          <w:szCs w:val="18"/>
        </w:rPr>
      </w:pP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Участок № 3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Характеристика земельного участка: </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Земельный участок из земель населенных пунктов площадью 2500 </w:t>
      </w:r>
      <w:proofErr w:type="spellStart"/>
      <w:r w:rsidRPr="00BA18E8">
        <w:rPr>
          <w:sz w:val="18"/>
          <w:szCs w:val="18"/>
        </w:rPr>
        <w:t>кв</w:t>
      </w:r>
      <w:proofErr w:type="gramStart"/>
      <w:r w:rsidRPr="00BA18E8">
        <w:rPr>
          <w:sz w:val="18"/>
          <w:szCs w:val="18"/>
        </w:rPr>
        <w:t>.м</w:t>
      </w:r>
      <w:proofErr w:type="spellEnd"/>
      <w:proofErr w:type="gramEnd"/>
      <w:r w:rsidRPr="00BA18E8">
        <w:rPr>
          <w:sz w:val="18"/>
          <w:szCs w:val="18"/>
        </w:rPr>
        <w:t>, местоположение: Иркутская область, Иркутский район, с. Хомутово.</w:t>
      </w: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        Разрешенное использование земельного участка: для индивидуального жилищного строительства.</w:t>
      </w:r>
    </w:p>
    <w:p w:rsidR="00BA18E8" w:rsidRPr="00BA18E8" w:rsidRDefault="00BA18E8" w:rsidP="00BA18E8">
      <w:pPr>
        <w:tabs>
          <w:tab w:val="left" w:pos="426"/>
          <w:tab w:val="left" w:pos="3976"/>
        </w:tabs>
        <w:ind w:left="0" w:right="-142" w:firstLine="426"/>
        <w:rPr>
          <w:sz w:val="18"/>
          <w:szCs w:val="18"/>
        </w:rPr>
      </w:pPr>
    </w:p>
    <w:p w:rsidR="00BA18E8" w:rsidRPr="00BA18E8" w:rsidRDefault="00BA18E8" w:rsidP="00BA18E8">
      <w:pPr>
        <w:tabs>
          <w:tab w:val="left" w:pos="426"/>
          <w:tab w:val="left" w:pos="3976"/>
        </w:tabs>
        <w:ind w:left="0" w:right="-142" w:firstLine="426"/>
        <w:rPr>
          <w:sz w:val="18"/>
          <w:szCs w:val="18"/>
        </w:rPr>
      </w:pPr>
      <w:r w:rsidRPr="00BA18E8">
        <w:rPr>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BA18E8">
        <w:rPr>
          <w:sz w:val="18"/>
          <w:szCs w:val="18"/>
        </w:rPr>
        <w:t>каб</w:t>
      </w:r>
      <w:proofErr w:type="spellEnd"/>
      <w:r w:rsidRPr="00BA18E8">
        <w:rPr>
          <w:sz w:val="18"/>
          <w:szCs w:val="18"/>
        </w:rPr>
        <w:t>. 105.</w:t>
      </w:r>
    </w:p>
    <w:p w:rsidR="00423342" w:rsidRDefault="00423342" w:rsidP="00BA18E8">
      <w:pPr>
        <w:tabs>
          <w:tab w:val="left" w:pos="426"/>
          <w:tab w:val="left" w:pos="3976"/>
        </w:tabs>
        <w:ind w:left="0" w:right="-142" w:firstLine="426"/>
        <w:rPr>
          <w:sz w:val="18"/>
          <w:szCs w:val="18"/>
        </w:rPr>
      </w:pPr>
    </w:p>
    <w:p w:rsidR="003B27A9" w:rsidRDefault="00650878" w:rsidP="003B27A9">
      <w:pPr>
        <w:tabs>
          <w:tab w:val="left" w:pos="3976"/>
        </w:tabs>
        <w:ind w:left="0" w:right="141" w:firstLine="284"/>
        <w:rPr>
          <w:sz w:val="18"/>
          <w:szCs w:val="18"/>
        </w:rPr>
      </w:pPr>
      <w:r>
        <w:rPr>
          <w:noProof/>
          <w:sz w:val="18"/>
          <w:szCs w:val="18"/>
        </w:rPr>
        <w:lastRenderedPageBreak/>
        <w:drawing>
          <wp:inline distT="0" distB="0" distL="0" distR="0">
            <wp:extent cx="6563032" cy="3701845"/>
            <wp:effectExtent l="0" t="0" r="0" b="0"/>
            <wp:docPr id="1" name="Рисунок 1" descr="\\SERVER1\adm_1-МО\АРХИВ\в газету 2022\октябрь\33 газета\участок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adm_1-МО\АРХИВ\в газету 2022\октябрь\33 газета\участок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7100" cy="3704140"/>
                    </a:xfrm>
                    <a:prstGeom prst="rect">
                      <a:avLst/>
                    </a:prstGeom>
                    <a:noFill/>
                    <a:ln>
                      <a:noFill/>
                    </a:ln>
                  </pic:spPr>
                </pic:pic>
              </a:graphicData>
            </a:graphic>
          </wp:inline>
        </w:drawing>
      </w:r>
    </w:p>
    <w:p w:rsidR="00650878" w:rsidRDefault="00650878" w:rsidP="003B27A9">
      <w:pPr>
        <w:tabs>
          <w:tab w:val="left" w:pos="3976"/>
        </w:tabs>
        <w:ind w:left="0" w:right="141" w:firstLine="284"/>
        <w:rPr>
          <w:sz w:val="18"/>
          <w:szCs w:val="18"/>
        </w:rPr>
      </w:pPr>
    </w:p>
    <w:p w:rsidR="00650878" w:rsidRDefault="00650878" w:rsidP="003B27A9">
      <w:pPr>
        <w:tabs>
          <w:tab w:val="left" w:pos="3976"/>
        </w:tabs>
        <w:ind w:left="0" w:right="141" w:firstLine="284"/>
        <w:rPr>
          <w:sz w:val="18"/>
          <w:szCs w:val="18"/>
        </w:rPr>
      </w:pPr>
      <w:r>
        <w:rPr>
          <w:noProof/>
          <w:sz w:val="18"/>
          <w:szCs w:val="18"/>
        </w:rPr>
        <w:drawing>
          <wp:inline distT="0" distB="0" distL="0" distR="0">
            <wp:extent cx="6563030" cy="4240161"/>
            <wp:effectExtent l="0" t="0" r="0" b="8255"/>
            <wp:docPr id="3" name="Рисунок 3" descr="\\SERVER1\adm_1-МО\АРХИВ\в газету 2022\октябрь\33 газета\участо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1\adm_1-МО\АРХИВ\в газету 2022\октябрь\33 газета\участок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4272" cy="4240963"/>
                    </a:xfrm>
                    <a:prstGeom prst="rect">
                      <a:avLst/>
                    </a:prstGeom>
                    <a:noFill/>
                    <a:ln>
                      <a:noFill/>
                    </a:ln>
                  </pic:spPr>
                </pic:pic>
              </a:graphicData>
            </a:graphic>
          </wp:inline>
        </w:drawing>
      </w:r>
    </w:p>
    <w:p w:rsidR="005A2326" w:rsidRDefault="005A2326" w:rsidP="003B27A9">
      <w:pPr>
        <w:tabs>
          <w:tab w:val="left" w:pos="3976"/>
        </w:tabs>
        <w:ind w:left="0" w:right="141" w:firstLine="284"/>
        <w:rPr>
          <w:sz w:val="18"/>
          <w:szCs w:val="18"/>
        </w:rPr>
      </w:pPr>
    </w:p>
    <w:p w:rsidR="005A2326" w:rsidRPr="003B27A9" w:rsidRDefault="005A2326" w:rsidP="003B27A9">
      <w:pPr>
        <w:tabs>
          <w:tab w:val="left" w:pos="3976"/>
        </w:tabs>
        <w:ind w:left="0" w:right="141" w:firstLine="284"/>
        <w:rPr>
          <w:sz w:val="18"/>
          <w:szCs w:val="18"/>
        </w:rPr>
      </w:pPr>
      <w:bookmarkStart w:id="0" w:name="_GoBack"/>
      <w:r>
        <w:rPr>
          <w:noProof/>
          <w:sz w:val="18"/>
          <w:szCs w:val="18"/>
        </w:rPr>
        <w:lastRenderedPageBreak/>
        <w:drawing>
          <wp:inline distT="0" distB="0" distL="0" distR="0">
            <wp:extent cx="6371303" cy="3833095"/>
            <wp:effectExtent l="0" t="0" r="0" b="0"/>
            <wp:docPr id="4" name="Рисунок 4" descr="\\SERVER1\adm_1-МО\АРХИВ\в газету 2022\октябрь\33 газета\участок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1\adm_1-МО\АРХИВ\в газету 2022\октябрь\33 газета\участок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2851" cy="3834026"/>
                    </a:xfrm>
                    <a:prstGeom prst="rect">
                      <a:avLst/>
                    </a:prstGeom>
                    <a:noFill/>
                    <a:ln>
                      <a:noFill/>
                    </a:ln>
                  </pic:spPr>
                </pic:pic>
              </a:graphicData>
            </a:graphic>
          </wp:inline>
        </w:drawing>
      </w:r>
      <w:bookmarkEnd w:id="0"/>
    </w:p>
    <w:sectPr w:rsidR="005A2326" w:rsidRPr="003B27A9"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D3C" w:rsidRDefault="00056D3C" w:rsidP="00BD744E">
      <w:r>
        <w:separator/>
      </w:r>
    </w:p>
  </w:endnote>
  <w:endnote w:type="continuationSeparator" w:id="0">
    <w:p w:rsidR="00056D3C" w:rsidRDefault="00056D3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D3C" w:rsidRDefault="00056D3C" w:rsidP="00BD744E">
      <w:r>
        <w:separator/>
      </w:r>
    </w:p>
  </w:footnote>
  <w:footnote w:type="continuationSeparator" w:id="0">
    <w:p w:rsidR="00056D3C" w:rsidRDefault="00056D3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3"/>
  </w:num>
  <w:num w:numId="16">
    <w:abstractNumId w:val="9"/>
  </w:num>
  <w:num w:numId="17">
    <w:abstractNumId w:val="11"/>
  </w:num>
  <w:num w:numId="18">
    <w:abstractNumId w:val="23"/>
  </w:num>
  <w:num w:numId="19">
    <w:abstractNumId w:val="15"/>
  </w:num>
  <w:num w:numId="20">
    <w:abstractNumId w:val="35"/>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4"/>
  </w:num>
  <w:num w:numId="34">
    <w:abstractNumId w:val="31"/>
  </w:num>
  <w:num w:numId="35">
    <w:abstractNumId w:val="12"/>
  </w:num>
  <w:num w:numId="3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936"/>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6D3C"/>
    <w:rsid w:val="00056F28"/>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2288"/>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D61"/>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668"/>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342"/>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326"/>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0878"/>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DA4"/>
    <w:rsid w:val="00677F1A"/>
    <w:rsid w:val="00680D4E"/>
    <w:rsid w:val="006814A9"/>
    <w:rsid w:val="006814C1"/>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6CE0"/>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3F"/>
    <w:rsid w:val="00925F93"/>
    <w:rsid w:val="009261A6"/>
    <w:rsid w:val="00926365"/>
    <w:rsid w:val="009266AA"/>
    <w:rsid w:val="009274E1"/>
    <w:rsid w:val="009309EC"/>
    <w:rsid w:val="009311F7"/>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20F2"/>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8E8"/>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961"/>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3AD"/>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178D7"/>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C2D0A-68DD-4D06-8BB6-D9F3C7C0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2850</TotalTime>
  <Pages>3</Pages>
  <Words>382</Words>
  <Characters>2183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304</cp:revision>
  <cp:lastPrinted>2019-12-26T07:15:00Z</cp:lastPrinted>
  <dcterms:created xsi:type="dcterms:W3CDTF">2021-11-11T05:30:00Z</dcterms:created>
  <dcterms:modified xsi:type="dcterms:W3CDTF">2022-10-18T09:03:00Z</dcterms:modified>
</cp:coreProperties>
</file>